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C97BA9">
      <w:pPr>
        <w:jc w:val="center"/>
        <w:rPr>
          <w:rFonts w:hint="eastAsia" w:ascii="宋体" w:hAnsi="宋体" w:cs="宋体"/>
          <w:b/>
          <w:color w:val="auto"/>
          <w:spacing w:val="20"/>
          <w:sz w:val="72"/>
          <w:szCs w:val="72"/>
          <w:highlight w:val="none"/>
        </w:rPr>
      </w:pPr>
      <w:r>
        <w:rPr>
          <w:rFonts w:hint="eastAsia" w:ascii="宋体" w:hAnsi="宋体" w:cs="宋体"/>
          <w:bCs/>
          <w:color w:val="auto"/>
          <w:sz w:val="30"/>
          <w:highlight w:val="none"/>
        </w:rPr>
        <w:t xml:space="preserve"> </w:t>
      </w:r>
    </w:p>
    <w:p w14:paraId="606A08B6">
      <w:pPr>
        <w:jc w:val="center"/>
        <w:rPr>
          <w:rFonts w:hint="eastAsia" w:ascii="宋体" w:hAnsi="宋体" w:cs="宋体"/>
          <w:b/>
          <w:color w:val="auto"/>
          <w:spacing w:val="20"/>
          <w:sz w:val="72"/>
          <w:szCs w:val="72"/>
          <w:highlight w:val="none"/>
        </w:rPr>
      </w:pPr>
      <w:r>
        <w:rPr>
          <w:rFonts w:hint="eastAsia" w:ascii="宋体" w:hAnsi="宋体" w:cs="宋体"/>
          <w:b/>
          <w:color w:val="auto"/>
          <w:spacing w:val="20"/>
          <w:sz w:val="72"/>
          <w:szCs w:val="72"/>
          <w:highlight w:val="none"/>
        </w:rPr>
        <w:t>无 锡 市 政 府 采 购</w:t>
      </w:r>
    </w:p>
    <w:p w14:paraId="6072B3C8">
      <w:pPr>
        <w:rPr>
          <w:rFonts w:hint="eastAsia" w:ascii="宋体" w:hAnsi="宋体" w:cs="宋体"/>
          <w:b/>
          <w:color w:val="auto"/>
          <w:sz w:val="30"/>
          <w:highlight w:val="none"/>
        </w:rPr>
      </w:pPr>
    </w:p>
    <w:p w14:paraId="7AE4B8AE">
      <w:pPr>
        <w:rPr>
          <w:rFonts w:hint="eastAsia" w:ascii="宋体" w:hAnsi="宋体" w:cs="宋体"/>
          <w:b/>
          <w:color w:val="auto"/>
          <w:sz w:val="30"/>
          <w:highlight w:val="none"/>
        </w:rPr>
      </w:pPr>
    </w:p>
    <w:p w14:paraId="4FEE5426">
      <w:pPr>
        <w:rPr>
          <w:rFonts w:hint="eastAsia" w:ascii="宋体" w:hAnsi="宋体" w:cs="宋体"/>
          <w:b/>
          <w:color w:val="auto"/>
          <w:sz w:val="30"/>
          <w:highlight w:val="none"/>
        </w:rPr>
      </w:pPr>
    </w:p>
    <w:p w14:paraId="00DC72C9">
      <w:pPr>
        <w:jc w:val="center"/>
        <w:rPr>
          <w:rFonts w:hint="eastAsia" w:ascii="宋体" w:hAnsi="宋体" w:cs="宋体"/>
          <w:b/>
          <w:color w:val="auto"/>
          <w:spacing w:val="20"/>
          <w:sz w:val="72"/>
          <w:szCs w:val="72"/>
          <w:highlight w:val="none"/>
        </w:rPr>
      </w:pPr>
      <w:r>
        <w:rPr>
          <w:rFonts w:hint="eastAsia" w:ascii="宋体" w:hAnsi="宋体" w:cs="宋体"/>
          <w:b/>
          <w:color w:val="auto"/>
          <w:spacing w:val="20"/>
          <w:sz w:val="72"/>
          <w:szCs w:val="72"/>
          <w:highlight w:val="none"/>
        </w:rPr>
        <w:t>公   开</w:t>
      </w:r>
    </w:p>
    <w:p w14:paraId="5B4D41A3">
      <w:pPr>
        <w:rPr>
          <w:rFonts w:hint="eastAsia" w:ascii="宋体" w:hAnsi="宋体" w:cs="宋体"/>
          <w:b/>
          <w:color w:val="auto"/>
          <w:spacing w:val="20"/>
          <w:sz w:val="72"/>
          <w:szCs w:val="72"/>
          <w:highlight w:val="none"/>
        </w:rPr>
      </w:pPr>
    </w:p>
    <w:p w14:paraId="6D8CFCD6">
      <w:pPr>
        <w:jc w:val="center"/>
        <w:rPr>
          <w:rFonts w:hint="eastAsia" w:ascii="宋体" w:hAnsi="宋体" w:cs="宋体"/>
          <w:b/>
          <w:color w:val="auto"/>
          <w:spacing w:val="20"/>
          <w:sz w:val="72"/>
          <w:szCs w:val="72"/>
          <w:highlight w:val="none"/>
        </w:rPr>
      </w:pPr>
      <w:r>
        <w:rPr>
          <w:rFonts w:hint="eastAsia" w:ascii="宋体" w:hAnsi="宋体" w:cs="宋体"/>
          <w:b/>
          <w:color w:val="auto"/>
          <w:spacing w:val="20"/>
          <w:sz w:val="72"/>
          <w:szCs w:val="72"/>
          <w:highlight w:val="none"/>
        </w:rPr>
        <mc:AlternateContent>
          <mc:Choice Requires="wps">
            <w:drawing>
              <wp:anchor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wps:spPr>
                      <wps:bodyPr rot="0">
                        <a:noAutofit/>
                      </wps:bodyPr>
                    </wps:wsp>
                  </a:graphicData>
                </a:graphic>
              </wp:anchor>
            </w:drawing>
          </mc:Choice>
          <mc:Fallback>
            <w:pict>
              <v:line id="_x0000_s1026" o:spid="_x0000_s1026" o:spt="20" style="position:absolute;left:0pt;margin-left:-8.9pt;margin-top:15.6pt;height:0pt;width:0.05pt;z-index:251659264;mso-width-relative:page;mso-height-relative:page;" filled="f" stroked="t" coordsize="21600,21600" o:allowincell="f" o:gfxdata="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EXl0s7VAAAACQEAAA8AAAAAAAAAAQAgAAAAIgAAAGRycy9kb3du&#10;cmV2LnhtbFBLAQIUABQAAAAIAIdO4kCvWvE/yQEAAIMDAAAOAAAAAAAAAAEAIAAAACQBAABkcnMv&#10;ZTJvRG9jLnhtbFBLBQYAAAAABgAGAFkBAABfBQAAAAA=&#10;">
                <v:fill on="f" focussize="0,0"/>
                <v:stroke color="#000000" joinstyle="round"/>
                <v:imagedata o:title=""/>
                <o:lock v:ext="edit" aspectratio="f"/>
              </v:line>
            </w:pict>
          </mc:Fallback>
        </mc:AlternateContent>
      </w:r>
      <w:r>
        <w:rPr>
          <w:rFonts w:hint="eastAsia" w:ascii="宋体" w:hAnsi="宋体" w:cs="宋体"/>
          <w:b/>
          <w:color w:val="auto"/>
          <w:spacing w:val="20"/>
          <w:sz w:val="72"/>
          <w:szCs w:val="72"/>
          <w:highlight w:val="none"/>
        </w:rPr>
        <w:t>招  标  文 件</w:t>
      </w:r>
    </w:p>
    <w:p w14:paraId="3CE1DF9A">
      <w:pPr>
        <w:spacing w:line="480" w:lineRule="auto"/>
        <w:rPr>
          <w:rFonts w:hint="eastAsia" w:ascii="宋体" w:hAnsi="宋体" w:cs="宋体"/>
          <w:b/>
          <w:color w:val="auto"/>
          <w:sz w:val="30"/>
          <w:szCs w:val="30"/>
          <w:highlight w:val="none"/>
        </w:rPr>
      </w:pPr>
    </w:p>
    <w:p w14:paraId="7D9A9164">
      <w:pPr>
        <w:jc w:val="center"/>
        <w:rPr>
          <w:rFonts w:hint="eastAsia" w:ascii="宋体" w:hAnsi="宋体" w:cs="宋体"/>
          <w:color w:val="auto"/>
          <w:highlight w:val="none"/>
        </w:rPr>
      </w:pPr>
      <w:r>
        <w:rPr>
          <w:rFonts w:hint="eastAsia" w:ascii="宋体" w:hAnsi="宋体"/>
          <w:b/>
          <w:color w:val="auto"/>
          <w:sz w:val="32"/>
          <w:szCs w:val="32"/>
          <w:highlight w:val="none"/>
        </w:rPr>
        <w:t>（全流程电子化）</w:t>
      </w:r>
    </w:p>
    <w:p w14:paraId="59E2077D">
      <w:pPr>
        <w:spacing w:line="480" w:lineRule="auto"/>
        <w:ind w:firstLine="904"/>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 </w:t>
      </w:r>
    </w:p>
    <w:p w14:paraId="29D865C9">
      <w:pPr>
        <w:pStyle w:val="44"/>
        <w:rPr>
          <w:rFonts w:hint="eastAsia"/>
          <w:color w:val="auto"/>
          <w:highlight w:val="none"/>
        </w:rPr>
      </w:pPr>
    </w:p>
    <w:p w14:paraId="6B5F85C5">
      <w:pPr>
        <w:spacing w:line="360" w:lineRule="auto"/>
        <w:ind w:firstLine="904"/>
        <w:rPr>
          <w:rFonts w:hint="eastAsia" w:ascii="宋体" w:hAnsi="宋体" w:cs="宋体"/>
          <w:b/>
          <w:color w:val="auto"/>
          <w:sz w:val="30"/>
          <w:szCs w:val="30"/>
          <w:highlight w:val="none"/>
        </w:rPr>
      </w:pPr>
      <w:r>
        <w:rPr>
          <w:rFonts w:hint="eastAsia" w:ascii="宋体" w:hAnsi="宋体" w:cs="宋体"/>
          <w:b/>
          <w:color w:val="auto"/>
          <w:sz w:val="30"/>
          <w:szCs w:val="30"/>
          <w:highlight w:val="none"/>
        </w:rPr>
        <w:t>政府采购编号：</w:t>
      </w:r>
      <w:r>
        <w:rPr>
          <w:rFonts w:hint="eastAsia" w:ascii="宋体" w:hAnsi="宋体" w:cs="宋体"/>
          <w:b/>
          <w:color w:val="auto"/>
          <w:sz w:val="30"/>
          <w:szCs w:val="30"/>
          <w:highlight w:val="none"/>
          <w:lang w:val="en-US" w:eastAsia="zh-CN"/>
        </w:rPr>
        <w:t>JSZC-320213-ZBZB-G2026-0002</w:t>
      </w:r>
    </w:p>
    <w:p w14:paraId="0BC60873">
      <w:pPr>
        <w:spacing w:line="360" w:lineRule="auto"/>
        <w:ind w:left="3003" w:hanging="2108"/>
        <w:rPr>
          <w:rFonts w:ascii="宋体" w:hAnsi="宋体" w:cs="宋体"/>
          <w:b/>
          <w:color w:val="auto"/>
          <w:sz w:val="30"/>
          <w:szCs w:val="30"/>
          <w:highlight w:val="none"/>
        </w:rPr>
      </w:pPr>
      <w:r>
        <w:rPr>
          <w:rFonts w:hint="eastAsia" w:ascii="宋体" w:hAnsi="宋体" w:cs="宋体"/>
          <w:b/>
          <w:color w:val="auto"/>
          <w:sz w:val="30"/>
          <w:szCs w:val="30"/>
          <w:highlight w:val="none"/>
        </w:rPr>
        <w:t>采购项目名称：</w:t>
      </w:r>
      <w:r>
        <w:rPr>
          <w:rFonts w:hint="eastAsia" w:ascii="宋体" w:hAnsi="宋体" w:cs="宋体"/>
          <w:b/>
          <w:color w:val="auto"/>
          <w:sz w:val="30"/>
          <w:szCs w:val="30"/>
          <w:highlight w:val="none"/>
          <w:lang w:eastAsia="zh-CN"/>
        </w:rPr>
        <w:t>梁溪区教育系统电工巡查外包服务（二次）</w:t>
      </w:r>
      <w:r>
        <w:rPr>
          <w:rFonts w:ascii="宋体" w:hAnsi="宋体" w:cs="宋体"/>
          <w:b/>
          <w:color w:val="auto"/>
          <w:sz w:val="30"/>
          <w:szCs w:val="30"/>
          <w:highlight w:val="none"/>
        </w:rPr>
        <w:t xml:space="preserve"> </w:t>
      </w:r>
    </w:p>
    <w:p w14:paraId="18A45D26">
      <w:pPr>
        <w:spacing w:line="360" w:lineRule="auto"/>
        <w:ind w:firstLine="904"/>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采   购   人：</w:t>
      </w:r>
      <w:r>
        <w:rPr>
          <w:rFonts w:hint="eastAsia" w:ascii="宋体" w:hAnsi="宋体" w:cs="宋体"/>
          <w:b/>
          <w:color w:val="auto"/>
          <w:sz w:val="30"/>
          <w:szCs w:val="30"/>
          <w:highlight w:val="none"/>
          <w:lang w:eastAsia="zh-CN"/>
        </w:rPr>
        <w:t>无锡市梁溪区教育局</w:t>
      </w:r>
    </w:p>
    <w:p w14:paraId="5C1AD9FD">
      <w:pPr>
        <w:spacing w:line="360" w:lineRule="auto"/>
        <w:ind w:firstLine="904"/>
        <w:rPr>
          <w:rFonts w:hint="eastAsia" w:ascii="宋体" w:hAnsi="宋体" w:cs="宋体"/>
          <w:b/>
          <w:color w:val="auto"/>
          <w:sz w:val="30"/>
          <w:szCs w:val="30"/>
          <w:highlight w:val="none"/>
        </w:rPr>
      </w:pPr>
      <w:r>
        <w:rPr>
          <w:rFonts w:hint="eastAsia" w:ascii="宋体" w:hAnsi="宋体" w:cs="宋体"/>
          <w:b/>
          <w:color w:val="auto"/>
          <w:sz w:val="30"/>
          <w:szCs w:val="30"/>
          <w:highlight w:val="none"/>
        </w:rPr>
        <w:t>采购代理机构：</w:t>
      </w:r>
      <w:r>
        <w:rPr>
          <w:rFonts w:hint="eastAsia" w:ascii="宋体" w:hAnsi="宋体" w:cs="宋体"/>
          <w:b/>
          <w:color w:val="auto"/>
          <w:sz w:val="30"/>
          <w:szCs w:val="30"/>
          <w:highlight w:val="none"/>
          <w:lang w:eastAsia="zh-CN"/>
        </w:rPr>
        <w:t>无锡智邦工程咨询有限公司</w:t>
      </w:r>
      <w:r>
        <w:rPr>
          <w:rFonts w:hint="eastAsia" w:ascii="宋体" w:hAnsi="宋体" w:cs="宋体"/>
          <w:b/>
          <w:color w:val="auto"/>
          <w:sz w:val="30"/>
          <w:szCs w:val="30"/>
          <w:highlight w:val="none"/>
        </w:rPr>
        <w:t xml:space="preserve"> </w:t>
      </w:r>
    </w:p>
    <w:p w14:paraId="71B13D6E">
      <w:pPr>
        <w:spacing w:line="360" w:lineRule="auto"/>
        <w:ind w:firstLine="904"/>
        <w:jc w:val="center"/>
        <w:rPr>
          <w:rFonts w:hint="eastAsia" w:ascii="宋体" w:hAnsi="宋体" w:cs="宋体"/>
          <w:b/>
          <w:color w:val="auto"/>
          <w:sz w:val="30"/>
          <w:szCs w:val="30"/>
          <w:highlight w:val="none"/>
        </w:rPr>
      </w:pPr>
    </w:p>
    <w:p w14:paraId="6198B3E8">
      <w:pPr>
        <w:spacing w:line="360" w:lineRule="auto"/>
        <w:ind w:firstLine="904"/>
        <w:jc w:val="center"/>
        <w:rPr>
          <w:rFonts w:hint="eastAsia" w:ascii="宋体" w:hAnsi="宋体" w:cs="宋体"/>
          <w:b/>
          <w:color w:val="auto"/>
          <w:sz w:val="30"/>
          <w:szCs w:val="30"/>
          <w:highlight w:val="none"/>
        </w:rPr>
      </w:pPr>
    </w:p>
    <w:p w14:paraId="51873287">
      <w:pPr>
        <w:spacing w:line="360" w:lineRule="auto"/>
        <w:ind w:firstLine="904"/>
        <w:jc w:val="center"/>
        <w:rPr>
          <w:rFonts w:hint="eastAsia" w:ascii="宋体" w:hAnsi="宋体" w:cs="宋体"/>
          <w:b/>
          <w:color w:val="auto"/>
          <w:sz w:val="30"/>
          <w:szCs w:val="30"/>
          <w:highlight w:val="none"/>
        </w:rPr>
      </w:pPr>
    </w:p>
    <w:p w14:paraId="0EEB8B12">
      <w:pPr>
        <w:spacing w:line="360" w:lineRule="auto"/>
        <w:ind w:firstLine="904"/>
        <w:jc w:val="center"/>
        <w:rPr>
          <w:rStyle w:val="341"/>
          <w:rFonts w:hint="eastAsia" w:ascii="宋体" w:hAnsi="宋体" w:cs="宋体"/>
          <w:b/>
          <w:color w:val="auto"/>
          <w:highlight w:val="none"/>
        </w:rPr>
      </w:pPr>
      <w:r>
        <w:rPr>
          <w:rFonts w:hint="eastAsia" w:ascii="宋体" w:hAnsi="宋体" w:cs="宋体"/>
          <w:b/>
          <w:color w:val="auto"/>
          <w:sz w:val="30"/>
          <w:szCs w:val="30"/>
          <w:highlight w:val="none"/>
          <w:lang w:eastAsia="zh-CN"/>
        </w:rPr>
        <w:t>二〇二六</w:t>
      </w:r>
      <w:r>
        <w:rPr>
          <w:rFonts w:hint="eastAsia" w:ascii="宋体" w:hAnsi="宋体" w:eastAsia="宋体" w:cs="宋体"/>
          <w:b/>
          <w:color w:val="auto"/>
          <w:sz w:val="30"/>
          <w:szCs w:val="30"/>
          <w:highlight w:val="none"/>
          <w:lang w:eastAsia="zh-CN"/>
        </w:rPr>
        <w:t>年</w:t>
      </w:r>
      <w:r>
        <w:rPr>
          <w:rFonts w:hint="eastAsia" w:ascii="宋体" w:hAnsi="宋体" w:cs="宋体"/>
          <w:b/>
          <w:color w:val="auto"/>
          <w:sz w:val="30"/>
          <w:szCs w:val="30"/>
          <w:highlight w:val="none"/>
          <w:lang w:val="en-US" w:eastAsia="zh-CN"/>
        </w:rPr>
        <w:t>三</w:t>
      </w:r>
      <w:r>
        <w:rPr>
          <w:rFonts w:hint="eastAsia" w:ascii="宋体" w:hAnsi="宋体" w:eastAsia="宋体" w:cs="宋体"/>
          <w:b/>
          <w:color w:val="auto"/>
          <w:sz w:val="30"/>
          <w:szCs w:val="30"/>
          <w:highlight w:val="none"/>
          <w:lang w:eastAsia="zh-CN"/>
        </w:rPr>
        <w:t>月</w:t>
      </w:r>
    </w:p>
    <w:p w14:paraId="79342869">
      <w:pPr>
        <w:jc w:val="center"/>
        <w:rPr>
          <w:rStyle w:val="341"/>
          <w:rFonts w:hint="eastAsia" w:ascii="宋体" w:hAnsi="宋体" w:cs="宋体"/>
          <w:bCs/>
          <w:color w:val="auto"/>
          <w:sz w:val="48"/>
          <w:highlight w:val="none"/>
        </w:rPr>
      </w:pPr>
    </w:p>
    <w:p w14:paraId="41D3114D">
      <w:pPr>
        <w:jc w:val="center"/>
        <w:rPr>
          <w:rStyle w:val="341"/>
          <w:rFonts w:hint="eastAsia" w:ascii="宋体" w:hAnsi="宋体" w:cs="宋体"/>
          <w:bCs/>
          <w:color w:val="auto"/>
          <w:sz w:val="48"/>
          <w:highlight w:val="none"/>
        </w:rPr>
      </w:pPr>
      <w:r>
        <w:rPr>
          <w:rStyle w:val="341"/>
          <w:rFonts w:hint="eastAsia" w:ascii="宋体" w:hAnsi="宋体" w:cs="宋体"/>
          <w:bCs/>
          <w:color w:val="auto"/>
          <w:sz w:val="48"/>
          <w:highlight w:val="none"/>
        </w:rPr>
        <w:t>目   录</w:t>
      </w:r>
    </w:p>
    <w:p w14:paraId="21C940EF">
      <w:pPr>
        <w:jc w:val="center"/>
        <w:rPr>
          <w:rFonts w:hint="eastAsia" w:ascii="宋体" w:hAnsi="宋体" w:cs="宋体"/>
          <w:bCs/>
          <w:color w:val="auto"/>
          <w:sz w:val="30"/>
          <w:highlight w:val="none"/>
        </w:rPr>
      </w:pPr>
    </w:p>
    <w:p w14:paraId="2465BC9B">
      <w:pPr>
        <w:spacing w:line="720" w:lineRule="auto"/>
        <w:ind w:firstLine="630"/>
        <w:rPr>
          <w:rFonts w:hint="eastAsia" w:ascii="宋体" w:hAnsi="宋体" w:cs="宋体"/>
          <w:bCs/>
          <w:color w:val="auto"/>
          <w:sz w:val="30"/>
          <w:szCs w:val="30"/>
          <w:highlight w:val="none"/>
        </w:rPr>
      </w:pPr>
      <w:r>
        <w:rPr>
          <w:rFonts w:hint="eastAsia" w:ascii="宋体" w:hAnsi="宋体" w:cs="宋体"/>
          <w:bCs/>
          <w:color w:val="auto"/>
          <w:sz w:val="30"/>
          <w:szCs w:val="30"/>
          <w:highlight w:val="none"/>
        </w:rPr>
        <w:t>一．投标</w:t>
      </w:r>
      <w:bookmarkStart w:id="0" w:name="_Hlt529243434"/>
      <w:bookmarkEnd w:id="0"/>
      <w:r>
        <w:rPr>
          <w:rFonts w:hint="eastAsia" w:ascii="宋体" w:hAnsi="宋体" w:cs="宋体"/>
          <w:bCs/>
          <w:color w:val="auto"/>
          <w:sz w:val="30"/>
          <w:szCs w:val="30"/>
          <w:highlight w:val="none"/>
        </w:rPr>
        <w:t>邀请函</w:t>
      </w:r>
    </w:p>
    <w:p w14:paraId="3E0D9DC6">
      <w:pPr>
        <w:spacing w:line="720" w:lineRule="auto"/>
        <w:ind w:firstLine="630"/>
        <w:rPr>
          <w:rFonts w:hint="eastAsia" w:ascii="宋体" w:hAnsi="宋体" w:cs="宋体"/>
          <w:bCs/>
          <w:color w:val="auto"/>
          <w:sz w:val="30"/>
          <w:szCs w:val="30"/>
          <w:highlight w:val="none"/>
        </w:rPr>
      </w:pPr>
      <w:r>
        <w:rPr>
          <w:rFonts w:hint="eastAsia" w:ascii="宋体" w:hAnsi="宋体" w:cs="宋体"/>
          <w:bCs/>
          <w:color w:val="auto"/>
          <w:sz w:val="30"/>
          <w:szCs w:val="30"/>
          <w:highlight w:val="none"/>
        </w:rPr>
        <w:t>二．投标供应商须知</w:t>
      </w:r>
    </w:p>
    <w:p w14:paraId="1BD7EA0F">
      <w:pPr>
        <w:spacing w:line="720" w:lineRule="auto"/>
        <w:ind w:firstLine="630"/>
        <w:rPr>
          <w:rFonts w:hint="eastAsia" w:ascii="宋体" w:hAnsi="宋体" w:cs="宋体"/>
          <w:bCs/>
          <w:color w:val="auto"/>
          <w:sz w:val="30"/>
          <w:szCs w:val="30"/>
          <w:highlight w:val="none"/>
        </w:rPr>
      </w:pPr>
      <w:r>
        <w:rPr>
          <w:rFonts w:hint="eastAsia" w:ascii="宋体" w:hAnsi="宋体" w:cs="宋体"/>
          <w:bCs/>
          <w:color w:val="auto"/>
          <w:sz w:val="30"/>
          <w:szCs w:val="30"/>
          <w:highlight w:val="none"/>
        </w:rPr>
        <w:t>三．采购需求</w:t>
      </w:r>
    </w:p>
    <w:p w14:paraId="000F0B00">
      <w:pPr>
        <w:spacing w:line="720" w:lineRule="auto"/>
        <w:ind w:firstLine="630"/>
        <w:rPr>
          <w:rFonts w:hint="eastAsia" w:ascii="宋体" w:hAnsi="宋体" w:cs="宋体"/>
          <w:bCs/>
          <w:color w:val="auto"/>
          <w:sz w:val="30"/>
          <w:szCs w:val="30"/>
          <w:highlight w:val="none"/>
        </w:rPr>
      </w:pPr>
      <w:r>
        <w:rPr>
          <w:rFonts w:hint="eastAsia" w:ascii="宋体" w:hAnsi="宋体" w:cs="宋体"/>
          <w:bCs/>
          <w:color w:val="auto"/>
          <w:sz w:val="30"/>
          <w:szCs w:val="30"/>
          <w:highlight w:val="none"/>
        </w:rPr>
        <w:t>四. 合同书（格式文本）</w:t>
      </w:r>
    </w:p>
    <w:p w14:paraId="7EDD7FDA">
      <w:pPr>
        <w:spacing w:line="720" w:lineRule="auto"/>
        <w:ind w:firstLine="630"/>
        <w:rPr>
          <w:rFonts w:hint="eastAsia" w:ascii="宋体" w:hAnsi="宋体" w:cs="宋体"/>
          <w:bCs/>
          <w:color w:val="auto"/>
          <w:sz w:val="28"/>
          <w:szCs w:val="28"/>
          <w:highlight w:val="none"/>
        </w:rPr>
      </w:pPr>
      <w:r>
        <w:rPr>
          <w:rFonts w:hint="eastAsia" w:ascii="宋体" w:hAnsi="宋体" w:cs="宋体"/>
          <w:bCs/>
          <w:color w:val="auto"/>
          <w:sz w:val="30"/>
          <w:szCs w:val="30"/>
          <w:highlight w:val="none"/>
        </w:rPr>
        <w:t>五. 附件（投标文件格式）</w:t>
      </w:r>
    </w:p>
    <w:p w14:paraId="5B3C57A0">
      <w:pPr>
        <w:widowControl/>
        <w:spacing w:line="360" w:lineRule="auto"/>
        <w:rPr>
          <w:rFonts w:hint="eastAsia" w:ascii="宋体" w:hAnsi="宋体" w:cs="宋体"/>
          <w:b/>
          <w:color w:val="auto"/>
          <w:sz w:val="24"/>
          <w:highlight w:val="none"/>
        </w:rPr>
      </w:pPr>
    </w:p>
    <w:p w14:paraId="30790797">
      <w:pPr>
        <w:widowControl/>
        <w:spacing w:line="360" w:lineRule="auto"/>
        <w:rPr>
          <w:rFonts w:hint="eastAsia" w:ascii="宋体" w:hAnsi="宋体" w:cs="宋体"/>
          <w:b/>
          <w:color w:val="auto"/>
          <w:sz w:val="24"/>
          <w:highlight w:val="none"/>
        </w:rPr>
      </w:pPr>
    </w:p>
    <w:p w14:paraId="25CB7673">
      <w:pPr>
        <w:widowControl/>
        <w:spacing w:line="360" w:lineRule="auto"/>
        <w:rPr>
          <w:rFonts w:hint="eastAsia" w:ascii="宋体" w:hAnsi="宋体" w:cs="宋体"/>
          <w:b/>
          <w:color w:val="auto"/>
          <w:sz w:val="24"/>
          <w:highlight w:val="none"/>
        </w:rPr>
      </w:pPr>
    </w:p>
    <w:p w14:paraId="48C5A816">
      <w:pPr>
        <w:widowControl/>
        <w:spacing w:line="360" w:lineRule="auto"/>
        <w:rPr>
          <w:rFonts w:hint="eastAsia" w:ascii="宋体" w:hAnsi="宋体" w:cs="宋体"/>
          <w:b/>
          <w:color w:val="auto"/>
          <w:sz w:val="24"/>
          <w:highlight w:val="none"/>
        </w:rPr>
      </w:pPr>
    </w:p>
    <w:p w14:paraId="7723F7F4">
      <w:pPr>
        <w:widowControl/>
        <w:spacing w:line="360" w:lineRule="auto"/>
        <w:rPr>
          <w:rFonts w:hint="eastAsia" w:ascii="宋体" w:hAnsi="宋体" w:cs="宋体"/>
          <w:b/>
          <w:color w:val="auto"/>
          <w:sz w:val="24"/>
          <w:highlight w:val="none"/>
        </w:rPr>
      </w:pPr>
    </w:p>
    <w:p w14:paraId="7EB3C0DD">
      <w:pPr>
        <w:widowControl/>
        <w:spacing w:before="470"/>
        <w:rPr>
          <w:rFonts w:hint="eastAsia" w:ascii="宋体" w:hAnsi="宋体" w:cs="宋体"/>
          <w:b/>
          <w:color w:val="auto"/>
          <w:sz w:val="24"/>
          <w:highlight w:val="none"/>
        </w:rPr>
      </w:pPr>
    </w:p>
    <w:p w14:paraId="7CB02255">
      <w:pPr>
        <w:spacing w:line="360" w:lineRule="auto"/>
        <w:jc w:val="center"/>
        <w:rPr>
          <w:rFonts w:hint="eastAsia" w:ascii="宋体" w:hAnsi="宋体" w:cs="宋体"/>
          <w:b/>
          <w:bCs/>
          <w:color w:val="auto"/>
          <w:sz w:val="32"/>
          <w:szCs w:val="32"/>
          <w:highlight w:val="none"/>
        </w:rPr>
        <w:sectPr>
          <w:headerReference r:id="rId3" w:type="default"/>
          <w:pgSz w:w="11906" w:h="16838"/>
          <w:pgMar w:top="1440" w:right="1440" w:bottom="1440" w:left="1327" w:header="851" w:footer="992" w:gutter="0"/>
          <w:cols w:space="1701" w:num="1"/>
          <w:docGrid w:linePitch="360" w:charSpace="0"/>
        </w:sectPr>
      </w:pPr>
    </w:p>
    <w:p w14:paraId="46C51131">
      <w:pPr>
        <w:spacing w:line="360" w:lineRule="auto"/>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一．投标邀请函</w:t>
      </w:r>
    </w:p>
    <w:p w14:paraId="7A8F2F62">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lang w:eastAsia="zh-CN"/>
        </w:rPr>
        <w:t>无锡智邦工程咨询有限公司</w:t>
      </w:r>
      <w:r>
        <w:rPr>
          <w:rFonts w:hint="eastAsia" w:ascii="宋体" w:hAnsi="宋体" w:cs="宋体"/>
          <w:bCs/>
          <w:color w:val="auto"/>
          <w:sz w:val="24"/>
          <w:highlight w:val="none"/>
        </w:rPr>
        <w:t>受</w:t>
      </w:r>
      <w:r>
        <w:rPr>
          <w:rFonts w:hint="eastAsia" w:ascii="宋体" w:hAnsi="宋体" w:cs="宋体"/>
          <w:bCs/>
          <w:color w:val="auto"/>
          <w:sz w:val="24"/>
          <w:highlight w:val="none"/>
          <w:lang w:eastAsia="zh-CN"/>
        </w:rPr>
        <w:t>无锡市梁溪区教育局</w:t>
      </w:r>
      <w:r>
        <w:rPr>
          <w:rFonts w:hint="eastAsia" w:ascii="宋体" w:hAnsi="宋体" w:cs="宋体"/>
          <w:bCs/>
          <w:color w:val="auto"/>
          <w:sz w:val="24"/>
          <w:highlight w:val="none"/>
        </w:rPr>
        <w:t>的委托，就</w:t>
      </w:r>
      <w:r>
        <w:rPr>
          <w:rFonts w:hint="eastAsia" w:ascii="宋体" w:hAnsi="宋体" w:cs="宋体"/>
          <w:bCs/>
          <w:color w:val="auto"/>
          <w:sz w:val="24"/>
          <w:highlight w:val="none"/>
          <w:lang w:eastAsia="zh-CN"/>
        </w:rPr>
        <w:t>梁溪区教育系统电工巡查外包服务（二次）</w:t>
      </w:r>
      <w:r>
        <w:rPr>
          <w:rFonts w:hint="eastAsia" w:ascii="宋体" w:hAnsi="宋体" w:cs="宋体"/>
          <w:bCs/>
          <w:color w:val="auto"/>
          <w:sz w:val="24"/>
          <w:highlight w:val="none"/>
        </w:rPr>
        <w:t>进行公开招标，欢迎你单位参加投标并提请注意下列附表中的相关事项：</w:t>
      </w:r>
    </w:p>
    <w:tbl>
      <w:tblPr>
        <w:tblStyle w:val="37"/>
        <w:tblW w:w="0" w:type="auto"/>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7"/>
        <w:gridCol w:w="8685"/>
      </w:tblGrid>
      <w:tr w14:paraId="0BD61E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00" w:hRule="atLeast"/>
        </w:trPr>
        <w:tc>
          <w:tcPr>
            <w:tcW w:w="667" w:type="dxa"/>
            <w:noWrap w:val="0"/>
            <w:vAlign w:val="top"/>
          </w:tcPr>
          <w:p w14:paraId="1D8C90C0">
            <w:pPr>
              <w:rPr>
                <w:rFonts w:hint="eastAsia" w:ascii="宋体" w:hAnsi="宋体" w:cs="宋体"/>
                <w:bCs/>
                <w:color w:val="auto"/>
                <w:sz w:val="24"/>
                <w:highlight w:val="none"/>
              </w:rPr>
            </w:pPr>
            <w:r>
              <w:rPr>
                <w:rFonts w:hint="eastAsia" w:ascii="宋体" w:hAnsi="宋体" w:cs="宋体"/>
                <w:bCs/>
                <w:color w:val="auto"/>
                <w:szCs w:val="21"/>
                <w:highlight w:val="none"/>
              </w:rPr>
              <w:t>序号</w:t>
            </w:r>
          </w:p>
        </w:tc>
        <w:tc>
          <w:tcPr>
            <w:tcW w:w="8685" w:type="dxa"/>
            <w:noWrap w:val="0"/>
            <w:vAlign w:val="center"/>
          </w:tcPr>
          <w:p w14:paraId="2E3375F3">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内    容</w:t>
            </w:r>
          </w:p>
        </w:tc>
      </w:tr>
      <w:tr w14:paraId="1F2CAD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44" w:hRule="atLeast"/>
        </w:trPr>
        <w:tc>
          <w:tcPr>
            <w:tcW w:w="667" w:type="dxa"/>
            <w:noWrap w:val="0"/>
            <w:vAlign w:val="center"/>
          </w:tcPr>
          <w:p w14:paraId="19497C6D">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1</w:t>
            </w:r>
          </w:p>
        </w:tc>
        <w:tc>
          <w:tcPr>
            <w:tcW w:w="8685" w:type="dxa"/>
            <w:noWrap w:val="0"/>
            <w:vAlign w:val="center"/>
          </w:tcPr>
          <w:p w14:paraId="1E107A65">
            <w:pPr>
              <w:spacing w:line="360" w:lineRule="auto"/>
              <w:ind w:left="1680" w:hanging="1680"/>
              <w:rPr>
                <w:rFonts w:hint="eastAsia" w:ascii="宋体" w:hAnsi="宋体" w:eastAsia="宋体" w:cs="宋体"/>
                <w:color w:val="auto"/>
                <w:sz w:val="24"/>
                <w:highlight w:val="none"/>
                <w:lang w:eastAsia="zh-CN"/>
              </w:rPr>
            </w:pPr>
            <w:r>
              <w:rPr>
                <w:rFonts w:hint="eastAsia" w:ascii="宋体" w:hAnsi="宋体" w:cs="宋体"/>
                <w:bCs/>
                <w:color w:val="auto"/>
                <w:sz w:val="24"/>
                <w:highlight w:val="none"/>
              </w:rPr>
              <w:t>采购项目名称：</w:t>
            </w:r>
            <w:r>
              <w:rPr>
                <w:rFonts w:hint="eastAsia" w:ascii="宋体" w:hAnsi="宋体" w:cs="宋体"/>
                <w:bCs/>
                <w:color w:val="auto"/>
                <w:sz w:val="24"/>
                <w:highlight w:val="none"/>
                <w:lang w:eastAsia="zh-CN"/>
              </w:rPr>
              <w:t>梁溪区教育系统电工巡查外包服务（二次）</w:t>
            </w:r>
          </w:p>
          <w:p w14:paraId="1E374DC4">
            <w:pPr>
              <w:spacing w:line="360" w:lineRule="auto"/>
              <w:ind w:left="120" w:hanging="120"/>
              <w:rPr>
                <w:rFonts w:hint="eastAsia" w:ascii="宋体" w:hAnsi="宋体" w:cs="宋体"/>
                <w:bCs/>
                <w:color w:val="auto"/>
                <w:sz w:val="24"/>
                <w:highlight w:val="none"/>
              </w:rPr>
            </w:pPr>
            <w:r>
              <w:rPr>
                <w:rFonts w:hint="eastAsia" w:ascii="宋体" w:hAnsi="宋体" w:cs="宋体"/>
                <w:bCs/>
                <w:color w:val="auto"/>
                <w:sz w:val="24"/>
                <w:highlight w:val="none"/>
              </w:rPr>
              <w:t>采购项目编号：</w:t>
            </w:r>
            <w:r>
              <w:rPr>
                <w:rFonts w:hint="eastAsia" w:ascii="宋体" w:hAnsi="宋体" w:cs="宋体"/>
                <w:bCs/>
                <w:color w:val="auto"/>
                <w:sz w:val="24"/>
                <w:highlight w:val="none"/>
                <w:lang w:val="en-US" w:eastAsia="zh-CN"/>
              </w:rPr>
              <w:t>JSZC-320213-ZBZB-G2026-0002</w:t>
            </w:r>
          </w:p>
          <w:p w14:paraId="1AD823F4">
            <w:pPr>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采 购 人：</w:t>
            </w:r>
            <w:r>
              <w:rPr>
                <w:rFonts w:hint="eastAsia" w:ascii="宋体" w:hAnsi="宋体" w:cs="宋体"/>
                <w:bCs/>
                <w:color w:val="auto"/>
                <w:sz w:val="24"/>
                <w:highlight w:val="none"/>
                <w:lang w:eastAsia="zh-CN"/>
              </w:rPr>
              <w:t>无锡市梁溪区教育局</w:t>
            </w:r>
          </w:p>
          <w:p w14:paraId="6572EA5A">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采购方式：公开招标</w:t>
            </w:r>
          </w:p>
        </w:tc>
      </w:tr>
      <w:tr w14:paraId="3E0EDC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2" w:hRule="atLeast"/>
        </w:trPr>
        <w:tc>
          <w:tcPr>
            <w:tcW w:w="667" w:type="dxa"/>
            <w:noWrap w:val="0"/>
            <w:vAlign w:val="center"/>
          </w:tcPr>
          <w:p w14:paraId="4A934BD1">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2</w:t>
            </w:r>
          </w:p>
        </w:tc>
        <w:tc>
          <w:tcPr>
            <w:tcW w:w="8685" w:type="dxa"/>
            <w:noWrap w:val="0"/>
            <w:vAlign w:val="center"/>
          </w:tcPr>
          <w:p w14:paraId="468F033E">
            <w:pPr>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采购代理机构：</w:t>
            </w:r>
            <w:r>
              <w:rPr>
                <w:rFonts w:hint="eastAsia" w:ascii="宋体" w:hAnsi="宋体" w:cs="宋体"/>
                <w:bCs/>
                <w:color w:val="auto"/>
                <w:sz w:val="24"/>
                <w:highlight w:val="none"/>
                <w:lang w:eastAsia="zh-CN"/>
              </w:rPr>
              <w:t>无锡智邦工程咨询有限公司</w:t>
            </w:r>
          </w:p>
          <w:p w14:paraId="12262BB2">
            <w:pPr>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地        址：</w:t>
            </w:r>
            <w:r>
              <w:rPr>
                <w:rFonts w:hint="eastAsia" w:ascii="宋体" w:hAnsi="宋体" w:cs="宋体"/>
                <w:bCs/>
                <w:color w:val="auto"/>
                <w:sz w:val="24"/>
                <w:highlight w:val="none"/>
                <w:lang w:eastAsia="zh-CN"/>
              </w:rPr>
              <w:t xml:space="preserve"> 无锡蠡园开发区创意产业园3号301室</w:t>
            </w:r>
          </w:p>
        </w:tc>
      </w:tr>
      <w:tr w14:paraId="58A94C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667" w:type="dxa"/>
            <w:noWrap w:val="0"/>
            <w:vAlign w:val="center"/>
          </w:tcPr>
          <w:p w14:paraId="76DE1A5B">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3</w:t>
            </w:r>
          </w:p>
        </w:tc>
        <w:tc>
          <w:tcPr>
            <w:tcW w:w="8685" w:type="dxa"/>
            <w:noWrap w:val="0"/>
            <w:vAlign w:val="center"/>
          </w:tcPr>
          <w:p w14:paraId="0A2D34F9">
            <w:pPr>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项目概况、要求：</w:t>
            </w:r>
            <w:r>
              <w:rPr>
                <w:rFonts w:hint="eastAsia" w:ascii="宋体" w:hAnsi="宋体" w:cs="宋体"/>
                <w:bCs/>
                <w:color w:val="auto"/>
                <w:sz w:val="24"/>
                <w:highlight w:val="none"/>
              </w:rPr>
              <w:t>（具体内容、要求详见采购文件“三．采购需求”）</w:t>
            </w:r>
          </w:p>
          <w:p w14:paraId="10562045">
            <w:pPr>
              <w:spacing w:line="360" w:lineRule="auto"/>
              <w:rPr>
                <w:rFonts w:hint="eastAsia" w:ascii="宋体" w:hAnsi="宋体" w:cs="宋体"/>
                <w:color w:val="auto"/>
                <w:sz w:val="24"/>
                <w:highlight w:val="none"/>
                <w:lang w:val="zh-CN" w:eastAsia="zh-CN"/>
              </w:rPr>
            </w:pPr>
            <w:r>
              <w:rPr>
                <w:rFonts w:hint="eastAsia" w:ascii="宋体" w:hAnsi="宋体" w:cs="宋体"/>
                <w:color w:val="auto"/>
                <w:sz w:val="24"/>
                <w:highlight w:val="none"/>
                <w:lang w:val="zh-CN"/>
              </w:rPr>
              <w:t>（</w:t>
            </w:r>
            <w:r>
              <w:rPr>
                <w:rFonts w:hint="eastAsia" w:ascii="宋体" w:hAnsi="宋体" w:cs="宋体"/>
                <w:color w:val="auto"/>
                <w:sz w:val="24"/>
                <w:highlight w:val="none"/>
              </w:rPr>
              <w:t>1</w:t>
            </w:r>
            <w:r>
              <w:rPr>
                <w:rFonts w:hint="eastAsia" w:ascii="宋体" w:hAnsi="宋体" w:cs="宋体"/>
                <w:color w:val="auto"/>
                <w:sz w:val="24"/>
                <w:highlight w:val="none"/>
                <w:lang w:val="zh-CN"/>
              </w:rPr>
              <w:t>）项目概况：</w:t>
            </w:r>
            <w:r>
              <w:rPr>
                <w:rFonts w:hint="eastAsia" w:ascii="宋体" w:hAnsi="宋体" w:cs="宋体"/>
                <w:color w:val="auto"/>
                <w:sz w:val="24"/>
                <w:highlight w:val="none"/>
                <w:lang w:val="zh-CN" w:eastAsia="zh-CN"/>
              </w:rPr>
              <w:t>对梁溪区教育局下属149个基层单位（含校区、办学点）。实行所有电力变压器和所属高低压配电设备及配套电缆安全运行情况进行实时监测和提供预警服务，对校园内各种经常性用电及临时用电器、柜、设备安全运行情况开展安全现场检查，及时消除安全隐患，保证其处于安全完好运行状态。</w:t>
            </w:r>
          </w:p>
          <w:p w14:paraId="09434F21">
            <w:pPr>
              <w:spacing w:line="360" w:lineRule="auto"/>
              <w:rPr>
                <w:rFonts w:hint="eastAsia" w:ascii="宋体" w:hAnsi="宋体"/>
                <w:bCs/>
                <w:color w:val="auto"/>
                <w:sz w:val="24"/>
                <w:highlight w:val="none"/>
                <w:lang w:val="en-US" w:eastAsia="zh-CN"/>
              </w:rPr>
            </w:pPr>
            <w:r>
              <w:rPr>
                <w:rFonts w:hint="eastAsia" w:ascii="宋体" w:hAnsi="宋体" w:cs="宋体"/>
                <w:color w:val="auto"/>
                <w:sz w:val="24"/>
                <w:highlight w:val="none"/>
                <w:lang w:val="zh-CN"/>
              </w:rPr>
              <w:t>（</w:t>
            </w:r>
            <w:r>
              <w:rPr>
                <w:rFonts w:hint="eastAsia" w:ascii="宋体" w:hAnsi="宋体" w:cs="宋体"/>
                <w:color w:val="auto"/>
                <w:sz w:val="24"/>
                <w:highlight w:val="none"/>
                <w:lang w:val="en-US" w:eastAsia="zh-CN"/>
              </w:rPr>
              <w:t>2</w:t>
            </w:r>
            <w:r>
              <w:rPr>
                <w:rFonts w:hint="eastAsia" w:ascii="宋体" w:hAnsi="宋体" w:cs="宋体"/>
                <w:color w:val="auto"/>
                <w:sz w:val="24"/>
                <w:highlight w:val="none"/>
                <w:lang w:val="zh-CN"/>
              </w:rPr>
              <w:t>）</w:t>
            </w:r>
            <w:r>
              <w:rPr>
                <w:rFonts w:hint="eastAsia" w:ascii="宋体" w:hAnsi="宋体"/>
                <w:bCs/>
                <w:color w:val="auto"/>
                <w:sz w:val="24"/>
                <w:highlight w:val="none"/>
                <w:lang w:val="en-US" w:eastAsia="zh-CN"/>
              </w:rPr>
              <w:t>采购预算：180.00万元，</w:t>
            </w:r>
          </w:p>
          <w:p w14:paraId="4EC482A9">
            <w:pPr>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highlight w:val="none"/>
                <w:lang w:val="en-US" w:eastAsia="zh-CN"/>
              </w:rPr>
              <w:t>（3）本项目设最高限价：160.6848万元，投标供应商报价不得高于此限价，否则按无效标处理</w:t>
            </w:r>
            <w:r>
              <w:rPr>
                <w:rFonts w:hint="eastAsia" w:ascii="宋体" w:hAnsi="宋体"/>
                <w:bCs/>
                <w:color w:val="auto"/>
                <w:sz w:val="24"/>
                <w:szCs w:val="24"/>
                <w:highlight w:val="none"/>
                <w:lang w:eastAsia="zh-CN"/>
              </w:rPr>
              <w:t>。</w:t>
            </w:r>
          </w:p>
          <w:p w14:paraId="1E633B65">
            <w:pPr>
              <w:spacing w:line="360" w:lineRule="auto"/>
              <w:rPr>
                <w:rFonts w:ascii="宋体" w:hAnsi="宋体"/>
                <w:bCs/>
                <w:color w:val="auto"/>
                <w:sz w:val="24"/>
                <w:szCs w:val="24"/>
                <w:highlight w:val="none"/>
                <w:lang w:val="en-US" w:eastAsia="zh-CN"/>
              </w:rPr>
            </w:pPr>
            <w:r>
              <w:rPr>
                <w:rFonts w:hint="eastAsia" w:ascii="宋体" w:hAnsi="宋体"/>
                <w:bCs/>
                <w:color w:val="auto"/>
                <w:sz w:val="24"/>
                <w:szCs w:val="24"/>
                <w:highlight w:val="none"/>
                <w:lang w:eastAsia="zh-CN"/>
              </w:rPr>
              <w:t>（</w:t>
            </w:r>
            <w:r>
              <w:rPr>
                <w:rFonts w:hint="eastAsia" w:ascii="宋体" w:hAnsi="宋体"/>
                <w:bCs/>
                <w:color w:val="auto"/>
                <w:sz w:val="24"/>
                <w:szCs w:val="24"/>
                <w:highlight w:val="none"/>
                <w:lang w:val="en-US" w:eastAsia="zh-CN"/>
              </w:rPr>
              <w:t>3</w:t>
            </w:r>
            <w:r>
              <w:rPr>
                <w:rFonts w:hint="eastAsia" w:ascii="宋体" w:hAnsi="宋体"/>
                <w:bCs/>
                <w:color w:val="auto"/>
                <w:sz w:val="24"/>
                <w:szCs w:val="24"/>
                <w:highlight w:val="none"/>
                <w:lang w:eastAsia="zh-CN"/>
              </w:rPr>
              <w:t>）服务期限：</w:t>
            </w:r>
            <w:r>
              <w:rPr>
                <w:rFonts w:hint="eastAsia" w:ascii="宋体" w:hAnsi="宋体"/>
                <w:bCs/>
                <w:color w:val="auto"/>
                <w:sz w:val="24"/>
                <w:szCs w:val="24"/>
                <w:highlight w:val="none"/>
                <w:lang w:val="en-US" w:eastAsia="zh-CN"/>
              </w:rPr>
              <w:t>2年。</w:t>
            </w:r>
          </w:p>
          <w:p w14:paraId="2F3ECF92">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w:t>
            </w:r>
            <w:r>
              <w:rPr>
                <w:rFonts w:hint="eastAsia" w:ascii="宋体" w:hAnsi="宋体"/>
                <w:bCs/>
                <w:color w:val="auto"/>
                <w:sz w:val="24"/>
                <w:szCs w:val="24"/>
                <w:highlight w:val="none"/>
                <w:lang w:val="en-US" w:eastAsia="zh-CN"/>
              </w:rPr>
              <w:t>4</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质量标准：</w:t>
            </w:r>
            <w:r>
              <w:rPr>
                <w:rFonts w:hint="eastAsia" w:ascii="宋体" w:hAnsi="宋体"/>
                <w:bCs/>
                <w:color w:val="auto"/>
                <w:sz w:val="24"/>
                <w:szCs w:val="24"/>
                <w:highlight w:val="none"/>
                <w:lang w:val="en-US" w:eastAsia="zh-CN"/>
              </w:rPr>
              <w:t>满足采购人要求</w:t>
            </w:r>
            <w:r>
              <w:rPr>
                <w:rFonts w:hint="eastAsia" w:ascii="宋体" w:hAnsi="宋体"/>
                <w:bCs/>
                <w:color w:val="auto"/>
                <w:sz w:val="24"/>
                <w:szCs w:val="24"/>
                <w:highlight w:val="none"/>
              </w:rPr>
              <w:t>。</w:t>
            </w:r>
          </w:p>
          <w:p w14:paraId="423FF4DF">
            <w:pPr>
              <w:spacing w:line="360" w:lineRule="auto"/>
              <w:rPr>
                <w:rFonts w:hint="eastAsia" w:ascii="宋体" w:hAnsi="宋体" w:cs="宋体"/>
                <w:color w:val="auto"/>
                <w:sz w:val="24"/>
                <w:highlight w:val="none"/>
                <w:lang w:val="zh-CN"/>
              </w:rPr>
            </w:pPr>
            <w:r>
              <w:rPr>
                <w:rFonts w:hint="eastAsia" w:ascii="宋体" w:hAnsi="宋体" w:eastAsia="宋体" w:cs="Times New Roman"/>
                <w:bCs/>
                <w:color w:val="auto"/>
                <w:sz w:val="24"/>
                <w:szCs w:val="24"/>
                <w:highlight w:val="none"/>
                <w:lang w:val="en-US" w:eastAsia="zh-CN"/>
              </w:rPr>
              <w:t>（5）</w:t>
            </w:r>
            <w:r>
              <w:rPr>
                <w:rFonts w:hint="eastAsia" w:ascii="宋体" w:hAnsi="宋体" w:cs="宋体"/>
                <w:bCs/>
                <w:color w:val="auto"/>
                <w:sz w:val="24"/>
                <w:highlight w:val="none"/>
              </w:rPr>
              <w:t>本项目是否专门面向中小企业：</w:t>
            </w:r>
            <w:r>
              <w:rPr>
                <w:rFonts w:hint="eastAsia" w:ascii="宋体" w:hAnsi="宋体" w:cs="宋体"/>
                <w:bCs/>
                <w:color w:val="auto"/>
                <w:sz w:val="24"/>
                <w:highlight w:val="none"/>
                <w:lang w:val="en-US" w:eastAsia="zh-CN"/>
              </w:rPr>
              <w:t>是</w:t>
            </w:r>
            <w:r>
              <w:rPr>
                <w:rFonts w:hint="eastAsia" w:ascii="宋体" w:hAnsi="宋体" w:cs="宋体"/>
                <w:bCs/>
                <w:color w:val="auto"/>
                <w:sz w:val="24"/>
                <w:highlight w:val="none"/>
              </w:rPr>
              <w:t>；</w:t>
            </w:r>
          </w:p>
          <w:p w14:paraId="22251B1A">
            <w:pPr>
              <w:spacing w:line="360" w:lineRule="auto"/>
              <w:rPr>
                <w:rFonts w:hint="eastAsia" w:ascii="宋体" w:hAnsi="宋体" w:cs="宋体"/>
                <w:color w:val="auto"/>
                <w:highlight w:val="none"/>
              </w:rPr>
            </w:pP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6</w:t>
            </w:r>
            <w:r>
              <w:rPr>
                <w:rFonts w:hint="eastAsia" w:ascii="宋体" w:hAnsi="宋体" w:cs="宋体"/>
                <w:bCs/>
                <w:color w:val="auto"/>
                <w:sz w:val="24"/>
                <w:highlight w:val="none"/>
              </w:rPr>
              <w:t>）</w:t>
            </w:r>
            <w:r>
              <w:rPr>
                <w:rFonts w:hint="eastAsia" w:ascii="宋体" w:hAnsi="宋体"/>
                <w:b/>
                <w:bCs/>
                <w:color w:val="auto"/>
                <w:sz w:val="24"/>
                <w:szCs w:val="24"/>
                <w:highlight w:val="none"/>
              </w:rPr>
              <w:t>本项目</w:t>
            </w:r>
            <w:r>
              <w:rPr>
                <w:rFonts w:hint="eastAsia" w:ascii="宋体" w:hAnsi="宋体"/>
                <w:b/>
                <w:bCs/>
                <w:color w:val="auto"/>
                <w:sz w:val="24"/>
                <w:szCs w:val="24"/>
                <w:highlight w:val="none"/>
                <w:lang w:val="en-US" w:eastAsia="zh-CN"/>
              </w:rPr>
              <w:t>采购</w:t>
            </w:r>
            <w:r>
              <w:rPr>
                <w:rFonts w:hint="eastAsia" w:ascii="宋体" w:hAnsi="宋体"/>
                <w:b/>
                <w:bCs/>
                <w:color w:val="auto"/>
                <w:sz w:val="24"/>
                <w:szCs w:val="24"/>
                <w:highlight w:val="none"/>
              </w:rPr>
              <w:t>标的所属行业：</w:t>
            </w:r>
            <w:r>
              <w:rPr>
                <w:rStyle w:val="40"/>
                <w:rFonts w:hint="default" w:ascii="Arial" w:hAnsi="Arial" w:eastAsia="Arial" w:cs="Arial"/>
                <w:b/>
                <w:i w:val="0"/>
                <w:caps w:val="0"/>
                <w:color w:val="auto"/>
                <w:spacing w:val="0"/>
                <w:sz w:val="24"/>
                <w:szCs w:val="24"/>
                <w:highlight w:val="none"/>
                <w:shd w:val="clear" w:color="auto" w:fill="FFFFFF"/>
              </w:rPr>
              <w:t>其他未列明行业</w:t>
            </w:r>
            <w:r>
              <w:rPr>
                <w:rFonts w:hint="eastAsia" w:ascii="宋体" w:hAnsi="宋体"/>
                <w:color w:val="auto"/>
                <w:sz w:val="24"/>
                <w:szCs w:val="24"/>
                <w:highlight w:val="none"/>
              </w:rPr>
              <w:t>（</w:t>
            </w:r>
            <w:r>
              <w:rPr>
                <w:rFonts w:hint="default" w:ascii="Arial" w:hAnsi="Arial" w:eastAsia="Arial" w:cs="Arial"/>
                <w:i w:val="0"/>
                <w:caps w:val="0"/>
                <w:color w:val="auto"/>
                <w:spacing w:val="0"/>
                <w:sz w:val="24"/>
                <w:szCs w:val="24"/>
                <w:highlight w:val="none"/>
                <w:shd w:val="clear" w:color="auto" w:fill="FFFFFF"/>
              </w:rPr>
              <w:t>从业人员300人以下的为中小微型企业。其中，从业人员100人及以上的为中型企业；从业人员10人及以上的为小型企业；从业人员10人以下的为微型企业。</w:t>
            </w:r>
            <w:r>
              <w:rPr>
                <w:rFonts w:hint="eastAsia" w:ascii="宋体" w:hAnsi="宋体"/>
                <w:color w:val="auto"/>
                <w:sz w:val="24"/>
                <w:szCs w:val="24"/>
                <w:highlight w:val="none"/>
              </w:rPr>
              <w:t>）</w:t>
            </w:r>
          </w:p>
        </w:tc>
      </w:tr>
      <w:tr w14:paraId="173E86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667" w:type="dxa"/>
            <w:noWrap w:val="0"/>
            <w:vAlign w:val="center"/>
          </w:tcPr>
          <w:p w14:paraId="7266B682">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4</w:t>
            </w:r>
          </w:p>
        </w:tc>
        <w:tc>
          <w:tcPr>
            <w:tcW w:w="8685" w:type="dxa"/>
            <w:noWrap w:val="0"/>
            <w:vAlign w:val="center"/>
          </w:tcPr>
          <w:p w14:paraId="4AF6224C">
            <w:pPr>
              <w:spacing w:line="410" w:lineRule="exact"/>
              <w:rPr>
                <w:rFonts w:ascii="宋体" w:hAnsi="宋体"/>
                <w:bCs/>
                <w:color w:val="auto"/>
                <w:sz w:val="24"/>
                <w:szCs w:val="24"/>
                <w:highlight w:val="none"/>
              </w:rPr>
            </w:pPr>
            <w:r>
              <w:rPr>
                <w:rFonts w:hint="eastAsia" w:ascii="宋体" w:hAnsi="宋体"/>
                <w:b/>
                <w:bCs/>
                <w:color w:val="auto"/>
                <w:sz w:val="24"/>
                <w:szCs w:val="24"/>
                <w:highlight w:val="none"/>
              </w:rPr>
              <w:t>投标供应商资格要求</w:t>
            </w:r>
            <w:r>
              <w:rPr>
                <w:rFonts w:hint="eastAsia" w:ascii="宋体" w:hAnsi="宋体"/>
                <w:bCs/>
                <w:color w:val="auto"/>
                <w:sz w:val="24"/>
                <w:szCs w:val="24"/>
                <w:highlight w:val="none"/>
              </w:rPr>
              <w:t>：</w:t>
            </w:r>
          </w:p>
          <w:p w14:paraId="35A209D4">
            <w:pPr>
              <w:spacing w:line="410" w:lineRule="exact"/>
              <w:ind w:firstLine="482"/>
              <w:rPr>
                <w:rFonts w:ascii="宋体" w:hAnsi="宋体" w:cs="Arial"/>
                <w:b/>
                <w:bCs/>
                <w:color w:val="auto"/>
                <w:sz w:val="24"/>
                <w:szCs w:val="21"/>
                <w:highlight w:val="none"/>
              </w:rPr>
            </w:pPr>
            <w:r>
              <w:rPr>
                <w:rFonts w:hint="eastAsia" w:ascii="宋体" w:hAnsi="宋体" w:cs="Arial"/>
                <w:b/>
                <w:bCs/>
                <w:color w:val="auto"/>
                <w:sz w:val="24"/>
                <w:szCs w:val="21"/>
                <w:highlight w:val="none"/>
              </w:rPr>
              <w:t>1.</w:t>
            </w:r>
            <w:r>
              <w:rPr>
                <w:rFonts w:ascii="宋体" w:hAnsi="宋体" w:cs="Arial"/>
                <w:b/>
                <w:bCs/>
                <w:color w:val="auto"/>
                <w:sz w:val="24"/>
                <w:szCs w:val="21"/>
                <w:highlight w:val="none"/>
              </w:rPr>
              <w:t>符合政府采购法第二十二条</w:t>
            </w:r>
            <w:r>
              <w:rPr>
                <w:rFonts w:hint="eastAsia" w:ascii="宋体" w:hAnsi="宋体" w:cs="Arial"/>
                <w:b/>
                <w:bCs/>
                <w:color w:val="auto"/>
                <w:sz w:val="24"/>
                <w:szCs w:val="21"/>
                <w:highlight w:val="none"/>
              </w:rPr>
              <w:t>第一款</w:t>
            </w:r>
            <w:r>
              <w:rPr>
                <w:rFonts w:ascii="宋体" w:hAnsi="宋体" w:cs="Arial"/>
                <w:b/>
                <w:bCs/>
                <w:color w:val="auto"/>
                <w:sz w:val="24"/>
                <w:szCs w:val="21"/>
                <w:highlight w:val="none"/>
              </w:rPr>
              <w:t>规定</w:t>
            </w:r>
            <w:r>
              <w:rPr>
                <w:rFonts w:hint="eastAsia" w:ascii="宋体" w:hAnsi="宋体" w:cs="Arial"/>
                <w:b/>
                <w:bCs/>
                <w:color w:val="auto"/>
                <w:sz w:val="24"/>
                <w:szCs w:val="21"/>
                <w:highlight w:val="none"/>
              </w:rPr>
              <w:t>的条件，并依照政府采购法实施条例第十七条规定提供材料：</w:t>
            </w:r>
          </w:p>
          <w:p w14:paraId="2F2B4D64">
            <w:pPr>
              <w:spacing w:line="410" w:lineRule="exact"/>
              <w:ind w:firstLine="381"/>
              <w:rPr>
                <w:rFonts w:ascii="宋体" w:hAnsi="宋体" w:cs="宋体"/>
                <w:bCs/>
                <w:color w:val="auto"/>
                <w:sz w:val="24"/>
                <w:szCs w:val="24"/>
                <w:highlight w:val="none"/>
              </w:rPr>
            </w:pPr>
            <w:r>
              <w:rPr>
                <w:rFonts w:hint="eastAsia" w:ascii="宋体" w:hAnsi="宋体" w:cs="宋体"/>
                <w:bCs/>
                <w:color w:val="auto"/>
                <w:sz w:val="24"/>
                <w:szCs w:val="24"/>
                <w:highlight w:val="none"/>
              </w:rPr>
              <w:t>（1）具有独立承担民事责任的能力；[提供营业执照等证明文件]</w:t>
            </w:r>
          </w:p>
          <w:p w14:paraId="5A2FE79C">
            <w:pPr>
              <w:spacing w:line="410" w:lineRule="exact"/>
              <w:ind w:firstLine="381"/>
              <w:rPr>
                <w:rFonts w:ascii="宋体" w:hAnsi="宋体" w:cs="宋体"/>
                <w:bCs/>
                <w:color w:val="auto"/>
                <w:sz w:val="24"/>
                <w:szCs w:val="24"/>
                <w:highlight w:val="none"/>
              </w:rPr>
            </w:pPr>
            <w:r>
              <w:rPr>
                <w:rFonts w:hint="eastAsia" w:ascii="宋体" w:hAnsi="宋体" w:cs="宋体"/>
                <w:bCs/>
                <w:color w:val="auto"/>
                <w:sz w:val="24"/>
                <w:szCs w:val="24"/>
                <w:highlight w:val="none"/>
              </w:rPr>
              <w:t>（</w:t>
            </w:r>
            <w:r>
              <w:rPr>
                <w:rFonts w:ascii="宋体" w:hAnsi="宋体" w:cs="宋体"/>
                <w:bCs/>
                <w:color w:val="auto"/>
                <w:sz w:val="24"/>
                <w:szCs w:val="24"/>
                <w:highlight w:val="none"/>
              </w:rPr>
              <w:t>2</w:t>
            </w:r>
            <w:r>
              <w:rPr>
                <w:rFonts w:hint="eastAsia" w:ascii="宋体" w:hAnsi="宋体" w:cs="宋体"/>
                <w:bCs/>
                <w:color w:val="auto"/>
                <w:sz w:val="24"/>
                <w:szCs w:val="24"/>
                <w:highlight w:val="none"/>
              </w:rPr>
              <w:t>）具有良好的商业信誉和健全的财务会计制度；[提供近</w:t>
            </w:r>
            <w:r>
              <w:rPr>
                <w:rFonts w:hint="eastAsia" w:ascii="宋体" w:hAnsi="宋体" w:cs="宋体"/>
                <w:bCs/>
                <w:color w:val="auto"/>
                <w:sz w:val="24"/>
                <w:szCs w:val="24"/>
                <w:highlight w:val="none"/>
                <w:lang w:val="en-US" w:eastAsia="zh-CN"/>
              </w:rPr>
              <w:t>一年</w:t>
            </w:r>
            <w:r>
              <w:rPr>
                <w:rFonts w:hint="eastAsia" w:ascii="宋体" w:hAnsi="宋体" w:cs="宋体"/>
                <w:bCs/>
                <w:color w:val="auto"/>
                <w:sz w:val="24"/>
                <w:szCs w:val="24"/>
                <w:highlight w:val="none"/>
              </w:rPr>
              <w:t>中任意一个月份</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不含投标当月</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的财务状况报告（资产负债表和利润表）或由会计师事务所出具的</w:t>
            </w:r>
            <w:r>
              <w:rPr>
                <w:rFonts w:hint="eastAsia" w:ascii="宋体" w:hAnsi="宋体" w:cs="宋体"/>
                <w:bCs/>
                <w:color w:val="auto"/>
                <w:sz w:val="24"/>
                <w:szCs w:val="24"/>
                <w:highlight w:val="none"/>
                <w:lang w:eastAsia="zh-CN"/>
              </w:rPr>
              <w:t>2024年度的财务审计报告</w:t>
            </w:r>
            <w:r>
              <w:rPr>
                <w:rFonts w:hint="eastAsia" w:ascii="宋体" w:hAnsi="宋体" w:cs="宋体"/>
                <w:bCs/>
                <w:color w:val="auto"/>
                <w:sz w:val="24"/>
                <w:szCs w:val="24"/>
                <w:highlight w:val="none"/>
                <w:lang w:val="en-US" w:eastAsia="zh-CN"/>
              </w:rPr>
              <w:t>复印件</w:t>
            </w:r>
            <w:r>
              <w:rPr>
                <w:rFonts w:hint="eastAsia" w:ascii="宋体" w:hAnsi="宋体" w:cs="宋体"/>
                <w:bCs/>
                <w:color w:val="auto"/>
                <w:sz w:val="24"/>
                <w:szCs w:val="24"/>
                <w:highlight w:val="none"/>
              </w:rPr>
              <w:t>并加盖公章]</w:t>
            </w:r>
          </w:p>
          <w:p w14:paraId="2E6D4B4A">
            <w:pPr>
              <w:spacing w:line="410" w:lineRule="exact"/>
              <w:ind w:firstLine="381"/>
              <w:rPr>
                <w:rFonts w:ascii="宋体" w:hAnsi="宋体" w:cs="宋体"/>
                <w:bCs/>
                <w:color w:val="auto"/>
                <w:sz w:val="24"/>
                <w:szCs w:val="24"/>
                <w:highlight w:val="none"/>
              </w:rPr>
            </w:pPr>
            <w:r>
              <w:rPr>
                <w:rFonts w:hint="eastAsia" w:ascii="宋体" w:hAnsi="宋体" w:cs="宋体"/>
                <w:bCs/>
                <w:color w:val="auto"/>
                <w:sz w:val="24"/>
                <w:szCs w:val="24"/>
                <w:highlight w:val="none"/>
              </w:rPr>
              <w:t>（</w:t>
            </w:r>
            <w:r>
              <w:rPr>
                <w:rFonts w:ascii="宋体" w:hAnsi="宋体" w:cs="宋体"/>
                <w:bCs/>
                <w:color w:val="auto"/>
                <w:sz w:val="24"/>
                <w:szCs w:val="24"/>
                <w:highlight w:val="none"/>
              </w:rPr>
              <w:t>3</w:t>
            </w:r>
            <w:r>
              <w:rPr>
                <w:rFonts w:hint="eastAsia" w:ascii="宋体" w:hAnsi="宋体" w:cs="宋体"/>
                <w:bCs/>
                <w:color w:val="auto"/>
                <w:sz w:val="24"/>
                <w:szCs w:val="24"/>
                <w:highlight w:val="none"/>
              </w:rPr>
              <w:t>）具有依法缴纳税收和社会保障资金的良好记录；[提供近</w:t>
            </w:r>
            <w:r>
              <w:rPr>
                <w:rFonts w:hint="eastAsia" w:ascii="宋体" w:hAnsi="宋体" w:cs="宋体"/>
                <w:bCs/>
                <w:color w:val="auto"/>
                <w:sz w:val="24"/>
                <w:szCs w:val="24"/>
                <w:highlight w:val="none"/>
                <w:lang w:val="en-US" w:eastAsia="zh-CN"/>
              </w:rPr>
              <w:t>一年</w:t>
            </w:r>
            <w:r>
              <w:rPr>
                <w:rFonts w:hint="eastAsia" w:ascii="宋体" w:hAnsi="宋体" w:cs="宋体"/>
                <w:bCs/>
                <w:color w:val="auto"/>
                <w:sz w:val="24"/>
                <w:szCs w:val="24"/>
                <w:highlight w:val="none"/>
              </w:rPr>
              <w:t>中任意一个月份</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不含投标当月</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的依法缴纳税收和社会保障资金的相关材料提供相关主管部门证明或银行代扣证明，或者提供依法免税的主管部门出具的相应证明材料、不需要缴纳社会保障资金的主管部门出具的证明材料]</w:t>
            </w:r>
          </w:p>
          <w:p w14:paraId="4AEA7FB6">
            <w:pPr>
              <w:spacing w:line="410" w:lineRule="exact"/>
              <w:ind w:firstLine="381"/>
              <w:jc w:val="left"/>
              <w:rPr>
                <w:rFonts w:hint="eastAsia" w:ascii="宋体" w:hAnsi="宋体" w:cs="宋体"/>
                <w:color w:val="auto"/>
                <w:sz w:val="24"/>
                <w:szCs w:val="24"/>
                <w:highlight w:val="none"/>
              </w:rPr>
            </w:pPr>
            <w:r>
              <w:rPr>
                <w:rFonts w:hint="eastAsia" w:ascii="宋体" w:hAnsi="宋体" w:cs="宋体"/>
                <w:bCs/>
                <w:color w:val="auto"/>
                <w:sz w:val="24"/>
                <w:szCs w:val="24"/>
                <w:highlight w:val="none"/>
              </w:rPr>
              <w:t>（</w:t>
            </w:r>
            <w:r>
              <w:rPr>
                <w:rFonts w:ascii="宋体" w:hAnsi="宋体" w:cs="宋体"/>
                <w:bCs/>
                <w:color w:val="auto"/>
                <w:sz w:val="24"/>
                <w:szCs w:val="24"/>
                <w:highlight w:val="none"/>
              </w:rPr>
              <w:t>4</w:t>
            </w:r>
            <w:r>
              <w:rPr>
                <w:rFonts w:hint="eastAsia" w:ascii="宋体" w:hAnsi="宋体" w:cs="宋体"/>
                <w:bCs/>
                <w:color w:val="auto"/>
                <w:sz w:val="24"/>
                <w:szCs w:val="24"/>
                <w:highlight w:val="none"/>
              </w:rPr>
              <w:t>）具有履行合同所必需的设备和专业技术能力；[根据项目需求提供履行合同所必需的设备和专业技术能力的声明]</w:t>
            </w:r>
          </w:p>
          <w:p w14:paraId="2CD97DD3">
            <w:pPr>
              <w:spacing w:line="410" w:lineRule="exact"/>
              <w:ind w:firstLine="381"/>
              <w:jc w:val="left"/>
              <w:rPr>
                <w:rFonts w:ascii="宋体" w:hAnsi="宋体" w:cs="宋体"/>
                <w:color w:val="auto"/>
                <w:sz w:val="24"/>
                <w:szCs w:val="24"/>
                <w:highlight w:val="none"/>
              </w:rPr>
            </w:pPr>
            <w:r>
              <w:rPr>
                <w:rFonts w:hint="eastAsia" w:ascii="宋体" w:hAnsi="宋体" w:cs="宋体"/>
                <w:bCs/>
                <w:color w:val="auto"/>
                <w:sz w:val="24"/>
                <w:szCs w:val="24"/>
                <w:highlight w:val="none"/>
              </w:rPr>
              <w:t>（</w:t>
            </w:r>
            <w:r>
              <w:rPr>
                <w:rFonts w:ascii="宋体" w:hAnsi="宋体" w:cs="宋体"/>
                <w:bCs/>
                <w:color w:val="auto"/>
                <w:sz w:val="24"/>
                <w:szCs w:val="24"/>
                <w:highlight w:val="none"/>
              </w:rPr>
              <w:t>5</w:t>
            </w:r>
            <w:r>
              <w:rPr>
                <w:rFonts w:hint="eastAsia" w:ascii="宋体" w:hAnsi="宋体" w:cs="宋体"/>
                <w:bCs/>
                <w:color w:val="auto"/>
                <w:sz w:val="24"/>
                <w:szCs w:val="24"/>
                <w:highlight w:val="none"/>
              </w:rPr>
              <w:t>）参加政府采购活动前三年内，在经营活动中没有重大违法记录；[提供参加本次政府采购活动前3年内在经营活动中没有重大违法记录的书面声明]</w:t>
            </w:r>
          </w:p>
          <w:p w14:paraId="21481439">
            <w:pPr>
              <w:spacing w:line="410" w:lineRule="exact"/>
              <w:ind w:firstLine="360"/>
              <w:rPr>
                <w:rFonts w:ascii="宋体" w:hAnsi="宋体" w:cs="宋体"/>
                <w:bCs/>
                <w:color w:val="auto"/>
                <w:sz w:val="24"/>
                <w:szCs w:val="24"/>
                <w:highlight w:val="none"/>
              </w:rPr>
            </w:pPr>
            <w:r>
              <w:rPr>
                <w:rFonts w:hint="eastAsia" w:ascii="宋体" w:hAnsi="宋体" w:cs="宋体"/>
                <w:bCs/>
                <w:color w:val="auto"/>
                <w:sz w:val="24"/>
                <w:szCs w:val="24"/>
                <w:highlight w:val="none"/>
              </w:rPr>
              <w:t>（</w:t>
            </w:r>
            <w:r>
              <w:rPr>
                <w:rFonts w:ascii="宋体" w:hAnsi="宋体" w:cs="宋体"/>
                <w:bCs/>
                <w:color w:val="auto"/>
                <w:sz w:val="24"/>
                <w:szCs w:val="24"/>
                <w:highlight w:val="none"/>
              </w:rPr>
              <w:t>6</w:t>
            </w:r>
            <w:r>
              <w:rPr>
                <w:rFonts w:hint="eastAsia" w:ascii="宋体" w:hAnsi="宋体" w:cs="宋体"/>
                <w:bCs/>
                <w:color w:val="auto"/>
                <w:sz w:val="24"/>
                <w:szCs w:val="24"/>
                <w:highlight w:val="none"/>
              </w:rPr>
              <w:t>）法律、行政法规规定的其他条件。</w:t>
            </w:r>
          </w:p>
          <w:p w14:paraId="00736B31">
            <w:pPr>
              <w:spacing w:line="410" w:lineRule="exact"/>
              <w:ind w:firstLine="482"/>
              <w:rPr>
                <w:rFonts w:hint="eastAsia" w:ascii="宋体" w:hAnsi="宋体" w:eastAsia="宋体"/>
                <w:b/>
                <w:bCs/>
                <w:color w:val="auto"/>
                <w:sz w:val="24"/>
                <w:szCs w:val="24"/>
                <w:highlight w:val="none"/>
                <w:lang w:eastAsia="zh-CN"/>
              </w:rPr>
            </w:pPr>
            <w:r>
              <w:rPr>
                <w:rFonts w:hint="eastAsia" w:ascii="宋体" w:hAnsi="宋体"/>
                <w:b/>
                <w:bCs/>
                <w:color w:val="auto"/>
                <w:sz w:val="24"/>
                <w:szCs w:val="24"/>
                <w:highlight w:val="none"/>
              </w:rPr>
              <w:t>2</w:t>
            </w:r>
            <w:r>
              <w:rPr>
                <w:rFonts w:ascii="宋体" w:hAnsi="宋体"/>
                <w:b/>
                <w:bCs/>
                <w:color w:val="auto"/>
                <w:sz w:val="24"/>
                <w:szCs w:val="24"/>
                <w:highlight w:val="none"/>
              </w:rPr>
              <w:t>.</w:t>
            </w:r>
            <w:r>
              <w:rPr>
                <w:rFonts w:hint="eastAsia" w:ascii="宋体" w:hAnsi="宋体"/>
                <w:b/>
                <w:bCs/>
                <w:color w:val="auto"/>
                <w:sz w:val="24"/>
                <w:szCs w:val="24"/>
                <w:highlight w:val="none"/>
              </w:rPr>
              <w:t>落实政府采购政策需满足的资格要求：</w:t>
            </w:r>
            <w:r>
              <w:rPr>
                <w:rFonts w:hint="eastAsia" w:ascii="宋体" w:hAnsi="宋体" w:cs="宋体"/>
                <w:bCs/>
                <w:color w:val="auto"/>
                <w:sz w:val="24"/>
                <w:highlight w:val="none"/>
              </w:rPr>
              <w:t>本项目专门面向中小企业</w:t>
            </w:r>
          </w:p>
          <w:p w14:paraId="74354804">
            <w:pPr>
              <w:spacing w:line="410" w:lineRule="exact"/>
              <w:ind w:firstLine="482"/>
              <w:rPr>
                <w:rFonts w:ascii="宋体" w:hAnsi="宋体"/>
                <w:b/>
                <w:bCs/>
                <w:color w:val="auto"/>
                <w:sz w:val="24"/>
                <w:szCs w:val="24"/>
                <w:highlight w:val="none"/>
              </w:rPr>
            </w:pPr>
            <w:r>
              <w:rPr>
                <w:rFonts w:ascii="宋体" w:hAnsi="宋体"/>
                <w:b/>
                <w:bCs/>
                <w:color w:val="auto"/>
                <w:sz w:val="24"/>
                <w:szCs w:val="24"/>
                <w:highlight w:val="none"/>
              </w:rPr>
              <w:t>3</w:t>
            </w:r>
            <w:r>
              <w:rPr>
                <w:rFonts w:hint="eastAsia" w:ascii="宋体" w:hAnsi="宋体"/>
                <w:b/>
                <w:bCs/>
                <w:color w:val="auto"/>
                <w:sz w:val="24"/>
                <w:szCs w:val="24"/>
                <w:highlight w:val="none"/>
              </w:rPr>
              <w:t>.特定资格要求：</w:t>
            </w:r>
          </w:p>
          <w:p w14:paraId="0100942F">
            <w:pPr>
              <w:spacing w:line="410" w:lineRule="exact"/>
              <w:ind w:firstLine="309"/>
              <w:rPr>
                <w:rFonts w:ascii="宋体" w:hAnsi="宋体" w:cs="宋体"/>
                <w:bCs/>
                <w:color w:val="auto"/>
                <w:sz w:val="24"/>
                <w:szCs w:val="24"/>
                <w:highlight w:val="none"/>
              </w:rPr>
            </w:pPr>
            <w:bookmarkStart w:id="1" w:name="_Hlk46833112"/>
            <w:r>
              <w:rPr>
                <w:rFonts w:hint="eastAsia" w:ascii="宋体" w:hAnsi="宋体" w:cs="宋体"/>
                <w:bCs/>
                <w:color w:val="auto"/>
                <w:sz w:val="24"/>
                <w:szCs w:val="24"/>
                <w:highlight w:val="none"/>
              </w:rPr>
              <w:t>（</w:t>
            </w:r>
            <w:r>
              <w:rPr>
                <w:rFonts w:ascii="宋体" w:hAnsi="宋体" w:cs="宋体"/>
                <w:bCs/>
                <w:color w:val="auto"/>
                <w:sz w:val="24"/>
                <w:szCs w:val="24"/>
                <w:highlight w:val="none"/>
              </w:rPr>
              <w:t>1</w:t>
            </w:r>
            <w:r>
              <w:rPr>
                <w:rFonts w:hint="eastAsia" w:ascii="宋体" w:hAnsi="宋体" w:cs="宋体"/>
                <w:bCs/>
                <w:color w:val="auto"/>
                <w:sz w:val="24"/>
                <w:szCs w:val="24"/>
                <w:highlight w:val="none"/>
              </w:rPr>
              <w:t>）投标供应商授权代理人、项目负责人必须为投标供应商企业在职员工，需提供由法定的社保收缴部门出具的</w:t>
            </w:r>
            <w:r>
              <w:rPr>
                <w:rFonts w:hint="eastAsia" w:ascii="宋体" w:hAnsi="宋体" w:cs="宋体"/>
                <w:bCs/>
                <w:color w:val="auto"/>
                <w:sz w:val="24"/>
                <w:szCs w:val="24"/>
                <w:highlight w:val="none"/>
                <w:lang w:val="en-US" w:eastAsia="zh-CN"/>
              </w:rPr>
              <w:t>近一年中任意一个月（不含投标当月）</w:t>
            </w:r>
            <w:r>
              <w:rPr>
                <w:rFonts w:hint="eastAsia" w:ascii="宋体" w:hAnsi="宋体" w:cs="宋体"/>
                <w:bCs/>
                <w:color w:val="auto"/>
                <w:sz w:val="24"/>
                <w:szCs w:val="24"/>
                <w:highlight w:val="none"/>
              </w:rPr>
              <w:t>的投标供应商依法为其缴纳</w:t>
            </w:r>
            <w:r>
              <w:rPr>
                <w:rFonts w:ascii="宋体" w:hAnsi="宋体" w:cs="宋体"/>
                <w:bCs/>
                <w:color w:val="auto"/>
                <w:sz w:val="24"/>
                <w:szCs w:val="24"/>
                <w:highlight w:val="none"/>
              </w:rPr>
              <w:t>社会</w:t>
            </w:r>
            <w:r>
              <w:rPr>
                <w:rFonts w:hint="eastAsia" w:ascii="宋体" w:hAnsi="宋体" w:cs="宋体"/>
                <w:bCs/>
                <w:color w:val="auto"/>
                <w:sz w:val="24"/>
                <w:szCs w:val="24"/>
                <w:highlight w:val="none"/>
              </w:rPr>
              <w:t>保险证明</w:t>
            </w:r>
            <w:r>
              <w:rPr>
                <w:rFonts w:hint="eastAsia" w:ascii="宋体" w:hAnsi="宋体" w:cs="宋体"/>
                <w:b/>
                <w:bCs/>
                <w:color w:val="auto"/>
                <w:sz w:val="24"/>
                <w:szCs w:val="24"/>
                <w:highlight w:val="none"/>
              </w:rPr>
              <w:t>（由相关主管部门出具，如投标供应商成立时间迟于要求开始的时间，则时间要求为投标供应商成立时间至截止时间；法定代表人亲自参加投标或担任本项目的项目负责人的除外；社保缴费证明必须提交带有社保部门红章的或含有县</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rPr>
              <w:t>区</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rPr>
              <w:t>级及以上社保部门电子签章或带二维码验证的打印件）</w:t>
            </w:r>
            <w:bookmarkEnd w:id="1"/>
            <w:r>
              <w:rPr>
                <w:rFonts w:hint="eastAsia" w:ascii="宋体" w:hAnsi="宋体" w:cs="宋体"/>
                <w:bCs/>
                <w:color w:val="auto"/>
                <w:sz w:val="24"/>
                <w:szCs w:val="24"/>
                <w:highlight w:val="none"/>
              </w:rPr>
              <w:t>；</w:t>
            </w:r>
          </w:p>
          <w:p w14:paraId="29366AAF">
            <w:pPr>
              <w:spacing w:line="410" w:lineRule="exact"/>
              <w:ind w:firstLine="480"/>
              <w:rPr>
                <w:rFonts w:ascii="宋体" w:hAnsi="宋体" w:cs="宋体"/>
                <w:bCs/>
                <w:color w:val="auto"/>
                <w:sz w:val="24"/>
                <w:szCs w:val="24"/>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w:t>
            </w:r>
            <w:r>
              <w:rPr>
                <w:rFonts w:hint="eastAsia" w:ascii="宋体" w:hAnsi="宋体" w:cs="宋体"/>
                <w:bCs/>
                <w:color w:val="auto"/>
                <w:sz w:val="24"/>
                <w:szCs w:val="24"/>
                <w:highlight w:val="none"/>
              </w:rPr>
              <w:t>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p>
          <w:p w14:paraId="2A6BAFF5">
            <w:pPr>
              <w:spacing w:line="410" w:lineRule="exact"/>
              <w:ind w:firstLine="480"/>
              <w:rPr>
                <w:rFonts w:ascii="宋体" w:hAnsi="宋体" w:cs="宋体"/>
                <w:color w:val="auto"/>
                <w:sz w:val="24"/>
                <w:szCs w:val="24"/>
                <w:highlight w:val="none"/>
              </w:rPr>
            </w:pPr>
            <w:r>
              <w:rPr>
                <w:rFonts w:hint="eastAsia" w:ascii="宋体" w:hAnsi="宋体" w:cs="宋体"/>
                <w:bCs/>
                <w:color w:val="auto"/>
                <w:sz w:val="24"/>
                <w:szCs w:val="24"/>
                <w:highlight w:val="none"/>
              </w:rPr>
              <w:t>（</w:t>
            </w:r>
            <w:r>
              <w:rPr>
                <w:rFonts w:hint="eastAsia" w:ascii="宋体" w:hAnsi="宋体" w:cs="宋体"/>
                <w:bCs/>
                <w:color w:val="auto"/>
                <w:sz w:val="24"/>
                <w:szCs w:val="24"/>
                <w:highlight w:val="none"/>
                <w:lang w:val="en-US" w:eastAsia="zh-CN"/>
              </w:rPr>
              <w:t>3</w:t>
            </w:r>
            <w:r>
              <w:rPr>
                <w:rFonts w:hint="eastAsia" w:ascii="宋体" w:hAnsi="宋体" w:cs="宋体"/>
                <w:bCs/>
                <w:color w:val="auto"/>
                <w:sz w:val="24"/>
                <w:szCs w:val="24"/>
                <w:highlight w:val="none"/>
              </w:rPr>
              <w:t>）</w:t>
            </w:r>
            <w:r>
              <w:rPr>
                <w:rFonts w:ascii="宋体" w:hAnsi="宋体" w:cs="宋体"/>
                <w:bCs/>
                <w:color w:val="auto"/>
                <w:sz w:val="24"/>
                <w:szCs w:val="24"/>
                <w:highlight w:val="none"/>
              </w:rPr>
              <w:t>供应商未被列入“信用中国”网站</w:t>
            </w:r>
            <w:r>
              <w:rPr>
                <w:rFonts w:hint="eastAsia" w:ascii="宋体" w:hAnsi="宋体" w:cs="宋体"/>
                <w:bCs/>
                <w:color w:val="auto"/>
                <w:sz w:val="24"/>
                <w:szCs w:val="24"/>
                <w:highlight w:val="none"/>
                <w:lang w:eastAsia="zh-CN"/>
              </w:rPr>
              <w:t>（</w:t>
            </w:r>
            <w:r>
              <w:rPr>
                <w:rFonts w:ascii="宋体" w:hAnsi="宋体" w:cs="宋体"/>
                <w:bCs/>
                <w:color w:val="auto"/>
                <w:sz w:val="24"/>
                <w:szCs w:val="24"/>
                <w:highlight w:val="none"/>
              </w:rPr>
              <w:t>www.creditchina.gov.cn)“失信被执行人或重大税收违法失信主体或政府采购严重违法失信行为”记录名单；不处于中国政府采购网</w:t>
            </w:r>
            <w:r>
              <w:rPr>
                <w:rFonts w:hint="eastAsia" w:ascii="宋体" w:hAnsi="宋体" w:cs="宋体"/>
                <w:bCs/>
                <w:color w:val="auto"/>
                <w:sz w:val="24"/>
                <w:szCs w:val="24"/>
                <w:highlight w:val="none"/>
                <w:lang w:eastAsia="zh-CN"/>
              </w:rPr>
              <w:t>（</w:t>
            </w:r>
            <w:r>
              <w:rPr>
                <w:rFonts w:ascii="宋体" w:hAnsi="宋体" w:cs="宋体"/>
                <w:bCs/>
                <w:color w:val="auto"/>
                <w:sz w:val="24"/>
                <w:szCs w:val="24"/>
                <w:highlight w:val="none"/>
              </w:rPr>
              <w:t>www.ccgp.gov.cn)“政府采购严重违法失信行为信息记录”中的禁止参加政府采购活动期间。（</w:t>
            </w:r>
            <w:r>
              <w:rPr>
                <w:rFonts w:hint="eastAsia" w:ascii="宋体" w:hAnsi="宋体" w:cs="宋体"/>
                <w:bCs/>
                <w:color w:val="auto"/>
                <w:sz w:val="24"/>
                <w:szCs w:val="24"/>
                <w:highlight w:val="none"/>
              </w:rPr>
              <w:t>有上述处罚记录但处罚期已届满的，视为无记录，以代理机构评标当日查询结果为准</w:t>
            </w:r>
            <w:r>
              <w:rPr>
                <w:rFonts w:ascii="宋体" w:hAnsi="宋体" w:cs="宋体"/>
                <w:bCs/>
                <w:color w:val="auto"/>
                <w:sz w:val="24"/>
                <w:szCs w:val="24"/>
                <w:highlight w:val="none"/>
              </w:rPr>
              <w:t>）</w:t>
            </w:r>
            <w:r>
              <w:rPr>
                <w:rFonts w:hint="eastAsia" w:ascii="宋体" w:hAnsi="宋体" w:cs="宋体"/>
                <w:bCs/>
                <w:color w:val="auto"/>
                <w:sz w:val="24"/>
                <w:szCs w:val="24"/>
                <w:highlight w:val="none"/>
              </w:rPr>
              <w:t>。</w:t>
            </w:r>
          </w:p>
          <w:p w14:paraId="608223C9">
            <w:pPr>
              <w:widowControl/>
              <w:shd w:val="clear" w:color="auto" w:fill="auto"/>
              <w:spacing w:line="410" w:lineRule="exact"/>
              <w:ind w:firstLine="482"/>
              <w:rPr>
                <w:rFonts w:ascii="宋体" w:hAnsi="宋体"/>
                <w:b/>
                <w:bCs/>
                <w:color w:val="auto"/>
                <w:sz w:val="24"/>
                <w:szCs w:val="24"/>
                <w:highlight w:val="none"/>
              </w:rPr>
            </w:pPr>
            <w:r>
              <w:rPr>
                <w:rFonts w:ascii="宋体" w:hAnsi="宋体"/>
                <w:b/>
                <w:bCs/>
                <w:color w:val="auto"/>
                <w:sz w:val="24"/>
                <w:szCs w:val="24"/>
                <w:highlight w:val="none"/>
              </w:rPr>
              <w:t>注：</w:t>
            </w:r>
            <w:r>
              <w:rPr>
                <w:rFonts w:hint="eastAsia" w:ascii="宋体" w:hAnsi="宋体"/>
                <w:b/>
                <w:bCs/>
                <w:color w:val="auto"/>
                <w:sz w:val="24"/>
                <w:szCs w:val="24"/>
                <w:highlight w:val="none"/>
              </w:rPr>
              <w:t>1）</w:t>
            </w:r>
            <w:r>
              <w:rPr>
                <w:rFonts w:ascii="宋体" w:hAnsi="宋体"/>
                <w:b/>
                <w:bCs/>
                <w:color w:val="auto"/>
                <w:sz w:val="24"/>
                <w:szCs w:val="24"/>
                <w:highlight w:val="none"/>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b/>
                <w:bCs/>
                <w:color w:val="auto"/>
                <w:sz w:val="24"/>
                <w:szCs w:val="24"/>
                <w:highlight w:val="none"/>
              </w:rPr>
              <w:t>。</w:t>
            </w:r>
          </w:p>
          <w:p w14:paraId="77CA7276">
            <w:pPr>
              <w:widowControl/>
              <w:shd w:val="clear" w:color="auto" w:fill="auto"/>
              <w:spacing w:line="410" w:lineRule="exact"/>
              <w:ind w:firstLine="482"/>
              <w:rPr>
                <w:rFonts w:ascii="宋体" w:hAnsi="宋体"/>
                <w:b/>
                <w:bCs/>
                <w:color w:val="auto"/>
                <w:sz w:val="24"/>
                <w:szCs w:val="24"/>
                <w:highlight w:val="none"/>
              </w:rPr>
            </w:pPr>
            <w:r>
              <w:rPr>
                <w:rFonts w:hint="eastAsia" w:ascii="宋体" w:hAnsi="宋体"/>
                <w:b/>
                <w:bCs/>
                <w:color w:val="auto"/>
                <w:sz w:val="24"/>
                <w:szCs w:val="24"/>
                <w:highlight w:val="none"/>
              </w:rPr>
              <w:t>2）重大违法记录是指投标供应商因违法经营受到刑事处罚或者责令停产停业、吊销许可证或者执照、较大数额罚款等行政处罚。</w:t>
            </w:r>
            <w:r>
              <w:rPr>
                <w:rFonts w:hint="eastAsia" w:ascii="宋体" w:hAnsi="宋体"/>
                <w:b/>
                <w:bCs/>
                <w:color w:val="auto"/>
                <w:sz w:val="24"/>
                <w:szCs w:val="24"/>
                <w:highlight w:val="none"/>
                <w:lang w:eastAsia="zh-CN"/>
              </w:rPr>
              <w:t>（</w:t>
            </w:r>
            <w:r>
              <w:rPr>
                <w:rFonts w:hint="eastAsia" w:ascii="宋体" w:hAnsi="宋体"/>
                <w:b/>
                <w:bCs/>
                <w:color w:val="auto"/>
                <w:sz w:val="24"/>
                <w:szCs w:val="24"/>
                <w:highlight w:val="none"/>
              </w:rPr>
              <w:t>根据财库（2022</w:t>
            </w:r>
            <w:r>
              <w:rPr>
                <w:rFonts w:hint="eastAsia" w:ascii="宋体" w:hAnsi="宋体"/>
                <w:b/>
                <w:bCs/>
                <w:color w:val="auto"/>
                <w:sz w:val="24"/>
                <w:szCs w:val="24"/>
                <w:highlight w:val="none"/>
                <w:lang w:eastAsia="zh-CN"/>
              </w:rPr>
              <w:t>）</w:t>
            </w:r>
            <w:r>
              <w:rPr>
                <w:rFonts w:hint="eastAsia" w:ascii="宋体" w:hAnsi="宋体"/>
                <w:b/>
                <w:bCs/>
                <w:color w:val="auto"/>
                <w:sz w:val="24"/>
                <w:szCs w:val="24"/>
                <w:highlight w:val="none"/>
              </w:rPr>
              <w:t>3号文，较大数额罚款认定为200万元以上的罚款，法律、行政法规以及国务院有关部门明确规定相关领域“较大数额罚款”标准高于200万元的，从其规定。</w:t>
            </w:r>
            <w:r>
              <w:rPr>
                <w:rFonts w:hint="eastAsia" w:ascii="宋体" w:hAnsi="宋体"/>
                <w:b/>
                <w:bCs/>
                <w:color w:val="auto"/>
                <w:sz w:val="24"/>
                <w:szCs w:val="24"/>
                <w:highlight w:val="none"/>
                <w:lang w:eastAsia="zh-CN"/>
              </w:rPr>
              <w:t>）</w:t>
            </w:r>
          </w:p>
          <w:p w14:paraId="1BF7750C">
            <w:pPr>
              <w:widowControl/>
              <w:spacing w:line="360" w:lineRule="auto"/>
              <w:ind w:firstLine="482"/>
              <w:rPr>
                <w:rFonts w:hint="eastAsia" w:ascii="宋体" w:hAnsi="宋体" w:cs="宋体"/>
                <w:color w:val="auto"/>
                <w:highlight w:val="none"/>
              </w:rPr>
            </w:pPr>
            <w:r>
              <w:rPr>
                <w:rFonts w:hint="eastAsia" w:ascii="宋体" w:hAnsi="宋体"/>
                <w:b/>
                <w:bCs/>
                <w:color w:val="auto"/>
                <w:sz w:val="24"/>
                <w:szCs w:val="24"/>
                <w:highlight w:val="none"/>
              </w:rPr>
              <w:t>4.本项目不接受联合体投标。</w:t>
            </w:r>
          </w:p>
        </w:tc>
      </w:tr>
      <w:tr w14:paraId="02DDE9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2" w:hRule="atLeast"/>
        </w:trPr>
        <w:tc>
          <w:tcPr>
            <w:tcW w:w="667" w:type="dxa"/>
            <w:noWrap w:val="0"/>
            <w:vAlign w:val="center"/>
          </w:tcPr>
          <w:p w14:paraId="0384E5D4">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5</w:t>
            </w:r>
          </w:p>
        </w:tc>
        <w:tc>
          <w:tcPr>
            <w:tcW w:w="8685" w:type="dxa"/>
            <w:noWrap w:val="0"/>
            <w:vAlign w:val="center"/>
          </w:tcPr>
          <w:p w14:paraId="329F62F8">
            <w:pPr>
              <w:spacing w:line="360" w:lineRule="auto"/>
              <w:rPr>
                <w:rFonts w:hint="eastAsia" w:ascii="宋体" w:hAnsi="宋体" w:cs="宋体"/>
                <w:color w:val="auto"/>
                <w:sz w:val="24"/>
                <w:highlight w:val="none"/>
              </w:rPr>
            </w:pPr>
            <w:r>
              <w:rPr>
                <w:rFonts w:hint="eastAsia" w:ascii="宋体" w:hAnsi="宋体" w:cs="宋体"/>
                <w:color w:val="auto"/>
                <w:sz w:val="24"/>
                <w:highlight w:val="none"/>
              </w:rPr>
              <w:t>资金来源：财政资金</w:t>
            </w:r>
          </w:p>
        </w:tc>
      </w:tr>
      <w:tr w14:paraId="78D72E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3" w:hRule="atLeast"/>
        </w:trPr>
        <w:tc>
          <w:tcPr>
            <w:tcW w:w="667" w:type="dxa"/>
            <w:noWrap w:val="0"/>
            <w:vAlign w:val="center"/>
          </w:tcPr>
          <w:p w14:paraId="042B77FB">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6</w:t>
            </w:r>
          </w:p>
        </w:tc>
        <w:tc>
          <w:tcPr>
            <w:tcW w:w="8685" w:type="dxa"/>
            <w:noWrap w:val="0"/>
            <w:vAlign w:val="top"/>
          </w:tcPr>
          <w:p w14:paraId="4D965291">
            <w:pPr>
              <w:widowControl/>
              <w:spacing w:line="360" w:lineRule="auto"/>
              <w:rPr>
                <w:rFonts w:hint="eastAsia" w:hAnsi="宋体"/>
                <w:b/>
                <w:bCs/>
                <w:color w:val="auto"/>
                <w:sz w:val="24"/>
                <w:highlight w:val="none"/>
              </w:rPr>
            </w:pPr>
            <w:r>
              <w:rPr>
                <w:rFonts w:hint="eastAsia" w:hAnsi="宋体"/>
                <w:b/>
                <w:bCs/>
                <w:color w:val="auto"/>
                <w:sz w:val="24"/>
                <w:highlight w:val="none"/>
              </w:rPr>
              <w:t>采购文件获取信息：</w:t>
            </w:r>
          </w:p>
          <w:p w14:paraId="02761644">
            <w:pPr>
              <w:widowControl/>
              <w:spacing w:line="360" w:lineRule="auto"/>
              <w:rPr>
                <w:rFonts w:hint="eastAsia" w:hAnsi="宋体"/>
                <w:b/>
                <w:bCs/>
                <w:color w:val="auto"/>
                <w:sz w:val="24"/>
                <w:highlight w:val="none"/>
              </w:rPr>
            </w:pPr>
            <w:r>
              <w:rPr>
                <w:rFonts w:hint="eastAsia" w:hAnsi="宋体"/>
                <w:b/>
                <w:bCs/>
                <w:color w:val="auto"/>
                <w:sz w:val="24"/>
                <w:highlight w:val="none"/>
              </w:rPr>
              <w:t>1、采购文件获取期限：本项目采购公告发布之日起五个工作日内（法定假日除外）。</w:t>
            </w:r>
          </w:p>
          <w:p w14:paraId="3145DCA2">
            <w:pPr>
              <w:widowControl/>
              <w:spacing w:line="360" w:lineRule="auto"/>
              <w:rPr>
                <w:rFonts w:hint="eastAsia" w:hAnsi="宋体"/>
                <w:b/>
                <w:bCs/>
                <w:color w:val="auto"/>
                <w:sz w:val="24"/>
                <w:highlight w:val="none"/>
              </w:rPr>
            </w:pPr>
            <w:r>
              <w:rPr>
                <w:rFonts w:hint="eastAsia" w:hAnsi="宋体"/>
                <w:b/>
                <w:bCs/>
                <w:color w:val="auto"/>
                <w:sz w:val="24"/>
                <w:highlight w:val="none"/>
              </w:rPr>
              <w:t>2、获取方式：网上获取。</w:t>
            </w:r>
          </w:p>
          <w:p w14:paraId="709F132E">
            <w:pPr>
              <w:widowControl/>
              <w:spacing w:line="360" w:lineRule="auto"/>
              <w:rPr>
                <w:rFonts w:hint="eastAsia" w:hAnsi="宋体"/>
                <w:b/>
                <w:bCs/>
                <w:color w:val="auto"/>
                <w:sz w:val="24"/>
                <w:highlight w:val="none"/>
              </w:rPr>
            </w:pPr>
            <w:r>
              <w:rPr>
                <w:rFonts w:hint="eastAsia" w:hAnsi="宋体"/>
                <w:b/>
                <w:bCs/>
                <w:color w:val="auto"/>
                <w:sz w:val="24"/>
                <w:highlight w:val="none"/>
              </w:rPr>
              <w:t>3、潜在投标供应商可在项目采购公告附件中查看采购文件，如确定投标，必须在苏采云平台（http://jszfcg.jsczt.cn/jszc/login?）中免费下载文件（“项目参与”——“采购项目”找到需要获取采购文件的项目，点击“我要参与”——“参与投标”——“下载文件”，完成项目参与，将苏采云平台中下载的采购文件（后缀名为“.kedt”）导入到“政府采购客户端”，离线按要求编制并加密投标文件（使用“CA数字证书”），导出加密的投标文件（后缀名为zip，不得超过150M）并在苏采云平台上传该加密的投标文件，对采购文件各项内容做出实质性响应，否则其投标文件无效。</w:t>
            </w:r>
          </w:p>
          <w:p w14:paraId="65E8A159">
            <w:pPr>
              <w:widowControl/>
              <w:spacing w:line="360" w:lineRule="auto"/>
              <w:rPr>
                <w:rFonts w:hint="eastAsia" w:hAnsi="宋体"/>
                <w:b/>
                <w:bCs/>
                <w:color w:val="auto"/>
                <w:sz w:val="24"/>
                <w:highlight w:val="none"/>
              </w:rPr>
            </w:pPr>
            <w:r>
              <w:rPr>
                <w:rFonts w:hint="eastAsia" w:hAnsi="宋体"/>
                <w:b/>
                <w:bCs/>
                <w:color w:val="auto"/>
                <w:sz w:val="24"/>
                <w:highlight w:val="none"/>
              </w:rPr>
              <w:t>4、投标供应商应承担其编制投标文件以及递交投标文件所涉及的一切费用。无论投标结果如何，采购人对上述费用不负任何责任。</w:t>
            </w:r>
          </w:p>
          <w:p w14:paraId="6BB55D8E">
            <w:pPr>
              <w:widowControl/>
              <w:spacing w:line="360" w:lineRule="auto"/>
              <w:rPr>
                <w:rFonts w:hint="eastAsia" w:ascii="宋体" w:hAnsi="宋体" w:cs="宋体"/>
                <w:bCs/>
                <w:color w:val="auto"/>
                <w:sz w:val="24"/>
                <w:highlight w:val="none"/>
              </w:rPr>
            </w:pPr>
            <w:r>
              <w:rPr>
                <w:rFonts w:hint="eastAsia" w:hAnsi="宋体"/>
                <w:b/>
                <w:bCs/>
                <w:color w:val="auto"/>
                <w:sz w:val="24"/>
                <w:highlight w:val="none"/>
              </w:rPr>
              <w:t>5、本项目无须缴纳投标保证金。</w:t>
            </w:r>
          </w:p>
        </w:tc>
      </w:tr>
      <w:tr w14:paraId="2173B7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8" w:hRule="atLeast"/>
        </w:trPr>
        <w:tc>
          <w:tcPr>
            <w:tcW w:w="667" w:type="dxa"/>
            <w:noWrap w:val="0"/>
            <w:vAlign w:val="center"/>
          </w:tcPr>
          <w:p w14:paraId="3B077E81">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7</w:t>
            </w:r>
          </w:p>
        </w:tc>
        <w:tc>
          <w:tcPr>
            <w:tcW w:w="8685" w:type="dxa"/>
            <w:noWrap w:val="0"/>
            <w:vAlign w:val="top"/>
          </w:tcPr>
          <w:p w14:paraId="3A317ADD">
            <w:pPr>
              <w:spacing w:line="360" w:lineRule="auto"/>
              <w:rPr>
                <w:rFonts w:hint="eastAsia" w:ascii="宋体" w:hAnsi="宋体" w:cs="宋体"/>
                <w:color w:val="auto"/>
                <w:sz w:val="24"/>
                <w:highlight w:val="none"/>
              </w:rPr>
            </w:pPr>
            <w:r>
              <w:rPr>
                <w:rFonts w:hint="eastAsia" w:ascii="宋体" w:hAnsi="宋体" w:cs="宋体"/>
                <w:color w:val="auto"/>
                <w:sz w:val="24"/>
                <w:highlight w:val="none"/>
              </w:rPr>
              <w:t>提疑截止时间：</w:t>
            </w:r>
            <w:r>
              <w:rPr>
                <w:rFonts w:hint="eastAsia" w:ascii="宋体" w:hAnsi="宋体"/>
                <w:color w:val="auto"/>
                <w:sz w:val="24"/>
                <w:highlight w:val="none"/>
                <w:lang w:eastAsia="zh-CN"/>
              </w:rPr>
              <w:t>2026</w:t>
            </w:r>
            <w:r>
              <w:rPr>
                <w:rFonts w:hint="eastAsia" w:ascii="宋体" w:hAnsi="宋体"/>
                <w:color w:val="auto"/>
                <w:sz w:val="24"/>
                <w:highlight w:val="none"/>
              </w:rPr>
              <w:t>年</w:t>
            </w:r>
            <w:r>
              <w:rPr>
                <w:rFonts w:hint="eastAsia" w:ascii="宋体" w:hAnsi="宋体"/>
                <w:color w:val="auto"/>
                <w:sz w:val="24"/>
                <w:highlight w:val="none"/>
                <w:lang w:val="en-US" w:eastAsia="zh-CN"/>
              </w:rPr>
              <w:t>3</w:t>
            </w:r>
            <w:r>
              <w:rPr>
                <w:rFonts w:hint="eastAsia" w:ascii="宋体" w:hAnsi="宋体"/>
                <w:color w:val="auto"/>
                <w:sz w:val="24"/>
                <w:highlight w:val="none"/>
              </w:rPr>
              <w:t>月</w:t>
            </w:r>
            <w:r>
              <w:rPr>
                <w:rFonts w:hint="eastAsia" w:ascii="宋体" w:hAnsi="宋体"/>
                <w:color w:val="auto"/>
                <w:sz w:val="24"/>
                <w:highlight w:val="none"/>
                <w:lang w:val="en-US" w:eastAsia="zh-CN"/>
              </w:rPr>
              <w:t>12</w:t>
            </w:r>
            <w:r>
              <w:rPr>
                <w:rFonts w:hint="eastAsia" w:ascii="宋体" w:hAnsi="宋体"/>
                <w:color w:val="auto"/>
                <w:sz w:val="24"/>
                <w:highlight w:val="none"/>
              </w:rPr>
              <w:t>日1</w:t>
            </w:r>
            <w:r>
              <w:rPr>
                <w:rFonts w:hint="eastAsia" w:ascii="宋体" w:hAnsi="宋体"/>
                <w:color w:val="auto"/>
                <w:sz w:val="24"/>
                <w:highlight w:val="none"/>
                <w:lang w:val="en-US" w:eastAsia="zh-CN"/>
              </w:rPr>
              <w:t>7</w:t>
            </w:r>
            <w:r>
              <w:rPr>
                <w:rFonts w:hint="eastAsia" w:ascii="宋体" w:hAnsi="宋体"/>
                <w:color w:val="auto"/>
                <w:sz w:val="24"/>
                <w:highlight w:val="none"/>
              </w:rPr>
              <w:t>时前</w:t>
            </w:r>
            <w:r>
              <w:rPr>
                <w:rFonts w:hint="eastAsia" w:ascii="宋体" w:hAnsi="宋体" w:cs="宋体"/>
                <w:color w:val="auto"/>
                <w:sz w:val="24"/>
                <w:highlight w:val="none"/>
              </w:rPr>
              <w:t>，以书面传真形式和电子邮件形式发送给采购代理机构；</w:t>
            </w:r>
          </w:p>
          <w:p w14:paraId="18B94F81">
            <w:pPr>
              <w:spacing w:line="360" w:lineRule="auto"/>
              <w:rPr>
                <w:rFonts w:hint="eastAsia" w:ascii="宋体" w:hAnsi="宋体" w:cs="宋体"/>
                <w:color w:val="auto"/>
                <w:sz w:val="24"/>
                <w:highlight w:val="none"/>
              </w:rPr>
            </w:pPr>
            <w:r>
              <w:rPr>
                <w:rFonts w:hint="eastAsia" w:ascii="宋体" w:hAnsi="宋体" w:cs="宋体"/>
                <w:color w:val="auto"/>
                <w:sz w:val="24"/>
                <w:highlight w:val="none"/>
              </w:rPr>
              <w:t>答疑时间：</w:t>
            </w:r>
            <w:r>
              <w:rPr>
                <w:rFonts w:hint="eastAsia" w:ascii="宋体" w:hAnsi="宋体"/>
                <w:color w:val="auto"/>
                <w:sz w:val="24"/>
                <w:highlight w:val="none"/>
                <w:lang w:val="en-US" w:eastAsia="zh-CN"/>
              </w:rPr>
              <w:t>投标截止时间15日前</w:t>
            </w:r>
            <w:r>
              <w:rPr>
                <w:rFonts w:hint="eastAsia" w:ascii="宋体" w:hAnsi="宋体" w:cs="宋体"/>
                <w:color w:val="auto"/>
                <w:sz w:val="24"/>
                <w:highlight w:val="none"/>
              </w:rPr>
              <w:t>，以书面形式或电子邮件形式发送给各获取采购文件的投标供应商。</w:t>
            </w:r>
          </w:p>
        </w:tc>
      </w:tr>
      <w:tr w14:paraId="66CAEE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667" w:type="dxa"/>
            <w:noWrap w:val="0"/>
            <w:vAlign w:val="center"/>
          </w:tcPr>
          <w:p w14:paraId="20F1B017">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8</w:t>
            </w:r>
          </w:p>
        </w:tc>
        <w:tc>
          <w:tcPr>
            <w:tcW w:w="8685" w:type="dxa"/>
            <w:noWrap w:val="0"/>
            <w:vAlign w:val="top"/>
          </w:tcPr>
          <w:p w14:paraId="217BD82C">
            <w:pPr>
              <w:spacing w:line="360" w:lineRule="auto"/>
              <w:rPr>
                <w:rFonts w:hint="eastAsia" w:ascii="宋体" w:hAnsi="宋体" w:cs="宋体"/>
                <w:color w:val="auto"/>
                <w:highlight w:val="none"/>
              </w:rPr>
            </w:pPr>
            <w:r>
              <w:rPr>
                <w:rFonts w:hint="eastAsia" w:ascii="宋体" w:hAnsi="宋体" w:cs="宋体"/>
                <w:color w:val="auto"/>
                <w:sz w:val="24"/>
                <w:highlight w:val="none"/>
              </w:rPr>
              <w:t>投标有效期：提交投标文件截止之日起90天。</w:t>
            </w:r>
          </w:p>
        </w:tc>
      </w:tr>
      <w:tr w14:paraId="231E82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67" w:type="dxa"/>
            <w:noWrap w:val="0"/>
            <w:vAlign w:val="center"/>
          </w:tcPr>
          <w:p w14:paraId="4343E824">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9</w:t>
            </w:r>
          </w:p>
        </w:tc>
        <w:tc>
          <w:tcPr>
            <w:tcW w:w="8685" w:type="dxa"/>
            <w:noWrap w:val="0"/>
            <w:vAlign w:val="center"/>
          </w:tcPr>
          <w:p w14:paraId="11A74E83">
            <w:pPr>
              <w:spacing w:line="360" w:lineRule="auto"/>
              <w:rPr>
                <w:rFonts w:hint="eastAsia" w:hAnsi="宋体" w:cs="宋体"/>
                <w:color w:val="auto"/>
                <w:sz w:val="24"/>
                <w:highlight w:val="none"/>
              </w:rPr>
            </w:pPr>
            <w:r>
              <w:rPr>
                <w:rFonts w:hint="eastAsia" w:hAnsi="宋体" w:cs="宋体"/>
                <w:color w:val="auto"/>
                <w:sz w:val="24"/>
                <w:highlight w:val="none"/>
              </w:rPr>
              <w:t>1、网上投标截止时间：</w:t>
            </w:r>
            <w:r>
              <w:rPr>
                <w:rFonts w:hint="eastAsia" w:ascii="宋体" w:hAnsi="宋体"/>
                <w:color w:val="auto"/>
                <w:sz w:val="24"/>
                <w:highlight w:val="none"/>
                <w:lang w:eastAsia="zh-CN"/>
              </w:rPr>
              <w:t>2026</w:t>
            </w:r>
            <w:r>
              <w:rPr>
                <w:rFonts w:hint="eastAsia" w:ascii="宋体" w:hAnsi="宋体"/>
                <w:color w:val="auto"/>
                <w:sz w:val="24"/>
                <w:highlight w:val="none"/>
              </w:rPr>
              <w:t>年</w:t>
            </w:r>
            <w:r>
              <w:rPr>
                <w:rFonts w:hint="eastAsia" w:ascii="宋体" w:hAnsi="宋体"/>
                <w:color w:val="auto"/>
                <w:sz w:val="24"/>
                <w:highlight w:val="none"/>
                <w:lang w:val="en-US" w:eastAsia="zh-CN"/>
              </w:rPr>
              <w:t>3</w:t>
            </w:r>
            <w:r>
              <w:rPr>
                <w:rFonts w:hint="eastAsia" w:ascii="宋体" w:hAnsi="宋体"/>
                <w:color w:val="auto"/>
                <w:sz w:val="24"/>
                <w:highlight w:val="none"/>
              </w:rPr>
              <w:t>月</w:t>
            </w:r>
            <w:r>
              <w:rPr>
                <w:rFonts w:hint="eastAsia" w:ascii="宋体" w:hAnsi="宋体"/>
                <w:color w:val="auto"/>
                <w:sz w:val="24"/>
                <w:highlight w:val="none"/>
                <w:lang w:val="en-US" w:eastAsia="zh-CN"/>
              </w:rPr>
              <w:t>31</w:t>
            </w:r>
            <w:r>
              <w:rPr>
                <w:rFonts w:hint="eastAsia" w:ascii="宋体" w:hAnsi="宋体"/>
                <w:color w:val="auto"/>
                <w:sz w:val="24"/>
                <w:highlight w:val="none"/>
              </w:rPr>
              <w:t>日</w:t>
            </w:r>
            <w:r>
              <w:rPr>
                <w:rFonts w:hint="eastAsia" w:hAnsi="宋体" w:cs="宋体"/>
                <w:color w:val="auto"/>
                <w:sz w:val="24"/>
                <w:highlight w:val="none"/>
              </w:rPr>
              <w:t>上午9:30，</w:t>
            </w:r>
            <w:r>
              <w:rPr>
                <w:rFonts w:hint="eastAsia" w:ascii="宋体" w:hAnsi="宋体"/>
                <w:color w:val="auto"/>
                <w:sz w:val="24"/>
                <w:highlight w:val="none"/>
              </w:rPr>
              <w:t>投标</w:t>
            </w:r>
            <w:r>
              <w:rPr>
                <w:rFonts w:hint="eastAsia" w:hAnsi="宋体" w:cs="宋体"/>
                <w:color w:val="auto"/>
                <w:sz w:val="24"/>
                <w:highlight w:val="none"/>
              </w:rPr>
              <w:t>截止时间后的投标文件恕不接受。</w:t>
            </w:r>
          </w:p>
          <w:p w14:paraId="031ED45F">
            <w:pPr>
              <w:spacing w:line="360" w:lineRule="auto"/>
              <w:rPr>
                <w:rFonts w:hint="eastAsia" w:hAnsi="宋体" w:cs="宋体"/>
                <w:color w:val="auto"/>
                <w:sz w:val="24"/>
                <w:highlight w:val="none"/>
              </w:rPr>
            </w:pPr>
            <w:r>
              <w:rPr>
                <w:rFonts w:hint="eastAsia" w:hAnsi="宋体" w:cs="宋体"/>
                <w:color w:val="auto"/>
                <w:sz w:val="24"/>
                <w:highlight w:val="none"/>
              </w:rPr>
              <w:t>2、网上</w:t>
            </w:r>
            <w:r>
              <w:rPr>
                <w:rFonts w:hint="eastAsia" w:ascii="宋体" w:hAnsi="宋体"/>
                <w:color w:val="auto"/>
                <w:sz w:val="24"/>
                <w:highlight w:val="none"/>
              </w:rPr>
              <w:t>投标</w:t>
            </w:r>
            <w:r>
              <w:rPr>
                <w:rFonts w:hint="eastAsia" w:hAnsi="宋体" w:cs="宋体"/>
                <w:color w:val="auto"/>
                <w:sz w:val="24"/>
                <w:highlight w:val="none"/>
              </w:rPr>
              <w:t>解密时间：</w:t>
            </w:r>
            <w:r>
              <w:rPr>
                <w:rFonts w:hint="eastAsia" w:ascii="宋体" w:hAnsi="宋体"/>
                <w:color w:val="auto"/>
                <w:sz w:val="24"/>
                <w:highlight w:val="none"/>
                <w:lang w:eastAsia="zh-CN"/>
              </w:rPr>
              <w:t>2026</w:t>
            </w:r>
            <w:r>
              <w:rPr>
                <w:rFonts w:hint="eastAsia" w:ascii="宋体" w:hAnsi="宋体"/>
                <w:color w:val="auto"/>
                <w:sz w:val="24"/>
                <w:highlight w:val="none"/>
              </w:rPr>
              <w:t>年</w:t>
            </w:r>
            <w:r>
              <w:rPr>
                <w:rFonts w:hint="eastAsia" w:ascii="宋体" w:hAnsi="宋体"/>
                <w:color w:val="auto"/>
                <w:sz w:val="24"/>
                <w:highlight w:val="none"/>
                <w:lang w:val="en-US" w:eastAsia="zh-CN"/>
              </w:rPr>
              <w:t>3</w:t>
            </w:r>
            <w:r>
              <w:rPr>
                <w:rFonts w:hint="eastAsia" w:ascii="宋体" w:hAnsi="宋体"/>
                <w:color w:val="auto"/>
                <w:sz w:val="24"/>
                <w:highlight w:val="none"/>
              </w:rPr>
              <w:t>月</w:t>
            </w:r>
            <w:r>
              <w:rPr>
                <w:rFonts w:hint="eastAsia" w:ascii="宋体" w:hAnsi="宋体"/>
                <w:color w:val="auto"/>
                <w:sz w:val="24"/>
                <w:highlight w:val="none"/>
                <w:lang w:val="en-US" w:eastAsia="zh-CN"/>
              </w:rPr>
              <w:t>31</w:t>
            </w:r>
            <w:r>
              <w:rPr>
                <w:rFonts w:hint="eastAsia" w:ascii="宋体" w:hAnsi="宋体"/>
                <w:color w:val="auto"/>
                <w:sz w:val="24"/>
                <w:highlight w:val="none"/>
              </w:rPr>
              <w:t>日</w:t>
            </w:r>
            <w:r>
              <w:rPr>
                <w:rFonts w:hint="eastAsia" w:hAnsi="宋体" w:cs="宋体"/>
                <w:color w:val="auto"/>
                <w:sz w:val="24"/>
                <w:highlight w:val="none"/>
              </w:rPr>
              <w:t>上午9:30；解密时限：开启解密后30分钟。</w:t>
            </w:r>
          </w:p>
          <w:p w14:paraId="60B2D767">
            <w:pPr>
              <w:spacing w:line="360" w:lineRule="auto"/>
              <w:rPr>
                <w:rFonts w:hint="eastAsia" w:hAnsi="宋体" w:cs="宋体"/>
                <w:color w:val="auto"/>
                <w:sz w:val="24"/>
                <w:highlight w:val="none"/>
              </w:rPr>
            </w:pPr>
            <w:r>
              <w:rPr>
                <w:rFonts w:hint="eastAsia" w:hAnsi="宋体" w:cs="宋体"/>
                <w:color w:val="auto"/>
                <w:sz w:val="24"/>
                <w:highlight w:val="none"/>
              </w:rPr>
              <w:t>3、</w:t>
            </w:r>
            <w:r>
              <w:rPr>
                <w:rFonts w:hint="eastAsia" w:ascii="宋体" w:hAnsi="宋体"/>
                <w:color w:val="auto"/>
                <w:sz w:val="24"/>
                <w:highlight w:val="none"/>
              </w:rPr>
              <w:t>投标</w:t>
            </w:r>
            <w:r>
              <w:rPr>
                <w:rFonts w:hint="eastAsia" w:hAnsi="宋体" w:cs="宋体"/>
                <w:color w:val="auto"/>
                <w:sz w:val="24"/>
                <w:highlight w:val="none"/>
              </w:rPr>
              <w:t>文件提交地点：</w:t>
            </w:r>
            <w:r>
              <w:rPr>
                <w:rFonts w:hint="eastAsia" w:hAnsi="宋体" w:cs="宋体"/>
                <w:color w:val="auto"/>
                <w:sz w:val="24"/>
                <w:highlight w:val="none"/>
                <w:shd w:val="clear" w:color="auto" w:fill="FFFFFF"/>
              </w:rPr>
              <w:t>江苏省政府采购（苏采云）平台投标，线上不见面开标。</w:t>
            </w:r>
          </w:p>
          <w:p w14:paraId="4AD5A124">
            <w:pPr>
              <w:spacing w:line="360" w:lineRule="auto"/>
              <w:rPr>
                <w:rFonts w:hAnsi="宋体" w:cs="宋体"/>
                <w:b/>
                <w:bCs/>
                <w:color w:val="auto"/>
                <w:sz w:val="24"/>
                <w:highlight w:val="none"/>
              </w:rPr>
            </w:pPr>
            <w:r>
              <w:rPr>
                <w:rFonts w:hint="eastAsia" w:hAnsi="宋体" w:cs="宋体"/>
                <w:b/>
                <w:bCs/>
                <w:color w:val="auto"/>
                <w:sz w:val="24"/>
                <w:highlight w:val="none"/>
              </w:rPr>
              <w:t>特别提醒：</w:t>
            </w:r>
          </w:p>
          <w:p w14:paraId="5798C2AF">
            <w:pPr>
              <w:spacing w:line="360" w:lineRule="auto"/>
              <w:rPr>
                <w:rFonts w:hint="eastAsia" w:hAnsi="宋体"/>
                <w:b/>
                <w:color w:val="auto"/>
                <w:sz w:val="24"/>
                <w:highlight w:val="none"/>
              </w:rPr>
            </w:pPr>
            <w:r>
              <w:rPr>
                <w:rFonts w:hint="eastAsia" w:hAnsi="宋体"/>
                <w:b/>
                <w:color w:val="auto"/>
                <w:sz w:val="24"/>
                <w:highlight w:val="none"/>
              </w:rPr>
              <w:t>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w:t>
            </w:r>
            <w:r>
              <w:rPr>
                <w:rFonts w:hint="eastAsia" w:hAnsi="宋体" w:cs="宋体"/>
                <w:b/>
                <w:bCs/>
                <w:color w:val="auto"/>
                <w:sz w:val="24"/>
                <w:highlight w:val="none"/>
              </w:rPr>
              <w:t>具体操作流程详见《“苏采云”系统供应商操</w:t>
            </w:r>
            <w:r>
              <w:rPr>
                <w:rFonts w:hint="eastAsia" w:hAnsi="宋体"/>
                <w:b/>
                <w:color w:val="auto"/>
                <w:sz w:val="24"/>
                <w:highlight w:val="none"/>
              </w:rPr>
              <w:t>作手册》。开标现场有疑问可联系代理机构：</w:t>
            </w:r>
            <w:r>
              <w:rPr>
                <w:rFonts w:hint="eastAsia" w:hAnsi="宋体"/>
                <w:b/>
                <w:color w:val="auto"/>
                <w:sz w:val="24"/>
                <w:highlight w:val="none"/>
                <w:lang w:val="en-US" w:eastAsia="zh-CN"/>
              </w:rPr>
              <w:t>13861829889</w:t>
            </w:r>
            <w:r>
              <w:rPr>
                <w:rFonts w:hint="eastAsia" w:hAnsi="宋体"/>
                <w:b/>
                <w:color w:val="auto"/>
                <w:sz w:val="24"/>
                <w:highlight w:val="none"/>
              </w:rPr>
              <w:t>。</w:t>
            </w:r>
          </w:p>
          <w:p w14:paraId="21FADD87">
            <w:pPr>
              <w:spacing w:line="360" w:lineRule="auto"/>
              <w:rPr>
                <w:rFonts w:hint="eastAsia" w:hAnsi="宋体"/>
                <w:bCs/>
                <w:color w:val="auto"/>
                <w:sz w:val="24"/>
                <w:highlight w:val="none"/>
              </w:rPr>
            </w:pPr>
            <w:r>
              <w:rPr>
                <w:rFonts w:hint="eastAsia" w:hAnsi="宋体"/>
                <w:b/>
                <w:color w:val="auto"/>
                <w:sz w:val="24"/>
                <w:highlight w:val="none"/>
              </w:rPr>
              <w:t>2、若资格审查中或评审过程中，采购人/代理机构/评标委员会对投标文件存在疑问，投标供应商被授权代表须在接到在线询标函后15分钟内，在开标界面在线以澄清函回复并签章；若投标供应商被授权代表未在规定时间内按上述要求</w:t>
            </w:r>
            <w:r>
              <w:rPr>
                <w:rFonts w:hint="eastAsia" w:hAnsi="宋体"/>
                <w:b/>
                <w:color w:val="auto"/>
                <w:sz w:val="24"/>
                <w:highlight w:val="none"/>
                <w:lang w:eastAsia="zh-CN"/>
              </w:rPr>
              <w:t>作出</w:t>
            </w:r>
            <w:r>
              <w:rPr>
                <w:rFonts w:hint="eastAsia" w:hAnsi="宋体"/>
                <w:b/>
                <w:color w:val="auto"/>
                <w:sz w:val="24"/>
                <w:highlight w:val="none"/>
              </w:rPr>
              <w:t>回复，则视为投标供应商默认资审结果或评审结果。</w:t>
            </w:r>
          </w:p>
        </w:tc>
      </w:tr>
      <w:tr w14:paraId="6EC25F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7" w:hRule="atLeast"/>
        </w:trPr>
        <w:tc>
          <w:tcPr>
            <w:tcW w:w="667" w:type="dxa"/>
            <w:noWrap w:val="0"/>
            <w:vAlign w:val="center"/>
          </w:tcPr>
          <w:p w14:paraId="755A35B5">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10</w:t>
            </w:r>
          </w:p>
        </w:tc>
        <w:tc>
          <w:tcPr>
            <w:tcW w:w="8685" w:type="dxa"/>
            <w:noWrap w:val="0"/>
            <w:vAlign w:val="top"/>
          </w:tcPr>
          <w:p w14:paraId="1CDCDE38">
            <w:pPr>
              <w:pStyle w:val="277"/>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评审时间：</w:t>
            </w:r>
            <w:r>
              <w:rPr>
                <w:rFonts w:hint="eastAsia" w:ascii="宋体" w:hAnsi="宋体"/>
                <w:color w:val="auto"/>
                <w:sz w:val="24"/>
                <w:highlight w:val="none"/>
                <w:lang w:eastAsia="zh-CN"/>
              </w:rPr>
              <w:t>2026</w:t>
            </w:r>
            <w:r>
              <w:rPr>
                <w:rFonts w:hint="eastAsia" w:ascii="宋体" w:hAnsi="宋体"/>
                <w:color w:val="auto"/>
                <w:sz w:val="24"/>
                <w:highlight w:val="none"/>
              </w:rPr>
              <w:t>年</w:t>
            </w:r>
            <w:r>
              <w:rPr>
                <w:rFonts w:hint="eastAsia" w:ascii="宋体" w:hAnsi="宋体"/>
                <w:color w:val="auto"/>
                <w:sz w:val="24"/>
                <w:highlight w:val="none"/>
                <w:lang w:val="en-US" w:eastAsia="zh-CN"/>
              </w:rPr>
              <w:t>3</w:t>
            </w:r>
            <w:r>
              <w:rPr>
                <w:rFonts w:hint="eastAsia" w:ascii="宋体" w:hAnsi="宋体"/>
                <w:color w:val="auto"/>
                <w:sz w:val="24"/>
                <w:highlight w:val="none"/>
              </w:rPr>
              <w:t>月</w:t>
            </w:r>
            <w:r>
              <w:rPr>
                <w:rFonts w:hint="eastAsia" w:ascii="宋体" w:hAnsi="宋体"/>
                <w:color w:val="auto"/>
                <w:sz w:val="24"/>
                <w:highlight w:val="none"/>
                <w:lang w:val="en-US" w:eastAsia="zh-CN"/>
              </w:rPr>
              <w:t>31</w:t>
            </w:r>
            <w:r>
              <w:rPr>
                <w:rFonts w:hint="eastAsia" w:ascii="宋体" w:hAnsi="宋体"/>
                <w:color w:val="auto"/>
                <w:sz w:val="24"/>
                <w:highlight w:val="none"/>
              </w:rPr>
              <w:t>日</w:t>
            </w:r>
            <w:r>
              <w:rPr>
                <w:rFonts w:hint="eastAsia" w:ascii="宋体" w:hAnsi="宋体" w:eastAsia="宋体" w:cs="Times New Roman"/>
                <w:color w:val="auto"/>
                <w:sz w:val="24"/>
                <w:szCs w:val="24"/>
                <w:highlight w:val="none"/>
                <w:lang w:val="en-US" w:eastAsia="zh-CN" w:bidi="ar-SA"/>
              </w:rPr>
              <w:t>开标</w:t>
            </w:r>
            <w:r>
              <w:rPr>
                <w:rFonts w:hint="eastAsia" w:ascii="宋体" w:hAnsi="宋体" w:eastAsia="宋体" w:cs="宋体"/>
                <w:color w:val="auto"/>
                <w:sz w:val="24"/>
                <w:szCs w:val="21"/>
                <w:highlight w:val="none"/>
                <w:lang w:val="zh-CN" w:eastAsia="zh-CN"/>
              </w:rPr>
              <w:t>结束</w:t>
            </w:r>
            <w:r>
              <w:rPr>
                <w:rFonts w:hint="eastAsia" w:ascii="宋体" w:hAnsi="宋体" w:eastAsia="宋体"/>
                <w:color w:val="auto"/>
                <w:sz w:val="24"/>
                <w:szCs w:val="24"/>
                <w:highlight w:val="none"/>
                <w:lang w:val="zh-CN" w:eastAsia="zh-CN"/>
              </w:rPr>
              <w:t xml:space="preserve">后  </w:t>
            </w:r>
          </w:p>
          <w:p w14:paraId="30F34137">
            <w:pPr>
              <w:widowControl/>
              <w:spacing w:line="360" w:lineRule="auto"/>
              <w:rPr>
                <w:rFonts w:hint="default" w:ascii="宋体" w:hAnsi="宋体" w:eastAsia="宋体" w:cs="宋体"/>
                <w:color w:val="auto"/>
                <w:highlight w:val="none"/>
                <w:lang w:val="en-US" w:eastAsia="zh-CN"/>
              </w:rPr>
            </w:pPr>
            <w:r>
              <w:rPr>
                <w:rFonts w:hint="eastAsia" w:hAnsi="宋体"/>
                <w:color w:val="auto"/>
                <w:sz w:val="24"/>
                <w:highlight w:val="none"/>
              </w:rPr>
              <w:t>评审地点：</w:t>
            </w:r>
            <w:r>
              <w:rPr>
                <w:rFonts w:hint="eastAsia" w:ascii="宋体" w:hAnsi="宋体"/>
                <w:color w:val="auto"/>
                <w:sz w:val="24"/>
                <w:szCs w:val="24"/>
                <w:highlight w:val="none"/>
                <w:lang w:eastAsia="zh-CN"/>
              </w:rPr>
              <w:t>江苏省无锡市滨湖区(国家)工业设计园创意园3幢3楼</w:t>
            </w:r>
            <w:r>
              <w:rPr>
                <w:rFonts w:hint="eastAsia" w:ascii="宋体" w:hAnsi="宋体"/>
                <w:color w:val="auto"/>
                <w:sz w:val="24"/>
                <w:szCs w:val="24"/>
                <w:highlight w:val="none"/>
                <w:lang w:val="en-US" w:eastAsia="zh-CN"/>
              </w:rPr>
              <w:t>303</w:t>
            </w:r>
          </w:p>
        </w:tc>
      </w:tr>
      <w:tr w14:paraId="2330BC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1" w:hRule="atLeast"/>
        </w:trPr>
        <w:tc>
          <w:tcPr>
            <w:tcW w:w="667" w:type="dxa"/>
            <w:noWrap w:val="0"/>
            <w:vAlign w:val="center"/>
          </w:tcPr>
          <w:p w14:paraId="12291B7F">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11</w:t>
            </w:r>
          </w:p>
        </w:tc>
        <w:tc>
          <w:tcPr>
            <w:tcW w:w="8685" w:type="dxa"/>
            <w:noWrap w:val="0"/>
            <w:vAlign w:val="center"/>
          </w:tcPr>
          <w:p w14:paraId="6CB46866">
            <w:pPr>
              <w:spacing w:line="360" w:lineRule="auto"/>
              <w:rPr>
                <w:rFonts w:hint="eastAsia" w:ascii="宋体" w:hAnsi="宋体" w:cs="宋体"/>
                <w:bCs/>
                <w:color w:val="auto"/>
                <w:sz w:val="24"/>
                <w:highlight w:val="none"/>
              </w:rPr>
            </w:pPr>
            <w:r>
              <w:rPr>
                <w:rFonts w:hint="eastAsia" w:ascii="宋体" w:hAnsi="宋体"/>
                <w:color w:val="auto"/>
                <w:sz w:val="24"/>
                <w:highlight w:val="none"/>
              </w:rPr>
              <w:t>确定中标单位时间：</w:t>
            </w:r>
            <w:r>
              <w:rPr>
                <w:rFonts w:hint="eastAsia" w:ascii="宋体" w:hAnsi="宋体"/>
                <w:color w:val="auto"/>
                <w:sz w:val="24"/>
                <w:highlight w:val="none"/>
                <w:lang w:eastAsia="zh-CN"/>
              </w:rPr>
              <w:t>2026</w:t>
            </w:r>
            <w:r>
              <w:rPr>
                <w:rFonts w:hint="eastAsia" w:ascii="宋体" w:hAnsi="宋体"/>
                <w:color w:val="auto"/>
                <w:sz w:val="24"/>
                <w:highlight w:val="none"/>
              </w:rPr>
              <w:t>年</w:t>
            </w:r>
            <w:r>
              <w:rPr>
                <w:rFonts w:hint="eastAsia" w:ascii="宋体" w:hAnsi="宋体"/>
                <w:color w:val="auto"/>
                <w:sz w:val="24"/>
                <w:highlight w:val="none"/>
                <w:lang w:val="en-US" w:eastAsia="zh-CN"/>
              </w:rPr>
              <w:t>3</w:t>
            </w:r>
            <w:r>
              <w:rPr>
                <w:rFonts w:hint="eastAsia" w:ascii="宋体" w:hAnsi="宋体"/>
                <w:color w:val="auto"/>
                <w:sz w:val="24"/>
                <w:highlight w:val="none"/>
              </w:rPr>
              <w:t>月</w:t>
            </w:r>
            <w:r>
              <w:rPr>
                <w:rFonts w:hint="eastAsia" w:ascii="宋体" w:hAnsi="宋体"/>
                <w:color w:val="auto"/>
                <w:sz w:val="24"/>
                <w:highlight w:val="none"/>
                <w:lang w:val="en-US" w:eastAsia="zh-CN"/>
              </w:rPr>
              <w:t>31</w:t>
            </w:r>
            <w:r>
              <w:rPr>
                <w:rFonts w:hint="eastAsia" w:ascii="宋体" w:hAnsi="宋体"/>
                <w:color w:val="auto"/>
                <w:sz w:val="24"/>
                <w:highlight w:val="none"/>
              </w:rPr>
              <w:t>日评审结束后</w:t>
            </w:r>
          </w:p>
        </w:tc>
      </w:tr>
      <w:tr w14:paraId="24B688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667" w:type="dxa"/>
            <w:noWrap w:val="0"/>
            <w:vAlign w:val="center"/>
          </w:tcPr>
          <w:p w14:paraId="503B5F2F">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12</w:t>
            </w:r>
          </w:p>
        </w:tc>
        <w:tc>
          <w:tcPr>
            <w:tcW w:w="8685" w:type="dxa"/>
            <w:noWrap w:val="0"/>
            <w:vAlign w:val="center"/>
          </w:tcPr>
          <w:p w14:paraId="55DB5A80">
            <w:pPr>
              <w:widowControl/>
              <w:spacing w:line="360" w:lineRule="auto"/>
              <w:rPr>
                <w:rFonts w:hint="eastAsia" w:hAnsi="宋体"/>
                <w:color w:val="auto"/>
                <w:sz w:val="24"/>
                <w:highlight w:val="none"/>
              </w:rPr>
            </w:pPr>
            <w:r>
              <w:rPr>
                <w:rFonts w:hint="eastAsia" w:hAnsi="宋体"/>
                <w:color w:val="auto"/>
                <w:sz w:val="24"/>
                <w:highlight w:val="none"/>
              </w:rPr>
              <w:t>本次采购采用江苏省政府采购（苏采云）平台进行招标投标活动，招标、投标、评标和中标结果发布全程电子化。</w:t>
            </w:r>
          </w:p>
          <w:p w14:paraId="0E6A1B47">
            <w:pPr>
              <w:spacing w:line="360" w:lineRule="auto"/>
              <w:rPr>
                <w:rFonts w:hint="eastAsia" w:ascii="宋体" w:hAnsi="宋体" w:cs="宋体"/>
                <w:bCs/>
                <w:color w:val="auto"/>
                <w:sz w:val="24"/>
                <w:highlight w:val="none"/>
              </w:rPr>
            </w:pPr>
            <w:r>
              <w:rPr>
                <w:rFonts w:hint="eastAsia" w:hAnsi="宋体"/>
                <w:color w:val="auto"/>
                <w:sz w:val="24"/>
                <w:highlight w:val="none"/>
              </w:rPr>
              <w:t>本项目为线上不见面采购，</w:t>
            </w:r>
            <w:r>
              <w:rPr>
                <w:rFonts w:hint="eastAsia" w:ascii="宋体" w:hAnsi="宋体"/>
                <w:color w:val="auto"/>
                <w:sz w:val="24"/>
                <w:highlight w:val="none"/>
              </w:rPr>
              <w:t>投标</w:t>
            </w:r>
            <w:r>
              <w:rPr>
                <w:rFonts w:hint="eastAsia" w:hAnsi="宋体"/>
                <w:color w:val="auto"/>
                <w:sz w:val="24"/>
                <w:highlight w:val="none"/>
              </w:rPr>
              <w:t>供应商无需到开标现场及递交纸质文件。中标供应商在收到中标通知书后与采购人签订合同前，必须提供与系统中电子</w:t>
            </w:r>
            <w:r>
              <w:rPr>
                <w:rFonts w:hint="eastAsia" w:ascii="宋体" w:hAnsi="宋体"/>
                <w:color w:val="auto"/>
                <w:sz w:val="24"/>
                <w:highlight w:val="none"/>
              </w:rPr>
              <w:t>投标</w:t>
            </w:r>
            <w:r>
              <w:rPr>
                <w:rFonts w:hint="eastAsia" w:hAnsi="宋体"/>
                <w:color w:val="auto"/>
                <w:sz w:val="24"/>
                <w:highlight w:val="none"/>
              </w:rPr>
              <w:t>文件一致的纸质投标文件正本一份，副本</w:t>
            </w:r>
            <w:r>
              <w:rPr>
                <w:rFonts w:hint="eastAsia" w:hAnsi="宋体"/>
                <w:color w:val="auto"/>
                <w:sz w:val="24"/>
                <w:highlight w:val="none"/>
                <w:lang w:eastAsia="zh-CN"/>
              </w:rPr>
              <w:t>两份</w:t>
            </w:r>
            <w:r>
              <w:rPr>
                <w:rFonts w:hint="eastAsia" w:hAnsi="宋体"/>
                <w:color w:val="auto"/>
                <w:sz w:val="24"/>
                <w:highlight w:val="none"/>
              </w:rPr>
              <w:t>。</w:t>
            </w:r>
          </w:p>
        </w:tc>
      </w:tr>
      <w:tr w14:paraId="4D20B1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0" w:hRule="atLeast"/>
        </w:trPr>
        <w:tc>
          <w:tcPr>
            <w:tcW w:w="667" w:type="dxa"/>
            <w:noWrap w:val="0"/>
            <w:vAlign w:val="center"/>
          </w:tcPr>
          <w:p w14:paraId="500176D0">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13</w:t>
            </w:r>
          </w:p>
        </w:tc>
        <w:tc>
          <w:tcPr>
            <w:tcW w:w="8685" w:type="dxa"/>
            <w:noWrap w:val="0"/>
            <w:vAlign w:val="center"/>
          </w:tcPr>
          <w:p w14:paraId="3CC2952E">
            <w:pPr>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1.采 购 人：</w:t>
            </w:r>
            <w:r>
              <w:rPr>
                <w:rFonts w:hint="eastAsia" w:ascii="宋体" w:hAnsi="宋体"/>
                <w:bCs/>
                <w:color w:val="auto"/>
                <w:sz w:val="24"/>
                <w:szCs w:val="24"/>
                <w:highlight w:val="none"/>
                <w:lang w:eastAsia="zh-CN"/>
              </w:rPr>
              <w:t>无锡市梁溪区教育局</w:t>
            </w:r>
          </w:p>
          <w:p w14:paraId="41602129">
            <w:pPr>
              <w:spacing w:line="360" w:lineRule="auto"/>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联系人：</w:t>
            </w:r>
            <w:r>
              <w:rPr>
                <w:rFonts w:hint="eastAsia" w:ascii="宋体" w:hAnsi="宋体"/>
                <w:bCs/>
                <w:color w:val="auto"/>
                <w:sz w:val="24"/>
                <w:szCs w:val="24"/>
                <w:highlight w:val="none"/>
                <w:lang w:val="en-US" w:eastAsia="zh-CN"/>
              </w:rPr>
              <w:t xml:space="preserve">宣奕鹏 </w:t>
            </w:r>
          </w:p>
          <w:p w14:paraId="5B7E7C16">
            <w:pPr>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联系电话：</w:t>
            </w:r>
            <w:r>
              <w:rPr>
                <w:rFonts w:hint="eastAsia" w:ascii="宋体" w:hAnsi="宋体"/>
                <w:bCs/>
                <w:color w:val="auto"/>
                <w:sz w:val="24"/>
                <w:szCs w:val="24"/>
                <w:highlight w:val="none"/>
                <w:lang w:val="en-US" w:eastAsia="zh-CN"/>
              </w:rPr>
              <w:t xml:space="preserve">13861860300 </w:t>
            </w:r>
          </w:p>
          <w:p w14:paraId="44E0ECC9">
            <w:pPr>
              <w:spacing w:line="360" w:lineRule="auto"/>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rPr>
              <w:t>联系地址：</w:t>
            </w:r>
            <w:r>
              <w:rPr>
                <w:rFonts w:hint="eastAsia" w:ascii="宋体" w:hAnsi="宋体"/>
                <w:bCs/>
                <w:color w:val="auto"/>
                <w:sz w:val="24"/>
                <w:szCs w:val="24"/>
                <w:highlight w:val="none"/>
                <w:lang w:val="en-US" w:eastAsia="zh-CN"/>
              </w:rPr>
              <w:t xml:space="preserve">梁溪区通扬路221号 </w:t>
            </w:r>
          </w:p>
          <w:p w14:paraId="308765D0">
            <w:pPr>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2.采购代理机构：</w:t>
            </w:r>
            <w:r>
              <w:rPr>
                <w:rFonts w:hint="eastAsia" w:ascii="宋体" w:hAnsi="宋体"/>
                <w:bCs/>
                <w:color w:val="auto"/>
                <w:sz w:val="24"/>
                <w:szCs w:val="24"/>
                <w:highlight w:val="none"/>
                <w:lang w:eastAsia="zh-CN"/>
              </w:rPr>
              <w:t>无锡智邦工程咨询有限公司</w:t>
            </w:r>
          </w:p>
          <w:p w14:paraId="4C21A545">
            <w:pPr>
              <w:spacing w:line="360" w:lineRule="auto"/>
              <w:rPr>
                <w:rFonts w:ascii="宋体" w:hAnsi="宋体" w:eastAsia="宋体"/>
                <w:bCs/>
                <w:color w:val="auto"/>
                <w:sz w:val="24"/>
                <w:szCs w:val="24"/>
                <w:highlight w:val="none"/>
                <w:lang w:val="en-US" w:eastAsia="zh-CN"/>
              </w:rPr>
            </w:pPr>
            <w:r>
              <w:rPr>
                <w:rFonts w:hint="eastAsia" w:ascii="宋体" w:hAnsi="宋体"/>
                <w:bCs/>
                <w:color w:val="auto"/>
                <w:sz w:val="24"/>
                <w:szCs w:val="24"/>
                <w:highlight w:val="none"/>
              </w:rPr>
              <w:t>联系人：</w:t>
            </w:r>
            <w:r>
              <w:rPr>
                <w:rFonts w:hint="eastAsia" w:ascii="宋体" w:hAnsi="宋体"/>
                <w:bCs/>
                <w:color w:val="auto"/>
                <w:sz w:val="24"/>
                <w:szCs w:val="24"/>
                <w:highlight w:val="none"/>
                <w:lang w:val="en-US" w:eastAsia="zh-CN"/>
              </w:rPr>
              <w:t>杨彦</w:t>
            </w:r>
          </w:p>
          <w:p w14:paraId="3E5AF840">
            <w:pPr>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rPr>
              <w:t>联系电话：</w:t>
            </w:r>
            <w:r>
              <w:rPr>
                <w:rFonts w:hint="eastAsia" w:ascii="宋体" w:hAnsi="宋体"/>
                <w:bCs/>
                <w:color w:val="auto"/>
                <w:sz w:val="24"/>
                <w:szCs w:val="24"/>
                <w:highlight w:val="none"/>
                <w:lang w:val="en-US" w:eastAsia="zh-CN"/>
              </w:rPr>
              <w:t>13861829889</w:t>
            </w:r>
          </w:p>
          <w:p w14:paraId="012C33D8">
            <w:pPr>
              <w:spacing w:line="360" w:lineRule="auto"/>
              <w:rPr>
                <w:rFonts w:hint="eastAsia" w:ascii="宋体" w:hAnsi="宋体" w:cs="宋体"/>
                <w:bCs/>
                <w:color w:val="auto"/>
                <w:sz w:val="24"/>
                <w:highlight w:val="none"/>
              </w:rPr>
            </w:pPr>
            <w:r>
              <w:rPr>
                <w:rFonts w:hint="eastAsia" w:ascii="宋体" w:hAnsi="宋体"/>
                <w:bCs/>
                <w:color w:val="auto"/>
                <w:sz w:val="24"/>
                <w:szCs w:val="24"/>
                <w:highlight w:val="none"/>
              </w:rPr>
              <w:t>邮箱：</w:t>
            </w:r>
            <w:r>
              <w:rPr>
                <w:rFonts w:hint="eastAsia" w:ascii="宋体" w:hAnsi="宋体" w:cs="宋体"/>
                <w:bCs/>
                <w:color w:val="auto"/>
                <w:sz w:val="24"/>
                <w:highlight w:val="none"/>
                <w:lang w:val="en-US" w:eastAsia="zh-CN"/>
              </w:rPr>
              <w:t>123649967@qq.com</w:t>
            </w:r>
          </w:p>
          <w:p w14:paraId="5630A387">
            <w:pPr>
              <w:spacing w:line="360" w:lineRule="auto"/>
              <w:rPr>
                <w:rFonts w:hint="eastAsia" w:hAnsi="宋体" w:eastAsia="宋体"/>
                <w:color w:val="auto"/>
                <w:sz w:val="24"/>
                <w:szCs w:val="21"/>
                <w:highlight w:val="none"/>
                <w:lang w:eastAsia="zh-CN"/>
              </w:rPr>
            </w:pPr>
            <w:r>
              <w:rPr>
                <w:rFonts w:hint="eastAsia" w:ascii="宋体" w:hAnsi="宋体"/>
                <w:bCs/>
                <w:color w:val="auto"/>
                <w:sz w:val="24"/>
                <w:szCs w:val="24"/>
                <w:highlight w:val="none"/>
              </w:rPr>
              <w:t>联系地址：</w:t>
            </w:r>
            <w:r>
              <w:rPr>
                <w:rFonts w:hint="eastAsia" w:ascii="宋体" w:hAnsi="宋体"/>
                <w:bCs/>
                <w:color w:val="auto"/>
                <w:sz w:val="24"/>
                <w:szCs w:val="24"/>
                <w:highlight w:val="none"/>
                <w:lang w:eastAsia="zh-CN"/>
              </w:rPr>
              <w:t xml:space="preserve"> 无锡蠡园开发区创意产业园3号301室</w:t>
            </w:r>
          </w:p>
          <w:p w14:paraId="054FAA45">
            <w:pPr>
              <w:spacing w:line="360" w:lineRule="auto"/>
              <w:rPr>
                <w:rFonts w:hint="eastAsia" w:ascii="宋体" w:hAnsi="宋体" w:cs="宋体"/>
                <w:bCs/>
                <w:color w:val="auto"/>
                <w:sz w:val="24"/>
                <w:highlight w:val="none"/>
              </w:rPr>
            </w:pPr>
            <w:r>
              <w:rPr>
                <w:rFonts w:hint="eastAsia" w:hAnsi="宋体"/>
                <w:color w:val="auto"/>
                <w:sz w:val="24"/>
                <w:szCs w:val="21"/>
                <w:highlight w:val="none"/>
              </w:rPr>
              <w:t>有关本次采购活动程序方面的问题，可来人、来函（传真）或电话联系。</w:t>
            </w:r>
          </w:p>
        </w:tc>
      </w:tr>
      <w:tr w14:paraId="5A6ED2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8" w:hRule="atLeast"/>
        </w:trPr>
        <w:tc>
          <w:tcPr>
            <w:tcW w:w="667" w:type="dxa"/>
            <w:noWrap w:val="0"/>
            <w:vAlign w:val="center"/>
          </w:tcPr>
          <w:p w14:paraId="75EC492A">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14</w:t>
            </w:r>
          </w:p>
        </w:tc>
        <w:tc>
          <w:tcPr>
            <w:tcW w:w="8685" w:type="dxa"/>
            <w:noWrap w:val="0"/>
            <w:vAlign w:val="center"/>
          </w:tcPr>
          <w:p w14:paraId="432F8782">
            <w:pPr>
              <w:widowControl/>
              <w:spacing w:line="420" w:lineRule="exact"/>
              <w:rPr>
                <w:rFonts w:hint="eastAsia" w:ascii="宋体" w:hAnsi="宋体" w:cs="宋体"/>
                <w:color w:val="auto"/>
                <w:sz w:val="24"/>
                <w:highlight w:val="none"/>
              </w:rPr>
            </w:pPr>
            <w:r>
              <w:rPr>
                <w:rFonts w:hint="eastAsia" w:ascii="宋体" w:hAnsi="宋体"/>
                <w:color w:val="auto"/>
                <w:sz w:val="24"/>
                <w:highlight w:val="none"/>
              </w:rPr>
              <w:t>1</w:t>
            </w:r>
            <w:r>
              <w:rPr>
                <w:rFonts w:hint="eastAsia" w:ascii="宋体" w:hAnsi="宋体" w:cs="宋体"/>
                <w:color w:val="auto"/>
                <w:sz w:val="24"/>
                <w:highlight w:val="none"/>
              </w:rPr>
              <w:t>供应商主体信息库注册：</w:t>
            </w:r>
          </w:p>
          <w:p w14:paraId="3F7DEDE2">
            <w:pPr>
              <w:widowControl/>
              <w:spacing w:line="420" w:lineRule="exact"/>
              <w:rPr>
                <w:rFonts w:hint="eastAsia" w:ascii="宋体" w:hAnsi="宋体" w:cs="宋体"/>
                <w:color w:val="auto"/>
                <w:sz w:val="24"/>
                <w:highlight w:val="none"/>
              </w:rPr>
            </w:pPr>
            <w:r>
              <w:rPr>
                <w:rFonts w:hint="eastAsia" w:ascii="宋体" w:hAnsi="宋体" w:cs="宋体"/>
                <w:color w:val="auto"/>
                <w:sz w:val="24"/>
                <w:highlight w:val="none"/>
              </w:rPr>
              <w:t>1.请有意参加本项目投标的供应商按以下流程进行操作：</w:t>
            </w:r>
          </w:p>
          <w:p w14:paraId="22282959">
            <w:pPr>
              <w:widowControl/>
              <w:spacing w:line="420" w:lineRule="exact"/>
              <w:rPr>
                <w:rFonts w:hint="eastAsia" w:ascii="宋体" w:hAnsi="宋体" w:cs="宋体"/>
                <w:color w:val="auto"/>
                <w:sz w:val="24"/>
                <w:highlight w:val="none"/>
              </w:rPr>
            </w:pPr>
            <w:r>
              <w:rPr>
                <w:rFonts w:hint="eastAsia" w:ascii="宋体" w:hAnsi="宋体" w:cs="宋体"/>
                <w:color w:val="auto"/>
                <w:sz w:val="24"/>
                <w:highlight w:val="none"/>
              </w:rPr>
              <w:t>（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苏采云”系统供应商操作手册》。</w:t>
            </w:r>
          </w:p>
          <w:p w14:paraId="30C60CFA">
            <w:pPr>
              <w:widowControl/>
              <w:spacing w:line="420" w:lineRule="exact"/>
              <w:rPr>
                <w:rFonts w:hint="eastAsia" w:ascii="宋体" w:hAnsi="宋体" w:cs="宋体"/>
                <w:color w:val="auto"/>
                <w:sz w:val="24"/>
                <w:highlight w:val="none"/>
              </w:rPr>
            </w:pPr>
            <w:r>
              <w:rPr>
                <w:rFonts w:hint="eastAsia" w:ascii="宋体" w:hAnsi="宋体" w:cs="宋体"/>
                <w:color w:val="auto"/>
                <w:sz w:val="24"/>
                <w:highlight w:val="none"/>
              </w:rPr>
              <w:t>（2）“苏采云”系统使用的数字证书及电子签章为“意源”CA数字证</w:t>
            </w:r>
          </w:p>
          <w:p w14:paraId="2FDC5901">
            <w:pPr>
              <w:widowControl/>
              <w:spacing w:line="420" w:lineRule="exact"/>
              <w:rPr>
                <w:rFonts w:hint="eastAsia" w:ascii="宋体" w:hAnsi="宋体" w:cs="宋体"/>
                <w:color w:val="auto"/>
                <w:sz w:val="24"/>
                <w:highlight w:val="none"/>
              </w:rPr>
            </w:pPr>
            <w:r>
              <w:rPr>
                <w:rFonts w:hint="eastAsia" w:ascii="宋体" w:hAnsi="宋体" w:cs="宋体"/>
                <w:color w:val="auto"/>
                <w:sz w:val="24"/>
                <w:highlight w:val="none"/>
              </w:rPr>
              <w:t>书和“方正”电子签章。办理流程：详见《江苏省政府采购数字证书（供应商）CA及电子签章办理指南》，具体网址：</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HYPERLINK "http://jsxcmm.com/help/gys.html。请相关供应商提前完善相应办理"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http://jsxcmm.com/help/gys.html。请相关供应商提前完善相应办理</w:t>
            </w:r>
            <w:r>
              <w:rPr>
                <w:rFonts w:hint="eastAsia" w:ascii="宋体" w:hAnsi="宋体" w:cs="宋体"/>
                <w:color w:val="auto"/>
                <w:sz w:val="24"/>
                <w:highlight w:val="none"/>
              </w:rPr>
              <w:fldChar w:fldCharType="end"/>
            </w:r>
            <w:r>
              <w:rPr>
                <w:rFonts w:hint="eastAsia" w:ascii="宋体" w:hAnsi="宋体" w:cs="宋体"/>
                <w:color w:val="auto"/>
                <w:sz w:val="24"/>
                <w:highlight w:val="none"/>
              </w:rPr>
              <w:t>材料。办理地点：无锡市公共资源交易中心（无锡市滨湖区观山路199号）12号楼二楼5号、6号窗口。</w:t>
            </w:r>
          </w:p>
          <w:p w14:paraId="2113A1E9">
            <w:pPr>
              <w:widowControl/>
              <w:spacing w:line="420" w:lineRule="exact"/>
              <w:rPr>
                <w:rFonts w:hint="eastAsia" w:ascii="宋体" w:hAnsi="宋体" w:cs="宋体"/>
                <w:color w:val="auto"/>
                <w:sz w:val="24"/>
                <w:highlight w:val="none"/>
              </w:rPr>
            </w:pPr>
            <w:r>
              <w:rPr>
                <w:rFonts w:hint="eastAsia" w:ascii="宋体" w:hAnsi="宋体" w:cs="宋体"/>
                <w:color w:val="auto"/>
                <w:sz w:val="24"/>
                <w:highlight w:val="none"/>
              </w:rPr>
              <w:t>（3）咨询电话：供应商注册：0519-86722801、0519-86722806，CA及</w:t>
            </w:r>
          </w:p>
          <w:p w14:paraId="0B77ADD6">
            <w:pPr>
              <w:widowControl/>
              <w:spacing w:line="420" w:lineRule="exact"/>
              <w:rPr>
                <w:rFonts w:hint="eastAsia" w:ascii="宋体" w:hAnsi="宋体" w:cs="宋体"/>
                <w:color w:val="auto"/>
                <w:sz w:val="24"/>
                <w:highlight w:val="none"/>
              </w:rPr>
            </w:pPr>
            <w:r>
              <w:rPr>
                <w:rFonts w:hint="eastAsia" w:ascii="宋体" w:hAnsi="宋体" w:cs="宋体"/>
                <w:color w:val="auto"/>
                <w:sz w:val="24"/>
                <w:highlight w:val="none"/>
              </w:rPr>
              <w:t>电子加盖公章或签电子公章：0510-81827781，其他事项：0510-81827</w:t>
            </w:r>
          </w:p>
          <w:p w14:paraId="54C49026">
            <w:pPr>
              <w:widowControl/>
              <w:spacing w:line="420" w:lineRule="exact"/>
              <w:rPr>
                <w:rFonts w:hint="eastAsia" w:ascii="宋体" w:hAnsi="宋体" w:cs="宋体"/>
                <w:color w:val="auto"/>
                <w:sz w:val="24"/>
                <w:highlight w:val="none"/>
              </w:rPr>
            </w:pPr>
            <w:r>
              <w:rPr>
                <w:rFonts w:hint="eastAsia" w:ascii="宋体" w:hAnsi="宋体" w:cs="宋体"/>
                <w:color w:val="auto"/>
                <w:sz w:val="24"/>
                <w:highlight w:val="none"/>
              </w:rPr>
              <w:t>730。</w:t>
            </w:r>
          </w:p>
          <w:p w14:paraId="11062D27">
            <w:pPr>
              <w:widowControl/>
              <w:spacing w:line="420" w:lineRule="exact"/>
              <w:rPr>
                <w:rFonts w:hint="eastAsia" w:ascii="宋体" w:hAnsi="宋体" w:cs="宋体"/>
                <w:color w:val="auto"/>
                <w:sz w:val="24"/>
                <w:highlight w:val="none"/>
              </w:rPr>
            </w:pPr>
            <w:r>
              <w:rPr>
                <w:rFonts w:hint="eastAsia" w:ascii="宋体" w:hAnsi="宋体" w:cs="宋体"/>
                <w:color w:val="auto"/>
                <w:sz w:val="24"/>
                <w:highlight w:val="none"/>
              </w:rPr>
              <w:t>（4）潜在供应商访问“苏采云”系统的网络地址和方法：“苏采云”系统的网址：http://jszfcg.jsczt.cn/。</w:t>
            </w:r>
          </w:p>
          <w:p w14:paraId="14A685C6">
            <w:pPr>
              <w:widowControl/>
              <w:spacing w:line="420" w:lineRule="exact"/>
              <w:rPr>
                <w:rFonts w:hint="eastAsia" w:ascii="宋体" w:hAnsi="宋体" w:cs="宋体"/>
                <w:color w:val="auto"/>
                <w:sz w:val="24"/>
                <w:highlight w:val="none"/>
              </w:rPr>
            </w:pPr>
            <w:r>
              <w:rPr>
                <w:rFonts w:hint="eastAsia" w:ascii="宋体" w:hAnsi="宋体" w:cs="宋体"/>
                <w:color w:val="auto"/>
                <w:sz w:val="24"/>
                <w:highlight w:val="none"/>
              </w:rPr>
              <w:t>（5）采购文件（后缀名为“.kedt”）、供应商操作手册及政府采购</w:t>
            </w:r>
          </w:p>
          <w:p w14:paraId="0B735CAF">
            <w:pPr>
              <w:widowControl/>
              <w:spacing w:line="420" w:lineRule="exact"/>
              <w:rPr>
                <w:rFonts w:hint="eastAsia" w:ascii="宋体" w:hAnsi="宋体" w:cs="宋体"/>
                <w:color w:val="auto"/>
                <w:sz w:val="24"/>
                <w:highlight w:val="none"/>
              </w:rPr>
            </w:pPr>
            <w:r>
              <w:rPr>
                <w:rFonts w:hint="eastAsia" w:ascii="宋体" w:hAnsi="宋体" w:cs="宋体"/>
                <w:color w:val="auto"/>
                <w:sz w:val="24"/>
                <w:highlight w:val="none"/>
              </w:rPr>
              <w:t>客户端工具也可通过“苏采云”系统--已报名项目--报名详情页面内相应链接进行下载。</w:t>
            </w:r>
          </w:p>
          <w:p w14:paraId="5012E66F">
            <w:pPr>
              <w:widowControl/>
              <w:spacing w:line="420" w:lineRule="exact"/>
              <w:rPr>
                <w:rFonts w:hint="eastAsia" w:ascii="宋体" w:hAnsi="宋体" w:cs="宋体"/>
                <w:color w:val="auto"/>
                <w:sz w:val="24"/>
                <w:highlight w:val="none"/>
              </w:rPr>
            </w:pPr>
            <w:r>
              <w:rPr>
                <w:rFonts w:hint="eastAsia" w:ascii="宋体" w:hAnsi="宋体" w:cs="宋体"/>
                <w:color w:val="auto"/>
                <w:sz w:val="24"/>
                <w:highlight w:val="none"/>
              </w:rPr>
              <w:t>（6）招标代理机构（采购代理机构）将数据电文形式的采购文件加</w:t>
            </w:r>
          </w:p>
          <w:p w14:paraId="3E62C1D1">
            <w:pPr>
              <w:widowControl/>
              <w:spacing w:line="420" w:lineRule="exact"/>
              <w:rPr>
                <w:rFonts w:hint="eastAsia" w:ascii="宋体" w:hAnsi="宋体" w:cs="宋体"/>
                <w:color w:val="auto"/>
                <w:sz w:val="24"/>
                <w:highlight w:val="none"/>
              </w:rPr>
            </w:pPr>
            <w:r>
              <w:rPr>
                <w:rFonts w:hint="eastAsia" w:ascii="宋体" w:hAnsi="宋体" w:cs="宋体"/>
                <w:color w:val="auto"/>
                <w:sz w:val="24"/>
                <w:highlight w:val="none"/>
              </w:rPr>
              <w:t>载至“苏采云”系统，供潜在供应商下载或者查阅。     </w:t>
            </w:r>
          </w:p>
          <w:p w14:paraId="2CB4D327">
            <w:pPr>
              <w:widowControl/>
              <w:spacing w:line="420" w:lineRule="exact"/>
              <w:rPr>
                <w:rFonts w:hint="eastAsia" w:ascii="宋体" w:hAnsi="宋体" w:cs="宋体"/>
                <w:color w:val="auto"/>
                <w:sz w:val="24"/>
                <w:highlight w:val="none"/>
              </w:rPr>
            </w:pPr>
            <w:r>
              <w:rPr>
                <w:rFonts w:hint="eastAsia" w:ascii="宋体" w:hAnsi="宋体" w:cs="宋体"/>
                <w:color w:val="auto"/>
                <w:sz w:val="24"/>
                <w:highlight w:val="none"/>
              </w:rPr>
              <w:t>（7）苏采云系统使用谷歌浏览器参与不见面开标。</w:t>
            </w:r>
          </w:p>
          <w:p w14:paraId="3FC1DA82">
            <w:pPr>
              <w:widowControl/>
              <w:spacing w:line="420" w:lineRule="exact"/>
              <w:rPr>
                <w:rFonts w:hint="eastAsia" w:ascii="宋体" w:hAnsi="宋体" w:cs="宋体"/>
                <w:color w:val="auto"/>
                <w:sz w:val="24"/>
                <w:highlight w:val="none"/>
              </w:rPr>
            </w:pPr>
            <w:r>
              <w:rPr>
                <w:rFonts w:hint="eastAsia" w:ascii="宋体" w:hAnsi="宋体" w:cs="宋体"/>
                <w:color w:val="auto"/>
                <w:sz w:val="24"/>
                <w:highlight w:val="none"/>
              </w:rPr>
              <w:t>2.如供应商未按上述要求操作，由此所产生的损失及风险供应商自行承担。</w:t>
            </w:r>
          </w:p>
          <w:p w14:paraId="601775F1">
            <w:pPr>
              <w:spacing w:line="360" w:lineRule="auto"/>
              <w:rPr>
                <w:rFonts w:hint="eastAsia" w:ascii="宋体" w:hAnsi="宋体" w:cs="宋体"/>
                <w:bCs/>
                <w:color w:val="auto"/>
                <w:sz w:val="24"/>
                <w:highlight w:val="none"/>
              </w:rPr>
            </w:pPr>
            <w:r>
              <w:rPr>
                <w:rFonts w:hint="eastAsia" w:ascii="宋体" w:hAnsi="宋体" w:cs="宋体"/>
                <w:color w:val="auto"/>
                <w:sz w:val="24"/>
                <w:highlight w:val="none"/>
              </w:rPr>
              <w:t>3.有关本次招标的事项若存在变动或修改，敬请及时关注江苏政府采购网发布的信息更正公告。如潜在投标供应商未按上述要求操作，由此所产生的损失及风险由潜在投标供应商自行承担。</w:t>
            </w:r>
          </w:p>
        </w:tc>
      </w:tr>
    </w:tbl>
    <w:p w14:paraId="6FC15FB8">
      <w:pPr>
        <w:spacing w:line="360" w:lineRule="auto"/>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rPr>
          <w:rFonts w:hint="eastAsia" w:ascii="宋体" w:hAnsi="宋体" w:cs="宋体"/>
          <w:b/>
          <w:bCs/>
          <w:color w:val="auto"/>
          <w:sz w:val="32"/>
          <w:szCs w:val="32"/>
          <w:highlight w:val="none"/>
        </w:rPr>
        <w:t>二．投标供应商须知</w:t>
      </w:r>
    </w:p>
    <w:p w14:paraId="25B0D56D">
      <w:pPr>
        <w:tabs>
          <w:tab w:val="left" w:pos="735"/>
        </w:tabs>
        <w:spacing w:line="360" w:lineRule="auto"/>
        <w:ind w:left="420"/>
        <w:rPr>
          <w:rFonts w:hint="eastAsia" w:ascii="宋体" w:hAnsi="宋体" w:cs="宋体"/>
          <w:bCs/>
          <w:color w:val="auto"/>
          <w:sz w:val="24"/>
          <w:highlight w:val="none"/>
        </w:rPr>
      </w:pPr>
      <w:r>
        <w:rPr>
          <w:rFonts w:hint="eastAsia" w:ascii="宋体" w:hAnsi="宋体" w:cs="宋体"/>
          <w:bCs/>
          <w:color w:val="auto"/>
          <w:sz w:val="24"/>
          <w:highlight w:val="none"/>
        </w:rPr>
        <w:t>（一）遵循原则：</w:t>
      </w:r>
    </w:p>
    <w:p w14:paraId="1C4E6589">
      <w:pPr>
        <w:spacing w:line="360" w:lineRule="auto"/>
        <w:ind w:firstLine="523"/>
        <w:rPr>
          <w:rFonts w:hint="eastAsia" w:ascii="宋体" w:hAnsi="宋体" w:cs="宋体"/>
          <w:bCs/>
          <w:color w:val="auto"/>
          <w:sz w:val="24"/>
          <w:highlight w:val="none"/>
        </w:rPr>
      </w:pPr>
      <w:r>
        <w:rPr>
          <w:rFonts w:hint="eastAsia" w:ascii="宋体" w:hAnsi="宋体" w:cs="宋体"/>
          <w:bCs/>
          <w:color w:val="auto"/>
          <w:sz w:val="24"/>
          <w:highlight w:val="none"/>
        </w:rPr>
        <w:t>公开透明原则、公平竞争原则、公正原则和诚实信用原则。</w:t>
      </w:r>
    </w:p>
    <w:p w14:paraId="79AEDD0C">
      <w:pPr>
        <w:tabs>
          <w:tab w:val="left" w:pos="735"/>
        </w:tabs>
        <w:spacing w:line="360" w:lineRule="auto"/>
        <w:ind w:left="420"/>
        <w:rPr>
          <w:rFonts w:hint="eastAsia" w:ascii="宋体" w:hAnsi="宋体" w:cs="宋体"/>
          <w:bCs/>
          <w:color w:val="auto"/>
          <w:sz w:val="24"/>
          <w:highlight w:val="none"/>
        </w:rPr>
      </w:pPr>
      <w:r>
        <w:rPr>
          <w:rFonts w:hint="eastAsia" w:ascii="宋体" w:hAnsi="宋体" w:cs="宋体"/>
          <w:bCs/>
          <w:color w:val="auto"/>
          <w:sz w:val="24"/>
          <w:highlight w:val="none"/>
        </w:rPr>
        <w:t>（二）采购文件：</w:t>
      </w:r>
    </w:p>
    <w:p w14:paraId="30D3641F">
      <w:pPr>
        <w:spacing w:line="360" w:lineRule="auto"/>
        <w:ind w:firstLine="480"/>
        <w:rPr>
          <w:rFonts w:ascii="宋体" w:hAnsi="宋体"/>
          <w:color w:val="auto"/>
          <w:sz w:val="24"/>
          <w:highlight w:val="none"/>
        </w:rPr>
      </w:pPr>
      <w:r>
        <w:rPr>
          <w:rFonts w:hint="eastAsia" w:ascii="宋体" w:hAnsi="宋体"/>
          <w:color w:val="auto"/>
          <w:sz w:val="24"/>
          <w:highlight w:val="none"/>
        </w:rPr>
        <w:t>1.采购文件包括文件目录所列全部内容，供应商应仔细阅读，并在投标文件中充分响应采购文件的所有要求。</w:t>
      </w:r>
    </w:p>
    <w:p w14:paraId="1A0A9D99">
      <w:pPr>
        <w:spacing w:line="360" w:lineRule="auto"/>
        <w:ind w:firstLine="480"/>
        <w:rPr>
          <w:rFonts w:ascii="宋体" w:hAnsi="宋体"/>
          <w:color w:val="auto"/>
          <w:sz w:val="24"/>
          <w:highlight w:val="none"/>
        </w:rPr>
      </w:pPr>
      <w:r>
        <w:rPr>
          <w:rFonts w:hint="eastAsia" w:ascii="宋体" w:hAnsi="宋体"/>
          <w:color w:val="auto"/>
          <w:sz w:val="24"/>
          <w:highlight w:val="none"/>
        </w:rPr>
        <w:t>2.投标</w:t>
      </w:r>
      <w:r>
        <w:rPr>
          <w:rFonts w:hint="eastAsia" w:ascii="宋体" w:hAnsi="宋体"/>
          <w:color w:val="auto"/>
          <w:sz w:val="24"/>
          <w:highlight w:val="none"/>
          <w:lang w:val="zh-CN"/>
        </w:rPr>
        <w:t>供应商登录</w:t>
      </w:r>
      <w:r>
        <w:rPr>
          <w:rFonts w:hint="eastAsia" w:ascii="宋体" w:hAnsi="宋体"/>
          <w:color w:val="auto"/>
          <w:sz w:val="24"/>
          <w:highlight w:val="none"/>
        </w:rPr>
        <w:fldChar w:fldCharType="begin"/>
      </w:r>
      <w:r>
        <w:rPr>
          <w:rFonts w:hint="eastAsia" w:ascii="宋体" w:hAnsi="宋体"/>
          <w:color w:val="auto"/>
          <w:sz w:val="24"/>
          <w:highlight w:val="none"/>
        </w:rPr>
        <w:instrText xml:space="preserve"> HYPERLINK "http://jszfcg.jscz.gov.cn/jszc/login" </w:instrText>
      </w:r>
      <w:r>
        <w:rPr>
          <w:rFonts w:hint="eastAsia" w:ascii="宋体" w:hAnsi="宋体"/>
          <w:color w:val="auto"/>
          <w:sz w:val="24"/>
          <w:highlight w:val="none"/>
        </w:rPr>
        <w:fldChar w:fldCharType="separate"/>
      </w:r>
      <w:r>
        <w:rPr>
          <w:rFonts w:hint="eastAsia" w:ascii="宋体" w:hAnsi="宋体"/>
          <w:color w:val="auto"/>
          <w:sz w:val="24"/>
          <w:highlight w:val="none"/>
        </w:rPr>
        <w:t xml:space="preserve">江苏省政府采购（苏采云）平台 </w:t>
      </w:r>
      <w:r>
        <w:rPr>
          <w:rFonts w:hint="eastAsia" w:ascii="宋体" w:hAnsi="宋体"/>
          <w:color w:val="auto"/>
          <w:sz w:val="24"/>
          <w:highlight w:val="none"/>
          <w:lang w:val="en-US" w:eastAsia="zh-CN"/>
        </w:rPr>
        <w:t>(</w:t>
      </w:r>
      <w:r>
        <w:rPr>
          <w:rFonts w:hint="eastAsia" w:ascii="宋体" w:hAnsi="宋体" w:cs="宋体"/>
          <w:color w:val="auto"/>
          <w:sz w:val="24"/>
          <w:highlight w:val="none"/>
        </w:rPr>
        <w:t>http://jszfcg.jsczt.cn/</w:t>
      </w:r>
      <w:r>
        <w:rPr>
          <w:rFonts w:hint="eastAsia" w:ascii="宋体" w:hAnsi="宋体"/>
          <w:color w:val="auto"/>
          <w:sz w:val="24"/>
          <w:highlight w:val="none"/>
          <w:lang w:val="en-US" w:eastAsia="zh-CN"/>
        </w:rPr>
        <w:t>)</w:t>
      </w:r>
      <w:r>
        <w:rPr>
          <w:rFonts w:hint="eastAsia" w:ascii="宋体" w:hAnsi="宋体"/>
          <w:color w:val="auto"/>
          <w:sz w:val="24"/>
          <w:highlight w:val="none"/>
        </w:rPr>
        <w:fldChar w:fldCharType="end"/>
      </w:r>
      <w:r>
        <w:rPr>
          <w:rFonts w:hint="eastAsia" w:ascii="宋体" w:hAnsi="宋体"/>
          <w:color w:val="auto"/>
          <w:sz w:val="24"/>
          <w:highlight w:val="none"/>
          <w:lang w:val="zh-CN"/>
        </w:rPr>
        <w:t>在线申请获取采购文件</w:t>
      </w:r>
      <w:r>
        <w:rPr>
          <w:rFonts w:hint="eastAsia" w:ascii="宋体" w:hAnsi="宋体"/>
          <w:color w:val="auto"/>
          <w:sz w:val="24"/>
          <w:highlight w:val="none"/>
        </w:rPr>
        <w:t>及有关资料，</w:t>
      </w:r>
      <w:r>
        <w:rPr>
          <w:rFonts w:hint="eastAsia" w:hAnsi="宋体"/>
          <w:color w:val="auto"/>
          <w:sz w:val="24"/>
          <w:highlight w:val="none"/>
        </w:rPr>
        <w:t>按采购文件要求提交全部资料并对采购文件各项内容做出实质性响应，否则投标无效</w:t>
      </w:r>
      <w:r>
        <w:rPr>
          <w:rFonts w:hint="eastAsia" w:ascii="宋体" w:hAnsi="宋体"/>
          <w:color w:val="auto"/>
          <w:sz w:val="24"/>
          <w:highlight w:val="none"/>
          <w:lang w:val="zh-CN"/>
        </w:rPr>
        <w:t>。</w:t>
      </w:r>
    </w:p>
    <w:p w14:paraId="63953F1A">
      <w:pPr>
        <w:spacing w:line="360" w:lineRule="auto"/>
        <w:ind w:firstLine="480"/>
        <w:rPr>
          <w:rFonts w:ascii="宋体" w:hAnsi="宋体"/>
          <w:color w:val="auto"/>
          <w:sz w:val="24"/>
          <w:highlight w:val="none"/>
        </w:rPr>
      </w:pPr>
      <w:r>
        <w:rPr>
          <w:rFonts w:hint="eastAsia" w:ascii="宋体" w:hAnsi="宋体"/>
          <w:color w:val="auto"/>
          <w:sz w:val="24"/>
          <w:highlight w:val="none"/>
        </w:rPr>
        <w:t>3.</w:t>
      </w:r>
      <w:r>
        <w:rPr>
          <w:rFonts w:hint="eastAsia" w:ascii="宋体" w:hAnsi="宋体" w:cs="宋体"/>
          <w:color w:val="auto"/>
          <w:sz w:val="24"/>
          <w:highlight w:val="none"/>
        </w:rPr>
        <w:t>投标</w:t>
      </w:r>
      <w:r>
        <w:rPr>
          <w:rFonts w:hint="eastAsia" w:ascii="宋体" w:hAnsi="宋体"/>
          <w:color w:val="auto"/>
          <w:sz w:val="24"/>
          <w:highlight w:val="none"/>
        </w:rPr>
        <w:t>供应商一旦参加本项目投标，即表明承诺接受了本采购文件中所有条件和规定。</w:t>
      </w:r>
    </w:p>
    <w:p w14:paraId="6A158156">
      <w:pPr>
        <w:spacing w:line="360" w:lineRule="auto"/>
        <w:ind w:firstLine="480"/>
        <w:rPr>
          <w:rFonts w:ascii="宋体" w:hAnsi="宋体"/>
          <w:color w:val="auto"/>
          <w:sz w:val="24"/>
          <w:highlight w:val="none"/>
        </w:rPr>
      </w:pPr>
      <w:r>
        <w:rPr>
          <w:rFonts w:hint="eastAsia" w:ascii="宋体" w:hAnsi="宋体"/>
          <w:color w:val="auto"/>
          <w:sz w:val="24"/>
          <w:highlight w:val="none"/>
        </w:rPr>
        <w:t>4.采购文件仅作为本次采购招标使用。</w:t>
      </w:r>
    </w:p>
    <w:p w14:paraId="367E9896">
      <w:pPr>
        <w:tabs>
          <w:tab w:val="left" w:pos="63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（三）采购文件的解释：</w:t>
      </w:r>
    </w:p>
    <w:p w14:paraId="38007A6D">
      <w:pPr>
        <w:tabs>
          <w:tab w:val="left" w:pos="525"/>
          <w:tab w:val="left" w:pos="105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1.投标供应商如需要对采购文件要求澄清的问题，</w:t>
      </w:r>
      <w:r>
        <w:rPr>
          <w:rFonts w:hint="eastAsia" w:ascii="宋体" w:hAnsi="宋体" w:cs="宋体"/>
          <w:color w:val="auto"/>
          <w:sz w:val="24"/>
          <w:highlight w:val="none"/>
        </w:rPr>
        <w:t>请以书面提出，并按“投标邀请函”</w:t>
      </w:r>
      <w:r>
        <w:rPr>
          <w:rFonts w:hint="eastAsia" w:ascii="宋体" w:hAnsi="宋体" w:cs="宋体"/>
          <w:color w:val="auto"/>
          <w:sz w:val="24"/>
          <w:highlight w:val="none"/>
          <w:lang w:val="en-US" w:eastAsia="zh-CN"/>
        </w:rPr>
        <w:t>第7</w:t>
      </w:r>
      <w:r>
        <w:rPr>
          <w:rFonts w:hint="eastAsia" w:ascii="宋体" w:hAnsi="宋体" w:cs="宋体"/>
          <w:color w:val="auto"/>
          <w:sz w:val="24"/>
          <w:highlight w:val="none"/>
        </w:rPr>
        <w:t>项规定的时间将电子邮件及书面文件传真（两种形式均须发送）至</w:t>
      </w:r>
      <w:r>
        <w:rPr>
          <w:rFonts w:hint="eastAsia" w:ascii="宋体" w:hAnsi="宋体" w:cs="宋体"/>
          <w:bCs/>
          <w:color w:val="auto"/>
          <w:sz w:val="24"/>
          <w:highlight w:val="none"/>
          <w:lang w:eastAsia="zh-CN"/>
        </w:rPr>
        <w:t>无锡智邦工程咨询有限公司</w:t>
      </w:r>
      <w:r>
        <w:rPr>
          <w:rFonts w:hint="eastAsia" w:ascii="宋体" w:hAnsi="宋体" w:cs="宋体"/>
          <w:bCs/>
          <w:color w:val="auto"/>
          <w:sz w:val="24"/>
          <w:highlight w:val="none"/>
        </w:rPr>
        <w:t>。E-mail：</w:t>
      </w:r>
      <w:r>
        <w:rPr>
          <w:rFonts w:hint="eastAsia" w:ascii="宋体" w:hAnsi="宋体" w:cs="宋体"/>
          <w:bCs/>
          <w:color w:val="auto"/>
          <w:sz w:val="24"/>
          <w:highlight w:val="none"/>
          <w:lang w:val="en-US" w:eastAsia="zh-CN"/>
        </w:rPr>
        <w:t>123649967@qq.com。</w:t>
      </w:r>
      <w:r>
        <w:rPr>
          <w:rFonts w:hint="eastAsia" w:ascii="宋体" w:hAnsi="宋体" w:cs="宋体"/>
          <w:bCs/>
          <w:color w:val="auto"/>
          <w:sz w:val="24"/>
          <w:highlight w:val="none"/>
        </w:rPr>
        <w:t xml:space="preserve"> </w:t>
      </w:r>
    </w:p>
    <w:p w14:paraId="0BD7C9C7">
      <w:pPr>
        <w:tabs>
          <w:tab w:val="left" w:pos="525"/>
          <w:tab w:val="left" w:pos="105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2.采购人、</w:t>
      </w:r>
      <w:r>
        <w:rPr>
          <w:rFonts w:hint="eastAsia" w:ascii="宋体" w:hAnsi="宋体" w:cs="宋体"/>
          <w:bCs/>
          <w:color w:val="auto"/>
          <w:sz w:val="24"/>
          <w:highlight w:val="none"/>
          <w:lang w:eastAsia="zh-CN"/>
        </w:rPr>
        <w:t>无锡智邦工程咨询有限公司</w:t>
      </w:r>
      <w:r>
        <w:rPr>
          <w:rFonts w:hint="eastAsia" w:ascii="宋体" w:hAnsi="宋体" w:cs="宋体"/>
          <w:color w:val="auto"/>
          <w:sz w:val="24"/>
          <w:highlight w:val="none"/>
        </w:rPr>
        <w:t>将按“投标邀请函”第7项规定的时间对投标供应商针对采购文件书面提出的要求澄清的问题进行书面答疑</w:t>
      </w:r>
      <w:r>
        <w:rPr>
          <w:rFonts w:hint="eastAsia" w:ascii="宋体" w:hAnsi="宋体" w:cs="宋体"/>
          <w:bCs/>
          <w:color w:val="auto"/>
          <w:sz w:val="24"/>
          <w:highlight w:val="none"/>
        </w:rPr>
        <w:t>。</w:t>
      </w:r>
    </w:p>
    <w:p w14:paraId="60A94153">
      <w:pPr>
        <w:tabs>
          <w:tab w:val="left" w:pos="525"/>
          <w:tab w:val="left" w:pos="105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3.本文件的最终解释权归采购人。</w:t>
      </w:r>
    </w:p>
    <w:p w14:paraId="667B3A3E">
      <w:pPr>
        <w:numPr>
          <w:ilvl w:val="0"/>
          <w:numId w:val="8"/>
        </w:num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采购文件的补充或修正：</w:t>
      </w:r>
    </w:p>
    <w:p w14:paraId="01E0E42A">
      <w:pPr>
        <w:tabs>
          <w:tab w:val="left" w:pos="525"/>
          <w:tab w:val="left" w:pos="105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1.采购人或者采购代理机构可以对已发出的采购文件进行必要的澄清或者修改，</w:t>
      </w:r>
      <w:r>
        <w:rPr>
          <w:rFonts w:hint="eastAsia" w:ascii="宋体" w:hAnsi="宋体" w:cs="宋体"/>
          <w:color w:val="auto"/>
          <w:sz w:val="24"/>
          <w:highlight w:val="none"/>
          <w:shd w:val="clear" w:color="auto" w:fill="FFFFFF"/>
        </w:rPr>
        <w:t>但不得改变采购标的和资格条件。</w:t>
      </w:r>
      <w:r>
        <w:rPr>
          <w:rFonts w:hint="eastAsia" w:ascii="宋体" w:hAnsi="宋体" w:cs="宋体"/>
          <w:bCs/>
          <w:color w:val="auto"/>
          <w:sz w:val="24"/>
          <w:highlight w:val="none"/>
        </w:rPr>
        <w:t>如需对采购文件进行澄清或修正，</w:t>
      </w:r>
      <w:r>
        <w:rPr>
          <w:rFonts w:hint="eastAsia" w:ascii="宋体" w:hAnsi="宋体" w:cs="宋体"/>
          <w:bCs/>
          <w:color w:val="auto"/>
          <w:sz w:val="24"/>
          <w:highlight w:val="none"/>
          <w:lang w:eastAsia="zh-CN"/>
        </w:rPr>
        <w:t>无锡智邦工程咨询有限公司</w:t>
      </w:r>
      <w:r>
        <w:rPr>
          <w:rFonts w:hint="eastAsia" w:ascii="宋体" w:hAnsi="宋体" w:cs="宋体"/>
          <w:bCs/>
          <w:color w:val="auto"/>
          <w:sz w:val="24"/>
          <w:highlight w:val="none"/>
        </w:rPr>
        <w:t>将在财政部门指定的政府采购信息发布媒体上（江苏政府采购网）发布更正公告并书面通知已获取采购文件的单位，该澄清或修正的内容为采购文件的组成部分。投标供应商应在投标截止时间前关注原招标公告媒体上发布的相关更正公告。请采购文件的收受人下载此更正公告后，于投标截止日前书面回函（传真件）</w:t>
      </w:r>
      <w:r>
        <w:rPr>
          <w:rFonts w:hint="eastAsia" w:ascii="宋体" w:hAnsi="宋体" w:cs="宋体"/>
          <w:bCs/>
          <w:color w:val="auto"/>
          <w:sz w:val="24"/>
          <w:highlight w:val="none"/>
          <w:lang w:eastAsia="zh-CN"/>
        </w:rPr>
        <w:t>无锡智邦工程咨询有限公司</w:t>
      </w:r>
      <w:r>
        <w:rPr>
          <w:rFonts w:hint="eastAsia" w:ascii="宋体" w:hAnsi="宋体" w:cs="宋体"/>
          <w:bCs/>
          <w:color w:val="auto"/>
          <w:sz w:val="24"/>
          <w:highlight w:val="none"/>
        </w:rPr>
        <w:t>，逾期不回视同收到此公告。澄清或者修改的内容为采购文件的组成部分。</w:t>
      </w:r>
    </w:p>
    <w:p w14:paraId="45C4141A">
      <w:pPr>
        <w:spacing w:line="360" w:lineRule="auto"/>
        <w:ind w:left="-2" w:firstLine="420"/>
        <w:rPr>
          <w:rFonts w:hint="eastAsia" w:ascii="宋体" w:hAnsi="宋体" w:cs="宋体"/>
          <w:bCs/>
          <w:color w:val="auto"/>
          <w:sz w:val="24"/>
          <w:highlight w:val="none"/>
        </w:rPr>
      </w:pPr>
      <w:r>
        <w:rPr>
          <w:rFonts w:hint="eastAsia" w:ascii="宋体" w:hAnsi="宋体" w:cs="宋体"/>
          <w:bCs/>
          <w:color w:val="auto"/>
          <w:sz w:val="24"/>
          <w:highlight w:val="none"/>
        </w:rPr>
        <w:t>2.澄清或者修改的内容可能影响投标文件编制的，采购人或者采购代理机构将在投标截止时间至少15日前，以书面形式通知所有获取采购文件的潜在投标供应商；不足15日的，采购人或者采购代理机构将顺延提交投标文件的截止时间。</w:t>
      </w:r>
    </w:p>
    <w:p w14:paraId="1740387C">
      <w:pPr>
        <w:spacing w:line="360" w:lineRule="auto"/>
        <w:ind w:left="-2" w:firstLine="420"/>
        <w:rPr>
          <w:rFonts w:hint="eastAsia" w:ascii="宋体" w:hAnsi="宋体" w:cs="宋体"/>
          <w:bCs/>
          <w:color w:val="auto"/>
          <w:sz w:val="24"/>
          <w:highlight w:val="none"/>
        </w:rPr>
      </w:pPr>
      <w:r>
        <w:rPr>
          <w:rFonts w:hint="eastAsia" w:ascii="宋体" w:hAnsi="宋体" w:cs="宋体"/>
          <w:bCs/>
          <w:color w:val="auto"/>
          <w:sz w:val="24"/>
          <w:highlight w:val="none"/>
        </w:rPr>
        <w:t>（五） 投标文件的组成：</w:t>
      </w:r>
      <w:r>
        <w:rPr>
          <w:rFonts w:hint="eastAsia" w:ascii="宋体" w:hAnsi="宋体" w:cs="宋体"/>
          <w:b/>
          <w:bCs w:val="0"/>
          <w:color w:val="auto"/>
          <w:sz w:val="24"/>
          <w:highlight w:val="none"/>
        </w:rPr>
        <w:t>相应内容上传至投标客户端</w:t>
      </w:r>
    </w:p>
    <w:p w14:paraId="6DAD372A">
      <w:pPr>
        <w:tabs>
          <w:tab w:val="left" w:pos="525"/>
          <w:tab w:val="left" w:pos="1050"/>
        </w:tabs>
        <w:spacing w:line="360" w:lineRule="auto"/>
        <w:ind w:left="55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1.投标函（格式见附件）；</w:t>
      </w:r>
    </w:p>
    <w:p w14:paraId="004A2248">
      <w:pPr>
        <w:tabs>
          <w:tab w:val="left" w:pos="525"/>
          <w:tab w:val="left" w:pos="1050"/>
        </w:tabs>
        <w:spacing w:line="360" w:lineRule="auto"/>
        <w:ind w:left="550"/>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rPr>
        <w:t>证明文件：</w:t>
      </w:r>
    </w:p>
    <w:p w14:paraId="3CDCFC32">
      <w:pPr>
        <w:tabs>
          <w:tab w:val="left" w:pos="420"/>
          <w:tab w:val="left" w:pos="720"/>
          <w:tab w:val="left" w:pos="1365"/>
        </w:tabs>
        <w:spacing w:line="360" w:lineRule="auto"/>
        <w:ind w:firstLine="480"/>
        <w:rPr>
          <w:rFonts w:hint="eastAsia" w:hAnsi="宋体" w:cs="宋体"/>
          <w:bCs/>
          <w:color w:val="auto"/>
          <w:sz w:val="24"/>
          <w:highlight w:val="none"/>
        </w:rPr>
      </w:pPr>
      <w:r>
        <w:rPr>
          <w:rFonts w:hint="eastAsia" w:ascii="宋体" w:hAnsi="宋体" w:cs="宋体"/>
          <w:bCs/>
          <w:color w:val="auto"/>
          <w:sz w:val="24"/>
          <w:highlight w:val="none"/>
          <w:lang w:val="en-US" w:eastAsia="zh-CN"/>
        </w:rPr>
        <w:t>2.1</w:t>
      </w:r>
      <w:r>
        <w:rPr>
          <w:rFonts w:hint="eastAsia" w:ascii="宋体" w:hAnsi="宋体" w:cs="宋体"/>
          <w:bCs/>
          <w:color w:val="auto"/>
          <w:sz w:val="24"/>
          <w:highlight w:val="none"/>
        </w:rPr>
        <w:t>资格、资信证明文件</w:t>
      </w:r>
      <w:r>
        <w:rPr>
          <w:rFonts w:hint="eastAsia" w:hAnsi="宋体"/>
          <w:b/>
          <w:color w:val="auto"/>
          <w:sz w:val="24"/>
          <w:highlight w:val="none"/>
        </w:rPr>
        <w:t>（相关证明材料原件扫描后上传，身份证应为正、反面）</w:t>
      </w:r>
    </w:p>
    <w:p w14:paraId="59C1BA8A">
      <w:pPr>
        <w:tabs>
          <w:tab w:val="left" w:pos="1276"/>
        </w:tabs>
        <w:spacing w:line="360" w:lineRule="auto"/>
        <w:ind w:firstLine="480"/>
        <w:rPr>
          <w:rFonts w:hint="eastAsia" w:hAnsi="宋体" w:cs="宋体"/>
          <w:color w:val="auto"/>
          <w:sz w:val="24"/>
          <w:highlight w:val="none"/>
        </w:rPr>
      </w:pPr>
      <w:r>
        <w:rPr>
          <w:rFonts w:hint="eastAsia" w:hAnsi="宋体" w:cs="宋体"/>
          <w:color w:val="auto"/>
          <w:sz w:val="24"/>
          <w:highlight w:val="none"/>
          <w:lang w:val="en-US" w:eastAsia="zh-CN"/>
        </w:rPr>
        <w:t>（1）</w:t>
      </w:r>
      <w:r>
        <w:rPr>
          <w:rFonts w:hint="eastAsia" w:hAnsi="宋体" w:cs="宋体"/>
          <w:color w:val="auto"/>
          <w:sz w:val="24"/>
          <w:highlight w:val="none"/>
        </w:rPr>
        <w:t>关于资格的声明函原件扫描件；</w:t>
      </w:r>
      <w:r>
        <w:rPr>
          <w:rFonts w:hint="eastAsia" w:hAnsi="宋体" w:cs="宋体"/>
          <w:b/>
          <w:bCs/>
          <w:color w:val="auto"/>
          <w:sz w:val="24"/>
          <w:highlight w:val="none"/>
        </w:rPr>
        <w:t>（格式见附件）</w:t>
      </w:r>
    </w:p>
    <w:p w14:paraId="3490C2E9">
      <w:pPr>
        <w:tabs>
          <w:tab w:val="left" w:pos="1276"/>
        </w:tabs>
        <w:spacing w:line="360" w:lineRule="auto"/>
        <w:ind w:firstLine="480"/>
        <w:rPr>
          <w:rFonts w:hint="eastAsia" w:hAnsi="宋体" w:cs="宋体"/>
          <w:color w:val="auto"/>
          <w:sz w:val="24"/>
          <w:highlight w:val="none"/>
        </w:rPr>
      </w:pPr>
      <w:r>
        <w:rPr>
          <w:rFonts w:hint="eastAsia" w:hAnsi="宋体"/>
          <w:bCs/>
          <w:color w:val="auto"/>
          <w:sz w:val="24"/>
          <w:highlight w:val="none"/>
          <w:lang w:val="en-US" w:eastAsia="zh-CN"/>
        </w:rPr>
        <w:t>（2）</w:t>
      </w:r>
      <w:r>
        <w:rPr>
          <w:rFonts w:hint="eastAsia" w:hAnsi="宋体" w:cs="宋体"/>
          <w:bCs/>
          <w:color w:val="auto"/>
          <w:sz w:val="24"/>
          <w:highlight w:val="none"/>
        </w:rPr>
        <w:t>投标</w:t>
      </w:r>
      <w:r>
        <w:rPr>
          <w:rFonts w:hint="eastAsia"/>
          <w:color w:val="auto"/>
          <w:sz w:val="24"/>
          <w:highlight w:val="none"/>
        </w:rPr>
        <w:t>供应商企业营业执照</w:t>
      </w:r>
      <w:r>
        <w:rPr>
          <w:rFonts w:hint="eastAsia"/>
          <w:bCs/>
          <w:color w:val="auto"/>
          <w:sz w:val="24"/>
          <w:highlight w:val="none"/>
        </w:rPr>
        <w:t>或相关部门的登记证明文件或</w:t>
      </w:r>
      <w:r>
        <w:rPr>
          <w:rFonts w:hint="eastAsia" w:hAnsi="宋体" w:cs="宋体"/>
          <w:color w:val="auto"/>
          <w:sz w:val="24"/>
          <w:highlight w:val="none"/>
        </w:rPr>
        <w:t>自然人</w:t>
      </w:r>
      <w:r>
        <w:rPr>
          <w:rFonts w:hint="eastAsia" w:hAnsi="宋体" w:cs="宋体"/>
          <w:bCs/>
          <w:color w:val="auto"/>
          <w:sz w:val="24"/>
          <w:highlight w:val="none"/>
        </w:rPr>
        <w:t>身份证明的</w:t>
      </w:r>
      <w:r>
        <w:rPr>
          <w:rFonts w:hint="eastAsia"/>
          <w:color w:val="auto"/>
          <w:sz w:val="24"/>
          <w:highlight w:val="none"/>
        </w:rPr>
        <w:t>原件扫描件；</w:t>
      </w:r>
    </w:p>
    <w:p w14:paraId="2B0C29E1">
      <w:pPr>
        <w:tabs>
          <w:tab w:val="left" w:pos="1276"/>
        </w:tabs>
        <w:spacing w:line="360" w:lineRule="auto"/>
        <w:ind w:firstLine="480"/>
        <w:rPr>
          <w:rFonts w:hint="eastAsia" w:hAnsi="宋体" w:cs="宋体"/>
          <w:color w:val="auto"/>
          <w:sz w:val="24"/>
          <w:highlight w:val="none"/>
        </w:rPr>
      </w:pPr>
      <w:r>
        <w:rPr>
          <w:rFonts w:hint="eastAsia" w:hAnsi="宋体" w:cs="宋体"/>
          <w:bCs/>
          <w:color w:val="auto"/>
          <w:sz w:val="24"/>
          <w:highlight w:val="none"/>
          <w:lang w:val="en-US" w:eastAsia="zh-CN"/>
        </w:rPr>
        <w:t>（3）</w:t>
      </w:r>
      <w:r>
        <w:rPr>
          <w:rFonts w:hint="eastAsia" w:hAnsi="宋体" w:cs="宋体"/>
          <w:bCs/>
          <w:color w:val="auto"/>
          <w:sz w:val="24"/>
          <w:highlight w:val="none"/>
        </w:rPr>
        <w:t>投标供应商法定代表人授权委托书原件扫描件；</w:t>
      </w:r>
      <w:r>
        <w:rPr>
          <w:rFonts w:hint="eastAsia" w:hAnsi="宋体" w:cs="宋体"/>
          <w:color w:val="auto"/>
          <w:sz w:val="24"/>
          <w:highlight w:val="none"/>
        </w:rPr>
        <w:t>（</w:t>
      </w:r>
      <w:r>
        <w:rPr>
          <w:rFonts w:hint="eastAsia" w:hAnsi="宋体" w:cs="宋体"/>
          <w:b/>
          <w:bCs/>
          <w:color w:val="auto"/>
          <w:sz w:val="24"/>
          <w:highlight w:val="none"/>
        </w:rPr>
        <w:t>法定代表人亲自参与投标的除外，格式见附件</w:t>
      </w:r>
      <w:r>
        <w:rPr>
          <w:rFonts w:hint="eastAsia" w:hAnsi="宋体" w:cs="宋体"/>
          <w:color w:val="auto"/>
          <w:sz w:val="24"/>
          <w:highlight w:val="none"/>
        </w:rPr>
        <w:t>）</w:t>
      </w:r>
    </w:p>
    <w:p w14:paraId="3386032D">
      <w:pPr>
        <w:tabs>
          <w:tab w:val="left" w:pos="1276"/>
        </w:tabs>
        <w:spacing w:line="360" w:lineRule="auto"/>
        <w:ind w:firstLine="480"/>
        <w:rPr>
          <w:rFonts w:hint="eastAsia" w:hAnsi="宋体" w:cs="宋体"/>
          <w:bCs/>
          <w:color w:val="auto"/>
          <w:sz w:val="24"/>
          <w:highlight w:val="none"/>
        </w:rPr>
      </w:pPr>
      <w:r>
        <w:rPr>
          <w:rFonts w:hint="eastAsia" w:hAnsi="宋体" w:cs="宋体"/>
          <w:bCs/>
          <w:color w:val="auto"/>
          <w:sz w:val="24"/>
          <w:highlight w:val="none"/>
          <w:lang w:val="en-US" w:eastAsia="zh-CN"/>
        </w:rPr>
        <w:t>（4）</w:t>
      </w:r>
      <w:r>
        <w:rPr>
          <w:rFonts w:hint="eastAsia" w:hAnsi="宋体" w:cs="宋体"/>
          <w:bCs/>
          <w:color w:val="auto"/>
          <w:sz w:val="24"/>
          <w:highlight w:val="none"/>
        </w:rPr>
        <w:t>投标供应商法定代表人身份证及法定代表人授权代表身份证原件扫描件；</w:t>
      </w:r>
    </w:p>
    <w:p w14:paraId="36F85ED4">
      <w:pPr>
        <w:tabs>
          <w:tab w:val="left" w:pos="1050"/>
          <w:tab w:val="left" w:pos="1200"/>
        </w:tabs>
        <w:spacing w:line="360" w:lineRule="auto"/>
        <w:ind w:firstLine="480"/>
        <w:rPr>
          <w:rFonts w:hint="eastAsia" w:hAnsi="宋体" w:cs="宋体"/>
          <w:bCs/>
          <w:color w:val="auto"/>
          <w:sz w:val="24"/>
          <w:highlight w:val="none"/>
        </w:rPr>
      </w:pPr>
      <w:r>
        <w:rPr>
          <w:rFonts w:hint="eastAsia" w:hAnsi="宋体" w:cs="宋体"/>
          <w:bCs/>
          <w:color w:val="auto"/>
          <w:sz w:val="24"/>
          <w:highlight w:val="none"/>
          <w:lang w:val="en-US" w:eastAsia="zh-CN"/>
        </w:rPr>
        <w:t>（5）</w:t>
      </w:r>
      <w:r>
        <w:rPr>
          <w:rFonts w:hint="eastAsia" w:hAnsi="宋体" w:cs="宋体"/>
          <w:bCs/>
          <w:color w:val="auto"/>
          <w:sz w:val="24"/>
          <w:highlight w:val="none"/>
        </w:rPr>
        <w:t>投标</w:t>
      </w:r>
      <w:r>
        <w:rPr>
          <w:rFonts w:hint="eastAsia" w:hAnsi="宋体"/>
          <w:bCs/>
          <w:color w:val="auto"/>
          <w:sz w:val="24"/>
          <w:highlight w:val="none"/>
        </w:rPr>
        <w:t>供应商近</w:t>
      </w:r>
      <w:r>
        <w:rPr>
          <w:rFonts w:hint="eastAsia" w:hAnsi="宋体"/>
          <w:bCs/>
          <w:color w:val="auto"/>
          <w:sz w:val="24"/>
          <w:highlight w:val="none"/>
          <w:lang w:val="en-US" w:eastAsia="zh-CN"/>
        </w:rPr>
        <w:t>一年</w:t>
      </w:r>
      <w:r>
        <w:rPr>
          <w:rFonts w:hint="eastAsia" w:hAnsi="宋体"/>
          <w:bCs/>
          <w:color w:val="auto"/>
          <w:sz w:val="24"/>
          <w:highlight w:val="none"/>
        </w:rPr>
        <w:t>中任意一个月份(不含投标当月) 的财务状况报告（资产负债表和利润表）或由会计师事务所出具的202</w:t>
      </w:r>
      <w:r>
        <w:rPr>
          <w:rFonts w:hint="eastAsia" w:hAnsi="宋体"/>
          <w:bCs/>
          <w:color w:val="auto"/>
          <w:sz w:val="24"/>
          <w:highlight w:val="none"/>
          <w:lang w:val="en-US" w:eastAsia="zh-CN"/>
        </w:rPr>
        <w:t>4</w:t>
      </w:r>
      <w:r>
        <w:rPr>
          <w:rFonts w:hint="eastAsia" w:hAnsi="宋体"/>
          <w:bCs/>
          <w:color w:val="auto"/>
          <w:sz w:val="24"/>
          <w:highlight w:val="none"/>
        </w:rPr>
        <w:t>年度审计报告和所附已审财务报告</w:t>
      </w:r>
      <w:r>
        <w:rPr>
          <w:rFonts w:hint="eastAsia"/>
          <w:color w:val="auto"/>
          <w:sz w:val="24"/>
          <w:highlight w:val="none"/>
        </w:rPr>
        <w:t>原件扫描件；</w:t>
      </w:r>
    </w:p>
    <w:p w14:paraId="05C2B341">
      <w:pPr>
        <w:tabs>
          <w:tab w:val="left" w:pos="360"/>
          <w:tab w:val="left" w:pos="600"/>
        </w:tabs>
        <w:spacing w:line="360" w:lineRule="auto"/>
        <w:ind w:firstLine="480"/>
        <w:rPr>
          <w:rFonts w:hint="eastAsia" w:hAnsi="宋体" w:cs="宋体"/>
          <w:bCs/>
          <w:color w:val="auto"/>
          <w:sz w:val="24"/>
          <w:highlight w:val="none"/>
        </w:rPr>
      </w:pPr>
      <w:r>
        <w:rPr>
          <w:rFonts w:hint="eastAsia" w:hAnsi="宋体" w:cs="宋体"/>
          <w:bCs/>
          <w:color w:val="auto"/>
          <w:sz w:val="24"/>
          <w:highlight w:val="none"/>
          <w:lang w:val="en-US" w:eastAsia="zh-CN"/>
        </w:rPr>
        <w:t>（6）</w:t>
      </w:r>
      <w:r>
        <w:rPr>
          <w:rFonts w:hint="eastAsia" w:hAnsi="宋体" w:cs="宋体"/>
          <w:bCs/>
          <w:color w:val="auto"/>
          <w:sz w:val="24"/>
          <w:highlight w:val="none"/>
        </w:rPr>
        <w:t>投标</w:t>
      </w:r>
      <w:r>
        <w:rPr>
          <w:rFonts w:hint="eastAsia" w:hAnsi="宋体"/>
          <w:bCs/>
          <w:color w:val="auto"/>
          <w:sz w:val="24"/>
          <w:highlight w:val="none"/>
        </w:rPr>
        <w:t>供应商近</w:t>
      </w:r>
      <w:r>
        <w:rPr>
          <w:rFonts w:hint="eastAsia" w:hAnsi="宋体"/>
          <w:bCs/>
          <w:color w:val="auto"/>
          <w:sz w:val="24"/>
          <w:highlight w:val="none"/>
          <w:lang w:val="en-US" w:eastAsia="zh-CN"/>
        </w:rPr>
        <w:t>一年</w:t>
      </w:r>
      <w:r>
        <w:rPr>
          <w:rFonts w:hint="eastAsia" w:hAnsi="宋体"/>
          <w:bCs/>
          <w:color w:val="auto"/>
          <w:sz w:val="24"/>
          <w:highlight w:val="none"/>
        </w:rPr>
        <w:t>中任意一个月份(不含投标当月) 的依法缴纳税收的相关材料（提供相关主管部门证明或银行代扣证明）</w:t>
      </w:r>
      <w:r>
        <w:rPr>
          <w:rFonts w:hint="eastAsia"/>
          <w:color w:val="auto"/>
          <w:sz w:val="24"/>
          <w:highlight w:val="none"/>
        </w:rPr>
        <w:t>原件扫描件；</w:t>
      </w:r>
    </w:p>
    <w:p w14:paraId="798CD01E">
      <w:pPr>
        <w:tabs>
          <w:tab w:val="left" w:pos="360"/>
          <w:tab w:val="left" w:pos="600"/>
        </w:tabs>
        <w:spacing w:line="360" w:lineRule="auto"/>
        <w:ind w:firstLine="480"/>
        <w:rPr>
          <w:rFonts w:hint="eastAsia" w:hAnsi="宋体" w:cs="宋体"/>
          <w:bCs/>
          <w:color w:val="auto"/>
          <w:sz w:val="24"/>
          <w:highlight w:val="none"/>
        </w:rPr>
      </w:pPr>
      <w:r>
        <w:rPr>
          <w:rFonts w:hint="eastAsia" w:hAnsi="宋体" w:cs="宋体"/>
          <w:bCs/>
          <w:color w:val="auto"/>
          <w:sz w:val="24"/>
          <w:highlight w:val="none"/>
          <w:lang w:val="en-US" w:eastAsia="zh-CN"/>
        </w:rPr>
        <w:t>（7）</w:t>
      </w:r>
      <w:r>
        <w:rPr>
          <w:rFonts w:hint="eastAsia" w:hAnsi="宋体" w:cs="宋体"/>
          <w:bCs/>
          <w:color w:val="auto"/>
          <w:sz w:val="24"/>
          <w:highlight w:val="none"/>
        </w:rPr>
        <w:t>投标</w:t>
      </w:r>
      <w:r>
        <w:rPr>
          <w:rFonts w:hint="eastAsia" w:hAnsi="宋体"/>
          <w:bCs/>
          <w:color w:val="auto"/>
          <w:sz w:val="24"/>
          <w:highlight w:val="none"/>
        </w:rPr>
        <w:t>供应商近</w:t>
      </w:r>
      <w:r>
        <w:rPr>
          <w:rFonts w:hint="eastAsia" w:ascii="宋体" w:hAnsi="宋体" w:cs="宋体"/>
          <w:bCs/>
          <w:color w:val="auto"/>
          <w:sz w:val="24"/>
          <w:szCs w:val="24"/>
          <w:highlight w:val="none"/>
          <w:lang w:val="en-US" w:eastAsia="zh-CN"/>
        </w:rPr>
        <w:t>一年中任意一个月（不含投标当月）</w:t>
      </w:r>
      <w:r>
        <w:rPr>
          <w:rFonts w:hint="eastAsia" w:hAnsi="宋体"/>
          <w:bCs/>
          <w:color w:val="auto"/>
          <w:sz w:val="24"/>
          <w:highlight w:val="none"/>
        </w:rPr>
        <w:t>的依法</w:t>
      </w:r>
      <w:r>
        <w:rPr>
          <w:rFonts w:hAnsi="宋体"/>
          <w:bCs/>
          <w:color w:val="auto"/>
          <w:sz w:val="24"/>
          <w:highlight w:val="none"/>
        </w:rPr>
        <w:t>缴纳</w:t>
      </w:r>
      <w:r>
        <w:rPr>
          <w:rFonts w:hint="eastAsia" w:hAnsi="宋体"/>
          <w:bCs/>
          <w:color w:val="auto"/>
          <w:sz w:val="24"/>
          <w:highlight w:val="none"/>
        </w:rPr>
        <w:t>社会保障资金的相关材料（提供相关主管部门证明或银行代扣证明）</w:t>
      </w:r>
      <w:r>
        <w:rPr>
          <w:rFonts w:hint="eastAsia"/>
          <w:color w:val="auto"/>
          <w:sz w:val="24"/>
          <w:highlight w:val="none"/>
        </w:rPr>
        <w:t>原件扫描件；</w:t>
      </w:r>
    </w:p>
    <w:p w14:paraId="79E7F60D">
      <w:pPr>
        <w:tabs>
          <w:tab w:val="left" w:pos="360"/>
          <w:tab w:val="left" w:pos="600"/>
        </w:tabs>
        <w:spacing w:line="360" w:lineRule="auto"/>
        <w:ind w:firstLine="480"/>
        <w:rPr>
          <w:rFonts w:hint="eastAsia" w:hAnsi="宋体" w:cs="宋体"/>
          <w:bCs/>
          <w:color w:val="auto"/>
          <w:sz w:val="24"/>
          <w:highlight w:val="none"/>
        </w:rPr>
      </w:pPr>
      <w:r>
        <w:rPr>
          <w:rFonts w:hint="eastAsia" w:hAnsi="宋体" w:cs="宋体"/>
          <w:bCs/>
          <w:color w:val="auto"/>
          <w:sz w:val="24"/>
          <w:highlight w:val="none"/>
          <w:lang w:val="en-US" w:eastAsia="zh-CN"/>
        </w:rPr>
        <w:t>（8）</w:t>
      </w:r>
      <w:r>
        <w:rPr>
          <w:rFonts w:hint="eastAsia" w:hAnsi="宋体"/>
          <w:color w:val="auto"/>
          <w:sz w:val="24"/>
          <w:highlight w:val="none"/>
        </w:rPr>
        <w:t>法定代表人</w:t>
      </w:r>
      <w:r>
        <w:rPr>
          <w:rFonts w:hint="eastAsia" w:hAnsi="宋体" w:cs="宋体"/>
          <w:bCs/>
          <w:color w:val="auto"/>
          <w:sz w:val="24"/>
          <w:highlight w:val="none"/>
        </w:rPr>
        <w:t>授权委托人</w:t>
      </w:r>
      <w:r>
        <w:rPr>
          <w:rFonts w:hint="eastAsia" w:hAnsi="宋体"/>
          <w:color w:val="auto"/>
          <w:sz w:val="24"/>
          <w:highlight w:val="none"/>
        </w:rPr>
        <w:t>、项目负责人与企业签订的劳动合同和由社保机构出具的</w:t>
      </w:r>
      <w:r>
        <w:rPr>
          <w:rFonts w:hint="eastAsia" w:hAnsi="宋体"/>
          <w:bCs/>
          <w:color w:val="auto"/>
          <w:sz w:val="24"/>
          <w:highlight w:val="none"/>
        </w:rPr>
        <w:t>近</w:t>
      </w:r>
      <w:r>
        <w:rPr>
          <w:rFonts w:hint="eastAsia" w:ascii="宋体" w:hAnsi="宋体" w:cs="宋体"/>
          <w:bCs/>
          <w:color w:val="auto"/>
          <w:sz w:val="24"/>
          <w:szCs w:val="24"/>
          <w:highlight w:val="none"/>
          <w:lang w:val="en-US" w:eastAsia="zh-CN"/>
        </w:rPr>
        <w:t>一年中任意一个月（不含投标当月）</w:t>
      </w:r>
      <w:r>
        <w:rPr>
          <w:rFonts w:hint="eastAsia" w:hAnsi="宋体"/>
          <w:color w:val="auto"/>
          <w:sz w:val="24"/>
          <w:highlight w:val="none"/>
        </w:rPr>
        <w:t>的缴费证明</w:t>
      </w:r>
      <w:r>
        <w:rPr>
          <w:rFonts w:hint="eastAsia"/>
          <w:color w:val="auto"/>
          <w:sz w:val="24"/>
          <w:highlight w:val="none"/>
        </w:rPr>
        <w:t>原件扫描件</w:t>
      </w:r>
      <w:r>
        <w:rPr>
          <w:rFonts w:hint="eastAsia" w:hAnsi="宋体"/>
          <w:b/>
          <w:color w:val="auto"/>
          <w:sz w:val="24"/>
          <w:highlight w:val="none"/>
        </w:rPr>
        <w:t>（</w:t>
      </w:r>
      <w:r>
        <w:rPr>
          <w:rFonts w:hint="eastAsia" w:hAnsi="宋体"/>
          <w:b/>
          <w:bCs/>
          <w:color w:val="auto"/>
          <w:sz w:val="24"/>
          <w:highlight w:val="none"/>
        </w:rPr>
        <w:t>网上查询带有二维码/验证码的打印件可</w:t>
      </w:r>
      <w:r>
        <w:rPr>
          <w:rFonts w:hint="eastAsia" w:hAnsi="宋体"/>
          <w:b/>
          <w:bCs/>
          <w:color w:val="auto"/>
          <w:sz w:val="24"/>
          <w:highlight w:val="none"/>
          <w:lang w:eastAsia="zh-CN"/>
        </w:rPr>
        <w:t>作</w:t>
      </w:r>
      <w:r>
        <w:rPr>
          <w:rFonts w:hint="eastAsia" w:hAnsi="宋体"/>
          <w:b/>
          <w:bCs/>
          <w:color w:val="auto"/>
          <w:sz w:val="24"/>
          <w:highlight w:val="none"/>
        </w:rPr>
        <w:t>原件使用，如投标供应商成立时间迟于要求开始的时间，则提供成立时间至采购文件中社保要求的截止时间内的社保缴费证明</w:t>
      </w:r>
      <w:r>
        <w:rPr>
          <w:rFonts w:hint="eastAsia" w:hAnsi="宋体"/>
          <w:b/>
          <w:color w:val="auto"/>
          <w:sz w:val="24"/>
          <w:highlight w:val="none"/>
        </w:rPr>
        <w:t>）</w:t>
      </w:r>
      <w:r>
        <w:rPr>
          <w:rFonts w:hint="eastAsia" w:hAnsi="宋体" w:cs="宋体"/>
          <w:bCs/>
          <w:color w:val="auto"/>
          <w:sz w:val="24"/>
          <w:highlight w:val="none"/>
        </w:rPr>
        <w:t xml:space="preserve"> </w:t>
      </w:r>
    </w:p>
    <w:p w14:paraId="6DDE4768">
      <w:pPr>
        <w:tabs>
          <w:tab w:val="left" w:pos="1050"/>
          <w:tab w:val="left" w:pos="1200"/>
          <w:tab w:val="left" w:pos="1365"/>
        </w:tabs>
        <w:spacing w:line="360" w:lineRule="auto"/>
        <w:ind w:firstLine="480"/>
        <w:rPr>
          <w:rFonts w:hint="eastAsia" w:ascii="宋体" w:hAnsi="宋体" w:eastAsia="宋体" w:cs="Times New Roman"/>
          <w:bCs/>
          <w:color w:val="auto"/>
          <w:sz w:val="24"/>
          <w:szCs w:val="24"/>
          <w:highlight w:val="none"/>
          <w:lang w:val="zh-CN" w:eastAsia="zh-CN" w:bidi="ar-SA"/>
        </w:rPr>
      </w:pPr>
      <w:r>
        <w:rPr>
          <w:rFonts w:hint="eastAsia" w:hAnsi="宋体" w:cs="宋体"/>
          <w:bCs/>
          <w:color w:val="auto"/>
          <w:sz w:val="24"/>
          <w:highlight w:val="none"/>
          <w:lang w:val="en-US" w:eastAsia="zh-CN"/>
        </w:rPr>
        <w:t>（9）投标</w:t>
      </w:r>
      <w:r>
        <w:rPr>
          <w:rFonts w:hint="eastAsia" w:ascii="宋体" w:hAnsi="宋体" w:eastAsia="宋体" w:cs="Times New Roman"/>
          <w:bCs/>
          <w:color w:val="auto"/>
          <w:sz w:val="24"/>
          <w:szCs w:val="24"/>
          <w:highlight w:val="none"/>
          <w:lang w:val="zh-CN" w:eastAsia="zh-CN" w:bidi="ar-SA"/>
        </w:rPr>
        <w:t>供应商如为中小微企业的提供《中小企业声明函》</w:t>
      </w:r>
      <w:r>
        <w:rPr>
          <w:rFonts w:hint="eastAsia" w:ascii="宋体" w:hAnsi="宋体" w:eastAsia="宋体" w:cs="Times New Roman"/>
          <w:bCs/>
          <w:color w:val="auto"/>
          <w:sz w:val="24"/>
          <w:szCs w:val="24"/>
          <w:highlight w:val="none"/>
          <w:lang w:val="en-US" w:eastAsia="zh-CN" w:bidi="ar-SA"/>
        </w:rPr>
        <w:t>原件</w:t>
      </w:r>
      <w:r>
        <w:rPr>
          <w:rFonts w:hint="eastAsia" w:ascii="宋体" w:hAnsi="宋体" w:eastAsia="宋体" w:cs="Times New Roman"/>
          <w:bCs/>
          <w:color w:val="auto"/>
          <w:sz w:val="24"/>
          <w:szCs w:val="24"/>
          <w:highlight w:val="none"/>
          <w:lang w:val="zh-CN" w:eastAsia="zh-CN" w:bidi="ar-SA"/>
        </w:rPr>
        <w:t>；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w:t>
      </w:r>
      <w:r>
        <w:rPr>
          <w:rFonts w:hint="eastAsia" w:ascii="宋体" w:hAnsi="宋体" w:eastAsia="宋体" w:cs="Times New Roman"/>
          <w:bCs/>
          <w:color w:val="auto"/>
          <w:sz w:val="24"/>
          <w:szCs w:val="24"/>
          <w:highlight w:val="none"/>
          <w:lang w:val="en-US" w:eastAsia="zh-CN" w:bidi="ar-SA"/>
        </w:rPr>
        <w:t>原件</w:t>
      </w:r>
      <w:r>
        <w:rPr>
          <w:rFonts w:hint="eastAsia" w:ascii="宋体" w:hAnsi="宋体" w:cs="Times New Roman"/>
          <w:bCs/>
          <w:color w:val="auto"/>
          <w:sz w:val="24"/>
          <w:szCs w:val="24"/>
          <w:highlight w:val="none"/>
          <w:lang w:val="en-US" w:eastAsia="zh-CN" w:bidi="ar-SA"/>
        </w:rPr>
        <w:t>扫描件</w:t>
      </w:r>
      <w:r>
        <w:rPr>
          <w:rFonts w:hint="eastAsia" w:ascii="宋体" w:hAnsi="宋体" w:eastAsia="宋体" w:cs="Times New Roman"/>
          <w:bCs/>
          <w:color w:val="auto"/>
          <w:sz w:val="24"/>
          <w:szCs w:val="24"/>
          <w:highlight w:val="none"/>
          <w:lang w:val="zh-CN" w:eastAsia="zh-CN" w:bidi="ar-SA"/>
        </w:rPr>
        <w:t>（</w:t>
      </w:r>
      <w:r>
        <w:rPr>
          <w:rFonts w:hint="eastAsia" w:ascii="宋体" w:hAnsi="宋体" w:eastAsia="宋体" w:cs="Times New Roman"/>
          <w:b/>
          <w:bCs w:val="0"/>
          <w:color w:val="auto"/>
          <w:sz w:val="24"/>
          <w:szCs w:val="24"/>
          <w:highlight w:val="none"/>
          <w:lang w:val="zh-CN" w:eastAsia="zh-CN" w:bidi="ar-SA"/>
        </w:rPr>
        <w:t>格式见附件</w:t>
      </w:r>
      <w:r>
        <w:rPr>
          <w:rFonts w:hint="eastAsia" w:ascii="宋体" w:hAnsi="宋体" w:eastAsia="宋体" w:cs="Times New Roman"/>
          <w:bCs/>
          <w:color w:val="auto"/>
          <w:sz w:val="24"/>
          <w:szCs w:val="24"/>
          <w:highlight w:val="none"/>
          <w:lang w:val="zh-CN" w:eastAsia="zh-CN" w:bidi="ar-SA"/>
        </w:rPr>
        <w:t>）</w:t>
      </w:r>
    </w:p>
    <w:p w14:paraId="4BF60176">
      <w:pPr>
        <w:tabs>
          <w:tab w:val="left" w:pos="1050"/>
          <w:tab w:val="left" w:pos="1200"/>
          <w:tab w:val="left" w:pos="1365"/>
        </w:tabs>
        <w:spacing w:line="360" w:lineRule="auto"/>
        <w:ind w:firstLine="480"/>
        <w:rPr>
          <w:rFonts w:ascii="宋体" w:hAnsi="宋体"/>
          <w:bCs/>
          <w:color w:val="auto"/>
          <w:sz w:val="24"/>
          <w:szCs w:val="24"/>
          <w:highlight w:val="none"/>
        </w:rPr>
      </w:pPr>
      <w:r>
        <w:rPr>
          <w:rFonts w:hint="eastAsia" w:hAnsi="宋体" w:cs="宋体"/>
          <w:bCs/>
          <w:color w:val="auto"/>
          <w:sz w:val="24"/>
          <w:highlight w:val="none"/>
          <w:lang w:val="en-US" w:eastAsia="zh-CN"/>
        </w:rPr>
        <w:t>（10）投标供应商</w:t>
      </w:r>
      <w:r>
        <w:rPr>
          <w:rFonts w:hint="eastAsia" w:ascii="宋体" w:hAnsi="宋体"/>
          <w:bCs/>
          <w:color w:val="auto"/>
          <w:sz w:val="24"/>
          <w:szCs w:val="24"/>
          <w:highlight w:val="none"/>
        </w:rPr>
        <w:t>参加政府采购活动前3年内在经营活动中没有重大违法记录的书面声明</w:t>
      </w:r>
      <w:r>
        <w:rPr>
          <w:rFonts w:hint="eastAsia" w:ascii="宋体" w:hAnsi="宋体"/>
          <w:bCs/>
          <w:color w:val="auto"/>
          <w:sz w:val="24"/>
          <w:szCs w:val="24"/>
          <w:highlight w:val="none"/>
          <w:lang w:val="en-US" w:eastAsia="zh-CN"/>
        </w:rPr>
        <w:t>原件扫描件</w:t>
      </w:r>
      <w:r>
        <w:rPr>
          <w:rFonts w:hint="eastAsia" w:ascii="宋体" w:hAnsi="宋体"/>
          <w:bCs/>
          <w:color w:val="auto"/>
          <w:sz w:val="24"/>
          <w:szCs w:val="24"/>
          <w:highlight w:val="none"/>
        </w:rPr>
        <w:t>（</w:t>
      </w:r>
      <w:r>
        <w:rPr>
          <w:rFonts w:hint="eastAsia" w:ascii="宋体" w:hAnsi="宋体"/>
          <w:b/>
          <w:bCs w:val="0"/>
          <w:color w:val="auto"/>
          <w:sz w:val="24"/>
          <w:szCs w:val="24"/>
          <w:highlight w:val="none"/>
        </w:rPr>
        <w:t>格式见附件</w:t>
      </w:r>
      <w:r>
        <w:rPr>
          <w:rFonts w:hint="eastAsia" w:ascii="宋体" w:hAnsi="宋体"/>
          <w:bCs/>
          <w:color w:val="auto"/>
          <w:sz w:val="24"/>
          <w:szCs w:val="24"/>
          <w:highlight w:val="none"/>
        </w:rPr>
        <w:t>）；</w:t>
      </w:r>
    </w:p>
    <w:p w14:paraId="243D99EE">
      <w:pPr>
        <w:tabs>
          <w:tab w:val="left" w:pos="1050"/>
          <w:tab w:val="left" w:pos="1200"/>
          <w:tab w:val="left" w:pos="1365"/>
        </w:tabs>
        <w:spacing w:line="360" w:lineRule="auto"/>
        <w:ind w:firstLine="480"/>
        <w:rPr>
          <w:rFonts w:hint="eastAsia" w:hAnsi="宋体" w:cs="宋体"/>
          <w:bCs/>
          <w:color w:val="auto"/>
          <w:sz w:val="24"/>
          <w:highlight w:val="none"/>
          <w:lang w:val="en-US" w:eastAsia="zh-CN"/>
        </w:rPr>
      </w:pPr>
      <w:r>
        <w:rPr>
          <w:rFonts w:hint="eastAsia" w:ascii="宋体" w:hAnsi="宋体"/>
          <w:bCs/>
          <w:color w:val="auto"/>
          <w:sz w:val="24"/>
          <w:szCs w:val="24"/>
          <w:highlight w:val="none"/>
          <w:lang w:eastAsia="zh-CN"/>
        </w:rPr>
        <w:t>（</w:t>
      </w:r>
      <w:r>
        <w:rPr>
          <w:rFonts w:hint="eastAsia" w:ascii="宋体" w:hAnsi="宋体"/>
          <w:bCs/>
          <w:color w:val="auto"/>
          <w:sz w:val="24"/>
          <w:szCs w:val="24"/>
          <w:highlight w:val="none"/>
          <w:lang w:val="en-US" w:eastAsia="zh-CN"/>
        </w:rPr>
        <w:t>11</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lang w:val="en-US" w:eastAsia="zh-CN"/>
        </w:rPr>
        <w:t>投标供应商</w:t>
      </w:r>
      <w:r>
        <w:rPr>
          <w:rFonts w:hint="eastAsia" w:ascii="宋体" w:hAnsi="宋体"/>
          <w:bCs/>
          <w:color w:val="auto"/>
          <w:sz w:val="24"/>
          <w:szCs w:val="24"/>
          <w:highlight w:val="none"/>
        </w:rPr>
        <w:t>具备履行</w:t>
      </w:r>
      <w:r>
        <w:rPr>
          <w:rFonts w:hint="eastAsia" w:ascii="宋体" w:hAnsi="宋体" w:eastAsia="宋体" w:cs="Times New Roman"/>
          <w:bCs/>
          <w:color w:val="auto"/>
          <w:sz w:val="24"/>
          <w:szCs w:val="24"/>
          <w:highlight w:val="none"/>
        </w:rPr>
        <w:t>合同所必需的设备和专业技术能力的书面声明</w:t>
      </w:r>
      <w:r>
        <w:rPr>
          <w:rFonts w:hint="eastAsia" w:ascii="宋体" w:hAnsi="宋体" w:eastAsia="宋体" w:cs="Times New Roman"/>
          <w:bCs/>
          <w:color w:val="auto"/>
          <w:sz w:val="24"/>
          <w:szCs w:val="24"/>
          <w:highlight w:val="none"/>
          <w:lang w:val="en-US" w:eastAsia="zh-CN"/>
        </w:rPr>
        <w:t>原件扫描件</w:t>
      </w:r>
      <w:r>
        <w:rPr>
          <w:rFonts w:hint="eastAsia" w:ascii="宋体" w:hAnsi="宋体" w:eastAsia="宋体" w:cs="Times New Roman"/>
          <w:bCs/>
          <w:color w:val="auto"/>
          <w:sz w:val="24"/>
          <w:szCs w:val="24"/>
          <w:highlight w:val="none"/>
        </w:rPr>
        <w:t>（</w:t>
      </w:r>
      <w:r>
        <w:rPr>
          <w:rFonts w:hint="eastAsia" w:ascii="宋体" w:hAnsi="宋体" w:eastAsia="宋体" w:cs="Times New Roman"/>
          <w:b/>
          <w:bCs w:val="0"/>
          <w:color w:val="auto"/>
          <w:sz w:val="24"/>
          <w:szCs w:val="24"/>
          <w:highlight w:val="none"/>
        </w:rPr>
        <w:t>格式见附件</w:t>
      </w:r>
      <w:r>
        <w:rPr>
          <w:rFonts w:hint="eastAsia" w:ascii="宋体" w:hAnsi="宋体" w:eastAsia="宋体" w:cs="Times New Roman"/>
          <w:bCs/>
          <w:color w:val="auto"/>
          <w:sz w:val="24"/>
          <w:szCs w:val="24"/>
          <w:highlight w:val="none"/>
        </w:rPr>
        <w:t>）</w:t>
      </w:r>
    </w:p>
    <w:p w14:paraId="2B9FA385">
      <w:pPr>
        <w:tabs>
          <w:tab w:val="left" w:pos="1050"/>
          <w:tab w:val="left" w:pos="1200"/>
          <w:tab w:val="left" w:pos="1365"/>
        </w:tabs>
        <w:spacing w:line="360" w:lineRule="auto"/>
        <w:ind w:firstLine="480"/>
        <w:rPr>
          <w:rFonts w:hint="eastAsia" w:hAnsi="宋体" w:eastAsia="宋体" w:cs="宋体"/>
          <w:b/>
          <w:bCs/>
          <w:color w:val="auto"/>
          <w:sz w:val="24"/>
          <w:highlight w:val="none"/>
          <w:lang w:eastAsia="zh-CN"/>
        </w:rPr>
      </w:pPr>
      <w:r>
        <w:rPr>
          <w:rFonts w:hint="eastAsia" w:ascii="宋体" w:hAnsi="宋体"/>
          <w:bCs/>
          <w:color w:val="auto"/>
          <w:sz w:val="24"/>
          <w:szCs w:val="24"/>
          <w:highlight w:val="none"/>
          <w:lang w:eastAsia="zh-CN"/>
        </w:rPr>
        <w:t>（</w:t>
      </w:r>
      <w:r>
        <w:rPr>
          <w:rFonts w:hint="eastAsia" w:ascii="宋体" w:hAnsi="宋体"/>
          <w:bCs/>
          <w:color w:val="auto"/>
          <w:sz w:val="24"/>
          <w:szCs w:val="24"/>
          <w:highlight w:val="none"/>
          <w:lang w:val="en-US" w:eastAsia="zh-CN"/>
        </w:rPr>
        <w:t>12</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政府采购投标及履约承诺函</w:t>
      </w:r>
      <w:r>
        <w:rPr>
          <w:rFonts w:hint="eastAsia" w:ascii="宋体" w:hAnsi="宋体"/>
          <w:b/>
          <w:color w:val="auto"/>
          <w:sz w:val="24"/>
          <w:szCs w:val="24"/>
          <w:highlight w:val="none"/>
        </w:rPr>
        <w:t>（格式见附件）</w:t>
      </w:r>
      <w:r>
        <w:rPr>
          <w:rFonts w:hint="eastAsia" w:ascii="宋体" w:hAnsi="宋体"/>
          <w:b/>
          <w:color w:val="auto"/>
          <w:sz w:val="24"/>
          <w:szCs w:val="24"/>
          <w:highlight w:val="none"/>
          <w:lang w:eastAsia="zh-CN"/>
        </w:rPr>
        <w:t>。</w:t>
      </w:r>
    </w:p>
    <w:p w14:paraId="2B440337">
      <w:pPr>
        <w:spacing w:line="360" w:lineRule="auto"/>
        <w:ind w:firstLine="482"/>
        <w:rPr>
          <w:rFonts w:hint="eastAsia" w:hAnsi="宋体" w:cs="宋体"/>
          <w:b/>
          <w:bCs/>
          <w:color w:val="auto"/>
          <w:sz w:val="24"/>
          <w:highlight w:val="none"/>
        </w:rPr>
      </w:pPr>
      <w:r>
        <w:rPr>
          <w:rFonts w:hint="eastAsia" w:hAnsi="宋体" w:cs="宋体"/>
          <w:b/>
          <w:bCs/>
          <w:color w:val="auto"/>
          <w:sz w:val="24"/>
          <w:highlight w:val="none"/>
        </w:rPr>
        <w:t>注：1）按照《政府采购法实施条例释义》，法人的分支机构由于其不能独立承担民事责任，不能以分支机构的身份参加政府采购，只能以法人身份参加。但银行、保险、石油石化、电力、电信等有行业特殊情况的，可</w:t>
      </w:r>
      <w:r>
        <w:rPr>
          <w:rFonts w:hint="eastAsia" w:hAnsi="宋体" w:cs="宋体"/>
          <w:b/>
          <w:bCs/>
          <w:color w:val="auto"/>
          <w:sz w:val="24"/>
          <w:highlight w:val="none"/>
          <w:lang w:eastAsia="zh-CN"/>
        </w:rPr>
        <w:t>以由</w:t>
      </w:r>
      <w:r>
        <w:rPr>
          <w:rFonts w:hint="eastAsia" w:hAnsi="宋体" w:cs="宋体"/>
          <w:b/>
          <w:bCs/>
          <w:color w:val="auto"/>
          <w:sz w:val="24"/>
          <w:highlight w:val="none"/>
        </w:rPr>
        <w:t>分支机构参加政府采购和签订合同。</w:t>
      </w:r>
    </w:p>
    <w:p w14:paraId="553865B2">
      <w:pPr>
        <w:spacing w:line="360" w:lineRule="auto"/>
        <w:ind w:firstLine="482"/>
        <w:rPr>
          <w:rFonts w:hint="eastAsia" w:hAnsi="宋体" w:cs="宋体"/>
          <w:b/>
          <w:bCs/>
          <w:color w:val="auto"/>
          <w:sz w:val="24"/>
          <w:highlight w:val="none"/>
        </w:rPr>
      </w:pPr>
      <w:r>
        <w:rPr>
          <w:rFonts w:hint="eastAsia" w:hAnsi="宋体" w:cs="宋体"/>
          <w:b/>
          <w:bCs/>
          <w:color w:val="auto"/>
          <w:sz w:val="24"/>
          <w:highlight w:val="none"/>
        </w:rPr>
        <w:t>2）若法定代表人或负责人或经营者（法定代表人或负责人或经营者姓名必须与营业执照上的一致）亲自参加投标不需提供法定代表人授权及有关法定代表人授权代表的劳动合同或社保证明，只需提供身份证明与营业执照即可。</w:t>
      </w:r>
    </w:p>
    <w:p w14:paraId="7B7DD092">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2.2</w:t>
      </w:r>
      <w:r>
        <w:rPr>
          <w:rFonts w:hint="eastAsia" w:ascii="宋体" w:hAnsi="宋体" w:cs="宋体"/>
          <w:bCs/>
          <w:color w:val="auto"/>
          <w:sz w:val="24"/>
          <w:highlight w:val="none"/>
        </w:rPr>
        <w:t>补充性文件</w:t>
      </w:r>
    </w:p>
    <w:p w14:paraId="3497CAE2">
      <w:pPr>
        <w:widowControl/>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eastAsia="zh-CN"/>
        </w:rPr>
        <w:t>报价供应商</w:t>
      </w:r>
      <w:r>
        <w:rPr>
          <w:rFonts w:hint="eastAsia" w:ascii="宋体" w:hAnsi="宋体" w:cs="宋体"/>
          <w:color w:val="auto"/>
          <w:sz w:val="24"/>
          <w:highlight w:val="none"/>
        </w:rPr>
        <w:t>简介和经营情况说明；</w:t>
      </w:r>
    </w:p>
    <w:p w14:paraId="6BC08A07">
      <w:pPr>
        <w:widowControl/>
        <w:spacing w:line="360" w:lineRule="auto"/>
        <w:ind w:firstLine="480"/>
        <w:jc w:val="left"/>
        <w:rPr>
          <w:rFonts w:ascii="宋体" w:hAnsi="宋体" w:cs="宋体"/>
          <w:b w:val="0"/>
          <w:bCs w:val="0"/>
          <w:color w:val="auto"/>
          <w:sz w:val="24"/>
          <w:highlight w:val="none"/>
        </w:rPr>
      </w:pPr>
      <w:r>
        <w:rPr>
          <w:rFonts w:hint="eastAsia" w:ascii="宋体" w:hAnsi="宋体" w:cs="宋体"/>
          <w:b w:val="0"/>
          <w:bCs w:val="0"/>
          <w:color w:val="auto"/>
          <w:sz w:val="24"/>
          <w:highlight w:val="none"/>
        </w:rPr>
        <w:t>（</w:t>
      </w:r>
      <w:r>
        <w:rPr>
          <w:rFonts w:hint="eastAsia" w:ascii="宋体" w:hAnsi="宋体" w:cs="宋体"/>
          <w:b w:val="0"/>
          <w:bCs w:val="0"/>
          <w:color w:val="auto"/>
          <w:sz w:val="24"/>
          <w:highlight w:val="none"/>
          <w:lang w:val="en-US" w:eastAsia="zh-CN"/>
        </w:rPr>
        <w:t>2</w:t>
      </w:r>
      <w:r>
        <w:rPr>
          <w:rFonts w:hint="eastAsia" w:ascii="宋体" w:hAnsi="宋体" w:cs="宋体"/>
          <w:b w:val="0"/>
          <w:bCs w:val="0"/>
          <w:color w:val="auto"/>
          <w:sz w:val="24"/>
          <w:highlight w:val="none"/>
        </w:rPr>
        <w:t>）拟投入本项目人员一览表（格式见附件）</w:t>
      </w:r>
    </w:p>
    <w:p w14:paraId="5B9FC6A8">
      <w:pPr>
        <w:widowControl/>
        <w:spacing w:line="360" w:lineRule="auto"/>
        <w:ind w:firstLine="480"/>
        <w:jc w:val="left"/>
        <w:rPr>
          <w:rFonts w:ascii="宋体" w:hAnsi="宋体" w:cs="宋体"/>
          <w:b w:val="0"/>
          <w:bCs w:val="0"/>
          <w:color w:val="auto"/>
          <w:sz w:val="24"/>
          <w:highlight w:val="none"/>
        </w:rPr>
      </w:pPr>
      <w:r>
        <w:rPr>
          <w:rFonts w:hint="eastAsia" w:ascii="宋体" w:hAnsi="宋体" w:cs="宋体"/>
          <w:b w:val="0"/>
          <w:bCs w:val="0"/>
          <w:color w:val="auto"/>
          <w:sz w:val="24"/>
          <w:highlight w:val="none"/>
          <w:lang w:eastAsia="zh-CN"/>
        </w:rPr>
        <w:t>（</w:t>
      </w:r>
      <w:r>
        <w:rPr>
          <w:rFonts w:hint="eastAsia" w:ascii="宋体" w:hAnsi="宋体" w:cs="宋体"/>
          <w:b w:val="0"/>
          <w:bCs w:val="0"/>
          <w:color w:val="auto"/>
          <w:sz w:val="24"/>
          <w:highlight w:val="none"/>
          <w:lang w:val="en-US" w:eastAsia="zh-CN"/>
        </w:rPr>
        <w:t>3</w:t>
      </w:r>
      <w:r>
        <w:rPr>
          <w:rFonts w:hint="eastAsia" w:ascii="宋体" w:hAnsi="宋体" w:cs="宋体"/>
          <w:b w:val="0"/>
          <w:bCs w:val="0"/>
          <w:color w:val="auto"/>
          <w:sz w:val="24"/>
          <w:highlight w:val="none"/>
          <w:lang w:eastAsia="zh-CN"/>
        </w:rPr>
        <w:t>）</w:t>
      </w:r>
      <w:r>
        <w:rPr>
          <w:rFonts w:hint="eastAsia" w:ascii="宋体" w:hAnsi="宋体" w:cs="宋体"/>
          <w:b w:val="0"/>
          <w:bCs w:val="0"/>
          <w:color w:val="auto"/>
          <w:sz w:val="24"/>
          <w:highlight w:val="none"/>
        </w:rPr>
        <w:t>项目负责人简历表（格式见附件）</w:t>
      </w:r>
    </w:p>
    <w:p w14:paraId="3548DFDE">
      <w:pPr>
        <w:spacing w:line="360" w:lineRule="auto"/>
        <w:ind w:firstLine="480"/>
        <w:rPr>
          <w:rFonts w:ascii="宋体" w:hAnsi="宋体" w:cs="宋体"/>
          <w:bCs/>
          <w:color w:val="auto"/>
          <w:sz w:val="24"/>
          <w:highlight w:val="none"/>
          <w:lang w:val="en-US" w:eastAsia="zh-CN"/>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4</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业绩一览表（格式见附件）</w:t>
      </w:r>
    </w:p>
    <w:p w14:paraId="27281F65">
      <w:pPr>
        <w:spacing w:line="360" w:lineRule="auto"/>
        <w:ind w:firstLine="480"/>
        <w:rPr>
          <w:rFonts w:ascii="宋体" w:hAnsi="宋体" w:cs="宋体"/>
          <w:bCs/>
          <w:color w:val="auto"/>
          <w:sz w:val="24"/>
          <w:highlight w:val="none"/>
          <w:lang w:val="en-US" w:eastAsia="zh-CN"/>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5</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投标偏离表（格式见附件）</w:t>
      </w:r>
    </w:p>
    <w:p w14:paraId="08D009F7">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6</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供应商认为必须提供的其他证明材料（参考评分标准）。</w:t>
      </w:r>
    </w:p>
    <w:p w14:paraId="4EFA8F8A">
      <w:pPr>
        <w:spacing w:line="360" w:lineRule="auto"/>
        <w:ind w:firstLine="360"/>
        <w:rPr>
          <w:rFonts w:hint="eastAsia" w:hAnsi="宋体" w:cs="宋体"/>
          <w:color w:val="auto"/>
          <w:sz w:val="24"/>
          <w:highlight w:val="none"/>
        </w:rPr>
      </w:pPr>
      <w:r>
        <w:rPr>
          <w:rFonts w:hint="eastAsia" w:hAnsi="宋体" w:cs="宋体"/>
          <w:bCs/>
          <w:color w:val="auto"/>
          <w:sz w:val="24"/>
          <w:highlight w:val="none"/>
          <w:lang w:val="en-US" w:eastAsia="zh-CN"/>
        </w:rPr>
        <w:t>3.</w:t>
      </w:r>
      <w:r>
        <w:rPr>
          <w:rFonts w:hint="eastAsia" w:hAnsi="宋体" w:cs="宋体"/>
          <w:color w:val="auto"/>
          <w:sz w:val="24"/>
          <w:highlight w:val="none"/>
        </w:rPr>
        <w:t>开标一览表（格式见附件）</w:t>
      </w:r>
    </w:p>
    <w:p w14:paraId="34960A5E">
      <w:pPr>
        <w:spacing w:line="360" w:lineRule="auto"/>
        <w:ind w:firstLine="360"/>
        <w:rPr>
          <w:rFonts w:hint="eastAsia" w:hAnsi="宋体" w:cs="宋体"/>
          <w:bCs/>
          <w:color w:val="auto"/>
          <w:sz w:val="24"/>
          <w:szCs w:val="22"/>
          <w:highlight w:val="none"/>
        </w:rPr>
      </w:pPr>
      <w:r>
        <w:rPr>
          <w:rFonts w:hint="eastAsia" w:hAnsi="宋体" w:cs="宋体"/>
          <w:bCs/>
          <w:color w:val="auto"/>
          <w:sz w:val="24"/>
          <w:szCs w:val="22"/>
          <w:highlight w:val="none"/>
          <w:lang w:val="en-US" w:eastAsia="zh-CN"/>
        </w:rPr>
        <w:t>4.</w:t>
      </w:r>
      <w:r>
        <w:rPr>
          <w:rFonts w:hint="eastAsia" w:hAnsi="宋体" w:cs="宋体"/>
          <w:bCs/>
          <w:color w:val="auto"/>
          <w:sz w:val="24"/>
          <w:szCs w:val="22"/>
          <w:highlight w:val="none"/>
        </w:rPr>
        <w:t>报价明细表</w:t>
      </w:r>
      <w:r>
        <w:rPr>
          <w:rFonts w:hint="eastAsia" w:hAnsi="宋体" w:cs="宋体"/>
          <w:color w:val="auto"/>
          <w:sz w:val="24"/>
          <w:highlight w:val="none"/>
        </w:rPr>
        <w:t>（格式见附件）</w:t>
      </w:r>
    </w:p>
    <w:p w14:paraId="02618237">
      <w:pPr>
        <w:spacing w:line="360" w:lineRule="auto"/>
        <w:ind w:left="360"/>
        <w:rPr>
          <w:rFonts w:hint="eastAsia" w:hAnsi="宋体" w:cs="宋体"/>
          <w:bCs/>
          <w:color w:val="auto"/>
          <w:sz w:val="24"/>
          <w:highlight w:val="none"/>
        </w:rPr>
      </w:pPr>
      <w:r>
        <w:rPr>
          <w:rFonts w:hint="eastAsia" w:hAnsi="宋体" w:cs="宋体"/>
          <w:b/>
          <w:color w:val="auto"/>
          <w:sz w:val="24"/>
          <w:highlight w:val="none"/>
          <w:lang w:val="en-US" w:eastAsia="zh-CN"/>
        </w:rPr>
        <w:t>5.</w:t>
      </w:r>
      <w:r>
        <w:rPr>
          <w:rFonts w:hint="eastAsia" w:hAnsi="宋体" w:cs="宋体"/>
          <w:b/>
          <w:color w:val="auto"/>
          <w:sz w:val="24"/>
          <w:highlight w:val="none"/>
        </w:rPr>
        <w:t>技术文件部分（根据评分标准编制）</w:t>
      </w:r>
    </w:p>
    <w:p w14:paraId="52B36C0D">
      <w:pPr>
        <w:tabs>
          <w:tab w:val="left" w:pos="525"/>
          <w:tab w:val="left" w:pos="1050"/>
        </w:tabs>
        <w:spacing w:line="360" w:lineRule="auto"/>
        <w:ind w:firstLine="480"/>
        <w:rPr>
          <w:rFonts w:hAnsi="宋体" w:eastAsia="宋体"/>
          <w:b/>
          <w:bCs/>
          <w:color w:val="auto"/>
          <w:sz w:val="24"/>
          <w:szCs w:val="28"/>
          <w:highlight w:val="none"/>
          <w:lang w:val="en-US" w:eastAsia="zh-CN"/>
        </w:rPr>
      </w:pPr>
      <w:r>
        <w:rPr>
          <w:rFonts w:hint="eastAsia" w:hAnsi="宋体"/>
          <w:b/>
          <w:bCs/>
          <w:color w:val="auto"/>
          <w:sz w:val="24"/>
          <w:szCs w:val="28"/>
          <w:highlight w:val="none"/>
          <w:lang w:eastAsia="zh-CN"/>
        </w:rPr>
        <w:t>（</w:t>
      </w:r>
      <w:r>
        <w:rPr>
          <w:rFonts w:hint="eastAsia" w:hAnsi="宋体"/>
          <w:b/>
          <w:bCs/>
          <w:color w:val="auto"/>
          <w:sz w:val="24"/>
          <w:szCs w:val="28"/>
          <w:highlight w:val="none"/>
          <w:lang w:val="en-US" w:eastAsia="zh-CN"/>
        </w:rPr>
        <w:t>六</w:t>
      </w:r>
      <w:r>
        <w:rPr>
          <w:rFonts w:hint="eastAsia" w:hAnsi="宋体"/>
          <w:b/>
          <w:bCs/>
          <w:color w:val="auto"/>
          <w:sz w:val="24"/>
          <w:szCs w:val="28"/>
          <w:highlight w:val="none"/>
          <w:lang w:eastAsia="zh-CN"/>
        </w:rPr>
        <w:t>）</w:t>
      </w:r>
      <w:r>
        <w:rPr>
          <w:rFonts w:hint="eastAsia" w:hAnsi="宋体"/>
          <w:b/>
          <w:bCs/>
          <w:color w:val="auto"/>
          <w:sz w:val="24"/>
          <w:szCs w:val="28"/>
          <w:highlight w:val="none"/>
          <w:lang w:val="en-US" w:eastAsia="zh-CN"/>
        </w:rPr>
        <w:t>投标文件制作要求</w:t>
      </w:r>
    </w:p>
    <w:p w14:paraId="79AB13FB">
      <w:pPr>
        <w:tabs>
          <w:tab w:val="left" w:pos="525"/>
          <w:tab w:val="left" w:pos="1050"/>
        </w:tabs>
        <w:spacing w:line="360" w:lineRule="auto"/>
        <w:ind w:firstLine="480"/>
        <w:rPr>
          <w:rFonts w:hint="eastAsia" w:hAnsi="宋体"/>
          <w:color w:val="auto"/>
          <w:sz w:val="24"/>
          <w:szCs w:val="28"/>
          <w:highlight w:val="none"/>
        </w:rPr>
      </w:pPr>
      <w:r>
        <w:rPr>
          <w:rFonts w:hint="eastAsia" w:hAnsi="宋体"/>
          <w:color w:val="auto"/>
          <w:sz w:val="24"/>
          <w:szCs w:val="28"/>
          <w:highlight w:val="none"/>
        </w:rPr>
        <w:t>1.所有文件、往来函件均应使用简体中文（规格、型号辅助符号例外）。</w:t>
      </w:r>
    </w:p>
    <w:p w14:paraId="7E02F54E">
      <w:pPr>
        <w:tabs>
          <w:tab w:val="left" w:pos="525"/>
          <w:tab w:val="left" w:pos="1050"/>
        </w:tabs>
        <w:spacing w:line="360" w:lineRule="auto"/>
        <w:ind w:firstLine="480"/>
        <w:rPr>
          <w:rFonts w:hint="eastAsia" w:hAnsi="宋体"/>
          <w:color w:val="auto"/>
          <w:sz w:val="24"/>
          <w:szCs w:val="28"/>
          <w:highlight w:val="none"/>
        </w:rPr>
      </w:pPr>
      <w:r>
        <w:rPr>
          <w:rFonts w:hint="eastAsia" w:hAnsi="宋体"/>
          <w:color w:val="auto"/>
          <w:sz w:val="24"/>
          <w:szCs w:val="28"/>
          <w:highlight w:val="none"/>
        </w:rPr>
        <w:t>2.</w:t>
      </w:r>
      <w:r>
        <w:rPr>
          <w:rFonts w:hint="eastAsia" w:ascii="宋体" w:hAnsi="宋体" w:cs="宋体"/>
          <w:bCs/>
          <w:color w:val="auto"/>
          <w:sz w:val="24"/>
          <w:highlight w:val="none"/>
        </w:rPr>
        <w:t>投标</w:t>
      </w:r>
      <w:r>
        <w:rPr>
          <w:rFonts w:hint="eastAsia" w:hAnsi="宋体"/>
          <w:color w:val="auto"/>
          <w:sz w:val="24"/>
          <w:szCs w:val="28"/>
          <w:highlight w:val="none"/>
        </w:rPr>
        <w:t>文件由</w:t>
      </w:r>
      <w:r>
        <w:rPr>
          <w:rFonts w:hint="eastAsia" w:ascii="宋体" w:hAnsi="宋体" w:cs="宋体"/>
          <w:bCs/>
          <w:color w:val="auto"/>
          <w:sz w:val="24"/>
          <w:highlight w:val="none"/>
        </w:rPr>
        <w:t>投标</w:t>
      </w:r>
      <w:r>
        <w:rPr>
          <w:rFonts w:hint="eastAsia" w:hAnsi="宋体"/>
          <w:color w:val="auto"/>
          <w:sz w:val="24"/>
          <w:szCs w:val="28"/>
          <w:highlight w:val="none"/>
        </w:rPr>
        <w:t>供应商按给定格式如实填写（编写），须有法人（盖章）、法定代表人或法定代表人授权代表签字或盖章，方为有效，未尽事宜可自行补充。</w:t>
      </w:r>
    </w:p>
    <w:p w14:paraId="330939AF">
      <w:pPr>
        <w:tabs>
          <w:tab w:val="left" w:pos="525"/>
          <w:tab w:val="left" w:pos="1050"/>
        </w:tabs>
        <w:spacing w:line="360" w:lineRule="auto"/>
        <w:ind w:firstLine="480"/>
        <w:rPr>
          <w:rFonts w:hint="eastAsia" w:hAnsi="宋体"/>
          <w:color w:val="auto"/>
          <w:sz w:val="24"/>
          <w:szCs w:val="28"/>
          <w:highlight w:val="none"/>
        </w:rPr>
      </w:pPr>
      <w:r>
        <w:rPr>
          <w:rFonts w:hint="eastAsia" w:hAnsi="宋体"/>
          <w:color w:val="auto"/>
          <w:sz w:val="24"/>
          <w:szCs w:val="28"/>
          <w:highlight w:val="none"/>
        </w:rPr>
        <w:t>3.如无特别说明，</w:t>
      </w:r>
      <w:r>
        <w:rPr>
          <w:rFonts w:hint="eastAsia" w:ascii="宋体" w:hAnsi="宋体" w:cs="宋体"/>
          <w:bCs/>
          <w:color w:val="auto"/>
          <w:sz w:val="24"/>
          <w:highlight w:val="none"/>
        </w:rPr>
        <w:t>投标</w:t>
      </w:r>
      <w:r>
        <w:rPr>
          <w:rFonts w:hint="eastAsia" w:hAnsi="宋体"/>
          <w:color w:val="auto"/>
          <w:sz w:val="24"/>
          <w:szCs w:val="28"/>
          <w:highlight w:val="none"/>
        </w:rPr>
        <w:t>供应商报价一律以人民币为投标结算货币</w:t>
      </w:r>
      <w:r>
        <w:rPr>
          <w:rFonts w:hint="eastAsia" w:hAnsi="宋体"/>
          <w:color w:val="auto"/>
          <w:sz w:val="24"/>
          <w:szCs w:val="28"/>
          <w:highlight w:val="none"/>
          <w:lang w:eastAsia="zh-CN"/>
        </w:rPr>
        <w:t>，</w:t>
      </w:r>
      <w:r>
        <w:rPr>
          <w:rFonts w:hint="eastAsia" w:hAnsi="宋体"/>
          <w:color w:val="auto"/>
          <w:sz w:val="24"/>
          <w:szCs w:val="28"/>
          <w:highlight w:val="none"/>
        </w:rPr>
        <w:t>结算单位为“元”。</w:t>
      </w:r>
    </w:p>
    <w:p w14:paraId="3E1A08F6">
      <w:pPr>
        <w:tabs>
          <w:tab w:val="left" w:pos="525"/>
          <w:tab w:val="left" w:pos="1050"/>
        </w:tabs>
        <w:spacing w:line="360" w:lineRule="auto"/>
        <w:ind w:firstLine="480"/>
        <w:rPr>
          <w:rFonts w:hint="eastAsia" w:hAnsi="宋体"/>
          <w:color w:val="auto"/>
          <w:sz w:val="24"/>
          <w:szCs w:val="28"/>
          <w:highlight w:val="none"/>
        </w:rPr>
      </w:pPr>
      <w:r>
        <w:rPr>
          <w:rFonts w:hint="eastAsia" w:hAnsi="宋体"/>
          <w:color w:val="auto"/>
          <w:sz w:val="24"/>
          <w:szCs w:val="28"/>
          <w:highlight w:val="none"/>
        </w:rPr>
        <w:t>4.</w:t>
      </w:r>
      <w:r>
        <w:rPr>
          <w:rFonts w:hint="eastAsia" w:ascii="宋体" w:hAnsi="宋体" w:cs="宋体"/>
          <w:bCs/>
          <w:color w:val="auto"/>
          <w:sz w:val="24"/>
          <w:highlight w:val="none"/>
        </w:rPr>
        <w:t>投标</w:t>
      </w:r>
      <w:r>
        <w:rPr>
          <w:rFonts w:hint="eastAsia" w:hAnsi="宋体"/>
          <w:color w:val="auto"/>
          <w:sz w:val="24"/>
          <w:szCs w:val="28"/>
          <w:highlight w:val="none"/>
        </w:rPr>
        <w:t>文件格式部分，应由</w:t>
      </w:r>
      <w:r>
        <w:rPr>
          <w:rFonts w:hint="eastAsia" w:ascii="宋体" w:hAnsi="宋体" w:cs="宋体"/>
          <w:bCs/>
          <w:color w:val="auto"/>
          <w:sz w:val="24"/>
          <w:highlight w:val="none"/>
        </w:rPr>
        <w:t>投标</w:t>
      </w:r>
      <w:r>
        <w:rPr>
          <w:rFonts w:hint="eastAsia" w:hAnsi="宋体"/>
          <w:color w:val="auto"/>
          <w:sz w:val="24"/>
          <w:szCs w:val="28"/>
          <w:highlight w:val="none"/>
        </w:rPr>
        <w:t>供应商按给定格式提供，不得更改。</w:t>
      </w:r>
    </w:p>
    <w:p w14:paraId="76526175">
      <w:pPr>
        <w:tabs>
          <w:tab w:val="left" w:pos="525"/>
          <w:tab w:val="left" w:pos="1050"/>
        </w:tabs>
        <w:spacing w:line="360" w:lineRule="auto"/>
        <w:ind w:firstLine="480"/>
        <w:rPr>
          <w:rFonts w:hint="eastAsia" w:hAnsi="宋体"/>
          <w:color w:val="auto"/>
          <w:sz w:val="24"/>
          <w:szCs w:val="28"/>
          <w:highlight w:val="none"/>
        </w:rPr>
      </w:pPr>
      <w:r>
        <w:rPr>
          <w:rFonts w:hint="eastAsia" w:hAnsi="宋体"/>
          <w:color w:val="auto"/>
          <w:sz w:val="24"/>
          <w:szCs w:val="28"/>
          <w:highlight w:val="none"/>
        </w:rPr>
        <w:t>5.</w:t>
      </w:r>
      <w:r>
        <w:rPr>
          <w:rFonts w:hint="eastAsia" w:ascii="宋体" w:hAnsi="宋体" w:cs="宋体"/>
          <w:bCs/>
          <w:color w:val="auto"/>
          <w:sz w:val="24"/>
          <w:highlight w:val="none"/>
        </w:rPr>
        <w:t>投标</w:t>
      </w:r>
      <w:r>
        <w:rPr>
          <w:rFonts w:hint="eastAsia" w:hAnsi="宋体" w:cs="宋体"/>
          <w:bCs/>
          <w:color w:val="auto"/>
          <w:sz w:val="24"/>
          <w:highlight w:val="none"/>
        </w:rPr>
        <w:t>文件按照投标函格式中的顺序制作。</w:t>
      </w:r>
    </w:p>
    <w:p w14:paraId="527D6DEF">
      <w:pPr>
        <w:tabs>
          <w:tab w:val="left" w:pos="525"/>
          <w:tab w:val="left" w:pos="1050"/>
        </w:tabs>
        <w:spacing w:line="360" w:lineRule="auto"/>
        <w:ind w:firstLine="480"/>
        <w:rPr>
          <w:rFonts w:hint="eastAsia" w:hAnsi="宋体"/>
          <w:color w:val="auto"/>
          <w:sz w:val="24"/>
          <w:szCs w:val="28"/>
          <w:highlight w:val="none"/>
        </w:rPr>
      </w:pPr>
      <w:r>
        <w:rPr>
          <w:rFonts w:hint="eastAsia" w:hAnsi="宋体"/>
          <w:color w:val="auto"/>
          <w:sz w:val="24"/>
          <w:szCs w:val="28"/>
          <w:highlight w:val="none"/>
        </w:rPr>
        <w:t>6.</w:t>
      </w:r>
      <w:r>
        <w:rPr>
          <w:rFonts w:hint="eastAsia" w:ascii="宋体" w:hAnsi="宋体" w:cs="宋体"/>
          <w:bCs/>
          <w:color w:val="auto"/>
          <w:sz w:val="24"/>
          <w:highlight w:val="none"/>
        </w:rPr>
        <w:t>投标</w:t>
      </w:r>
      <w:r>
        <w:rPr>
          <w:rFonts w:hint="eastAsia"/>
          <w:bCs/>
          <w:color w:val="auto"/>
          <w:sz w:val="24"/>
          <w:highlight w:val="none"/>
        </w:rPr>
        <w:t>供应商应由其法定代表人或法定代表人授权代表在规定的网上投标时间内，凭CA数字证书</w:t>
      </w:r>
      <w:r>
        <w:rPr>
          <w:rFonts w:hint="eastAsia"/>
          <w:bCs/>
          <w:color w:val="auto"/>
          <w:sz w:val="24"/>
          <w:highlight w:val="none"/>
          <w:lang w:eastAsia="zh-CN"/>
        </w:rPr>
        <w:t>登录</w:t>
      </w:r>
      <w:r>
        <w:rPr>
          <w:rFonts w:hint="eastAsia"/>
          <w:bCs/>
          <w:color w:val="auto"/>
          <w:sz w:val="24"/>
          <w:highlight w:val="none"/>
        </w:rPr>
        <w:t>江苏省政府采购（苏采云）平台获取采购文件，在苏采云报价客户端制作</w:t>
      </w:r>
      <w:r>
        <w:rPr>
          <w:rFonts w:hint="eastAsia" w:ascii="宋体" w:hAnsi="宋体" w:cs="宋体"/>
          <w:bCs/>
          <w:color w:val="auto"/>
          <w:sz w:val="24"/>
          <w:highlight w:val="none"/>
        </w:rPr>
        <w:t>投标</w:t>
      </w:r>
      <w:r>
        <w:rPr>
          <w:rFonts w:hint="eastAsia"/>
          <w:bCs/>
          <w:color w:val="auto"/>
          <w:sz w:val="24"/>
          <w:highlight w:val="none"/>
        </w:rPr>
        <w:t>文件（电子数据），并在投标截止时间之前上传</w:t>
      </w:r>
      <w:r>
        <w:rPr>
          <w:rFonts w:hint="eastAsia" w:ascii="宋体" w:hAnsi="宋体" w:cs="宋体"/>
          <w:bCs/>
          <w:color w:val="auto"/>
          <w:sz w:val="24"/>
          <w:highlight w:val="none"/>
        </w:rPr>
        <w:t>投标</w:t>
      </w:r>
      <w:r>
        <w:rPr>
          <w:rFonts w:hint="eastAsia"/>
          <w:bCs/>
          <w:color w:val="auto"/>
          <w:sz w:val="24"/>
          <w:highlight w:val="none"/>
        </w:rPr>
        <w:t>文件，逾期提交的</w:t>
      </w:r>
      <w:r>
        <w:rPr>
          <w:rFonts w:hint="eastAsia" w:ascii="宋体" w:hAnsi="宋体" w:cs="宋体"/>
          <w:bCs/>
          <w:color w:val="auto"/>
          <w:sz w:val="24"/>
          <w:highlight w:val="none"/>
        </w:rPr>
        <w:t>投标</w:t>
      </w:r>
      <w:r>
        <w:rPr>
          <w:rFonts w:hint="eastAsia"/>
          <w:bCs/>
          <w:color w:val="auto"/>
          <w:sz w:val="24"/>
          <w:highlight w:val="none"/>
        </w:rPr>
        <w:t>文件，“苏采云”系统将自动拒收。</w:t>
      </w:r>
    </w:p>
    <w:p w14:paraId="7C5ADEEC">
      <w:pPr>
        <w:tabs>
          <w:tab w:val="left" w:pos="525"/>
          <w:tab w:val="left" w:pos="1050"/>
        </w:tabs>
        <w:spacing w:line="360" w:lineRule="auto"/>
        <w:ind w:firstLine="480"/>
        <w:rPr>
          <w:rFonts w:hint="eastAsia" w:hAnsi="宋体"/>
          <w:color w:val="auto"/>
          <w:sz w:val="24"/>
          <w:szCs w:val="28"/>
          <w:highlight w:val="none"/>
        </w:rPr>
      </w:pPr>
      <w:r>
        <w:rPr>
          <w:rFonts w:hint="eastAsia" w:hAnsi="宋体"/>
          <w:color w:val="auto"/>
          <w:sz w:val="24"/>
          <w:szCs w:val="28"/>
          <w:highlight w:val="none"/>
        </w:rPr>
        <w:t>7.</w:t>
      </w:r>
      <w:r>
        <w:rPr>
          <w:rFonts w:hint="eastAsia" w:ascii="宋体" w:hAnsi="宋体" w:cs="宋体"/>
          <w:bCs/>
          <w:color w:val="auto"/>
          <w:sz w:val="24"/>
          <w:highlight w:val="none"/>
        </w:rPr>
        <w:t>投标</w:t>
      </w:r>
      <w:r>
        <w:rPr>
          <w:rFonts w:hint="eastAsia"/>
          <w:bCs/>
          <w:color w:val="auto"/>
          <w:sz w:val="24"/>
          <w:highlight w:val="none"/>
        </w:rPr>
        <w:t>供应商</w:t>
      </w:r>
      <w:r>
        <w:rPr>
          <w:rFonts w:hAnsi="宋体"/>
          <w:color w:val="auto"/>
          <w:sz w:val="24"/>
          <w:highlight w:val="none"/>
        </w:rPr>
        <w:t>应对CA数字证书妥善保管，如被他人盗用投标，后果自负。</w:t>
      </w:r>
    </w:p>
    <w:p w14:paraId="6B9A1988">
      <w:pPr>
        <w:tabs>
          <w:tab w:val="left" w:pos="525"/>
          <w:tab w:val="left" w:pos="1050"/>
        </w:tabs>
        <w:spacing w:line="360" w:lineRule="auto"/>
        <w:ind w:firstLine="480"/>
        <w:rPr>
          <w:rFonts w:hint="eastAsia" w:hAnsi="宋体"/>
          <w:color w:val="auto"/>
          <w:sz w:val="24"/>
          <w:szCs w:val="28"/>
          <w:highlight w:val="none"/>
        </w:rPr>
      </w:pPr>
      <w:r>
        <w:rPr>
          <w:rFonts w:hint="eastAsia" w:hAnsi="宋体"/>
          <w:color w:val="auto"/>
          <w:sz w:val="24"/>
          <w:szCs w:val="28"/>
          <w:highlight w:val="none"/>
        </w:rPr>
        <w:t>8.</w:t>
      </w:r>
      <w:r>
        <w:rPr>
          <w:rFonts w:hint="eastAsia" w:ascii="宋体" w:hAnsi="宋体" w:cs="宋体"/>
          <w:bCs/>
          <w:color w:val="auto"/>
          <w:sz w:val="24"/>
          <w:highlight w:val="none"/>
        </w:rPr>
        <w:t>投标</w:t>
      </w:r>
      <w:r>
        <w:rPr>
          <w:rFonts w:hint="eastAsia"/>
          <w:color w:val="auto"/>
          <w:sz w:val="24"/>
          <w:highlight w:val="none"/>
        </w:rPr>
        <w:t>供应商</w:t>
      </w:r>
      <w:r>
        <w:rPr>
          <w:rFonts w:hAnsi="宋体"/>
          <w:color w:val="auto"/>
          <w:sz w:val="24"/>
          <w:highlight w:val="none"/>
        </w:rPr>
        <w:t>按</w:t>
      </w:r>
      <w:r>
        <w:rPr>
          <w:rFonts w:hint="eastAsia" w:hAnsi="宋体"/>
          <w:color w:val="auto"/>
          <w:sz w:val="24"/>
          <w:highlight w:val="none"/>
        </w:rPr>
        <w:t>采购</w:t>
      </w:r>
      <w:r>
        <w:rPr>
          <w:rFonts w:hAnsi="宋体"/>
          <w:color w:val="auto"/>
          <w:sz w:val="24"/>
          <w:highlight w:val="none"/>
        </w:rPr>
        <w:t>文件规定的网上解密时间进行解密，如未按时解密后果自负</w:t>
      </w:r>
      <w:r>
        <w:rPr>
          <w:rFonts w:hint="eastAsia" w:hAnsi="宋体"/>
          <w:color w:val="auto"/>
          <w:sz w:val="24"/>
          <w:szCs w:val="28"/>
          <w:highlight w:val="none"/>
        </w:rPr>
        <w:t>。</w:t>
      </w:r>
    </w:p>
    <w:p w14:paraId="004E5BA7">
      <w:pPr>
        <w:tabs>
          <w:tab w:val="left" w:pos="525"/>
          <w:tab w:val="left" w:pos="1050"/>
        </w:tabs>
        <w:spacing w:line="360" w:lineRule="auto"/>
        <w:ind w:firstLine="480"/>
        <w:rPr>
          <w:rFonts w:hint="eastAsia" w:hAnsi="宋体"/>
          <w:color w:val="auto"/>
          <w:sz w:val="24"/>
          <w:szCs w:val="28"/>
          <w:highlight w:val="none"/>
        </w:rPr>
      </w:pPr>
      <w:r>
        <w:rPr>
          <w:rFonts w:hint="eastAsia" w:hAnsi="宋体"/>
          <w:color w:val="auto"/>
          <w:sz w:val="24"/>
          <w:szCs w:val="28"/>
          <w:highlight w:val="none"/>
        </w:rPr>
        <w:t>9.</w:t>
      </w:r>
      <w:r>
        <w:rPr>
          <w:rFonts w:hint="eastAsia" w:ascii="宋体" w:hAnsi="宋体" w:cs="宋体"/>
          <w:bCs/>
          <w:color w:val="auto"/>
          <w:sz w:val="24"/>
          <w:highlight w:val="none"/>
        </w:rPr>
        <w:t>投标</w:t>
      </w:r>
      <w:r>
        <w:rPr>
          <w:rFonts w:hint="eastAsia"/>
          <w:bCs/>
          <w:color w:val="auto"/>
          <w:sz w:val="24"/>
          <w:highlight w:val="none"/>
        </w:rPr>
        <w:t>供应商</w:t>
      </w:r>
      <w:r>
        <w:rPr>
          <w:rFonts w:hAnsi="宋体"/>
          <w:color w:val="auto"/>
          <w:sz w:val="24"/>
          <w:highlight w:val="none"/>
        </w:rPr>
        <w:t>应当对</w:t>
      </w:r>
      <w:r>
        <w:rPr>
          <w:rFonts w:hint="eastAsia" w:hAnsi="宋体"/>
          <w:bCs/>
          <w:color w:val="auto"/>
          <w:sz w:val="24"/>
          <w:highlight w:val="none"/>
        </w:rPr>
        <w:t>采购</w:t>
      </w:r>
      <w:r>
        <w:rPr>
          <w:rFonts w:hAnsi="宋体"/>
          <w:color w:val="auto"/>
          <w:sz w:val="24"/>
          <w:highlight w:val="none"/>
        </w:rPr>
        <w:t>文件提出的要求和条件作出实质性响应，并在电子投标系统逐条应答</w:t>
      </w:r>
      <w:r>
        <w:rPr>
          <w:rFonts w:hint="eastAsia" w:hAnsi="宋体"/>
          <w:color w:val="auto"/>
          <w:sz w:val="24"/>
          <w:szCs w:val="28"/>
          <w:highlight w:val="none"/>
        </w:rPr>
        <w:t>。</w:t>
      </w:r>
    </w:p>
    <w:p w14:paraId="57EE75F4">
      <w:pPr>
        <w:tabs>
          <w:tab w:val="left" w:pos="525"/>
          <w:tab w:val="left" w:pos="1050"/>
        </w:tabs>
        <w:spacing w:line="360" w:lineRule="auto"/>
        <w:ind w:firstLine="480"/>
        <w:rPr>
          <w:rFonts w:hint="eastAsia" w:hAnsi="宋体" w:cs="宋体"/>
          <w:b/>
          <w:bCs/>
          <w:color w:val="auto"/>
          <w:sz w:val="24"/>
          <w:szCs w:val="28"/>
          <w:highlight w:val="none"/>
        </w:rPr>
      </w:pPr>
      <w:r>
        <w:rPr>
          <w:rFonts w:hint="eastAsia" w:hAnsi="宋体"/>
          <w:color w:val="auto"/>
          <w:sz w:val="24"/>
          <w:szCs w:val="28"/>
          <w:highlight w:val="none"/>
        </w:rPr>
        <w:t>10.</w:t>
      </w:r>
      <w:r>
        <w:rPr>
          <w:rFonts w:hint="eastAsia" w:ascii="宋体" w:hAnsi="宋体" w:cs="宋体"/>
          <w:bCs/>
          <w:color w:val="auto"/>
          <w:sz w:val="24"/>
          <w:highlight w:val="none"/>
        </w:rPr>
        <w:t>投标</w:t>
      </w:r>
      <w:r>
        <w:rPr>
          <w:rFonts w:hint="eastAsia"/>
          <w:bCs/>
          <w:color w:val="auto"/>
          <w:sz w:val="24"/>
          <w:highlight w:val="none"/>
        </w:rPr>
        <w:t>供应商</w:t>
      </w:r>
      <w:r>
        <w:rPr>
          <w:rFonts w:hAnsi="宋体"/>
          <w:color w:val="auto"/>
          <w:sz w:val="24"/>
          <w:highlight w:val="none"/>
        </w:rPr>
        <w:t>应对要求提供的资格证明文件（如资质证书、资格证书）、技术资料（如白皮书、彩页、手册、检测报告等）扫描上传至投标系统</w:t>
      </w:r>
      <w:r>
        <w:rPr>
          <w:rFonts w:hint="eastAsia" w:hAnsi="宋体"/>
          <w:b/>
          <w:bCs/>
          <w:color w:val="auto"/>
          <w:sz w:val="24"/>
          <w:szCs w:val="28"/>
          <w:highlight w:val="none"/>
        </w:rPr>
        <w:t>。</w:t>
      </w:r>
    </w:p>
    <w:p w14:paraId="2ABF3B1D">
      <w:pPr>
        <w:tabs>
          <w:tab w:val="left" w:pos="525"/>
          <w:tab w:val="left" w:pos="1050"/>
        </w:tabs>
        <w:spacing w:line="360" w:lineRule="auto"/>
        <w:ind w:firstLine="480"/>
        <w:rPr>
          <w:rFonts w:hAnsi="宋体"/>
          <w:color w:val="auto"/>
          <w:sz w:val="24"/>
          <w:highlight w:val="none"/>
        </w:rPr>
      </w:pPr>
      <w:r>
        <w:rPr>
          <w:rFonts w:hint="eastAsia" w:hAnsi="宋体"/>
          <w:color w:val="auto"/>
          <w:sz w:val="24"/>
          <w:highlight w:val="none"/>
        </w:rPr>
        <w:t>11.</w:t>
      </w:r>
      <w:r>
        <w:rPr>
          <w:rFonts w:hint="eastAsia" w:ascii="宋体" w:hAnsi="宋体" w:cs="宋体"/>
          <w:bCs/>
          <w:color w:val="auto"/>
          <w:sz w:val="24"/>
          <w:highlight w:val="none"/>
        </w:rPr>
        <w:t>投标</w:t>
      </w:r>
      <w:r>
        <w:rPr>
          <w:rFonts w:hint="eastAsia"/>
          <w:bCs/>
          <w:color w:val="auto"/>
          <w:sz w:val="24"/>
          <w:highlight w:val="none"/>
        </w:rPr>
        <w:t>供应商进行网上投标请参照《“苏采云”系统供应商操作手册》。</w:t>
      </w:r>
    </w:p>
    <w:p w14:paraId="0B77A9C6">
      <w:pPr>
        <w:tabs>
          <w:tab w:val="left" w:pos="1050"/>
          <w:tab w:val="left" w:pos="1200"/>
          <w:tab w:val="left" w:pos="1365"/>
        </w:tabs>
        <w:spacing w:line="360" w:lineRule="auto"/>
        <w:ind w:firstLine="480"/>
        <w:jc w:val="left"/>
        <w:rPr>
          <w:rFonts w:hint="eastAsia" w:ascii="宋体" w:hAnsi="宋体" w:cs="宋体"/>
          <w:bCs/>
          <w:color w:val="auto"/>
          <w:sz w:val="24"/>
          <w:highlight w:val="none"/>
        </w:rPr>
      </w:pPr>
      <w:r>
        <w:rPr>
          <w:rFonts w:hint="eastAsia" w:hAnsi="宋体"/>
          <w:color w:val="auto"/>
          <w:sz w:val="24"/>
          <w:highlight w:val="none"/>
        </w:rPr>
        <w:t>12.投标费用自理。</w:t>
      </w:r>
    </w:p>
    <w:p w14:paraId="21681C91">
      <w:pPr>
        <w:spacing w:line="360" w:lineRule="auto"/>
        <w:ind w:left="-2" w:firstLine="420"/>
        <w:rPr>
          <w:rFonts w:hint="eastAsia" w:ascii="宋体" w:hAnsi="宋体" w:cs="宋体"/>
          <w:b/>
          <w:bCs w:val="0"/>
          <w:color w:val="auto"/>
          <w:sz w:val="24"/>
          <w:highlight w:val="none"/>
        </w:rPr>
      </w:pPr>
      <w:r>
        <w:rPr>
          <w:rFonts w:hint="eastAsia" w:ascii="宋体" w:hAnsi="宋体" w:cs="宋体"/>
          <w:b/>
          <w:bCs w:val="0"/>
          <w:color w:val="auto"/>
          <w:sz w:val="24"/>
          <w:highlight w:val="none"/>
        </w:rPr>
        <w:t xml:space="preserve">（七）投标报价说明： </w:t>
      </w:r>
    </w:p>
    <w:p w14:paraId="67BA6D30">
      <w:pPr>
        <w:tabs>
          <w:tab w:val="left" w:pos="525"/>
          <w:tab w:val="left" w:pos="1050"/>
        </w:tabs>
        <w:spacing w:line="360" w:lineRule="auto"/>
        <w:ind w:firstLine="480"/>
        <w:rPr>
          <w:rFonts w:hAnsi="宋体" w:cs="宋体"/>
          <w:color w:val="auto"/>
          <w:sz w:val="24"/>
          <w:szCs w:val="28"/>
          <w:highlight w:val="none"/>
        </w:rPr>
      </w:pPr>
      <w:r>
        <w:rPr>
          <w:rFonts w:hint="eastAsia" w:hAnsi="宋体" w:cs="宋体"/>
          <w:color w:val="auto"/>
          <w:sz w:val="24"/>
          <w:szCs w:val="28"/>
          <w:highlight w:val="none"/>
        </w:rPr>
        <w:t>1.</w:t>
      </w:r>
      <w:r>
        <w:rPr>
          <w:rFonts w:hint="eastAsia" w:ascii="宋体" w:hAnsi="宋体" w:eastAsia="宋体" w:cs="宋体"/>
          <w:color w:val="auto"/>
          <w:sz w:val="24"/>
          <w:szCs w:val="24"/>
          <w:highlight w:val="none"/>
        </w:rPr>
        <w:t>投标报价须包括：人员成本（包含但不限于工资、社保、福利费、加班费、调配增加费等为保障采购人正常</w:t>
      </w:r>
      <w:r>
        <w:rPr>
          <w:rFonts w:hint="eastAsia" w:ascii="宋体" w:hAnsi="宋体" w:cs="宋体"/>
          <w:color w:val="auto"/>
          <w:sz w:val="24"/>
          <w:szCs w:val="24"/>
          <w:highlight w:val="none"/>
          <w:lang w:val="en-US" w:eastAsia="zh-CN"/>
        </w:rPr>
        <w:t>运维服务</w:t>
      </w:r>
      <w:r>
        <w:rPr>
          <w:rFonts w:hint="eastAsia" w:ascii="宋体" w:hAnsi="宋体" w:eastAsia="宋体" w:cs="宋体"/>
          <w:color w:val="auto"/>
          <w:sz w:val="24"/>
          <w:szCs w:val="24"/>
          <w:highlight w:val="none"/>
        </w:rPr>
        <w:t>的人员投入费用）</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t>管理费（低值易耗用品、利润、体检、培训、政策性规费以及所有不可预测的风险成本）</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税金等完成本项目所需的一切费用</w:t>
      </w:r>
      <w:r>
        <w:rPr>
          <w:rFonts w:hint="eastAsia" w:hAnsi="宋体" w:cs="宋体"/>
          <w:color w:val="auto"/>
          <w:sz w:val="24"/>
          <w:szCs w:val="28"/>
          <w:highlight w:val="none"/>
        </w:rPr>
        <w:t>。</w:t>
      </w:r>
    </w:p>
    <w:p w14:paraId="17A6F246">
      <w:pPr>
        <w:pStyle w:val="286"/>
        <w:spacing w:line="360" w:lineRule="auto"/>
        <w:ind w:firstLine="480"/>
        <w:rPr>
          <w:rFonts w:hAnsi="宋体" w:cs="Arial"/>
          <w:color w:val="auto"/>
          <w:sz w:val="24"/>
          <w:szCs w:val="24"/>
          <w:highlight w:val="none"/>
        </w:rPr>
      </w:pPr>
      <w:r>
        <w:rPr>
          <w:rFonts w:hint="eastAsia" w:hAnsi="宋体" w:cs="宋体"/>
          <w:color w:val="auto"/>
          <w:sz w:val="24"/>
          <w:szCs w:val="28"/>
          <w:highlight w:val="none"/>
          <w:lang w:val="en-US" w:eastAsia="zh-CN"/>
        </w:rPr>
        <w:t>2</w:t>
      </w:r>
      <w:r>
        <w:rPr>
          <w:rFonts w:hint="eastAsia" w:hAnsi="宋体" w:cs="宋体"/>
          <w:color w:val="auto"/>
          <w:sz w:val="24"/>
          <w:szCs w:val="28"/>
          <w:highlight w:val="none"/>
        </w:rPr>
        <w:t>.</w:t>
      </w:r>
      <w:r>
        <w:rPr>
          <w:rFonts w:hint="eastAsia" w:hAnsi="宋体" w:cs="宋体"/>
          <w:bCs/>
          <w:color w:val="auto"/>
          <w:sz w:val="24"/>
          <w:highlight w:val="none"/>
          <w:lang w:val="en-US" w:eastAsia="zh-CN"/>
        </w:rPr>
        <w:t>投标</w:t>
      </w:r>
      <w:r>
        <w:rPr>
          <w:rFonts w:hint="eastAsia" w:hAnsi="宋体" w:cs="宋体"/>
          <w:color w:val="auto"/>
          <w:sz w:val="24"/>
          <w:szCs w:val="28"/>
          <w:highlight w:val="none"/>
        </w:rPr>
        <w:t>供应商应当充分考虑服务期内所有可能影响到的因素，一旦投标结束最终成交，总价将包定，除采购人要求变更岗位配置数量外，总价不予调整（国家政策性调整除外）。如发生漏、缺、少项，都将被认为是中标方的报价让利行为，损失自负。</w:t>
      </w:r>
    </w:p>
    <w:p w14:paraId="457BC5B7">
      <w:pPr>
        <w:spacing w:line="360" w:lineRule="auto"/>
        <w:ind w:firstLine="482"/>
        <w:rPr>
          <w:rFonts w:hint="eastAsia" w:ascii="宋体" w:hAnsi="宋体" w:cs="宋体"/>
          <w:color w:val="auto"/>
          <w:sz w:val="24"/>
          <w:highlight w:val="none"/>
        </w:rPr>
      </w:pPr>
      <w:r>
        <w:rPr>
          <w:rFonts w:hint="eastAsia" w:ascii="宋体" w:hAnsi="宋体"/>
          <w:b/>
          <w:color w:val="auto"/>
          <w:sz w:val="24"/>
          <w:highlight w:val="none"/>
          <w:lang w:val="en-US" w:eastAsia="zh-CN"/>
        </w:rPr>
        <w:t>3</w:t>
      </w:r>
      <w:r>
        <w:rPr>
          <w:rFonts w:hint="eastAsia" w:ascii="宋体" w:hAnsi="宋体"/>
          <w:b/>
          <w:color w:val="auto"/>
          <w:sz w:val="24"/>
          <w:highlight w:val="none"/>
        </w:rPr>
        <w:t>.经评标委员会认定投标供应商的投标报价明显低于其他通过符合性审查投标供应商的报价，有可能影响产品质量或者不能诚信履约的，投标供应商必须在一小时内提供书面说明，必要</w:t>
      </w:r>
      <w:r>
        <w:rPr>
          <w:rFonts w:ascii="宋体" w:hAnsi="宋体"/>
          <w:b/>
          <w:color w:val="auto"/>
          <w:sz w:val="24"/>
          <w:highlight w:val="none"/>
        </w:rPr>
        <w:t>时提交</w:t>
      </w:r>
      <w:r>
        <w:rPr>
          <w:rFonts w:hint="eastAsia" w:ascii="宋体" w:hAnsi="宋体"/>
          <w:b/>
          <w:color w:val="auto"/>
          <w:sz w:val="24"/>
          <w:highlight w:val="none"/>
        </w:rPr>
        <w:t>相关证明材料以证明其报价合理性。投标供应商</w:t>
      </w:r>
      <w:r>
        <w:rPr>
          <w:rFonts w:ascii="宋体" w:hAnsi="宋体"/>
          <w:b/>
          <w:color w:val="auto"/>
          <w:sz w:val="24"/>
          <w:highlight w:val="none"/>
        </w:rPr>
        <w:t>不能证明其报价合理性的，评标委员会应当将其作为无效投标处理</w:t>
      </w:r>
      <w:r>
        <w:rPr>
          <w:rFonts w:hint="eastAsia" w:ascii="宋体" w:hAnsi="宋体"/>
          <w:b/>
          <w:color w:val="auto"/>
          <w:sz w:val="24"/>
          <w:highlight w:val="none"/>
        </w:rPr>
        <w:t>。</w:t>
      </w:r>
    </w:p>
    <w:p w14:paraId="0EC64705">
      <w:pPr>
        <w:spacing w:line="360" w:lineRule="auto"/>
        <w:ind w:left="-2" w:firstLine="420"/>
        <w:rPr>
          <w:rFonts w:hint="eastAsia" w:ascii="宋体" w:hAnsi="宋体" w:cs="宋体"/>
          <w:b/>
          <w:bCs w:val="0"/>
          <w:color w:val="auto"/>
          <w:sz w:val="24"/>
          <w:highlight w:val="none"/>
        </w:rPr>
      </w:pPr>
      <w:r>
        <w:rPr>
          <w:rFonts w:hint="eastAsia" w:ascii="宋体" w:hAnsi="宋体" w:cs="宋体"/>
          <w:b/>
          <w:bCs w:val="0"/>
          <w:color w:val="auto"/>
          <w:sz w:val="24"/>
          <w:highlight w:val="none"/>
        </w:rPr>
        <w:t>（八）无效投标文件的确认：</w:t>
      </w:r>
    </w:p>
    <w:p w14:paraId="67850320">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投标供应商有下列情况之一者，其投标文件无效：</w:t>
      </w:r>
    </w:p>
    <w:p w14:paraId="53E9A55F">
      <w:pPr>
        <w:tabs>
          <w:tab w:val="left" w:pos="525"/>
          <w:tab w:val="left" w:pos="1050"/>
          <w:tab w:val="left" w:pos="1146"/>
          <w:tab w:val="left" w:pos="1254"/>
          <w:tab w:val="left" w:pos="177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1．电子投标文件未按规定时间上传的，纸质投标文件（如有）未按规定的期限、地点送达的；</w:t>
      </w:r>
    </w:p>
    <w:p w14:paraId="7D6A0214">
      <w:pPr>
        <w:tabs>
          <w:tab w:val="left" w:pos="525"/>
          <w:tab w:val="left" w:pos="1050"/>
          <w:tab w:val="left" w:pos="1146"/>
          <w:tab w:val="left" w:pos="1254"/>
          <w:tab w:val="left" w:pos="177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3．电子投标文件未按采购文件要求签章的；</w:t>
      </w:r>
    </w:p>
    <w:p w14:paraId="4DF5A494">
      <w:pPr>
        <w:tabs>
          <w:tab w:val="left" w:pos="525"/>
          <w:tab w:val="left" w:pos="1050"/>
          <w:tab w:val="left" w:pos="1146"/>
          <w:tab w:val="left" w:pos="1254"/>
          <w:tab w:val="left" w:pos="177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4．投标人未按采购文件要求解密电子投标文件的；</w:t>
      </w:r>
    </w:p>
    <w:p w14:paraId="09133547">
      <w:pPr>
        <w:tabs>
          <w:tab w:val="left" w:pos="525"/>
          <w:tab w:val="left" w:pos="1050"/>
          <w:tab w:val="left" w:pos="1146"/>
          <w:tab w:val="left" w:pos="1254"/>
          <w:tab w:val="left" w:pos="177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5．不具备采购文件中规定的资格要求的；</w:t>
      </w:r>
    </w:p>
    <w:p w14:paraId="55BA6053">
      <w:pPr>
        <w:tabs>
          <w:tab w:val="left" w:pos="525"/>
          <w:tab w:val="left" w:pos="1050"/>
          <w:tab w:val="left" w:pos="1146"/>
          <w:tab w:val="left" w:pos="1254"/>
          <w:tab w:val="left" w:pos="177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6．报价超过采购文件中规定的预算金额或最高限价或</w:t>
      </w:r>
      <w:r>
        <w:rPr>
          <w:rFonts w:hint="eastAsia" w:ascii="宋体" w:hAnsi="宋体"/>
          <w:bCs/>
          <w:color w:val="auto"/>
          <w:sz w:val="24"/>
          <w:highlight w:val="none"/>
          <w:lang w:val="en-US" w:eastAsia="zh-CN"/>
        </w:rPr>
        <w:t>餐饮标准</w:t>
      </w:r>
      <w:r>
        <w:rPr>
          <w:rFonts w:hint="eastAsia" w:ascii="宋体" w:hAnsi="宋体"/>
          <w:bCs/>
          <w:color w:val="auto"/>
          <w:sz w:val="24"/>
          <w:highlight w:val="none"/>
        </w:rPr>
        <w:t>的；</w:t>
      </w:r>
    </w:p>
    <w:p w14:paraId="34E22C31">
      <w:pPr>
        <w:tabs>
          <w:tab w:val="left" w:pos="525"/>
          <w:tab w:val="left" w:pos="1050"/>
          <w:tab w:val="left" w:pos="1146"/>
          <w:tab w:val="left" w:pos="1254"/>
          <w:tab w:val="left" w:pos="177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7．投标供应商的法定代表人授权代表无法定代表人授权委托书的；</w:t>
      </w:r>
    </w:p>
    <w:p w14:paraId="21DC093C">
      <w:pPr>
        <w:tabs>
          <w:tab w:val="left" w:pos="525"/>
          <w:tab w:val="left" w:pos="1050"/>
          <w:tab w:val="left" w:pos="1146"/>
          <w:tab w:val="left" w:pos="1254"/>
          <w:tab w:val="left" w:pos="177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8．投标文件含有采购人不能接受的附加条件的；</w:t>
      </w:r>
    </w:p>
    <w:p w14:paraId="7A1BBC13">
      <w:pPr>
        <w:tabs>
          <w:tab w:val="left" w:pos="525"/>
          <w:tab w:val="left" w:pos="1050"/>
          <w:tab w:val="left" w:pos="1146"/>
          <w:tab w:val="left" w:pos="1254"/>
          <w:tab w:val="left" w:pos="177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9．投标文件中有采购文件未允许提供的选择性内容的；</w:t>
      </w:r>
    </w:p>
    <w:p w14:paraId="1F0776AE">
      <w:pPr>
        <w:tabs>
          <w:tab w:val="left" w:pos="525"/>
          <w:tab w:val="left" w:pos="1050"/>
          <w:tab w:val="left" w:pos="1146"/>
          <w:tab w:val="left" w:pos="1254"/>
          <w:tab w:val="left" w:pos="177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10．恶意串通其他投标供应商，故意哄抬价格或压价的；</w:t>
      </w:r>
    </w:p>
    <w:p w14:paraId="74F8923A">
      <w:pPr>
        <w:tabs>
          <w:tab w:val="left" w:pos="525"/>
          <w:tab w:val="left" w:pos="1050"/>
          <w:tab w:val="left" w:pos="1146"/>
          <w:tab w:val="left" w:pos="1254"/>
          <w:tab w:val="left" w:pos="177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11．提供虚假材料的（包括工商营业执照、财务报表、资格证明文件等）；</w:t>
      </w:r>
    </w:p>
    <w:p w14:paraId="4AD1E0DA">
      <w:pPr>
        <w:tabs>
          <w:tab w:val="left" w:pos="525"/>
          <w:tab w:val="left" w:pos="1050"/>
          <w:tab w:val="left" w:pos="1146"/>
          <w:tab w:val="left" w:pos="1254"/>
          <w:tab w:val="left" w:pos="177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12．不具备采购文件中规定的资格要求或未按采购文件规定的要求提供资格、资信证明文件的；</w:t>
      </w:r>
    </w:p>
    <w:p w14:paraId="585A0AC0">
      <w:pPr>
        <w:tabs>
          <w:tab w:val="left" w:pos="525"/>
          <w:tab w:val="left" w:pos="1050"/>
          <w:tab w:val="left" w:pos="1146"/>
          <w:tab w:val="left" w:pos="1254"/>
          <w:tab w:val="left" w:pos="177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13．不同投标供应商投标文件中的项目相关人员出现同一人的；</w:t>
      </w:r>
    </w:p>
    <w:p w14:paraId="5C806588">
      <w:pPr>
        <w:tabs>
          <w:tab w:val="left" w:pos="525"/>
          <w:tab w:val="left" w:pos="1050"/>
          <w:tab w:val="left" w:pos="1146"/>
          <w:tab w:val="left" w:pos="1254"/>
          <w:tab w:val="left" w:pos="177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14．不同投标供应商聘请同一人为其投标提供技术或经济咨询服务的；</w:t>
      </w:r>
    </w:p>
    <w:p w14:paraId="336267CE">
      <w:pPr>
        <w:tabs>
          <w:tab w:val="left" w:pos="525"/>
          <w:tab w:val="left" w:pos="1050"/>
          <w:tab w:val="left" w:pos="1146"/>
          <w:tab w:val="left" w:pos="1254"/>
          <w:tab w:val="left" w:pos="177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15．不同投标供应商的单位负责人为同一人或者存在直接控股、管理关系的；</w:t>
      </w:r>
    </w:p>
    <w:p w14:paraId="3BDAB89D">
      <w:pPr>
        <w:tabs>
          <w:tab w:val="left" w:pos="525"/>
          <w:tab w:val="left" w:pos="1050"/>
          <w:tab w:val="left" w:pos="1146"/>
          <w:tab w:val="left" w:pos="1254"/>
          <w:tab w:val="left" w:pos="177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16．不同投标供应商的投标文件异常一致或者投标报价呈规律性差异；</w:t>
      </w:r>
    </w:p>
    <w:p w14:paraId="49209AEB">
      <w:pPr>
        <w:tabs>
          <w:tab w:val="left" w:pos="525"/>
          <w:tab w:val="left" w:pos="1050"/>
          <w:tab w:val="left" w:pos="1146"/>
          <w:tab w:val="left" w:pos="1254"/>
          <w:tab w:val="left" w:pos="177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17．投标文件商务标中同一方案有选择性报价且未声明以哪一个为准的；</w:t>
      </w:r>
    </w:p>
    <w:p w14:paraId="50311A00">
      <w:pPr>
        <w:tabs>
          <w:tab w:val="left" w:pos="525"/>
          <w:tab w:val="left" w:pos="1050"/>
          <w:tab w:val="left" w:pos="1146"/>
          <w:tab w:val="left" w:pos="1254"/>
          <w:tab w:val="left" w:pos="177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18．投标文件报价出现前后不一致，投标供应商拒不确认修正后的报价的；</w:t>
      </w:r>
    </w:p>
    <w:p w14:paraId="2115C052">
      <w:pPr>
        <w:tabs>
          <w:tab w:val="left" w:pos="525"/>
          <w:tab w:val="left" w:pos="1050"/>
          <w:tab w:val="left" w:pos="1146"/>
          <w:tab w:val="left" w:pos="1254"/>
          <w:tab w:val="left" w:pos="177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19．评标委员会认为投标供应商的报价明显低于其他通过符合性审查</w:t>
      </w:r>
      <w:r>
        <w:rPr>
          <w:rFonts w:hint="eastAsia" w:ascii="宋体" w:hAnsi="宋体"/>
          <w:bCs/>
          <w:color w:val="auto"/>
          <w:sz w:val="24"/>
          <w:highlight w:val="none"/>
          <w:lang w:val="en-US" w:eastAsia="zh-CN"/>
        </w:rPr>
        <w:t>的</w:t>
      </w:r>
      <w:r>
        <w:rPr>
          <w:rFonts w:hint="eastAsia" w:ascii="宋体" w:hAnsi="宋体"/>
          <w:bCs/>
          <w:color w:val="auto"/>
          <w:sz w:val="24"/>
          <w:highlight w:val="none"/>
        </w:rPr>
        <w:t>投标供应商的报价，有可能影响产品质量或者不能诚信履约的，未能在合理的时间内（</w:t>
      </w:r>
      <w:r>
        <w:rPr>
          <w:rFonts w:hint="eastAsia" w:ascii="宋体" w:hAnsi="宋体"/>
          <w:color w:val="auto"/>
          <w:sz w:val="24"/>
          <w:highlight w:val="none"/>
        </w:rPr>
        <w:t>自江苏省政府采购（苏采云）平台通知之时起一小时内</w:t>
      </w:r>
      <w:r>
        <w:rPr>
          <w:rFonts w:hint="eastAsia" w:ascii="宋体" w:hAnsi="宋体"/>
          <w:bCs/>
          <w:color w:val="auto"/>
          <w:sz w:val="24"/>
          <w:highlight w:val="none"/>
        </w:rPr>
        <w:t>）提交书面说明或相关证明材料以证明其报价合理性的；</w:t>
      </w:r>
    </w:p>
    <w:p w14:paraId="0339C4B7">
      <w:pPr>
        <w:tabs>
          <w:tab w:val="left" w:pos="525"/>
          <w:tab w:val="left" w:pos="1050"/>
          <w:tab w:val="left" w:pos="1146"/>
          <w:tab w:val="left" w:pos="1254"/>
          <w:tab w:val="left" w:pos="177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20．未通过初步资格性审查、投标文件资格性检查、投标文件符合性检查的；</w:t>
      </w:r>
    </w:p>
    <w:p w14:paraId="4012E68F">
      <w:pPr>
        <w:tabs>
          <w:tab w:val="left" w:pos="525"/>
          <w:tab w:val="left" w:pos="1050"/>
          <w:tab w:val="left" w:pos="1146"/>
          <w:tab w:val="left" w:pos="1254"/>
          <w:tab w:val="left" w:pos="177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21．列入失信被执行人、重大税收违法失信主体、政府采购严重违法失信行为记录名单及其他不符合《中华人民共和国政府采购法》第二十二条规定条件的；</w:t>
      </w:r>
    </w:p>
    <w:p w14:paraId="5C13EA61">
      <w:pPr>
        <w:tabs>
          <w:tab w:val="left" w:pos="525"/>
          <w:tab w:val="left" w:pos="1050"/>
          <w:tab w:val="left" w:pos="1146"/>
          <w:tab w:val="left" w:pos="1254"/>
          <w:tab w:val="left" w:pos="177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22．不同投标供应商的投标文件存在明显的相似性或一致性，特征显示由同一单位或者同一个人编制的；</w:t>
      </w:r>
    </w:p>
    <w:p w14:paraId="5CDA39D6">
      <w:pPr>
        <w:tabs>
          <w:tab w:val="left" w:pos="525"/>
          <w:tab w:val="left" w:pos="1050"/>
          <w:tab w:val="left" w:pos="1146"/>
          <w:tab w:val="left" w:pos="1254"/>
          <w:tab w:val="left" w:pos="177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23．不同投标供应商投标文件内容存在非正常一致、项目组成员或者联系人员出现同一人、投标文件中错误（或异常）一致或雷同、电子文档信息一致或雷同的；</w:t>
      </w:r>
    </w:p>
    <w:p w14:paraId="751692B3">
      <w:pPr>
        <w:tabs>
          <w:tab w:val="left" w:pos="525"/>
          <w:tab w:val="left" w:pos="1050"/>
          <w:tab w:val="left" w:pos="1146"/>
          <w:tab w:val="left" w:pos="1254"/>
          <w:tab w:val="left" w:pos="177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24．不同投标供应商的委托代理人、项目负责人以及其他相关人员有在同一个单位缴纳社会保险的；</w:t>
      </w:r>
    </w:p>
    <w:p w14:paraId="16C48F5C">
      <w:pPr>
        <w:tabs>
          <w:tab w:val="left" w:pos="525"/>
          <w:tab w:val="left" w:pos="1050"/>
          <w:tab w:val="left" w:pos="1146"/>
          <w:tab w:val="left" w:pos="1254"/>
          <w:tab w:val="left" w:pos="177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25．同一投标文件中单位名称落款与公章不是同一单位的；</w:t>
      </w:r>
    </w:p>
    <w:p w14:paraId="1B81D2B5">
      <w:pPr>
        <w:tabs>
          <w:tab w:val="left" w:pos="525"/>
          <w:tab w:val="left" w:pos="1050"/>
          <w:tab w:val="left" w:pos="1146"/>
          <w:tab w:val="left" w:pos="1254"/>
          <w:tab w:val="left" w:pos="177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26．不同投标供应商委托同一单位或者个人办理投标事宜的；</w:t>
      </w:r>
    </w:p>
    <w:p w14:paraId="7AF9E7B0">
      <w:pPr>
        <w:tabs>
          <w:tab w:val="left" w:pos="525"/>
          <w:tab w:val="left" w:pos="1050"/>
          <w:tab w:val="left" w:pos="1146"/>
          <w:tab w:val="left" w:pos="1254"/>
          <w:tab w:val="left" w:pos="177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27．投标文件内容不全或不符合法律法规和采购文件中规定的其他实质性要求的。</w:t>
      </w:r>
    </w:p>
    <w:p w14:paraId="6B4DB39B">
      <w:pPr>
        <w:tabs>
          <w:tab w:val="left" w:pos="525"/>
          <w:tab w:val="left" w:pos="1050"/>
          <w:tab w:val="left" w:pos="1146"/>
          <w:tab w:val="left" w:pos="1254"/>
          <w:tab w:val="left" w:pos="177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28．不同投标人的投标文件由同一台电脑编制或者同一把数字证书加密锁加密或者同一台附属设备打印的；</w:t>
      </w:r>
    </w:p>
    <w:p w14:paraId="35286420">
      <w:pPr>
        <w:tabs>
          <w:tab w:val="left" w:pos="525"/>
          <w:tab w:val="left" w:pos="1050"/>
          <w:tab w:val="left" w:pos="1146"/>
          <w:tab w:val="left" w:pos="1254"/>
          <w:tab w:val="left" w:pos="177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29.不同投标人的投标文件上传使用的MAC地址和IP地址一致的，其投标无效；</w:t>
      </w:r>
    </w:p>
    <w:p w14:paraId="7D3F1FC0">
      <w:pPr>
        <w:tabs>
          <w:tab w:val="left" w:pos="525"/>
          <w:tab w:val="left" w:pos="1050"/>
          <w:tab w:val="left" w:pos="1146"/>
          <w:tab w:val="left" w:pos="1254"/>
          <w:tab w:val="left" w:pos="177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30.电子投标文件与采购文件要求格式不一致而无法导入计算机评标系统；</w:t>
      </w:r>
    </w:p>
    <w:p w14:paraId="3137964F">
      <w:pPr>
        <w:spacing w:line="360" w:lineRule="auto"/>
        <w:ind w:firstLine="480"/>
        <w:outlineLvl w:val="0"/>
        <w:rPr>
          <w:rFonts w:hint="eastAsia" w:ascii="宋体" w:hAnsi="宋体"/>
          <w:color w:val="auto"/>
          <w:sz w:val="24"/>
          <w:highlight w:val="none"/>
        </w:rPr>
      </w:pPr>
      <w:r>
        <w:rPr>
          <w:rFonts w:hint="eastAsia" w:ascii="宋体" w:hAnsi="宋体"/>
          <w:bCs/>
          <w:color w:val="auto"/>
          <w:sz w:val="24"/>
          <w:highlight w:val="none"/>
        </w:rPr>
        <w:t>31.启用投标文件电子文本的项目，投标人因自身原因造成投标文件电子文本无法导入应急开评标系统的。</w:t>
      </w:r>
      <w:r>
        <w:rPr>
          <w:rFonts w:ascii="黑体" w:hAnsi="宋体" w:eastAsia="黑体" w:cs="黑体"/>
          <w:color w:val="auto"/>
          <w:sz w:val="24"/>
          <w:highlight w:val="none"/>
        </w:rPr>
        <w:t xml:space="preserve">  </w:t>
      </w:r>
      <w:r>
        <w:rPr>
          <w:rFonts w:hint="eastAsia" w:ascii="宋体" w:hAnsi="宋体" w:cs="宋体"/>
          <w:bCs/>
          <w:color w:val="auto"/>
          <w:sz w:val="24"/>
          <w:highlight w:val="none"/>
        </w:rPr>
        <w:t xml:space="preserve"> </w:t>
      </w:r>
    </w:p>
    <w:p w14:paraId="10B99884">
      <w:pPr>
        <w:spacing w:line="360" w:lineRule="auto"/>
        <w:ind w:firstLine="360"/>
        <w:outlineLvl w:val="0"/>
        <w:rPr>
          <w:rFonts w:hint="eastAsia" w:ascii="宋体" w:hAnsi="宋体" w:cs="宋体"/>
          <w:b/>
          <w:bCs w:val="0"/>
          <w:color w:val="auto"/>
          <w:sz w:val="24"/>
          <w:highlight w:val="none"/>
        </w:rPr>
      </w:pPr>
      <w:r>
        <w:rPr>
          <w:rFonts w:hint="eastAsia" w:ascii="宋体" w:hAnsi="宋体" w:cs="宋体"/>
          <w:b/>
          <w:bCs w:val="0"/>
          <w:color w:val="auto"/>
          <w:sz w:val="24"/>
          <w:highlight w:val="none"/>
        </w:rPr>
        <w:t>（九） 开标、评标：</w:t>
      </w:r>
    </w:p>
    <w:p w14:paraId="18CE14DB">
      <w:pPr>
        <w:spacing w:line="360" w:lineRule="auto"/>
        <w:ind w:firstLine="480"/>
        <w:rPr>
          <w:rFonts w:hint="eastAsia" w:ascii="宋体" w:hAnsi="宋体"/>
          <w:color w:val="auto"/>
          <w:sz w:val="24"/>
          <w:highlight w:val="none"/>
        </w:rPr>
      </w:pPr>
      <w:r>
        <w:rPr>
          <w:rFonts w:hint="eastAsia" w:ascii="宋体" w:hAnsi="宋体"/>
          <w:color w:val="auto"/>
          <w:sz w:val="24"/>
          <w:highlight w:val="none"/>
        </w:rPr>
        <w:t>1．所有投标单位在采购文件规定的时间内解密各自投标文件。</w:t>
      </w:r>
    </w:p>
    <w:p w14:paraId="524B0286">
      <w:pPr>
        <w:spacing w:line="360" w:lineRule="auto"/>
        <w:ind w:firstLine="480"/>
        <w:rPr>
          <w:rFonts w:hint="eastAsia" w:ascii="宋体" w:hAnsi="宋体"/>
          <w:color w:val="auto"/>
          <w:sz w:val="24"/>
          <w:highlight w:val="none"/>
        </w:rPr>
      </w:pPr>
      <w:r>
        <w:rPr>
          <w:rFonts w:hint="eastAsia" w:ascii="宋体" w:hAnsi="宋体"/>
          <w:color w:val="auto"/>
          <w:sz w:val="24"/>
          <w:highlight w:val="none"/>
        </w:rPr>
        <w:t>2．解密时，供应商须自行准备设备（包括但不限于笔记本电脑、无线网络）登录“江苏省政府采购（苏采云）平台”，按采购文件规定时间解密后，在评审过程中保持在线，等待评标委员会的询问，并等待评审结果，中途不得离开。如未按要求应答，由此所产生的损失及风险由供应商自行承担。</w:t>
      </w:r>
    </w:p>
    <w:p w14:paraId="2778CB6F">
      <w:pPr>
        <w:spacing w:line="360" w:lineRule="auto"/>
        <w:ind w:firstLine="480"/>
        <w:rPr>
          <w:rFonts w:hint="eastAsia" w:ascii="宋体" w:hAnsi="宋体"/>
          <w:color w:val="auto"/>
          <w:sz w:val="24"/>
          <w:highlight w:val="none"/>
        </w:rPr>
      </w:pPr>
      <w:r>
        <w:rPr>
          <w:rFonts w:hint="eastAsia" w:ascii="宋体" w:hAnsi="宋体"/>
          <w:color w:val="auto"/>
          <w:sz w:val="24"/>
          <w:highlight w:val="none"/>
        </w:rPr>
        <w:t>3.投标截止时间后参加投标的供应商或解密投标文件的供应商不足三家的，不开标；开标后，所有投标供应商可在线上开标大厅中看到所有投标供应商的投标报价。</w:t>
      </w:r>
    </w:p>
    <w:p w14:paraId="212CCA2B">
      <w:pPr>
        <w:spacing w:line="360" w:lineRule="auto"/>
        <w:ind w:firstLine="480"/>
        <w:rPr>
          <w:rFonts w:hint="eastAsia" w:ascii="宋体" w:hAnsi="宋体"/>
          <w:color w:val="auto"/>
          <w:sz w:val="24"/>
          <w:highlight w:val="none"/>
        </w:rPr>
      </w:pPr>
      <w:r>
        <w:rPr>
          <w:rFonts w:hint="eastAsia" w:ascii="宋体" w:hAnsi="宋体"/>
          <w:color w:val="auto"/>
          <w:sz w:val="24"/>
          <w:highlight w:val="none"/>
        </w:rPr>
        <w:t>4.投标文件的审查</w:t>
      </w:r>
    </w:p>
    <w:p w14:paraId="0DB9158A">
      <w:pPr>
        <w:pStyle w:val="277"/>
        <w:spacing w:line="360" w:lineRule="auto"/>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 投标文件报价出现前后不一致的，按照下列规定修正： </w:t>
      </w:r>
    </w:p>
    <w:p w14:paraId="1D194E85">
      <w:pPr>
        <w:pStyle w:val="277"/>
        <w:spacing w:line="360" w:lineRule="auto"/>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①投标文件中开标一览表（报价表）内容与投标文件中相应内容不一致的，以开标一览表（报价表）为准；</w:t>
      </w:r>
    </w:p>
    <w:p w14:paraId="5540EED9">
      <w:pPr>
        <w:pStyle w:val="277"/>
        <w:spacing w:line="360" w:lineRule="auto"/>
        <w:ind w:firstLine="480"/>
        <w:rPr>
          <w:rFonts w:ascii="宋体" w:hAnsi="宋体" w:eastAsia="宋体"/>
          <w:color w:val="auto"/>
          <w:sz w:val="24"/>
          <w:szCs w:val="24"/>
          <w:highlight w:val="none"/>
        </w:rPr>
      </w:pPr>
      <w:r>
        <w:rPr>
          <w:rFonts w:hint="eastAsia" w:ascii="仿宋" w:hAnsi="仿宋" w:eastAsia="仿宋"/>
          <w:color w:val="auto"/>
          <w:sz w:val="24"/>
          <w:szCs w:val="24"/>
          <w:highlight w:val="none"/>
        </w:rPr>
        <w:t>②</w:t>
      </w:r>
      <w:r>
        <w:rPr>
          <w:rFonts w:hint="eastAsia" w:ascii="宋体" w:hAnsi="宋体" w:eastAsia="宋体"/>
          <w:color w:val="auto"/>
          <w:sz w:val="24"/>
          <w:szCs w:val="24"/>
          <w:highlight w:val="none"/>
        </w:rPr>
        <w:t>大写金额和小写金额不一致的，以大写金额为准；</w:t>
      </w:r>
    </w:p>
    <w:p w14:paraId="635CBE6C">
      <w:pPr>
        <w:pStyle w:val="277"/>
        <w:spacing w:line="360" w:lineRule="auto"/>
        <w:ind w:firstLine="480"/>
        <w:rPr>
          <w:rFonts w:ascii="宋体" w:hAnsi="宋体" w:eastAsia="宋体"/>
          <w:color w:val="auto"/>
          <w:sz w:val="24"/>
          <w:szCs w:val="24"/>
          <w:highlight w:val="none"/>
        </w:rPr>
      </w:pPr>
      <w:r>
        <w:rPr>
          <w:rFonts w:hint="eastAsia" w:ascii="仿宋" w:hAnsi="仿宋" w:eastAsia="仿宋"/>
          <w:color w:val="auto"/>
          <w:sz w:val="24"/>
          <w:szCs w:val="24"/>
          <w:highlight w:val="none"/>
        </w:rPr>
        <w:t>③</w:t>
      </w:r>
      <w:r>
        <w:rPr>
          <w:rFonts w:hint="eastAsia" w:ascii="宋体" w:hAnsi="宋体" w:eastAsia="宋体"/>
          <w:color w:val="auto"/>
          <w:sz w:val="24"/>
          <w:szCs w:val="24"/>
          <w:highlight w:val="none"/>
        </w:rPr>
        <w:t>单价金额小数点或者百分比有明显错位的，以开标一览表的总价为准，并修改单价；</w:t>
      </w:r>
    </w:p>
    <w:p w14:paraId="1F9EEA22">
      <w:pPr>
        <w:pStyle w:val="277"/>
        <w:spacing w:line="360" w:lineRule="auto"/>
        <w:ind w:firstLine="480"/>
        <w:rPr>
          <w:rFonts w:ascii="宋体" w:hAnsi="宋体" w:eastAsia="宋体"/>
          <w:color w:val="auto"/>
          <w:sz w:val="24"/>
          <w:szCs w:val="24"/>
          <w:highlight w:val="none"/>
        </w:rPr>
      </w:pPr>
      <w:r>
        <w:rPr>
          <w:rFonts w:hint="eastAsia" w:ascii="仿宋" w:hAnsi="仿宋" w:eastAsia="仿宋"/>
          <w:color w:val="auto"/>
          <w:sz w:val="24"/>
          <w:szCs w:val="24"/>
          <w:highlight w:val="none"/>
        </w:rPr>
        <w:t>④</w:t>
      </w:r>
      <w:r>
        <w:rPr>
          <w:rFonts w:hint="eastAsia" w:ascii="宋体" w:hAnsi="宋体" w:eastAsia="宋体"/>
          <w:color w:val="auto"/>
          <w:sz w:val="24"/>
          <w:szCs w:val="24"/>
          <w:highlight w:val="none"/>
        </w:rPr>
        <w:t>总价金额与按单价汇总金额不一致的，以单价金额计算结果为准。</w:t>
      </w:r>
    </w:p>
    <w:p w14:paraId="54571DDC">
      <w:pPr>
        <w:pStyle w:val="277"/>
        <w:spacing w:line="360" w:lineRule="auto"/>
        <w:ind w:firstLine="480"/>
        <w:rPr>
          <w:rFonts w:ascii="宋体" w:hAnsi="宋体" w:eastAsia="宋体"/>
          <w:color w:val="auto"/>
          <w:sz w:val="24"/>
          <w:szCs w:val="24"/>
          <w:highlight w:val="none"/>
        </w:rPr>
      </w:pPr>
      <w:r>
        <w:rPr>
          <w:rFonts w:hint="eastAsia" w:ascii="仿宋" w:hAnsi="仿宋" w:eastAsia="仿宋"/>
          <w:color w:val="auto"/>
          <w:sz w:val="24"/>
          <w:szCs w:val="24"/>
          <w:highlight w:val="none"/>
        </w:rPr>
        <w:t>⑤</w:t>
      </w:r>
      <w:r>
        <w:rPr>
          <w:rFonts w:hint="eastAsia" w:ascii="宋体" w:hAnsi="宋体" w:eastAsia="宋体"/>
          <w:color w:val="auto"/>
          <w:sz w:val="24"/>
          <w:szCs w:val="24"/>
          <w:highlight w:val="none"/>
        </w:rPr>
        <w:t>同时出现两种以上不一致的，按照上述</w:t>
      </w:r>
      <w:r>
        <w:rPr>
          <w:rFonts w:hint="eastAsia" w:ascii="仿宋" w:hAnsi="仿宋" w:eastAsia="仿宋"/>
          <w:color w:val="auto"/>
          <w:sz w:val="24"/>
          <w:szCs w:val="24"/>
          <w:highlight w:val="none"/>
        </w:rPr>
        <w:t>①</w:t>
      </w:r>
      <w:r>
        <w:rPr>
          <w:rFonts w:hint="eastAsia" w:ascii="宋体" w:hAnsi="宋体" w:eastAsia="宋体"/>
          <w:color w:val="auto"/>
          <w:sz w:val="24"/>
          <w:szCs w:val="24"/>
          <w:highlight w:val="none"/>
        </w:rPr>
        <w:t>-</w:t>
      </w:r>
      <w:r>
        <w:rPr>
          <w:rFonts w:hint="eastAsia" w:ascii="仿宋" w:hAnsi="仿宋" w:eastAsia="仿宋"/>
          <w:color w:val="auto"/>
          <w:sz w:val="24"/>
          <w:szCs w:val="24"/>
          <w:highlight w:val="none"/>
        </w:rPr>
        <w:t>④</w:t>
      </w:r>
      <w:r>
        <w:rPr>
          <w:rFonts w:hint="eastAsia" w:ascii="宋体" w:hAnsi="宋体" w:eastAsia="宋体"/>
          <w:color w:val="auto"/>
          <w:sz w:val="24"/>
          <w:szCs w:val="24"/>
          <w:highlight w:val="none"/>
        </w:rPr>
        <w:t>款规定的顺序修正。修正后的报价经供应商书面澄清、说明或者补正，并加盖供应商公章，或者有法定代表人或其授权的代表签字作为确认后产生约束力，供应商不确认的，其投标无效。</w:t>
      </w:r>
    </w:p>
    <w:p w14:paraId="6F6C1A3F">
      <w:pPr>
        <w:pStyle w:val="277"/>
        <w:spacing w:line="360" w:lineRule="auto"/>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(2)电子投标文件与纸质投标文件（如有）不符的，以电子投标文件为准。</w:t>
      </w:r>
    </w:p>
    <w:p w14:paraId="786D1C63">
      <w:pPr>
        <w:pStyle w:val="277"/>
        <w:spacing w:line="360" w:lineRule="auto"/>
        <w:ind w:firstLine="480"/>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(3)投标人未参加开标的，视同认可开标结果。</w:t>
      </w:r>
    </w:p>
    <w:p w14:paraId="16DE0CD7">
      <w:pPr>
        <w:spacing w:line="360" w:lineRule="auto"/>
        <w:ind w:firstLine="480"/>
        <w:rPr>
          <w:rFonts w:hint="eastAsia" w:ascii="宋体" w:hAnsi="宋体"/>
          <w:color w:val="auto"/>
          <w:sz w:val="24"/>
          <w:highlight w:val="none"/>
        </w:rPr>
      </w:pPr>
      <w:r>
        <w:rPr>
          <w:rFonts w:hint="eastAsia" w:ascii="宋体" w:hAnsi="宋体"/>
          <w:color w:val="auto"/>
          <w:sz w:val="24"/>
          <w:highlight w:val="none"/>
        </w:rPr>
        <w:t>4.评标程序</w:t>
      </w:r>
    </w:p>
    <w:p w14:paraId="3733B0A3">
      <w:pPr>
        <w:spacing w:line="360" w:lineRule="auto"/>
        <w:ind w:firstLine="480"/>
        <w:rPr>
          <w:rFonts w:hint="eastAsia" w:ascii="宋体" w:hAnsi="宋体"/>
          <w:color w:val="auto"/>
          <w:sz w:val="24"/>
          <w:highlight w:val="none"/>
        </w:rPr>
      </w:pPr>
      <w:r>
        <w:rPr>
          <w:rFonts w:hint="eastAsia" w:ascii="宋体" w:hAnsi="宋体"/>
          <w:color w:val="auto"/>
          <w:sz w:val="24"/>
          <w:highlight w:val="none"/>
        </w:rPr>
        <w:t>评标工作由</w:t>
      </w:r>
      <w:r>
        <w:rPr>
          <w:rFonts w:hint="eastAsia" w:ascii="宋体" w:hAnsi="宋体"/>
          <w:color w:val="auto"/>
          <w:sz w:val="24"/>
          <w:highlight w:val="none"/>
          <w:lang w:eastAsia="zh-CN"/>
        </w:rPr>
        <w:t>无锡智邦工程咨询有限公司</w:t>
      </w:r>
      <w:r>
        <w:rPr>
          <w:rFonts w:hint="eastAsia" w:ascii="宋体" w:hAnsi="宋体"/>
          <w:color w:val="auto"/>
          <w:sz w:val="24"/>
          <w:highlight w:val="none"/>
        </w:rPr>
        <w:t>负责组织，具体评标事务由依法组建的评标委员会负责。</w:t>
      </w:r>
    </w:p>
    <w:p w14:paraId="7BA1EB3C">
      <w:pPr>
        <w:spacing w:line="360" w:lineRule="auto"/>
        <w:ind w:firstLine="480"/>
        <w:rPr>
          <w:rFonts w:hint="eastAsia" w:ascii="宋体" w:hAnsi="宋体"/>
          <w:color w:val="auto"/>
          <w:sz w:val="24"/>
          <w:highlight w:val="none"/>
        </w:rPr>
      </w:pPr>
      <w:r>
        <w:rPr>
          <w:rFonts w:hint="eastAsia" w:ascii="宋体" w:hAnsi="宋体"/>
          <w:color w:val="auto"/>
          <w:sz w:val="24"/>
          <w:highlight w:val="none"/>
        </w:rPr>
        <w:t>(1)投标文件初审。初审分为资格性检查和符合性检查。</w:t>
      </w:r>
    </w:p>
    <w:p w14:paraId="0A276DF7">
      <w:pPr>
        <w:spacing w:line="360" w:lineRule="auto"/>
        <w:ind w:firstLine="480"/>
        <w:rPr>
          <w:rFonts w:hint="eastAsia" w:ascii="宋体" w:hAnsi="宋体"/>
          <w:color w:val="auto"/>
          <w:sz w:val="24"/>
          <w:highlight w:val="none"/>
        </w:rPr>
      </w:pPr>
      <w:r>
        <w:rPr>
          <w:rFonts w:hint="eastAsia" w:ascii="宋体" w:hAnsi="宋体"/>
          <w:color w:val="auto"/>
          <w:sz w:val="24"/>
          <w:highlight w:val="none"/>
        </w:rPr>
        <w:t>A．资格性检查。采购人或采购代理机构依据法律法规和招标文件的规定，对投标文件中的资格证明、投标（报价）承诺函等进行审查；通过“信用中国”网站(www.creditchina.gov.cn)、中国政府采购网(www.ccgp.gov.cn)、查询投标供应商在投标截止时间之前，是否被列入失信被执行人、重大税收违法案件失信主体、政府采购严重违法失信行为记录名单，以确定投标供应商是否具备投标资格。信用查询结果以网页打印的形式留存并归档。</w:t>
      </w:r>
    </w:p>
    <w:p w14:paraId="1C5FE5DB">
      <w:pPr>
        <w:spacing w:line="360" w:lineRule="auto"/>
        <w:ind w:firstLine="480"/>
        <w:rPr>
          <w:rFonts w:hint="eastAsia" w:ascii="宋体" w:hAnsi="宋体"/>
          <w:color w:val="auto"/>
          <w:sz w:val="24"/>
          <w:highlight w:val="none"/>
        </w:rPr>
      </w:pPr>
      <w:r>
        <w:rPr>
          <w:rFonts w:hint="eastAsia" w:ascii="宋体" w:hAnsi="宋体"/>
          <w:color w:val="auto"/>
          <w:sz w:val="24"/>
          <w:highlight w:val="none"/>
        </w:rPr>
        <w:t>B．符合性检查。评标委员会依据招标文件的规定，从投标文件的有效性、完整性和对招标文件的响应程度进行审查，以确定是否对招标文件的实质性要求作出响应。</w:t>
      </w:r>
    </w:p>
    <w:p w14:paraId="4E51ACCD">
      <w:pPr>
        <w:spacing w:line="360" w:lineRule="auto"/>
        <w:ind w:firstLine="480"/>
        <w:rPr>
          <w:rFonts w:hint="eastAsia" w:ascii="宋体" w:hAnsi="宋体"/>
          <w:color w:val="auto"/>
          <w:sz w:val="24"/>
          <w:highlight w:val="none"/>
        </w:rPr>
      </w:pPr>
      <w:r>
        <w:rPr>
          <w:rFonts w:hint="eastAsia" w:ascii="宋体" w:hAnsi="宋体"/>
          <w:color w:val="auto"/>
          <w:sz w:val="24"/>
          <w:highlight w:val="none"/>
        </w:rPr>
        <w:t>(2)澄清有关问题。对投标文件中含义不明确、同类问题表述不一致或者有明显文字和计算错误的内容，评标委员会有权要求投标人作出必要的澄清、说明或者补正。投标人的澄清、说明或者补正不得超出投标文件的范围或者改变投标文件的实质性内容。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接到评委会澄清、说明和补正要求的投标人如未按规定及时</w:t>
      </w:r>
      <w:r>
        <w:rPr>
          <w:rFonts w:hint="eastAsia" w:ascii="宋体" w:hAnsi="宋体"/>
          <w:color w:val="auto"/>
          <w:sz w:val="24"/>
          <w:highlight w:val="none"/>
          <w:lang w:eastAsia="zh-CN"/>
        </w:rPr>
        <w:t>作出</w:t>
      </w:r>
      <w:r>
        <w:rPr>
          <w:rFonts w:hint="eastAsia" w:ascii="宋体" w:hAnsi="宋体"/>
          <w:color w:val="auto"/>
          <w:sz w:val="24"/>
          <w:highlight w:val="none"/>
        </w:rPr>
        <w:t>澄清、说明和补正，其风险由投标人自行承担。</w:t>
      </w:r>
    </w:p>
    <w:p w14:paraId="16234B17">
      <w:pPr>
        <w:spacing w:line="360" w:lineRule="auto"/>
        <w:ind w:firstLine="480"/>
        <w:rPr>
          <w:rFonts w:hint="eastAsia" w:ascii="宋体" w:hAnsi="宋体"/>
          <w:color w:val="auto"/>
          <w:sz w:val="24"/>
          <w:highlight w:val="none"/>
        </w:rPr>
      </w:pPr>
      <w:r>
        <w:rPr>
          <w:rFonts w:hint="eastAsia" w:ascii="宋体" w:hAnsi="宋体"/>
          <w:color w:val="auto"/>
          <w:sz w:val="24"/>
          <w:highlight w:val="none"/>
        </w:rPr>
        <w:t>(3)比较与评价。评标委员会按招标文件中规定的评标方法和标准，对资格性检查和符合性检查合格的投标文件进行商务和技术评估，综合比较与评价。</w:t>
      </w:r>
    </w:p>
    <w:p w14:paraId="34886056">
      <w:pPr>
        <w:spacing w:line="360" w:lineRule="auto"/>
        <w:ind w:firstLine="480"/>
        <w:rPr>
          <w:rFonts w:hint="eastAsia" w:ascii="宋体" w:hAnsi="宋体"/>
          <w:color w:val="auto"/>
          <w:sz w:val="24"/>
          <w:highlight w:val="none"/>
        </w:rPr>
      </w:pPr>
      <w:r>
        <w:rPr>
          <w:rFonts w:hint="eastAsia" w:ascii="宋体" w:hAnsi="宋体"/>
          <w:color w:val="auto"/>
          <w:sz w:val="24"/>
          <w:highlight w:val="none"/>
        </w:rPr>
        <w:t>5.评标方法</w:t>
      </w:r>
    </w:p>
    <w:p w14:paraId="2F98AEF1">
      <w:pPr>
        <w:tabs>
          <w:tab w:val="left" w:pos="525"/>
          <w:tab w:val="left" w:pos="1050"/>
        </w:tabs>
        <w:spacing w:line="360" w:lineRule="auto"/>
        <w:ind w:firstLine="480"/>
        <w:rPr>
          <w:rFonts w:hint="eastAsia"/>
          <w:color w:val="auto"/>
          <w:sz w:val="24"/>
          <w:highlight w:val="none"/>
        </w:rPr>
      </w:pPr>
      <w:r>
        <w:rPr>
          <w:rFonts w:hint="eastAsia" w:ascii="宋体" w:hAnsi="宋体"/>
          <w:color w:val="auto"/>
          <w:sz w:val="24"/>
          <w:highlight w:val="none"/>
        </w:rPr>
        <w:t>投标供应商通过初审的，方可进入比较与评价程序。</w:t>
      </w:r>
    </w:p>
    <w:p w14:paraId="05E95CF9">
      <w:pPr>
        <w:spacing w:line="360" w:lineRule="auto"/>
        <w:ind w:firstLine="523"/>
        <w:rPr>
          <w:rFonts w:hint="eastAsia"/>
          <w:color w:val="auto"/>
          <w:sz w:val="24"/>
          <w:highlight w:val="none"/>
        </w:rPr>
      </w:pPr>
      <w:r>
        <w:rPr>
          <w:rFonts w:hint="eastAsia" w:ascii="宋体" w:hAnsi="宋体"/>
          <w:color w:val="auto"/>
          <w:sz w:val="24"/>
          <w:highlight w:val="none"/>
        </w:rPr>
        <w:t>比较与评价采用综合评分法（计分均保留2位小数）。</w:t>
      </w:r>
    </w:p>
    <w:p w14:paraId="42B5D298">
      <w:pPr>
        <w:spacing w:line="360" w:lineRule="auto"/>
        <w:ind w:firstLine="480"/>
        <w:rPr>
          <w:rFonts w:hint="eastAsia"/>
          <w:color w:val="auto"/>
          <w:sz w:val="24"/>
          <w:highlight w:val="none"/>
        </w:rPr>
      </w:pPr>
      <w:r>
        <w:rPr>
          <w:rFonts w:hint="eastAsia" w:ascii="宋体" w:hAnsi="宋体"/>
          <w:color w:val="auto"/>
          <w:sz w:val="24"/>
          <w:highlight w:val="none"/>
        </w:rPr>
        <w:t>评审委员会遵循公平、公正、择优原则，独立按照评分标准分别评定投标供应商的分值；各投标供应商的最终得分为各评委所评定分值的平均值，</w:t>
      </w:r>
      <w:r>
        <w:rPr>
          <w:rFonts w:hint="eastAsia" w:ascii="宋体" w:hAnsi="宋体" w:cs="宋体"/>
          <w:color w:val="auto"/>
          <w:sz w:val="24"/>
          <w:highlight w:val="none"/>
        </w:rPr>
        <w:t>评标结果按评审后得分由高到低顺序排列</w:t>
      </w:r>
      <w:r>
        <w:rPr>
          <w:rFonts w:hint="eastAsia" w:ascii="宋体" w:hAnsi="宋体"/>
          <w:color w:val="auto"/>
          <w:sz w:val="24"/>
          <w:highlight w:val="none"/>
        </w:rPr>
        <w:t>。得分相同的，</w:t>
      </w:r>
      <w:r>
        <w:rPr>
          <w:rFonts w:hint="eastAsia" w:ascii="宋体" w:hAnsi="宋体" w:cs="宋体"/>
          <w:color w:val="auto"/>
          <w:sz w:val="24"/>
          <w:highlight w:val="none"/>
        </w:rPr>
        <w:t>按投标报价由低到高顺序排列。得分且投标报价相同的并列。并列的</w:t>
      </w:r>
      <w:r>
        <w:rPr>
          <w:rFonts w:ascii="宋体" w:hAnsi="宋体"/>
          <w:bCs/>
          <w:color w:val="auto"/>
          <w:sz w:val="24"/>
          <w:szCs w:val="20"/>
          <w:highlight w:val="none"/>
        </w:rPr>
        <w:t>按</w:t>
      </w:r>
      <w:r>
        <w:rPr>
          <w:rFonts w:hint="eastAsia" w:ascii="宋体" w:hAnsi="宋体"/>
          <w:bCs/>
          <w:color w:val="auto"/>
          <w:sz w:val="24"/>
          <w:szCs w:val="20"/>
          <w:highlight w:val="none"/>
        </w:rPr>
        <w:t>技术</w:t>
      </w:r>
      <w:r>
        <w:rPr>
          <w:rFonts w:ascii="宋体" w:hAnsi="宋体"/>
          <w:bCs/>
          <w:color w:val="auto"/>
          <w:sz w:val="24"/>
          <w:szCs w:val="20"/>
          <w:highlight w:val="none"/>
        </w:rPr>
        <w:t>指标优劣顺序排列</w:t>
      </w:r>
      <w:r>
        <w:rPr>
          <w:rFonts w:hint="eastAsia" w:ascii="宋体" w:hAnsi="宋体"/>
          <w:bCs/>
          <w:color w:val="auto"/>
          <w:sz w:val="24"/>
          <w:szCs w:val="20"/>
          <w:highlight w:val="none"/>
        </w:rPr>
        <w:t>。</w:t>
      </w:r>
      <w:r>
        <w:rPr>
          <w:rFonts w:hint="eastAsia" w:ascii="宋体" w:hAnsi="宋体" w:cs="宋体"/>
          <w:color w:val="auto"/>
          <w:sz w:val="24"/>
          <w:highlight w:val="none"/>
        </w:rPr>
        <w:t>投标文件满足招标文件全部实质性要求，且按照评审因素的量化指标评审得分最高的投标供应商为排名第一的中标候选人。未列入本评分细则的其他条件不作为评分内容。</w:t>
      </w:r>
    </w:p>
    <w:p w14:paraId="25DEEC30">
      <w:pPr>
        <w:numPr>
          <w:ilvl w:val="0"/>
          <w:numId w:val="9"/>
        </w:numPr>
        <w:spacing w:line="360" w:lineRule="auto"/>
        <w:ind w:firstLine="480"/>
        <w:rPr>
          <w:rFonts w:hint="eastAsia" w:ascii="宋体" w:hAnsi="宋体"/>
          <w:color w:val="auto"/>
          <w:sz w:val="24"/>
          <w:highlight w:val="none"/>
        </w:rPr>
      </w:pPr>
      <w:r>
        <w:rPr>
          <w:rFonts w:hint="eastAsia" w:ascii="宋体" w:hAnsi="宋体"/>
          <w:color w:val="auto"/>
          <w:sz w:val="24"/>
          <w:highlight w:val="none"/>
        </w:rPr>
        <w:t>评分标准</w:t>
      </w:r>
    </w:p>
    <w:p w14:paraId="5B5D21AF">
      <w:pPr>
        <w:pStyle w:val="33"/>
        <w:keepNext w:val="0"/>
        <w:keepLines w:val="0"/>
        <w:widowControl/>
        <w:suppressLineNumbers w:val="0"/>
        <w:ind w:left="0"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一、落实政府采购政策的价格调整</w:t>
      </w:r>
    </w:p>
    <w:p w14:paraId="2092960D">
      <w:pPr>
        <w:pStyle w:val="33"/>
        <w:keepNext w:val="0"/>
        <w:keepLines w:val="0"/>
        <w:widowControl/>
        <w:suppressLineNumbers w:val="0"/>
        <w:ind w:left="0"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小微型企业价格扣除：</w:t>
      </w:r>
    </w:p>
    <w:p w14:paraId="69A257EC">
      <w:pPr>
        <w:pStyle w:val="33"/>
        <w:keepNext w:val="0"/>
        <w:keepLines w:val="0"/>
        <w:widowControl/>
        <w:suppressLineNumbers w:val="0"/>
        <w:ind w:left="0"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p>
    <w:p w14:paraId="199BED3C">
      <w:pPr>
        <w:pStyle w:val="33"/>
        <w:keepNext w:val="0"/>
        <w:keepLines w:val="0"/>
        <w:widowControl/>
        <w:suppressLineNumbers w:val="0"/>
        <w:ind w:left="0"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14:paraId="6B84F23B">
      <w:pPr>
        <w:pStyle w:val="33"/>
        <w:keepNext w:val="0"/>
        <w:keepLines w:val="0"/>
        <w:widowControl/>
        <w:suppressLineNumbers w:val="0"/>
        <w:ind w:left="0"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0E1EC6BE">
      <w:pPr>
        <w:pStyle w:val="33"/>
        <w:keepNext w:val="0"/>
        <w:keepLines w:val="0"/>
        <w:widowControl/>
        <w:suppressLineNumbers w:val="0"/>
        <w:ind w:left="0"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4.残疾人福利单位、监狱企业属于小型、微型企业的，不重复享受政策。</w:t>
      </w:r>
    </w:p>
    <w:p w14:paraId="4129B98B">
      <w:pPr>
        <w:pStyle w:val="33"/>
        <w:keepNext w:val="0"/>
        <w:keepLines w:val="0"/>
        <w:widowControl/>
        <w:suppressLineNumbers w:val="0"/>
        <w:ind w:left="0"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如允许联合体投标的项目，且存在联合投标的，联合协议中约定，小型、微型企业（监狱企业、残疾人福利性单位视同小型、微型企业，下同）的协议合同金额占到联合体协议合同总金额30%以上的，可给予联合体4%的价格扣除，用扣除后的价格参与评审。投标人须在《联合体各方共同投标协议》中明确，否则不得享受价格扣除。</w:t>
      </w:r>
    </w:p>
    <w:p w14:paraId="693988FA">
      <w:pPr>
        <w:pStyle w:val="33"/>
        <w:keepNext w:val="0"/>
        <w:keepLines w:val="0"/>
        <w:widowControl/>
        <w:suppressLineNumbers w:val="0"/>
        <w:ind w:left="0"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6.大中型企业向小微企业分包的，对分包意向协议约定小微企业合同份额占到合同总金额30%以上的，对大中型企业的报价给予4%的扣除，用扣除后的价格参与评审。接受分包的小微企业与分包企业之间存在直接控股、管理关系的，不享受价格扣除优惠政策。</w:t>
      </w:r>
    </w:p>
    <w:p w14:paraId="61E87D54">
      <w:pPr>
        <w:pStyle w:val="33"/>
        <w:keepNext w:val="0"/>
        <w:keepLines w:val="0"/>
        <w:widowControl/>
        <w:suppressLineNumbers w:val="0"/>
        <w:ind w:left="0"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注：同时满足上述2项（含）以上的，仅做一次扣除，不重复享受政策。</w:t>
      </w:r>
    </w:p>
    <w:p w14:paraId="49619782">
      <w:pPr>
        <w:pStyle w:val="33"/>
        <w:keepNext w:val="0"/>
        <w:keepLines w:val="0"/>
        <w:widowControl/>
        <w:suppressLineNumbers w:val="0"/>
        <w:ind w:left="0"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联合体各方均为小型、微型企业的，联合体视同为小型、微型企业按规定享受价格扣除。</w:t>
      </w:r>
    </w:p>
    <w:p w14:paraId="17237664">
      <w:pPr>
        <w:spacing w:line="360" w:lineRule="auto"/>
        <w:ind w:firstLine="425"/>
        <w:rPr>
          <w:rFonts w:hint="eastAsia" w:ascii="宋体" w:hAnsi="宋体" w:cs="宋体"/>
          <w:color w:val="auto"/>
          <w:sz w:val="24"/>
          <w:highlight w:val="none"/>
        </w:rPr>
      </w:pPr>
      <w:r>
        <w:rPr>
          <w:rFonts w:hint="eastAsia" w:ascii="宋体" w:hAnsi="宋体" w:cs="宋体"/>
          <w:color w:val="auto"/>
          <w:sz w:val="24"/>
          <w:highlight w:val="none"/>
        </w:rPr>
        <w:t>（一）评分项目及总分（总分100分）</w:t>
      </w:r>
    </w:p>
    <w:p w14:paraId="7D8F8E46">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rFonts w:hint="eastAsia" w:ascii="宋体" w:hAnsi="宋体" w:eastAsia="宋体" w:cs="宋体"/>
          <w:color w:val="auto"/>
          <w:szCs w:val="22"/>
          <w:highlight w:val="none"/>
        </w:rPr>
      </w:pPr>
      <w:r>
        <w:rPr>
          <w:rFonts w:hint="eastAsia" w:ascii="宋体" w:hAnsi="宋体" w:eastAsia="宋体" w:cs="宋体"/>
          <w:b/>
          <w:color w:val="auto"/>
          <w:sz w:val="24"/>
          <w:szCs w:val="22"/>
          <w:highlight w:val="none"/>
        </w:rPr>
        <w:t>（一）报价</w:t>
      </w:r>
      <w:r>
        <w:rPr>
          <w:rFonts w:hint="eastAsia" w:ascii="宋体" w:hAnsi="宋体" w:cs="宋体"/>
          <w:b/>
          <w:color w:val="auto"/>
          <w:sz w:val="24"/>
          <w:szCs w:val="22"/>
          <w:highlight w:val="none"/>
          <w:lang w:val="en-US" w:eastAsia="zh-CN"/>
        </w:rPr>
        <w:t>30</w:t>
      </w:r>
      <w:r>
        <w:rPr>
          <w:rFonts w:hint="eastAsia" w:ascii="宋体" w:hAnsi="宋体" w:eastAsia="宋体" w:cs="宋体"/>
          <w:b/>
          <w:color w:val="auto"/>
          <w:sz w:val="24"/>
          <w:szCs w:val="22"/>
          <w:highlight w:val="none"/>
        </w:rPr>
        <w:t>分</w:t>
      </w:r>
    </w:p>
    <w:p w14:paraId="5DB2E5A0">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rFonts w:hint="eastAsia" w:ascii="宋体" w:hAnsi="宋体" w:eastAsia="宋体" w:cs="宋体"/>
          <w:color w:val="auto"/>
          <w:szCs w:val="22"/>
          <w:highlight w:val="none"/>
        </w:rPr>
      </w:pPr>
      <w:r>
        <w:rPr>
          <w:rFonts w:hint="eastAsia" w:ascii="宋体" w:hAnsi="宋体" w:eastAsia="宋体" w:cs="宋体"/>
          <w:b/>
          <w:color w:val="auto"/>
          <w:sz w:val="24"/>
          <w:szCs w:val="22"/>
          <w:highlight w:val="none"/>
        </w:rPr>
        <w:t>（二）商务资信分</w:t>
      </w:r>
      <w:r>
        <w:rPr>
          <w:rFonts w:hint="eastAsia" w:ascii="宋体" w:hAnsi="宋体" w:cs="宋体"/>
          <w:b/>
          <w:color w:val="auto"/>
          <w:sz w:val="24"/>
          <w:szCs w:val="22"/>
          <w:highlight w:val="none"/>
          <w:lang w:val="en-US" w:eastAsia="zh-CN"/>
        </w:rPr>
        <w:t>18</w:t>
      </w:r>
      <w:r>
        <w:rPr>
          <w:rFonts w:hint="eastAsia" w:ascii="宋体" w:hAnsi="宋体" w:eastAsia="宋体" w:cs="宋体"/>
          <w:b/>
          <w:color w:val="auto"/>
          <w:sz w:val="24"/>
          <w:szCs w:val="22"/>
          <w:highlight w:val="none"/>
        </w:rPr>
        <w:t>分</w:t>
      </w:r>
    </w:p>
    <w:p w14:paraId="239535F9">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rFonts w:hint="eastAsia" w:ascii="宋体" w:hAnsi="宋体" w:eastAsia="宋体" w:cs="宋体"/>
          <w:color w:val="auto"/>
          <w:szCs w:val="22"/>
          <w:highlight w:val="none"/>
        </w:rPr>
      </w:pPr>
      <w:r>
        <w:rPr>
          <w:rFonts w:hint="eastAsia" w:ascii="宋体" w:hAnsi="宋体" w:eastAsia="宋体" w:cs="宋体"/>
          <w:b/>
          <w:color w:val="auto"/>
          <w:sz w:val="24"/>
          <w:szCs w:val="22"/>
          <w:highlight w:val="none"/>
        </w:rPr>
        <w:t>（三）服务方案</w:t>
      </w:r>
      <w:r>
        <w:rPr>
          <w:rFonts w:hint="eastAsia" w:ascii="宋体" w:hAnsi="宋体" w:cs="宋体"/>
          <w:b/>
          <w:color w:val="auto"/>
          <w:sz w:val="24"/>
          <w:szCs w:val="22"/>
          <w:highlight w:val="none"/>
          <w:lang w:val="en-US" w:eastAsia="zh-CN"/>
        </w:rPr>
        <w:t>52</w:t>
      </w:r>
      <w:r>
        <w:rPr>
          <w:rFonts w:hint="eastAsia" w:ascii="宋体" w:hAnsi="宋体" w:eastAsia="宋体" w:cs="宋体"/>
          <w:b/>
          <w:color w:val="auto"/>
          <w:sz w:val="24"/>
          <w:szCs w:val="22"/>
          <w:highlight w:val="none"/>
        </w:rPr>
        <w:t>分</w:t>
      </w:r>
    </w:p>
    <w:p w14:paraId="41A6B051">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rFonts w:hint="default" w:asciiTheme="minorHAnsi" w:hAnsiTheme="minorHAnsi" w:eastAsiaTheme="minorEastAsia" w:cstheme="minorBidi"/>
          <w:color w:val="auto"/>
          <w:szCs w:val="22"/>
          <w:highlight w:val="none"/>
        </w:rPr>
      </w:pPr>
      <w:r>
        <w:rPr>
          <w:rFonts w:hint="default" w:ascii="宋体" w:hAnsi="宋体" w:eastAsia="宋体" w:cs="宋体"/>
          <w:b/>
          <w:color w:val="auto"/>
          <w:sz w:val="24"/>
          <w:szCs w:val="22"/>
          <w:highlight w:val="none"/>
        </w:rPr>
        <w:t>二、各项目评分标准</w:t>
      </w:r>
    </w:p>
    <w:p w14:paraId="672877FB">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rFonts w:hint="default" w:asciiTheme="minorHAnsi" w:hAnsiTheme="minorHAnsi" w:eastAsiaTheme="minorEastAsia" w:cstheme="minorBidi"/>
          <w:color w:val="auto"/>
          <w:szCs w:val="22"/>
          <w:highlight w:val="none"/>
        </w:rPr>
      </w:pPr>
      <w:r>
        <w:rPr>
          <w:rFonts w:hint="default" w:ascii="宋体" w:hAnsi="宋体" w:eastAsia="宋体" w:cs="宋体"/>
          <w:b/>
          <w:color w:val="auto"/>
          <w:sz w:val="24"/>
          <w:szCs w:val="22"/>
          <w:highlight w:val="none"/>
        </w:rPr>
        <w:t>（一）报价（</w:t>
      </w:r>
      <w:r>
        <w:rPr>
          <w:rFonts w:hint="eastAsia" w:ascii="宋体" w:hAnsi="宋体" w:cs="宋体"/>
          <w:b/>
          <w:color w:val="auto"/>
          <w:sz w:val="24"/>
          <w:szCs w:val="22"/>
          <w:highlight w:val="none"/>
          <w:lang w:val="en-US" w:eastAsia="zh-CN"/>
        </w:rPr>
        <w:t>30</w:t>
      </w:r>
      <w:r>
        <w:rPr>
          <w:rFonts w:hint="default" w:ascii="宋体" w:hAnsi="宋体" w:eastAsia="宋体" w:cs="宋体"/>
          <w:b/>
          <w:color w:val="auto"/>
          <w:sz w:val="24"/>
          <w:szCs w:val="22"/>
          <w:highlight w:val="none"/>
        </w:rPr>
        <w:t>分）</w:t>
      </w:r>
    </w:p>
    <w:p w14:paraId="27DC6034">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default" w:asciiTheme="minorHAnsi" w:hAnsiTheme="minorHAnsi" w:eastAsiaTheme="minorEastAsia" w:cstheme="minorBidi"/>
          <w:color w:val="auto"/>
          <w:szCs w:val="22"/>
          <w:highlight w:val="none"/>
        </w:rPr>
      </w:pPr>
      <w:r>
        <w:rPr>
          <w:rFonts w:hint="default" w:ascii="宋体" w:hAnsi="宋体" w:eastAsia="宋体" w:cs="宋体"/>
          <w:color w:val="auto"/>
          <w:sz w:val="24"/>
          <w:szCs w:val="22"/>
          <w:highlight w:val="none"/>
        </w:rPr>
        <w:t>采用低价优先法计算，即满足招标文件要求且投标价格最低的投标报价为评标基准价，其价格分为满分。其他投标人的价格分统一按照下列公式计算：</w:t>
      </w:r>
    </w:p>
    <w:p w14:paraId="38DC5A3E">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t>投标报价得分</w:t>
      </w:r>
      <w:r>
        <w:rPr>
          <w:rFonts w:hint="default" w:ascii="Times New Roman" w:hAnsi="Times New Roman" w:eastAsia="Times New Roman" w:cs="Times New Roman"/>
          <w:color w:val="auto"/>
          <w:sz w:val="24"/>
          <w:szCs w:val="22"/>
          <w:highlight w:val="none"/>
        </w:rPr>
        <w:t>=</w:t>
      </w:r>
      <w:r>
        <w:rPr>
          <w:rFonts w:hint="default" w:ascii="宋体" w:hAnsi="宋体" w:eastAsia="宋体" w:cs="宋体"/>
          <w:color w:val="auto"/>
          <w:sz w:val="24"/>
          <w:szCs w:val="22"/>
          <w:highlight w:val="none"/>
        </w:rPr>
        <w:t>（评标基准价／投标报价）</w:t>
      </w:r>
      <w:r>
        <w:rPr>
          <w:rFonts w:hint="default" w:ascii="Times New Roman" w:hAnsi="Times New Roman" w:eastAsia="Times New Roman" w:cs="Times New Roman"/>
          <w:color w:val="auto"/>
          <w:sz w:val="24"/>
          <w:szCs w:val="22"/>
          <w:highlight w:val="none"/>
        </w:rPr>
        <w:t>×</w:t>
      </w:r>
      <w:r>
        <w:rPr>
          <w:rFonts w:hint="default" w:ascii="宋体" w:hAnsi="宋体" w:eastAsia="宋体" w:cs="宋体"/>
          <w:color w:val="auto"/>
          <w:sz w:val="24"/>
          <w:szCs w:val="22"/>
          <w:highlight w:val="none"/>
        </w:rPr>
        <w:t>价格权值</w:t>
      </w:r>
      <w:r>
        <w:rPr>
          <w:rFonts w:hint="default" w:ascii="Times New Roman" w:hAnsi="Times New Roman" w:eastAsia="Times New Roman" w:cs="Times New Roman"/>
          <w:color w:val="auto"/>
          <w:sz w:val="24"/>
          <w:szCs w:val="22"/>
          <w:highlight w:val="none"/>
        </w:rPr>
        <w:t>×100</w:t>
      </w:r>
      <w:r>
        <w:rPr>
          <w:rFonts w:hint="default" w:ascii="宋体" w:hAnsi="宋体" w:eastAsia="宋体" w:cs="宋体"/>
          <w:color w:val="auto"/>
          <w:sz w:val="24"/>
          <w:szCs w:val="22"/>
          <w:highlight w:val="none"/>
        </w:rPr>
        <w:t>。</w:t>
      </w:r>
    </w:p>
    <w:p w14:paraId="129849EF">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t>关于价格扣除详见</w:t>
      </w:r>
      <w:r>
        <w:rPr>
          <w:rFonts w:hint="eastAsia" w:ascii="宋体" w:hAnsi="宋体" w:eastAsia="宋体" w:cs="宋体"/>
          <w:color w:val="auto"/>
          <w:sz w:val="24"/>
          <w:szCs w:val="22"/>
          <w:highlight w:val="none"/>
          <w:lang w:val="en-US" w:eastAsia="zh-CN"/>
        </w:rPr>
        <w:t>前文</w:t>
      </w:r>
      <w:r>
        <w:rPr>
          <w:rFonts w:hint="default" w:ascii="宋体" w:hAnsi="宋体" w:eastAsia="宋体" w:cs="宋体"/>
          <w:color w:val="auto"/>
          <w:sz w:val="24"/>
          <w:szCs w:val="22"/>
          <w:highlight w:val="none"/>
        </w:rPr>
        <w:t>“一、落实政府采购政策的价格调整”</w:t>
      </w:r>
    </w:p>
    <w:p w14:paraId="0BA7669E">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t>评审过程中出现下列情形之一的，评审委员会应当启动异常低价投标（响应）审查程序：</w:t>
      </w:r>
    </w:p>
    <w:p w14:paraId="099FB5C4">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t>①投标（响应）报价低于采购项目预算50%的，即投标（响应）报价〈采购项目预算×50%；</w:t>
      </w:r>
    </w:p>
    <w:p w14:paraId="03B5AB4C">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t>②投标（响应）报价低于采购项目最高限价45%的，即投标（响应）报价〈采购项目最高限价×45%；</w:t>
      </w:r>
    </w:p>
    <w:p w14:paraId="3E8B1F63">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t>③评审委员会认定的供应商报价过低、有可能影响产品质量或者不能诚信履约的其他情形。</w:t>
      </w:r>
    </w:p>
    <w:p w14:paraId="0C9389F4">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t>（2）评审委员会应当要求相关供应商在评标现场合理的时间（一小时）内，提供项目具体成本测算等与报价合理性相关的书面说明及相关证明材料，并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74EDA4A2">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spacing w:before="0" w:after="0" w:line="360" w:lineRule="auto"/>
        <w:ind w:left="482" w:right="0"/>
        <w:jc w:val="both"/>
        <w:rPr>
          <w:rFonts w:hint="default" w:asciiTheme="minorHAnsi" w:hAnsiTheme="minorHAnsi" w:eastAsiaTheme="minorEastAsia" w:cstheme="minorBidi"/>
          <w:color w:val="auto"/>
          <w:szCs w:val="22"/>
          <w:highlight w:val="none"/>
        </w:rPr>
      </w:pPr>
      <w:r>
        <w:rPr>
          <w:rFonts w:hint="default" w:ascii="宋体" w:hAnsi="宋体" w:eastAsia="宋体" w:cs="宋体"/>
          <w:b/>
          <w:color w:val="auto"/>
          <w:sz w:val="24"/>
          <w:szCs w:val="22"/>
          <w:highlight w:val="none"/>
        </w:rPr>
        <w:t>（二）商务资信分（</w:t>
      </w:r>
      <w:r>
        <w:rPr>
          <w:rFonts w:hint="eastAsia" w:cs="Times New Roman"/>
          <w:b/>
          <w:color w:val="auto"/>
          <w:sz w:val="24"/>
          <w:szCs w:val="22"/>
          <w:highlight w:val="none"/>
          <w:lang w:val="en-US" w:eastAsia="zh-CN"/>
        </w:rPr>
        <w:t>18</w:t>
      </w:r>
      <w:r>
        <w:rPr>
          <w:rFonts w:hint="default" w:ascii="宋体" w:hAnsi="宋体" w:eastAsia="宋体" w:cs="宋体"/>
          <w:b/>
          <w:color w:val="auto"/>
          <w:sz w:val="24"/>
          <w:szCs w:val="22"/>
          <w:highlight w:val="none"/>
        </w:rPr>
        <w:t>分）</w:t>
      </w:r>
    </w:p>
    <w:p w14:paraId="22248858">
      <w:pPr>
        <w:tabs>
          <w:tab w:val="left" w:pos="525"/>
          <w:tab w:val="left" w:pos="945"/>
          <w:tab w:val="left" w:pos="1155"/>
          <w:tab w:val="left" w:pos="3823"/>
        </w:tabs>
        <w:spacing w:line="500" w:lineRule="exact"/>
        <w:ind w:firstLine="480"/>
        <w:rPr>
          <w:rFonts w:ascii="宋体"/>
          <w:b/>
          <w:bCs/>
          <w:color w:val="auto"/>
          <w:sz w:val="24"/>
          <w:szCs w:val="24"/>
          <w:highlight w:val="none"/>
        </w:rPr>
      </w:pPr>
      <w:r>
        <w:rPr>
          <w:rFonts w:hint="eastAsia" w:ascii="宋体" w:hAnsi="宋体"/>
          <w:b/>
          <w:bCs/>
          <w:color w:val="auto"/>
          <w:sz w:val="24"/>
          <w:szCs w:val="24"/>
          <w:highlight w:val="none"/>
          <w:lang w:val="en-US" w:eastAsia="zh-CN"/>
        </w:rPr>
        <w:t>1.</w:t>
      </w:r>
      <w:r>
        <w:rPr>
          <w:rFonts w:hint="eastAsia" w:ascii="宋体" w:hAnsi="宋体"/>
          <w:b/>
          <w:bCs/>
          <w:color w:val="auto"/>
          <w:sz w:val="24"/>
          <w:szCs w:val="24"/>
          <w:highlight w:val="none"/>
        </w:rPr>
        <w:t>投标人综合情况（</w:t>
      </w:r>
      <w:r>
        <w:rPr>
          <w:rFonts w:hint="eastAsia" w:ascii="宋体" w:hAnsi="宋体"/>
          <w:b/>
          <w:bCs/>
          <w:color w:val="auto"/>
          <w:sz w:val="24"/>
          <w:szCs w:val="24"/>
          <w:highlight w:val="none"/>
          <w:lang w:val="en-US" w:eastAsia="zh-CN"/>
        </w:rPr>
        <w:t>12</w:t>
      </w:r>
      <w:r>
        <w:rPr>
          <w:rFonts w:hint="eastAsia" w:ascii="宋体" w:hAnsi="宋体"/>
          <w:b/>
          <w:bCs/>
          <w:color w:val="auto"/>
          <w:sz w:val="24"/>
          <w:szCs w:val="24"/>
          <w:highlight w:val="none"/>
        </w:rPr>
        <w:t>分）：相关证书、合同原件及其他证明材料上传至投标系统中。证书需在有效期内。</w:t>
      </w:r>
    </w:p>
    <w:p w14:paraId="38BEC588">
      <w:pPr>
        <w:tabs>
          <w:tab w:val="left" w:pos="945"/>
          <w:tab w:val="left" w:pos="987"/>
          <w:tab w:val="left" w:pos="1155"/>
        </w:tabs>
        <w:spacing w:line="360" w:lineRule="auto"/>
        <w:ind w:firstLine="480"/>
        <w:rPr>
          <w:rFonts w:ascii="宋体"/>
          <w:bCs/>
          <w:color w:val="auto"/>
          <w:sz w:val="24"/>
          <w:szCs w:val="24"/>
          <w:highlight w:val="none"/>
        </w:rPr>
      </w:pPr>
      <w:r>
        <w:rPr>
          <w:rFonts w:hint="eastAsia" w:ascii="宋体"/>
          <w:bCs/>
          <w:color w:val="auto"/>
          <w:sz w:val="24"/>
          <w:szCs w:val="24"/>
          <w:highlight w:val="none"/>
          <w:lang w:val="en-US" w:eastAsia="zh-CN"/>
        </w:rPr>
        <w:t xml:space="preserve">1.1 </w:t>
      </w:r>
      <w:r>
        <w:rPr>
          <w:rFonts w:hint="eastAsia" w:ascii="宋体"/>
          <w:bCs/>
          <w:color w:val="auto"/>
          <w:sz w:val="24"/>
          <w:szCs w:val="24"/>
          <w:highlight w:val="none"/>
        </w:rPr>
        <w:t>业绩（</w:t>
      </w:r>
      <w:r>
        <w:rPr>
          <w:rFonts w:hint="eastAsia" w:ascii="宋体"/>
          <w:bCs/>
          <w:color w:val="auto"/>
          <w:sz w:val="24"/>
          <w:szCs w:val="24"/>
          <w:highlight w:val="none"/>
          <w:lang w:val="en-US" w:eastAsia="zh-CN"/>
        </w:rPr>
        <w:t>2</w:t>
      </w:r>
      <w:r>
        <w:rPr>
          <w:rFonts w:hint="eastAsia" w:ascii="宋体"/>
          <w:bCs/>
          <w:color w:val="auto"/>
          <w:sz w:val="24"/>
          <w:szCs w:val="24"/>
          <w:highlight w:val="none"/>
        </w:rPr>
        <w:t>分）：投标人自20</w:t>
      </w:r>
      <w:r>
        <w:rPr>
          <w:rFonts w:hint="eastAsia" w:ascii="宋体"/>
          <w:bCs/>
          <w:color w:val="auto"/>
          <w:sz w:val="24"/>
          <w:szCs w:val="24"/>
          <w:highlight w:val="none"/>
          <w:lang w:val="en-US" w:eastAsia="zh-CN"/>
        </w:rPr>
        <w:t>23</w:t>
      </w:r>
      <w:r>
        <w:rPr>
          <w:rFonts w:hint="eastAsia" w:ascii="宋体"/>
          <w:bCs/>
          <w:color w:val="auto"/>
          <w:sz w:val="24"/>
          <w:szCs w:val="24"/>
          <w:highlight w:val="none"/>
        </w:rPr>
        <w:t>年</w:t>
      </w:r>
      <w:r>
        <w:rPr>
          <w:rFonts w:ascii="宋体"/>
          <w:bCs/>
          <w:color w:val="auto"/>
          <w:sz w:val="24"/>
          <w:szCs w:val="24"/>
          <w:highlight w:val="none"/>
        </w:rPr>
        <w:t>1</w:t>
      </w:r>
      <w:r>
        <w:rPr>
          <w:rFonts w:hint="eastAsia" w:ascii="宋体"/>
          <w:bCs/>
          <w:color w:val="auto"/>
          <w:sz w:val="24"/>
          <w:szCs w:val="24"/>
          <w:highlight w:val="none"/>
        </w:rPr>
        <w:t>月1日至本项目投标截止日的类似项目的成功案例，每提供一个案例得</w:t>
      </w:r>
      <w:r>
        <w:rPr>
          <w:rFonts w:hint="eastAsia" w:ascii="宋体"/>
          <w:bCs/>
          <w:color w:val="auto"/>
          <w:sz w:val="24"/>
          <w:szCs w:val="24"/>
          <w:highlight w:val="none"/>
          <w:lang w:val="en-US" w:eastAsia="zh-CN"/>
        </w:rPr>
        <w:t>1</w:t>
      </w:r>
      <w:r>
        <w:rPr>
          <w:rFonts w:hint="eastAsia" w:ascii="宋体"/>
          <w:bCs/>
          <w:color w:val="auto"/>
          <w:sz w:val="24"/>
          <w:szCs w:val="24"/>
          <w:highlight w:val="none"/>
        </w:rPr>
        <w:t>分，最多得</w:t>
      </w:r>
      <w:r>
        <w:rPr>
          <w:rFonts w:hint="eastAsia" w:ascii="宋体"/>
          <w:bCs/>
          <w:color w:val="auto"/>
          <w:sz w:val="24"/>
          <w:szCs w:val="24"/>
          <w:highlight w:val="none"/>
          <w:lang w:val="en-US" w:eastAsia="zh-CN"/>
        </w:rPr>
        <w:t>2</w:t>
      </w:r>
      <w:r>
        <w:rPr>
          <w:rFonts w:hint="eastAsia" w:ascii="宋体"/>
          <w:bCs/>
          <w:color w:val="auto"/>
          <w:sz w:val="24"/>
          <w:szCs w:val="24"/>
          <w:highlight w:val="none"/>
        </w:rPr>
        <w:t>分，投标时须提交合同原件</w:t>
      </w:r>
      <w:r>
        <w:rPr>
          <w:rFonts w:hint="eastAsia" w:ascii="宋体"/>
          <w:bCs/>
          <w:color w:val="auto"/>
          <w:sz w:val="24"/>
          <w:szCs w:val="24"/>
          <w:highlight w:val="none"/>
          <w:lang w:val="en-US" w:eastAsia="zh-CN"/>
        </w:rPr>
        <w:t>扫描件</w:t>
      </w:r>
      <w:r>
        <w:rPr>
          <w:rFonts w:hint="eastAsia" w:ascii="宋体"/>
          <w:bCs/>
          <w:color w:val="auto"/>
          <w:sz w:val="24"/>
          <w:szCs w:val="24"/>
          <w:highlight w:val="none"/>
        </w:rPr>
        <w:t>，否则不得分。</w:t>
      </w:r>
    </w:p>
    <w:p w14:paraId="06DA706E">
      <w:pPr>
        <w:tabs>
          <w:tab w:val="left" w:pos="945"/>
          <w:tab w:val="left" w:pos="987"/>
          <w:tab w:val="left" w:pos="1155"/>
        </w:tabs>
        <w:spacing w:line="360" w:lineRule="auto"/>
        <w:ind w:firstLine="480"/>
        <w:rPr>
          <w:rFonts w:hint="eastAsia" w:hAnsi="宋体" w:cs="宋体"/>
          <w:color w:val="auto"/>
          <w:sz w:val="24"/>
          <w:szCs w:val="24"/>
          <w:highlight w:val="none"/>
          <w:lang w:val="zh-CN"/>
        </w:rPr>
      </w:pPr>
      <w:r>
        <w:rPr>
          <w:rFonts w:hint="eastAsia" w:ascii="宋体"/>
          <w:bCs/>
          <w:color w:val="auto"/>
          <w:sz w:val="24"/>
          <w:szCs w:val="24"/>
          <w:highlight w:val="none"/>
          <w:lang w:val="en-US" w:eastAsia="zh-CN"/>
        </w:rPr>
        <w:t>1.2</w:t>
      </w:r>
      <w:r>
        <w:rPr>
          <w:rFonts w:hint="eastAsia" w:ascii="宋体"/>
          <w:bCs/>
          <w:color w:val="auto"/>
          <w:sz w:val="24"/>
          <w:szCs w:val="24"/>
          <w:highlight w:val="none"/>
        </w:rPr>
        <w:t>证书（</w:t>
      </w:r>
      <w:r>
        <w:rPr>
          <w:rFonts w:hint="eastAsia" w:ascii="宋体"/>
          <w:bCs/>
          <w:color w:val="auto"/>
          <w:sz w:val="24"/>
          <w:szCs w:val="24"/>
          <w:highlight w:val="none"/>
          <w:lang w:val="en-US" w:eastAsia="zh-CN"/>
        </w:rPr>
        <w:t>6</w:t>
      </w:r>
      <w:r>
        <w:rPr>
          <w:rFonts w:hint="eastAsia" w:ascii="宋体"/>
          <w:bCs/>
          <w:color w:val="auto"/>
          <w:sz w:val="24"/>
          <w:szCs w:val="24"/>
          <w:highlight w:val="none"/>
        </w:rPr>
        <w:t>分）：</w:t>
      </w:r>
      <w:r>
        <w:rPr>
          <w:rFonts w:hint="eastAsia" w:hAnsi="宋体" w:cs="宋体"/>
          <w:color w:val="auto"/>
          <w:sz w:val="24"/>
          <w:szCs w:val="24"/>
          <w:highlight w:val="none"/>
        </w:rPr>
        <w:t>投标人</w:t>
      </w:r>
      <w:r>
        <w:rPr>
          <w:rFonts w:hint="eastAsia" w:ascii="宋体" w:hAnsi="宋体"/>
          <w:bCs/>
          <w:color w:val="auto"/>
          <w:sz w:val="24"/>
          <w:highlight w:val="none"/>
        </w:rPr>
        <w:t>具备有效期内的质量管理体系、环境管理体</w:t>
      </w:r>
      <w:r>
        <w:rPr>
          <w:rFonts w:hint="eastAsia" w:hAnsi="宋体" w:cs="宋体"/>
          <w:color w:val="auto"/>
          <w:sz w:val="24"/>
          <w:szCs w:val="24"/>
          <w:highlight w:val="none"/>
        </w:rPr>
        <w:t>系，职业安全健康管理体系，每有一项得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分，本项目最高</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分</w:t>
      </w:r>
      <w:r>
        <w:rPr>
          <w:rFonts w:hint="eastAsia" w:ascii="宋体"/>
          <w:bCs/>
          <w:color w:val="auto"/>
          <w:sz w:val="24"/>
          <w:szCs w:val="24"/>
          <w:highlight w:val="none"/>
        </w:rPr>
        <w:t>，投标时须提交</w:t>
      </w:r>
      <w:r>
        <w:rPr>
          <w:rFonts w:hint="eastAsia" w:ascii="宋体"/>
          <w:bCs/>
          <w:color w:val="auto"/>
          <w:sz w:val="24"/>
          <w:szCs w:val="24"/>
          <w:highlight w:val="none"/>
          <w:lang w:val="en-US" w:eastAsia="zh-CN"/>
        </w:rPr>
        <w:t>证书</w:t>
      </w:r>
      <w:bookmarkStart w:id="7" w:name="_GoBack"/>
      <w:bookmarkEnd w:id="7"/>
      <w:r>
        <w:rPr>
          <w:rFonts w:hint="eastAsia" w:ascii="宋体"/>
          <w:bCs/>
          <w:color w:val="auto"/>
          <w:sz w:val="24"/>
          <w:szCs w:val="24"/>
          <w:highlight w:val="none"/>
        </w:rPr>
        <w:t>原件</w:t>
      </w:r>
      <w:r>
        <w:rPr>
          <w:rFonts w:hint="eastAsia" w:ascii="宋体"/>
          <w:bCs/>
          <w:color w:val="auto"/>
          <w:sz w:val="24"/>
          <w:szCs w:val="24"/>
          <w:highlight w:val="none"/>
          <w:lang w:val="en-US" w:eastAsia="zh-CN"/>
        </w:rPr>
        <w:t>扫描件</w:t>
      </w:r>
      <w:r>
        <w:rPr>
          <w:rFonts w:hint="eastAsia" w:ascii="宋体"/>
          <w:bCs/>
          <w:color w:val="auto"/>
          <w:sz w:val="24"/>
          <w:szCs w:val="24"/>
          <w:highlight w:val="none"/>
        </w:rPr>
        <w:t>，否则不得分。</w:t>
      </w:r>
    </w:p>
    <w:p w14:paraId="41CD7380">
      <w:pPr>
        <w:tabs>
          <w:tab w:val="left" w:pos="945"/>
          <w:tab w:val="left" w:pos="987"/>
          <w:tab w:val="left" w:pos="1155"/>
        </w:tabs>
        <w:spacing w:line="360" w:lineRule="auto"/>
        <w:ind w:firstLine="480"/>
        <w:rPr>
          <w:rFonts w:hint="eastAsia" w:ascii="宋体"/>
          <w:bCs/>
          <w:color w:val="auto"/>
          <w:sz w:val="24"/>
          <w:szCs w:val="24"/>
          <w:highlight w:val="none"/>
        </w:rPr>
      </w:pPr>
      <w:r>
        <w:rPr>
          <w:rFonts w:hint="eastAsia" w:ascii="宋体" w:hAnsi="Times New Roman" w:cs="Times New Roman"/>
          <w:bCs/>
          <w:color w:val="auto"/>
          <w:sz w:val="24"/>
          <w:szCs w:val="24"/>
          <w:highlight w:val="none"/>
          <w:lang w:val="en-US" w:eastAsia="zh-CN"/>
        </w:rPr>
        <w:t>1</w:t>
      </w:r>
      <w:r>
        <w:rPr>
          <w:rFonts w:hint="eastAsia" w:ascii="宋体" w:hAnsi="Times New Roman" w:eastAsia="宋体" w:cs="Times New Roman"/>
          <w:bCs/>
          <w:color w:val="auto"/>
          <w:sz w:val="24"/>
          <w:szCs w:val="24"/>
          <w:highlight w:val="none"/>
          <w:lang w:val="en-US" w:eastAsia="zh-CN"/>
        </w:rPr>
        <w:t>.</w:t>
      </w:r>
      <w:r>
        <w:rPr>
          <w:rFonts w:hint="eastAsia" w:ascii="宋体" w:cs="Times New Roman"/>
          <w:bCs/>
          <w:color w:val="auto"/>
          <w:sz w:val="24"/>
          <w:szCs w:val="24"/>
          <w:highlight w:val="none"/>
          <w:lang w:val="en-US" w:eastAsia="zh-CN"/>
        </w:rPr>
        <w:t>3</w:t>
      </w:r>
      <w:r>
        <w:rPr>
          <w:rFonts w:hint="eastAsia" w:ascii="宋体" w:hAnsi="Times New Roman" w:eastAsia="宋体" w:cs="Times New Roman"/>
          <w:bCs/>
          <w:color w:val="auto"/>
          <w:sz w:val="24"/>
          <w:szCs w:val="24"/>
          <w:highlight w:val="none"/>
          <w:lang w:val="en-US" w:eastAsia="zh-CN"/>
        </w:rPr>
        <w:t>车辆配备（</w:t>
      </w:r>
      <w:r>
        <w:rPr>
          <w:rFonts w:hint="eastAsia" w:ascii="宋体" w:cs="Times New Roman"/>
          <w:bCs/>
          <w:color w:val="auto"/>
          <w:sz w:val="24"/>
          <w:szCs w:val="24"/>
          <w:highlight w:val="none"/>
          <w:lang w:val="en-US" w:eastAsia="zh-CN"/>
        </w:rPr>
        <w:t>4</w:t>
      </w:r>
      <w:r>
        <w:rPr>
          <w:rFonts w:hint="eastAsia" w:ascii="宋体" w:hAnsi="Times New Roman" w:eastAsia="宋体" w:cs="Times New Roman"/>
          <w:bCs/>
          <w:color w:val="auto"/>
          <w:sz w:val="24"/>
          <w:szCs w:val="24"/>
          <w:highlight w:val="none"/>
          <w:lang w:val="en-US" w:eastAsia="zh-CN"/>
        </w:rPr>
        <w:t>分）：投标人拟投入的设备中，配备有：</w:t>
      </w:r>
      <w:r>
        <w:rPr>
          <w:rFonts w:hint="eastAsia" w:ascii="宋体" w:cs="Times New Roman"/>
          <w:bCs/>
          <w:color w:val="auto"/>
          <w:sz w:val="24"/>
          <w:szCs w:val="24"/>
          <w:highlight w:val="none"/>
          <w:lang w:val="en-US" w:eastAsia="zh-CN"/>
        </w:rPr>
        <w:t>巡检汽车</w:t>
      </w:r>
      <w:r>
        <w:rPr>
          <w:rFonts w:hint="eastAsia" w:ascii="宋体" w:hAnsi="Times New Roman" w:eastAsia="宋体" w:cs="Times New Roman"/>
          <w:bCs/>
          <w:color w:val="auto"/>
          <w:sz w:val="24"/>
          <w:szCs w:val="24"/>
          <w:highlight w:val="none"/>
          <w:lang w:val="en-US" w:eastAsia="zh-CN"/>
        </w:rPr>
        <w:t>，每提供一辆得</w:t>
      </w:r>
      <w:r>
        <w:rPr>
          <w:rFonts w:hint="eastAsia" w:ascii="宋体" w:cs="Times New Roman"/>
          <w:bCs/>
          <w:color w:val="auto"/>
          <w:sz w:val="24"/>
          <w:szCs w:val="24"/>
          <w:highlight w:val="none"/>
          <w:lang w:val="en-US" w:eastAsia="zh-CN"/>
        </w:rPr>
        <w:t>2</w:t>
      </w:r>
      <w:r>
        <w:rPr>
          <w:rFonts w:hint="eastAsia" w:ascii="宋体" w:hAnsi="Times New Roman" w:eastAsia="宋体" w:cs="Times New Roman"/>
          <w:bCs/>
          <w:color w:val="auto"/>
          <w:sz w:val="24"/>
          <w:szCs w:val="24"/>
          <w:highlight w:val="none"/>
          <w:lang w:val="en-US" w:eastAsia="zh-CN"/>
        </w:rPr>
        <w:t>分，本项目最高</w:t>
      </w:r>
      <w:r>
        <w:rPr>
          <w:rFonts w:hint="eastAsia" w:ascii="宋体" w:cs="Times New Roman"/>
          <w:bCs/>
          <w:color w:val="auto"/>
          <w:sz w:val="24"/>
          <w:szCs w:val="24"/>
          <w:highlight w:val="none"/>
          <w:lang w:val="en-US" w:eastAsia="zh-CN"/>
        </w:rPr>
        <w:t>4</w:t>
      </w:r>
      <w:r>
        <w:rPr>
          <w:rFonts w:hint="eastAsia" w:ascii="宋体" w:hAnsi="Times New Roman" w:eastAsia="宋体" w:cs="Times New Roman"/>
          <w:bCs/>
          <w:color w:val="auto"/>
          <w:sz w:val="24"/>
          <w:szCs w:val="24"/>
          <w:highlight w:val="none"/>
          <w:lang w:val="en-US" w:eastAsia="zh-CN"/>
        </w:rPr>
        <w:t>分；</w:t>
      </w:r>
      <w:r>
        <w:rPr>
          <w:rFonts w:hint="eastAsia" w:ascii="宋体" w:hAnsi="宋体" w:cs="宋体"/>
          <w:b w:val="0"/>
          <w:bCs w:val="0"/>
          <w:color w:val="auto"/>
          <w:sz w:val="24"/>
          <w:szCs w:val="24"/>
          <w:highlight w:val="none"/>
          <w:lang w:val="en-US" w:eastAsia="zh-CN"/>
        </w:rPr>
        <w:t>（车辆如为自有的，提供购置发票，车辆如为租赁的，提供租赁合同（协议）及出租方的车辆购置发票，且租赁期须涵盖本项目服务期（或承诺“若我单位中标，提供可覆盖本项目服务期的</w:t>
      </w:r>
      <w:r>
        <w:rPr>
          <w:rFonts w:hint="eastAsia" w:ascii="宋体" w:cs="Times New Roman"/>
          <w:bCs/>
          <w:color w:val="auto"/>
          <w:sz w:val="24"/>
          <w:szCs w:val="24"/>
          <w:highlight w:val="none"/>
          <w:lang w:val="en-US" w:eastAsia="zh-CN"/>
        </w:rPr>
        <w:t>巡检汽车</w:t>
      </w:r>
      <w:r>
        <w:rPr>
          <w:rFonts w:hint="eastAsia" w:ascii="宋体" w:hAnsi="宋体" w:cs="宋体"/>
          <w:b w:val="0"/>
          <w:bCs w:val="0"/>
          <w:color w:val="auto"/>
          <w:sz w:val="24"/>
          <w:szCs w:val="24"/>
          <w:highlight w:val="none"/>
          <w:lang w:val="en-US" w:eastAsia="zh-CN"/>
        </w:rPr>
        <w:t>。））</w:t>
      </w:r>
    </w:p>
    <w:p w14:paraId="7C874FC7">
      <w:pPr>
        <w:spacing w:line="360" w:lineRule="auto"/>
        <w:jc w:val="left"/>
        <w:rPr>
          <w:rFonts w:hint="eastAsia" w:hAnsi="宋体" w:cs="宋体"/>
          <w:color w:val="auto"/>
          <w:sz w:val="24"/>
          <w:szCs w:val="24"/>
          <w:highlight w:val="none"/>
          <w:lang w:eastAsia="zh-CN"/>
        </w:rPr>
      </w:pPr>
      <w:r>
        <w:rPr>
          <w:rFonts w:hint="eastAsia" w:ascii="宋体"/>
          <w:b/>
          <w:bCs w:val="0"/>
          <w:color w:val="auto"/>
          <w:sz w:val="24"/>
          <w:szCs w:val="24"/>
          <w:highlight w:val="none"/>
          <w:lang w:val="en-US" w:eastAsia="zh-CN"/>
        </w:rPr>
        <w:t>2.项目人员配置情况（6分）</w:t>
      </w:r>
      <w:r>
        <w:rPr>
          <w:rFonts w:hint="eastAsia" w:ascii="宋体" w:hAnsi="Times New Roman" w:eastAsia="宋体" w:cs="Times New Roman"/>
          <w:b/>
          <w:bCs w:val="0"/>
          <w:color w:val="auto"/>
          <w:sz w:val="24"/>
          <w:szCs w:val="24"/>
          <w:highlight w:val="none"/>
          <w:lang w:val="en-US" w:eastAsia="zh-CN"/>
        </w:rPr>
        <w:t>：考察投标人为本项目配备的重点人员配置情况，人员以填列的《拟投入本项目人员一览表》为准（格式见附件），并按评分标准要求提供相应证明材料及表格要求提供所填人员</w:t>
      </w:r>
      <w:r>
        <w:rPr>
          <w:rFonts w:hint="eastAsia" w:ascii="宋体"/>
          <w:color w:val="auto"/>
          <w:sz w:val="24"/>
          <w:szCs w:val="22"/>
          <w:highlight w:val="none"/>
        </w:rPr>
        <w:t>近</w:t>
      </w:r>
      <w:r>
        <w:rPr>
          <w:rFonts w:hint="eastAsia" w:ascii="宋体"/>
          <w:color w:val="auto"/>
          <w:sz w:val="24"/>
          <w:szCs w:val="22"/>
          <w:highlight w:val="none"/>
          <w:lang w:val="en-US" w:eastAsia="zh-CN"/>
        </w:rPr>
        <w:t>一年</w:t>
      </w:r>
      <w:r>
        <w:rPr>
          <w:rFonts w:hint="eastAsia" w:ascii="宋体"/>
          <w:color w:val="auto"/>
          <w:sz w:val="24"/>
          <w:szCs w:val="22"/>
          <w:highlight w:val="none"/>
        </w:rPr>
        <w:t>中任意一个月份(不含投标当月)的</w:t>
      </w:r>
      <w:r>
        <w:rPr>
          <w:rFonts w:hint="eastAsia" w:ascii="宋体" w:hAnsi="Times New Roman" w:eastAsia="宋体" w:cs="Times New Roman"/>
          <w:b/>
          <w:bCs w:val="0"/>
          <w:color w:val="auto"/>
          <w:sz w:val="24"/>
          <w:szCs w:val="24"/>
          <w:highlight w:val="none"/>
          <w:lang w:val="en-US" w:eastAsia="zh-CN"/>
        </w:rPr>
        <w:t>社保证明，</w:t>
      </w:r>
      <w:r>
        <w:rPr>
          <w:rFonts w:hint="eastAsia" w:ascii="宋体"/>
          <w:b/>
          <w:bCs w:val="0"/>
          <w:color w:val="auto"/>
          <w:sz w:val="24"/>
          <w:szCs w:val="24"/>
          <w:highlight w:val="none"/>
          <w:lang w:val="en-US" w:eastAsia="zh-CN"/>
        </w:rPr>
        <w:t>否则不得分。相关证书及其他证明材料上传至投标系统中，证书需在有效期内。</w:t>
      </w:r>
    </w:p>
    <w:p w14:paraId="05097B6B">
      <w:pPr>
        <w:tabs>
          <w:tab w:val="left" w:pos="945"/>
          <w:tab w:val="left" w:pos="987"/>
          <w:tab w:val="left" w:pos="1155"/>
        </w:tabs>
        <w:spacing w:line="360" w:lineRule="auto"/>
        <w:ind w:firstLine="480"/>
        <w:rPr>
          <w:rFonts w:hint="eastAsia" w:hAnsi="宋体" w:cs="宋体"/>
          <w:color w:val="auto"/>
          <w:sz w:val="24"/>
          <w:szCs w:val="24"/>
          <w:highlight w:val="none"/>
          <w:lang w:eastAsia="zh-CN"/>
        </w:rPr>
      </w:pPr>
      <w:r>
        <w:rPr>
          <w:rFonts w:hint="eastAsia" w:ascii="宋体"/>
          <w:bCs/>
          <w:color w:val="auto"/>
          <w:sz w:val="24"/>
          <w:szCs w:val="24"/>
          <w:highlight w:val="none"/>
          <w:lang w:val="en-US" w:eastAsia="zh-CN"/>
        </w:rPr>
        <w:t xml:space="preserve">2.1 </w:t>
      </w:r>
      <w:r>
        <w:rPr>
          <w:rFonts w:hint="eastAsia" w:hAnsi="宋体" w:cs="宋体"/>
          <w:color w:val="auto"/>
          <w:sz w:val="24"/>
          <w:szCs w:val="24"/>
          <w:highlight w:val="none"/>
        </w:rPr>
        <w:t>拟派本项目经理年龄</w:t>
      </w:r>
      <w:r>
        <w:rPr>
          <w:rFonts w:hint="eastAsia" w:hAnsi="宋体" w:cs="宋体"/>
          <w:color w:val="auto"/>
          <w:sz w:val="24"/>
          <w:szCs w:val="24"/>
          <w:highlight w:val="none"/>
          <w:lang w:val="en-US" w:eastAsia="zh-CN"/>
        </w:rPr>
        <w:t>45</w:t>
      </w:r>
      <w:r>
        <w:rPr>
          <w:rFonts w:hint="eastAsia" w:hAnsi="宋体" w:cs="宋体"/>
          <w:color w:val="auto"/>
          <w:sz w:val="24"/>
          <w:szCs w:val="24"/>
          <w:highlight w:val="none"/>
        </w:rPr>
        <w:t>周岁</w:t>
      </w:r>
      <w:r>
        <w:rPr>
          <w:rFonts w:hint="eastAsia" w:hAnsi="宋体" w:cs="宋体"/>
          <w:color w:val="auto"/>
          <w:sz w:val="24"/>
          <w:szCs w:val="24"/>
          <w:highlight w:val="none"/>
          <w:lang w:eastAsia="zh-CN"/>
        </w:rPr>
        <w:t>（</w:t>
      </w:r>
      <w:r>
        <w:rPr>
          <w:rFonts w:hint="eastAsia" w:hAnsi="宋体" w:cs="宋体"/>
          <w:color w:val="auto"/>
          <w:sz w:val="24"/>
          <w:szCs w:val="24"/>
          <w:highlight w:val="none"/>
        </w:rPr>
        <w:t>含</w:t>
      </w:r>
      <w:r>
        <w:rPr>
          <w:rFonts w:hint="eastAsia" w:hAnsi="宋体" w:cs="宋体"/>
          <w:color w:val="auto"/>
          <w:sz w:val="24"/>
          <w:szCs w:val="24"/>
          <w:highlight w:val="none"/>
          <w:lang w:eastAsia="zh-CN"/>
        </w:rPr>
        <w:t>）</w:t>
      </w:r>
      <w:r>
        <w:rPr>
          <w:rFonts w:hint="eastAsia" w:hAnsi="宋体" w:cs="宋体"/>
          <w:color w:val="auto"/>
          <w:sz w:val="24"/>
          <w:szCs w:val="24"/>
          <w:highlight w:val="none"/>
        </w:rPr>
        <w:t>以下；</w:t>
      </w:r>
      <w:r>
        <w:rPr>
          <w:rFonts w:hint="eastAsia" w:hAnsi="宋体" w:cs="宋体"/>
          <w:color w:val="auto"/>
          <w:sz w:val="24"/>
          <w:szCs w:val="24"/>
          <w:highlight w:val="none"/>
          <w:lang w:val="en-US" w:eastAsia="zh-CN"/>
        </w:rPr>
        <w:t>且</w:t>
      </w:r>
      <w:r>
        <w:rPr>
          <w:rFonts w:hint="eastAsia" w:hAnsi="宋体" w:cs="宋体"/>
          <w:color w:val="auto"/>
          <w:sz w:val="24"/>
          <w:szCs w:val="24"/>
          <w:highlight w:val="none"/>
        </w:rPr>
        <w:t>具有</w:t>
      </w:r>
      <w:r>
        <w:rPr>
          <w:rFonts w:hint="eastAsia" w:hAnsi="宋体" w:cs="宋体"/>
          <w:color w:val="auto"/>
          <w:sz w:val="24"/>
          <w:szCs w:val="24"/>
          <w:highlight w:val="none"/>
          <w:lang w:val="en-US" w:eastAsia="zh-CN"/>
        </w:rPr>
        <w:t>全日制本科</w:t>
      </w:r>
      <w:r>
        <w:rPr>
          <w:rFonts w:hint="eastAsia" w:hAnsi="宋体" w:cs="宋体"/>
          <w:color w:val="auto"/>
          <w:sz w:val="24"/>
          <w:szCs w:val="24"/>
          <w:highlight w:val="none"/>
        </w:rPr>
        <w:t>及以上学历的得</w:t>
      </w:r>
      <w:r>
        <w:rPr>
          <w:rFonts w:hint="eastAsia" w:hAnsi="宋体" w:cs="宋体"/>
          <w:color w:val="auto"/>
          <w:sz w:val="24"/>
          <w:szCs w:val="24"/>
          <w:highlight w:val="none"/>
          <w:lang w:val="en-US" w:eastAsia="zh-CN"/>
        </w:rPr>
        <w:t>3分</w:t>
      </w:r>
      <w:r>
        <w:rPr>
          <w:rFonts w:hint="eastAsia" w:hAnsi="宋体" w:cs="宋体"/>
          <w:color w:val="auto"/>
          <w:sz w:val="24"/>
          <w:szCs w:val="24"/>
          <w:highlight w:val="none"/>
          <w:lang w:eastAsia="zh-CN"/>
        </w:rPr>
        <w:t>，</w:t>
      </w:r>
      <w:r>
        <w:rPr>
          <w:rFonts w:hint="eastAsia" w:hAnsi="宋体" w:cs="宋体"/>
          <w:color w:val="auto"/>
          <w:sz w:val="24"/>
          <w:szCs w:val="24"/>
          <w:highlight w:val="none"/>
        </w:rPr>
        <w:t>本项最高得</w:t>
      </w:r>
      <w:r>
        <w:rPr>
          <w:rFonts w:hint="eastAsia" w:hAnsi="宋体" w:cs="宋体"/>
          <w:color w:val="auto"/>
          <w:sz w:val="24"/>
          <w:szCs w:val="24"/>
          <w:highlight w:val="none"/>
          <w:lang w:val="en-US" w:eastAsia="zh-CN"/>
        </w:rPr>
        <w:t>3</w:t>
      </w:r>
      <w:r>
        <w:rPr>
          <w:rFonts w:hint="eastAsia" w:hAnsi="宋体" w:cs="宋体"/>
          <w:color w:val="auto"/>
          <w:sz w:val="24"/>
          <w:szCs w:val="24"/>
          <w:highlight w:val="none"/>
        </w:rPr>
        <w:t>分</w:t>
      </w:r>
      <w:r>
        <w:rPr>
          <w:rFonts w:hint="eastAsia" w:hAnsi="宋体" w:cs="宋体"/>
          <w:color w:val="auto"/>
          <w:sz w:val="24"/>
          <w:szCs w:val="24"/>
          <w:highlight w:val="none"/>
          <w:lang w:eastAsia="zh-CN"/>
        </w:rPr>
        <w:t>。</w:t>
      </w:r>
    </w:p>
    <w:p w14:paraId="77271DE0">
      <w:pPr>
        <w:tabs>
          <w:tab w:val="left" w:pos="945"/>
          <w:tab w:val="left" w:pos="987"/>
          <w:tab w:val="left" w:pos="1155"/>
        </w:tabs>
        <w:spacing w:line="360" w:lineRule="auto"/>
        <w:ind w:firstLine="480"/>
        <w:rPr>
          <w:rFonts w:hint="eastAsia" w:hAnsi="宋体" w:cs="宋体"/>
          <w:color w:val="auto"/>
          <w:sz w:val="24"/>
          <w:szCs w:val="24"/>
          <w:highlight w:val="none"/>
          <w:lang w:val="en-US" w:eastAsia="zh-CN"/>
        </w:rPr>
      </w:pPr>
      <w:r>
        <w:rPr>
          <w:rFonts w:hint="eastAsia" w:ascii="宋体"/>
          <w:bCs/>
          <w:color w:val="auto"/>
          <w:sz w:val="24"/>
          <w:szCs w:val="24"/>
          <w:highlight w:val="none"/>
          <w:lang w:val="en-US" w:eastAsia="zh-CN"/>
        </w:rPr>
        <w:t xml:space="preserve">2.2 </w:t>
      </w:r>
      <w:r>
        <w:rPr>
          <w:rFonts w:hint="eastAsia" w:hAnsi="宋体" w:cs="宋体"/>
          <w:color w:val="auto"/>
          <w:sz w:val="24"/>
          <w:szCs w:val="24"/>
          <w:highlight w:val="none"/>
          <w:lang w:val="en-US" w:eastAsia="zh-CN"/>
        </w:rPr>
        <w:t>拟派工程主管年龄50周岁（含）以下，且具有高压电工证的得3分，本项最高得3分。</w:t>
      </w:r>
    </w:p>
    <w:p w14:paraId="2A3C34D7">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t>（三）服务方案（</w:t>
      </w:r>
      <w:r>
        <w:rPr>
          <w:rFonts w:hint="eastAsia" w:cs="Times New Roman"/>
          <w:color w:val="auto"/>
          <w:sz w:val="24"/>
          <w:szCs w:val="22"/>
          <w:highlight w:val="none"/>
          <w:lang w:val="en-US" w:eastAsia="zh-CN"/>
        </w:rPr>
        <w:t>52</w:t>
      </w:r>
      <w:r>
        <w:rPr>
          <w:rFonts w:hint="default" w:ascii="宋体" w:hAnsi="宋体" w:eastAsia="宋体" w:cs="宋体"/>
          <w:color w:val="auto"/>
          <w:sz w:val="24"/>
          <w:szCs w:val="22"/>
          <w:highlight w:val="none"/>
        </w:rPr>
        <w:t>分）</w:t>
      </w:r>
    </w:p>
    <w:p w14:paraId="267507FE">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t>在响应采购文件需求的基础上针对下列各部分进行评价，要求体现科学合理性、条理性、可行性、完善性、针对性，以下各部分如未见阐述则不得分：</w:t>
      </w:r>
    </w:p>
    <w:p w14:paraId="54A85EA4">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t>4.1目标及整体设想（</w:t>
      </w:r>
      <w:r>
        <w:rPr>
          <w:rFonts w:hint="eastAsia" w:ascii="宋体" w:hAnsi="宋体" w:cs="宋体"/>
          <w:color w:val="auto"/>
          <w:sz w:val="24"/>
          <w:szCs w:val="22"/>
          <w:highlight w:val="none"/>
          <w:lang w:val="en-US" w:eastAsia="zh-CN"/>
        </w:rPr>
        <w:t>5</w:t>
      </w:r>
      <w:r>
        <w:rPr>
          <w:rFonts w:hint="default" w:ascii="宋体" w:hAnsi="宋体" w:eastAsia="宋体" w:cs="宋体"/>
          <w:color w:val="auto"/>
          <w:sz w:val="24"/>
          <w:szCs w:val="22"/>
          <w:highlight w:val="none"/>
        </w:rPr>
        <w:t>分）：方案阐述合理、描述详细、切实可行得</w:t>
      </w:r>
      <w:r>
        <w:rPr>
          <w:rFonts w:hint="eastAsia" w:ascii="宋体" w:hAnsi="宋体" w:cs="宋体"/>
          <w:color w:val="auto"/>
          <w:sz w:val="24"/>
          <w:szCs w:val="22"/>
          <w:highlight w:val="none"/>
          <w:lang w:val="en-US" w:eastAsia="zh-CN"/>
        </w:rPr>
        <w:t>5</w:t>
      </w:r>
      <w:r>
        <w:rPr>
          <w:rFonts w:hint="default" w:ascii="宋体" w:hAnsi="宋体" w:eastAsia="宋体" w:cs="宋体"/>
          <w:color w:val="auto"/>
          <w:sz w:val="24"/>
          <w:szCs w:val="22"/>
          <w:highlight w:val="none"/>
        </w:rPr>
        <w:t>分；方案阐述较合理、描述较详细、较切实可行得</w:t>
      </w:r>
      <w:r>
        <w:rPr>
          <w:rFonts w:hint="eastAsia" w:ascii="宋体" w:hAnsi="宋体" w:cs="宋体"/>
          <w:color w:val="auto"/>
          <w:sz w:val="24"/>
          <w:szCs w:val="22"/>
          <w:highlight w:val="none"/>
          <w:lang w:val="en-US" w:eastAsia="zh-CN"/>
        </w:rPr>
        <w:t>3</w:t>
      </w:r>
      <w:r>
        <w:rPr>
          <w:rFonts w:hint="default" w:ascii="宋体" w:hAnsi="宋体" w:eastAsia="宋体" w:cs="宋体"/>
          <w:color w:val="auto"/>
          <w:sz w:val="24"/>
          <w:szCs w:val="22"/>
          <w:highlight w:val="none"/>
        </w:rPr>
        <w:t>分；方案阐述合理性一般、描述较简单、切实可行性一般的1分；无方案或方案阐述不合理、不可行不得分。</w:t>
      </w:r>
    </w:p>
    <w:p w14:paraId="7824267A">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t>4.2管理服务体系（6分）：方案阐述合理、描述详细、切实可行得6分；方案阐述较合理、描述较详细、较切实可行得4分；方案阐述合理性一般、描述较简单、切实可行性一般的2分；无方案或方案阐述不合理、不可行不得分。</w:t>
      </w:r>
    </w:p>
    <w:p w14:paraId="5EC803B0">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t>4.3岗前培训及阶段性培训管理（3分）：方案阐述合理、描述详细、切实可行得3分；方案阐述较合理、描述较详细、较切实可行得2分；方案阐述合理性一般、描述较简单、切实可行性一般的1分；无方案或方案阐述不合理、不可行不得分。</w:t>
      </w:r>
    </w:p>
    <w:p w14:paraId="0BC6F326">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t>4.4日常管理标准及措施（6分）：方案阐述合理、描述详细、切实可行得6分；方案阐述较合理、描述较详细、较切实可行得4分；方案阐述合理性一般、描述较简单、切实可行性一般的2分；无方案或方案阐述不合理、不可行不得分。</w:t>
      </w:r>
    </w:p>
    <w:p w14:paraId="64561451">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t>4.5管理规章制度（</w:t>
      </w:r>
      <w:r>
        <w:rPr>
          <w:rFonts w:hint="eastAsia" w:ascii="宋体" w:hAnsi="宋体" w:cs="宋体"/>
          <w:color w:val="auto"/>
          <w:sz w:val="24"/>
          <w:szCs w:val="22"/>
          <w:highlight w:val="none"/>
          <w:lang w:val="en-US" w:eastAsia="zh-CN"/>
        </w:rPr>
        <w:t>5</w:t>
      </w:r>
      <w:r>
        <w:rPr>
          <w:rFonts w:hint="default" w:ascii="宋体" w:hAnsi="宋体" w:eastAsia="宋体" w:cs="宋体"/>
          <w:color w:val="auto"/>
          <w:sz w:val="24"/>
          <w:szCs w:val="22"/>
          <w:highlight w:val="none"/>
        </w:rPr>
        <w:t>分）：方案阐述合理、描述详细、切实可行得</w:t>
      </w:r>
      <w:r>
        <w:rPr>
          <w:rFonts w:hint="eastAsia" w:ascii="宋体" w:hAnsi="宋体" w:cs="宋体"/>
          <w:color w:val="auto"/>
          <w:sz w:val="24"/>
          <w:szCs w:val="22"/>
          <w:highlight w:val="none"/>
          <w:lang w:val="en-US" w:eastAsia="zh-CN"/>
        </w:rPr>
        <w:t>5</w:t>
      </w:r>
      <w:r>
        <w:rPr>
          <w:rFonts w:hint="default" w:ascii="宋体" w:hAnsi="宋体" w:eastAsia="宋体" w:cs="宋体"/>
          <w:color w:val="auto"/>
          <w:sz w:val="24"/>
          <w:szCs w:val="22"/>
          <w:highlight w:val="none"/>
        </w:rPr>
        <w:t>分；方案阐述较合理、描述较详细、较切实可行得</w:t>
      </w:r>
      <w:r>
        <w:rPr>
          <w:rFonts w:hint="eastAsia" w:ascii="宋体" w:hAnsi="宋体" w:cs="宋体"/>
          <w:color w:val="auto"/>
          <w:sz w:val="24"/>
          <w:szCs w:val="22"/>
          <w:highlight w:val="none"/>
          <w:lang w:val="en-US" w:eastAsia="zh-CN"/>
        </w:rPr>
        <w:t>3</w:t>
      </w:r>
      <w:r>
        <w:rPr>
          <w:rFonts w:hint="default" w:ascii="宋体" w:hAnsi="宋体" w:eastAsia="宋体" w:cs="宋体"/>
          <w:color w:val="auto"/>
          <w:sz w:val="24"/>
          <w:szCs w:val="22"/>
          <w:highlight w:val="none"/>
        </w:rPr>
        <w:t>分；方案阐述合理性一般、描述较简单、切实可行性一般的1分；无方案或方案阐述不合理、不可行不得分。</w:t>
      </w:r>
    </w:p>
    <w:p w14:paraId="3FBFA033">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t>4.6物资装备的配备及日常保养使用方案（3分）：方案阐述合理、描述详细、切实可行得3分；方案阐述较合理、描述较详细、较切实可行得2分；方案阐述合理性一般、描述较简单、切实可行性一般的1分；无方案或方案阐述不合理、不可行不得分。</w:t>
      </w:r>
    </w:p>
    <w:p w14:paraId="6F30DACF">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t>4.7管理重点难点和措施（</w:t>
      </w:r>
      <w:r>
        <w:rPr>
          <w:rFonts w:hint="eastAsia" w:ascii="宋体" w:hAnsi="宋体" w:cs="宋体"/>
          <w:color w:val="auto"/>
          <w:sz w:val="24"/>
          <w:szCs w:val="22"/>
          <w:highlight w:val="none"/>
          <w:lang w:val="en-US" w:eastAsia="zh-CN"/>
        </w:rPr>
        <w:t>5</w:t>
      </w:r>
      <w:r>
        <w:rPr>
          <w:rFonts w:hint="default" w:ascii="宋体" w:hAnsi="宋体" w:eastAsia="宋体" w:cs="宋体"/>
          <w:color w:val="auto"/>
          <w:sz w:val="24"/>
          <w:szCs w:val="22"/>
          <w:highlight w:val="none"/>
        </w:rPr>
        <w:t>分）：方案阐述合理、描述详细、切实可行得</w:t>
      </w:r>
      <w:r>
        <w:rPr>
          <w:rFonts w:hint="eastAsia" w:ascii="宋体" w:hAnsi="宋体" w:cs="宋体"/>
          <w:color w:val="auto"/>
          <w:sz w:val="24"/>
          <w:szCs w:val="22"/>
          <w:highlight w:val="none"/>
          <w:lang w:val="en-US" w:eastAsia="zh-CN"/>
        </w:rPr>
        <w:t>5</w:t>
      </w:r>
      <w:r>
        <w:rPr>
          <w:rFonts w:hint="default" w:ascii="宋体" w:hAnsi="宋体" w:eastAsia="宋体" w:cs="宋体"/>
          <w:color w:val="auto"/>
          <w:sz w:val="24"/>
          <w:szCs w:val="22"/>
          <w:highlight w:val="none"/>
        </w:rPr>
        <w:t>分；方案阐述较合理、描述较详细、较切实可行得</w:t>
      </w:r>
      <w:r>
        <w:rPr>
          <w:rFonts w:hint="eastAsia" w:ascii="宋体" w:hAnsi="宋体" w:cs="宋体"/>
          <w:color w:val="auto"/>
          <w:sz w:val="24"/>
          <w:szCs w:val="22"/>
          <w:highlight w:val="none"/>
          <w:lang w:val="en-US" w:eastAsia="zh-CN"/>
        </w:rPr>
        <w:t>3</w:t>
      </w:r>
      <w:r>
        <w:rPr>
          <w:rFonts w:hint="default" w:ascii="宋体" w:hAnsi="宋体" w:eastAsia="宋体" w:cs="宋体"/>
          <w:color w:val="auto"/>
          <w:sz w:val="24"/>
          <w:szCs w:val="22"/>
          <w:highlight w:val="none"/>
        </w:rPr>
        <w:t>分；方案阐述合理性一般、描述较简单、切实可行性一般得1分；无方案或方案阐述不合理、不可行不得分。</w:t>
      </w:r>
    </w:p>
    <w:p w14:paraId="347D7C80">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t>4.8与采购方以及其他单位、部门的综合协调方案（3分）：方案阐述合理、描述详细、切实可行得3分；方案阐述较合理、描述较详细、较切实可行得2分；方案阐述合理性一般、描述较简单、切实可行性一般得1分；无方案或方案阐述不合理、不可行不得分。</w:t>
      </w:r>
    </w:p>
    <w:p w14:paraId="2A899BA7">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t>4.9正式接管前具体措施（3分）：方案阐述合理、描述详细、切实可行得3分；方案阐述较合理、描述较详细、较切实可行得2分；方案阐述合理性一般、描述较简单、切实可行性一般得1分；无方案或方案阐述不合理、不可行不得分。</w:t>
      </w:r>
    </w:p>
    <w:p w14:paraId="18F45991">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t>4.10特殊情况应急预案及措施（4分）：方案阐述合理、描述详细、切实可行得4分；方案阐述较合理、描述较详细、较切实可行得3分；方案阐述合理性一般、描述较简单、切实可行性一般得2分；无方案或方案阐述不合理、不可行不得分。</w:t>
      </w:r>
    </w:p>
    <w:p w14:paraId="5C0BDFC3">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t>4.11档案资料管理（3分）：方案阐述合理、描述详细、切实可行得3分；方案阐述较合理、描述较详细、较切实可行得2分；方案阐述合理性一般、描述较简单、切实可行性一般得1分；无方案或方案阐述不合理、不可行不得分。</w:t>
      </w:r>
    </w:p>
    <w:p w14:paraId="7045890C">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t>4.12服务响应时间（3分）：方案阐述合理、描述详细、切实可行得3分；方案阐述较合理、描述较详细、较切实可行得2分；方案阐述合理性一般、描述较简单、切实可行性一般得1分；无方案或方案阐述不合理、不可行不得分。</w:t>
      </w:r>
    </w:p>
    <w:p w14:paraId="36DAD509">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default" w:asciiTheme="minorHAnsi" w:hAnsiTheme="minorHAnsi" w:eastAsiaTheme="minorEastAsia" w:cstheme="minorBidi"/>
          <w:color w:val="auto"/>
          <w:szCs w:val="22"/>
          <w:highlight w:val="none"/>
        </w:rPr>
      </w:pPr>
      <w:r>
        <w:rPr>
          <w:rFonts w:hint="default" w:ascii="宋体" w:hAnsi="宋体" w:eastAsia="宋体" w:cs="宋体"/>
          <w:color w:val="auto"/>
          <w:sz w:val="24"/>
          <w:szCs w:val="22"/>
          <w:highlight w:val="none"/>
        </w:rPr>
        <w:t>4.13特色与创新（3分）：方案阐述合理、描述详细、切实可行得</w:t>
      </w:r>
      <w:r>
        <w:rPr>
          <w:rFonts w:hint="eastAsia" w:ascii="宋体" w:hAnsi="宋体" w:cs="宋体"/>
          <w:color w:val="auto"/>
          <w:sz w:val="24"/>
          <w:szCs w:val="22"/>
          <w:highlight w:val="none"/>
          <w:lang w:val="en-US" w:eastAsia="zh-CN"/>
        </w:rPr>
        <w:t>3</w:t>
      </w:r>
      <w:r>
        <w:rPr>
          <w:rFonts w:hint="default" w:ascii="宋体" w:hAnsi="宋体" w:eastAsia="宋体" w:cs="宋体"/>
          <w:color w:val="auto"/>
          <w:sz w:val="24"/>
          <w:szCs w:val="22"/>
          <w:highlight w:val="none"/>
        </w:rPr>
        <w:t>分；方案阐述较合理、描述较详细、较切实可行得</w:t>
      </w:r>
      <w:r>
        <w:rPr>
          <w:rFonts w:hint="eastAsia" w:ascii="宋体" w:hAnsi="宋体" w:cs="宋体"/>
          <w:color w:val="auto"/>
          <w:sz w:val="24"/>
          <w:szCs w:val="22"/>
          <w:highlight w:val="none"/>
          <w:lang w:val="en-US" w:eastAsia="zh-CN"/>
        </w:rPr>
        <w:t>2</w:t>
      </w:r>
      <w:r>
        <w:rPr>
          <w:rFonts w:hint="default" w:ascii="宋体" w:hAnsi="宋体" w:eastAsia="宋体" w:cs="宋体"/>
          <w:color w:val="auto"/>
          <w:sz w:val="24"/>
          <w:szCs w:val="22"/>
          <w:highlight w:val="none"/>
        </w:rPr>
        <w:t>分；方案阐述合理性一般、描述较简单、切实可行性一般得</w:t>
      </w:r>
      <w:r>
        <w:rPr>
          <w:rFonts w:hint="eastAsia" w:ascii="宋体" w:hAnsi="宋体" w:cs="宋体"/>
          <w:color w:val="auto"/>
          <w:sz w:val="24"/>
          <w:szCs w:val="22"/>
          <w:highlight w:val="none"/>
          <w:lang w:val="en-US" w:eastAsia="zh-CN"/>
        </w:rPr>
        <w:t>1</w:t>
      </w:r>
      <w:r>
        <w:rPr>
          <w:rFonts w:hint="default" w:ascii="宋体" w:hAnsi="宋体" w:eastAsia="宋体" w:cs="宋体"/>
          <w:color w:val="auto"/>
          <w:sz w:val="24"/>
          <w:szCs w:val="22"/>
          <w:highlight w:val="none"/>
        </w:rPr>
        <w:t>分；无方案或方案阐述不合理、不可行不得分。</w:t>
      </w:r>
    </w:p>
    <w:p w14:paraId="7794EF9C">
      <w:pPr>
        <w:keepNext w:val="0"/>
        <w:keepLines w:val="0"/>
        <w:pageBreakBefore w:val="0"/>
        <w:spacing w:line="360" w:lineRule="auto"/>
        <w:ind w:right="-81" w:firstLine="482"/>
        <w:rPr>
          <w:rFonts w:hint="eastAsia" w:ascii="宋体" w:hAnsi="宋体"/>
          <w:b/>
          <w:bCs/>
          <w:color w:val="auto"/>
          <w:sz w:val="24"/>
          <w:highlight w:val="none"/>
        </w:rPr>
      </w:pPr>
      <w:r>
        <w:rPr>
          <w:rFonts w:hint="eastAsia" w:ascii="宋体" w:hAnsi="宋体"/>
          <w:b/>
          <w:color w:val="auto"/>
          <w:sz w:val="24"/>
          <w:szCs w:val="24"/>
          <w:highlight w:val="none"/>
        </w:rPr>
        <w:t>备注：针对评分标准中评分的每一条，投标供应商均应在投标文件中提供对应资料，不提供相关资料的视为不具备该项得分的条件。</w:t>
      </w:r>
    </w:p>
    <w:p w14:paraId="496EB738">
      <w:pPr>
        <w:keepNext w:val="0"/>
        <w:keepLines w:val="0"/>
        <w:pageBreakBefore w:val="0"/>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评分办法及评分细则的解释权</w:t>
      </w:r>
      <w:r>
        <w:rPr>
          <w:rFonts w:hint="eastAsia" w:ascii="宋体" w:hAnsi="宋体" w:cs="宋体"/>
          <w:b/>
          <w:bCs/>
          <w:color w:val="auto"/>
          <w:sz w:val="24"/>
          <w:highlight w:val="none"/>
          <w:lang w:eastAsia="zh-CN"/>
        </w:rPr>
        <w:t>属于</w:t>
      </w:r>
      <w:r>
        <w:rPr>
          <w:rFonts w:hint="eastAsia" w:ascii="宋体" w:hAnsi="宋体" w:cs="宋体"/>
          <w:b/>
          <w:bCs/>
          <w:color w:val="auto"/>
          <w:sz w:val="24"/>
          <w:highlight w:val="none"/>
        </w:rPr>
        <w:t>采购人。未列入本评分细则的其他条件不作为评分内容。</w:t>
      </w:r>
    </w:p>
    <w:p w14:paraId="3C4E8F85">
      <w:pPr>
        <w:spacing w:line="360" w:lineRule="auto"/>
        <w:ind w:left="-2" w:firstLine="420"/>
        <w:outlineLvl w:val="0"/>
        <w:rPr>
          <w:rFonts w:hint="eastAsia" w:ascii="宋体" w:hAnsi="宋体" w:cs="宋体"/>
          <w:b/>
          <w:bCs w:val="0"/>
          <w:color w:val="auto"/>
          <w:sz w:val="24"/>
          <w:highlight w:val="none"/>
        </w:rPr>
      </w:pPr>
      <w:r>
        <w:rPr>
          <w:rFonts w:hint="eastAsia" w:ascii="宋体" w:hAnsi="宋体" w:cs="宋体"/>
          <w:b/>
          <w:bCs w:val="0"/>
          <w:color w:val="auto"/>
          <w:sz w:val="24"/>
          <w:highlight w:val="none"/>
        </w:rPr>
        <w:t>（十）定标：</w:t>
      </w:r>
    </w:p>
    <w:p w14:paraId="36689D92">
      <w:pPr>
        <w:tabs>
          <w:tab w:val="left" w:pos="525"/>
          <w:tab w:val="left" w:pos="1050"/>
          <w:tab w:val="left" w:pos="115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1.评标委员会根据采购文件规定的评标方法和评标标准进行评审，依法确定中标投标供应商。采购人将在财政部门指定的政府采购信息发布媒体（江苏政府采购网）发布公告中标、成交结果公告。依据中华人民共和国财政部令第94号《政府采购质疑和投诉办法》，供应商认为采购文件、采购过程、中标或者成交结果使自己的权益受到损害的，可以在知道或者应知其权益受到损害之日起7个工作日内，以以一次性书面形式送达采购人、采购代理机构提出质疑。采购代理机构将在收到质疑函后7个工作日内作出答复，并以书面形式通知质疑供应商和其他有关供应商。投标供应商在法定质疑期限外送达的质疑函或法定质疑期限内送达的质疑函不符合上述要求的均为无效质疑，采购人、采购代理机构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p>
    <w:p w14:paraId="6D241B57">
      <w:pPr>
        <w:tabs>
          <w:tab w:val="left" w:pos="525"/>
          <w:tab w:val="left" w:pos="1050"/>
          <w:tab w:val="left" w:pos="115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 xml:space="preserve"> 2.中标公示结束后，</w:t>
      </w:r>
      <w:r>
        <w:rPr>
          <w:rFonts w:hint="eastAsia" w:ascii="宋体" w:hAnsi="宋体" w:cs="宋体"/>
          <w:bCs/>
          <w:color w:val="auto"/>
          <w:sz w:val="24"/>
          <w:highlight w:val="none"/>
          <w:lang w:eastAsia="zh-CN"/>
        </w:rPr>
        <w:t>无锡智邦工程咨询有限公司</w:t>
      </w:r>
      <w:r>
        <w:rPr>
          <w:rFonts w:hint="eastAsia" w:ascii="宋体" w:hAnsi="宋体" w:cs="宋体"/>
          <w:bCs/>
          <w:color w:val="auto"/>
          <w:sz w:val="24"/>
          <w:highlight w:val="none"/>
        </w:rPr>
        <w:t>将向中标供应商发出中标通知书。</w:t>
      </w:r>
    </w:p>
    <w:p w14:paraId="6A3D6729">
      <w:pPr>
        <w:spacing w:line="360" w:lineRule="auto"/>
        <w:ind w:left="-2" w:firstLine="420"/>
        <w:outlineLvl w:val="0"/>
        <w:rPr>
          <w:rFonts w:hint="eastAsia" w:ascii="宋体" w:hAnsi="宋体" w:cs="宋体"/>
          <w:b/>
          <w:bCs w:val="0"/>
          <w:color w:val="auto"/>
          <w:sz w:val="24"/>
          <w:highlight w:val="none"/>
        </w:rPr>
      </w:pPr>
      <w:r>
        <w:rPr>
          <w:rFonts w:hint="eastAsia" w:ascii="宋体" w:hAnsi="宋体" w:cs="宋体"/>
          <w:b/>
          <w:bCs w:val="0"/>
          <w:color w:val="auto"/>
          <w:sz w:val="24"/>
          <w:highlight w:val="none"/>
        </w:rPr>
        <w:t>（十一）废标的确认：</w:t>
      </w:r>
    </w:p>
    <w:p w14:paraId="4AF3A545">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在招标采购中，出现下列情况之一的，应予废标：</w:t>
      </w:r>
    </w:p>
    <w:p w14:paraId="37FC840F">
      <w:pPr>
        <w:tabs>
          <w:tab w:val="left" w:pos="525"/>
          <w:tab w:val="left" w:pos="1155"/>
          <w:tab w:val="left" w:pos="1260"/>
        </w:tabs>
        <w:spacing w:line="360" w:lineRule="auto"/>
        <w:ind w:firstLine="600"/>
        <w:rPr>
          <w:rFonts w:hint="eastAsia" w:ascii="宋体" w:hAnsi="宋体" w:cs="宋体"/>
          <w:bCs/>
          <w:color w:val="auto"/>
          <w:sz w:val="24"/>
          <w:highlight w:val="none"/>
        </w:rPr>
      </w:pPr>
      <w:r>
        <w:rPr>
          <w:rFonts w:hint="eastAsia" w:ascii="宋体" w:hAnsi="宋体" w:cs="宋体"/>
          <w:bCs/>
          <w:color w:val="auto"/>
          <w:sz w:val="24"/>
          <w:highlight w:val="none"/>
        </w:rPr>
        <w:t>1.符合专业条件的投标供应商或者对采购文件作出实质性响应的投标供应商不足三家；</w:t>
      </w:r>
    </w:p>
    <w:p w14:paraId="08FF6F5F">
      <w:pPr>
        <w:tabs>
          <w:tab w:val="left" w:pos="525"/>
          <w:tab w:val="left" w:pos="1155"/>
          <w:tab w:val="left" w:pos="126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2.出现影响采购公正的违法、违规行为；</w:t>
      </w:r>
    </w:p>
    <w:p w14:paraId="06BBE3AC">
      <w:pPr>
        <w:tabs>
          <w:tab w:val="left" w:pos="525"/>
          <w:tab w:val="left" w:pos="1155"/>
          <w:tab w:val="left" w:pos="126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3.投标供应商的报价均超过采购预算，采购人不能支付的；</w:t>
      </w:r>
    </w:p>
    <w:p w14:paraId="6ED09AF2">
      <w:pPr>
        <w:tabs>
          <w:tab w:val="right" w:pos="180"/>
          <w:tab w:val="left" w:pos="525"/>
          <w:tab w:val="left" w:pos="1155"/>
          <w:tab w:val="left" w:pos="126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4.因重大变故，招标任务取消。</w:t>
      </w:r>
    </w:p>
    <w:p w14:paraId="1DBA50D2">
      <w:pPr>
        <w:spacing w:line="360" w:lineRule="auto"/>
        <w:ind w:left="-2" w:firstLine="420"/>
        <w:outlineLvl w:val="0"/>
        <w:rPr>
          <w:rFonts w:hint="eastAsia" w:ascii="宋体" w:hAnsi="宋体" w:cs="宋体"/>
          <w:bCs/>
          <w:color w:val="auto"/>
          <w:sz w:val="24"/>
          <w:highlight w:val="none"/>
        </w:rPr>
      </w:pPr>
      <w:r>
        <w:rPr>
          <w:rFonts w:hint="eastAsia" w:ascii="宋体" w:hAnsi="宋体" w:cs="宋体"/>
          <w:bCs/>
          <w:color w:val="auto"/>
          <w:sz w:val="24"/>
          <w:highlight w:val="none"/>
        </w:rPr>
        <w:t>（十二）中标无效的确认：</w:t>
      </w:r>
    </w:p>
    <w:p w14:paraId="6748F811">
      <w:pPr>
        <w:tabs>
          <w:tab w:val="left" w:pos="420"/>
        </w:tabs>
        <w:spacing w:line="360" w:lineRule="auto"/>
        <w:ind w:firstLine="720"/>
        <w:rPr>
          <w:rFonts w:hint="eastAsia" w:ascii="宋体" w:hAnsi="宋体" w:cs="宋体"/>
          <w:bCs/>
          <w:color w:val="auto"/>
          <w:sz w:val="24"/>
          <w:highlight w:val="none"/>
        </w:rPr>
      </w:pPr>
      <w:r>
        <w:rPr>
          <w:rFonts w:hint="eastAsia" w:ascii="宋体" w:hAnsi="宋体" w:cs="宋体"/>
          <w:bCs/>
          <w:color w:val="auto"/>
          <w:sz w:val="24"/>
          <w:highlight w:val="none"/>
        </w:rPr>
        <w:t>1.提供虚假材料谋取中标的；</w:t>
      </w:r>
    </w:p>
    <w:p w14:paraId="5717EFEF">
      <w:pPr>
        <w:tabs>
          <w:tab w:val="left" w:pos="420"/>
        </w:tabs>
        <w:spacing w:line="360" w:lineRule="auto"/>
        <w:ind w:firstLine="720"/>
        <w:rPr>
          <w:rFonts w:hint="eastAsia" w:ascii="宋体" w:hAnsi="宋体" w:cs="宋体"/>
          <w:bCs/>
          <w:color w:val="auto"/>
          <w:sz w:val="24"/>
          <w:highlight w:val="none"/>
        </w:rPr>
      </w:pPr>
      <w:r>
        <w:rPr>
          <w:rFonts w:hint="eastAsia" w:ascii="宋体" w:hAnsi="宋体" w:cs="宋体"/>
          <w:bCs/>
          <w:color w:val="auto"/>
          <w:sz w:val="24"/>
          <w:highlight w:val="none"/>
        </w:rPr>
        <w:t>2.采取不正当手段诋毁、排挤其他投标供应商的；</w:t>
      </w:r>
    </w:p>
    <w:p w14:paraId="0E5E2C67">
      <w:pPr>
        <w:tabs>
          <w:tab w:val="left" w:pos="420"/>
          <w:tab w:val="left" w:pos="1140"/>
        </w:tabs>
        <w:spacing w:line="360" w:lineRule="auto"/>
        <w:ind w:firstLine="720"/>
        <w:rPr>
          <w:rFonts w:hint="eastAsia" w:ascii="宋体" w:hAnsi="宋体" w:cs="宋体"/>
          <w:bCs/>
          <w:color w:val="auto"/>
          <w:sz w:val="24"/>
          <w:highlight w:val="none"/>
        </w:rPr>
      </w:pPr>
      <w:r>
        <w:rPr>
          <w:rFonts w:hint="eastAsia" w:ascii="宋体" w:hAnsi="宋体" w:cs="宋体"/>
          <w:bCs/>
          <w:color w:val="auto"/>
          <w:sz w:val="24"/>
          <w:highlight w:val="none"/>
        </w:rPr>
        <w:t>3.与招标采购单位、其他投标供应商恶意串通的；</w:t>
      </w:r>
    </w:p>
    <w:p w14:paraId="7DE34567">
      <w:pPr>
        <w:tabs>
          <w:tab w:val="left" w:pos="420"/>
          <w:tab w:val="left" w:pos="1140"/>
        </w:tabs>
        <w:spacing w:line="360" w:lineRule="auto"/>
        <w:ind w:firstLine="720"/>
        <w:rPr>
          <w:rFonts w:hint="eastAsia" w:ascii="宋体" w:hAnsi="宋体" w:cs="宋体"/>
          <w:bCs/>
          <w:color w:val="auto"/>
          <w:sz w:val="24"/>
          <w:highlight w:val="none"/>
        </w:rPr>
      </w:pPr>
      <w:r>
        <w:rPr>
          <w:rFonts w:hint="eastAsia" w:ascii="宋体" w:hAnsi="宋体" w:cs="宋体"/>
          <w:bCs/>
          <w:color w:val="auto"/>
          <w:sz w:val="24"/>
          <w:highlight w:val="none"/>
        </w:rPr>
        <w:t>4.向招标采购单位行贿或者提供其他不正当利益的；</w:t>
      </w:r>
    </w:p>
    <w:p w14:paraId="7680E5B9">
      <w:pPr>
        <w:tabs>
          <w:tab w:val="left" w:pos="420"/>
          <w:tab w:val="left" w:pos="1140"/>
        </w:tabs>
        <w:spacing w:line="360" w:lineRule="auto"/>
        <w:ind w:firstLine="720"/>
        <w:rPr>
          <w:rFonts w:hint="eastAsia" w:ascii="宋体" w:hAnsi="宋体" w:cs="宋体"/>
          <w:bCs/>
          <w:color w:val="auto"/>
          <w:sz w:val="24"/>
          <w:highlight w:val="none"/>
        </w:rPr>
      </w:pPr>
      <w:r>
        <w:rPr>
          <w:rFonts w:hint="eastAsia" w:ascii="宋体" w:hAnsi="宋体" w:cs="宋体"/>
          <w:bCs/>
          <w:color w:val="auto"/>
          <w:sz w:val="24"/>
          <w:highlight w:val="none"/>
        </w:rPr>
        <w:t>5.在招标过程中与招标采购单位进行协商谈判、不按照采购文件和中标供应商的投标文件订立合同，或者与采购人另行订立背离合同实质性内容的协议的；</w:t>
      </w:r>
    </w:p>
    <w:p w14:paraId="612DD8F8">
      <w:pPr>
        <w:tabs>
          <w:tab w:val="left" w:pos="420"/>
          <w:tab w:val="left" w:pos="1140"/>
        </w:tabs>
        <w:spacing w:line="360" w:lineRule="auto"/>
        <w:ind w:firstLine="720"/>
        <w:rPr>
          <w:rFonts w:hint="eastAsia" w:ascii="宋体" w:hAnsi="宋体" w:cs="宋体"/>
          <w:bCs/>
          <w:color w:val="auto"/>
          <w:sz w:val="24"/>
          <w:highlight w:val="none"/>
        </w:rPr>
      </w:pPr>
      <w:r>
        <w:rPr>
          <w:rFonts w:hint="eastAsia" w:ascii="宋体" w:hAnsi="宋体" w:cs="宋体"/>
          <w:bCs/>
          <w:color w:val="auto"/>
          <w:sz w:val="24"/>
          <w:highlight w:val="none"/>
        </w:rPr>
        <w:t>6.拒绝有关部门监督检查或者提供虚假情况的。</w:t>
      </w:r>
    </w:p>
    <w:p w14:paraId="48693393">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03C0AF3C">
      <w:pPr>
        <w:spacing w:line="360" w:lineRule="auto"/>
        <w:ind w:left="-2" w:firstLine="420"/>
        <w:outlineLvl w:val="0"/>
        <w:rPr>
          <w:rFonts w:hint="eastAsia" w:ascii="宋体" w:hAnsi="宋体" w:cs="宋体"/>
          <w:b/>
          <w:bCs w:val="0"/>
          <w:color w:val="auto"/>
          <w:sz w:val="24"/>
          <w:highlight w:val="none"/>
        </w:rPr>
      </w:pPr>
      <w:r>
        <w:rPr>
          <w:rFonts w:hint="eastAsia" w:ascii="宋体" w:hAnsi="宋体" w:cs="宋体"/>
          <w:b/>
          <w:bCs w:val="0"/>
          <w:color w:val="auto"/>
          <w:sz w:val="24"/>
          <w:highlight w:val="none"/>
        </w:rPr>
        <w:t>（十三）签订、履行合同：</w:t>
      </w:r>
    </w:p>
    <w:p w14:paraId="5A0FC4AF">
      <w:pPr>
        <w:tabs>
          <w:tab w:val="left" w:pos="525"/>
          <w:tab w:val="left" w:pos="1050"/>
        </w:tabs>
        <w:spacing w:line="360" w:lineRule="auto"/>
        <w:ind w:firstLine="480"/>
        <w:rPr>
          <w:rFonts w:ascii="宋体"/>
          <w:color w:val="auto"/>
          <w:sz w:val="24"/>
          <w:highlight w:val="none"/>
        </w:rPr>
      </w:pPr>
      <w:r>
        <w:rPr>
          <w:rFonts w:hint="eastAsia" w:hAnsi="宋体"/>
          <w:bCs/>
          <w:color w:val="auto"/>
          <w:sz w:val="24"/>
          <w:highlight w:val="none"/>
        </w:rPr>
        <w:t>1.采购人</w:t>
      </w:r>
      <w:r>
        <w:rPr>
          <w:rFonts w:hAnsi="宋体"/>
          <w:bCs/>
          <w:color w:val="auto"/>
          <w:sz w:val="24"/>
          <w:highlight w:val="none"/>
        </w:rPr>
        <w:t>应当自</w:t>
      </w:r>
      <w:r>
        <w:rPr>
          <w:rFonts w:hint="eastAsia" w:hAnsi="宋体"/>
          <w:bCs/>
          <w:color w:val="auto"/>
          <w:sz w:val="24"/>
          <w:highlight w:val="none"/>
        </w:rPr>
        <w:t>中标</w:t>
      </w:r>
      <w:r>
        <w:rPr>
          <w:rFonts w:hAnsi="宋体"/>
          <w:bCs/>
          <w:color w:val="auto"/>
          <w:sz w:val="24"/>
          <w:highlight w:val="none"/>
        </w:rPr>
        <w:t>通知书发出之日起</w:t>
      </w:r>
      <w:r>
        <w:rPr>
          <w:rFonts w:hint="eastAsia" w:hAnsi="宋体"/>
          <w:bCs/>
          <w:color w:val="auto"/>
          <w:sz w:val="24"/>
          <w:highlight w:val="none"/>
          <w:lang w:val="en-US" w:eastAsia="zh-CN"/>
        </w:rPr>
        <w:t>三十</w:t>
      </w:r>
      <w:r>
        <w:rPr>
          <w:rFonts w:hAnsi="宋体"/>
          <w:bCs/>
          <w:color w:val="auto"/>
          <w:sz w:val="24"/>
          <w:highlight w:val="none"/>
        </w:rPr>
        <w:t>日</w:t>
      </w:r>
      <w:r>
        <w:rPr>
          <w:rFonts w:hint="eastAsia" w:hAnsi="宋体"/>
          <w:bCs/>
          <w:color w:val="auto"/>
          <w:sz w:val="24"/>
          <w:highlight w:val="none"/>
          <w:lang w:val="en-US" w:eastAsia="zh-CN"/>
        </w:rPr>
        <w:t>之</w:t>
      </w:r>
      <w:r>
        <w:rPr>
          <w:rFonts w:hAnsi="宋体"/>
          <w:bCs/>
          <w:color w:val="auto"/>
          <w:sz w:val="24"/>
          <w:highlight w:val="none"/>
        </w:rPr>
        <w:t>内，按照</w:t>
      </w:r>
      <w:r>
        <w:rPr>
          <w:rFonts w:hint="eastAsia" w:hAnsi="宋体"/>
          <w:bCs/>
          <w:color w:val="auto"/>
          <w:sz w:val="24"/>
          <w:highlight w:val="none"/>
        </w:rPr>
        <w:t>招标文件</w:t>
      </w:r>
      <w:r>
        <w:rPr>
          <w:rFonts w:hAnsi="宋体"/>
          <w:bCs/>
          <w:color w:val="auto"/>
          <w:sz w:val="24"/>
          <w:highlight w:val="none"/>
        </w:rPr>
        <w:t>和</w:t>
      </w:r>
      <w:r>
        <w:rPr>
          <w:rFonts w:hint="eastAsia" w:hAnsi="宋体"/>
          <w:bCs/>
          <w:color w:val="auto"/>
          <w:sz w:val="24"/>
          <w:highlight w:val="none"/>
        </w:rPr>
        <w:t>中标供应商投标文件</w:t>
      </w:r>
      <w:r>
        <w:rPr>
          <w:rFonts w:hAnsi="宋体"/>
          <w:bCs/>
          <w:color w:val="auto"/>
          <w:sz w:val="24"/>
          <w:highlight w:val="none"/>
        </w:rPr>
        <w:t>的约定，与</w:t>
      </w:r>
      <w:r>
        <w:rPr>
          <w:rFonts w:hint="eastAsia" w:hAnsi="宋体"/>
          <w:bCs/>
          <w:color w:val="auto"/>
          <w:sz w:val="24"/>
          <w:highlight w:val="none"/>
        </w:rPr>
        <w:t>中标供应商</w:t>
      </w:r>
      <w:r>
        <w:rPr>
          <w:rFonts w:hAnsi="宋体"/>
          <w:bCs/>
          <w:color w:val="auto"/>
          <w:sz w:val="24"/>
          <w:highlight w:val="none"/>
        </w:rPr>
        <w:t>签订书面合同。所签订的合同不得对</w:t>
      </w:r>
      <w:r>
        <w:rPr>
          <w:rFonts w:hint="eastAsia" w:hAnsi="宋体"/>
          <w:bCs/>
          <w:color w:val="auto"/>
          <w:sz w:val="24"/>
          <w:highlight w:val="none"/>
        </w:rPr>
        <w:t>招标文件</w:t>
      </w:r>
      <w:r>
        <w:rPr>
          <w:rFonts w:hAnsi="宋体"/>
          <w:bCs/>
          <w:color w:val="auto"/>
          <w:sz w:val="24"/>
          <w:highlight w:val="none"/>
        </w:rPr>
        <w:t>和</w:t>
      </w:r>
      <w:r>
        <w:rPr>
          <w:rFonts w:hint="eastAsia" w:hAnsi="宋体"/>
          <w:bCs/>
          <w:color w:val="auto"/>
          <w:sz w:val="24"/>
          <w:highlight w:val="none"/>
        </w:rPr>
        <w:t>中标供应商投标文件</w:t>
      </w:r>
      <w:r>
        <w:rPr>
          <w:rFonts w:hAnsi="宋体"/>
          <w:bCs/>
          <w:color w:val="auto"/>
          <w:sz w:val="24"/>
          <w:highlight w:val="none"/>
        </w:rPr>
        <w:t>作实质性修改。</w:t>
      </w:r>
      <w:r>
        <w:rPr>
          <w:rFonts w:hint="eastAsia" w:hAnsi="宋体"/>
          <w:bCs/>
          <w:color w:val="auto"/>
          <w:sz w:val="24"/>
          <w:highlight w:val="none"/>
        </w:rPr>
        <w:t>采购人</w:t>
      </w:r>
      <w:r>
        <w:rPr>
          <w:rFonts w:hAnsi="宋体"/>
          <w:bCs/>
          <w:color w:val="auto"/>
          <w:sz w:val="24"/>
          <w:highlight w:val="none"/>
        </w:rPr>
        <w:t>不得向</w:t>
      </w:r>
      <w:r>
        <w:rPr>
          <w:rFonts w:hint="eastAsia" w:hAnsi="宋体"/>
          <w:bCs/>
          <w:color w:val="auto"/>
          <w:sz w:val="24"/>
          <w:highlight w:val="none"/>
        </w:rPr>
        <w:t>中标供应商</w:t>
      </w:r>
      <w:r>
        <w:rPr>
          <w:rFonts w:hAnsi="宋体"/>
          <w:bCs/>
          <w:color w:val="auto"/>
          <w:sz w:val="24"/>
          <w:highlight w:val="none"/>
        </w:rPr>
        <w:t>提出任何不合理的要求，作为签订合同的条件，不得与</w:t>
      </w:r>
      <w:r>
        <w:rPr>
          <w:rFonts w:hint="eastAsia" w:hAnsi="宋体"/>
          <w:bCs/>
          <w:color w:val="auto"/>
          <w:sz w:val="24"/>
          <w:highlight w:val="none"/>
        </w:rPr>
        <w:t>中标供应商</w:t>
      </w:r>
      <w:r>
        <w:rPr>
          <w:rFonts w:hAnsi="宋体"/>
          <w:bCs/>
          <w:color w:val="auto"/>
          <w:sz w:val="24"/>
          <w:highlight w:val="none"/>
        </w:rPr>
        <w:t>私下订立背离合同实质性内容的协议。</w:t>
      </w:r>
      <w:r>
        <w:rPr>
          <w:rFonts w:hint="eastAsia" w:hAnsi="宋体"/>
          <w:bCs/>
          <w:color w:val="auto"/>
          <w:sz w:val="24"/>
          <w:highlight w:val="none"/>
        </w:rPr>
        <w:t>合同经</w:t>
      </w:r>
      <w:r>
        <w:rPr>
          <w:rFonts w:hint="eastAsia" w:hAnsi="宋体"/>
          <w:bCs/>
          <w:color w:val="auto"/>
          <w:sz w:val="24"/>
          <w:highlight w:val="none"/>
          <w:lang w:eastAsia="zh-CN"/>
        </w:rPr>
        <w:t>无锡智邦工程咨询有限公司</w:t>
      </w:r>
      <w:r>
        <w:rPr>
          <w:rFonts w:hint="eastAsia" w:hAnsi="宋体"/>
          <w:bCs/>
          <w:color w:val="auto"/>
          <w:sz w:val="24"/>
          <w:highlight w:val="none"/>
        </w:rPr>
        <w:t>见证后生效。</w:t>
      </w:r>
    </w:p>
    <w:p w14:paraId="4BA088C9">
      <w:pPr>
        <w:spacing w:line="360" w:lineRule="auto"/>
        <w:ind w:firstLine="480"/>
        <w:rPr>
          <w:rFonts w:ascii="宋体" w:hAnsi="宋体" w:cs="宋体"/>
          <w:color w:val="auto"/>
          <w:sz w:val="24"/>
          <w:highlight w:val="none"/>
        </w:rPr>
      </w:pPr>
      <w:r>
        <w:rPr>
          <w:rFonts w:ascii="宋体" w:hAnsi="宋体" w:cs="宋体"/>
          <w:color w:val="auto"/>
          <w:sz w:val="24"/>
          <w:highlight w:val="none"/>
        </w:rPr>
        <w:t>2.</w:t>
      </w:r>
      <w:r>
        <w:rPr>
          <w:rFonts w:hint="eastAsia" w:ascii="宋体" w:hAnsi="宋体" w:cs="宋体"/>
          <w:color w:val="auto"/>
          <w:sz w:val="24"/>
          <w:highlight w:val="none"/>
          <w:lang w:eastAsia="zh-CN"/>
        </w:rPr>
        <w:t>无锡智邦工程咨询有限公司</w:t>
      </w:r>
      <w:r>
        <w:rPr>
          <w:rFonts w:hint="eastAsia" w:ascii="宋体" w:hAnsi="宋体" w:cs="宋体"/>
          <w:color w:val="auto"/>
          <w:sz w:val="24"/>
          <w:highlight w:val="none"/>
        </w:rPr>
        <w:t>监督合同的履行。</w:t>
      </w:r>
      <w:r>
        <w:rPr>
          <w:rFonts w:hint="eastAsia" w:ascii="宋体" w:hAnsi="宋体"/>
          <w:bCs/>
          <w:color w:val="auto"/>
          <w:sz w:val="24"/>
          <w:highlight w:val="none"/>
        </w:rPr>
        <w:t>中标方非因不可抗力未履行招、投标文件和合同规定的义务，一经查实，采购代理机构将根据具体情况提请政府采购管理部门作出相应处理。</w:t>
      </w:r>
    </w:p>
    <w:p w14:paraId="472D473D">
      <w:pPr>
        <w:spacing w:line="360" w:lineRule="auto"/>
        <w:ind w:firstLine="480"/>
        <w:rPr>
          <w:rFonts w:hint="eastAsia" w:ascii="宋体" w:hAnsi="宋体" w:cs="宋体"/>
          <w:b/>
          <w:bCs w:val="0"/>
          <w:color w:val="auto"/>
          <w:sz w:val="24"/>
          <w:highlight w:val="none"/>
        </w:rPr>
      </w:pPr>
      <w:r>
        <w:rPr>
          <w:rFonts w:hint="eastAsia" w:ascii="宋体" w:hAnsi="宋体" w:cs="宋体"/>
          <w:b/>
          <w:bCs w:val="0"/>
          <w:color w:val="auto"/>
          <w:sz w:val="24"/>
          <w:highlight w:val="none"/>
        </w:rPr>
        <w:t>（十四）政府采购信用担保：</w:t>
      </w:r>
    </w:p>
    <w:p w14:paraId="079F4961">
      <w:pPr>
        <w:tabs>
          <w:tab w:val="left" w:pos="525"/>
          <w:tab w:val="left" w:pos="630"/>
          <w:tab w:val="left" w:pos="735"/>
          <w:tab w:val="left" w:pos="945"/>
          <w:tab w:val="left" w:pos="1080"/>
        </w:tabs>
        <w:spacing w:line="360" w:lineRule="auto"/>
        <w:ind w:firstLine="480"/>
        <w:rPr>
          <w:rFonts w:ascii="宋体" w:hAnsi="宋体" w:cs="宋体"/>
          <w:color w:val="auto"/>
          <w:sz w:val="24"/>
          <w:szCs w:val="24"/>
          <w:highlight w:val="none"/>
        </w:rPr>
      </w:pPr>
      <w:r>
        <w:rPr>
          <w:rFonts w:hint="eastAsia" w:ascii="宋体" w:hAnsi="宋体"/>
          <w:bCs/>
          <w:color w:val="auto"/>
          <w:sz w:val="24"/>
          <w:highlight w:val="none"/>
        </w:rPr>
        <w:t>履约担保，</w:t>
      </w:r>
      <w:r>
        <w:rPr>
          <w:rFonts w:hint="eastAsia" w:ascii="宋体"/>
          <w:bCs/>
          <w:color w:val="auto"/>
          <w:sz w:val="24"/>
          <w:szCs w:val="24"/>
          <w:highlight w:val="none"/>
        </w:rPr>
        <w:t>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color w:val="auto"/>
          <w:sz w:val="24"/>
          <w:szCs w:val="24"/>
          <w:highlight w:val="none"/>
          <w:lang w:eastAsia="zh-CN"/>
        </w:rPr>
        <w:t>，</w:t>
      </w:r>
      <w:r>
        <w:rPr>
          <w:rFonts w:hint="eastAsia" w:ascii="宋体"/>
          <w:bCs/>
          <w:color w:val="auto"/>
          <w:sz w:val="24"/>
          <w:szCs w:val="24"/>
          <w:highlight w:val="none"/>
        </w:rPr>
        <w:t xml:space="preserve"> 中标、成交供应商以保函形式缴纳履约保证金；供应商未按政府采购合同履行约定义务而应实际支付保证金的，由专业担保机构按照担保函约定履行担保责任。</w:t>
      </w:r>
    </w:p>
    <w:p w14:paraId="54724CE1">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rPr>
      </w:pPr>
      <w:r>
        <w:rPr>
          <w:rFonts w:hint="eastAsia" w:ascii="宋体"/>
          <w:bCs/>
          <w:color w:val="auto"/>
          <w:sz w:val="24"/>
          <w:szCs w:val="24"/>
          <w:highlight w:val="none"/>
        </w:rPr>
        <w:t>为深入贯彻落实《国务院办公厅关于印发〈政府采购领域“整顿市场秩序、建设法规体系、促进产业发展”三年行动方案（2024－2026年）〉的通知》（国办发〔2024〕33 号）精神，提升政府采购便利度，持续优化政府采购营商环境，进一步全面推广政府采购电子履约保函：</w:t>
      </w:r>
    </w:p>
    <w:p w14:paraId="115CA797">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rPr>
      </w:pPr>
      <w:r>
        <w:rPr>
          <w:rFonts w:hint="eastAsia" w:ascii="宋体"/>
          <w:bCs/>
          <w:color w:val="auto"/>
          <w:sz w:val="24"/>
          <w:szCs w:val="24"/>
          <w:highlight w:val="none"/>
          <w:lang w:val="en-US" w:eastAsia="zh-CN"/>
        </w:rPr>
        <w:t>1.</w:t>
      </w:r>
      <w:r>
        <w:rPr>
          <w:rFonts w:hint="eastAsia" w:ascii="宋体"/>
          <w:bCs/>
          <w:color w:val="auto"/>
          <w:sz w:val="24"/>
          <w:szCs w:val="24"/>
          <w:highlight w:val="none"/>
        </w:rPr>
        <w:t>江苏省财政厅通过政府采购流程确定开鑫科技有限公司为“政府采购电子履约保函（保险）平台”提供系统技术服务。该平台可通过江苏省政府采购网、“苏采云”系统链接访问（首次使用需注册）。</w:t>
      </w:r>
    </w:p>
    <w:p w14:paraId="227547BA">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rPr>
      </w:pPr>
      <w:r>
        <w:rPr>
          <w:rFonts w:hint="eastAsia" w:ascii="宋体"/>
          <w:bCs/>
          <w:color w:val="auto"/>
          <w:sz w:val="24"/>
          <w:szCs w:val="24"/>
          <w:highlight w:val="none"/>
          <w:lang w:val="en-US" w:eastAsia="zh-CN"/>
        </w:rPr>
        <w:t>2.</w:t>
      </w:r>
      <w:r>
        <w:rPr>
          <w:rFonts w:hint="eastAsia" w:ascii="宋体"/>
          <w:bCs/>
          <w:color w:val="auto"/>
          <w:sz w:val="24"/>
          <w:szCs w:val="24"/>
          <w:highlight w:val="none"/>
        </w:rPr>
        <w:t>“政府采购电子履约保函（保险）平台”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p>
    <w:p w14:paraId="4D6DAD7A">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rPr>
      </w:pPr>
      <w:r>
        <w:rPr>
          <w:rFonts w:hint="eastAsia" w:ascii="宋体"/>
          <w:bCs/>
          <w:color w:val="auto"/>
          <w:sz w:val="24"/>
          <w:szCs w:val="24"/>
          <w:highlight w:val="none"/>
          <w:lang w:val="en-US" w:eastAsia="zh-CN"/>
        </w:rPr>
        <w:t>3.</w:t>
      </w:r>
      <w:r>
        <w:rPr>
          <w:rFonts w:hint="eastAsia" w:ascii="宋体"/>
          <w:bCs/>
          <w:color w:val="auto"/>
          <w:sz w:val="24"/>
          <w:szCs w:val="24"/>
          <w:highlight w:val="none"/>
        </w:rPr>
        <w:t>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p>
    <w:p w14:paraId="1529C94F">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rPr>
      </w:pPr>
      <w:r>
        <w:rPr>
          <w:rFonts w:hint="eastAsia" w:ascii="宋体"/>
          <w:bCs/>
          <w:color w:val="auto"/>
          <w:sz w:val="24"/>
          <w:szCs w:val="24"/>
          <w:highlight w:val="none"/>
          <w:lang w:val="en-US" w:eastAsia="zh-CN"/>
        </w:rPr>
        <w:t>4.</w:t>
      </w:r>
      <w:r>
        <w:rPr>
          <w:rFonts w:hint="eastAsia" w:ascii="宋体"/>
          <w:bCs/>
          <w:color w:val="auto"/>
          <w:sz w:val="24"/>
          <w:szCs w:val="24"/>
          <w:highlight w:val="none"/>
        </w:rPr>
        <w:t>电子履约保函与履约保证金、纸质保函具有同等法律效力，是我市优化政府采购营商环境的重要措施。</w:t>
      </w:r>
    </w:p>
    <w:p w14:paraId="089C3FCB">
      <w:pPr>
        <w:spacing w:line="360" w:lineRule="auto"/>
        <w:ind w:firstLine="545"/>
        <w:rPr>
          <w:rFonts w:hint="eastAsia" w:ascii="宋体" w:hAnsi="宋体" w:cs="宋体"/>
          <w:bCs/>
          <w:color w:val="auto"/>
          <w:sz w:val="24"/>
          <w:highlight w:val="none"/>
        </w:rPr>
      </w:pPr>
      <w:r>
        <w:rPr>
          <w:rFonts w:hint="eastAsia" w:ascii="宋体"/>
          <w:bCs/>
          <w:color w:val="auto"/>
          <w:sz w:val="24"/>
          <w:szCs w:val="24"/>
          <w:highlight w:val="none"/>
          <w:lang w:val="en-US" w:eastAsia="zh-CN"/>
        </w:rPr>
        <w:t>5.</w:t>
      </w:r>
      <w:r>
        <w:rPr>
          <w:rFonts w:hint="eastAsia" w:ascii="宋体"/>
          <w:bCs/>
          <w:color w:val="auto"/>
          <w:sz w:val="24"/>
          <w:szCs w:val="24"/>
          <w:highlight w:val="none"/>
        </w:rPr>
        <w:t>供应商可通过江苏政府采购网下载“政府采购电子履约保函 （ 保 险 ） 操 作 手 册 ”</w:t>
      </w:r>
      <w:r>
        <w:rPr>
          <w:rFonts w:hint="eastAsia" w:ascii="宋体"/>
          <w:bCs/>
          <w:color w:val="auto"/>
          <w:sz w:val="24"/>
          <w:szCs w:val="24"/>
          <w:highlight w:val="none"/>
          <w:lang w:eastAsia="zh-CN"/>
        </w:rPr>
        <w:t>，</w:t>
      </w:r>
      <w:r>
        <w:rPr>
          <w:rFonts w:hint="eastAsia" w:ascii="宋体"/>
          <w:bCs/>
          <w:color w:val="auto"/>
          <w:sz w:val="24"/>
          <w:szCs w:val="24"/>
          <w:highlight w:val="none"/>
        </w:rPr>
        <w:t xml:space="preserve"> 具 体 地 址 为 ：http://www.ccgp-jiangsu.gov.cn/jiangsu/zlxz/。</w:t>
      </w:r>
    </w:p>
    <w:p w14:paraId="1C1C223E">
      <w:pPr>
        <w:spacing w:line="360" w:lineRule="auto"/>
        <w:ind w:firstLine="480"/>
        <w:rPr>
          <w:rFonts w:hint="eastAsia" w:ascii="宋体" w:hAnsi="宋体" w:cs="宋体"/>
          <w:b/>
          <w:bCs w:val="0"/>
          <w:color w:val="auto"/>
          <w:sz w:val="24"/>
          <w:highlight w:val="none"/>
        </w:rPr>
      </w:pPr>
      <w:r>
        <w:rPr>
          <w:rFonts w:hint="eastAsia" w:ascii="宋体" w:hAnsi="宋体" w:cs="宋体"/>
          <w:b/>
          <w:bCs w:val="0"/>
          <w:color w:val="auto"/>
          <w:sz w:val="24"/>
          <w:highlight w:val="none"/>
        </w:rPr>
        <w:t>（十五）政府采购合同融资</w:t>
      </w:r>
    </w:p>
    <w:p w14:paraId="006744E5">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1432A954">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中标、成交供应商可根据自身情况，自行决定是否选择采用合同融资形式，在无锡政府采购网——政采贷专栏提供的银行名录内自主选择合作银行。</w:t>
      </w:r>
    </w:p>
    <w:p w14:paraId="766E8BAD">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附：政府采购合同融资政策告知：</w:t>
      </w:r>
    </w:p>
    <w:p w14:paraId="6F710227">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中标供应商可依法依规使用本项目合同向金融机构融资，但采购人不为中标供应商的融资行为提供担保。</w:t>
      </w:r>
    </w:p>
    <w:p w14:paraId="27E72041">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无锡市政府采购合同融资政策告知函</w:t>
      </w:r>
    </w:p>
    <w:p w14:paraId="73991F4A">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各供应商：</w:t>
      </w:r>
    </w:p>
    <w:p w14:paraId="2699FD07">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欢迎贵公司参与无锡市政府采购活动！</w:t>
      </w:r>
    </w:p>
    <w:p w14:paraId="3BD72168">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p>
    <w:p w14:paraId="24E35145">
      <w:pPr>
        <w:spacing w:line="360" w:lineRule="auto"/>
        <w:ind w:firstLine="480"/>
        <w:rPr>
          <w:rFonts w:hint="eastAsia" w:ascii="宋体" w:hAnsi="宋体" w:cs="宋体"/>
          <w:b/>
          <w:bCs w:val="0"/>
          <w:color w:val="auto"/>
          <w:sz w:val="24"/>
          <w:highlight w:val="none"/>
        </w:rPr>
      </w:pPr>
      <w:r>
        <w:rPr>
          <w:rFonts w:hint="eastAsia" w:ascii="宋体" w:hAnsi="宋体"/>
          <w:bCs/>
          <w:color w:val="auto"/>
          <w:sz w:val="24"/>
          <w:highlight w:val="none"/>
        </w:rPr>
        <w:t>贷款渠道和提供贷款的金融机构，可在无锡政府采购网无锡市政府采购交易管理一体化系统查询联系。</w:t>
      </w:r>
    </w:p>
    <w:p w14:paraId="7C3E2465">
      <w:pPr>
        <w:spacing w:line="360" w:lineRule="auto"/>
        <w:ind w:firstLine="480"/>
        <w:rPr>
          <w:rFonts w:hint="eastAsia" w:ascii="宋体" w:hAnsi="宋体" w:cs="宋体"/>
          <w:b/>
          <w:bCs w:val="0"/>
          <w:color w:val="auto"/>
          <w:sz w:val="24"/>
          <w:highlight w:val="none"/>
        </w:rPr>
      </w:pPr>
      <w:r>
        <w:rPr>
          <w:rFonts w:hint="eastAsia" w:ascii="宋体" w:hAnsi="宋体" w:cs="宋体"/>
          <w:b/>
          <w:bCs w:val="0"/>
          <w:color w:val="auto"/>
          <w:sz w:val="24"/>
          <w:highlight w:val="none"/>
        </w:rPr>
        <w:t>（十六）采购代理服务费：</w:t>
      </w:r>
    </w:p>
    <w:p w14:paraId="15D68B1A">
      <w:pPr>
        <w:spacing w:line="360" w:lineRule="auto"/>
        <w:ind w:firstLine="480"/>
        <w:rPr>
          <w:rFonts w:ascii="宋体" w:hAnsi="宋体" w:eastAsia="宋体" w:cs="宋体"/>
          <w:bCs/>
          <w:color w:val="auto"/>
          <w:sz w:val="24"/>
          <w:highlight w:val="none"/>
          <w:lang w:val="en-US" w:eastAsia="zh-CN"/>
        </w:rPr>
      </w:pPr>
      <w:r>
        <w:rPr>
          <w:rFonts w:hint="eastAsia" w:ascii="宋体" w:hAnsi="宋体" w:cs="宋体"/>
          <w:bCs/>
          <w:color w:val="auto"/>
          <w:sz w:val="24"/>
          <w:highlight w:val="none"/>
        </w:rPr>
        <w:t>本项目采购代理服务费由</w:t>
      </w:r>
      <w:r>
        <w:rPr>
          <w:rFonts w:hint="eastAsia" w:ascii="宋体" w:hAnsi="宋体" w:cs="宋体"/>
          <w:bCs/>
          <w:color w:val="auto"/>
          <w:sz w:val="24"/>
          <w:highlight w:val="none"/>
          <w:lang w:val="en-US" w:eastAsia="zh-CN"/>
        </w:rPr>
        <w:t>中标供应商</w:t>
      </w:r>
      <w:r>
        <w:rPr>
          <w:rFonts w:hint="eastAsia" w:ascii="宋体" w:hAnsi="宋体" w:cs="宋体"/>
          <w:bCs/>
          <w:color w:val="auto"/>
          <w:sz w:val="24"/>
          <w:highlight w:val="none"/>
        </w:rPr>
        <w:t>支付，</w:t>
      </w:r>
      <w:r>
        <w:rPr>
          <w:rFonts w:hint="eastAsia" w:ascii="宋体" w:hAnsi="宋体" w:cs="宋体"/>
          <w:bCs/>
          <w:color w:val="auto"/>
          <w:sz w:val="24"/>
          <w:szCs w:val="22"/>
          <w:highlight w:val="none"/>
        </w:rPr>
        <w:t>采购代理费按下列费率计取</w:t>
      </w:r>
      <w:r>
        <w:rPr>
          <w:rFonts w:hint="eastAsia" w:ascii="宋体" w:hAnsi="宋体" w:cs="宋体"/>
          <w:bCs/>
          <w:color w:val="auto"/>
          <w:sz w:val="24"/>
          <w:szCs w:val="22"/>
          <w:highlight w:val="none"/>
          <w:lang w:eastAsia="zh-CN"/>
        </w:rPr>
        <w:t>，</w:t>
      </w:r>
      <w:r>
        <w:rPr>
          <w:rFonts w:hint="eastAsia" w:ascii="宋体" w:hAnsi="宋体" w:cs="宋体"/>
          <w:bCs/>
          <w:color w:val="auto"/>
          <w:sz w:val="24"/>
          <w:szCs w:val="22"/>
          <w:highlight w:val="none"/>
          <w:lang w:val="en-US" w:eastAsia="zh-CN"/>
        </w:rPr>
        <w:t>累进相加，中标价</w:t>
      </w:r>
      <w:r>
        <w:rPr>
          <w:rFonts w:hint="eastAsia" w:ascii="宋体" w:hAnsi="宋体" w:cs="宋体"/>
          <w:bCs/>
          <w:color w:val="auto"/>
          <w:sz w:val="24"/>
          <w:szCs w:val="22"/>
          <w:highlight w:val="none"/>
        </w:rPr>
        <w:t>100万元以下</w:t>
      </w:r>
      <w:r>
        <w:rPr>
          <w:rFonts w:hint="eastAsia" w:ascii="宋体" w:hAnsi="宋体" w:cs="宋体"/>
          <w:bCs/>
          <w:color w:val="auto"/>
          <w:sz w:val="24"/>
          <w:szCs w:val="22"/>
          <w:highlight w:val="none"/>
          <w:lang w:val="en-US" w:eastAsia="zh-CN"/>
        </w:rPr>
        <w:t>部分按1.5%计取，100万-500万元部分按0.9%计取。</w:t>
      </w:r>
    </w:p>
    <w:p w14:paraId="14F5E5DE">
      <w:pPr>
        <w:spacing w:line="360" w:lineRule="auto"/>
        <w:ind w:firstLine="480"/>
        <w:rPr>
          <w:rFonts w:hint="eastAsia" w:ascii="宋体" w:hAnsi="宋体" w:cs="宋体"/>
          <w:b/>
          <w:bCs/>
          <w:color w:val="auto"/>
          <w:sz w:val="24"/>
          <w:highlight w:val="none"/>
        </w:rPr>
      </w:pPr>
      <w:r>
        <w:rPr>
          <w:rFonts w:hint="eastAsia" w:ascii="宋体" w:hAnsi="宋体" w:cs="宋体"/>
          <w:b/>
          <w:bCs/>
          <w:color w:val="auto"/>
          <w:sz w:val="24"/>
          <w:highlight w:val="none"/>
        </w:rPr>
        <w:t>（十七）其他：</w:t>
      </w:r>
    </w:p>
    <w:p w14:paraId="4E9D9BB2">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采购文件的条款必须认真审阅，投标供应商应自行检查采购文件页数是否齐全。若有遗漏、重复或不清楚，需立刻通知招标人予以更正；凡属对条款的误解所造成的投标价格失误，由投标供应商负责。</w:t>
      </w:r>
    </w:p>
    <w:p w14:paraId="700C8AA0">
      <w:pPr>
        <w:spacing w:line="360" w:lineRule="auto"/>
        <w:ind w:firstLine="480"/>
        <w:rPr>
          <w:rFonts w:hint="eastAsia" w:ascii="宋体" w:hAnsi="宋体" w:cs="宋体"/>
          <w:bCs/>
          <w:color w:val="auto"/>
          <w:sz w:val="24"/>
          <w:highlight w:val="none"/>
        </w:rPr>
      </w:pPr>
    </w:p>
    <w:p w14:paraId="1600432C">
      <w:pPr>
        <w:spacing w:line="360" w:lineRule="auto"/>
        <w:rPr>
          <w:rFonts w:hint="eastAsia" w:ascii="宋体" w:hAnsi="宋体" w:cs="宋体"/>
          <w:b/>
          <w:bCs/>
          <w:color w:val="auto"/>
          <w:sz w:val="32"/>
          <w:szCs w:val="32"/>
          <w:highlight w:val="none"/>
        </w:rPr>
      </w:pPr>
    </w:p>
    <w:p w14:paraId="5DBCE36B">
      <w:pPr>
        <w:spacing w:line="360" w:lineRule="auto"/>
        <w:jc w:val="center"/>
        <w:rPr>
          <w:rFonts w:hint="eastAsia" w:ascii="宋体" w:hAnsi="宋体" w:cs="宋体"/>
          <w:b/>
          <w:bCs/>
          <w:color w:val="auto"/>
          <w:sz w:val="32"/>
          <w:szCs w:val="32"/>
          <w:highlight w:val="none"/>
        </w:rPr>
      </w:pPr>
    </w:p>
    <w:p w14:paraId="307181D0">
      <w:pPr>
        <w:spacing w:line="360" w:lineRule="auto"/>
        <w:jc w:val="center"/>
        <w:rPr>
          <w:rFonts w:hint="eastAsia" w:ascii="宋体" w:hAnsi="宋体" w:cs="宋体"/>
          <w:b/>
          <w:bCs/>
          <w:color w:val="auto"/>
          <w:sz w:val="32"/>
          <w:szCs w:val="32"/>
          <w:highlight w:val="none"/>
        </w:rPr>
      </w:pPr>
    </w:p>
    <w:p w14:paraId="3C42FFD5">
      <w:pPr>
        <w:spacing w:line="360" w:lineRule="auto"/>
        <w:jc w:val="center"/>
        <w:rPr>
          <w:rFonts w:hint="eastAsia" w:ascii="宋体" w:hAnsi="宋体" w:cs="宋体"/>
          <w:b/>
          <w:bCs/>
          <w:color w:val="auto"/>
          <w:sz w:val="32"/>
          <w:szCs w:val="32"/>
          <w:highlight w:val="none"/>
        </w:rPr>
      </w:pPr>
    </w:p>
    <w:p w14:paraId="3789E72E">
      <w:pPr>
        <w:rPr>
          <w:rFonts w:hint="eastAsia" w:ascii="宋体" w:hAnsi="宋体" w:cs="宋体"/>
          <w:b/>
          <w:bCs/>
          <w:color w:val="auto"/>
          <w:sz w:val="32"/>
          <w:szCs w:val="32"/>
          <w:highlight w:val="none"/>
        </w:rPr>
      </w:pPr>
    </w:p>
    <w:p w14:paraId="7727EBEF">
      <w:pPr>
        <w:spacing w:line="240" w:lineRule="auto"/>
        <w:jc w:val="lef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p>
    <w:p w14:paraId="4513D849">
      <w:pPr>
        <w:spacing w:line="360" w:lineRule="auto"/>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三．采购需求</w:t>
      </w:r>
    </w:p>
    <w:p w14:paraId="4C770A6B">
      <w:pPr>
        <w:keepNext w:val="0"/>
        <w:keepLines w:val="0"/>
        <w:pageBreakBefore w:val="0"/>
        <w:spacing w:line="40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本项目为梁溪教育校园电力巡检服务项目，项目具体要求如下：</w:t>
      </w:r>
    </w:p>
    <w:p w14:paraId="1CA87C83">
      <w:pPr>
        <w:keepNext w:val="0"/>
        <w:keepLines w:val="0"/>
        <w:pageBreakBefore w:val="0"/>
        <w:spacing w:line="40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一、项目金额</w:t>
      </w:r>
    </w:p>
    <w:p w14:paraId="65428B33">
      <w:pPr>
        <w:keepNext w:val="0"/>
        <w:keepLines w:val="0"/>
        <w:pageBreakBefore w:val="0"/>
        <w:spacing w:line="40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(一)本项目不接受超过160.6848万元人民币(采购项目</w:t>
      </w:r>
      <w:r>
        <w:rPr>
          <w:rFonts w:hint="eastAsia" w:ascii="宋体" w:hAnsi="宋体" w:cs="宋体"/>
          <w:color w:val="auto"/>
          <w:sz w:val="24"/>
          <w:szCs w:val="24"/>
          <w:highlight w:val="none"/>
          <w:lang w:val="en-US" w:eastAsia="zh-CN"/>
        </w:rPr>
        <w:t>控制价</w:t>
      </w:r>
      <w:r>
        <w:rPr>
          <w:rFonts w:hint="eastAsia" w:ascii="宋体" w:hAnsi="宋体" w:eastAsia="宋体" w:cs="宋体"/>
          <w:color w:val="auto"/>
          <w:sz w:val="24"/>
          <w:szCs w:val="24"/>
          <w:highlight w:val="none"/>
        </w:rPr>
        <w:t>)的投标报价。</w:t>
      </w:r>
    </w:p>
    <w:p w14:paraId="78485D58">
      <w:pPr>
        <w:keepNext w:val="0"/>
        <w:keepLines w:val="0"/>
        <w:pageBreakBefore w:val="0"/>
        <w:spacing w:line="40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(二)服务期限：2年。</w:t>
      </w:r>
      <w:r>
        <w:rPr>
          <w:rFonts w:hint="default" w:ascii="宋体" w:hAnsi="宋体" w:eastAsia="宋体" w:cs="宋体"/>
          <w:color w:val="auto"/>
          <w:sz w:val="24"/>
          <w:szCs w:val="24"/>
          <w:highlight w:val="none"/>
          <w:lang w:val="en-US" w:eastAsia="zh-CN"/>
        </w:rPr>
        <w:t>（服务协议有效期一年，期满经考核合格后续签第二年服务协议）。每半月对校园内各种经常性用电(包括但不限于宿舍、教室、 实验室、办公室、门卫室、广告牌、操场等校园内线路)及临时用电情况开展一次用电安全检查，及时消除安全隐患</w:t>
      </w:r>
      <w:r>
        <w:rPr>
          <w:rFonts w:hint="eastAsia" w:ascii="宋体" w:hAnsi="宋体"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t>并提供诊断报告和“两照一表”整改报告</w:t>
      </w:r>
      <w:r>
        <w:rPr>
          <w:rFonts w:hint="eastAsia" w:ascii="宋体" w:hAnsi="宋体" w:cs="宋体"/>
          <w:color w:val="auto"/>
          <w:sz w:val="24"/>
          <w:szCs w:val="24"/>
          <w:highlight w:val="none"/>
          <w:lang w:val="en-US" w:eastAsia="zh-CN"/>
        </w:rPr>
        <w:t>和隐患上传啄木鸟平台进行全流程监管</w:t>
      </w:r>
      <w:r>
        <w:rPr>
          <w:rFonts w:hint="default" w:ascii="宋体" w:hAnsi="宋体" w:eastAsia="宋体" w:cs="宋体"/>
          <w:color w:val="auto"/>
          <w:sz w:val="24"/>
          <w:szCs w:val="24"/>
          <w:highlight w:val="none"/>
          <w:lang w:val="en-US" w:eastAsia="zh-CN"/>
        </w:rPr>
        <w:t>。每月至少1次对辖区学校变电所、总配电房、配电箱设备、厨房食堂设施、消防通道设施、排水设施进行安全运行检查，保证其处于安全完好运行状态。每频次检查时发现的问题</w:t>
      </w:r>
      <w:r>
        <w:rPr>
          <w:rFonts w:hint="eastAsia" w:ascii="宋体" w:hAnsi="宋体" w:cs="宋体"/>
          <w:color w:val="auto"/>
          <w:sz w:val="24"/>
          <w:szCs w:val="24"/>
          <w:highlight w:val="none"/>
          <w:lang w:val="en-US" w:eastAsia="zh-CN"/>
        </w:rPr>
        <w:t>上传啄木鸟平台</w:t>
      </w:r>
      <w:r>
        <w:rPr>
          <w:rFonts w:hint="default"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并</w:t>
      </w:r>
      <w:r>
        <w:rPr>
          <w:rFonts w:hint="default" w:ascii="宋体" w:hAnsi="宋体" w:eastAsia="宋体" w:cs="宋体"/>
          <w:color w:val="auto"/>
          <w:sz w:val="24"/>
          <w:szCs w:val="24"/>
          <w:highlight w:val="none"/>
          <w:lang w:val="en-US" w:eastAsia="zh-CN"/>
        </w:rPr>
        <w:t>需要进行复查，直至隐患问题闭环。</w:t>
      </w:r>
    </w:p>
    <w:p w14:paraId="54BFC878">
      <w:pPr>
        <w:keepNext w:val="0"/>
        <w:keepLines w:val="0"/>
        <w:pageBreakBefore w:val="0"/>
        <w:spacing w:line="40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二、项目内容</w:t>
      </w:r>
    </w:p>
    <w:p w14:paraId="33D75415">
      <w:pPr>
        <w:keepNext w:val="0"/>
        <w:keepLines w:val="0"/>
        <w:pageBreakBefore w:val="0"/>
        <w:spacing w:line="400" w:lineRule="exact"/>
        <w:ind w:right="0"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一)对梁溪区教育局下属149个基层单位(含校区、办学点)。对校园物业体内各种经常性用电及临时用电器、柜、厨房食堂设备、消防设施、排水设施安全运行情况开展安全现场检查，检查结果及整改建议需书面形式现场反馈学校相关负责人并第一时间转达教育局安保科。对存在较大安全隐患的用电线路及设施，要指导学校完成整改。</w:t>
      </w:r>
    </w:p>
    <w:p w14:paraId="6835022A">
      <w:pPr>
        <w:keepNext w:val="0"/>
        <w:keepLines w:val="0"/>
        <w:pageBreakBefore w:val="0"/>
        <w:spacing w:line="40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(二)结合校园安全“一张网”平台</w:t>
      </w:r>
      <w:r>
        <w:rPr>
          <w:rFonts w:hint="eastAsia" w:ascii="宋体" w:hAnsi="宋体" w:cs="宋体"/>
          <w:color w:val="auto"/>
          <w:sz w:val="24"/>
          <w:szCs w:val="24"/>
          <w:highlight w:val="none"/>
          <w:lang w:val="en-US" w:eastAsia="zh-CN"/>
        </w:rPr>
        <w:t>和啄木鸟平台</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开通监管账号，</w:t>
      </w:r>
      <w:r>
        <w:rPr>
          <w:rFonts w:hint="eastAsia" w:ascii="宋体" w:hAnsi="宋体" w:eastAsia="宋体" w:cs="宋体"/>
          <w:color w:val="auto"/>
          <w:sz w:val="24"/>
          <w:szCs w:val="24"/>
          <w:highlight w:val="none"/>
        </w:rPr>
        <w:t>实施24小时不间断监控电流、电压、漏电、温度，提供用电安全监测、与预警处置服务。</w:t>
      </w:r>
    </w:p>
    <w:p w14:paraId="56F90735">
      <w:pPr>
        <w:keepNext w:val="0"/>
        <w:keepLines w:val="0"/>
        <w:pageBreakBefore w:val="0"/>
        <w:spacing w:line="40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(三)每月至少1次对辖区学校变电所、总配电房、配电箱设备、厨房食堂设施、消防通道设施、排水设施进行安全运行检查，保证其处于安全完好运行状态</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每2周对校园内各种经常性用电(包括但不限于宿舍、教室、实验室、办公室、门卫室、广告牌、操场等校园内线路)及临时用电情况开展一次用电安全检查，及时消除安全隐患，并提供诊断报告和“两照一表”整改报告。</w:t>
      </w:r>
    </w:p>
    <w:p w14:paraId="53F9C533">
      <w:pPr>
        <w:keepNext w:val="0"/>
        <w:keepLines w:val="0"/>
        <w:pageBreakBefore w:val="0"/>
        <w:spacing w:line="400" w:lineRule="exact"/>
        <w:ind w:right="0"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rPr>
        <w:t>)对高低配电室(高压、低压柜)、厨房食堂、消防设施、排水设施的安全进行日常运行状况开展总体评估</w:t>
      </w:r>
      <w:r>
        <w:rPr>
          <w:rFonts w:hint="eastAsia" w:ascii="宋体" w:hAnsi="宋体" w:cs="宋体"/>
          <w:color w:val="auto"/>
          <w:sz w:val="24"/>
          <w:szCs w:val="24"/>
          <w:highlight w:val="none"/>
          <w:lang w:val="en-US" w:eastAsia="zh-CN"/>
        </w:rPr>
        <w:t>并出具半年度评估报告。</w:t>
      </w:r>
    </w:p>
    <w:p w14:paraId="3689EBB2">
      <w:pPr>
        <w:keepNext w:val="0"/>
        <w:keepLines w:val="0"/>
        <w:pageBreakBefore w:val="0"/>
        <w:spacing w:line="40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五</w:t>
      </w:r>
      <w:r>
        <w:rPr>
          <w:rFonts w:hint="eastAsia" w:ascii="宋体" w:hAnsi="宋体" w:eastAsia="宋体" w:cs="宋体"/>
          <w:color w:val="auto"/>
          <w:sz w:val="24"/>
          <w:szCs w:val="24"/>
          <w:highlight w:val="none"/>
        </w:rPr>
        <w:t>)危险源排查标记标识达到使用安全标准。</w:t>
      </w:r>
    </w:p>
    <w:p w14:paraId="4949DEEF">
      <w:pPr>
        <w:keepNext w:val="0"/>
        <w:keepLines w:val="0"/>
        <w:pageBreakBefore w:val="0"/>
        <w:spacing w:line="40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六</w:t>
      </w:r>
      <w:r>
        <w:rPr>
          <w:rFonts w:hint="eastAsia" w:ascii="宋体" w:hAnsi="宋体" w:eastAsia="宋体" w:cs="宋体"/>
          <w:color w:val="auto"/>
          <w:sz w:val="24"/>
          <w:szCs w:val="24"/>
          <w:highlight w:val="none"/>
        </w:rPr>
        <w:t>)开展运行诊断，提供安全数据分析报告及安全预警排查报告。</w:t>
      </w:r>
    </w:p>
    <w:p w14:paraId="1697BB66">
      <w:pPr>
        <w:keepNext w:val="0"/>
        <w:keepLines w:val="0"/>
        <w:pageBreakBefore w:val="0"/>
        <w:spacing w:line="40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七</w:t>
      </w:r>
      <w:r>
        <w:rPr>
          <w:rFonts w:hint="eastAsia" w:ascii="宋体" w:hAnsi="宋体" w:eastAsia="宋体" w:cs="宋体"/>
          <w:color w:val="auto"/>
          <w:sz w:val="24"/>
          <w:szCs w:val="24"/>
          <w:highlight w:val="none"/>
        </w:rPr>
        <w:t>)采购人的高、低压配电设备、排水设施故障，成交供应商保证在接到抢修通知后1小时内到场，并进行故障判定，为学校出具整改方案报告。指导学校进行故障排除，保证校区内设备在最短时间内恢复正常。</w:t>
      </w:r>
    </w:p>
    <w:p w14:paraId="4EA10FF5">
      <w:pPr>
        <w:keepNext w:val="0"/>
        <w:keepLines w:val="0"/>
        <w:pageBreakBefore w:val="0"/>
        <w:spacing w:line="40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八</w:t>
      </w:r>
      <w:r>
        <w:rPr>
          <w:rFonts w:hint="eastAsia" w:ascii="宋体" w:hAnsi="宋体" w:eastAsia="宋体" w:cs="宋体"/>
          <w:color w:val="auto"/>
          <w:sz w:val="24"/>
          <w:szCs w:val="24"/>
          <w:highlight w:val="none"/>
        </w:rPr>
        <w:t>)每年对服务学校负责用安全管理的人员进行不少于2次的用电安全、消防安全知识集中培训，培训内容由双方协商，培训时间、地点、人员由采购人决定。</w:t>
      </w:r>
    </w:p>
    <w:p w14:paraId="4252A533">
      <w:pPr>
        <w:keepNext w:val="0"/>
        <w:keepLines w:val="0"/>
        <w:pageBreakBefore w:val="0"/>
        <w:spacing w:line="40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九</w:t>
      </w:r>
      <w:r>
        <w:rPr>
          <w:rFonts w:hint="eastAsia" w:ascii="宋体" w:hAnsi="宋体" w:eastAsia="宋体" w:cs="宋体"/>
          <w:color w:val="auto"/>
          <w:sz w:val="24"/>
          <w:szCs w:val="24"/>
          <w:highlight w:val="none"/>
        </w:rPr>
        <w:t>)学校中考和各类考试等重大活动的校园设施设备的安全保障服务。</w:t>
      </w:r>
    </w:p>
    <w:p w14:paraId="61261429">
      <w:pPr>
        <w:keepNext w:val="0"/>
        <w:keepLines w:val="0"/>
        <w:pageBreakBefore w:val="0"/>
        <w:spacing w:line="40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(十)指导和协助服务对象加强配电室、厨房食堂、消防设施的管理，保持规范整洁安全状态。</w:t>
      </w:r>
    </w:p>
    <w:p w14:paraId="1AC8A264">
      <w:pPr>
        <w:keepNext w:val="0"/>
        <w:keepLines w:val="0"/>
        <w:pageBreakBefore w:val="0"/>
        <w:spacing w:line="40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(十)为保证本服务的顺利进行，响应供应商应结合本项目要求和自身情况，在响应文件中自行设计编制《安全服务方案》供采购人参考。</w:t>
      </w:r>
    </w:p>
    <w:p w14:paraId="01ACB248">
      <w:pPr>
        <w:keepNext w:val="0"/>
        <w:keepLines w:val="0"/>
        <w:pageBreakBefore w:val="0"/>
        <w:spacing w:line="40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三、服务对象</w:t>
      </w:r>
    </w:p>
    <w:p w14:paraId="6B3DC1D1">
      <w:pPr>
        <w:keepNext w:val="0"/>
        <w:keepLines w:val="0"/>
        <w:pageBreakBefore w:val="0"/>
        <w:spacing w:line="40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梁溪区教育局下属149个基层单位(含校区、办学点)。</w:t>
      </w:r>
    </w:p>
    <w:p w14:paraId="79BC1AC7">
      <w:pPr>
        <w:keepNext w:val="0"/>
        <w:keepLines w:val="0"/>
        <w:pageBreakBefore w:val="0"/>
        <w:spacing w:line="40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附表：</w:t>
      </w:r>
    </w:p>
    <w:p w14:paraId="2AD38E63">
      <w:pPr>
        <w:pStyle w:val="16"/>
        <w:keepNext w:val="0"/>
        <w:keepLines w:val="0"/>
        <w:pageBreakBefore w:val="0"/>
        <w:spacing w:after="0" w:line="400" w:lineRule="exact"/>
        <w:ind w:right="0" w:firstLine="482"/>
        <w:jc w:val="center"/>
        <w:rPr>
          <w:rFonts w:hint="eastAsia" w:ascii="宋体" w:hAnsi="宋体" w:eastAsia="宋体" w:cs="宋体"/>
          <w:b/>
          <w:sz w:val="24"/>
          <w:szCs w:val="24"/>
        </w:rPr>
      </w:pPr>
      <w:r>
        <w:rPr>
          <w:rFonts w:hint="eastAsia" w:ascii="宋体" w:hAnsi="宋体" w:eastAsia="宋体" w:cs="宋体"/>
          <w:b/>
          <w:sz w:val="24"/>
          <w:szCs w:val="24"/>
        </w:rPr>
        <w:t>无锡市梁溪区教育局校园数量清单一览表</w:t>
      </w:r>
    </w:p>
    <w:tbl>
      <w:tblPr>
        <w:tblStyle w:val="37"/>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40"/>
        <w:gridCol w:w="3610"/>
        <w:gridCol w:w="2559"/>
        <w:gridCol w:w="1347"/>
        <w:gridCol w:w="1186"/>
      </w:tblGrid>
      <w:tr w14:paraId="0F84B9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0" w:type="auto"/>
            <w:gridSpan w:val="5"/>
            <w:tcBorders>
              <w:top w:val="nil"/>
              <w:left w:val="nil"/>
              <w:bottom w:val="nil"/>
              <w:right w:val="nil"/>
            </w:tcBorders>
            <w:shd w:val="clear" w:color="auto" w:fill="auto"/>
            <w:noWrap/>
            <w:vAlign w:val="center"/>
          </w:tcPr>
          <w:p w14:paraId="7078F39E">
            <w:pPr>
              <w:keepNext w:val="0"/>
              <w:keepLines w:val="0"/>
              <w:pageBreakBefore w:val="0"/>
              <w:widowControl/>
              <w:suppressLineNumbers w:val="0"/>
              <w:spacing w:line="400" w:lineRule="exact"/>
              <w:ind w:left="0" w:right="0" w:firstLine="480"/>
              <w:jc w:val="both"/>
              <w:rPr>
                <w:rFonts w:hint="eastAsia" w:ascii="宋体" w:hAnsi="宋体" w:eastAsia="宋体" w:cs="宋体"/>
                <w:i w:val="0"/>
                <w:iCs w:val="0"/>
                <w:color w:val="000000"/>
                <w:sz w:val="24"/>
                <w:szCs w:val="24"/>
                <w:u w:val="none"/>
              </w:rPr>
            </w:pPr>
          </w:p>
        </w:tc>
      </w:tr>
      <w:tr w14:paraId="3C5FC9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blHeader/>
          <w:jc w:val="center"/>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E69C46">
            <w:pPr>
              <w:keepNext w:val="0"/>
              <w:keepLines w:val="0"/>
              <w:pageBreakBefore w:val="0"/>
              <w:widowControl/>
              <w:suppressLineNumbers w:val="0"/>
              <w:spacing w:line="400" w:lineRule="exact"/>
              <w:ind w:right="0"/>
              <w:jc w:val="both"/>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lang w:val="en-US" w:eastAsia="zh-CN" w:bidi="ar"/>
              </w:rPr>
              <w:t>序号</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52BC3">
            <w:pPr>
              <w:keepNext w:val="0"/>
              <w:keepLines w:val="0"/>
              <w:pageBreakBefore w:val="0"/>
              <w:widowControl/>
              <w:suppressLineNumbers w:val="0"/>
              <w:spacing w:line="400" w:lineRule="exact"/>
              <w:ind w:left="0" w:right="0" w:firstLine="482"/>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lang w:val="en-US" w:eastAsia="zh-CN" w:bidi="ar"/>
              </w:rPr>
              <w:t>学校</w:t>
            </w:r>
          </w:p>
        </w:tc>
        <w:tc>
          <w:tcPr>
            <w:tcW w:w="0" w:type="auto"/>
            <w:vMerge w:val="restart"/>
            <w:tcBorders>
              <w:top w:val="single" w:color="000000" w:sz="4" w:space="0"/>
              <w:left w:val="single" w:color="000000" w:sz="4" w:space="0"/>
              <w:bottom w:val="nil"/>
              <w:right w:val="single" w:color="000000" w:sz="4" w:space="0"/>
            </w:tcBorders>
            <w:shd w:val="clear" w:color="auto" w:fill="auto"/>
            <w:noWrap w:val="0"/>
            <w:vAlign w:val="center"/>
          </w:tcPr>
          <w:p w14:paraId="227175BD">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地址</w:t>
            </w:r>
          </w:p>
        </w:tc>
        <w:tc>
          <w:tcPr>
            <w:tcW w:w="0" w:type="auto"/>
            <w:vMerge w:val="restart"/>
            <w:tcBorders>
              <w:top w:val="single" w:color="000000" w:sz="4" w:space="0"/>
              <w:left w:val="single" w:color="000000" w:sz="4" w:space="0"/>
              <w:bottom w:val="nil"/>
              <w:right w:val="single" w:color="000000" w:sz="4" w:space="0"/>
            </w:tcBorders>
            <w:shd w:val="clear" w:color="auto" w:fill="auto"/>
            <w:noWrap w:val="0"/>
            <w:vAlign w:val="center"/>
          </w:tcPr>
          <w:p w14:paraId="4CF269B0">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所属街道</w:t>
            </w:r>
          </w:p>
        </w:tc>
        <w:tc>
          <w:tcPr>
            <w:tcW w:w="0" w:type="auto"/>
            <w:vMerge w:val="restart"/>
            <w:tcBorders>
              <w:top w:val="single" w:color="000000" w:sz="4" w:space="0"/>
              <w:left w:val="single" w:color="000000" w:sz="4" w:space="0"/>
              <w:bottom w:val="nil"/>
              <w:right w:val="single" w:color="000000" w:sz="4" w:space="0"/>
            </w:tcBorders>
            <w:shd w:val="clear" w:color="auto" w:fill="auto"/>
            <w:noWrap w:val="0"/>
            <w:vAlign w:val="center"/>
          </w:tcPr>
          <w:p w14:paraId="664E7979">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类别</w:t>
            </w:r>
          </w:p>
        </w:tc>
      </w:tr>
      <w:tr w14:paraId="336994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4C20A">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A5259D">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无锡市东林中学（北禅寺校区）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EB271A">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北禅寺巷13号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AB5B2A">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崇安寺街道</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72A09">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中学</w:t>
            </w:r>
          </w:p>
        </w:tc>
      </w:tr>
      <w:tr w14:paraId="2F69EE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654E5">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E3837D">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无锡市东林中学（人民路校区）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765E8A">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梁溪区竞志路2号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5B142">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广益街道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9F690">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75A372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37398">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4DCF0B">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无锡市梁溪区桐华中学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DB19C5">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桐学路2号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68263B">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广益街道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B7708">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0D9820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3DCE5">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7A15CA">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无锡市塔影中学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4AD492">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无锡市梁溪区上马墩路169号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BCDBE0">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广益街道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1461D">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03DA79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72F1B">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309BB5">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无锡市广勤中学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860DA1">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无锡市周山浜俞巷96号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3A50C7">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北大街街道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9B812">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371E4C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55646">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97BA86">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无锡市侨谊实验中学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35FCE1">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南下塘213号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B57533">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清名桥街道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0BC6E">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5FB2EA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33F40">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1F54FF">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无锡市侨谊古运河中学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53A6CC">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南长街与旺庄西路交叉口西北侧760号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C53E92">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清名桥街道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8ACCC">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661C41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09D27">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45147D">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无锡市清名桥中学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50C068">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南长街界泾桥路173-1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A77811">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清名桥街道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DBE05">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5086A5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2958FB">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6EF326">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无锡市金星中学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0ACAAE">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芦庄三区45号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27F88F">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扬名街道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1B63F1">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59455D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6CC68">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737A07">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无锡市南长实验中学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B24748">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水沟头45号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7431AE">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惠山街道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1BCE0">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551D2F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0D760">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690295">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无锡市积余实验学校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329260">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无锡市梁溪区春申路164号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8128E0">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北大街街道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EA2E7">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4136B1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CFB93">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2AD7F5">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无锡市梁溪区积余实验学校运河分校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C1ECFD">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梁溪区通惠中路133号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19B9A">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北大街街道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2EB8A">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4E9E6D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C56CE">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CDE380">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无锡市凤翔实验学校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7E9F3F">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民丰路188号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E2AFDA">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黄巷街道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D0FCB">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71A09F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54E75">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0A1D8F">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无锡市刘潭实验学校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3A5F68">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无锡市石澄路139号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4F637C">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瞻江街道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5D0C4">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7AB3F0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28021">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7EF0FB">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无锡市山北中学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623AF0">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无锡市山北街道惠峰新村230号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6F4A76">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山北街道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1A91E">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4E63E6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9B029">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B492E3">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无锡市梁溪区东林惠畅实验学校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AED50F">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无锡市梁溪区皋桥路135号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EB7B68">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山北街道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F72F8">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53EF2B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56ED8">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C8AB66">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无锡市梁溪区明德实验学校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4255FF">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梁溪区动力路168号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25FDB">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清名桥街道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AB9EB">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56DFD7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FB1B7">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8567B3">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无锡市梁溪区扬名实验学校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A3064C">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梁溪区梁东路188号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2E4E4">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扬名街道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1EB41">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14032B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7C91E5">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7D08FF">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无锡市连元街小学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BA6ACB">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无锡市连元街28号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4D8D16">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崇安寺街道</w:t>
            </w:r>
          </w:p>
        </w:tc>
        <w:tc>
          <w:tcPr>
            <w:tcW w:w="0" w:type="auto"/>
            <w:vMerge w:val="restart"/>
            <w:tcBorders>
              <w:top w:val="single" w:color="000000" w:sz="4" w:space="0"/>
              <w:left w:val="single" w:color="000000" w:sz="4" w:space="0"/>
              <w:bottom w:val="nil"/>
              <w:right w:val="single" w:color="000000" w:sz="4" w:space="0"/>
            </w:tcBorders>
            <w:shd w:val="clear" w:color="auto" w:fill="auto"/>
            <w:noWrap/>
            <w:vAlign w:val="center"/>
          </w:tcPr>
          <w:p w14:paraId="325E5E1F">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小学</w:t>
            </w:r>
          </w:p>
        </w:tc>
      </w:tr>
      <w:tr w14:paraId="53766D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2DAAE">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6C6CC3">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无锡市连元街小学（保利校区）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FF1CB0">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无锡市保利广场12号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A1E185">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北大街街道</w:t>
            </w:r>
          </w:p>
        </w:tc>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471E16D9">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4FAAFC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0A2D1">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4CF0E4">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无锡市连元街小学（新开河校区）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EE1C4F">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新开河8号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94B2AD">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崇安寺街道</w:t>
            </w:r>
          </w:p>
        </w:tc>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6CA0889A">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354E06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47CAB">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15BB56">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无锡市连元街小学寄畅分校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33D0F9">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新惠路18号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750BFF">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惠山街道</w:t>
            </w:r>
          </w:p>
        </w:tc>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274925D0">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23478A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7C3D2">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A26BBB">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无锡市连元街小学蘅芳分校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2C8985">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全丰路299号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1DA835">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瞻江街道</w:t>
            </w:r>
          </w:p>
        </w:tc>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661A0974">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1C0312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93998">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75DD7C">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江苏省无锡崇宁路实验小学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55E341">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崇宁路4号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9B65EA">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崇安寺街道</w:t>
            </w:r>
          </w:p>
        </w:tc>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2EBE8661">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548ADA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1F8CD">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1DB978">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无锡市亭子桥中心小学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865D8D">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东门唐巷73号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C8F51F">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清名桥街道</w:t>
            </w:r>
          </w:p>
        </w:tc>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22EA65FB">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4156A3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937FC">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50CFF1">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无锡市梁溪区溪星实验学校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079C22">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无锡市梁溪区风雷新村119号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0EEE1E">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广益街道</w:t>
            </w:r>
          </w:p>
        </w:tc>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5AFFCC0A">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50EBA1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8D790">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F9AFB4">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无锡市塔影中心小学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FBD0A2">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无锡市塔影二村65号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68593F">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广益街道</w:t>
            </w:r>
          </w:p>
        </w:tc>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6814BCC0">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38C6EB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E1FA7">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870470">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无锡市靖海小学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1B9C73">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无锡市梁溪区广益街道靖海新村82号</w:t>
            </w:r>
          </w:p>
        </w:tc>
        <w:tc>
          <w:tcPr>
            <w:tcW w:w="0" w:type="auto"/>
            <w:tcBorders>
              <w:top w:val="single" w:color="000000" w:sz="4" w:space="0"/>
              <w:left w:val="single" w:color="000000" w:sz="4" w:space="0"/>
              <w:bottom w:val="nil"/>
              <w:right w:val="single" w:color="000000" w:sz="4" w:space="0"/>
            </w:tcBorders>
            <w:shd w:val="clear" w:color="auto" w:fill="auto"/>
            <w:noWrap w:val="0"/>
            <w:vAlign w:val="center"/>
          </w:tcPr>
          <w:p w14:paraId="6E8A4F6F">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广益街道</w:t>
            </w:r>
          </w:p>
        </w:tc>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0320CFE0">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389754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D1C4C">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6E0FBA">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江苏省无锡兰亭小学</w:t>
            </w:r>
          </w:p>
        </w:tc>
        <w:tc>
          <w:tcPr>
            <w:tcW w:w="0" w:type="auto"/>
            <w:tcBorders>
              <w:top w:val="single" w:color="000000" w:sz="4" w:space="0"/>
              <w:left w:val="single" w:color="000000" w:sz="4" w:space="0"/>
              <w:bottom w:val="single" w:color="000000" w:sz="4" w:space="0"/>
              <w:right w:val="nil"/>
            </w:tcBorders>
            <w:shd w:val="clear" w:color="auto" w:fill="auto"/>
            <w:noWrap w:val="0"/>
            <w:vAlign w:val="center"/>
          </w:tcPr>
          <w:p w14:paraId="54F3E39C">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无锡市广源路199号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ECA24E">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广益街道</w:t>
            </w:r>
          </w:p>
        </w:tc>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38920D2D">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3123DA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85831">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4184D0">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江苏省无锡通江实验小学</w:t>
            </w:r>
          </w:p>
        </w:tc>
        <w:tc>
          <w:tcPr>
            <w:tcW w:w="0" w:type="auto"/>
            <w:tcBorders>
              <w:top w:val="single" w:color="000000" w:sz="4" w:space="0"/>
              <w:left w:val="single" w:color="000000" w:sz="4" w:space="0"/>
              <w:bottom w:val="single" w:color="000000" w:sz="4" w:space="0"/>
              <w:right w:val="nil"/>
            </w:tcBorders>
            <w:shd w:val="clear" w:color="auto" w:fill="auto"/>
            <w:noWrap w:val="0"/>
            <w:vAlign w:val="center"/>
          </w:tcPr>
          <w:p w14:paraId="42880237">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无锡市梁溪区庆丰路18号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B7EF0F">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北大街街道</w:t>
            </w:r>
          </w:p>
        </w:tc>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09844A9F">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05CA77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1C7C2">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11703F">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无锡市广瑞实验小学</w:t>
            </w:r>
          </w:p>
        </w:tc>
        <w:tc>
          <w:tcPr>
            <w:tcW w:w="0" w:type="auto"/>
            <w:tcBorders>
              <w:top w:val="single" w:color="000000" w:sz="4" w:space="0"/>
              <w:left w:val="single" w:color="000000" w:sz="4" w:space="0"/>
              <w:bottom w:val="single" w:color="000000" w:sz="4" w:space="0"/>
              <w:right w:val="nil"/>
            </w:tcBorders>
            <w:shd w:val="clear" w:color="auto" w:fill="auto"/>
            <w:noWrap w:val="0"/>
            <w:vAlign w:val="center"/>
          </w:tcPr>
          <w:p w14:paraId="0A8625D3">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无锡市广瑞三村62号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656DD2">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广益街道</w:t>
            </w:r>
          </w:p>
        </w:tc>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6090E027">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1B12DA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929152">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6365DC">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无锡市广益中心小学</w:t>
            </w:r>
          </w:p>
        </w:tc>
        <w:tc>
          <w:tcPr>
            <w:tcW w:w="0" w:type="auto"/>
            <w:tcBorders>
              <w:top w:val="single" w:color="000000" w:sz="4" w:space="0"/>
              <w:left w:val="single" w:color="000000" w:sz="4" w:space="0"/>
              <w:bottom w:val="single" w:color="000000" w:sz="4" w:space="0"/>
              <w:right w:val="nil"/>
            </w:tcBorders>
            <w:shd w:val="clear" w:color="auto" w:fill="auto"/>
            <w:noWrap w:val="0"/>
            <w:vAlign w:val="center"/>
          </w:tcPr>
          <w:p w14:paraId="756DE599">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无锡市广益路186号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CF3CC6">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广益街道</w:t>
            </w:r>
          </w:p>
        </w:tc>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03AC376B">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2D4757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6491D">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178DA0">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无锡市东林小学</w:t>
            </w:r>
          </w:p>
        </w:tc>
        <w:tc>
          <w:tcPr>
            <w:tcW w:w="0" w:type="auto"/>
            <w:tcBorders>
              <w:top w:val="single" w:color="000000" w:sz="4" w:space="0"/>
              <w:left w:val="single" w:color="000000" w:sz="4" w:space="0"/>
              <w:bottom w:val="single" w:color="000000" w:sz="4" w:space="0"/>
              <w:right w:val="nil"/>
            </w:tcBorders>
            <w:shd w:val="clear" w:color="auto" w:fill="auto"/>
            <w:noWrap w:val="0"/>
            <w:vAlign w:val="center"/>
          </w:tcPr>
          <w:p w14:paraId="42B66132">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无锡市解放东路818号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97B352">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清名桥街道</w:t>
            </w:r>
          </w:p>
        </w:tc>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1A885394">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487D80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46CEA">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EF641F">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无锡市古运河实验小学</w:t>
            </w:r>
          </w:p>
        </w:tc>
        <w:tc>
          <w:tcPr>
            <w:tcW w:w="0" w:type="auto"/>
            <w:tcBorders>
              <w:top w:val="single" w:color="000000" w:sz="4" w:space="0"/>
              <w:left w:val="single" w:color="000000" w:sz="4" w:space="0"/>
              <w:bottom w:val="single" w:color="000000" w:sz="4" w:space="0"/>
              <w:right w:val="nil"/>
            </w:tcBorders>
            <w:shd w:val="clear" w:color="auto" w:fill="auto"/>
            <w:noWrap w:val="0"/>
            <w:vAlign w:val="center"/>
          </w:tcPr>
          <w:p w14:paraId="7CAEF27B">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南长街716号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EC8BDE">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清名桥街道</w:t>
            </w:r>
          </w:p>
        </w:tc>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34B40F90">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4B88AF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15A59">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DD6A18">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无锡市南长街小学</w:t>
            </w:r>
          </w:p>
        </w:tc>
        <w:tc>
          <w:tcPr>
            <w:tcW w:w="0" w:type="auto"/>
            <w:tcBorders>
              <w:top w:val="single" w:color="000000" w:sz="4" w:space="0"/>
              <w:left w:val="single" w:color="000000" w:sz="4" w:space="0"/>
              <w:bottom w:val="single" w:color="000000" w:sz="4" w:space="0"/>
              <w:right w:val="nil"/>
            </w:tcBorders>
            <w:shd w:val="clear" w:color="auto" w:fill="auto"/>
            <w:noWrap w:val="0"/>
            <w:vAlign w:val="center"/>
          </w:tcPr>
          <w:p w14:paraId="49B408F9">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无锡市扬名路12号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5C12C1">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清名桥街道</w:t>
            </w:r>
          </w:p>
        </w:tc>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6238239B">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5A512A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5B12A">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0CE7C0">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无锡市南长街小学（分部）</w:t>
            </w:r>
          </w:p>
        </w:tc>
        <w:tc>
          <w:tcPr>
            <w:tcW w:w="0" w:type="auto"/>
            <w:tcBorders>
              <w:top w:val="single" w:color="000000" w:sz="4" w:space="0"/>
              <w:left w:val="single" w:color="000000" w:sz="4" w:space="0"/>
              <w:bottom w:val="single" w:color="000000" w:sz="4" w:space="0"/>
              <w:right w:val="nil"/>
            </w:tcBorders>
            <w:shd w:val="clear" w:color="auto" w:fill="auto"/>
            <w:noWrap w:val="0"/>
            <w:vAlign w:val="center"/>
          </w:tcPr>
          <w:p w14:paraId="12AFBA78">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无锡市塘南新村88号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64B11D">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清名桥街道</w:t>
            </w:r>
          </w:p>
        </w:tc>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39674D52">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39D860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FCC2F">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B711A0">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无锡市花园实验小学</w:t>
            </w:r>
          </w:p>
        </w:tc>
        <w:tc>
          <w:tcPr>
            <w:tcW w:w="0" w:type="auto"/>
            <w:tcBorders>
              <w:top w:val="single" w:color="000000" w:sz="4" w:space="0"/>
              <w:left w:val="single" w:color="000000" w:sz="4" w:space="0"/>
              <w:bottom w:val="single" w:color="000000" w:sz="4" w:space="0"/>
              <w:right w:val="nil"/>
            </w:tcBorders>
            <w:shd w:val="clear" w:color="auto" w:fill="auto"/>
            <w:noWrap w:val="0"/>
            <w:vAlign w:val="center"/>
          </w:tcPr>
          <w:p w14:paraId="0B9AE579">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通扬南路135号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5075E0">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清名桥街道</w:t>
            </w:r>
          </w:p>
        </w:tc>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67A45B21">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4F4295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9C7A5">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F40B47">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江苏省无锡沁园实验小学</w:t>
            </w:r>
          </w:p>
        </w:tc>
        <w:tc>
          <w:tcPr>
            <w:tcW w:w="0" w:type="auto"/>
            <w:tcBorders>
              <w:top w:val="single" w:color="000000" w:sz="4" w:space="0"/>
              <w:left w:val="single" w:color="000000" w:sz="4" w:space="0"/>
              <w:bottom w:val="single" w:color="000000" w:sz="4" w:space="0"/>
              <w:right w:val="nil"/>
            </w:tcBorders>
            <w:shd w:val="clear" w:color="auto" w:fill="auto"/>
            <w:noWrap w:val="0"/>
            <w:vAlign w:val="center"/>
          </w:tcPr>
          <w:p w14:paraId="129CDB27">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沁园新村58号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177679">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清名桥街道</w:t>
            </w:r>
          </w:p>
        </w:tc>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3AE33315">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69CBAB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D3F1C">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234642">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无锡市梁溪区沁园实验小学五星分校</w:t>
            </w:r>
          </w:p>
        </w:tc>
        <w:tc>
          <w:tcPr>
            <w:tcW w:w="0" w:type="auto"/>
            <w:tcBorders>
              <w:top w:val="single" w:color="000000" w:sz="4" w:space="0"/>
              <w:left w:val="single" w:color="000000" w:sz="4" w:space="0"/>
              <w:bottom w:val="single" w:color="000000" w:sz="4" w:space="0"/>
              <w:right w:val="nil"/>
            </w:tcBorders>
            <w:shd w:val="clear" w:color="auto" w:fill="auto"/>
            <w:noWrap w:val="0"/>
            <w:vAlign w:val="center"/>
          </w:tcPr>
          <w:p w14:paraId="75C6E719">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五星家园329号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A32E9A">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清名桥街道</w:t>
            </w:r>
          </w:p>
        </w:tc>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7CBB2C74">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13BF93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FFD0F">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5D3564">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无锡市南湖小学</w:t>
            </w:r>
          </w:p>
        </w:tc>
        <w:tc>
          <w:tcPr>
            <w:tcW w:w="0" w:type="auto"/>
            <w:tcBorders>
              <w:top w:val="single" w:color="000000" w:sz="4" w:space="0"/>
              <w:left w:val="single" w:color="000000" w:sz="4" w:space="0"/>
              <w:bottom w:val="single" w:color="000000" w:sz="4" w:space="0"/>
              <w:right w:val="nil"/>
            </w:tcBorders>
            <w:shd w:val="clear" w:color="auto" w:fill="auto"/>
            <w:noWrap w:val="0"/>
            <w:vAlign w:val="center"/>
          </w:tcPr>
          <w:p w14:paraId="3DD42EC9">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无锡市梁溪区德才路5号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B6306D">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扬名街道</w:t>
            </w:r>
          </w:p>
        </w:tc>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2D1F332F">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60B477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8E431">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65C2D2">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无锡市芦庄实验小学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A25562">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梁溪区扬名街道芦庄一区126号-1</w:t>
            </w:r>
          </w:p>
        </w:tc>
        <w:tc>
          <w:tcPr>
            <w:tcW w:w="0" w:type="auto"/>
            <w:tcBorders>
              <w:top w:val="nil"/>
              <w:left w:val="single" w:color="000000" w:sz="4" w:space="0"/>
              <w:bottom w:val="single" w:color="000000" w:sz="4" w:space="0"/>
              <w:right w:val="single" w:color="000000" w:sz="4" w:space="0"/>
            </w:tcBorders>
            <w:shd w:val="clear" w:color="auto" w:fill="auto"/>
            <w:noWrap w:val="0"/>
            <w:vAlign w:val="center"/>
          </w:tcPr>
          <w:p w14:paraId="616B00BD">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扬名街道</w:t>
            </w:r>
          </w:p>
        </w:tc>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7AF6AE1E">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182EB4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24FD3">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8E60D6">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无锡市芦庄实验小学（分部）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00EC90">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扬名街道芦庄六区100号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B376B0">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扬名街道</w:t>
            </w:r>
          </w:p>
        </w:tc>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42FEED11">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6C083D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53E84">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9CE2ED">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无锡市芦庄第二小学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38DE89">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芦庄五区64-2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672F70">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扬名街道</w:t>
            </w:r>
          </w:p>
        </w:tc>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08F32BDF">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3A1379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1CC52">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71293F">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江苏省无锡通德桥实验小学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070CED">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五爱路55号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B2CD5E">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惠山街道</w:t>
            </w:r>
          </w:p>
        </w:tc>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3B9003E4">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4ADAC2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08976">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DEEBA2">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无锡市夹城里中心小学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EFE128">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清扬新村196号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D84D5D">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清名桥街道</w:t>
            </w:r>
          </w:p>
        </w:tc>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136DAD3F">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4BF0AD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3F4E3">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992B30">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无锡市扬名中心小学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298A8B">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无锡市曹张新村曹婆桥124号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04757B">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扬名街道</w:t>
            </w:r>
          </w:p>
        </w:tc>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7E2A5286">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0527B6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6C9C4">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47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0CD23A">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无锡市滨河实验小学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41EB7E">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无锡市芦中路299号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B93785">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扬名街道</w:t>
            </w:r>
          </w:p>
        </w:tc>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5A90BEC5">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57EDEA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A501C">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65B97D">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无锡市五爱小学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EAB987">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无锡市梁溪区人民西路37号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5D0AB5">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惠山街道</w:t>
            </w:r>
          </w:p>
        </w:tc>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7BE92526">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3BE825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456FD">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14F4B6">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无锡市五爱小学（蓉湖校区）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BF128A">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无锡市梁溪区李家浜底120号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6B938C">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惠山街道</w:t>
            </w:r>
          </w:p>
        </w:tc>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5086B60D">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3CE004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00C44">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780C38">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江苏省无锡惠山小学（石门路校区）</w:t>
            </w:r>
          </w:p>
        </w:tc>
        <w:tc>
          <w:tcPr>
            <w:tcW w:w="0" w:type="auto"/>
            <w:tcBorders>
              <w:top w:val="nil"/>
              <w:left w:val="nil"/>
              <w:bottom w:val="nil"/>
              <w:right w:val="nil"/>
            </w:tcBorders>
            <w:shd w:val="clear" w:color="auto" w:fill="auto"/>
            <w:noWrap/>
            <w:vAlign w:val="center"/>
          </w:tcPr>
          <w:p w14:paraId="4CB4EBD4">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石门路34号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755C8D">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山北街道</w:t>
            </w:r>
          </w:p>
        </w:tc>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2AB84300">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2DDB86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79BF7">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3CA42">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江苏省无锡惠山小学（盛二校区）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158FE7">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盛岸二村113号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95164F">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惠山街道</w:t>
            </w:r>
          </w:p>
        </w:tc>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2B53CBFC">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4598E1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5C176">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88F54F">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无锡市双河新村小学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3F459D">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无锡市双河新村76号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67CBF6">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山北街道</w:t>
            </w:r>
          </w:p>
        </w:tc>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56C7713C">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0F4111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E2965">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C5100B">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无锡市吴桥实验小学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0A0FAB">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五河支路五河苑2号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6A2E22">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黄巷街道</w:t>
            </w:r>
          </w:p>
        </w:tc>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17BAD6F6">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70F7D3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B533B">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54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1BB33D">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无锡市五河新村小学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BC2040">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无锡市五河新村311号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6645FC">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北大街街道</w:t>
            </w:r>
          </w:p>
        </w:tc>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44D950F6">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110362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027BC">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BCDE99">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无锡市刘潭实验小学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ED0C37">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无锡市梁溪区瞻江街道刘潭二村100号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92CDEF">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瞻江街道</w:t>
            </w:r>
          </w:p>
        </w:tc>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7C848447">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704C67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DF178">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26D7F1">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无锡市山北中心小学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C5CB64">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无锡市惠龙新村258号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CC5FBF">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山北街道</w:t>
            </w:r>
          </w:p>
        </w:tc>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602A30C6">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75AA06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07535">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9D8B5B">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无锡市梨庄实验小学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F08427">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锡澄路250号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64E56E">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黄巷街道</w:t>
            </w:r>
          </w:p>
        </w:tc>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234D4E51">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6B6107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09D9E">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58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3137EE">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无锡市新开河小学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0B520B">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毛湾家园1号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CCB1C0">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广益街道</w:t>
            </w:r>
          </w:p>
        </w:tc>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19B6FF1D">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20AA57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E4ABC">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59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D0230C">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无锡市梁溪区辅侨实验小学（曹张校区）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FB32DA">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曹张新村127号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4FE197">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惠山街道</w:t>
            </w:r>
          </w:p>
        </w:tc>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17B00CBB">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0764F4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96B13">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BAA7D6">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无锡市梁溪区辅侨实验小学（西水东校区）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2A14DD">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梁溪区前宋巷189-1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A4A169">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惠山街道</w:t>
            </w:r>
          </w:p>
        </w:tc>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097AEB9C">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6D07A0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72879">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61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012BD7">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无锡市梁溪区英禾双语学校（小学部）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E379B2">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无锡市风顺里68号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B1A218">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广益街道</w:t>
            </w:r>
          </w:p>
        </w:tc>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1196A580">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7ECCA7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174F8">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62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A0B4B4">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无锡市梁溪区英禾双语学校（中学部）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1BC437">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中南路131号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BC8B92">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扬名街道</w:t>
            </w:r>
          </w:p>
        </w:tc>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7306C034">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37D8F3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890C0">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63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77D06">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无锡市梁溪区金桥双语实验学校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5B3C50">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学前街94号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E37855">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崇安寺街道</w:t>
            </w:r>
          </w:p>
        </w:tc>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5AA57AF8">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615C7F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40EF1">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64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39FF8D">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梁溪区金城学校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61C26E">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梁溪区芦庄四区141号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BF6FEF">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扬名街道</w:t>
            </w:r>
          </w:p>
        </w:tc>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438F2918">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2C6245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E3CE3">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65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A73F6">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无锡市梁溪区少年宫（上马墩校区）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770D3">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无锡市人民东路358号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EFB16">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广益街道</w:t>
            </w:r>
          </w:p>
        </w:tc>
        <w:tc>
          <w:tcPr>
            <w:tcW w:w="0" w:type="auto"/>
            <w:vMerge w:val="restart"/>
            <w:tcBorders>
              <w:top w:val="single" w:color="000000" w:sz="4" w:space="0"/>
              <w:left w:val="single" w:color="000000" w:sz="4" w:space="0"/>
              <w:bottom w:val="nil"/>
              <w:right w:val="single" w:color="000000" w:sz="4" w:space="0"/>
            </w:tcBorders>
            <w:shd w:val="clear" w:color="auto" w:fill="auto"/>
            <w:noWrap/>
            <w:vAlign w:val="center"/>
          </w:tcPr>
          <w:p w14:paraId="416C2A40">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其他单位</w:t>
            </w:r>
          </w:p>
        </w:tc>
      </w:tr>
      <w:tr w14:paraId="077430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AF29F">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66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252BC">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无锡市梁溪区少年宫（南长校区）</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14:paraId="590357F2">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无锡市通扬路清名二村30号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661C3">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清名桥街道</w:t>
            </w:r>
          </w:p>
        </w:tc>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680CBF85">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5F863D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66B80">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67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7867F">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无锡市梁溪区少年宫（民丰校区）</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14:paraId="6A93AFE2">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无锡市民丰路200号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D4D0B8">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黄巷街道</w:t>
            </w:r>
          </w:p>
        </w:tc>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522E0B4E">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2D61CA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27929">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68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5D64B">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无锡市梁溪区少年宫（扬名校区）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6752BC">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梁溪区梁东路188号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1E5AB">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扬名街道</w:t>
            </w:r>
          </w:p>
        </w:tc>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3A89DF36">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318A94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71401">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69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D00A5C">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无锡市梁溪区社区培训学院（莲蓉桥校区）</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14:paraId="57E1C73D">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梁溪区江阴巷98号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65A5B">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北大街街道</w:t>
            </w:r>
          </w:p>
        </w:tc>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2C90EAD2">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43221A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FE87A9">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B7546">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无锡市梁溪区社区培训学院（风雷校区）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B197D7">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梁溪区风雷新村119号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18575">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广益街道</w:t>
            </w:r>
          </w:p>
        </w:tc>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0BCE257A">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566A07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63F66">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71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6114C">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无锡市梁溪区社区培训学院（胜利门校区）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4916C9">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中山路428号6楼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2A766">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崇安寺街道</w:t>
            </w:r>
          </w:p>
        </w:tc>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2D054007">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7A8ABE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53B0B">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DEB6E7">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无锡市侨谊幼儿园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1ABCF2">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无锡市墨文路109号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F652E1">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扬名街道</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52BE3">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幼儿园</w:t>
            </w:r>
          </w:p>
        </w:tc>
      </w:tr>
      <w:tr w14:paraId="78A680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480F4">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E802E0">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无锡市侨谊幼儿园（嘉德园）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ACF871">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无锡市嘉德广场11号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824A37">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惠山街道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A9DEA">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623717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1C534">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305CAB">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无锡市侨谊幼儿园水晶园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256871">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新惠路水晶湾雅苑1号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545DF8">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惠山街道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5EDE44">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238A9B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0D780">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42AF4C">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无锡市梁溪区江南幼儿园（曹张园）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5E6794">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无锡市曹张新村328号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C4C1B0">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惠山街道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3A723">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128779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2516F">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76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7E1F8C">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无锡市梁溪区江南幼儿园（康臣分园）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037FBA">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无锡市南长街766号</w:t>
            </w:r>
          </w:p>
        </w:tc>
        <w:tc>
          <w:tcPr>
            <w:tcW w:w="0" w:type="auto"/>
            <w:tcBorders>
              <w:top w:val="single" w:color="000000" w:sz="4" w:space="0"/>
              <w:left w:val="single" w:color="000000" w:sz="4" w:space="0"/>
              <w:bottom w:val="single" w:color="000000" w:sz="4" w:space="0"/>
              <w:right w:val="nil"/>
            </w:tcBorders>
            <w:shd w:val="clear" w:color="auto" w:fill="auto"/>
            <w:noWrap w:val="0"/>
            <w:vAlign w:val="center"/>
          </w:tcPr>
          <w:p w14:paraId="622F6BFF">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清名桥街道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E7CAA">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3BC718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83AC4">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CE2FD3">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无锡市梁溪区江南幼儿园华府园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4FC006">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通吴路220号</w:t>
            </w:r>
          </w:p>
        </w:tc>
        <w:tc>
          <w:tcPr>
            <w:tcW w:w="0" w:type="auto"/>
            <w:tcBorders>
              <w:top w:val="single" w:color="000000" w:sz="4" w:space="0"/>
              <w:left w:val="single" w:color="000000" w:sz="4" w:space="0"/>
              <w:bottom w:val="single" w:color="000000" w:sz="4" w:space="0"/>
              <w:right w:val="nil"/>
            </w:tcBorders>
            <w:shd w:val="clear" w:color="auto" w:fill="auto"/>
            <w:noWrap w:val="0"/>
            <w:vAlign w:val="center"/>
          </w:tcPr>
          <w:p w14:paraId="6C3ED654">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清名桥街道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C3C78">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72E607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DF795">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78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575C3">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无锡市梁溪区江南幼儿园荣印园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1F9F77">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无锡市梁溪区惠山街道健康路163—6号</w:t>
            </w:r>
          </w:p>
        </w:tc>
        <w:tc>
          <w:tcPr>
            <w:tcW w:w="0" w:type="auto"/>
            <w:tcBorders>
              <w:top w:val="single" w:color="000000" w:sz="4" w:space="0"/>
              <w:left w:val="single" w:color="000000" w:sz="4" w:space="0"/>
              <w:bottom w:val="single" w:color="000000" w:sz="4" w:space="0"/>
              <w:right w:val="nil"/>
            </w:tcBorders>
            <w:shd w:val="clear" w:color="auto" w:fill="auto"/>
            <w:noWrap w:val="0"/>
            <w:vAlign w:val="center"/>
          </w:tcPr>
          <w:p w14:paraId="45533BA2">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惠山街道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0E022">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382AE5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8B998">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79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46F529">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无锡市侨谊幼儿园金科园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000EC6">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无锡市德才路城南世家18号</w:t>
            </w:r>
          </w:p>
        </w:tc>
        <w:tc>
          <w:tcPr>
            <w:tcW w:w="0" w:type="auto"/>
            <w:tcBorders>
              <w:top w:val="single" w:color="000000" w:sz="4" w:space="0"/>
              <w:left w:val="single" w:color="000000" w:sz="4" w:space="0"/>
              <w:bottom w:val="single" w:color="000000" w:sz="4" w:space="0"/>
              <w:right w:val="nil"/>
            </w:tcBorders>
            <w:shd w:val="clear" w:color="auto" w:fill="auto"/>
            <w:noWrap w:val="0"/>
            <w:vAlign w:val="center"/>
          </w:tcPr>
          <w:p w14:paraId="4F875F57">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扬名街道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DF527">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64D456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C4C3D">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80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011BDE">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无锡市梁溪区侨谊幼儿园华发东园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88A8AC">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无锡市梁溪区扬名街道名海路2号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205604">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扬名街道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FFA14">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34A7DE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84313">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81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8118C2">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无锡市梁溪区鑫悦幼儿园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0E8324">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梁溪区南湖大道403号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3974E">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扬名街道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6B3C5">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644B1A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50D7F">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82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8B674F">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无锡市刘潭实验幼儿园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BB4869">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无锡市全丰路316号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3C0C7D">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瞻江街道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E7970">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25FB66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864EF">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83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FC2E9E">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无锡市商业幼儿园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DBCE76">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无锡市梁溪区解放东路898号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46765E">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清名桥街道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CBED1">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5F273F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8299D">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84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A45A0F">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无锡市商业幼儿园（和泰园区）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048321">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无锡市梁溪区长庆路47号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E2C23C">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北大街街道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C422E">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117E91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6D1A8">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85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3532C0">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无锡市梁溪区商业幼儿园悦珑园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4E45D8">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无锡市梁溪区悦珑府20号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9CB92D">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北大街街道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DCCE1">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5AF1C5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8E474">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86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6EA4F6">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无锡市铃兰实验幼儿园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1C4FAD">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无锡市梁溪区盛世家园50号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1D45D5">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黄巷街道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4B9AC">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113E74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9156F">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87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3A30F9">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无锡市梁溪区铃兰实验幼儿园圆融园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9E1DC9">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无锡市梁溪区广益路602号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C2449C">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黄巷街道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5C880">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59E500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C743B">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88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D6E505">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无锡市梁溪区铃兰实验幼儿园融侨园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0BEC57">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溪悦华府1号</w:t>
            </w:r>
          </w:p>
        </w:tc>
        <w:tc>
          <w:tcPr>
            <w:tcW w:w="0" w:type="auto"/>
            <w:tcBorders>
              <w:top w:val="single" w:color="000000" w:sz="4" w:space="0"/>
              <w:left w:val="single" w:color="000000" w:sz="4" w:space="0"/>
              <w:bottom w:val="single" w:color="000000" w:sz="4" w:space="0"/>
              <w:right w:val="nil"/>
            </w:tcBorders>
            <w:shd w:val="clear" w:color="auto" w:fill="auto"/>
            <w:noWrap w:val="0"/>
            <w:vAlign w:val="center"/>
          </w:tcPr>
          <w:p w14:paraId="4AFF7B22">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广益街道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2543F">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29D242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20B13">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89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E0F47C">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无锡市梁溪区铃兰实验幼儿园瑞融园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3CB5DA">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无锡市梁溪区黄泥头佳苑三期91号南门</w:t>
            </w:r>
          </w:p>
        </w:tc>
        <w:tc>
          <w:tcPr>
            <w:tcW w:w="0" w:type="auto"/>
            <w:tcBorders>
              <w:top w:val="single" w:color="000000" w:sz="4" w:space="0"/>
              <w:left w:val="single" w:color="000000" w:sz="4" w:space="0"/>
              <w:bottom w:val="single" w:color="000000" w:sz="4" w:space="0"/>
              <w:right w:val="nil"/>
            </w:tcBorders>
            <w:shd w:val="clear" w:color="auto" w:fill="auto"/>
            <w:noWrap w:val="0"/>
            <w:vAlign w:val="center"/>
          </w:tcPr>
          <w:p w14:paraId="4304B04A">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瞻江街道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21CBE">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241A0D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3E229F">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90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C1732C">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无锡市东方娃实验幼儿园（惠泉园）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F28296">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无锡市惠泉花园139号</w:t>
            </w:r>
          </w:p>
        </w:tc>
        <w:tc>
          <w:tcPr>
            <w:tcW w:w="0" w:type="auto"/>
            <w:tcBorders>
              <w:top w:val="single" w:color="000000" w:sz="4" w:space="0"/>
              <w:left w:val="single" w:color="000000" w:sz="4" w:space="0"/>
              <w:bottom w:val="single" w:color="000000" w:sz="4" w:space="0"/>
              <w:right w:val="nil"/>
            </w:tcBorders>
            <w:shd w:val="clear" w:color="auto" w:fill="auto"/>
            <w:noWrap w:val="0"/>
            <w:vAlign w:val="center"/>
          </w:tcPr>
          <w:p w14:paraId="73B6DD81">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山北街道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2255A">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3DADC5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9A55C">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A6BA7B">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无锡市东方娃实验幼儿园（惠麓园）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3D0C4E">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无锡市惠麓苑86号</w:t>
            </w:r>
          </w:p>
        </w:tc>
        <w:tc>
          <w:tcPr>
            <w:tcW w:w="0" w:type="auto"/>
            <w:tcBorders>
              <w:top w:val="single" w:color="000000" w:sz="4" w:space="0"/>
              <w:left w:val="single" w:color="000000" w:sz="4" w:space="0"/>
              <w:bottom w:val="single" w:color="000000" w:sz="4" w:space="0"/>
              <w:right w:val="nil"/>
            </w:tcBorders>
            <w:shd w:val="clear" w:color="auto" w:fill="auto"/>
            <w:noWrap w:val="0"/>
            <w:vAlign w:val="center"/>
          </w:tcPr>
          <w:p w14:paraId="74F245A0">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山北街道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8A08B">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0C15F1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D1094">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92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1AB5C7">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无锡市通德桥实验幼儿园（五爱园）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42C4D9">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无锡市德溪路349号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50D44A">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惠山街道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28DD03">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176426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119E0">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93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60325D">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无锡市太湖实验幼儿园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E1DA2C">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芦庄一区43-1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E7B5FE">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扬名街道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EFB9E">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4F318E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BC3B3">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9752C9">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无锡市太湖实验幼儿园（彩虹分园）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25BC24">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新联家园28号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E14EED">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扬名街道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BB87A">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172296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28C21">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49303E">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无锡市古运河实验幼儿园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F7CAAF">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无锡市梁溪区悦诚花园21号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77B8CA">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清名桥街道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72DF62">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155658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66072">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96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65E5EE">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无锡市梁韵实验幼儿园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247F05">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无锡市梁溪区古运五爱苑A区2号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1F9E1B">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扬名街道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C2662">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2772F1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17B02">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97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ECDBE6">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无锡市仁和幼儿园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8BEDC3">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无锡市仁和花园34号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B9F982">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山北街道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3C2DC">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630B62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0DA03">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98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FA6212">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无锡市梁溪区小荧星幼儿园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D480A8">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上马墩一村54号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7B5E36">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广益街道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5A198">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05A0AF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75947">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A02F82">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无锡市芦庄实验幼儿园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8E61AE">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无锡市梁溪区扬名街道中南路131号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0A7D56">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扬名街道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11106">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74D65D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41ED4">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A85914">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无锡市五爱实验幼儿园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09C773">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无锡市梁溪区棉花巷117号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4FDE2E">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惠山街道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B7A34">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2D19D5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AEAE4">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101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B263EF">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无锡市五爱实验幼儿园（小天鹅分园）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F8CB03">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无锡市梁溪区钱皋路6-1号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B8D4C1">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山北街道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4BCFD">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697126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FB82F">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102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43F474">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无锡市梁溪区五爱实验幼儿园协信园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7B56E6">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无锡市梁溪区皋桥路12号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C236AD">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山北街道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654D9">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681BBC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A041D">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103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B9F11F">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无锡市梁溪区五爱实验幼儿园春申园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F11F34">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无锡市梁溪区广石路大塘锦园二区13号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A5BFB3">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瞻江街道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060EF">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1F62EC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90DD7">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104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18E236">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无锡市梁溪区融溪幼儿园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A223A0">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梁溪区大塘臻园A区6号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2DD71">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瞻江街道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64ADB1">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6D84ED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FBFFA">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105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832B52">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无锡市梁溪区南长中心幼儿园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958355">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无锡市南下塘67号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A2A0C9">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清名桥街道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270D2">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274596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C5896">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106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66D9FB">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无锡市梁溪区南长中心幼儿园融创园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1583D1">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无锡市通泊路31号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C51826">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清名桥街道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03DB7">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136B70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83C46">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107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0E9DD5">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无锡市新惠幼儿园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F7A9D7">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无锡市梁溪区山北街道新惠家园77号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6D5D2D">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山北街道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BF301">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2F8612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5B6CA">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108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2CCA6C">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无锡市蔡墅巷幼儿园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E814C7">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无锡市梁溪区中大颐和湾公寓48号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F0CBEB">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北大街街道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701ED">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38D892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03605">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109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A6A792">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无锡市梁溪区蔡墅巷幼儿园欧风园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C78BF8">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无锡市梁溪区后祁后街98号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E54C4D">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北大街街道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6541E">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782C56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5CF33">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110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16BFE2">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无锡市贝尔实验幼儿园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00841E">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无锡市龙塘家园50号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4CF9C8">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黄巷街道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E6EC3">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20317A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BD3E5">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111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85D7B4">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无锡市梁溪区连元实验幼儿园</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2BA20C">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无锡市梁溪区学前东路10号</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D7B65E">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崇安寺街道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C987F">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5B0547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FC343">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112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CAECB1">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无锡市梁溪区连元实验幼儿园悦蓉分园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1DF40D">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新惠路12-58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E65098">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惠山街道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289A2">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7557D4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4DFCE">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113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B3F889">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无锡市宁海里幼儿园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090220">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无锡市宁海里一期102号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3348B7">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广益街道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8FE94">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5C21F9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05269">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114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4B8DB5">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无锡市梁溪区崇安中心幼儿园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AC12B9">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金河湾家园13号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D8F6AF">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北大街街道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4640A">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7BA769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DB803">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115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30C26F">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无锡市梁溪区崇安中心幼儿园银仁御墅园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5F4AFA">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无锡市梁溪区学前东路银仁御墅小区102号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27F628">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广益街道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D3BAA">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0B6350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57EFA">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116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66A71E">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无锡市梁溪区崇安中心幼儿园世茂园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B15827">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无锡市梁溪区兴源北路619号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9D91FE">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北大街街道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E3D5FC">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5DC88B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1D9E0">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117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C286A3">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无锡市梁溪区康桥丽景幼儿园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C29456">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无锡市梁溪区康桥丽景花园15号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DDCE82">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北大街街道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9548E">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6DE79F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2A32C">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118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B0FDB1">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无锡市新街幼儿园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E98C1B">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无锡市新街家园1号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CD3536">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黄巷街道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8340D">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4CF5D1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C6FAD">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119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4C0198">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无锡市通江实验幼儿园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B65107">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无锡市梁溪区益明苑48号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63EE63">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广益街道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61385">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4EACC7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481D5">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120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8E6605">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无锡市盛岸实验幼儿园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2C0244">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无锡市梁溪区盛岸二村107号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D9F683">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惠山街道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17B91">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37F2F3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4A38EE">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121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5000DD">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无锡市盛岸实验幼儿园（蓉湖分园）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080245">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无锡市梁溪区奕盛花园1号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3DD75E">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山北街道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B2F1B">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09A963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7CCCED">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122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0EC079">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无锡市梁溪区志强幼儿园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CB374D">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民丰家园二区310号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C03F02">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黄巷街道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74E48">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05C3F2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022D3">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123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3D85DD">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无锡市梁溪区志强幼儿园（凤凰分园）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FF825E">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华仁凤凰城5号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C17B3">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北大街街道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E4BA6">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2773A2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CEF354">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124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82AA11">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无锡市梁溪区清扬幼儿园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F5CABF">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无锡市清扬新村48号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B6384F">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清名桥街道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47638">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6029E1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DF334">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125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08CFA6">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无锡市梁溪区清扬幼儿园（分部）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0BBC4B">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无锡市清扬新村118号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6BF8EE">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清名桥街道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AE693">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3DB337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4C8C0">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126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5943EA">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无锡市梁溪区靖海幼儿园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5EA1C5">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无锡市梁溪区广益街道靖海新村78号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A8453D">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广益街道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F35C3">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5D7B89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DA387">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127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C2B1C9">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无锡市梁溪区靖海幼儿园（分部）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67EC6C">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无锡市梁溪区广益街道江海新村22号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E1FDF6">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广益街道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998AC">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52EE9E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D4C57">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128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054EA8">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无锡市梁溪区益英紫金门幼儿园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E624CC">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无锡市梁溪区紫金门花苑5-1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E5D9DD">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广益街道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CFBB20">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5EBB86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A389E">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129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15BFD1">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无锡市梁溪区益英吉祥里幼儿园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82BFE3">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无锡市万博商业广场6-4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B8FB82">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广益街道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8111F">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5C6D6D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7A5BC">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130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D8BD4A">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无锡市梁溪区华厦实验幼儿园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63766A">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上马墩路289号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94A425">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广益街道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B33FB">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7FD56F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36D3B">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131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CBAFC">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无锡市梁溪区益英佳苑幼儿园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9139EE">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广益佳苑一期54号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17EE13">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广益街道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1467F">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7A8C0E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BDEFB">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132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92CEED">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无锡金桥实验幼儿园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7F6211">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梁溪区县前西街180-19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0A2067">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惠山街道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6FABB">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5546B2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AF4AC">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133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9E412A">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无锡市大地名扬幼稚园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C11F54">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无锡市梁溪区沁园新村751-1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88881C">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清名桥街道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29254">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75C4E0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38B64">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134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58677E">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无锡市大地名扬幼稚园（分部）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69D8E1">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无锡市梁溪区芦庄六区30号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E4C2ED">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扬名街道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209F2">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6F6CCE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B3DDF">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135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0AB7CC">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无锡市梁溪区阳光晟好实验幼儿园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A604D0">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梁溪区五河新村295号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89EEAB">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北大街街道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FC78B">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6886C1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9B691">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136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2F5FDD">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无锡市梁溪区梁新幼儿园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C8DDD0">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无锡市广益佳苑二期571号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81BBB6">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广益街道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E716C">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0A24B2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5E1EC">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137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0F2ADE">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无锡市梁溪区五彩童年幼儿园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7DEDCC">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无锡市梁溪区黄巷街道广石家园106号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C12C07">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黄巷街道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94263">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04D2E2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3399B6">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138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73C2B2">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无锡市梁溪区万佳幼儿园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FF3C4D">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无锡市梁溪区塔影一村70号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A3AB7F">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广益街道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C4F2C">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727542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216F1">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139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7DAD44">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无锡市梁溪区阳光惠景实验幼儿园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FCA108">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梁溪区惠景家园32号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55B639">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山北街道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7EF3F">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16E6BE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3DCC0A">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140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95F05C">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无锡市梁溪区美乐宝幼儿园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293800">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无锡市梁溪区五河苑6号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11EB29">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黄巷街道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F26D6">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167A3A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08089">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141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9BF4E4">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无锡市梁溪区瑞琳幼儿园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245D27">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无锡市梁溪区瑞江花园103-104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78E365">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广益街道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21D17">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76BCEA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5A275">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142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5AA06A">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无锡市梁溪区星星托幼中心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EE3564">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无锡市风光里二期70-1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EA9503">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清名桥街道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43DAC">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68825A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BD958">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143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4A5FB9">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无锡市梁溪区梁隽幼儿园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9847AF">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桐华路6号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B51B05">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广益街道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EAA66">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1C6C65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2D4DB">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144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E142C8">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无锡市梁溪区溪橙色幼儿园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6A3BED">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无锡市梁溪区锡澄路311号向北100米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E59877">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瞻江街道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B0FA6">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46D363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F6373">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145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95652C">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无锡市梁溪区阳光实验幼儿园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D6CD3F">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梁溪区梧桐水岸A区37号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8C8E0B">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黄巷街道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A46E7">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546F4F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0F65D">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146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7E0663">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无锡市梁溪区碧玺实验幼儿园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27FEAC">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无锡市通扬南路299号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2A6C1B">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清名桥街道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72B9A">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1A4D40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6B530">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147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1946B6">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无锡市梁溪区蔚蓝观邸幼儿园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506248">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无锡市梁溪区蔚蓝路54号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1AB5C0">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黄巷街道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CED7E">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7CA698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0921D">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148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65583D">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无锡市梁溪区雅德实验幼儿园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2A0128">
            <w:pPr>
              <w:keepNext w:val="0"/>
              <w:keepLines w:val="0"/>
              <w:pageBreakBefore w:val="0"/>
              <w:widowControl/>
              <w:suppressLineNumbers w:val="0"/>
              <w:spacing w:line="40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梁溪区金领嘉园1号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30ACFA">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扬名街道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3D7F8">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r w14:paraId="211FCE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0241F">
            <w:pPr>
              <w:keepNext w:val="0"/>
              <w:keepLines w:val="0"/>
              <w:pageBreakBefore w:val="0"/>
              <w:widowControl/>
              <w:suppressLineNumbers w:val="0"/>
              <w:spacing w:line="400" w:lineRule="exact"/>
              <w:ind w:righ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149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0ACD73">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无锡市梁溪区益英实验幼儿园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534201">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无锡市梁溪区广泽路335号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78B4BC">
            <w:pPr>
              <w:keepNext w:val="0"/>
              <w:keepLines w:val="0"/>
              <w:pageBreakBefore w:val="0"/>
              <w:widowControl/>
              <w:suppressLineNumbers w:val="0"/>
              <w:spacing w:line="400" w:lineRule="exact"/>
              <w:ind w:left="0" w:right="0" w:firstLine="48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广益街道</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619A2">
            <w:pPr>
              <w:keepNext w:val="0"/>
              <w:keepLines w:val="0"/>
              <w:pageBreakBefore w:val="0"/>
              <w:spacing w:line="400" w:lineRule="exact"/>
              <w:ind w:left="0" w:right="0" w:firstLine="480"/>
              <w:jc w:val="center"/>
              <w:rPr>
                <w:rFonts w:hint="eastAsia" w:ascii="宋体" w:hAnsi="宋体" w:eastAsia="宋体" w:cs="宋体"/>
                <w:i w:val="0"/>
                <w:iCs w:val="0"/>
                <w:color w:val="000000"/>
                <w:sz w:val="24"/>
                <w:szCs w:val="24"/>
                <w:u w:val="none"/>
              </w:rPr>
            </w:pPr>
          </w:p>
        </w:tc>
      </w:tr>
    </w:tbl>
    <w:p w14:paraId="2BCBEC79">
      <w:pPr>
        <w:pStyle w:val="19"/>
        <w:keepNext w:val="0"/>
        <w:keepLines w:val="0"/>
        <w:pageBreakBefore w:val="0"/>
        <w:spacing w:line="400" w:lineRule="exact"/>
        <w:ind w:left="0" w:right="0" w:firstLine="480"/>
        <w:rPr>
          <w:rFonts w:hint="eastAsia" w:ascii="宋体" w:hAnsi="宋体" w:eastAsia="宋体" w:cs="宋体"/>
          <w:bCs/>
          <w:color w:val="auto"/>
          <w:sz w:val="24"/>
          <w:szCs w:val="24"/>
        </w:rPr>
      </w:pPr>
      <w:r>
        <w:rPr>
          <w:rFonts w:hint="eastAsia" w:ascii="宋体" w:hAnsi="宋体" w:eastAsia="宋体" w:cs="宋体"/>
          <w:bCs/>
          <w:color w:val="auto"/>
          <w:sz w:val="24"/>
          <w:szCs w:val="24"/>
        </w:rPr>
        <w:t>（上述学校如有地址变动或</w:t>
      </w:r>
      <w:r>
        <w:rPr>
          <w:rFonts w:hint="eastAsia" w:ascii="宋体" w:hAnsi="宋体" w:eastAsia="宋体" w:cs="宋体"/>
          <w:bCs/>
          <w:color w:val="auto"/>
          <w:sz w:val="24"/>
          <w:szCs w:val="24"/>
          <w:lang w:val="en-US" w:eastAsia="zh-CN"/>
        </w:rPr>
        <w:t>区</w:t>
      </w:r>
      <w:r>
        <w:rPr>
          <w:rFonts w:hint="eastAsia" w:ascii="宋体" w:hAnsi="宋体" w:eastAsia="宋体" w:cs="宋体"/>
          <w:bCs/>
          <w:color w:val="auto"/>
          <w:sz w:val="24"/>
          <w:szCs w:val="24"/>
        </w:rPr>
        <w:t>教育局新建学校、分校，</w:t>
      </w:r>
      <w:r>
        <w:rPr>
          <w:rFonts w:hint="eastAsia" w:ascii="宋体" w:hAnsi="宋体" w:eastAsia="宋体" w:cs="宋体"/>
          <w:bCs/>
          <w:color w:val="auto"/>
          <w:sz w:val="24"/>
          <w:szCs w:val="24"/>
          <w:lang w:eastAsia="zh-CN"/>
        </w:rPr>
        <w:t>供应商</w:t>
      </w:r>
      <w:r>
        <w:rPr>
          <w:rFonts w:hint="eastAsia" w:ascii="宋体" w:hAnsi="宋体" w:eastAsia="宋体" w:cs="宋体"/>
          <w:bCs/>
          <w:color w:val="auto"/>
          <w:sz w:val="24"/>
          <w:szCs w:val="24"/>
        </w:rPr>
        <w:t>必须按采购人要求及时跟进提供同样服务，承担同样责任，采购人无需另外支付费用和另签订合同）。</w:t>
      </w:r>
    </w:p>
    <w:p w14:paraId="57BE95F1">
      <w:pPr>
        <w:keepNext w:val="0"/>
        <w:keepLines w:val="0"/>
        <w:pageBreakBefore w:val="0"/>
        <w:spacing w:line="40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四、工作职责与要求</w:t>
      </w:r>
    </w:p>
    <w:p w14:paraId="4ACC33FB">
      <w:pPr>
        <w:keepNext w:val="0"/>
        <w:keepLines w:val="0"/>
        <w:pageBreakBefore w:val="0"/>
        <w:spacing w:line="40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1.安全巡查服务。如变电所、总配电房、分配电箱、照明系统、动力电源(空调、电梯)、实验室专用线路、食堂设备、宿舍用电安全、消防系统、排水系统等。具体如下：</w:t>
      </w:r>
    </w:p>
    <w:p w14:paraId="0C5E4FD8">
      <w:pPr>
        <w:keepNext w:val="0"/>
        <w:keepLines w:val="0"/>
        <w:pageBreakBefore w:val="0"/>
        <w:spacing w:line="40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(1)配电设施：检查配电箱(柜)外观是否完好、有无破损变形，内部接线是否牢固、无松动打火痕迹，漏电保护器、断路器等元件动作是否灵敏，标识是否清晰(含回路用途、责任人)</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箱内有无杂物堆积、潮湿积水。</w:t>
      </w:r>
    </w:p>
    <w:p w14:paraId="07BE0BFE">
      <w:pPr>
        <w:keepNext w:val="0"/>
        <w:keepLines w:val="0"/>
        <w:pageBreakBefore w:val="0"/>
        <w:spacing w:line="40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(2)电气线路：核查线路敷设是否规范(明敷线路有无套管保护、暗敷线路有无破损漏电)</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导线绝缘层是否老化、龟裂、破损，线路有无私拉乱接、超负荷或负荷不均等运行现象，接地(接零)系统是否完好，接地电阻值是否符合规范(≤4Ω)。</w:t>
      </w:r>
    </w:p>
    <w:p w14:paraId="52913A00">
      <w:pPr>
        <w:keepNext w:val="0"/>
        <w:keepLines w:val="0"/>
        <w:pageBreakBefore w:val="0"/>
        <w:spacing w:line="40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(3)用电设备：检查教师办公室设备等用电设备的电源线、插头是否完好，设备运行时有无异常发热、异响，设备金属外壳接地是否可靠。</w:t>
      </w:r>
    </w:p>
    <w:p w14:paraId="601A9172">
      <w:pPr>
        <w:keepNext w:val="0"/>
        <w:keepLines w:val="0"/>
        <w:pageBreakBefore w:val="0"/>
        <w:spacing w:line="40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(4)照明及应急照明：查看普通照明灯具、开关、插座是否完好，无松动、破损；应急照明灯具(含疏散指示标志)是否正常点亮，断电时能否自动启动，连续照明时间不低于90分钟，标识方向是否准确。</w:t>
      </w:r>
    </w:p>
    <w:p w14:paraId="02C330C1">
      <w:pPr>
        <w:keepNext w:val="0"/>
        <w:keepLines w:val="0"/>
        <w:pageBreakBefore w:val="0"/>
        <w:spacing w:line="40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食堂安全：查看食堂专用电气设备，如电蒸箱、电烤箱、消毒柜、冰箱等的电源线是否耐高温、耐腐蚀，接线端子有无松动、过热痕迹，设备接地是否可靠；食堂配电箱是否具备防水、防油污功能，内部有无油污堆积，漏电保护器动作是否灵敏等。</w:t>
      </w:r>
    </w:p>
    <w:p w14:paraId="421A1C5D">
      <w:pPr>
        <w:keepNext w:val="0"/>
        <w:keepLines w:val="0"/>
        <w:pageBreakBefore w:val="0"/>
        <w:spacing w:line="40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消防安全：消防车道宽度需不小于4米，消防车道净高需保持在4米以上，疏散楼梯间及走廊净高不低于2.2米。消防车道、疏散走道及安全出口严禁被任何物品占用、堵塞或封闭。常闭式防火门需关闭严密，具备自动关闭功能，闭门器、顺序器等配件完好，防火门与门框贴合紧密，无变形、破损情况。消防通道附近的消防栓周围1.5米内不得有障碍物遮挡，水带、水枪等配件需齐全完好，灭火器，压力处于正常范围，无过期、损坏情况。</w:t>
      </w:r>
    </w:p>
    <w:p w14:paraId="779F06A0">
      <w:pPr>
        <w:pStyle w:val="2"/>
        <w:keepNext w:val="0"/>
        <w:keepLines w:val="0"/>
        <w:pageBreakBefore w:val="0"/>
        <w:spacing w:after="0" w:line="400" w:lineRule="exact"/>
        <w:ind w:right="0" w:firstLine="480"/>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（7）教育局统一为中标单位电工开通梁溪区校园安全高效处置一件事平台账号，及时接收学校安全用电预警信息，及时排查和处置，形成安全用电全流程监管与闭环。</w:t>
      </w:r>
    </w:p>
    <w:p w14:paraId="42ABCF19">
      <w:pPr>
        <w:keepNext w:val="0"/>
        <w:keepLines w:val="0"/>
        <w:pageBreakBefore w:val="0"/>
        <w:spacing w:line="400" w:lineRule="exact"/>
        <w:ind w:right="0"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出具报告。每次巡检由学校根据实际情况专人陪同，巡检后提供详细报告，包含发现问题、风险等级、整改建议、现场照片以及整改后照片。以书面形式提供给学校安全管理人员签字确认、存档。每月25日前向区教育局安保科报送上月检查问题汇总，并督促学校进行整改形成闭环。</w:t>
      </w:r>
    </w:p>
    <w:p w14:paraId="7B51141D">
      <w:pPr>
        <w:keepNext w:val="0"/>
        <w:keepLines w:val="0"/>
        <w:pageBreakBefore w:val="0"/>
        <w:spacing w:line="40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3.巡检频率：明确各类巡检的周期(如变电所、配电房等大型电力设施每月一次，常规巡检电气线路、消防设施、排水设施等每2周一次)。</w:t>
      </w:r>
    </w:p>
    <w:p w14:paraId="4B5261F4">
      <w:pPr>
        <w:keepNext w:val="0"/>
        <w:keepLines w:val="0"/>
        <w:pageBreakBefore w:val="0"/>
        <w:spacing w:line="40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4.工作时间。常规巡检8:30-17:30。如遇突发紧急事件的，电工确保1小时内到场。全年提供7*24小时的应急服务。</w:t>
      </w:r>
    </w:p>
    <w:p w14:paraId="0EAE6276">
      <w:pPr>
        <w:keepNext w:val="0"/>
        <w:keepLines w:val="0"/>
        <w:pageBreakBefore w:val="0"/>
        <w:spacing w:line="40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.所有电工的午餐由中标单位负责。</w:t>
      </w:r>
    </w:p>
    <w:p w14:paraId="16603CB4">
      <w:pPr>
        <w:keepNext w:val="0"/>
        <w:keepLines w:val="0"/>
        <w:pageBreakBefore w:val="0"/>
        <w:spacing w:line="40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五、人员及设备要求</w:t>
      </w:r>
    </w:p>
    <w:p w14:paraId="6E2E3A88">
      <w:pPr>
        <w:keepNext w:val="0"/>
        <w:keepLines w:val="0"/>
        <w:pageBreakBefore w:val="0"/>
        <w:spacing w:line="40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(一)人员配备要求</w:t>
      </w:r>
    </w:p>
    <w:p w14:paraId="62943ECC">
      <w:pPr>
        <w:keepNext w:val="0"/>
        <w:keepLines w:val="0"/>
        <w:pageBreakBefore w:val="0"/>
        <w:spacing w:line="40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1.响应供应商需根据本项目特点、涉及学校数量及自身情况编制《人员配备方案》</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但最低配备不低于①巡查组四组，每组组长一名，巡查工作人员一名；②管理人员三名。③响应供应商应根据采购人要求和实际巡检需求，适时适当增加符合采购需求的巡检人员。</w:t>
      </w:r>
    </w:p>
    <w:p w14:paraId="0EBF9012">
      <w:pPr>
        <w:keepNext w:val="0"/>
        <w:keepLines w:val="0"/>
        <w:pageBreakBefore w:val="0"/>
        <w:spacing w:line="40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2.成交供应商所有参与本项目的人员必须保证每周7天*24小时处于值班状态，身体状况必须良好，需是成交供应商正式员工。</w:t>
      </w:r>
    </w:p>
    <w:p w14:paraId="579873FC">
      <w:pPr>
        <w:keepNext w:val="0"/>
        <w:keepLines w:val="0"/>
        <w:pageBreakBefore w:val="0"/>
        <w:spacing w:line="40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(二)作业机械、工具和备品备件配备要求</w:t>
      </w:r>
    </w:p>
    <w:p w14:paraId="125CB944">
      <w:pPr>
        <w:keepNext w:val="0"/>
        <w:keepLines w:val="0"/>
        <w:pageBreakBefore w:val="0"/>
        <w:spacing w:line="40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1.响应供应商需根据本项目特点及自身情况编制《安全巡查设备配备方案》</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但最低配备不低于：①巡查组每组每人配备除个人防护用品及日常工具一套外，每组至少还应配备红外测温仪、绝缘电阻摇表、泄漏电流钳形表各一台、水压测试表、燃气检测器；</w:t>
      </w:r>
    </w:p>
    <w:p w14:paraId="499DB22B">
      <w:pPr>
        <w:keepNext w:val="0"/>
        <w:keepLines w:val="0"/>
        <w:pageBreakBefore w:val="0"/>
        <w:spacing w:line="400" w:lineRule="exact"/>
        <w:ind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2.按采购人要求在每月末五天前向采购人提供相关安全检查资料，包括但不限于人员信息、巡查报告、使用报告等，并确保资料信息的真实性。</w:t>
      </w:r>
    </w:p>
    <w:p w14:paraId="193228BC">
      <w:pPr>
        <w:keepNext w:val="0"/>
        <w:keepLines w:val="0"/>
        <w:pageBreakBefore w:val="0"/>
        <w:spacing w:line="400" w:lineRule="exact"/>
        <w:ind w:right="0" w:firstLine="48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六</w:t>
      </w:r>
      <w:r>
        <w:rPr>
          <w:rFonts w:hint="default" w:ascii="宋体" w:hAnsi="宋体" w:eastAsia="宋体" w:cs="宋体"/>
          <w:color w:val="auto"/>
          <w:sz w:val="24"/>
          <w:szCs w:val="24"/>
          <w:highlight w:val="none"/>
          <w:lang w:val="en-US" w:eastAsia="zh-CN"/>
        </w:rPr>
        <w:t>、履约相关说明</w:t>
      </w:r>
    </w:p>
    <w:p w14:paraId="7057F7EC">
      <w:pPr>
        <w:keepNext w:val="0"/>
        <w:keepLines w:val="0"/>
        <w:pageBreakBefore w:val="0"/>
        <w:spacing w:line="400" w:lineRule="exact"/>
        <w:ind w:right="0" w:firstLine="480"/>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一）投标报价应包括检查费用、人员费用、现场费用、交通工具使用费、机械设备使用费、报告编制费用、法定取费与税金等全部费用，投标人应结合本企业的技术水平、管理水平自主报价。投标报价一旦确定，后期不再调整（检查范围调整或者其他招标人同意的变更除外）。</w:t>
      </w:r>
    </w:p>
    <w:p w14:paraId="710047D0">
      <w:pPr>
        <w:keepNext w:val="0"/>
        <w:keepLines w:val="0"/>
        <w:pageBreakBefore w:val="0"/>
        <w:spacing w:line="400" w:lineRule="exact"/>
        <w:ind w:right="0" w:firstLine="480"/>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（二）本项目履行地点为采购人指定的地点，中标供应商必须按采购人要求在指定地点进行服务(包括可能的分布范围)。</w:t>
      </w:r>
    </w:p>
    <w:p w14:paraId="066EF6A6">
      <w:pPr>
        <w:keepNext w:val="0"/>
        <w:keepLines w:val="0"/>
        <w:pageBreakBefore w:val="0"/>
        <w:spacing w:line="400" w:lineRule="exact"/>
        <w:ind w:right="0" w:firstLine="480"/>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三</w:t>
      </w:r>
      <w:r>
        <w:rPr>
          <w:rFonts w:hint="default" w:ascii="宋体" w:hAnsi="宋体" w:eastAsia="宋体" w:cs="宋体"/>
          <w:color w:val="auto"/>
          <w:sz w:val="24"/>
          <w:szCs w:val="24"/>
          <w:highlight w:val="none"/>
          <w:lang w:val="en-US" w:eastAsia="zh-CN"/>
        </w:rPr>
        <w:t>）质量及验收：采购人根据国家有关规定、招标文件、中标供应商的投标文件以及合同约定的内容和验收标准进行验收。如未达到招标文件项目要求，采购人有权拒绝验收，一切损失由中标供应商负责。</w:t>
      </w:r>
    </w:p>
    <w:p w14:paraId="54951712">
      <w:pPr>
        <w:keepNext w:val="0"/>
        <w:keepLines w:val="0"/>
        <w:pageBreakBefore w:val="0"/>
        <w:spacing w:line="400" w:lineRule="exact"/>
        <w:ind w:right="0" w:firstLine="480"/>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四</w:t>
      </w:r>
      <w:r>
        <w:rPr>
          <w:rFonts w:hint="default" w:ascii="宋体" w:hAnsi="宋体" w:eastAsia="宋体" w:cs="宋体"/>
          <w:color w:val="auto"/>
          <w:sz w:val="24"/>
          <w:szCs w:val="24"/>
          <w:highlight w:val="none"/>
          <w:lang w:val="en-US" w:eastAsia="zh-CN"/>
        </w:rPr>
        <w:t>）服务期间如因检查疏漏而发生较大安全事故的，根据情况，采购人有权提前终止合同，如造成重大责任损失的，由供应商赔偿相应损失。</w:t>
      </w:r>
    </w:p>
    <w:p w14:paraId="48FCD4EE">
      <w:pPr>
        <w:keepNext w:val="0"/>
        <w:keepLines w:val="0"/>
        <w:pageBreakBefore w:val="0"/>
        <w:spacing w:line="400" w:lineRule="exact"/>
        <w:ind w:right="0" w:firstLine="560"/>
        <w:rPr>
          <w:rFonts w:hint="default" w:ascii="Times New Roman" w:hAnsi="Times New Roman" w:eastAsia="方正公文小标宋" w:cs="Times New Roman"/>
          <w:b w:val="0"/>
          <w:bCs w:val="0"/>
          <w:color w:val="auto"/>
          <w:sz w:val="28"/>
          <w:szCs w:val="28"/>
          <w:highlight w:val="none"/>
          <w:lang w:val="en-US" w:eastAsia="zh-CN"/>
        </w:rPr>
      </w:pPr>
      <w:r>
        <w:rPr>
          <w:rFonts w:hint="default" w:ascii="Times New Roman" w:hAnsi="Times New Roman" w:eastAsia="方正公文小标宋" w:cs="Times New Roman"/>
          <w:b w:val="0"/>
          <w:bCs w:val="0"/>
          <w:color w:val="auto"/>
          <w:sz w:val="28"/>
          <w:szCs w:val="28"/>
          <w:highlight w:val="none"/>
          <w:lang w:val="en-US" w:eastAsia="zh-CN"/>
        </w:rPr>
        <w:br w:type="page" w:clear="all"/>
      </w:r>
    </w:p>
    <w:p w14:paraId="1276674B">
      <w:pPr>
        <w:keepNext w:val="0"/>
        <w:keepLines w:val="0"/>
        <w:pageBreakBefore w:val="0"/>
        <w:widowControl/>
        <w:spacing w:line="560" w:lineRule="exact"/>
        <w:ind w:right="-176"/>
        <w:jc w:val="both"/>
        <w:rPr>
          <w:rFonts w:hint="default" w:ascii="Times New Roman" w:hAnsi="Times New Roman" w:eastAsia="方正公文小标宋" w:cs="Times New Roman"/>
          <w:b w:val="0"/>
          <w:bCs w:val="0"/>
          <w:color w:val="auto"/>
          <w:sz w:val="28"/>
          <w:szCs w:val="28"/>
          <w:highlight w:val="none"/>
          <w:lang w:val="en-US" w:eastAsia="zh-CN"/>
        </w:rPr>
      </w:pPr>
      <w:r>
        <w:rPr>
          <w:rFonts w:hint="default" w:ascii="Times New Roman" w:hAnsi="Times New Roman" w:eastAsia="方正公文小标宋" w:cs="Times New Roman"/>
          <w:b w:val="0"/>
          <w:bCs w:val="0"/>
          <w:color w:val="auto"/>
          <w:sz w:val="28"/>
          <w:szCs w:val="28"/>
          <w:highlight w:val="none"/>
          <w:lang w:val="en-US" w:eastAsia="zh-CN"/>
        </w:rPr>
        <w:t>附件1</w:t>
      </w:r>
    </w:p>
    <w:p w14:paraId="64026EAC">
      <w:pPr>
        <w:keepNext w:val="0"/>
        <w:keepLines w:val="0"/>
        <w:pageBreakBefore w:val="0"/>
        <w:widowControl/>
        <w:spacing w:line="560" w:lineRule="exact"/>
        <w:ind w:right="142"/>
        <w:jc w:val="center"/>
        <w:rPr>
          <w:rFonts w:hint="eastAsia" w:ascii="宋体" w:hAnsi="宋体" w:eastAsia="宋体" w:cs="宋体"/>
          <w:color w:val="auto"/>
          <w:spacing w:val="6"/>
          <w:sz w:val="24"/>
          <w:szCs w:val="24"/>
          <w:highlight w:val="none"/>
        </w:rPr>
      </w:pPr>
      <w:r>
        <w:rPr>
          <w:rFonts w:hint="eastAsia" w:ascii="宋体" w:hAnsi="宋体" w:eastAsia="宋体" w:cs="宋体"/>
          <w:b w:val="0"/>
          <w:bCs w:val="0"/>
          <w:color w:val="auto"/>
          <w:spacing w:val="3"/>
          <w:sz w:val="24"/>
          <w:szCs w:val="24"/>
          <w:highlight w:val="none"/>
          <w:lang w:val="en-US" w:eastAsia="zh-CN"/>
        </w:rPr>
        <w:t>变电所项目的安全巡查内容及要求</w:t>
      </w:r>
    </w:p>
    <w:tbl>
      <w:tblPr>
        <w:tblStyle w:val="37"/>
        <w:tblpPr w:leftFromText="180" w:rightFromText="180" w:vertAnchor="text" w:horzAnchor="page" w:tblpX="2060" w:tblpY="432"/>
        <w:tblW w:w="81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24"/>
        <w:gridCol w:w="1176"/>
        <w:gridCol w:w="5128"/>
        <w:gridCol w:w="962"/>
      </w:tblGrid>
      <w:tr w14:paraId="407E4D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24" w:type="dxa"/>
            <w:tcBorders>
              <w:top w:val="single" w:color="000000" w:sz="8" w:space="0"/>
              <w:left w:val="single" w:color="000000" w:sz="8" w:space="0"/>
              <w:bottom w:val="single" w:color="000000" w:sz="4" w:space="0"/>
              <w:right w:val="single" w:color="000000" w:sz="4" w:space="0"/>
            </w:tcBorders>
            <w:shd w:val="clear" w:color="auto" w:fill="auto"/>
            <w:noWrap/>
            <w:vAlign w:val="center"/>
          </w:tcPr>
          <w:p w14:paraId="10F1417D">
            <w:pPr>
              <w:keepNext w:val="0"/>
              <w:keepLines w:val="0"/>
              <w:pageBreakBefore w:val="0"/>
              <w:widowControl/>
              <w:suppressLineNumbers w:val="0"/>
              <w:spacing w:line="400" w:lineRule="exact"/>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序号</w:t>
            </w:r>
          </w:p>
        </w:tc>
        <w:tc>
          <w:tcPr>
            <w:tcW w:w="1176" w:type="dxa"/>
            <w:tcBorders>
              <w:top w:val="single" w:color="000000" w:sz="8" w:space="0"/>
              <w:left w:val="single" w:color="000000" w:sz="4" w:space="0"/>
              <w:bottom w:val="single" w:color="000000" w:sz="4" w:space="0"/>
              <w:right w:val="single" w:color="000000" w:sz="4" w:space="0"/>
            </w:tcBorders>
            <w:shd w:val="clear" w:color="auto" w:fill="auto"/>
            <w:noWrap w:val="0"/>
            <w:vAlign w:val="center"/>
          </w:tcPr>
          <w:p w14:paraId="45FB6533">
            <w:pPr>
              <w:keepNext w:val="0"/>
              <w:keepLines w:val="0"/>
              <w:pageBreakBefore w:val="0"/>
              <w:widowControl/>
              <w:suppressLineNumbers w:val="0"/>
              <w:spacing w:line="400" w:lineRule="exact"/>
              <w:jc w:val="center"/>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t>安全巡查</w:t>
            </w:r>
          </w:p>
          <w:p w14:paraId="61768458">
            <w:pPr>
              <w:keepNext w:val="0"/>
              <w:keepLines w:val="0"/>
              <w:pageBreakBefore w:val="0"/>
              <w:widowControl/>
              <w:suppressLineNumbers w:val="0"/>
              <w:spacing w:line="400" w:lineRule="exact"/>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项目</w:t>
            </w:r>
          </w:p>
        </w:tc>
        <w:tc>
          <w:tcPr>
            <w:tcW w:w="5128" w:type="dxa"/>
            <w:tcBorders>
              <w:top w:val="single" w:color="000000" w:sz="8" w:space="0"/>
              <w:left w:val="single" w:color="000000" w:sz="4" w:space="0"/>
              <w:bottom w:val="single" w:color="000000" w:sz="4" w:space="0"/>
              <w:right w:val="single" w:color="000000" w:sz="4" w:space="0"/>
            </w:tcBorders>
            <w:shd w:val="clear" w:color="auto" w:fill="auto"/>
            <w:noWrap w:val="0"/>
            <w:vAlign w:val="center"/>
          </w:tcPr>
          <w:p w14:paraId="7D742648">
            <w:pPr>
              <w:keepNext w:val="0"/>
              <w:keepLines w:val="0"/>
              <w:pageBreakBefore w:val="0"/>
              <w:widowControl/>
              <w:suppressLineNumbers w:val="0"/>
              <w:spacing w:line="400" w:lineRule="exact"/>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摸排内容</w:t>
            </w:r>
          </w:p>
        </w:tc>
        <w:tc>
          <w:tcPr>
            <w:tcW w:w="962" w:type="dxa"/>
            <w:tcBorders>
              <w:top w:val="single" w:color="000000" w:sz="8" w:space="0"/>
              <w:left w:val="single" w:color="000000" w:sz="4" w:space="0"/>
              <w:bottom w:val="single" w:color="000000" w:sz="4" w:space="0"/>
              <w:right w:val="single" w:color="000000" w:sz="4" w:space="0"/>
            </w:tcBorders>
            <w:shd w:val="clear" w:color="auto" w:fill="auto"/>
            <w:noWrap w:val="0"/>
            <w:vAlign w:val="center"/>
          </w:tcPr>
          <w:p w14:paraId="4D9F5E1C">
            <w:pPr>
              <w:keepNext w:val="0"/>
              <w:keepLines w:val="0"/>
              <w:pageBreakBefore w:val="0"/>
              <w:widowControl/>
              <w:suppressLineNumbers w:val="0"/>
              <w:spacing w:line="400" w:lineRule="exact"/>
              <w:jc w:val="center"/>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t>安全巡查情况</w:t>
            </w:r>
          </w:p>
        </w:tc>
      </w:tr>
      <w:tr w14:paraId="00887B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924" w:type="dxa"/>
            <w:vMerge w:val="restart"/>
            <w:tcBorders>
              <w:top w:val="single" w:color="000000" w:sz="4" w:space="0"/>
              <w:left w:val="single" w:color="000000" w:sz="8" w:space="0"/>
              <w:bottom w:val="single" w:color="000000" w:sz="4" w:space="0"/>
              <w:right w:val="single" w:color="000000" w:sz="4" w:space="0"/>
            </w:tcBorders>
            <w:shd w:val="clear" w:color="auto" w:fill="auto"/>
            <w:noWrap/>
            <w:vAlign w:val="center"/>
          </w:tcPr>
          <w:p w14:paraId="05714ACB">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w:t>
            </w:r>
          </w:p>
        </w:tc>
        <w:tc>
          <w:tcPr>
            <w:tcW w:w="1176"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25AC4E">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变电站</w:t>
            </w:r>
          </w:p>
          <w:p w14:paraId="153ED8FC">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环境</w:t>
            </w:r>
          </w:p>
        </w:tc>
        <w:tc>
          <w:tcPr>
            <w:tcW w:w="512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5AF580">
            <w:pPr>
              <w:keepNext w:val="0"/>
              <w:keepLines w:val="0"/>
              <w:pageBreakBefore w:val="0"/>
              <w:widowControl/>
              <w:suppressLineNumbers w:val="0"/>
              <w:spacing w:line="400" w:lineRule="exact"/>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变电所、配电房门窗是否关锁完好</w:t>
            </w:r>
          </w:p>
        </w:tc>
        <w:tc>
          <w:tcPr>
            <w:tcW w:w="9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EA7FD7">
            <w:pPr>
              <w:keepNext w:val="0"/>
              <w:keepLines w:val="0"/>
              <w:pageBreakBefore w:val="0"/>
              <w:widowControl/>
              <w:suppressLineNumbers w:val="0"/>
              <w:spacing w:line="400" w:lineRule="exact"/>
              <w:jc w:val="left"/>
              <w:rPr>
                <w:rFonts w:hint="eastAsia" w:ascii="宋体" w:hAnsi="宋体" w:eastAsia="宋体" w:cs="宋体"/>
                <w:i w:val="0"/>
                <w:iCs w:val="0"/>
                <w:color w:val="auto"/>
                <w:sz w:val="24"/>
                <w:szCs w:val="24"/>
                <w:highlight w:val="none"/>
                <w:u w:val="none"/>
                <w:lang w:val="en-US" w:eastAsia="zh-CN" w:bidi="ar"/>
              </w:rPr>
            </w:pPr>
          </w:p>
        </w:tc>
      </w:tr>
      <w:tr w14:paraId="194117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924" w:type="dxa"/>
            <w:vMerge w:val="continue"/>
            <w:tcBorders>
              <w:left w:val="single" w:color="000000" w:sz="8" w:space="0"/>
              <w:right w:val="single" w:color="000000" w:sz="4" w:space="0"/>
            </w:tcBorders>
            <w:shd w:val="clear" w:color="auto" w:fill="auto"/>
            <w:noWrap/>
            <w:vAlign w:val="center"/>
          </w:tcPr>
          <w:p w14:paraId="21D9AC8E">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lang w:val="en-US" w:eastAsia="zh-CN" w:bidi="ar"/>
              </w:rPr>
            </w:pPr>
          </w:p>
        </w:tc>
        <w:tc>
          <w:tcPr>
            <w:tcW w:w="1176" w:type="dxa"/>
            <w:vMerge w:val="continue"/>
            <w:tcBorders>
              <w:left w:val="single" w:color="000000" w:sz="4" w:space="0"/>
              <w:right w:val="single" w:color="000000" w:sz="4" w:space="0"/>
            </w:tcBorders>
            <w:shd w:val="clear" w:color="auto" w:fill="auto"/>
            <w:noWrap w:val="0"/>
            <w:vAlign w:val="center"/>
          </w:tcPr>
          <w:p w14:paraId="73746FCE">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lang w:val="en-US" w:eastAsia="zh-CN" w:bidi="ar"/>
              </w:rPr>
            </w:pPr>
          </w:p>
        </w:tc>
        <w:tc>
          <w:tcPr>
            <w:tcW w:w="512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780E8C">
            <w:pPr>
              <w:keepNext w:val="0"/>
              <w:keepLines w:val="0"/>
              <w:pageBreakBefore w:val="0"/>
              <w:widowControl/>
              <w:suppressLineNumbers w:val="0"/>
              <w:spacing w:line="400" w:lineRule="exact"/>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挡鼠板是否安装或完好</w:t>
            </w:r>
          </w:p>
        </w:tc>
        <w:tc>
          <w:tcPr>
            <w:tcW w:w="9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76D16A">
            <w:pPr>
              <w:keepNext w:val="0"/>
              <w:keepLines w:val="0"/>
              <w:pageBreakBefore w:val="0"/>
              <w:widowControl/>
              <w:suppressLineNumbers w:val="0"/>
              <w:spacing w:line="400" w:lineRule="exact"/>
              <w:jc w:val="left"/>
              <w:rPr>
                <w:rFonts w:hint="eastAsia" w:ascii="宋体" w:hAnsi="宋体" w:eastAsia="宋体" w:cs="宋体"/>
                <w:i w:val="0"/>
                <w:iCs w:val="0"/>
                <w:color w:val="auto"/>
                <w:sz w:val="24"/>
                <w:szCs w:val="24"/>
                <w:highlight w:val="none"/>
                <w:u w:val="none"/>
                <w:lang w:val="en-US" w:eastAsia="zh-CN" w:bidi="ar"/>
              </w:rPr>
            </w:pPr>
          </w:p>
        </w:tc>
      </w:tr>
      <w:tr w14:paraId="4E02CA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924" w:type="dxa"/>
            <w:vMerge w:val="continue"/>
            <w:tcBorders>
              <w:left w:val="single" w:color="000000" w:sz="8" w:space="0"/>
              <w:right w:val="single" w:color="000000" w:sz="4" w:space="0"/>
            </w:tcBorders>
            <w:shd w:val="clear" w:color="auto" w:fill="auto"/>
            <w:noWrap/>
            <w:vAlign w:val="center"/>
          </w:tcPr>
          <w:p w14:paraId="1290F911">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lang w:val="en-US" w:eastAsia="zh-CN" w:bidi="ar"/>
              </w:rPr>
            </w:pPr>
          </w:p>
        </w:tc>
        <w:tc>
          <w:tcPr>
            <w:tcW w:w="1176" w:type="dxa"/>
            <w:vMerge w:val="continue"/>
            <w:tcBorders>
              <w:left w:val="single" w:color="000000" w:sz="4" w:space="0"/>
              <w:right w:val="single" w:color="000000" w:sz="4" w:space="0"/>
            </w:tcBorders>
            <w:shd w:val="clear" w:color="auto" w:fill="auto"/>
            <w:noWrap w:val="0"/>
            <w:vAlign w:val="center"/>
          </w:tcPr>
          <w:p w14:paraId="78EED2EA">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lang w:val="en-US" w:eastAsia="zh-CN" w:bidi="ar"/>
              </w:rPr>
            </w:pPr>
          </w:p>
        </w:tc>
        <w:tc>
          <w:tcPr>
            <w:tcW w:w="512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1430C8">
            <w:pPr>
              <w:keepNext w:val="0"/>
              <w:keepLines w:val="0"/>
              <w:pageBreakBefore w:val="0"/>
              <w:widowControl/>
              <w:suppressLineNumbers w:val="0"/>
              <w:spacing w:line="400" w:lineRule="exact"/>
              <w:jc w:val="left"/>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sz w:val="24"/>
                <w:szCs w:val="24"/>
                <w:highlight w:val="none"/>
                <w:u w:val="none"/>
                <w:lang w:val="en-US" w:eastAsia="zh-CN" w:bidi="ar"/>
              </w:rPr>
              <w:t>应急照明、消防器材、烟感、监控是否正常运行</w:t>
            </w:r>
          </w:p>
        </w:tc>
        <w:tc>
          <w:tcPr>
            <w:tcW w:w="9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1A8680">
            <w:pPr>
              <w:keepNext w:val="0"/>
              <w:keepLines w:val="0"/>
              <w:pageBreakBefore w:val="0"/>
              <w:widowControl/>
              <w:suppressLineNumbers w:val="0"/>
              <w:spacing w:line="400" w:lineRule="exact"/>
              <w:jc w:val="left"/>
              <w:rPr>
                <w:rFonts w:hint="eastAsia" w:ascii="宋体" w:hAnsi="宋体" w:eastAsia="宋体" w:cs="宋体"/>
                <w:i w:val="0"/>
                <w:iCs w:val="0"/>
                <w:color w:val="auto"/>
                <w:sz w:val="24"/>
                <w:szCs w:val="24"/>
                <w:highlight w:val="none"/>
                <w:u w:val="none"/>
                <w:lang w:val="en-US" w:eastAsia="zh-CN" w:bidi="ar"/>
              </w:rPr>
            </w:pPr>
          </w:p>
        </w:tc>
      </w:tr>
      <w:tr w14:paraId="18A085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924" w:type="dxa"/>
            <w:vMerge w:val="continue"/>
            <w:tcBorders>
              <w:left w:val="single" w:color="000000" w:sz="8" w:space="0"/>
              <w:right w:val="single" w:color="000000" w:sz="4" w:space="0"/>
            </w:tcBorders>
            <w:shd w:val="clear" w:color="auto" w:fill="auto"/>
            <w:noWrap/>
            <w:vAlign w:val="center"/>
          </w:tcPr>
          <w:p w14:paraId="5322B5B0">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lang w:val="en-US" w:eastAsia="zh-CN" w:bidi="ar"/>
              </w:rPr>
            </w:pPr>
          </w:p>
        </w:tc>
        <w:tc>
          <w:tcPr>
            <w:tcW w:w="1176" w:type="dxa"/>
            <w:vMerge w:val="continue"/>
            <w:tcBorders>
              <w:left w:val="single" w:color="000000" w:sz="4" w:space="0"/>
              <w:right w:val="single" w:color="000000" w:sz="4" w:space="0"/>
            </w:tcBorders>
            <w:shd w:val="clear" w:color="auto" w:fill="auto"/>
            <w:noWrap w:val="0"/>
            <w:vAlign w:val="center"/>
          </w:tcPr>
          <w:p w14:paraId="17E2021F">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lang w:val="en-US" w:eastAsia="zh-CN" w:bidi="ar"/>
              </w:rPr>
            </w:pPr>
          </w:p>
        </w:tc>
        <w:tc>
          <w:tcPr>
            <w:tcW w:w="512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FCCF8C">
            <w:pPr>
              <w:keepNext w:val="0"/>
              <w:keepLines w:val="0"/>
              <w:pageBreakBefore w:val="0"/>
              <w:widowControl/>
              <w:suppressLineNumbers w:val="0"/>
              <w:spacing w:line="400" w:lineRule="exact"/>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室内是否清洁卫生（杂物）</w:t>
            </w:r>
          </w:p>
        </w:tc>
        <w:tc>
          <w:tcPr>
            <w:tcW w:w="9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82A436">
            <w:pPr>
              <w:keepNext w:val="0"/>
              <w:keepLines w:val="0"/>
              <w:pageBreakBefore w:val="0"/>
              <w:widowControl/>
              <w:suppressLineNumbers w:val="0"/>
              <w:spacing w:line="400" w:lineRule="exact"/>
              <w:jc w:val="left"/>
              <w:rPr>
                <w:rFonts w:hint="eastAsia" w:ascii="宋体" w:hAnsi="宋体" w:eastAsia="宋体" w:cs="宋体"/>
                <w:i w:val="0"/>
                <w:iCs w:val="0"/>
                <w:color w:val="auto"/>
                <w:sz w:val="24"/>
                <w:szCs w:val="24"/>
                <w:highlight w:val="none"/>
                <w:u w:val="none"/>
                <w:lang w:val="en-US" w:eastAsia="zh-CN" w:bidi="ar"/>
              </w:rPr>
            </w:pPr>
          </w:p>
        </w:tc>
      </w:tr>
      <w:tr w14:paraId="05E839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924" w:type="dxa"/>
            <w:vMerge w:val="continue"/>
            <w:tcBorders>
              <w:left w:val="single" w:color="000000" w:sz="8" w:space="0"/>
              <w:right w:val="single" w:color="000000" w:sz="4" w:space="0"/>
            </w:tcBorders>
            <w:shd w:val="clear" w:color="auto" w:fill="auto"/>
            <w:noWrap/>
            <w:vAlign w:val="center"/>
          </w:tcPr>
          <w:p w14:paraId="6E375DBA">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lang w:val="en-US" w:eastAsia="zh-CN" w:bidi="ar"/>
              </w:rPr>
            </w:pPr>
          </w:p>
        </w:tc>
        <w:tc>
          <w:tcPr>
            <w:tcW w:w="1176" w:type="dxa"/>
            <w:vMerge w:val="continue"/>
            <w:tcBorders>
              <w:left w:val="single" w:color="000000" w:sz="4" w:space="0"/>
              <w:right w:val="single" w:color="000000" w:sz="4" w:space="0"/>
            </w:tcBorders>
            <w:shd w:val="clear" w:color="auto" w:fill="auto"/>
            <w:noWrap w:val="0"/>
            <w:vAlign w:val="center"/>
          </w:tcPr>
          <w:p w14:paraId="1B9CF14E">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lang w:val="en-US" w:eastAsia="zh-CN" w:bidi="ar"/>
              </w:rPr>
            </w:pPr>
          </w:p>
        </w:tc>
        <w:tc>
          <w:tcPr>
            <w:tcW w:w="512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6A0D9C">
            <w:pPr>
              <w:keepNext w:val="0"/>
              <w:keepLines w:val="0"/>
              <w:pageBreakBefore w:val="0"/>
              <w:widowControl/>
              <w:suppressLineNumbers w:val="0"/>
              <w:spacing w:line="400" w:lineRule="exact"/>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变配电间门应向外开，高压室（间）门应向低压间开，相邻配电室门应双向开</w:t>
            </w:r>
          </w:p>
        </w:tc>
        <w:tc>
          <w:tcPr>
            <w:tcW w:w="9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74742B">
            <w:pPr>
              <w:keepNext w:val="0"/>
              <w:keepLines w:val="0"/>
              <w:pageBreakBefore w:val="0"/>
              <w:widowControl/>
              <w:suppressLineNumbers w:val="0"/>
              <w:spacing w:line="400" w:lineRule="exact"/>
              <w:jc w:val="left"/>
              <w:rPr>
                <w:rFonts w:hint="eastAsia" w:ascii="宋体" w:hAnsi="宋体" w:eastAsia="宋体" w:cs="宋体"/>
                <w:i w:val="0"/>
                <w:iCs w:val="0"/>
                <w:color w:val="auto"/>
                <w:sz w:val="24"/>
                <w:szCs w:val="24"/>
                <w:highlight w:val="none"/>
                <w:u w:val="none"/>
                <w:lang w:val="en-US" w:eastAsia="zh-CN" w:bidi="ar"/>
              </w:rPr>
            </w:pPr>
          </w:p>
        </w:tc>
      </w:tr>
      <w:tr w14:paraId="1E9B3F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924" w:type="dxa"/>
            <w:vMerge w:val="continue"/>
            <w:tcBorders>
              <w:top w:val="single" w:color="000000" w:sz="4" w:space="0"/>
              <w:left w:val="single" w:color="000000" w:sz="8" w:space="0"/>
              <w:bottom w:val="single" w:color="000000" w:sz="4" w:space="0"/>
              <w:right w:val="single" w:color="000000" w:sz="4" w:space="0"/>
            </w:tcBorders>
            <w:shd w:val="clear" w:color="auto" w:fill="auto"/>
            <w:noWrap/>
            <w:vAlign w:val="center"/>
          </w:tcPr>
          <w:p w14:paraId="68CFFCDA">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c>
          <w:tcPr>
            <w:tcW w:w="1176"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E1BA73">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c>
          <w:tcPr>
            <w:tcW w:w="512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9B1DEE">
            <w:pPr>
              <w:keepNext w:val="0"/>
              <w:keepLines w:val="0"/>
              <w:pageBreakBefore w:val="0"/>
              <w:widowControl/>
              <w:suppressLineNumbers w:val="0"/>
              <w:spacing w:line="400" w:lineRule="exact"/>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门、窗、孔装设网孔应小于10mm×10mm的金属窗网</w:t>
            </w:r>
          </w:p>
        </w:tc>
        <w:tc>
          <w:tcPr>
            <w:tcW w:w="9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8CCB3C">
            <w:pPr>
              <w:keepNext w:val="0"/>
              <w:keepLines w:val="0"/>
              <w:pageBreakBefore w:val="0"/>
              <w:widowControl/>
              <w:suppressLineNumbers w:val="0"/>
              <w:spacing w:line="400" w:lineRule="exact"/>
              <w:jc w:val="left"/>
              <w:rPr>
                <w:rFonts w:hint="eastAsia" w:ascii="宋体" w:hAnsi="宋体" w:eastAsia="宋体" w:cs="宋体"/>
                <w:i w:val="0"/>
                <w:iCs w:val="0"/>
                <w:color w:val="auto"/>
                <w:sz w:val="24"/>
                <w:szCs w:val="24"/>
                <w:highlight w:val="none"/>
                <w:u w:val="none"/>
                <w:lang w:val="en-US" w:eastAsia="zh-CN" w:bidi="ar"/>
              </w:rPr>
            </w:pPr>
          </w:p>
        </w:tc>
      </w:tr>
      <w:tr w14:paraId="242624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924" w:type="dxa"/>
            <w:vMerge w:val="continue"/>
            <w:tcBorders>
              <w:top w:val="single" w:color="000000" w:sz="4" w:space="0"/>
              <w:left w:val="single" w:color="000000" w:sz="8" w:space="0"/>
              <w:bottom w:val="single" w:color="000000" w:sz="4" w:space="0"/>
              <w:right w:val="single" w:color="000000" w:sz="4" w:space="0"/>
            </w:tcBorders>
            <w:shd w:val="clear" w:color="auto" w:fill="auto"/>
            <w:noWrap/>
            <w:vAlign w:val="center"/>
          </w:tcPr>
          <w:p w14:paraId="7D02F34E">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c>
          <w:tcPr>
            <w:tcW w:w="1176"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4F102C">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c>
          <w:tcPr>
            <w:tcW w:w="512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E128EF">
            <w:pPr>
              <w:keepNext w:val="0"/>
              <w:keepLines w:val="0"/>
              <w:pageBreakBefore w:val="0"/>
              <w:widowControl/>
              <w:suppressLineNumbers w:val="0"/>
              <w:spacing w:line="400" w:lineRule="exact"/>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变电所与建筑物应有符合规定的消防通道</w:t>
            </w:r>
          </w:p>
        </w:tc>
        <w:tc>
          <w:tcPr>
            <w:tcW w:w="9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12CA8A">
            <w:pPr>
              <w:keepNext w:val="0"/>
              <w:keepLines w:val="0"/>
              <w:pageBreakBefore w:val="0"/>
              <w:widowControl/>
              <w:suppressLineNumbers w:val="0"/>
              <w:spacing w:line="400" w:lineRule="exact"/>
              <w:jc w:val="left"/>
              <w:rPr>
                <w:rFonts w:hint="eastAsia" w:ascii="宋体" w:hAnsi="宋体" w:eastAsia="宋体" w:cs="宋体"/>
                <w:i w:val="0"/>
                <w:iCs w:val="0"/>
                <w:color w:val="auto"/>
                <w:sz w:val="24"/>
                <w:szCs w:val="24"/>
                <w:highlight w:val="none"/>
                <w:u w:val="none"/>
                <w:lang w:val="en-US" w:eastAsia="zh-CN" w:bidi="ar"/>
              </w:rPr>
            </w:pPr>
          </w:p>
        </w:tc>
      </w:tr>
      <w:tr w14:paraId="60D2AA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924" w:type="dxa"/>
            <w:vMerge w:val="continue"/>
            <w:tcBorders>
              <w:top w:val="single" w:color="000000" w:sz="4" w:space="0"/>
              <w:left w:val="single" w:color="000000" w:sz="8" w:space="0"/>
              <w:bottom w:val="single" w:color="000000" w:sz="4" w:space="0"/>
              <w:right w:val="single" w:color="000000" w:sz="4" w:space="0"/>
            </w:tcBorders>
            <w:shd w:val="clear" w:color="auto" w:fill="auto"/>
            <w:noWrap/>
            <w:vAlign w:val="center"/>
          </w:tcPr>
          <w:p w14:paraId="025823F5">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c>
          <w:tcPr>
            <w:tcW w:w="1176"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45B588">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c>
          <w:tcPr>
            <w:tcW w:w="512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EDF54F">
            <w:pPr>
              <w:keepNext w:val="0"/>
              <w:keepLines w:val="0"/>
              <w:pageBreakBefore w:val="0"/>
              <w:widowControl/>
              <w:suppressLineNumbers w:val="0"/>
              <w:spacing w:line="400" w:lineRule="exact"/>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地势不应低洼，有防积水措施</w:t>
            </w:r>
          </w:p>
        </w:tc>
        <w:tc>
          <w:tcPr>
            <w:tcW w:w="9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DE288F">
            <w:pPr>
              <w:keepNext w:val="0"/>
              <w:keepLines w:val="0"/>
              <w:pageBreakBefore w:val="0"/>
              <w:widowControl/>
              <w:suppressLineNumbers w:val="0"/>
              <w:spacing w:line="400" w:lineRule="exact"/>
              <w:jc w:val="left"/>
              <w:rPr>
                <w:rFonts w:hint="eastAsia" w:ascii="宋体" w:hAnsi="宋体" w:eastAsia="宋体" w:cs="宋体"/>
                <w:i w:val="0"/>
                <w:iCs w:val="0"/>
                <w:color w:val="auto"/>
                <w:sz w:val="24"/>
                <w:szCs w:val="24"/>
                <w:highlight w:val="none"/>
                <w:u w:val="none"/>
                <w:lang w:val="en-US" w:eastAsia="zh-CN" w:bidi="ar"/>
              </w:rPr>
            </w:pPr>
          </w:p>
        </w:tc>
      </w:tr>
      <w:tr w14:paraId="3EC161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924" w:type="dxa"/>
            <w:vMerge w:val="continue"/>
            <w:tcBorders>
              <w:top w:val="single" w:color="000000" w:sz="4" w:space="0"/>
              <w:left w:val="single" w:color="000000" w:sz="8" w:space="0"/>
              <w:bottom w:val="single" w:color="000000" w:sz="4" w:space="0"/>
              <w:right w:val="single" w:color="000000" w:sz="4" w:space="0"/>
            </w:tcBorders>
            <w:shd w:val="clear" w:color="auto" w:fill="auto"/>
            <w:noWrap/>
            <w:vAlign w:val="center"/>
          </w:tcPr>
          <w:p w14:paraId="20B7E19B">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c>
          <w:tcPr>
            <w:tcW w:w="1176"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FA7A70">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c>
          <w:tcPr>
            <w:tcW w:w="512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E69214">
            <w:pPr>
              <w:keepNext w:val="0"/>
              <w:keepLines w:val="0"/>
              <w:pageBreakBefore w:val="0"/>
              <w:widowControl/>
              <w:suppressLineNumbers w:val="0"/>
              <w:spacing w:line="400" w:lineRule="exact"/>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与爆炸场所、腐蚀场所应有足够的间距（一般为30m）</w:t>
            </w:r>
          </w:p>
        </w:tc>
        <w:tc>
          <w:tcPr>
            <w:tcW w:w="9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29FF8F">
            <w:pPr>
              <w:keepNext w:val="0"/>
              <w:keepLines w:val="0"/>
              <w:pageBreakBefore w:val="0"/>
              <w:widowControl/>
              <w:suppressLineNumbers w:val="0"/>
              <w:spacing w:line="400" w:lineRule="exact"/>
              <w:jc w:val="left"/>
              <w:rPr>
                <w:rFonts w:hint="eastAsia" w:ascii="宋体" w:hAnsi="宋体" w:eastAsia="宋体" w:cs="宋体"/>
                <w:i w:val="0"/>
                <w:iCs w:val="0"/>
                <w:color w:val="auto"/>
                <w:sz w:val="24"/>
                <w:szCs w:val="24"/>
                <w:highlight w:val="none"/>
                <w:u w:val="none"/>
                <w:lang w:val="en-US" w:eastAsia="zh-CN" w:bidi="ar"/>
              </w:rPr>
            </w:pPr>
          </w:p>
        </w:tc>
      </w:tr>
      <w:tr w14:paraId="56227B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924" w:type="dxa"/>
            <w:vMerge w:val="continue"/>
            <w:tcBorders>
              <w:top w:val="single" w:color="000000" w:sz="4" w:space="0"/>
              <w:left w:val="single" w:color="000000" w:sz="8" w:space="0"/>
              <w:bottom w:val="single" w:color="000000" w:sz="4" w:space="0"/>
              <w:right w:val="single" w:color="000000" w:sz="4" w:space="0"/>
            </w:tcBorders>
            <w:shd w:val="clear" w:color="auto" w:fill="auto"/>
            <w:noWrap/>
            <w:vAlign w:val="center"/>
          </w:tcPr>
          <w:p w14:paraId="5E6F9B08">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c>
          <w:tcPr>
            <w:tcW w:w="1176"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E4750D">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c>
          <w:tcPr>
            <w:tcW w:w="512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AB17AE">
            <w:pPr>
              <w:keepNext w:val="0"/>
              <w:keepLines w:val="0"/>
              <w:pageBreakBefore w:val="0"/>
              <w:widowControl/>
              <w:suppressLineNumbers w:val="0"/>
              <w:spacing w:line="400" w:lineRule="exact"/>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变、配电站的显著位置应挂设“高压危险、闲人免进”的标志牌</w:t>
            </w:r>
          </w:p>
        </w:tc>
        <w:tc>
          <w:tcPr>
            <w:tcW w:w="9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ACD34D">
            <w:pPr>
              <w:keepNext w:val="0"/>
              <w:keepLines w:val="0"/>
              <w:pageBreakBefore w:val="0"/>
              <w:widowControl/>
              <w:suppressLineNumbers w:val="0"/>
              <w:spacing w:line="400" w:lineRule="exact"/>
              <w:jc w:val="left"/>
              <w:rPr>
                <w:rFonts w:hint="eastAsia" w:ascii="宋体" w:hAnsi="宋体" w:eastAsia="宋体" w:cs="宋体"/>
                <w:i w:val="0"/>
                <w:iCs w:val="0"/>
                <w:color w:val="auto"/>
                <w:sz w:val="24"/>
                <w:szCs w:val="24"/>
                <w:highlight w:val="none"/>
                <w:u w:val="none"/>
                <w:lang w:val="en-US" w:eastAsia="zh-CN" w:bidi="ar"/>
              </w:rPr>
            </w:pPr>
          </w:p>
        </w:tc>
      </w:tr>
      <w:tr w14:paraId="5380DD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924" w:type="dxa"/>
            <w:vMerge w:val="continue"/>
            <w:tcBorders>
              <w:top w:val="single" w:color="000000" w:sz="4" w:space="0"/>
              <w:left w:val="single" w:color="000000" w:sz="8" w:space="0"/>
              <w:bottom w:val="single" w:color="000000" w:sz="4" w:space="0"/>
              <w:right w:val="single" w:color="000000" w:sz="4" w:space="0"/>
            </w:tcBorders>
            <w:shd w:val="clear" w:color="auto" w:fill="auto"/>
            <w:noWrap/>
            <w:vAlign w:val="center"/>
          </w:tcPr>
          <w:p w14:paraId="2F77D43C">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c>
          <w:tcPr>
            <w:tcW w:w="1176"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21622F">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c>
          <w:tcPr>
            <w:tcW w:w="512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6C8001">
            <w:pPr>
              <w:keepNext w:val="0"/>
              <w:keepLines w:val="0"/>
              <w:pageBreakBefore w:val="0"/>
              <w:widowControl/>
              <w:suppressLineNumbers w:val="0"/>
              <w:spacing w:line="400" w:lineRule="exact"/>
              <w:jc w:val="left"/>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sz w:val="24"/>
                <w:szCs w:val="24"/>
                <w:highlight w:val="none"/>
                <w:u w:val="none"/>
                <w:lang w:val="en-US" w:eastAsia="zh-CN" w:bidi="ar"/>
              </w:rPr>
              <w:t>变配电站内应配置空调，室内温度应保持在25度左右</w:t>
            </w:r>
          </w:p>
        </w:tc>
        <w:tc>
          <w:tcPr>
            <w:tcW w:w="9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C5722A">
            <w:pPr>
              <w:keepNext w:val="0"/>
              <w:keepLines w:val="0"/>
              <w:pageBreakBefore w:val="0"/>
              <w:widowControl/>
              <w:suppressLineNumbers w:val="0"/>
              <w:spacing w:line="400" w:lineRule="exact"/>
              <w:jc w:val="left"/>
              <w:rPr>
                <w:rFonts w:hint="eastAsia" w:ascii="宋体" w:hAnsi="宋体" w:eastAsia="宋体" w:cs="宋体"/>
                <w:i w:val="0"/>
                <w:iCs w:val="0"/>
                <w:color w:val="auto"/>
                <w:sz w:val="24"/>
                <w:szCs w:val="24"/>
                <w:highlight w:val="none"/>
                <w:u w:val="none"/>
                <w:lang w:val="en-US" w:eastAsia="zh-CN" w:bidi="ar"/>
              </w:rPr>
            </w:pPr>
          </w:p>
        </w:tc>
      </w:tr>
      <w:tr w14:paraId="27DDD2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924" w:type="dxa"/>
            <w:vMerge w:val="continue"/>
            <w:tcBorders>
              <w:top w:val="single" w:color="000000" w:sz="4" w:space="0"/>
              <w:left w:val="single" w:color="000000" w:sz="8" w:space="0"/>
              <w:bottom w:val="single" w:color="000000" w:sz="4" w:space="0"/>
              <w:right w:val="single" w:color="000000" w:sz="4" w:space="0"/>
            </w:tcBorders>
            <w:shd w:val="clear" w:color="auto" w:fill="auto"/>
            <w:noWrap/>
            <w:vAlign w:val="center"/>
          </w:tcPr>
          <w:p w14:paraId="5EDFAC8C">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c>
          <w:tcPr>
            <w:tcW w:w="1176"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AA06D5">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c>
          <w:tcPr>
            <w:tcW w:w="512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E1DCEF">
            <w:pPr>
              <w:keepNext w:val="0"/>
              <w:keepLines w:val="0"/>
              <w:pageBreakBefore w:val="0"/>
              <w:widowControl/>
              <w:suppressLineNumbers w:val="0"/>
              <w:spacing w:line="400" w:lineRule="exact"/>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地面应铺设绝缘橡皮垫</w:t>
            </w:r>
          </w:p>
        </w:tc>
        <w:tc>
          <w:tcPr>
            <w:tcW w:w="9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DF3262">
            <w:pPr>
              <w:keepNext w:val="0"/>
              <w:keepLines w:val="0"/>
              <w:pageBreakBefore w:val="0"/>
              <w:widowControl/>
              <w:suppressLineNumbers w:val="0"/>
              <w:spacing w:line="400" w:lineRule="exact"/>
              <w:jc w:val="left"/>
              <w:rPr>
                <w:rFonts w:hint="eastAsia" w:ascii="宋体" w:hAnsi="宋体" w:eastAsia="宋体" w:cs="宋体"/>
                <w:i w:val="0"/>
                <w:iCs w:val="0"/>
                <w:color w:val="auto"/>
                <w:sz w:val="24"/>
                <w:szCs w:val="24"/>
                <w:highlight w:val="none"/>
                <w:u w:val="none"/>
                <w:lang w:val="en-US" w:eastAsia="zh-CN" w:bidi="ar"/>
              </w:rPr>
            </w:pPr>
          </w:p>
        </w:tc>
      </w:tr>
      <w:tr w14:paraId="0219F7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924" w:type="dxa"/>
            <w:vMerge w:val="restart"/>
            <w:tcBorders>
              <w:top w:val="single" w:color="000000" w:sz="4" w:space="0"/>
              <w:left w:val="single" w:color="000000" w:sz="8" w:space="0"/>
              <w:bottom w:val="single" w:color="000000" w:sz="4" w:space="0"/>
              <w:right w:val="single" w:color="000000" w:sz="4" w:space="0"/>
            </w:tcBorders>
            <w:shd w:val="clear" w:color="auto" w:fill="auto"/>
            <w:noWrap/>
            <w:vAlign w:val="center"/>
          </w:tcPr>
          <w:p w14:paraId="7B3183D8">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sz w:val="24"/>
                <w:szCs w:val="24"/>
                <w:highlight w:val="none"/>
                <w:u w:val="none"/>
                <w:lang w:val="en-US" w:eastAsia="zh-CN" w:bidi="ar"/>
              </w:rPr>
              <w:t>2</w:t>
            </w:r>
          </w:p>
        </w:tc>
        <w:tc>
          <w:tcPr>
            <w:tcW w:w="1176"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2C389E">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变压器</w:t>
            </w:r>
          </w:p>
        </w:tc>
        <w:tc>
          <w:tcPr>
            <w:tcW w:w="512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671931">
            <w:pPr>
              <w:keepNext w:val="0"/>
              <w:keepLines w:val="0"/>
              <w:pageBreakBefore w:val="0"/>
              <w:widowControl/>
              <w:suppressLineNumbers w:val="0"/>
              <w:spacing w:line="400" w:lineRule="exact"/>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瓷瓶、套管清洁、无裂纹或放电痕迹</w:t>
            </w:r>
          </w:p>
        </w:tc>
        <w:tc>
          <w:tcPr>
            <w:tcW w:w="9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6321ED">
            <w:pPr>
              <w:keepNext w:val="0"/>
              <w:keepLines w:val="0"/>
              <w:pageBreakBefore w:val="0"/>
              <w:widowControl/>
              <w:suppressLineNumbers w:val="0"/>
              <w:spacing w:line="400" w:lineRule="exact"/>
              <w:jc w:val="left"/>
              <w:rPr>
                <w:rFonts w:hint="eastAsia" w:ascii="宋体" w:hAnsi="宋体" w:eastAsia="宋体" w:cs="宋体"/>
                <w:i w:val="0"/>
                <w:iCs w:val="0"/>
                <w:color w:val="auto"/>
                <w:sz w:val="24"/>
                <w:szCs w:val="24"/>
                <w:highlight w:val="none"/>
                <w:u w:val="none"/>
                <w:lang w:val="en-US" w:eastAsia="zh-CN" w:bidi="ar"/>
              </w:rPr>
            </w:pPr>
          </w:p>
        </w:tc>
      </w:tr>
      <w:tr w14:paraId="258063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924" w:type="dxa"/>
            <w:vMerge w:val="continue"/>
            <w:tcBorders>
              <w:top w:val="single" w:color="000000" w:sz="4" w:space="0"/>
              <w:left w:val="single" w:color="000000" w:sz="8" w:space="0"/>
              <w:bottom w:val="single" w:color="000000" w:sz="4" w:space="0"/>
              <w:right w:val="single" w:color="000000" w:sz="4" w:space="0"/>
            </w:tcBorders>
            <w:shd w:val="clear" w:color="auto" w:fill="auto"/>
            <w:noWrap/>
            <w:vAlign w:val="center"/>
          </w:tcPr>
          <w:p w14:paraId="72FFDF2F">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c>
          <w:tcPr>
            <w:tcW w:w="1176"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0C10EA">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c>
          <w:tcPr>
            <w:tcW w:w="512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08903E">
            <w:pPr>
              <w:keepNext w:val="0"/>
              <w:keepLines w:val="0"/>
              <w:pageBreakBefore w:val="0"/>
              <w:widowControl/>
              <w:suppressLineNumbers w:val="0"/>
              <w:spacing w:line="400" w:lineRule="exact"/>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变压器内部应无异常声响或放电声</w:t>
            </w:r>
          </w:p>
        </w:tc>
        <w:tc>
          <w:tcPr>
            <w:tcW w:w="9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EAD0E1">
            <w:pPr>
              <w:keepNext w:val="0"/>
              <w:keepLines w:val="0"/>
              <w:pageBreakBefore w:val="0"/>
              <w:widowControl/>
              <w:suppressLineNumbers w:val="0"/>
              <w:spacing w:line="400" w:lineRule="exact"/>
              <w:jc w:val="left"/>
              <w:rPr>
                <w:rFonts w:hint="eastAsia" w:ascii="宋体" w:hAnsi="宋体" w:eastAsia="宋体" w:cs="宋体"/>
                <w:i w:val="0"/>
                <w:iCs w:val="0"/>
                <w:color w:val="auto"/>
                <w:sz w:val="24"/>
                <w:szCs w:val="24"/>
                <w:highlight w:val="none"/>
                <w:u w:val="none"/>
                <w:lang w:val="en-US" w:eastAsia="zh-CN" w:bidi="ar"/>
              </w:rPr>
            </w:pPr>
          </w:p>
        </w:tc>
      </w:tr>
      <w:tr w14:paraId="0F92CF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924" w:type="dxa"/>
            <w:vMerge w:val="continue"/>
            <w:tcBorders>
              <w:top w:val="single" w:color="000000" w:sz="4" w:space="0"/>
              <w:left w:val="single" w:color="000000" w:sz="8" w:space="0"/>
              <w:bottom w:val="single" w:color="000000" w:sz="4" w:space="0"/>
              <w:right w:val="single" w:color="000000" w:sz="4" w:space="0"/>
            </w:tcBorders>
            <w:shd w:val="clear" w:color="auto" w:fill="auto"/>
            <w:noWrap/>
            <w:vAlign w:val="center"/>
          </w:tcPr>
          <w:p w14:paraId="63463ACD">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c>
          <w:tcPr>
            <w:tcW w:w="1176"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FCAC8A">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c>
          <w:tcPr>
            <w:tcW w:w="512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C1E999">
            <w:pPr>
              <w:keepNext w:val="0"/>
              <w:keepLines w:val="0"/>
              <w:pageBreakBefore w:val="0"/>
              <w:widowControl/>
              <w:suppressLineNumbers w:val="0"/>
              <w:spacing w:line="400" w:lineRule="exact"/>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变压器应有定期绝缘测试报告</w:t>
            </w:r>
          </w:p>
        </w:tc>
        <w:tc>
          <w:tcPr>
            <w:tcW w:w="9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3972EF">
            <w:pPr>
              <w:keepNext w:val="0"/>
              <w:keepLines w:val="0"/>
              <w:pageBreakBefore w:val="0"/>
              <w:widowControl/>
              <w:suppressLineNumbers w:val="0"/>
              <w:spacing w:line="400" w:lineRule="exact"/>
              <w:jc w:val="left"/>
              <w:rPr>
                <w:rFonts w:hint="eastAsia" w:ascii="宋体" w:hAnsi="宋体" w:eastAsia="宋体" w:cs="宋体"/>
                <w:i w:val="0"/>
                <w:iCs w:val="0"/>
                <w:color w:val="auto"/>
                <w:sz w:val="24"/>
                <w:szCs w:val="24"/>
                <w:highlight w:val="none"/>
                <w:u w:val="none"/>
                <w:lang w:val="en-US" w:eastAsia="zh-CN" w:bidi="ar"/>
              </w:rPr>
            </w:pPr>
          </w:p>
        </w:tc>
      </w:tr>
      <w:tr w14:paraId="317E66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924" w:type="dxa"/>
            <w:vMerge w:val="continue"/>
            <w:tcBorders>
              <w:top w:val="single" w:color="000000" w:sz="4" w:space="0"/>
              <w:left w:val="single" w:color="000000" w:sz="8" w:space="0"/>
              <w:bottom w:val="single" w:color="000000" w:sz="4" w:space="0"/>
              <w:right w:val="single" w:color="000000" w:sz="4" w:space="0"/>
            </w:tcBorders>
            <w:shd w:val="clear" w:color="auto" w:fill="auto"/>
            <w:noWrap/>
            <w:vAlign w:val="center"/>
          </w:tcPr>
          <w:p w14:paraId="74285D22">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c>
          <w:tcPr>
            <w:tcW w:w="1176"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6050C4">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c>
          <w:tcPr>
            <w:tcW w:w="512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B15A3E">
            <w:pPr>
              <w:keepNext w:val="0"/>
              <w:keepLines w:val="0"/>
              <w:pageBreakBefore w:val="0"/>
              <w:widowControl/>
              <w:suppressLineNumbers w:val="0"/>
              <w:spacing w:line="400" w:lineRule="exact"/>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温度显示应清晰，温度低于65℃，冷却设备完好</w:t>
            </w:r>
          </w:p>
        </w:tc>
        <w:tc>
          <w:tcPr>
            <w:tcW w:w="9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1E106B">
            <w:pPr>
              <w:keepNext w:val="0"/>
              <w:keepLines w:val="0"/>
              <w:pageBreakBefore w:val="0"/>
              <w:widowControl/>
              <w:suppressLineNumbers w:val="0"/>
              <w:spacing w:line="400" w:lineRule="exact"/>
              <w:jc w:val="left"/>
              <w:rPr>
                <w:rFonts w:hint="eastAsia" w:ascii="宋体" w:hAnsi="宋体" w:eastAsia="宋体" w:cs="宋体"/>
                <w:i w:val="0"/>
                <w:iCs w:val="0"/>
                <w:color w:val="auto"/>
                <w:sz w:val="24"/>
                <w:szCs w:val="24"/>
                <w:highlight w:val="none"/>
                <w:u w:val="none"/>
                <w:lang w:val="en-US" w:eastAsia="zh-CN" w:bidi="ar"/>
              </w:rPr>
            </w:pPr>
          </w:p>
        </w:tc>
      </w:tr>
      <w:tr w14:paraId="396257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924" w:type="dxa"/>
            <w:vMerge w:val="continue"/>
            <w:tcBorders>
              <w:top w:val="single" w:color="000000" w:sz="4" w:space="0"/>
              <w:left w:val="single" w:color="000000" w:sz="8" w:space="0"/>
              <w:bottom w:val="single" w:color="000000" w:sz="4" w:space="0"/>
              <w:right w:val="single" w:color="000000" w:sz="4" w:space="0"/>
            </w:tcBorders>
            <w:shd w:val="clear" w:color="auto" w:fill="auto"/>
            <w:noWrap/>
            <w:vAlign w:val="center"/>
          </w:tcPr>
          <w:p w14:paraId="6A5A6CCF">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c>
          <w:tcPr>
            <w:tcW w:w="1176"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3A53E7">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c>
          <w:tcPr>
            <w:tcW w:w="512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99E56A">
            <w:pPr>
              <w:keepNext w:val="0"/>
              <w:keepLines w:val="0"/>
              <w:pageBreakBefore w:val="0"/>
              <w:widowControl/>
              <w:suppressLineNumbers w:val="0"/>
              <w:spacing w:line="400" w:lineRule="exact"/>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绝缘和接地应完好可靠，有定期检测记录</w:t>
            </w:r>
          </w:p>
        </w:tc>
        <w:tc>
          <w:tcPr>
            <w:tcW w:w="9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460CA4">
            <w:pPr>
              <w:keepNext w:val="0"/>
              <w:keepLines w:val="0"/>
              <w:pageBreakBefore w:val="0"/>
              <w:widowControl/>
              <w:suppressLineNumbers w:val="0"/>
              <w:spacing w:line="400" w:lineRule="exact"/>
              <w:jc w:val="left"/>
              <w:rPr>
                <w:rFonts w:hint="eastAsia" w:ascii="宋体" w:hAnsi="宋体" w:eastAsia="宋体" w:cs="宋体"/>
                <w:i w:val="0"/>
                <w:iCs w:val="0"/>
                <w:color w:val="auto"/>
                <w:sz w:val="24"/>
                <w:szCs w:val="24"/>
                <w:highlight w:val="none"/>
                <w:u w:val="none"/>
                <w:lang w:val="en-US" w:eastAsia="zh-CN" w:bidi="ar"/>
              </w:rPr>
            </w:pPr>
          </w:p>
        </w:tc>
      </w:tr>
      <w:tr w14:paraId="23DE2E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924" w:type="dxa"/>
            <w:vMerge w:val="restart"/>
            <w:tcBorders>
              <w:top w:val="single" w:color="000000" w:sz="4" w:space="0"/>
              <w:left w:val="single" w:color="000000" w:sz="8" w:space="0"/>
              <w:bottom w:val="single" w:color="000000" w:sz="4" w:space="0"/>
              <w:right w:val="single" w:color="000000" w:sz="4" w:space="0"/>
            </w:tcBorders>
            <w:shd w:val="clear" w:color="auto" w:fill="auto"/>
            <w:noWrap/>
            <w:vAlign w:val="center"/>
          </w:tcPr>
          <w:p w14:paraId="5CAD67FA">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w:t>
            </w:r>
          </w:p>
        </w:tc>
        <w:tc>
          <w:tcPr>
            <w:tcW w:w="1176"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D90037">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高、低压配电间和电容器间</w:t>
            </w:r>
          </w:p>
        </w:tc>
        <w:tc>
          <w:tcPr>
            <w:tcW w:w="512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DE0CB4">
            <w:pPr>
              <w:keepNext w:val="0"/>
              <w:keepLines w:val="0"/>
              <w:pageBreakBefore w:val="0"/>
              <w:widowControl/>
              <w:suppressLineNumbers w:val="0"/>
              <w:spacing w:line="400" w:lineRule="exact"/>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所有瓷瓶、套管、绝缘子应清洁无裂纹</w:t>
            </w:r>
          </w:p>
        </w:tc>
        <w:tc>
          <w:tcPr>
            <w:tcW w:w="9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2CC2D9">
            <w:pPr>
              <w:keepNext w:val="0"/>
              <w:keepLines w:val="0"/>
              <w:pageBreakBefore w:val="0"/>
              <w:widowControl/>
              <w:suppressLineNumbers w:val="0"/>
              <w:spacing w:line="400" w:lineRule="exact"/>
              <w:jc w:val="left"/>
              <w:rPr>
                <w:rFonts w:hint="eastAsia" w:ascii="宋体" w:hAnsi="宋体" w:eastAsia="宋体" w:cs="宋体"/>
                <w:i w:val="0"/>
                <w:iCs w:val="0"/>
                <w:color w:val="auto"/>
                <w:sz w:val="24"/>
                <w:szCs w:val="24"/>
                <w:highlight w:val="none"/>
                <w:u w:val="none"/>
                <w:lang w:val="en-US" w:eastAsia="zh-CN" w:bidi="ar"/>
              </w:rPr>
            </w:pPr>
          </w:p>
        </w:tc>
      </w:tr>
      <w:tr w14:paraId="5C7E15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924" w:type="dxa"/>
            <w:vMerge w:val="continue"/>
            <w:tcBorders>
              <w:top w:val="single" w:color="000000" w:sz="4" w:space="0"/>
              <w:left w:val="single" w:color="000000" w:sz="8" w:space="0"/>
              <w:bottom w:val="single" w:color="000000" w:sz="4" w:space="0"/>
              <w:right w:val="single" w:color="000000" w:sz="4" w:space="0"/>
            </w:tcBorders>
            <w:shd w:val="clear" w:color="auto" w:fill="auto"/>
            <w:noWrap/>
            <w:vAlign w:val="center"/>
          </w:tcPr>
          <w:p w14:paraId="2A7507E5">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c>
          <w:tcPr>
            <w:tcW w:w="1176"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C4041F">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c>
          <w:tcPr>
            <w:tcW w:w="512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7305A9">
            <w:pPr>
              <w:keepNext w:val="0"/>
              <w:keepLines w:val="0"/>
              <w:pageBreakBefore w:val="0"/>
              <w:widowControl/>
              <w:suppressLineNumbers w:val="0"/>
              <w:spacing w:line="400" w:lineRule="exact"/>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所有母线应整齐清洁，接点接触良好，母线温度变化应低于70℃，相序标志明显，连接可靠</w:t>
            </w:r>
          </w:p>
        </w:tc>
        <w:tc>
          <w:tcPr>
            <w:tcW w:w="9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EDBF4D">
            <w:pPr>
              <w:keepNext w:val="0"/>
              <w:keepLines w:val="0"/>
              <w:pageBreakBefore w:val="0"/>
              <w:widowControl/>
              <w:suppressLineNumbers w:val="0"/>
              <w:spacing w:line="400" w:lineRule="exact"/>
              <w:jc w:val="left"/>
              <w:rPr>
                <w:rFonts w:hint="eastAsia" w:ascii="宋体" w:hAnsi="宋体" w:eastAsia="宋体" w:cs="宋体"/>
                <w:i w:val="0"/>
                <w:iCs w:val="0"/>
                <w:color w:val="auto"/>
                <w:sz w:val="24"/>
                <w:szCs w:val="24"/>
                <w:highlight w:val="none"/>
                <w:u w:val="none"/>
                <w:lang w:val="en-US" w:eastAsia="zh-CN" w:bidi="ar"/>
              </w:rPr>
            </w:pPr>
          </w:p>
        </w:tc>
      </w:tr>
      <w:tr w14:paraId="4632CF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924" w:type="dxa"/>
            <w:vMerge w:val="continue"/>
            <w:tcBorders>
              <w:top w:val="single" w:color="000000" w:sz="4" w:space="0"/>
              <w:left w:val="single" w:color="000000" w:sz="8" w:space="0"/>
              <w:bottom w:val="single" w:color="000000" w:sz="4" w:space="0"/>
              <w:right w:val="single" w:color="000000" w:sz="4" w:space="0"/>
            </w:tcBorders>
            <w:shd w:val="clear" w:color="auto" w:fill="auto"/>
            <w:noWrap/>
            <w:vAlign w:val="center"/>
          </w:tcPr>
          <w:p w14:paraId="25931A97">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c>
          <w:tcPr>
            <w:tcW w:w="1176"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7DF19E">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c>
          <w:tcPr>
            <w:tcW w:w="512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9D1F0D">
            <w:pPr>
              <w:keepNext w:val="0"/>
              <w:keepLines w:val="0"/>
              <w:pageBreakBefore w:val="0"/>
              <w:widowControl/>
              <w:suppressLineNumbers w:val="0"/>
              <w:spacing w:line="400" w:lineRule="exact"/>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各类电缆敷设应符合安全规程，电缆头外表清洁、无漏油现象，且接地可靠</w:t>
            </w:r>
          </w:p>
        </w:tc>
        <w:tc>
          <w:tcPr>
            <w:tcW w:w="9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FD1B76">
            <w:pPr>
              <w:keepNext w:val="0"/>
              <w:keepLines w:val="0"/>
              <w:pageBreakBefore w:val="0"/>
              <w:widowControl/>
              <w:suppressLineNumbers w:val="0"/>
              <w:spacing w:line="400" w:lineRule="exact"/>
              <w:jc w:val="left"/>
              <w:rPr>
                <w:rFonts w:hint="eastAsia" w:ascii="宋体" w:hAnsi="宋体" w:eastAsia="宋体" w:cs="宋体"/>
                <w:i w:val="0"/>
                <w:iCs w:val="0"/>
                <w:color w:val="auto"/>
                <w:sz w:val="24"/>
                <w:szCs w:val="24"/>
                <w:highlight w:val="none"/>
                <w:u w:val="none"/>
                <w:lang w:val="en-US" w:eastAsia="zh-CN" w:bidi="ar"/>
              </w:rPr>
            </w:pPr>
          </w:p>
        </w:tc>
      </w:tr>
      <w:tr w14:paraId="5F433C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924" w:type="dxa"/>
            <w:vMerge w:val="continue"/>
            <w:tcBorders>
              <w:top w:val="single" w:color="000000" w:sz="4" w:space="0"/>
              <w:left w:val="single" w:color="000000" w:sz="8" w:space="0"/>
              <w:bottom w:val="single" w:color="000000" w:sz="4" w:space="0"/>
              <w:right w:val="single" w:color="000000" w:sz="4" w:space="0"/>
            </w:tcBorders>
            <w:shd w:val="clear" w:color="auto" w:fill="auto"/>
            <w:noWrap/>
            <w:vAlign w:val="center"/>
          </w:tcPr>
          <w:p w14:paraId="7956A904">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c>
          <w:tcPr>
            <w:tcW w:w="1176"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2ABD3F">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c>
          <w:tcPr>
            <w:tcW w:w="512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066C40">
            <w:pPr>
              <w:keepNext w:val="0"/>
              <w:keepLines w:val="0"/>
              <w:pageBreakBefore w:val="0"/>
              <w:widowControl/>
              <w:suppressLineNumbers w:val="0"/>
              <w:spacing w:line="400" w:lineRule="exact"/>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油断路器应为国家许可厂家生产的合格产品，定期维修检查。油色透明，无杂质，无漏油和渗油现象</w:t>
            </w:r>
          </w:p>
        </w:tc>
        <w:tc>
          <w:tcPr>
            <w:tcW w:w="9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206DD9">
            <w:pPr>
              <w:keepNext w:val="0"/>
              <w:keepLines w:val="0"/>
              <w:pageBreakBefore w:val="0"/>
              <w:widowControl/>
              <w:suppressLineNumbers w:val="0"/>
              <w:spacing w:line="400" w:lineRule="exact"/>
              <w:jc w:val="left"/>
              <w:rPr>
                <w:rFonts w:hint="eastAsia" w:ascii="宋体" w:hAnsi="宋体" w:eastAsia="宋体" w:cs="宋体"/>
                <w:i w:val="0"/>
                <w:iCs w:val="0"/>
                <w:color w:val="auto"/>
                <w:sz w:val="24"/>
                <w:szCs w:val="24"/>
                <w:highlight w:val="none"/>
                <w:u w:val="none"/>
                <w:lang w:val="en-US" w:eastAsia="zh-CN" w:bidi="ar"/>
              </w:rPr>
            </w:pPr>
          </w:p>
        </w:tc>
      </w:tr>
      <w:tr w14:paraId="68CBAE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924" w:type="dxa"/>
            <w:vMerge w:val="continue"/>
            <w:tcBorders>
              <w:top w:val="single" w:color="000000" w:sz="4" w:space="0"/>
              <w:left w:val="single" w:color="000000" w:sz="8" w:space="0"/>
              <w:bottom w:val="single" w:color="000000" w:sz="4" w:space="0"/>
              <w:right w:val="single" w:color="000000" w:sz="4" w:space="0"/>
            </w:tcBorders>
            <w:shd w:val="clear" w:color="auto" w:fill="auto"/>
            <w:noWrap/>
            <w:vAlign w:val="center"/>
          </w:tcPr>
          <w:p w14:paraId="0B5EE81A">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c>
          <w:tcPr>
            <w:tcW w:w="1176"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2AF460">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c>
          <w:tcPr>
            <w:tcW w:w="512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CA37D8">
            <w:pPr>
              <w:keepNext w:val="0"/>
              <w:keepLines w:val="0"/>
              <w:pageBreakBefore w:val="0"/>
              <w:widowControl/>
              <w:suppressLineNumbers w:val="0"/>
              <w:spacing w:line="400" w:lineRule="exact"/>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操纵机构应为国家许可厂家生产的合格产品，定期维修检验；操纵灵活，连锁可靠，脱扣保护合理可靠</w:t>
            </w:r>
          </w:p>
        </w:tc>
        <w:tc>
          <w:tcPr>
            <w:tcW w:w="9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2E1A39">
            <w:pPr>
              <w:keepNext w:val="0"/>
              <w:keepLines w:val="0"/>
              <w:pageBreakBefore w:val="0"/>
              <w:widowControl/>
              <w:suppressLineNumbers w:val="0"/>
              <w:spacing w:line="400" w:lineRule="exact"/>
              <w:jc w:val="left"/>
              <w:rPr>
                <w:rFonts w:hint="eastAsia" w:ascii="宋体" w:hAnsi="宋体" w:eastAsia="宋体" w:cs="宋体"/>
                <w:i w:val="0"/>
                <w:iCs w:val="0"/>
                <w:color w:val="auto"/>
                <w:sz w:val="24"/>
                <w:szCs w:val="24"/>
                <w:highlight w:val="none"/>
                <w:u w:val="none"/>
                <w:lang w:val="en-US" w:eastAsia="zh-CN" w:bidi="ar"/>
              </w:rPr>
            </w:pPr>
          </w:p>
        </w:tc>
      </w:tr>
      <w:tr w14:paraId="34ED9E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924" w:type="dxa"/>
            <w:vMerge w:val="continue"/>
            <w:tcBorders>
              <w:top w:val="single" w:color="000000" w:sz="4" w:space="0"/>
              <w:left w:val="single" w:color="000000" w:sz="8" w:space="0"/>
              <w:bottom w:val="single" w:color="000000" w:sz="4" w:space="0"/>
              <w:right w:val="single" w:color="000000" w:sz="4" w:space="0"/>
            </w:tcBorders>
            <w:shd w:val="clear" w:color="auto" w:fill="auto"/>
            <w:noWrap/>
            <w:vAlign w:val="center"/>
          </w:tcPr>
          <w:p w14:paraId="378F0766">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c>
          <w:tcPr>
            <w:tcW w:w="1176"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8F3D0F">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c>
          <w:tcPr>
            <w:tcW w:w="512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3BF49F">
            <w:pPr>
              <w:keepNext w:val="0"/>
              <w:keepLines w:val="0"/>
              <w:pageBreakBefore w:val="0"/>
              <w:widowControl/>
              <w:suppressLineNumbers w:val="0"/>
              <w:spacing w:line="400" w:lineRule="exact"/>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空气开关灭弧罩完整，触头平整</w:t>
            </w:r>
          </w:p>
        </w:tc>
        <w:tc>
          <w:tcPr>
            <w:tcW w:w="9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8FD991">
            <w:pPr>
              <w:keepNext w:val="0"/>
              <w:keepLines w:val="0"/>
              <w:pageBreakBefore w:val="0"/>
              <w:widowControl/>
              <w:suppressLineNumbers w:val="0"/>
              <w:spacing w:line="400" w:lineRule="exact"/>
              <w:jc w:val="left"/>
              <w:rPr>
                <w:rFonts w:hint="eastAsia" w:ascii="宋体" w:hAnsi="宋体" w:eastAsia="宋体" w:cs="宋体"/>
                <w:i w:val="0"/>
                <w:iCs w:val="0"/>
                <w:color w:val="auto"/>
                <w:sz w:val="24"/>
                <w:szCs w:val="24"/>
                <w:highlight w:val="none"/>
                <w:u w:val="none"/>
                <w:lang w:val="en-US" w:eastAsia="zh-CN" w:bidi="ar"/>
              </w:rPr>
            </w:pPr>
          </w:p>
        </w:tc>
      </w:tr>
      <w:tr w14:paraId="1BDDB7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924" w:type="dxa"/>
            <w:vMerge w:val="continue"/>
            <w:tcBorders>
              <w:top w:val="single" w:color="000000" w:sz="4" w:space="0"/>
              <w:left w:val="single" w:color="000000" w:sz="8" w:space="0"/>
              <w:bottom w:val="single" w:color="000000" w:sz="4" w:space="0"/>
              <w:right w:val="single" w:color="000000" w:sz="4" w:space="0"/>
            </w:tcBorders>
            <w:shd w:val="clear" w:color="auto" w:fill="auto"/>
            <w:noWrap/>
            <w:vAlign w:val="center"/>
          </w:tcPr>
          <w:p w14:paraId="6DA35576">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c>
          <w:tcPr>
            <w:tcW w:w="1176"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2766A1">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c>
          <w:tcPr>
            <w:tcW w:w="512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204164">
            <w:pPr>
              <w:keepNext w:val="0"/>
              <w:keepLines w:val="0"/>
              <w:pageBreakBefore w:val="0"/>
              <w:widowControl/>
              <w:suppressLineNumbers w:val="0"/>
              <w:spacing w:line="400" w:lineRule="exact"/>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电力电容器外壳应无膨胀、无漏油现象</w:t>
            </w:r>
          </w:p>
        </w:tc>
        <w:tc>
          <w:tcPr>
            <w:tcW w:w="9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FEBC84">
            <w:pPr>
              <w:keepNext w:val="0"/>
              <w:keepLines w:val="0"/>
              <w:pageBreakBefore w:val="0"/>
              <w:widowControl/>
              <w:suppressLineNumbers w:val="0"/>
              <w:spacing w:line="400" w:lineRule="exact"/>
              <w:jc w:val="left"/>
              <w:rPr>
                <w:rFonts w:hint="eastAsia" w:ascii="宋体" w:hAnsi="宋体" w:eastAsia="宋体" w:cs="宋体"/>
                <w:i w:val="0"/>
                <w:iCs w:val="0"/>
                <w:color w:val="auto"/>
                <w:sz w:val="24"/>
                <w:szCs w:val="24"/>
                <w:highlight w:val="none"/>
                <w:u w:val="none"/>
                <w:lang w:val="en-US" w:eastAsia="zh-CN" w:bidi="ar"/>
              </w:rPr>
            </w:pPr>
          </w:p>
        </w:tc>
      </w:tr>
      <w:tr w14:paraId="26A824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924" w:type="dxa"/>
            <w:vMerge w:val="continue"/>
            <w:tcBorders>
              <w:top w:val="single" w:color="000000" w:sz="4" w:space="0"/>
              <w:left w:val="single" w:color="000000" w:sz="8" w:space="0"/>
              <w:bottom w:val="single" w:color="000000" w:sz="4" w:space="0"/>
              <w:right w:val="single" w:color="000000" w:sz="4" w:space="0"/>
            </w:tcBorders>
            <w:shd w:val="clear" w:color="auto" w:fill="auto"/>
            <w:noWrap/>
            <w:vAlign w:val="center"/>
          </w:tcPr>
          <w:p w14:paraId="7744B75F">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c>
          <w:tcPr>
            <w:tcW w:w="1176"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5A8FEE">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c>
          <w:tcPr>
            <w:tcW w:w="512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F7494B">
            <w:pPr>
              <w:keepNext w:val="0"/>
              <w:keepLines w:val="0"/>
              <w:pageBreakBefore w:val="0"/>
              <w:widowControl/>
              <w:suppressLineNumbers w:val="0"/>
              <w:spacing w:line="400" w:lineRule="exact"/>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接地可靠。配电间设置网状接地体，各电气设备外壳与接地体连接可靠，电阻值不大于4欧姆</w:t>
            </w:r>
          </w:p>
        </w:tc>
        <w:tc>
          <w:tcPr>
            <w:tcW w:w="9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3DDE5A">
            <w:pPr>
              <w:keepNext w:val="0"/>
              <w:keepLines w:val="0"/>
              <w:pageBreakBefore w:val="0"/>
              <w:widowControl/>
              <w:suppressLineNumbers w:val="0"/>
              <w:spacing w:line="400" w:lineRule="exact"/>
              <w:jc w:val="left"/>
              <w:rPr>
                <w:rFonts w:hint="eastAsia" w:ascii="宋体" w:hAnsi="宋体" w:eastAsia="宋体" w:cs="宋体"/>
                <w:i w:val="0"/>
                <w:iCs w:val="0"/>
                <w:color w:val="auto"/>
                <w:sz w:val="24"/>
                <w:szCs w:val="24"/>
                <w:highlight w:val="none"/>
                <w:u w:val="none"/>
                <w:lang w:val="en-US" w:eastAsia="zh-CN" w:bidi="ar"/>
              </w:rPr>
            </w:pPr>
          </w:p>
        </w:tc>
      </w:tr>
      <w:tr w14:paraId="5DA514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924" w:type="dxa"/>
            <w:vMerge w:val="continue"/>
            <w:tcBorders>
              <w:top w:val="single" w:color="000000" w:sz="4" w:space="0"/>
              <w:left w:val="single" w:color="000000" w:sz="8" w:space="0"/>
              <w:bottom w:val="single" w:color="000000" w:sz="4" w:space="0"/>
              <w:right w:val="single" w:color="000000" w:sz="4" w:space="0"/>
            </w:tcBorders>
            <w:shd w:val="clear" w:color="auto" w:fill="auto"/>
            <w:noWrap/>
            <w:vAlign w:val="center"/>
          </w:tcPr>
          <w:p w14:paraId="7D9822C8">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c>
          <w:tcPr>
            <w:tcW w:w="1176"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2C9732">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c>
          <w:tcPr>
            <w:tcW w:w="512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69998B">
            <w:pPr>
              <w:keepNext w:val="0"/>
              <w:keepLines w:val="0"/>
              <w:pageBreakBefore w:val="0"/>
              <w:widowControl/>
              <w:suppressLineNumbers w:val="0"/>
              <w:spacing w:line="400" w:lineRule="exact"/>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应有规定的警示标志和工作操作标志</w:t>
            </w:r>
          </w:p>
        </w:tc>
        <w:tc>
          <w:tcPr>
            <w:tcW w:w="9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D12E67">
            <w:pPr>
              <w:keepNext w:val="0"/>
              <w:keepLines w:val="0"/>
              <w:pageBreakBefore w:val="0"/>
              <w:widowControl/>
              <w:suppressLineNumbers w:val="0"/>
              <w:spacing w:line="400" w:lineRule="exact"/>
              <w:jc w:val="left"/>
              <w:rPr>
                <w:rFonts w:hint="eastAsia" w:ascii="宋体" w:hAnsi="宋体" w:eastAsia="宋体" w:cs="宋体"/>
                <w:i w:val="0"/>
                <w:iCs w:val="0"/>
                <w:color w:val="auto"/>
                <w:sz w:val="24"/>
                <w:szCs w:val="24"/>
                <w:highlight w:val="none"/>
                <w:u w:val="none"/>
                <w:lang w:val="en-US" w:eastAsia="zh-CN" w:bidi="ar"/>
              </w:rPr>
            </w:pPr>
          </w:p>
        </w:tc>
      </w:tr>
      <w:tr w14:paraId="3DED6F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924" w:type="dxa"/>
            <w:vMerge w:val="continue"/>
            <w:tcBorders>
              <w:top w:val="single" w:color="000000" w:sz="4" w:space="0"/>
              <w:left w:val="single" w:color="000000" w:sz="8" w:space="0"/>
              <w:bottom w:val="single" w:color="000000" w:sz="4" w:space="0"/>
              <w:right w:val="single" w:color="000000" w:sz="4" w:space="0"/>
            </w:tcBorders>
            <w:shd w:val="clear" w:color="auto" w:fill="auto"/>
            <w:noWrap/>
            <w:vAlign w:val="center"/>
          </w:tcPr>
          <w:p w14:paraId="67886CDB">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c>
          <w:tcPr>
            <w:tcW w:w="1176"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F81BB2">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c>
          <w:tcPr>
            <w:tcW w:w="512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B692B2">
            <w:pPr>
              <w:keepNext w:val="0"/>
              <w:keepLines w:val="0"/>
              <w:pageBreakBefore w:val="0"/>
              <w:widowControl/>
              <w:suppressLineNumbers w:val="0"/>
              <w:spacing w:line="400" w:lineRule="exact"/>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绝缘工具、用具摆放整齐，定期测试，并有合格证</w:t>
            </w:r>
          </w:p>
        </w:tc>
        <w:tc>
          <w:tcPr>
            <w:tcW w:w="9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6710A3">
            <w:pPr>
              <w:keepNext w:val="0"/>
              <w:keepLines w:val="0"/>
              <w:pageBreakBefore w:val="0"/>
              <w:widowControl/>
              <w:suppressLineNumbers w:val="0"/>
              <w:spacing w:line="400" w:lineRule="exact"/>
              <w:jc w:val="left"/>
              <w:rPr>
                <w:rFonts w:hint="eastAsia" w:ascii="宋体" w:hAnsi="宋体" w:eastAsia="宋体" w:cs="宋体"/>
                <w:i w:val="0"/>
                <w:iCs w:val="0"/>
                <w:color w:val="auto"/>
                <w:sz w:val="24"/>
                <w:szCs w:val="24"/>
                <w:highlight w:val="none"/>
                <w:u w:val="none"/>
                <w:lang w:val="en-US" w:eastAsia="zh-CN" w:bidi="ar"/>
              </w:rPr>
            </w:pPr>
          </w:p>
        </w:tc>
      </w:tr>
      <w:tr w14:paraId="1DB0FC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924" w:type="dxa"/>
            <w:vMerge w:val="continue"/>
            <w:tcBorders>
              <w:top w:val="single" w:color="000000" w:sz="4" w:space="0"/>
              <w:left w:val="single" w:color="000000" w:sz="8" w:space="0"/>
              <w:bottom w:val="single" w:color="000000" w:sz="4" w:space="0"/>
              <w:right w:val="single" w:color="000000" w:sz="4" w:space="0"/>
            </w:tcBorders>
            <w:shd w:val="clear" w:color="auto" w:fill="auto"/>
            <w:noWrap/>
            <w:vAlign w:val="center"/>
          </w:tcPr>
          <w:p w14:paraId="02B254CA">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c>
          <w:tcPr>
            <w:tcW w:w="1176"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5F23E8">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c>
          <w:tcPr>
            <w:tcW w:w="512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9D4587">
            <w:pPr>
              <w:keepNext w:val="0"/>
              <w:keepLines w:val="0"/>
              <w:pageBreakBefore w:val="0"/>
              <w:widowControl/>
              <w:suppressLineNumbers w:val="0"/>
              <w:spacing w:line="400" w:lineRule="exact"/>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各类通道应该符合要求</w:t>
            </w:r>
          </w:p>
        </w:tc>
        <w:tc>
          <w:tcPr>
            <w:tcW w:w="9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D1C104">
            <w:pPr>
              <w:keepNext w:val="0"/>
              <w:keepLines w:val="0"/>
              <w:pageBreakBefore w:val="0"/>
              <w:widowControl/>
              <w:suppressLineNumbers w:val="0"/>
              <w:spacing w:line="400" w:lineRule="exact"/>
              <w:jc w:val="left"/>
              <w:rPr>
                <w:rFonts w:hint="eastAsia" w:ascii="宋体" w:hAnsi="宋体" w:eastAsia="宋体" w:cs="宋体"/>
                <w:i w:val="0"/>
                <w:iCs w:val="0"/>
                <w:color w:val="auto"/>
                <w:sz w:val="24"/>
                <w:szCs w:val="24"/>
                <w:highlight w:val="none"/>
                <w:u w:val="none"/>
                <w:lang w:val="en-US" w:eastAsia="zh-CN" w:bidi="ar"/>
              </w:rPr>
            </w:pPr>
          </w:p>
        </w:tc>
      </w:tr>
      <w:tr w14:paraId="623CB2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924" w:type="dxa"/>
            <w:vMerge w:val="continue"/>
            <w:tcBorders>
              <w:top w:val="single" w:color="000000" w:sz="4" w:space="0"/>
              <w:left w:val="single" w:color="000000" w:sz="8" w:space="0"/>
              <w:bottom w:val="single" w:color="000000" w:sz="4" w:space="0"/>
              <w:right w:val="single" w:color="000000" w:sz="4" w:space="0"/>
            </w:tcBorders>
            <w:shd w:val="clear" w:color="auto" w:fill="auto"/>
            <w:noWrap/>
            <w:vAlign w:val="center"/>
          </w:tcPr>
          <w:p w14:paraId="74ACDB0E">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c>
          <w:tcPr>
            <w:tcW w:w="1176"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75E357">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c>
          <w:tcPr>
            <w:tcW w:w="512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3C339E">
            <w:pPr>
              <w:keepNext w:val="0"/>
              <w:keepLines w:val="0"/>
              <w:pageBreakBefore w:val="0"/>
              <w:widowControl/>
              <w:suppressLineNumbers w:val="0"/>
              <w:spacing w:line="400" w:lineRule="exact"/>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各种配电装置应进行编号，开关应有“分”、“合”明显标志</w:t>
            </w:r>
          </w:p>
        </w:tc>
        <w:tc>
          <w:tcPr>
            <w:tcW w:w="9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29ABE2">
            <w:pPr>
              <w:keepNext w:val="0"/>
              <w:keepLines w:val="0"/>
              <w:pageBreakBefore w:val="0"/>
              <w:widowControl/>
              <w:suppressLineNumbers w:val="0"/>
              <w:spacing w:line="400" w:lineRule="exact"/>
              <w:jc w:val="left"/>
              <w:rPr>
                <w:rFonts w:hint="eastAsia" w:ascii="宋体" w:hAnsi="宋体" w:eastAsia="宋体" w:cs="宋体"/>
                <w:i w:val="0"/>
                <w:iCs w:val="0"/>
                <w:color w:val="auto"/>
                <w:sz w:val="24"/>
                <w:szCs w:val="24"/>
                <w:highlight w:val="none"/>
                <w:u w:val="none"/>
                <w:lang w:val="en-US" w:eastAsia="zh-CN" w:bidi="ar"/>
              </w:rPr>
            </w:pPr>
          </w:p>
        </w:tc>
      </w:tr>
      <w:tr w14:paraId="3B3A61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924" w:type="dxa"/>
            <w:vMerge w:val="continue"/>
            <w:tcBorders>
              <w:top w:val="single" w:color="000000" w:sz="4" w:space="0"/>
              <w:left w:val="single" w:color="000000" w:sz="8" w:space="0"/>
              <w:bottom w:val="single" w:color="000000" w:sz="4" w:space="0"/>
              <w:right w:val="single" w:color="000000" w:sz="4" w:space="0"/>
            </w:tcBorders>
            <w:shd w:val="clear" w:color="auto" w:fill="auto"/>
            <w:noWrap/>
            <w:vAlign w:val="center"/>
          </w:tcPr>
          <w:p w14:paraId="1AB270F8">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c>
          <w:tcPr>
            <w:tcW w:w="1176"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140C35">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c>
          <w:tcPr>
            <w:tcW w:w="512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5D52E8">
            <w:pPr>
              <w:keepNext w:val="0"/>
              <w:keepLines w:val="0"/>
              <w:pageBreakBefore w:val="0"/>
              <w:widowControl/>
              <w:suppressLineNumbers w:val="0"/>
              <w:spacing w:line="400" w:lineRule="exact"/>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各种安全用具应完好可靠</w:t>
            </w:r>
          </w:p>
        </w:tc>
        <w:tc>
          <w:tcPr>
            <w:tcW w:w="9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4256E8">
            <w:pPr>
              <w:keepNext w:val="0"/>
              <w:keepLines w:val="0"/>
              <w:pageBreakBefore w:val="0"/>
              <w:widowControl/>
              <w:suppressLineNumbers w:val="0"/>
              <w:spacing w:line="400" w:lineRule="exact"/>
              <w:jc w:val="left"/>
              <w:rPr>
                <w:rFonts w:hint="eastAsia" w:ascii="宋体" w:hAnsi="宋体" w:eastAsia="宋体" w:cs="宋体"/>
                <w:i w:val="0"/>
                <w:iCs w:val="0"/>
                <w:color w:val="auto"/>
                <w:sz w:val="24"/>
                <w:szCs w:val="24"/>
                <w:highlight w:val="none"/>
                <w:u w:val="none"/>
                <w:lang w:val="en-US" w:eastAsia="zh-CN" w:bidi="ar"/>
              </w:rPr>
            </w:pPr>
          </w:p>
        </w:tc>
      </w:tr>
      <w:tr w14:paraId="5DF080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924" w:type="dxa"/>
            <w:vMerge w:val="restart"/>
            <w:tcBorders>
              <w:top w:val="single" w:color="000000" w:sz="4" w:space="0"/>
              <w:left w:val="single" w:color="000000" w:sz="8" w:space="0"/>
              <w:bottom w:val="single" w:color="000000" w:sz="4" w:space="0"/>
              <w:right w:val="single" w:color="000000" w:sz="4" w:space="0"/>
            </w:tcBorders>
            <w:shd w:val="clear" w:color="auto" w:fill="auto"/>
            <w:noWrap/>
            <w:vAlign w:val="center"/>
          </w:tcPr>
          <w:p w14:paraId="63DCF973">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4</w:t>
            </w:r>
          </w:p>
        </w:tc>
        <w:tc>
          <w:tcPr>
            <w:tcW w:w="1176"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C5956E">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防护措施</w:t>
            </w:r>
          </w:p>
        </w:tc>
        <w:tc>
          <w:tcPr>
            <w:tcW w:w="512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A2CA36">
            <w:pPr>
              <w:keepNext w:val="0"/>
              <w:keepLines w:val="0"/>
              <w:pageBreakBefore w:val="0"/>
              <w:widowControl/>
              <w:suppressLineNumbers w:val="0"/>
              <w:spacing w:line="400" w:lineRule="exact"/>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电缆沟、隧道和进户套管应有防小动物措施</w:t>
            </w:r>
          </w:p>
        </w:tc>
        <w:tc>
          <w:tcPr>
            <w:tcW w:w="9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5BADB6">
            <w:pPr>
              <w:keepNext w:val="0"/>
              <w:keepLines w:val="0"/>
              <w:pageBreakBefore w:val="0"/>
              <w:widowControl/>
              <w:suppressLineNumbers w:val="0"/>
              <w:spacing w:line="400" w:lineRule="exact"/>
              <w:jc w:val="left"/>
              <w:rPr>
                <w:rFonts w:hint="eastAsia" w:ascii="宋体" w:hAnsi="宋体" w:eastAsia="宋体" w:cs="宋体"/>
                <w:i w:val="0"/>
                <w:iCs w:val="0"/>
                <w:color w:val="auto"/>
                <w:sz w:val="24"/>
                <w:szCs w:val="24"/>
                <w:highlight w:val="none"/>
                <w:u w:val="none"/>
                <w:lang w:val="en-US" w:eastAsia="zh-CN" w:bidi="ar"/>
              </w:rPr>
            </w:pPr>
          </w:p>
        </w:tc>
      </w:tr>
      <w:tr w14:paraId="010B70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924" w:type="dxa"/>
            <w:vMerge w:val="continue"/>
            <w:tcBorders>
              <w:top w:val="single" w:color="000000" w:sz="4" w:space="0"/>
              <w:left w:val="single" w:color="000000" w:sz="8" w:space="0"/>
              <w:bottom w:val="single" w:color="000000" w:sz="4" w:space="0"/>
              <w:right w:val="single" w:color="000000" w:sz="4" w:space="0"/>
            </w:tcBorders>
            <w:shd w:val="clear" w:color="auto" w:fill="auto"/>
            <w:noWrap/>
            <w:vAlign w:val="center"/>
          </w:tcPr>
          <w:p w14:paraId="683BC17A">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c>
          <w:tcPr>
            <w:tcW w:w="1176"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802FCF">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c>
          <w:tcPr>
            <w:tcW w:w="512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297EAC">
            <w:pPr>
              <w:keepNext w:val="0"/>
              <w:keepLines w:val="0"/>
              <w:pageBreakBefore w:val="0"/>
              <w:widowControl/>
              <w:suppressLineNumbers w:val="0"/>
              <w:spacing w:line="400" w:lineRule="exact"/>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电缆沟、隧道和进户套管应有防水措施</w:t>
            </w:r>
          </w:p>
        </w:tc>
        <w:tc>
          <w:tcPr>
            <w:tcW w:w="9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FD0019">
            <w:pPr>
              <w:keepNext w:val="0"/>
              <w:keepLines w:val="0"/>
              <w:pageBreakBefore w:val="0"/>
              <w:widowControl/>
              <w:suppressLineNumbers w:val="0"/>
              <w:spacing w:line="400" w:lineRule="exact"/>
              <w:jc w:val="left"/>
              <w:rPr>
                <w:rFonts w:hint="eastAsia" w:ascii="宋体" w:hAnsi="宋体" w:eastAsia="宋体" w:cs="宋体"/>
                <w:i w:val="0"/>
                <w:iCs w:val="0"/>
                <w:color w:val="auto"/>
                <w:sz w:val="24"/>
                <w:szCs w:val="24"/>
                <w:highlight w:val="none"/>
                <w:u w:val="none"/>
                <w:lang w:val="en-US" w:eastAsia="zh-CN" w:bidi="ar"/>
              </w:rPr>
            </w:pPr>
          </w:p>
        </w:tc>
      </w:tr>
      <w:tr w14:paraId="70F029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924" w:type="dxa"/>
            <w:vMerge w:val="restart"/>
            <w:tcBorders>
              <w:top w:val="single" w:color="000000" w:sz="4" w:space="0"/>
              <w:left w:val="single" w:color="000000" w:sz="8" w:space="0"/>
              <w:bottom w:val="single" w:color="000000" w:sz="4" w:space="0"/>
              <w:right w:val="single" w:color="000000" w:sz="4" w:space="0"/>
            </w:tcBorders>
            <w:shd w:val="clear" w:color="auto" w:fill="auto"/>
            <w:noWrap/>
            <w:vAlign w:val="center"/>
          </w:tcPr>
          <w:p w14:paraId="08B410A8">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w:t>
            </w:r>
          </w:p>
        </w:tc>
        <w:tc>
          <w:tcPr>
            <w:tcW w:w="1176"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23D1F7">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安全管理</w:t>
            </w:r>
          </w:p>
        </w:tc>
        <w:tc>
          <w:tcPr>
            <w:tcW w:w="512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BF00F0">
            <w:pPr>
              <w:keepNext w:val="0"/>
              <w:keepLines w:val="0"/>
              <w:pageBreakBefore w:val="0"/>
              <w:widowControl/>
              <w:suppressLineNumbers w:val="0"/>
              <w:spacing w:line="400" w:lineRule="exact"/>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工作票制度应齐全</w:t>
            </w:r>
          </w:p>
        </w:tc>
        <w:tc>
          <w:tcPr>
            <w:tcW w:w="9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04E346">
            <w:pPr>
              <w:keepNext w:val="0"/>
              <w:keepLines w:val="0"/>
              <w:pageBreakBefore w:val="0"/>
              <w:widowControl/>
              <w:suppressLineNumbers w:val="0"/>
              <w:spacing w:line="400" w:lineRule="exact"/>
              <w:jc w:val="left"/>
              <w:rPr>
                <w:rFonts w:hint="eastAsia" w:ascii="宋体" w:hAnsi="宋体" w:eastAsia="宋体" w:cs="宋体"/>
                <w:i w:val="0"/>
                <w:iCs w:val="0"/>
                <w:color w:val="auto"/>
                <w:sz w:val="24"/>
                <w:szCs w:val="24"/>
                <w:highlight w:val="none"/>
                <w:u w:val="none"/>
                <w:lang w:val="en-US" w:eastAsia="zh-CN" w:bidi="ar"/>
              </w:rPr>
            </w:pPr>
          </w:p>
        </w:tc>
      </w:tr>
      <w:tr w14:paraId="14BCD8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924" w:type="dxa"/>
            <w:vMerge w:val="continue"/>
            <w:tcBorders>
              <w:top w:val="single" w:color="000000" w:sz="4" w:space="0"/>
              <w:left w:val="single" w:color="000000" w:sz="8" w:space="0"/>
              <w:bottom w:val="single" w:color="000000" w:sz="4" w:space="0"/>
              <w:right w:val="single" w:color="000000" w:sz="4" w:space="0"/>
            </w:tcBorders>
            <w:shd w:val="clear" w:color="auto" w:fill="auto"/>
            <w:noWrap/>
            <w:vAlign w:val="center"/>
          </w:tcPr>
          <w:p w14:paraId="356EEE86">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c>
          <w:tcPr>
            <w:tcW w:w="1176"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67261A">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c>
          <w:tcPr>
            <w:tcW w:w="512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71CA58">
            <w:pPr>
              <w:keepNext w:val="0"/>
              <w:keepLines w:val="0"/>
              <w:pageBreakBefore w:val="0"/>
              <w:widowControl/>
              <w:suppressLineNumbers w:val="0"/>
              <w:spacing w:line="400" w:lineRule="exact"/>
              <w:jc w:val="left"/>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sz w:val="24"/>
                <w:szCs w:val="24"/>
                <w:highlight w:val="none"/>
                <w:u w:val="none"/>
                <w:lang w:val="en-US" w:eastAsia="zh-CN" w:bidi="ar"/>
              </w:rPr>
              <w:t>操作人员应持证操作</w:t>
            </w:r>
          </w:p>
        </w:tc>
        <w:tc>
          <w:tcPr>
            <w:tcW w:w="9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B61AE3">
            <w:pPr>
              <w:keepNext w:val="0"/>
              <w:keepLines w:val="0"/>
              <w:pageBreakBefore w:val="0"/>
              <w:widowControl/>
              <w:suppressLineNumbers w:val="0"/>
              <w:spacing w:line="400" w:lineRule="exact"/>
              <w:jc w:val="left"/>
              <w:rPr>
                <w:rFonts w:hint="eastAsia" w:ascii="宋体" w:hAnsi="宋体" w:eastAsia="宋体" w:cs="宋体"/>
                <w:i w:val="0"/>
                <w:iCs w:val="0"/>
                <w:color w:val="auto"/>
                <w:sz w:val="24"/>
                <w:szCs w:val="24"/>
                <w:highlight w:val="none"/>
                <w:u w:val="none"/>
                <w:lang w:val="en-US" w:eastAsia="zh-CN" w:bidi="ar"/>
              </w:rPr>
            </w:pPr>
          </w:p>
        </w:tc>
      </w:tr>
    </w:tbl>
    <w:p w14:paraId="0CCCE19A">
      <w:pPr>
        <w:keepNext w:val="0"/>
        <w:keepLines w:val="0"/>
        <w:pageBreakBefore w:val="0"/>
        <w:spacing w:line="560" w:lineRule="exact"/>
        <w:ind w:firstLine="504"/>
        <w:rPr>
          <w:rFonts w:hint="eastAsia" w:ascii="宋体" w:hAnsi="宋体" w:eastAsia="宋体" w:cs="宋体"/>
          <w:color w:val="auto"/>
          <w:spacing w:val="6"/>
          <w:sz w:val="24"/>
          <w:szCs w:val="24"/>
          <w:highlight w:val="none"/>
          <w:u w:val="none"/>
          <w:lang w:val="en-US" w:eastAsia="zh-CN"/>
        </w:rPr>
      </w:pPr>
      <w:r>
        <w:rPr>
          <w:rFonts w:hint="eastAsia" w:ascii="宋体" w:hAnsi="宋体" w:eastAsia="宋体" w:cs="宋体"/>
          <w:color w:val="auto"/>
          <w:spacing w:val="6"/>
          <w:sz w:val="24"/>
          <w:szCs w:val="24"/>
          <w:highlight w:val="none"/>
          <w:u w:val="none"/>
          <w:lang w:val="en-US" w:eastAsia="zh-CN"/>
        </w:rPr>
        <w:t>备注：每个变电所需要对变压器、直流屏、整体环境、消防设施、空调设备、安全用具拍摄不少于6张照片。</w:t>
      </w:r>
    </w:p>
    <w:p w14:paraId="41CD0875">
      <w:pPr>
        <w:pStyle w:val="33"/>
        <w:keepNext w:val="0"/>
        <w:keepLines w:val="0"/>
        <w:pageBreakBefore w:val="0"/>
        <w:widowControl/>
        <w:suppressLineNumbers w:val="0"/>
        <w:shd w:val="clear" w:color="auto"/>
        <w:spacing w:beforeAutospacing="0" w:afterAutospacing="0" w:line="560" w:lineRule="exact"/>
        <w:ind w:left="0" w:right="0" w:firstLine="480"/>
        <w:rPr>
          <w:rStyle w:val="40"/>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pPr>
    </w:p>
    <w:p w14:paraId="78F96072">
      <w:pPr>
        <w:pStyle w:val="33"/>
        <w:keepNext w:val="0"/>
        <w:keepLines w:val="0"/>
        <w:pageBreakBefore w:val="0"/>
        <w:widowControl/>
        <w:suppressLineNumbers w:val="0"/>
        <w:shd w:val="clear" w:color="auto"/>
        <w:spacing w:beforeAutospacing="0" w:afterAutospacing="0" w:line="560" w:lineRule="exact"/>
        <w:ind w:left="0" w:right="0" w:firstLine="480"/>
        <w:rPr>
          <w:rStyle w:val="40"/>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pPr>
    </w:p>
    <w:p w14:paraId="0C2A9178">
      <w:pPr>
        <w:pStyle w:val="33"/>
        <w:keepNext w:val="0"/>
        <w:keepLines w:val="0"/>
        <w:pageBreakBefore w:val="0"/>
        <w:widowControl/>
        <w:suppressLineNumbers w:val="0"/>
        <w:shd w:val="clear" w:color="auto"/>
        <w:spacing w:beforeAutospacing="0" w:afterAutospacing="0" w:line="560" w:lineRule="exact"/>
        <w:ind w:left="0" w:right="0" w:firstLine="480"/>
        <w:rPr>
          <w:rStyle w:val="40"/>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pPr>
    </w:p>
    <w:p w14:paraId="451DF593">
      <w:pPr>
        <w:pStyle w:val="33"/>
        <w:keepNext w:val="0"/>
        <w:keepLines w:val="0"/>
        <w:pageBreakBefore w:val="0"/>
        <w:widowControl/>
        <w:suppressLineNumbers w:val="0"/>
        <w:shd w:val="clear" w:color="auto"/>
        <w:spacing w:beforeAutospacing="0" w:afterAutospacing="0" w:line="560" w:lineRule="exact"/>
        <w:ind w:right="0"/>
        <w:rPr>
          <w:rStyle w:val="40"/>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pPr>
    </w:p>
    <w:p w14:paraId="298D92EB">
      <w:pPr>
        <w:keepNext w:val="0"/>
        <w:keepLines w:val="0"/>
        <w:pageBreakBefore w:val="0"/>
        <w:widowControl/>
        <w:spacing w:line="560" w:lineRule="exact"/>
        <w:ind w:right="-176"/>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附件2</w:t>
      </w:r>
    </w:p>
    <w:p w14:paraId="392D17E7">
      <w:pPr>
        <w:keepNext w:val="0"/>
        <w:keepLines w:val="0"/>
        <w:pageBreakBefore w:val="0"/>
        <w:widowControl/>
        <w:spacing w:line="560" w:lineRule="exact"/>
        <w:ind w:right="142"/>
        <w:jc w:val="center"/>
        <w:rPr>
          <w:rFonts w:hint="eastAsia" w:ascii="宋体" w:hAnsi="宋体" w:eastAsia="宋体" w:cs="宋体"/>
          <w:b w:val="0"/>
          <w:bCs w:val="0"/>
          <w:color w:val="auto"/>
          <w:spacing w:val="3"/>
          <w:sz w:val="24"/>
          <w:szCs w:val="24"/>
          <w:highlight w:val="none"/>
          <w:lang w:val="en-US" w:eastAsia="zh-CN"/>
        </w:rPr>
      </w:pPr>
      <w:r>
        <w:rPr>
          <w:rFonts w:hint="eastAsia" w:ascii="宋体" w:hAnsi="宋体" w:eastAsia="宋体" w:cs="宋体"/>
          <w:b w:val="0"/>
          <w:bCs w:val="0"/>
          <w:color w:val="auto"/>
          <w:spacing w:val="3"/>
          <w:sz w:val="24"/>
          <w:szCs w:val="24"/>
          <w:highlight w:val="none"/>
          <w:lang w:val="en-US" w:eastAsia="zh-CN"/>
        </w:rPr>
        <w:t>低压配电间的安全巡查内容及要求</w:t>
      </w:r>
    </w:p>
    <w:tbl>
      <w:tblPr>
        <w:tblStyle w:val="37"/>
        <w:tblpPr w:leftFromText="180" w:rightFromText="180" w:vertAnchor="text" w:horzAnchor="page" w:tblpX="2087" w:tblpY="202"/>
        <w:tblW w:w="818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443"/>
        <w:gridCol w:w="3941"/>
        <w:gridCol w:w="2804"/>
      </w:tblGrid>
      <w:tr w14:paraId="08914C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5" w:hRule="atLeast"/>
          <w:jc w:val="center"/>
        </w:trPr>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6574F">
            <w:pPr>
              <w:keepNext w:val="0"/>
              <w:keepLines w:val="0"/>
              <w:pageBreakBefore w:val="0"/>
              <w:widowControl/>
              <w:suppressLineNumbers w:val="0"/>
              <w:spacing w:line="400" w:lineRule="exact"/>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序号</w:t>
            </w:r>
          </w:p>
        </w:tc>
        <w:tc>
          <w:tcPr>
            <w:tcW w:w="3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E57B8">
            <w:pPr>
              <w:keepNext w:val="0"/>
              <w:keepLines w:val="0"/>
              <w:pageBreakBefore w:val="0"/>
              <w:widowControl/>
              <w:suppressLineNumbers w:val="0"/>
              <w:spacing w:line="400" w:lineRule="exact"/>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安全巡查项目</w:t>
            </w:r>
          </w:p>
        </w:tc>
        <w:tc>
          <w:tcPr>
            <w:tcW w:w="28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AC244">
            <w:pPr>
              <w:keepNext w:val="0"/>
              <w:keepLines w:val="0"/>
              <w:pageBreakBefore w:val="0"/>
              <w:widowControl/>
              <w:suppressLineNumbers w:val="0"/>
              <w:spacing w:line="400" w:lineRule="exact"/>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安全巡查情况</w:t>
            </w:r>
          </w:p>
        </w:tc>
      </w:tr>
      <w:tr w14:paraId="51CB83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5" w:hRule="atLeast"/>
          <w:jc w:val="center"/>
        </w:trPr>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0148B">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w:t>
            </w:r>
          </w:p>
        </w:tc>
        <w:tc>
          <w:tcPr>
            <w:tcW w:w="39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33151F">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配电柜运行状况</w:t>
            </w:r>
          </w:p>
        </w:tc>
        <w:tc>
          <w:tcPr>
            <w:tcW w:w="28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AE6D7">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r>
      <w:tr w14:paraId="378AC4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5" w:hRule="atLeast"/>
          <w:jc w:val="center"/>
        </w:trPr>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2B492">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w:t>
            </w:r>
          </w:p>
        </w:tc>
        <w:tc>
          <w:tcPr>
            <w:tcW w:w="39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CA7F60">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仪表显示灯</w:t>
            </w:r>
          </w:p>
        </w:tc>
        <w:tc>
          <w:tcPr>
            <w:tcW w:w="28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149A8">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r>
      <w:tr w14:paraId="602EA0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jc w:val="center"/>
        </w:trPr>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752F8">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w:t>
            </w:r>
          </w:p>
        </w:tc>
        <w:tc>
          <w:tcPr>
            <w:tcW w:w="39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B0A485">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电流有无剧烈变化</w:t>
            </w:r>
          </w:p>
        </w:tc>
        <w:tc>
          <w:tcPr>
            <w:tcW w:w="28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0CCB7E">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r>
      <w:tr w14:paraId="18FF20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jc w:val="center"/>
        </w:trPr>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EC48E">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4</w:t>
            </w:r>
          </w:p>
        </w:tc>
        <w:tc>
          <w:tcPr>
            <w:tcW w:w="39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705BF3">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运行电压是否正常</w:t>
            </w:r>
          </w:p>
        </w:tc>
        <w:tc>
          <w:tcPr>
            <w:tcW w:w="28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6A183">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r>
      <w:tr w14:paraId="2F0CBE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5" w:hRule="atLeast"/>
          <w:jc w:val="center"/>
        </w:trPr>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5A0BB">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w:t>
            </w:r>
          </w:p>
        </w:tc>
        <w:tc>
          <w:tcPr>
            <w:tcW w:w="39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A8BD0D">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异味异响</w:t>
            </w:r>
          </w:p>
        </w:tc>
        <w:tc>
          <w:tcPr>
            <w:tcW w:w="28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8F41F">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r>
      <w:tr w14:paraId="1D136A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jc w:val="center"/>
        </w:trPr>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E87ED">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6</w:t>
            </w:r>
          </w:p>
        </w:tc>
        <w:tc>
          <w:tcPr>
            <w:tcW w:w="39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891746">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应急照明</w:t>
            </w:r>
          </w:p>
        </w:tc>
        <w:tc>
          <w:tcPr>
            <w:tcW w:w="28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2C75D">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r>
      <w:tr w14:paraId="252434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jc w:val="center"/>
        </w:trPr>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141DC">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7</w:t>
            </w:r>
          </w:p>
        </w:tc>
        <w:tc>
          <w:tcPr>
            <w:tcW w:w="39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405BAA">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消防器材</w:t>
            </w:r>
          </w:p>
        </w:tc>
        <w:tc>
          <w:tcPr>
            <w:tcW w:w="28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3CB1A">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r>
      <w:tr w14:paraId="1F3AEA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jc w:val="center"/>
        </w:trPr>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1BDCE">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8</w:t>
            </w:r>
          </w:p>
        </w:tc>
        <w:tc>
          <w:tcPr>
            <w:tcW w:w="39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6A1079">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清洁卫生</w:t>
            </w:r>
          </w:p>
        </w:tc>
        <w:tc>
          <w:tcPr>
            <w:tcW w:w="28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99614">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r>
      <w:tr w14:paraId="3F2D70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jc w:val="center"/>
        </w:trPr>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D4830">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9</w:t>
            </w:r>
          </w:p>
        </w:tc>
        <w:tc>
          <w:tcPr>
            <w:tcW w:w="39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4405B0">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房间门窗</w:t>
            </w:r>
          </w:p>
        </w:tc>
        <w:tc>
          <w:tcPr>
            <w:tcW w:w="28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BF1DE">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r>
      <w:tr w14:paraId="51CC68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9" w:hRule="atLeast"/>
          <w:jc w:val="center"/>
        </w:trPr>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025DA">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10</w:t>
            </w:r>
          </w:p>
        </w:tc>
        <w:tc>
          <w:tcPr>
            <w:tcW w:w="39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B0B861">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挡鼠板</w:t>
            </w:r>
          </w:p>
        </w:tc>
        <w:tc>
          <w:tcPr>
            <w:tcW w:w="28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F72DB">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r>
      <w:tr w14:paraId="2FF1F4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0" w:hRule="atLeast"/>
          <w:jc w:val="center"/>
        </w:trPr>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DA0E6">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11</w:t>
            </w:r>
          </w:p>
        </w:tc>
        <w:tc>
          <w:tcPr>
            <w:tcW w:w="39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F536AD">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烟感是否正常</w:t>
            </w:r>
          </w:p>
        </w:tc>
        <w:tc>
          <w:tcPr>
            <w:tcW w:w="28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1F0909">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r>
      <w:tr w14:paraId="29EE28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7" w:hRule="atLeast"/>
          <w:jc w:val="center"/>
        </w:trPr>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708C2">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12</w:t>
            </w:r>
          </w:p>
        </w:tc>
        <w:tc>
          <w:tcPr>
            <w:tcW w:w="39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4B52AA">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开关接头是否过热</w:t>
            </w:r>
          </w:p>
        </w:tc>
        <w:tc>
          <w:tcPr>
            <w:tcW w:w="28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36575">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r>
    </w:tbl>
    <w:p w14:paraId="0F1D45A2">
      <w:pPr>
        <w:keepNext w:val="0"/>
        <w:keepLines w:val="0"/>
        <w:pageBreakBefore w:val="0"/>
        <w:widowControl/>
        <w:spacing w:line="560" w:lineRule="exact"/>
        <w:ind w:firstLine="252"/>
        <w:rPr>
          <w:rFonts w:hint="eastAsia" w:ascii="宋体" w:hAnsi="宋体" w:eastAsia="宋体" w:cs="宋体"/>
          <w:color w:val="auto"/>
          <w:spacing w:val="6"/>
          <w:sz w:val="24"/>
          <w:szCs w:val="24"/>
          <w:highlight w:val="none"/>
          <w:lang w:val="en-US" w:eastAsia="zh-CN"/>
        </w:rPr>
      </w:pPr>
      <w:r>
        <w:rPr>
          <w:rFonts w:hint="eastAsia" w:ascii="宋体" w:hAnsi="宋体" w:eastAsia="宋体" w:cs="宋体"/>
          <w:color w:val="auto"/>
          <w:spacing w:val="6"/>
          <w:sz w:val="24"/>
          <w:szCs w:val="24"/>
          <w:highlight w:val="none"/>
          <w:u w:val="none"/>
          <w:lang w:val="en-US" w:eastAsia="zh-CN"/>
        </w:rPr>
        <w:t>备注：每个配电间需要对配电箱、灭火器、整体环境拍摄不少于3张照片。</w:t>
      </w:r>
    </w:p>
    <w:p w14:paraId="254B9D40">
      <w:pPr>
        <w:pStyle w:val="33"/>
        <w:keepNext w:val="0"/>
        <w:keepLines w:val="0"/>
        <w:pageBreakBefore w:val="0"/>
        <w:widowControl/>
        <w:suppressLineNumbers w:val="0"/>
        <w:shd w:val="clear" w:color="auto"/>
        <w:spacing w:beforeAutospacing="0" w:afterAutospacing="0" w:line="560" w:lineRule="exact"/>
        <w:ind w:left="0" w:right="0" w:firstLine="480"/>
        <w:rPr>
          <w:rStyle w:val="40"/>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pPr>
    </w:p>
    <w:p w14:paraId="7FDBC2B9">
      <w:pPr>
        <w:pStyle w:val="33"/>
        <w:keepNext w:val="0"/>
        <w:keepLines w:val="0"/>
        <w:pageBreakBefore w:val="0"/>
        <w:widowControl/>
        <w:suppressLineNumbers w:val="0"/>
        <w:shd w:val="clear" w:color="auto"/>
        <w:spacing w:beforeAutospacing="0" w:afterAutospacing="0" w:line="560" w:lineRule="exact"/>
        <w:ind w:left="0" w:right="0" w:firstLine="480"/>
        <w:rPr>
          <w:rStyle w:val="40"/>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pPr>
    </w:p>
    <w:p w14:paraId="28FA765B">
      <w:pPr>
        <w:pStyle w:val="33"/>
        <w:keepNext w:val="0"/>
        <w:keepLines w:val="0"/>
        <w:pageBreakBefore w:val="0"/>
        <w:widowControl/>
        <w:suppressLineNumbers w:val="0"/>
        <w:shd w:val="clear" w:color="auto"/>
        <w:spacing w:beforeAutospacing="0" w:afterAutospacing="0" w:line="560" w:lineRule="exact"/>
        <w:ind w:left="0" w:right="0" w:firstLine="480"/>
        <w:rPr>
          <w:rStyle w:val="40"/>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pPr>
    </w:p>
    <w:p w14:paraId="552BB867">
      <w:pPr>
        <w:pStyle w:val="33"/>
        <w:keepNext w:val="0"/>
        <w:keepLines w:val="0"/>
        <w:pageBreakBefore w:val="0"/>
        <w:widowControl/>
        <w:suppressLineNumbers w:val="0"/>
        <w:shd w:val="clear" w:color="auto"/>
        <w:spacing w:beforeAutospacing="0" w:afterAutospacing="0" w:line="560" w:lineRule="exact"/>
        <w:ind w:left="0" w:right="0" w:firstLine="480"/>
        <w:rPr>
          <w:rStyle w:val="40"/>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pPr>
    </w:p>
    <w:p w14:paraId="76DD34F9">
      <w:pPr>
        <w:pStyle w:val="33"/>
        <w:keepNext w:val="0"/>
        <w:keepLines w:val="0"/>
        <w:pageBreakBefore w:val="0"/>
        <w:widowControl/>
        <w:suppressLineNumbers w:val="0"/>
        <w:shd w:val="clear" w:color="auto"/>
        <w:spacing w:beforeAutospacing="0" w:afterAutospacing="0" w:line="560" w:lineRule="exact"/>
        <w:ind w:left="0" w:right="0" w:firstLine="480"/>
        <w:rPr>
          <w:rStyle w:val="40"/>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pPr>
    </w:p>
    <w:p w14:paraId="0ACFF6C5">
      <w:pPr>
        <w:pStyle w:val="33"/>
        <w:keepNext w:val="0"/>
        <w:keepLines w:val="0"/>
        <w:pageBreakBefore w:val="0"/>
        <w:widowControl/>
        <w:suppressLineNumbers w:val="0"/>
        <w:shd w:val="clear" w:color="auto"/>
        <w:spacing w:beforeAutospacing="0" w:afterAutospacing="0" w:line="560" w:lineRule="exact"/>
        <w:ind w:left="0" w:right="0" w:firstLine="480"/>
        <w:rPr>
          <w:rStyle w:val="40"/>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pPr>
    </w:p>
    <w:p w14:paraId="2E294FDF">
      <w:pPr>
        <w:pStyle w:val="33"/>
        <w:keepNext w:val="0"/>
        <w:keepLines w:val="0"/>
        <w:pageBreakBefore w:val="0"/>
        <w:widowControl/>
        <w:suppressLineNumbers w:val="0"/>
        <w:shd w:val="clear" w:color="auto"/>
        <w:spacing w:beforeAutospacing="0" w:afterAutospacing="0" w:line="560" w:lineRule="exact"/>
        <w:ind w:left="0" w:right="0" w:firstLine="480"/>
        <w:rPr>
          <w:rStyle w:val="40"/>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pPr>
    </w:p>
    <w:p w14:paraId="0F7A01BE">
      <w:pPr>
        <w:pStyle w:val="33"/>
        <w:keepNext w:val="0"/>
        <w:keepLines w:val="0"/>
        <w:pageBreakBefore w:val="0"/>
        <w:widowControl/>
        <w:suppressLineNumbers w:val="0"/>
        <w:shd w:val="clear" w:color="auto"/>
        <w:spacing w:beforeAutospacing="0" w:afterAutospacing="0" w:line="560" w:lineRule="exact"/>
        <w:ind w:left="0" w:right="0" w:firstLine="480"/>
        <w:rPr>
          <w:rStyle w:val="40"/>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pPr>
    </w:p>
    <w:p w14:paraId="6F96C6FA">
      <w:pPr>
        <w:pStyle w:val="33"/>
        <w:keepNext w:val="0"/>
        <w:keepLines w:val="0"/>
        <w:pageBreakBefore w:val="0"/>
        <w:widowControl/>
        <w:suppressLineNumbers w:val="0"/>
        <w:shd w:val="clear" w:color="auto"/>
        <w:spacing w:beforeAutospacing="0" w:afterAutospacing="0" w:line="560" w:lineRule="exact"/>
        <w:ind w:left="0" w:right="0" w:firstLine="480"/>
        <w:rPr>
          <w:rStyle w:val="40"/>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pPr>
    </w:p>
    <w:p w14:paraId="4F24250B">
      <w:pPr>
        <w:pStyle w:val="33"/>
        <w:keepNext w:val="0"/>
        <w:keepLines w:val="0"/>
        <w:pageBreakBefore w:val="0"/>
        <w:widowControl/>
        <w:suppressLineNumbers w:val="0"/>
        <w:shd w:val="clear" w:color="auto"/>
        <w:spacing w:beforeAutospacing="0" w:afterAutospacing="0" w:line="560" w:lineRule="exact"/>
        <w:ind w:left="0" w:right="0" w:firstLine="480"/>
        <w:rPr>
          <w:rStyle w:val="40"/>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pPr>
    </w:p>
    <w:p w14:paraId="7C33D569">
      <w:pPr>
        <w:pStyle w:val="33"/>
        <w:keepNext w:val="0"/>
        <w:keepLines w:val="0"/>
        <w:pageBreakBefore w:val="0"/>
        <w:widowControl/>
        <w:suppressLineNumbers w:val="0"/>
        <w:shd w:val="clear" w:color="auto"/>
        <w:spacing w:beforeAutospacing="0" w:afterAutospacing="0" w:line="560" w:lineRule="exact"/>
        <w:ind w:left="0" w:right="0" w:firstLine="480"/>
        <w:rPr>
          <w:rStyle w:val="40"/>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pPr>
    </w:p>
    <w:p w14:paraId="2D9A8DA0">
      <w:pPr>
        <w:pStyle w:val="33"/>
        <w:keepNext w:val="0"/>
        <w:keepLines w:val="0"/>
        <w:pageBreakBefore w:val="0"/>
        <w:widowControl/>
        <w:suppressLineNumbers w:val="0"/>
        <w:shd w:val="clear" w:color="auto"/>
        <w:spacing w:beforeAutospacing="0" w:afterAutospacing="0" w:line="560" w:lineRule="exact"/>
        <w:ind w:left="0" w:right="0" w:firstLine="480"/>
        <w:rPr>
          <w:rStyle w:val="40"/>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pPr>
    </w:p>
    <w:p w14:paraId="7255DE39">
      <w:pPr>
        <w:keepNext w:val="0"/>
        <w:keepLines w:val="0"/>
        <w:pageBreakBefore w:val="0"/>
        <w:widowControl/>
        <w:spacing w:line="560" w:lineRule="exact"/>
        <w:ind w:right="-176"/>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附件3</w:t>
      </w:r>
    </w:p>
    <w:p w14:paraId="21A1AC0B">
      <w:pPr>
        <w:keepNext w:val="0"/>
        <w:keepLines w:val="0"/>
        <w:pageBreakBefore w:val="0"/>
        <w:widowControl/>
        <w:spacing w:line="560" w:lineRule="exact"/>
        <w:ind w:right="142"/>
        <w:jc w:val="center"/>
        <w:rPr>
          <w:rFonts w:hint="eastAsia" w:ascii="宋体" w:hAnsi="宋体" w:eastAsia="宋体" w:cs="宋体"/>
          <w:b w:val="0"/>
          <w:bCs w:val="0"/>
          <w:color w:val="auto"/>
          <w:spacing w:val="3"/>
          <w:sz w:val="24"/>
          <w:szCs w:val="24"/>
          <w:highlight w:val="none"/>
          <w:lang w:val="en-US" w:eastAsia="zh-CN"/>
        </w:rPr>
      </w:pPr>
      <w:r>
        <w:rPr>
          <w:rFonts w:hint="eastAsia" w:ascii="宋体" w:hAnsi="宋体" w:eastAsia="宋体" w:cs="宋体"/>
          <w:b w:val="0"/>
          <w:bCs w:val="0"/>
          <w:color w:val="auto"/>
          <w:spacing w:val="3"/>
          <w:sz w:val="24"/>
          <w:szCs w:val="24"/>
          <w:highlight w:val="none"/>
          <w:lang w:val="en-US" w:eastAsia="zh-CN"/>
        </w:rPr>
        <w:t>食堂用电的安全巡查内容和要求</w:t>
      </w:r>
    </w:p>
    <w:tbl>
      <w:tblPr>
        <w:tblStyle w:val="37"/>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74"/>
        <w:gridCol w:w="1497"/>
        <w:gridCol w:w="5251"/>
        <w:gridCol w:w="1716"/>
      </w:tblGrid>
      <w:tr w14:paraId="1CAB20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1" w:hRule="atLeast"/>
          <w:jc w:val="center"/>
        </w:trPr>
        <w:tc>
          <w:tcPr>
            <w:tcW w:w="419" w:type="pct"/>
            <w:tcBorders>
              <w:top w:val="single" w:color="000000" w:sz="8" w:space="0"/>
              <w:left w:val="single" w:color="000000" w:sz="8" w:space="0"/>
              <w:bottom w:val="single" w:color="000000" w:sz="4" w:space="0"/>
              <w:right w:val="single" w:color="000000" w:sz="4" w:space="0"/>
            </w:tcBorders>
            <w:shd w:val="clear" w:color="auto" w:fill="auto"/>
            <w:noWrap/>
            <w:vAlign w:val="center"/>
          </w:tcPr>
          <w:p w14:paraId="1B5C6D63">
            <w:pPr>
              <w:keepNext w:val="0"/>
              <w:keepLines w:val="0"/>
              <w:pageBreakBefore w:val="0"/>
              <w:widowControl/>
              <w:suppressLineNumbers w:val="0"/>
              <w:spacing w:line="400" w:lineRule="exact"/>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序号</w:t>
            </w:r>
          </w:p>
        </w:tc>
        <w:tc>
          <w:tcPr>
            <w:tcW w:w="810" w:type="pct"/>
            <w:tcBorders>
              <w:top w:val="single" w:color="000000" w:sz="8" w:space="0"/>
              <w:left w:val="single" w:color="000000" w:sz="4" w:space="0"/>
              <w:bottom w:val="single" w:color="000000" w:sz="4" w:space="0"/>
              <w:right w:val="single" w:color="000000" w:sz="4" w:space="0"/>
            </w:tcBorders>
            <w:shd w:val="clear" w:color="auto" w:fill="auto"/>
            <w:noWrap w:val="0"/>
            <w:vAlign w:val="center"/>
          </w:tcPr>
          <w:p w14:paraId="7B62EC5A">
            <w:pPr>
              <w:keepNext w:val="0"/>
              <w:keepLines w:val="0"/>
              <w:pageBreakBefore w:val="0"/>
              <w:widowControl/>
              <w:suppressLineNumbers w:val="0"/>
              <w:spacing w:line="400" w:lineRule="exact"/>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安全巡查项目</w:t>
            </w:r>
          </w:p>
        </w:tc>
        <w:tc>
          <w:tcPr>
            <w:tcW w:w="2841" w:type="pct"/>
            <w:tcBorders>
              <w:top w:val="single" w:color="000000" w:sz="8" w:space="0"/>
              <w:left w:val="single" w:color="000000" w:sz="4" w:space="0"/>
              <w:bottom w:val="single" w:color="000000" w:sz="4" w:space="0"/>
              <w:right w:val="single" w:color="000000" w:sz="4" w:space="0"/>
            </w:tcBorders>
            <w:shd w:val="clear" w:color="auto" w:fill="auto"/>
            <w:noWrap w:val="0"/>
            <w:vAlign w:val="center"/>
          </w:tcPr>
          <w:p w14:paraId="652F7961">
            <w:pPr>
              <w:keepNext w:val="0"/>
              <w:keepLines w:val="0"/>
              <w:pageBreakBefore w:val="0"/>
              <w:widowControl/>
              <w:suppressLineNumbers w:val="0"/>
              <w:spacing w:line="400" w:lineRule="exact"/>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安全巡查内容</w:t>
            </w:r>
          </w:p>
        </w:tc>
        <w:tc>
          <w:tcPr>
            <w:tcW w:w="928" w:type="pct"/>
            <w:tcBorders>
              <w:top w:val="single" w:color="000000" w:sz="8" w:space="0"/>
              <w:left w:val="single" w:color="000000" w:sz="4" w:space="0"/>
              <w:bottom w:val="single" w:color="000000" w:sz="4" w:space="0"/>
              <w:right w:val="single" w:color="000000" w:sz="4" w:space="0"/>
            </w:tcBorders>
            <w:shd w:val="clear" w:color="auto" w:fill="auto"/>
            <w:noWrap/>
            <w:vAlign w:val="center"/>
          </w:tcPr>
          <w:p w14:paraId="7469F758">
            <w:pPr>
              <w:keepNext w:val="0"/>
              <w:keepLines w:val="0"/>
              <w:pageBreakBefore w:val="0"/>
              <w:spacing w:line="400" w:lineRule="exact"/>
              <w:jc w:val="center"/>
              <w:rPr>
                <w:rFonts w:hint="eastAsia" w:ascii="宋体" w:hAnsi="宋体" w:eastAsia="宋体" w:cs="宋体"/>
                <w:b/>
                <w:bCs/>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lang w:val="en-US" w:eastAsia="zh-CN"/>
              </w:rPr>
              <w:t>安全巡查情况</w:t>
            </w:r>
          </w:p>
        </w:tc>
      </w:tr>
      <w:tr w14:paraId="28A44E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8" w:hRule="atLeast"/>
          <w:jc w:val="center"/>
        </w:trPr>
        <w:tc>
          <w:tcPr>
            <w:tcW w:w="419" w:type="pct"/>
            <w:vMerge w:val="restart"/>
            <w:tcBorders>
              <w:top w:val="single" w:color="000000" w:sz="4" w:space="0"/>
              <w:left w:val="single" w:color="000000" w:sz="8" w:space="0"/>
              <w:bottom w:val="single" w:color="000000" w:sz="4" w:space="0"/>
              <w:right w:val="single" w:color="000000" w:sz="4" w:space="0"/>
            </w:tcBorders>
            <w:shd w:val="clear" w:color="auto" w:fill="auto"/>
            <w:noWrap/>
            <w:vAlign w:val="center"/>
          </w:tcPr>
          <w:p w14:paraId="5BD9D232">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w:t>
            </w:r>
          </w:p>
        </w:tc>
        <w:tc>
          <w:tcPr>
            <w:tcW w:w="810" w:type="pct"/>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D22A51">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配电箱</w:t>
            </w:r>
          </w:p>
        </w:tc>
        <w:tc>
          <w:tcPr>
            <w:tcW w:w="284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27A6C1">
            <w:pPr>
              <w:keepNext w:val="0"/>
              <w:keepLines w:val="0"/>
              <w:pageBreakBefore w:val="0"/>
              <w:widowControl/>
              <w:suppressLineNumbers w:val="0"/>
              <w:spacing w:line="400" w:lineRule="exact"/>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配电箱完好、悬挂牢固、无损坏、标示清楚、接地或接零线牢靠正常。</w:t>
            </w:r>
          </w:p>
        </w:tc>
        <w:tc>
          <w:tcPr>
            <w:tcW w:w="9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DD035">
            <w:pPr>
              <w:keepNext w:val="0"/>
              <w:keepLines w:val="0"/>
              <w:pageBreakBefore w:val="0"/>
              <w:spacing w:line="400" w:lineRule="exact"/>
              <w:rPr>
                <w:rFonts w:hint="eastAsia" w:ascii="宋体" w:hAnsi="宋体" w:eastAsia="宋体" w:cs="宋体"/>
                <w:i w:val="0"/>
                <w:iCs w:val="0"/>
                <w:color w:val="auto"/>
                <w:sz w:val="24"/>
                <w:szCs w:val="24"/>
                <w:highlight w:val="none"/>
                <w:u w:val="none"/>
              </w:rPr>
            </w:pPr>
          </w:p>
        </w:tc>
      </w:tr>
      <w:tr w14:paraId="62868E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7" w:hRule="atLeast"/>
          <w:jc w:val="center"/>
        </w:trPr>
        <w:tc>
          <w:tcPr>
            <w:tcW w:w="419" w:type="pct"/>
            <w:vMerge w:val="continue"/>
            <w:tcBorders>
              <w:top w:val="single" w:color="000000" w:sz="4" w:space="0"/>
              <w:left w:val="single" w:color="000000" w:sz="8" w:space="0"/>
              <w:bottom w:val="single" w:color="000000" w:sz="4" w:space="0"/>
              <w:right w:val="single" w:color="000000" w:sz="4" w:space="0"/>
            </w:tcBorders>
            <w:shd w:val="clear" w:color="auto" w:fill="auto"/>
            <w:noWrap/>
            <w:vAlign w:val="center"/>
          </w:tcPr>
          <w:p w14:paraId="72FEDD6A">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c>
          <w:tcPr>
            <w:tcW w:w="810"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AA0322">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c>
          <w:tcPr>
            <w:tcW w:w="284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1FD3E2">
            <w:pPr>
              <w:keepNext w:val="0"/>
              <w:keepLines w:val="0"/>
              <w:pageBreakBefore w:val="0"/>
              <w:widowControl/>
              <w:suppressLineNumbers w:val="0"/>
              <w:spacing w:line="400" w:lineRule="exact"/>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配电箱内开关标示清楚，接头无松动、虚接发热现象，箱内配线规整，无绞接现象。导线衔接紧密，不断股。</w:t>
            </w:r>
          </w:p>
        </w:tc>
        <w:tc>
          <w:tcPr>
            <w:tcW w:w="9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43EC9">
            <w:pPr>
              <w:keepNext w:val="0"/>
              <w:keepLines w:val="0"/>
              <w:pageBreakBefore w:val="0"/>
              <w:spacing w:line="400" w:lineRule="exact"/>
              <w:rPr>
                <w:rFonts w:hint="eastAsia" w:ascii="宋体" w:hAnsi="宋体" w:eastAsia="宋体" w:cs="宋体"/>
                <w:i w:val="0"/>
                <w:iCs w:val="0"/>
                <w:color w:val="auto"/>
                <w:sz w:val="24"/>
                <w:szCs w:val="24"/>
                <w:highlight w:val="none"/>
                <w:u w:val="none"/>
              </w:rPr>
            </w:pPr>
          </w:p>
        </w:tc>
      </w:tr>
      <w:tr w14:paraId="05A99C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0" w:hRule="atLeast"/>
          <w:jc w:val="center"/>
        </w:trPr>
        <w:tc>
          <w:tcPr>
            <w:tcW w:w="419" w:type="pct"/>
            <w:vMerge w:val="continue"/>
            <w:tcBorders>
              <w:top w:val="single" w:color="000000" w:sz="4" w:space="0"/>
              <w:left w:val="single" w:color="000000" w:sz="8" w:space="0"/>
              <w:bottom w:val="single" w:color="000000" w:sz="4" w:space="0"/>
              <w:right w:val="single" w:color="000000" w:sz="4" w:space="0"/>
            </w:tcBorders>
            <w:shd w:val="clear" w:color="auto" w:fill="auto"/>
            <w:noWrap/>
            <w:vAlign w:val="center"/>
          </w:tcPr>
          <w:p w14:paraId="39A88164">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c>
          <w:tcPr>
            <w:tcW w:w="810"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B849D6">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c>
          <w:tcPr>
            <w:tcW w:w="284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3256F8">
            <w:pPr>
              <w:keepNext w:val="0"/>
              <w:keepLines w:val="0"/>
              <w:pageBreakBefore w:val="0"/>
              <w:widowControl/>
              <w:suppressLineNumbers w:val="0"/>
              <w:spacing w:line="400" w:lineRule="exact"/>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线路应根据规格安全地敷设；沿着或穿过墙、地面、天花布置的软性电线、电缆应有防护套管，不得使用不安全的临时电线。</w:t>
            </w:r>
          </w:p>
        </w:tc>
        <w:tc>
          <w:tcPr>
            <w:tcW w:w="9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EBBC6">
            <w:pPr>
              <w:keepNext w:val="0"/>
              <w:keepLines w:val="0"/>
              <w:pageBreakBefore w:val="0"/>
              <w:spacing w:line="400" w:lineRule="exact"/>
              <w:rPr>
                <w:rFonts w:hint="eastAsia" w:ascii="宋体" w:hAnsi="宋体" w:eastAsia="宋体" w:cs="宋体"/>
                <w:i w:val="0"/>
                <w:iCs w:val="0"/>
                <w:color w:val="auto"/>
                <w:sz w:val="24"/>
                <w:szCs w:val="24"/>
                <w:highlight w:val="none"/>
                <w:u w:val="none"/>
              </w:rPr>
            </w:pPr>
          </w:p>
        </w:tc>
      </w:tr>
      <w:tr w14:paraId="23D6FB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3" w:hRule="atLeast"/>
          <w:jc w:val="center"/>
        </w:trPr>
        <w:tc>
          <w:tcPr>
            <w:tcW w:w="419" w:type="pct"/>
            <w:tcBorders>
              <w:top w:val="single" w:color="000000" w:sz="4" w:space="0"/>
              <w:left w:val="single" w:color="000000" w:sz="8" w:space="0"/>
              <w:bottom w:val="single" w:color="000000" w:sz="4" w:space="0"/>
              <w:right w:val="single" w:color="000000" w:sz="4" w:space="0"/>
            </w:tcBorders>
            <w:shd w:val="clear" w:color="auto" w:fill="auto"/>
            <w:noWrap/>
            <w:vAlign w:val="center"/>
          </w:tcPr>
          <w:p w14:paraId="6F68A2C1">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w:t>
            </w:r>
          </w:p>
        </w:tc>
        <w:tc>
          <w:tcPr>
            <w:tcW w:w="8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8500B4">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厨房用电设施（电热水器、电磁炉、微波炉等）</w:t>
            </w:r>
          </w:p>
        </w:tc>
        <w:tc>
          <w:tcPr>
            <w:tcW w:w="284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CA323F">
            <w:pPr>
              <w:keepNext w:val="0"/>
              <w:keepLines w:val="0"/>
              <w:pageBreakBefore w:val="0"/>
              <w:widowControl/>
              <w:suppressLineNumbers w:val="0"/>
              <w:spacing w:line="400" w:lineRule="exact"/>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用电生活设施标示清楚，无短路、外壳无损坏松动、线皮无损坏、绝缘良好、接头牢靠无松动虚接、发热现象；用电设施功率与插座匹配</w:t>
            </w:r>
          </w:p>
        </w:tc>
        <w:tc>
          <w:tcPr>
            <w:tcW w:w="9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93AA0">
            <w:pPr>
              <w:keepNext w:val="0"/>
              <w:keepLines w:val="0"/>
              <w:pageBreakBefore w:val="0"/>
              <w:spacing w:line="400" w:lineRule="exact"/>
              <w:rPr>
                <w:rFonts w:hint="eastAsia" w:ascii="宋体" w:hAnsi="宋体" w:eastAsia="宋体" w:cs="宋体"/>
                <w:i w:val="0"/>
                <w:iCs w:val="0"/>
                <w:color w:val="auto"/>
                <w:sz w:val="24"/>
                <w:szCs w:val="24"/>
                <w:highlight w:val="none"/>
                <w:u w:val="none"/>
              </w:rPr>
            </w:pPr>
          </w:p>
        </w:tc>
      </w:tr>
      <w:tr w14:paraId="01CD96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65" w:hRule="atLeast"/>
          <w:jc w:val="center"/>
        </w:trPr>
        <w:tc>
          <w:tcPr>
            <w:tcW w:w="419" w:type="pct"/>
            <w:vMerge w:val="restart"/>
            <w:tcBorders>
              <w:top w:val="single" w:color="000000" w:sz="4" w:space="0"/>
              <w:left w:val="single" w:color="000000" w:sz="8" w:space="0"/>
              <w:bottom w:val="single" w:color="000000" w:sz="4" w:space="0"/>
              <w:right w:val="single" w:color="000000" w:sz="4" w:space="0"/>
            </w:tcBorders>
            <w:shd w:val="clear" w:color="auto" w:fill="auto"/>
            <w:noWrap/>
            <w:vAlign w:val="center"/>
          </w:tcPr>
          <w:p w14:paraId="136A56D3">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w:t>
            </w:r>
          </w:p>
        </w:tc>
        <w:tc>
          <w:tcPr>
            <w:tcW w:w="810" w:type="pct"/>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EB0346">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厨房大型用电设施</w:t>
            </w:r>
          </w:p>
        </w:tc>
        <w:tc>
          <w:tcPr>
            <w:tcW w:w="284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69887F">
            <w:pPr>
              <w:keepNext w:val="0"/>
              <w:keepLines w:val="0"/>
              <w:pageBreakBefore w:val="0"/>
              <w:widowControl/>
              <w:suppressLineNumbers w:val="0"/>
              <w:spacing w:line="400" w:lineRule="exact"/>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厨房大型用电设施标识、说明清晰可见，用电设备外壳、防护罩、盖或手柄完好无松动老化现象，电源线完好，机械防护装置完好，设施转动部分是否转动灵活，保护接地线联接牢固，接线正确，用电设施功率与插座匹配。</w:t>
            </w:r>
          </w:p>
        </w:tc>
        <w:tc>
          <w:tcPr>
            <w:tcW w:w="9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55CB2">
            <w:pPr>
              <w:keepNext w:val="0"/>
              <w:keepLines w:val="0"/>
              <w:pageBreakBefore w:val="0"/>
              <w:spacing w:line="400" w:lineRule="exact"/>
              <w:rPr>
                <w:rFonts w:hint="eastAsia" w:ascii="宋体" w:hAnsi="宋体" w:eastAsia="宋体" w:cs="宋体"/>
                <w:i w:val="0"/>
                <w:iCs w:val="0"/>
                <w:color w:val="auto"/>
                <w:sz w:val="24"/>
                <w:szCs w:val="24"/>
                <w:highlight w:val="none"/>
                <w:u w:val="none"/>
              </w:rPr>
            </w:pPr>
          </w:p>
        </w:tc>
      </w:tr>
      <w:tr w14:paraId="4AC0AF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25" w:hRule="atLeast"/>
          <w:jc w:val="center"/>
        </w:trPr>
        <w:tc>
          <w:tcPr>
            <w:tcW w:w="419" w:type="pct"/>
            <w:vMerge w:val="continue"/>
            <w:tcBorders>
              <w:top w:val="single" w:color="000000" w:sz="4" w:space="0"/>
              <w:left w:val="single" w:color="000000" w:sz="8" w:space="0"/>
              <w:bottom w:val="single" w:color="000000" w:sz="4" w:space="0"/>
              <w:right w:val="single" w:color="000000" w:sz="4" w:space="0"/>
            </w:tcBorders>
            <w:shd w:val="clear" w:color="auto" w:fill="auto"/>
            <w:noWrap/>
            <w:vAlign w:val="center"/>
          </w:tcPr>
          <w:p w14:paraId="04D894CF">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c>
          <w:tcPr>
            <w:tcW w:w="810"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6C0693">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c>
          <w:tcPr>
            <w:tcW w:w="284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C85B59">
            <w:pPr>
              <w:keepNext w:val="0"/>
              <w:keepLines w:val="0"/>
              <w:pageBreakBefore w:val="0"/>
              <w:widowControl/>
              <w:suppressLineNumbers w:val="0"/>
              <w:spacing w:line="400" w:lineRule="exact"/>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雪柜、冻库等密闭房间标识、说明清晰可见，门把手、锁匙、插销无松动、灵活、轻快完好，无阻滞现象，开启顺畅；电热双大门蒸柜等产生气体的用电设施标识、说明清晰可见，柜体完好无裂痕开焊现象，门把手无松动损坏。</w:t>
            </w:r>
          </w:p>
        </w:tc>
        <w:tc>
          <w:tcPr>
            <w:tcW w:w="9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7156F">
            <w:pPr>
              <w:keepNext w:val="0"/>
              <w:keepLines w:val="0"/>
              <w:pageBreakBefore w:val="0"/>
              <w:spacing w:line="400" w:lineRule="exact"/>
              <w:rPr>
                <w:rFonts w:hint="eastAsia" w:ascii="宋体" w:hAnsi="宋体" w:eastAsia="宋体" w:cs="宋体"/>
                <w:i w:val="0"/>
                <w:iCs w:val="0"/>
                <w:color w:val="auto"/>
                <w:sz w:val="24"/>
                <w:szCs w:val="24"/>
                <w:highlight w:val="none"/>
                <w:u w:val="none"/>
              </w:rPr>
            </w:pPr>
          </w:p>
        </w:tc>
      </w:tr>
      <w:tr w14:paraId="0627E2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7" w:hRule="atLeast"/>
          <w:jc w:val="center"/>
        </w:trPr>
        <w:tc>
          <w:tcPr>
            <w:tcW w:w="419" w:type="pct"/>
            <w:vMerge w:val="continue"/>
            <w:tcBorders>
              <w:top w:val="single" w:color="000000" w:sz="4" w:space="0"/>
              <w:left w:val="single" w:color="000000" w:sz="8" w:space="0"/>
              <w:bottom w:val="single" w:color="000000" w:sz="4" w:space="0"/>
              <w:right w:val="single" w:color="000000" w:sz="4" w:space="0"/>
            </w:tcBorders>
            <w:shd w:val="clear" w:color="auto" w:fill="auto"/>
            <w:noWrap/>
            <w:vAlign w:val="center"/>
          </w:tcPr>
          <w:p w14:paraId="1A6AC9D5">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c>
          <w:tcPr>
            <w:tcW w:w="810"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A9D70C">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c>
          <w:tcPr>
            <w:tcW w:w="284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5BCB60">
            <w:pPr>
              <w:keepNext w:val="0"/>
              <w:keepLines w:val="0"/>
              <w:pageBreakBefore w:val="0"/>
              <w:widowControl/>
              <w:suppressLineNumbers w:val="0"/>
              <w:spacing w:line="400" w:lineRule="exact"/>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电气设备控制柜，启动柜内元器件，导线及线头无松动或发热现象，启动显示无误。</w:t>
            </w:r>
          </w:p>
        </w:tc>
        <w:tc>
          <w:tcPr>
            <w:tcW w:w="9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E2EAC">
            <w:pPr>
              <w:keepNext w:val="0"/>
              <w:keepLines w:val="0"/>
              <w:pageBreakBefore w:val="0"/>
              <w:spacing w:line="400" w:lineRule="exact"/>
              <w:rPr>
                <w:rFonts w:hint="eastAsia" w:ascii="宋体" w:hAnsi="宋体" w:eastAsia="宋体" w:cs="宋体"/>
                <w:i w:val="0"/>
                <w:iCs w:val="0"/>
                <w:color w:val="auto"/>
                <w:sz w:val="24"/>
                <w:szCs w:val="24"/>
                <w:highlight w:val="none"/>
                <w:u w:val="none"/>
              </w:rPr>
            </w:pPr>
          </w:p>
        </w:tc>
      </w:tr>
    </w:tbl>
    <w:p w14:paraId="54EF6158">
      <w:pPr>
        <w:keepNext w:val="0"/>
        <w:keepLines w:val="0"/>
        <w:pageBreakBefore w:val="0"/>
        <w:widowControl/>
        <w:spacing w:line="560" w:lineRule="exact"/>
        <w:ind w:firstLine="252"/>
        <w:rPr>
          <w:rFonts w:hint="eastAsia" w:ascii="宋体" w:hAnsi="宋体" w:eastAsia="宋体" w:cs="宋体"/>
          <w:color w:val="auto"/>
          <w:spacing w:val="6"/>
          <w:sz w:val="24"/>
          <w:szCs w:val="24"/>
          <w:highlight w:val="none"/>
          <w:u w:val="none"/>
          <w:lang w:val="en-US" w:eastAsia="zh-CN"/>
        </w:rPr>
      </w:pPr>
      <w:r>
        <w:rPr>
          <w:rFonts w:hint="eastAsia" w:ascii="宋体" w:hAnsi="宋体" w:eastAsia="宋体" w:cs="宋体"/>
          <w:color w:val="auto"/>
          <w:spacing w:val="6"/>
          <w:sz w:val="24"/>
          <w:szCs w:val="24"/>
          <w:highlight w:val="none"/>
          <w:u w:val="none"/>
          <w:lang w:val="en-US" w:eastAsia="zh-CN"/>
        </w:rPr>
        <w:t>备注：每个食堂需对配电柜、大型用电设施、电源插座拍摄不少于3张照片。</w:t>
      </w:r>
    </w:p>
    <w:p w14:paraId="587E45A7">
      <w:pPr>
        <w:keepNext w:val="0"/>
        <w:keepLines w:val="0"/>
        <w:pageBreakBefore w:val="0"/>
        <w:widowControl/>
        <w:spacing w:line="560" w:lineRule="exact"/>
        <w:ind w:right="-176"/>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附件4</w:t>
      </w:r>
    </w:p>
    <w:p w14:paraId="09BCD4E4">
      <w:pPr>
        <w:keepNext w:val="0"/>
        <w:keepLines w:val="0"/>
        <w:pageBreakBefore w:val="0"/>
        <w:widowControl/>
        <w:spacing w:line="560" w:lineRule="exact"/>
        <w:ind w:right="142"/>
        <w:jc w:val="center"/>
        <w:rPr>
          <w:rFonts w:hint="eastAsia" w:ascii="宋体" w:hAnsi="宋体" w:eastAsia="宋体" w:cs="宋体"/>
          <w:b w:val="0"/>
          <w:bCs w:val="0"/>
          <w:color w:val="auto"/>
          <w:spacing w:val="3"/>
          <w:sz w:val="24"/>
          <w:szCs w:val="24"/>
          <w:highlight w:val="none"/>
          <w:lang w:val="en-US" w:eastAsia="zh-CN"/>
        </w:rPr>
      </w:pPr>
      <w:r>
        <w:rPr>
          <w:rFonts w:hint="eastAsia" w:ascii="宋体" w:hAnsi="宋体" w:eastAsia="宋体" w:cs="宋体"/>
          <w:b w:val="0"/>
          <w:bCs w:val="0"/>
          <w:color w:val="auto"/>
          <w:spacing w:val="3"/>
          <w:sz w:val="24"/>
          <w:szCs w:val="24"/>
          <w:highlight w:val="none"/>
          <w:lang w:val="en-US" w:eastAsia="zh-CN"/>
        </w:rPr>
        <w:t>集水井设备的安全巡查内容及要求</w:t>
      </w:r>
    </w:p>
    <w:tbl>
      <w:tblPr>
        <w:tblStyle w:val="37"/>
        <w:tblpPr w:leftFromText="180" w:rightFromText="180" w:vertAnchor="text" w:horzAnchor="page" w:tblpXSpec="center" w:tblpY="417"/>
        <w:tblW w:w="4999"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89"/>
        <w:gridCol w:w="5599"/>
        <w:gridCol w:w="2752"/>
      </w:tblGrid>
      <w:tr w14:paraId="281B41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481" w:type="pct"/>
            <w:tcBorders>
              <w:top w:val="single" w:color="000000" w:sz="8" w:space="0"/>
              <w:left w:val="single" w:color="000000" w:sz="8" w:space="0"/>
              <w:bottom w:val="single" w:color="000000" w:sz="4" w:space="0"/>
              <w:right w:val="single" w:color="000000" w:sz="4" w:space="0"/>
            </w:tcBorders>
            <w:shd w:val="clear" w:color="auto" w:fill="auto"/>
            <w:noWrap/>
            <w:vAlign w:val="center"/>
          </w:tcPr>
          <w:p w14:paraId="1E623DFD">
            <w:pPr>
              <w:keepNext w:val="0"/>
              <w:keepLines w:val="0"/>
              <w:pageBreakBefore w:val="0"/>
              <w:widowControl/>
              <w:suppressLineNumbers w:val="0"/>
              <w:spacing w:line="400" w:lineRule="exact"/>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序号</w:t>
            </w:r>
          </w:p>
        </w:tc>
        <w:tc>
          <w:tcPr>
            <w:tcW w:w="3029" w:type="pct"/>
            <w:tcBorders>
              <w:top w:val="single" w:color="000000" w:sz="8" w:space="0"/>
              <w:left w:val="single" w:color="000000" w:sz="4" w:space="0"/>
              <w:bottom w:val="single" w:color="000000" w:sz="4" w:space="0"/>
              <w:right w:val="single" w:color="000000" w:sz="4" w:space="0"/>
            </w:tcBorders>
            <w:shd w:val="clear" w:color="auto" w:fill="auto"/>
            <w:noWrap/>
            <w:vAlign w:val="center"/>
          </w:tcPr>
          <w:p w14:paraId="1CF3CBA8">
            <w:pPr>
              <w:keepNext w:val="0"/>
              <w:keepLines w:val="0"/>
              <w:pageBreakBefore w:val="0"/>
              <w:widowControl/>
              <w:suppressLineNumbers w:val="0"/>
              <w:spacing w:line="400" w:lineRule="exact"/>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安全巡查项目</w:t>
            </w:r>
          </w:p>
        </w:tc>
        <w:tc>
          <w:tcPr>
            <w:tcW w:w="1489" w:type="pct"/>
            <w:tcBorders>
              <w:top w:val="single" w:color="000000" w:sz="8" w:space="0"/>
              <w:left w:val="single" w:color="000000" w:sz="4" w:space="0"/>
              <w:bottom w:val="single" w:color="000000" w:sz="4" w:space="0"/>
              <w:right w:val="single" w:color="000000" w:sz="4" w:space="0"/>
            </w:tcBorders>
            <w:shd w:val="clear" w:color="auto" w:fill="auto"/>
            <w:noWrap/>
            <w:vAlign w:val="center"/>
          </w:tcPr>
          <w:p w14:paraId="69946568">
            <w:pPr>
              <w:keepNext w:val="0"/>
              <w:keepLines w:val="0"/>
              <w:pageBreakBefore w:val="0"/>
              <w:spacing w:line="400" w:lineRule="exact"/>
              <w:jc w:val="center"/>
              <w:rPr>
                <w:rFonts w:hint="eastAsia" w:ascii="宋体" w:hAnsi="宋体" w:eastAsia="宋体" w:cs="宋体"/>
                <w:b/>
                <w:bCs/>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lang w:val="en-US" w:eastAsia="zh-CN"/>
              </w:rPr>
              <w:t>安全巡查情况</w:t>
            </w:r>
          </w:p>
        </w:tc>
      </w:tr>
      <w:tr w14:paraId="76CB0F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jc w:val="center"/>
        </w:trPr>
        <w:tc>
          <w:tcPr>
            <w:tcW w:w="481" w:type="pct"/>
            <w:tcBorders>
              <w:top w:val="nil"/>
              <w:left w:val="single" w:color="000000" w:sz="8" w:space="0"/>
              <w:bottom w:val="single" w:color="000000" w:sz="4" w:space="0"/>
              <w:right w:val="single" w:color="000000" w:sz="4" w:space="0"/>
            </w:tcBorders>
            <w:shd w:val="clear" w:color="auto" w:fill="auto"/>
            <w:noWrap/>
            <w:vAlign w:val="center"/>
          </w:tcPr>
          <w:p w14:paraId="496AEF39">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w:t>
            </w:r>
          </w:p>
        </w:tc>
        <w:tc>
          <w:tcPr>
            <w:tcW w:w="3029" w:type="pct"/>
            <w:tcBorders>
              <w:top w:val="nil"/>
              <w:left w:val="single" w:color="000000" w:sz="4" w:space="0"/>
              <w:bottom w:val="single" w:color="000000" w:sz="4" w:space="0"/>
              <w:right w:val="single" w:color="000000" w:sz="4" w:space="0"/>
            </w:tcBorders>
            <w:shd w:val="clear" w:color="auto" w:fill="auto"/>
            <w:noWrap w:val="0"/>
            <w:vAlign w:val="center"/>
          </w:tcPr>
          <w:p w14:paraId="4FAFB9E7">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电源指示是否异常</w:t>
            </w:r>
          </w:p>
        </w:tc>
        <w:tc>
          <w:tcPr>
            <w:tcW w:w="1489" w:type="pct"/>
            <w:tcBorders>
              <w:top w:val="nil"/>
              <w:left w:val="single" w:color="000000" w:sz="4" w:space="0"/>
              <w:bottom w:val="single" w:color="000000" w:sz="4" w:space="0"/>
              <w:right w:val="single" w:color="000000" w:sz="4" w:space="0"/>
            </w:tcBorders>
            <w:shd w:val="clear" w:color="auto" w:fill="auto"/>
            <w:noWrap/>
            <w:vAlign w:val="center"/>
          </w:tcPr>
          <w:p w14:paraId="6A723329">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r>
      <w:tr w14:paraId="03422E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4" w:hRule="atLeast"/>
          <w:jc w:val="center"/>
        </w:trPr>
        <w:tc>
          <w:tcPr>
            <w:tcW w:w="481" w:type="pct"/>
            <w:tcBorders>
              <w:top w:val="single" w:color="000000" w:sz="4" w:space="0"/>
              <w:left w:val="single" w:color="000000" w:sz="8" w:space="0"/>
              <w:bottom w:val="single" w:color="000000" w:sz="4" w:space="0"/>
              <w:right w:val="single" w:color="000000" w:sz="4" w:space="0"/>
            </w:tcBorders>
            <w:shd w:val="clear" w:color="auto" w:fill="auto"/>
            <w:noWrap/>
            <w:vAlign w:val="center"/>
          </w:tcPr>
          <w:p w14:paraId="5CBD5DCF">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w:t>
            </w:r>
          </w:p>
        </w:tc>
        <w:tc>
          <w:tcPr>
            <w:tcW w:w="302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3C79C1">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电气控制柜内部接线是否有接触不良或烧蚀发热等情况</w:t>
            </w:r>
          </w:p>
        </w:tc>
        <w:tc>
          <w:tcPr>
            <w:tcW w:w="14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247A0">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r>
      <w:tr w14:paraId="546BAB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6" w:hRule="atLeast"/>
          <w:jc w:val="center"/>
        </w:trPr>
        <w:tc>
          <w:tcPr>
            <w:tcW w:w="481" w:type="pct"/>
            <w:tcBorders>
              <w:top w:val="single" w:color="000000" w:sz="4" w:space="0"/>
              <w:left w:val="single" w:color="000000" w:sz="8" w:space="0"/>
              <w:bottom w:val="single" w:color="000000" w:sz="4" w:space="0"/>
              <w:right w:val="single" w:color="000000" w:sz="4" w:space="0"/>
            </w:tcBorders>
            <w:shd w:val="clear" w:color="auto" w:fill="auto"/>
            <w:noWrap/>
            <w:vAlign w:val="center"/>
          </w:tcPr>
          <w:p w14:paraId="4D21D59B">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w:t>
            </w:r>
          </w:p>
        </w:tc>
        <w:tc>
          <w:tcPr>
            <w:tcW w:w="302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6DBD2A">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集水井水位是否异常</w:t>
            </w:r>
          </w:p>
        </w:tc>
        <w:tc>
          <w:tcPr>
            <w:tcW w:w="14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64BF0">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r>
      <w:tr w14:paraId="66A42B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jc w:val="center"/>
        </w:trPr>
        <w:tc>
          <w:tcPr>
            <w:tcW w:w="481" w:type="pct"/>
            <w:tcBorders>
              <w:top w:val="single" w:color="000000" w:sz="4" w:space="0"/>
              <w:left w:val="single" w:color="000000" w:sz="8" w:space="0"/>
              <w:bottom w:val="single" w:color="000000" w:sz="4" w:space="0"/>
              <w:right w:val="single" w:color="000000" w:sz="4" w:space="0"/>
            </w:tcBorders>
            <w:shd w:val="clear" w:color="auto" w:fill="auto"/>
            <w:noWrap/>
            <w:vAlign w:val="center"/>
          </w:tcPr>
          <w:p w14:paraId="20916916">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4</w:t>
            </w:r>
          </w:p>
        </w:tc>
        <w:tc>
          <w:tcPr>
            <w:tcW w:w="302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1AB860">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控制柜有无报警情况</w:t>
            </w:r>
          </w:p>
        </w:tc>
        <w:tc>
          <w:tcPr>
            <w:tcW w:w="14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746C1">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r>
      <w:tr w14:paraId="3E5E43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4" w:hRule="atLeast"/>
          <w:jc w:val="center"/>
        </w:trPr>
        <w:tc>
          <w:tcPr>
            <w:tcW w:w="481" w:type="pct"/>
            <w:tcBorders>
              <w:top w:val="single" w:color="000000" w:sz="4" w:space="0"/>
              <w:left w:val="single" w:color="000000" w:sz="8" w:space="0"/>
              <w:bottom w:val="single" w:color="000000" w:sz="4" w:space="0"/>
              <w:right w:val="single" w:color="000000" w:sz="4" w:space="0"/>
            </w:tcBorders>
            <w:shd w:val="clear" w:color="auto" w:fill="auto"/>
            <w:noWrap/>
            <w:vAlign w:val="center"/>
          </w:tcPr>
          <w:p w14:paraId="70791508">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w:t>
            </w:r>
          </w:p>
        </w:tc>
        <w:tc>
          <w:tcPr>
            <w:tcW w:w="302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722F99">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排污泵能否自动启停</w:t>
            </w:r>
          </w:p>
        </w:tc>
        <w:tc>
          <w:tcPr>
            <w:tcW w:w="14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F302B">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r>
      <w:tr w14:paraId="5FD41C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6" w:hRule="atLeast"/>
          <w:jc w:val="center"/>
        </w:trPr>
        <w:tc>
          <w:tcPr>
            <w:tcW w:w="481" w:type="pct"/>
            <w:tcBorders>
              <w:top w:val="single" w:color="000000" w:sz="4" w:space="0"/>
              <w:left w:val="single" w:color="000000" w:sz="8" w:space="0"/>
              <w:bottom w:val="single" w:color="000000" w:sz="4" w:space="0"/>
              <w:right w:val="single" w:color="000000" w:sz="4" w:space="0"/>
            </w:tcBorders>
            <w:shd w:val="clear" w:color="auto" w:fill="auto"/>
            <w:noWrap/>
            <w:vAlign w:val="center"/>
          </w:tcPr>
          <w:p w14:paraId="0729D5A2">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6</w:t>
            </w:r>
          </w:p>
        </w:tc>
        <w:tc>
          <w:tcPr>
            <w:tcW w:w="302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BFC1FE">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排污泵管道连接无漏水</w:t>
            </w:r>
          </w:p>
        </w:tc>
        <w:tc>
          <w:tcPr>
            <w:tcW w:w="14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63975">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r>
      <w:tr w14:paraId="7AAF46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7" w:hRule="atLeast"/>
          <w:jc w:val="center"/>
        </w:trPr>
        <w:tc>
          <w:tcPr>
            <w:tcW w:w="481" w:type="pct"/>
            <w:tcBorders>
              <w:top w:val="single" w:color="000000" w:sz="4" w:space="0"/>
              <w:left w:val="single" w:color="000000" w:sz="8" w:space="0"/>
              <w:bottom w:val="single" w:color="000000" w:sz="4" w:space="0"/>
              <w:right w:val="single" w:color="000000" w:sz="4" w:space="0"/>
            </w:tcBorders>
            <w:shd w:val="clear" w:color="auto" w:fill="auto"/>
            <w:noWrap/>
            <w:vAlign w:val="center"/>
          </w:tcPr>
          <w:p w14:paraId="4104F352">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7</w:t>
            </w:r>
          </w:p>
        </w:tc>
        <w:tc>
          <w:tcPr>
            <w:tcW w:w="302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701A25">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排污单向阀（止逆阀）无堵塞、返流现象</w:t>
            </w:r>
          </w:p>
        </w:tc>
        <w:tc>
          <w:tcPr>
            <w:tcW w:w="14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13C99">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r>
      <w:tr w14:paraId="5E4385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2" w:hRule="atLeast"/>
          <w:jc w:val="center"/>
        </w:trPr>
        <w:tc>
          <w:tcPr>
            <w:tcW w:w="481" w:type="pct"/>
            <w:tcBorders>
              <w:top w:val="single" w:color="000000" w:sz="4" w:space="0"/>
              <w:left w:val="single" w:color="000000" w:sz="8" w:space="0"/>
              <w:bottom w:val="single" w:color="000000" w:sz="4" w:space="0"/>
              <w:right w:val="single" w:color="000000" w:sz="4" w:space="0"/>
            </w:tcBorders>
            <w:shd w:val="clear" w:color="auto" w:fill="auto"/>
            <w:noWrap/>
            <w:vAlign w:val="center"/>
          </w:tcPr>
          <w:p w14:paraId="74F2F777">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8</w:t>
            </w:r>
          </w:p>
        </w:tc>
        <w:tc>
          <w:tcPr>
            <w:tcW w:w="302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3E716E">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排污泵声音正常</w:t>
            </w:r>
          </w:p>
        </w:tc>
        <w:tc>
          <w:tcPr>
            <w:tcW w:w="14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DB8BC">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r>
    </w:tbl>
    <w:p w14:paraId="7FFC8F60">
      <w:pPr>
        <w:keepNext w:val="0"/>
        <w:keepLines w:val="0"/>
        <w:pageBreakBefore w:val="0"/>
        <w:numPr>
          <w:ilvl w:val="0"/>
          <w:numId w:val="0"/>
        </w:numPr>
        <w:spacing w:line="400" w:lineRule="exact"/>
        <w:ind w:left="1144"/>
        <w:rPr>
          <w:rFonts w:hint="eastAsia" w:ascii="宋体" w:hAnsi="宋体" w:eastAsia="宋体" w:cs="宋体"/>
          <w:color w:val="auto"/>
          <w:sz w:val="24"/>
          <w:szCs w:val="24"/>
          <w:highlight w:val="none"/>
          <w:lang w:val="en-US" w:eastAsia="zh-CN"/>
        </w:rPr>
      </w:pPr>
    </w:p>
    <w:p w14:paraId="4A91A880">
      <w:pPr>
        <w:keepNext w:val="0"/>
        <w:keepLines w:val="0"/>
        <w:pageBreakBefore w:val="0"/>
        <w:widowControl/>
        <w:tabs>
          <w:tab w:val="left" w:pos="874"/>
        </w:tabs>
        <w:spacing w:line="560" w:lineRule="exact"/>
        <w:ind w:firstLine="252"/>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6"/>
          <w:sz w:val="24"/>
          <w:szCs w:val="24"/>
          <w:highlight w:val="none"/>
          <w:u w:val="none"/>
          <w:lang w:val="en-US" w:eastAsia="zh-CN"/>
        </w:rPr>
        <w:t>备注：每个集水井需要对电气控制柜内部、集水井盖板，周边环境拍摄不少于2张照片。</w:t>
      </w:r>
    </w:p>
    <w:p w14:paraId="71C7C64D">
      <w:pPr>
        <w:keepNext w:val="0"/>
        <w:keepLines w:val="0"/>
        <w:pageBreakBefore w:val="0"/>
        <w:widowControl/>
        <w:spacing w:line="560" w:lineRule="exact"/>
        <w:ind w:right="-176" w:firstLine="240"/>
        <w:jc w:val="both"/>
        <w:rPr>
          <w:rFonts w:hint="eastAsia" w:ascii="宋体" w:hAnsi="宋体" w:eastAsia="宋体" w:cs="宋体"/>
          <w:b w:val="0"/>
          <w:bCs w:val="0"/>
          <w:color w:val="auto"/>
          <w:sz w:val="24"/>
          <w:szCs w:val="24"/>
          <w:highlight w:val="none"/>
          <w:lang w:val="en-US" w:eastAsia="zh-CN"/>
        </w:rPr>
      </w:pPr>
    </w:p>
    <w:p w14:paraId="31B7517F">
      <w:pPr>
        <w:keepNext w:val="0"/>
        <w:keepLines w:val="0"/>
        <w:pageBreakBefore w:val="0"/>
        <w:widowControl/>
        <w:spacing w:line="560" w:lineRule="exact"/>
        <w:ind w:right="-176" w:firstLine="240"/>
        <w:jc w:val="both"/>
        <w:rPr>
          <w:rFonts w:hint="eastAsia" w:ascii="宋体" w:hAnsi="宋体" w:eastAsia="宋体" w:cs="宋体"/>
          <w:b w:val="0"/>
          <w:bCs w:val="0"/>
          <w:color w:val="auto"/>
          <w:sz w:val="24"/>
          <w:szCs w:val="24"/>
          <w:highlight w:val="none"/>
          <w:lang w:val="en-US" w:eastAsia="zh-CN"/>
        </w:rPr>
      </w:pPr>
    </w:p>
    <w:p w14:paraId="045B4296">
      <w:pPr>
        <w:keepNext w:val="0"/>
        <w:keepLines w:val="0"/>
        <w:pageBreakBefore w:val="0"/>
        <w:widowControl/>
        <w:spacing w:line="560" w:lineRule="exact"/>
        <w:ind w:right="-176" w:firstLine="240"/>
        <w:jc w:val="both"/>
        <w:rPr>
          <w:rFonts w:hint="eastAsia" w:ascii="宋体" w:hAnsi="宋体" w:eastAsia="宋体" w:cs="宋体"/>
          <w:b w:val="0"/>
          <w:bCs w:val="0"/>
          <w:color w:val="auto"/>
          <w:sz w:val="24"/>
          <w:szCs w:val="24"/>
          <w:highlight w:val="none"/>
          <w:lang w:val="en-US" w:eastAsia="zh-CN"/>
        </w:rPr>
      </w:pPr>
    </w:p>
    <w:p w14:paraId="68D084F0">
      <w:pPr>
        <w:pStyle w:val="2"/>
        <w:rPr>
          <w:rFonts w:hint="eastAsia" w:ascii="宋体" w:hAnsi="宋体" w:eastAsia="宋体" w:cs="宋体"/>
          <w:b w:val="0"/>
          <w:bCs w:val="0"/>
          <w:color w:val="auto"/>
          <w:sz w:val="24"/>
          <w:szCs w:val="24"/>
          <w:highlight w:val="none"/>
          <w:lang w:val="en-US" w:eastAsia="zh-CN"/>
        </w:rPr>
      </w:pPr>
    </w:p>
    <w:p w14:paraId="2F0916FD">
      <w:pPr>
        <w:rPr>
          <w:rFonts w:hint="eastAsia"/>
          <w:lang w:val="en-US" w:eastAsia="zh-CN"/>
        </w:rPr>
      </w:pPr>
    </w:p>
    <w:p w14:paraId="00868F33">
      <w:pPr>
        <w:rPr>
          <w:rFonts w:hint="eastAsia"/>
          <w:lang w:val="en-US" w:eastAsia="zh-CN"/>
        </w:rPr>
      </w:pPr>
    </w:p>
    <w:p w14:paraId="1A402701">
      <w:pPr>
        <w:rPr>
          <w:rFonts w:hint="eastAsia"/>
          <w:lang w:val="en-US" w:eastAsia="zh-CN"/>
        </w:rPr>
      </w:pPr>
    </w:p>
    <w:p w14:paraId="14C362C0">
      <w:pPr>
        <w:rPr>
          <w:rFonts w:hint="eastAsia"/>
          <w:lang w:val="en-US" w:eastAsia="zh-CN"/>
        </w:rPr>
      </w:pPr>
    </w:p>
    <w:p w14:paraId="3047AADC">
      <w:pPr>
        <w:rPr>
          <w:rFonts w:hint="eastAsia"/>
          <w:lang w:val="en-US" w:eastAsia="zh-CN"/>
        </w:rPr>
      </w:pPr>
    </w:p>
    <w:p w14:paraId="1580F795">
      <w:pPr>
        <w:rPr>
          <w:rFonts w:hint="eastAsia"/>
          <w:lang w:val="en-US" w:eastAsia="zh-CN"/>
        </w:rPr>
      </w:pPr>
    </w:p>
    <w:p w14:paraId="7968A9A3">
      <w:pPr>
        <w:rPr>
          <w:rFonts w:hint="eastAsia"/>
          <w:lang w:val="en-US" w:eastAsia="zh-CN"/>
        </w:rPr>
      </w:pPr>
    </w:p>
    <w:p w14:paraId="33B82ECA">
      <w:pPr>
        <w:pStyle w:val="2"/>
        <w:rPr>
          <w:rFonts w:hint="eastAsia"/>
          <w:lang w:val="en-US" w:eastAsia="zh-CN"/>
        </w:rPr>
      </w:pPr>
    </w:p>
    <w:p w14:paraId="3879A53B">
      <w:pPr>
        <w:rPr>
          <w:rFonts w:hint="eastAsia"/>
          <w:lang w:val="en-US" w:eastAsia="zh-CN"/>
        </w:rPr>
      </w:pPr>
    </w:p>
    <w:p w14:paraId="1EA2C1D8">
      <w:pPr>
        <w:rPr>
          <w:rFonts w:hint="eastAsia"/>
          <w:lang w:val="en-US" w:eastAsia="zh-CN"/>
        </w:rPr>
      </w:pPr>
    </w:p>
    <w:p w14:paraId="37708E13">
      <w:pPr>
        <w:rPr>
          <w:rFonts w:hint="eastAsia" w:ascii="宋体" w:hAnsi="宋体" w:eastAsia="宋体" w:cs="宋体"/>
          <w:b w:val="0"/>
          <w:bCs w:val="0"/>
          <w:color w:val="auto"/>
          <w:sz w:val="24"/>
          <w:szCs w:val="24"/>
          <w:highlight w:val="none"/>
          <w:lang w:val="en-US" w:eastAsia="zh-CN"/>
        </w:rPr>
      </w:pPr>
    </w:p>
    <w:p w14:paraId="2840EB9B">
      <w:pPr>
        <w:pStyle w:val="2"/>
        <w:rPr>
          <w:rFonts w:hint="eastAsia"/>
          <w:lang w:val="en-US" w:eastAsia="zh-CN"/>
        </w:rPr>
      </w:pPr>
    </w:p>
    <w:p w14:paraId="29684071">
      <w:pPr>
        <w:keepNext w:val="0"/>
        <w:keepLines w:val="0"/>
        <w:pageBreakBefore w:val="0"/>
        <w:widowControl/>
        <w:spacing w:line="560" w:lineRule="exact"/>
        <w:ind w:right="-176" w:firstLine="240"/>
        <w:jc w:val="both"/>
        <w:rPr>
          <w:rFonts w:hint="eastAsia" w:ascii="宋体" w:hAnsi="宋体" w:eastAsia="宋体" w:cs="宋体"/>
          <w:b w:val="0"/>
          <w:bCs w:val="0"/>
          <w:color w:val="auto"/>
          <w:sz w:val="24"/>
          <w:szCs w:val="24"/>
          <w:highlight w:val="none"/>
          <w:lang w:val="en-US" w:eastAsia="zh-CN"/>
        </w:rPr>
      </w:pPr>
    </w:p>
    <w:p w14:paraId="3B926426">
      <w:pPr>
        <w:keepNext w:val="0"/>
        <w:keepLines w:val="0"/>
        <w:pageBreakBefore w:val="0"/>
        <w:widowControl/>
        <w:spacing w:line="560" w:lineRule="exact"/>
        <w:ind w:right="-176" w:firstLine="240"/>
        <w:jc w:val="both"/>
        <w:rPr>
          <w:rFonts w:hint="eastAsia" w:ascii="宋体" w:hAnsi="宋体" w:eastAsia="宋体" w:cs="宋体"/>
          <w:b w:val="0"/>
          <w:bCs w:val="0"/>
          <w:color w:val="auto"/>
          <w:sz w:val="24"/>
          <w:szCs w:val="24"/>
          <w:highlight w:val="none"/>
          <w:lang w:val="en-US" w:eastAsia="zh-CN"/>
        </w:rPr>
      </w:pPr>
    </w:p>
    <w:p w14:paraId="4C524979">
      <w:pPr>
        <w:pStyle w:val="2"/>
        <w:rPr>
          <w:rFonts w:hint="eastAsia"/>
          <w:lang w:val="en-US" w:eastAsia="zh-CN"/>
        </w:rPr>
      </w:pPr>
    </w:p>
    <w:p w14:paraId="544FFE79">
      <w:pPr>
        <w:keepNext w:val="0"/>
        <w:keepLines w:val="0"/>
        <w:pageBreakBefore w:val="0"/>
        <w:widowControl/>
        <w:spacing w:line="560" w:lineRule="exact"/>
        <w:ind w:right="-176" w:firstLine="240"/>
        <w:jc w:val="both"/>
        <w:rPr>
          <w:rFonts w:hint="eastAsia" w:ascii="宋体" w:hAnsi="宋体" w:eastAsia="宋体" w:cs="宋体"/>
          <w:b w:val="0"/>
          <w:bCs w:val="0"/>
          <w:color w:val="auto"/>
          <w:sz w:val="24"/>
          <w:szCs w:val="24"/>
          <w:highlight w:val="none"/>
          <w:lang w:val="en-US" w:eastAsia="zh-CN"/>
        </w:rPr>
      </w:pPr>
    </w:p>
    <w:p w14:paraId="156D9BE1">
      <w:pPr>
        <w:keepNext w:val="0"/>
        <w:keepLines w:val="0"/>
        <w:pageBreakBefore w:val="0"/>
        <w:widowControl/>
        <w:spacing w:line="560" w:lineRule="exact"/>
        <w:ind w:right="-176" w:firstLine="24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附件5</w:t>
      </w:r>
    </w:p>
    <w:p w14:paraId="01E10107">
      <w:pPr>
        <w:keepNext w:val="0"/>
        <w:keepLines w:val="0"/>
        <w:pageBreakBefore w:val="0"/>
        <w:widowControl/>
        <w:spacing w:line="560" w:lineRule="exact"/>
        <w:ind w:right="142"/>
        <w:jc w:val="center"/>
        <w:rPr>
          <w:rFonts w:hint="eastAsia" w:ascii="宋体" w:hAnsi="宋体" w:eastAsia="宋体" w:cs="宋体"/>
          <w:b w:val="0"/>
          <w:bCs w:val="0"/>
          <w:color w:val="auto"/>
          <w:spacing w:val="3"/>
          <w:sz w:val="24"/>
          <w:szCs w:val="24"/>
          <w:highlight w:val="none"/>
          <w:lang w:val="en-US" w:eastAsia="zh-CN"/>
        </w:rPr>
      </w:pPr>
      <w:r>
        <w:rPr>
          <w:rFonts w:hint="eastAsia" w:ascii="宋体" w:hAnsi="宋体" w:eastAsia="宋体" w:cs="宋体"/>
          <w:b w:val="0"/>
          <w:bCs w:val="0"/>
          <w:color w:val="auto"/>
          <w:spacing w:val="3"/>
          <w:sz w:val="24"/>
          <w:szCs w:val="24"/>
          <w:highlight w:val="none"/>
          <w:lang w:val="en-US" w:eastAsia="zh-CN"/>
        </w:rPr>
        <w:t>非机动车库安全巡查内容及要求</w:t>
      </w:r>
    </w:p>
    <w:tbl>
      <w:tblPr>
        <w:tblStyle w:val="37"/>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72"/>
        <w:gridCol w:w="6109"/>
        <w:gridCol w:w="2257"/>
      </w:tblGrid>
      <w:tr w14:paraId="766FDC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472" w:type="pct"/>
            <w:tcBorders>
              <w:top w:val="single" w:color="000000" w:sz="8" w:space="0"/>
              <w:left w:val="single" w:color="000000" w:sz="8" w:space="0"/>
              <w:bottom w:val="single" w:color="000000" w:sz="4" w:space="0"/>
              <w:right w:val="single" w:color="000000" w:sz="4" w:space="0"/>
            </w:tcBorders>
            <w:shd w:val="clear" w:color="auto" w:fill="auto"/>
            <w:noWrap/>
            <w:vAlign w:val="center"/>
          </w:tcPr>
          <w:p w14:paraId="6DC13350">
            <w:pPr>
              <w:keepNext w:val="0"/>
              <w:keepLines w:val="0"/>
              <w:pageBreakBefore w:val="0"/>
              <w:widowControl/>
              <w:suppressLineNumbers w:val="0"/>
              <w:spacing w:line="400" w:lineRule="exact"/>
              <w:jc w:val="center"/>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t>序号</w:t>
            </w:r>
          </w:p>
        </w:tc>
        <w:tc>
          <w:tcPr>
            <w:tcW w:w="3305" w:type="pct"/>
            <w:tcBorders>
              <w:top w:val="single" w:color="000000" w:sz="8" w:space="0"/>
              <w:left w:val="single" w:color="000000" w:sz="4" w:space="0"/>
              <w:bottom w:val="single" w:color="000000" w:sz="4" w:space="0"/>
              <w:right w:val="single" w:color="000000" w:sz="4" w:space="0"/>
            </w:tcBorders>
            <w:shd w:val="clear" w:color="auto" w:fill="auto"/>
            <w:noWrap/>
            <w:vAlign w:val="center"/>
          </w:tcPr>
          <w:p w14:paraId="18C1589A">
            <w:pPr>
              <w:keepNext w:val="0"/>
              <w:keepLines w:val="0"/>
              <w:pageBreakBefore w:val="0"/>
              <w:widowControl/>
              <w:suppressLineNumbers w:val="0"/>
              <w:spacing w:line="400" w:lineRule="exact"/>
              <w:jc w:val="center"/>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t>安全巡查项目</w:t>
            </w:r>
          </w:p>
        </w:tc>
        <w:tc>
          <w:tcPr>
            <w:tcW w:w="1221" w:type="pct"/>
            <w:tcBorders>
              <w:top w:val="single" w:color="000000" w:sz="8" w:space="0"/>
              <w:left w:val="single" w:color="000000" w:sz="4" w:space="0"/>
              <w:bottom w:val="single" w:color="000000" w:sz="4" w:space="0"/>
              <w:right w:val="single" w:color="000000" w:sz="4" w:space="0"/>
            </w:tcBorders>
            <w:shd w:val="clear" w:color="auto" w:fill="auto"/>
            <w:noWrap/>
            <w:vAlign w:val="center"/>
          </w:tcPr>
          <w:p w14:paraId="322A8E51">
            <w:pPr>
              <w:keepNext w:val="0"/>
              <w:keepLines w:val="0"/>
              <w:pageBreakBefore w:val="0"/>
              <w:widowControl/>
              <w:suppressLineNumbers w:val="0"/>
              <w:spacing w:line="400" w:lineRule="exact"/>
              <w:jc w:val="center"/>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t>安全巡查情况</w:t>
            </w:r>
          </w:p>
        </w:tc>
      </w:tr>
      <w:tr w14:paraId="75C794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472" w:type="pct"/>
            <w:tcBorders>
              <w:top w:val="nil"/>
              <w:left w:val="single" w:color="000000" w:sz="8" w:space="0"/>
              <w:bottom w:val="single" w:color="000000" w:sz="4" w:space="0"/>
              <w:right w:val="single" w:color="000000" w:sz="4" w:space="0"/>
            </w:tcBorders>
            <w:shd w:val="clear" w:color="auto" w:fill="auto"/>
            <w:noWrap/>
            <w:vAlign w:val="center"/>
          </w:tcPr>
          <w:p w14:paraId="21CDE70D">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w:t>
            </w:r>
          </w:p>
        </w:tc>
        <w:tc>
          <w:tcPr>
            <w:tcW w:w="3305" w:type="pct"/>
            <w:tcBorders>
              <w:top w:val="nil"/>
              <w:left w:val="single" w:color="000000" w:sz="4" w:space="0"/>
              <w:bottom w:val="single" w:color="000000" w:sz="4" w:space="0"/>
              <w:right w:val="single" w:color="000000" w:sz="4" w:space="0"/>
            </w:tcBorders>
            <w:shd w:val="clear" w:color="auto" w:fill="auto"/>
            <w:noWrap w:val="0"/>
            <w:vAlign w:val="center"/>
          </w:tcPr>
          <w:p w14:paraId="5A655FBF">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sz w:val="24"/>
                <w:szCs w:val="24"/>
                <w:highlight w:val="none"/>
                <w:u w:val="none"/>
                <w:lang w:val="en-US" w:eastAsia="zh-CN" w:bidi="ar"/>
              </w:rPr>
              <w:t>车辆停放有序、环境整洁</w:t>
            </w:r>
          </w:p>
        </w:tc>
        <w:tc>
          <w:tcPr>
            <w:tcW w:w="1221" w:type="pct"/>
            <w:tcBorders>
              <w:top w:val="nil"/>
              <w:left w:val="single" w:color="000000" w:sz="4" w:space="0"/>
              <w:bottom w:val="single" w:color="000000" w:sz="4" w:space="0"/>
              <w:right w:val="single" w:color="000000" w:sz="4" w:space="0"/>
            </w:tcBorders>
            <w:shd w:val="clear" w:color="auto" w:fill="auto"/>
            <w:noWrap/>
            <w:vAlign w:val="center"/>
          </w:tcPr>
          <w:p w14:paraId="12980185">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r>
      <w:tr w14:paraId="3BFA9F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472" w:type="pct"/>
            <w:tcBorders>
              <w:top w:val="single" w:color="000000" w:sz="4" w:space="0"/>
              <w:left w:val="single" w:color="000000" w:sz="8" w:space="0"/>
              <w:bottom w:val="single" w:color="000000" w:sz="4" w:space="0"/>
              <w:right w:val="single" w:color="000000" w:sz="4" w:space="0"/>
            </w:tcBorders>
            <w:shd w:val="clear" w:color="auto" w:fill="auto"/>
            <w:noWrap/>
            <w:vAlign w:val="center"/>
          </w:tcPr>
          <w:p w14:paraId="26FCF5C6">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w:t>
            </w:r>
          </w:p>
        </w:tc>
        <w:tc>
          <w:tcPr>
            <w:tcW w:w="330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E76829">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充电插座牢固无松动</w:t>
            </w:r>
          </w:p>
        </w:tc>
        <w:tc>
          <w:tcPr>
            <w:tcW w:w="12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DA0BF">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r>
      <w:tr w14:paraId="4A072A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472" w:type="pct"/>
            <w:tcBorders>
              <w:top w:val="single" w:color="000000" w:sz="4" w:space="0"/>
              <w:left w:val="single" w:color="000000" w:sz="8" w:space="0"/>
              <w:bottom w:val="single" w:color="000000" w:sz="4" w:space="0"/>
              <w:right w:val="single" w:color="000000" w:sz="4" w:space="0"/>
            </w:tcBorders>
            <w:shd w:val="clear" w:color="auto" w:fill="auto"/>
            <w:noWrap/>
            <w:vAlign w:val="center"/>
          </w:tcPr>
          <w:p w14:paraId="7AB23CE4">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3</w:t>
            </w:r>
          </w:p>
        </w:tc>
        <w:tc>
          <w:tcPr>
            <w:tcW w:w="330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8CEE30">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车库内是否有异味</w:t>
            </w:r>
          </w:p>
        </w:tc>
        <w:tc>
          <w:tcPr>
            <w:tcW w:w="12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87817">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r>
      <w:tr w14:paraId="42A6DF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472" w:type="pct"/>
            <w:tcBorders>
              <w:top w:val="single" w:color="000000" w:sz="4" w:space="0"/>
              <w:left w:val="single" w:color="000000" w:sz="8" w:space="0"/>
              <w:bottom w:val="single" w:color="000000" w:sz="4" w:space="0"/>
              <w:right w:val="single" w:color="000000" w:sz="4" w:space="0"/>
            </w:tcBorders>
            <w:shd w:val="clear" w:color="auto" w:fill="auto"/>
            <w:noWrap/>
            <w:vAlign w:val="center"/>
          </w:tcPr>
          <w:p w14:paraId="51EFCA85">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4</w:t>
            </w:r>
          </w:p>
        </w:tc>
        <w:tc>
          <w:tcPr>
            <w:tcW w:w="330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7D97C4">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充电桩运行是否正常</w:t>
            </w:r>
          </w:p>
        </w:tc>
        <w:tc>
          <w:tcPr>
            <w:tcW w:w="12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A08E8">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r>
      <w:tr w14:paraId="466211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472" w:type="pct"/>
            <w:tcBorders>
              <w:top w:val="single" w:color="000000" w:sz="4" w:space="0"/>
              <w:left w:val="single" w:color="000000" w:sz="8" w:space="0"/>
              <w:bottom w:val="single" w:color="000000" w:sz="4" w:space="0"/>
              <w:right w:val="single" w:color="000000" w:sz="4" w:space="0"/>
            </w:tcBorders>
            <w:shd w:val="clear" w:color="auto" w:fill="auto"/>
            <w:noWrap/>
            <w:vAlign w:val="center"/>
          </w:tcPr>
          <w:p w14:paraId="377686F6">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5</w:t>
            </w:r>
          </w:p>
        </w:tc>
        <w:tc>
          <w:tcPr>
            <w:tcW w:w="330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2AF041">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充电器有无异响</w:t>
            </w:r>
          </w:p>
        </w:tc>
        <w:tc>
          <w:tcPr>
            <w:tcW w:w="12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37C48">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r>
      <w:tr w14:paraId="0E9913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472" w:type="pct"/>
            <w:tcBorders>
              <w:top w:val="single" w:color="000000" w:sz="4" w:space="0"/>
              <w:left w:val="single" w:color="000000" w:sz="8" w:space="0"/>
              <w:bottom w:val="single" w:color="000000" w:sz="4" w:space="0"/>
              <w:right w:val="single" w:color="000000" w:sz="4" w:space="0"/>
            </w:tcBorders>
            <w:shd w:val="clear" w:color="auto" w:fill="auto"/>
            <w:noWrap/>
            <w:vAlign w:val="center"/>
          </w:tcPr>
          <w:p w14:paraId="369CCC64">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6</w:t>
            </w:r>
          </w:p>
        </w:tc>
        <w:tc>
          <w:tcPr>
            <w:tcW w:w="330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57983D">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车辆充满后是否拔除插头</w:t>
            </w:r>
          </w:p>
        </w:tc>
        <w:tc>
          <w:tcPr>
            <w:tcW w:w="12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C0F57">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r>
      <w:tr w14:paraId="15AD4C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472" w:type="pct"/>
            <w:tcBorders>
              <w:top w:val="single" w:color="000000" w:sz="4" w:space="0"/>
              <w:left w:val="single" w:color="000000" w:sz="8" w:space="0"/>
              <w:bottom w:val="single" w:color="000000" w:sz="4" w:space="0"/>
              <w:right w:val="single" w:color="000000" w:sz="4" w:space="0"/>
            </w:tcBorders>
            <w:shd w:val="clear" w:color="auto" w:fill="auto"/>
            <w:noWrap/>
            <w:vAlign w:val="center"/>
          </w:tcPr>
          <w:p w14:paraId="07C78932">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7</w:t>
            </w:r>
          </w:p>
        </w:tc>
        <w:tc>
          <w:tcPr>
            <w:tcW w:w="330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237E9E">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车辆停放是否稳固</w:t>
            </w:r>
          </w:p>
        </w:tc>
        <w:tc>
          <w:tcPr>
            <w:tcW w:w="12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03BE8">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r>
      <w:tr w14:paraId="57A9BB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472" w:type="pct"/>
            <w:tcBorders>
              <w:top w:val="single" w:color="000000" w:sz="4" w:space="0"/>
              <w:left w:val="single" w:color="000000" w:sz="8" w:space="0"/>
              <w:bottom w:val="single" w:color="000000" w:sz="4" w:space="0"/>
              <w:right w:val="single" w:color="000000" w:sz="4" w:space="0"/>
            </w:tcBorders>
            <w:shd w:val="clear" w:color="auto" w:fill="auto"/>
            <w:noWrap/>
            <w:vAlign w:val="center"/>
          </w:tcPr>
          <w:p w14:paraId="5D4CCE76">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8</w:t>
            </w:r>
          </w:p>
        </w:tc>
        <w:tc>
          <w:tcPr>
            <w:tcW w:w="330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06CF75">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是否配备合规的灭火器</w:t>
            </w:r>
          </w:p>
        </w:tc>
        <w:tc>
          <w:tcPr>
            <w:tcW w:w="12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098D1">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r>
      <w:tr w14:paraId="69A63C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472" w:type="pct"/>
            <w:tcBorders>
              <w:top w:val="single" w:color="000000" w:sz="4" w:space="0"/>
              <w:left w:val="single" w:color="000000" w:sz="8" w:space="0"/>
              <w:bottom w:val="single" w:color="000000" w:sz="4" w:space="0"/>
              <w:right w:val="single" w:color="000000" w:sz="4" w:space="0"/>
            </w:tcBorders>
            <w:shd w:val="clear" w:color="auto" w:fill="auto"/>
            <w:noWrap/>
            <w:vAlign w:val="center"/>
          </w:tcPr>
          <w:p w14:paraId="36BC4184">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9</w:t>
            </w:r>
          </w:p>
        </w:tc>
        <w:tc>
          <w:tcPr>
            <w:tcW w:w="330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40A7F8">
            <w:pPr>
              <w:keepNext w:val="0"/>
              <w:keepLines w:val="0"/>
              <w:pageBreakBefore w:val="0"/>
              <w:widowControl/>
              <w:suppressLineNumbers w:val="0"/>
              <w:spacing w:line="400" w:lineRule="exact"/>
              <w:jc w:val="center"/>
              <w:rPr>
                <w:rFonts w:hint="eastAsia" w:ascii="宋体" w:hAnsi="宋体" w:eastAsia="宋体" w:cs="宋体"/>
                <w:b/>
                <w:bCs/>
                <w:i w:val="0"/>
                <w:iCs w:val="0"/>
                <w:color w:val="auto"/>
                <w:sz w:val="24"/>
                <w:szCs w:val="24"/>
                <w:highlight w:val="none"/>
                <w:u w:val="single"/>
                <w:lang w:val="en-US" w:eastAsia="zh-CN" w:bidi="ar"/>
              </w:rPr>
            </w:pPr>
            <w:r>
              <w:rPr>
                <w:rFonts w:hint="eastAsia" w:ascii="宋体" w:hAnsi="宋体" w:eastAsia="宋体" w:cs="宋体"/>
                <w:b/>
                <w:bCs/>
                <w:i w:val="0"/>
                <w:iCs w:val="0"/>
                <w:color w:val="auto"/>
                <w:sz w:val="24"/>
                <w:szCs w:val="24"/>
                <w:highlight w:val="none"/>
                <w:u w:val="single"/>
                <w:lang w:val="en-US" w:eastAsia="zh-CN" w:bidi="ar"/>
              </w:rPr>
              <w:t>电动自行车、汽车位是否分区停放并安装防火隔断</w:t>
            </w:r>
          </w:p>
        </w:tc>
        <w:tc>
          <w:tcPr>
            <w:tcW w:w="12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63470">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r>
      <w:tr w14:paraId="6BD6D2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472" w:type="pct"/>
            <w:tcBorders>
              <w:top w:val="single" w:color="000000" w:sz="4" w:space="0"/>
              <w:left w:val="single" w:color="000000" w:sz="8" w:space="0"/>
              <w:bottom w:val="single" w:color="000000" w:sz="4" w:space="0"/>
              <w:right w:val="single" w:color="000000" w:sz="4" w:space="0"/>
            </w:tcBorders>
            <w:shd w:val="clear" w:color="auto" w:fill="auto"/>
            <w:noWrap/>
            <w:vAlign w:val="center"/>
          </w:tcPr>
          <w:p w14:paraId="3F22DE0F">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10</w:t>
            </w:r>
          </w:p>
        </w:tc>
        <w:tc>
          <w:tcPr>
            <w:tcW w:w="330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98A527">
            <w:pPr>
              <w:keepNext w:val="0"/>
              <w:keepLines w:val="0"/>
              <w:pageBreakBefore w:val="0"/>
              <w:widowControl/>
              <w:suppressLineNumbers w:val="0"/>
              <w:spacing w:line="400" w:lineRule="exact"/>
              <w:jc w:val="center"/>
              <w:rPr>
                <w:rFonts w:hint="eastAsia" w:ascii="宋体" w:hAnsi="宋体" w:eastAsia="宋体" w:cs="宋体"/>
                <w:b/>
                <w:bCs/>
                <w:i w:val="0"/>
                <w:iCs w:val="0"/>
                <w:color w:val="auto"/>
                <w:sz w:val="24"/>
                <w:szCs w:val="24"/>
                <w:highlight w:val="none"/>
                <w:u w:val="single"/>
                <w:lang w:val="en-US" w:eastAsia="zh-CN" w:bidi="ar"/>
              </w:rPr>
            </w:pPr>
            <w:r>
              <w:rPr>
                <w:rFonts w:hint="eastAsia" w:ascii="宋体" w:hAnsi="宋体" w:eastAsia="宋体" w:cs="宋体"/>
                <w:b/>
                <w:bCs/>
                <w:i w:val="0"/>
                <w:iCs w:val="0"/>
                <w:color w:val="auto"/>
                <w:sz w:val="24"/>
                <w:szCs w:val="24"/>
                <w:highlight w:val="none"/>
                <w:u w:val="single"/>
                <w:lang w:val="en-US" w:eastAsia="zh-CN" w:bidi="ar"/>
              </w:rPr>
              <w:t>充电桩是否具备自动断电功能</w:t>
            </w:r>
          </w:p>
        </w:tc>
        <w:tc>
          <w:tcPr>
            <w:tcW w:w="12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C4C2B">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r>
    </w:tbl>
    <w:p w14:paraId="2FEC3B1F">
      <w:pPr>
        <w:keepNext w:val="0"/>
        <w:keepLines w:val="0"/>
        <w:pageBreakBefore w:val="0"/>
        <w:widowControl/>
        <w:tabs>
          <w:tab w:val="left" w:pos="874"/>
        </w:tabs>
        <w:spacing w:line="560" w:lineRule="exact"/>
        <w:jc w:val="left"/>
        <w:rPr>
          <w:rFonts w:hint="eastAsia" w:ascii="宋体" w:hAnsi="宋体" w:eastAsia="宋体" w:cs="宋体"/>
          <w:color w:val="auto"/>
          <w:spacing w:val="6"/>
          <w:sz w:val="24"/>
          <w:szCs w:val="24"/>
          <w:highlight w:val="none"/>
          <w:u w:val="none"/>
          <w:lang w:val="en-US" w:eastAsia="zh-CN"/>
        </w:rPr>
      </w:pPr>
      <w:r>
        <w:rPr>
          <w:rFonts w:hint="eastAsia" w:ascii="宋体" w:hAnsi="宋体" w:eastAsia="宋体" w:cs="宋体"/>
          <w:color w:val="auto"/>
          <w:spacing w:val="6"/>
          <w:sz w:val="24"/>
          <w:szCs w:val="24"/>
          <w:highlight w:val="none"/>
          <w:u w:val="none"/>
          <w:lang w:val="en-US" w:eastAsia="zh-CN"/>
        </w:rPr>
        <w:t>备注：每个非机动车库整体情况、充电桩设备、插座拍摄不少于3张照片。</w:t>
      </w:r>
    </w:p>
    <w:p w14:paraId="6982BF7E">
      <w:pPr>
        <w:keepNext w:val="0"/>
        <w:keepLines w:val="0"/>
        <w:pageBreakBefore w:val="0"/>
        <w:widowControl/>
        <w:spacing w:line="560" w:lineRule="exact"/>
        <w:ind w:right="-176" w:firstLine="240"/>
        <w:jc w:val="both"/>
        <w:rPr>
          <w:rFonts w:hint="eastAsia" w:ascii="宋体" w:hAnsi="宋体" w:eastAsia="宋体" w:cs="宋体"/>
          <w:b w:val="0"/>
          <w:bCs w:val="0"/>
          <w:color w:val="auto"/>
          <w:sz w:val="24"/>
          <w:szCs w:val="24"/>
          <w:highlight w:val="none"/>
          <w:lang w:val="en-US" w:eastAsia="zh-CN"/>
        </w:rPr>
      </w:pPr>
    </w:p>
    <w:p w14:paraId="3F969555">
      <w:pPr>
        <w:keepNext w:val="0"/>
        <w:keepLines w:val="0"/>
        <w:pageBreakBefore w:val="0"/>
        <w:widowControl/>
        <w:spacing w:line="560" w:lineRule="exact"/>
        <w:ind w:right="-176" w:firstLine="240"/>
        <w:jc w:val="both"/>
        <w:rPr>
          <w:rFonts w:hint="eastAsia" w:ascii="宋体" w:hAnsi="宋体" w:eastAsia="宋体" w:cs="宋体"/>
          <w:b w:val="0"/>
          <w:bCs w:val="0"/>
          <w:color w:val="auto"/>
          <w:sz w:val="24"/>
          <w:szCs w:val="24"/>
          <w:highlight w:val="none"/>
          <w:lang w:val="en-US" w:eastAsia="zh-CN"/>
        </w:rPr>
      </w:pPr>
    </w:p>
    <w:p w14:paraId="4FAD9DCE">
      <w:pPr>
        <w:pStyle w:val="2"/>
        <w:rPr>
          <w:rFonts w:hint="eastAsia" w:ascii="宋体" w:hAnsi="宋体" w:eastAsia="宋体" w:cs="宋体"/>
          <w:b w:val="0"/>
          <w:bCs w:val="0"/>
          <w:color w:val="auto"/>
          <w:sz w:val="24"/>
          <w:szCs w:val="24"/>
          <w:highlight w:val="none"/>
          <w:lang w:val="en-US" w:eastAsia="zh-CN"/>
        </w:rPr>
      </w:pPr>
    </w:p>
    <w:p w14:paraId="5FD038B7">
      <w:pPr>
        <w:rPr>
          <w:rFonts w:hint="eastAsia"/>
          <w:lang w:val="en-US" w:eastAsia="zh-CN"/>
        </w:rPr>
      </w:pPr>
    </w:p>
    <w:p w14:paraId="69BAC1B0">
      <w:pPr>
        <w:rPr>
          <w:rFonts w:hint="eastAsia"/>
          <w:lang w:val="en-US" w:eastAsia="zh-CN"/>
        </w:rPr>
      </w:pPr>
    </w:p>
    <w:p w14:paraId="6BDC397C">
      <w:pPr>
        <w:rPr>
          <w:rFonts w:hint="eastAsia"/>
          <w:lang w:val="en-US" w:eastAsia="zh-CN"/>
        </w:rPr>
      </w:pPr>
    </w:p>
    <w:p w14:paraId="7533323B">
      <w:pPr>
        <w:rPr>
          <w:rFonts w:hint="eastAsia"/>
          <w:lang w:val="en-US" w:eastAsia="zh-CN"/>
        </w:rPr>
      </w:pPr>
    </w:p>
    <w:p w14:paraId="08055136">
      <w:pPr>
        <w:rPr>
          <w:rFonts w:hint="eastAsia"/>
          <w:lang w:val="en-US" w:eastAsia="zh-CN"/>
        </w:rPr>
      </w:pPr>
    </w:p>
    <w:p w14:paraId="5A429C67">
      <w:pPr>
        <w:rPr>
          <w:rFonts w:hint="eastAsia"/>
          <w:lang w:val="en-US" w:eastAsia="zh-CN"/>
        </w:rPr>
      </w:pPr>
    </w:p>
    <w:p w14:paraId="572BE4EC">
      <w:pPr>
        <w:rPr>
          <w:rFonts w:hint="eastAsia"/>
          <w:lang w:val="en-US" w:eastAsia="zh-CN"/>
        </w:rPr>
      </w:pPr>
    </w:p>
    <w:p w14:paraId="4BE6135A">
      <w:pPr>
        <w:rPr>
          <w:rFonts w:hint="eastAsia"/>
          <w:lang w:val="en-US" w:eastAsia="zh-CN"/>
        </w:rPr>
      </w:pPr>
    </w:p>
    <w:p w14:paraId="6F5DDF15">
      <w:pPr>
        <w:rPr>
          <w:rFonts w:hint="eastAsia"/>
          <w:lang w:val="en-US" w:eastAsia="zh-CN"/>
        </w:rPr>
      </w:pPr>
    </w:p>
    <w:p w14:paraId="075F5F7C">
      <w:pPr>
        <w:rPr>
          <w:rFonts w:hint="eastAsia"/>
          <w:lang w:val="en-US" w:eastAsia="zh-CN"/>
        </w:rPr>
      </w:pPr>
    </w:p>
    <w:p w14:paraId="5857A2D2">
      <w:pPr>
        <w:rPr>
          <w:rFonts w:hint="eastAsia"/>
          <w:lang w:val="en-US" w:eastAsia="zh-CN"/>
        </w:rPr>
      </w:pPr>
    </w:p>
    <w:p w14:paraId="12843CC5">
      <w:pPr>
        <w:rPr>
          <w:rFonts w:hint="eastAsia"/>
          <w:lang w:val="en-US" w:eastAsia="zh-CN"/>
        </w:rPr>
      </w:pPr>
    </w:p>
    <w:p w14:paraId="500B009E">
      <w:pPr>
        <w:rPr>
          <w:rFonts w:hint="eastAsia"/>
          <w:lang w:val="en-US" w:eastAsia="zh-CN"/>
        </w:rPr>
      </w:pPr>
    </w:p>
    <w:p w14:paraId="2C15F458">
      <w:pPr>
        <w:keepNext w:val="0"/>
        <w:keepLines w:val="0"/>
        <w:pageBreakBefore w:val="0"/>
        <w:widowControl/>
        <w:spacing w:line="560" w:lineRule="exact"/>
        <w:ind w:right="-176" w:firstLine="240"/>
        <w:jc w:val="both"/>
        <w:rPr>
          <w:rFonts w:hint="eastAsia" w:ascii="宋体" w:hAnsi="宋体" w:eastAsia="宋体" w:cs="宋体"/>
          <w:b w:val="0"/>
          <w:bCs w:val="0"/>
          <w:color w:val="auto"/>
          <w:sz w:val="24"/>
          <w:szCs w:val="24"/>
          <w:highlight w:val="none"/>
          <w:lang w:val="en-US" w:eastAsia="zh-CN"/>
        </w:rPr>
      </w:pPr>
    </w:p>
    <w:p w14:paraId="028B34B4">
      <w:pPr>
        <w:pStyle w:val="2"/>
        <w:rPr>
          <w:rFonts w:hint="eastAsia" w:ascii="宋体" w:hAnsi="宋体" w:eastAsia="宋体" w:cs="宋体"/>
          <w:b w:val="0"/>
          <w:bCs w:val="0"/>
          <w:color w:val="auto"/>
          <w:sz w:val="24"/>
          <w:szCs w:val="24"/>
          <w:highlight w:val="none"/>
          <w:lang w:val="en-US" w:eastAsia="zh-CN"/>
        </w:rPr>
      </w:pPr>
    </w:p>
    <w:p w14:paraId="71E3AE68">
      <w:pPr>
        <w:rPr>
          <w:rFonts w:hint="eastAsia"/>
          <w:lang w:val="en-US" w:eastAsia="zh-CN"/>
        </w:rPr>
      </w:pPr>
    </w:p>
    <w:p w14:paraId="20EBE87D">
      <w:pPr>
        <w:rPr>
          <w:rFonts w:hint="eastAsia"/>
          <w:lang w:val="en-US" w:eastAsia="zh-CN"/>
        </w:rPr>
      </w:pPr>
    </w:p>
    <w:p w14:paraId="5370B636">
      <w:pPr>
        <w:rPr>
          <w:rFonts w:hint="eastAsia"/>
          <w:lang w:val="en-US" w:eastAsia="zh-CN"/>
        </w:rPr>
      </w:pPr>
    </w:p>
    <w:p w14:paraId="3E71A767">
      <w:pPr>
        <w:pStyle w:val="2"/>
        <w:rPr>
          <w:rFonts w:hint="eastAsia"/>
          <w:lang w:val="en-US" w:eastAsia="zh-CN"/>
        </w:rPr>
      </w:pPr>
    </w:p>
    <w:p w14:paraId="7041CFFB">
      <w:pPr>
        <w:rPr>
          <w:rFonts w:hint="eastAsia"/>
          <w:lang w:val="en-US" w:eastAsia="zh-CN"/>
        </w:rPr>
      </w:pPr>
    </w:p>
    <w:p w14:paraId="09A2E7A5">
      <w:pPr>
        <w:rPr>
          <w:rFonts w:hint="eastAsia"/>
          <w:lang w:val="en-US" w:eastAsia="zh-CN"/>
        </w:rPr>
      </w:pPr>
    </w:p>
    <w:p w14:paraId="6366E750">
      <w:pPr>
        <w:keepNext w:val="0"/>
        <w:keepLines w:val="0"/>
        <w:pageBreakBefore w:val="0"/>
        <w:widowControl/>
        <w:spacing w:line="560" w:lineRule="exact"/>
        <w:ind w:right="-176" w:firstLine="280"/>
        <w:jc w:val="both"/>
        <w:rPr>
          <w:rFonts w:hint="default" w:ascii="Times New Roman" w:hAnsi="Times New Roman" w:eastAsia="方正公文小标宋" w:cs="Times New Roman"/>
          <w:b w:val="0"/>
          <w:bCs w:val="0"/>
          <w:color w:val="auto"/>
          <w:sz w:val="28"/>
          <w:szCs w:val="28"/>
          <w:highlight w:val="none"/>
          <w:lang w:val="en-US" w:eastAsia="zh-CN"/>
        </w:rPr>
      </w:pPr>
    </w:p>
    <w:p w14:paraId="195C13CF">
      <w:pPr>
        <w:keepNext w:val="0"/>
        <w:keepLines w:val="0"/>
        <w:pageBreakBefore w:val="0"/>
        <w:widowControl/>
        <w:spacing w:line="560" w:lineRule="exact"/>
        <w:ind w:right="-176" w:firstLine="280"/>
        <w:jc w:val="both"/>
        <w:rPr>
          <w:rFonts w:hint="eastAsia" w:ascii="宋体" w:hAnsi="宋体" w:eastAsia="宋体" w:cs="宋体"/>
          <w:b w:val="0"/>
          <w:bCs w:val="0"/>
          <w:color w:val="auto"/>
          <w:sz w:val="24"/>
          <w:szCs w:val="24"/>
          <w:highlight w:val="none"/>
          <w:lang w:val="en-US" w:eastAsia="zh-CN"/>
        </w:rPr>
      </w:pPr>
      <w:r>
        <w:rPr>
          <w:rFonts w:hint="default" w:ascii="Times New Roman" w:hAnsi="Times New Roman" w:eastAsia="方正公文小标宋" w:cs="Times New Roman"/>
          <w:b w:val="0"/>
          <w:bCs w:val="0"/>
          <w:color w:val="auto"/>
          <w:sz w:val="28"/>
          <w:szCs w:val="28"/>
          <w:highlight w:val="none"/>
          <w:lang w:val="en-US" w:eastAsia="zh-CN"/>
        </w:rPr>
        <w:t>附件</w:t>
      </w:r>
      <w:r>
        <w:rPr>
          <w:rFonts w:hint="eastAsia" w:ascii="Times New Roman" w:hAnsi="Times New Roman" w:eastAsia="方正公文小标宋" w:cs="Times New Roman"/>
          <w:b w:val="0"/>
          <w:bCs w:val="0"/>
          <w:color w:val="auto"/>
          <w:sz w:val="28"/>
          <w:szCs w:val="28"/>
          <w:highlight w:val="none"/>
          <w:lang w:val="en-US" w:eastAsia="zh-CN"/>
        </w:rPr>
        <w:t>6</w:t>
      </w:r>
    </w:p>
    <w:p w14:paraId="0E99E957">
      <w:pPr>
        <w:keepNext w:val="0"/>
        <w:keepLines w:val="0"/>
        <w:pageBreakBefore w:val="0"/>
        <w:widowControl/>
        <w:spacing w:line="560" w:lineRule="exact"/>
        <w:ind w:right="142"/>
        <w:jc w:val="center"/>
        <w:rPr>
          <w:rFonts w:hint="eastAsia" w:ascii="宋体" w:hAnsi="宋体" w:eastAsia="宋体" w:cs="宋体"/>
          <w:b w:val="0"/>
          <w:bCs w:val="0"/>
          <w:color w:val="auto"/>
          <w:spacing w:val="3"/>
          <w:sz w:val="24"/>
          <w:szCs w:val="24"/>
          <w:highlight w:val="none"/>
          <w:lang w:val="en-US" w:eastAsia="zh-CN"/>
        </w:rPr>
      </w:pPr>
      <w:r>
        <w:rPr>
          <w:rFonts w:hint="eastAsia" w:ascii="宋体" w:hAnsi="宋体" w:eastAsia="宋体" w:cs="宋体"/>
          <w:b w:val="0"/>
          <w:bCs w:val="0"/>
          <w:color w:val="auto"/>
          <w:spacing w:val="3"/>
          <w:sz w:val="24"/>
          <w:szCs w:val="24"/>
          <w:highlight w:val="none"/>
          <w:lang w:val="en-US" w:eastAsia="zh-CN"/>
        </w:rPr>
        <w:t>教室、办公区域抽检</w:t>
      </w:r>
    </w:p>
    <w:tbl>
      <w:tblPr>
        <w:tblStyle w:val="37"/>
        <w:tblW w:w="4999"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36"/>
        <w:gridCol w:w="6147"/>
        <w:gridCol w:w="2257"/>
      </w:tblGrid>
      <w:tr w14:paraId="5C3F6C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452" w:type="pct"/>
            <w:tcBorders>
              <w:top w:val="single" w:color="000000" w:sz="8" w:space="0"/>
              <w:left w:val="single" w:color="000000" w:sz="8" w:space="0"/>
              <w:bottom w:val="single" w:color="000000" w:sz="4" w:space="0"/>
              <w:right w:val="single" w:color="000000" w:sz="4" w:space="0"/>
            </w:tcBorders>
            <w:shd w:val="clear" w:color="auto" w:fill="auto"/>
            <w:noWrap/>
            <w:vAlign w:val="center"/>
          </w:tcPr>
          <w:p w14:paraId="585C3F54">
            <w:pPr>
              <w:keepNext w:val="0"/>
              <w:keepLines w:val="0"/>
              <w:pageBreakBefore w:val="0"/>
              <w:widowControl/>
              <w:suppressLineNumbers w:val="0"/>
              <w:spacing w:line="400" w:lineRule="exact"/>
              <w:jc w:val="center"/>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t>序号</w:t>
            </w:r>
          </w:p>
        </w:tc>
        <w:tc>
          <w:tcPr>
            <w:tcW w:w="3325" w:type="pct"/>
            <w:tcBorders>
              <w:top w:val="single" w:color="000000" w:sz="8" w:space="0"/>
              <w:left w:val="single" w:color="000000" w:sz="4" w:space="0"/>
              <w:bottom w:val="single" w:color="000000" w:sz="4" w:space="0"/>
              <w:right w:val="single" w:color="000000" w:sz="4" w:space="0"/>
            </w:tcBorders>
            <w:shd w:val="clear" w:color="auto" w:fill="auto"/>
            <w:noWrap/>
            <w:vAlign w:val="center"/>
          </w:tcPr>
          <w:p w14:paraId="3CFE2F26">
            <w:pPr>
              <w:keepNext w:val="0"/>
              <w:keepLines w:val="0"/>
              <w:pageBreakBefore w:val="0"/>
              <w:widowControl/>
              <w:suppressLineNumbers w:val="0"/>
              <w:spacing w:line="400" w:lineRule="exact"/>
              <w:jc w:val="center"/>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t>安全巡查项目</w:t>
            </w:r>
          </w:p>
        </w:tc>
        <w:tc>
          <w:tcPr>
            <w:tcW w:w="1221" w:type="pct"/>
            <w:tcBorders>
              <w:top w:val="single" w:color="000000" w:sz="8" w:space="0"/>
              <w:left w:val="single" w:color="000000" w:sz="4" w:space="0"/>
              <w:bottom w:val="single" w:color="000000" w:sz="4" w:space="0"/>
              <w:right w:val="single" w:color="000000" w:sz="4" w:space="0"/>
            </w:tcBorders>
            <w:shd w:val="clear" w:color="auto" w:fill="auto"/>
            <w:noWrap/>
            <w:vAlign w:val="center"/>
          </w:tcPr>
          <w:p w14:paraId="74ACA764">
            <w:pPr>
              <w:keepNext w:val="0"/>
              <w:keepLines w:val="0"/>
              <w:pageBreakBefore w:val="0"/>
              <w:widowControl/>
              <w:suppressLineNumbers w:val="0"/>
              <w:spacing w:line="400" w:lineRule="exact"/>
              <w:jc w:val="center"/>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t>安全巡查情况</w:t>
            </w:r>
          </w:p>
        </w:tc>
      </w:tr>
      <w:tr w14:paraId="635A0D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452" w:type="pct"/>
            <w:tcBorders>
              <w:top w:val="nil"/>
              <w:left w:val="single" w:color="000000" w:sz="8" w:space="0"/>
              <w:bottom w:val="single" w:color="000000" w:sz="4" w:space="0"/>
              <w:right w:val="single" w:color="000000" w:sz="4" w:space="0"/>
            </w:tcBorders>
            <w:shd w:val="clear" w:color="auto" w:fill="auto"/>
            <w:noWrap/>
            <w:vAlign w:val="center"/>
          </w:tcPr>
          <w:p w14:paraId="7A80EEF7">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w:t>
            </w:r>
          </w:p>
        </w:tc>
        <w:tc>
          <w:tcPr>
            <w:tcW w:w="3325" w:type="pct"/>
            <w:tcBorders>
              <w:top w:val="nil"/>
              <w:left w:val="single" w:color="000000" w:sz="4" w:space="0"/>
              <w:bottom w:val="single" w:color="000000" w:sz="4" w:space="0"/>
              <w:right w:val="single" w:color="000000" w:sz="4" w:space="0"/>
            </w:tcBorders>
            <w:shd w:val="clear" w:color="auto" w:fill="auto"/>
            <w:noWrap w:val="0"/>
            <w:vAlign w:val="center"/>
          </w:tcPr>
          <w:p w14:paraId="551B1A3B">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电气线路是否过载</w:t>
            </w:r>
          </w:p>
        </w:tc>
        <w:tc>
          <w:tcPr>
            <w:tcW w:w="1221" w:type="pct"/>
            <w:tcBorders>
              <w:top w:val="nil"/>
              <w:left w:val="single" w:color="000000" w:sz="4" w:space="0"/>
              <w:bottom w:val="single" w:color="000000" w:sz="4" w:space="0"/>
              <w:right w:val="single" w:color="000000" w:sz="4" w:space="0"/>
            </w:tcBorders>
            <w:shd w:val="clear" w:color="auto" w:fill="auto"/>
            <w:noWrap/>
            <w:vAlign w:val="center"/>
          </w:tcPr>
          <w:p w14:paraId="4421D049">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r>
      <w:tr w14:paraId="312014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452" w:type="pct"/>
            <w:tcBorders>
              <w:top w:val="nil"/>
              <w:left w:val="single" w:color="000000" w:sz="8" w:space="0"/>
              <w:bottom w:val="single" w:color="000000" w:sz="4" w:space="0"/>
              <w:right w:val="single" w:color="000000" w:sz="4" w:space="0"/>
            </w:tcBorders>
            <w:shd w:val="clear" w:color="auto" w:fill="auto"/>
            <w:noWrap/>
            <w:vAlign w:val="center"/>
          </w:tcPr>
          <w:p w14:paraId="146B3CDA">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
              </w:rPr>
              <w:t>2</w:t>
            </w:r>
          </w:p>
        </w:tc>
        <w:tc>
          <w:tcPr>
            <w:tcW w:w="3325" w:type="pct"/>
            <w:tcBorders>
              <w:top w:val="nil"/>
              <w:left w:val="single" w:color="000000" w:sz="4" w:space="0"/>
              <w:bottom w:val="single" w:color="000000" w:sz="4" w:space="0"/>
              <w:right w:val="single" w:color="000000" w:sz="4" w:space="0"/>
            </w:tcBorders>
            <w:shd w:val="clear" w:color="auto" w:fill="auto"/>
            <w:noWrap w:val="0"/>
            <w:vAlign w:val="center"/>
          </w:tcPr>
          <w:p w14:paraId="75F208F6">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拖线板使用数量及是否国标产品</w:t>
            </w:r>
          </w:p>
        </w:tc>
        <w:tc>
          <w:tcPr>
            <w:tcW w:w="1221" w:type="pct"/>
            <w:tcBorders>
              <w:top w:val="nil"/>
              <w:left w:val="single" w:color="000000" w:sz="4" w:space="0"/>
              <w:bottom w:val="single" w:color="000000" w:sz="4" w:space="0"/>
              <w:right w:val="single" w:color="000000" w:sz="4" w:space="0"/>
            </w:tcBorders>
            <w:shd w:val="clear" w:color="auto" w:fill="auto"/>
            <w:noWrap/>
            <w:vAlign w:val="center"/>
          </w:tcPr>
          <w:p w14:paraId="0F0AD262">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r>
      <w:tr w14:paraId="232528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452" w:type="pct"/>
            <w:tcBorders>
              <w:top w:val="single" w:color="000000" w:sz="4" w:space="0"/>
              <w:left w:val="single" w:color="000000" w:sz="8" w:space="0"/>
              <w:bottom w:val="single" w:color="000000" w:sz="4" w:space="0"/>
              <w:right w:val="single" w:color="000000" w:sz="4" w:space="0"/>
            </w:tcBorders>
            <w:shd w:val="clear" w:color="auto" w:fill="auto"/>
            <w:noWrap/>
            <w:vAlign w:val="center"/>
          </w:tcPr>
          <w:p w14:paraId="151712B2">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
              </w:rPr>
              <w:t>3</w:t>
            </w:r>
          </w:p>
        </w:tc>
        <w:tc>
          <w:tcPr>
            <w:tcW w:w="332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9DE676">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sz w:val="24"/>
                <w:szCs w:val="24"/>
                <w:highlight w:val="none"/>
                <w:u w:val="none"/>
                <w:lang w:val="en-US" w:eastAsia="zh-CN" w:bidi="ar"/>
              </w:rPr>
              <w:t>大功率电器</w:t>
            </w:r>
          </w:p>
        </w:tc>
        <w:tc>
          <w:tcPr>
            <w:tcW w:w="12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CF52F">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r>
      <w:tr w14:paraId="3097C1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452" w:type="pct"/>
            <w:tcBorders>
              <w:top w:val="single" w:color="000000" w:sz="4" w:space="0"/>
              <w:left w:val="single" w:color="000000" w:sz="8" w:space="0"/>
              <w:bottom w:val="single" w:color="000000" w:sz="4" w:space="0"/>
              <w:right w:val="single" w:color="000000" w:sz="4" w:space="0"/>
            </w:tcBorders>
            <w:shd w:val="clear" w:color="auto" w:fill="auto"/>
            <w:noWrap/>
            <w:vAlign w:val="center"/>
          </w:tcPr>
          <w:p w14:paraId="4FCD9D33">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4</w:t>
            </w:r>
          </w:p>
        </w:tc>
        <w:tc>
          <w:tcPr>
            <w:tcW w:w="332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DACE6C">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长时间不用的电器是否及时断电（充电宝）</w:t>
            </w:r>
          </w:p>
        </w:tc>
        <w:tc>
          <w:tcPr>
            <w:tcW w:w="12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ECD12">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r>
      <w:tr w14:paraId="2DD21A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452" w:type="pct"/>
            <w:tcBorders>
              <w:top w:val="single" w:color="000000" w:sz="4" w:space="0"/>
              <w:left w:val="single" w:color="000000" w:sz="8" w:space="0"/>
              <w:bottom w:val="single" w:color="000000" w:sz="4" w:space="0"/>
              <w:right w:val="single" w:color="000000" w:sz="4" w:space="0"/>
            </w:tcBorders>
            <w:shd w:val="clear" w:color="auto" w:fill="auto"/>
            <w:noWrap/>
            <w:vAlign w:val="center"/>
          </w:tcPr>
          <w:p w14:paraId="1AD0FED3">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5</w:t>
            </w:r>
          </w:p>
        </w:tc>
        <w:tc>
          <w:tcPr>
            <w:tcW w:w="332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0882F3">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是否存在私拉乱接情况</w:t>
            </w:r>
          </w:p>
        </w:tc>
        <w:tc>
          <w:tcPr>
            <w:tcW w:w="12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ABF71">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r>
      <w:tr w14:paraId="78ADAF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452" w:type="pct"/>
            <w:tcBorders>
              <w:top w:val="single" w:color="000000" w:sz="4" w:space="0"/>
              <w:left w:val="single" w:color="000000" w:sz="8" w:space="0"/>
              <w:bottom w:val="single" w:color="000000" w:sz="4" w:space="0"/>
              <w:right w:val="single" w:color="000000" w:sz="4" w:space="0"/>
            </w:tcBorders>
            <w:shd w:val="clear" w:color="auto" w:fill="auto"/>
            <w:noWrap/>
            <w:vAlign w:val="center"/>
          </w:tcPr>
          <w:p w14:paraId="60806F1C">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6</w:t>
            </w:r>
          </w:p>
        </w:tc>
        <w:tc>
          <w:tcPr>
            <w:tcW w:w="332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4BD11F">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插座面板、线槽等是否完好</w:t>
            </w:r>
          </w:p>
        </w:tc>
        <w:tc>
          <w:tcPr>
            <w:tcW w:w="12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F2BEB">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r>
      <w:tr w14:paraId="1B8618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452" w:type="pct"/>
            <w:tcBorders>
              <w:top w:val="single" w:color="000000" w:sz="4" w:space="0"/>
              <w:left w:val="single" w:color="000000" w:sz="8" w:space="0"/>
              <w:bottom w:val="single" w:color="000000" w:sz="4" w:space="0"/>
              <w:right w:val="single" w:color="000000" w:sz="4" w:space="0"/>
            </w:tcBorders>
            <w:shd w:val="clear" w:color="auto" w:fill="auto"/>
            <w:noWrap/>
            <w:vAlign w:val="center"/>
          </w:tcPr>
          <w:p w14:paraId="4ABA010B">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7</w:t>
            </w:r>
          </w:p>
        </w:tc>
        <w:tc>
          <w:tcPr>
            <w:tcW w:w="332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45B859">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是否存在裸线外露情况</w:t>
            </w:r>
          </w:p>
        </w:tc>
        <w:tc>
          <w:tcPr>
            <w:tcW w:w="12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2CC1B">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r>
      <w:tr w14:paraId="5FF716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452" w:type="pct"/>
            <w:tcBorders>
              <w:top w:val="single" w:color="000000" w:sz="4" w:space="0"/>
              <w:left w:val="single" w:color="000000" w:sz="8" w:space="0"/>
              <w:bottom w:val="single" w:color="000000" w:sz="4" w:space="0"/>
              <w:right w:val="single" w:color="000000" w:sz="4" w:space="0"/>
            </w:tcBorders>
            <w:shd w:val="clear" w:color="auto" w:fill="auto"/>
            <w:noWrap/>
            <w:vAlign w:val="center"/>
          </w:tcPr>
          <w:p w14:paraId="604C2DE6">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8</w:t>
            </w:r>
          </w:p>
        </w:tc>
        <w:tc>
          <w:tcPr>
            <w:tcW w:w="332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41278E">
            <w:pPr>
              <w:keepNext w:val="0"/>
              <w:keepLines w:val="0"/>
              <w:pageBreakBefore w:val="0"/>
              <w:widowControl/>
              <w:suppressLineNumbers w:val="0"/>
              <w:spacing w:line="400" w:lineRule="exact"/>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教室讲台内电气线路集中部位是否清洁无灰尘</w:t>
            </w:r>
          </w:p>
        </w:tc>
        <w:tc>
          <w:tcPr>
            <w:tcW w:w="12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BCBA0">
            <w:pPr>
              <w:keepNext w:val="0"/>
              <w:keepLines w:val="0"/>
              <w:pageBreakBefore w:val="0"/>
              <w:spacing w:line="400" w:lineRule="exact"/>
              <w:jc w:val="center"/>
              <w:rPr>
                <w:rFonts w:hint="eastAsia" w:ascii="宋体" w:hAnsi="宋体" w:eastAsia="宋体" w:cs="宋体"/>
                <w:i w:val="0"/>
                <w:iCs w:val="0"/>
                <w:color w:val="auto"/>
                <w:sz w:val="24"/>
                <w:szCs w:val="24"/>
                <w:highlight w:val="none"/>
                <w:u w:val="none"/>
              </w:rPr>
            </w:pPr>
          </w:p>
        </w:tc>
      </w:tr>
    </w:tbl>
    <w:p w14:paraId="4D16E2C6">
      <w:pPr>
        <w:keepNext w:val="0"/>
        <w:keepLines w:val="0"/>
        <w:pageBreakBefore w:val="0"/>
        <w:widowControl/>
        <w:tabs>
          <w:tab w:val="left" w:pos="874"/>
        </w:tabs>
        <w:spacing w:line="560" w:lineRule="exact"/>
        <w:jc w:val="left"/>
        <w:rPr>
          <w:rFonts w:hint="eastAsia" w:ascii="宋体" w:hAnsi="宋体" w:eastAsia="宋体" w:cs="宋体"/>
          <w:color w:val="auto"/>
          <w:spacing w:val="6"/>
          <w:sz w:val="24"/>
          <w:szCs w:val="24"/>
          <w:highlight w:val="none"/>
          <w:u w:val="none"/>
          <w:lang w:val="en-US" w:eastAsia="zh-CN"/>
        </w:rPr>
      </w:pPr>
      <w:r>
        <w:rPr>
          <w:rFonts w:hint="eastAsia" w:ascii="宋体" w:hAnsi="宋体" w:eastAsia="宋体" w:cs="宋体"/>
          <w:color w:val="auto"/>
          <w:spacing w:val="6"/>
          <w:sz w:val="24"/>
          <w:szCs w:val="24"/>
          <w:highlight w:val="none"/>
          <w:u w:val="none"/>
          <w:lang w:val="en-US" w:eastAsia="zh-CN"/>
        </w:rPr>
        <w:t>备注：每个处室插座等电气线路及大功率电器等拍摄不少于2张照片。</w:t>
      </w:r>
    </w:p>
    <w:p w14:paraId="18D08261">
      <w:pPr>
        <w:keepNext w:val="0"/>
        <w:keepLines w:val="0"/>
        <w:pageBreakBefore w:val="0"/>
        <w:widowControl/>
        <w:spacing w:line="560" w:lineRule="exact"/>
        <w:ind w:right="-176" w:firstLine="280"/>
        <w:jc w:val="both"/>
        <w:rPr>
          <w:rFonts w:hint="default" w:ascii="Times New Roman" w:hAnsi="Times New Roman" w:eastAsia="方正公文小标宋" w:cs="Times New Roman"/>
          <w:b w:val="0"/>
          <w:bCs w:val="0"/>
          <w:color w:val="auto"/>
          <w:sz w:val="28"/>
          <w:szCs w:val="28"/>
          <w:highlight w:val="none"/>
          <w:lang w:val="en-US" w:eastAsia="zh-CN"/>
        </w:rPr>
      </w:pPr>
    </w:p>
    <w:p w14:paraId="6E62A7E7">
      <w:pPr>
        <w:keepNext w:val="0"/>
        <w:keepLines w:val="0"/>
        <w:pageBreakBefore w:val="0"/>
        <w:widowControl/>
        <w:spacing w:line="560" w:lineRule="exact"/>
        <w:ind w:right="-176" w:firstLine="280"/>
        <w:jc w:val="both"/>
        <w:rPr>
          <w:rFonts w:hint="default" w:ascii="Times New Roman" w:hAnsi="Times New Roman" w:eastAsia="方正公文小标宋" w:cs="Times New Roman"/>
          <w:b w:val="0"/>
          <w:bCs w:val="0"/>
          <w:color w:val="auto"/>
          <w:sz w:val="28"/>
          <w:szCs w:val="28"/>
          <w:highlight w:val="none"/>
          <w:lang w:val="en-US" w:eastAsia="zh-CN"/>
        </w:rPr>
      </w:pPr>
    </w:p>
    <w:p w14:paraId="0C957B73">
      <w:pPr>
        <w:keepNext w:val="0"/>
        <w:keepLines w:val="0"/>
        <w:pageBreakBefore w:val="0"/>
        <w:widowControl/>
        <w:spacing w:line="560" w:lineRule="exact"/>
        <w:ind w:right="-176" w:firstLine="280"/>
        <w:jc w:val="both"/>
        <w:rPr>
          <w:rFonts w:hint="default" w:ascii="Times New Roman" w:hAnsi="Times New Roman" w:eastAsia="方正公文小标宋" w:cs="Times New Roman"/>
          <w:b w:val="0"/>
          <w:bCs w:val="0"/>
          <w:color w:val="auto"/>
          <w:sz w:val="28"/>
          <w:szCs w:val="28"/>
          <w:highlight w:val="none"/>
          <w:lang w:val="en-US" w:eastAsia="zh-CN"/>
        </w:rPr>
      </w:pPr>
    </w:p>
    <w:p w14:paraId="15F2125D">
      <w:pPr>
        <w:keepNext w:val="0"/>
        <w:keepLines w:val="0"/>
        <w:pageBreakBefore w:val="0"/>
        <w:widowControl/>
        <w:spacing w:line="560" w:lineRule="exact"/>
        <w:ind w:right="-176" w:firstLine="280"/>
        <w:jc w:val="both"/>
        <w:rPr>
          <w:rFonts w:hint="default" w:ascii="Times New Roman" w:hAnsi="Times New Roman" w:eastAsia="方正公文小标宋" w:cs="Times New Roman"/>
          <w:b w:val="0"/>
          <w:bCs w:val="0"/>
          <w:color w:val="auto"/>
          <w:sz w:val="28"/>
          <w:szCs w:val="28"/>
          <w:highlight w:val="none"/>
          <w:lang w:val="en-US" w:eastAsia="zh-CN"/>
        </w:rPr>
      </w:pPr>
    </w:p>
    <w:p w14:paraId="3B9D8F69">
      <w:pPr>
        <w:keepNext w:val="0"/>
        <w:keepLines w:val="0"/>
        <w:pageBreakBefore w:val="0"/>
        <w:widowControl/>
        <w:spacing w:line="560" w:lineRule="exact"/>
        <w:ind w:right="-176" w:firstLine="280"/>
        <w:jc w:val="both"/>
        <w:rPr>
          <w:rFonts w:hint="default" w:ascii="Times New Roman" w:hAnsi="Times New Roman" w:eastAsia="方正公文小标宋" w:cs="Times New Roman"/>
          <w:b w:val="0"/>
          <w:bCs w:val="0"/>
          <w:color w:val="auto"/>
          <w:sz w:val="28"/>
          <w:szCs w:val="28"/>
          <w:highlight w:val="none"/>
          <w:lang w:val="en-US" w:eastAsia="zh-CN"/>
        </w:rPr>
      </w:pPr>
    </w:p>
    <w:p w14:paraId="2816D7EF">
      <w:pPr>
        <w:keepNext w:val="0"/>
        <w:keepLines w:val="0"/>
        <w:pageBreakBefore w:val="0"/>
        <w:widowControl/>
        <w:spacing w:line="560" w:lineRule="exact"/>
        <w:ind w:right="-176" w:firstLine="280"/>
        <w:jc w:val="both"/>
        <w:rPr>
          <w:rFonts w:hint="default" w:ascii="Times New Roman" w:hAnsi="Times New Roman" w:eastAsia="方正公文小标宋" w:cs="Times New Roman"/>
          <w:b w:val="0"/>
          <w:bCs w:val="0"/>
          <w:color w:val="auto"/>
          <w:sz w:val="28"/>
          <w:szCs w:val="28"/>
          <w:highlight w:val="none"/>
          <w:lang w:val="en-US" w:eastAsia="zh-CN"/>
        </w:rPr>
      </w:pPr>
    </w:p>
    <w:p w14:paraId="06CE7653">
      <w:pPr>
        <w:keepNext w:val="0"/>
        <w:keepLines w:val="0"/>
        <w:pageBreakBefore w:val="0"/>
        <w:widowControl/>
        <w:spacing w:line="560" w:lineRule="exact"/>
        <w:ind w:right="-176" w:firstLine="280"/>
        <w:jc w:val="both"/>
        <w:rPr>
          <w:rFonts w:hint="default" w:ascii="Times New Roman" w:hAnsi="Times New Roman" w:eastAsia="方正公文小标宋" w:cs="Times New Roman"/>
          <w:b w:val="0"/>
          <w:bCs w:val="0"/>
          <w:color w:val="auto"/>
          <w:sz w:val="28"/>
          <w:szCs w:val="28"/>
          <w:highlight w:val="none"/>
          <w:lang w:val="en-US" w:eastAsia="zh-CN"/>
        </w:rPr>
      </w:pPr>
    </w:p>
    <w:p w14:paraId="098D7697">
      <w:pPr>
        <w:keepNext w:val="0"/>
        <w:keepLines w:val="0"/>
        <w:pageBreakBefore w:val="0"/>
        <w:widowControl/>
        <w:spacing w:line="560" w:lineRule="exact"/>
        <w:ind w:right="-176" w:firstLine="280"/>
        <w:jc w:val="both"/>
        <w:rPr>
          <w:rFonts w:hint="default" w:ascii="Times New Roman" w:hAnsi="Times New Roman" w:eastAsia="方正公文小标宋" w:cs="Times New Roman"/>
          <w:b w:val="0"/>
          <w:bCs w:val="0"/>
          <w:color w:val="auto"/>
          <w:sz w:val="28"/>
          <w:szCs w:val="28"/>
          <w:highlight w:val="none"/>
          <w:lang w:val="en-US" w:eastAsia="zh-CN"/>
        </w:rPr>
      </w:pPr>
    </w:p>
    <w:p w14:paraId="13DCC44F">
      <w:pPr>
        <w:keepNext w:val="0"/>
        <w:keepLines w:val="0"/>
        <w:pageBreakBefore w:val="0"/>
        <w:widowControl/>
        <w:spacing w:line="560" w:lineRule="exact"/>
        <w:ind w:right="-176" w:firstLine="280"/>
        <w:jc w:val="both"/>
        <w:rPr>
          <w:rFonts w:hint="default" w:ascii="Times New Roman" w:hAnsi="Times New Roman" w:eastAsia="方正公文小标宋" w:cs="Times New Roman"/>
          <w:b w:val="0"/>
          <w:bCs w:val="0"/>
          <w:color w:val="auto"/>
          <w:sz w:val="28"/>
          <w:szCs w:val="28"/>
          <w:highlight w:val="none"/>
          <w:lang w:val="en-US" w:eastAsia="zh-CN"/>
        </w:rPr>
      </w:pPr>
    </w:p>
    <w:p w14:paraId="3DAC4515">
      <w:pPr>
        <w:keepNext w:val="0"/>
        <w:keepLines w:val="0"/>
        <w:pageBreakBefore w:val="0"/>
        <w:widowControl/>
        <w:spacing w:line="560" w:lineRule="exact"/>
        <w:ind w:right="-176" w:firstLine="280"/>
        <w:jc w:val="both"/>
        <w:rPr>
          <w:rFonts w:hint="default" w:ascii="Times New Roman" w:hAnsi="Times New Roman" w:eastAsia="方正公文小标宋" w:cs="Times New Roman"/>
          <w:b w:val="0"/>
          <w:bCs w:val="0"/>
          <w:color w:val="auto"/>
          <w:sz w:val="28"/>
          <w:szCs w:val="28"/>
          <w:highlight w:val="none"/>
          <w:lang w:val="en-US" w:eastAsia="zh-CN"/>
        </w:rPr>
      </w:pPr>
    </w:p>
    <w:p w14:paraId="21475361">
      <w:pPr>
        <w:keepNext w:val="0"/>
        <w:keepLines w:val="0"/>
        <w:pageBreakBefore w:val="0"/>
        <w:widowControl/>
        <w:spacing w:line="560" w:lineRule="exact"/>
        <w:ind w:right="-176" w:firstLine="280"/>
        <w:jc w:val="both"/>
        <w:rPr>
          <w:rFonts w:hint="default" w:ascii="Times New Roman" w:hAnsi="Times New Roman" w:eastAsia="方正公文小标宋" w:cs="Times New Roman"/>
          <w:b w:val="0"/>
          <w:bCs w:val="0"/>
          <w:color w:val="auto"/>
          <w:sz w:val="28"/>
          <w:szCs w:val="28"/>
          <w:highlight w:val="none"/>
          <w:lang w:val="en-US" w:eastAsia="zh-CN"/>
        </w:rPr>
      </w:pPr>
    </w:p>
    <w:p w14:paraId="120F2919">
      <w:pPr>
        <w:keepNext w:val="0"/>
        <w:keepLines w:val="0"/>
        <w:pageBreakBefore w:val="0"/>
        <w:widowControl/>
        <w:spacing w:line="560" w:lineRule="exact"/>
        <w:ind w:right="-176" w:firstLine="280"/>
        <w:jc w:val="both"/>
        <w:rPr>
          <w:rFonts w:hint="default" w:ascii="Times New Roman" w:hAnsi="Times New Roman" w:eastAsia="方正公文小标宋" w:cs="Times New Roman"/>
          <w:b w:val="0"/>
          <w:bCs w:val="0"/>
          <w:color w:val="auto"/>
          <w:sz w:val="28"/>
          <w:szCs w:val="28"/>
          <w:highlight w:val="none"/>
          <w:lang w:val="en-US" w:eastAsia="zh-CN"/>
        </w:rPr>
      </w:pPr>
    </w:p>
    <w:p w14:paraId="676A6EC8">
      <w:pPr>
        <w:keepNext w:val="0"/>
        <w:keepLines w:val="0"/>
        <w:pageBreakBefore w:val="0"/>
        <w:widowControl/>
        <w:spacing w:line="560" w:lineRule="exact"/>
        <w:ind w:right="-176" w:firstLine="280"/>
        <w:jc w:val="both"/>
        <w:rPr>
          <w:rFonts w:hint="default" w:ascii="Times New Roman" w:hAnsi="Times New Roman" w:eastAsia="方正公文小标宋" w:cs="Times New Roman"/>
          <w:b w:val="0"/>
          <w:bCs w:val="0"/>
          <w:color w:val="auto"/>
          <w:sz w:val="28"/>
          <w:szCs w:val="28"/>
          <w:highlight w:val="none"/>
          <w:lang w:val="en-US" w:eastAsia="zh-CN"/>
        </w:rPr>
      </w:pPr>
    </w:p>
    <w:p w14:paraId="2203FAA1">
      <w:pPr>
        <w:keepNext w:val="0"/>
        <w:keepLines w:val="0"/>
        <w:pageBreakBefore w:val="0"/>
        <w:widowControl/>
        <w:spacing w:line="560" w:lineRule="exact"/>
        <w:ind w:right="-176" w:firstLine="280"/>
        <w:jc w:val="both"/>
        <w:rPr>
          <w:rFonts w:hint="default" w:ascii="Times New Roman" w:hAnsi="Times New Roman" w:eastAsia="方正公文小标宋" w:cs="Times New Roman"/>
          <w:b w:val="0"/>
          <w:bCs w:val="0"/>
          <w:color w:val="auto"/>
          <w:sz w:val="28"/>
          <w:szCs w:val="28"/>
          <w:highlight w:val="none"/>
          <w:lang w:val="en-US" w:eastAsia="zh-CN"/>
        </w:rPr>
      </w:pPr>
    </w:p>
    <w:p w14:paraId="6F51B467">
      <w:pPr>
        <w:keepNext w:val="0"/>
        <w:keepLines w:val="0"/>
        <w:pageBreakBefore w:val="0"/>
        <w:widowControl/>
        <w:spacing w:line="560" w:lineRule="exact"/>
        <w:ind w:right="-176" w:firstLine="280"/>
        <w:jc w:val="both"/>
        <w:rPr>
          <w:rFonts w:hint="default" w:ascii="Times New Roman" w:hAnsi="Times New Roman" w:eastAsia="方正公文小标宋" w:cs="Times New Roman"/>
          <w:b w:val="0"/>
          <w:bCs w:val="0"/>
          <w:color w:val="auto"/>
          <w:sz w:val="28"/>
          <w:szCs w:val="28"/>
          <w:highlight w:val="none"/>
          <w:lang w:val="en-US" w:eastAsia="zh-CN"/>
        </w:rPr>
      </w:pPr>
    </w:p>
    <w:p w14:paraId="39867420">
      <w:pPr>
        <w:keepNext w:val="0"/>
        <w:keepLines w:val="0"/>
        <w:pageBreakBefore w:val="0"/>
        <w:widowControl/>
        <w:spacing w:line="560" w:lineRule="exact"/>
        <w:ind w:right="-176" w:firstLine="280"/>
        <w:jc w:val="both"/>
        <w:rPr>
          <w:rFonts w:hint="default" w:ascii="Times New Roman" w:hAnsi="Times New Roman" w:eastAsia="方正公文小标宋" w:cs="Times New Roman"/>
          <w:b w:val="0"/>
          <w:bCs w:val="0"/>
          <w:color w:val="auto"/>
          <w:sz w:val="28"/>
          <w:szCs w:val="28"/>
          <w:highlight w:val="none"/>
          <w:lang w:val="en-US" w:eastAsia="zh-CN"/>
        </w:rPr>
      </w:pPr>
      <w:r>
        <w:rPr>
          <w:rFonts w:hint="default" w:ascii="Times New Roman" w:hAnsi="Times New Roman" w:eastAsia="方正公文小标宋" w:cs="Times New Roman"/>
          <w:b w:val="0"/>
          <w:bCs w:val="0"/>
          <w:color w:val="auto"/>
          <w:sz w:val="28"/>
          <w:szCs w:val="28"/>
          <w:highlight w:val="none"/>
          <w:lang w:val="en-US" w:eastAsia="zh-CN"/>
        </w:rPr>
        <w:t>附件</w:t>
      </w:r>
      <w:r>
        <w:rPr>
          <w:rFonts w:hint="eastAsia" w:ascii="Times New Roman" w:hAnsi="Times New Roman" w:eastAsia="方正公文小标宋" w:cs="Times New Roman"/>
          <w:b w:val="0"/>
          <w:bCs w:val="0"/>
          <w:color w:val="auto"/>
          <w:sz w:val="28"/>
          <w:szCs w:val="28"/>
          <w:highlight w:val="none"/>
          <w:lang w:val="en-US" w:eastAsia="zh-CN"/>
        </w:rPr>
        <w:t>7</w:t>
      </w:r>
    </w:p>
    <w:p w14:paraId="2687214B">
      <w:pPr>
        <w:keepNext w:val="0"/>
        <w:keepLines w:val="0"/>
        <w:pageBreakBefore w:val="0"/>
        <w:widowControl w:val="0"/>
        <w:spacing w:line="600" w:lineRule="exact"/>
        <w:jc w:val="center"/>
        <w:rPr>
          <w:rFonts w:hint="eastAsia" w:ascii="宋体" w:hAnsi="宋体" w:eastAsia="宋体" w:cs="宋体"/>
          <w:color w:val="auto"/>
          <w:spacing w:val="6"/>
          <w:sz w:val="24"/>
          <w:szCs w:val="24"/>
          <w:highlight w:val="none"/>
          <w:lang w:val="en-US" w:eastAsia="zh-CN"/>
        </w:rPr>
      </w:pPr>
      <w:r>
        <w:rPr>
          <w:rFonts w:hint="eastAsia" w:ascii="宋体" w:hAnsi="宋体" w:eastAsia="宋体" w:cs="宋体"/>
          <w:color w:val="auto"/>
          <w:spacing w:val="6"/>
          <w:sz w:val="24"/>
          <w:szCs w:val="24"/>
          <w:highlight w:val="none"/>
          <w:lang w:val="en-US" w:eastAsia="zh-CN"/>
        </w:rPr>
        <w:t>考核表</w:t>
      </w:r>
    </w:p>
    <w:p w14:paraId="3AE583DF">
      <w:pPr>
        <w:pageBreakBefore w:val="0"/>
        <w:tabs>
          <w:tab w:val="left" w:pos="-21"/>
        </w:tabs>
        <w:spacing w:line="560" w:lineRule="exact"/>
        <w:ind w:firstLine="431"/>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（相关考核内容和标准会根据实际情况进行动态调整）</w:t>
      </w:r>
    </w:p>
    <w:tbl>
      <w:tblPr>
        <w:tblStyle w:val="37"/>
        <w:tblW w:w="83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5"/>
        <w:gridCol w:w="1390"/>
        <w:gridCol w:w="4013"/>
        <w:gridCol w:w="1125"/>
        <w:gridCol w:w="1031"/>
      </w:tblGrid>
      <w:tr w14:paraId="4A9C7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9" w:hRule="atLeast"/>
          <w:jc w:val="center"/>
        </w:trPr>
        <w:tc>
          <w:tcPr>
            <w:tcW w:w="825" w:type="dxa"/>
            <w:noWrap w:val="0"/>
            <w:vAlign w:val="center"/>
          </w:tcPr>
          <w:p w14:paraId="03897242">
            <w:pPr>
              <w:pageBreakBefore w:val="0"/>
              <w:spacing w:line="56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1390" w:type="dxa"/>
            <w:noWrap w:val="0"/>
            <w:vAlign w:val="center"/>
          </w:tcPr>
          <w:p w14:paraId="698B8C59">
            <w:pPr>
              <w:pageBreakBefore w:val="0"/>
              <w:spacing w:line="56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考核项目</w:t>
            </w:r>
          </w:p>
        </w:tc>
        <w:tc>
          <w:tcPr>
            <w:tcW w:w="4013" w:type="dxa"/>
            <w:noWrap w:val="0"/>
            <w:vAlign w:val="center"/>
          </w:tcPr>
          <w:p w14:paraId="621EB681">
            <w:pPr>
              <w:pageBreakBefore w:val="0"/>
              <w:spacing w:line="56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考核内容</w:t>
            </w:r>
          </w:p>
        </w:tc>
        <w:tc>
          <w:tcPr>
            <w:tcW w:w="1125" w:type="dxa"/>
            <w:noWrap w:val="0"/>
            <w:vAlign w:val="center"/>
          </w:tcPr>
          <w:p w14:paraId="03D9EFAF">
            <w:pPr>
              <w:pageBreakBefore w:val="0"/>
              <w:spacing w:line="56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分值</w:t>
            </w:r>
          </w:p>
        </w:tc>
        <w:tc>
          <w:tcPr>
            <w:tcW w:w="1031" w:type="dxa"/>
            <w:noWrap w:val="0"/>
            <w:vAlign w:val="center"/>
          </w:tcPr>
          <w:p w14:paraId="76C2B990">
            <w:pPr>
              <w:pageBreakBefore w:val="0"/>
              <w:spacing w:line="56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总体</w:t>
            </w:r>
          </w:p>
          <w:p w14:paraId="604374A5">
            <w:pPr>
              <w:pageBreakBefore w:val="0"/>
              <w:spacing w:line="56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得分</w:t>
            </w:r>
          </w:p>
        </w:tc>
      </w:tr>
      <w:tr w14:paraId="759C5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8" w:hRule="atLeast"/>
          <w:jc w:val="center"/>
        </w:trPr>
        <w:tc>
          <w:tcPr>
            <w:tcW w:w="825" w:type="dxa"/>
            <w:noWrap w:val="0"/>
            <w:vAlign w:val="center"/>
          </w:tcPr>
          <w:p w14:paraId="3247A590">
            <w:pPr>
              <w:pageBreakBefore w:val="0"/>
              <w:widowControl/>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390" w:type="dxa"/>
            <w:noWrap w:val="0"/>
            <w:vAlign w:val="center"/>
          </w:tcPr>
          <w:p w14:paraId="78518BA1">
            <w:pPr>
              <w:pageBreakBefore w:val="0"/>
              <w:widowControl/>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人员</w:t>
            </w:r>
            <w:r>
              <w:rPr>
                <w:rFonts w:hint="eastAsia" w:ascii="宋体" w:hAnsi="宋体" w:eastAsia="宋体" w:cs="宋体"/>
                <w:color w:val="auto"/>
                <w:sz w:val="24"/>
                <w:szCs w:val="24"/>
                <w:highlight w:val="none"/>
              </w:rPr>
              <w:t>出勤</w:t>
            </w:r>
          </w:p>
        </w:tc>
        <w:tc>
          <w:tcPr>
            <w:tcW w:w="4013" w:type="dxa"/>
            <w:noWrap w:val="0"/>
            <w:vAlign w:val="center"/>
          </w:tcPr>
          <w:p w14:paraId="4534D10B">
            <w:pPr>
              <w:pageBreakBefore w:val="0"/>
              <w:widowControl/>
              <w:spacing w:line="560" w:lineRule="exact"/>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提供服务的单位岗位设置、人员数量、人员素质符合合同要求</w:t>
            </w:r>
            <w:r>
              <w:rPr>
                <w:rFonts w:hint="eastAsia" w:ascii="宋体" w:hAnsi="宋体" w:eastAsia="宋体" w:cs="宋体"/>
                <w:color w:val="auto"/>
                <w:sz w:val="24"/>
                <w:szCs w:val="24"/>
                <w:highlight w:val="none"/>
                <w:lang w:eastAsia="zh-CN"/>
              </w:rPr>
              <w:t>。</w:t>
            </w:r>
          </w:p>
        </w:tc>
        <w:tc>
          <w:tcPr>
            <w:tcW w:w="1125" w:type="dxa"/>
            <w:noWrap w:val="0"/>
            <w:vAlign w:val="center"/>
          </w:tcPr>
          <w:p w14:paraId="13D2855B">
            <w:pPr>
              <w:pageBreakBefore w:val="0"/>
              <w:widowControl/>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0</w:t>
            </w:r>
          </w:p>
        </w:tc>
        <w:tc>
          <w:tcPr>
            <w:tcW w:w="1031" w:type="dxa"/>
            <w:vMerge w:val="restart"/>
            <w:noWrap w:val="0"/>
            <w:vAlign w:val="center"/>
          </w:tcPr>
          <w:p w14:paraId="42F8D6E8">
            <w:pPr>
              <w:pageBreakBefore w:val="0"/>
              <w:spacing w:line="560" w:lineRule="exact"/>
              <w:jc w:val="center"/>
              <w:rPr>
                <w:rFonts w:hint="eastAsia" w:ascii="宋体" w:hAnsi="宋体" w:eastAsia="宋体" w:cs="宋体"/>
                <w:color w:val="auto"/>
                <w:sz w:val="24"/>
                <w:szCs w:val="24"/>
                <w:highlight w:val="none"/>
              </w:rPr>
            </w:pPr>
          </w:p>
        </w:tc>
      </w:tr>
      <w:tr w14:paraId="6FB41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2" w:hRule="atLeast"/>
          <w:jc w:val="center"/>
        </w:trPr>
        <w:tc>
          <w:tcPr>
            <w:tcW w:w="825" w:type="dxa"/>
            <w:noWrap w:val="0"/>
            <w:vAlign w:val="center"/>
          </w:tcPr>
          <w:p w14:paraId="1D042D3B">
            <w:pPr>
              <w:pageBreakBefore w:val="0"/>
              <w:widowControl/>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390" w:type="dxa"/>
            <w:noWrap w:val="0"/>
            <w:vAlign w:val="center"/>
          </w:tcPr>
          <w:p w14:paraId="190E8282">
            <w:pPr>
              <w:pageBreakBefore w:val="0"/>
              <w:widowControl/>
              <w:spacing w:line="56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作业服装</w:t>
            </w:r>
          </w:p>
        </w:tc>
        <w:tc>
          <w:tcPr>
            <w:tcW w:w="4013" w:type="dxa"/>
            <w:noWrap w:val="0"/>
            <w:vAlign w:val="center"/>
          </w:tcPr>
          <w:p w14:paraId="5AC0468B">
            <w:pPr>
              <w:pageBreakBefore w:val="0"/>
              <w:widowControl/>
              <w:spacing w:line="560" w:lineRule="exact"/>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穿戴符合要求的工作服</w:t>
            </w:r>
            <w:r>
              <w:rPr>
                <w:rFonts w:hint="eastAsia" w:ascii="宋体" w:hAnsi="宋体" w:eastAsia="宋体" w:cs="宋体"/>
                <w:color w:val="auto"/>
                <w:sz w:val="24"/>
                <w:szCs w:val="24"/>
                <w:highlight w:val="none"/>
                <w:lang w:eastAsia="zh-CN"/>
              </w:rPr>
              <w:t>；</w:t>
            </w:r>
          </w:p>
          <w:p w14:paraId="356E6CCD">
            <w:pPr>
              <w:pageBreakBefore w:val="0"/>
              <w:widowControl/>
              <w:spacing w:line="560" w:lineRule="exact"/>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穿戴电工绝缘手套；</w:t>
            </w:r>
          </w:p>
          <w:p w14:paraId="18DCBEF4">
            <w:pPr>
              <w:pageBreakBefore w:val="0"/>
              <w:widowControl/>
              <w:spacing w:line="56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3、穿戴安全电工绝缘鞋靴</w:t>
            </w:r>
            <w:r>
              <w:rPr>
                <w:rFonts w:hint="eastAsia" w:ascii="宋体" w:hAnsi="宋体" w:eastAsia="宋体" w:cs="宋体"/>
                <w:color w:val="auto"/>
                <w:sz w:val="24"/>
                <w:szCs w:val="24"/>
                <w:highlight w:val="none"/>
              </w:rPr>
              <w:t>。</w:t>
            </w:r>
          </w:p>
        </w:tc>
        <w:tc>
          <w:tcPr>
            <w:tcW w:w="1125" w:type="dxa"/>
            <w:noWrap w:val="0"/>
            <w:vAlign w:val="center"/>
          </w:tcPr>
          <w:p w14:paraId="4A80A999">
            <w:pPr>
              <w:pageBreakBefore w:val="0"/>
              <w:widowControl/>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0</w:t>
            </w:r>
          </w:p>
        </w:tc>
        <w:tc>
          <w:tcPr>
            <w:tcW w:w="1031" w:type="dxa"/>
            <w:vMerge w:val="continue"/>
            <w:noWrap w:val="0"/>
            <w:vAlign w:val="center"/>
          </w:tcPr>
          <w:p w14:paraId="21FF9210">
            <w:pPr>
              <w:pageBreakBefore w:val="0"/>
              <w:spacing w:line="560" w:lineRule="exact"/>
              <w:jc w:val="center"/>
              <w:rPr>
                <w:rFonts w:hint="eastAsia" w:ascii="宋体" w:hAnsi="宋体" w:eastAsia="宋体" w:cs="宋体"/>
                <w:color w:val="auto"/>
                <w:sz w:val="24"/>
                <w:szCs w:val="24"/>
                <w:highlight w:val="none"/>
              </w:rPr>
            </w:pPr>
          </w:p>
        </w:tc>
      </w:tr>
      <w:tr w14:paraId="1C583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5" w:hRule="atLeast"/>
          <w:jc w:val="center"/>
        </w:trPr>
        <w:tc>
          <w:tcPr>
            <w:tcW w:w="825" w:type="dxa"/>
            <w:noWrap w:val="0"/>
            <w:vAlign w:val="center"/>
          </w:tcPr>
          <w:p w14:paraId="619352BA">
            <w:pPr>
              <w:pageBreakBefore w:val="0"/>
              <w:widowControl/>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390" w:type="dxa"/>
            <w:noWrap w:val="0"/>
            <w:vAlign w:val="center"/>
          </w:tcPr>
          <w:p w14:paraId="601FE5D7">
            <w:pPr>
              <w:pageBreakBefore w:val="0"/>
              <w:widowControl/>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安全管理</w:t>
            </w:r>
          </w:p>
        </w:tc>
        <w:tc>
          <w:tcPr>
            <w:tcW w:w="4013" w:type="dxa"/>
            <w:noWrap w:val="0"/>
            <w:vAlign w:val="center"/>
          </w:tcPr>
          <w:p w14:paraId="60EF50B3">
            <w:pPr>
              <w:pageBreakBefore w:val="0"/>
              <w:widowControl/>
              <w:spacing w:line="56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1、能正确</w:t>
            </w:r>
            <w:r>
              <w:rPr>
                <w:rFonts w:hint="eastAsia" w:ascii="宋体" w:hAnsi="宋体" w:eastAsia="宋体" w:cs="宋体"/>
                <w:color w:val="auto"/>
                <w:sz w:val="24"/>
                <w:szCs w:val="24"/>
                <w:highlight w:val="none"/>
                <w:lang w:val="en-US" w:eastAsia="zh-CN"/>
              </w:rPr>
              <w:t>选择、</w:t>
            </w:r>
            <w:r>
              <w:rPr>
                <w:rFonts w:hint="eastAsia" w:ascii="宋体" w:hAnsi="宋体" w:eastAsia="宋体" w:cs="宋体"/>
                <w:color w:val="auto"/>
                <w:sz w:val="24"/>
                <w:szCs w:val="24"/>
                <w:highlight w:val="none"/>
              </w:rPr>
              <w:t>使用各种</w:t>
            </w:r>
            <w:r>
              <w:rPr>
                <w:rFonts w:hint="eastAsia" w:ascii="宋体" w:hAnsi="宋体" w:eastAsia="宋体" w:cs="宋体"/>
                <w:color w:val="auto"/>
                <w:sz w:val="24"/>
                <w:szCs w:val="24"/>
                <w:highlight w:val="none"/>
                <w:lang w:val="en-US" w:eastAsia="zh-CN"/>
              </w:rPr>
              <w:t>电工用具</w:t>
            </w:r>
            <w:r>
              <w:rPr>
                <w:rFonts w:hint="eastAsia" w:ascii="宋体" w:hAnsi="宋体" w:eastAsia="宋体" w:cs="宋体"/>
                <w:color w:val="auto"/>
                <w:sz w:val="24"/>
                <w:szCs w:val="24"/>
                <w:highlight w:val="none"/>
              </w:rPr>
              <w:t>；</w:t>
            </w:r>
          </w:p>
          <w:p w14:paraId="37207F13">
            <w:pPr>
              <w:pageBreakBefore w:val="0"/>
              <w:widowControl/>
              <w:spacing w:line="56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作业时正确挂警示牌</w:t>
            </w:r>
            <w:r>
              <w:rPr>
                <w:rFonts w:hint="eastAsia" w:ascii="宋体" w:hAnsi="宋体" w:eastAsia="宋体" w:cs="宋体"/>
                <w:color w:val="auto"/>
                <w:sz w:val="24"/>
                <w:szCs w:val="24"/>
                <w:highlight w:val="none"/>
              </w:rPr>
              <w:t>。</w:t>
            </w:r>
          </w:p>
        </w:tc>
        <w:tc>
          <w:tcPr>
            <w:tcW w:w="1125" w:type="dxa"/>
            <w:noWrap w:val="0"/>
            <w:vAlign w:val="center"/>
          </w:tcPr>
          <w:p w14:paraId="41B0F07E">
            <w:pPr>
              <w:pageBreakBefore w:val="0"/>
              <w:widowControl/>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0</w:t>
            </w:r>
          </w:p>
        </w:tc>
        <w:tc>
          <w:tcPr>
            <w:tcW w:w="1031" w:type="dxa"/>
            <w:vMerge w:val="continue"/>
            <w:noWrap w:val="0"/>
            <w:vAlign w:val="center"/>
          </w:tcPr>
          <w:p w14:paraId="77C18C08">
            <w:pPr>
              <w:pageBreakBefore w:val="0"/>
              <w:spacing w:line="560" w:lineRule="exact"/>
              <w:jc w:val="center"/>
              <w:rPr>
                <w:rFonts w:hint="eastAsia" w:ascii="宋体" w:hAnsi="宋体" w:eastAsia="宋体" w:cs="宋体"/>
                <w:color w:val="auto"/>
                <w:sz w:val="24"/>
                <w:szCs w:val="24"/>
                <w:highlight w:val="none"/>
              </w:rPr>
            </w:pPr>
          </w:p>
        </w:tc>
      </w:tr>
      <w:tr w14:paraId="15EC1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9" w:hRule="atLeast"/>
          <w:jc w:val="center"/>
        </w:trPr>
        <w:tc>
          <w:tcPr>
            <w:tcW w:w="825" w:type="dxa"/>
            <w:noWrap w:val="0"/>
            <w:vAlign w:val="center"/>
          </w:tcPr>
          <w:p w14:paraId="4D0A748B">
            <w:pPr>
              <w:pageBreakBefore w:val="0"/>
              <w:widowControl/>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390" w:type="dxa"/>
            <w:noWrap w:val="0"/>
            <w:vAlign w:val="center"/>
          </w:tcPr>
          <w:p w14:paraId="44FE9FAD">
            <w:pPr>
              <w:pageBreakBefore w:val="0"/>
              <w:widowControl/>
              <w:spacing w:line="56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巡视管理</w:t>
            </w:r>
          </w:p>
        </w:tc>
        <w:tc>
          <w:tcPr>
            <w:tcW w:w="4013" w:type="dxa"/>
            <w:noWrap w:val="0"/>
            <w:vAlign w:val="center"/>
          </w:tcPr>
          <w:p w14:paraId="0ED70B3B">
            <w:pPr>
              <w:pageBreakBefore w:val="0"/>
              <w:widowControl/>
              <w:spacing w:line="560" w:lineRule="exact"/>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1、定时对学校电力线路做好安全巡视；</w:t>
            </w:r>
          </w:p>
          <w:p w14:paraId="2ECB544D">
            <w:pPr>
              <w:pageBreakBefore w:val="0"/>
              <w:widowControl/>
              <w:spacing w:line="560" w:lineRule="exact"/>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2、做好学校变电所、箱变、配电房的日常管理与维护；</w:t>
            </w:r>
          </w:p>
          <w:p w14:paraId="0C826F2D">
            <w:pPr>
              <w:pStyle w:val="35"/>
              <w:ind w:left="0"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3、对校园电力线路负荷进行测算，规避线路负荷不均问题；对老化线路或电力配件需及时提出更新要求。</w:t>
            </w:r>
          </w:p>
        </w:tc>
        <w:tc>
          <w:tcPr>
            <w:tcW w:w="1125" w:type="dxa"/>
            <w:noWrap w:val="0"/>
            <w:vAlign w:val="center"/>
          </w:tcPr>
          <w:p w14:paraId="01EC7F15">
            <w:pPr>
              <w:pageBreakBefore w:val="0"/>
              <w:widowControl/>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0</w:t>
            </w:r>
          </w:p>
        </w:tc>
        <w:tc>
          <w:tcPr>
            <w:tcW w:w="1031" w:type="dxa"/>
            <w:vMerge w:val="continue"/>
            <w:noWrap w:val="0"/>
            <w:vAlign w:val="center"/>
          </w:tcPr>
          <w:p w14:paraId="3165B1BC">
            <w:pPr>
              <w:pageBreakBefore w:val="0"/>
              <w:spacing w:line="560" w:lineRule="exact"/>
              <w:jc w:val="center"/>
              <w:rPr>
                <w:rFonts w:hint="eastAsia" w:ascii="宋体" w:hAnsi="宋体" w:eastAsia="宋体" w:cs="宋体"/>
                <w:color w:val="auto"/>
                <w:sz w:val="24"/>
                <w:szCs w:val="24"/>
                <w:highlight w:val="none"/>
              </w:rPr>
            </w:pPr>
          </w:p>
        </w:tc>
      </w:tr>
      <w:tr w14:paraId="16584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5" w:hRule="atLeast"/>
          <w:jc w:val="center"/>
        </w:trPr>
        <w:tc>
          <w:tcPr>
            <w:tcW w:w="825" w:type="dxa"/>
            <w:noWrap w:val="0"/>
            <w:vAlign w:val="center"/>
          </w:tcPr>
          <w:p w14:paraId="7029AE30">
            <w:pPr>
              <w:pageBreakBefore w:val="0"/>
              <w:widowControl/>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1390" w:type="dxa"/>
            <w:noWrap w:val="0"/>
            <w:vAlign w:val="center"/>
          </w:tcPr>
          <w:p w14:paraId="466C79F3">
            <w:pPr>
              <w:pageBreakBefore w:val="0"/>
              <w:widowControl/>
              <w:spacing w:line="56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隐患处理</w:t>
            </w:r>
          </w:p>
        </w:tc>
        <w:tc>
          <w:tcPr>
            <w:tcW w:w="4013" w:type="dxa"/>
            <w:noWrap w:val="0"/>
            <w:vAlign w:val="center"/>
          </w:tcPr>
          <w:p w14:paraId="4169C913">
            <w:pPr>
              <w:pageBreakBefore w:val="0"/>
              <w:widowControl/>
              <w:spacing w:line="560" w:lineRule="exact"/>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1、发现设备问题，应及时上报维修；</w:t>
            </w:r>
          </w:p>
          <w:p w14:paraId="31BF527B">
            <w:pPr>
              <w:pageBreakBefore w:val="0"/>
              <w:widowControl/>
              <w:spacing w:line="560" w:lineRule="exact"/>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2、发现安全隐患，应及时制止，确保无安全事故发生。</w:t>
            </w:r>
          </w:p>
        </w:tc>
        <w:tc>
          <w:tcPr>
            <w:tcW w:w="1125" w:type="dxa"/>
            <w:noWrap w:val="0"/>
            <w:vAlign w:val="center"/>
          </w:tcPr>
          <w:p w14:paraId="757CD045">
            <w:pPr>
              <w:pageBreakBefore w:val="0"/>
              <w:widowControl/>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0</w:t>
            </w:r>
          </w:p>
        </w:tc>
        <w:tc>
          <w:tcPr>
            <w:tcW w:w="1031" w:type="dxa"/>
            <w:vMerge w:val="continue"/>
            <w:noWrap w:val="0"/>
            <w:vAlign w:val="center"/>
          </w:tcPr>
          <w:p w14:paraId="1C07DFF3">
            <w:pPr>
              <w:pageBreakBefore w:val="0"/>
              <w:spacing w:line="560" w:lineRule="exact"/>
              <w:jc w:val="center"/>
              <w:rPr>
                <w:rFonts w:hint="eastAsia" w:ascii="宋体" w:hAnsi="宋体" w:eastAsia="宋体" w:cs="宋体"/>
                <w:color w:val="auto"/>
                <w:sz w:val="24"/>
                <w:szCs w:val="24"/>
                <w:highlight w:val="none"/>
              </w:rPr>
            </w:pPr>
          </w:p>
        </w:tc>
      </w:tr>
    </w:tbl>
    <w:p w14:paraId="707D5368">
      <w:pPr>
        <w:pBdr>
          <w:top w:val="none" w:color="000000" w:sz="0" w:space="0"/>
          <w:left w:val="none" w:color="000000" w:sz="0" w:space="0"/>
          <w:bottom w:val="none" w:color="000000" w:sz="0" w:space="0"/>
          <w:right w:val="none" w:color="000000" w:sz="0" w:space="0"/>
        </w:pBdr>
        <w:spacing w:before="0" w:after="0" w:line="539" w:lineRule="atLeast"/>
        <w:ind w:right="0"/>
        <w:jc w:val="both"/>
        <w:rPr>
          <w:rFonts w:ascii="黑体" w:hAnsi="黑体" w:eastAsia="黑体" w:cs="黑体"/>
          <w:b/>
          <w:color w:val="auto"/>
          <w:sz w:val="44"/>
          <w:highlight w:val="none"/>
        </w:rPr>
      </w:pPr>
    </w:p>
    <w:p w14:paraId="3CD17E45">
      <w:pPr>
        <w:pBdr>
          <w:top w:val="none" w:color="000000" w:sz="0" w:space="0"/>
          <w:left w:val="none" w:color="000000" w:sz="0" w:space="0"/>
          <w:bottom w:val="none" w:color="000000" w:sz="0" w:space="0"/>
          <w:right w:val="none" w:color="000000" w:sz="0" w:space="0"/>
        </w:pBdr>
        <w:spacing w:before="0" w:after="0" w:line="539" w:lineRule="atLeast"/>
        <w:ind w:right="0"/>
        <w:jc w:val="center"/>
        <w:rPr>
          <w:color w:val="auto"/>
          <w:highlight w:val="none"/>
        </w:rPr>
      </w:pPr>
      <w:r>
        <w:rPr>
          <w:rFonts w:ascii="黑体" w:hAnsi="黑体" w:eastAsia="黑体" w:cs="黑体"/>
          <w:b/>
          <w:color w:val="auto"/>
          <w:sz w:val="44"/>
          <w:highlight w:val="none"/>
        </w:rPr>
        <w:t>第四部分．合同书</w:t>
      </w:r>
    </w:p>
    <w:p w14:paraId="713AE6F1">
      <w:pPr>
        <w:pStyle w:val="486"/>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                                       项目编号：</w:t>
      </w:r>
    </w:p>
    <w:p w14:paraId="223B2B25">
      <w:pPr>
        <w:pStyle w:val="486"/>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甲方：（买方、需方、采购人）_________</w:t>
      </w:r>
    </w:p>
    <w:p w14:paraId="3F5F139E">
      <w:pPr>
        <w:pStyle w:val="486"/>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乙方：（卖方、供方、供应商）_________</w:t>
      </w:r>
    </w:p>
    <w:p w14:paraId="1768DD9A">
      <w:pPr>
        <w:pStyle w:val="486"/>
        <w:spacing w:line="400" w:lineRule="exact"/>
        <w:ind w:firstLine="48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甲、乙双方根据</w:t>
      </w:r>
      <w:r>
        <w:rPr>
          <w:rFonts w:hint="eastAsia" w:ascii="宋体" w:hAnsi="宋体" w:eastAsia="宋体" w:cs="宋体"/>
          <w:color w:val="auto"/>
          <w:sz w:val="24"/>
          <w:szCs w:val="24"/>
          <w:highlight w:val="none"/>
          <w:lang w:val="en-US" w:eastAsia="zh-CN"/>
        </w:rPr>
        <w:t>无锡智邦</w:t>
      </w:r>
      <w:r>
        <w:rPr>
          <w:rFonts w:hint="eastAsia" w:ascii="宋体" w:hAnsi="宋体" w:eastAsia="宋体" w:cs="宋体"/>
          <w:color w:val="auto"/>
          <w:sz w:val="24"/>
          <w:szCs w:val="24"/>
          <w:highlight w:val="none"/>
        </w:rPr>
        <w:t xml:space="preserve">工程咨询有限公司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项目公开招标的结果，签署本合同。</w:t>
      </w:r>
    </w:p>
    <w:p w14:paraId="54466DF6">
      <w:pPr>
        <w:pStyle w:val="486"/>
        <w:spacing w:line="40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一、合同内容</w:t>
      </w:r>
    </w:p>
    <w:p w14:paraId="2AB224AE">
      <w:pPr>
        <w:pStyle w:val="486"/>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标的名称：</w:t>
      </w:r>
    </w:p>
    <w:p w14:paraId="3C0CC980">
      <w:pPr>
        <w:pStyle w:val="486"/>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1.2标的质量：</w:t>
      </w:r>
    </w:p>
    <w:p w14:paraId="3AD7C45D">
      <w:pPr>
        <w:pStyle w:val="486"/>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 标的数量（规模）：</w:t>
      </w:r>
    </w:p>
    <w:p w14:paraId="2721056D">
      <w:pPr>
        <w:pStyle w:val="486"/>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 履行时间（期限）：</w:t>
      </w:r>
    </w:p>
    <w:p w14:paraId="04C0EEA9">
      <w:pPr>
        <w:pStyle w:val="486"/>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 履行地点：</w:t>
      </w:r>
    </w:p>
    <w:p w14:paraId="37CEC22A">
      <w:pPr>
        <w:pStyle w:val="486"/>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1.6履行方式：</w:t>
      </w:r>
    </w:p>
    <w:p w14:paraId="1DB7302E">
      <w:pPr>
        <w:pStyle w:val="486"/>
        <w:spacing w:line="40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二、合同金额</w:t>
      </w:r>
    </w:p>
    <w:p w14:paraId="456674DA">
      <w:pPr>
        <w:pStyle w:val="486"/>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本合同金额为（大写）： ____________</w:t>
      </w:r>
      <w:r>
        <w:rPr>
          <w:rFonts w:hint="eastAsia" w:ascii="宋体" w:hAnsi="宋体" w:eastAsia="宋体" w:cs="宋体"/>
          <w:color w:val="auto"/>
          <w:sz w:val="24"/>
          <w:szCs w:val="24"/>
          <w:highlight w:val="none"/>
          <w:lang w:val="en-US" w:eastAsia="zh-CN"/>
        </w:rPr>
        <w:t xml:space="preserve"> 圆</w:t>
      </w:r>
      <w:r>
        <w:rPr>
          <w:rFonts w:hint="eastAsia" w:ascii="宋体" w:hAnsi="宋体" w:eastAsia="宋体" w:cs="宋体"/>
          <w:color w:val="auto"/>
          <w:sz w:val="24"/>
          <w:szCs w:val="24"/>
          <w:highlight w:val="none"/>
        </w:rPr>
        <w:t>（______元）人民币或其他币种。</w:t>
      </w:r>
    </w:p>
    <w:p w14:paraId="50729129">
      <w:pPr>
        <w:pStyle w:val="486"/>
        <w:spacing w:line="40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三、技术资料</w:t>
      </w:r>
    </w:p>
    <w:p w14:paraId="3C977531">
      <w:pPr>
        <w:pStyle w:val="486"/>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3.1乙方应按招标文件规定的时间向甲方提供服务（包含与服务相关的货物）的有关技术资料。</w:t>
      </w:r>
    </w:p>
    <w:p w14:paraId="2424FAC7">
      <w:pPr>
        <w:pStyle w:val="486"/>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 没有甲方事先书面同意，乙方不得将由甲方提供的有关合同或任何合同条文、规格、计划、图纸、样品或资料提供</w:t>
      </w:r>
      <w:r>
        <w:rPr>
          <w:rFonts w:hint="eastAsia" w:ascii="宋体" w:hAnsi="宋体" w:eastAsia="宋体" w:cs="宋体"/>
          <w:color w:val="auto"/>
          <w:sz w:val="24"/>
          <w:szCs w:val="24"/>
          <w:highlight w:val="none"/>
          <w:lang w:val="en-US" w:eastAsia="zh-CN"/>
        </w:rPr>
        <w:t xml:space="preserve"> 给与</w:t>
      </w:r>
      <w:r>
        <w:rPr>
          <w:rFonts w:hint="eastAsia" w:ascii="宋体" w:hAnsi="宋体" w:eastAsia="宋体" w:cs="宋体"/>
          <w:color w:val="auto"/>
          <w:sz w:val="24"/>
          <w:szCs w:val="24"/>
          <w:highlight w:val="none"/>
        </w:rPr>
        <w:t>履行本合同无关的任何其他人。即使向履行本合同有关的人员提供，也应注意保密并限于履行合同的必需范围。</w:t>
      </w:r>
    </w:p>
    <w:p w14:paraId="3DAF82A4">
      <w:pPr>
        <w:pStyle w:val="486"/>
        <w:spacing w:line="40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四、知识产权</w:t>
      </w:r>
    </w:p>
    <w:p w14:paraId="18CA0C26">
      <w:pPr>
        <w:pStyle w:val="486"/>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4.1乙方应保证甲方在使用、接受本合同服务（包含与服务相关的货物）或其任何一部分时不受第三方提出侵犯其专利权、版权、商标权和工业设计权等知识产权的起诉。一旦出现侵权，由乙方负全部责任。</w:t>
      </w:r>
    </w:p>
    <w:p w14:paraId="2C14205F">
      <w:pPr>
        <w:pStyle w:val="486"/>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（注：采购项目如涉及采购标的的知识产权归属、处理的，如订购、设计、定制开发的信息化建设项目等，应当约定知识产权的归属和处理方式）</w:t>
      </w:r>
    </w:p>
    <w:p w14:paraId="57608DFC">
      <w:pPr>
        <w:pStyle w:val="486"/>
        <w:spacing w:line="400" w:lineRule="exact"/>
        <w:ind w:firstLine="482"/>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五、产权担保</w:t>
      </w:r>
    </w:p>
    <w:p w14:paraId="787E92E1">
      <w:pPr>
        <w:pStyle w:val="486"/>
        <w:spacing w:line="400" w:lineRule="exact"/>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5.1 乙方保证所交付的服务（包含与服务相关的货物）的所有权完全属于乙方且无任何抵押、查封等产权瑕疵。</w:t>
      </w:r>
    </w:p>
    <w:p w14:paraId="45281CC2">
      <w:pPr>
        <w:pStyle w:val="486"/>
        <w:spacing w:line="40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六、履约保证金</w:t>
      </w:r>
    </w:p>
    <w:p w14:paraId="04AAD8CF">
      <w:pPr>
        <w:pStyle w:val="486"/>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 乙方交纳人民币__元作为本合同的履约保证金。（不得超过合同金额的10%）</w:t>
      </w:r>
    </w:p>
    <w:p w14:paraId="6912DFA0">
      <w:pPr>
        <w:pStyle w:val="486"/>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6.2合同履行结束后，甲方应及时退还交纳的履约保证金。</w:t>
      </w:r>
    </w:p>
    <w:p w14:paraId="7F5F20DC">
      <w:pPr>
        <w:pStyle w:val="486"/>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6.2.1履约保证金退还方式：</w:t>
      </w:r>
    </w:p>
    <w:p w14:paraId="77359D6C">
      <w:pPr>
        <w:pStyle w:val="486"/>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6.2.2履约保证金退还时间：</w:t>
      </w:r>
    </w:p>
    <w:p w14:paraId="21425FF1">
      <w:pPr>
        <w:pStyle w:val="486"/>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6.2.3履约保证金退还条件：</w:t>
      </w:r>
    </w:p>
    <w:p w14:paraId="6ADF0F1B">
      <w:pPr>
        <w:pStyle w:val="486"/>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6.2.4履约保证金不予退还的情形：</w:t>
      </w:r>
    </w:p>
    <w:p w14:paraId="5845BF61">
      <w:pPr>
        <w:spacing w:line="40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七、合同转包或分包</w:t>
      </w:r>
    </w:p>
    <w:p w14:paraId="222F1AC9">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7.1乙方不得将合同标的转包给他人履行。</w:t>
      </w:r>
    </w:p>
    <w:p w14:paraId="60B21F12">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7.2乙方应按招标文件要求，如项目不允许分包的，乙方不得将合同标的分包给他人履行；如项目允许分包的，乙方应当按照投标文件中提供的分包意向协议履行合同。</w:t>
      </w:r>
    </w:p>
    <w:p w14:paraId="55F88B6D">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7.3乙方如有转包或未经甲方同意的分包行为，甲方有权解除合同。</w:t>
      </w:r>
    </w:p>
    <w:p w14:paraId="4788563B">
      <w:pPr>
        <w:pStyle w:val="486"/>
        <w:spacing w:line="40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八、合同款项支付</w:t>
      </w:r>
    </w:p>
    <w:p w14:paraId="709536EB">
      <w:pPr>
        <w:pStyle w:val="486"/>
        <w:spacing w:line="4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8.1合同款项的支付方式及进度安排</w:t>
      </w:r>
    </w:p>
    <w:p w14:paraId="41EA0773">
      <w:pPr>
        <w:spacing w:line="400" w:lineRule="exact"/>
        <w:ind w:firstLine="482"/>
        <w:rPr>
          <w:rFonts w:hint="eastAsia" w:ascii="宋体" w:hAnsi="宋体" w:cs="宋体"/>
          <w:bCs/>
          <w:color w:val="auto"/>
          <w:sz w:val="24"/>
          <w:szCs w:val="24"/>
          <w:highlight w:val="none"/>
          <w:lang w:val="en-US" w:eastAsia="zh-CN"/>
        </w:rPr>
      </w:pPr>
      <w:r>
        <w:rPr>
          <w:rFonts w:hint="default" w:ascii="Calibri" w:hAnsi="Calibri" w:cs="Calibri"/>
          <w:bCs/>
          <w:color w:val="auto"/>
          <w:sz w:val="24"/>
          <w:szCs w:val="24"/>
          <w:highlight w:val="none"/>
          <w:lang w:val="en-US" w:eastAsia="zh-CN"/>
        </w:rPr>
        <w:t>①</w:t>
      </w:r>
      <w:r>
        <w:rPr>
          <w:rFonts w:hint="eastAsia" w:ascii="宋体" w:hAnsi="宋体" w:cs="宋体"/>
          <w:bCs/>
          <w:color w:val="auto"/>
          <w:sz w:val="24"/>
          <w:szCs w:val="24"/>
          <w:highlight w:val="none"/>
          <w:lang w:val="en-US" w:eastAsia="zh-CN"/>
        </w:rPr>
        <w:t>费用按学期支付。采购人</w:t>
      </w:r>
      <w:r>
        <w:rPr>
          <w:rFonts w:hint="eastAsia" w:ascii="宋体" w:hAnsi="宋体" w:eastAsia="宋体" w:cs="宋体"/>
          <w:bCs/>
          <w:color w:val="auto"/>
          <w:sz w:val="24"/>
          <w:szCs w:val="24"/>
          <w:highlight w:val="none"/>
          <w:lang w:val="en-US" w:eastAsia="zh-CN"/>
        </w:rPr>
        <w:t>根据</w:t>
      </w:r>
      <w:r>
        <w:rPr>
          <w:rFonts w:hint="eastAsia" w:ascii="宋体" w:hAnsi="宋体" w:cs="宋体"/>
          <w:bCs/>
          <w:color w:val="auto"/>
          <w:sz w:val="24"/>
          <w:szCs w:val="24"/>
          <w:highlight w:val="none"/>
          <w:lang w:val="en-US" w:eastAsia="zh-CN"/>
        </w:rPr>
        <w:t>中标单位每月底完成考核（详见考核表）后，按照学期汇总。每月</w:t>
      </w:r>
      <w:r>
        <w:rPr>
          <w:rFonts w:hint="eastAsia" w:ascii="宋体" w:hAnsi="宋体" w:eastAsia="宋体" w:cs="宋体"/>
          <w:bCs/>
          <w:color w:val="auto"/>
          <w:sz w:val="24"/>
          <w:szCs w:val="24"/>
          <w:highlight w:val="none"/>
          <w:lang w:val="en-US" w:eastAsia="zh-CN"/>
        </w:rPr>
        <w:t>月度考核表</w:t>
      </w:r>
      <w:r>
        <w:rPr>
          <w:rFonts w:hint="eastAsia" w:ascii="宋体" w:hAnsi="宋体" w:cs="宋体"/>
          <w:bCs/>
          <w:color w:val="auto"/>
          <w:sz w:val="24"/>
          <w:szCs w:val="24"/>
          <w:highlight w:val="none"/>
          <w:lang w:val="en-US" w:eastAsia="zh-CN"/>
        </w:rPr>
        <w:t>由各校区进行月度考核，并将考核结果反馈教育局</w:t>
      </w:r>
      <w:r>
        <w:rPr>
          <w:rFonts w:hint="eastAsia" w:ascii="宋体" w:hAnsi="宋体" w:eastAsia="宋体" w:cs="宋体"/>
          <w:bCs/>
          <w:color w:val="auto"/>
          <w:sz w:val="24"/>
          <w:szCs w:val="24"/>
          <w:highlight w:val="none"/>
          <w:lang w:val="en-US" w:eastAsia="zh-CN"/>
        </w:rPr>
        <w:t>进行</w:t>
      </w:r>
      <w:r>
        <w:rPr>
          <w:rFonts w:hint="eastAsia" w:ascii="宋体" w:hAnsi="宋体" w:cs="宋体"/>
          <w:bCs/>
          <w:color w:val="auto"/>
          <w:sz w:val="24"/>
          <w:szCs w:val="24"/>
          <w:highlight w:val="none"/>
          <w:lang w:val="en-US" w:eastAsia="zh-CN"/>
        </w:rPr>
        <w:t>汇总。学期汇总平均考核得分达到90分及以上，教育局全额支付本学期费用（根据考核，按时结算）；低于90分的，每低一分扣除当期费用的1%。</w:t>
      </w:r>
      <w:r>
        <w:rPr>
          <w:rFonts w:hint="default" w:ascii="Calibri" w:hAnsi="Calibri" w:cs="Calibri"/>
          <w:bCs/>
          <w:color w:val="auto"/>
          <w:sz w:val="24"/>
          <w:szCs w:val="24"/>
          <w:highlight w:val="none"/>
          <w:lang w:val="en-US" w:eastAsia="zh-CN"/>
        </w:rPr>
        <w:t>②</w:t>
      </w:r>
      <w:r>
        <w:rPr>
          <w:rFonts w:hint="eastAsia" w:ascii="宋体" w:hAnsi="宋体" w:cs="宋体"/>
          <w:bCs/>
          <w:color w:val="auto"/>
          <w:sz w:val="24"/>
          <w:szCs w:val="24"/>
          <w:highlight w:val="none"/>
          <w:lang w:val="en-US" w:eastAsia="zh-CN"/>
        </w:rPr>
        <w:t>双方于每学期开学后10日内结算上学期的服务费，甲方每次付款前，由中标单位向甲方提供符合要求的，与结算金额等额的发票，否则甲方有权不予支付服务费用，且不承担任何违约责任。</w:t>
      </w:r>
      <w:r>
        <w:rPr>
          <w:rFonts w:hint="default" w:ascii="Calibri" w:hAnsi="Calibri" w:cs="Calibri"/>
          <w:bCs/>
          <w:color w:val="auto"/>
          <w:sz w:val="24"/>
          <w:szCs w:val="24"/>
          <w:highlight w:val="none"/>
          <w:lang w:val="en-US" w:eastAsia="zh-CN"/>
        </w:rPr>
        <w:t>③</w:t>
      </w:r>
      <w:r>
        <w:rPr>
          <w:rFonts w:hint="eastAsia" w:ascii="宋体" w:hAnsi="宋体" w:cs="宋体"/>
          <w:bCs/>
          <w:color w:val="auto"/>
          <w:sz w:val="24"/>
          <w:szCs w:val="24"/>
          <w:highlight w:val="none"/>
          <w:lang w:val="en-US" w:eastAsia="zh-CN"/>
        </w:rPr>
        <w:t>款项的支付于开具发票后15个工作日内付清。</w:t>
      </w:r>
    </w:p>
    <w:p w14:paraId="50BE5BEA">
      <w:pPr>
        <w:spacing w:line="40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九、税费</w:t>
      </w:r>
    </w:p>
    <w:p w14:paraId="7E650F14">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9.1本合同执行中相关的一切税费均由乙方负担。</w:t>
      </w:r>
    </w:p>
    <w:p w14:paraId="67580A8E">
      <w:pPr>
        <w:pStyle w:val="486"/>
        <w:spacing w:line="40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十、项目验收</w:t>
      </w:r>
    </w:p>
    <w:p w14:paraId="45D70F98">
      <w:pPr>
        <w:pStyle w:val="486"/>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 甲方依法组织履约验收工作。</w:t>
      </w:r>
    </w:p>
    <w:p w14:paraId="06CDF7D3">
      <w:pPr>
        <w:pStyle w:val="486"/>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4B69E290">
      <w:pPr>
        <w:pStyle w:val="486"/>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10.3 对于实际使用人和甲方分离的项目，甲方邀请实际使用人参与验收。</w:t>
      </w:r>
    </w:p>
    <w:p w14:paraId="3C2011F7">
      <w:pPr>
        <w:pStyle w:val="486"/>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10.4 如有必要，甲方邀请参加本项目的其他供应商或第三方专业机构及专家参与验收，相关意见将作为验收书的参考资料。</w:t>
      </w:r>
    </w:p>
    <w:p w14:paraId="44810AD3">
      <w:pPr>
        <w:pStyle w:val="486"/>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10.5 甲方成立验收小组，按照采购合同的约定对乙方的履约情况进行验收。验收时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甲方按照采购合同的约定对每一项技术、服务、安全标准的履约情况进行确认。验收结束后</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验收小组出具验收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列明各项标准的验收情况及项目总体评价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由验收双方共同签署。验收结果与采购合同约定的资金支付及履约保证金返还条件挂钩。履约验收的各项资料存档备查。</w:t>
      </w:r>
    </w:p>
    <w:p w14:paraId="149E7F2B">
      <w:pPr>
        <w:pStyle w:val="486"/>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10.6 验收合格的项目</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甲方将及时报告本级财政部门。</w:t>
      </w:r>
    </w:p>
    <w:p w14:paraId="0FF7BDE5">
      <w:pPr>
        <w:pStyle w:val="486"/>
        <w:spacing w:line="40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十一、违约责任</w:t>
      </w:r>
    </w:p>
    <w:p w14:paraId="2A985928">
      <w:pPr>
        <w:pStyle w:val="486"/>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 甲方无正当理由拒绝接受乙方提供服务的，甲方向乙方偿付拒绝接受服务合同价款总值</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的违约金。</w:t>
      </w:r>
    </w:p>
    <w:p w14:paraId="57F008D3">
      <w:pPr>
        <w:pStyle w:val="486"/>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 甲方无故逾期验收和办理合同款项支付手续的</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甲方应按逾期付款总额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每日向乙方支付违约金。</w:t>
      </w:r>
    </w:p>
    <w:p w14:paraId="75F309D2">
      <w:pPr>
        <w:pStyle w:val="486"/>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的违约金，如造成甲方损失超过违约金的，超出部分由乙方继续承担赔偿责任。 </w:t>
      </w:r>
    </w:p>
    <w:p w14:paraId="6C215165">
      <w:pPr>
        <w:pStyle w:val="486"/>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11.4 乙方所提供服务的标准不符合合同规定及招标文件规定标准的，甲方有权拒绝接受服务，并可单方面解除合同。</w:t>
      </w:r>
    </w:p>
    <w:p w14:paraId="62058101">
      <w:pPr>
        <w:pStyle w:val="486"/>
        <w:spacing w:line="40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十二、不可抗力事件处理</w:t>
      </w:r>
    </w:p>
    <w:p w14:paraId="1A75BD93">
      <w:pPr>
        <w:pStyle w:val="486"/>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 在合同有效期内，任何一方因不可抗力事件导致不能履行合同，则合同履行期可延长，其延长期与不可抗力影响 期相同。</w:t>
      </w:r>
    </w:p>
    <w:p w14:paraId="7D3EB4E0">
      <w:pPr>
        <w:pStyle w:val="486"/>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 不可抗力事件发生后，应立即通知对方，并寄送有关权威机构出具的证明。</w:t>
      </w:r>
    </w:p>
    <w:p w14:paraId="0829CB65">
      <w:pPr>
        <w:pStyle w:val="486"/>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 不可抗力事件延续120天以上，双方应通过友好协商，确定是否继续履行合同。</w:t>
      </w:r>
    </w:p>
    <w:p w14:paraId="66D11866">
      <w:pPr>
        <w:pStyle w:val="486"/>
        <w:spacing w:line="40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十三、解决争议的方法</w:t>
      </w:r>
    </w:p>
    <w:p w14:paraId="755A71EF">
      <w:pPr>
        <w:pStyle w:val="486"/>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13.1双方在签订、履行合同中所发生的一切争议，应通过友好协商解决。如协商不成，由甲方住所地人民法院管辖。</w:t>
      </w:r>
    </w:p>
    <w:p w14:paraId="4755777C">
      <w:pPr>
        <w:pStyle w:val="486"/>
        <w:spacing w:line="400" w:lineRule="exact"/>
        <w:ind w:firstLine="482"/>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十四、合同生效及</w:t>
      </w:r>
      <w:r>
        <w:rPr>
          <w:rFonts w:hint="eastAsia" w:ascii="宋体" w:hAnsi="宋体" w:eastAsia="宋体" w:cs="宋体"/>
          <w:b/>
          <w:color w:val="auto"/>
          <w:sz w:val="24"/>
          <w:szCs w:val="24"/>
          <w:highlight w:val="none"/>
          <w:lang w:val="en-US" w:eastAsia="zh-CN"/>
        </w:rPr>
        <w:t>其它</w:t>
      </w:r>
    </w:p>
    <w:p w14:paraId="42B7FC70">
      <w:pPr>
        <w:pStyle w:val="486"/>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 合同经双方法定代表人或授权委托代表人签字并加盖单位公章后生效。</w:t>
      </w:r>
    </w:p>
    <w:p w14:paraId="0901EDC1">
      <w:pPr>
        <w:pStyle w:val="486"/>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14.2本合同未尽事宜，遵照《中华人民共和国民法典</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中华人民共和国政府采购法》有关条文执行。</w:t>
      </w:r>
    </w:p>
    <w:p w14:paraId="10C58E60">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14.3 本合同正本</w:t>
      </w:r>
      <w:r>
        <w:rPr>
          <w:rFonts w:hint="eastAsia" w:ascii="宋体" w:hAnsi="宋体" w:cs="宋体"/>
          <w:color w:val="auto"/>
          <w:sz w:val="24"/>
          <w:szCs w:val="24"/>
          <w:highlight w:val="none"/>
          <w:lang w:val="en-US" w:eastAsia="zh-CN"/>
        </w:rPr>
        <w:t>一式五份</w:t>
      </w:r>
      <w:r>
        <w:rPr>
          <w:rFonts w:hint="eastAsia" w:ascii="宋体" w:hAnsi="宋体" w:eastAsia="宋体" w:cs="宋体"/>
          <w:color w:val="auto"/>
          <w:sz w:val="24"/>
          <w:szCs w:val="24"/>
          <w:highlight w:val="none"/>
        </w:rPr>
        <w:t>，具有同等法律效力，甲方、乙方各执贰份，采购代理机构执壹份。</w:t>
      </w:r>
    </w:p>
    <w:p w14:paraId="626C25ED">
      <w:pPr>
        <w:spacing w:line="400" w:lineRule="exact"/>
        <w:ind w:left="480" w:hanging="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甲方：                        乙方： </w:t>
      </w:r>
    </w:p>
    <w:p w14:paraId="014C870E">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地址：                        地址： </w:t>
      </w:r>
    </w:p>
    <w:p w14:paraId="52EA6D26">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法定代表人或授权代表：        法定代表人或授权代表：</w:t>
      </w:r>
    </w:p>
    <w:p w14:paraId="4A9DE16A">
      <w:pPr>
        <w:spacing w:line="400" w:lineRule="exact"/>
        <w:ind w:firstLine="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          </w:t>
      </w:r>
    </w:p>
    <w:p w14:paraId="0C16FB16">
      <w:pPr>
        <w:spacing w:line="400" w:lineRule="exact"/>
        <w:ind w:firstLine="384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供方户名：</w:t>
      </w:r>
      <w:r>
        <w:rPr>
          <w:rFonts w:hint="eastAsia" w:ascii="宋体" w:hAnsi="宋体" w:eastAsia="宋体" w:cs="宋体"/>
          <w:color w:val="auto"/>
          <w:sz w:val="24"/>
          <w:szCs w:val="24"/>
          <w:highlight w:val="none"/>
        </w:rPr>
        <w:t xml:space="preserve">                   </w:t>
      </w:r>
    </w:p>
    <w:p w14:paraId="24094514">
      <w:pPr>
        <w:spacing w:line="440" w:lineRule="exact"/>
        <w:ind w:left="5645" w:hanging="2772"/>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        供方开户银行：</w:t>
      </w:r>
    </w:p>
    <w:p w14:paraId="03358FB5">
      <w:pPr>
        <w:ind w:firstLine="38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供方账号：</w:t>
      </w:r>
    </w:p>
    <w:p w14:paraId="413E7D3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17217BC7">
      <w:pPr>
        <w:jc w:val="righ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签订日期：      年    月   日</w:t>
      </w:r>
    </w:p>
    <w:p w14:paraId="26EF113B">
      <w:pPr>
        <w:jc w:val="center"/>
        <w:rPr>
          <w:rFonts w:hint="eastAsia" w:ascii="宋体" w:hAnsi="宋体" w:eastAsia="宋体" w:cs="宋体"/>
          <w:bCs/>
          <w:color w:val="auto"/>
          <w:sz w:val="24"/>
          <w:szCs w:val="24"/>
          <w:highlight w:val="none"/>
        </w:rPr>
      </w:pPr>
    </w:p>
    <w:p w14:paraId="113963D1">
      <w:pPr>
        <w:spacing w:line="44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见证方：         （盖章）          </w:t>
      </w:r>
    </w:p>
    <w:p w14:paraId="6EB67E61">
      <w:pPr>
        <w:spacing w:line="440" w:lineRule="exact"/>
        <w:ind w:left="5645" w:hanging="2772"/>
        <w:rPr>
          <w:rFonts w:ascii="宋体" w:hAnsi="宋体"/>
          <w:bCs/>
          <w:color w:val="auto"/>
          <w:sz w:val="24"/>
          <w:highlight w:val="none"/>
          <w:u w:val="single"/>
        </w:rPr>
      </w:pPr>
      <w:r>
        <w:rPr>
          <w:rFonts w:hint="eastAsia" w:ascii="宋体" w:hAnsi="宋体"/>
          <w:bCs/>
          <w:color w:val="auto"/>
          <w:sz w:val="24"/>
          <w:highlight w:val="none"/>
        </w:rPr>
        <w:t xml:space="preserve">         </w:t>
      </w:r>
    </w:p>
    <w:p w14:paraId="4DB60E89">
      <w:pPr>
        <w:pageBreakBefore w:val="0"/>
        <w:widowControl w:val="0"/>
        <w:pBdr>
          <w:top w:val="none" w:color="000000" w:sz="0" w:space="0"/>
          <w:left w:val="none" w:color="000000" w:sz="0" w:space="0"/>
          <w:bottom w:val="none" w:color="000000" w:sz="0" w:space="0"/>
          <w:right w:val="none" w:color="000000" w:sz="0" w:space="0"/>
        </w:pBdr>
        <w:spacing w:line="360" w:lineRule="auto"/>
        <w:ind w:left="0" w:right="0" w:firstLine="482"/>
        <w:jc w:val="both"/>
        <w:rPr>
          <w:rFonts w:hint="eastAsia" w:ascii="宋体" w:hAnsi="宋体" w:eastAsia="宋体" w:cs="宋体"/>
          <w:color w:val="auto"/>
          <w:sz w:val="24"/>
          <w:szCs w:val="24"/>
          <w:highlight w:val="none"/>
        </w:rPr>
      </w:pPr>
      <w:r>
        <w:rPr>
          <w:rFonts w:ascii="宋体" w:hAnsi="宋体" w:cs="Courier New"/>
          <w:color w:val="auto"/>
          <w:sz w:val="24"/>
          <w:highlight w:val="none"/>
        </w:rPr>
        <w:t xml:space="preserve">日期：      年  </w:t>
      </w:r>
      <w:r>
        <w:rPr>
          <w:rFonts w:hint="eastAsia" w:ascii="宋体" w:hAnsi="宋体" w:cs="Courier New"/>
          <w:color w:val="auto"/>
          <w:sz w:val="24"/>
          <w:highlight w:val="none"/>
        </w:rPr>
        <w:t xml:space="preserve">  </w:t>
      </w:r>
      <w:r>
        <w:rPr>
          <w:rFonts w:ascii="宋体" w:hAnsi="宋体" w:cs="Courier New"/>
          <w:color w:val="auto"/>
          <w:sz w:val="24"/>
          <w:highlight w:val="none"/>
        </w:rPr>
        <w:t xml:space="preserve">月  </w:t>
      </w:r>
      <w:r>
        <w:rPr>
          <w:rFonts w:hint="eastAsia" w:ascii="宋体" w:hAnsi="宋体" w:cs="Courier New"/>
          <w:color w:val="auto"/>
          <w:sz w:val="24"/>
          <w:highlight w:val="none"/>
        </w:rPr>
        <w:t xml:space="preserve"> </w:t>
      </w:r>
      <w:r>
        <w:rPr>
          <w:rFonts w:ascii="宋体" w:hAnsi="宋体" w:cs="Courier New"/>
          <w:color w:val="auto"/>
          <w:sz w:val="24"/>
          <w:highlight w:val="none"/>
        </w:rPr>
        <w:t>日</w:t>
      </w:r>
      <w:r>
        <w:rPr>
          <w:rFonts w:hint="eastAsia" w:ascii="宋体" w:hAnsi="宋体"/>
          <w:bCs/>
          <w:color w:val="auto"/>
          <w:sz w:val="24"/>
          <w:highlight w:val="none"/>
        </w:rPr>
        <w:t xml:space="preserve">     </w:t>
      </w:r>
    </w:p>
    <w:p w14:paraId="3567957C">
      <w:pPr>
        <w:pageBreakBefore w:val="0"/>
        <w:widowControl w:val="0"/>
        <w:pBdr>
          <w:top w:val="none" w:color="000000" w:sz="0" w:space="0"/>
          <w:left w:val="none" w:color="000000" w:sz="0" w:space="0"/>
          <w:bottom w:val="none" w:color="000000" w:sz="0" w:space="0"/>
          <w:right w:val="none" w:color="000000" w:sz="0" w:space="0"/>
        </w:pBdr>
        <w:spacing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615032ED">
      <w:pPr>
        <w:pageBreakBefore w:val="0"/>
        <w:widowControl w:val="0"/>
        <w:pBdr>
          <w:top w:val="none" w:color="000000" w:sz="0" w:space="0"/>
          <w:left w:val="none" w:color="000000" w:sz="0" w:space="0"/>
          <w:bottom w:val="none" w:color="000000" w:sz="0" w:space="0"/>
          <w:right w:val="none" w:color="000000" w:sz="0" w:space="0"/>
        </w:pBdr>
        <w:spacing w:line="360" w:lineRule="auto"/>
        <w:ind w:right="0"/>
        <w:jc w:val="both"/>
        <w:rPr>
          <w:color w:val="auto"/>
          <w:highlight w:val="none"/>
        </w:rPr>
      </w:pPr>
      <w:r>
        <w:rPr>
          <w:color w:val="auto"/>
          <w:highlight w:val="none"/>
        </w:rPr>
        <w:br w:type="page" w:clear="all"/>
      </w:r>
    </w:p>
    <w:p w14:paraId="5A2A1FF4">
      <w:pPr>
        <w:spacing w:line="360" w:lineRule="auto"/>
        <w:jc w:val="lef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五、附件（投标文件格式）</w:t>
      </w:r>
    </w:p>
    <w:p w14:paraId="590CC386">
      <w:pPr>
        <w:spacing w:line="360" w:lineRule="auto"/>
        <w:outlineLvl w:val="0"/>
        <w:rPr>
          <w:rFonts w:hint="eastAsia" w:ascii="宋体" w:hAnsi="宋体" w:cs="宋体"/>
          <w:b/>
          <w:color w:val="auto"/>
          <w:sz w:val="32"/>
          <w:szCs w:val="32"/>
          <w:highlight w:val="none"/>
        </w:rPr>
      </w:pPr>
    </w:p>
    <w:p w14:paraId="6F312497">
      <w:pPr>
        <w:rPr>
          <w:rFonts w:hint="eastAsia" w:hAnsi="宋体" w:cs="宋体"/>
          <w:bCs/>
          <w:color w:val="auto"/>
          <w:sz w:val="52"/>
          <w:szCs w:val="52"/>
          <w:highlight w:val="none"/>
        </w:rPr>
      </w:pPr>
    </w:p>
    <w:p w14:paraId="4290C413">
      <w:pPr>
        <w:jc w:val="center"/>
        <w:rPr>
          <w:rFonts w:hint="eastAsia" w:hAnsi="宋体" w:cs="宋体"/>
          <w:bCs/>
          <w:color w:val="auto"/>
          <w:sz w:val="52"/>
          <w:szCs w:val="52"/>
          <w:highlight w:val="none"/>
        </w:rPr>
      </w:pPr>
    </w:p>
    <w:p w14:paraId="0F16F566">
      <w:pPr>
        <w:jc w:val="center"/>
        <w:rPr>
          <w:rFonts w:hint="eastAsia" w:hAnsi="宋体" w:cs="宋体"/>
          <w:bCs/>
          <w:color w:val="auto"/>
          <w:sz w:val="52"/>
          <w:szCs w:val="52"/>
          <w:highlight w:val="none"/>
        </w:rPr>
      </w:pPr>
      <w:r>
        <w:rPr>
          <w:rFonts w:hint="eastAsia" w:hAnsi="宋体" w:cs="宋体"/>
          <w:bCs/>
          <w:color w:val="auto"/>
          <w:sz w:val="52"/>
          <w:szCs w:val="52"/>
          <w:highlight w:val="none"/>
        </w:rPr>
        <w:t>投</w:t>
      </w:r>
    </w:p>
    <w:p w14:paraId="49207D89">
      <w:pPr>
        <w:jc w:val="center"/>
        <w:rPr>
          <w:rFonts w:hint="eastAsia" w:hAnsi="宋体" w:cs="宋体"/>
          <w:bCs/>
          <w:color w:val="auto"/>
          <w:sz w:val="52"/>
          <w:szCs w:val="52"/>
          <w:highlight w:val="none"/>
        </w:rPr>
      </w:pPr>
    </w:p>
    <w:p w14:paraId="0FB9CC25">
      <w:pPr>
        <w:jc w:val="center"/>
        <w:rPr>
          <w:rFonts w:hint="eastAsia" w:hAnsi="宋体" w:cs="宋体"/>
          <w:bCs/>
          <w:color w:val="auto"/>
          <w:sz w:val="52"/>
          <w:szCs w:val="52"/>
          <w:highlight w:val="none"/>
        </w:rPr>
      </w:pPr>
      <w:r>
        <w:rPr>
          <w:rFonts w:hint="eastAsia" w:hAnsi="宋体" w:cs="宋体"/>
          <w:bCs/>
          <w:color w:val="auto"/>
          <w:sz w:val="52"/>
          <w:szCs w:val="52"/>
          <w:highlight w:val="none"/>
        </w:rPr>
        <w:t>标</w:t>
      </w:r>
    </w:p>
    <w:p w14:paraId="7EFED1FE">
      <w:pPr>
        <w:jc w:val="center"/>
        <w:rPr>
          <w:rFonts w:hint="eastAsia" w:hAnsi="宋体" w:cs="宋体"/>
          <w:bCs/>
          <w:color w:val="auto"/>
          <w:sz w:val="72"/>
          <w:highlight w:val="none"/>
        </w:rPr>
      </w:pPr>
    </w:p>
    <w:p w14:paraId="5AB26C62">
      <w:pPr>
        <w:jc w:val="center"/>
        <w:rPr>
          <w:rFonts w:hint="eastAsia" w:hAnsi="宋体" w:cs="宋体"/>
          <w:bCs/>
          <w:color w:val="auto"/>
          <w:sz w:val="52"/>
          <w:szCs w:val="52"/>
          <w:highlight w:val="none"/>
        </w:rPr>
      </w:pPr>
      <w:r>
        <w:rPr>
          <w:rFonts w:hint="eastAsia" w:hAnsi="宋体" w:cs="宋体"/>
          <w:bCs/>
          <w:color w:val="auto"/>
          <w:sz w:val="52"/>
          <w:szCs w:val="52"/>
          <w:highlight w:val="none"/>
        </w:rPr>
        <w:t>文</w:t>
      </w:r>
    </w:p>
    <w:p w14:paraId="5193C621">
      <w:pPr>
        <w:jc w:val="center"/>
        <w:rPr>
          <w:rFonts w:hint="eastAsia" w:hAnsi="宋体" w:cs="宋体"/>
          <w:bCs/>
          <w:color w:val="auto"/>
          <w:sz w:val="52"/>
          <w:szCs w:val="52"/>
          <w:highlight w:val="none"/>
        </w:rPr>
      </w:pPr>
    </w:p>
    <w:p w14:paraId="1FC13E49">
      <w:pPr>
        <w:jc w:val="center"/>
        <w:rPr>
          <w:rFonts w:hint="eastAsia" w:hAnsi="宋体" w:cs="宋体"/>
          <w:bCs/>
          <w:color w:val="auto"/>
          <w:sz w:val="52"/>
          <w:szCs w:val="52"/>
          <w:highlight w:val="none"/>
        </w:rPr>
      </w:pPr>
      <w:r>
        <w:rPr>
          <w:rFonts w:hint="eastAsia" w:hAnsi="宋体" w:cs="宋体"/>
          <w:bCs/>
          <w:color w:val="auto"/>
          <w:sz w:val="52"/>
          <w:szCs w:val="52"/>
          <w:highlight w:val="none"/>
        </w:rPr>
        <w:t>件</w:t>
      </w:r>
    </w:p>
    <w:p w14:paraId="024C1A0F">
      <w:pPr>
        <w:rPr>
          <w:rFonts w:hint="eastAsia" w:hAnsi="宋体" w:cs="宋体"/>
          <w:bCs/>
          <w:color w:val="auto"/>
          <w:sz w:val="28"/>
          <w:highlight w:val="none"/>
        </w:rPr>
      </w:pPr>
    </w:p>
    <w:p w14:paraId="26E80072">
      <w:pPr>
        <w:spacing w:line="360" w:lineRule="auto"/>
        <w:ind w:firstLine="560"/>
        <w:rPr>
          <w:rFonts w:hint="eastAsia" w:hAnsi="宋体" w:cs="宋体"/>
          <w:bCs/>
          <w:color w:val="auto"/>
          <w:sz w:val="28"/>
          <w:szCs w:val="28"/>
          <w:highlight w:val="none"/>
        </w:rPr>
      </w:pPr>
    </w:p>
    <w:p w14:paraId="7279B27B">
      <w:pPr>
        <w:spacing w:line="360" w:lineRule="auto"/>
        <w:ind w:firstLine="560"/>
        <w:jc w:val="center"/>
        <w:rPr>
          <w:rFonts w:hint="eastAsia" w:hAnsi="宋体" w:eastAsia="宋体" w:cs="宋体"/>
          <w:bCs/>
          <w:color w:val="auto"/>
          <w:sz w:val="28"/>
          <w:szCs w:val="28"/>
          <w:highlight w:val="none"/>
          <w:lang w:eastAsia="zh-CN"/>
        </w:rPr>
      </w:pPr>
      <w:r>
        <w:rPr>
          <w:rFonts w:hint="eastAsia" w:hAnsi="宋体" w:cs="宋体"/>
          <w:bCs/>
          <w:color w:val="auto"/>
          <w:sz w:val="28"/>
          <w:szCs w:val="28"/>
          <w:highlight w:val="none"/>
          <w:lang w:eastAsia="zh-CN"/>
        </w:rPr>
        <w:t>（</w:t>
      </w:r>
      <w:r>
        <w:rPr>
          <w:rFonts w:hint="eastAsia" w:hAnsi="宋体" w:cs="宋体"/>
          <w:bCs/>
          <w:color w:val="auto"/>
          <w:sz w:val="28"/>
          <w:szCs w:val="28"/>
          <w:highlight w:val="none"/>
          <w:lang w:val="en-US" w:eastAsia="zh-CN"/>
        </w:rPr>
        <w:t>正本/副本</w:t>
      </w:r>
      <w:r>
        <w:rPr>
          <w:rFonts w:hint="eastAsia" w:hAnsi="宋体" w:cs="宋体"/>
          <w:bCs/>
          <w:color w:val="auto"/>
          <w:sz w:val="28"/>
          <w:szCs w:val="28"/>
          <w:highlight w:val="none"/>
          <w:lang w:eastAsia="zh-CN"/>
        </w:rPr>
        <w:t>）</w:t>
      </w:r>
    </w:p>
    <w:p w14:paraId="138981C3">
      <w:pPr>
        <w:spacing w:line="360" w:lineRule="auto"/>
        <w:ind w:firstLine="560"/>
        <w:rPr>
          <w:rFonts w:hint="eastAsia" w:hAnsi="宋体" w:cs="宋体"/>
          <w:bCs/>
          <w:color w:val="auto"/>
          <w:sz w:val="28"/>
          <w:szCs w:val="28"/>
          <w:highlight w:val="none"/>
        </w:rPr>
      </w:pPr>
    </w:p>
    <w:p w14:paraId="1F6A7CBE">
      <w:pPr>
        <w:spacing w:line="360" w:lineRule="auto"/>
        <w:rPr>
          <w:rFonts w:hint="eastAsia" w:hAnsi="宋体" w:cs="宋体"/>
          <w:bCs/>
          <w:color w:val="auto"/>
          <w:sz w:val="28"/>
          <w:szCs w:val="28"/>
          <w:highlight w:val="none"/>
        </w:rPr>
      </w:pPr>
    </w:p>
    <w:p w14:paraId="3AC03EC0">
      <w:pPr>
        <w:spacing w:line="360" w:lineRule="auto"/>
        <w:ind w:firstLine="560"/>
        <w:rPr>
          <w:rFonts w:hint="eastAsia" w:hAnsi="宋体" w:cs="宋体"/>
          <w:bCs/>
          <w:color w:val="auto"/>
          <w:sz w:val="28"/>
          <w:szCs w:val="28"/>
          <w:highlight w:val="none"/>
        </w:rPr>
      </w:pPr>
    </w:p>
    <w:p w14:paraId="66635D40">
      <w:pPr>
        <w:spacing w:line="360" w:lineRule="auto"/>
        <w:ind w:firstLine="560"/>
        <w:rPr>
          <w:rFonts w:hint="eastAsia" w:hAnsi="宋体" w:cs="宋体"/>
          <w:bCs/>
          <w:color w:val="auto"/>
          <w:sz w:val="28"/>
          <w:szCs w:val="28"/>
          <w:highlight w:val="none"/>
        </w:rPr>
      </w:pPr>
    </w:p>
    <w:p w14:paraId="76328747">
      <w:pPr>
        <w:spacing w:line="360" w:lineRule="auto"/>
        <w:ind w:firstLine="560"/>
        <w:rPr>
          <w:rFonts w:hint="eastAsia" w:hAnsi="宋体" w:cs="宋体"/>
          <w:bCs/>
          <w:color w:val="auto"/>
          <w:sz w:val="28"/>
          <w:szCs w:val="28"/>
          <w:highlight w:val="none"/>
        </w:rPr>
      </w:pPr>
      <w:r>
        <w:rPr>
          <w:rFonts w:hint="eastAsia" w:hAnsi="宋体" w:cs="宋体"/>
          <w:bCs/>
          <w:color w:val="auto"/>
          <w:sz w:val="28"/>
          <w:szCs w:val="28"/>
          <w:highlight w:val="none"/>
        </w:rPr>
        <w:t xml:space="preserve">政府采购编号： </w:t>
      </w:r>
    </w:p>
    <w:p w14:paraId="37DDE0E0">
      <w:pPr>
        <w:spacing w:line="360" w:lineRule="auto"/>
        <w:ind w:firstLine="560"/>
        <w:rPr>
          <w:rFonts w:hint="eastAsia" w:hAnsi="宋体" w:cs="宋体"/>
          <w:bCs/>
          <w:color w:val="auto"/>
          <w:sz w:val="28"/>
          <w:szCs w:val="28"/>
          <w:highlight w:val="none"/>
        </w:rPr>
      </w:pPr>
      <w:r>
        <w:rPr>
          <w:rFonts w:hint="eastAsia" w:hAnsi="宋体" w:cs="宋体"/>
          <w:bCs/>
          <w:color w:val="auto"/>
          <w:sz w:val="28"/>
          <w:szCs w:val="28"/>
          <w:highlight w:val="none"/>
        </w:rPr>
        <w:t>采购项目名称：</w:t>
      </w:r>
    </w:p>
    <w:p w14:paraId="094D64B2">
      <w:pPr>
        <w:spacing w:line="360" w:lineRule="auto"/>
        <w:ind w:firstLine="560"/>
        <w:rPr>
          <w:rFonts w:hint="eastAsia" w:hAnsi="宋体" w:cs="宋体"/>
          <w:bCs/>
          <w:color w:val="auto"/>
          <w:sz w:val="28"/>
          <w:szCs w:val="28"/>
          <w:highlight w:val="none"/>
        </w:rPr>
      </w:pPr>
      <w:r>
        <w:rPr>
          <w:rFonts w:hint="eastAsia" w:hAnsi="宋体" w:cs="宋体"/>
          <w:bCs/>
          <w:color w:val="auto"/>
          <w:sz w:val="28"/>
          <w:szCs w:val="28"/>
          <w:highlight w:val="none"/>
        </w:rPr>
        <w:t>投标供应商：</w:t>
      </w:r>
    </w:p>
    <w:p w14:paraId="2AA2C20D">
      <w:pPr>
        <w:rPr>
          <w:rFonts w:hint="eastAsia" w:hAnsi="宋体" w:cs="宋体"/>
          <w:bCs/>
          <w:color w:val="auto"/>
          <w:sz w:val="32"/>
          <w:highlight w:val="none"/>
        </w:rPr>
      </w:pPr>
    </w:p>
    <w:p w14:paraId="4153AE42">
      <w:pPr>
        <w:spacing w:line="360" w:lineRule="auto"/>
        <w:jc w:val="center"/>
        <w:rPr>
          <w:rFonts w:hint="eastAsia" w:hAnsi="宋体"/>
          <w:b/>
          <w:color w:val="auto"/>
          <w:sz w:val="32"/>
          <w:szCs w:val="32"/>
          <w:highlight w:val="none"/>
        </w:rPr>
      </w:pPr>
      <w:r>
        <w:rPr>
          <w:rFonts w:hint="eastAsia" w:hAnsi="宋体" w:cs="宋体"/>
          <w:bCs/>
          <w:color w:val="auto"/>
          <w:sz w:val="36"/>
          <w:szCs w:val="36"/>
          <w:highlight w:val="none"/>
        </w:rPr>
        <w:t>二○    年  月  日</w:t>
      </w:r>
    </w:p>
    <w:p w14:paraId="12BD554B">
      <w:pPr>
        <w:spacing w:line="360" w:lineRule="auto"/>
        <w:outlineLvl w:val="0"/>
        <w:rPr>
          <w:rFonts w:hint="eastAsia" w:ascii="宋体" w:hAnsi="宋体" w:cs="宋体"/>
          <w:b/>
          <w:color w:val="auto"/>
          <w:sz w:val="32"/>
          <w:szCs w:val="32"/>
          <w:highlight w:val="none"/>
        </w:rPr>
      </w:pPr>
      <w:bookmarkStart w:id="2" w:name="校园网系统报价和服务承诺表（格式）"/>
      <w:bookmarkEnd w:id="2"/>
      <w:bookmarkStart w:id="3" w:name="（报价人）法定代表人授权书（格式）"/>
      <w:bookmarkEnd w:id="3"/>
    </w:p>
    <w:p w14:paraId="7C646A5C">
      <w:pPr>
        <w:outlineLvl w:val="0"/>
        <w:rPr>
          <w:rFonts w:hint="eastAsia" w:ascii="黑体" w:hAnsi="宋体" w:eastAsia="黑体"/>
          <w:color w:val="auto"/>
          <w:sz w:val="24"/>
          <w:szCs w:val="24"/>
          <w:highlight w:val="none"/>
        </w:rPr>
      </w:pPr>
    </w:p>
    <w:p w14:paraId="6052A9A6">
      <w:pPr>
        <w:outlineLvl w:val="0"/>
        <w:rPr>
          <w:rFonts w:hint="eastAsia" w:ascii="黑体" w:hAnsi="宋体" w:eastAsia="黑体"/>
          <w:color w:val="auto"/>
          <w:sz w:val="24"/>
          <w:szCs w:val="24"/>
          <w:highlight w:val="none"/>
        </w:rPr>
      </w:pPr>
      <w:r>
        <w:rPr>
          <w:rFonts w:hint="eastAsia" w:ascii="黑体" w:hAnsi="宋体" w:eastAsia="黑体"/>
          <w:bCs/>
          <w:color w:val="auto"/>
          <w:sz w:val="24"/>
          <w:highlight w:val="none"/>
        </w:rPr>
        <w:t>（一）投标函（格式）</w:t>
      </w:r>
    </w:p>
    <w:p w14:paraId="54FFCB6D">
      <w:pPr>
        <w:jc w:val="center"/>
        <w:outlineLvl w:val="0"/>
        <w:rPr>
          <w:rFonts w:hint="eastAsia" w:ascii="黑体" w:hAnsi="宋体" w:eastAsia="黑体"/>
          <w:bCs/>
          <w:color w:val="auto"/>
          <w:sz w:val="32"/>
          <w:szCs w:val="32"/>
          <w:highlight w:val="none"/>
        </w:rPr>
      </w:pPr>
    </w:p>
    <w:p w14:paraId="030D0576">
      <w:pPr>
        <w:jc w:val="center"/>
        <w:outlineLvl w:val="0"/>
        <w:rPr>
          <w:rFonts w:hint="eastAsia" w:hAnsi="宋体"/>
          <w:color w:val="auto"/>
          <w:sz w:val="24"/>
          <w:highlight w:val="none"/>
        </w:rPr>
      </w:pPr>
      <w:r>
        <w:rPr>
          <w:rFonts w:hint="eastAsia" w:ascii="黑体" w:hAnsi="宋体" w:eastAsia="黑体"/>
          <w:bCs/>
          <w:color w:val="auto"/>
          <w:sz w:val="32"/>
          <w:szCs w:val="32"/>
          <w:highlight w:val="none"/>
        </w:rPr>
        <w:t>投标函</w:t>
      </w:r>
    </w:p>
    <w:p w14:paraId="6099F10A">
      <w:pPr>
        <w:widowControl/>
        <w:spacing w:before="4" w:line="460" w:lineRule="exact"/>
        <w:rPr>
          <w:rFonts w:hint="eastAsia" w:hAnsi="宋体"/>
          <w:color w:val="auto"/>
          <w:sz w:val="24"/>
          <w:highlight w:val="none"/>
        </w:rPr>
      </w:pPr>
    </w:p>
    <w:p w14:paraId="05C13130">
      <w:pPr>
        <w:widowControl/>
        <w:spacing w:before="4" w:line="460" w:lineRule="exact"/>
        <w:rPr>
          <w:rFonts w:hint="eastAsia" w:hAnsi="宋体" w:eastAsia="宋体"/>
          <w:color w:val="auto"/>
          <w:sz w:val="24"/>
          <w:szCs w:val="22"/>
          <w:highlight w:val="none"/>
          <w:lang w:eastAsia="zh-CN"/>
        </w:rPr>
      </w:pPr>
      <w:r>
        <w:rPr>
          <w:rFonts w:hint="eastAsia" w:hAnsi="宋体"/>
          <w:color w:val="auto"/>
          <w:sz w:val="24"/>
          <w:szCs w:val="22"/>
          <w:highlight w:val="none"/>
        </w:rPr>
        <w:t>致：</w:t>
      </w:r>
      <w:r>
        <w:rPr>
          <w:rFonts w:hint="eastAsia" w:hAnsi="宋体"/>
          <w:color w:val="auto"/>
          <w:sz w:val="24"/>
          <w:szCs w:val="22"/>
          <w:highlight w:val="none"/>
          <w:lang w:eastAsia="zh-CN"/>
        </w:rPr>
        <w:t>无锡智邦工程咨询有限公司</w:t>
      </w:r>
    </w:p>
    <w:p w14:paraId="6807CA47">
      <w:pPr>
        <w:widowControl/>
        <w:spacing w:before="4" w:line="460" w:lineRule="exact"/>
        <w:ind w:firstLine="480"/>
        <w:rPr>
          <w:rFonts w:hint="eastAsia" w:hAnsi="宋体"/>
          <w:color w:val="auto"/>
          <w:sz w:val="24"/>
          <w:szCs w:val="22"/>
          <w:highlight w:val="none"/>
        </w:rPr>
      </w:pPr>
      <w:r>
        <w:rPr>
          <w:rFonts w:hint="eastAsia" w:hAnsi="宋体"/>
          <w:color w:val="auto"/>
          <w:sz w:val="24"/>
          <w:szCs w:val="22"/>
          <w:highlight w:val="none"/>
        </w:rPr>
        <w:t>一、我们收到贵方采购编号</w:t>
      </w:r>
      <w:r>
        <w:rPr>
          <w:rFonts w:hint="eastAsia" w:hAnsi="宋体"/>
          <w:bCs/>
          <w:color w:val="auto"/>
          <w:sz w:val="24"/>
          <w:szCs w:val="22"/>
          <w:highlight w:val="none"/>
          <w:u w:val="single"/>
        </w:rPr>
        <w:t xml:space="preserve">             </w:t>
      </w:r>
      <w:r>
        <w:rPr>
          <w:rFonts w:hint="eastAsia" w:hAnsi="宋体"/>
          <w:color w:val="auto"/>
          <w:sz w:val="24"/>
          <w:szCs w:val="22"/>
          <w:highlight w:val="none"/>
        </w:rPr>
        <w:t>采购文件，经仔细阅读和研究，我们决定参加此次</w:t>
      </w:r>
      <w:r>
        <w:rPr>
          <w:rFonts w:hAnsi="宋体"/>
          <w:bCs/>
          <w:color w:val="auto"/>
          <w:sz w:val="24"/>
          <w:highlight w:val="none"/>
          <w:u w:val="single"/>
        </w:rPr>
        <w:t xml:space="preserve">                  </w:t>
      </w:r>
      <w:r>
        <w:rPr>
          <w:rFonts w:hint="eastAsia" w:hAnsi="宋体"/>
          <w:color w:val="auto"/>
          <w:sz w:val="24"/>
          <w:szCs w:val="22"/>
          <w:highlight w:val="none"/>
        </w:rPr>
        <w:t>的投标。</w:t>
      </w:r>
    </w:p>
    <w:p w14:paraId="131D9789">
      <w:pPr>
        <w:widowControl/>
        <w:spacing w:before="4" w:line="460" w:lineRule="exact"/>
        <w:ind w:firstLine="480"/>
        <w:rPr>
          <w:rFonts w:hint="eastAsia" w:hAnsi="宋体"/>
          <w:color w:val="auto"/>
          <w:sz w:val="24"/>
          <w:szCs w:val="22"/>
          <w:highlight w:val="none"/>
        </w:rPr>
      </w:pPr>
      <w:r>
        <w:rPr>
          <w:rFonts w:hint="eastAsia" w:hAnsi="宋体"/>
          <w:color w:val="auto"/>
          <w:sz w:val="24"/>
          <w:szCs w:val="22"/>
          <w:highlight w:val="none"/>
        </w:rPr>
        <w:t>二、我方愿意提供</w:t>
      </w:r>
      <w:r>
        <w:rPr>
          <w:rFonts w:hint="eastAsia" w:hAnsi="宋体"/>
          <w:color w:val="auto"/>
          <w:sz w:val="24"/>
          <w:szCs w:val="22"/>
          <w:highlight w:val="none"/>
          <w:lang w:eastAsia="zh-CN"/>
        </w:rPr>
        <w:t>无锡智邦工程咨询有限公司</w:t>
      </w:r>
      <w:r>
        <w:rPr>
          <w:rFonts w:hint="eastAsia" w:hAnsi="宋体"/>
          <w:color w:val="auto"/>
          <w:sz w:val="24"/>
          <w:szCs w:val="22"/>
          <w:highlight w:val="none"/>
        </w:rPr>
        <w:t>在采购文件中要求的文件、资料（具体内容如下）：</w:t>
      </w:r>
    </w:p>
    <w:p w14:paraId="36A18344">
      <w:pPr>
        <w:tabs>
          <w:tab w:val="left" w:pos="525"/>
          <w:tab w:val="left" w:pos="1050"/>
        </w:tabs>
        <w:spacing w:line="360" w:lineRule="auto"/>
        <w:ind w:left="55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1.投标函（格式见附件）；</w:t>
      </w:r>
    </w:p>
    <w:p w14:paraId="767AEEC8">
      <w:pPr>
        <w:tabs>
          <w:tab w:val="left" w:pos="525"/>
          <w:tab w:val="left" w:pos="1050"/>
        </w:tabs>
        <w:spacing w:line="360" w:lineRule="auto"/>
        <w:ind w:left="550"/>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rPr>
        <w:t>证明文件：</w:t>
      </w:r>
    </w:p>
    <w:p w14:paraId="0C594360">
      <w:pPr>
        <w:tabs>
          <w:tab w:val="left" w:pos="420"/>
          <w:tab w:val="left" w:pos="720"/>
          <w:tab w:val="left" w:pos="1365"/>
        </w:tabs>
        <w:spacing w:line="360" w:lineRule="auto"/>
        <w:ind w:firstLine="480"/>
        <w:rPr>
          <w:rFonts w:hint="eastAsia" w:hAnsi="宋体" w:cs="宋体"/>
          <w:bCs/>
          <w:color w:val="auto"/>
          <w:sz w:val="24"/>
          <w:highlight w:val="none"/>
        </w:rPr>
      </w:pPr>
      <w:r>
        <w:rPr>
          <w:rFonts w:hint="eastAsia" w:ascii="宋体" w:hAnsi="宋体" w:cs="宋体"/>
          <w:bCs/>
          <w:color w:val="auto"/>
          <w:sz w:val="24"/>
          <w:highlight w:val="none"/>
          <w:lang w:val="en-US" w:eastAsia="zh-CN"/>
        </w:rPr>
        <w:t>2.1</w:t>
      </w:r>
      <w:r>
        <w:rPr>
          <w:rFonts w:hint="eastAsia" w:ascii="宋体" w:hAnsi="宋体" w:cs="宋体"/>
          <w:bCs/>
          <w:color w:val="auto"/>
          <w:sz w:val="24"/>
          <w:highlight w:val="none"/>
        </w:rPr>
        <w:t>资格、资信证明文件</w:t>
      </w:r>
      <w:r>
        <w:rPr>
          <w:rFonts w:hint="eastAsia" w:hAnsi="宋体"/>
          <w:b/>
          <w:color w:val="auto"/>
          <w:sz w:val="24"/>
          <w:highlight w:val="none"/>
        </w:rPr>
        <w:t>（相关证明材料原件扫描后上传，身份证应为正、反面）</w:t>
      </w:r>
    </w:p>
    <w:p w14:paraId="7EE586F4">
      <w:pPr>
        <w:tabs>
          <w:tab w:val="left" w:pos="1276"/>
        </w:tabs>
        <w:spacing w:line="360" w:lineRule="auto"/>
        <w:ind w:firstLine="480"/>
        <w:rPr>
          <w:rFonts w:hint="eastAsia" w:hAnsi="宋体" w:cs="宋体"/>
          <w:color w:val="auto"/>
          <w:sz w:val="24"/>
          <w:highlight w:val="none"/>
        </w:rPr>
      </w:pPr>
      <w:r>
        <w:rPr>
          <w:rFonts w:hint="eastAsia" w:hAnsi="宋体" w:cs="宋体"/>
          <w:color w:val="auto"/>
          <w:sz w:val="24"/>
          <w:highlight w:val="none"/>
          <w:lang w:val="en-US" w:eastAsia="zh-CN"/>
        </w:rPr>
        <w:t>（1）</w:t>
      </w:r>
      <w:r>
        <w:rPr>
          <w:rFonts w:hint="eastAsia" w:hAnsi="宋体" w:cs="宋体"/>
          <w:color w:val="auto"/>
          <w:sz w:val="24"/>
          <w:highlight w:val="none"/>
        </w:rPr>
        <w:t>关于资格的声明函原件扫描件；</w:t>
      </w:r>
      <w:r>
        <w:rPr>
          <w:rFonts w:hint="eastAsia" w:hAnsi="宋体" w:cs="宋体"/>
          <w:b/>
          <w:bCs/>
          <w:color w:val="auto"/>
          <w:sz w:val="24"/>
          <w:highlight w:val="none"/>
        </w:rPr>
        <w:t>（格式见附件）</w:t>
      </w:r>
    </w:p>
    <w:p w14:paraId="223A1544">
      <w:pPr>
        <w:tabs>
          <w:tab w:val="left" w:pos="1276"/>
        </w:tabs>
        <w:spacing w:line="360" w:lineRule="auto"/>
        <w:ind w:firstLine="480"/>
        <w:rPr>
          <w:rFonts w:hint="eastAsia" w:hAnsi="宋体" w:cs="宋体"/>
          <w:color w:val="auto"/>
          <w:sz w:val="24"/>
          <w:highlight w:val="none"/>
        </w:rPr>
      </w:pPr>
      <w:r>
        <w:rPr>
          <w:rFonts w:hint="eastAsia" w:hAnsi="宋体"/>
          <w:bCs/>
          <w:color w:val="auto"/>
          <w:sz w:val="24"/>
          <w:highlight w:val="none"/>
          <w:lang w:val="en-US" w:eastAsia="zh-CN"/>
        </w:rPr>
        <w:t>（2）</w:t>
      </w:r>
      <w:r>
        <w:rPr>
          <w:rFonts w:hint="eastAsia" w:hAnsi="宋体" w:cs="宋体"/>
          <w:bCs/>
          <w:color w:val="auto"/>
          <w:sz w:val="24"/>
          <w:highlight w:val="none"/>
        </w:rPr>
        <w:t>投标</w:t>
      </w:r>
      <w:r>
        <w:rPr>
          <w:rFonts w:hint="eastAsia"/>
          <w:color w:val="auto"/>
          <w:sz w:val="24"/>
          <w:highlight w:val="none"/>
        </w:rPr>
        <w:t>供应商企业营业执照</w:t>
      </w:r>
      <w:r>
        <w:rPr>
          <w:rFonts w:hint="eastAsia"/>
          <w:bCs/>
          <w:color w:val="auto"/>
          <w:sz w:val="24"/>
          <w:highlight w:val="none"/>
        </w:rPr>
        <w:t>或相关部门的登记证明文件或</w:t>
      </w:r>
      <w:r>
        <w:rPr>
          <w:rFonts w:hint="eastAsia" w:hAnsi="宋体" w:cs="宋体"/>
          <w:color w:val="auto"/>
          <w:sz w:val="24"/>
          <w:highlight w:val="none"/>
        </w:rPr>
        <w:t>自然人</w:t>
      </w:r>
      <w:r>
        <w:rPr>
          <w:rFonts w:hint="eastAsia" w:hAnsi="宋体" w:cs="宋体"/>
          <w:bCs/>
          <w:color w:val="auto"/>
          <w:sz w:val="24"/>
          <w:highlight w:val="none"/>
        </w:rPr>
        <w:t>身份证明的</w:t>
      </w:r>
      <w:r>
        <w:rPr>
          <w:rFonts w:hint="eastAsia"/>
          <w:color w:val="auto"/>
          <w:sz w:val="24"/>
          <w:highlight w:val="none"/>
        </w:rPr>
        <w:t>原件扫描件；</w:t>
      </w:r>
    </w:p>
    <w:p w14:paraId="51E01AC7">
      <w:pPr>
        <w:tabs>
          <w:tab w:val="left" w:pos="1276"/>
        </w:tabs>
        <w:spacing w:line="360" w:lineRule="auto"/>
        <w:ind w:firstLine="480"/>
        <w:rPr>
          <w:rFonts w:hint="eastAsia" w:hAnsi="宋体" w:cs="宋体"/>
          <w:color w:val="auto"/>
          <w:sz w:val="24"/>
          <w:highlight w:val="none"/>
        </w:rPr>
      </w:pPr>
      <w:r>
        <w:rPr>
          <w:rFonts w:hint="eastAsia" w:hAnsi="宋体" w:cs="宋体"/>
          <w:bCs/>
          <w:color w:val="auto"/>
          <w:sz w:val="24"/>
          <w:highlight w:val="none"/>
          <w:lang w:val="en-US" w:eastAsia="zh-CN"/>
        </w:rPr>
        <w:t>（3）</w:t>
      </w:r>
      <w:r>
        <w:rPr>
          <w:rFonts w:hint="eastAsia" w:hAnsi="宋体" w:cs="宋体"/>
          <w:bCs/>
          <w:color w:val="auto"/>
          <w:sz w:val="24"/>
          <w:highlight w:val="none"/>
        </w:rPr>
        <w:t>投标供应商法定代表人授权委托书原件扫描件；</w:t>
      </w:r>
      <w:r>
        <w:rPr>
          <w:rFonts w:hint="eastAsia" w:hAnsi="宋体" w:cs="宋体"/>
          <w:color w:val="auto"/>
          <w:sz w:val="24"/>
          <w:highlight w:val="none"/>
        </w:rPr>
        <w:t>（</w:t>
      </w:r>
      <w:r>
        <w:rPr>
          <w:rFonts w:hint="eastAsia" w:hAnsi="宋体" w:cs="宋体"/>
          <w:b/>
          <w:bCs/>
          <w:color w:val="auto"/>
          <w:sz w:val="24"/>
          <w:highlight w:val="none"/>
        </w:rPr>
        <w:t>法定代表人亲自参与投标的除外，格式见附件</w:t>
      </w:r>
      <w:r>
        <w:rPr>
          <w:rFonts w:hint="eastAsia" w:hAnsi="宋体" w:cs="宋体"/>
          <w:color w:val="auto"/>
          <w:sz w:val="24"/>
          <w:highlight w:val="none"/>
        </w:rPr>
        <w:t>）</w:t>
      </w:r>
    </w:p>
    <w:p w14:paraId="503A74C7">
      <w:pPr>
        <w:tabs>
          <w:tab w:val="left" w:pos="1276"/>
        </w:tabs>
        <w:spacing w:line="360" w:lineRule="auto"/>
        <w:ind w:firstLine="480"/>
        <w:rPr>
          <w:rFonts w:hint="eastAsia" w:hAnsi="宋体" w:cs="宋体"/>
          <w:bCs/>
          <w:color w:val="auto"/>
          <w:sz w:val="24"/>
          <w:highlight w:val="none"/>
        </w:rPr>
      </w:pPr>
      <w:r>
        <w:rPr>
          <w:rFonts w:hint="eastAsia" w:hAnsi="宋体" w:cs="宋体"/>
          <w:bCs/>
          <w:color w:val="auto"/>
          <w:sz w:val="24"/>
          <w:highlight w:val="none"/>
          <w:lang w:val="en-US" w:eastAsia="zh-CN"/>
        </w:rPr>
        <w:t>（4）</w:t>
      </w:r>
      <w:r>
        <w:rPr>
          <w:rFonts w:hint="eastAsia" w:hAnsi="宋体" w:cs="宋体"/>
          <w:bCs/>
          <w:color w:val="auto"/>
          <w:sz w:val="24"/>
          <w:highlight w:val="none"/>
        </w:rPr>
        <w:t>投标供应商法定代表人身份证及法定代表人授权代表身份证原件扫描件；</w:t>
      </w:r>
    </w:p>
    <w:p w14:paraId="26AE406F">
      <w:pPr>
        <w:tabs>
          <w:tab w:val="left" w:pos="1050"/>
          <w:tab w:val="left" w:pos="1200"/>
        </w:tabs>
        <w:spacing w:line="360" w:lineRule="auto"/>
        <w:ind w:firstLine="480"/>
        <w:rPr>
          <w:rFonts w:hint="eastAsia" w:hAnsi="宋体" w:cs="宋体"/>
          <w:bCs/>
          <w:color w:val="auto"/>
          <w:sz w:val="24"/>
          <w:highlight w:val="none"/>
        </w:rPr>
      </w:pPr>
      <w:r>
        <w:rPr>
          <w:rFonts w:hint="eastAsia" w:hAnsi="宋体" w:cs="宋体"/>
          <w:bCs/>
          <w:color w:val="auto"/>
          <w:sz w:val="24"/>
          <w:highlight w:val="none"/>
          <w:lang w:val="en-US" w:eastAsia="zh-CN"/>
        </w:rPr>
        <w:t>（5）</w:t>
      </w:r>
      <w:r>
        <w:rPr>
          <w:rFonts w:hint="eastAsia" w:hAnsi="宋体" w:cs="宋体"/>
          <w:bCs/>
          <w:color w:val="auto"/>
          <w:sz w:val="24"/>
          <w:highlight w:val="none"/>
        </w:rPr>
        <w:t>投标</w:t>
      </w:r>
      <w:r>
        <w:rPr>
          <w:rFonts w:hint="eastAsia" w:hAnsi="宋体"/>
          <w:bCs/>
          <w:color w:val="auto"/>
          <w:sz w:val="24"/>
          <w:highlight w:val="none"/>
        </w:rPr>
        <w:t>供应商近</w:t>
      </w:r>
      <w:r>
        <w:rPr>
          <w:rFonts w:hint="eastAsia" w:hAnsi="宋体"/>
          <w:bCs/>
          <w:color w:val="auto"/>
          <w:sz w:val="24"/>
          <w:highlight w:val="none"/>
          <w:lang w:val="en-US" w:eastAsia="zh-CN"/>
        </w:rPr>
        <w:t>一年</w:t>
      </w:r>
      <w:r>
        <w:rPr>
          <w:rFonts w:hint="eastAsia" w:hAnsi="宋体"/>
          <w:bCs/>
          <w:color w:val="auto"/>
          <w:sz w:val="24"/>
          <w:highlight w:val="none"/>
        </w:rPr>
        <w:t>月中任意一个月份(不含投标当月) 的财务状况报告（资产负债表和利润表）或由会计师事务所出具的202</w:t>
      </w:r>
      <w:r>
        <w:rPr>
          <w:rFonts w:hint="eastAsia" w:hAnsi="宋体"/>
          <w:bCs/>
          <w:color w:val="auto"/>
          <w:sz w:val="24"/>
          <w:highlight w:val="none"/>
          <w:lang w:val="en-US" w:eastAsia="zh-CN"/>
        </w:rPr>
        <w:t>4</w:t>
      </w:r>
      <w:r>
        <w:rPr>
          <w:rFonts w:hint="eastAsia" w:hAnsi="宋体"/>
          <w:bCs/>
          <w:color w:val="auto"/>
          <w:sz w:val="24"/>
          <w:highlight w:val="none"/>
        </w:rPr>
        <w:t>年度审计报告和所附已审财务报告</w:t>
      </w:r>
      <w:r>
        <w:rPr>
          <w:rFonts w:hint="eastAsia"/>
          <w:color w:val="auto"/>
          <w:sz w:val="24"/>
          <w:highlight w:val="none"/>
        </w:rPr>
        <w:t>原件扫描件；</w:t>
      </w:r>
    </w:p>
    <w:p w14:paraId="405474B3">
      <w:pPr>
        <w:tabs>
          <w:tab w:val="left" w:pos="360"/>
          <w:tab w:val="left" w:pos="600"/>
        </w:tabs>
        <w:spacing w:line="360" w:lineRule="auto"/>
        <w:ind w:firstLine="480"/>
        <w:rPr>
          <w:rFonts w:hint="eastAsia" w:hAnsi="宋体" w:cs="宋体"/>
          <w:bCs/>
          <w:color w:val="auto"/>
          <w:sz w:val="24"/>
          <w:highlight w:val="none"/>
        </w:rPr>
      </w:pPr>
      <w:r>
        <w:rPr>
          <w:rFonts w:hint="eastAsia" w:hAnsi="宋体" w:cs="宋体"/>
          <w:bCs/>
          <w:color w:val="auto"/>
          <w:sz w:val="24"/>
          <w:highlight w:val="none"/>
          <w:lang w:val="en-US" w:eastAsia="zh-CN"/>
        </w:rPr>
        <w:t>（6）</w:t>
      </w:r>
      <w:r>
        <w:rPr>
          <w:rFonts w:hint="eastAsia" w:hAnsi="宋体" w:cs="宋体"/>
          <w:bCs/>
          <w:color w:val="auto"/>
          <w:sz w:val="24"/>
          <w:highlight w:val="none"/>
        </w:rPr>
        <w:t>投标</w:t>
      </w:r>
      <w:r>
        <w:rPr>
          <w:rFonts w:hint="eastAsia" w:hAnsi="宋体"/>
          <w:bCs/>
          <w:color w:val="auto"/>
          <w:sz w:val="24"/>
          <w:highlight w:val="none"/>
        </w:rPr>
        <w:t>供应商近</w:t>
      </w:r>
      <w:r>
        <w:rPr>
          <w:rFonts w:hint="eastAsia" w:hAnsi="宋体"/>
          <w:bCs/>
          <w:color w:val="auto"/>
          <w:sz w:val="24"/>
          <w:highlight w:val="none"/>
          <w:lang w:val="en-US" w:eastAsia="zh-CN"/>
        </w:rPr>
        <w:t>一年</w:t>
      </w:r>
      <w:r>
        <w:rPr>
          <w:rFonts w:hint="eastAsia" w:hAnsi="宋体"/>
          <w:bCs/>
          <w:color w:val="auto"/>
          <w:sz w:val="24"/>
          <w:highlight w:val="none"/>
        </w:rPr>
        <w:t>中任意一个月份(不含投标当月) 的依法缴纳税收的相关材料（提供相关主管部门证明或银行代扣证明）</w:t>
      </w:r>
      <w:r>
        <w:rPr>
          <w:rFonts w:hint="eastAsia"/>
          <w:color w:val="auto"/>
          <w:sz w:val="24"/>
          <w:highlight w:val="none"/>
        </w:rPr>
        <w:t>原件扫描件；</w:t>
      </w:r>
    </w:p>
    <w:p w14:paraId="06000464">
      <w:pPr>
        <w:tabs>
          <w:tab w:val="left" w:pos="360"/>
          <w:tab w:val="left" w:pos="600"/>
        </w:tabs>
        <w:spacing w:line="360" w:lineRule="auto"/>
        <w:ind w:firstLine="480"/>
        <w:rPr>
          <w:rFonts w:hint="eastAsia" w:hAnsi="宋体" w:cs="宋体"/>
          <w:bCs/>
          <w:color w:val="auto"/>
          <w:sz w:val="24"/>
          <w:highlight w:val="none"/>
        </w:rPr>
      </w:pPr>
      <w:r>
        <w:rPr>
          <w:rFonts w:hint="eastAsia" w:hAnsi="宋体" w:cs="宋体"/>
          <w:bCs/>
          <w:color w:val="auto"/>
          <w:sz w:val="24"/>
          <w:highlight w:val="none"/>
          <w:lang w:val="en-US" w:eastAsia="zh-CN"/>
        </w:rPr>
        <w:t>（7）</w:t>
      </w:r>
      <w:r>
        <w:rPr>
          <w:rFonts w:hint="eastAsia" w:hAnsi="宋体" w:cs="宋体"/>
          <w:bCs/>
          <w:color w:val="auto"/>
          <w:sz w:val="24"/>
          <w:highlight w:val="none"/>
        </w:rPr>
        <w:t>投标</w:t>
      </w:r>
      <w:r>
        <w:rPr>
          <w:rFonts w:hint="eastAsia" w:hAnsi="宋体"/>
          <w:bCs/>
          <w:color w:val="auto"/>
          <w:sz w:val="24"/>
          <w:highlight w:val="none"/>
        </w:rPr>
        <w:t>供应商</w:t>
      </w:r>
      <w:r>
        <w:rPr>
          <w:rFonts w:hint="eastAsia" w:hAnsi="宋体"/>
          <w:color w:val="auto"/>
          <w:sz w:val="24"/>
          <w:highlight w:val="none"/>
          <w:lang w:val="en-US" w:eastAsia="zh-CN"/>
        </w:rPr>
        <w:t>近</w:t>
      </w:r>
      <w:r>
        <w:rPr>
          <w:rFonts w:hint="eastAsia" w:hAnsi="宋体"/>
          <w:bCs/>
          <w:color w:val="auto"/>
          <w:sz w:val="24"/>
          <w:highlight w:val="none"/>
          <w:lang w:val="en-US" w:eastAsia="zh-CN"/>
        </w:rPr>
        <w:t>一年</w:t>
      </w:r>
      <w:r>
        <w:rPr>
          <w:rFonts w:hint="eastAsia" w:hAnsi="宋体"/>
          <w:color w:val="auto"/>
          <w:sz w:val="24"/>
          <w:highlight w:val="none"/>
          <w:lang w:val="en-US" w:eastAsia="zh-CN"/>
        </w:rPr>
        <w:t>中任意一个月（不含投标当月）</w:t>
      </w:r>
      <w:r>
        <w:rPr>
          <w:rFonts w:hint="eastAsia" w:hAnsi="宋体"/>
          <w:bCs/>
          <w:color w:val="auto"/>
          <w:sz w:val="24"/>
          <w:highlight w:val="none"/>
        </w:rPr>
        <w:t>的依法</w:t>
      </w:r>
      <w:r>
        <w:rPr>
          <w:rFonts w:hAnsi="宋体"/>
          <w:bCs/>
          <w:color w:val="auto"/>
          <w:sz w:val="24"/>
          <w:highlight w:val="none"/>
        </w:rPr>
        <w:t>缴纳</w:t>
      </w:r>
      <w:r>
        <w:rPr>
          <w:rFonts w:hint="eastAsia" w:hAnsi="宋体"/>
          <w:bCs/>
          <w:color w:val="auto"/>
          <w:sz w:val="24"/>
          <w:highlight w:val="none"/>
        </w:rPr>
        <w:t>社会保障资金的相关材料（提供相关主管部门证明或银行代扣证明）</w:t>
      </w:r>
      <w:r>
        <w:rPr>
          <w:rFonts w:hint="eastAsia"/>
          <w:color w:val="auto"/>
          <w:sz w:val="24"/>
          <w:highlight w:val="none"/>
        </w:rPr>
        <w:t>原件扫描件；</w:t>
      </w:r>
    </w:p>
    <w:p w14:paraId="6987CE10">
      <w:pPr>
        <w:tabs>
          <w:tab w:val="left" w:pos="360"/>
          <w:tab w:val="left" w:pos="600"/>
        </w:tabs>
        <w:spacing w:line="360" w:lineRule="auto"/>
        <w:ind w:firstLine="480"/>
        <w:rPr>
          <w:rFonts w:hint="eastAsia" w:hAnsi="宋体" w:cs="宋体"/>
          <w:bCs/>
          <w:color w:val="auto"/>
          <w:sz w:val="24"/>
          <w:highlight w:val="none"/>
        </w:rPr>
      </w:pPr>
      <w:r>
        <w:rPr>
          <w:rFonts w:hint="eastAsia" w:hAnsi="宋体" w:cs="宋体"/>
          <w:bCs/>
          <w:color w:val="auto"/>
          <w:sz w:val="24"/>
          <w:highlight w:val="none"/>
          <w:lang w:val="en-US" w:eastAsia="zh-CN"/>
        </w:rPr>
        <w:t>（8）</w:t>
      </w:r>
      <w:r>
        <w:rPr>
          <w:rFonts w:hint="eastAsia" w:hAnsi="宋体"/>
          <w:color w:val="auto"/>
          <w:sz w:val="24"/>
          <w:highlight w:val="none"/>
        </w:rPr>
        <w:t>法定代表人</w:t>
      </w:r>
      <w:r>
        <w:rPr>
          <w:rFonts w:hint="eastAsia" w:hAnsi="宋体" w:cs="宋体"/>
          <w:bCs/>
          <w:color w:val="auto"/>
          <w:sz w:val="24"/>
          <w:highlight w:val="none"/>
        </w:rPr>
        <w:t>授权委托人</w:t>
      </w:r>
      <w:r>
        <w:rPr>
          <w:rFonts w:hint="eastAsia" w:hAnsi="宋体"/>
          <w:color w:val="auto"/>
          <w:sz w:val="24"/>
          <w:highlight w:val="none"/>
        </w:rPr>
        <w:t>、项目负责人与企业签订的劳动合同和由社保机构出具的</w:t>
      </w:r>
      <w:r>
        <w:rPr>
          <w:rFonts w:hint="eastAsia" w:hAnsi="宋体"/>
          <w:color w:val="auto"/>
          <w:sz w:val="24"/>
          <w:highlight w:val="none"/>
          <w:lang w:val="en-US" w:eastAsia="zh-CN"/>
        </w:rPr>
        <w:t>近</w:t>
      </w:r>
      <w:r>
        <w:rPr>
          <w:rFonts w:hint="eastAsia" w:hAnsi="宋体"/>
          <w:bCs/>
          <w:color w:val="auto"/>
          <w:sz w:val="24"/>
          <w:highlight w:val="none"/>
          <w:lang w:val="en-US" w:eastAsia="zh-CN"/>
        </w:rPr>
        <w:t>一年</w:t>
      </w:r>
      <w:r>
        <w:rPr>
          <w:rFonts w:hint="eastAsia" w:hAnsi="宋体"/>
          <w:color w:val="auto"/>
          <w:sz w:val="24"/>
          <w:highlight w:val="none"/>
          <w:lang w:val="en-US" w:eastAsia="zh-CN"/>
        </w:rPr>
        <w:t>中任意一个月（不含投标当月）</w:t>
      </w:r>
      <w:r>
        <w:rPr>
          <w:rFonts w:hint="eastAsia" w:hAnsi="宋体"/>
          <w:color w:val="auto"/>
          <w:sz w:val="24"/>
          <w:highlight w:val="none"/>
        </w:rPr>
        <w:t>的缴费证明</w:t>
      </w:r>
      <w:r>
        <w:rPr>
          <w:rFonts w:hint="eastAsia"/>
          <w:color w:val="auto"/>
          <w:sz w:val="24"/>
          <w:highlight w:val="none"/>
        </w:rPr>
        <w:t>原件扫描件</w:t>
      </w:r>
      <w:r>
        <w:rPr>
          <w:rFonts w:hint="eastAsia" w:hAnsi="宋体"/>
          <w:b/>
          <w:color w:val="auto"/>
          <w:sz w:val="24"/>
          <w:highlight w:val="none"/>
        </w:rPr>
        <w:t>（</w:t>
      </w:r>
      <w:r>
        <w:rPr>
          <w:rFonts w:hint="eastAsia" w:hAnsi="宋体"/>
          <w:b/>
          <w:bCs/>
          <w:color w:val="auto"/>
          <w:sz w:val="24"/>
          <w:highlight w:val="none"/>
        </w:rPr>
        <w:t>网上查询带有二维码/验证码的打印件可</w:t>
      </w:r>
      <w:r>
        <w:rPr>
          <w:rFonts w:hint="eastAsia" w:hAnsi="宋体"/>
          <w:b/>
          <w:bCs/>
          <w:color w:val="auto"/>
          <w:sz w:val="24"/>
          <w:highlight w:val="none"/>
          <w:lang w:eastAsia="zh-CN"/>
        </w:rPr>
        <w:t>作</w:t>
      </w:r>
      <w:r>
        <w:rPr>
          <w:rFonts w:hint="eastAsia" w:hAnsi="宋体"/>
          <w:b/>
          <w:bCs/>
          <w:color w:val="auto"/>
          <w:sz w:val="24"/>
          <w:highlight w:val="none"/>
        </w:rPr>
        <w:t>原件使用，如投标供应商成立时间迟于要求开始的时间，则提供成立时间至采购文件中社保要求的截止时间内的社保缴费证明</w:t>
      </w:r>
      <w:r>
        <w:rPr>
          <w:rFonts w:hint="eastAsia" w:hAnsi="宋体"/>
          <w:b/>
          <w:color w:val="auto"/>
          <w:sz w:val="24"/>
          <w:highlight w:val="none"/>
        </w:rPr>
        <w:t>）</w:t>
      </w:r>
      <w:r>
        <w:rPr>
          <w:rFonts w:hint="eastAsia" w:hAnsi="宋体" w:cs="宋体"/>
          <w:bCs/>
          <w:color w:val="auto"/>
          <w:sz w:val="24"/>
          <w:highlight w:val="none"/>
        </w:rPr>
        <w:t xml:space="preserve"> </w:t>
      </w:r>
    </w:p>
    <w:p w14:paraId="6217508D">
      <w:pPr>
        <w:tabs>
          <w:tab w:val="left" w:pos="1050"/>
          <w:tab w:val="left" w:pos="1200"/>
          <w:tab w:val="left" w:pos="1365"/>
        </w:tabs>
        <w:spacing w:line="360" w:lineRule="auto"/>
        <w:ind w:firstLine="480"/>
        <w:rPr>
          <w:rFonts w:hint="eastAsia" w:ascii="宋体" w:hAnsi="宋体" w:eastAsia="宋体" w:cs="Times New Roman"/>
          <w:bCs/>
          <w:color w:val="auto"/>
          <w:sz w:val="24"/>
          <w:szCs w:val="24"/>
          <w:highlight w:val="none"/>
          <w:lang w:val="zh-CN" w:eastAsia="zh-CN" w:bidi="ar-SA"/>
        </w:rPr>
      </w:pPr>
      <w:r>
        <w:rPr>
          <w:rFonts w:hint="eastAsia" w:hAnsi="宋体" w:cs="宋体"/>
          <w:bCs/>
          <w:color w:val="auto"/>
          <w:sz w:val="24"/>
          <w:highlight w:val="none"/>
          <w:lang w:val="en-US" w:eastAsia="zh-CN"/>
        </w:rPr>
        <w:t>（9）投标</w:t>
      </w:r>
      <w:r>
        <w:rPr>
          <w:rFonts w:hint="eastAsia" w:ascii="宋体" w:hAnsi="宋体" w:eastAsia="宋体" w:cs="Times New Roman"/>
          <w:bCs/>
          <w:color w:val="auto"/>
          <w:sz w:val="24"/>
          <w:szCs w:val="24"/>
          <w:highlight w:val="none"/>
          <w:lang w:val="zh-CN" w:eastAsia="zh-CN" w:bidi="ar-SA"/>
        </w:rPr>
        <w:t>供应商如为中小微企业的提供《中小企业声明函》</w:t>
      </w:r>
      <w:r>
        <w:rPr>
          <w:rFonts w:hint="eastAsia" w:ascii="宋体" w:hAnsi="宋体" w:eastAsia="宋体" w:cs="Times New Roman"/>
          <w:bCs/>
          <w:color w:val="auto"/>
          <w:sz w:val="24"/>
          <w:szCs w:val="24"/>
          <w:highlight w:val="none"/>
          <w:lang w:val="en-US" w:eastAsia="zh-CN" w:bidi="ar-SA"/>
        </w:rPr>
        <w:t>原件</w:t>
      </w:r>
      <w:r>
        <w:rPr>
          <w:rFonts w:hint="eastAsia" w:ascii="宋体" w:hAnsi="宋体" w:eastAsia="宋体" w:cs="Times New Roman"/>
          <w:bCs/>
          <w:color w:val="auto"/>
          <w:sz w:val="24"/>
          <w:szCs w:val="24"/>
          <w:highlight w:val="none"/>
          <w:lang w:val="zh-CN" w:eastAsia="zh-CN" w:bidi="ar-SA"/>
        </w:rPr>
        <w:t>；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w:t>
      </w:r>
      <w:r>
        <w:rPr>
          <w:rFonts w:hint="eastAsia" w:ascii="宋体" w:hAnsi="宋体" w:eastAsia="宋体" w:cs="Times New Roman"/>
          <w:bCs/>
          <w:color w:val="auto"/>
          <w:sz w:val="24"/>
          <w:szCs w:val="24"/>
          <w:highlight w:val="none"/>
          <w:lang w:val="en-US" w:eastAsia="zh-CN" w:bidi="ar-SA"/>
        </w:rPr>
        <w:t>原件</w:t>
      </w:r>
      <w:r>
        <w:rPr>
          <w:rFonts w:hint="eastAsia" w:ascii="宋体" w:hAnsi="宋体" w:eastAsia="宋体" w:cs="Times New Roman"/>
          <w:bCs/>
          <w:color w:val="auto"/>
          <w:sz w:val="24"/>
          <w:szCs w:val="24"/>
          <w:highlight w:val="none"/>
          <w:lang w:val="zh-CN" w:eastAsia="zh-CN" w:bidi="ar-SA"/>
        </w:rPr>
        <w:t>（</w:t>
      </w:r>
      <w:r>
        <w:rPr>
          <w:rFonts w:hint="eastAsia" w:ascii="宋体" w:hAnsi="宋体" w:eastAsia="宋体" w:cs="Times New Roman"/>
          <w:b/>
          <w:bCs w:val="0"/>
          <w:color w:val="auto"/>
          <w:sz w:val="24"/>
          <w:szCs w:val="24"/>
          <w:highlight w:val="none"/>
          <w:lang w:val="zh-CN" w:eastAsia="zh-CN" w:bidi="ar-SA"/>
        </w:rPr>
        <w:t>格式见附件</w:t>
      </w:r>
      <w:r>
        <w:rPr>
          <w:rFonts w:hint="eastAsia" w:ascii="宋体" w:hAnsi="宋体" w:eastAsia="宋体" w:cs="Times New Roman"/>
          <w:bCs/>
          <w:color w:val="auto"/>
          <w:sz w:val="24"/>
          <w:szCs w:val="24"/>
          <w:highlight w:val="none"/>
          <w:lang w:val="zh-CN" w:eastAsia="zh-CN" w:bidi="ar-SA"/>
        </w:rPr>
        <w:t>）</w:t>
      </w:r>
    </w:p>
    <w:p w14:paraId="795749C4">
      <w:pPr>
        <w:tabs>
          <w:tab w:val="left" w:pos="1050"/>
          <w:tab w:val="left" w:pos="1200"/>
          <w:tab w:val="left" w:pos="1365"/>
        </w:tabs>
        <w:spacing w:line="360" w:lineRule="auto"/>
        <w:ind w:firstLine="480"/>
        <w:rPr>
          <w:rFonts w:ascii="宋体" w:hAnsi="宋体"/>
          <w:bCs/>
          <w:color w:val="auto"/>
          <w:sz w:val="24"/>
          <w:szCs w:val="24"/>
          <w:highlight w:val="none"/>
        </w:rPr>
      </w:pPr>
      <w:r>
        <w:rPr>
          <w:rFonts w:hint="eastAsia" w:hAnsi="宋体" w:cs="宋体"/>
          <w:bCs/>
          <w:color w:val="auto"/>
          <w:sz w:val="24"/>
          <w:highlight w:val="none"/>
          <w:lang w:val="en-US" w:eastAsia="zh-CN"/>
        </w:rPr>
        <w:t>（10）投标供应商</w:t>
      </w:r>
      <w:r>
        <w:rPr>
          <w:rFonts w:hint="eastAsia" w:ascii="宋体" w:hAnsi="宋体"/>
          <w:bCs/>
          <w:color w:val="auto"/>
          <w:sz w:val="24"/>
          <w:szCs w:val="24"/>
          <w:highlight w:val="none"/>
        </w:rPr>
        <w:t>参加政府采购活动前3年内在经营活动中没有重大违法记录的书面声明</w:t>
      </w:r>
      <w:r>
        <w:rPr>
          <w:rFonts w:hint="eastAsia" w:ascii="宋体" w:hAnsi="宋体"/>
          <w:bCs/>
          <w:color w:val="auto"/>
          <w:sz w:val="24"/>
          <w:szCs w:val="24"/>
          <w:highlight w:val="none"/>
          <w:lang w:val="en-US" w:eastAsia="zh-CN"/>
        </w:rPr>
        <w:t>原件扫描件</w:t>
      </w:r>
      <w:r>
        <w:rPr>
          <w:rFonts w:hint="eastAsia" w:ascii="宋体" w:hAnsi="宋体"/>
          <w:bCs/>
          <w:color w:val="auto"/>
          <w:sz w:val="24"/>
          <w:szCs w:val="24"/>
          <w:highlight w:val="none"/>
        </w:rPr>
        <w:t>（</w:t>
      </w:r>
      <w:r>
        <w:rPr>
          <w:rFonts w:hint="eastAsia" w:ascii="宋体" w:hAnsi="宋体"/>
          <w:b/>
          <w:bCs w:val="0"/>
          <w:color w:val="auto"/>
          <w:sz w:val="24"/>
          <w:szCs w:val="24"/>
          <w:highlight w:val="none"/>
        </w:rPr>
        <w:t>格式见附件</w:t>
      </w:r>
      <w:r>
        <w:rPr>
          <w:rFonts w:hint="eastAsia" w:ascii="宋体" w:hAnsi="宋体"/>
          <w:bCs/>
          <w:color w:val="auto"/>
          <w:sz w:val="24"/>
          <w:szCs w:val="24"/>
          <w:highlight w:val="none"/>
        </w:rPr>
        <w:t>）；</w:t>
      </w:r>
    </w:p>
    <w:p w14:paraId="5CFB7F32">
      <w:pPr>
        <w:tabs>
          <w:tab w:val="left" w:pos="1050"/>
          <w:tab w:val="left" w:pos="1200"/>
          <w:tab w:val="left" w:pos="1365"/>
        </w:tabs>
        <w:spacing w:line="360" w:lineRule="auto"/>
        <w:ind w:firstLine="480"/>
        <w:rPr>
          <w:rFonts w:hint="eastAsia" w:hAnsi="宋体" w:cs="宋体"/>
          <w:bCs/>
          <w:color w:val="auto"/>
          <w:sz w:val="24"/>
          <w:highlight w:val="none"/>
          <w:lang w:val="en-US" w:eastAsia="zh-CN"/>
        </w:rPr>
      </w:pPr>
      <w:r>
        <w:rPr>
          <w:rFonts w:hint="eastAsia" w:ascii="宋体" w:hAnsi="宋体"/>
          <w:bCs/>
          <w:color w:val="auto"/>
          <w:sz w:val="24"/>
          <w:szCs w:val="24"/>
          <w:highlight w:val="none"/>
          <w:lang w:eastAsia="zh-CN"/>
        </w:rPr>
        <w:t>（</w:t>
      </w:r>
      <w:r>
        <w:rPr>
          <w:rFonts w:hint="eastAsia" w:ascii="宋体" w:hAnsi="宋体"/>
          <w:bCs/>
          <w:color w:val="auto"/>
          <w:sz w:val="24"/>
          <w:szCs w:val="24"/>
          <w:highlight w:val="none"/>
          <w:lang w:val="en-US" w:eastAsia="zh-CN"/>
        </w:rPr>
        <w:t>11</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lang w:val="en-US" w:eastAsia="zh-CN"/>
        </w:rPr>
        <w:t>投标供应商</w:t>
      </w:r>
      <w:r>
        <w:rPr>
          <w:rFonts w:hint="eastAsia" w:ascii="宋体" w:hAnsi="宋体"/>
          <w:bCs/>
          <w:color w:val="auto"/>
          <w:sz w:val="24"/>
          <w:szCs w:val="24"/>
          <w:highlight w:val="none"/>
        </w:rPr>
        <w:t>具备履行</w:t>
      </w:r>
      <w:r>
        <w:rPr>
          <w:rFonts w:hint="eastAsia" w:ascii="宋体" w:hAnsi="宋体" w:eastAsia="宋体" w:cs="Times New Roman"/>
          <w:bCs/>
          <w:color w:val="auto"/>
          <w:sz w:val="24"/>
          <w:szCs w:val="24"/>
          <w:highlight w:val="none"/>
        </w:rPr>
        <w:t>合同所必需的设备和专业技术能力的书面声明</w:t>
      </w:r>
      <w:r>
        <w:rPr>
          <w:rFonts w:hint="eastAsia" w:ascii="宋体" w:hAnsi="宋体" w:eastAsia="宋体" w:cs="Times New Roman"/>
          <w:bCs/>
          <w:color w:val="auto"/>
          <w:sz w:val="24"/>
          <w:szCs w:val="24"/>
          <w:highlight w:val="none"/>
          <w:lang w:val="en-US" w:eastAsia="zh-CN"/>
        </w:rPr>
        <w:t>原件扫描件</w:t>
      </w:r>
      <w:r>
        <w:rPr>
          <w:rFonts w:hint="eastAsia" w:ascii="宋体" w:hAnsi="宋体" w:eastAsia="宋体" w:cs="Times New Roman"/>
          <w:bCs/>
          <w:color w:val="auto"/>
          <w:sz w:val="24"/>
          <w:szCs w:val="24"/>
          <w:highlight w:val="none"/>
        </w:rPr>
        <w:t>（</w:t>
      </w:r>
      <w:r>
        <w:rPr>
          <w:rFonts w:hint="eastAsia" w:ascii="宋体" w:hAnsi="宋体" w:eastAsia="宋体" w:cs="Times New Roman"/>
          <w:b/>
          <w:bCs w:val="0"/>
          <w:color w:val="auto"/>
          <w:sz w:val="24"/>
          <w:szCs w:val="24"/>
          <w:highlight w:val="none"/>
        </w:rPr>
        <w:t>格式见附件</w:t>
      </w:r>
      <w:r>
        <w:rPr>
          <w:rFonts w:hint="eastAsia" w:ascii="宋体" w:hAnsi="宋体" w:eastAsia="宋体" w:cs="Times New Roman"/>
          <w:bCs/>
          <w:color w:val="auto"/>
          <w:sz w:val="24"/>
          <w:szCs w:val="24"/>
          <w:highlight w:val="none"/>
        </w:rPr>
        <w:t>）</w:t>
      </w:r>
    </w:p>
    <w:p w14:paraId="0F6DBC61">
      <w:pPr>
        <w:tabs>
          <w:tab w:val="left" w:pos="1050"/>
          <w:tab w:val="left" w:pos="1200"/>
          <w:tab w:val="left" w:pos="1365"/>
        </w:tabs>
        <w:spacing w:line="360" w:lineRule="auto"/>
        <w:ind w:firstLine="480"/>
        <w:rPr>
          <w:rFonts w:hint="eastAsia" w:hAnsi="宋体" w:eastAsia="宋体" w:cs="宋体"/>
          <w:b/>
          <w:bCs/>
          <w:color w:val="auto"/>
          <w:sz w:val="24"/>
          <w:highlight w:val="none"/>
          <w:lang w:eastAsia="zh-CN"/>
        </w:rPr>
      </w:pPr>
      <w:r>
        <w:rPr>
          <w:rFonts w:hint="eastAsia" w:ascii="宋体" w:hAnsi="宋体"/>
          <w:bCs/>
          <w:color w:val="auto"/>
          <w:sz w:val="24"/>
          <w:szCs w:val="24"/>
          <w:highlight w:val="none"/>
          <w:lang w:eastAsia="zh-CN"/>
        </w:rPr>
        <w:t>（</w:t>
      </w:r>
      <w:r>
        <w:rPr>
          <w:rFonts w:hint="eastAsia" w:ascii="宋体" w:hAnsi="宋体"/>
          <w:bCs/>
          <w:color w:val="auto"/>
          <w:sz w:val="24"/>
          <w:szCs w:val="24"/>
          <w:highlight w:val="none"/>
          <w:lang w:val="en-US" w:eastAsia="zh-CN"/>
        </w:rPr>
        <w:t>12</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政府采购投标及履约承诺函</w:t>
      </w:r>
      <w:r>
        <w:rPr>
          <w:rFonts w:hint="eastAsia" w:ascii="宋体" w:hAnsi="宋体"/>
          <w:b/>
          <w:color w:val="auto"/>
          <w:sz w:val="24"/>
          <w:szCs w:val="24"/>
          <w:highlight w:val="none"/>
        </w:rPr>
        <w:t>（格式见附件）</w:t>
      </w:r>
      <w:r>
        <w:rPr>
          <w:rFonts w:hint="eastAsia" w:ascii="宋体" w:hAnsi="宋体"/>
          <w:b/>
          <w:color w:val="auto"/>
          <w:sz w:val="24"/>
          <w:szCs w:val="24"/>
          <w:highlight w:val="none"/>
          <w:lang w:eastAsia="zh-CN"/>
        </w:rPr>
        <w:t>。</w:t>
      </w:r>
    </w:p>
    <w:p w14:paraId="18925A98">
      <w:pPr>
        <w:spacing w:line="360" w:lineRule="auto"/>
        <w:ind w:firstLine="482"/>
        <w:rPr>
          <w:rFonts w:hint="eastAsia" w:hAnsi="宋体" w:cs="宋体"/>
          <w:b/>
          <w:bCs/>
          <w:color w:val="auto"/>
          <w:sz w:val="24"/>
          <w:highlight w:val="none"/>
        </w:rPr>
      </w:pPr>
      <w:r>
        <w:rPr>
          <w:rFonts w:hint="eastAsia" w:hAnsi="宋体" w:cs="宋体"/>
          <w:b/>
          <w:bCs/>
          <w:color w:val="auto"/>
          <w:sz w:val="24"/>
          <w:highlight w:val="none"/>
        </w:rPr>
        <w:t>注：1）按照《政府采购法实施条例释义》，法人的分支机构由于其不能独立承担民事责任，不能以分支机构的身份参加政府采购，只能以法人身份参加。但银行、保险、石油石化、电力、电信等有行业特殊情况的，可</w:t>
      </w:r>
      <w:r>
        <w:rPr>
          <w:rFonts w:hint="eastAsia" w:hAnsi="宋体" w:cs="宋体"/>
          <w:b/>
          <w:bCs/>
          <w:color w:val="auto"/>
          <w:sz w:val="24"/>
          <w:highlight w:val="none"/>
          <w:lang w:eastAsia="zh-CN"/>
        </w:rPr>
        <w:t>以由</w:t>
      </w:r>
      <w:r>
        <w:rPr>
          <w:rFonts w:hint="eastAsia" w:hAnsi="宋体" w:cs="宋体"/>
          <w:b/>
          <w:bCs/>
          <w:color w:val="auto"/>
          <w:sz w:val="24"/>
          <w:highlight w:val="none"/>
        </w:rPr>
        <w:t>分支机构参加政府采购和签订合同。</w:t>
      </w:r>
    </w:p>
    <w:p w14:paraId="57203206">
      <w:pPr>
        <w:spacing w:line="360" w:lineRule="auto"/>
        <w:ind w:firstLine="482"/>
        <w:rPr>
          <w:rFonts w:hint="eastAsia" w:hAnsi="宋体" w:cs="宋体"/>
          <w:b/>
          <w:bCs/>
          <w:color w:val="auto"/>
          <w:sz w:val="24"/>
          <w:highlight w:val="none"/>
        </w:rPr>
      </w:pPr>
      <w:r>
        <w:rPr>
          <w:rFonts w:hint="eastAsia" w:hAnsi="宋体" w:cs="宋体"/>
          <w:b/>
          <w:bCs/>
          <w:color w:val="auto"/>
          <w:sz w:val="24"/>
          <w:highlight w:val="none"/>
        </w:rPr>
        <w:t>2）若法定代表人或负责人或经营者（法定代表人或负责人或经营者姓名必须与营业执照上的一致）亲自参加投标不需提供法定代表人授权及有关法定代表人授权代表的劳动合同或社保证明，只需提供身份证明与营业执照即可。</w:t>
      </w:r>
    </w:p>
    <w:p w14:paraId="00ECF1D3">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2.2</w:t>
      </w:r>
      <w:r>
        <w:rPr>
          <w:rFonts w:hint="eastAsia" w:ascii="宋体" w:hAnsi="宋体" w:cs="宋体"/>
          <w:bCs/>
          <w:color w:val="auto"/>
          <w:sz w:val="24"/>
          <w:highlight w:val="none"/>
        </w:rPr>
        <w:t>补充性文件</w:t>
      </w:r>
    </w:p>
    <w:p w14:paraId="611270C8">
      <w:pPr>
        <w:widowControl/>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eastAsia="zh-CN"/>
        </w:rPr>
        <w:t>供应商</w:t>
      </w:r>
      <w:r>
        <w:rPr>
          <w:rFonts w:hint="eastAsia" w:ascii="宋体" w:hAnsi="宋体" w:cs="宋体"/>
          <w:color w:val="auto"/>
          <w:sz w:val="24"/>
          <w:highlight w:val="none"/>
        </w:rPr>
        <w:t>简介和经营情况说明；</w:t>
      </w:r>
    </w:p>
    <w:p w14:paraId="4AB44816">
      <w:pPr>
        <w:widowControl/>
        <w:spacing w:line="360" w:lineRule="auto"/>
        <w:ind w:firstLine="480"/>
        <w:jc w:val="left"/>
        <w:rPr>
          <w:rFonts w:ascii="宋体" w:hAnsi="宋体" w:cs="宋体"/>
          <w:b w:val="0"/>
          <w:bCs w:val="0"/>
          <w:color w:val="auto"/>
          <w:sz w:val="24"/>
          <w:highlight w:val="none"/>
        </w:rPr>
      </w:pPr>
      <w:r>
        <w:rPr>
          <w:rFonts w:hint="eastAsia" w:ascii="宋体" w:hAnsi="宋体" w:cs="宋体"/>
          <w:b w:val="0"/>
          <w:bCs w:val="0"/>
          <w:color w:val="auto"/>
          <w:sz w:val="24"/>
          <w:highlight w:val="none"/>
        </w:rPr>
        <w:t>（</w:t>
      </w:r>
      <w:r>
        <w:rPr>
          <w:rFonts w:hint="eastAsia" w:ascii="宋体" w:hAnsi="宋体" w:cs="宋体"/>
          <w:b w:val="0"/>
          <w:bCs w:val="0"/>
          <w:color w:val="auto"/>
          <w:sz w:val="24"/>
          <w:highlight w:val="none"/>
          <w:lang w:val="en-US" w:eastAsia="zh-CN"/>
        </w:rPr>
        <w:t>2</w:t>
      </w:r>
      <w:r>
        <w:rPr>
          <w:rFonts w:hint="eastAsia" w:ascii="宋体" w:hAnsi="宋体" w:cs="宋体"/>
          <w:b w:val="0"/>
          <w:bCs w:val="0"/>
          <w:color w:val="auto"/>
          <w:sz w:val="24"/>
          <w:highlight w:val="none"/>
        </w:rPr>
        <w:t>）拟投入本项目人员一览表（格式见附件）</w:t>
      </w:r>
    </w:p>
    <w:p w14:paraId="67F29CCD">
      <w:pPr>
        <w:widowControl/>
        <w:spacing w:line="360" w:lineRule="auto"/>
        <w:ind w:firstLine="480"/>
        <w:jc w:val="left"/>
        <w:rPr>
          <w:rFonts w:ascii="宋体" w:hAnsi="宋体" w:cs="宋体"/>
          <w:b w:val="0"/>
          <w:bCs w:val="0"/>
          <w:color w:val="auto"/>
          <w:sz w:val="24"/>
          <w:highlight w:val="none"/>
        </w:rPr>
      </w:pPr>
      <w:r>
        <w:rPr>
          <w:rFonts w:hint="eastAsia" w:ascii="宋体" w:hAnsi="宋体" w:cs="宋体"/>
          <w:b w:val="0"/>
          <w:bCs w:val="0"/>
          <w:color w:val="auto"/>
          <w:sz w:val="24"/>
          <w:highlight w:val="none"/>
          <w:lang w:eastAsia="zh-CN"/>
        </w:rPr>
        <w:t>（</w:t>
      </w:r>
      <w:r>
        <w:rPr>
          <w:rFonts w:hint="eastAsia" w:ascii="宋体" w:hAnsi="宋体" w:cs="宋体"/>
          <w:b w:val="0"/>
          <w:bCs w:val="0"/>
          <w:color w:val="auto"/>
          <w:sz w:val="24"/>
          <w:highlight w:val="none"/>
          <w:lang w:val="en-US" w:eastAsia="zh-CN"/>
        </w:rPr>
        <w:t>3</w:t>
      </w:r>
      <w:r>
        <w:rPr>
          <w:rFonts w:hint="eastAsia" w:ascii="宋体" w:hAnsi="宋体" w:cs="宋体"/>
          <w:b w:val="0"/>
          <w:bCs w:val="0"/>
          <w:color w:val="auto"/>
          <w:sz w:val="24"/>
          <w:highlight w:val="none"/>
          <w:lang w:eastAsia="zh-CN"/>
        </w:rPr>
        <w:t>）</w:t>
      </w:r>
      <w:r>
        <w:rPr>
          <w:rFonts w:hint="eastAsia" w:ascii="宋体" w:hAnsi="宋体" w:cs="宋体"/>
          <w:b w:val="0"/>
          <w:bCs w:val="0"/>
          <w:color w:val="auto"/>
          <w:sz w:val="24"/>
          <w:highlight w:val="none"/>
        </w:rPr>
        <w:t>项目负责人简历表（格式见附件）</w:t>
      </w:r>
    </w:p>
    <w:p w14:paraId="5CBA49D9">
      <w:pPr>
        <w:spacing w:line="360" w:lineRule="auto"/>
        <w:ind w:firstLine="480"/>
        <w:rPr>
          <w:rFonts w:ascii="宋体" w:hAnsi="宋体" w:cs="宋体"/>
          <w:bCs/>
          <w:color w:val="auto"/>
          <w:sz w:val="24"/>
          <w:highlight w:val="none"/>
          <w:lang w:val="en-US" w:eastAsia="zh-CN"/>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4</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业绩一览表（格式见附件）</w:t>
      </w:r>
    </w:p>
    <w:p w14:paraId="6EEF5FB9">
      <w:pPr>
        <w:spacing w:line="360" w:lineRule="auto"/>
        <w:ind w:firstLine="480"/>
        <w:rPr>
          <w:rFonts w:ascii="宋体" w:hAnsi="宋体" w:cs="宋体"/>
          <w:bCs/>
          <w:color w:val="auto"/>
          <w:sz w:val="24"/>
          <w:highlight w:val="none"/>
          <w:lang w:val="en-US" w:eastAsia="zh-CN"/>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5</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投标偏离表（格式见附件）</w:t>
      </w:r>
    </w:p>
    <w:p w14:paraId="36D2FFB3">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6</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供应商认为必须提供的其他证明材料（参考评分标准）。</w:t>
      </w:r>
    </w:p>
    <w:p w14:paraId="59612A14">
      <w:pPr>
        <w:spacing w:line="360" w:lineRule="auto"/>
        <w:ind w:firstLine="360"/>
        <w:rPr>
          <w:rFonts w:hint="eastAsia" w:hAnsi="宋体" w:cs="宋体"/>
          <w:color w:val="auto"/>
          <w:sz w:val="24"/>
          <w:highlight w:val="none"/>
        </w:rPr>
      </w:pPr>
      <w:r>
        <w:rPr>
          <w:rFonts w:hint="eastAsia" w:hAnsi="宋体" w:cs="宋体"/>
          <w:bCs/>
          <w:color w:val="auto"/>
          <w:sz w:val="24"/>
          <w:highlight w:val="none"/>
          <w:lang w:val="en-US" w:eastAsia="zh-CN"/>
        </w:rPr>
        <w:t>3.</w:t>
      </w:r>
      <w:r>
        <w:rPr>
          <w:rFonts w:hint="eastAsia" w:hAnsi="宋体" w:cs="宋体"/>
          <w:color w:val="auto"/>
          <w:sz w:val="24"/>
          <w:highlight w:val="none"/>
        </w:rPr>
        <w:t>开标一览表（格式见附件）</w:t>
      </w:r>
    </w:p>
    <w:p w14:paraId="03AF766A">
      <w:pPr>
        <w:spacing w:line="360" w:lineRule="auto"/>
        <w:ind w:firstLine="360"/>
        <w:rPr>
          <w:rFonts w:hint="eastAsia" w:hAnsi="宋体" w:cs="宋体"/>
          <w:bCs/>
          <w:color w:val="auto"/>
          <w:sz w:val="24"/>
          <w:szCs w:val="22"/>
          <w:highlight w:val="none"/>
        </w:rPr>
      </w:pPr>
      <w:r>
        <w:rPr>
          <w:rFonts w:hint="eastAsia" w:hAnsi="宋体" w:cs="宋体"/>
          <w:bCs/>
          <w:color w:val="auto"/>
          <w:sz w:val="24"/>
          <w:szCs w:val="22"/>
          <w:highlight w:val="none"/>
          <w:lang w:val="en-US" w:eastAsia="zh-CN"/>
        </w:rPr>
        <w:t>4.</w:t>
      </w:r>
      <w:r>
        <w:rPr>
          <w:rFonts w:hint="eastAsia" w:hAnsi="宋体" w:cs="宋体"/>
          <w:bCs/>
          <w:color w:val="auto"/>
          <w:sz w:val="24"/>
          <w:szCs w:val="22"/>
          <w:highlight w:val="none"/>
        </w:rPr>
        <w:t>报价明细表</w:t>
      </w:r>
      <w:r>
        <w:rPr>
          <w:rFonts w:hint="eastAsia" w:hAnsi="宋体" w:cs="宋体"/>
          <w:color w:val="auto"/>
          <w:sz w:val="24"/>
          <w:highlight w:val="none"/>
        </w:rPr>
        <w:t>（格式见附件）</w:t>
      </w:r>
    </w:p>
    <w:p w14:paraId="640464C4">
      <w:pPr>
        <w:spacing w:line="360" w:lineRule="auto"/>
        <w:ind w:left="480"/>
        <w:rPr>
          <w:rFonts w:hint="eastAsia" w:hAnsi="宋体" w:cs="宋体"/>
          <w:color w:val="auto"/>
          <w:sz w:val="24"/>
          <w:szCs w:val="22"/>
          <w:highlight w:val="none"/>
        </w:rPr>
      </w:pPr>
      <w:r>
        <w:rPr>
          <w:rFonts w:hint="eastAsia" w:hAnsi="宋体" w:cs="宋体"/>
          <w:b/>
          <w:color w:val="auto"/>
          <w:sz w:val="24"/>
          <w:highlight w:val="none"/>
          <w:lang w:val="en-US" w:eastAsia="zh-CN"/>
        </w:rPr>
        <w:t>5.</w:t>
      </w:r>
      <w:r>
        <w:rPr>
          <w:rFonts w:hint="eastAsia" w:hAnsi="宋体" w:cs="宋体"/>
          <w:b/>
          <w:color w:val="auto"/>
          <w:sz w:val="24"/>
          <w:highlight w:val="none"/>
        </w:rPr>
        <w:t>技术文件部分（根据评分标准编制）</w:t>
      </w:r>
      <w:r>
        <w:rPr>
          <w:rFonts w:hint="eastAsia"/>
          <w:color w:val="auto"/>
          <w:sz w:val="24"/>
          <w:highlight w:val="none"/>
        </w:rPr>
        <w:t xml:space="preserve">                    </w:t>
      </w:r>
    </w:p>
    <w:p w14:paraId="546F34F7">
      <w:pPr>
        <w:tabs>
          <w:tab w:val="left" w:pos="525"/>
          <w:tab w:val="left" w:pos="552"/>
          <w:tab w:val="left" w:pos="630"/>
          <w:tab w:val="left" w:pos="945"/>
        </w:tabs>
        <w:spacing w:line="360" w:lineRule="auto"/>
        <w:ind w:firstLine="480"/>
        <w:rPr>
          <w:rFonts w:hAnsi="宋体"/>
          <w:bCs/>
          <w:color w:val="auto"/>
          <w:sz w:val="24"/>
          <w:highlight w:val="none"/>
        </w:rPr>
      </w:pPr>
      <w:r>
        <w:rPr>
          <w:rFonts w:hint="eastAsia" w:hAnsi="宋体"/>
          <w:bCs/>
          <w:color w:val="auto"/>
          <w:sz w:val="24"/>
          <w:highlight w:val="none"/>
        </w:rPr>
        <w:t>三、我们同意按</w:t>
      </w:r>
      <w:r>
        <w:rPr>
          <w:rFonts w:hint="eastAsia" w:hAnsi="宋体"/>
          <w:color w:val="auto"/>
          <w:sz w:val="24"/>
          <w:highlight w:val="none"/>
        </w:rPr>
        <w:t>采购</w:t>
      </w:r>
      <w:r>
        <w:rPr>
          <w:rFonts w:hint="eastAsia" w:hAnsi="宋体"/>
          <w:bCs/>
          <w:color w:val="auto"/>
          <w:sz w:val="24"/>
          <w:highlight w:val="none"/>
        </w:rPr>
        <w:t>文件中的规定，本投标文件报价的有效期限为中标通知书发出之日起90天。</w:t>
      </w:r>
    </w:p>
    <w:p w14:paraId="0D3E812F">
      <w:pPr>
        <w:tabs>
          <w:tab w:val="left" w:pos="525"/>
          <w:tab w:val="left" w:pos="552"/>
          <w:tab w:val="left" w:pos="630"/>
          <w:tab w:val="left" w:pos="945"/>
        </w:tabs>
        <w:spacing w:line="360" w:lineRule="auto"/>
        <w:ind w:firstLine="480"/>
        <w:rPr>
          <w:rFonts w:hAnsi="宋体"/>
          <w:bCs/>
          <w:color w:val="auto"/>
          <w:sz w:val="24"/>
          <w:highlight w:val="none"/>
        </w:rPr>
      </w:pPr>
      <w:r>
        <w:rPr>
          <w:rFonts w:hint="eastAsia" w:hAnsi="宋体"/>
          <w:color w:val="auto"/>
          <w:sz w:val="24"/>
          <w:highlight w:val="none"/>
        </w:rPr>
        <w:t>四、我方同意按采购文件中的规定期限内完成全部工作。</w:t>
      </w:r>
    </w:p>
    <w:p w14:paraId="62CA1BFE">
      <w:pPr>
        <w:tabs>
          <w:tab w:val="left" w:pos="525"/>
          <w:tab w:val="left" w:pos="552"/>
          <w:tab w:val="left" w:pos="945"/>
        </w:tabs>
        <w:spacing w:line="360" w:lineRule="auto"/>
        <w:ind w:firstLine="480"/>
        <w:rPr>
          <w:rFonts w:hAnsi="宋体"/>
          <w:bCs/>
          <w:color w:val="auto"/>
          <w:sz w:val="24"/>
          <w:highlight w:val="none"/>
        </w:rPr>
      </w:pPr>
      <w:r>
        <w:rPr>
          <w:rFonts w:hint="eastAsia" w:hAnsi="宋体"/>
          <w:bCs/>
          <w:color w:val="auto"/>
          <w:sz w:val="24"/>
          <w:highlight w:val="none"/>
        </w:rPr>
        <w:t>五、如果我们的投标文件被接受，我们将履行</w:t>
      </w:r>
      <w:r>
        <w:rPr>
          <w:rFonts w:hint="eastAsia" w:hAnsi="宋体"/>
          <w:color w:val="auto"/>
          <w:sz w:val="24"/>
          <w:highlight w:val="none"/>
        </w:rPr>
        <w:t>采购</w:t>
      </w:r>
      <w:r>
        <w:rPr>
          <w:rFonts w:hint="eastAsia" w:hAnsi="宋体"/>
          <w:bCs/>
          <w:color w:val="auto"/>
          <w:sz w:val="24"/>
          <w:highlight w:val="none"/>
        </w:rPr>
        <w:t>文件中规定的每一项要求，按期、按质、按量，完成任务。</w:t>
      </w:r>
    </w:p>
    <w:p w14:paraId="3AC7B793">
      <w:pPr>
        <w:tabs>
          <w:tab w:val="left" w:pos="525"/>
          <w:tab w:val="left" w:pos="552"/>
          <w:tab w:val="left" w:pos="945"/>
        </w:tabs>
        <w:spacing w:line="360" w:lineRule="auto"/>
        <w:ind w:firstLine="480"/>
        <w:rPr>
          <w:rFonts w:hAnsi="宋体"/>
          <w:bCs/>
          <w:color w:val="auto"/>
          <w:sz w:val="24"/>
          <w:highlight w:val="none"/>
        </w:rPr>
      </w:pPr>
      <w:r>
        <w:rPr>
          <w:rFonts w:hint="eastAsia" w:hAnsi="宋体"/>
          <w:bCs/>
          <w:color w:val="auto"/>
          <w:sz w:val="24"/>
          <w:highlight w:val="none"/>
        </w:rPr>
        <w:t>六、我们认为你们有权决定成交者。</w:t>
      </w:r>
    </w:p>
    <w:p w14:paraId="0162DCA0">
      <w:pPr>
        <w:tabs>
          <w:tab w:val="left" w:pos="525"/>
          <w:tab w:val="left" w:pos="552"/>
          <w:tab w:val="left" w:pos="945"/>
        </w:tabs>
        <w:spacing w:line="360" w:lineRule="auto"/>
        <w:ind w:firstLine="480"/>
        <w:rPr>
          <w:rFonts w:hAnsi="宋体"/>
          <w:bCs/>
          <w:color w:val="auto"/>
          <w:sz w:val="24"/>
          <w:highlight w:val="none"/>
        </w:rPr>
      </w:pPr>
      <w:r>
        <w:rPr>
          <w:rFonts w:hint="eastAsia" w:hAnsi="宋体"/>
          <w:bCs/>
          <w:color w:val="auto"/>
          <w:sz w:val="24"/>
          <w:highlight w:val="none"/>
        </w:rPr>
        <w:t>七、我们认可并保证遵守</w:t>
      </w:r>
      <w:r>
        <w:rPr>
          <w:rFonts w:hint="eastAsia" w:hAnsi="宋体"/>
          <w:color w:val="auto"/>
          <w:sz w:val="24"/>
          <w:highlight w:val="none"/>
        </w:rPr>
        <w:t>采购</w:t>
      </w:r>
      <w:r>
        <w:rPr>
          <w:rFonts w:hint="eastAsia" w:hAnsi="宋体"/>
          <w:bCs/>
          <w:color w:val="auto"/>
          <w:sz w:val="24"/>
          <w:highlight w:val="none"/>
        </w:rPr>
        <w:t>文件的所有规定，放弃对采购文件提出质疑的权利。</w:t>
      </w:r>
    </w:p>
    <w:p w14:paraId="57E7FB51">
      <w:pPr>
        <w:tabs>
          <w:tab w:val="left" w:pos="525"/>
          <w:tab w:val="left" w:pos="552"/>
          <w:tab w:val="left" w:pos="945"/>
        </w:tabs>
        <w:spacing w:line="360" w:lineRule="auto"/>
        <w:ind w:firstLine="480"/>
        <w:rPr>
          <w:rFonts w:hint="eastAsia" w:hAnsi="宋体"/>
          <w:bCs/>
          <w:color w:val="auto"/>
          <w:sz w:val="24"/>
          <w:highlight w:val="none"/>
        </w:rPr>
      </w:pPr>
      <w:r>
        <w:rPr>
          <w:rFonts w:hint="eastAsia" w:hAnsi="宋体"/>
          <w:bCs/>
          <w:color w:val="auto"/>
          <w:sz w:val="24"/>
          <w:highlight w:val="none"/>
        </w:rPr>
        <w:t>八、如果我方被确定为中标供应商，我方如无不可抗力，又未履行</w:t>
      </w:r>
      <w:r>
        <w:rPr>
          <w:rFonts w:hint="eastAsia" w:hAnsi="宋体"/>
          <w:color w:val="auto"/>
          <w:sz w:val="24"/>
          <w:highlight w:val="none"/>
        </w:rPr>
        <w:t>采购</w:t>
      </w:r>
      <w:r>
        <w:rPr>
          <w:rFonts w:hint="eastAsia" w:hAnsi="宋体"/>
          <w:bCs/>
          <w:color w:val="auto"/>
          <w:sz w:val="24"/>
          <w:highlight w:val="none"/>
        </w:rPr>
        <w:t>文件、投标文件和合同条款的，一经查实，我方愿意赔偿由此而造成的一切损失，并同意接受按</w:t>
      </w:r>
      <w:r>
        <w:rPr>
          <w:rFonts w:hint="eastAsia" w:hAnsi="宋体"/>
          <w:color w:val="auto"/>
          <w:sz w:val="24"/>
          <w:highlight w:val="none"/>
        </w:rPr>
        <w:t>采购</w:t>
      </w:r>
      <w:r>
        <w:rPr>
          <w:rFonts w:hint="eastAsia" w:hAnsi="宋体"/>
          <w:bCs/>
          <w:color w:val="auto"/>
          <w:sz w:val="24"/>
          <w:highlight w:val="none"/>
        </w:rPr>
        <w:t>文件的相关要求对我方进行的处理。</w:t>
      </w:r>
    </w:p>
    <w:p w14:paraId="306E48D2">
      <w:pPr>
        <w:spacing w:line="400" w:lineRule="exact"/>
        <w:ind w:firstLine="480"/>
        <w:rPr>
          <w:rFonts w:hint="eastAsia" w:hAnsi="宋体"/>
          <w:bCs/>
          <w:color w:val="auto"/>
          <w:sz w:val="24"/>
          <w:highlight w:val="none"/>
        </w:rPr>
      </w:pPr>
    </w:p>
    <w:p w14:paraId="2F681A9E">
      <w:pPr>
        <w:spacing w:line="400" w:lineRule="exact"/>
        <w:ind w:firstLine="480"/>
        <w:rPr>
          <w:rFonts w:hint="eastAsia" w:hAnsi="宋体"/>
          <w:bCs/>
          <w:color w:val="auto"/>
          <w:sz w:val="24"/>
          <w:szCs w:val="22"/>
          <w:highlight w:val="none"/>
        </w:rPr>
      </w:pPr>
      <w:r>
        <w:rPr>
          <w:rFonts w:hint="eastAsia" w:hAnsi="宋体"/>
          <w:bCs/>
          <w:color w:val="auto"/>
          <w:sz w:val="24"/>
          <w:highlight w:val="none"/>
        </w:rPr>
        <w:t>投标</w:t>
      </w:r>
      <w:r>
        <w:rPr>
          <w:rFonts w:hint="eastAsia" w:hAnsi="宋体"/>
          <w:bCs/>
          <w:color w:val="auto"/>
          <w:sz w:val="24"/>
          <w:szCs w:val="22"/>
          <w:highlight w:val="none"/>
        </w:rPr>
        <w:t xml:space="preserve">供应商（盖章）：     </w:t>
      </w:r>
    </w:p>
    <w:p w14:paraId="63A046E5">
      <w:pPr>
        <w:spacing w:line="400" w:lineRule="exact"/>
        <w:ind w:firstLine="480"/>
        <w:rPr>
          <w:rFonts w:hint="eastAsia" w:hAnsi="宋体"/>
          <w:bCs/>
          <w:color w:val="auto"/>
          <w:sz w:val="24"/>
          <w:szCs w:val="22"/>
          <w:highlight w:val="none"/>
        </w:rPr>
      </w:pPr>
      <w:r>
        <w:rPr>
          <w:rFonts w:hint="eastAsia" w:hAnsi="宋体"/>
          <w:bCs/>
          <w:color w:val="auto"/>
          <w:sz w:val="24"/>
          <w:szCs w:val="22"/>
          <w:highlight w:val="none"/>
        </w:rPr>
        <w:t>法定代表人或法定代表人授权代表签字或盖章：</w:t>
      </w:r>
    </w:p>
    <w:p w14:paraId="3DE38952">
      <w:pPr>
        <w:spacing w:line="400" w:lineRule="exact"/>
        <w:ind w:firstLine="480"/>
        <w:rPr>
          <w:rFonts w:hint="eastAsia" w:hAnsi="宋体"/>
          <w:bCs/>
          <w:color w:val="auto"/>
          <w:sz w:val="24"/>
          <w:szCs w:val="22"/>
          <w:highlight w:val="none"/>
        </w:rPr>
      </w:pPr>
      <w:r>
        <w:rPr>
          <w:rFonts w:hint="eastAsia" w:hAnsi="宋体"/>
          <w:bCs/>
          <w:color w:val="auto"/>
          <w:sz w:val="24"/>
          <w:szCs w:val="22"/>
          <w:highlight w:val="none"/>
        </w:rPr>
        <w:t>电话：                              传真：</w:t>
      </w:r>
    </w:p>
    <w:p w14:paraId="687D8D99">
      <w:pPr>
        <w:spacing w:line="400" w:lineRule="exact"/>
        <w:ind w:firstLine="480"/>
        <w:rPr>
          <w:rFonts w:hint="eastAsia" w:hAnsi="宋体"/>
          <w:bCs/>
          <w:color w:val="auto"/>
          <w:sz w:val="24"/>
          <w:szCs w:val="22"/>
          <w:highlight w:val="none"/>
        </w:rPr>
      </w:pPr>
      <w:r>
        <w:rPr>
          <w:rFonts w:hint="eastAsia" w:hAnsi="宋体"/>
          <w:bCs/>
          <w:color w:val="auto"/>
          <w:sz w:val="24"/>
          <w:szCs w:val="22"/>
          <w:highlight w:val="none"/>
        </w:rPr>
        <w:t xml:space="preserve">地址：                              邮编：                             </w:t>
      </w:r>
    </w:p>
    <w:p w14:paraId="3DC03112">
      <w:pPr>
        <w:spacing w:line="400" w:lineRule="exact"/>
        <w:ind w:firstLine="480"/>
        <w:rPr>
          <w:rFonts w:hint="eastAsia" w:hAnsi="宋体"/>
          <w:bCs/>
          <w:color w:val="auto"/>
          <w:sz w:val="24"/>
          <w:szCs w:val="22"/>
          <w:highlight w:val="none"/>
        </w:rPr>
      </w:pPr>
      <w:r>
        <w:rPr>
          <w:rFonts w:hint="eastAsia" w:hAnsi="宋体"/>
          <w:bCs/>
          <w:color w:val="auto"/>
          <w:sz w:val="24"/>
          <w:szCs w:val="22"/>
          <w:highlight w:val="none"/>
        </w:rPr>
        <w:t>开户名称：</w:t>
      </w:r>
    </w:p>
    <w:p w14:paraId="55B22D4F">
      <w:pPr>
        <w:spacing w:line="400" w:lineRule="exact"/>
        <w:ind w:firstLine="480"/>
        <w:rPr>
          <w:rFonts w:hint="eastAsia" w:hAnsi="宋体"/>
          <w:bCs/>
          <w:color w:val="auto"/>
          <w:sz w:val="24"/>
          <w:szCs w:val="22"/>
          <w:highlight w:val="none"/>
        </w:rPr>
      </w:pPr>
      <w:r>
        <w:rPr>
          <w:rFonts w:hint="eastAsia" w:hAnsi="宋体"/>
          <w:bCs/>
          <w:color w:val="auto"/>
          <w:sz w:val="24"/>
          <w:szCs w:val="22"/>
          <w:highlight w:val="none"/>
        </w:rPr>
        <w:t xml:space="preserve">开户银行：                   </w:t>
      </w:r>
    </w:p>
    <w:p w14:paraId="007B7C08">
      <w:pPr>
        <w:spacing w:line="400" w:lineRule="exact"/>
        <w:ind w:firstLine="480"/>
        <w:rPr>
          <w:rFonts w:hint="eastAsia" w:ascii="宋体" w:hAnsi="宋体" w:cs="宋体"/>
          <w:bCs/>
          <w:color w:val="auto"/>
          <w:sz w:val="24"/>
          <w:highlight w:val="none"/>
        </w:rPr>
      </w:pPr>
      <w:r>
        <w:rPr>
          <w:rFonts w:hint="eastAsia" w:hAnsi="宋体"/>
          <w:bCs/>
          <w:color w:val="auto"/>
          <w:sz w:val="24"/>
          <w:szCs w:val="22"/>
          <w:highlight w:val="none"/>
        </w:rPr>
        <w:t>开户账号：</w:t>
      </w:r>
    </w:p>
    <w:p w14:paraId="0FFCD449">
      <w:pPr>
        <w:spacing w:line="400" w:lineRule="exact"/>
        <w:ind w:firstLine="480"/>
        <w:rPr>
          <w:rFonts w:hint="eastAsia" w:ascii="宋体" w:hAnsi="宋体" w:cs="宋体"/>
          <w:bCs/>
          <w:color w:val="auto"/>
          <w:sz w:val="24"/>
          <w:highlight w:val="none"/>
        </w:rPr>
      </w:pPr>
    </w:p>
    <w:p w14:paraId="06E36D27">
      <w:pPr>
        <w:tabs>
          <w:tab w:val="left" w:pos="945"/>
        </w:tabs>
        <w:spacing w:line="360" w:lineRule="auto"/>
        <w:ind w:firstLine="465"/>
        <w:rPr>
          <w:rFonts w:hint="eastAsia" w:ascii="宋体" w:hAnsi="宋体" w:cs="宋体"/>
          <w:color w:val="auto"/>
          <w:sz w:val="24"/>
          <w:highlight w:val="none"/>
        </w:rPr>
      </w:pPr>
    </w:p>
    <w:p w14:paraId="489A318F">
      <w:pPr>
        <w:tabs>
          <w:tab w:val="left" w:pos="945"/>
        </w:tabs>
        <w:spacing w:line="360" w:lineRule="auto"/>
        <w:ind w:firstLine="465"/>
        <w:rPr>
          <w:rFonts w:hint="eastAsia" w:ascii="宋体" w:hAnsi="宋体" w:cs="宋体"/>
          <w:color w:val="auto"/>
          <w:sz w:val="24"/>
          <w:highlight w:val="none"/>
        </w:rPr>
      </w:pPr>
    </w:p>
    <w:p w14:paraId="7CB3678E">
      <w:pPr>
        <w:tabs>
          <w:tab w:val="left" w:pos="945"/>
        </w:tabs>
        <w:spacing w:line="360" w:lineRule="auto"/>
        <w:ind w:firstLine="465"/>
        <w:rPr>
          <w:rFonts w:hint="eastAsia" w:ascii="宋体" w:hAnsi="宋体" w:cs="宋体"/>
          <w:color w:val="auto"/>
          <w:sz w:val="24"/>
          <w:highlight w:val="none"/>
        </w:rPr>
      </w:pPr>
    </w:p>
    <w:p w14:paraId="4C178844">
      <w:pPr>
        <w:tabs>
          <w:tab w:val="left" w:pos="945"/>
        </w:tabs>
        <w:spacing w:line="360" w:lineRule="auto"/>
        <w:ind w:firstLine="465"/>
        <w:rPr>
          <w:rFonts w:hint="eastAsia" w:ascii="宋体" w:hAnsi="宋体" w:cs="宋体"/>
          <w:color w:val="auto"/>
          <w:sz w:val="24"/>
          <w:highlight w:val="none"/>
        </w:rPr>
      </w:pPr>
    </w:p>
    <w:p w14:paraId="121A1625">
      <w:pPr>
        <w:tabs>
          <w:tab w:val="left" w:pos="945"/>
        </w:tabs>
        <w:spacing w:line="360" w:lineRule="auto"/>
        <w:ind w:firstLine="465"/>
        <w:rPr>
          <w:rFonts w:hint="eastAsia" w:ascii="宋体" w:hAnsi="宋体" w:cs="宋体"/>
          <w:color w:val="auto"/>
          <w:sz w:val="24"/>
          <w:highlight w:val="none"/>
        </w:rPr>
      </w:pPr>
    </w:p>
    <w:p w14:paraId="0E482645">
      <w:pPr>
        <w:tabs>
          <w:tab w:val="left" w:pos="945"/>
        </w:tabs>
        <w:spacing w:line="360" w:lineRule="auto"/>
        <w:ind w:firstLine="465"/>
        <w:rPr>
          <w:rFonts w:hint="eastAsia" w:ascii="宋体" w:hAnsi="宋体" w:cs="宋体"/>
          <w:color w:val="auto"/>
          <w:sz w:val="24"/>
          <w:highlight w:val="none"/>
        </w:rPr>
      </w:pPr>
    </w:p>
    <w:p w14:paraId="69AD8841">
      <w:pPr>
        <w:tabs>
          <w:tab w:val="left" w:pos="945"/>
        </w:tabs>
        <w:spacing w:line="360" w:lineRule="auto"/>
        <w:ind w:firstLine="465"/>
        <w:rPr>
          <w:rFonts w:hint="eastAsia" w:ascii="宋体" w:hAnsi="宋体" w:cs="宋体"/>
          <w:color w:val="auto"/>
          <w:sz w:val="24"/>
          <w:highlight w:val="none"/>
        </w:rPr>
      </w:pPr>
    </w:p>
    <w:p w14:paraId="74D8DED0">
      <w:pPr>
        <w:tabs>
          <w:tab w:val="left" w:pos="945"/>
        </w:tabs>
        <w:spacing w:line="360" w:lineRule="auto"/>
        <w:ind w:firstLine="465"/>
        <w:rPr>
          <w:rFonts w:hint="eastAsia" w:ascii="宋体" w:hAnsi="宋体" w:cs="宋体"/>
          <w:color w:val="auto"/>
          <w:sz w:val="24"/>
          <w:highlight w:val="none"/>
        </w:rPr>
      </w:pPr>
    </w:p>
    <w:p w14:paraId="5DEDF009">
      <w:pPr>
        <w:outlineLvl w:val="0"/>
        <w:rPr>
          <w:rFonts w:hint="eastAsia"/>
          <w:color w:val="auto"/>
          <w:sz w:val="24"/>
          <w:highlight w:val="none"/>
        </w:rPr>
      </w:pPr>
      <w:r>
        <w:rPr>
          <w:rFonts w:hint="eastAsia" w:ascii="宋体" w:hAnsi="宋体" w:cs="宋体"/>
          <w:color w:val="auto"/>
          <w:sz w:val="28"/>
          <w:highlight w:val="none"/>
        </w:rPr>
        <w:br w:type="page" w:clear="all"/>
      </w:r>
      <w:r>
        <w:rPr>
          <w:rFonts w:hint="eastAsia" w:ascii="黑体" w:hAnsi="宋体" w:eastAsia="黑体"/>
          <w:bCs/>
          <w:color w:val="auto"/>
          <w:sz w:val="24"/>
          <w:highlight w:val="none"/>
        </w:rPr>
        <w:t>（二）开标一览表（格式）</w:t>
      </w:r>
    </w:p>
    <w:p w14:paraId="62D374FB">
      <w:pPr>
        <w:spacing w:line="360" w:lineRule="auto"/>
        <w:jc w:val="center"/>
        <w:outlineLvl w:val="0"/>
        <w:rPr>
          <w:rFonts w:ascii="宋体" w:hAnsi="宋体"/>
          <w:b/>
          <w:color w:val="auto"/>
          <w:sz w:val="32"/>
          <w:szCs w:val="32"/>
          <w:highlight w:val="none"/>
        </w:rPr>
      </w:pPr>
      <w:r>
        <w:rPr>
          <w:rFonts w:hint="eastAsia" w:ascii="宋体" w:hAnsi="宋体"/>
          <w:b/>
          <w:color w:val="auto"/>
          <w:sz w:val="32"/>
          <w:szCs w:val="32"/>
          <w:highlight w:val="none"/>
        </w:rPr>
        <w:t>开标一览表</w:t>
      </w:r>
    </w:p>
    <w:p w14:paraId="45BB13CE">
      <w:pPr>
        <w:rPr>
          <w:color w:val="auto"/>
          <w:highlight w:val="none"/>
        </w:rPr>
      </w:pPr>
    </w:p>
    <w:p w14:paraId="50DEFB00">
      <w:pPr>
        <w:spacing w:line="360" w:lineRule="auto"/>
        <w:rPr>
          <w:rFonts w:hint="eastAsia" w:ascii="黑体" w:hAnsi="Times New Roman" w:eastAsia="黑体" w:cs="Times New Roman"/>
          <w:bCs/>
          <w:color w:val="auto"/>
          <w:sz w:val="24"/>
          <w:highlight w:val="none"/>
        </w:rPr>
      </w:pPr>
      <w:r>
        <w:rPr>
          <w:rFonts w:hint="eastAsia" w:ascii="黑体" w:eastAsia="黑体"/>
          <w:bCs/>
          <w:color w:val="auto"/>
          <w:sz w:val="24"/>
          <w:highlight w:val="none"/>
          <w:lang w:val="en-US" w:eastAsia="zh-CN"/>
        </w:rPr>
        <w:t>投标</w:t>
      </w:r>
      <w:r>
        <w:rPr>
          <w:rFonts w:hint="eastAsia" w:ascii="黑体" w:eastAsia="黑体"/>
          <w:bCs/>
          <w:color w:val="auto"/>
          <w:sz w:val="24"/>
          <w:highlight w:val="none"/>
          <w:lang w:eastAsia="zh-CN"/>
        </w:rPr>
        <w:t>供应商</w:t>
      </w:r>
      <w:r>
        <w:rPr>
          <w:rFonts w:hint="eastAsia" w:ascii="黑体" w:eastAsia="黑体"/>
          <w:bCs/>
          <w:color w:val="auto"/>
          <w:sz w:val="24"/>
          <w:highlight w:val="none"/>
        </w:rPr>
        <w:t xml:space="preserve">名称（盖章）            </w:t>
      </w:r>
      <w:r>
        <w:rPr>
          <w:rFonts w:hint="eastAsia" w:ascii="黑体" w:eastAsia="黑体"/>
          <w:bCs/>
          <w:color w:val="auto"/>
          <w:sz w:val="24"/>
          <w:highlight w:val="none"/>
          <w:lang w:val="en-US" w:eastAsia="zh-CN"/>
        </w:rPr>
        <w:t xml:space="preserve">    </w:t>
      </w:r>
      <w:r>
        <w:rPr>
          <w:rFonts w:hint="eastAsia" w:ascii="黑体" w:eastAsia="黑体"/>
          <w:bCs/>
          <w:color w:val="auto"/>
          <w:sz w:val="24"/>
          <w:highlight w:val="none"/>
        </w:rPr>
        <w:t>采购编号：</w:t>
      </w:r>
      <w:r>
        <w:rPr>
          <w:rFonts w:hint="eastAsia" w:ascii="黑体" w:eastAsia="黑体" w:cs="Times New Roman"/>
          <w:bCs/>
          <w:color w:val="auto"/>
          <w:sz w:val="24"/>
          <w:highlight w:val="none"/>
          <w:lang w:val="en-US" w:eastAsia="zh-CN"/>
        </w:rPr>
        <w:t xml:space="preserve"> </w:t>
      </w:r>
      <w:r>
        <w:rPr>
          <w:rFonts w:hint="eastAsia" w:ascii="黑体" w:hAnsi="Times New Roman" w:eastAsia="黑体" w:cs="Times New Roman"/>
          <w:bCs/>
          <w:color w:val="auto"/>
          <w:sz w:val="24"/>
          <w:highlight w:val="none"/>
        </w:rPr>
        <w:t xml:space="preserve">    </w:t>
      </w:r>
    </w:p>
    <w:tbl>
      <w:tblPr>
        <w:tblStyle w:val="37"/>
        <w:tblW w:w="9214" w:type="dxa"/>
        <w:jc w:val="center"/>
        <w:tblLayout w:type="fixed"/>
        <w:tblCellMar>
          <w:top w:w="0" w:type="dxa"/>
          <w:left w:w="108" w:type="dxa"/>
          <w:bottom w:w="0" w:type="dxa"/>
          <w:right w:w="108" w:type="dxa"/>
        </w:tblCellMar>
      </w:tblPr>
      <w:tblGrid>
        <w:gridCol w:w="2551"/>
        <w:gridCol w:w="6663"/>
      </w:tblGrid>
      <w:tr w14:paraId="345531FB">
        <w:tblPrEx>
          <w:tblCellMar>
            <w:top w:w="0" w:type="dxa"/>
            <w:left w:w="108" w:type="dxa"/>
            <w:bottom w:w="0" w:type="dxa"/>
            <w:right w:w="108" w:type="dxa"/>
          </w:tblCellMar>
        </w:tblPrEx>
        <w:trPr>
          <w:trHeight w:val="841" w:hRule="atLeast"/>
          <w:jc w:val="center"/>
        </w:trPr>
        <w:tc>
          <w:tcPr>
            <w:tcW w:w="2551" w:type="dxa"/>
            <w:tcBorders>
              <w:top w:val="single" w:color="auto" w:sz="4" w:space="0"/>
              <w:left w:val="single" w:color="auto" w:sz="6" w:space="0"/>
              <w:bottom w:val="single" w:color="auto" w:sz="6" w:space="0"/>
              <w:right w:val="single" w:color="auto" w:sz="6" w:space="0"/>
            </w:tcBorders>
            <w:noWrap w:val="0"/>
            <w:vAlign w:val="center"/>
          </w:tcPr>
          <w:p w14:paraId="0DB0DC56">
            <w:pPr>
              <w:spacing w:line="500" w:lineRule="exact"/>
              <w:ind w:firstLine="480"/>
              <w:rPr>
                <w:rFonts w:hint="eastAsia" w:ascii="宋体"/>
                <w:color w:val="auto"/>
                <w:sz w:val="24"/>
                <w:szCs w:val="22"/>
                <w:highlight w:val="none"/>
              </w:rPr>
            </w:pPr>
            <w:r>
              <w:rPr>
                <w:rFonts w:hint="eastAsia" w:ascii="宋体"/>
                <w:color w:val="auto"/>
                <w:sz w:val="24"/>
                <w:szCs w:val="22"/>
                <w:highlight w:val="none"/>
              </w:rPr>
              <w:t>项目名称</w:t>
            </w:r>
          </w:p>
        </w:tc>
        <w:tc>
          <w:tcPr>
            <w:tcW w:w="6663" w:type="dxa"/>
            <w:tcBorders>
              <w:top w:val="single" w:color="auto" w:sz="4" w:space="0"/>
              <w:left w:val="single" w:color="auto" w:sz="6" w:space="0"/>
              <w:bottom w:val="single" w:color="auto" w:sz="6" w:space="0"/>
              <w:right w:val="single" w:color="auto" w:sz="4" w:space="0"/>
            </w:tcBorders>
            <w:noWrap w:val="0"/>
            <w:vAlign w:val="center"/>
          </w:tcPr>
          <w:p w14:paraId="4807C52A">
            <w:pPr>
              <w:spacing w:line="500" w:lineRule="exact"/>
              <w:jc w:val="center"/>
              <w:rPr>
                <w:rFonts w:hint="eastAsia" w:ascii="宋体"/>
                <w:color w:val="auto"/>
                <w:sz w:val="24"/>
                <w:szCs w:val="22"/>
                <w:highlight w:val="none"/>
              </w:rPr>
            </w:pPr>
          </w:p>
        </w:tc>
      </w:tr>
      <w:tr w14:paraId="5F0C239E">
        <w:tblPrEx>
          <w:tblCellMar>
            <w:top w:w="0" w:type="dxa"/>
            <w:left w:w="108" w:type="dxa"/>
            <w:bottom w:w="0" w:type="dxa"/>
            <w:right w:w="108" w:type="dxa"/>
          </w:tblCellMar>
        </w:tblPrEx>
        <w:trPr>
          <w:trHeight w:val="1045" w:hRule="atLeast"/>
          <w:jc w:val="center"/>
        </w:trPr>
        <w:tc>
          <w:tcPr>
            <w:tcW w:w="2551" w:type="dxa"/>
            <w:tcBorders>
              <w:top w:val="single" w:color="auto" w:sz="6" w:space="0"/>
              <w:left w:val="single" w:color="auto" w:sz="6" w:space="0"/>
              <w:bottom w:val="single" w:color="auto" w:sz="6" w:space="0"/>
              <w:right w:val="single" w:color="auto" w:sz="6" w:space="0"/>
            </w:tcBorders>
            <w:noWrap w:val="0"/>
            <w:vAlign w:val="center"/>
          </w:tcPr>
          <w:p w14:paraId="38BBAF67">
            <w:pPr>
              <w:spacing w:line="500" w:lineRule="exact"/>
              <w:jc w:val="center"/>
              <w:rPr>
                <w:rFonts w:hint="eastAsia" w:ascii="宋体"/>
                <w:color w:val="auto"/>
                <w:sz w:val="24"/>
                <w:szCs w:val="22"/>
                <w:highlight w:val="none"/>
              </w:rPr>
            </w:pPr>
            <w:r>
              <w:rPr>
                <w:rFonts w:hint="eastAsia" w:ascii="宋体"/>
                <w:color w:val="auto"/>
                <w:sz w:val="24"/>
                <w:szCs w:val="22"/>
                <w:highlight w:val="none"/>
              </w:rPr>
              <w:t>总报价（元）</w:t>
            </w:r>
          </w:p>
          <w:p w14:paraId="1939A0AE">
            <w:pPr>
              <w:spacing w:line="500" w:lineRule="exact"/>
              <w:ind w:firstLine="480"/>
              <w:rPr>
                <w:rFonts w:ascii="宋体"/>
                <w:color w:val="auto"/>
                <w:sz w:val="24"/>
                <w:szCs w:val="22"/>
                <w:highlight w:val="none"/>
              </w:rPr>
            </w:pPr>
            <w:r>
              <w:rPr>
                <w:rFonts w:hint="eastAsia" w:ascii="宋体"/>
                <w:color w:val="auto"/>
                <w:sz w:val="24"/>
                <w:szCs w:val="22"/>
                <w:highlight w:val="none"/>
              </w:rPr>
              <w:t>（小写）</w:t>
            </w:r>
          </w:p>
        </w:tc>
        <w:tc>
          <w:tcPr>
            <w:tcW w:w="6663" w:type="dxa"/>
            <w:tcBorders>
              <w:top w:val="single" w:color="auto" w:sz="6" w:space="0"/>
              <w:left w:val="single" w:color="auto" w:sz="6" w:space="0"/>
              <w:bottom w:val="single" w:color="auto" w:sz="6" w:space="0"/>
              <w:right w:val="single" w:color="auto" w:sz="4" w:space="0"/>
            </w:tcBorders>
            <w:noWrap w:val="0"/>
            <w:vAlign w:val="center"/>
          </w:tcPr>
          <w:p w14:paraId="55842D20">
            <w:pPr>
              <w:spacing w:line="500" w:lineRule="exact"/>
              <w:ind w:firstLine="480"/>
              <w:rPr>
                <w:rFonts w:hint="eastAsia" w:ascii="宋体"/>
                <w:color w:val="auto"/>
                <w:sz w:val="24"/>
                <w:szCs w:val="22"/>
                <w:highlight w:val="none"/>
              </w:rPr>
            </w:pPr>
          </w:p>
        </w:tc>
      </w:tr>
      <w:tr w14:paraId="44B399BA">
        <w:tblPrEx>
          <w:tblCellMar>
            <w:top w:w="0" w:type="dxa"/>
            <w:left w:w="108" w:type="dxa"/>
            <w:bottom w:w="0" w:type="dxa"/>
            <w:right w:w="108" w:type="dxa"/>
          </w:tblCellMar>
        </w:tblPrEx>
        <w:trPr>
          <w:trHeight w:val="1045" w:hRule="atLeast"/>
          <w:jc w:val="center"/>
        </w:trPr>
        <w:tc>
          <w:tcPr>
            <w:tcW w:w="2551" w:type="dxa"/>
            <w:tcBorders>
              <w:top w:val="single" w:color="auto" w:sz="6" w:space="0"/>
              <w:left w:val="single" w:color="auto" w:sz="6" w:space="0"/>
              <w:bottom w:val="single" w:color="auto" w:sz="6" w:space="0"/>
              <w:right w:val="single" w:color="auto" w:sz="6" w:space="0"/>
            </w:tcBorders>
            <w:noWrap w:val="0"/>
            <w:vAlign w:val="center"/>
          </w:tcPr>
          <w:p w14:paraId="5CB5EF00">
            <w:pPr>
              <w:spacing w:line="500" w:lineRule="exact"/>
              <w:ind w:firstLine="480"/>
              <w:rPr>
                <w:rFonts w:hint="eastAsia" w:ascii="宋体"/>
                <w:color w:val="auto"/>
                <w:sz w:val="24"/>
                <w:szCs w:val="22"/>
                <w:highlight w:val="none"/>
              </w:rPr>
            </w:pPr>
            <w:r>
              <w:rPr>
                <w:rFonts w:hint="eastAsia" w:ascii="宋体"/>
                <w:color w:val="auto"/>
                <w:sz w:val="24"/>
                <w:szCs w:val="22"/>
                <w:highlight w:val="none"/>
              </w:rPr>
              <w:t>总报价（大写）</w:t>
            </w:r>
          </w:p>
        </w:tc>
        <w:tc>
          <w:tcPr>
            <w:tcW w:w="6663" w:type="dxa"/>
            <w:tcBorders>
              <w:top w:val="single" w:color="auto" w:sz="6" w:space="0"/>
              <w:left w:val="single" w:color="auto" w:sz="6" w:space="0"/>
              <w:bottom w:val="single" w:color="auto" w:sz="6" w:space="0"/>
              <w:right w:val="single" w:color="auto" w:sz="4" w:space="0"/>
            </w:tcBorders>
            <w:noWrap w:val="0"/>
            <w:vAlign w:val="center"/>
          </w:tcPr>
          <w:p w14:paraId="5CEDAA22">
            <w:pPr>
              <w:spacing w:line="500" w:lineRule="exact"/>
              <w:ind w:firstLine="480"/>
              <w:rPr>
                <w:rFonts w:hint="eastAsia" w:ascii="宋体"/>
                <w:color w:val="auto"/>
                <w:sz w:val="24"/>
                <w:szCs w:val="22"/>
                <w:highlight w:val="none"/>
              </w:rPr>
            </w:pPr>
          </w:p>
        </w:tc>
      </w:tr>
      <w:tr w14:paraId="2C48EAEF">
        <w:tblPrEx>
          <w:tblCellMar>
            <w:top w:w="0" w:type="dxa"/>
            <w:left w:w="108" w:type="dxa"/>
            <w:bottom w:w="0" w:type="dxa"/>
            <w:right w:w="108" w:type="dxa"/>
          </w:tblCellMar>
        </w:tblPrEx>
        <w:trPr>
          <w:trHeight w:val="1045" w:hRule="atLeast"/>
          <w:jc w:val="center"/>
        </w:trPr>
        <w:tc>
          <w:tcPr>
            <w:tcW w:w="2551" w:type="dxa"/>
            <w:tcBorders>
              <w:top w:val="single" w:color="auto" w:sz="6" w:space="0"/>
              <w:left w:val="single" w:color="auto" w:sz="6" w:space="0"/>
              <w:bottom w:val="single" w:color="auto" w:sz="6" w:space="0"/>
              <w:right w:val="single" w:color="auto" w:sz="6" w:space="0"/>
            </w:tcBorders>
            <w:noWrap w:val="0"/>
            <w:vAlign w:val="center"/>
          </w:tcPr>
          <w:p w14:paraId="5EED8DF9">
            <w:pPr>
              <w:spacing w:line="500" w:lineRule="exact"/>
              <w:ind w:firstLine="480"/>
              <w:rPr>
                <w:rFonts w:ascii="宋体"/>
                <w:color w:val="auto"/>
                <w:sz w:val="24"/>
                <w:szCs w:val="22"/>
                <w:highlight w:val="none"/>
              </w:rPr>
            </w:pPr>
            <w:r>
              <w:rPr>
                <w:rFonts w:hint="eastAsia" w:ascii="宋体"/>
                <w:color w:val="auto"/>
                <w:sz w:val="24"/>
                <w:szCs w:val="22"/>
                <w:highlight w:val="none"/>
                <w:lang w:val="en-US" w:eastAsia="zh-CN"/>
              </w:rPr>
              <w:t>服务</w:t>
            </w:r>
            <w:r>
              <w:rPr>
                <w:rFonts w:hint="eastAsia" w:ascii="宋体"/>
                <w:color w:val="auto"/>
                <w:sz w:val="24"/>
                <w:szCs w:val="22"/>
                <w:highlight w:val="none"/>
              </w:rPr>
              <w:t>期</w:t>
            </w:r>
          </w:p>
        </w:tc>
        <w:tc>
          <w:tcPr>
            <w:tcW w:w="6663" w:type="dxa"/>
            <w:tcBorders>
              <w:top w:val="single" w:color="auto" w:sz="6" w:space="0"/>
              <w:left w:val="single" w:color="auto" w:sz="6" w:space="0"/>
              <w:bottom w:val="single" w:color="auto" w:sz="6" w:space="0"/>
              <w:right w:val="single" w:color="auto" w:sz="4" w:space="0"/>
            </w:tcBorders>
            <w:noWrap w:val="0"/>
            <w:vAlign w:val="center"/>
          </w:tcPr>
          <w:p w14:paraId="4E7D2B9E">
            <w:pPr>
              <w:spacing w:line="500" w:lineRule="exact"/>
              <w:ind w:firstLine="480"/>
              <w:rPr>
                <w:rFonts w:hint="eastAsia" w:ascii="宋体"/>
                <w:color w:val="auto"/>
                <w:sz w:val="24"/>
                <w:szCs w:val="22"/>
                <w:highlight w:val="none"/>
              </w:rPr>
            </w:pPr>
          </w:p>
        </w:tc>
      </w:tr>
      <w:tr w14:paraId="687FC2A0">
        <w:tblPrEx>
          <w:tblCellMar>
            <w:top w:w="0" w:type="dxa"/>
            <w:left w:w="108" w:type="dxa"/>
            <w:bottom w:w="0" w:type="dxa"/>
            <w:right w:w="108" w:type="dxa"/>
          </w:tblCellMar>
        </w:tblPrEx>
        <w:trPr>
          <w:trHeight w:val="1045" w:hRule="atLeast"/>
          <w:jc w:val="center"/>
        </w:trPr>
        <w:tc>
          <w:tcPr>
            <w:tcW w:w="2551" w:type="dxa"/>
            <w:tcBorders>
              <w:top w:val="single" w:color="auto" w:sz="6" w:space="0"/>
              <w:left w:val="single" w:color="auto" w:sz="6" w:space="0"/>
              <w:bottom w:val="single" w:color="auto" w:sz="6" w:space="0"/>
              <w:right w:val="single" w:color="auto" w:sz="6" w:space="0"/>
            </w:tcBorders>
            <w:noWrap w:val="0"/>
            <w:vAlign w:val="center"/>
          </w:tcPr>
          <w:p w14:paraId="5FC5CCFF">
            <w:pPr>
              <w:spacing w:line="500" w:lineRule="exact"/>
              <w:ind w:firstLine="480"/>
              <w:rPr>
                <w:rFonts w:hint="default" w:ascii="宋体"/>
                <w:color w:val="auto"/>
                <w:sz w:val="24"/>
                <w:szCs w:val="22"/>
                <w:highlight w:val="none"/>
                <w:lang w:val="en-US" w:eastAsia="zh-CN"/>
              </w:rPr>
            </w:pPr>
            <w:r>
              <w:rPr>
                <w:rFonts w:hint="eastAsia" w:ascii="宋体"/>
                <w:color w:val="auto"/>
                <w:sz w:val="24"/>
                <w:szCs w:val="22"/>
                <w:highlight w:val="none"/>
                <w:lang w:val="en-US" w:eastAsia="zh-CN"/>
              </w:rPr>
              <w:t>项目负责人</w:t>
            </w:r>
          </w:p>
        </w:tc>
        <w:tc>
          <w:tcPr>
            <w:tcW w:w="6663" w:type="dxa"/>
            <w:tcBorders>
              <w:top w:val="single" w:color="auto" w:sz="6" w:space="0"/>
              <w:left w:val="single" w:color="auto" w:sz="6" w:space="0"/>
              <w:bottom w:val="single" w:color="auto" w:sz="6" w:space="0"/>
              <w:right w:val="single" w:color="auto" w:sz="4" w:space="0"/>
            </w:tcBorders>
            <w:noWrap w:val="0"/>
            <w:vAlign w:val="center"/>
          </w:tcPr>
          <w:p w14:paraId="0FC333C7">
            <w:pPr>
              <w:spacing w:line="500" w:lineRule="exact"/>
              <w:ind w:firstLine="480"/>
              <w:rPr>
                <w:rFonts w:hint="eastAsia" w:ascii="宋体"/>
                <w:color w:val="auto"/>
                <w:sz w:val="24"/>
                <w:szCs w:val="22"/>
                <w:highlight w:val="none"/>
              </w:rPr>
            </w:pPr>
          </w:p>
        </w:tc>
      </w:tr>
    </w:tbl>
    <w:p w14:paraId="2CF45C71">
      <w:pPr>
        <w:jc w:val="both"/>
        <w:rPr>
          <w:rFonts w:ascii="宋体" w:hAnsi="宋体"/>
          <w:bCs/>
          <w:color w:val="auto"/>
          <w:sz w:val="24"/>
          <w:highlight w:val="none"/>
        </w:rPr>
      </w:pPr>
    </w:p>
    <w:p w14:paraId="774B1ADF">
      <w:pPr>
        <w:jc w:val="center"/>
        <w:rPr>
          <w:bCs/>
          <w:color w:val="auto"/>
          <w:sz w:val="24"/>
          <w:highlight w:val="none"/>
        </w:rPr>
      </w:pPr>
      <w:r>
        <w:rPr>
          <w:rFonts w:hint="eastAsia"/>
          <w:bCs/>
          <w:color w:val="auto"/>
          <w:sz w:val="24"/>
          <w:highlight w:val="none"/>
        </w:rPr>
        <w:t xml:space="preserve">     </w:t>
      </w:r>
      <w:r>
        <w:rPr>
          <w:rFonts w:hint="eastAsia"/>
          <w:bCs/>
          <w:color w:val="auto"/>
          <w:sz w:val="24"/>
          <w:highlight w:val="none"/>
          <w:lang w:val="en-US" w:eastAsia="zh-CN"/>
        </w:rPr>
        <w:t xml:space="preserve">               </w:t>
      </w:r>
      <w:r>
        <w:rPr>
          <w:rFonts w:hint="eastAsia"/>
          <w:bCs/>
          <w:color w:val="auto"/>
          <w:sz w:val="24"/>
          <w:highlight w:val="none"/>
        </w:rPr>
        <w:t xml:space="preserve"> 法定代表人或被授权代表（签字或盖章）：</w:t>
      </w:r>
    </w:p>
    <w:p w14:paraId="73BCD7AA">
      <w:pPr>
        <w:spacing w:line="400" w:lineRule="exact"/>
        <w:rPr>
          <w:rFonts w:ascii="黑体" w:eastAsia="黑体"/>
          <w:bCs/>
          <w:color w:val="auto"/>
          <w:sz w:val="24"/>
          <w:highlight w:val="none"/>
        </w:rPr>
      </w:pPr>
    </w:p>
    <w:p w14:paraId="378FCC87">
      <w:pPr>
        <w:spacing w:line="360" w:lineRule="auto"/>
        <w:outlineLvl w:val="0"/>
        <w:rPr>
          <w:rFonts w:hint="eastAsia" w:ascii="黑体" w:eastAsia="黑体"/>
          <w:bCs/>
          <w:color w:val="auto"/>
          <w:sz w:val="24"/>
          <w:highlight w:val="none"/>
        </w:rPr>
      </w:pPr>
      <w:r>
        <w:rPr>
          <w:rFonts w:hint="eastAsia" w:ascii="黑体" w:eastAsia="黑体"/>
          <w:bCs/>
          <w:color w:val="auto"/>
          <w:sz w:val="24"/>
          <w:highlight w:val="none"/>
        </w:rPr>
        <w:t xml:space="preserve">          </w:t>
      </w:r>
      <w:r>
        <w:rPr>
          <w:rFonts w:hint="eastAsia" w:ascii="黑体" w:eastAsia="黑体"/>
          <w:bCs/>
          <w:color w:val="auto"/>
          <w:sz w:val="24"/>
          <w:highlight w:val="none"/>
          <w:lang w:val="en-US" w:eastAsia="zh-CN"/>
        </w:rPr>
        <w:t xml:space="preserve">                              </w:t>
      </w:r>
      <w:r>
        <w:rPr>
          <w:rFonts w:hint="eastAsia" w:ascii="黑体" w:eastAsia="黑体"/>
          <w:bCs/>
          <w:color w:val="auto"/>
          <w:sz w:val="24"/>
          <w:highlight w:val="none"/>
        </w:rPr>
        <w:t xml:space="preserve"> </w:t>
      </w:r>
      <w:r>
        <w:rPr>
          <w:rFonts w:hint="eastAsia"/>
          <w:bCs/>
          <w:color w:val="auto"/>
          <w:sz w:val="24"/>
          <w:highlight w:val="none"/>
        </w:rPr>
        <w:t>日期：</w:t>
      </w:r>
      <w:r>
        <w:rPr>
          <w:rFonts w:hint="eastAsia" w:ascii="宋体" w:hAnsi="宋体" w:cs="宋体"/>
          <w:color w:val="auto"/>
          <w:sz w:val="24"/>
          <w:highlight w:val="none"/>
        </w:rPr>
        <w:br w:type="page" w:clear="all"/>
      </w:r>
      <w:r>
        <w:rPr>
          <w:rFonts w:hint="eastAsia" w:ascii="黑体" w:eastAsia="黑体"/>
          <w:bCs/>
          <w:color w:val="auto"/>
          <w:sz w:val="24"/>
          <w:highlight w:val="none"/>
        </w:rPr>
        <w:t>（三）报价明细表（格式）</w:t>
      </w:r>
    </w:p>
    <w:p w14:paraId="68275C03">
      <w:pPr>
        <w:spacing w:line="360" w:lineRule="auto"/>
        <w:rPr>
          <w:rFonts w:hint="eastAsia" w:ascii="黑体" w:eastAsia="黑体"/>
          <w:bCs/>
          <w:color w:val="auto"/>
          <w:sz w:val="24"/>
          <w:highlight w:val="none"/>
        </w:rPr>
      </w:pPr>
    </w:p>
    <w:p w14:paraId="47D04DE9">
      <w:pPr>
        <w:jc w:val="center"/>
        <w:outlineLvl w:val="0"/>
        <w:rPr>
          <w:rFonts w:hint="eastAsia" w:ascii="黑体" w:eastAsia="黑体"/>
          <w:bCs/>
          <w:color w:val="auto"/>
          <w:sz w:val="24"/>
          <w:highlight w:val="none"/>
        </w:rPr>
      </w:pPr>
      <w:r>
        <w:rPr>
          <w:rFonts w:hint="eastAsia" w:ascii="黑体" w:hAnsi="宋体" w:eastAsia="黑体"/>
          <w:bCs/>
          <w:color w:val="auto"/>
          <w:sz w:val="36"/>
          <w:szCs w:val="36"/>
          <w:highlight w:val="none"/>
        </w:rPr>
        <w:t>报价明细表</w:t>
      </w:r>
    </w:p>
    <w:p w14:paraId="75840C78">
      <w:pPr>
        <w:spacing w:line="400" w:lineRule="exact"/>
        <w:ind w:left="720" w:hanging="720"/>
        <w:rPr>
          <w:rFonts w:hint="eastAsia" w:ascii="宋体" w:hAnsi="宋体"/>
          <w:bCs/>
          <w:color w:val="auto"/>
          <w:sz w:val="24"/>
          <w:highlight w:val="none"/>
        </w:rPr>
      </w:pPr>
      <w:r>
        <w:rPr>
          <w:rFonts w:hint="eastAsia" w:ascii="宋体" w:hAnsi="宋体"/>
          <w:bCs/>
          <w:color w:val="auto"/>
          <w:sz w:val="24"/>
          <w:highlight w:val="none"/>
          <w:lang w:val="en-US" w:eastAsia="zh-CN"/>
        </w:rPr>
        <w:t>投标供应商</w:t>
      </w:r>
      <w:r>
        <w:rPr>
          <w:rFonts w:hint="eastAsia" w:ascii="宋体" w:hAnsi="宋体"/>
          <w:bCs/>
          <w:color w:val="auto"/>
          <w:sz w:val="24"/>
          <w:highlight w:val="none"/>
        </w:rPr>
        <w:t>名称（盖章）               采购编号</w:t>
      </w:r>
      <w:r>
        <w:rPr>
          <w:rFonts w:hint="eastAsia" w:ascii="宋体" w:hAnsi="宋体"/>
          <w:bCs/>
          <w:color w:val="auto"/>
          <w:sz w:val="24"/>
          <w:highlight w:val="none"/>
          <w:lang w:eastAsia="zh-CN"/>
        </w:rPr>
        <w:t>：</w:t>
      </w:r>
      <w:r>
        <w:rPr>
          <w:rFonts w:hint="eastAsia" w:ascii="宋体" w:hAnsi="宋体"/>
          <w:bCs/>
          <w:color w:val="auto"/>
          <w:sz w:val="24"/>
          <w:highlight w:val="none"/>
        </w:rPr>
        <w:t xml:space="preserve"> </w:t>
      </w:r>
      <w:r>
        <w:rPr>
          <w:rFonts w:hint="eastAsia" w:ascii="宋体" w:hAnsi="宋体"/>
          <w:bCs/>
          <w:color w:val="auto"/>
          <w:sz w:val="24"/>
          <w:highlight w:val="none"/>
          <w:lang w:val="en-US" w:eastAsia="zh-CN"/>
        </w:rPr>
        <w:t xml:space="preserve"> </w:t>
      </w:r>
    </w:p>
    <w:tbl>
      <w:tblPr>
        <w:tblStyle w:val="37"/>
        <w:tblpPr w:leftFromText="180" w:rightFromText="180" w:vertAnchor="text" w:horzAnchor="page" w:tblpX="1098" w:tblpY="556"/>
        <w:tblW w:w="9796"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747"/>
        <w:gridCol w:w="75"/>
        <w:gridCol w:w="2025"/>
        <w:gridCol w:w="1473"/>
        <w:gridCol w:w="1080"/>
        <w:gridCol w:w="852"/>
        <w:gridCol w:w="1560"/>
        <w:gridCol w:w="1984"/>
      </w:tblGrid>
      <w:tr w14:paraId="412C89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635" w:hRule="atLeast"/>
        </w:trPr>
        <w:tc>
          <w:tcPr>
            <w:tcW w:w="747" w:type="dxa"/>
            <w:noWrap w:val="0"/>
            <w:tcMar>
              <w:top w:w="15" w:type="dxa"/>
              <w:left w:w="15" w:type="dxa"/>
              <w:right w:w="15" w:type="dxa"/>
            </w:tcMar>
            <w:vAlign w:val="center"/>
          </w:tcPr>
          <w:p w14:paraId="572B9948">
            <w:pPr>
              <w:widowControl/>
              <w:jc w:val="center"/>
              <w:rPr>
                <w:rFonts w:hint="eastAsia" w:ascii="宋体" w:hAnsi="宋体" w:cs="宋体"/>
                <w:b/>
                <w:color w:val="auto"/>
                <w:szCs w:val="21"/>
                <w:highlight w:val="none"/>
              </w:rPr>
            </w:pPr>
            <w:r>
              <w:rPr>
                <w:rFonts w:hint="eastAsia" w:ascii="宋体" w:hAnsi="宋体" w:cs="宋体"/>
                <w:b/>
                <w:color w:val="auto"/>
                <w:szCs w:val="21"/>
                <w:highlight w:val="none"/>
                <w:lang w:bidi="ar"/>
              </w:rPr>
              <w:t>序号</w:t>
            </w:r>
          </w:p>
        </w:tc>
        <w:tc>
          <w:tcPr>
            <w:tcW w:w="2100" w:type="dxa"/>
            <w:gridSpan w:val="2"/>
            <w:noWrap w:val="0"/>
            <w:tcMar>
              <w:top w:w="15" w:type="dxa"/>
              <w:left w:w="15" w:type="dxa"/>
              <w:right w:w="15" w:type="dxa"/>
            </w:tcMar>
            <w:vAlign w:val="center"/>
          </w:tcPr>
          <w:p w14:paraId="7B541052">
            <w:pPr>
              <w:widowControl/>
              <w:jc w:val="center"/>
              <w:rPr>
                <w:rFonts w:hint="eastAsia" w:ascii="宋体" w:hAnsi="宋体" w:cs="宋体"/>
                <w:b/>
                <w:color w:val="auto"/>
                <w:szCs w:val="21"/>
                <w:highlight w:val="none"/>
              </w:rPr>
            </w:pPr>
            <w:r>
              <w:rPr>
                <w:rFonts w:hint="eastAsia" w:ascii="宋体" w:hAnsi="宋体" w:cs="宋体"/>
                <w:b/>
                <w:color w:val="auto"/>
                <w:szCs w:val="21"/>
                <w:highlight w:val="none"/>
                <w:lang w:bidi="ar"/>
              </w:rPr>
              <w:t>名称</w:t>
            </w:r>
          </w:p>
        </w:tc>
        <w:tc>
          <w:tcPr>
            <w:tcW w:w="1473" w:type="dxa"/>
            <w:noWrap w:val="0"/>
            <w:tcMar>
              <w:top w:w="15" w:type="dxa"/>
              <w:left w:w="15" w:type="dxa"/>
              <w:right w:w="15" w:type="dxa"/>
            </w:tcMar>
            <w:vAlign w:val="center"/>
          </w:tcPr>
          <w:p w14:paraId="75639637">
            <w:pPr>
              <w:widowControl/>
              <w:jc w:val="center"/>
              <w:rPr>
                <w:rFonts w:hint="eastAsia" w:ascii="宋体" w:hAnsi="宋体" w:cs="宋体"/>
                <w:b/>
                <w:color w:val="auto"/>
                <w:szCs w:val="21"/>
                <w:highlight w:val="none"/>
              </w:rPr>
            </w:pPr>
            <w:r>
              <w:rPr>
                <w:rFonts w:hint="eastAsia" w:ascii="宋体" w:hAnsi="宋体" w:cs="宋体"/>
                <w:b/>
                <w:color w:val="auto"/>
                <w:szCs w:val="21"/>
                <w:highlight w:val="none"/>
                <w:lang w:bidi="ar"/>
              </w:rPr>
              <w:t>相关描述</w:t>
            </w:r>
          </w:p>
        </w:tc>
        <w:tc>
          <w:tcPr>
            <w:tcW w:w="1080" w:type="dxa"/>
            <w:noWrap w:val="0"/>
            <w:tcMar>
              <w:top w:w="15" w:type="dxa"/>
              <w:left w:w="15" w:type="dxa"/>
              <w:right w:w="15" w:type="dxa"/>
            </w:tcMar>
            <w:vAlign w:val="center"/>
          </w:tcPr>
          <w:p w14:paraId="655DE627">
            <w:pPr>
              <w:widowControl/>
              <w:jc w:val="center"/>
              <w:rPr>
                <w:rFonts w:hint="eastAsia" w:ascii="宋体" w:hAnsi="宋体" w:cs="宋体"/>
                <w:b/>
                <w:color w:val="auto"/>
                <w:szCs w:val="21"/>
                <w:highlight w:val="none"/>
                <w:lang w:bidi="ar"/>
              </w:rPr>
            </w:pPr>
            <w:r>
              <w:rPr>
                <w:rFonts w:hint="eastAsia" w:ascii="宋体" w:hAnsi="宋体" w:cs="宋体"/>
                <w:b/>
                <w:color w:val="auto"/>
                <w:szCs w:val="21"/>
                <w:highlight w:val="none"/>
                <w:lang w:bidi="ar"/>
              </w:rPr>
              <w:t>数量</w:t>
            </w:r>
          </w:p>
        </w:tc>
        <w:tc>
          <w:tcPr>
            <w:tcW w:w="852" w:type="dxa"/>
            <w:noWrap w:val="0"/>
            <w:vAlign w:val="center"/>
          </w:tcPr>
          <w:p w14:paraId="7B8FAE01">
            <w:pPr>
              <w:widowControl/>
              <w:jc w:val="center"/>
              <w:rPr>
                <w:rFonts w:hint="eastAsia" w:ascii="宋体" w:hAnsi="宋体" w:cs="宋体"/>
                <w:b/>
                <w:color w:val="auto"/>
                <w:szCs w:val="21"/>
                <w:highlight w:val="none"/>
                <w:lang w:bidi="ar"/>
              </w:rPr>
            </w:pPr>
            <w:r>
              <w:rPr>
                <w:rFonts w:hint="eastAsia" w:ascii="宋体" w:hAnsi="宋体" w:cs="宋体"/>
                <w:b/>
                <w:color w:val="auto"/>
                <w:szCs w:val="21"/>
                <w:highlight w:val="none"/>
                <w:lang w:bidi="ar"/>
              </w:rPr>
              <w:t>单位</w:t>
            </w:r>
          </w:p>
        </w:tc>
        <w:tc>
          <w:tcPr>
            <w:tcW w:w="1560" w:type="dxa"/>
            <w:noWrap w:val="0"/>
            <w:tcMar>
              <w:top w:w="15" w:type="dxa"/>
              <w:left w:w="15" w:type="dxa"/>
              <w:right w:w="15" w:type="dxa"/>
            </w:tcMar>
            <w:vAlign w:val="center"/>
          </w:tcPr>
          <w:p w14:paraId="40BA22AE">
            <w:pPr>
              <w:widowControl/>
              <w:jc w:val="center"/>
              <w:rPr>
                <w:rFonts w:hint="eastAsia" w:ascii="宋体" w:hAnsi="宋体" w:cs="宋体"/>
                <w:b/>
                <w:color w:val="auto"/>
                <w:szCs w:val="21"/>
                <w:highlight w:val="none"/>
                <w:lang w:bidi="ar"/>
              </w:rPr>
            </w:pPr>
            <w:r>
              <w:rPr>
                <w:rFonts w:hint="eastAsia" w:ascii="宋体" w:hAnsi="宋体" w:cs="宋体"/>
                <w:b/>
                <w:color w:val="auto"/>
                <w:szCs w:val="21"/>
                <w:highlight w:val="none"/>
                <w:lang w:bidi="ar"/>
              </w:rPr>
              <w:t>单报价（元）</w:t>
            </w:r>
          </w:p>
        </w:tc>
        <w:tc>
          <w:tcPr>
            <w:tcW w:w="1984" w:type="dxa"/>
            <w:noWrap w:val="0"/>
            <w:tcMar>
              <w:top w:w="15" w:type="dxa"/>
              <w:left w:w="15" w:type="dxa"/>
              <w:right w:w="15" w:type="dxa"/>
            </w:tcMar>
            <w:vAlign w:val="center"/>
          </w:tcPr>
          <w:p w14:paraId="612D618E">
            <w:pPr>
              <w:widowControl/>
              <w:jc w:val="center"/>
              <w:rPr>
                <w:rFonts w:hint="eastAsia" w:ascii="宋体" w:hAnsi="宋体" w:cs="宋体"/>
                <w:b/>
                <w:color w:val="auto"/>
                <w:szCs w:val="21"/>
                <w:highlight w:val="none"/>
              </w:rPr>
            </w:pPr>
            <w:r>
              <w:rPr>
                <w:rFonts w:hint="eastAsia" w:ascii="宋体" w:hAnsi="宋体" w:cs="宋体"/>
                <w:b/>
                <w:color w:val="auto"/>
                <w:szCs w:val="21"/>
                <w:highlight w:val="none"/>
                <w:lang w:bidi="ar"/>
              </w:rPr>
              <w:t>分项总报价（元）</w:t>
            </w:r>
          </w:p>
        </w:tc>
      </w:tr>
      <w:tr w14:paraId="123A02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645" w:hRule="atLeast"/>
        </w:trPr>
        <w:tc>
          <w:tcPr>
            <w:tcW w:w="747" w:type="dxa"/>
            <w:noWrap w:val="0"/>
            <w:tcMar>
              <w:top w:w="15" w:type="dxa"/>
              <w:left w:w="15" w:type="dxa"/>
              <w:right w:w="15" w:type="dxa"/>
            </w:tcMar>
            <w:vAlign w:val="center"/>
          </w:tcPr>
          <w:p w14:paraId="5EC9B063">
            <w:pPr>
              <w:widowControl/>
              <w:jc w:val="center"/>
              <w:rPr>
                <w:rFonts w:hint="eastAsia" w:ascii="宋体" w:hAnsi="宋体" w:cs="宋体"/>
                <w:color w:val="auto"/>
                <w:szCs w:val="21"/>
                <w:highlight w:val="none"/>
              </w:rPr>
            </w:pPr>
            <w:r>
              <w:rPr>
                <w:rFonts w:hint="eastAsia" w:ascii="宋体" w:hAnsi="宋体" w:cs="宋体"/>
                <w:color w:val="auto"/>
                <w:szCs w:val="21"/>
                <w:highlight w:val="none"/>
                <w:lang w:bidi="ar"/>
              </w:rPr>
              <w:t>1</w:t>
            </w:r>
          </w:p>
        </w:tc>
        <w:tc>
          <w:tcPr>
            <w:tcW w:w="2100" w:type="dxa"/>
            <w:gridSpan w:val="2"/>
            <w:noWrap w:val="0"/>
            <w:tcMar>
              <w:top w:w="15" w:type="dxa"/>
              <w:left w:w="15" w:type="dxa"/>
              <w:right w:w="15" w:type="dxa"/>
            </w:tcMar>
            <w:vAlign w:val="center"/>
          </w:tcPr>
          <w:p w14:paraId="6222C586">
            <w:pPr>
              <w:rPr>
                <w:rFonts w:hint="eastAsia" w:ascii="宋体" w:hAnsi="宋体" w:cs="宋体"/>
                <w:color w:val="auto"/>
                <w:szCs w:val="21"/>
                <w:highlight w:val="none"/>
              </w:rPr>
            </w:pPr>
          </w:p>
        </w:tc>
        <w:tc>
          <w:tcPr>
            <w:tcW w:w="1473" w:type="dxa"/>
            <w:noWrap w:val="0"/>
            <w:tcMar>
              <w:top w:w="15" w:type="dxa"/>
              <w:left w:w="15" w:type="dxa"/>
              <w:right w:w="15" w:type="dxa"/>
            </w:tcMar>
            <w:vAlign w:val="center"/>
          </w:tcPr>
          <w:p w14:paraId="26A96EC7">
            <w:pPr>
              <w:rPr>
                <w:rFonts w:hint="eastAsia" w:ascii="宋体" w:hAnsi="宋体" w:cs="宋体"/>
                <w:color w:val="auto"/>
                <w:sz w:val="18"/>
                <w:szCs w:val="18"/>
                <w:highlight w:val="none"/>
              </w:rPr>
            </w:pPr>
          </w:p>
        </w:tc>
        <w:tc>
          <w:tcPr>
            <w:tcW w:w="1080" w:type="dxa"/>
            <w:noWrap w:val="0"/>
            <w:tcMar>
              <w:top w:w="15" w:type="dxa"/>
              <w:left w:w="15" w:type="dxa"/>
              <w:right w:w="15" w:type="dxa"/>
            </w:tcMar>
            <w:vAlign w:val="center"/>
          </w:tcPr>
          <w:p w14:paraId="07ECCD88">
            <w:pPr>
              <w:jc w:val="center"/>
              <w:rPr>
                <w:rFonts w:hint="eastAsia" w:ascii="宋体" w:hAnsi="宋体" w:cs="宋体"/>
                <w:color w:val="auto"/>
                <w:szCs w:val="21"/>
                <w:highlight w:val="none"/>
              </w:rPr>
            </w:pPr>
          </w:p>
        </w:tc>
        <w:tc>
          <w:tcPr>
            <w:tcW w:w="852" w:type="dxa"/>
            <w:noWrap w:val="0"/>
            <w:vAlign w:val="top"/>
          </w:tcPr>
          <w:p w14:paraId="77BBE687">
            <w:pPr>
              <w:jc w:val="center"/>
              <w:rPr>
                <w:rFonts w:hint="eastAsia" w:ascii="黑体" w:hAnsi="宋体" w:eastAsia="黑体" w:cs="黑体"/>
                <w:b/>
                <w:color w:val="auto"/>
                <w:szCs w:val="21"/>
                <w:highlight w:val="none"/>
              </w:rPr>
            </w:pPr>
          </w:p>
        </w:tc>
        <w:tc>
          <w:tcPr>
            <w:tcW w:w="1560" w:type="dxa"/>
            <w:noWrap w:val="0"/>
            <w:tcMar>
              <w:top w:w="15" w:type="dxa"/>
              <w:left w:w="15" w:type="dxa"/>
              <w:right w:w="15" w:type="dxa"/>
            </w:tcMar>
            <w:vAlign w:val="center"/>
          </w:tcPr>
          <w:p w14:paraId="4C95268A">
            <w:pPr>
              <w:jc w:val="center"/>
              <w:rPr>
                <w:rFonts w:hint="eastAsia" w:ascii="黑体" w:hAnsi="宋体" w:eastAsia="黑体" w:cs="黑体"/>
                <w:b/>
                <w:color w:val="auto"/>
                <w:szCs w:val="21"/>
                <w:highlight w:val="none"/>
              </w:rPr>
            </w:pPr>
          </w:p>
        </w:tc>
        <w:tc>
          <w:tcPr>
            <w:tcW w:w="1984" w:type="dxa"/>
            <w:noWrap w:val="0"/>
            <w:tcMar>
              <w:top w:w="15" w:type="dxa"/>
              <w:left w:w="15" w:type="dxa"/>
              <w:right w:w="15" w:type="dxa"/>
            </w:tcMar>
            <w:vAlign w:val="center"/>
          </w:tcPr>
          <w:p w14:paraId="345D2D84">
            <w:pPr>
              <w:jc w:val="center"/>
              <w:rPr>
                <w:rFonts w:hint="eastAsia" w:ascii="黑体" w:hAnsi="宋体" w:eastAsia="黑体" w:cs="黑体"/>
                <w:b/>
                <w:color w:val="auto"/>
                <w:sz w:val="24"/>
                <w:highlight w:val="none"/>
              </w:rPr>
            </w:pPr>
          </w:p>
        </w:tc>
      </w:tr>
      <w:tr w14:paraId="0A45E0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20" w:hRule="atLeast"/>
        </w:trPr>
        <w:tc>
          <w:tcPr>
            <w:tcW w:w="747" w:type="dxa"/>
            <w:noWrap w:val="0"/>
            <w:tcMar>
              <w:top w:w="15" w:type="dxa"/>
              <w:left w:w="15" w:type="dxa"/>
              <w:right w:w="15" w:type="dxa"/>
            </w:tcMar>
            <w:vAlign w:val="center"/>
          </w:tcPr>
          <w:p w14:paraId="269C2D67">
            <w:pPr>
              <w:widowControl/>
              <w:jc w:val="center"/>
              <w:rPr>
                <w:rFonts w:hint="eastAsia" w:ascii="宋体" w:hAnsi="宋体" w:cs="宋体"/>
                <w:color w:val="auto"/>
                <w:szCs w:val="21"/>
                <w:highlight w:val="none"/>
              </w:rPr>
            </w:pPr>
            <w:r>
              <w:rPr>
                <w:rFonts w:hint="eastAsia" w:ascii="宋体" w:hAnsi="宋体" w:cs="宋体"/>
                <w:color w:val="auto"/>
                <w:szCs w:val="21"/>
                <w:highlight w:val="none"/>
                <w:lang w:bidi="ar"/>
              </w:rPr>
              <w:t>2</w:t>
            </w:r>
          </w:p>
        </w:tc>
        <w:tc>
          <w:tcPr>
            <w:tcW w:w="2100" w:type="dxa"/>
            <w:gridSpan w:val="2"/>
            <w:noWrap w:val="0"/>
            <w:tcMar>
              <w:top w:w="15" w:type="dxa"/>
              <w:left w:w="15" w:type="dxa"/>
              <w:right w:w="15" w:type="dxa"/>
            </w:tcMar>
            <w:vAlign w:val="center"/>
          </w:tcPr>
          <w:p w14:paraId="4F3F64BF">
            <w:pPr>
              <w:rPr>
                <w:rFonts w:hint="eastAsia" w:ascii="宋体" w:hAnsi="宋体" w:cs="宋体"/>
                <w:color w:val="auto"/>
                <w:szCs w:val="21"/>
                <w:highlight w:val="none"/>
              </w:rPr>
            </w:pPr>
          </w:p>
        </w:tc>
        <w:tc>
          <w:tcPr>
            <w:tcW w:w="1473" w:type="dxa"/>
            <w:noWrap w:val="0"/>
            <w:tcMar>
              <w:top w:w="15" w:type="dxa"/>
              <w:left w:w="15" w:type="dxa"/>
              <w:right w:w="15" w:type="dxa"/>
            </w:tcMar>
            <w:vAlign w:val="center"/>
          </w:tcPr>
          <w:p w14:paraId="36E42FB1">
            <w:pPr>
              <w:rPr>
                <w:rFonts w:hint="eastAsia" w:ascii="宋体" w:hAnsi="宋体" w:cs="宋体"/>
                <w:color w:val="auto"/>
                <w:sz w:val="18"/>
                <w:szCs w:val="18"/>
                <w:highlight w:val="none"/>
              </w:rPr>
            </w:pPr>
          </w:p>
        </w:tc>
        <w:tc>
          <w:tcPr>
            <w:tcW w:w="1080" w:type="dxa"/>
            <w:noWrap w:val="0"/>
            <w:tcMar>
              <w:top w:w="15" w:type="dxa"/>
              <w:left w:w="15" w:type="dxa"/>
              <w:right w:w="15" w:type="dxa"/>
            </w:tcMar>
            <w:vAlign w:val="center"/>
          </w:tcPr>
          <w:p w14:paraId="4BFD7FF5">
            <w:pPr>
              <w:jc w:val="center"/>
              <w:rPr>
                <w:rFonts w:hint="eastAsia" w:ascii="宋体" w:hAnsi="宋体" w:cs="宋体"/>
                <w:color w:val="auto"/>
                <w:szCs w:val="21"/>
                <w:highlight w:val="none"/>
              </w:rPr>
            </w:pPr>
          </w:p>
        </w:tc>
        <w:tc>
          <w:tcPr>
            <w:tcW w:w="852" w:type="dxa"/>
            <w:noWrap w:val="0"/>
            <w:vAlign w:val="top"/>
          </w:tcPr>
          <w:p w14:paraId="38597432">
            <w:pPr>
              <w:jc w:val="center"/>
              <w:rPr>
                <w:rFonts w:hint="eastAsia" w:ascii="黑体" w:hAnsi="宋体" w:eastAsia="黑体" w:cs="黑体"/>
                <w:b/>
                <w:color w:val="auto"/>
                <w:szCs w:val="21"/>
                <w:highlight w:val="none"/>
              </w:rPr>
            </w:pPr>
          </w:p>
        </w:tc>
        <w:tc>
          <w:tcPr>
            <w:tcW w:w="1560" w:type="dxa"/>
            <w:noWrap w:val="0"/>
            <w:tcMar>
              <w:top w:w="15" w:type="dxa"/>
              <w:left w:w="15" w:type="dxa"/>
              <w:right w:w="15" w:type="dxa"/>
            </w:tcMar>
            <w:vAlign w:val="center"/>
          </w:tcPr>
          <w:p w14:paraId="15882010">
            <w:pPr>
              <w:jc w:val="center"/>
              <w:rPr>
                <w:rFonts w:hint="eastAsia" w:ascii="黑体" w:hAnsi="宋体" w:eastAsia="黑体" w:cs="黑体"/>
                <w:b/>
                <w:color w:val="auto"/>
                <w:szCs w:val="21"/>
                <w:highlight w:val="none"/>
              </w:rPr>
            </w:pPr>
          </w:p>
        </w:tc>
        <w:tc>
          <w:tcPr>
            <w:tcW w:w="1984" w:type="dxa"/>
            <w:noWrap w:val="0"/>
            <w:tcMar>
              <w:top w:w="15" w:type="dxa"/>
              <w:left w:w="15" w:type="dxa"/>
              <w:right w:w="15" w:type="dxa"/>
            </w:tcMar>
            <w:vAlign w:val="center"/>
          </w:tcPr>
          <w:p w14:paraId="63C81825">
            <w:pPr>
              <w:jc w:val="center"/>
              <w:rPr>
                <w:rFonts w:hint="eastAsia" w:ascii="黑体" w:hAnsi="宋体" w:eastAsia="黑体" w:cs="黑体"/>
                <w:b/>
                <w:color w:val="auto"/>
                <w:sz w:val="24"/>
                <w:highlight w:val="none"/>
              </w:rPr>
            </w:pPr>
          </w:p>
        </w:tc>
      </w:tr>
      <w:tr w14:paraId="4BDF13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50" w:hRule="atLeast"/>
        </w:trPr>
        <w:tc>
          <w:tcPr>
            <w:tcW w:w="747" w:type="dxa"/>
            <w:noWrap w:val="0"/>
            <w:tcMar>
              <w:top w:w="15" w:type="dxa"/>
              <w:left w:w="15" w:type="dxa"/>
              <w:right w:w="15" w:type="dxa"/>
            </w:tcMar>
            <w:vAlign w:val="center"/>
          </w:tcPr>
          <w:p w14:paraId="7A304CAC">
            <w:pPr>
              <w:widowControl/>
              <w:jc w:val="center"/>
              <w:rPr>
                <w:rFonts w:hint="eastAsia" w:ascii="宋体" w:hAnsi="宋体" w:cs="宋体"/>
                <w:color w:val="auto"/>
                <w:szCs w:val="21"/>
                <w:highlight w:val="none"/>
              </w:rPr>
            </w:pPr>
            <w:r>
              <w:rPr>
                <w:rFonts w:hint="eastAsia" w:ascii="宋体" w:hAnsi="宋体" w:cs="宋体"/>
                <w:color w:val="auto"/>
                <w:szCs w:val="21"/>
                <w:highlight w:val="none"/>
                <w:lang w:bidi="ar"/>
              </w:rPr>
              <w:t>3</w:t>
            </w:r>
          </w:p>
        </w:tc>
        <w:tc>
          <w:tcPr>
            <w:tcW w:w="2100" w:type="dxa"/>
            <w:gridSpan w:val="2"/>
            <w:noWrap w:val="0"/>
            <w:tcMar>
              <w:top w:w="15" w:type="dxa"/>
              <w:left w:w="15" w:type="dxa"/>
              <w:right w:w="15" w:type="dxa"/>
            </w:tcMar>
            <w:vAlign w:val="center"/>
          </w:tcPr>
          <w:p w14:paraId="4807CA3C">
            <w:pPr>
              <w:rPr>
                <w:rFonts w:hint="eastAsia" w:ascii="宋体" w:hAnsi="宋体" w:cs="宋体"/>
                <w:color w:val="auto"/>
                <w:szCs w:val="21"/>
                <w:highlight w:val="none"/>
              </w:rPr>
            </w:pPr>
          </w:p>
        </w:tc>
        <w:tc>
          <w:tcPr>
            <w:tcW w:w="1473" w:type="dxa"/>
            <w:noWrap w:val="0"/>
            <w:tcMar>
              <w:top w:w="15" w:type="dxa"/>
              <w:left w:w="15" w:type="dxa"/>
              <w:right w:w="15" w:type="dxa"/>
            </w:tcMar>
            <w:vAlign w:val="center"/>
          </w:tcPr>
          <w:p w14:paraId="30B1D88F">
            <w:pPr>
              <w:rPr>
                <w:rFonts w:hint="eastAsia" w:ascii="宋体" w:hAnsi="宋体" w:cs="宋体"/>
                <w:color w:val="auto"/>
                <w:sz w:val="18"/>
                <w:szCs w:val="18"/>
                <w:highlight w:val="none"/>
              </w:rPr>
            </w:pPr>
          </w:p>
        </w:tc>
        <w:tc>
          <w:tcPr>
            <w:tcW w:w="1080" w:type="dxa"/>
            <w:noWrap w:val="0"/>
            <w:tcMar>
              <w:top w:w="15" w:type="dxa"/>
              <w:left w:w="15" w:type="dxa"/>
              <w:right w:w="15" w:type="dxa"/>
            </w:tcMar>
            <w:vAlign w:val="center"/>
          </w:tcPr>
          <w:p w14:paraId="7D7A0F47">
            <w:pPr>
              <w:jc w:val="center"/>
              <w:rPr>
                <w:rFonts w:hint="eastAsia" w:ascii="宋体" w:hAnsi="宋体" w:cs="宋体"/>
                <w:color w:val="auto"/>
                <w:szCs w:val="21"/>
                <w:highlight w:val="none"/>
              </w:rPr>
            </w:pPr>
          </w:p>
        </w:tc>
        <w:tc>
          <w:tcPr>
            <w:tcW w:w="852" w:type="dxa"/>
            <w:noWrap w:val="0"/>
            <w:vAlign w:val="top"/>
          </w:tcPr>
          <w:p w14:paraId="2610C0E7">
            <w:pPr>
              <w:jc w:val="center"/>
              <w:rPr>
                <w:rFonts w:hint="eastAsia" w:ascii="黑体" w:hAnsi="宋体" w:eastAsia="黑体" w:cs="黑体"/>
                <w:b/>
                <w:color w:val="auto"/>
                <w:szCs w:val="21"/>
                <w:highlight w:val="none"/>
              </w:rPr>
            </w:pPr>
          </w:p>
        </w:tc>
        <w:tc>
          <w:tcPr>
            <w:tcW w:w="1560" w:type="dxa"/>
            <w:noWrap w:val="0"/>
            <w:tcMar>
              <w:top w:w="15" w:type="dxa"/>
              <w:left w:w="15" w:type="dxa"/>
              <w:right w:w="15" w:type="dxa"/>
            </w:tcMar>
            <w:vAlign w:val="center"/>
          </w:tcPr>
          <w:p w14:paraId="0007D006">
            <w:pPr>
              <w:jc w:val="center"/>
              <w:rPr>
                <w:rFonts w:hint="eastAsia" w:ascii="黑体" w:hAnsi="宋体" w:eastAsia="黑体" w:cs="黑体"/>
                <w:b/>
                <w:color w:val="auto"/>
                <w:szCs w:val="21"/>
                <w:highlight w:val="none"/>
              </w:rPr>
            </w:pPr>
          </w:p>
        </w:tc>
        <w:tc>
          <w:tcPr>
            <w:tcW w:w="1984" w:type="dxa"/>
            <w:noWrap w:val="0"/>
            <w:tcMar>
              <w:top w:w="15" w:type="dxa"/>
              <w:left w:w="15" w:type="dxa"/>
              <w:right w:w="15" w:type="dxa"/>
            </w:tcMar>
            <w:vAlign w:val="center"/>
          </w:tcPr>
          <w:p w14:paraId="0E49B112">
            <w:pPr>
              <w:jc w:val="center"/>
              <w:rPr>
                <w:rFonts w:hint="eastAsia" w:ascii="黑体" w:hAnsi="宋体" w:eastAsia="黑体" w:cs="黑体"/>
                <w:b/>
                <w:color w:val="auto"/>
                <w:sz w:val="24"/>
                <w:highlight w:val="none"/>
              </w:rPr>
            </w:pPr>
          </w:p>
        </w:tc>
      </w:tr>
      <w:tr w14:paraId="284BFA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660" w:hRule="atLeast"/>
        </w:trPr>
        <w:tc>
          <w:tcPr>
            <w:tcW w:w="9796" w:type="dxa"/>
            <w:gridSpan w:val="8"/>
            <w:noWrap w:val="0"/>
            <w:vAlign w:val="center"/>
          </w:tcPr>
          <w:p w14:paraId="715A6B7E">
            <w:pPr>
              <w:widowControl/>
              <w:rPr>
                <w:rFonts w:hint="eastAsia" w:ascii="宋体" w:hAnsi="宋体" w:cs="宋体"/>
                <w:b/>
                <w:color w:val="auto"/>
                <w:sz w:val="24"/>
                <w:highlight w:val="none"/>
              </w:rPr>
            </w:pPr>
            <w:r>
              <w:rPr>
                <w:rFonts w:hint="eastAsia" w:ascii="宋体" w:hAnsi="宋体" w:cs="宋体"/>
                <w:b/>
                <w:color w:val="auto"/>
                <w:sz w:val="24"/>
                <w:highlight w:val="none"/>
                <w:lang w:bidi="ar"/>
              </w:rPr>
              <w:t>服务期：</w:t>
            </w:r>
            <w:r>
              <w:rPr>
                <w:rFonts w:hint="eastAsia" w:ascii="宋体" w:hAnsi="宋体" w:cs="宋体"/>
                <w:color w:val="auto"/>
                <w:sz w:val="24"/>
                <w:highlight w:val="none"/>
                <w:lang w:bidi="ar"/>
              </w:rPr>
              <w:t xml:space="preserve"> </w:t>
            </w:r>
          </w:p>
        </w:tc>
      </w:tr>
      <w:tr w14:paraId="607BE3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15" w:hRule="atLeast"/>
        </w:trPr>
        <w:tc>
          <w:tcPr>
            <w:tcW w:w="9796" w:type="dxa"/>
            <w:gridSpan w:val="8"/>
            <w:noWrap w:val="0"/>
            <w:vAlign w:val="center"/>
          </w:tcPr>
          <w:p w14:paraId="71C6E5F3">
            <w:pPr>
              <w:widowControl/>
              <w:jc w:val="left"/>
              <w:rPr>
                <w:rFonts w:ascii="宋体" w:hAnsi="宋体" w:cs="宋体"/>
                <w:b/>
                <w:color w:val="auto"/>
                <w:sz w:val="24"/>
                <w:highlight w:val="none"/>
                <w:lang w:bidi="ar"/>
              </w:rPr>
            </w:pPr>
            <w:r>
              <w:rPr>
                <w:rFonts w:hint="eastAsia" w:ascii="宋体" w:hAnsi="宋体" w:cs="宋体"/>
                <w:b/>
                <w:color w:val="auto"/>
                <w:sz w:val="24"/>
                <w:highlight w:val="none"/>
                <w:lang w:bidi="ar"/>
              </w:rPr>
              <w:t xml:space="preserve">总报价：大写                                              </w:t>
            </w:r>
          </w:p>
          <w:p w14:paraId="04E6A715">
            <w:pPr>
              <w:widowControl/>
              <w:ind w:firstLine="964"/>
              <w:jc w:val="left"/>
              <w:rPr>
                <w:rFonts w:hint="eastAsia" w:ascii="宋体" w:hAnsi="宋体" w:cs="宋体"/>
                <w:b/>
                <w:color w:val="auto"/>
                <w:sz w:val="24"/>
                <w:highlight w:val="none"/>
              </w:rPr>
            </w:pPr>
            <w:r>
              <w:rPr>
                <w:rFonts w:hint="eastAsia" w:ascii="宋体" w:hAnsi="宋体" w:cs="宋体"/>
                <w:b/>
                <w:color w:val="auto"/>
                <w:sz w:val="24"/>
                <w:highlight w:val="none"/>
                <w:lang w:bidi="ar"/>
              </w:rPr>
              <w:t>小写</w:t>
            </w:r>
          </w:p>
        </w:tc>
      </w:tr>
      <w:tr w14:paraId="11B9CE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15" w:hRule="atLeast"/>
        </w:trPr>
        <w:tc>
          <w:tcPr>
            <w:tcW w:w="822" w:type="dxa"/>
            <w:gridSpan w:val="2"/>
            <w:vMerge w:val="restart"/>
            <w:noWrap w:val="0"/>
            <w:tcMar>
              <w:top w:w="15" w:type="dxa"/>
              <w:left w:w="15" w:type="dxa"/>
              <w:right w:w="15" w:type="dxa"/>
            </w:tcMar>
            <w:vAlign w:val="center"/>
          </w:tcPr>
          <w:p w14:paraId="63749A03">
            <w:pPr>
              <w:widowControl/>
              <w:jc w:val="center"/>
              <w:rPr>
                <w:rFonts w:hint="eastAsia" w:ascii="宋体" w:hAnsi="宋体" w:cs="宋体"/>
                <w:b/>
                <w:color w:val="auto"/>
                <w:sz w:val="24"/>
                <w:highlight w:val="none"/>
              </w:rPr>
            </w:pPr>
            <w:r>
              <w:rPr>
                <w:rFonts w:hint="eastAsia" w:ascii="宋体" w:hAnsi="宋体" w:cs="宋体"/>
                <w:b/>
                <w:color w:val="auto"/>
                <w:sz w:val="24"/>
                <w:highlight w:val="none"/>
                <w:lang w:bidi="ar"/>
              </w:rPr>
              <w:t>服</w:t>
            </w:r>
            <w:r>
              <w:rPr>
                <w:rFonts w:hint="eastAsia" w:ascii="宋体" w:hAnsi="宋体" w:cs="宋体"/>
                <w:b/>
                <w:color w:val="auto"/>
                <w:sz w:val="24"/>
                <w:highlight w:val="none"/>
                <w:lang w:bidi="ar"/>
              </w:rPr>
              <w:br w:type="textWrapping" w:clear="all"/>
            </w:r>
            <w:r>
              <w:rPr>
                <w:rFonts w:hint="eastAsia" w:ascii="宋体" w:hAnsi="宋体" w:cs="宋体"/>
                <w:b/>
                <w:color w:val="auto"/>
                <w:sz w:val="24"/>
                <w:highlight w:val="none"/>
                <w:lang w:bidi="ar"/>
              </w:rPr>
              <w:t>务</w:t>
            </w:r>
            <w:r>
              <w:rPr>
                <w:rFonts w:hint="eastAsia" w:ascii="宋体" w:hAnsi="宋体" w:cs="宋体"/>
                <w:b/>
                <w:color w:val="auto"/>
                <w:sz w:val="24"/>
                <w:highlight w:val="none"/>
                <w:lang w:bidi="ar"/>
              </w:rPr>
              <w:br w:type="textWrapping" w:clear="all"/>
            </w:r>
            <w:r>
              <w:rPr>
                <w:rFonts w:hint="eastAsia" w:ascii="宋体" w:hAnsi="宋体" w:cs="宋体"/>
                <w:b/>
                <w:color w:val="auto"/>
                <w:sz w:val="24"/>
                <w:highlight w:val="none"/>
                <w:lang w:bidi="ar"/>
              </w:rPr>
              <w:t>承</w:t>
            </w:r>
            <w:r>
              <w:rPr>
                <w:rFonts w:hint="eastAsia" w:ascii="宋体" w:hAnsi="宋体" w:cs="宋体"/>
                <w:b/>
                <w:color w:val="auto"/>
                <w:sz w:val="24"/>
                <w:highlight w:val="none"/>
                <w:lang w:bidi="ar"/>
              </w:rPr>
              <w:br w:type="textWrapping" w:clear="all"/>
            </w:r>
            <w:r>
              <w:rPr>
                <w:rFonts w:hint="eastAsia" w:ascii="宋体" w:hAnsi="宋体" w:cs="宋体"/>
                <w:b/>
                <w:color w:val="auto"/>
                <w:sz w:val="24"/>
                <w:highlight w:val="none"/>
                <w:lang w:bidi="ar"/>
              </w:rPr>
              <w:t>诺</w:t>
            </w:r>
          </w:p>
        </w:tc>
        <w:tc>
          <w:tcPr>
            <w:tcW w:w="8974" w:type="dxa"/>
            <w:gridSpan w:val="6"/>
            <w:noWrap w:val="0"/>
            <w:vAlign w:val="top"/>
          </w:tcPr>
          <w:p w14:paraId="4BCB23EE">
            <w:pPr>
              <w:widowControl/>
              <w:jc w:val="left"/>
              <w:rPr>
                <w:color w:val="auto"/>
                <w:sz w:val="24"/>
                <w:highlight w:val="none"/>
              </w:rPr>
            </w:pPr>
            <w:r>
              <w:rPr>
                <w:color w:val="auto"/>
                <w:sz w:val="24"/>
                <w:highlight w:val="none"/>
                <w:lang w:bidi="ar"/>
              </w:rPr>
              <w:t>1. 质量 2.安装 3."三包"(包修、包退、包换)4.其他承诺</w:t>
            </w:r>
            <w:r>
              <w:rPr>
                <w:color w:val="auto"/>
                <w:sz w:val="24"/>
                <w:highlight w:val="none"/>
                <w:lang w:bidi="ar"/>
              </w:rPr>
              <w:br w:type="textWrapping" w:clear="all"/>
            </w:r>
            <w:r>
              <w:rPr>
                <w:color w:val="auto"/>
                <w:sz w:val="24"/>
                <w:highlight w:val="none"/>
                <w:lang w:bidi="ar"/>
              </w:rPr>
              <w:t>（以上是主要承诺，供投标供应商参考，投标供应商应在满足招标文件要求的基础上，根据自己单位的情况作出具体承诺）</w:t>
            </w:r>
          </w:p>
        </w:tc>
      </w:tr>
      <w:tr w14:paraId="766327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525" w:hRule="atLeast"/>
        </w:trPr>
        <w:tc>
          <w:tcPr>
            <w:tcW w:w="822" w:type="dxa"/>
            <w:gridSpan w:val="2"/>
            <w:vMerge w:val="continue"/>
            <w:noWrap w:val="0"/>
            <w:tcMar>
              <w:top w:w="15" w:type="dxa"/>
              <w:left w:w="15" w:type="dxa"/>
              <w:right w:w="15" w:type="dxa"/>
            </w:tcMar>
            <w:vAlign w:val="center"/>
          </w:tcPr>
          <w:p w14:paraId="730C2E99">
            <w:pPr>
              <w:rPr>
                <w:rFonts w:hint="eastAsia" w:ascii="宋体" w:hAnsi="宋体" w:cs="宋体"/>
                <w:b/>
                <w:color w:val="auto"/>
                <w:sz w:val="24"/>
                <w:highlight w:val="none"/>
              </w:rPr>
            </w:pPr>
          </w:p>
        </w:tc>
        <w:tc>
          <w:tcPr>
            <w:tcW w:w="8974" w:type="dxa"/>
            <w:gridSpan w:val="6"/>
            <w:noWrap w:val="0"/>
            <w:vAlign w:val="top"/>
          </w:tcPr>
          <w:p w14:paraId="21B7CE8A">
            <w:pPr>
              <w:rPr>
                <w:color w:val="auto"/>
                <w:sz w:val="24"/>
                <w:highlight w:val="none"/>
              </w:rPr>
            </w:pPr>
          </w:p>
        </w:tc>
      </w:tr>
    </w:tbl>
    <w:p w14:paraId="23CFEC7C">
      <w:pPr>
        <w:spacing w:line="400" w:lineRule="exact"/>
        <w:outlineLvl w:val="0"/>
        <w:rPr>
          <w:rFonts w:hint="eastAsia" w:ascii="宋体" w:hAnsi="宋体" w:cs="宋体"/>
          <w:color w:val="auto"/>
          <w:szCs w:val="21"/>
          <w:highlight w:val="none"/>
          <w:lang w:val="zh-CN"/>
        </w:rPr>
      </w:pPr>
    </w:p>
    <w:p w14:paraId="5383D033">
      <w:pPr>
        <w:spacing w:line="400" w:lineRule="exact"/>
        <w:rPr>
          <w:rFonts w:hint="eastAsia" w:ascii="宋体" w:hAnsi="宋体"/>
          <w:b/>
          <w:bCs/>
          <w:color w:val="auto"/>
          <w:sz w:val="24"/>
          <w:highlight w:val="none"/>
        </w:rPr>
      </w:pPr>
    </w:p>
    <w:p w14:paraId="26D8A189">
      <w:pPr>
        <w:spacing w:line="400" w:lineRule="exact"/>
        <w:rPr>
          <w:rFonts w:hint="eastAsia" w:ascii="宋体" w:hAnsi="宋体"/>
          <w:b/>
          <w:bCs/>
          <w:color w:val="auto"/>
          <w:sz w:val="24"/>
          <w:highlight w:val="none"/>
        </w:rPr>
      </w:pPr>
      <w:r>
        <w:rPr>
          <w:rFonts w:hint="eastAsia" w:ascii="宋体" w:hAnsi="宋体"/>
          <w:b/>
          <w:bCs/>
          <w:color w:val="auto"/>
          <w:sz w:val="24"/>
          <w:highlight w:val="none"/>
        </w:rPr>
        <w:t>法定代表人或法定代表人授权代表签字或盖章：</w:t>
      </w:r>
    </w:p>
    <w:p w14:paraId="3745F511">
      <w:pPr>
        <w:spacing w:line="400" w:lineRule="exact"/>
        <w:ind w:firstLine="420"/>
        <w:outlineLvl w:val="0"/>
        <w:rPr>
          <w:rFonts w:hint="eastAsia" w:ascii="宋体" w:hAnsi="宋体" w:cs="宋体"/>
          <w:color w:val="auto"/>
          <w:szCs w:val="21"/>
          <w:highlight w:val="none"/>
          <w:lang w:val="zh-CN"/>
        </w:rPr>
      </w:pPr>
    </w:p>
    <w:p w14:paraId="0748479C">
      <w:pPr>
        <w:spacing w:line="400" w:lineRule="exact"/>
        <w:outlineLvl w:val="0"/>
        <w:rPr>
          <w:rFonts w:hint="eastAsia" w:ascii="宋体" w:hAnsi="宋体" w:cs="宋体"/>
          <w:color w:val="auto"/>
          <w:szCs w:val="21"/>
          <w:highlight w:val="none"/>
          <w:lang w:val="zh-CN"/>
        </w:rPr>
      </w:pPr>
      <w:r>
        <w:rPr>
          <w:rFonts w:hint="eastAsia" w:ascii="宋体" w:hAnsi="宋体"/>
          <w:b/>
          <w:color w:val="auto"/>
          <w:szCs w:val="21"/>
          <w:highlight w:val="none"/>
        </w:rPr>
        <w:t>注：</w:t>
      </w:r>
      <w:r>
        <w:rPr>
          <w:rFonts w:hint="eastAsia" w:ascii="宋体" w:hAnsi="宋体"/>
          <w:bCs/>
          <w:color w:val="auto"/>
          <w:szCs w:val="21"/>
          <w:highlight w:val="none"/>
        </w:rPr>
        <w:t>（1）</w:t>
      </w:r>
      <w:r>
        <w:rPr>
          <w:rFonts w:hint="eastAsia" w:ascii="宋体" w:hAnsi="宋体" w:cs="宋体"/>
          <w:color w:val="auto"/>
          <w:szCs w:val="21"/>
          <w:highlight w:val="none"/>
          <w:lang w:val="zh-CN"/>
        </w:rPr>
        <w:t>报价供应商应当根据“项目技术要求和有关说明”的内容在上表中详细填写；</w:t>
      </w:r>
    </w:p>
    <w:p w14:paraId="054B5E71">
      <w:pPr>
        <w:spacing w:line="400" w:lineRule="exact"/>
        <w:ind w:firstLine="420"/>
        <w:outlineLvl w:val="0"/>
        <w:rPr>
          <w:rFonts w:ascii="宋体" w:hAnsi="宋体" w:cs="宋体"/>
          <w:color w:val="auto"/>
          <w:szCs w:val="21"/>
          <w:highlight w:val="none"/>
          <w:lang w:val="zh-CN"/>
        </w:rPr>
      </w:pPr>
      <w:r>
        <w:rPr>
          <w:rFonts w:hint="eastAsia" w:ascii="宋体" w:hAnsi="宋体" w:cs="宋体"/>
          <w:color w:val="auto"/>
          <w:szCs w:val="21"/>
          <w:highlight w:val="none"/>
          <w:lang w:val="zh-CN"/>
        </w:rPr>
        <w:t>（</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lang w:val="zh-CN"/>
        </w:rPr>
        <w:t>）表格不够可自行延长。</w:t>
      </w:r>
    </w:p>
    <w:p w14:paraId="25695FE1">
      <w:pPr>
        <w:pStyle w:val="96"/>
        <w:rPr>
          <w:rFonts w:hint="eastAsia" w:ascii="宋体" w:hAnsi="宋体" w:cs="宋体"/>
          <w:color w:val="auto"/>
          <w:sz w:val="24"/>
          <w:highlight w:val="none"/>
          <w:lang w:val="en-US" w:eastAsia="zh-CN"/>
        </w:rPr>
      </w:pPr>
    </w:p>
    <w:p w14:paraId="476A35D0">
      <w:pPr>
        <w:outlineLvl w:val="0"/>
        <w:rPr>
          <w:rFonts w:ascii="宋体" w:hAnsi="宋体"/>
          <w:bCs/>
          <w:color w:val="auto"/>
          <w:sz w:val="24"/>
          <w:szCs w:val="24"/>
          <w:highlight w:val="none"/>
        </w:rPr>
      </w:pPr>
      <w:r>
        <w:rPr>
          <w:rFonts w:hint="eastAsia" w:ascii="宋体" w:hAnsi="宋体" w:cs="宋体"/>
          <w:b/>
          <w:bCs/>
          <w:color w:val="auto"/>
          <w:sz w:val="28"/>
          <w:szCs w:val="28"/>
          <w:highlight w:val="none"/>
        </w:rPr>
        <w:br w:type="page" w:clear="all"/>
      </w:r>
      <w:r>
        <w:rPr>
          <w:rFonts w:hint="eastAsia" w:ascii="黑体" w:hAnsi="宋体" w:eastAsia="黑体"/>
          <w:bCs/>
          <w:color w:val="auto"/>
          <w:sz w:val="24"/>
          <w:highlight w:val="none"/>
        </w:rPr>
        <w:t>（四）</w:t>
      </w:r>
      <w:r>
        <w:rPr>
          <w:rFonts w:hint="eastAsia" w:ascii="黑体" w:hAnsi="宋体" w:eastAsia="黑体" w:cs="Times New Roman"/>
          <w:bCs/>
          <w:color w:val="auto"/>
          <w:sz w:val="24"/>
          <w:highlight w:val="none"/>
        </w:rPr>
        <w:t>参加政府采购活动前3年内在经营活动中没有重大违法记录的书面声明（格式</w:t>
      </w:r>
      <w:r>
        <w:rPr>
          <w:rFonts w:hint="eastAsia" w:ascii="宋体" w:hAnsi="宋体"/>
          <w:bCs/>
          <w:color w:val="auto"/>
          <w:sz w:val="24"/>
          <w:szCs w:val="24"/>
          <w:highlight w:val="none"/>
        </w:rPr>
        <w:t>）</w:t>
      </w:r>
    </w:p>
    <w:p w14:paraId="285F3C45">
      <w:pPr>
        <w:spacing w:line="460" w:lineRule="exact"/>
        <w:rPr>
          <w:b/>
          <w:bCs/>
          <w:color w:val="auto"/>
          <w:sz w:val="44"/>
          <w:szCs w:val="44"/>
          <w:highlight w:val="none"/>
        </w:rPr>
      </w:pPr>
    </w:p>
    <w:p w14:paraId="58A326A6">
      <w:pPr>
        <w:spacing w:line="460" w:lineRule="exact"/>
        <w:jc w:val="center"/>
        <w:rPr>
          <w:b/>
          <w:bCs/>
          <w:color w:val="auto"/>
          <w:sz w:val="44"/>
          <w:szCs w:val="44"/>
          <w:highlight w:val="none"/>
        </w:rPr>
      </w:pPr>
      <w:r>
        <w:rPr>
          <w:b/>
          <w:bCs/>
          <w:color w:val="auto"/>
          <w:sz w:val="44"/>
          <w:szCs w:val="44"/>
          <w:highlight w:val="none"/>
        </w:rPr>
        <w:t>声明</w:t>
      </w:r>
    </w:p>
    <w:p w14:paraId="1B6B10CC">
      <w:pPr>
        <w:spacing w:line="460" w:lineRule="exact"/>
        <w:rPr>
          <w:b/>
          <w:bCs/>
          <w:color w:val="auto"/>
          <w:sz w:val="24"/>
          <w:szCs w:val="22"/>
          <w:highlight w:val="none"/>
        </w:rPr>
      </w:pPr>
    </w:p>
    <w:p w14:paraId="2144066E">
      <w:pPr>
        <w:spacing w:line="460" w:lineRule="exact"/>
        <w:ind w:firstLine="470"/>
        <w:rPr>
          <w:bCs/>
          <w:color w:val="auto"/>
          <w:sz w:val="24"/>
          <w:szCs w:val="22"/>
          <w:highlight w:val="none"/>
        </w:rPr>
      </w:pPr>
      <w:r>
        <w:rPr>
          <w:bCs/>
          <w:color w:val="auto"/>
          <w:sz w:val="24"/>
          <w:szCs w:val="22"/>
          <w:highlight w:val="none"/>
        </w:rPr>
        <w:t>我单位郑重声明：参加本次政府采购活动前3年内，我单位在经营活动中没有因违法经营受到刑事处罚或者责令停产停业、吊销许可证或者执照、较大数额罚款等行政处罚。</w:t>
      </w:r>
    </w:p>
    <w:p w14:paraId="35EA8E5A">
      <w:pPr>
        <w:spacing w:line="360" w:lineRule="auto"/>
        <w:ind w:firstLine="420"/>
        <w:rPr>
          <w:bCs/>
          <w:color w:val="auto"/>
          <w:sz w:val="24"/>
          <w:szCs w:val="21"/>
          <w:highlight w:val="none"/>
        </w:rPr>
      </w:pPr>
    </w:p>
    <w:p w14:paraId="1D3D7569">
      <w:pPr>
        <w:spacing w:line="460" w:lineRule="exact"/>
        <w:rPr>
          <w:bCs/>
          <w:color w:val="auto"/>
          <w:sz w:val="24"/>
          <w:szCs w:val="22"/>
          <w:highlight w:val="none"/>
        </w:rPr>
      </w:pPr>
    </w:p>
    <w:p w14:paraId="5FBBF0BA">
      <w:pPr>
        <w:spacing w:line="360" w:lineRule="auto"/>
        <w:ind w:firstLine="3600"/>
        <w:rPr>
          <w:color w:val="auto"/>
          <w:sz w:val="24"/>
          <w:szCs w:val="28"/>
          <w:highlight w:val="none"/>
        </w:rPr>
      </w:pPr>
      <w:r>
        <w:rPr>
          <w:color w:val="auto"/>
          <w:sz w:val="24"/>
          <w:szCs w:val="28"/>
          <w:highlight w:val="none"/>
        </w:rPr>
        <w:t>单位名称（公章）：</w:t>
      </w:r>
    </w:p>
    <w:p w14:paraId="0B5A78EB">
      <w:pPr>
        <w:spacing w:line="360" w:lineRule="auto"/>
        <w:ind w:firstLine="3600"/>
        <w:rPr>
          <w:color w:val="auto"/>
          <w:sz w:val="24"/>
          <w:szCs w:val="28"/>
          <w:highlight w:val="none"/>
        </w:rPr>
      </w:pPr>
      <w:r>
        <w:rPr>
          <w:color w:val="auto"/>
          <w:sz w:val="24"/>
          <w:szCs w:val="28"/>
          <w:highlight w:val="none"/>
        </w:rPr>
        <w:t>法定代表人（签名或盖章）：</w:t>
      </w:r>
    </w:p>
    <w:p w14:paraId="3D9445FB">
      <w:pPr>
        <w:spacing w:line="580" w:lineRule="exact"/>
        <w:ind w:firstLine="6720"/>
        <w:rPr>
          <w:color w:val="auto"/>
          <w:sz w:val="24"/>
          <w:szCs w:val="28"/>
          <w:highlight w:val="none"/>
          <w:u w:val="single"/>
        </w:rPr>
      </w:pPr>
      <w:r>
        <w:rPr>
          <w:color w:val="auto"/>
          <w:sz w:val="24"/>
          <w:szCs w:val="28"/>
          <w:highlight w:val="none"/>
        </w:rPr>
        <w:t>年月日</w:t>
      </w:r>
    </w:p>
    <w:p w14:paraId="7703040C">
      <w:pPr>
        <w:rPr>
          <w:color w:val="auto"/>
          <w:sz w:val="24"/>
          <w:szCs w:val="28"/>
          <w:highlight w:val="none"/>
        </w:rPr>
      </w:pPr>
    </w:p>
    <w:p w14:paraId="7108D0BB">
      <w:pPr>
        <w:rPr>
          <w:color w:val="auto"/>
          <w:sz w:val="24"/>
          <w:szCs w:val="28"/>
          <w:highlight w:val="none"/>
        </w:rPr>
      </w:pPr>
    </w:p>
    <w:p w14:paraId="765FC417">
      <w:pPr>
        <w:rPr>
          <w:color w:val="auto"/>
          <w:sz w:val="24"/>
          <w:szCs w:val="28"/>
          <w:highlight w:val="none"/>
        </w:rPr>
      </w:pPr>
    </w:p>
    <w:p w14:paraId="6052992B">
      <w:pPr>
        <w:rPr>
          <w:color w:val="auto"/>
          <w:sz w:val="24"/>
          <w:szCs w:val="28"/>
          <w:highlight w:val="none"/>
        </w:rPr>
      </w:pPr>
    </w:p>
    <w:p w14:paraId="7D742C61">
      <w:pPr>
        <w:rPr>
          <w:color w:val="auto"/>
          <w:sz w:val="24"/>
          <w:szCs w:val="28"/>
          <w:highlight w:val="none"/>
        </w:rPr>
      </w:pPr>
    </w:p>
    <w:p w14:paraId="07858469">
      <w:pPr>
        <w:rPr>
          <w:color w:val="auto"/>
          <w:sz w:val="24"/>
          <w:szCs w:val="28"/>
          <w:highlight w:val="none"/>
        </w:rPr>
      </w:pPr>
    </w:p>
    <w:p w14:paraId="0AF06B74">
      <w:pPr>
        <w:tabs>
          <w:tab w:val="left" w:pos="0"/>
        </w:tabs>
        <w:rPr>
          <w:bCs/>
          <w:color w:val="auto"/>
          <w:sz w:val="24"/>
          <w:szCs w:val="28"/>
          <w:highlight w:val="none"/>
        </w:rPr>
      </w:pPr>
    </w:p>
    <w:p w14:paraId="1DE23DEB">
      <w:pPr>
        <w:tabs>
          <w:tab w:val="left" w:pos="0"/>
        </w:tabs>
        <w:rPr>
          <w:bCs/>
          <w:color w:val="auto"/>
          <w:sz w:val="24"/>
          <w:szCs w:val="28"/>
          <w:highlight w:val="none"/>
        </w:rPr>
      </w:pPr>
    </w:p>
    <w:p w14:paraId="46E1C29F">
      <w:pPr>
        <w:tabs>
          <w:tab w:val="left" w:pos="0"/>
        </w:tabs>
        <w:rPr>
          <w:bCs/>
          <w:color w:val="auto"/>
          <w:sz w:val="24"/>
          <w:szCs w:val="28"/>
          <w:highlight w:val="none"/>
        </w:rPr>
      </w:pPr>
    </w:p>
    <w:p w14:paraId="47FEAAD8">
      <w:pPr>
        <w:tabs>
          <w:tab w:val="left" w:pos="0"/>
        </w:tabs>
        <w:spacing w:line="360" w:lineRule="auto"/>
        <w:rPr>
          <w:rFonts w:hint="eastAsia" w:ascii="黑体" w:hAnsi="宋体" w:eastAsia="黑体" w:cs="Times New Roman"/>
          <w:bCs/>
          <w:color w:val="auto"/>
          <w:sz w:val="24"/>
          <w:highlight w:val="none"/>
        </w:rPr>
      </w:pPr>
      <w:r>
        <w:rPr>
          <w:rFonts w:hint="eastAsia"/>
          <w:color w:val="auto"/>
          <w:sz w:val="24"/>
          <w:szCs w:val="28"/>
          <w:highlight w:val="none"/>
        </w:rPr>
        <w:t>注：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rPr>
          <w:color w:val="auto"/>
          <w:sz w:val="24"/>
          <w:szCs w:val="28"/>
          <w:highlight w:val="none"/>
        </w:rPr>
        <w:br w:type="page" w:clear="all"/>
      </w:r>
      <w:r>
        <w:rPr>
          <w:rFonts w:hint="eastAsia" w:ascii="黑体" w:hAnsi="宋体" w:eastAsia="黑体" w:cs="Times New Roman"/>
          <w:bCs/>
          <w:color w:val="auto"/>
          <w:sz w:val="24"/>
          <w:highlight w:val="none"/>
        </w:rPr>
        <w:t>（</w:t>
      </w:r>
      <w:r>
        <w:rPr>
          <w:rFonts w:hint="eastAsia" w:ascii="黑体" w:hAnsi="宋体" w:eastAsia="黑体" w:cs="Times New Roman"/>
          <w:bCs/>
          <w:color w:val="auto"/>
          <w:sz w:val="24"/>
          <w:highlight w:val="none"/>
          <w:lang w:val="en-US" w:eastAsia="zh-CN"/>
        </w:rPr>
        <w:t>五</w:t>
      </w:r>
      <w:r>
        <w:rPr>
          <w:rFonts w:hint="eastAsia" w:ascii="黑体" w:hAnsi="宋体" w:eastAsia="黑体" w:cs="Times New Roman"/>
          <w:bCs/>
          <w:color w:val="auto"/>
          <w:sz w:val="24"/>
          <w:highlight w:val="none"/>
        </w:rPr>
        <w:t>）具备履行合同所必需的设备和专业技术能力的书面声明（格式）</w:t>
      </w:r>
    </w:p>
    <w:p w14:paraId="6E054CAB">
      <w:pPr>
        <w:spacing w:line="460" w:lineRule="exact"/>
        <w:jc w:val="center"/>
        <w:rPr>
          <w:b/>
          <w:bCs/>
          <w:color w:val="auto"/>
          <w:sz w:val="30"/>
          <w:szCs w:val="30"/>
          <w:highlight w:val="none"/>
        </w:rPr>
      </w:pPr>
    </w:p>
    <w:p w14:paraId="3E77DB66">
      <w:pPr>
        <w:spacing w:line="460" w:lineRule="exact"/>
        <w:jc w:val="center"/>
        <w:rPr>
          <w:b/>
          <w:bCs/>
          <w:color w:val="auto"/>
          <w:sz w:val="30"/>
          <w:szCs w:val="30"/>
          <w:highlight w:val="none"/>
        </w:rPr>
      </w:pPr>
      <w:r>
        <w:rPr>
          <w:rFonts w:hint="eastAsia"/>
          <w:b/>
          <w:bCs/>
          <w:color w:val="auto"/>
          <w:sz w:val="30"/>
          <w:szCs w:val="30"/>
          <w:highlight w:val="none"/>
        </w:rPr>
        <w:t>具备履行合同所必需的设备和专业技术能力的书面声明</w:t>
      </w:r>
    </w:p>
    <w:p w14:paraId="28D1386A">
      <w:pPr>
        <w:spacing w:line="460" w:lineRule="exact"/>
        <w:jc w:val="center"/>
        <w:rPr>
          <w:b/>
          <w:color w:val="auto"/>
          <w:sz w:val="32"/>
          <w:szCs w:val="32"/>
          <w:highlight w:val="none"/>
        </w:rPr>
      </w:pPr>
    </w:p>
    <w:p w14:paraId="2C0B34BF">
      <w:pPr>
        <w:spacing w:line="460" w:lineRule="exact"/>
        <w:ind w:firstLine="492"/>
        <w:rPr>
          <w:bCs/>
          <w:color w:val="auto"/>
          <w:sz w:val="24"/>
          <w:szCs w:val="22"/>
          <w:highlight w:val="none"/>
        </w:rPr>
      </w:pPr>
      <w:r>
        <w:rPr>
          <w:bCs/>
          <w:color w:val="auto"/>
          <w:sz w:val="24"/>
          <w:szCs w:val="22"/>
          <w:highlight w:val="none"/>
        </w:rPr>
        <w:t>我单位郑重声明：我单位具备履行本项采购合同所必需的设备和专业技术能力，为履行本项采购合同我</w:t>
      </w:r>
      <w:r>
        <w:rPr>
          <w:rFonts w:hint="eastAsia"/>
          <w:bCs/>
          <w:color w:val="auto"/>
          <w:sz w:val="24"/>
          <w:szCs w:val="22"/>
          <w:highlight w:val="none"/>
        </w:rPr>
        <w:t>单位</w:t>
      </w:r>
      <w:r>
        <w:rPr>
          <w:bCs/>
          <w:color w:val="auto"/>
          <w:sz w:val="24"/>
          <w:szCs w:val="22"/>
          <w:highlight w:val="none"/>
        </w:rPr>
        <w:t>具备如下主要设备和主要专业技术能力：</w:t>
      </w:r>
    </w:p>
    <w:p w14:paraId="12C497B6">
      <w:pPr>
        <w:spacing w:line="460" w:lineRule="exact"/>
        <w:ind w:firstLine="492"/>
        <w:rPr>
          <w:bCs/>
          <w:color w:val="auto"/>
          <w:sz w:val="24"/>
          <w:szCs w:val="22"/>
          <w:highlight w:val="none"/>
        </w:rPr>
      </w:pPr>
      <w:r>
        <w:rPr>
          <w:bCs/>
          <w:color w:val="auto"/>
          <w:sz w:val="24"/>
          <w:szCs w:val="22"/>
          <w:highlight w:val="none"/>
        </w:rPr>
        <w:t>主要设备有：。</w:t>
      </w:r>
    </w:p>
    <w:p w14:paraId="4FC6EBEB">
      <w:pPr>
        <w:spacing w:line="460" w:lineRule="exact"/>
        <w:ind w:firstLine="492"/>
        <w:rPr>
          <w:bCs/>
          <w:color w:val="auto"/>
          <w:sz w:val="24"/>
          <w:szCs w:val="22"/>
          <w:highlight w:val="none"/>
        </w:rPr>
      </w:pPr>
      <w:r>
        <w:rPr>
          <w:bCs/>
          <w:color w:val="auto"/>
          <w:sz w:val="24"/>
          <w:szCs w:val="22"/>
          <w:highlight w:val="none"/>
        </w:rPr>
        <w:t>主要专业技术能力有：。</w:t>
      </w:r>
    </w:p>
    <w:p w14:paraId="3366EA21">
      <w:pPr>
        <w:spacing w:line="460" w:lineRule="exact"/>
        <w:rPr>
          <w:bCs/>
          <w:color w:val="auto"/>
          <w:sz w:val="24"/>
          <w:szCs w:val="22"/>
          <w:highlight w:val="none"/>
        </w:rPr>
      </w:pPr>
    </w:p>
    <w:p w14:paraId="474E944C">
      <w:pPr>
        <w:spacing w:line="460" w:lineRule="exact"/>
        <w:rPr>
          <w:bCs/>
          <w:color w:val="auto"/>
          <w:sz w:val="24"/>
          <w:szCs w:val="22"/>
          <w:highlight w:val="none"/>
        </w:rPr>
      </w:pPr>
    </w:p>
    <w:p w14:paraId="2BCD5006">
      <w:pPr>
        <w:spacing w:line="460" w:lineRule="exact"/>
        <w:rPr>
          <w:bCs/>
          <w:color w:val="auto"/>
          <w:sz w:val="24"/>
          <w:szCs w:val="22"/>
          <w:highlight w:val="none"/>
        </w:rPr>
      </w:pPr>
    </w:p>
    <w:p w14:paraId="55897FD0">
      <w:pPr>
        <w:spacing w:line="360" w:lineRule="auto"/>
        <w:ind w:firstLine="3600"/>
        <w:rPr>
          <w:color w:val="auto"/>
          <w:sz w:val="24"/>
          <w:szCs w:val="28"/>
          <w:highlight w:val="none"/>
        </w:rPr>
      </w:pPr>
      <w:r>
        <w:rPr>
          <w:color w:val="auto"/>
          <w:sz w:val="24"/>
          <w:szCs w:val="28"/>
          <w:highlight w:val="none"/>
        </w:rPr>
        <w:t>单位名称（公章）：</w:t>
      </w:r>
    </w:p>
    <w:p w14:paraId="2D10EA37">
      <w:pPr>
        <w:spacing w:line="360" w:lineRule="auto"/>
        <w:ind w:firstLine="3600"/>
        <w:rPr>
          <w:color w:val="auto"/>
          <w:sz w:val="24"/>
          <w:szCs w:val="28"/>
          <w:highlight w:val="none"/>
        </w:rPr>
      </w:pPr>
      <w:r>
        <w:rPr>
          <w:color w:val="auto"/>
          <w:sz w:val="24"/>
          <w:szCs w:val="28"/>
          <w:highlight w:val="none"/>
        </w:rPr>
        <w:t>法定代表人（签名或盖章）：</w:t>
      </w:r>
    </w:p>
    <w:p w14:paraId="31014CDC">
      <w:pPr>
        <w:spacing w:line="580" w:lineRule="exact"/>
        <w:ind w:firstLine="6720"/>
        <w:rPr>
          <w:rFonts w:ascii="宋体" w:hAnsi="宋体"/>
          <w:bCs/>
          <w:color w:val="auto"/>
          <w:sz w:val="24"/>
          <w:szCs w:val="24"/>
          <w:highlight w:val="none"/>
        </w:rPr>
      </w:pPr>
      <w:r>
        <w:rPr>
          <w:color w:val="auto"/>
          <w:sz w:val="24"/>
          <w:szCs w:val="28"/>
          <w:highlight w:val="none"/>
        </w:rPr>
        <w:t>年</w:t>
      </w:r>
      <w:r>
        <w:rPr>
          <w:rFonts w:hint="eastAsia"/>
          <w:color w:val="auto"/>
          <w:sz w:val="24"/>
          <w:szCs w:val="28"/>
          <w:highlight w:val="none"/>
        </w:rPr>
        <w:t xml:space="preserve"> </w:t>
      </w:r>
      <w:r>
        <w:rPr>
          <w:color w:val="auto"/>
          <w:sz w:val="24"/>
          <w:szCs w:val="28"/>
          <w:highlight w:val="none"/>
        </w:rPr>
        <w:t xml:space="preserve">  月</w:t>
      </w:r>
      <w:r>
        <w:rPr>
          <w:rFonts w:hint="eastAsia"/>
          <w:color w:val="auto"/>
          <w:sz w:val="24"/>
          <w:szCs w:val="28"/>
          <w:highlight w:val="none"/>
        </w:rPr>
        <w:t xml:space="preserve"> </w:t>
      </w:r>
      <w:r>
        <w:rPr>
          <w:color w:val="auto"/>
          <w:sz w:val="24"/>
          <w:szCs w:val="28"/>
          <w:highlight w:val="none"/>
        </w:rPr>
        <w:t xml:space="preserve">  日</w:t>
      </w:r>
    </w:p>
    <w:p w14:paraId="48E9C69A">
      <w:pPr>
        <w:spacing w:line="360" w:lineRule="auto"/>
        <w:ind w:firstLine="360"/>
        <w:outlineLvl w:val="0"/>
        <w:rPr>
          <w:rFonts w:hint="eastAsia" w:hAnsi="宋体" w:cs="宋体"/>
          <w:bCs/>
          <w:color w:val="auto"/>
          <w:sz w:val="24"/>
          <w:szCs w:val="22"/>
          <w:highlight w:val="none"/>
        </w:rPr>
      </w:pPr>
    </w:p>
    <w:p w14:paraId="0ADBCF65">
      <w:pPr>
        <w:tabs>
          <w:tab w:val="left" w:pos="0"/>
        </w:tabs>
        <w:spacing w:line="360" w:lineRule="auto"/>
        <w:rPr>
          <w:rFonts w:hint="eastAsia" w:ascii="黑体" w:hAnsi="宋体" w:eastAsia="黑体" w:cs="Times New Roman"/>
          <w:bCs/>
          <w:color w:val="auto"/>
          <w:sz w:val="24"/>
          <w:highlight w:val="none"/>
          <w:lang w:eastAsia="zh-CN"/>
        </w:rPr>
      </w:pPr>
    </w:p>
    <w:p w14:paraId="409A68AA">
      <w:pPr>
        <w:tabs>
          <w:tab w:val="left" w:pos="0"/>
        </w:tabs>
        <w:spacing w:line="360" w:lineRule="auto"/>
        <w:rPr>
          <w:rFonts w:hint="eastAsia" w:ascii="黑体" w:hAnsi="宋体" w:eastAsia="黑体" w:cs="Times New Roman"/>
          <w:bCs/>
          <w:color w:val="auto"/>
          <w:sz w:val="24"/>
          <w:highlight w:val="none"/>
          <w:lang w:eastAsia="zh-CN"/>
        </w:rPr>
      </w:pPr>
    </w:p>
    <w:p w14:paraId="4B35790F">
      <w:pPr>
        <w:tabs>
          <w:tab w:val="left" w:pos="0"/>
        </w:tabs>
        <w:spacing w:line="360" w:lineRule="auto"/>
        <w:rPr>
          <w:rFonts w:hint="eastAsia" w:ascii="黑体" w:hAnsi="宋体" w:eastAsia="黑体" w:cs="Times New Roman"/>
          <w:bCs/>
          <w:color w:val="auto"/>
          <w:sz w:val="24"/>
          <w:highlight w:val="none"/>
          <w:lang w:eastAsia="zh-CN"/>
        </w:rPr>
      </w:pPr>
    </w:p>
    <w:p w14:paraId="2281C194">
      <w:pPr>
        <w:tabs>
          <w:tab w:val="left" w:pos="0"/>
        </w:tabs>
        <w:spacing w:line="360" w:lineRule="auto"/>
        <w:rPr>
          <w:rFonts w:hint="eastAsia" w:ascii="黑体" w:hAnsi="宋体" w:eastAsia="黑体" w:cs="Times New Roman"/>
          <w:bCs/>
          <w:color w:val="auto"/>
          <w:sz w:val="24"/>
          <w:highlight w:val="none"/>
          <w:lang w:eastAsia="zh-CN"/>
        </w:rPr>
      </w:pPr>
    </w:p>
    <w:p w14:paraId="56794B9A">
      <w:pPr>
        <w:tabs>
          <w:tab w:val="left" w:pos="0"/>
        </w:tabs>
        <w:spacing w:line="360" w:lineRule="auto"/>
        <w:rPr>
          <w:rFonts w:hint="eastAsia" w:ascii="黑体" w:hAnsi="宋体" w:eastAsia="黑体" w:cs="Times New Roman"/>
          <w:bCs/>
          <w:color w:val="auto"/>
          <w:sz w:val="24"/>
          <w:highlight w:val="none"/>
          <w:lang w:eastAsia="zh-CN"/>
        </w:rPr>
      </w:pPr>
    </w:p>
    <w:p w14:paraId="1D05944C">
      <w:pPr>
        <w:tabs>
          <w:tab w:val="left" w:pos="0"/>
        </w:tabs>
        <w:spacing w:line="360" w:lineRule="auto"/>
        <w:rPr>
          <w:rFonts w:hint="eastAsia" w:ascii="黑体" w:hAnsi="宋体" w:eastAsia="黑体" w:cs="Times New Roman"/>
          <w:bCs/>
          <w:color w:val="auto"/>
          <w:sz w:val="24"/>
          <w:highlight w:val="none"/>
          <w:lang w:eastAsia="zh-CN"/>
        </w:rPr>
      </w:pPr>
    </w:p>
    <w:p w14:paraId="7EC3C712">
      <w:pPr>
        <w:tabs>
          <w:tab w:val="left" w:pos="0"/>
        </w:tabs>
        <w:spacing w:line="360" w:lineRule="auto"/>
        <w:rPr>
          <w:rFonts w:hint="eastAsia" w:ascii="黑体" w:hAnsi="宋体" w:eastAsia="黑体" w:cs="Times New Roman"/>
          <w:bCs/>
          <w:color w:val="auto"/>
          <w:sz w:val="24"/>
          <w:highlight w:val="none"/>
          <w:lang w:eastAsia="zh-CN"/>
        </w:rPr>
      </w:pPr>
    </w:p>
    <w:p w14:paraId="73B54411">
      <w:pPr>
        <w:tabs>
          <w:tab w:val="left" w:pos="0"/>
        </w:tabs>
        <w:spacing w:line="360" w:lineRule="auto"/>
        <w:rPr>
          <w:rFonts w:hint="eastAsia" w:ascii="黑体" w:hAnsi="宋体" w:eastAsia="黑体" w:cs="Times New Roman"/>
          <w:bCs/>
          <w:color w:val="auto"/>
          <w:sz w:val="24"/>
          <w:highlight w:val="none"/>
          <w:lang w:eastAsia="zh-CN"/>
        </w:rPr>
      </w:pPr>
    </w:p>
    <w:p w14:paraId="7C9F18A7">
      <w:pPr>
        <w:tabs>
          <w:tab w:val="left" w:pos="0"/>
        </w:tabs>
        <w:spacing w:line="360" w:lineRule="auto"/>
        <w:rPr>
          <w:rFonts w:hint="eastAsia" w:ascii="黑体" w:hAnsi="宋体" w:eastAsia="黑体" w:cs="Times New Roman"/>
          <w:bCs/>
          <w:color w:val="auto"/>
          <w:sz w:val="24"/>
          <w:highlight w:val="none"/>
          <w:lang w:eastAsia="zh-CN"/>
        </w:rPr>
      </w:pPr>
    </w:p>
    <w:p w14:paraId="76B8C970">
      <w:pPr>
        <w:tabs>
          <w:tab w:val="left" w:pos="0"/>
        </w:tabs>
        <w:spacing w:line="360" w:lineRule="auto"/>
        <w:rPr>
          <w:rFonts w:hint="eastAsia" w:ascii="黑体" w:hAnsi="宋体" w:eastAsia="黑体" w:cs="Times New Roman"/>
          <w:bCs/>
          <w:color w:val="auto"/>
          <w:sz w:val="24"/>
          <w:highlight w:val="none"/>
          <w:lang w:eastAsia="zh-CN"/>
        </w:rPr>
      </w:pPr>
    </w:p>
    <w:p w14:paraId="7F614C32">
      <w:pPr>
        <w:tabs>
          <w:tab w:val="left" w:pos="0"/>
        </w:tabs>
        <w:spacing w:line="360" w:lineRule="auto"/>
        <w:rPr>
          <w:rFonts w:hint="eastAsia" w:ascii="黑体" w:hAnsi="宋体" w:eastAsia="黑体" w:cs="Times New Roman"/>
          <w:bCs/>
          <w:color w:val="auto"/>
          <w:sz w:val="24"/>
          <w:highlight w:val="none"/>
          <w:lang w:eastAsia="zh-CN"/>
        </w:rPr>
      </w:pPr>
    </w:p>
    <w:p w14:paraId="78F16547">
      <w:pPr>
        <w:tabs>
          <w:tab w:val="left" w:pos="0"/>
        </w:tabs>
        <w:spacing w:line="360" w:lineRule="auto"/>
        <w:rPr>
          <w:rFonts w:hint="eastAsia" w:ascii="黑体" w:hAnsi="宋体" w:eastAsia="黑体" w:cs="Times New Roman"/>
          <w:bCs/>
          <w:color w:val="auto"/>
          <w:sz w:val="24"/>
          <w:highlight w:val="none"/>
          <w:lang w:eastAsia="zh-CN"/>
        </w:rPr>
      </w:pPr>
    </w:p>
    <w:p w14:paraId="746DC252">
      <w:pPr>
        <w:tabs>
          <w:tab w:val="left" w:pos="0"/>
        </w:tabs>
        <w:spacing w:line="360" w:lineRule="auto"/>
        <w:rPr>
          <w:rFonts w:hint="eastAsia" w:ascii="黑体" w:hAnsi="宋体" w:eastAsia="黑体" w:cs="Times New Roman"/>
          <w:bCs/>
          <w:color w:val="auto"/>
          <w:sz w:val="24"/>
          <w:highlight w:val="none"/>
          <w:lang w:eastAsia="zh-CN"/>
        </w:rPr>
      </w:pPr>
    </w:p>
    <w:p w14:paraId="28656785">
      <w:pPr>
        <w:tabs>
          <w:tab w:val="left" w:pos="0"/>
        </w:tabs>
        <w:spacing w:line="360" w:lineRule="auto"/>
        <w:rPr>
          <w:rFonts w:hint="eastAsia" w:ascii="黑体" w:hAnsi="宋体" w:eastAsia="黑体" w:cs="Times New Roman"/>
          <w:bCs/>
          <w:color w:val="auto"/>
          <w:sz w:val="24"/>
          <w:highlight w:val="none"/>
          <w:lang w:eastAsia="zh-CN"/>
        </w:rPr>
      </w:pPr>
    </w:p>
    <w:p w14:paraId="162D53A9">
      <w:pPr>
        <w:tabs>
          <w:tab w:val="left" w:pos="0"/>
        </w:tabs>
        <w:spacing w:line="360" w:lineRule="auto"/>
        <w:rPr>
          <w:rFonts w:hint="eastAsia" w:ascii="黑体" w:hAnsi="宋体" w:eastAsia="黑体" w:cs="Times New Roman"/>
          <w:bCs/>
          <w:color w:val="auto"/>
          <w:sz w:val="24"/>
          <w:highlight w:val="none"/>
          <w:lang w:eastAsia="zh-CN"/>
        </w:rPr>
      </w:pPr>
    </w:p>
    <w:p w14:paraId="5E1B37C8">
      <w:pPr>
        <w:tabs>
          <w:tab w:val="left" w:pos="0"/>
        </w:tabs>
        <w:spacing w:line="360" w:lineRule="auto"/>
        <w:rPr>
          <w:rFonts w:hint="eastAsia" w:ascii="黑体" w:hAnsi="宋体" w:eastAsia="黑体" w:cs="Times New Roman"/>
          <w:bCs/>
          <w:color w:val="auto"/>
          <w:sz w:val="24"/>
          <w:highlight w:val="none"/>
        </w:rPr>
      </w:pPr>
      <w:r>
        <w:rPr>
          <w:rFonts w:hint="eastAsia" w:ascii="黑体" w:hAnsi="宋体" w:eastAsia="黑体" w:cs="Times New Roman"/>
          <w:bCs/>
          <w:color w:val="auto"/>
          <w:sz w:val="24"/>
          <w:highlight w:val="none"/>
          <w:lang w:eastAsia="zh-CN"/>
        </w:rPr>
        <w:t>（</w:t>
      </w:r>
      <w:r>
        <w:rPr>
          <w:rFonts w:hint="eastAsia" w:ascii="黑体" w:hAnsi="宋体" w:eastAsia="黑体" w:cs="Times New Roman"/>
          <w:bCs/>
          <w:color w:val="auto"/>
          <w:sz w:val="24"/>
          <w:highlight w:val="none"/>
          <w:lang w:val="en-US" w:eastAsia="zh-CN"/>
        </w:rPr>
        <w:t>六</w:t>
      </w:r>
      <w:r>
        <w:rPr>
          <w:rFonts w:hint="eastAsia" w:ascii="黑体" w:hAnsi="宋体" w:eastAsia="黑体" w:cs="Times New Roman"/>
          <w:bCs/>
          <w:color w:val="auto"/>
          <w:sz w:val="24"/>
          <w:highlight w:val="none"/>
          <w:lang w:eastAsia="zh-CN"/>
        </w:rPr>
        <w:t>）</w:t>
      </w:r>
      <w:r>
        <w:rPr>
          <w:rFonts w:hint="eastAsia" w:ascii="黑体" w:hAnsi="宋体" w:eastAsia="黑体" w:cs="Times New Roman"/>
          <w:bCs/>
          <w:color w:val="auto"/>
          <w:sz w:val="24"/>
          <w:highlight w:val="none"/>
        </w:rPr>
        <w:t>政府采购投标及履约承诺函（格式）：</w:t>
      </w:r>
    </w:p>
    <w:p w14:paraId="14E303C5">
      <w:pPr>
        <w:rPr>
          <w:color w:val="auto"/>
          <w:highlight w:val="none"/>
        </w:rPr>
      </w:pPr>
    </w:p>
    <w:p w14:paraId="4E64E8AA">
      <w:pPr>
        <w:spacing w:line="360" w:lineRule="auto"/>
        <w:jc w:val="center"/>
        <w:rPr>
          <w:rFonts w:ascii="宋体" w:hAnsi="宋体"/>
          <w:b/>
          <w:color w:val="auto"/>
          <w:sz w:val="28"/>
          <w:szCs w:val="28"/>
          <w:highlight w:val="none"/>
        </w:rPr>
      </w:pPr>
      <w:r>
        <w:rPr>
          <w:rFonts w:hint="eastAsia" w:ascii="宋体" w:hAnsi="宋体"/>
          <w:b/>
          <w:color w:val="auto"/>
          <w:sz w:val="28"/>
          <w:szCs w:val="28"/>
          <w:highlight w:val="none"/>
        </w:rPr>
        <w:t>政府采购投标及履约承诺函</w:t>
      </w:r>
    </w:p>
    <w:p w14:paraId="2E7E9333">
      <w:pPr>
        <w:spacing w:line="480" w:lineRule="auto"/>
        <w:rPr>
          <w:rFonts w:ascii="宋体" w:hAnsi="宋体"/>
          <w:color w:val="auto"/>
          <w:sz w:val="24"/>
          <w:szCs w:val="24"/>
          <w:highlight w:val="none"/>
        </w:rPr>
      </w:pPr>
      <w:r>
        <w:rPr>
          <w:rFonts w:hint="eastAsia" w:ascii="宋体" w:hAnsi="宋体"/>
          <w:color w:val="auto"/>
          <w:sz w:val="24"/>
          <w:szCs w:val="24"/>
          <w:highlight w:val="none"/>
        </w:rPr>
        <w:t>（</w:t>
      </w:r>
      <w:r>
        <w:rPr>
          <w:rFonts w:hint="eastAsia" w:ascii="宋体" w:hAnsi="宋体"/>
          <w:color w:val="auto"/>
          <w:sz w:val="24"/>
          <w:highlight w:val="none"/>
        </w:rPr>
        <w:t>投标供应商</w:t>
      </w:r>
      <w:r>
        <w:rPr>
          <w:rFonts w:hint="eastAsia" w:ascii="宋体" w:hAnsi="宋体"/>
          <w:color w:val="auto"/>
          <w:sz w:val="24"/>
          <w:szCs w:val="24"/>
          <w:highlight w:val="none"/>
        </w:rPr>
        <w:t>名称）在此承诺：</w:t>
      </w:r>
    </w:p>
    <w:p w14:paraId="7C935F81">
      <w:pPr>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我公司(单位)愿针对此次</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（项目名称）</w:t>
      </w:r>
      <w:r>
        <w:rPr>
          <w:rFonts w:ascii="宋体" w:hAnsi="宋体"/>
          <w:bCs/>
          <w:color w:val="auto"/>
          <w:sz w:val="24"/>
          <w:szCs w:val="24"/>
          <w:highlight w:val="none"/>
        </w:rPr>
        <w:t>进行投标。</w:t>
      </w:r>
      <w:r>
        <w:rPr>
          <w:rFonts w:hint="eastAsia" w:ascii="宋体" w:hAnsi="宋体"/>
          <w:bCs/>
          <w:color w:val="auto"/>
          <w:sz w:val="24"/>
          <w:szCs w:val="24"/>
          <w:highlight w:val="none"/>
        </w:rPr>
        <w:t>我单位承诺如下：</w:t>
      </w:r>
    </w:p>
    <w:p w14:paraId="6FBABA66">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1.我单位本招标项目所提供的货物或服务未侵犯知识产权。</w:t>
      </w:r>
    </w:p>
    <w:p w14:paraId="5FAF9579">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2.我单位参与本项目投标前三年内，在经营活动中没有违法记录。</w:t>
      </w:r>
    </w:p>
    <w:p w14:paraId="26B5E6D0">
      <w:pPr>
        <w:spacing w:line="360" w:lineRule="auto"/>
        <w:ind w:firstLine="480"/>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rPr>
        <w:t>3.我单位参与本项目政府采购活动时不存在被有关部门禁止参与政府采购活动且在有效期内的情况。</w:t>
      </w:r>
      <w:r>
        <w:rPr>
          <w:rFonts w:hint="eastAsia" w:ascii="宋体" w:hAnsi="宋体"/>
          <w:bCs/>
          <w:color w:val="auto"/>
          <w:sz w:val="24"/>
          <w:szCs w:val="24"/>
          <w:highlight w:val="none"/>
          <w:lang w:val="en-US" w:eastAsia="zh-CN"/>
        </w:rPr>
        <w:t xml:space="preserve"> </w:t>
      </w:r>
    </w:p>
    <w:p w14:paraId="5787C3D0">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4.我单位具备《中华人民共和国政府采购法》第二十二条规定的条件，承诺如下：</w:t>
      </w:r>
    </w:p>
    <w:p w14:paraId="69B19835">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p>
    <w:p w14:paraId="355BAF12">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（2）我方符合法律、行政法规规定的其他条件。</w:t>
      </w:r>
    </w:p>
    <w:p w14:paraId="45C33F0A">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5.我单位未被列入失信被执行人、税收违法案件当事人名单、政府采购严重违法失信行为记录名单。</w:t>
      </w:r>
    </w:p>
    <w:p w14:paraId="67BD832F">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6</w:t>
      </w:r>
      <w:r>
        <w:rPr>
          <w:rFonts w:ascii="宋体" w:hAnsi="宋体"/>
          <w:bCs/>
          <w:color w:val="auto"/>
          <w:sz w:val="24"/>
          <w:szCs w:val="24"/>
          <w:highlight w:val="none"/>
        </w:rPr>
        <w:t>.</w:t>
      </w:r>
      <w:r>
        <w:rPr>
          <w:rFonts w:hint="eastAsia" w:ascii="宋体" w:hAnsi="宋体"/>
          <w:bCs/>
          <w:color w:val="auto"/>
          <w:sz w:val="24"/>
          <w:szCs w:val="24"/>
          <w:highlight w:val="none"/>
        </w:rPr>
        <w:t>我方愿意向贵方提供任何与本项报价有关的数据、情况和技术资料。若贵方需要，我方愿意提供我方</w:t>
      </w:r>
      <w:r>
        <w:rPr>
          <w:rFonts w:hint="eastAsia" w:ascii="宋体" w:hAnsi="宋体"/>
          <w:bCs/>
          <w:color w:val="auto"/>
          <w:sz w:val="24"/>
          <w:szCs w:val="24"/>
          <w:highlight w:val="none"/>
          <w:lang w:eastAsia="zh-CN"/>
        </w:rPr>
        <w:t>做出</w:t>
      </w:r>
      <w:r>
        <w:rPr>
          <w:rFonts w:hint="eastAsia" w:ascii="宋体" w:hAnsi="宋体"/>
          <w:bCs/>
          <w:color w:val="auto"/>
          <w:sz w:val="24"/>
          <w:szCs w:val="24"/>
          <w:highlight w:val="none"/>
        </w:rPr>
        <w:t>的一切承诺的证明材料。</w:t>
      </w:r>
    </w:p>
    <w:p w14:paraId="30B3C4CA">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7</w:t>
      </w:r>
      <w:r>
        <w:rPr>
          <w:rFonts w:ascii="宋体" w:hAnsi="宋体"/>
          <w:bCs/>
          <w:color w:val="auto"/>
          <w:sz w:val="24"/>
          <w:szCs w:val="24"/>
          <w:highlight w:val="none"/>
        </w:rPr>
        <w:t>.</w:t>
      </w:r>
      <w:r>
        <w:rPr>
          <w:rFonts w:hint="eastAsia" w:ascii="宋体" w:hAnsi="宋体"/>
          <w:bCs/>
          <w:color w:val="auto"/>
          <w:sz w:val="24"/>
          <w:szCs w:val="24"/>
          <w:highlight w:val="none"/>
        </w:rPr>
        <w:t>我方与其他供应商不存在单位负责人为同一人或者存在直接控股、管理关系。</w:t>
      </w:r>
    </w:p>
    <w:p w14:paraId="47A9E710">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8</w:t>
      </w:r>
      <w:r>
        <w:rPr>
          <w:rFonts w:ascii="宋体" w:hAnsi="宋体"/>
          <w:bCs/>
          <w:color w:val="auto"/>
          <w:sz w:val="24"/>
          <w:szCs w:val="24"/>
          <w:highlight w:val="none"/>
        </w:rPr>
        <w:t>.</w:t>
      </w:r>
      <w:r>
        <w:rPr>
          <w:rFonts w:hint="eastAsia" w:ascii="宋体" w:hAnsi="宋体"/>
          <w:bCs/>
          <w:color w:val="auto"/>
          <w:sz w:val="24"/>
          <w:szCs w:val="24"/>
          <w:highlight w:val="none"/>
        </w:rPr>
        <w:t>我方承诺未为本项目提供整体设计、规范编制或者项目管理、监理、检测等服务。</w:t>
      </w:r>
    </w:p>
    <w:p w14:paraId="3B9F1607">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9</w:t>
      </w:r>
      <w:r>
        <w:rPr>
          <w:rFonts w:hint="eastAsia" w:ascii="宋体" w:hAnsi="宋体"/>
          <w:bCs/>
          <w:color w:val="auto"/>
          <w:sz w:val="24"/>
          <w:szCs w:val="24"/>
          <w:highlight w:val="none"/>
        </w:rPr>
        <w:t>.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p>
    <w:p w14:paraId="798672B2">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10</w:t>
      </w:r>
      <w:r>
        <w:rPr>
          <w:rFonts w:hint="eastAsia" w:ascii="宋体" w:hAnsi="宋体"/>
          <w:bCs/>
          <w:color w:val="auto"/>
          <w:sz w:val="24"/>
          <w:szCs w:val="24"/>
          <w:highlight w:val="none"/>
        </w:rPr>
        <w:t>.我单位如果中标，做到诚实守信，依照本项目招标文件需求内容、签署的采购合同及本单位在投标中</w:t>
      </w:r>
      <w:r>
        <w:rPr>
          <w:rFonts w:hint="eastAsia" w:ascii="宋体" w:hAnsi="宋体"/>
          <w:bCs/>
          <w:color w:val="auto"/>
          <w:sz w:val="24"/>
          <w:szCs w:val="24"/>
          <w:highlight w:val="none"/>
          <w:lang w:eastAsia="zh-CN"/>
        </w:rPr>
        <w:t>所做的</w:t>
      </w:r>
      <w:r>
        <w:rPr>
          <w:rFonts w:hint="eastAsia" w:ascii="宋体" w:hAnsi="宋体"/>
          <w:bCs/>
          <w:color w:val="auto"/>
          <w:sz w:val="24"/>
          <w:szCs w:val="24"/>
          <w:highlight w:val="none"/>
        </w:rPr>
        <w:t>一切承诺履约。</w:t>
      </w:r>
    </w:p>
    <w:p w14:paraId="09336217">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11</w:t>
      </w:r>
      <w:r>
        <w:rPr>
          <w:rFonts w:hint="eastAsia" w:ascii="宋体" w:hAnsi="宋体"/>
          <w:bCs/>
          <w:color w:val="auto"/>
          <w:sz w:val="24"/>
          <w:szCs w:val="24"/>
          <w:highlight w:val="none"/>
        </w:rPr>
        <w:t>.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p>
    <w:p w14:paraId="05312FFC">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12</w:t>
      </w:r>
      <w:r>
        <w:rPr>
          <w:rFonts w:hint="eastAsia" w:ascii="宋体" w:hAnsi="宋体"/>
          <w:bCs/>
          <w:color w:val="auto"/>
          <w:sz w:val="24"/>
          <w:szCs w:val="24"/>
          <w:highlight w:val="none"/>
        </w:rPr>
        <w:t>.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bCs/>
          <w:color w:val="auto"/>
          <w:sz w:val="24"/>
          <w:szCs w:val="24"/>
          <w:highlight w:val="none"/>
          <w:lang w:eastAsia="zh-CN"/>
        </w:rPr>
        <w:t>作出</w:t>
      </w:r>
      <w:r>
        <w:rPr>
          <w:rFonts w:hint="eastAsia" w:ascii="宋体" w:hAnsi="宋体"/>
          <w:bCs/>
          <w:color w:val="auto"/>
          <w:sz w:val="24"/>
          <w:szCs w:val="24"/>
          <w:highlight w:val="none"/>
        </w:rPr>
        <w:t>的行政处罚。</w:t>
      </w:r>
    </w:p>
    <w:p w14:paraId="3AC6AD91">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w:t>
      </w:r>
      <w:r>
        <w:rPr>
          <w:rFonts w:ascii="宋体" w:hAnsi="宋体"/>
          <w:bCs/>
          <w:color w:val="auto"/>
          <w:sz w:val="24"/>
          <w:szCs w:val="24"/>
          <w:highlight w:val="none"/>
        </w:rPr>
        <w:t>3</w:t>
      </w:r>
      <w:r>
        <w:rPr>
          <w:rFonts w:hint="eastAsia" w:ascii="宋体" w:hAnsi="宋体"/>
          <w:bCs/>
          <w:color w:val="auto"/>
          <w:sz w:val="24"/>
          <w:szCs w:val="24"/>
          <w:highlight w:val="none"/>
        </w:rPr>
        <w:t>.我单位承诺不非法转包、分包。</w:t>
      </w:r>
    </w:p>
    <w:p w14:paraId="18613F42">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w:t>
      </w:r>
      <w:r>
        <w:rPr>
          <w:rFonts w:ascii="宋体" w:hAnsi="宋体"/>
          <w:bCs/>
          <w:color w:val="auto"/>
          <w:sz w:val="24"/>
          <w:szCs w:val="24"/>
          <w:highlight w:val="none"/>
        </w:rPr>
        <w:t>4</w:t>
      </w:r>
      <w:r>
        <w:rPr>
          <w:rFonts w:hint="eastAsia" w:ascii="宋体" w:hAnsi="宋体"/>
          <w:bCs/>
          <w:color w:val="auto"/>
          <w:sz w:val="24"/>
          <w:szCs w:val="24"/>
          <w:highlight w:val="none"/>
        </w:rPr>
        <w:t>.我单位承诺未参与本项目的采购需求、技术指标、商务指标等内容的设定，不存在对其他投标供应商不公平的行为。</w:t>
      </w:r>
    </w:p>
    <w:p w14:paraId="0E7C8966">
      <w:pPr>
        <w:spacing w:line="360" w:lineRule="auto"/>
        <w:ind w:firstLine="480"/>
        <w:rPr>
          <w:rFonts w:ascii="宋体" w:hAnsi="宋体"/>
          <w:bCs/>
          <w:color w:val="auto"/>
          <w:sz w:val="24"/>
          <w:highlight w:val="none"/>
        </w:rPr>
      </w:pPr>
      <w:r>
        <w:rPr>
          <w:rFonts w:hint="eastAsia" w:ascii="宋体" w:hAnsi="宋体"/>
          <w:bCs/>
          <w:color w:val="auto"/>
          <w:sz w:val="24"/>
          <w:szCs w:val="24"/>
          <w:highlight w:val="none"/>
        </w:rPr>
        <w:t>以上承诺，如有违反，愿依照国家相关法律处理，并承担由此给采购人带来的损失</w:t>
      </w:r>
      <w:r>
        <w:rPr>
          <w:rFonts w:hint="eastAsia" w:ascii="宋体" w:hAnsi="宋体"/>
          <w:bCs/>
          <w:color w:val="auto"/>
          <w:sz w:val="24"/>
          <w:highlight w:val="none"/>
        </w:rPr>
        <w:t>。</w:t>
      </w:r>
    </w:p>
    <w:p w14:paraId="15ED63CD">
      <w:pPr>
        <w:spacing w:line="360" w:lineRule="auto"/>
        <w:ind w:firstLine="480"/>
        <w:rPr>
          <w:rFonts w:ascii="宋体" w:hAnsi="宋体"/>
          <w:bCs/>
          <w:color w:val="auto"/>
          <w:sz w:val="24"/>
          <w:highlight w:val="none"/>
        </w:rPr>
      </w:pPr>
      <w:r>
        <w:rPr>
          <w:rFonts w:hint="eastAsia" w:ascii="宋体" w:hAnsi="宋体"/>
          <w:bCs/>
          <w:color w:val="auto"/>
          <w:sz w:val="24"/>
          <w:highlight w:val="none"/>
        </w:rPr>
        <w:t>1</w:t>
      </w:r>
      <w:r>
        <w:rPr>
          <w:rFonts w:ascii="宋体" w:hAnsi="宋体"/>
          <w:bCs/>
          <w:color w:val="auto"/>
          <w:sz w:val="24"/>
          <w:highlight w:val="none"/>
        </w:rPr>
        <w:t>5.所有与本</w:t>
      </w:r>
      <w:r>
        <w:rPr>
          <w:rFonts w:hint="eastAsia" w:ascii="宋体" w:hAnsi="宋体"/>
          <w:bCs/>
          <w:color w:val="auto"/>
          <w:sz w:val="24"/>
          <w:highlight w:val="none"/>
        </w:rPr>
        <w:t>项目</w:t>
      </w:r>
      <w:r>
        <w:rPr>
          <w:rFonts w:ascii="宋体" w:hAnsi="宋体"/>
          <w:bCs/>
          <w:color w:val="auto"/>
          <w:sz w:val="24"/>
          <w:highlight w:val="none"/>
        </w:rPr>
        <w:t>有关的函件请发往下列地址：</w:t>
      </w:r>
    </w:p>
    <w:p w14:paraId="28AA8E4B">
      <w:pPr>
        <w:spacing w:line="360" w:lineRule="auto"/>
        <w:ind w:firstLine="480"/>
        <w:rPr>
          <w:rFonts w:ascii="宋体" w:hAnsi="宋体"/>
          <w:bCs/>
          <w:color w:val="auto"/>
          <w:sz w:val="24"/>
          <w:highlight w:val="none"/>
        </w:rPr>
      </w:pPr>
      <w:r>
        <w:rPr>
          <w:rFonts w:ascii="宋体" w:hAnsi="宋体"/>
          <w:bCs/>
          <w:color w:val="auto"/>
          <w:sz w:val="24"/>
          <w:highlight w:val="none"/>
        </w:rPr>
        <w:t>地 址：__________________，邮政编码：__________________</w:t>
      </w:r>
    </w:p>
    <w:p w14:paraId="37EDF8AA">
      <w:pPr>
        <w:spacing w:line="360" w:lineRule="auto"/>
        <w:ind w:firstLine="480"/>
        <w:rPr>
          <w:rFonts w:ascii="宋体" w:hAnsi="宋体"/>
          <w:bCs/>
          <w:color w:val="auto"/>
          <w:sz w:val="24"/>
          <w:highlight w:val="none"/>
        </w:rPr>
      </w:pPr>
      <w:r>
        <w:rPr>
          <w:rFonts w:ascii="宋体" w:hAnsi="宋体"/>
          <w:bCs/>
          <w:color w:val="auto"/>
          <w:sz w:val="24"/>
          <w:highlight w:val="none"/>
        </w:rPr>
        <w:t>电 话：__________________</w:t>
      </w:r>
      <w:r>
        <w:rPr>
          <w:rFonts w:hint="eastAsia" w:ascii="宋体" w:hAnsi="宋体"/>
          <w:bCs/>
          <w:color w:val="auto"/>
          <w:sz w:val="24"/>
          <w:highlight w:val="none"/>
        </w:rPr>
        <w:t>，</w:t>
      </w:r>
      <w:r>
        <w:rPr>
          <w:rFonts w:ascii="宋体" w:hAnsi="宋体"/>
          <w:bCs/>
          <w:color w:val="auto"/>
          <w:sz w:val="24"/>
          <w:highlight w:val="none"/>
        </w:rPr>
        <w:t>传 真：________</w:t>
      </w:r>
      <w:r>
        <w:rPr>
          <w:rFonts w:ascii="宋体" w:hAnsi="宋体"/>
          <w:bCs/>
          <w:color w:val="auto"/>
          <w:sz w:val="24"/>
          <w:highlight w:val="none"/>
          <w:u w:val="single"/>
        </w:rPr>
        <w:t>___</w:t>
      </w:r>
      <w:r>
        <w:rPr>
          <w:rFonts w:ascii="宋体" w:hAnsi="宋体"/>
          <w:bCs/>
          <w:color w:val="auto"/>
          <w:sz w:val="24"/>
          <w:highlight w:val="none"/>
        </w:rPr>
        <w:t>_______</w:t>
      </w:r>
    </w:p>
    <w:p w14:paraId="3A358EF6">
      <w:pPr>
        <w:spacing w:line="360" w:lineRule="auto"/>
        <w:ind w:firstLine="480"/>
        <w:rPr>
          <w:rFonts w:ascii="宋体" w:hAnsi="宋体"/>
          <w:bCs/>
          <w:color w:val="auto"/>
          <w:sz w:val="24"/>
          <w:highlight w:val="none"/>
        </w:rPr>
      </w:pPr>
      <w:r>
        <w:rPr>
          <w:rFonts w:ascii="宋体" w:hAnsi="宋体"/>
          <w:bCs/>
          <w:color w:val="auto"/>
          <w:sz w:val="24"/>
          <w:highlight w:val="none"/>
        </w:rPr>
        <w:t>代表姓名：_______________，职 务：______</w:t>
      </w:r>
      <w:r>
        <w:rPr>
          <w:rFonts w:ascii="宋体" w:hAnsi="宋体"/>
          <w:bCs/>
          <w:color w:val="auto"/>
          <w:sz w:val="24"/>
          <w:highlight w:val="none"/>
          <w:u w:val="single"/>
        </w:rPr>
        <w:t>_</w:t>
      </w:r>
      <w:r>
        <w:rPr>
          <w:rFonts w:ascii="宋体" w:hAnsi="宋体"/>
          <w:bCs/>
          <w:color w:val="auto"/>
          <w:sz w:val="24"/>
          <w:highlight w:val="none"/>
        </w:rPr>
        <w:t>___________</w:t>
      </w:r>
    </w:p>
    <w:p w14:paraId="2B664583">
      <w:pPr>
        <w:spacing w:line="360" w:lineRule="auto"/>
        <w:ind w:firstLine="480"/>
        <w:rPr>
          <w:rFonts w:ascii="宋体" w:hAnsi="宋体"/>
          <w:bCs/>
          <w:color w:val="auto"/>
          <w:sz w:val="24"/>
          <w:szCs w:val="24"/>
          <w:highlight w:val="none"/>
        </w:rPr>
      </w:pPr>
    </w:p>
    <w:p w14:paraId="08AC0405">
      <w:pPr>
        <w:spacing w:line="480" w:lineRule="auto"/>
        <w:ind w:firstLine="3720"/>
        <w:rPr>
          <w:rFonts w:ascii="宋体" w:hAnsi="宋体"/>
          <w:bCs/>
          <w:color w:val="auto"/>
          <w:sz w:val="24"/>
          <w:szCs w:val="24"/>
          <w:highlight w:val="none"/>
        </w:rPr>
      </w:pPr>
      <w:r>
        <w:rPr>
          <w:rFonts w:hint="eastAsia" w:ascii="宋体" w:hAnsi="宋体"/>
          <w:bCs/>
          <w:color w:val="auto"/>
          <w:sz w:val="24"/>
          <w:szCs w:val="24"/>
          <w:highlight w:val="none"/>
        </w:rPr>
        <w:t>投标供应商（盖章）：</w:t>
      </w:r>
    </w:p>
    <w:p w14:paraId="4DBAAB77">
      <w:pPr>
        <w:spacing w:line="480" w:lineRule="auto"/>
        <w:ind w:firstLine="2191"/>
        <w:rPr>
          <w:rFonts w:ascii="宋体" w:hAnsi="宋体"/>
          <w:bCs/>
          <w:color w:val="auto"/>
          <w:sz w:val="24"/>
          <w:szCs w:val="24"/>
          <w:highlight w:val="none"/>
        </w:rPr>
      </w:pPr>
      <w:r>
        <w:rPr>
          <w:rFonts w:hint="eastAsia" w:ascii="宋体" w:hAnsi="宋体"/>
          <w:bCs/>
          <w:color w:val="auto"/>
          <w:sz w:val="24"/>
          <w:szCs w:val="24"/>
          <w:highlight w:val="none"/>
        </w:rPr>
        <w:t>法定代表人或法定代表人授权代表签字或盖章：</w:t>
      </w:r>
    </w:p>
    <w:p w14:paraId="1ACC896E">
      <w:pPr>
        <w:ind w:firstLine="4080"/>
        <w:jc w:val="left"/>
        <w:outlineLvl w:val="0"/>
        <w:rPr>
          <w:rFonts w:hint="eastAsia" w:ascii="黑体" w:hAnsi="宋体" w:eastAsia="黑体"/>
          <w:bCs/>
          <w:color w:val="auto"/>
          <w:sz w:val="24"/>
          <w:highlight w:val="none"/>
        </w:rPr>
      </w:pPr>
      <w:r>
        <w:rPr>
          <w:rFonts w:hint="eastAsia" w:ascii="宋体" w:hAnsi="宋体"/>
          <w:bCs/>
          <w:color w:val="auto"/>
          <w:sz w:val="24"/>
          <w:szCs w:val="24"/>
          <w:highlight w:val="none"/>
        </w:rPr>
        <w:t>日  期：</w:t>
      </w:r>
      <w:r>
        <w:rPr>
          <w:rFonts w:hAnsi="宋体"/>
          <w:bCs/>
          <w:color w:val="auto"/>
          <w:sz w:val="24"/>
          <w:highlight w:val="none"/>
        </w:rPr>
        <w:br w:type="page" w:clear="all"/>
      </w:r>
      <w:r>
        <w:rPr>
          <w:rFonts w:hint="eastAsia" w:ascii="黑体" w:hAnsi="宋体" w:eastAsia="黑体"/>
          <w:bCs/>
          <w:color w:val="auto"/>
          <w:sz w:val="24"/>
          <w:highlight w:val="none"/>
        </w:rPr>
        <w:t>（</w:t>
      </w:r>
      <w:r>
        <w:rPr>
          <w:rFonts w:hint="eastAsia" w:ascii="黑体" w:hAnsi="宋体" w:eastAsia="黑体"/>
          <w:bCs/>
          <w:color w:val="auto"/>
          <w:sz w:val="24"/>
          <w:highlight w:val="none"/>
          <w:lang w:val="en-US" w:eastAsia="zh-CN"/>
        </w:rPr>
        <w:t>七</w:t>
      </w:r>
      <w:r>
        <w:rPr>
          <w:rFonts w:hint="eastAsia" w:ascii="黑体" w:hAnsi="宋体" w:eastAsia="黑体"/>
          <w:bCs/>
          <w:color w:val="auto"/>
          <w:sz w:val="24"/>
          <w:highlight w:val="none"/>
        </w:rPr>
        <w:t>）法定代表人授权委托书（格式）</w:t>
      </w:r>
    </w:p>
    <w:p w14:paraId="77E25690">
      <w:pPr>
        <w:pStyle w:val="234"/>
        <w:spacing w:before="0" w:after="0" w:line="360" w:lineRule="auto"/>
        <w:jc w:val="center"/>
        <w:rPr>
          <w:rFonts w:hint="eastAsia" w:ascii="宋体" w:hAnsi="宋体" w:eastAsia="宋体" w:cs="宋体"/>
          <w:bCs w:val="0"/>
          <w:color w:val="auto"/>
          <w:highlight w:val="none"/>
        </w:rPr>
      </w:pPr>
    </w:p>
    <w:p w14:paraId="6BFEB452">
      <w:pPr>
        <w:jc w:val="center"/>
        <w:outlineLvl w:val="0"/>
        <w:rPr>
          <w:rFonts w:hAnsi="宋体"/>
          <w:b/>
          <w:bCs/>
          <w:color w:val="auto"/>
          <w:sz w:val="30"/>
          <w:szCs w:val="30"/>
          <w:highlight w:val="none"/>
        </w:rPr>
      </w:pPr>
      <w:r>
        <w:rPr>
          <w:rFonts w:hint="eastAsia" w:hAnsi="宋体" w:cs="宋体"/>
          <w:b/>
          <w:bCs/>
          <w:color w:val="auto"/>
          <w:sz w:val="30"/>
          <w:szCs w:val="30"/>
          <w:highlight w:val="none"/>
        </w:rPr>
        <w:t>法定代表人授权委托书</w:t>
      </w:r>
    </w:p>
    <w:p w14:paraId="7636A730">
      <w:pPr>
        <w:jc w:val="left"/>
        <w:outlineLvl w:val="0"/>
        <w:rPr>
          <w:rFonts w:hint="eastAsia" w:ascii="黑体" w:hAnsi="宋体" w:eastAsia="黑体"/>
          <w:bCs/>
          <w:color w:val="auto"/>
          <w:sz w:val="24"/>
          <w:highlight w:val="none"/>
        </w:rPr>
      </w:pPr>
    </w:p>
    <w:p w14:paraId="748A59DE">
      <w:pPr>
        <w:spacing w:line="360" w:lineRule="auto"/>
        <w:jc w:val="center"/>
        <w:rPr>
          <w:rFonts w:hAnsi="宋体"/>
          <w:color w:val="auto"/>
          <w:sz w:val="24"/>
          <w:highlight w:val="none"/>
        </w:rPr>
      </w:pPr>
      <w:r>
        <w:rPr>
          <w:rFonts w:hint="eastAsia" w:hAnsi="宋体"/>
          <w:color w:val="auto"/>
          <w:sz w:val="24"/>
          <w:highlight w:val="none"/>
        </w:rPr>
        <w:t>采购编号：</w:t>
      </w:r>
    </w:p>
    <w:p w14:paraId="1C079786">
      <w:pPr>
        <w:spacing w:line="360" w:lineRule="auto"/>
        <w:jc w:val="center"/>
        <w:rPr>
          <w:rFonts w:hAnsi="宋体"/>
          <w:color w:val="auto"/>
          <w:sz w:val="24"/>
          <w:highlight w:val="none"/>
        </w:rPr>
      </w:pPr>
      <w:r>
        <w:rPr>
          <w:rFonts w:hint="eastAsia" w:hAnsi="宋体"/>
          <w:color w:val="auto"/>
          <w:sz w:val="24"/>
          <w:highlight w:val="none"/>
        </w:rPr>
        <w:t xml:space="preserve">    日期：</w:t>
      </w:r>
    </w:p>
    <w:p w14:paraId="39E3943C">
      <w:pPr>
        <w:spacing w:line="360" w:lineRule="auto"/>
        <w:rPr>
          <w:rFonts w:hAnsi="宋体"/>
          <w:color w:val="auto"/>
          <w:sz w:val="24"/>
          <w:highlight w:val="none"/>
          <w:u w:val="single"/>
        </w:rPr>
      </w:pPr>
      <w:r>
        <w:rPr>
          <w:rFonts w:hint="eastAsia" w:hAnsi="宋体"/>
          <w:color w:val="auto"/>
          <w:sz w:val="24"/>
          <w:highlight w:val="none"/>
          <w:u w:val="single"/>
          <w:lang w:eastAsia="zh-CN"/>
        </w:rPr>
        <w:t>无锡智邦工程咨询有限公司</w:t>
      </w:r>
      <w:r>
        <w:rPr>
          <w:rFonts w:hint="eastAsia" w:hAnsi="宋体"/>
          <w:color w:val="auto"/>
          <w:sz w:val="24"/>
          <w:highlight w:val="none"/>
          <w:u w:val="single"/>
        </w:rPr>
        <w:t>：</w:t>
      </w:r>
    </w:p>
    <w:p w14:paraId="2C35DE71">
      <w:pPr>
        <w:spacing w:line="360" w:lineRule="auto"/>
        <w:rPr>
          <w:rFonts w:hAnsi="宋体"/>
          <w:color w:val="auto"/>
          <w:sz w:val="24"/>
          <w:highlight w:val="none"/>
        </w:rPr>
      </w:pPr>
      <w:r>
        <w:rPr>
          <w:rFonts w:hint="eastAsia" w:hAnsi="宋体"/>
          <w:color w:val="auto"/>
          <w:sz w:val="24"/>
          <w:highlight w:val="none"/>
        </w:rPr>
        <w:t xml:space="preserve">   </w:t>
      </w:r>
      <w:r>
        <w:rPr>
          <w:rFonts w:hint="eastAsia" w:hAnsi="宋体"/>
          <w:color w:val="auto"/>
          <w:sz w:val="24"/>
          <w:highlight w:val="none"/>
          <w:u w:val="single"/>
        </w:rPr>
        <w:t xml:space="preserve">     （投标供应商名称）       </w:t>
      </w:r>
      <w:r>
        <w:rPr>
          <w:rFonts w:hint="eastAsia" w:hAnsi="宋体" w:cs="宋体"/>
          <w:color w:val="auto"/>
          <w:sz w:val="24"/>
          <w:highlight w:val="none"/>
        </w:rPr>
        <w:t>系</w:t>
      </w:r>
      <w:r>
        <w:rPr>
          <w:rFonts w:hint="eastAsia" w:hAnsi="宋体"/>
          <w:color w:val="auto"/>
          <w:sz w:val="24"/>
          <w:highlight w:val="none"/>
        </w:rPr>
        <w:t>中华人民共和国合法企业</w:t>
      </w:r>
    </w:p>
    <w:p w14:paraId="3BB7E98B">
      <w:pPr>
        <w:spacing w:line="360" w:lineRule="auto"/>
        <w:rPr>
          <w:rFonts w:hAnsi="宋体"/>
          <w:color w:val="auto"/>
          <w:sz w:val="24"/>
          <w:highlight w:val="none"/>
        </w:rPr>
      </w:pPr>
      <w:r>
        <w:rPr>
          <w:rFonts w:hint="eastAsia" w:hAnsi="宋体"/>
          <w:color w:val="auto"/>
          <w:sz w:val="24"/>
          <w:highlight w:val="none"/>
        </w:rPr>
        <w:t>法定地址：                      特授权      代表我公司（单位）全权办理针对本项目（采购编号：</w:t>
      </w:r>
      <w:r>
        <w:rPr>
          <w:rFonts w:hint="eastAsia" w:hAnsi="宋体"/>
          <w:color w:val="auto"/>
          <w:sz w:val="24"/>
          <w:highlight w:val="none"/>
          <w:lang w:val="en-US" w:eastAsia="zh-CN"/>
        </w:rPr>
        <w:t xml:space="preserve"> </w:t>
      </w:r>
      <w:r>
        <w:rPr>
          <w:rFonts w:hint="eastAsia" w:hAnsi="宋体"/>
          <w:color w:val="auto"/>
          <w:sz w:val="24"/>
          <w:highlight w:val="none"/>
        </w:rPr>
        <w:t xml:space="preserve"> ）的报价等具体工作，并签署全部有关文件、协议及合同。</w:t>
      </w:r>
    </w:p>
    <w:p w14:paraId="53922632">
      <w:pPr>
        <w:spacing w:line="360" w:lineRule="auto"/>
        <w:ind w:firstLine="480"/>
        <w:rPr>
          <w:rFonts w:hAnsi="宋体"/>
          <w:color w:val="auto"/>
          <w:sz w:val="24"/>
          <w:highlight w:val="none"/>
        </w:rPr>
      </w:pPr>
      <w:r>
        <w:rPr>
          <w:rFonts w:hint="eastAsia" w:hAnsi="宋体"/>
          <w:color w:val="auto"/>
          <w:sz w:val="24"/>
          <w:highlight w:val="none"/>
        </w:rPr>
        <w:t>我公司（单位）对被授权人的签名负全部责任。</w:t>
      </w:r>
    </w:p>
    <w:p w14:paraId="46C684E3">
      <w:pPr>
        <w:spacing w:line="360" w:lineRule="auto"/>
        <w:ind w:firstLine="480"/>
        <w:rPr>
          <w:rFonts w:hAnsi="宋体"/>
          <w:color w:val="auto"/>
          <w:sz w:val="24"/>
          <w:highlight w:val="none"/>
        </w:rPr>
      </w:pPr>
      <w:r>
        <w:rPr>
          <w:rFonts w:hint="eastAsia" w:hAnsi="宋体"/>
          <w:color w:val="auto"/>
          <w:sz w:val="24"/>
          <w:highlight w:val="none"/>
        </w:rPr>
        <w:t>在撤销授权的书面通知送达你处以前，本授权书一直有效，被授权人签署的所有文件（在授权书有效期内签署的）不因授权的撤销而失效。被授权人有（无）转委托权。</w:t>
      </w:r>
    </w:p>
    <w:p w14:paraId="63499227">
      <w:pPr>
        <w:spacing w:line="360" w:lineRule="auto"/>
        <w:ind w:firstLine="480"/>
        <w:rPr>
          <w:rFonts w:hAnsi="宋体"/>
          <w:color w:val="auto"/>
          <w:sz w:val="24"/>
          <w:highlight w:val="none"/>
        </w:rPr>
      </w:pPr>
      <w:r>
        <w:rPr>
          <w:rFonts w:hint="eastAsia" w:hAnsi="宋体"/>
          <w:color w:val="auto"/>
          <w:sz w:val="24"/>
          <w:highlight w:val="none"/>
        </w:rPr>
        <w:t>被授权人情况：</w:t>
      </w:r>
    </w:p>
    <w:p w14:paraId="01C0F5CA">
      <w:pPr>
        <w:spacing w:line="360" w:lineRule="auto"/>
        <w:ind w:firstLine="480"/>
        <w:rPr>
          <w:rFonts w:hAnsi="宋体"/>
          <w:color w:val="auto"/>
          <w:sz w:val="24"/>
          <w:highlight w:val="none"/>
        </w:rPr>
      </w:pPr>
      <w:r>
        <w:rPr>
          <w:rFonts w:hint="eastAsia" w:hAnsi="宋体"/>
          <w:color w:val="auto"/>
          <w:sz w:val="24"/>
          <w:highlight w:val="none"/>
        </w:rPr>
        <w:t>姓名：          性别：         年龄：          职务：</w:t>
      </w:r>
    </w:p>
    <w:p w14:paraId="0227A5FB">
      <w:pPr>
        <w:spacing w:line="360" w:lineRule="auto"/>
        <w:ind w:firstLine="480"/>
        <w:rPr>
          <w:rFonts w:hAnsi="宋体"/>
          <w:color w:val="auto"/>
          <w:sz w:val="24"/>
          <w:highlight w:val="none"/>
        </w:rPr>
      </w:pPr>
      <w:r>
        <w:rPr>
          <w:rFonts w:hint="eastAsia" w:hAnsi="宋体"/>
          <w:color w:val="auto"/>
          <w:sz w:val="24"/>
          <w:highlight w:val="none"/>
        </w:rPr>
        <w:t>身份证号码：                   电话：</w:t>
      </w:r>
    </w:p>
    <w:p w14:paraId="738A93CB">
      <w:pPr>
        <w:spacing w:line="360" w:lineRule="auto"/>
        <w:ind w:firstLine="480"/>
        <w:rPr>
          <w:rFonts w:hAnsi="宋体"/>
          <w:color w:val="auto"/>
          <w:sz w:val="24"/>
          <w:highlight w:val="none"/>
        </w:rPr>
      </w:pPr>
      <w:r>
        <w:rPr>
          <w:rFonts w:hint="eastAsia" w:hAnsi="宋体"/>
          <w:color w:val="auto"/>
          <w:sz w:val="24"/>
          <w:highlight w:val="none"/>
        </w:rPr>
        <w:t>通讯地址：</w:t>
      </w:r>
    </w:p>
    <w:p w14:paraId="50C1D435">
      <w:pPr>
        <w:spacing w:line="360" w:lineRule="auto"/>
        <w:ind w:firstLine="480"/>
        <w:rPr>
          <w:rFonts w:hAnsi="宋体"/>
          <w:color w:val="auto"/>
          <w:sz w:val="24"/>
          <w:highlight w:val="none"/>
        </w:rPr>
      </w:pPr>
      <w:r>
        <w:rPr>
          <w:rFonts w:hint="eastAsia" w:hAnsi="宋体"/>
          <w:color w:val="auto"/>
          <w:sz w:val="24"/>
          <w:highlight w:val="none"/>
        </w:rPr>
        <w:t>被授权人签名：                  投标供应商（盖章）：</w:t>
      </w:r>
    </w:p>
    <w:p w14:paraId="725A3F01">
      <w:pPr>
        <w:spacing w:line="360" w:lineRule="auto"/>
        <w:ind w:firstLine="4320"/>
        <w:rPr>
          <w:rFonts w:hAnsi="宋体"/>
          <w:color w:val="auto"/>
          <w:sz w:val="24"/>
          <w:highlight w:val="none"/>
        </w:rPr>
      </w:pPr>
      <w:r>
        <w:rPr>
          <w:rFonts w:hint="eastAsia" w:hAnsi="宋体"/>
          <w:color w:val="auto"/>
          <w:sz w:val="24"/>
          <w:highlight w:val="none"/>
        </w:rPr>
        <w:t>法定代表人（签字或盖章）：</w:t>
      </w:r>
    </w:p>
    <w:p w14:paraId="4B12E9D9">
      <w:pPr>
        <w:spacing w:line="360" w:lineRule="auto"/>
        <w:ind w:firstLine="5760"/>
        <w:rPr>
          <w:rFonts w:hint="eastAsia" w:ascii="宋体" w:hAnsi="宋体" w:cs="宋体"/>
          <w:color w:val="auto"/>
          <w:sz w:val="24"/>
          <w:highlight w:val="none"/>
        </w:rPr>
      </w:pPr>
      <w:r>
        <w:rPr>
          <w:rFonts w:hint="eastAsia" w:hAnsi="宋体"/>
          <w:color w:val="auto"/>
          <w:sz w:val="24"/>
          <w:highlight w:val="none"/>
        </w:rPr>
        <w:t>年     月     日</w:t>
      </w:r>
    </w:p>
    <w:p w14:paraId="7810C568">
      <w:pPr>
        <w:spacing w:line="360" w:lineRule="auto"/>
        <w:ind w:firstLine="5760"/>
        <w:rPr>
          <w:rFonts w:hint="eastAsia" w:ascii="宋体" w:hAnsi="宋体" w:cs="宋体"/>
          <w:color w:val="auto"/>
          <w:sz w:val="24"/>
          <w:highlight w:val="none"/>
        </w:rPr>
      </w:pPr>
    </w:p>
    <w:tbl>
      <w:tblPr>
        <w:tblStyle w:val="37"/>
        <w:tblW w:w="0" w:type="auto"/>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80"/>
        <w:gridCol w:w="720"/>
        <w:gridCol w:w="4792"/>
      </w:tblGrid>
      <w:tr w14:paraId="7710BE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20" w:hRule="atLeast"/>
        </w:trPr>
        <w:tc>
          <w:tcPr>
            <w:tcW w:w="4680" w:type="dxa"/>
            <w:noWrap w:val="0"/>
            <w:vAlign w:val="top"/>
          </w:tcPr>
          <w:p w14:paraId="60C0A01A">
            <w:pPr>
              <w:widowControl/>
              <w:spacing w:before="4" w:line="360" w:lineRule="auto"/>
              <w:rPr>
                <w:rFonts w:hint="eastAsia" w:ascii="宋体" w:hAnsi="宋体" w:cs="宋体"/>
                <w:color w:val="auto"/>
                <w:sz w:val="24"/>
                <w:highlight w:val="none"/>
              </w:rPr>
            </w:pPr>
          </w:p>
          <w:p w14:paraId="3749E274">
            <w:pPr>
              <w:widowControl/>
              <w:spacing w:before="4" w:line="360" w:lineRule="auto"/>
              <w:rPr>
                <w:rFonts w:hint="eastAsia" w:ascii="宋体" w:hAnsi="宋体" w:cs="宋体"/>
                <w:color w:val="auto"/>
                <w:sz w:val="24"/>
                <w:highlight w:val="none"/>
              </w:rPr>
            </w:pPr>
          </w:p>
          <w:p w14:paraId="2750EB94">
            <w:pPr>
              <w:widowControl/>
              <w:spacing w:before="4"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法定代表人身份证复印件</w:t>
            </w:r>
          </w:p>
        </w:tc>
        <w:tc>
          <w:tcPr>
            <w:tcW w:w="720" w:type="dxa"/>
            <w:noWrap w:val="0"/>
            <w:vAlign w:val="top"/>
          </w:tcPr>
          <w:p w14:paraId="686FB2E8">
            <w:pPr>
              <w:widowControl/>
              <w:jc w:val="left"/>
              <w:rPr>
                <w:rFonts w:hint="eastAsia" w:ascii="宋体" w:hAnsi="宋体" w:cs="宋体"/>
                <w:color w:val="auto"/>
                <w:sz w:val="24"/>
                <w:highlight w:val="none"/>
              </w:rPr>
            </w:pPr>
          </w:p>
        </w:tc>
        <w:tc>
          <w:tcPr>
            <w:tcW w:w="4792" w:type="dxa"/>
            <w:noWrap w:val="0"/>
            <w:vAlign w:val="top"/>
          </w:tcPr>
          <w:p w14:paraId="2329FA3C">
            <w:pPr>
              <w:widowControl/>
              <w:spacing w:before="4" w:line="360" w:lineRule="auto"/>
              <w:rPr>
                <w:rFonts w:hint="eastAsia" w:ascii="宋体" w:hAnsi="宋体" w:cs="宋体"/>
                <w:color w:val="auto"/>
                <w:sz w:val="24"/>
                <w:highlight w:val="none"/>
              </w:rPr>
            </w:pPr>
          </w:p>
          <w:p w14:paraId="01B40778">
            <w:pPr>
              <w:widowControl/>
              <w:spacing w:before="4" w:line="360" w:lineRule="auto"/>
              <w:rPr>
                <w:rFonts w:hint="eastAsia" w:ascii="宋体" w:hAnsi="宋体" w:cs="宋体"/>
                <w:color w:val="auto"/>
                <w:sz w:val="24"/>
                <w:highlight w:val="none"/>
              </w:rPr>
            </w:pPr>
          </w:p>
          <w:p w14:paraId="244AB372">
            <w:pPr>
              <w:widowControl/>
              <w:spacing w:before="4"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授权代表身份证复印件</w:t>
            </w:r>
          </w:p>
        </w:tc>
      </w:tr>
    </w:tbl>
    <w:p w14:paraId="7B1CBC61">
      <w:pPr>
        <w:spacing w:line="360" w:lineRule="auto"/>
        <w:jc w:val="center"/>
        <w:outlineLvl w:val="0"/>
        <w:rPr>
          <w:rFonts w:hint="eastAsia" w:hAnsi="宋体" w:cs="宋体"/>
          <w:b/>
          <w:bCs/>
          <w:color w:val="auto"/>
          <w:sz w:val="30"/>
          <w:szCs w:val="30"/>
          <w:highlight w:val="none"/>
        </w:rPr>
      </w:pPr>
      <w:r>
        <w:rPr>
          <w:rFonts w:hint="eastAsia" w:ascii="宋体" w:hAnsi="宋体" w:cs="宋体"/>
          <w:color w:val="auto"/>
          <w:sz w:val="24"/>
          <w:highlight w:val="none"/>
        </w:rPr>
        <w:br w:type="page" w:clear="all"/>
      </w:r>
      <w:r>
        <w:rPr>
          <w:rFonts w:hint="eastAsia" w:hAnsi="宋体" w:cs="宋体"/>
          <w:b/>
          <w:bCs/>
          <w:color w:val="auto"/>
          <w:sz w:val="30"/>
          <w:szCs w:val="30"/>
          <w:highlight w:val="none"/>
        </w:rPr>
        <w:t>法定代表人亲自参加投标的需提供：</w:t>
      </w:r>
    </w:p>
    <w:p w14:paraId="08C8A794">
      <w:pPr>
        <w:spacing w:line="360" w:lineRule="auto"/>
        <w:jc w:val="center"/>
        <w:outlineLvl w:val="0"/>
        <w:rPr>
          <w:rFonts w:hint="eastAsia" w:hAnsi="宋体" w:cs="宋体"/>
          <w:b/>
          <w:bCs/>
          <w:color w:val="auto"/>
          <w:sz w:val="30"/>
          <w:szCs w:val="30"/>
          <w:highlight w:val="none"/>
        </w:rPr>
      </w:pPr>
      <w:r>
        <w:rPr>
          <w:rFonts w:hint="eastAsia" w:hAnsi="宋体" w:cs="宋体"/>
          <w:b/>
          <w:bCs/>
          <w:color w:val="auto"/>
          <w:sz w:val="30"/>
          <w:szCs w:val="30"/>
          <w:highlight w:val="none"/>
        </w:rPr>
        <w:t>法定代表人身份证明书（格式）</w:t>
      </w:r>
    </w:p>
    <w:p w14:paraId="3321BB6D">
      <w:pPr>
        <w:spacing w:line="360" w:lineRule="auto"/>
        <w:ind w:firstLine="612"/>
        <w:rPr>
          <w:rFonts w:hAnsi="宋体"/>
          <w:color w:val="auto"/>
          <w:sz w:val="24"/>
          <w:highlight w:val="none"/>
        </w:rPr>
      </w:pPr>
      <w:r>
        <w:rPr>
          <w:rFonts w:hint="eastAsia" w:hAnsi="宋体"/>
          <w:color w:val="auto"/>
          <w:sz w:val="24"/>
          <w:highlight w:val="none"/>
        </w:rPr>
        <w:t>单位名称：</w:t>
      </w:r>
      <w:r>
        <w:rPr>
          <w:rFonts w:hint="eastAsia" w:hAnsi="宋体"/>
          <w:color w:val="auto"/>
          <w:sz w:val="24"/>
          <w:highlight w:val="none"/>
          <w:u w:val="single"/>
        </w:rPr>
        <w:tab/>
      </w:r>
      <w:r>
        <w:rPr>
          <w:rFonts w:hint="eastAsia" w:hAnsi="宋体"/>
          <w:color w:val="auto"/>
          <w:sz w:val="24"/>
          <w:highlight w:val="none"/>
          <w:u w:val="single"/>
        </w:rPr>
        <w:tab/>
      </w:r>
      <w:r>
        <w:rPr>
          <w:rFonts w:hint="eastAsia" w:hAnsi="宋体"/>
          <w:color w:val="auto"/>
          <w:sz w:val="24"/>
          <w:highlight w:val="none"/>
          <w:u w:val="single"/>
        </w:rPr>
        <w:tab/>
      </w:r>
      <w:r>
        <w:rPr>
          <w:rFonts w:hint="eastAsia" w:hAnsi="宋体"/>
          <w:color w:val="auto"/>
          <w:sz w:val="24"/>
          <w:highlight w:val="none"/>
          <w:u w:val="single"/>
        </w:rPr>
        <w:tab/>
      </w:r>
      <w:r>
        <w:rPr>
          <w:rFonts w:hint="eastAsia" w:hAnsi="宋体"/>
          <w:color w:val="auto"/>
          <w:sz w:val="24"/>
          <w:highlight w:val="none"/>
          <w:u w:val="single"/>
        </w:rPr>
        <w:tab/>
      </w:r>
      <w:r>
        <w:rPr>
          <w:rFonts w:hint="eastAsia" w:hAnsi="宋体"/>
          <w:color w:val="auto"/>
          <w:sz w:val="24"/>
          <w:highlight w:val="none"/>
          <w:u w:val="single"/>
        </w:rPr>
        <w:tab/>
      </w:r>
      <w:r>
        <w:rPr>
          <w:rFonts w:hint="eastAsia" w:hAnsi="宋体"/>
          <w:color w:val="auto"/>
          <w:sz w:val="24"/>
          <w:highlight w:val="none"/>
          <w:u w:val="single"/>
        </w:rPr>
        <w:tab/>
      </w:r>
      <w:r>
        <w:rPr>
          <w:rFonts w:hint="eastAsia" w:hAnsi="宋体"/>
          <w:color w:val="auto"/>
          <w:sz w:val="24"/>
          <w:highlight w:val="none"/>
          <w:u w:val="single"/>
        </w:rPr>
        <w:tab/>
      </w:r>
      <w:r>
        <w:rPr>
          <w:rFonts w:hint="eastAsia" w:hAnsi="宋体"/>
          <w:color w:val="auto"/>
          <w:sz w:val="24"/>
          <w:highlight w:val="none"/>
          <w:u w:val="single"/>
        </w:rPr>
        <w:tab/>
      </w:r>
      <w:r>
        <w:rPr>
          <w:rFonts w:hint="eastAsia" w:hAnsi="宋体"/>
          <w:color w:val="auto"/>
          <w:sz w:val="24"/>
          <w:highlight w:val="none"/>
          <w:u w:val="single"/>
        </w:rPr>
        <w:tab/>
      </w:r>
    </w:p>
    <w:p w14:paraId="27ABEB13">
      <w:pPr>
        <w:spacing w:line="360" w:lineRule="auto"/>
        <w:ind w:firstLine="612"/>
        <w:rPr>
          <w:rFonts w:hAnsi="宋体"/>
          <w:color w:val="auto"/>
          <w:sz w:val="24"/>
          <w:highlight w:val="none"/>
        </w:rPr>
      </w:pPr>
    </w:p>
    <w:p w14:paraId="3CFD3C6B">
      <w:pPr>
        <w:spacing w:line="360" w:lineRule="auto"/>
        <w:ind w:firstLine="610"/>
        <w:rPr>
          <w:rFonts w:hAnsi="宋体"/>
          <w:color w:val="auto"/>
          <w:sz w:val="24"/>
          <w:highlight w:val="none"/>
          <w:u w:val="single"/>
        </w:rPr>
      </w:pPr>
      <w:r>
        <w:rPr>
          <w:rFonts w:hint="eastAsia" w:hAnsi="宋体"/>
          <w:color w:val="auto"/>
          <w:sz w:val="24"/>
          <w:highlight w:val="none"/>
        </w:rPr>
        <w:t>单位性质：</w:t>
      </w:r>
      <w:r>
        <w:rPr>
          <w:rFonts w:hint="eastAsia" w:hAnsi="宋体"/>
          <w:color w:val="auto"/>
          <w:sz w:val="24"/>
          <w:highlight w:val="none"/>
          <w:u w:val="single"/>
        </w:rPr>
        <w:tab/>
      </w:r>
      <w:r>
        <w:rPr>
          <w:rFonts w:hint="eastAsia" w:hAnsi="宋体"/>
          <w:color w:val="auto"/>
          <w:sz w:val="24"/>
          <w:highlight w:val="none"/>
          <w:u w:val="single"/>
        </w:rPr>
        <w:tab/>
      </w:r>
      <w:r>
        <w:rPr>
          <w:rFonts w:hint="eastAsia" w:hAnsi="宋体"/>
          <w:color w:val="auto"/>
          <w:sz w:val="24"/>
          <w:highlight w:val="none"/>
          <w:u w:val="single"/>
        </w:rPr>
        <w:tab/>
      </w:r>
      <w:r>
        <w:rPr>
          <w:rFonts w:hint="eastAsia" w:hAnsi="宋体"/>
          <w:color w:val="auto"/>
          <w:sz w:val="24"/>
          <w:highlight w:val="none"/>
          <w:u w:val="single"/>
        </w:rPr>
        <w:tab/>
      </w:r>
      <w:r>
        <w:rPr>
          <w:rFonts w:hint="eastAsia" w:hAnsi="宋体"/>
          <w:color w:val="auto"/>
          <w:sz w:val="24"/>
          <w:highlight w:val="none"/>
          <w:u w:val="single"/>
        </w:rPr>
        <w:tab/>
      </w:r>
      <w:r>
        <w:rPr>
          <w:rFonts w:hint="eastAsia" w:hAnsi="宋体"/>
          <w:color w:val="auto"/>
          <w:sz w:val="24"/>
          <w:highlight w:val="none"/>
          <w:u w:val="single"/>
        </w:rPr>
        <w:tab/>
      </w:r>
      <w:r>
        <w:rPr>
          <w:rFonts w:hint="eastAsia" w:hAnsi="宋体"/>
          <w:color w:val="auto"/>
          <w:sz w:val="24"/>
          <w:highlight w:val="none"/>
          <w:u w:val="single"/>
        </w:rPr>
        <w:tab/>
      </w:r>
      <w:r>
        <w:rPr>
          <w:rFonts w:hint="eastAsia" w:hAnsi="宋体"/>
          <w:color w:val="auto"/>
          <w:sz w:val="24"/>
          <w:highlight w:val="none"/>
          <w:u w:val="single"/>
        </w:rPr>
        <w:tab/>
      </w:r>
      <w:r>
        <w:rPr>
          <w:rFonts w:hint="eastAsia" w:hAnsi="宋体"/>
          <w:color w:val="auto"/>
          <w:sz w:val="24"/>
          <w:highlight w:val="none"/>
          <w:u w:val="single"/>
        </w:rPr>
        <w:tab/>
      </w:r>
      <w:r>
        <w:rPr>
          <w:rFonts w:hint="eastAsia" w:hAnsi="宋体"/>
          <w:color w:val="auto"/>
          <w:sz w:val="24"/>
          <w:highlight w:val="none"/>
          <w:u w:val="single"/>
        </w:rPr>
        <w:tab/>
      </w:r>
    </w:p>
    <w:p w14:paraId="24F6E9BE">
      <w:pPr>
        <w:spacing w:line="360" w:lineRule="auto"/>
        <w:ind w:firstLine="610"/>
        <w:rPr>
          <w:rFonts w:hAnsi="宋体"/>
          <w:color w:val="auto"/>
          <w:sz w:val="24"/>
          <w:highlight w:val="none"/>
        </w:rPr>
      </w:pPr>
    </w:p>
    <w:p w14:paraId="148101F2">
      <w:pPr>
        <w:spacing w:line="360" w:lineRule="auto"/>
        <w:ind w:firstLine="610"/>
        <w:rPr>
          <w:rFonts w:hAnsi="宋体"/>
          <w:color w:val="auto"/>
          <w:sz w:val="24"/>
          <w:highlight w:val="none"/>
          <w:u w:val="single"/>
        </w:rPr>
      </w:pPr>
      <w:r>
        <w:rPr>
          <w:rFonts w:hint="eastAsia" w:hAnsi="宋体"/>
          <w:color w:val="auto"/>
          <w:sz w:val="24"/>
          <w:highlight w:val="none"/>
        </w:rPr>
        <w:t>地    址：</w:t>
      </w:r>
      <w:r>
        <w:rPr>
          <w:rFonts w:hint="eastAsia" w:hAnsi="宋体"/>
          <w:color w:val="auto"/>
          <w:sz w:val="24"/>
          <w:highlight w:val="none"/>
          <w:u w:val="single"/>
        </w:rPr>
        <w:tab/>
      </w:r>
      <w:r>
        <w:rPr>
          <w:rFonts w:hint="eastAsia" w:hAnsi="宋体"/>
          <w:color w:val="auto"/>
          <w:sz w:val="24"/>
          <w:highlight w:val="none"/>
          <w:u w:val="single"/>
        </w:rPr>
        <w:tab/>
      </w:r>
      <w:r>
        <w:rPr>
          <w:rFonts w:hint="eastAsia" w:hAnsi="宋体"/>
          <w:color w:val="auto"/>
          <w:sz w:val="24"/>
          <w:highlight w:val="none"/>
          <w:u w:val="single"/>
        </w:rPr>
        <w:tab/>
      </w:r>
      <w:r>
        <w:rPr>
          <w:rFonts w:hint="eastAsia" w:hAnsi="宋体"/>
          <w:color w:val="auto"/>
          <w:sz w:val="24"/>
          <w:highlight w:val="none"/>
          <w:u w:val="single"/>
        </w:rPr>
        <w:tab/>
      </w:r>
      <w:r>
        <w:rPr>
          <w:rFonts w:hint="eastAsia" w:hAnsi="宋体"/>
          <w:color w:val="auto"/>
          <w:sz w:val="24"/>
          <w:highlight w:val="none"/>
          <w:u w:val="single"/>
        </w:rPr>
        <w:tab/>
      </w:r>
      <w:r>
        <w:rPr>
          <w:rFonts w:hint="eastAsia" w:hAnsi="宋体"/>
          <w:color w:val="auto"/>
          <w:sz w:val="24"/>
          <w:highlight w:val="none"/>
          <w:u w:val="single"/>
        </w:rPr>
        <w:tab/>
      </w:r>
      <w:r>
        <w:rPr>
          <w:rFonts w:hint="eastAsia" w:hAnsi="宋体"/>
          <w:color w:val="auto"/>
          <w:sz w:val="24"/>
          <w:highlight w:val="none"/>
          <w:u w:val="single"/>
        </w:rPr>
        <w:tab/>
      </w:r>
      <w:r>
        <w:rPr>
          <w:rFonts w:hint="eastAsia" w:hAnsi="宋体"/>
          <w:color w:val="auto"/>
          <w:sz w:val="24"/>
          <w:highlight w:val="none"/>
          <w:u w:val="single"/>
        </w:rPr>
        <w:tab/>
      </w:r>
      <w:r>
        <w:rPr>
          <w:rFonts w:hint="eastAsia" w:hAnsi="宋体"/>
          <w:color w:val="auto"/>
          <w:sz w:val="24"/>
          <w:highlight w:val="none"/>
          <w:u w:val="single"/>
        </w:rPr>
        <w:tab/>
      </w:r>
    </w:p>
    <w:p w14:paraId="35D4A3CF">
      <w:pPr>
        <w:spacing w:line="360" w:lineRule="auto"/>
        <w:ind w:firstLine="610"/>
        <w:rPr>
          <w:rFonts w:hAnsi="宋体"/>
          <w:color w:val="auto"/>
          <w:sz w:val="24"/>
          <w:highlight w:val="none"/>
        </w:rPr>
      </w:pPr>
    </w:p>
    <w:p w14:paraId="6ACD6291">
      <w:pPr>
        <w:spacing w:line="360" w:lineRule="auto"/>
        <w:ind w:firstLine="610"/>
        <w:rPr>
          <w:rFonts w:hAnsi="宋体"/>
          <w:color w:val="auto"/>
          <w:sz w:val="24"/>
          <w:highlight w:val="none"/>
        </w:rPr>
      </w:pPr>
      <w:r>
        <w:rPr>
          <w:rFonts w:hint="eastAsia" w:hAnsi="宋体"/>
          <w:color w:val="auto"/>
          <w:sz w:val="24"/>
          <w:highlight w:val="none"/>
        </w:rPr>
        <w:t>成立时间： 年  月  日</w:t>
      </w:r>
    </w:p>
    <w:p w14:paraId="02439963">
      <w:pPr>
        <w:spacing w:line="360" w:lineRule="auto"/>
        <w:ind w:firstLine="610"/>
        <w:rPr>
          <w:rFonts w:hAnsi="宋体"/>
          <w:color w:val="auto"/>
          <w:sz w:val="24"/>
          <w:highlight w:val="none"/>
        </w:rPr>
      </w:pPr>
    </w:p>
    <w:p w14:paraId="1F5C068C">
      <w:pPr>
        <w:spacing w:line="360" w:lineRule="auto"/>
        <w:ind w:firstLine="610"/>
        <w:rPr>
          <w:rFonts w:hAnsi="宋体"/>
          <w:color w:val="auto"/>
          <w:sz w:val="24"/>
          <w:highlight w:val="none"/>
          <w:u w:val="single"/>
        </w:rPr>
      </w:pPr>
      <w:r>
        <w:rPr>
          <w:rFonts w:hint="eastAsia" w:hAnsi="宋体"/>
          <w:color w:val="auto"/>
          <w:sz w:val="24"/>
          <w:highlight w:val="none"/>
        </w:rPr>
        <w:t>经营期限：</w:t>
      </w:r>
      <w:r>
        <w:rPr>
          <w:rFonts w:hint="eastAsia" w:hAnsi="宋体"/>
          <w:color w:val="auto"/>
          <w:sz w:val="24"/>
          <w:highlight w:val="none"/>
          <w:u w:val="single"/>
        </w:rPr>
        <w:tab/>
      </w:r>
      <w:r>
        <w:rPr>
          <w:rFonts w:hint="eastAsia" w:hAnsi="宋体"/>
          <w:color w:val="auto"/>
          <w:sz w:val="24"/>
          <w:highlight w:val="none"/>
          <w:u w:val="single"/>
        </w:rPr>
        <w:t xml:space="preserve">            </w:t>
      </w:r>
      <w:r>
        <w:rPr>
          <w:rFonts w:hint="eastAsia" w:hAnsi="宋体"/>
          <w:color w:val="auto"/>
          <w:sz w:val="24"/>
          <w:highlight w:val="none"/>
          <w:u w:val="single"/>
        </w:rPr>
        <w:tab/>
      </w:r>
    </w:p>
    <w:p w14:paraId="33775F29">
      <w:pPr>
        <w:spacing w:line="360" w:lineRule="auto"/>
        <w:ind w:firstLine="610"/>
        <w:rPr>
          <w:rFonts w:hAnsi="宋体"/>
          <w:color w:val="auto"/>
          <w:sz w:val="24"/>
          <w:highlight w:val="none"/>
        </w:rPr>
      </w:pPr>
    </w:p>
    <w:p w14:paraId="02E3E571">
      <w:pPr>
        <w:spacing w:line="360" w:lineRule="auto"/>
        <w:ind w:firstLine="610"/>
        <w:rPr>
          <w:rFonts w:hint="eastAsia" w:hAnsi="宋体"/>
          <w:color w:val="auto"/>
          <w:sz w:val="24"/>
          <w:highlight w:val="none"/>
          <w:u w:val="single"/>
        </w:rPr>
      </w:pPr>
      <w:r>
        <w:rPr>
          <w:rFonts w:hint="eastAsia" w:hAnsi="宋体"/>
          <w:color w:val="auto"/>
          <w:sz w:val="24"/>
          <w:highlight w:val="none"/>
        </w:rPr>
        <w:t xml:space="preserve">姓    名： </w:t>
      </w:r>
      <w:r>
        <w:rPr>
          <w:rFonts w:hAnsi="宋体"/>
          <w:color w:val="auto"/>
          <w:sz w:val="24"/>
          <w:highlight w:val="none"/>
        </w:rPr>
        <w:t xml:space="preserve">     </w:t>
      </w:r>
      <w:r>
        <w:rPr>
          <w:rFonts w:hint="eastAsia" w:hAnsi="宋体"/>
          <w:color w:val="auto"/>
          <w:sz w:val="24"/>
          <w:highlight w:val="none"/>
        </w:rPr>
        <w:t xml:space="preserve">性别： </w:t>
      </w:r>
      <w:r>
        <w:rPr>
          <w:rFonts w:hAnsi="宋体"/>
          <w:color w:val="auto"/>
          <w:sz w:val="24"/>
          <w:highlight w:val="none"/>
        </w:rPr>
        <w:t xml:space="preserve">     </w:t>
      </w:r>
      <w:r>
        <w:rPr>
          <w:rFonts w:hint="eastAsia" w:hAnsi="宋体"/>
          <w:color w:val="auto"/>
          <w:sz w:val="24"/>
          <w:highlight w:val="none"/>
        </w:rPr>
        <w:t xml:space="preserve">年龄： </w:t>
      </w:r>
      <w:r>
        <w:rPr>
          <w:rFonts w:hAnsi="宋体"/>
          <w:color w:val="auto"/>
          <w:sz w:val="24"/>
          <w:highlight w:val="none"/>
        </w:rPr>
        <w:t xml:space="preserve">      </w:t>
      </w:r>
      <w:r>
        <w:rPr>
          <w:rFonts w:hint="eastAsia" w:hAnsi="宋体"/>
          <w:color w:val="auto"/>
          <w:sz w:val="24"/>
          <w:highlight w:val="none"/>
        </w:rPr>
        <w:t>职务：</w:t>
      </w:r>
    </w:p>
    <w:p w14:paraId="07EA4014">
      <w:pPr>
        <w:spacing w:line="360" w:lineRule="auto"/>
        <w:ind w:firstLine="610"/>
        <w:rPr>
          <w:rFonts w:hAnsi="宋体"/>
          <w:color w:val="auto"/>
          <w:sz w:val="24"/>
          <w:highlight w:val="none"/>
        </w:rPr>
      </w:pPr>
    </w:p>
    <w:p w14:paraId="2A9F86BF">
      <w:pPr>
        <w:spacing w:line="360" w:lineRule="auto"/>
        <w:ind w:firstLine="610"/>
        <w:rPr>
          <w:rFonts w:hAnsi="宋体"/>
          <w:color w:val="auto"/>
          <w:sz w:val="24"/>
          <w:highlight w:val="none"/>
        </w:rPr>
      </w:pPr>
      <w:r>
        <w:rPr>
          <w:rFonts w:hint="eastAsia" w:hAnsi="宋体"/>
          <w:color w:val="auto"/>
          <w:sz w:val="24"/>
          <w:highlight w:val="none"/>
        </w:rPr>
        <w:t>系的法定代表人。</w:t>
      </w:r>
    </w:p>
    <w:p w14:paraId="18BBAC4E">
      <w:pPr>
        <w:spacing w:line="360" w:lineRule="auto"/>
        <w:ind w:firstLine="610"/>
        <w:rPr>
          <w:rFonts w:hAnsi="宋体"/>
          <w:color w:val="auto"/>
          <w:sz w:val="24"/>
          <w:highlight w:val="none"/>
        </w:rPr>
      </w:pPr>
    </w:p>
    <w:p w14:paraId="7A2F9234">
      <w:pPr>
        <w:spacing w:line="360" w:lineRule="auto"/>
        <w:ind w:firstLine="610"/>
        <w:rPr>
          <w:rFonts w:hAnsi="宋体"/>
          <w:color w:val="auto"/>
          <w:sz w:val="24"/>
          <w:highlight w:val="none"/>
        </w:rPr>
      </w:pPr>
      <w:r>
        <w:rPr>
          <w:rFonts w:hint="eastAsia" w:hAnsi="宋体"/>
          <w:color w:val="auto"/>
          <w:sz w:val="24"/>
          <w:highlight w:val="none"/>
        </w:rPr>
        <w:t>特此证明。</w:t>
      </w:r>
    </w:p>
    <w:p w14:paraId="70E7F992">
      <w:pPr>
        <w:tabs>
          <w:tab w:val="left" w:pos="720"/>
          <w:tab w:val="left" w:pos="900"/>
        </w:tabs>
        <w:spacing w:line="360" w:lineRule="auto"/>
        <w:ind w:firstLine="4560"/>
        <w:rPr>
          <w:rFonts w:hAnsi="宋体"/>
          <w:color w:val="auto"/>
          <w:sz w:val="24"/>
          <w:highlight w:val="none"/>
        </w:rPr>
      </w:pPr>
    </w:p>
    <w:p w14:paraId="0D72CCE2">
      <w:pPr>
        <w:tabs>
          <w:tab w:val="left" w:pos="720"/>
          <w:tab w:val="left" w:pos="900"/>
        </w:tabs>
        <w:spacing w:line="360" w:lineRule="auto"/>
        <w:ind w:firstLine="4800"/>
        <w:rPr>
          <w:rFonts w:hAnsi="宋体"/>
          <w:color w:val="auto"/>
          <w:sz w:val="24"/>
          <w:highlight w:val="none"/>
          <w:u w:val="single"/>
        </w:rPr>
      </w:pPr>
      <w:r>
        <w:rPr>
          <w:rFonts w:hint="eastAsia" w:hAnsi="宋体"/>
          <w:color w:val="auto"/>
          <w:sz w:val="24"/>
          <w:highlight w:val="none"/>
        </w:rPr>
        <w:t>投标供应商：</w:t>
      </w:r>
      <w:r>
        <w:rPr>
          <w:rFonts w:hint="eastAsia" w:hAnsi="宋体"/>
          <w:color w:val="auto"/>
          <w:sz w:val="24"/>
          <w:highlight w:val="none"/>
          <w:u w:val="single"/>
        </w:rPr>
        <w:t xml:space="preserve">             （盖公章）</w:t>
      </w:r>
    </w:p>
    <w:p w14:paraId="57C542AE">
      <w:pPr>
        <w:tabs>
          <w:tab w:val="left" w:pos="720"/>
          <w:tab w:val="left" w:pos="900"/>
        </w:tabs>
        <w:spacing w:line="360" w:lineRule="auto"/>
        <w:ind w:firstLine="4800"/>
        <w:rPr>
          <w:rFonts w:hint="eastAsia" w:hAnsi="宋体"/>
          <w:color w:val="auto"/>
          <w:sz w:val="24"/>
          <w:highlight w:val="none"/>
        </w:rPr>
      </w:pPr>
      <w:r>
        <w:rPr>
          <w:rFonts w:hint="eastAsia" w:hAnsi="宋体"/>
          <w:color w:val="auto"/>
          <w:sz w:val="24"/>
          <w:highlight w:val="none"/>
        </w:rPr>
        <w:t>日  期：  年  月  日</w:t>
      </w:r>
    </w:p>
    <w:tbl>
      <w:tblPr>
        <w:tblStyle w:val="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025"/>
        <w:gridCol w:w="555"/>
        <w:gridCol w:w="4860"/>
      </w:tblGrid>
      <w:tr w14:paraId="7D1A46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20" w:hRule="atLeast"/>
          <w:jc w:val="center"/>
        </w:trPr>
        <w:tc>
          <w:tcPr>
            <w:tcW w:w="5025" w:type="dxa"/>
            <w:noWrap w:val="0"/>
            <w:vAlign w:val="top"/>
          </w:tcPr>
          <w:p w14:paraId="31B9DA71">
            <w:pPr>
              <w:widowControl/>
              <w:spacing w:before="4"/>
              <w:rPr>
                <w:rFonts w:hAnsi="宋体"/>
                <w:color w:val="auto"/>
                <w:sz w:val="24"/>
                <w:highlight w:val="none"/>
              </w:rPr>
            </w:pPr>
          </w:p>
          <w:p w14:paraId="77307B62">
            <w:pPr>
              <w:widowControl/>
              <w:spacing w:before="4"/>
              <w:rPr>
                <w:rFonts w:hAnsi="宋体"/>
                <w:color w:val="auto"/>
                <w:sz w:val="24"/>
                <w:highlight w:val="none"/>
              </w:rPr>
            </w:pPr>
          </w:p>
          <w:p w14:paraId="0B4BC7B3">
            <w:pPr>
              <w:widowControl/>
              <w:spacing w:before="4"/>
              <w:jc w:val="center"/>
              <w:rPr>
                <w:rFonts w:hAnsi="宋体"/>
                <w:color w:val="auto"/>
                <w:sz w:val="24"/>
                <w:highlight w:val="none"/>
              </w:rPr>
            </w:pPr>
            <w:r>
              <w:rPr>
                <w:rFonts w:hint="eastAsia" w:hAnsi="宋体"/>
                <w:color w:val="auto"/>
                <w:sz w:val="24"/>
                <w:highlight w:val="none"/>
              </w:rPr>
              <w:t>法定代表人身份证复印件</w:t>
            </w:r>
          </w:p>
          <w:p w14:paraId="3ADA84F4">
            <w:pPr>
              <w:widowControl/>
              <w:spacing w:before="4"/>
              <w:jc w:val="center"/>
              <w:rPr>
                <w:rFonts w:hint="eastAsia" w:hAnsi="宋体"/>
                <w:color w:val="auto"/>
                <w:sz w:val="24"/>
                <w:highlight w:val="none"/>
              </w:rPr>
            </w:pPr>
          </w:p>
          <w:p w14:paraId="56A17A8E">
            <w:pPr>
              <w:widowControl/>
              <w:spacing w:before="4"/>
              <w:jc w:val="center"/>
              <w:rPr>
                <w:rFonts w:hAnsi="宋体"/>
                <w:color w:val="auto"/>
                <w:sz w:val="24"/>
                <w:highlight w:val="none"/>
              </w:rPr>
            </w:pPr>
            <w:r>
              <w:rPr>
                <w:rFonts w:hint="eastAsia" w:hAnsi="宋体"/>
                <w:color w:val="auto"/>
                <w:sz w:val="24"/>
                <w:highlight w:val="none"/>
              </w:rPr>
              <w:t>（正面）</w:t>
            </w:r>
          </w:p>
        </w:tc>
        <w:tc>
          <w:tcPr>
            <w:tcW w:w="555" w:type="dxa"/>
            <w:noWrap w:val="0"/>
            <w:vAlign w:val="top"/>
          </w:tcPr>
          <w:p w14:paraId="0EDE04F9">
            <w:pPr>
              <w:widowControl/>
              <w:jc w:val="left"/>
              <w:rPr>
                <w:rFonts w:hAnsi="宋体"/>
                <w:color w:val="auto"/>
                <w:sz w:val="24"/>
                <w:highlight w:val="none"/>
              </w:rPr>
            </w:pPr>
          </w:p>
        </w:tc>
        <w:tc>
          <w:tcPr>
            <w:tcW w:w="4860" w:type="dxa"/>
            <w:noWrap w:val="0"/>
            <w:vAlign w:val="top"/>
          </w:tcPr>
          <w:p w14:paraId="37F4F550">
            <w:pPr>
              <w:widowControl/>
              <w:spacing w:before="4"/>
              <w:rPr>
                <w:rFonts w:hAnsi="宋体"/>
                <w:color w:val="auto"/>
                <w:sz w:val="24"/>
                <w:highlight w:val="none"/>
              </w:rPr>
            </w:pPr>
          </w:p>
          <w:p w14:paraId="54C405D6">
            <w:pPr>
              <w:widowControl/>
              <w:spacing w:before="4"/>
              <w:rPr>
                <w:rFonts w:hAnsi="宋体"/>
                <w:color w:val="auto"/>
                <w:sz w:val="24"/>
                <w:highlight w:val="none"/>
              </w:rPr>
            </w:pPr>
          </w:p>
          <w:p w14:paraId="1D668966">
            <w:pPr>
              <w:widowControl/>
              <w:spacing w:before="4"/>
              <w:jc w:val="center"/>
              <w:rPr>
                <w:rFonts w:hAnsi="宋体"/>
                <w:color w:val="auto"/>
                <w:sz w:val="24"/>
                <w:highlight w:val="none"/>
              </w:rPr>
            </w:pPr>
            <w:r>
              <w:rPr>
                <w:rFonts w:hint="eastAsia" w:hAnsi="宋体"/>
                <w:color w:val="auto"/>
                <w:sz w:val="24"/>
                <w:highlight w:val="none"/>
              </w:rPr>
              <w:t>法定代表人身份证复印件</w:t>
            </w:r>
          </w:p>
          <w:p w14:paraId="4D60CA0A">
            <w:pPr>
              <w:widowControl/>
              <w:spacing w:before="4"/>
              <w:jc w:val="center"/>
              <w:rPr>
                <w:rFonts w:hint="eastAsia" w:hAnsi="宋体"/>
                <w:color w:val="auto"/>
                <w:sz w:val="24"/>
                <w:highlight w:val="none"/>
              </w:rPr>
            </w:pPr>
          </w:p>
          <w:p w14:paraId="4A8825DD">
            <w:pPr>
              <w:widowControl/>
              <w:spacing w:before="4"/>
              <w:jc w:val="center"/>
              <w:rPr>
                <w:rFonts w:hAnsi="宋体"/>
                <w:color w:val="auto"/>
                <w:sz w:val="24"/>
                <w:highlight w:val="none"/>
              </w:rPr>
            </w:pPr>
            <w:r>
              <w:rPr>
                <w:rFonts w:hint="eastAsia" w:hAnsi="宋体"/>
                <w:color w:val="auto"/>
                <w:sz w:val="24"/>
                <w:highlight w:val="none"/>
              </w:rPr>
              <w:t>（反面）</w:t>
            </w:r>
          </w:p>
        </w:tc>
      </w:tr>
    </w:tbl>
    <w:p w14:paraId="33FE311A">
      <w:pPr>
        <w:pStyle w:val="234"/>
        <w:spacing w:before="0" w:after="0" w:line="360" w:lineRule="auto"/>
        <w:jc w:val="center"/>
        <w:rPr>
          <w:rFonts w:ascii="宋体" w:hAnsi="宋体" w:eastAsia="宋体" w:cs="宋体"/>
          <w:bCs w:val="0"/>
          <w:color w:val="auto"/>
          <w:highlight w:val="none"/>
        </w:rPr>
      </w:pPr>
      <w:r>
        <w:rPr>
          <w:rFonts w:hint="eastAsia" w:ascii="宋体" w:hAnsi="宋体" w:eastAsia="宋体" w:cs="宋体"/>
          <w:bCs w:val="0"/>
          <w:color w:val="auto"/>
          <w:highlight w:val="none"/>
        </w:rPr>
        <w:t xml:space="preserve"> </w:t>
      </w:r>
    </w:p>
    <w:p w14:paraId="3642B814">
      <w:pPr>
        <w:pStyle w:val="231"/>
        <w:ind w:firstLine="0"/>
        <w:rPr>
          <w:rFonts w:hint="eastAsia"/>
          <w:color w:val="auto"/>
          <w:highlight w:val="none"/>
        </w:rPr>
      </w:pPr>
      <w:r>
        <w:rPr>
          <w:color w:val="auto"/>
          <w:highlight w:val="none"/>
        </w:rPr>
        <w:br w:type="page" w:clear="all"/>
      </w:r>
      <w:r>
        <w:rPr>
          <w:rFonts w:hint="eastAsia" w:ascii="黑体" w:hAnsi="宋体" w:eastAsia="黑体"/>
          <w:bCs/>
          <w:color w:val="auto"/>
          <w:sz w:val="24"/>
          <w:szCs w:val="22"/>
          <w:highlight w:val="none"/>
        </w:rPr>
        <w:t>（</w:t>
      </w:r>
      <w:r>
        <w:rPr>
          <w:rFonts w:hint="eastAsia" w:ascii="黑体" w:hAnsi="宋体" w:eastAsia="黑体"/>
          <w:bCs/>
          <w:color w:val="auto"/>
          <w:sz w:val="24"/>
          <w:szCs w:val="22"/>
          <w:highlight w:val="none"/>
          <w:lang w:val="en-US" w:eastAsia="zh-CN"/>
        </w:rPr>
        <w:t>八</w:t>
      </w:r>
      <w:r>
        <w:rPr>
          <w:rFonts w:hint="eastAsia" w:ascii="黑体" w:hAnsi="宋体" w:eastAsia="黑体"/>
          <w:bCs/>
          <w:color w:val="auto"/>
          <w:sz w:val="24"/>
          <w:szCs w:val="22"/>
          <w:highlight w:val="none"/>
        </w:rPr>
        <w:t>）关于资格的声明函（格式）</w:t>
      </w:r>
    </w:p>
    <w:p w14:paraId="69396320">
      <w:pPr>
        <w:pStyle w:val="234"/>
        <w:spacing w:before="0" w:after="0" w:line="360" w:lineRule="auto"/>
        <w:jc w:val="center"/>
        <w:rPr>
          <w:rFonts w:hint="eastAsia" w:ascii="宋体" w:hAnsi="宋体" w:eastAsia="宋体" w:cs="宋体"/>
          <w:bCs w:val="0"/>
          <w:color w:val="auto"/>
          <w:highlight w:val="none"/>
        </w:rPr>
      </w:pPr>
    </w:p>
    <w:p w14:paraId="52240B81">
      <w:pPr>
        <w:jc w:val="center"/>
        <w:outlineLvl w:val="0"/>
        <w:rPr>
          <w:rFonts w:hint="eastAsia" w:hAnsi="宋体" w:cs="宋体"/>
          <w:b/>
          <w:bCs/>
          <w:color w:val="auto"/>
          <w:sz w:val="30"/>
          <w:szCs w:val="30"/>
          <w:highlight w:val="none"/>
        </w:rPr>
      </w:pPr>
      <w:r>
        <w:rPr>
          <w:rFonts w:hint="eastAsia" w:hAnsi="宋体" w:cs="宋体"/>
          <w:b/>
          <w:bCs/>
          <w:color w:val="auto"/>
          <w:sz w:val="30"/>
          <w:szCs w:val="30"/>
          <w:highlight w:val="none"/>
        </w:rPr>
        <w:t>关于资格的声明函</w:t>
      </w:r>
    </w:p>
    <w:p w14:paraId="58A1F65B">
      <w:pPr>
        <w:spacing w:line="360" w:lineRule="auto"/>
        <w:jc w:val="center"/>
        <w:rPr>
          <w:rFonts w:hint="eastAsia" w:hAnsi="宋体"/>
          <w:color w:val="auto"/>
          <w:sz w:val="24"/>
          <w:highlight w:val="none"/>
        </w:rPr>
      </w:pPr>
    </w:p>
    <w:p w14:paraId="62BCC912">
      <w:pPr>
        <w:spacing w:line="360" w:lineRule="auto"/>
        <w:jc w:val="center"/>
        <w:rPr>
          <w:rFonts w:hAnsi="宋体"/>
          <w:color w:val="auto"/>
          <w:sz w:val="24"/>
          <w:highlight w:val="none"/>
        </w:rPr>
      </w:pPr>
      <w:r>
        <w:rPr>
          <w:rFonts w:hint="eastAsia" w:hAnsi="宋体"/>
          <w:color w:val="auto"/>
          <w:sz w:val="24"/>
          <w:highlight w:val="none"/>
        </w:rPr>
        <w:t>采购编号：</w:t>
      </w:r>
    </w:p>
    <w:p w14:paraId="44E576B1">
      <w:pPr>
        <w:spacing w:line="360" w:lineRule="auto"/>
        <w:jc w:val="center"/>
        <w:rPr>
          <w:rFonts w:hint="eastAsia" w:hAnsi="宋体"/>
          <w:color w:val="auto"/>
          <w:sz w:val="24"/>
          <w:highlight w:val="none"/>
        </w:rPr>
      </w:pPr>
      <w:r>
        <w:rPr>
          <w:rFonts w:hint="eastAsia" w:hAnsi="宋体"/>
          <w:color w:val="auto"/>
          <w:sz w:val="24"/>
          <w:highlight w:val="none"/>
        </w:rPr>
        <w:t xml:space="preserve">    日期：</w:t>
      </w:r>
    </w:p>
    <w:p w14:paraId="1597AEFC">
      <w:pPr>
        <w:spacing w:line="360" w:lineRule="auto"/>
        <w:jc w:val="center"/>
        <w:rPr>
          <w:rFonts w:hint="eastAsia" w:hAnsi="宋体"/>
          <w:color w:val="auto"/>
          <w:sz w:val="24"/>
          <w:highlight w:val="none"/>
        </w:rPr>
      </w:pPr>
    </w:p>
    <w:p w14:paraId="1175B656">
      <w:pPr>
        <w:jc w:val="center"/>
        <w:rPr>
          <w:rFonts w:hAnsi="宋体"/>
          <w:color w:val="auto"/>
          <w:highlight w:val="none"/>
        </w:rPr>
      </w:pPr>
    </w:p>
    <w:p w14:paraId="234A696A">
      <w:pPr>
        <w:spacing w:line="360" w:lineRule="auto"/>
        <w:rPr>
          <w:rFonts w:hAnsi="宋体"/>
          <w:color w:val="auto"/>
          <w:sz w:val="24"/>
          <w:highlight w:val="none"/>
          <w:u w:val="single"/>
        </w:rPr>
      </w:pPr>
      <w:r>
        <w:rPr>
          <w:rFonts w:hint="eastAsia" w:hAnsi="宋体"/>
          <w:color w:val="auto"/>
          <w:sz w:val="24"/>
          <w:highlight w:val="none"/>
          <w:u w:val="single"/>
          <w:lang w:eastAsia="zh-CN"/>
        </w:rPr>
        <w:t>无锡智邦工程咨询有限公司</w:t>
      </w:r>
      <w:r>
        <w:rPr>
          <w:rFonts w:hint="eastAsia" w:hAnsi="宋体"/>
          <w:color w:val="auto"/>
          <w:sz w:val="24"/>
          <w:highlight w:val="none"/>
          <w:u w:val="single"/>
        </w:rPr>
        <w:t>：</w:t>
      </w:r>
    </w:p>
    <w:p w14:paraId="3D92A6D5">
      <w:pPr>
        <w:pStyle w:val="240"/>
        <w:spacing w:line="360" w:lineRule="auto"/>
        <w:ind w:left="0" w:right="34" w:firstLine="403"/>
        <w:rPr>
          <w:rFonts w:hint="eastAsia" w:hAnsi="宋体"/>
          <w:color w:val="auto"/>
          <w:szCs w:val="24"/>
          <w:highlight w:val="none"/>
        </w:rPr>
      </w:pPr>
      <w:r>
        <w:rPr>
          <w:rFonts w:hint="eastAsia" w:hAnsi="宋体"/>
          <w:color w:val="auto"/>
          <w:szCs w:val="24"/>
          <w:highlight w:val="none"/>
        </w:rPr>
        <w:t>我公司（单位）</w:t>
      </w:r>
      <w:r>
        <w:rPr>
          <w:rFonts w:hAnsi="宋体"/>
          <w:color w:val="auto"/>
          <w:szCs w:val="24"/>
          <w:highlight w:val="none"/>
        </w:rPr>
        <w:t>在参加本次政府采购活动前三年内，在经营活动中没有重大违法记录。</w:t>
      </w:r>
    </w:p>
    <w:p w14:paraId="656A5AF4">
      <w:pPr>
        <w:pStyle w:val="240"/>
        <w:spacing w:line="360" w:lineRule="auto"/>
        <w:ind w:left="0" w:right="34" w:firstLine="403"/>
        <w:rPr>
          <w:rFonts w:hAnsi="宋体"/>
          <w:color w:val="auto"/>
          <w:szCs w:val="24"/>
          <w:highlight w:val="none"/>
        </w:rPr>
      </w:pPr>
      <w:r>
        <w:rPr>
          <w:rFonts w:hint="eastAsia" w:hAnsi="宋体"/>
          <w:color w:val="auto"/>
          <w:szCs w:val="24"/>
          <w:highlight w:val="none"/>
        </w:rPr>
        <w:t>我公司愿针对本项目（采购编号：</w:t>
      </w:r>
      <w:r>
        <w:rPr>
          <w:rFonts w:hint="eastAsia" w:hAnsi="宋体"/>
          <w:color w:val="auto"/>
          <w:szCs w:val="24"/>
          <w:highlight w:val="none"/>
          <w:lang w:val="en-US" w:eastAsia="zh-CN"/>
        </w:rPr>
        <w:t xml:space="preserve"> </w:t>
      </w:r>
      <w:r>
        <w:rPr>
          <w:rFonts w:hint="eastAsia" w:hAnsi="宋体"/>
          <w:color w:val="auto"/>
          <w:szCs w:val="24"/>
          <w:highlight w:val="none"/>
        </w:rPr>
        <w:t>）进行</w:t>
      </w:r>
      <w:r>
        <w:rPr>
          <w:rFonts w:hint="eastAsia" w:hAnsi="宋体"/>
          <w:color w:val="auto"/>
          <w:highlight w:val="none"/>
        </w:rPr>
        <w:t>投标</w:t>
      </w:r>
      <w:r>
        <w:rPr>
          <w:rFonts w:hint="eastAsia" w:hAnsi="宋体"/>
          <w:color w:val="auto"/>
          <w:szCs w:val="24"/>
          <w:highlight w:val="none"/>
        </w:rPr>
        <w:t>，</w:t>
      </w:r>
      <w:r>
        <w:rPr>
          <w:rFonts w:hint="eastAsia" w:hAnsi="宋体"/>
          <w:color w:val="auto"/>
          <w:highlight w:val="none"/>
        </w:rPr>
        <w:t>投标</w:t>
      </w:r>
      <w:r>
        <w:rPr>
          <w:rFonts w:hint="eastAsia" w:hAnsi="宋体"/>
          <w:color w:val="auto"/>
          <w:szCs w:val="24"/>
          <w:highlight w:val="none"/>
        </w:rPr>
        <w:t>文件中所有关于</w:t>
      </w:r>
      <w:r>
        <w:rPr>
          <w:rFonts w:hint="eastAsia" w:hAnsi="宋体"/>
          <w:color w:val="auto"/>
          <w:highlight w:val="none"/>
        </w:rPr>
        <w:t>投标</w:t>
      </w:r>
      <w:r>
        <w:rPr>
          <w:rFonts w:hint="eastAsia" w:hAnsi="宋体"/>
          <w:color w:val="auto"/>
          <w:szCs w:val="24"/>
          <w:highlight w:val="none"/>
        </w:rPr>
        <w:t>资格的文件、证明、陈述均是真实的、准确的。若有违背，我公司（单位）        愿意承担由此而产生的一切后果。</w:t>
      </w:r>
    </w:p>
    <w:p w14:paraId="5391C88E">
      <w:pPr>
        <w:pStyle w:val="240"/>
        <w:ind w:left="0" w:right="34" w:firstLine="403"/>
        <w:rPr>
          <w:rFonts w:hAnsi="宋体"/>
          <w:color w:val="auto"/>
          <w:szCs w:val="24"/>
          <w:highlight w:val="none"/>
        </w:rPr>
      </w:pPr>
    </w:p>
    <w:p w14:paraId="0B2BC8F0">
      <w:pPr>
        <w:pStyle w:val="240"/>
        <w:ind w:left="0" w:right="34" w:firstLine="403"/>
        <w:rPr>
          <w:rFonts w:hAnsi="宋体"/>
          <w:color w:val="auto"/>
          <w:sz w:val="21"/>
          <w:highlight w:val="none"/>
        </w:rPr>
      </w:pPr>
    </w:p>
    <w:p w14:paraId="448A5833">
      <w:pPr>
        <w:pStyle w:val="240"/>
        <w:ind w:left="0" w:right="34" w:firstLine="403"/>
        <w:rPr>
          <w:rFonts w:hAnsi="宋体"/>
          <w:color w:val="auto"/>
          <w:sz w:val="21"/>
          <w:highlight w:val="none"/>
        </w:rPr>
      </w:pPr>
    </w:p>
    <w:p w14:paraId="6A69FE19">
      <w:pPr>
        <w:spacing w:line="360" w:lineRule="auto"/>
        <w:outlineLvl w:val="0"/>
        <w:rPr>
          <w:rFonts w:hint="eastAsia"/>
          <w:b/>
          <w:bCs/>
          <w:color w:val="auto"/>
          <w:sz w:val="24"/>
          <w:highlight w:val="none"/>
        </w:rPr>
      </w:pPr>
    </w:p>
    <w:p w14:paraId="0E093CDB">
      <w:pPr>
        <w:spacing w:line="360" w:lineRule="auto"/>
        <w:jc w:val="left"/>
        <w:outlineLvl w:val="0"/>
        <w:rPr>
          <w:rFonts w:hint="eastAsia"/>
          <w:bCs/>
          <w:color w:val="auto"/>
          <w:sz w:val="24"/>
          <w:highlight w:val="none"/>
        </w:rPr>
      </w:pPr>
      <w:r>
        <w:rPr>
          <w:rFonts w:hint="eastAsia"/>
          <w:b/>
          <w:bCs/>
          <w:color w:val="auto"/>
          <w:sz w:val="24"/>
          <w:highlight w:val="none"/>
        </w:rPr>
        <w:t xml:space="preserve">                                </w:t>
      </w:r>
      <w:r>
        <w:rPr>
          <w:rFonts w:hint="eastAsia"/>
          <w:bCs/>
          <w:color w:val="auto"/>
          <w:sz w:val="24"/>
          <w:highlight w:val="none"/>
        </w:rPr>
        <w:t xml:space="preserve">   </w:t>
      </w:r>
      <w:r>
        <w:rPr>
          <w:rFonts w:hint="eastAsia" w:hAnsi="宋体"/>
          <w:color w:val="auto"/>
          <w:sz w:val="24"/>
          <w:highlight w:val="none"/>
        </w:rPr>
        <w:t>投标</w:t>
      </w:r>
      <w:r>
        <w:rPr>
          <w:rFonts w:hint="eastAsia"/>
          <w:bCs/>
          <w:color w:val="auto"/>
          <w:sz w:val="24"/>
          <w:highlight w:val="none"/>
        </w:rPr>
        <w:t>供应商（盖章）：</w:t>
      </w:r>
    </w:p>
    <w:p w14:paraId="67A11333">
      <w:pPr>
        <w:spacing w:line="360" w:lineRule="auto"/>
        <w:outlineLvl w:val="0"/>
        <w:rPr>
          <w:rFonts w:hint="eastAsia"/>
          <w:bCs/>
          <w:color w:val="auto"/>
          <w:sz w:val="24"/>
          <w:highlight w:val="none"/>
        </w:rPr>
      </w:pPr>
      <w:r>
        <w:rPr>
          <w:rFonts w:hint="eastAsia"/>
          <w:bCs/>
          <w:color w:val="auto"/>
          <w:sz w:val="24"/>
          <w:highlight w:val="none"/>
        </w:rPr>
        <w:t>　　　　　　　　　　　法定代表人或法定代表人授权代表签字或盖章：</w:t>
      </w:r>
    </w:p>
    <w:p w14:paraId="2ED65F92">
      <w:pPr>
        <w:spacing w:line="360" w:lineRule="auto"/>
        <w:outlineLvl w:val="0"/>
        <w:rPr>
          <w:bCs/>
          <w:color w:val="auto"/>
          <w:sz w:val="24"/>
          <w:highlight w:val="none"/>
        </w:rPr>
      </w:pPr>
      <w:r>
        <w:rPr>
          <w:rFonts w:hint="eastAsia"/>
          <w:bCs/>
          <w:color w:val="auto"/>
          <w:sz w:val="24"/>
          <w:highlight w:val="none"/>
        </w:rPr>
        <w:t xml:space="preserve">                                   年     月     日</w:t>
      </w:r>
    </w:p>
    <w:p w14:paraId="2774D553">
      <w:pPr>
        <w:pStyle w:val="240"/>
        <w:spacing w:line="360" w:lineRule="auto"/>
        <w:ind w:left="0" w:right="34" w:firstLine="403"/>
        <w:rPr>
          <w:rFonts w:hint="eastAsia" w:ascii="宋体" w:hAnsi="宋体" w:cs="宋体"/>
          <w:color w:val="auto"/>
          <w:sz w:val="21"/>
          <w:highlight w:val="none"/>
        </w:rPr>
      </w:pPr>
    </w:p>
    <w:p w14:paraId="04257C9D">
      <w:pPr>
        <w:pStyle w:val="240"/>
        <w:spacing w:line="360" w:lineRule="auto"/>
        <w:ind w:left="0" w:right="34" w:firstLine="403"/>
        <w:rPr>
          <w:rFonts w:hint="eastAsia" w:ascii="宋体" w:hAnsi="宋体" w:cs="宋体"/>
          <w:color w:val="auto"/>
          <w:sz w:val="21"/>
          <w:highlight w:val="none"/>
        </w:rPr>
      </w:pPr>
    </w:p>
    <w:p w14:paraId="041EFFBF">
      <w:pPr>
        <w:pStyle w:val="240"/>
        <w:spacing w:line="360" w:lineRule="auto"/>
        <w:ind w:left="0" w:right="34" w:firstLine="403"/>
        <w:rPr>
          <w:rFonts w:hint="eastAsia" w:ascii="宋体" w:hAnsi="宋体" w:cs="宋体"/>
          <w:color w:val="auto"/>
          <w:sz w:val="21"/>
          <w:highlight w:val="none"/>
        </w:rPr>
      </w:pPr>
    </w:p>
    <w:p w14:paraId="0FAA5B5C">
      <w:pPr>
        <w:pStyle w:val="240"/>
        <w:spacing w:line="360" w:lineRule="auto"/>
        <w:ind w:left="0" w:right="34" w:firstLine="403"/>
        <w:rPr>
          <w:rFonts w:hint="eastAsia" w:ascii="宋体" w:hAnsi="宋体" w:cs="宋体"/>
          <w:color w:val="auto"/>
          <w:sz w:val="21"/>
          <w:highlight w:val="none"/>
        </w:rPr>
      </w:pPr>
    </w:p>
    <w:p w14:paraId="5F1A4CF6">
      <w:pPr>
        <w:pStyle w:val="240"/>
        <w:spacing w:line="360" w:lineRule="auto"/>
        <w:ind w:left="0" w:right="34" w:firstLine="403"/>
        <w:rPr>
          <w:rFonts w:hint="eastAsia" w:ascii="宋体" w:hAnsi="宋体" w:cs="宋体"/>
          <w:color w:val="auto"/>
          <w:sz w:val="21"/>
          <w:highlight w:val="none"/>
        </w:rPr>
      </w:pPr>
    </w:p>
    <w:p w14:paraId="2C753819">
      <w:pPr>
        <w:pStyle w:val="240"/>
        <w:spacing w:line="360" w:lineRule="auto"/>
        <w:ind w:left="0" w:right="34" w:firstLine="403"/>
        <w:rPr>
          <w:rFonts w:hint="eastAsia" w:ascii="宋体" w:hAnsi="宋体" w:cs="宋体"/>
          <w:color w:val="auto"/>
          <w:sz w:val="21"/>
          <w:highlight w:val="none"/>
        </w:rPr>
      </w:pPr>
    </w:p>
    <w:p w14:paraId="3D06945E">
      <w:pPr>
        <w:pStyle w:val="240"/>
        <w:spacing w:line="360" w:lineRule="auto"/>
        <w:ind w:left="0" w:right="34" w:firstLine="403"/>
        <w:rPr>
          <w:rFonts w:hint="eastAsia" w:ascii="宋体" w:hAnsi="宋体" w:cs="宋体"/>
          <w:color w:val="auto"/>
          <w:sz w:val="21"/>
          <w:highlight w:val="none"/>
        </w:rPr>
      </w:pPr>
    </w:p>
    <w:p w14:paraId="465008CD">
      <w:pPr>
        <w:pStyle w:val="240"/>
        <w:spacing w:line="360" w:lineRule="auto"/>
        <w:ind w:left="0" w:right="34" w:firstLine="403"/>
        <w:rPr>
          <w:rFonts w:hint="eastAsia" w:ascii="宋体" w:hAnsi="宋体" w:cs="宋体"/>
          <w:color w:val="auto"/>
          <w:sz w:val="21"/>
          <w:highlight w:val="none"/>
        </w:rPr>
      </w:pPr>
    </w:p>
    <w:p w14:paraId="4EB0C651">
      <w:pPr>
        <w:pStyle w:val="240"/>
        <w:spacing w:line="360" w:lineRule="auto"/>
        <w:ind w:left="0" w:right="34" w:firstLine="403"/>
        <w:rPr>
          <w:rFonts w:hint="eastAsia" w:ascii="宋体" w:hAnsi="宋体" w:cs="宋体"/>
          <w:color w:val="auto"/>
          <w:sz w:val="21"/>
          <w:highlight w:val="none"/>
        </w:rPr>
      </w:pPr>
    </w:p>
    <w:p w14:paraId="52294B3C">
      <w:pPr>
        <w:pStyle w:val="240"/>
        <w:spacing w:line="360" w:lineRule="auto"/>
        <w:ind w:left="0" w:right="34" w:firstLine="403"/>
        <w:rPr>
          <w:rFonts w:hint="eastAsia" w:ascii="宋体" w:hAnsi="宋体" w:cs="宋体"/>
          <w:color w:val="auto"/>
          <w:sz w:val="21"/>
          <w:highlight w:val="none"/>
        </w:rPr>
      </w:pPr>
    </w:p>
    <w:p w14:paraId="0801F1CD">
      <w:pPr>
        <w:pStyle w:val="240"/>
        <w:spacing w:line="360" w:lineRule="auto"/>
        <w:ind w:left="0" w:right="34" w:firstLine="403"/>
        <w:rPr>
          <w:rFonts w:hint="eastAsia" w:ascii="宋体" w:hAnsi="宋体" w:cs="宋体"/>
          <w:color w:val="auto"/>
          <w:sz w:val="21"/>
          <w:highlight w:val="none"/>
        </w:rPr>
      </w:pPr>
    </w:p>
    <w:p w14:paraId="17983513">
      <w:pPr>
        <w:pStyle w:val="240"/>
        <w:spacing w:line="360" w:lineRule="auto"/>
        <w:ind w:left="0" w:right="34" w:firstLine="403"/>
        <w:rPr>
          <w:rFonts w:hint="eastAsia" w:ascii="宋体" w:hAnsi="宋体" w:cs="宋体"/>
          <w:color w:val="auto"/>
          <w:sz w:val="21"/>
          <w:highlight w:val="none"/>
        </w:rPr>
      </w:pPr>
    </w:p>
    <w:p w14:paraId="0AB247DE">
      <w:pPr>
        <w:pStyle w:val="240"/>
        <w:spacing w:line="360" w:lineRule="auto"/>
        <w:ind w:left="0" w:right="34"/>
        <w:rPr>
          <w:rFonts w:hint="eastAsia" w:ascii="宋体" w:hAnsi="宋体" w:cs="宋体"/>
          <w:color w:val="auto"/>
          <w:sz w:val="21"/>
          <w:highlight w:val="none"/>
        </w:rPr>
      </w:pPr>
    </w:p>
    <w:p w14:paraId="1C718544">
      <w:pPr>
        <w:pageBreakBefore/>
        <w:jc w:val="left"/>
        <w:outlineLvl w:val="0"/>
        <w:rPr>
          <w:rFonts w:hint="eastAsia" w:ascii="黑体" w:hAnsi="宋体" w:eastAsia="黑体" w:cs="Times New Roman"/>
          <w:bCs/>
          <w:color w:val="auto"/>
          <w:sz w:val="24"/>
          <w:szCs w:val="22"/>
          <w:highlight w:val="none"/>
        </w:rPr>
      </w:pPr>
      <w:bookmarkStart w:id="4" w:name="_Toc231463955"/>
      <w:r>
        <w:rPr>
          <w:rFonts w:hint="eastAsia" w:ascii="黑体" w:hAnsi="宋体" w:eastAsia="黑体"/>
          <w:bCs/>
          <w:color w:val="auto"/>
          <w:sz w:val="24"/>
          <w:szCs w:val="22"/>
          <w:highlight w:val="none"/>
        </w:rPr>
        <w:t>（</w:t>
      </w:r>
      <w:r>
        <w:rPr>
          <w:rFonts w:hint="eastAsia" w:ascii="黑体" w:hAnsi="宋体" w:eastAsia="黑体"/>
          <w:bCs/>
          <w:color w:val="auto"/>
          <w:sz w:val="24"/>
          <w:szCs w:val="22"/>
          <w:highlight w:val="none"/>
          <w:lang w:val="en-US" w:eastAsia="zh-CN"/>
        </w:rPr>
        <w:t>九</w:t>
      </w:r>
      <w:r>
        <w:rPr>
          <w:rFonts w:hint="eastAsia" w:ascii="黑体" w:hAnsi="宋体" w:eastAsia="黑体" w:cs="Times New Roman"/>
          <w:bCs/>
          <w:color w:val="auto"/>
          <w:sz w:val="24"/>
          <w:szCs w:val="22"/>
          <w:highlight w:val="none"/>
        </w:rPr>
        <w:t>）拟投入本项目人员一览表（格式）</w:t>
      </w:r>
    </w:p>
    <w:p w14:paraId="64E8D877">
      <w:pPr>
        <w:spacing w:line="360" w:lineRule="auto"/>
        <w:jc w:val="both"/>
        <w:rPr>
          <w:rFonts w:hint="eastAsia" w:ascii="宋体" w:hAnsi="宋体"/>
          <w:b/>
          <w:bCs/>
          <w:color w:val="auto"/>
          <w:sz w:val="28"/>
          <w:szCs w:val="28"/>
          <w:highlight w:val="none"/>
        </w:rPr>
      </w:pPr>
    </w:p>
    <w:p w14:paraId="349A89A3">
      <w:pPr>
        <w:spacing w:line="360" w:lineRule="auto"/>
        <w:jc w:val="center"/>
        <w:rPr>
          <w:rFonts w:ascii="宋体" w:hAnsi="宋体"/>
          <w:b/>
          <w:color w:val="auto"/>
          <w:sz w:val="28"/>
          <w:szCs w:val="28"/>
          <w:highlight w:val="none"/>
        </w:rPr>
      </w:pPr>
      <w:r>
        <w:rPr>
          <w:rFonts w:hint="eastAsia" w:ascii="宋体" w:hAnsi="宋体"/>
          <w:b/>
          <w:bCs/>
          <w:color w:val="auto"/>
          <w:sz w:val="28"/>
          <w:szCs w:val="28"/>
          <w:highlight w:val="none"/>
        </w:rPr>
        <w:t>拟投入本项目人员一览表</w:t>
      </w:r>
    </w:p>
    <w:p w14:paraId="2825752C">
      <w:pPr>
        <w:jc w:val="center"/>
        <w:rPr>
          <w:rFonts w:hint="eastAsia" w:ascii="宋体" w:hAnsi="宋体"/>
          <w:bCs/>
          <w:color w:val="auto"/>
          <w:sz w:val="24"/>
          <w:szCs w:val="24"/>
          <w:highlight w:val="none"/>
        </w:rPr>
      </w:pPr>
    </w:p>
    <w:p w14:paraId="77CE224E">
      <w:pPr>
        <w:jc w:val="center"/>
        <w:rPr>
          <w:rFonts w:hint="eastAsia" w:ascii="宋体" w:hAnsi="宋体" w:eastAsia="宋体" w:cs="Times New Roman"/>
          <w:bCs/>
          <w:color w:val="auto"/>
          <w:sz w:val="24"/>
          <w:szCs w:val="24"/>
          <w:highlight w:val="none"/>
        </w:rPr>
      </w:pPr>
      <w:r>
        <w:rPr>
          <w:rFonts w:hint="eastAsia" w:ascii="宋体" w:hAnsi="宋体"/>
          <w:bCs/>
          <w:color w:val="auto"/>
          <w:sz w:val="24"/>
          <w:szCs w:val="24"/>
          <w:highlight w:val="none"/>
        </w:rPr>
        <w:t>投标供应商名称（盖章）           采购项目编号：</w:t>
      </w:r>
      <w:r>
        <w:rPr>
          <w:rFonts w:hint="eastAsia" w:ascii="宋体" w:hAnsi="宋体" w:cs="Times New Roman"/>
          <w:bCs/>
          <w:color w:val="auto"/>
          <w:sz w:val="24"/>
          <w:szCs w:val="24"/>
          <w:highlight w:val="none"/>
          <w:lang w:val="en-US" w:eastAsia="zh-CN"/>
        </w:rPr>
        <w:t xml:space="preserve"> </w:t>
      </w:r>
    </w:p>
    <w:tbl>
      <w:tblPr>
        <w:tblStyle w:val="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397"/>
        <w:gridCol w:w="1979"/>
        <w:gridCol w:w="1797"/>
        <w:gridCol w:w="3058"/>
      </w:tblGrid>
      <w:tr w14:paraId="1F6149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22" w:hRule="atLeast"/>
          <w:jc w:val="center"/>
        </w:trPr>
        <w:tc>
          <w:tcPr>
            <w:tcW w:w="2397" w:type="dxa"/>
            <w:noWrap w:val="0"/>
            <w:vAlign w:val="center"/>
          </w:tcPr>
          <w:p w14:paraId="1A1433B8">
            <w:pPr>
              <w:jc w:val="center"/>
              <w:rPr>
                <w:rFonts w:ascii="宋体" w:hAnsi="宋体"/>
                <w:b/>
                <w:color w:val="auto"/>
                <w:sz w:val="24"/>
                <w:highlight w:val="none"/>
              </w:rPr>
            </w:pPr>
            <w:r>
              <w:rPr>
                <w:rFonts w:hint="eastAsia" w:ascii="宋体" w:hAnsi="宋体"/>
                <w:b/>
                <w:color w:val="auto"/>
                <w:sz w:val="24"/>
                <w:highlight w:val="none"/>
              </w:rPr>
              <w:t>拟在本项目担任职务</w:t>
            </w:r>
          </w:p>
        </w:tc>
        <w:tc>
          <w:tcPr>
            <w:tcW w:w="1979" w:type="dxa"/>
            <w:noWrap w:val="0"/>
            <w:vAlign w:val="center"/>
          </w:tcPr>
          <w:p w14:paraId="4C532080">
            <w:pPr>
              <w:jc w:val="center"/>
              <w:rPr>
                <w:rFonts w:ascii="宋体" w:hAnsi="宋体"/>
                <w:b/>
                <w:color w:val="auto"/>
                <w:sz w:val="24"/>
                <w:highlight w:val="none"/>
              </w:rPr>
            </w:pPr>
            <w:r>
              <w:rPr>
                <w:rFonts w:hint="eastAsia" w:ascii="宋体" w:hAnsi="宋体"/>
                <w:b/>
                <w:color w:val="auto"/>
                <w:sz w:val="24"/>
                <w:highlight w:val="none"/>
              </w:rPr>
              <w:t>姓名</w:t>
            </w:r>
          </w:p>
        </w:tc>
        <w:tc>
          <w:tcPr>
            <w:tcW w:w="1797" w:type="dxa"/>
            <w:noWrap w:val="0"/>
            <w:vAlign w:val="center"/>
          </w:tcPr>
          <w:p w14:paraId="2C3E7A5A">
            <w:pPr>
              <w:jc w:val="center"/>
              <w:rPr>
                <w:rFonts w:ascii="宋体" w:hAnsi="宋体"/>
                <w:b/>
                <w:color w:val="auto"/>
                <w:sz w:val="24"/>
                <w:highlight w:val="none"/>
              </w:rPr>
            </w:pPr>
            <w:r>
              <w:rPr>
                <w:rFonts w:hint="eastAsia" w:ascii="宋体" w:hAnsi="宋体"/>
                <w:b/>
                <w:color w:val="auto"/>
                <w:sz w:val="24"/>
                <w:highlight w:val="none"/>
              </w:rPr>
              <w:t>职称</w:t>
            </w:r>
          </w:p>
        </w:tc>
        <w:tc>
          <w:tcPr>
            <w:tcW w:w="3058" w:type="dxa"/>
            <w:noWrap w:val="0"/>
            <w:vAlign w:val="center"/>
          </w:tcPr>
          <w:p w14:paraId="2BB6F73A">
            <w:pPr>
              <w:jc w:val="center"/>
              <w:rPr>
                <w:rFonts w:ascii="宋体" w:hAnsi="宋体"/>
                <w:b/>
                <w:color w:val="auto"/>
                <w:sz w:val="24"/>
                <w:highlight w:val="none"/>
              </w:rPr>
            </w:pPr>
            <w:r>
              <w:rPr>
                <w:rFonts w:hint="eastAsia" w:ascii="宋体" w:hAnsi="宋体"/>
                <w:b/>
                <w:color w:val="auto"/>
                <w:sz w:val="24"/>
                <w:highlight w:val="none"/>
              </w:rPr>
              <w:t>证书号/身份证号</w:t>
            </w:r>
          </w:p>
        </w:tc>
      </w:tr>
      <w:tr w14:paraId="0EFE69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2" w:hRule="atLeast"/>
          <w:jc w:val="center"/>
        </w:trPr>
        <w:tc>
          <w:tcPr>
            <w:tcW w:w="2397" w:type="dxa"/>
            <w:noWrap w:val="0"/>
            <w:vAlign w:val="center"/>
          </w:tcPr>
          <w:p w14:paraId="50D982F5">
            <w:pPr>
              <w:jc w:val="center"/>
              <w:rPr>
                <w:rFonts w:ascii="宋体" w:hAnsi="宋体"/>
                <w:color w:val="auto"/>
                <w:sz w:val="24"/>
                <w:szCs w:val="24"/>
                <w:highlight w:val="none"/>
              </w:rPr>
            </w:pPr>
            <w:r>
              <w:rPr>
                <w:rFonts w:hint="eastAsia" w:ascii="宋体" w:hAnsi="宋体"/>
                <w:bCs/>
                <w:color w:val="auto"/>
                <w:sz w:val="24"/>
                <w:szCs w:val="24"/>
                <w:highlight w:val="none"/>
              </w:rPr>
              <w:t>项目负责人</w:t>
            </w:r>
          </w:p>
        </w:tc>
        <w:tc>
          <w:tcPr>
            <w:tcW w:w="1979" w:type="dxa"/>
            <w:noWrap w:val="0"/>
            <w:vAlign w:val="top"/>
          </w:tcPr>
          <w:p w14:paraId="4DAD11DF">
            <w:pPr>
              <w:outlineLvl w:val="0"/>
              <w:rPr>
                <w:rFonts w:ascii="宋体" w:hAnsi="宋体"/>
                <w:bCs/>
                <w:color w:val="auto"/>
                <w:sz w:val="24"/>
                <w:szCs w:val="24"/>
                <w:highlight w:val="none"/>
              </w:rPr>
            </w:pPr>
          </w:p>
        </w:tc>
        <w:tc>
          <w:tcPr>
            <w:tcW w:w="1797" w:type="dxa"/>
            <w:noWrap w:val="0"/>
            <w:vAlign w:val="top"/>
          </w:tcPr>
          <w:p w14:paraId="3C0FC364">
            <w:pPr>
              <w:outlineLvl w:val="0"/>
              <w:rPr>
                <w:rFonts w:ascii="宋体" w:hAnsi="宋体"/>
                <w:bCs/>
                <w:color w:val="auto"/>
                <w:sz w:val="24"/>
                <w:szCs w:val="24"/>
                <w:highlight w:val="none"/>
              </w:rPr>
            </w:pPr>
          </w:p>
        </w:tc>
        <w:tc>
          <w:tcPr>
            <w:tcW w:w="3058" w:type="dxa"/>
            <w:noWrap w:val="0"/>
            <w:vAlign w:val="top"/>
          </w:tcPr>
          <w:p w14:paraId="1149A01B">
            <w:pPr>
              <w:outlineLvl w:val="0"/>
              <w:rPr>
                <w:rFonts w:ascii="宋体" w:hAnsi="宋体"/>
                <w:bCs/>
                <w:color w:val="auto"/>
                <w:sz w:val="24"/>
                <w:szCs w:val="24"/>
                <w:highlight w:val="none"/>
              </w:rPr>
            </w:pPr>
          </w:p>
        </w:tc>
      </w:tr>
      <w:tr w14:paraId="0C94CA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0" w:hRule="atLeast"/>
          <w:jc w:val="center"/>
        </w:trPr>
        <w:tc>
          <w:tcPr>
            <w:tcW w:w="2397" w:type="dxa"/>
            <w:noWrap w:val="0"/>
            <w:vAlign w:val="center"/>
          </w:tcPr>
          <w:p w14:paraId="30B00A39">
            <w:pPr>
              <w:jc w:val="center"/>
              <w:outlineLvl w:val="0"/>
              <w:rPr>
                <w:rFonts w:ascii="宋体" w:hAnsi="宋体" w:eastAsia="宋体"/>
                <w:bCs/>
                <w:color w:val="auto"/>
                <w:sz w:val="24"/>
                <w:szCs w:val="24"/>
                <w:highlight w:val="none"/>
                <w:lang w:val="en-US" w:eastAsia="zh-CN"/>
              </w:rPr>
            </w:pPr>
          </w:p>
        </w:tc>
        <w:tc>
          <w:tcPr>
            <w:tcW w:w="1979" w:type="dxa"/>
            <w:noWrap w:val="0"/>
            <w:vAlign w:val="top"/>
          </w:tcPr>
          <w:p w14:paraId="16D1ABD3">
            <w:pPr>
              <w:outlineLvl w:val="0"/>
              <w:rPr>
                <w:rFonts w:ascii="宋体" w:hAnsi="宋体"/>
                <w:bCs/>
                <w:color w:val="auto"/>
                <w:sz w:val="24"/>
                <w:szCs w:val="24"/>
                <w:highlight w:val="none"/>
              </w:rPr>
            </w:pPr>
          </w:p>
        </w:tc>
        <w:tc>
          <w:tcPr>
            <w:tcW w:w="1797" w:type="dxa"/>
            <w:noWrap w:val="0"/>
            <w:vAlign w:val="top"/>
          </w:tcPr>
          <w:p w14:paraId="0CC5EAAA">
            <w:pPr>
              <w:outlineLvl w:val="0"/>
              <w:rPr>
                <w:rFonts w:ascii="宋体" w:hAnsi="宋体"/>
                <w:bCs/>
                <w:color w:val="auto"/>
                <w:sz w:val="24"/>
                <w:szCs w:val="24"/>
                <w:highlight w:val="none"/>
              </w:rPr>
            </w:pPr>
          </w:p>
        </w:tc>
        <w:tc>
          <w:tcPr>
            <w:tcW w:w="3058" w:type="dxa"/>
            <w:noWrap w:val="0"/>
            <w:vAlign w:val="top"/>
          </w:tcPr>
          <w:p w14:paraId="336E1696">
            <w:pPr>
              <w:outlineLvl w:val="0"/>
              <w:rPr>
                <w:rFonts w:ascii="宋体" w:hAnsi="宋体"/>
                <w:bCs/>
                <w:color w:val="auto"/>
                <w:sz w:val="24"/>
                <w:szCs w:val="24"/>
                <w:highlight w:val="none"/>
              </w:rPr>
            </w:pPr>
          </w:p>
        </w:tc>
      </w:tr>
      <w:tr w14:paraId="5EB43F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2" w:hRule="atLeast"/>
          <w:jc w:val="center"/>
        </w:trPr>
        <w:tc>
          <w:tcPr>
            <w:tcW w:w="2397" w:type="dxa"/>
            <w:noWrap w:val="0"/>
            <w:vAlign w:val="center"/>
          </w:tcPr>
          <w:p w14:paraId="7F22870B">
            <w:pPr>
              <w:jc w:val="center"/>
              <w:outlineLvl w:val="0"/>
              <w:rPr>
                <w:rFonts w:ascii="宋体" w:hAnsi="宋体" w:eastAsia="宋体"/>
                <w:bCs/>
                <w:color w:val="auto"/>
                <w:sz w:val="24"/>
                <w:szCs w:val="24"/>
                <w:highlight w:val="none"/>
                <w:lang w:val="en-US" w:eastAsia="zh-CN"/>
              </w:rPr>
            </w:pPr>
          </w:p>
        </w:tc>
        <w:tc>
          <w:tcPr>
            <w:tcW w:w="1979" w:type="dxa"/>
            <w:noWrap w:val="0"/>
            <w:vAlign w:val="top"/>
          </w:tcPr>
          <w:p w14:paraId="1946DE1A">
            <w:pPr>
              <w:outlineLvl w:val="0"/>
              <w:rPr>
                <w:rFonts w:ascii="宋体" w:hAnsi="宋体"/>
                <w:bCs/>
                <w:color w:val="auto"/>
                <w:sz w:val="24"/>
                <w:szCs w:val="24"/>
                <w:highlight w:val="none"/>
              </w:rPr>
            </w:pPr>
          </w:p>
        </w:tc>
        <w:tc>
          <w:tcPr>
            <w:tcW w:w="1797" w:type="dxa"/>
            <w:noWrap w:val="0"/>
            <w:vAlign w:val="top"/>
          </w:tcPr>
          <w:p w14:paraId="2793815C">
            <w:pPr>
              <w:outlineLvl w:val="0"/>
              <w:rPr>
                <w:rFonts w:ascii="宋体" w:hAnsi="宋体"/>
                <w:bCs/>
                <w:color w:val="auto"/>
                <w:sz w:val="24"/>
                <w:szCs w:val="24"/>
                <w:highlight w:val="none"/>
              </w:rPr>
            </w:pPr>
          </w:p>
        </w:tc>
        <w:tc>
          <w:tcPr>
            <w:tcW w:w="3058" w:type="dxa"/>
            <w:noWrap w:val="0"/>
            <w:vAlign w:val="top"/>
          </w:tcPr>
          <w:p w14:paraId="319E2B21">
            <w:pPr>
              <w:outlineLvl w:val="0"/>
              <w:rPr>
                <w:rFonts w:ascii="宋体" w:hAnsi="宋体"/>
                <w:bCs/>
                <w:color w:val="auto"/>
                <w:sz w:val="24"/>
                <w:szCs w:val="24"/>
                <w:highlight w:val="none"/>
              </w:rPr>
            </w:pPr>
          </w:p>
        </w:tc>
      </w:tr>
      <w:tr w14:paraId="3CB89B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2" w:hRule="atLeast"/>
          <w:jc w:val="center"/>
        </w:trPr>
        <w:tc>
          <w:tcPr>
            <w:tcW w:w="2397" w:type="dxa"/>
            <w:noWrap w:val="0"/>
            <w:vAlign w:val="center"/>
          </w:tcPr>
          <w:p w14:paraId="6C4045EF">
            <w:pPr>
              <w:jc w:val="center"/>
              <w:outlineLvl w:val="0"/>
              <w:rPr>
                <w:rFonts w:ascii="宋体" w:hAnsi="宋体"/>
                <w:bCs/>
                <w:color w:val="auto"/>
                <w:sz w:val="24"/>
                <w:szCs w:val="24"/>
                <w:highlight w:val="none"/>
              </w:rPr>
            </w:pPr>
            <w:bookmarkStart w:id="5" w:name="_Toc37322910"/>
            <w:bookmarkStart w:id="6" w:name="_Toc37328759"/>
            <w:r>
              <w:rPr>
                <w:rFonts w:hint="eastAsia" w:ascii="宋体" w:hAnsi="宋体"/>
                <w:bCs/>
                <w:color w:val="auto"/>
                <w:sz w:val="24"/>
                <w:szCs w:val="24"/>
                <w:highlight w:val="none"/>
              </w:rPr>
              <w:t>……</w:t>
            </w:r>
            <w:bookmarkEnd w:id="5"/>
            <w:bookmarkEnd w:id="6"/>
          </w:p>
        </w:tc>
        <w:tc>
          <w:tcPr>
            <w:tcW w:w="1979" w:type="dxa"/>
            <w:noWrap w:val="0"/>
            <w:vAlign w:val="top"/>
          </w:tcPr>
          <w:p w14:paraId="46922F2A">
            <w:pPr>
              <w:outlineLvl w:val="0"/>
              <w:rPr>
                <w:rFonts w:ascii="宋体" w:hAnsi="宋体"/>
                <w:bCs/>
                <w:color w:val="auto"/>
                <w:sz w:val="24"/>
                <w:szCs w:val="24"/>
                <w:highlight w:val="none"/>
              </w:rPr>
            </w:pPr>
          </w:p>
        </w:tc>
        <w:tc>
          <w:tcPr>
            <w:tcW w:w="1797" w:type="dxa"/>
            <w:noWrap w:val="0"/>
            <w:vAlign w:val="top"/>
          </w:tcPr>
          <w:p w14:paraId="61703497">
            <w:pPr>
              <w:outlineLvl w:val="0"/>
              <w:rPr>
                <w:rFonts w:ascii="宋体" w:hAnsi="宋体"/>
                <w:bCs/>
                <w:color w:val="auto"/>
                <w:sz w:val="24"/>
                <w:szCs w:val="24"/>
                <w:highlight w:val="none"/>
              </w:rPr>
            </w:pPr>
          </w:p>
        </w:tc>
        <w:tc>
          <w:tcPr>
            <w:tcW w:w="3058" w:type="dxa"/>
            <w:noWrap w:val="0"/>
            <w:vAlign w:val="top"/>
          </w:tcPr>
          <w:p w14:paraId="247ED0F6">
            <w:pPr>
              <w:outlineLvl w:val="0"/>
              <w:rPr>
                <w:rFonts w:ascii="宋体" w:hAnsi="宋体"/>
                <w:bCs/>
                <w:color w:val="auto"/>
                <w:sz w:val="24"/>
                <w:szCs w:val="24"/>
                <w:highlight w:val="none"/>
              </w:rPr>
            </w:pPr>
          </w:p>
        </w:tc>
      </w:tr>
      <w:tr w14:paraId="7716A4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2" w:hRule="atLeast"/>
          <w:jc w:val="center"/>
        </w:trPr>
        <w:tc>
          <w:tcPr>
            <w:tcW w:w="2397" w:type="dxa"/>
            <w:noWrap w:val="0"/>
            <w:vAlign w:val="center"/>
          </w:tcPr>
          <w:p w14:paraId="5989F9EE">
            <w:pPr>
              <w:jc w:val="center"/>
              <w:outlineLvl w:val="0"/>
              <w:rPr>
                <w:rFonts w:ascii="宋体" w:hAnsi="宋体"/>
                <w:bCs/>
                <w:color w:val="auto"/>
                <w:sz w:val="24"/>
                <w:szCs w:val="24"/>
                <w:highlight w:val="none"/>
              </w:rPr>
            </w:pPr>
          </w:p>
        </w:tc>
        <w:tc>
          <w:tcPr>
            <w:tcW w:w="1979" w:type="dxa"/>
            <w:noWrap w:val="0"/>
            <w:vAlign w:val="top"/>
          </w:tcPr>
          <w:p w14:paraId="2923C978">
            <w:pPr>
              <w:outlineLvl w:val="0"/>
              <w:rPr>
                <w:rFonts w:ascii="宋体" w:hAnsi="宋体"/>
                <w:bCs/>
                <w:color w:val="auto"/>
                <w:sz w:val="24"/>
                <w:szCs w:val="24"/>
                <w:highlight w:val="none"/>
              </w:rPr>
            </w:pPr>
          </w:p>
        </w:tc>
        <w:tc>
          <w:tcPr>
            <w:tcW w:w="1797" w:type="dxa"/>
            <w:noWrap w:val="0"/>
            <w:vAlign w:val="top"/>
          </w:tcPr>
          <w:p w14:paraId="04A9480C">
            <w:pPr>
              <w:outlineLvl w:val="0"/>
              <w:rPr>
                <w:rFonts w:ascii="宋体" w:hAnsi="宋体"/>
                <w:bCs/>
                <w:color w:val="auto"/>
                <w:sz w:val="24"/>
                <w:szCs w:val="24"/>
                <w:highlight w:val="none"/>
              </w:rPr>
            </w:pPr>
          </w:p>
        </w:tc>
        <w:tc>
          <w:tcPr>
            <w:tcW w:w="3058" w:type="dxa"/>
            <w:noWrap w:val="0"/>
            <w:vAlign w:val="top"/>
          </w:tcPr>
          <w:p w14:paraId="3B3E79BB">
            <w:pPr>
              <w:outlineLvl w:val="0"/>
              <w:rPr>
                <w:rFonts w:ascii="宋体" w:hAnsi="宋体"/>
                <w:bCs/>
                <w:color w:val="auto"/>
                <w:sz w:val="24"/>
                <w:szCs w:val="24"/>
                <w:highlight w:val="none"/>
              </w:rPr>
            </w:pPr>
          </w:p>
        </w:tc>
      </w:tr>
      <w:tr w14:paraId="4F76A0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2" w:hRule="atLeast"/>
          <w:jc w:val="center"/>
        </w:trPr>
        <w:tc>
          <w:tcPr>
            <w:tcW w:w="2397" w:type="dxa"/>
            <w:noWrap w:val="0"/>
            <w:vAlign w:val="center"/>
          </w:tcPr>
          <w:p w14:paraId="17893C64">
            <w:pPr>
              <w:jc w:val="center"/>
              <w:outlineLvl w:val="0"/>
              <w:rPr>
                <w:rFonts w:ascii="宋体" w:hAnsi="宋体"/>
                <w:bCs/>
                <w:color w:val="auto"/>
                <w:sz w:val="24"/>
                <w:szCs w:val="24"/>
                <w:highlight w:val="none"/>
              </w:rPr>
            </w:pPr>
          </w:p>
        </w:tc>
        <w:tc>
          <w:tcPr>
            <w:tcW w:w="1979" w:type="dxa"/>
            <w:noWrap w:val="0"/>
            <w:vAlign w:val="top"/>
          </w:tcPr>
          <w:p w14:paraId="7A35D17E">
            <w:pPr>
              <w:outlineLvl w:val="0"/>
              <w:rPr>
                <w:rFonts w:ascii="宋体" w:hAnsi="宋体"/>
                <w:bCs/>
                <w:color w:val="auto"/>
                <w:sz w:val="24"/>
                <w:szCs w:val="24"/>
                <w:highlight w:val="none"/>
              </w:rPr>
            </w:pPr>
          </w:p>
        </w:tc>
        <w:tc>
          <w:tcPr>
            <w:tcW w:w="1797" w:type="dxa"/>
            <w:noWrap w:val="0"/>
            <w:vAlign w:val="top"/>
          </w:tcPr>
          <w:p w14:paraId="17AA946C">
            <w:pPr>
              <w:outlineLvl w:val="0"/>
              <w:rPr>
                <w:rFonts w:ascii="宋体" w:hAnsi="宋体"/>
                <w:bCs/>
                <w:color w:val="auto"/>
                <w:sz w:val="24"/>
                <w:szCs w:val="24"/>
                <w:highlight w:val="none"/>
              </w:rPr>
            </w:pPr>
          </w:p>
        </w:tc>
        <w:tc>
          <w:tcPr>
            <w:tcW w:w="3058" w:type="dxa"/>
            <w:noWrap w:val="0"/>
            <w:vAlign w:val="top"/>
          </w:tcPr>
          <w:p w14:paraId="4FB773D6">
            <w:pPr>
              <w:outlineLvl w:val="0"/>
              <w:rPr>
                <w:rFonts w:ascii="宋体" w:hAnsi="宋体"/>
                <w:bCs/>
                <w:color w:val="auto"/>
                <w:sz w:val="24"/>
                <w:szCs w:val="24"/>
                <w:highlight w:val="none"/>
              </w:rPr>
            </w:pPr>
          </w:p>
        </w:tc>
      </w:tr>
      <w:tr w14:paraId="07C1E0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2" w:hRule="atLeast"/>
          <w:jc w:val="center"/>
        </w:trPr>
        <w:tc>
          <w:tcPr>
            <w:tcW w:w="2397" w:type="dxa"/>
            <w:noWrap w:val="0"/>
            <w:vAlign w:val="center"/>
          </w:tcPr>
          <w:p w14:paraId="50955C3B">
            <w:pPr>
              <w:jc w:val="center"/>
              <w:outlineLvl w:val="0"/>
              <w:rPr>
                <w:rFonts w:ascii="宋体" w:hAnsi="宋体"/>
                <w:bCs/>
                <w:color w:val="auto"/>
                <w:sz w:val="24"/>
                <w:szCs w:val="24"/>
                <w:highlight w:val="none"/>
              </w:rPr>
            </w:pPr>
          </w:p>
        </w:tc>
        <w:tc>
          <w:tcPr>
            <w:tcW w:w="1979" w:type="dxa"/>
            <w:noWrap w:val="0"/>
            <w:vAlign w:val="top"/>
          </w:tcPr>
          <w:p w14:paraId="15BD4EB2">
            <w:pPr>
              <w:outlineLvl w:val="0"/>
              <w:rPr>
                <w:rFonts w:ascii="宋体" w:hAnsi="宋体"/>
                <w:bCs/>
                <w:color w:val="auto"/>
                <w:sz w:val="24"/>
                <w:szCs w:val="24"/>
                <w:highlight w:val="none"/>
              </w:rPr>
            </w:pPr>
          </w:p>
        </w:tc>
        <w:tc>
          <w:tcPr>
            <w:tcW w:w="1797" w:type="dxa"/>
            <w:noWrap w:val="0"/>
            <w:vAlign w:val="top"/>
          </w:tcPr>
          <w:p w14:paraId="206BE1C3">
            <w:pPr>
              <w:outlineLvl w:val="0"/>
              <w:rPr>
                <w:rFonts w:ascii="宋体" w:hAnsi="宋体"/>
                <w:bCs/>
                <w:color w:val="auto"/>
                <w:sz w:val="24"/>
                <w:szCs w:val="24"/>
                <w:highlight w:val="none"/>
              </w:rPr>
            </w:pPr>
          </w:p>
        </w:tc>
        <w:tc>
          <w:tcPr>
            <w:tcW w:w="3058" w:type="dxa"/>
            <w:noWrap w:val="0"/>
            <w:vAlign w:val="top"/>
          </w:tcPr>
          <w:p w14:paraId="541A59C3">
            <w:pPr>
              <w:outlineLvl w:val="0"/>
              <w:rPr>
                <w:rFonts w:ascii="宋体" w:hAnsi="宋体"/>
                <w:bCs/>
                <w:color w:val="auto"/>
                <w:sz w:val="24"/>
                <w:szCs w:val="24"/>
                <w:highlight w:val="none"/>
              </w:rPr>
            </w:pPr>
          </w:p>
        </w:tc>
      </w:tr>
    </w:tbl>
    <w:p w14:paraId="75BB5046">
      <w:pPr>
        <w:rPr>
          <w:color w:val="auto"/>
          <w:highlight w:val="none"/>
        </w:rPr>
      </w:pPr>
    </w:p>
    <w:p w14:paraId="73D4F1B5">
      <w:pPr>
        <w:rPr>
          <w:rFonts w:ascii="宋体" w:hAnsi="宋体"/>
          <w:b/>
          <w:bCs/>
          <w:color w:val="auto"/>
          <w:sz w:val="24"/>
          <w:szCs w:val="24"/>
          <w:highlight w:val="none"/>
        </w:rPr>
      </w:pPr>
      <w:r>
        <w:rPr>
          <w:rFonts w:hint="eastAsia" w:ascii="宋体" w:hAnsi="宋体"/>
          <w:b/>
          <w:bCs/>
          <w:color w:val="auto"/>
          <w:sz w:val="24"/>
          <w:szCs w:val="24"/>
          <w:highlight w:val="none"/>
        </w:rPr>
        <w:t>法定代表人或法定代表人授权代表签字或盖章：</w:t>
      </w:r>
    </w:p>
    <w:p w14:paraId="5D212BC0">
      <w:pPr>
        <w:rPr>
          <w:color w:val="auto"/>
          <w:highlight w:val="none"/>
        </w:rPr>
      </w:pPr>
    </w:p>
    <w:p w14:paraId="4D0386AC">
      <w:pPr>
        <w:rPr>
          <w:color w:val="auto"/>
          <w:highlight w:val="none"/>
        </w:rPr>
      </w:pPr>
    </w:p>
    <w:p w14:paraId="36D8A0A2">
      <w:pPr>
        <w:spacing w:line="460" w:lineRule="exact"/>
        <w:rPr>
          <w:bCs/>
          <w:color w:val="auto"/>
          <w:sz w:val="24"/>
          <w:szCs w:val="22"/>
          <w:highlight w:val="none"/>
        </w:rPr>
      </w:pPr>
      <w:r>
        <w:rPr>
          <w:rFonts w:hint="eastAsia"/>
          <w:bCs/>
          <w:color w:val="auto"/>
          <w:sz w:val="24"/>
          <w:szCs w:val="22"/>
          <w:highlight w:val="none"/>
        </w:rPr>
        <w:t>注：1.上表如需要自行延长。</w:t>
      </w:r>
    </w:p>
    <w:p w14:paraId="4FA8625E">
      <w:pPr>
        <w:widowControl/>
        <w:jc w:val="left"/>
        <w:rPr>
          <w:rFonts w:eastAsia="宋体"/>
          <w:b/>
          <w:bCs w:val="0"/>
          <w:color w:val="auto"/>
          <w:sz w:val="24"/>
          <w:szCs w:val="22"/>
          <w:highlight w:val="none"/>
          <w:lang w:val="en-US" w:eastAsia="zh-CN"/>
        </w:rPr>
      </w:pPr>
      <w:r>
        <w:rPr>
          <w:bCs/>
          <w:color w:val="auto"/>
          <w:sz w:val="24"/>
          <w:szCs w:val="22"/>
          <w:highlight w:val="none"/>
        </w:rPr>
        <w:br w:type="page" w:clear="all"/>
      </w:r>
      <w:r>
        <w:rPr>
          <w:rFonts w:hint="eastAsia"/>
          <w:b/>
          <w:bCs w:val="0"/>
          <w:color w:val="auto"/>
          <w:sz w:val="24"/>
          <w:szCs w:val="22"/>
          <w:highlight w:val="none"/>
          <w:lang w:eastAsia="zh-CN"/>
        </w:rPr>
        <w:t>（</w:t>
      </w:r>
      <w:r>
        <w:rPr>
          <w:rFonts w:hint="eastAsia"/>
          <w:b/>
          <w:bCs w:val="0"/>
          <w:color w:val="auto"/>
          <w:sz w:val="24"/>
          <w:szCs w:val="22"/>
          <w:highlight w:val="none"/>
          <w:lang w:val="en-US" w:eastAsia="zh-CN"/>
        </w:rPr>
        <w:t>十</w:t>
      </w:r>
      <w:r>
        <w:rPr>
          <w:rFonts w:hint="eastAsia"/>
          <w:b/>
          <w:bCs w:val="0"/>
          <w:color w:val="auto"/>
          <w:sz w:val="24"/>
          <w:szCs w:val="22"/>
          <w:highlight w:val="none"/>
          <w:lang w:eastAsia="zh-CN"/>
        </w:rPr>
        <w:t>）</w:t>
      </w:r>
      <w:r>
        <w:rPr>
          <w:rFonts w:hint="eastAsia"/>
          <w:b/>
          <w:bCs w:val="0"/>
          <w:color w:val="auto"/>
          <w:sz w:val="24"/>
          <w:szCs w:val="22"/>
          <w:highlight w:val="none"/>
          <w:lang w:val="en-US" w:eastAsia="zh-CN"/>
        </w:rPr>
        <w:t>项目负责人简历表（格式）</w:t>
      </w:r>
    </w:p>
    <w:p w14:paraId="7138AA53">
      <w:pPr>
        <w:spacing w:line="360" w:lineRule="auto"/>
        <w:jc w:val="center"/>
        <w:rPr>
          <w:rFonts w:hint="eastAsia"/>
          <w:b/>
          <w:color w:val="auto"/>
          <w:sz w:val="28"/>
          <w:szCs w:val="28"/>
          <w:highlight w:val="none"/>
        </w:rPr>
      </w:pPr>
    </w:p>
    <w:p w14:paraId="10013315">
      <w:pPr>
        <w:spacing w:line="360" w:lineRule="auto"/>
        <w:jc w:val="center"/>
        <w:rPr>
          <w:b/>
          <w:color w:val="auto"/>
          <w:sz w:val="28"/>
          <w:szCs w:val="28"/>
          <w:highlight w:val="none"/>
        </w:rPr>
      </w:pPr>
      <w:r>
        <w:rPr>
          <w:rFonts w:hint="eastAsia"/>
          <w:b/>
          <w:color w:val="auto"/>
          <w:sz w:val="28"/>
          <w:szCs w:val="28"/>
          <w:highlight w:val="none"/>
        </w:rPr>
        <w:t>项目负责人简历表</w:t>
      </w:r>
    </w:p>
    <w:p w14:paraId="25414221">
      <w:pPr>
        <w:jc w:val="left"/>
        <w:rPr>
          <w:rFonts w:ascii="宋体" w:hAnsi="宋体"/>
          <w:bCs/>
          <w:color w:val="auto"/>
          <w:sz w:val="24"/>
          <w:szCs w:val="24"/>
          <w:highlight w:val="none"/>
        </w:rPr>
      </w:pPr>
    </w:p>
    <w:p w14:paraId="30A1E5C8">
      <w:pPr>
        <w:jc w:val="left"/>
        <w:rPr>
          <w:rFonts w:hint="eastAsia" w:ascii="宋体" w:hAnsi="宋体" w:eastAsia="宋体"/>
          <w:color w:val="auto"/>
          <w:sz w:val="24"/>
          <w:szCs w:val="24"/>
          <w:highlight w:val="none"/>
          <w:lang w:eastAsia="zh-CN"/>
        </w:rPr>
      </w:pPr>
      <w:r>
        <w:rPr>
          <w:rFonts w:hint="eastAsia" w:ascii="宋体" w:hAnsi="宋体"/>
          <w:bCs/>
          <w:color w:val="auto"/>
          <w:sz w:val="24"/>
          <w:szCs w:val="24"/>
          <w:highlight w:val="none"/>
        </w:rPr>
        <w:t>项目名称：</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lang w:val="en-US" w:eastAsia="zh-CN"/>
        </w:rPr>
        <w:t xml:space="preserve">        </w:t>
      </w:r>
      <w:r>
        <w:rPr>
          <w:rFonts w:hint="eastAsia" w:ascii="宋体" w:hAnsi="宋体"/>
          <w:bCs/>
          <w:color w:val="auto"/>
          <w:sz w:val="24"/>
          <w:szCs w:val="24"/>
          <w:highlight w:val="none"/>
        </w:rPr>
        <w:t>项目编号：</w:t>
      </w:r>
      <w:r>
        <w:rPr>
          <w:rFonts w:hint="eastAsia" w:ascii="宋体" w:hAnsi="宋体"/>
          <w:bCs/>
          <w:color w:val="auto"/>
          <w:sz w:val="24"/>
          <w:szCs w:val="24"/>
          <w:highlight w:val="none"/>
          <w:lang w:val="en-US" w:eastAsia="zh-CN"/>
        </w:rPr>
        <w:t xml:space="preserve"> </w:t>
      </w:r>
    </w:p>
    <w:tbl>
      <w:tblPr>
        <w:tblStyle w:val="3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36"/>
        <w:gridCol w:w="1031"/>
        <w:gridCol w:w="1289"/>
        <w:gridCol w:w="165"/>
        <w:gridCol w:w="440"/>
        <w:gridCol w:w="1204"/>
        <w:gridCol w:w="15"/>
        <w:gridCol w:w="384"/>
        <w:gridCol w:w="1109"/>
        <w:gridCol w:w="1079"/>
        <w:gridCol w:w="528"/>
        <w:gridCol w:w="1562"/>
      </w:tblGrid>
      <w:tr w14:paraId="4B806F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jc w:val="center"/>
        </w:trPr>
        <w:tc>
          <w:tcPr>
            <w:tcW w:w="385" w:type="dxa"/>
            <w:noWrap w:val="0"/>
            <w:vAlign w:val="center"/>
          </w:tcPr>
          <w:p w14:paraId="1FC80F7A">
            <w:pPr>
              <w:spacing w:line="360" w:lineRule="auto"/>
              <w:jc w:val="center"/>
              <w:rPr>
                <w:rFonts w:ascii="宋体" w:hAnsi="宋体"/>
                <w:color w:val="auto"/>
                <w:sz w:val="22"/>
                <w:szCs w:val="21"/>
                <w:highlight w:val="none"/>
              </w:rPr>
            </w:pPr>
            <w:r>
              <w:rPr>
                <w:rFonts w:hint="eastAsia" w:ascii="宋体" w:hAnsi="宋体"/>
                <w:color w:val="auto"/>
                <w:sz w:val="22"/>
                <w:szCs w:val="21"/>
                <w:highlight w:val="none"/>
              </w:rPr>
              <w:t>姓名</w:t>
            </w:r>
          </w:p>
        </w:tc>
        <w:tc>
          <w:tcPr>
            <w:tcW w:w="2529" w:type="dxa"/>
            <w:gridSpan w:val="3"/>
            <w:noWrap w:val="0"/>
            <w:vAlign w:val="center"/>
          </w:tcPr>
          <w:p w14:paraId="329C0A2A">
            <w:pPr>
              <w:spacing w:line="360" w:lineRule="auto"/>
              <w:jc w:val="center"/>
              <w:rPr>
                <w:rFonts w:ascii="宋体" w:hAnsi="宋体"/>
                <w:color w:val="auto"/>
                <w:sz w:val="22"/>
                <w:szCs w:val="21"/>
                <w:highlight w:val="none"/>
              </w:rPr>
            </w:pPr>
          </w:p>
        </w:tc>
        <w:tc>
          <w:tcPr>
            <w:tcW w:w="440" w:type="dxa"/>
            <w:noWrap w:val="0"/>
            <w:vAlign w:val="center"/>
          </w:tcPr>
          <w:p w14:paraId="19474F6D">
            <w:pPr>
              <w:spacing w:line="360" w:lineRule="auto"/>
              <w:jc w:val="center"/>
              <w:rPr>
                <w:rFonts w:ascii="宋体" w:hAnsi="宋体"/>
                <w:color w:val="auto"/>
                <w:sz w:val="22"/>
                <w:szCs w:val="21"/>
                <w:highlight w:val="none"/>
              </w:rPr>
            </w:pPr>
            <w:r>
              <w:rPr>
                <w:rFonts w:hint="eastAsia" w:ascii="宋体" w:hAnsi="宋体"/>
                <w:color w:val="auto"/>
                <w:sz w:val="22"/>
                <w:szCs w:val="21"/>
                <w:highlight w:val="none"/>
              </w:rPr>
              <w:t>性别</w:t>
            </w:r>
          </w:p>
        </w:tc>
        <w:tc>
          <w:tcPr>
            <w:tcW w:w="1629" w:type="dxa"/>
            <w:gridSpan w:val="3"/>
            <w:noWrap w:val="0"/>
            <w:vAlign w:val="center"/>
          </w:tcPr>
          <w:p w14:paraId="752522B3">
            <w:pPr>
              <w:spacing w:line="360" w:lineRule="auto"/>
              <w:jc w:val="center"/>
              <w:rPr>
                <w:rFonts w:ascii="宋体" w:hAnsi="宋体"/>
                <w:color w:val="auto"/>
                <w:sz w:val="22"/>
                <w:szCs w:val="21"/>
                <w:highlight w:val="none"/>
              </w:rPr>
            </w:pPr>
          </w:p>
        </w:tc>
        <w:tc>
          <w:tcPr>
            <w:tcW w:w="1046" w:type="dxa"/>
            <w:noWrap w:val="0"/>
            <w:vAlign w:val="center"/>
          </w:tcPr>
          <w:p w14:paraId="51F25982">
            <w:pPr>
              <w:spacing w:line="360" w:lineRule="auto"/>
              <w:jc w:val="center"/>
              <w:rPr>
                <w:rFonts w:ascii="宋体" w:hAnsi="宋体"/>
                <w:color w:val="auto"/>
                <w:sz w:val="22"/>
                <w:szCs w:val="21"/>
                <w:highlight w:val="none"/>
              </w:rPr>
            </w:pPr>
            <w:r>
              <w:rPr>
                <w:rFonts w:hint="eastAsia" w:ascii="宋体" w:hAnsi="宋体"/>
                <w:color w:val="auto"/>
                <w:sz w:val="22"/>
                <w:szCs w:val="21"/>
                <w:highlight w:val="none"/>
              </w:rPr>
              <w:t>年龄</w:t>
            </w:r>
          </w:p>
        </w:tc>
        <w:tc>
          <w:tcPr>
            <w:tcW w:w="2514" w:type="dxa"/>
            <w:gridSpan w:val="3"/>
            <w:noWrap w:val="0"/>
            <w:vAlign w:val="center"/>
          </w:tcPr>
          <w:p w14:paraId="17CAFDEE">
            <w:pPr>
              <w:spacing w:line="360" w:lineRule="auto"/>
              <w:jc w:val="center"/>
              <w:rPr>
                <w:rFonts w:ascii="宋体" w:hAnsi="宋体"/>
                <w:color w:val="auto"/>
                <w:sz w:val="22"/>
                <w:szCs w:val="21"/>
                <w:highlight w:val="none"/>
              </w:rPr>
            </w:pPr>
          </w:p>
        </w:tc>
      </w:tr>
      <w:tr w14:paraId="081A2D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3" w:hRule="atLeast"/>
          <w:jc w:val="center"/>
        </w:trPr>
        <w:tc>
          <w:tcPr>
            <w:tcW w:w="385" w:type="dxa"/>
            <w:noWrap w:val="0"/>
            <w:vAlign w:val="center"/>
          </w:tcPr>
          <w:p w14:paraId="3B79AC0E">
            <w:pPr>
              <w:spacing w:line="360" w:lineRule="auto"/>
              <w:jc w:val="center"/>
              <w:rPr>
                <w:rFonts w:ascii="宋体" w:hAnsi="宋体"/>
                <w:color w:val="auto"/>
                <w:sz w:val="22"/>
                <w:szCs w:val="21"/>
                <w:highlight w:val="none"/>
              </w:rPr>
            </w:pPr>
            <w:r>
              <w:rPr>
                <w:rFonts w:hint="eastAsia" w:ascii="宋体" w:hAnsi="宋体"/>
                <w:color w:val="auto"/>
                <w:sz w:val="22"/>
                <w:szCs w:val="21"/>
                <w:highlight w:val="none"/>
              </w:rPr>
              <w:t>职务</w:t>
            </w:r>
          </w:p>
        </w:tc>
        <w:tc>
          <w:tcPr>
            <w:tcW w:w="2529" w:type="dxa"/>
            <w:gridSpan w:val="3"/>
            <w:noWrap w:val="0"/>
            <w:vAlign w:val="center"/>
          </w:tcPr>
          <w:p w14:paraId="1CB3DB93">
            <w:pPr>
              <w:spacing w:line="360" w:lineRule="auto"/>
              <w:jc w:val="center"/>
              <w:rPr>
                <w:rFonts w:ascii="宋体" w:hAnsi="宋体"/>
                <w:color w:val="auto"/>
                <w:sz w:val="22"/>
                <w:szCs w:val="21"/>
                <w:highlight w:val="none"/>
              </w:rPr>
            </w:pPr>
          </w:p>
        </w:tc>
        <w:tc>
          <w:tcPr>
            <w:tcW w:w="440" w:type="dxa"/>
            <w:noWrap w:val="0"/>
            <w:vAlign w:val="center"/>
          </w:tcPr>
          <w:p w14:paraId="200FE735">
            <w:pPr>
              <w:spacing w:line="360" w:lineRule="auto"/>
              <w:jc w:val="center"/>
              <w:rPr>
                <w:rFonts w:ascii="宋体" w:hAnsi="宋体"/>
                <w:color w:val="auto"/>
                <w:sz w:val="22"/>
                <w:szCs w:val="21"/>
                <w:highlight w:val="none"/>
              </w:rPr>
            </w:pPr>
            <w:r>
              <w:rPr>
                <w:rFonts w:hint="eastAsia" w:ascii="宋体" w:hAnsi="宋体"/>
                <w:color w:val="auto"/>
                <w:sz w:val="22"/>
                <w:szCs w:val="21"/>
                <w:highlight w:val="none"/>
              </w:rPr>
              <w:t>职称</w:t>
            </w:r>
          </w:p>
        </w:tc>
        <w:tc>
          <w:tcPr>
            <w:tcW w:w="1629" w:type="dxa"/>
            <w:gridSpan w:val="3"/>
            <w:noWrap w:val="0"/>
            <w:vAlign w:val="center"/>
          </w:tcPr>
          <w:p w14:paraId="3731E86A">
            <w:pPr>
              <w:spacing w:line="360" w:lineRule="auto"/>
              <w:jc w:val="center"/>
              <w:rPr>
                <w:rFonts w:ascii="宋体" w:hAnsi="宋体"/>
                <w:color w:val="auto"/>
                <w:sz w:val="22"/>
                <w:szCs w:val="21"/>
                <w:highlight w:val="none"/>
              </w:rPr>
            </w:pPr>
          </w:p>
        </w:tc>
        <w:tc>
          <w:tcPr>
            <w:tcW w:w="1046" w:type="dxa"/>
            <w:noWrap w:val="0"/>
            <w:vAlign w:val="center"/>
          </w:tcPr>
          <w:p w14:paraId="75AA8945">
            <w:pPr>
              <w:spacing w:line="360" w:lineRule="auto"/>
              <w:jc w:val="center"/>
              <w:rPr>
                <w:rFonts w:ascii="宋体" w:hAnsi="宋体"/>
                <w:color w:val="auto"/>
                <w:sz w:val="22"/>
                <w:szCs w:val="21"/>
                <w:highlight w:val="none"/>
              </w:rPr>
            </w:pPr>
            <w:r>
              <w:rPr>
                <w:rFonts w:hint="eastAsia" w:ascii="宋体" w:hAnsi="宋体"/>
                <w:color w:val="auto"/>
                <w:sz w:val="22"/>
                <w:szCs w:val="21"/>
                <w:highlight w:val="none"/>
              </w:rPr>
              <w:t>学历</w:t>
            </w:r>
          </w:p>
        </w:tc>
        <w:tc>
          <w:tcPr>
            <w:tcW w:w="2514" w:type="dxa"/>
            <w:gridSpan w:val="3"/>
            <w:noWrap w:val="0"/>
            <w:vAlign w:val="center"/>
          </w:tcPr>
          <w:p w14:paraId="0DEE710E">
            <w:pPr>
              <w:spacing w:line="360" w:lineRule="auto"/>
              <w:jc w:val="center"/>
              <w:rPr>
                <w:rFonts w:ascii="宋体" w:hAnsi="宋体"/>
                <w:color w:val="auto"/>
                <w:sz w:val="22"/>
                <w:szCs w:val="21"/>
                <w:highlight w:val="none"/>
              </w:rPr>
            </w:pPr>
          </w:p>
        </w:tc>
      </w:tr>
      <w:tr w14:paraId="2DD9BA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jc w:val="center"/>
        </w:trPr>
        <w:tc>
          <w:tcPr>
            <w:tcW w:w="2746" w:type="dxa"/>
            <w:gridSpan w:val="3"/>
            <w:noWrap w:val="0"/>
            <w:vAlign w:val="center"/>
          </w:tcPr>
          <w:p w14:paraId="5575AD58">
            <w:pPr>
              <w:spacing w:line="360" w:lineRule="auto"/>
              <w:jc w:val="center"/>
              <w:rPr>
                <w:rFonts w:ascii="宋体" w:hAnsi="宋体"/>
                <w:color w:val="auto"/>
                <w:sz w:val="22"/>
                <w:szCs w:val="21"/>
                <w:highlight w:val="none"/>
              </w:rPr>
            </w:pPr>
            <w:r>
              <w:rPr>
                <w:rFonts w:hint="eastAsia" w:ascii="宋体" w:hAnsi="宋体"/>
                <w:color w:val="auto"/>
                <w:sz w:val="22"/>
                <w:szCs w:val="21"/>
                <w:highlight w:val="none"/>
              </w:rPr>
              <w:t>证书号</w:t>
            </w:r>
          </w:p>
        </w:tc>
        <w:tc>
          <w:tcPr>
            <w:tcW w:w="1832" w:type="dxa"/>
            <w:gridSpan w:val="3"/>
            <w:noWrap w:val="0"/>
            <w:vAlign w:val="center"/>
          </w:tcPr>
          <w:p w14:paraId="70CE4B2B">
            <w:pPr>
              <w:spacing w:line="360" w:lineRule="auto"/>
              <w:jc w:val="center"/>
              <w:rPr>
                <w:rFonts w:ascii="宋体" w:hAnsi="宋体"/>
                <w:color w:val="auto"/>
                <w:sz w:val="22"/>
                <w:szCs w:val="21"/>
                <w:highlight w:val="none"/>
              </w:rPr>
            </w:pPr>
          </w:p>
        </w:tc>
        <w:tc>
          <w:tcPr>
            <w:tcW w:w="2544" w:type="dxa"/>
            <w:gridSpan w:val="4"/>
            <w:noWrap w:val="0"/>
            <w:vAlign w:val="center"/>
          </w:tcPr>
          <w:p w14:paraId="708ABECB">
            <w:pPr>
              <w:spacing w:line="360" w:lineRule="auto"/>
              <w:jc w:val="center"/>
              <w:rPr>
                <w:rFonts w:ascii="宋体" w:hAnsi="宋体"/>
                <w:color w:val="auto"/>
                <w:sz w:val="22"/>
                <w:szCs w:val="21"/>
                <w:highlight w:val="none"/>
              </w:rPr>
            </w:pPr>
            <w:r>
              <w:rPr>
                <w:rFonts w:hint="eastAsia" w:ascii="宋体" w:hAnsi="宋体"/>
                <w:color w:val="auto"/>
                <w:sz w:val="22"/>
                <w:szCs w:val="21"/>
                <w:highlight w:val="none"/>
              </w:rPr>
              <w:t>身份证号</w:t>
            </w:r>
          </w:p>
        </w:tc>
        <w:tc>
          <w:tcPr>
            <w:tcW w:w="2120" w:type="dxa"/>
            <w:gridSpan w:val="2"/>
            <w:noWrap w:val="0"/>
            <w:vAlign w:val="center"/>
          </w:tcPr>
          <w:p w14:paraId="031FD622">
            <w:pPr>
              <w:spacing w:line="360" w:lineRule="auto"/>
              <w:jc w:val="center"/>
              <w:rPr>
                <w:rFonts w:ascii="宋体" w:hAnsi="宋体"/>
                <w:color w:val="auto"/>
                <w:sz w:val="22"/>
                <w:szCs w:val="21"/>
                <w:highlight w:val="none"/>
              </w:rPr>
            </w:pPr>
          </w:p>
        </w:tc>
      </w:tr>
      <w:tr w14:paraId="036EE2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jc w:val="center"/>
        </w:trPr>
        <w:tc>
          <w:tcPr>
            <w:tcW w:w="2746" w:type="dxa"/>
            <w:gridSpan w:val="3"/>
            <w:noWrap w:val="0"/>
            <w:vAlign w:val="center"/>
          </w:tcPr>
          <w:p w14:paraId="5B712724">
            <w:pPr>
              <w:spacing w:line="360" w:lineRule="auto"/>
              <w:jc w:val="center"/>
              <w:rPr>
                <w:rFonts w:ascii="宋体" w:hAnsi="宋体"/>
                <w:color w:val="auto"/>
                <w:sz w:val="22"/>
                <w:szCs w:val="21"/>
                <w:highlight w:val="none"/>
              </w:rPr>
            </w:pPr>
            <w:r>
              <w:rPr>
                <w:rFonts w:hint="eastAsia" w:ascii="宋体" w:hAnsi="宋体"/>
                <w:color w:val="auto"/>
                <w:sz w:val="22"/>
                <w:szCs w:val="21"/>
                <w:highlight w:val="none"/>
              </w:rPr>
              <w:t>参加工作时间</w:t>
            </w:r>
          </w:p>
        </w:tc>
        <w:tc>
          <w:tcPr>
            <w:tcW w:w="6496" w:type="dxa"/>
            <w:gridSpan w:val="9"/>
            <w:noWrap w:val="0"/>
            <w:vAlign w:val="center"/>
          </w:tcPr>
          <w:p w14:paraId="1C5C98C1">
            <w:pPr>
              <w:spacing w:line="360" w:lineRule="auto"/>
              <w:jc w:val="center"/>
              <w:rPr>
                <w:rFonts w:ascii="宋体" w:hAnsi="宋体"/>
                <w:color w:val="auto"/>
                <w:sz w:val="22"/>
                <w:szCs w:val="21"/>
                <w:highlight w:val="none"/>
              </w:rPr>
            </w:pPr>
          </w:p>
        </w:tc>
      </w:tr>
      <w:tr w14:paraId="5F8766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0" w:hRule="atLeast"/>
          <w:jc w:val="center"/>
        </w:trPr>
        <w:tc>
          <w:tcPr>
            <w:tcW w:w="9242" w:type="dxa"/>
            <w:gridSpan w:val="12"/>
            <w:noWrap w:val="0"/>
            <w:vAlign w:val="center"/>
          </w:tcPr>
          <w:p w14:paraId="52D13DD7">
            <w:pPr>
              <w:spacing w:line="360" w:lineRule="auto"/>
              <w:jc w:val="center"/>
              <w:rPr>
                <w:rFonts w:ascii="宋体" w:hAnsi="宋体"/>
                <w:color w:val="auto"/>
                <w:sz w:val="22"/>
                <w:szCs w:val="21"/>
                <w:highlight w:val="none"/>
              </w:rPr>
            </w:pPr>
            <w:r>
              <w:rPr>
                <w:rFonts w:hint="eastAsia" w:ascii="宋体" w:hAnsi="宋体"/>
                <w:color w:val="auto"/>
                <w:sz w:val="22"/>
                <w:szCs w:val="21"/>
                <w:highlight w:val="none"/>
              </w:rPr>
              <w:t>类似项目情况</w:t>
            </w:r>
          </w:p>
        </w:tc>
      </w:tr>
      <w:tr w14:paraId="3BCDF7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jc w:val="center"/>
        </w:trPr>
        <w:tc>
          <w:tcPr>
            <w:tcW w:w="1434" w:type="dxa"/>
            <w:gridSpan w:val="2"/>
            <w:noWrap w:val="0"/>
            <w:vAlign w:val="center"/>
          </w:tcPr>
          <w:p w14:paraId="368831CF">
            <w:pPr>
              <w:spacing w:line="360" w:lineRule="auto"/>
              <w:jc w:val="center"/>
              <w:rPr>
                <w:rFonts w:ascii="宋体" w:hAnsi="宋体"/>
                <w:color w:val="auto"/>
                <w:sz w:val="22"/>
                <w:szCs w:val="21"/>
                <w:highlight w:val="none"/>
              </w:rPr>
            </w:pPr>
            <w:r>
              <w:rPr>
                <w:rFonts w:hint="eastAsia" w:ascii="宋体" w:hAnsi="宋体"/>
                <w:color w:val="auto"/>
                <w:sz w:val="22"/>
                <w:szCs w:val="21"/>
                <w:highlight w:val="none"/>
              </w:rPr>
              <w:t>业主</w:t>
            </w:r>
          </w:p>
        </w:tc>
        <w:tc>
          <w:tcPr>
            <w:tcW w:w="3159" w:type="dxa"/>
            <w:gridSpan w:val="5"/>
            <w:noWrap w:val="0"/>
            <w:vAlign w:val="center"/>
          </w:tcPr>
          <w:p w14:paraId="7F6FDFDD">
            <w:pPr>
              <w:spacing w:line="360" w:lineRule="auto"/>
              <w:jc w:val="center"/>
              <w:rPr>
                <w:rFonts w:ascii="宋体" w:hAnsi="宋体"/>
                <w:color w:val="auto"/>
                <w:sz w:val="22"/>
                <w:szCs w:val="21"/>
                <w:highlight w:val="none"/>
              </w:rPr>
            </w:pPr>
            <w:r>
              <w:rPr>
                <w:rFonts w:hint="eastAsia" w:ascii="宋体" w:hAnsi="宋体"/>
                <w:color w:val="auto"/>
                <w:sz w:val="22"/>
                <w:szCs w:val="21"/>
                <w:highlight w:val="none"/>
              </w:rPr>
              <w:t>项目名称</w:t>
            </w:r>
          </w:p>
        </w:tc>
        <w:tc>
          <w:tcPr>
            <w:tcW w:w="1512" w:type="dxa"/>
            <w:gridSpan w:val="2"/>
            <w:noWrap w:val="0"/>
            <w:vAlign w:val="center"/>
          </w:tcPr>
          <w:p w14:paraId="3F1EAEB0">
            <w:pPr>
              <w:spacing w:line="360" w:lineRule="auto"/>
              <w:jc w:val="center"/>
              <w:rPr>
                <w:rFonts w:ascii="宋体" w:hAnsi="宋体"/>
                <w:color w:val="auto"/>
                <w:sz w:val="22"/>
                <w:szCs w:val="21"/>
                <w:highlight w:val="none"/>
              </w:rPr>
            </w:pPr>
            <w:r>
              <w:rPr>
                <w:rFonts w:hint="eastAsia" w:ascii="宋体" w:hAnsi="宋体"/>
                <w:color w:val="auto"/>
                <w:sz w:val="22"/>
                <w:szCs w:val="21"/>
                <w:highlight w:val="none"/>
              </w:rPr>
              <w:t>合同金额</w:t>
            </w:r>
          </w:p>
        </w:tc>
        <w:tc>
          <w:tcPr>
            <w:tcW w:w="1629" w:type="dxa"/>
            <w:gridSpan w:val="2"/>
            <w:noWrap w:val="0"/>
            <w:vAlign w:val="center"/>
          </w:tcPr>
          <w:p w14:paraId="6965F3F0">
            <w:pPr>
              <w:spacing w:line="360" w:lineRule="auto"/>
              <w:jc w:val="center"/>
              <w:rPr>
                <w:rFonts w:ascii="宋体" w:hAnsi="宋体"/>
                <w:color w:val="auto"/>
                <w:sz w:val="22"/>
                <w:szCs w:val="21"/>
                <w:highlight w:val="none"/>
              </w:rPr>
            </w:pPr>
            <w:r>
              <w:rPr>
                <w:rFonts w:hint="eastAsia" w:ascii="宋体" w:hAnsi="宋体"/>
                <w:color w:val="auto"/>
                <w:sz w:val="22"/>
                <w:szCs w:val="21"/>
                <w:highlight w:val="none"/>
              </w:rPr>
              <w:t>完成时间</w:t>
            </w:r>
          </w:p>
        </w:tc>
        <w:tc>
          <w:tcPr>
            <w:tcW w:w="817" w:type="dxa"/>
            <w:noWrap w:val="0"/>
            <w:vAlign w:val="center"/>
          </w:tcPr>
          <w:p w14:paraId="163C9435">
            <w:pPr>
              <w:spacing w:line="360" w:lineRule="auto"/>
              <w:jc w:val="center"/>
              <w:rPr>
                <w:rFonts w:ascii="宋体" w:hAnsi="宋体"/>
                <w:color w:val="auto"/>
                <w:sz w:val="22"/>
                <w:szCs w:val="21"/>
                <w:highlight w:val="none"/>
              </w:rPr>
            </w:pPr>
            <w:r>
              <w:rPr>
                <w:rFonts w:hint="eastAsia" w:ascii="宋体" w:hAnsi="宋体"/>
                <w:color w:val="auto"/>
                <w:sz w:val="22"/>
                <w:szCs w:val="21"/>
                <w:highlight w:val="none"/>
              </w:rPr>
              <w:t>备注</w:t>
            </w:r>
          </w:p>
        </w:tc>
      </w:tr>
      <w:tr w14:paraId="69FB4B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6" w:hRule="atLeast"/>
          <w:jc w:val="center"/>
        </w:trPr>
        <w:tc>
          <w:tcPr>
            <w:tcW w:w="1434" w:type="dxa"/>
            <w:gridSpan w:val="2"/>
            <w:noWrap w:val="0"/>
            <w:vAlign w:val="center"/>
          </w:tcPr>
          <w:p w14:paraId="13FA6D96">
            <w:pPr>
              <w:spacing w:line="360" w:lineRule="auto"/>
              <w:jc w:val="center"/>
              <w:rPr>
                <w:rFonts w:ascii="宋体" w:hAnsi="宋体"/>
                <w:color w:val="auto"/>
                <w:sz w:val="22"/>
                <w:szCs w:val="21"/>
                <w:highlight w:val="none"/>
              </w:rPr>
            </w:pPr>
          </w:p>
        </w:tc>
        <w:tc>
          <w:tcPr>
            <w:tcW w:w="3159" w:type="dxa"/>
            <w:gridSpan w:val="5"/>
            <w:noWrap w:val="0"/>
            <w:vAlign w:val="center"/>
          </w:tcPr>
          <w:p w14:paraId="19890B75">
            <w:pPr>
              <w:spacing w:line="360" w:lineRule="auto"/>
              <w:jc w:val="center"/>
              <w:rPr>
                <w:rFonts w:ascii="宋体" w:hAnsi="宋体"/>
                <w:color w:val="auto"/>
                <w:sz w:val="22"/>
                <w:szCs w:val="21"/>
                <w:highlight w:val="none"/>
              </w:rPr>
            </w:pPr>
          </w:p>
        </w:tc>
        <w:tc>
          <w:tcPr>
            <w:tcW w:w="1512" w:type="dxa"/>
            <w:gridSpan w:val="2"/>
            <w:noWrap w:val="0"/>
            <w:vAlign w:val="center"/>
          </w:tcPr>
          <w:p w14:paraId="076622B5">
            <w:pPr>
              <w:spacing w:line="360" w:lineRule="auto"/>
              <w:jc w:val="center"/>
              <w:rPr>
                <w:rFonts w:ascii="宋体" w:hAnsi="宋体"/>
                <w:color w:val="auto"/>
                <w:sz w:val="22"/>
                <w:szCs w:val="21"/>
                <w:highlight w:val="none"/>
              </w:rPr>
            </w:pPr>
          </w:p>
        </w:tc>
        <w:tc>
          <w:tcPr>
            <w:tcW w:w="1629" w:type="dxa"/>
            <w:gridSpan w:val="2"/>
            <w:noWrap w:val="0"/>
            <w:vAlign w:val="center"/>
          </w:tcPr>
          <w:p w14:paraId="0A9072BB">
            <w:pPr>
              <w:spacing w:line="360" w:lineRule="auto"/>
              <w:jc w:val="center"/>
              <w:rPr>
                <w:rFonts w:ascii="宋体" w:hAnsi="宋体"/>
                <w:color w:val="auto"/>
                <w:sz w:val="22"/>
                <w:szCs w:val="21"/>
                <w:highlight w:val="none"/>
              </w:rPr>
            </w:pPr>
          </w:p>
        </w:tc>
        <w:tc>
          <w:tcPr>
            <w:tcW w:w="817" w:type="dxa"/>
            <w:noWrap w:val="0"/>
            <w:vAlign w:val="center"/>
          </w:tcPr>
          <w:p w14:paraId="741CAC25">
            <w:pPr>
              <w:spacing w:line="360" w:lineRule="auto"/>
              <w:jc w:val="center"/>
              <w:rPr>
                <w:rFonts w:ascii="宋体" w:hAnsi="宋体"/>
                <w:color w:val="auto"/>
                <w:sz w:val="22"/>
                <w:szCs w:val="21"/>
                <w:highlight w:val="none"/>
              </w:rPr>
            </w:pPr>
          </w:p>
        </w:tc>
      </w:tr>
      <w:tr w14:paraId="1F7699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6" w:hRule="atLeast"/>
          <w:jc w:val="center"/>
        </w:trPr>
        <w:tc>
          <w:tcPr>
            <w:tcW w:w="1434" w:type="dxa"/>
            <w:gridSpan w:val="2"/>
            <w:noWrap w:val="0"/>
            <w:vAlign w:val="center"/>
          </w:tcPr>
          <w:p w14:paraId="1A094B58">
            <w:pPr>
              <w:spacing w:line="360" w:lineRule="auto"/>
              <w:jc w:val="center"/>
              <w:rPr>
                <w:rFonts w:ascii="宋体" w:hAnsi="宋体"/>
                <w:color w:val="auto"/>
                <w:sz w:val="22"/>
                <w:szCs w:val="21"/>
                <w:highlight w:val="none"/>
              </w:rPr>
            </w:pPr>
          </w:p>
        </w:tc>
        <w:tc>
          <w:tcPr>
            <w:tcW w:w="3159" w:type="dxa"/>
            <w:gridSpan w:val="5"/>
            <w:noWrap w:val="0"/>
            <w:vAlign w:val="center"/>
          </w:tcPr>
          <w:p w14:paraId="26F28B5C">
            <w:pPr>
              <w:spacing w:line="360" w:lineRule="auto"/>
              <w:jc w:val="center"/>
              <w:rPr>
                <w:rFonts w:ascii="宋体" w:hAnsi="宋体"/>
                <w:color w:val="auto"/>
                <w:sz w:val="22"/>
                <w:szCs w:val="21"/>
                <w:highlight w:val="none"/>
              </w:rPr>
            </w:pPr>
          </w:p>
        </w:tc>
        <w:tc>
          <w:tcPr>
            <w:tcW w:w="1512" w:type="dxa"/>
            <w:gridSpan w:val="2"/>
            <w:noWrap w:val="0"/>
            <w:vAlign w:val="center"/>
          </w:tcPr>
          <w:p w14:paraId="3B0D8568">
            <w:pPr>
              <w:spacing w:line="360" w:lineRule="auto"/>
              <w:jc w:val="center"/>
              <w:rPr>
                <w:rFonts w:ascii="宋体" w:hAnsi="宋体"/>
                <w:color w:val="auto"/>
                <w:sz w:val="22"/>
                <w:szCs w:val="21"/>
                <w:highlight w:val="none"/>
              </w:rPr>
            </w:pPr>
          </w:p>
        </w:tc>
        <w:tc>
          <w:tcPr>
            <w:tcW w:w="1629" w:type="dxa"/>
            <w:gridSpan w:val="2"/>
            <w:noWrap w:val="0"/>
            <w:vAlign w:val="center"/>
          </w:tcPr>
          <w:p w14:paraId="4F7848D7">
            <w:pPr>
              <w:spacing w:line="360" w:lineRule="auto"/>
              <w:jc w:val="center"/>
              <w:rPr>
                <w:rFonts w:ascii="宋体" w:hAnsi="宋体"/>
                <w:color w:val="auto"/>
                <w:sz w:val="22"/>
                <w:szCs w:val="21"/>
                <w:highlight w:val="none"/>
              </w:rPr>
            </w:pPr>
          </w:p>
        </w:tc>
        <w:tc>
          <w:tcPr>
            <w:tcW w:w="817" w:type="dxa"/>
            <w:noWrap w:val="0"/>
            <w:vAlign w:val="center"/>
          </w:tcPr>
          <w:p w14:paraId="5F3342BD">
            <w:pPr>
              <w:spacing w:line="360" w:lineRule="auto"/>
              <w:jc w:val="center"/>
              <w:rPr>
                <w:rFonts w:ascii="宋体" w:hAnsi="宋体"/>
                <w:color w:val="auto"/>
                <w:sz w:val="22"/>
                <w:szCs w:val="21"/>
                <w:highlight w:val="none"/>
              </w:rPr>
            </w:pPr>
          </w:p>
        </w:tc>
      </w:tr>
    </w:tbl>
    <w:p w14:paraId="1364BE83">
      <w:pPr>
        <w:spacing w:line="360" w:lineRule="auto"/>
        <w:jc w:val="center"/>
        <w:rPr>
          <w:b/>
          <w:color w:val="auto"/>
          <w:sz w:val="28"/>
          <w:szCs w:val="28"/>
          <w:highlight w:val="none"/>
        </w:rPr>
      </w:pPr>
    </w:p>
    <w:p w14:paraId="041B7448">
      <w:pPr>
        <w:rPr>
          <w:rFonts w:ascii="宋体" w:hAnsi="宋体"/>
          <w:b/>
          <w:bCs/>
          <w:color w:val="auto"/>
          <w:sz w:val="24"/>
          <w:szCs w:val="24"/>
          <w:highlight w:val="none"/>
        </w:rPr>
      </w:pPr>
      <w:r>
        <w:rPr>
          <w:rFonts w:hint="eastAsia" w:ascii="宋体" w:hAnsi="宋体"/>
          <w:b/>
          <w:bCs/>
          <w:color w:val="auto"/>
          <w:sz w:val="24"/>
          <w:szCs w:val="24"/>
          <w:highlight w:val="none"/>
        </w:rPr>
        <w:t>法定代表人或法定代表人授权代表签字或盖章：</w:t>
      </w:r>
    </w:p>
    <w:p w14:paraId="112ED9AF">
      <w:pPr>
        <w:rPr>
          <w:color w:val="auto"/>
          <w:highlight w:val="none"/>
        </w:rPr>
      </w:pPr>
    </w:p>
    <w:p w14:paraId="254DFBAA">
      <w:pPr>
        <w:spacing w:line="360" w:lineRule="auto"/>
        <w:ind w:firstLine="480"/>
        <w:outlineLvl w:val="0"/>
        <w:rPr>
          <w:rFonts w:hint="eastAsia"/>
          <w:bCs/>
          <w:color w:val="auto"/>
          <w:sz w:val="24"/>
          <w:highlight w:val="none"/>
        </w:rPr>
      </w:pPr>
    </w:p>
    <w:p w14:paraId="279E1AF9">
      <w:pPr>
        <w:pStyle w:val="254"/>
        <w:ind w:left="0" w:firstLine="0"/>
        <w:jc w:val="both"/>
        <w:rPr>
          <w:rFonts w:hint="eastAsia"/>
          <w:color w:val="auto"/>
          <w:highlight w:val="none"/>
        </w:rPr>
      </w:pPr>
    </w:p>
    <w:p w14:paraId="16C09FB5">
      <w:pPr>
        <w:jc w:val="left"/>
        <w:outlineLvl w:val="0"/>
        <w:rPr>
          <w:rFonts w:hint="eastAsia" w:ascii="黑体" w:hAnsi="宋体" w:eastAsia="黑体"/>
          <w:bCs/>
          <w:color w:val="auto"/>
          <w:sz w:val="24"/>
          <w:szCs w:val="22"/>
          <w:highlight w:val="none"/>
        </w:rPr>
      </w:pPr>
    </w:p>
    <w:p w14:paraId="337F8D43">
      <w:pPr>
        <w:jc w:val="left"/>
        <w:outlineLvl w:val="0"/>
        <w:rPr>
          <w:rFonts w:hint="eastAsia" w:ascii="黑体" w:hAnsi="宋体" w:eastAsia="黑体"/>
          <w:bCs/>
          <w:color w:val="auto"/>
          <w:sz w:val="24"/>
          <w:szCs w:val="22"/>
          <w:highlight w:val="none"/>
        </w:rPr>
      </w:pPr>
    </w:p>
    <w:p w14:paraId="1B01DAF7">
      <w:pPr>
        <w:jc w:val="left"/>
        <w:outlineLvl w:val="0"/>
        <w:rPr>
          <w:rFonts w:hint="eastAsia" w:ascii="黑体" w:hAnsi="宋体" w:eastAsia="黑体"/>
          <w:bCs/>
          <w:color w:val="auto"/>
          <w:sz w:val="24"/>
          <w:szCs w:val="22"/>
          <w:highlight w:val="none"/>
        </w:rPr>
      </w:pPr>
    </w:p>
    <w:p w14:paraId="2F277024">
      <w:pPr>
        <w:jc w:val="left"/>
        <w:outlineLvl w:val="0"/>
        <w:rPr>
          <w:rFonts w:hint="eastAsia" w:ascii="黑体" w:hAnsi="宋体" w:eastAsia="黑体"/>
          <w:bCs/>
          <w:color w:val="auto"/>
          <w:sz w:val="24"/>
          <w:szCs w:val="22"/>
          <w:highlight w:val="none"/>
        </w:rPr>
      </w:pPr>
    </w:p>
    <w:p w14:paraId="0A80451E">
      <w:pPr>
        <w:jc w:val="left"/>
        <w:outlineLvl w:val="0"/>
        <w:rPr>
          <w:rFonts w:hint="eastAsia" w:ascii="黑体" w:hAnsi="宋体" w:eastAsia="黑体"/>
          <w:bCs/>
          <w:color w:val="auto"/>
          <w:sz w:val="24"/>
          <w:szCs w:val="22"/>
          <w:highlight w:val="none"/>
        </w:rPr>
      </w:pPr>
    </w:p>
    <w:p w14:paraId="3F9D21F5">
      <w:pPr>
        <w:jc w:val="left"/>
        <w:outlineLvl w:val="0"/>
        <w:rPr>
          <w:rFonts w:hint="eastAsia" w:ascii="黑体" w:hAnsi="宋体" w:eastAsia="黑体"/>
          <w:bCs/>
          <w:color w:val="auto"/>
          <w:sz w:val="24"/>
          <w:szCs w:val="22"/>
          <w:highlight w:val="none"/>
        </w:rPr>
      </w:pPr>
    </w:p>
    <w:p w14:paraId="460E5BD6">
      <w:pPr>
        <w:jc w:val="left"/>
        <w:outlineLvl w:val="0"/>
        <w:rPr>
          <w:rFonts w:hint="eastAsia" w:ascii="黑体" w:hAnsi="宋体" w:eastAsia="黑体"/>
          <w:bCs/>
          <w:color w:val="auto"/>
          <w:sz w:val="24"/>
          <w:szCs w:val="22"/>
          <w:highlight w:val="none"/>
        </w:rPr>
      </w:pPr>
    </w:p>
    <w:p w14:paraId="63FEF06A">
      <w:pPr>
        <w:pageBreakBefore/>
        <w:spacing w:line="360" w:lineRule="auto"/>
        <w:jc w:val="left"/>
        <w:outlineLvl w:val="0"/>
        <w:rPr>
          <w:rFonts w:ascii="宋体" w:hAnsi="宋体"/>
          <w:bCs/>
          <w:color w:val="auto"/>
          <w:sz w:val="24"/>
          <w:szCs w:val="24"/>
          <w:highlight w:val="none"/>
        </w:rPr>
      </w:pPr>
      <w:r>
        <w:rPr>
          <w:rFonts w:hint="eastAsia" w:ascii="黑体" w:hAnsi="宋体" w:eastAsia="黑体"/>
          <w:bCs/>
          <w:color w:val="auto"/>
          <w:sz w:val="24"/>
          <w:szCs w:val="22"/>
          <w:highlight w:val="none"/>
        </w:rPr>
        <w:t>（</w:t>
      </w:r>
      <w:r>
        <w:rPr>
          <w:rFonts w:hint="eastAsia" w:ascii="黑体" w:hAnsi="宋体" w:eastAsia="黑体"/>
          <w:bCs/>
          <w:color w:val="auto"/>
          <w:sz w:val="24"/>
          <w:szCs w:val="22"/>
          <w:highlight w:val="none"/>
          <w:lang w:val="en-US" w:eastAsia="zh-CN"/>
        </w:rPr>
        <w:t>十一</w:t>
      </w:r>
      <w:r>
        <w:rPr>
          <w:rFonts w:hint="eastAsia" w:ascii="黑体" w:hAnsi="宋体" w:eastAsia="黑体"/>
          <w:bCs/>
          <w:color w:val="auto"/>
          <w:sz w:val="24"/>
          <w:szCs w:val="22"/>
          <w:highlight w:val="none"/>
        </w:rPr>
        <w:t>）</w:t>
      </w:r>
      <w:r>
        <w:rPr>
          <w:rFonts w:hint="eastAsia" w:ascii="宋体" w:hAnsi="宋体" w:eastAsia="黑体"/>
          <w:bCs/>
          <w:color w:val="auto"/>
          <w:sz w:val="24"/>
          <w:szCs w:val="24"/>
          <w:highlight w:val="none"/>
          <w:lang w:val="en-US" w:eastAsia="zh-CN"/>
        </w:rPr>
        <w:t>业绩一览表</w:t>
      </w:r>
      <w:r>
        <w:rPr>
          <w:rFonts w:hint="eastAsia" w:ascii="宋体" w:hAnsi="宋体"/>
          <w:bCs/>
          <w:color w:val="auto"/>
          <w:sz w:val="24"/>
          <w:szCs w:val="24"/>
          <w:highlight w:val="none"/>
        </w:rPr>
        <w:t>（格式）</w:t>
      </w:r>
    </w:p>
    <w:p w14:paraId="12AA060D">
      <w:pPr>
        <w:spacing w:line="440" w:lineRule="exact"/>
        <w:jc w:val="center"/>
        <w:rPr>
          <w:rFonts w:hint="eastAsia" w:ascii="宋体" w:hAnsi="宋体" w:eastAsia="宋体"/>
          <w:b/>
          <w:bCs/>
          <w:color w:val="auto"/>
          <w:sz w:val="28"/>
          <w:szCs w:val="28"/>
          <w:highlight w:val="none"/>
          <w:lang w:val="en-US" w:eastAsia="zh-CN"/>
        </w:rPr>
      </w:pPr>
      <w:r>
        <w:rPr>
          <w:rFonts w:hint="eastAsia" w:ascii="宋体" w:hAnsi="宋体"/>
          <w:b/>
          <w:bCs/>
          <w:color w:val="auto"/>
          <w:sz w:val="28"/>
          <w:szCs w:val="28"/>
          <w:highlight w:val="none"/>
        </w:rPr>
        <w:t>业绩</w:t>
      </w:r>
      <w:r>
        <w:rPr>
          <w:rFonts w:hint="eastAsia" w:ascii="宋体" w:hAnsi="宋体"/>
          <w:b/>
          <w:bCs/>
          <w:color w:val="auto"/>
          <w:sz w:val="28"/>
          <w:szCs w:val="28"/>
          <w:highlight w:val="none"/>
          <w:lang w:val="en-US" w:eastAsia="zh-CN"/>
        </w:rPr>
        <w:t>一览表</w:t>
      </w:r>
    </w:p>
    <w:p w14:paraId="46B83B97">
      <w:pPr>
        <w:spacing w:line="400" w:lineRule="exact"/>
        <w:rPr>
          <w:rFonts w:hint="eastAsia" w:ascii="宋体" w:hAnsi="宋体" w:eastAsia="宋体"/>
          <w:bCs/>
          <w:color w:val="auto"/>
          <w:sz w:val="24"/>
          <w:highlight w:val="none"/>
          <w:lang w:eastAsia="zh-CN"/>
        </w:rPr>
      </w:pPr>
      <w:r>
        <w:rPr>
          <w:rFonts w:hint="eastAsia" w:ascii="宋体" w:hAnsi="宋体"/>
          <w:bCs/>
          <w:color w:val="auto"/>
          <w:sz w:val="24"/>
          <w:highlight w:val="none"/>
        </w:rPr>
        <w:t>供应商名称（盖章）                    采购编号：</w:t>
      </w:r>
      <w:r>
        <w:rPr>
          <w:rFonts w:hint="eastAsia" w:ascii="宋体" w:hAnsi="宋体"/>
          <w:bCs/>
          <w:color w:val="auto"/>
          <w:sz w:val="24"/>
          <w:highlight w:val="none"/>
          <w:lang w:val="en-US" w:eastAsia="zh-CN"/>
        </w:rPr>
        <w:t xml:space="preserve"> </w:t>
      </w:r>
    </w:p>
    <w:tbl>
      <w:tblPr>
        <w:tblStyle w:val="37"/>
        <w:tblpPr w:leftFromText="180" w:rightFromText="180" w:vertAnchor="text" w:horzAnchor="page" w:tblpX="1110" w:tblpY="29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0"/>
        <w:gridCol w:w="1485"/>
        <w:gridCol w:w="2835"/>
        <w:gridCol w:w="1417"/>
        <w:gridCol w:w="1559"/>
        <w:gridCol w:w="1559"/>
      </w:tblGrid>
      <w:tr w14:paraId="59DC11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50" w:type="dxa"/>
            <w:noWrap w:val="0"/>
            <w:vAlign w:val="center"/>
          </w:tcPr>
          <w:p w14:paraId="40444C26">
            <w:pPr>
              <w:spacing w:line="340" w:lineRule="exact"/>
              <w:jc w:val="center"/>
              <w:outlineLvl w:val="0"/>
              <w:rPr>
                <w:rFonts w:ascii="宋体" w:hAnsi="宋体"/>
                <w:bCs/>
                <w:color w:val="auto"/>
                <w:sz w:val="24"/>
                <w:highlight w:val="none"/>
              </w:rPr>
            </w:pPr>
            <w:r>
              <w:rPr>
                <w:rFonts w:hint="eastAsia" w:ascii="宋体" w:hAnsi="宋体"/>
                <w:bCs/>
                <w:color w:val="auto"/>
                <w:sz w:val="24"/>
                <w:highlight w:val="none"/>
              </w:rPr>
              <w:t>序号</w:t>
            </w:r>
          </w:p>
        </w:tc>
        <w:tc>
          <w:tcPr>
            <w:tcW w:w="1485" w:type="dxa"/>
            <w:noWrap w:val="0"/>
            <w:vAlign w:val="center"/>
          </w:tcPr>
          <w:p w14:paraId="755603C2">
            <w:pPr>
              <w:jc w:val="center"/>
              <w:outlineLvl w:val="0"/>
              <w:rPr>
                <w:rFonts w:ascii="宋体" w:hAnsi="宋体"/>
                <w:bCs/>
                <w:color w:val="auto"/>
                <w:sz w:val="24"/>
                <w:highlight w:val="none"/>
              </w:rPr>
            </w:pPr>
            <w:r>
              <w:rPr>
                <w:rFonts w:hint="eastAsia" w:ascii="宋体" w:hAnsi="宋体"/>
                <w:bCs/>
                <w:color w:val="auto"/>
                <w:sz w:val="24"/>
                <w:highlight w:val="none"/>
              </w:rPr>
              <w:t>项目名称</w:t>
            </w:r>
          </w:p>
        </w:tc>
        <w:tc>
          <w:tcPr>
            <w:tcW w:w="2835" w:type="dxa"/>
            <w:noWrap w:val="0"/>
            <w:vAlign w:val="center"/>
          </w:tcPr>
          <w:p w14:paraId="13BE6649">
            <w:pPr>
              <w:jc w:val="center"/>
              <w:outlineLvl w:val="0"/>
              <w:rPr>
                <w:rFonts w:ascii="宋体" w:hAnsi="宋体"/>
                <w:bCs/>
                <w:color w:val="auto"/>
                <w:sz w:val="24"/>
                <w:highlight w:val="none"/>
              </w:rPr>
            </w:pPr>
            <w:r>
              <w:rPr>
                <w:rFonts w:hint="eastAsia" w:ascii="宋体" w:hAnsi="宋体"/>
                <w:bCs/>
                <w:color w:val="auto"/>
                <w:sz w:val="24"/>
                <w:highlight w:val="none"/>
              </w:rPr>
              <w:t>业主单位</w:t>
            </w:r>
          </w:p>
        </w:tc>
        <w:tc>
          <w:tcPr>
            <w:tcW w:w="1417" w:type="dxa"/>
            <w:noWrap w:val="0"/>
            <w:vAlign w:val="center"/>
          </w:tcPr>
          <w:p w14:paraId="56949005">
            <w:pPr>
              <w:jc w:val="center"/>
              <w:outlineLvl w:val="0"/>
              <w:rPr>
                <w:rFonts w:ascii="宋体" w:hAnsi="宋体"/>
                <w:bCs/>
                <w:color w:val="auto"/>
                <w:sz w:val="24"/>
                <w:highlight w:val="none"/>
              </w:rPr>
            </w:pPr>
            <w:r>
              <w:rPr>
                <w:rFonts w:hint="eastAsia" w:ascii="宋体" w:hAnsi="宋体"/>
                <w:bCs/>
                <w:color w:val="auto"/>
                <w:sz w:val="24"/>
                <w:highlight w:val="none"/>
              </w:rPr>
              <w:t>签订时间</w:t>
            </w:r>
          </w:p>
        </w:tc>
        <w:tc>
          <w:tcPr>
            <w:tcW w:w="1559" w:type="dxa"/>
            <w:noWrap w:val="0"/>
            <w:vAlign w:val="center"/>
          </w:tcPr>
          <w:p w14:paraId="385C781C">
            <w:pPr>
              <w:jc w:val="center"/>
              <w:outlineLvl w:val="0"/>
              <w:rPr>
                <w:rFonts w:ascii="宋体" w:hAnsi="宋体"/>
                <w:bCs/>
                <w:color w:val="auto"/>
                <w:sz w:val="24"/>
                <w:highlight w:val="none"/>
              </w:rPr>
            </w:pPr>
            <w:r>
              <w:rPr>
                <w:rFonts w:hint="eastAsia" w:ascii="宋体" w:hAnsi="宋体"/>
                <w:bCs/>
                <w:color w:val="auto"/>
                <w:sz w:val="24"/>
                <w:highlight w:val="none"/>
              </w:rPr>
              <w:t>完成情况</w:t>
            </w:r>
          </w:p>
        </w:tc>
        <w:tc>
          <w:tcPr>
            <w:tcW w:w="1559" w:type="dxa"/>
            <w:noWrap w:val="0"/>
            <w:vAlign w:val="center"/>
          </w:tcPr>
          <w:p w14:paraId="72C599C2">
            <w:pPr>
              <w:jc w:val="center"/>
              <w:outlineLvl w:val="0"/>
              <w:rPr>
                <w:rFonts w:hint="eastAsia" w:ascii="宋体" w:hAnsi="宋体"/>
                <w:bCs/>
                <w:color w:val="auto"/>
                <w:sz w:val="24"/>
                <w:highlight w:val="none"/>
              </w:rPr>
            </w:pPr>
            <w:r>
              <w:rPr>
                <w:rFonts w:hint="eastAsia" w:ascii="宋体" w:hAnsi="宋体"/>
                <w:bCs/>
                <w:color w:val="auto"/>
                <w:sz w:val="24"/>
                <w:highlight w:val="none"/>
              </w:rPr>
              <w:t>备注</w:t>
            </w:r>
          </w:p>
        </w:tc>
      </w:tr>
      <w:tr w14:paraId="565687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50" w:type="dxa"/>
            <w:noWrap w:val="0"/>
            <w:vAlign w:val="center"/>
          </w:tcPr>
          <w:p w14:paraId="05ED2BD8">
            <w:pPr>
              <w:spacing w:line="340" w:lineRule="exact"/>
              <w:jc w:val="center"/>
              <w:outlineLvl w:val="0"/>
              <w:rPr>
                <w:rFonts w:ascii="宋体" w:hAnsi="宋体"/>
                <w:bCs/>
                <w:color w:val="auto"/>
                <w:sz w:val="24"/>
                <w:highlight w:val="none"/>
              </w:rPr>
            </w:pPr>
            <w:r>
              <w:rPr>
                <w:rFonts w:hint="eastAsia" w:ascii="宋体" w:hAnsi="宋体"/>
                <w:bCs/>
                <w:color w:val="auto"/>
                <w:sz w:val="24"/>
                <w:highlight w:val="none"/>
              </w:rPr>
              <w:t>1</w:t>
            </w:r>
          </w:p>
        </w:tc>
        <w:tc>
          <w:tcPr>
            <w:tcW w:w="1485" w:type="dxa"/>
            <w:noWrap w:val="0"/>
            <w:vAlign w:val="center"/>
          </w:tcPr>
          <w:p w14:paraId="60631DD1">
            <w:pPr>
              <w:jc w:val="center"/>
              <w:outlineLvl w:val="0"/>
              <w:rPr>
                <w:rFonts w:ascii="宋体" w:hAnsi="宋体"/>
                <w:bCs/>
                <w:color w:val="auto"/>
                <w:sz w:val="24"/>
                <w:highlight w:val="none"/>
              </w:rPr>
            </w:pPr>
          </w:p>
        </w:tc>
        <w:tc>
          <w:tcPr>
            <w:tcW w:w="2835" w:type="dxa"/>
            <w:noWrap w:val="0"/>
            <w:vAlign w:val="center"/>
          </w:tcPr>
          <w:p w14:paraId="3C99FFC7">
            <w:pPr>
              <w:jc w:val="center"/>
              <w:outlineLvl w:val="0"/>
              <w:rPr>
                <w:rFonts w:ascii="宋体" w:hAnsi="宋体"/>
                <w:bCs/>
                <w:color w:val="auto"/>
                <w:sz w:val="24"/>
                <w:highlight w:val="none"/>
              </w:rPr>
            </w:pPr>
          </w:p>
        </w:tc>
        <w:tc>
          <w:tcPr>
            <w:tcW w:w="1417" w:type="dxa"/>
            <w:noWrap w:val="0"/>
            <w:vAlign w:val="top"/>
          </w:tcPr>
          <w:p w14:paraId="7BAD8F43">
            <w:pPr>
              <w:jc w:val="center"/>
              <w:outlineLvl w:val="0"/>
              <w:rPr>
                <w:rFonts w:ascii="宋体" w:hAnsi="宋体"/>
                <w:bCs/>
                <w:color w:val="auto"/>
                <w:sz w:val="24"/>
                <w:highlight w:val="none"/>
              </w:rPr>
            </w:pPr>
          </w:p>
        </w:tc>
        <w:tc>
          <w:tcPr>
            <w:tcW w:w="1559" w:type="dxa"/>
            <w:noWrap w:val="0"/>
            <w:vAlign w:val="center"/>
          </w:tcPr>
          <w:p w14:paraId="10FA951C">
            <w:pPr>
              <w:jc w:val="center"/>
              <w:outlineLvl w:val="0"/>
              <w:rPr>
                <w:rFonts w:ascii="宋体" w:hAnsi="宋体"/>
                <w:bCs/>
                <w:color w:val="auto"/>
                <w:sz w:val="24"/>
                <w:highlight w:val="none"/>
              </w:rPr>
            </w:pPr>
          </w:p>
        </w:tc>
        <w:tc>
          <w:tcPr>
            <w:tcW w:w="1559" w:type="dxa"/>
            <w:noWrap w:val="0"/>
            <w:vAlign w:val="top"/>
          </w:tcPr>
          <w:p w14:paraId="22613E44">
            <w:pPr>
              <w:jc w:val="center"/>
              <w:outlineLvl w:val="0"/>
              <w:rPr>
                <w:rFonts w:ascii="宋体" w:hAnsi="宋体"/>
                <w:bCs/>
                <w:color w:val="auto"/>
                <w:sz w:val="24"/>
                <w:highlight w:val="none"/>
              </w:rPr>
            </w:pPr>
          </w:p>
        </w:tc>
      </w:tr>
      <w:tr w14:paraId="07DF8B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50" w:type="dxa"/>
            <w:noWrap w:val="0"/>
            <w:vAlign w:val="center"/>
          </w:tcPr>
          <w:p w14:paraId="5F2C6F1D">
            <w:pPr>
              <w:spacing w:line="340" w:lineRule="exact"/>
              <w:jc w:val="center"/>
              <w:outlineLvl w:val="0"/>
              <w:rPr>
                <w:rFonts w:ascii="宋体" w:hAnsi="宋体"/>
                <w:bCs/>
                <w:color w:val="auto"/>
                <w:sz w:val="24"/>
                <w:highlight w:val="none"/>
              </w:rPr>
            </w:pPr>
            <w:r>
              <w:rPr>
                <w:rFonts w:hint="eastAsia" w:ascii="宋体" w:hAnsi="宋体"/>
                <w:bCs/>
                <w:color w:val="auto"/>
                <w:sz w:val="24"/>
                <w:highlight w:val="none"/>
              </w:rPr>
              <w:t>2</w:t>
            </w:r>
          </w:p>
        </w:tc>
        <w:tc>
          <w:tcPr>
            <w:tcW w:w="1485" w:type="dxa"/>
            <w:noWrap w:val="0"/>
            <w:vAlign w:val="center"/>
          </w:tcPr>
          <w:p w14:paraId="5C612856">
            <w:pPr>
              <w:jc w:val="center"/>
              <w:outlineLvl w:val="0"/>
              <w:rPr>
                <w:rFonts w:ascii="宋体" w:hAnsi="宋体"/>
                <w:bCs/>
                <w:color w:val="auto"/>
                <w:sz w:val="24"/>
                <w:highlight w:val="none"/>
              </w:rPr>
            </w:pPr>
          </w:p>
        </w:tc>
        <w:tc>
          <w:tcPr>
            <w:tcW w:w="2835" w:type="dxa"/>
            <w:noWrap w:val="0"/>
            <w:vAlign w:val="center"/>
          </w:tcPr>
          <w:p w14:paraId="572148C9">
            <w:pPr>
              <w:jc w:val="center"/>
              <w:outlineLvl w:val="0"/>
              <w:rPr>
                <w:rFonts w:ascii="宋体" w:hAnsi="宋体"/>
                <w:bCs/>
                <w:color w:val="auto"/>
                <w:sz w:val="24"/>
                <w:highlight w:val="none"/>
              </w:rPr>
            </w:pPr>
          </w:p>
        </w:tc>
        <w:tc>
          <w:tcPr>
            <w:tcW w:w="1417" w:type="dxa"/>
            <w:noWrap w:val="0"/>
            <w:vAlign w:val="top"/>
          </w:tcPr>
          <w:p w14:paraId="4DC729C4">
            <w:pPr>
              <w:jc w:val="center"/>
              <w:outlineLvl w:val="0"/>
              <w:rPr>
                <w:rFonts w:ascii="宋体" w:hAnsi="宋体"/>
                <w:bCs/>
                <w:color w:val="auto"/>
                <w:sz w:val="24"/>
                <w:highlight w:val="none"/>
              </w:rPr>
            </w:pPr>
          </w:p>
        </w:tc>
        <w:tc>
          <w:tcPr>
            <w:tcW w:w="1559" w:type="dxa"/>
            <w:noWrap w:val="0"/>
            <w:vAlign w:val="center"/>
          </w:tcPr>
          <w:p w14:paraId="60651C51">
            <w:pPr>
              <w:jc w:val="center"/>
              <w:outlineLvl w:val="0"/>
              <w:rPr>
                <w:rFonts w:ascii="宋体" w:hAnsi="宋体"/>
                <w:bCs/>
                <w:color w:val="auto"/>
                <w:sz w:val="24"/>
                <w:highlight w:val="none"/>
              </w:rPr>
            </w:pPr>
          </w:p>
        </w:tc>
        <w:tc>
          <w:tcPr>
            <w:tcW w:w="1559" w:type="dxa"/>
            <w:noWrap w:val="0"/>
            <w:vAlign w:val="top"/>
          </w:tcPr>
          <w:p w14:paraId="43116046">
            <w:pPr>
              <w:jc w:val="center"/>
              <w:outlineLvl w:val="0"/>
              <w:rPr>
                <w:rFonts w:ascii="宋体" w:hAnsi="宋体"/>
                <w:bCs/>
                <w:color w:val="auto"/>
                <w:sz w:val="24"/>
                <w:highlight w:val="none"/>
              </w:rPr>
            </w:pPr>
          </w:p>
        </w:tc>
      </w:tr>
      <w:tr w14:paraId="0172EF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50" w:type="dxa"/>
            <w:noWrap w:val="0"/>
            <w:vAlign w:val="center"/>
          </w:tcPr>
          <w:p w14:paraId="65FA41E1">
            <w:pPr>
              <w:spacing w:line="340" w:lineRule="exact"/>
              <w:jc w:val="center"/>
              <w:outlineLvl w:val="0"/>
              <w:rPr>
                <w:rFonts w:hint="eastAsia" w:ascii="宋体" w:hAnsi="宋体"/>
                <w:bCs/>
                <w:color w:val="auto"/>
                <w:sz w:val="24"/>
                <w:highlight w:val="none"/>
              </w:rPr>
            </w:pPr>
            <w:r>
              <w:rPr>
                <w:rFonts w:ascii="宋体" w:hAnsi="宋体"/>
                <w:bCs/>
                <w:color w:val="auto"/>
                <w:sz w:val="24"/>
                <w:highlight w:val="none"/>
              </w:rPr>
              <w:t>…</w:t>
            </w:r>
          </w:p>
        </w:tc>
        <w:tc>
          <w:tcPr>
            <w:tcW w:w="1485" w:type="dxa"/>
            <w:noWrap w:val="0"/>
            <w:vAlign w:val="center"/>
          </w:tcPr>
          <w:p w14:paraId="03244A05">
            <w:pPr>
              <w:jc w:val="center"/>
              <w:outlineLvl w:val="0"/>
              <w:rPr>
                <w:rFonts w:ascii="宋体" w:hAnsi="宋体"/>
                <w:bCs/>
                <w:color w:val="auto"/>
                <w:sz w:val="24"/>
                <w:highlight w:val="none"/>
              </w:rPr>
            </w:pPr>
          </w:p>
        </w:tc>
        <w:tc>
          <w:tcPr>
            <w:tcW w:w="2835" w:type="dxa"/>
            <w:noWrap w:val="0"/>
            <w:vAlign w:val="center"/>
          </w:tcPr>
          <w:p w14:paraId="098883C5">
            <w:pPr>
              <w:jc w:val="center"/>
              <w:outlineLvl w:val="0"/>
              <w:rPr>
                <w:rFonts w:ascii="宋体" w:hAnsi="宋体"/>
                <w:bCs/>
                <w:color w:val="auto"/>
                <w:sz w:val="24"/>
                <w:highlight w:val="none"/>
              </w:rPr>
            </w:pPr>
          </w:p>
        </w:tc>
        <w:tc>
          <w:tcPr>
            <w:tcW w:w="1417" w:type="dxa"/>
            <w:noWrap w:val="0"/>
            <w:vAlign w:val="top"/>
          </w:tcPr>
          <w:p w14:paraId="262BB89C">
            <w:pPr>
              <w:jc w:val="center"/>
              <w:outlineLvl w:val="0"/>
              <w:rPr>
                <w:rFonts w:ascii="宋体" w:hAnsi="宋体"/>
                <w:bCs/>
                <w:color w:val="auto"/>
                <w:sz w:val="24"/>
                <w:highlight w:val="none"/>
              </w:rPr>
            </w:pPr>
          </w:p>
        </w:tc>
        <w:tc>
          <w:tcPr>
            <w:tcW w:w="1559" w:type="dxa"/>
            <w:noWrap w:val="0"/>
            <w:vAlign w:val="center"/>
          </w:tcPr>
          <w:p w14:paraId="467E82B7">
            <w:pPr>
              <w:jc w:val="center"/>
              <w:outlineLvl w:val="0"/>
              <w:rPr>
                <w:rFonts w:ascii="宋体" w:hAnsi="宋体"/>
                <w:bCs/>
                <w:color w:val="auto"/>
                <w:sz w:val="24"/>
                <w:highlight w:val="none"/>
              </w:rPr>
            </w:pPr>
          </w:p>
        </w:tc>
        <w:tc>
          <w:tcPr>
            <w:tcW w:w="1559" w:type="dxa"/>
            <w:noWrap w:val="0"/>
            <w:vAlign w:val="top"/>
          </w:tcPr>
          <w:p w14:paraId="0CB692DA">
            <w:pPr>
              <w:jc w:val="center"/>
              <w:outlineLvl w:val="0"/>
              <w:rPr>
                <w:rFonts w:ascii="宋体" w:hAnsi="宋体"/>
                <w:bCs/>
                <w:color w:val="auto"/>
                <w:sz w:val="24"/>
                <w:highlight w:val="none"/>
              </w:rPr>
            </w:pPr>
          </w:p>
        </w:tc>
      </w:tr>
    </w:tbl>
    <w:p w14:paraId="43BCCF27">
      <w:pPr>
        <w:outlineLvl w:val="0"/>
        <w:rPr>
          <w:rFonts w:hint="eastAsia" w:ascii="宋体" w:hAnsi="宋体"/>
          <w:b/>
          <w:bCs/>
          <w:color w:val="auto"/>
          <w:sz w:val="28"/>
          <w:szCs w:val="28"/>
          <w:highlight w:val="none"/>
        </w:rPr>
      </w:pPr>
      <w:r>
        <w:rPr>
          <w:rFonts w:hint="eastAsia" w:ascii="宋体" w:hAnsi="宋体"/>
          <w:b/>
          <w:bCs/>
          <w:color w:val="auto"/>
          <w:sz w:val="28"/>
          <w:szCs w:val="28"/>
          <w:highlight w:val="none"/>
        </w:rPr>
        <w:t>法定代表人或法定代表人授权代表签字或盖章：</w:t>
      </w:r>
    </w:p>
    <w:p w14:paraId="7F1A75A4">
      <w:pPr>
        <w:spacing w:line="440" w:lineRule="exact"/>
        <w:rPr>
          <w:rFonts w:ascii="宋体" w:hAnsi="宋体"/>
          <w:color w:val="auto"/>
          <w:sz w:val="24"/>
          <w:highlight w:val="none"/>
        </w:rPr>
      </w:pPr>
      <w:r>
        <w:rPr>
          <w:rFonts w:hint="eastAsia" w:ascii="宋体" w:hAnsi="宋体"/>
          <w:color w:val="auto"/>
          <w:sz w:val="24"/>
          <w:highlight w:val="none"/>
        </w:rPr>
        <w:t>备注：合同等复印件请附于本表之后。</w:t>
      </w:r>
    </w:p>
    <w:p w14:paraId="7B54CE8A">
      <w:pPr>
        <w:jc w:val="left"/>
        <w:outlineLvl w:val="0"/>
        <w:rPr>
          <w:rFonts w:hint="eastAsia" w:ascii="黑体" w:hAnsi="宋体" w:eastAsia="黑体"/>
          <w:bCs/>
          <w:color w:val="auto"/>
          <w:sz w:val="24"/>
          <w:szCs w:val="22"/>
          <w:highlight w:val="none"/>
        </w:rPr>
      </w:pPr>
      <w:r>
        <w:rPr>
          <w:rFonts w:hint="eastAsia" w:ascii="宋体" w:hAnsi="宋体"/>
          <w:color w:val="auto"/>
          <w:sz w:val="24"/>
          <w:highlight w:val="none"/>
        </w:rPr>
        <w:t>表格不够可自行扩展。</w:t>
      </w:r>
    </w:p>
    <w:p w14:paraId="3234B57A">
      <w:pPr>
        <w:jc w:val="left"/>
        <w:outlineLvl w:val="0"/>
        <w:rPr>
          <w:rFonts w:hint="eastAsia" w:ascii="黑体" w:hAnsi="宋体" w:eastAsia="黑体"/>
          <w:bCs/>
          <w:color w:val="auto"/>
          <w:sz w:val="24"/>
          <w:szCs w:val="22"/>
          <w:highlight w:val="none"/>
        </w:rPr>
      </w:pPr>
    </w:p>
    <w:p w14:paraId="221CB1B1">
      <w:pPr>
        <w:pStyle w:val="66"/>
        <w:rPr>
          <w:rFonts w:hint="eastAsia" w:ascii="黑体" w:hAnsi="宋体" w:eastAsia="黑体"/>
          <w:bCs/>
          <w:color w:val="auto"/>
          <w:sz w:val="24"/>
          <w:szCs w:val="22"/>
          <w:highlight w:val="none"/>
        </w:rPr>
      </w:pPr>
    </w:p>
    <w:p w14:paraId="32723CE8">
      <w:pPr>
        <w:pStyle w:val="67"/>
        <w:rPr>
          <w:rFonts w:hint="eastAsia" w:ascii="黑体" w:hAnsi="宋体" w:eastAsia="黑体"/>
          <w:bCs/>
          <w:color w:val="auto"/>
          <w:sz w:val="24"/>
          <w:szCs w:val="22"/>
          <w:highlight w:val="none"/>
        </w:rPr>
      </w:pPr>
    </w:p>
    <w:p w14:paraId="1B2B2D7C">
      <w:pPr>
        <w:rPr>
          <w:rFonts w:hint="eastAsia" w:ascii="黑体" w:hAnsi="宋体" w:eastAsia="黑体"/>
          <w:bCs/>
          <w:color w:val="auto"/>
          <w:sz w:val="24"/>
          <w:szCs w:val="22"/>
          <w:highlight w:val="none"/>
        </w:rPr>
      </w:pPr>
    </w:p>
    <w:p w14:paraId="41334831">
      <w:pPr>
        <w:pStyle w:val="66"/>
        <w:rPr>
          <w:rFonts w:hint="eastAsia" w:ascii="黑体" w:hAnsi="宋体" w:eastAsia="黑体"/>
          <w:bCs/>
          <w:color w:val="auto"/>
          <w:sz w:val="24"/>
          <w:szCs w:val="22"/>
          <w:highlight w:val="none"/>
        </w:rPr>
      </w:pPr>
    </w:p>
    <w:p w14:paraId="67898F6F">
      <w:pPr>
        <w:pStyle w:val="67"/>
        <w:rPr>
          <w:rFonts w:hint="eastAsia" w:ascii="黑体" w:hAnsi="宋体" w:eastAsia="黑体"/>
          <w:bCs/>
          <w:color w:val="auto"/>
          <w:sz w:val="24"/>
          <w:szCs w:val="22"/>
          <w:highlight w:val="none"/>
        </w:rPr>
      </w:pPr>
    </w:p>
    <w:p w14:paraId="3BF27EE5">
      <w:pPr>
        <w:rPr>
          <w:rFonts w:hint="eastAsia" w:ascii="黑体" w:hAnsi="宋体" w:eastAsia="黑体"/>
          <w:bCs/>
          <w:color w:val="auto"/>
          <w:sz w:val="24"/>
          <w:szCs w:val="22"/>
          <w:highlight w:val="none"/>
        </w:rPr>
      </w:pPr>
    </w:p>
    <w:p w14:paraId="22310F01">
      <w:pPr>
        <w:pStyle w:val="66"/>
        <w:rPr>
          <w:rFonts w:hint="eastAsia" w:ascii="黑体" w:hAnsi="宋体" w:eastAsia="黑体"/>
          <w:bCs/>
          <w:color w:val="auto"/>
          <w:sz w:val="24"/>
          <w:szCs w:val="22"/>
          <w:highlight w:val="none"/>
        </w:rPr>
      </w:pPr>
    </w:p>
    <w:p w14:paraId="7EB5AAA0">
      <w:pPr>
        <w:pStyle w:val="67"/>
        <w:rPr>
          <w:rFonts w:hint="eastAsia" w:ascii="黑体" w:hAnsi="宋体" w:eastAsia="黑体"/>
          <w:bCs/>
          <w:color w:val="auto"/>
          <w:sz w:val="24"/>
          <w:szCs w:val="22"/>
          <w:highlight w:val="none"/>
        </w:rPr>
      </w:pPr>
    </w:p>
    <w:p w14:paraId="0C45FF38">
      <w:pPr>
        <w:rPr>
          <w:rFonts w:hint="eastAsia" w:ascii="黑体" w:hAnsi="宋体" w:eastAsia="黑体"/>
          <w:bCs/>
          <w:color w:val="auto"/>
          <w:sz w:val="24"/>
          <w:szCs w:val="22"/>
          <w:highlight w:val="none"/>
        </w:rPr>
      </w:pPr>
    </w:p>
    <w:p w14:paraId="032BC3D6">
      <w:pPr>
        <w:pStyle w:val="66"/>
        <w:rPr>
          <w:rFonts w:hint="eastAsia" w:ascii="黑体" w:hAnsi="宋体" w:eastAsia="黑体"/>
          <w:bCs/>
          <w:color w:val="auto"/>
          <w:sz w:val="24"/>
          <w:szCs w:val="22"/>
          <w:highlight w:val="none"/>
        </w:rPr>
      </w:pPr>
    </w:p>
    <w:p w14:paraId="05C29E43">
      <w:pPr>
        <w:pStyle w:val="67"/>
        <w:rPr>
          <w:rFonts w:hint="eastAsia" w:ascii="黑体" w:hAnsi="宋体" w:eastAsia="黑体"/>
          <w:bCs/>
          <w:color w:val="auto"/>
          <w:sz w:val="24"/>
          <w:szCs w:val="22"/>
          <w:highlight w:val="none"/>
        </w:rPr>
      </w:pPr>
    </w:p>
    <w:p w14:paraId="157CF180">
      <w:pPr>
        <w:rPr>
          <w:rFonts w:hint="eastAsia" w:ascii="黑体" w:hAnsi="宋体" w:eastAsia="黑体"/>
          <w:bCs/>
          <w:color w:val="auto"/>
          <w:sz w:val="24"/>
          <w:szCs w:val="22"/>
          <w:highlight w:val="none"/>
        </w:rPr>
      </w:pPr>
    </w:p>
    <w:p w14:paraId="1C258983">
      <w:pPr>
        <w:pStyle w:val="66"/>
        <w:rPr>
          <w:rFonts w:hint="eastAsia" w:ascii="黑体" w:hAnsi="宋体" w:eastAsia="黑体"/>
          <w:bCs/>
          <w:color w:val="auto"/>
          <w:sz w:val="24"/>
          <w:szCs w:val="22"/>
          <w:highlight w:val="none"/>
        </w:rPr>
      </w:pPr>
    </w:p>
    <w:p w14:paraId="704320ED">
      <w:pPr>
        <w:pStyle w:val="67"/>
        <w:rPr>
          <w:rFonts w:hint="eastAsia" w:ascii="黑体" w:hAnsi="宋体" w:eastAsia="黑体"/>
          <w:bCs/>
          <w:color w:val="auto"/>
          <w:sz w:val="24"/>
          <w:szCs w:val="22"/>
          <w:highlight w:val="none"/>
        </w:rPr>
      </w:pPr>
    </w:p>
    <w:p w14:paraId="67BB7A5D">
      <w:pPr>
        <w:rPr>
          <w:rFonts w:hint="eastAsia" w:ascii="黑体" w:hAnsi="宋体" w:eastAsia="黑体"/>
          <w:bCs/>
          <w:color w:val="auto"/>
          <w:sz w:val="24"/>
          <w:szCs w:val="22"/>
          <w:highlight w:val="none"/>
        </w:rPr>
      </w:pPr>
    </w:p>
    <w:p w14:paraId="70663BDE">
      <w:pPr>
        <w:pStyle w:val="66"/>
        <w:rPr>
          <w:rFonts w:hint="eastAsia" w:ascii="黑体" w:hAnsi="宋体" w:eastAsia="黑体"/>
          <w:bCs/>
          <w:color w:val="auto"/>
          <w:sz w:val="24"/>
          <w:szCs w:val="22"/>
          <w:highlight w:val="none"/>
        </w:rPr>
      </w:pPr>
    </w:p>
    <w:p w14:paraId="64DCDA50">
      <w:pPr>
        <w:pStyle w:val="67"/>
        <w:rPr>
          <w:rFonts w:hint="eastAsia" w:ascii="黑体" w:hAnsi="宋体" w:eastAsia="黑体"/>
          <w:bCs/>
          <w:color w:val="auto"/>
          <w:sz w:val="24"/>
          <w:szCs w:val="22"/>
          <w:highlight w:val="none"/>
        </w:rPr>
      </w:pPr>
    </w:p>
    <w:p w14:paraId="109AF395">
      <w:pPr>
        <w:rPr>
          <w:rFonts w:hint="eastAsia" w:ascii="黑体" w:hAnsi="宋体" w:eastAsia="黑体"/>
          <w:bCs/>
          <w:color w:val="auto"/>
          <w:sz w:val="24"/>
          <w:szCs w:val="22"/>
          <w:highlight w:val="none"/>
        </w:rPr>
      </w:pPr>
    </w:p>
    <w:p w14:paraId="4C08F584">
      <w:pPr>
        <w:pStyle w:val="66"/>
        <w:rPr>
          <w:rFonts w:hint="eastAsia" w:ascii="黑体" w:hAnsi="宋体" w:eastAsia="黑体"/>
          <w:bCs/>
          <w:color w:val="auto"/>
          <w:sz w:val="24"/>
          <w:szCs w:val="22"/>
          <w:highlight w:val="none"/>
        </w:rPr>
      </w:pPr>
    </w:p>
    <w:p w14:paraId="44277B05">
      <w:pPr>
        <w:pStyle w:val="67"/>
        <w:rPr>
          <w:rFonts w:hint="eastAsia" w:ascii="黑体" w:hAnsi="宋体" w:eastAsia="黑体"/>
          <w:bCs/>
          <w:color w:val="auto"/>
          <w:sz w:val="24"/>
          <w:szCs w:val="22"/>
          <w:highlight w:val="none"/>
        </w:rPr>
      </w:pPr>
    </w:p>
    <w:p w14:paraId="79953946">
      <w:pPr>
        <w:rPr>
          <w:rFonts w:hint="eastAsia" w:ascii="黑体" w:hAnsi="宋体" w:eastAsia="黑体"/>
          <w:bCs/>
          <w:color w:val="auto"/>
          <w:sz w:val="24"/>
          <w:szCs w:val="22"/>
          <w:highlight w:val="none"/>
        </w:rPr>
      </w:pPr>
    </w:p>
    <w:p w14:paraId="5D51E872">
      <w:pPr>
        <w:pStyle w:val="66"/>
        <w:rPr>
          <w:rFonts w:hint="eastAsia" w:ascii="黑体" w:hAnsi="宋体" w:eastAsia="黑体"/>
          <w:bCs/>
          <w:color w:val="auto"/>
          <w:sz w:val="24"/>
          <w:szCs w:val="22"/>
          <w:highlight w:val="none"/>
        </w:rPr>
      </w:pPr>
    </w:p>
    <w:p w14:paraId="43ACB84F">
      <w:pPr>
        <w:pStyle w:val="67"/>
        <w:rPr>
          <w:rFonts w:hint="eastAsia" w:ascii="黑体" w:hAnsi="宋体" w:eastAsia="黑体"/>
          <w:bCs/>
          <w:color w:val="auto"/>
          <w:sz w:val="24"/>
          <w:szCs w:val="22"/>
          <w:highlight w:val="none"/>
        </w:rPr>
      </w:pPr>
    </w:p>
    <w:p w14:paraId="65E47293">
      <w:pPr>
        <w:rPr>
          <w:rFonts w:hint="eastAsia" w:ascii="黑体" w:hAnsi="宋体" w:eastAsia="黑体"/>
          <w:bCs/>
          <w:color w:val="auto"/>
          <w:sz w:val="24"/>
          <w:szCs w:val="22"/>
          <w:highlight w:val="none"/>
        </w:rPr>
      </w:pPr>
    </w:p>
    <w:p w14:paraId="4F0425BD">
      <w:pPr>
        <w:pStyle w:val="66"/>
        <w:rPr>
          <w:rFonts w:hint="eastAsia" w:ascii="黑体" w:hAnsi="宋体" w:eastAsia="黑体"/>
          <w:bCs/>
          <w:color w:val="auto"/>
          <w:sz w:val="24"/>
          <w:szCs w:val="22"/>
          <w:highlight w:val="none"/>
        </w:rPr>
      </w:pPr>
    </w:p>
    <w:p w14:paraId="66166937">
      <w:pPr>
        <w:pStyle w:val="67"/>
        <w:rPr>
          <w:rFonts w:hint="eastAsia" w:ascii="黑体" w:hAnsi="宋体" w:eastAsia="黑体"/>
          <w:bCs/>
          <w:color w:val="auto"/>
          <w:sz w:val="24"/>
          <w:szCs w:val="22"/>
          <w:highlight w:val="none"/>
        </w:rPr>
      </w:pPr>
    </w:p>
    <w:p w14:paraId="2D196E59">
      <w:pPr>
        <w:rPr>
          <w:rFonts w:hint="eastAsia" w:ascii="黑体" w:hAnsi="宋体" w:eastAsia="黑体"/>
          <w:bCs/>
          <w:color w:val="auto"/>
          <w:sz w:val="24"/>
          <w:szCs w:val="22"/>
          <w:highlight w:val="none"/>
        </w:rPr>
      </w:pPr>
    </w:p>
    <w:p w14:paraId="68150A44">
      <w:pPr>
        <w:rPr>
          <w:rFonts w:hint="eastAsia"/>
          <w:color w:val="auto"/>
          <w:highlight w:val="none"/>
        </w:rPr>
      </w:pPr>
    </w:p>
    <w:p w14:paraId="5F97A302">
      <w:pPr>
        <w:jc w:val="left"/>
        <w:outlineLvl w:val="0"/>
        <w:rPr>
          <w:rFonts w:hint="eastAsia" w:ascii="黑体" w:hAnsi="宋体" w:eastAsia="黑体"/>
          <w:bCs/>
          <w:color w:val="auto"/>
          <w:sz w:val="24"/>
          <w:szCs w:val="22"/>
          <w:highlight w:val="none"/>
        </w:rPr>
      </w:pPr>
      <w:r>
        <w:rPr>
          <w:rFonts w:hint="eastAsia" w:ascii="黑体" w:hAnsi="宋体" w:eastAsia="黑体"/>
          <w:bCs/>
          <w:color w:val="auto"/>
          <w:sz w:val="24"/>
          <w:szCs w:val="22"/>
          <w:highlight w:val="none"/>
          <w:lang w:eastAsia="zh-CN"/>
        </w:rPr>
        <w:t>（</w:t>
      </w:r>
      <w:r>
        <w:rPr>
          <w:rFonts w:hint="eastAsia" w:ascii="黑体" w:hAnsi="宋体" w:eastAsia="黑体"/>
          <w:bCs/>
          <w:color w:val="auto"/>
          <w:sz w:val="24"/>
          <w:szCs w:val="22"/>
          <w:highlight w:val="none"/>
          <w:lang w:val="en-US" w:eastAsia="zh-CN"/>
        </w:rPr>
        <w:t>十二</w:t>
      </w:r>
      <w:r>
        <w:rPr>
          <w:rFonts w:hint="eastAsia" w:ascii="黑体" w:hAnsi="宋体" w:eastAsia="黑体"/>
          <w:bCs/>
          <w:color w:val="auto"/>
          <w:sz w:val="24"/>
          <w:szCs w:val="22"/>
          <w:highlight w:val="none"/>
          <w:lang w:eastAsia="zh-CN"/>
        </w:rPr>
        <w:t>）</w:t>
      </w:r>
      <w:r>
        <w:rPr>
          <w:rFonts w:hint="eastAsia" w:ascii="黑体" w:hAnsi="宋体" w:eastAsia="黑体"/>
          <w:bCs/>
          <w:color w:val="auto"/>
          <w:sz w:val="24"/>
          <w:szCs w:val="22"/>
          <w:highlight w:val="none"/>
        </w:rPr>
        <w:t>投标供应商简介和经营情况说明表（格式）</w:t>
      </w:r>
    </w:p>
    <w:p w14:paraId="329FC35B">
      <w:pPr>
        <w:spacing w:line="360" w:lineRule="auto"/>
        <w:jc w:val="center"/>
        <w:outlineLvl w:val="0"/>
        <w:rPr>
          <w:rFonts w:hint="eastAsia" w:ascii="黑体" w:eastAsia="黑体"/>
          <w:bCs/>
          <w:color w:val="auto"/>
          <w:sz w:val="28"/>
          <w:szCs w:val="28"/>
          <w:highlight w:val="none"/>
        </w:rPr>
      </w:pPr>
    </w:p>
    <w:p w14:paraId="1DF6A613">
      <w:pPr>
        <w:spacing w:line="360" w:lineRule="auto"/>
        <w:jc w:val="center"/>
        <w:outlineLvl w:val="0"/>
        <w:rPr>
          <w:rFonts w:hint="eastAsia" w:ascii="黑体" w:eastAsia="黑体"/>
          <w:bCs/>
          <w:color w:val="auto"/>
          <w:sz w:val="28"/>
          <w:szCs w:val="28"/>
          <w:highlight w:val="none"/>
        </w:rPr>
      </w:pPr>
      <w:r>
        <w:rPr>
          <w:rFonts w:hint="eastAsia" w:ascii="黑体" w:eastAsia="黑体"/>
          <w:bCs/>
          <w:color w:val="auto"/>
          <w:sz w:val="28"/>
          <w:szCs w:val="28"/>
          <w:highlight w:val="none"/>
        </w:rPr>
        <w:t>投标供应商简介和经营情况说明表</w:t>
      </w:r>
    </w:p>
    <w:p w14:paraId="291D4F4E">
      <w:pPr>
        <w:spacing w:line="460" w:lineRule="exact"/>
        <w:jc w:val="center"/>
        <w:rPr>
          <w:rFonts w:hint="eastAsia" w:hAnsi="宋体"/>
          <w:color w:val="auto"/>
          <w:sz w:val="24"/>
          <w:highlight w:val="none"/>
        </w:rPr>
      </w:pPr>
      <w:r>
        <w:rPr>
          <w:rFonts w:hint="eastAsia" w:hAnsi="宋体"/>
          <w:color w:val="auto"/>
          <w:sz w:val="24"/>
          <w:highlight w:val="none"/>
        </w:rPr>
        <w:t>（内容写不完的栏目可相应扩展）</w:t>
      </w:r>
    </w:p>
    <w:p w14:paraId="0E3A30D4">
      <w:pPr>
        <w:pStyle w:val="231"/>
        <w:ind w:firstLine="0"/>
        <w:rPr>
          <w:rFonts w:ascii="宋体" w:hAnsi="宋体"/>
          <w:b/>
          <w:bCs/>
          <w:color w:val="auto"/>
          <w:sz w:val="24"/>
          <w:highlight w:val="none"/>
        </w:rPr>
      </w:pPr>
      <w:r>
        <w:rPr>
          <w:rFonts w:hint="eastAsia" w:hAnsi="宋体"/>
          <w:b/>
          <w:bCs/>
          <w:color w:val="auto"/>
          <w:sz w:val="24"/>
          <w:highlight w:val="none"/>
        </w:rPr>
        <w:t>投标供应商</w:t>
      </w:r>
      <w:r>
        <w:rPr>
          <w:rFonts w:hint="eastAsia" w:ascii="宋体" w:hAnsi="宋体"/>
          <w:b/>
          <w:bCs/>
          <w:color w:val="auto"/>
          <w:sz w:val="24"/>
          <w:highlight w:val="none"/>
        </w:rPr>
        <w:t>（盖章）</w:t>
      </w:r>
    </w:p>
    <w:tbl>
      <w:tblPr>
        <w:tblStyle w:val="37"/>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108" w:type="dxa"/>
          <w:bottom w:w="0" w:type="dxa"/>
          <w:right w:w="108" w:type="dxa"/>
        </w:tblCellMar>
      </w:tblPr>
      <w:tblGrid>
        <w:gridCol w:w="2791"/>
        <w:gridCol w:w="1829"/>
        <w:gridCol w:w="149"/>
        <w:gridCol w:w="2042"/>
        <w:gridCol w:w="2316"/>
      </w:tblGrid>
      <w:tr w14:paraId="0BC6051F">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791" w:type="dxa"/>
            <w:noWrap w:val="0"/>
            <w:vAlign w:val="top"/>
          </w:tcPr>
          <w:p w14:paraId="53C8DF69">
            <w:pPr>
              <w:pStyle w:val="231"/>
              <w:spacing w:line="400" w:lineRule="exact"/>
              <w:ind w:firstLine="480"/>
              <w:rPr>
                <w:rFonts w:ascii="宋体" w:hAnsi="宋体"/>
                <w:color w:val="auto"/>
                <w:sz w:val="24"/>
                <w:szCs w:val="24"/>
                <w:highlight w:val="none"/>
              </w:rPr>
            </w:pPr>
            <w:r>
              <w:rPr>
                <w:rFonts w:hint="eastAsia" w:ascii="宋体" w:hAnsi="宋体"/>
                <w:color w:val="auto"/>
                <w:sz w:val="24"/>
                <w:szCs w:val="24"/>
                <w:highlight w:val="none"/>
              </w:rPr>
              <w:t>法定代表人</w:t>
            </w:r>
          </w:p>
        </w:tc>
        <w:tc>
          <w:tcPr>
            <w:tcW w:w="1978" w:type="dxa"/>
            <w:gridSpan w:val="2"/>
            <w:noWrap w:val="0"/>
            <w:vAlign w:val="top"/>
          </w:tcPr>
          <w:p w14:paraId="5E0B43B1">
            <w:pPr>
              <w:pStyle w:val="231"/>
              <w:spacing w:line="400" w:lineRule="exact"/>
              <w:ind w:firstLine="480"/>
              <w:rPr>
                <w:rFonts w:ascii="宋体" w:hAnsi="宋体"/>
                <w:color w:val="auto"/>
                <w:sz w:val="24"/>
                <w:szCs w:val="24"/>
                <w:highlight w:val="none"/>
              </w:rPr>
            </w:pPr>
          </w:p>
        </w:tc>
        <w:tc>
          <w:tcPr>
            <w:tcW w:w="2042" w:type="dxa"/>
            <w:noWrap w:val="0"/>
            <w:vAlign w:val="top"/>
          </w:tcPr>
          <w:p w14:paraId="5ED4ACA9">
            <w:pPr>
              <w:pStyle w:val="231"/>
              <w:spacing w:line="400" w:lineRule="exact"/>
              <w:ind w:firstLine="480"/>
              <w:rPr>
                <w:rFonts w:ascii="宋体" w:hAnsi="宋体"/>
                <w:color w:val="auto"/>
                <w:sz w:val="24"/>
                <w:szCs w:val="24"/>
                <w:highlight w:val="none"/>
              </w:rPr>
            </w:pPr>
            <w:r>
              <w:rPr>
                <w:rFonts w:hint="eastAsia" w:ascii="宋体" w:hAnsi="宋体"/>
                <w:color w:val="auto"/>
                <w:sz w:val="24"/>
                <w:szCs w:val="24"/>
                <w:highlight w:val="none"/>
              </w:rPr>
              <w:t>成立日期</w:t>
            </w:r>
          </w:p>
        </w:tc>
        <w:tc>
          <w:tcPr>
            <w:tcW w:w="2316" w:type="dxa"/>
            <w:noWrap w:val="0"/>
            <w:vAlign w:val="top"/>
          </w:tcPr>
          <w:p w14:paraId="1F053BEB">
            <w:pPr>
              <w:pStyle w:val="231"/>
              <w:spacing w:line="400" w:lineRule="exact"/>
              <w:ind w:firstLine="480"/>
              <w:rPr>
                <w:rFonts w:ascii="宋体" w:hAnsi="宋体"/>
                <w:color w:val="auto"/>
                <w:sz w:val="24"/>
                <w:szCs w:val="24"/>
                <w:highlight w:val="none"/>
              </w:rPr>
            </w:pPr>
          </w:p>
        </w:tc>
      </w:tr>
      <w:tr w14:paraId="1551D247">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791" w:type="dxa"/>
            <w:noWrap w:val="0"/>
            <w:vAlign w:val="top"/>
          </w:tcPr>
          <w:p w14:paraId="7B515680">
            <w:pPr>
              <w:pStyle w:val="231"/>
              <w:spacing w:line="400" w:lineRule="exact"/>
              <w:ind w:firstLine="480"/>
              <w:rPr>
                <w:rFonts w:ascii="宋体" w:hAnsi="宋体"/>
                <w:color w:val="auto"/>
                <w:sz w:val="24"/>
                <w:szCs w:val="24"/>
                <w:highlight w:val="none"/>
              </w:rPr>
            </w:pPr>
            <w:r>
              <w:rPr>
                <w:rFonts w:hint="eastAsia" w:ascii="宋体" w:hAnsi="宋体"/>
                <w:color w:val="auto"/>
                <w:sz w:val="24"/>
                <w:szCs w:val="24"/>
                <w:highlight w:val="none"/>
              </w:rPr>
              <w:t>企业地址</w:t>
            </w:r>
          </w:p>
        </w:tc>
        <w:tc>
          <w:tcPr>
            <w:tcW w:w="1978" w:type="dxa"/>
            <w:gridSpan w:val="2"/>
            <w:noWrap w:val="0"/>
            <w:vAlign w:val="top"/>
          </w:tcPr>
          <w:p w14:paraId="04F24BBC">
            <w:pPr>
              <w:pStyle w:val="231"/>
              <w:spacing w:line="400" w:lineRule="exact"/>
              <w:ind w:firstLine="480"/>
              <w:rPr>
                <w:rFonts w:ascii="宋体" w:hAnsi="宋体"/>
                <w:color w:val="auto"/>
                <w:sz w:val="24"/>
                <w:szCs w:val="24"/>
                <w:highlight w:val="none"/>
              </w:rPr>
            </w:pPr>
          </w:p>
        </w:tc>
        <w:tc>
          <w:tcPr>
            <w:tcW w:w="2042" w:type="dxa"/>
            <w:noWrap w:val="0"/>
            <w:vAlign w:val="top"/>
          </w:tcPr>
          <w:p w14:paraId="68795C52">
            <w:pPr>
              <w:pStyle w:val="231"/>
              <w:spacing w:line="400" w:lineRule="exact"/>
              <w:ind w:firstLine="480"/>
              <w:rPr>
                <w:rFonts w:ascii="宋体" w:hAnsi="宋体"/>
                <w:color w:val="auto"/>
                <w:sz w:val="24"/>
                <w:szCs w:val="24"/>
                <w:highlight w:val="none"/>
              </w:rPr>
            </w:pPr>
            <w:r>
              <w:rPr>
                <w:rFonts w:hint="eastAsia" w:ascii="宋体" w:hAnsi="宋体"/>
                <w:color w:val="auto"/>
                <w:sz w:val="24"/>
                <w:szCs w:val="24"/>
                <w:highlight w:val="none"/>
              </w:rPr>
              <w:t>注册资本</w:t>
            </w:r>
          </w:p>
        </w:tc>
        <w:tc>
          <w:tcPr>
            <w:tcW w:w="2316" w:type="dxa"/>
            <w:noWrap w:val="0"/>
            <w:vAlign w:val="top"/>
          </w:tcPr>
          <w:p w14:paraId="035AE94A">
            <w:pPr>
              <w:pStyle w:val="231"/>
              <w:spacing w:line="400" w:lineRule="exact"/>
              <w:ind w:firstLine="840"/>
              <w:rPr>
                <w:rFonts w:ascii="宋体" w:hAnsi="宋体"/>
                <w:color w:val="auto"/>
                <w:sz w:val="24"/>
                <w:szCs w:val="24"/>
                <w:highlight w:val="none"/>
              </w:rPr>
            </w:pPr>
            <w:r>
              <w:rPr>
                <w:rFonts w:hint="eastAsia" w:ascii="宋体" w:hAnsi="宋体"/>
                <w:color w:val="auto"/>
                <w:sz w:val="24"/>
                <w:szCs w:val="24"/>
                <w:highlight w:val="none"/>
              </w:rPr>
              <w:t>万元</w:t>
            </w:r>
          </w:p>
        </w:tc>
      </w:tr>
      <w:tr w14:paraId="02BFEE11">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791" w:type="dxa"/>
            <w:noWrap w:val="0"/>
            <w:vAlign w:val="top"/>
          </w:tcPr>
          <w:p w14:paraId="6F6FAC84">
            <w:pPr>
              <w:pStyle w:val="231"/>
              <w:spacing w:line="400" w:lineRule="exact"/>
              <w:ind w:firstLine="480"/>
              <w:rPr>
                <w:rFonts w:ascii="宋体" w:hAnsi="宋体"/>
                <w:color w:val="auto"/>
                <w:sz w:val="24"/>
                <w:szCs w:val="24"/>
                <w:highlight w:val="none"/>
              </w:rPr>
            </w:pPr>
            <w:r>
              <w:rPr>
                <w:rFonts w:hint="eastAsia" w:ascii="宋体" w:hAnsi="宋体"/>
                <w:color w:val="auto"/>
                <w:sz w:val="24"/>
                <w:szCs w:val="24"/>
                <w:highlight w:val="none"/>
              </w:rPr>
              <w:t>经营范围</w:t>
            </w:r>
          </w:p>
        </w:tc>
        <w:tc>
          <w:tcPr>
            <w:tcW w:w="6336" w:type="dxa"/>
            <w:gridSpan w:val="4"/>
            <w:noWrap w:val="0"/>
            <w:vAlign w:val="top"/>
          </w:tcPr>
          <w:p w14:paraId="3FC21243">
            <w:pPr>
              <w:pStyle w:val="231"/>
              <w:spacing w:line="400" w:lineRule="exact"/>
              <w:ind w:firstLine="480"/>
              <w:rPr>
                <w:rFonts w:ascii="宋体" w:hAnsi="宋体"/>
                <w:color w:val="auto"/>
                <w:sz w:val="24"/>
                <w:szCs w:val="24"/>
                <w:highlight w:val="none"/>
              </w:rPr>
            </w:pPr>
          </w:p>
        </w:tc>
      </w:tr>
      <w:tr w14:paraId="659686F1">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791" w:type="dxa"/>
            <w:noWrap w:val="0"/>
            <w:vAlign w:val="top"/>
          </w:tcPr>
          <w:p w14:paraId="7FA72F25">
            <w:pPr>
              <w:pStyle w:val="231"/>
              <w:spacing w:line="400" w:lineRule="exact"/>
              <w:ind w:firstLine="480"/>
              <w:rPr>
                <w:rFonts w:ascii="宋体" w:hAnsi="宋体"/>
                <w:color w:val="auto"/>
                <w:sz w:val="24"/>
                <w:szCs w:val="24"/>
                <w:highlight w:val="none"/>
              </w:rPr>
            </w:pPr>
            <w:r>
              <w:rPr>
                <w:rFonts w:hint="eastAsia" w:ascii="宋体" w:hAnsi="宋体"/>
                <w:color w:val="auto"/>
                <w:sz w:val="24"/>
                <w:szCs w:val="24"/>
                <w:highlight w:val="none"/>
              </w:rPr>
              <w:t>职工人数</w:t>
            </w:r>
          </w:p>
        </w:tc>
        <w:tc>
          <w:tcPr>
            <w:tcW w:w="1829" w:type="dxa"/>
            <w:noWrap w:val="0"/>
            <w:vAlign w:val="top"/>
          </w:tcPr>
          <w:p w14:paraId="52C53E0A">
            <w:pPr>
              <w:pStyle w:val="231"/>
              <w:spacing w:line="400" w:lineRule="exact"/>
              <w:ind w:firstLine="480"/>
              <w:rPr>
                <w:rFonts w:ascii="宋体" w:hAnsi="宋体"/>
                <w:color w:val="auto"/>
                <w:sz w:val="24"/>
                <w:szCs w:val="24"/>
                <w:highlight w:val="none"/>
              </w:rPr>
            </w:pPr>
          </w:p>
        </w:tc>
        <w:tc>
          <w:tcPr>
            <w:tcW w:w="4507" w:type="dxa"/>
            <w:gridSpan w:val="3"/>
            <w:noWrap w:val="0"/>
            <w:vAlign w:val="top"/>
          </w:tcPr>
          <w:p w14:paraId="60AC87FB">
            <w:pPr>
              <w:pStyle w:val="231"/>
              <w:spacing w:line="4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其中：</w:t>
            </w:r>
          </w:p>
          <w:p w14:paraId="1B1DE812">
            <w:pPr>
              <w:pStyle w:val="231"/>
              <w:spacing w:line="400" w:lineRule="exact"/>
              <w:ind w:left="959" w:hanging="480"/>
              <w:rPr>
                <w:rFonts w:hint="eastAsia" w:ascii="宋体" w:hAnsi="宋体"/>
                <w:color w:val="auto"/>
                <w:sz w:val="24"/>
                <w:szCs w:val="24"/>
                <w:highlight w:val="none"/>
              </w:rPr>
            </w:pPr>
            <w:r>
              <w:rPr>
                <w:rFonts w:hint="eastAsia" w:ascii="宋体" w:hAnsi="宋体"/>
                <w:color w:val="auto"/>
                <w:sz w:val="24"/>
                <w:szCs w:val="24"/>
                <w:highlight w:val="none"/>
              </w:rPr>
              <w:t>中级职称</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人数、</w:t>
            </w:r>
          </w:p>
          <w:p w14:paraId="33F18F48">
            <w:pPr>
              <w:pStyle w:val="231"/>
              <w:spacing w:line="400" w:lineRule="exact"/>
              <w:ind w:left="959" w:hanging="480"/>
              <w:rPr>
                <w:rFonts w:ascii="宋体" w:hAnsi="宋体"/>
                <w:color w:val="auto"/>
                <w:sz w:val="24"/>
                <w:szCs w:val="24"/>
                <w:highlight w:val="none"/>
              </w:rPr>
            </w:pPr>
            <w:r>
              <w:rPr>
                <w:rFonts w:hint="eastAsia" w:ascii="宋体" w:hAnsi="宋体"/>
                <w:color w:val="auto"/>
                <w:sz w:val="24"/>
                <w:szCs w:val="24"/>
                <w:highlight w:val="none"/>
              </w:rPr>
              <w:t>高级职称</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人数</w:t>
            </w:r>
          </w:p>
        </w:tc>
      </w:tr>
      <w:tr w14:paraId="2ACE4CFE">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566" w:hRule="atLeast"/>
        </w:trPr>
        <w:tc>
          <w:tcPr>
            <w:tcW w:w="2791" w:type="dxa"/>
            <w:noWrap w:val="0"/>
            <w:vAlign w:val="top"/>
          </w:tcPr>
          <w:p w14:paraId="1D66705C">
            <w:pPr>
              <w:pStyle w:val="231"/>
              <w:spacing w:line="400" w:lineRule="exact"/>
              <w:ind w:firstLine="0"/>
              <w:rPr>
                <w:rFonts w:ascii="宋体" w:hAnsi="宋体"/>
                <w:color w:val="auto"/>
                <w:sz w:val="24"/>
                <w:szCs w:val="24"/>
                <w:highlight w:val="none"/>
              </w:rPr>
            </w:pPr>
            <w:r>
              <w:rPr>
                <w:rFonts w:hint="eastAsia" w:ascii="宋体" w:hAnsi="宋体"/>
                <w:color w:val="auto"/>
                <w:sz w:val="24"/>
                <w:szCs w:val="24"/>
                <w:highlight w:val="none"/>
              </w:rPr>
              <w:t>202</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年12月资产总额</w:t>
            </w:r>
          </w:p>
        </w:tc>
        <w:tc>
          <w:tcPr>
            <w:tcW w:w="1829" w:type="dxa"/>
            <w:noWrap w:val="0"/>
            <w:vAlign w:val="top"/>
          </w:tcPr>
          <w:p w14:paraId="7A7C6B68">
            <w:pPr>
              <w:pStyle w:val="231"/>
              <w:spacing w:line="400" w:lineRule="exact"/>
              <w:ind w:firstLine="480"/>
              <w:rPr>
                <w:rFonts w:ascii="宋体" w:hAnsi="宋体"/>
                <w:color w:val="auto"/>
                <w:sz w:val="24"/>
                <w:szCs w:val="24"/>
                <w:highlight w:val="none"/>
              </w:rPr>
            </w:pPr>
            <w:r>
              <w:rPr>
                <w:rFonts w:hint="eastAsia" w:ascii="宋体" w:hAnsi="宋体"/>
                <w:color w:val="auto"/>
                <w:sz w:val="24"/>
                <w:szCs w:val="24"/>
                <w:highlight w:val="none"/>
              </w:rPr>
              <w:t xml:space="preserve"> 万元</w:t>
            </w:r>
          </w:p>
        </w:tc>
        <w:tc>
          <w:tcPr>
            <w:tcW w:w="2191" w:type="dxa"/>
            <w:gridSpan w:val="2"/>
            <w:noWrap w:val="0"/>
            <w:vAlign w:val="top"/>
          </w:tcPr>
          <w:p w14:paraId="314D219B">
            <w:pPr>
              <w:pStyle w:val="231"/>
              <w:spacing w:line="400" w:lineRule="exact"/>
              <w:ind w:firstLine="0"/>
              <w:rPr>
                <w:rFonts w:ascii="宋体" w:hAnsi="宋体"/>
                <w:color w:val="auto"/>
                <w:sz w:val="24"/>
                <w:szCs w:val="24"/>
                <w:highlight w:val="none"/>
              </w:rPr>
            </w:pPr>
            <w:r>
              <w:rPr>
                <w:rFonts w:hint="eastAsia" w:ascii="宋体" w:hAnsi="宋体"/>
                <w:color w:val="auto"/>
                <w:sz w:val="24"/>
                <w:szCs w:val="24"/>
                <w:highlight w:val="none"/>
              </w:rPr>
              <w:t>净资产</w:t>
            </w:r>
          </w:p>
        </w:tc>
        <w:tc>
          <w:tcPr>
            <w:tcW w:w="2316" w:type="dxa"/>
            <w:noWrap w:val="0"/>
            <w:vAlign w:val="top"/>
          </w:tcPr>
          <w:p w14:paraId="5B8368E6">
            <w:pPr>
              <w:pStyle w:val="231"/>
              <w:spacing w:line="400" w:lineRule="exact"/>
              <w:ind w:firstLine="480"/>
              <w:rPr>
                <w:rFonts w:ascii="宋体" w:hAnsi="宋体"/>
                <w:color w:val="auto"/>
                <w:sz w:val="24"/>
                <w:szCs w:val="24"/>
                <w:highlight w:val="none"/>
              </w:rPr>
            </w:pPr>
            <w:r>
              <w:rPr>
                <w:rFonts w:ascii="宋体" w:hAnsi="宋体"/>
                <w:color w:val="auto"/>
                <w:sz w:val="24"/>
                <w:szCs w:val="24"/>
                <w:highlight w:val="none"/>
              </w:rPr>
              <w:t xml:space="preserve">        </w:t>
            </w:r>
            <w:r>
              <w:rPr>
                <w:rFonts w:hint="eastAsia" w:ascii="宋体" w:hAnsi="宋体"/>
                <w:color w:val="auto"/>
                <w:sz w:val="24"/>
                <w:szCs w:val="24"/>
                <w:highlight w:val="none"/>
              </w:rPr>
              <w:t>万元</w:t>
            </w:r>
          </w:p>
        </w:tc>
      </w:tr>
      <w:tr w14:paraId="2B8CAA88">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791" w:type="dxa"/>
            <w:noWrap w:val="0"/>
            <w:vAlign w:val="top"/>
          </w:tcPr>
          <w:p w14:paraId="3F1C72D5">
            <w:pPr>
              <w:pStyle w:val="231"/>
              <w:spacing w:line="400" w:lineRule="exact"/>
              <w:ind w:firstLine="0"/>
              <w:rPr>
                <w:rFonts w:ascii="宋体" w:hAnsi="宋体"/>
                <w:color w:val="auto"/>
                <w:sz w:val="24"/>
                <w:szCs w:val="24"/>
                <w:highlight w:val="none"/>
              </w:rPr>
            </w:pPr>
            <w:r>
              <w:rPr>
                <w:rFonts w:hint="eastAsia" w:ascii="宋体" w:hAnsi="宋体"/>
                <w:color w:val="auto"/>
                <w:sz w:val="24"/>
                <w:szCs w:val="24"/>
                <w:highlight w:val="none"/>
              </w:rPr>
              <w:t>202</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年12月股东权益</w:t>
            </w:r>
          </w:p>
        </w:tc>
        <w:tc>
          <w:tcPr>
            <w:tcW w:w="1829" w:type="dxa"/>
            <w:noWrap w:val="0"/>
            <w:vAlign w:val="top"/>
          </w:tcPr>
          <w:p w14:paraId="1A5CAEF6">
            <w:pPr>
              <w:pStyle w:val="231"/>
              <w:spacing w:line="400" w:lineRule="exact"/>
              <w:ind w:firstLine="480"/>
              <w:rPr>
                <w:rFonts w:ascii="宋体" w:hAnsi="宋体"/>
                <w:color w:val="auto"/>
                <w:sz w:val="24"/>
                <w:szCs w:val="24"/>
                <w:highlight w:val="none"/>
              </w:rPr>
            </w:pPr>
            <w:r>
              <w:rPr>
                <w:rFonts w:hint="eastAsia" w:ascii="宋体" w:hAnsi="宋体"/>
                <w:color w:val="auto"/>
                <w:sz w:val="24"/>
                <w:szCs w:val="24"/>
                <w:highlight w:val="none"/>
              </w:rPr>
              <w:t xml:space="preserve"> 万元</w:t>
            </w:r>
          </w:p>
        </w:tc>
        <w:tc>
          <w:tcPr>
            <w:tcW w:w="2191" w:type="dxa"/>
            <w:gridSpan w:val="2"/>
            <w:noWrap w:val="0"/>
            <w:vAlign w:val="top"/>
          </w:tcPr>
          <w:p w14:paraId="5EE1807F">
            <w:pPr>
              <w:pStyle w:val="231"/>
              <w:spacing w:line="400" w:lineRule="exact"/>
              <w:ind w:firstLine="0"/>
              <w:rPr>
                <w:rFonts w:ascii="宋体" w:hAnsi="宋体"/>
                <w:color w:val="auto"/>
                <w:sz w:val="24"/>
                <w:szCs w:val="24"/>
                <w:highlight w:val="none"/>
              </w:rPr>
            </w:pPr>
            <w:r>
              <w:rPr>
                <w:rFonts w:hint="eastAsia" w:ascii="宋体" w:hAnsi="宋体"/>
                <w:color w:val="auto"/>
                <w:sz w:val="24"/>
                <w:szCs w:val="24"/>
                <w:highlight w:val="none"/>
              </w:rPr>
              <w:t>202</w:t>
            </w:r>
            <w:r>
              <w:rPr>
                <w:rFonts w:hint="eastAsia" w:ascii="宋体" w:hAnsi="宋体"/>
                <w:color w:val="auto"/>
                <w:sz w:val="24"/>
                <w:szCs w:val="24"/>
                <w:highlight w:val="none"/>
                <w:lang w:val="en-US" w:eastAsia="zh-CN"/>
              </w:rPr>
              <w:t>5</w:t>
            </w:r>
            <w:r>
              <w:rPr>
                <w:rFonts w:ascii="宋体" w:hAnsi="宋体"/>
                <w:color w:val="auto"/>
                <w:sz w:val="24"/>
                <w:szCs w:val="24"/>
                <w:highlight w:val="none"/>
              </w:rPr>
              <w:t>年</w:t>
            </w:r>
            <w:r>
              <w:rPr>
                <w:rFonts w:hint="eastAsia" w:ascii="宋体" w:hAnsi="宋体"/>
                <w:color w:val="auto"/>
                <w:sz w:val="24"/>
                <w:szCs w:val="24"/>
                <w:highlight w:val="none"/>
              </w:rPr>
              <w:t>业务收入</w:t>
            </w:r>
          </w:p>
        </w:tc>
        <w:tc>
          <w:tcPr>
            <w:tcW w:w="2316" w:type="dxa"/>
            <w:noWrap w:val="0"/>
            <w:vAlign w:val="top"/>
          </w:tcPr>
          <w:p w14:paraId="738126FF">
            <w:pPr>
              <w:pStyle w:val="231"/>
              <w:spacing w:line="400" w:lineRule="exact"/>
              <w:ind w:firstLine="480"/>
              <w:rPr>
                <w:rFonts w:ascii="宋体" w:hAnsi="宋体"/>
                <w:color w:val="auto"/>
                <w:sz w:val="24"/>
                <w:szCs w:val="24"/>
                <w:highlight w:val="none"/>
              </w:rPr>
            </w:pP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万元</w:t>
            </w:r>
          </w:p>
        </w:tc>
      </w:tr>
      <w:tr w14:paraId="1A91DAA9">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387" w:hRule="atLeast"/>
        </w:trPr>
        <w:tc>
          <w:tcPr>
            <w:tcW w:w="2791" w:type="dxa"/>
            <w:noWrap w:val="0"/>
            <w:vAlign w:val="top"/>
          </w:tcPr>
          <w:p w14:paraId="2CAD4A6B">
            <w:pPr>
              <w:pStyle w:val="231"/>
              <w:spacing w:line="400" w:lineRule="exact"/>
              <w:ind w:left="0" w:firstLine="0"/>
              <w:rPr>
                <w:rFonts w:ascii="宋体" w:hAnsi="宋体"/>
                <w:color w:val="auto"/>
                <w:sz w:val="24"/>
                <w:szCs w:val="24"/>
                <w:highlight w:val="none"/>
              </w:rPr>
            </w:pPr>
            <w:r>
              <w:rPr>
                <w:rFonts w:hint="eastAsia" w:ascii="宋体" w:hAnsi="宋体"/>
                <w:color w:val="auto"/>
                <w:sz w:val="24"/>
                <w:szCs w:val="24"/>
                <w:highlight w:val="none"/>
              </w:rPr>
              <w:t>202</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年实现利润</w:t>
            </w:r>
          </w:p>
        </w:tc>
        <w:tc>
          <w:tcPr>
            <w:tcW w:w="1829" w:type="dxa"/>
            <w:noWrap w:val="0"/>
            <w:vAlign w:val="top"/>
          </w:tcPr>
          <w:p w14:paraId="594A8838">
            <w:pPr>
              <w:pStyle w:val="231"/>
              <w:spacing w:line="400" w:lineRule="exact"/>
              <w:ind w:firstLine="720"/>
              <w:rPr>
                <w:rFonts w:ascii="宋体" w:hAnsi="宋体"/>
                <w:color w:val="auto"/>
                <w:sz w:val="24"/>
                <w:szCs w:val="24"/>
                <w:highlight w:val="none"/>
              </w:rPr>
            </w:pPr>
            <w:r>
              <w:rPr>
                <w:rFonts w:hint="eastAsia" w:ascii="宋体" w:hAnsi="宋体"/>
                <w:color w:val="auto"/>
                <w:sz w:val="24"/>
                <w:szCs w:val="24"/>
                <w:highlight w:val="none"/>
              </w:rPr>
              <w:t>万元</w:t>
            </w:r>
          </w:p>
        </w:tc>
        <w:tc>
          <w:tcPr>
            <w:tcW w:w="2191" w:type="dxa"/>
            <w:gridSpan w:val="2"/>
            <w:noWrap w:val="0"/>
            <w:vAlign w:val="top"/>
          </w:tcPr>
          <w:p w14:paraId="6DD949A5">
            <w:pPr>
              <w:pStyle w:val="231"/>
              <w:spacing w:line="400" w:lineRule="exact"/>
              <w:ind w:firstLine="480"/>
              <w:rPr>
                <w:rFonts w:ascii="宋体" w:hAnsi="宋体"/>
                <w:color w:val="auto"/>
                <w:sz w:val="24"/>
                <w:szCs w:val="24"/>
                <w:highlight w:val="none"/>
              </w:rPr>
            </w:pPr>
          </w:p>
        </w:tc>
        <w:tc>
          <w:tcPr>
            <w:tcW w:w="2316" w:type="dxa"/>
            <w:noWrap w:val="0"/>
            <w:vAlign w:val="top"/>
          </w:tcPr>
          <w:p w14:paraId="1337E3FC">
            <w:pPr>
              <w:pStyle w:val="231"/>
              <w:spacing w:line="400" w:lineRule="exact"/>
              <w:ind w:firstLine="480"/>
              <w:rPr>
                <w:rFonts w:ascii="宋体" w:hAnsi="宋体"/>
                <w:color w:val="auto"/>
                <w:sz w:val="24"/>
                <w:szCs w:val="24"/>
                <w:highlight w:val="none"/>
              </w:rPr>
            </w:pPr>
          </w:p>
        </w:tc>
      </w:tr>
      <w:tr w14:paraId="7BAB1CD9">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791" w:type="dxa"/>
            <w:noWrap w:val="0"/>
            <w:vAlign w:val="top"/>
          </w:tcPr>
          <w:p w14:paraId="016BCAF7">
            <w:pPr>
              <w:pStyle w:val="231"/>
              <w:spacing w:line="400" w:lineRule="exact"/>
              <w:ind w:firstLine="480"/>
              <w:rPr>
                <w:rFonts w:ascii="宋体" w:hAnsi="宋体"/>
                <w:color w:val="auto"/>
                <w:sz w:val="24"/>
                <w:szCs w:val="24"/>
                <w:highlight w:val="none"/>
              </w:rPr>
            </w:pPr>
            <w:r>
              <w:rPr>
                <w:rFonts w:hint="eastAsia" w:ascii="宋体" w:hAnsi="宋体"/>
                <w:color w:val="auto"/>
                <w:sz w:val="24"/>
                <w:szCs w:val="24"/>
                <w:highlight w:val="none"/>
              </w:rPr>
              <w:t>办公面积</w:t>
            </w:r>
          </w:p>
          <w:p w14:paraId="2AE6FA6E">
            <w:pPr>
              <w:pStyle w:val="231"/>
              <w:spacing w:line="400" w:lineRule="exact"/>
              <w:ind w:firstLine="480"/>
              <w:rPr>
                <w:rFonts w:ascii="宋体" w:hAnsi="宋体"/>
                <w:color w:val="auto"/>
                <w:sz w:val="24"/>
                <w:szCs w:val="24"/>
                <w:highlight w:val="none"/>
              </w:rPr>
            </w:pPr>
          </w:p>
        </w:tc>
        <w:tc>
          <w:tcPr>
            <w:tcW w:w="1829" w:type="dxa"/>
            <w:noWrap w:val="0"/>
            <w:vAlign w:val="top"/>
          </w:tcPr>
          <w:p w14:paraId="05E55051">
            <w:pPr>
              <w:pStyle w:val="231"/>
              <w:spacing w:line="400" w:lineRule="exact"/>
              <w:ind w:firstLine="480"/>
              <w:rPr>
                <w:rFonts w:ascii="宋体" w:hAnsi="宋体"/>
                <w:color w:val="auto"/>
                <w:sz w:val="24"/>
                <w:szCs w:val="24"/>
                <w:highlight w:val="none"/>
              </w:rPr>
            </w:pPr>
            <w:r>
              <w:rPr>
                <w:rFonts w:ascii="宋体" w:hAnsi="宋体"/>
                <w:color w:val="auto"/>
                <w:sz w:val="24"/>
                <w:szCs w:val="24"/>
                <w:highlight w:val="none"/>
              </w:rPr>
              <w:t xml:space="preserve">   </w:t>
            </w:r>
            <w:r>
              <w:rPr>
                <w:rFonts w:hint="eastAsia" w:ascii="宋体" w:hAnsi="宋体"/>
                <w:color w:val="auto"/>
                <w:sz w:val="24"/>
                <w:szCs w:val="24"/>
                <w:highlight w:val="none"/>
              </w:rPr>
              <w:t>平方米</w:t>
            </w:r>
          </w:p>
        </w:tc>
        <w:tc>
          <w:tcPr>
            <w:tcW w:w="2191" w:type="dxa"/>
            <w:gridSpan w:val="2"/>
            <w:noWrap w:val="0"/>
            <w:vAlign w:val="top"/>
          </w:tcPr>
          <w:p w14:paraId="10C3912A">
            <w:pPr>
              <w:pStyle w:val="231"/>
              <w:spacing w:line="400" w:lineRule="exact"/>
              <w:ind w:firstLine="480"/>
              <w:rPr>
                <w:rFonts w:ascii="宋体" w:hAnsi="宋体"/>
                <w:color w:val="auto"/>
                <w:sz w:val="24"/>
                <w:szCs w:val="24"/>
                <w:highlight w:val="none"/>
              </w:rPr>
            </w:pPr>
            <w:r>
              <w:rPr>
                <w:rFonts w:hint="eastAsia" w:ascii="宋体" w:hAnsi="宋体"/>
                <w:color w:val="auto"/>
                <w:sz w:val="24"/>
                <w:szCs w:val="24"/>
                <w:highlight w:val="none"/>
              </w:rPr>
              <w:t>其中：</w:t>
            </w:r>
          </w:p>
        </w:tc>
        <w:tc>
          <w:tcPr>
            <w:tcW w:w="2316" w:type="dxa"/>
            <w:noWrap w:val="0"/>
            <w:vAlign w:val="top"/>
          </w:tcPr>
          <w:p w14:paraId="39E3D2A8">
            <w:pPr>
              <w:pStyle w:val="231"/>
              <w:spacing w:line="400" w:lineRule="exact"/>
              <w:ind w:firstLine="0"/>
              <w:rPr>
                <w:rFonts w:ascii="宋体" w:hAnsi="宋体"/>
                <w:color w:val="auto"/>
                <w:sz w:val="24"/>
                <w:szCs w:val="24"/>
                <w:highlight w:val="none"/>
              </w:rPr>
            </w:pPr>
            <w:r>
              <w:rPr>
                <w:rFonts w:hint="eastAsia" w:ascii="宋体" w:hAnsi="宋体"/>
                <w:color w:val="auto"/>
                <w:sz w:val="24"/>
                <w:szCs w:val="24"/>
                <w:highlight w:val="none"/>
              </w:rPr>
              <w:t>自有面积</w:t>
            </w:r>
            <w:r>
              <w:rPr>
                <w:rFonts w:ascii="宋体" w:hAnsi="宋体"/>
                <w:color w:val="auto"/>
                <w:sz w:val="24"/>
                <w:szCs w:val="24"/>
                <w:highlight w:val="none"/>
              </w:rPr>
              <w:t xml:space="preserve">   平方米</w:t>
            </w:r>
          </w:p>
          <w:p w14:paraId="57F705D1">
            <w:pPr>
              <w:pStyle w:val="231"/>
              <w:spacing w:line="400" w:lineRule="exact"/>
              <w:ind w:firstLine="0"/>
              <w:rPr>
                <w:rFonts w:ascii="宋体" w:hAnsi="宋体"/>
                <w:color w:val="auto"/>
                <w:sz w:val="24"/>
                <w:szCs w:val="24"/>
                <w:highlight w:val="none"/>
              </w:rPr>
            </w:pPr>
            <w:r>
              <w:rPr>
                <w:rFonts w:hint="eastAsia" w:ascii="宋体" w:hAnsi="宋体"/>
                <w:color w:val="auto"/>
                <w:sz w:val="24"/>
                <w:szCs w:val="24"/>
                <w:highlight w:val="none"/>
              </w:rPr>
              <w:t>承租面积</w:t>
            </w:r>
            <w:r>
              <w:rPr>
                <w:rFonts w:ascii="宋体" w:hAnsi="宋体"/>
                <w:color w:val="auto"/>
                <w:sz w:val="24"/>
                <w:szCs w:val="24"/>
                <w:highlight w:val="none"/>
              </w:rPr>
              <w:t xml:space="preserve">   平方米</w:t>
            </w:r>
          </w:p>
        </w:tc>
      </w:tr>
      <w:tr w14:paraId="2C9BB39C">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4620" w:type="dxa"/>
            <w:gridSpan w:val="2"/>
            <w:noWrap w:val="0"/>
            <w:vAlign w:val="top"/>
          </w:tcPr>
          <w:p w14:paraId="189F2693">
            <w:pPr>
              <w:pStyle w:val="231"/>
              <w:spacing w:line="400" w:lineRule="exact"/>
              <w:ind w:firstLine="480"/>
              <w:rPr>
                <w:rFonts w:ascii="宋体" w:hAnsi="宋体"/>
                <w:color w:val="auto"/>
                <w:sz w:val="24"/>
                <w:szCs w:val="24"/>
                <w:highlight w:val="none"/>
              </w:rPr>
            </w:pPr>
            <w:r>
              <w:rPr>
                <w:rFonts w:hint="eastAsia" w:ascii="宋体" w:hAnsi="宋体"/>
                <w:color w:val="auto"/>
                <w:sz w:val="24"/>
                <w:szCs w:val="24"/>
                <w:highlight w:val="none"/>
              </w:rPr>
              <w:t>单位简历及内设机构情况</w:t>
            </w:r>
          </w:p>
        </w:tc>
        <w:tc>
          <w:tcPr>
            <w:tcW w:w="4507" w:type="dxa"/>
            <w:gridSpan w:val="3"/>
            <w:noWrap w:val="0"/>
            <w:vAlign w:val="top"/>
          </w:tcPr>
          <w:p w14:paraId="7F3E4E98">
            <w:pPr>
              <w:pStyle w:val="231"/>
              <w:spacing w:line="400" w:lineRule="exact"/>
              <w:ind w:firstLine="480"/>
              <w:rPr>
                <w:rFonts w:ascii="宋体" w:hAnsi="宋体"/>
                <w:color w:val="auto"/>
                <w:sz w:val="24"/>
                <w:szCs w:val="24"/>
                <w:highlight w:val="none"/>
              </w:rPr>
            </w:pPr>
          </w:p>
        </w:tc>
      </w:tr>
      <w:tr w14:paraId="68A0FEF8">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4620" w:type="dxa"/>
            <w:gridSpan w:val="2"/>
            <w:noWrap w:val="0"/>
            <w:vAlign w:val="top"/>
          </w:tcPr>
          <w:p w14:paraId="1D540B24">
            <w:pPr>
              <w:pStyle w:val="231"/>
              <w:spacing w:line="400" w:lineRule="exact"/>
              <w:ind w:firstLine="480"/>
              <w:rPr>
                <w:rFonts w:ascii="宋体" w:hAnsi="宋体"/>
                <w:color w:val="auto"/>
                <w:sz w:val="24"/>
                <w:szCs w:val="24"/>
                <w:highlight w:val="none"/>
              </w:rPr>
            </w:pPr>
            <w:r>
              <w:rPr>
                <w:rFonts w:hint="eastAsia" w:ascii="宋体" w:hAnsi="宋体"/>
                <w:color w:val="auto"/>
                <w:sz w:val="24"/>
                <w:szCs w:val="24"/>
                <w:highlight w:val="none"/>
              </w:rPr>
              <w:t>单位优势及特长</w:t>
            </w:r>
          </w:p>
        </w:tc>
        <w:tc>
          <w:tcPr>
            <w:tcW w:w="4507" w:type="dxa"/>
            <w:gridSpan w:val="3"/>
            <w:noWrap w:val="0"/>
            <w:vAlign w:val="top"/>
          </w:tcPr>
          <w:p w14:paraId="0D39E32D">
            <w:pPr>
              <w:pStyle w:val="231"/>
              <w:spacing w:line="400" w:lineRule="exact"/>
              <w:ind w:firstLine="480"/>
              <w:rPr>
                <w:rFonts w:ascii="宋体" w:hAnsi="宋体"/>
                <w:color w:val="auto"/>
                <w:sz w:val="24"/>
                <w:szCs w:val="24"/>
                <w:highlight w:val="none"/>
              </w:rPr>
            </w:pPr>
          </w:p>
        </w:tc>
      </w:tr>
      <w:tr w14:paraId="78BC3BDE">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4620" w:type="dxa"/>
            <w:gridSpan w:val="2"/>
            <w:noWrap w:val="0"/>
            <w:vAlign w:val="top"/>
          </w:tcPr>
          <w:p w14:paraId="31317351">
            <w:pPr>
              <w:pStyle w:val="231"/>
              <w:spacing w:line="400" w:lineRule="exact"/>
              <w:ind w:firstLine="480"/>
              <w:rPr>
                <w:rFonts w:ascii="宋体" w:hAnsi="宋体"/>
                <w:color w:val="auto"/>
                <w:sz w:val="24"/>
                <w:szCs w:val="24"/>
                <w:highlight w:val="none"/>
              </w:rPr>
            </w:pPr>
            <w:r>
              <w:rPr>
                <w:rFonts w:hint="eastAsia" w:ascii="宋体" w:hAnsi="宋体"/>
                <w:color w:val="auto"/>
                <w:sz w:val="24"/>
                <w:szCs w:val="24"/>
                <w:highlight w:val="none"/>
              </w:rPr>
              <w:t>近三年来完成或正在履行的重大合同情况</w:t>
            </w:r>
          </w:p>
        </w:tc>
        <w:tc>
          <w:tcPr>
            <w:tcW w:w="4507" w:type="dxa"/>
            <w:gridSpan w:val="3"/>
            <w:noWrap w:val="0"/>
            <w:vAlign w:val="top"/>
          </w:tcPr>
          <w:p w14:paraId="144AB7D0">
            <w:pPr>
              <w:pStyle w:val="231"/>
              <w:spacing w:line="400" w:lineRule="exact"/>
              <w:ind w:firstLine="480"/>
              <w:rPr>
                <w:rFonts w:ascii="宋体" w:hAnsi="宋体"/>
                <w:color w:val="auto"/>
                <w:sz w:val="24"/>
                <w:szCs w:val="24"/>
                <w:highlight w:val="none"/>
              </w:rPr>
            </w:pPr>
          </w:p>
        </w:tc>
      </w:tr>
      <w:tr w14:paraId="59C64842">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4620" w:type="dxa"/>
            <w:gridSpan w:val="2"/>
            <w:noWrap w:val="0"/>
            <w:vAlign w:val="top"/>
          </w:tcPr>
          <w:p w14:paraId="6033A699">
            <w:pPr>
              <w:pStyle w:val="231"/>
              <w:spacing w:line="400" w:lineRule="exact"/>
              <w:ind w:firstLine="480"/>
              <w:rPr>
                <w:rFonts w:ascii="宋体" w:hAnsi="宋体"/>
                <w:color w:val="auto"/>
                <w:sz w:val="24"/>
                <w:szCs w:val="24"/>
                <w:highlight w:val="none"/>
              </w:rPr>
            </w:pPr>
            <w:r>
              <w:rPr>
                <w:rFonts w:hint="eastAsia" w:ascii="宋体" w:hAnsi="宋体"/>
                <w:bCs/>
                <w:color w:val="auto"/>
                <w:sz w:val="24"/>
                <w:szCs w:val="24"/>
                <w:highlight w:val="none"/>
              </w:rPr>
              <w:t>近三年来受行业主管部门考核评价及业主评价意见</w:t>
            </w:r>
          </w:p>
        </w:tc>
        <w:tc>
          <w:tcPr>
            <w:tcW w:w="4507" w:type="dxa"/>
            <w:gridSpan w:val="3"/>
            <w:noWrap w:val="0"/>
            <w:vAlign w:val="top"/>
          </w:tcPr>
          <w:p w14:paraId="26E76DFE">
            <w:pPr>
              <w:pStyle w:val="231"/>
              <w:spacing w:line="400" w:lineRule="exact"/>
              <w:ind w:firstLine="480"/>
              <w:rPr>
                <w:rFonts w:ascii="宋体" w:hAnsi="宋体"/>
                <w:color w:val="auto"/>
                <w:sz w:val="24"/>
                <w:szCs w:val="24"/>
                <w:highlight w:val="none"/>
              </w:rPr>
            </w:pPr>
          </w:p>
        </w:tc>
      </w:tr>
      <w:tr w14:paraId="43891FC8">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4620" w:type="dxa"/>
            <w:gridSpan w:val="2"/>
            <w:noWrap w:val="0"/>
            <w:vAlign w:val="top"/>
          </w:tcPr>
          <w:p w14:paraId="771794EC">
            <w:pPr>
              <w:pStyle w:val="231"/>
              <w:spacing w:line="400" w:lineRule="exact"/>
              <w:ind w:firstLine="480"/>
              <w:rPr>
                <w:rFonts w:ascii="宋体" w:hAnsi="宋体"/>
                <w:color w:val="auto"/>
                <w:sz w:val="24"/>
                <w:szCs w:val="24"/>
                <w:highlight w:val="none"/>
              </w:rPr>
            </w:pPr>
            <w:r>
              <w:rPr>
                <w:rFonts w:hint="eastAsia" w:ascii="宋体" w:hAnsi="宋体"/>
                <w:color w:val="auto"/>
                <w:sz w:val="24"/>
                <w:szCs w:val="24"/>
                <w:highlight w:val="none"/>
              </w:rPr>
              <w:t>最近</w:t>
            </w:r>
            <w:r>
              <w:rPr>
                <w:rFonts w:ascii="宋体" w:hAnsi="宋体"/>
                <w:color w:val="auto"/>
                <w:sz w:val="24"/>
                <w:szCs w:val="24"/>
                <w:highlight w:val="none"/>
              </w:rPr>
              <w:t>3年内有无因</w:t>
            </w:r>
            <w:r>
              <w:rPr>
                <w:rFonts w:hint="eastAsia" w:ascii="宋体" w:hAnsi="宋体"/>
                <w:color w:val="auto"/>
                <w:sz w:val="24"/>
                <w:szCs w:val="24"/>
                <w:highlight w:val="none"/>
              </w:rPr>
              <w:t>违纪</w:t>
            </w:r>
            <w:r>
              <w:rPr>
                <w:rFonts w:hint="eastAsia" w:ascii="宋体" w:hAnsi="宋体"/>
                <w:color w:val="auto"/>
                <w:sz w:val="24"/>
                <w:szCs w:val="24"/>
                <w:highlight w:val="none"/>
                <w:lang w:eastAsia="zh-CN"/>
              </w:rPr>
              <w:t>或</w:t>
            </w:r>
            <w:r>
              <w:rPr>
                <w:rFonts w:ascii="宋体" w:hAnsi="宋体"/>
                <w:color w:val="auto"/>
                <w:sz w:val="24"/>
                <w:szCs w:val="24"/>
                <w:highlight w:val="none"/>
              </w:rPr>
              <w:t>其他原因被投诉或起诉的情况及说明</w:t>
            </w:r>
          </w:p>
        </w:tc>
        <w:tc>
          <w:tcPr>
            <w:tcW w:w="4507" w:type="dxa"/>
            <w:gridSpan w:val="3"/>
            <w:noWrap w:val="0"/>
            <w:vAlign w:val="top"/>
          </w:tcPr>
          <w:p w14:paraId="2F1ED543">
            <w:pPr>
              <w:pStyle w:val="231"/>
              <w:spacing w:line="400" w:lineRule="exact"/>
              <w:ind w:firstLine="480"/>
              <w:rPr>
                <w:rFonts w:ascii="宋体" w:hAnsi="宋体"/>
                <w:color w:val="auto"/>
                <w:sz w:val="24"/>
                <w:szCs w:val="24"/>
                <w:highlight w:val="none"/>
              </w:rPr>
            </w:pPr>
            <w:r>
              <w:rPr>
                <w:rFonts w:hint="eastAsia" w:ascii="宋体" w:hAnsi="宋体"/>
                <w:color w:val="auto"/>
                <w:sz w:val="24"/>
                <w:szCs w:val="24"/>
                <w:highlight w:val="none"/>
              </w:rPr>
              <w:t>（包括解决方式和结果）</w:t>
            </w:r>
          </w:p>
        </w:tc>
      </w:tr>
      <w:tr w14:paraId="22E93357">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4620" w:type="dxa"/>
            <w:gridSpan w:val="2"/>
            <w:noWrap w:val="0"/>
            <w:vAlign w:val="top"/>
          </w:tcPr>
          <w:p w14:paraId="7434CA05">
            <w:pPr>
              <w:pStyle w:val="231"/>
              <w:spacing w:line="400" w:lineRule="exact"/>
              <w:ind w:firstLine="480"/>
              <w:rPr>
                <w:rFonts w:ascii="宋体" w:hAnsi="宋体"/>
                <w:color w:val="auto"/>
                <w:sz w:val="24"/>
                <w:szCs w:val="24"/>
                <w:highlight w:val="none"/>
              </w:rPr>
            </w:pPr>
            <w:r>
              <w:rPr>
                <w:rFonts w:hint="eastAsia" w:ascii="宋体" w:hAnsi="宋体"/>
                <w:color w:val="auto"/>
                <w:sz w:val="24"/>
                <w:szCs w:val="24"/>
                <w:highlight w:val="none"/>
              </w:rPr>
              <w:t>最近</w:t>
            </w:r>
            <w:r>
              <w:rPr>
                <w:rFonts w:ascii="宋体" w:hAnsi="宋体"/>
                <w:color w:val="auto"/>
                <w:sz w:val="24"/>
                <w:szCs w:val="24"/>
                <w:highlight w:val="none"/>
              </w:rPr>
              <w:t>3年内主要负责人有无因经济犯罪被司法机关追究的情况及说明</w:t>
            </w:r>
          </w:p>
        </w:tc>
        <w:tc>
          <w:tcPr>
            <w:tcW w:w="4507" w:type="dxa"/>
            <w:gridSpan w:val="3"/>
            <w:noWrap w:val="0"/>
            <w:vAlign w:val="top"/>
          </w:tcPr>
          <w:p w14:paraId="53995D6F">
            <w:pPr>
              <w:spacing w:line="360" w:lineRule="auto"/>
              <w:ind w:firstLine="480"/>
              <w:rPr>
                <w:rFonts w:hAnsi="宋体"/>
                <w:color w:val="auto"/>
                <w:sz w:val="24"/>
                <w:highlight w:val="none"/>
              </w:rPr>
            </w:pPr>
          </w:p>
        </w:tc>
      </w:tr>
      <w:tr w14:paraId="52AE940D">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47" w:hRule="atLeast"/>
        </w:trPr>
        <w:tc>
          <w:tcPr>
            <w:tcW w:w="4620" w:type="dxa"/>
            <w:gridSpan w:val="2"/>
            <w:noWrap w:val="0"/>
            <w:vAlign w:val="top"/>
          </w:tcPr>
          <w:p w14:paraId="3AC7CB5A">
            <w:pPr>
              <w:pStyle w:val="231"/>
              <w:spacing w:line="400" w:lineRule="exact"/>
              <w:ind w:firstLine="480"/>
              <w:rPr>
                <w:rFonts w:ascii="宋体" w:hAnsi="宋体"/>
                <w:color w:val="auto"/>
                <w:sz w:val="24"/>
                <w:szCs w:val="24"/>
                <w:highlight w:val="none"/>
              </w:rPr>
            </w:pPr>
            <w:r>
              <w:rPr>
                <w:rFonts w:hint="eastAsia" w:ascii="宋体" w:hAnsi="宋体"/>
                <w:color w:val="auto"/>
                <w:sz w:val="24"/>
                <w:szCs w:val="24"/>
                <w:highlight w:val="none"/>
              </w:rPr>
              <w:t>其他需要说明的情况</w:t>
            </w:r>
          </w:p>
        </w:tc>
        <w:tc>
          <w:tcPr>
            <w:tcW w:w="4507" w:type="dxa"/>
            <w:gridSpan w:val="3"/>
            <w:noWrap w:val="0"/>
            <w:vAlign w:val="top"/>
          </w:tcPr>
          <w:p w14:paraId="264747ED">
            <w:pPr>
              <w:pStyle w:val="231"/>
              <w:spacing w:line="400" w:lineRule="exact"/>
              <w:ind w:firstLine="480"/>
              <w:rPr>
                <w:rFonts w:ascii="宋体" w:hAnsi="宋体"/>
                <w:color w:val="auto"/>
                <w:sz w:val="24"/>
                <w:szCs w:val="24"/>
                <w:highlight w:val="none"/>
              </w:rPr>
            </w:pPr>
          </w:p>
        </w:tc>
      </w:tr>
    </w:tbl>
    <w:p w14:paraId="50A0BFEB">
      <w:pPr>
        <w:spacing w:line="360" w:lineRule="auto"/>
        <w:rPr>
          <w:rFonts w:hint="eastAsia" w:hAnsi="宋体"/>
          <w:bCs/>
          <w:color w:val="auto"/>
          <w:sz w:val="24"/>
          <w:highlight w:val="none"/>
        </w:rPr>
      </w:pPr>
      <w:r>
        <w:rPr>
          <w:rFonts w:hint="eastAsia" w:hAnsi="宋体"/>
          <w:bCs/>
          <w:color w:val="auto"/>
          <w:sz w:val="24"/>
          <w:highlight w:val="none"/>
        </w:rPr>
        <w:t>法定代表人或授权委托人签字或盖章：</w:t>
      </w:r>
    </w:p>
    <w:p w14:paraId="23B71D3C">
      <w:pPr>
        <w:rPr>
          <w:rFonts w:hint="eastAsia" w:ascii="黑体" w:hAnsi="宋体" w:eastAsia="黑体"/>
          <w:bCs/>
          <w:color w:val="auto"/>
          <w:sz w:val="24"/>
          <w:szCs w:val="22"/>
          <w:highlight w:val="none"/>
        </w:rPr>
      </w:pPr>
      <w:r>
        <w:rPr>
          <w:rFonts w:hint="eastAsia" w:hAnsi="宋体"/>
          <w:bCs/>
          <w:color w:val="auto"/>
          <w:sz w:val="24"/>
          <w:highlight w:val="none"/>
        </w:rPr>
        <w:t>日期：</w:t>
      </w:r>
      <w:r>
        <w:rPr>
          <w:rFonts w:hint="eastAsia" w:ascii="宋体" w:hAnsi="宋体" w:cs="宋体"/>
          <w:bCs/>
          <w:color w:val="auto"/>
          <w:highlight w:val="none"/>
        </w:rPr>
        <w:br w:type="page" w:clear="all"/>
      </w:r>
      <w:bookmarkEnd w:id="4"/>
      <w:r>
        <w:rPr>
          <w:rFonts w:hint="eastAsia" w:ascii="黑体" w:hAnsi="宋体" w:eastAsia="黑体"/>
          <w:bCs/>
          <w:color w:val="auto"/>
          <w:sz w:val="24"/>
          <w:szCs w:val="22"/>
          <w:highlight w:val="none"/>
        </w:rPr>
        <w:t>（</w:t>
      </w:r>
      <w:r>
        <w:rPr>
          <w:rFonts w:hint="eastAsia" w:ascii="黑体" w:hAnsi="宋体" w:eastAsia="黑体"/>
          <w:bCs/>
          <w:color w:val="auto"/>
          <w:sz w:val="24"/>
          <w:szCs w:val="22"/>
          <w:highlight w:val="none"/>
          <w:lang w:val="en-US" w:eastAsia="zh-CN"/>
        </w:rPr>
        <w:t>十三</w:t>
      </w:r>
      <w:r>
        <w:rPr>
          <w:rFonts w:hint="eastAsia" w:ascii="黑体" w:hAnsi="宋体" w:eastAsia="黑体"/>
          <w:bCs/>
          <w:color w:val="auto"/>
          <w:sz w:val="24"/>
          <w:szCs w:val="22"/>
          <w:highlight w:val="none"/>
        </w:rPr>
        <w:t>）中小企业声明函（格式）</w:t>
      </w:r>
    </w:p>
    <w:p w14:paraId="2ED282C3">
      <w:pPr>
        <w:spacing w:line="360" w:lineRule="auto"/>
        <w:jc w:val="center"/>
        <w:outlineLvl w:val="0"/>
        <w:rPr>
          <w:rFonts w:hint="eastAsia" w:ascii="黑体" w:eastAsia="黑体"/>
          <w:bCs/>
          <w:color w:val="auto"/>
          <w:sz w:val="28"/>
          <w:szCs w:val="28"/>
          <w:highlight w:val="none"/>
        </w:rPr>
      </w:pPr>
    </w:p>
    <w:p w14:paraId="5DF5D735">
      <w:pPr>
        <w:jc w:val="center"/>
        <w:rPr>
          <w:rFonts w:ascii="黑体" w:eastAsia="黑体"/>
          <w:bCs/>
          <w:color w:val="auto"/>
          <w:sz w:val="28"/>
          <w:szCs w:val="28"/>
          <w:highlight w:val="none"/>
        </w:rPr>
      </w:pPr>
      <w:r>
        <w:rPr>
          <w:rFonts w:ascii="黑体" w:eastAsia="黑体"/>
          <w:bCs/>
          <w:color w:val="auto"/>
          <w:sz w:val="28"/>
          <w:szCs w:val="28"/>
          <w:highlight w:val="none"/>
        </w:rPr>
        <w:t>中小企业声明函（服务）</w:t>
      </w:r>
    </w:p>
    <w:p w14:paraId="521AA7C7">
      <w:pPr>
        <w:spacing w:line="580" w:lineRule="exact"/>
        <w:ind w:firstLine="480"/>
        <w:rPr>
          <w:rFonts w:hAnsi="宋体"/>
          <w:bCs/>
          <w:color w:val="auto"/>
          <w:sz w:val="24"/>
          <w:highlight w:val="none"/>
        </w:rPr>
      </w:pPr>
      <w:r>
        <w:rPr>
          <w:rFonts w:hAnsi="宋体"/>
          <w:bCs/>
          <w:color w:val="auto"/>
          <w:sz w:val="24"/>
          <w:highlight w:val="none"/>
        </w:rPr>
        <w:t>本公司（联合体）郑重声明，根据《政府采购促进中小企业发展管理办法》（财库﹝2020﹞46 号）的规定，本公司参加</w:t>
      </w:r>
      <w:r>
        <w:rPr>
          <w:rFonts w:hAnsi="宋体"/>
          <w:bCs/>
          <w:color w:val="auto"/>
          <w:sz w:val="24"/>
          <w:highlight w:val="none"/>
          <w:u w:val="single"/>
        </w:rPr>
        <w:t>（单位名称）</w:t>
      </w:r>
      <w:r>
        <w:rPr>
          <w:rFonts w:hAnsi="宋体"/>
          <w:bCs/>
          <w:color w:val="auto"/>
          <w:sz w:val="24"/>
          <w:highlight w:val="none"/>
        </w:rPr>
        <w:t>的</w:t>
      </w:r>
      <w:r>
        <w:rPr>
          <w:rFonts w:hAnsi="宋体"/>
          <w:bCs/>
          <w:color w:val="auto"/>
          <w:sz w:val="24"/>
          <w:highlight w:val="none"/>
          <w:u w:val="single"/>
        </w:rPr>
        <w:t>（项目名称）</w:t>
      </w:r>
      <w:r>
        <w:rPr>
          <w:rFonts w:hAnsi="宋体"/>
          <w:bCs/>
          <w:color w:val="auto"/>
          <w:sz w:val="24"/>
          <w:highlight w:val="none"/>
        </w:rPr>
        <w:t>采购活动，服务全部由符合政策要求的中小企业承接。相关企业（含联合体中的中小企业、签订分包意向协议的中小企业）的具体情况如下：</w:t>
      </w:r>
    </w:p>
    <w:p w14:paraId="6D7A5BA2">
      <w:pPr>
        <w:spacing w:line="580" w:lineRule="exact"/>
        <w:ind w:firstLine="480"/>
        <w:rPr>
          <w:rFonts w:hAnsi="宋体"/>
          <w:bCs/>
          <w:color w:val="auto"/>
          <w:sz w:val="24"/>
          <w:highlight w:val="none"/>
        </w:rPr>
      </w:pPr>
      <w:r>
        <w:rPr>
          <w:rFonts w:hAnsi="宋体"/>
          <w:bCs/>
          <w:color w:val="auto"/>
          <w:sz w:val="24"/>
          <w:highlight w:val="none"/>
          <w:u w:val="single"/>
        </w:rPr>
        <w:t xml:space="preserve"> （标的名称） </w:t>
      </w:r>
      <w:r>
        <w:rPr>
          <w:rFonts w:hAnsi="宋体"/>
          <w:bCs/>
          <w:color w:val="auto"/>
          <w:sz w:val="24"/>
          <w:highlight w:val="none"/>
        </w:rPr>
        <w:t>，属于</w:t>
      </w:r>
      <w:r>
        <w:rPr>
          <w:rFonts w:hAnsi="宋体"/>
          <w:bCs/>
          <w:color w:val="auto"/>
          <w:sz w:val="24"/>
          <w:highlight w:val="none"/>
          <w:u w:val="single"/>
        </w:rPr>
        <w:t>（</w:t>
      </w:r>
      <w:r>
        <w:rPr>
          <w:rFonts w:hint="eastAsia" w:hAnsi="宋体"/>
          <w:bCs/>
          <w:color w:val="auto"/>
          <w:sz w:val="24"/>
          <w:highlight w:val="none"/>
          <w:u w:val="single"/>
        </w:rPr>
        <w:t>采购</w:t>
      </w:r>
      <w:r>
        <w:rPr>
          <w:rFonts w:hAnsi="宋体"/>
          <w:bCs/>
          <w:color w:val="auto"/>
          <w:sz w:val="24"/>
          <w:highlight w:val="none"/>
          <w:u w:val="single"/>
        </w:rPr>
        <w:t>文件中明确的所属行业）</w:t>
      </w:r>
      <w:r>
        <w:rPr>
          <w:rFonts w:hAnsi="宋体"/>
          <w:bCs/>
          <w:color w:val="auto"/>
          <w:sz w:val="24"/>
          <w:highlight w:val="none"/>
        </w:rPr>
        <w:t>； 承建（承接）企业为</w:t>
      </w:r>
      <w:r>
        <w:rPr>
          <w:rFonts w:hAnsi="宋体"/>
          <w:bCs/>
          <w:color w:val="auto"/>
          <w:sz w:val="24"/>
          <w:highlight w:val="none"/>
          <w:u w:val="single"/>
        </w:rPr>
        <w:t>（企业名称）</w:t>
      </w:r>
      <w:r>
        <w:rPr>
          <w:rFonts w:hAnsi="宋体"/>
          <w:bCs/>
          <w:color w:val="auto"/>
          <w:sz w:val="24"/>
          <w:highlight w:val="none"/>
        </w:rPr>
        <w:t>，从业人员</w:t>
      </w:r>
      <w:r>
        <w:rPr>
          <w:rFonts w:hint="eastAsia" w:hAnsi="宋体"/>
          <w:bCs/>
          <w:color w:val="auto"/>
          <w:sz w:val="24"/>
          <w:highlight w:val="none"/>
          <w:u w:val="single"/>
        </w:rPr>
        <w:t xml:space="preserve">    </w:t>
      </w:r>
      <w:r>
        <w:rPr>
          <w:rFonts w:hAnsi="宋体"/>
          <w:bCs/>
          <w:color w:val="auto"/>
          <w:sz w:val="24"/>
          <w:highlight w:val="none"/>
        </w:rPr>
        <w:t>人，营业收入为</w:t>
      </w:r>
      <w:r>
        <w:rPr>
          <w:rFonts w:hint="eastAsia" w:hAnsi="宋体"/>
          <w:bCs/>
          <w:color w:val="auto"/>
          <w:sz w:val="24"/>
          <w:highlight w:val="none"/>
          <w:u w:val="single"/>
        </w:rPr>
        <w:t xml:space="preserve">     </w:t>
      </w:r>
      <w:r>
        <w:rPr>
          <w:rFonts w:hAnsi="宋体"/>
          <w:bCs/>
          <w:color w:val="auto"/>
          <w:sz w:val="24"/>
          <w:highlight w:val="none"/>
        </w:rPr>
        <w:t>万元，资产总额为</w:t>
      </w:r>
      <w:r>
        <w:rPr>
          <w:rFonts w:hint="eastAsia" w:hAnsi="宋体"/>
          <w:bCs/>
          <w:color w:val="auto"/>
          <w:sz w:val="24"/>
          <w:highlight w:val="none"/>
          <w:u w:val="single"/>
        </w:rPr>
        <w:t xml:space="preserve">     </w:t>
      </w:r>
      <w:r>
        <w:rPr>
          <w:rFonts w:hAnsi="宋体"/>
          <w:bCs/>
          <w:color w:val="auto"/>
          <w:sz w:val="24"/>
          <w:highlight w:val="none"/>
        </w:rPr>
        <w:t>万元，属于</w:t>
      </w:r>
      <w:r>
        <w:rPr>
          <w:rFonts w:hAnsi="宋体"/>
          <w:bCs/>
          <w:color w:val="auto"/>
          <w:sz w:val="24"/>
          <w:highlight w:val="none"/>
          <w:u w:val="single"/>
        </w:rPr>
        <w:t>（中型企业、 小型企业、微型企业）</w:t>
      </w:r>
      <w:r>
        <w:rPr>
          <w:rFonts w:hAnsi="宋体"/>
          <w:bCs/>
          <w:color w:val="auto"/>
          <w:sz w:val="24"/>
          <w:highlight w:val="none"/>
        </w:rPr>
        <w:t>；</w:t>
      </w:r>
    </w:p>
    <w:p w14:paraId="3E988CA5">
      <w:pPr>
        <w:spacing w:line="580" w:lineRule="exact"/>
        <w:ind w:firstLine="480"/>
        <w:rPr>
          <w:rFonts w:hAnsi="宋体"/>
          <w:bCs/>
          <w:color w:val="auto"/>
          <w:sz w:val="24"/>
          <w:highlight w:val="none"/>
        </w:rPr>
      </w:pPr>
      <w:r>
        <w:rPr>
          <w:rFonts w:hAnsi="宋体"/>
          <w:bCs/>
          <w:color w:val="auto"/>
          <w:sz w:val="24"/>
          <w:highlight w:val="none"/>
        </w:rPr>
        <w:t>……</w:t>
      </w:r>
    </w:p>
    <w:p w14:paraId="0D265434">
      <w:pPr>
        <w:spacing w:line="580" w:lineRule="exact"/>
        <w:ind w:firstLine="480"/>
        <w:rPr>
          <w:rFonts w:hAnsi="宋体"/>
          <w:bCs/>
          <w:color w:val="auto"/>
          <w:sz w:val="24"/>
          <w:highlight w:val="none"/>
        </w:rPr>
      </w:pPr>
      <w:r>
        <w:rPr>
          <w:rFonts w:hAnsi="宋体"/>
          <w:bCs/>
          <w:color w:val="auto"/>
          <w:sz w:val="24"/>
          <w:highlight w:val="none"/>
        </w:rPr>
        <w:t>以上企业，不属于大企业的分支机构，不存在控股股东为大企业的情形，也不存在与大企业的负责人为同一人的情形。 本企业对上述声明内容的真实性负责。如有虚假，将依 法承担相应责任。</w:t>
      </w:r>
    </w:p>
    <w:p w14:paraId="2AEED851">
      <w:pPr>
        <w:rPr>
          <w:rFonts w:ascii="黑体" w:hAnsi="宋体" w:eastAsia="黑体"/>
          <w:bCs/>
          <w:color w:val="auto"/>
          <w:sz w:val="24"/>
          <w:highlight w:val="none"/>
        </w:rPr>
      </w:pPr>
    </w:p>
    <w:p w14:paraId="7695AEB0">
      <w:pPr>
        <w:rPr>
          <w:rFonts w:ascii="黑体" w:hAnsi="宋体" w:eastAsia="黑体"/>
          <w:bCs/>
          <w:color w:val="auto"/>
          <w:sz w:val="24"/>
          <w:highlight w:val="none"/>
        </w:rPr>
      </w:pPr>
      <w:r>
        <w:rPr>
          <w:rFonts w:hint="eastAsia" w:ascii="黑体" w:hAnsi="宋体" w:eastAsia="黑体"/>
          <w:bCs/>
          <w:color w:val="auto"/>
          <w:sz w:val="24"/>
          <w:highlight w:val="none"/>
        </w:rPr>
        <w:t xml:space="preserve"> </w:t>
      </w:r>
    </w:p>
    <w:p w14:paraId="560521F5">
      <w:pPr>
        <w:rPr>
          <w:rFonts w:ascii="黑体" w:hAnsi="宋体" w:eastAsia="黑体"/>
          <w:bCs/>
          <w:color w:val="auto"/>
          <w:sz w:val="24"/>
          <w:highlight w:val="none"/>
        </w:rPr>
      </w:pPr>
    </w:p>
    <w:p w14:paraId="3C2191CB">
      <w:pPr>
        <w:spacing w:line="360" w:lineRule="auto"/>
        <w:ind w:firstLine="4800"/>
        <w:rPr>
          <w:rFonts w:hAnsi="宋体"/>
          <w:bCs/>
          <w:color w:val="auto"/>
          <w:sz w:val="24"/>
          <w:highlight w:val="none"/>
        </w:rPr>
      </w:pPr>
      <w:r>
        <w:rPr>
          <w:rFonts w:hint="eastAsia" w:hAnsi="宋体"/>
          <w:bCs/>
          <w:color w:val="auto"/>
          <w:sz w:val="24"/>
          <w:highlight w:val="none"/>
        </w:rPr>
        <w:t>企业名称（盖章）：</w:t>
      </w:r>
    </w:p>
    <w:p w14:paraId="6B71D44B">
      <w:pPr>
        <w:spacing w:line="360" w:lineRule="auto"/>
        <w:ind w:firstLine="4800"/>
        <w:rPr>
          <w:rFonts w:hAnsi="宋体"/>
          <w:bCs/>
          <w:color w:val="auto"/>
          <w:sz w:val="24"/>
          <w:highlight w:val="none"/>
        </w:rPr>
      </w:pPr>
    </w:p>
    <w:p w14:paraId="796A377B">
      <w:pPr>
        <w:spacing w:line="360" w:lineRule="auto"/>
        <w:ind w:firstLine="4800"/>
        <w:rPr>
          <w:rFonts w:hAnsi="宋体"/>
          <w:bCs/>
          <w:color w:val="auto"/>
          <w:sz w:val="24"/>
          <w:highlight w:val="none"/>
        </w:rPr>
      </w:pPr>
      <w:r>
        <w:rPr>
          <w:rFonts w:hint="eastAsia" w:hAnsi="宋体"/>
          <w:bCs/>
          <w:color w:val="auto"/>
          <w:sz w:val="24"/>
          <w:highlight w:val="none"/>
        </w:rPr>
        <w:t>日　　　　　　期：</w:t>
      </w:r>
    </w:p>
    <w:p w14:paraId="63FF6B86">
      <w:pPr>
        <w:spacing w:line="360" w:lineRule="auto"/>
        <w:rPr>
          <w:rFonts w:hAnsi="宋体"/>
          <w:b/>
          <w:color w:val="auto"/>
          <w:sz w:val="22"/>
          <w:szCs w:val="22"/>
          <w:highlight w:val="none"/>
        </w:rPr>
      </w:pPr>
    </w:p>
    <w:p w14:paraId="07542773">
      <w:pPr>
        <w:spacing w:line="360" w:lineRule="auto"/>
        <w:ind w:firstLine="442"/>
        <w:rPr>
          <w:rFonts w:hAnsi="宋体"/>
          <w:b/>
          <w:color w:val="auto"/>
          <w:sz w:val="22"/>
          <w:szCs w:val="22"/>
          <w:highlight w:val="none"/>
        </w:rPr>
      </w:pPr>
    </w:p>
    <w:p w14:paraId="56DFB36C">
      <w:pPr>
        <w:spacing w:line="360" w:lineRule="auto"/>
        <w:ind w:firstLine="442"/>
        <w:rPr>
          <w:rFonts w:hint="eastAsia" w:hAnsi="宋体"/>
          <w:b/>
          <w:color w:val="auto"/>
          <w:sz w:val="22"/>
          <w:szCs w:val="22"/>
          <w:highlight w:val="none"/>
        </w:rPr>
      </w:pPr>
    </w:p>
    <w:p w14:paraId="3C429ED8">
      <w:pPr>
        <w:spacing w:line="360" w:lineRule="auto"/>
        <w:ind w:firstLine="442"/>
        <w:rPr>
          <w:color w:val="auto"/>
          <w:highlight w:val="none"/>
        </w:rPr>
      </w:pPr>
      <w:r>
        <w:rPr>
          <w:rFonts w:hint="eastAsia" w:hAnsi="宋体"/>
          <w:b/>
          <w:color w:val="auto"/>
          <w:sz w:val="22"/>
          <w:szCs w:val="22"/>
          <w:highlight w:val="none"/>
        </w:rPr>
        <w:t>备注：1、中标、成交供应商的《中小企业声明函》将随中标、成交公告进行公示。供应商按照本办法规定提供声明函内容不实的，属于提供虚假材料谋取中标、成交，依照《中华人民共和国政府采购法》等国家有关规定追究相应责任。</w:t>
      </w:r>
    </w:p>
    <w:p w14:paraId="4675B561">
      <w:pPr>
        <w:spacing w:line="360" w:lineRule="auto"/>
        <w:ind w:firstLine="442"/>
        <w:rPr>
          <w:rFonts w:hAnsi="宋体"/>
          <w:b/>
          <w:color w:val="auto"/>
          <w:sz w:val="22"/>
          <w:szCs w:val="22"/>
          <w:highlight w:val="none"/>
        </w:rPr>
      </w:pPr>
      <w:r>
        <w:rPr>
          <w:rFonts w:hint="eastAsia" w:hAnsi="宋体"/>
          <w:b/>
          <w:color w:val="auto"/>
          <w:sz w:val="22"/>
          <w:szCs w:val="22"/>
          <w:highlight w:val="none"/>
        </w:rPr>
        <w:t>2、在服务采购项目中，服务由中小企业承接，即提供服务的人员为中小企业依照《中华人民共和国</w:t>
      </w:r>
      <w:r>
        <w:rPr>
          <w:rFonts w:hint="eastAsia" w:hAnsi="宋体"/>
          <w:b/>
          <w:color w:val="auto"/>
          <w:sz w:val="22"/>
          <w:szCs w:val="22"/>
          <w:highlight w:val="none"/>
          <w:lang w:val="en-US" w:eastAsia="zh-CN"/>
        </w:rPr>
        <w:t>民法典</w:t>
      </w:r>
      <w:r>
        <w:rPr>
          <w:rFonts w:hint="eastAsia" w:hAnsi="宋体"/>
          <w:b/>
          <w:color w:val="auto"/>
          <w:sz w:val="22"/>
          <w:szCs w:val="22"/>
          <w:highlight w:val="none"/>
        </w:rPr>
        <w:t>》订立劳动合同的从业人员。</w:t>
      </w:r>
    </w:p>
    <w:p w14:paraId="00047C64">
      <w:pPr>
        <w:spacing w:line="360" w:lineRule="auto"/>
        <w:ind w:firstLine="442"/>
        <w:rPr>
          <w:rFonts w:hint="eastAsia" w:ascii="Times New Roman" w:hAnsi="宋体" w:eastAsia="宋体" w:cs="Times New Roman"/>
          <w:b/>
          <w:color w:val="auto"/>
          <w:sz w:val="22"/>
          <w:szCs w:val="22"/>
          <w:highlight w:val="none"/>
        </w:rPr>
      </w:pPr>
      <w:r>
        <w:rPr>
          <w:rFonts w:hint="eastAsia" w:ascii="Times New Roman" w:hAnsi="宋体" w:eastAsia="宋体" w:cs="Times New Roman"/>
          <w:b/>
          <w:color w:val="auto"/>
          <w:sz w:val="22"/>
          <w:szCs w:val="22"/>
          <w:highlight w:val="none"/>
          <w:lang w:val="en-US" w:eastAsia="zh-CN"/>
        </w:rPr>
        <w:t>3、</w:t>
      </w:r>
      <w:r>
        <w:rPr>
          <w:rFonts w:hint="eastAsia" w:ascii="Times New Roman" w:hAnsi="宋体" w:eastAsia="宋体" w:cs="Times New Roman"/>
          <w:b/>
          <w:color w:val="auto"/>
          <w:sz w:val="22"/>
          <w:szCs w:val="22"/>
          <w:highlight w:val="none"/>
        </w:rPr>
        <w:t>从业人员、营业收入、资产总额填报上一年度数据，无上一年度数据的新成立企业可不填报。</w:t>
      </w:r>
    </w:p>
    <w:p w14:paraId="29D97E5F">
      <w:pPr>
        <w:jc w:val="left"/>
        <w:outlineLvl w:val="0"/>
        <w:rPr>
          <w:rFonts w:hint="eastAsia" w:ascii="黑体" w:hAnsi="宋体" w:eastAsia="黑体"/>
          <w:bCs/>
          <w:color w:val="auto"/>
          <w:sz w:val="24"/>
          <w:szCs w:val="22"/>
          <w:highlight w:val="none"/>
        </w:rPr>
      </w:pPr>
      <w:r>
        <w:rPr>
          <w:rFonts w:hint="eastAsia" w:ascii="黑体" w:hAnsi="宋体" w:eastAsia="黑体"/>
          <w:bCs/>
          <w:color w:val="auto"/>
          <w:sz w:val="24"/>
          <w:szCs w:val="22"/>
          <w:highlight w:val="none"/>
        </w:rPr>
        <w:t>（十</w:t>
      </w:r>
      <w:r>
        <w:rPr>
          <w:rFonts w:hint="eastAsia" w:ascii="黑体" w:hAnsi="宋体" w:eastAsia="黑体"/>
          <w:bCs/>
          <w:color w:val="auto"/>
          <w:sz w:val="24"/>
          <w:szCs w:val="22"/>
          <w:highlight w:val="none"/>
          <w:lang w:val="en-US" w:eastAsia="zh-CN"/>
        </w:rPr>
        <w:t>四</w:t>
      </w:r>
      <w:r>
        <w:rPr>
          <w:rFonts w:hint="eastAsia" w:ascii="黑体" w:hAnsi="宋体" w:eastAsia="黑体"/>
          <w:bCs/>
          <w:color w:val="auto"/>
          <w:sz w:val="24"/>
          <w:szCs w:val="22"/>
          <w:highlight w:val="none"/>
        </w:rPr>
        <w:t>）残疾人福利性单位声明函（格式）</w:t>
      </w:r>
    </w:p>
    <w:p w14:paraId="492D0E7A">
      <w:pPr>
        <w:rPr>
          <w:rFonts w:hint="eastAsia"/>
          <w:color w:val="auto"/>
          <w:highlight w:val="none"/>
        </w:rPr>
      </w:pPr>
    </w:p>
    <w:p w14:paraId="73CB69C9">
      <w:pPr>
        <w:spacing w:line="360" w:lineRule="auto"/>
        <w:jc w:val="center"/>
        <w:outlineLvl w:val="0"/>
        <w:rPr>
          <w:rFonts w:hint="eastAsia" w:ascii="黑体" w:eastAsia="黑体"/>
          <w:bCs/>
          <w:color w:val="auto"/>
          <w:sz w:val="28"/>
          <w:szCs w:val="28"/>
          <w:highlight w:val="none"/>
        </w:rPr>
      </w:pPr>
    </w:p>
    <w:p w14:paraId="7B02DB95">
      <w:pPr>
        <w:spacing w:line="360" w:lineRule="auto"/>
        <w:jc w:val="center"/>
        <w:outlineLvl w:val="0"/>
        <w:rPr>
          <w:rFonts w:hint="eastAsia" w:ascii="黑体" w:eastAsia="黑体"/>
          <w:bCs/>
          <w:color w:val="auto"/>
          <w:sz w:val="28"/>
          <w:szCs w:val="28"/>
          <w:highlight w:val="none"/>
        </w:rPr>
      </w:pPr>
      <w:r>
        <w:rPr>
          <w:rFonts w:hint="eastAsia" w:ascii="黑体" w:eastAsia="黑体"/>
          <w:bCs/>
          <w:color w:val="auto"/>
          <w:sz w:val="28"/>
          <w:szCs w:val="28"/>
          <w:highlight w:val="none"/>
        </w:rPr>
        <w:t>残疾人福利性单位声明函</w:t>
      </w:r>
    </w:p>
    <w:p w14:paraId="6273F82C">
      <w:pPr>
        <w:spacing w:line="360" w:lineRule="auto"/>
        <w:jc w:val="center"/>
        <w:outlineLvl w:val="0"/>
        <w:rPr>
          <w:rFonts w:hint="eastAsia" w:ascii="黑体" w:eastAsia="黑体"/>
          <w:bCs/>
          <w:color w:val="auto"/>
          <w:sz w:val="28"/>
          <w:szCs w:val="28"/>
          <w:highlight w:val="none"/>
        </w:rPr>
      </w:pPr>
    </w:p>
    <w:p w14:paraId="466967BA">
      <w:pPr>
        <w:spacing w:line="440" w:lineRule="exact"/>
        <w:ind w:firstLine="480"/>
        <w:outlineLvl w:val="0"/>
        <w:rPr>
          <w:rFonts w:hint="eastAsia" w:hAnsi="宋体" w:cs="宋体"/>
          <w:color w:val="auto"/>
          <w:sz w:val="24"/>
          <w:highlight w:val="none"/>
        </w:rPr>
      </w:pPr>
      <w:r>
        <w:rPr>
          <w:rFonts w:hint="eastAsia" w:hAnsi="宋体" w:cs="宋体"/>
          <w:color w:val="auto"/>
          <w:sz w:val="24"/>
          <w:highlight w:val="none"/>
        </w:rPr>
        <w:t>本公司郑重承诺，根据《财政部司法部中国残疾人联合会关于促进残疾人就业政府采购政策的通知》（财库（2017）141号）的规定，本单位为符合条件的残疾人福利性单位，且本单位参加</w:t>
      </w:r>
      <w:r>
        <w:rPr>
          <w:rFonts w:hint="eastAsia" w:hAnsi="宋体" w:cs="宋体"/>
          <w:color w:val="auto"/>
          <w:sz w:val="24"/>
          <w:highlight w:val="none"/>
          <w:u w:val="single"/>
        </w:rPr>
        <w:t xml:space="preserve">                 </w:t>
      </w:r>
      <w:r>
        <w:rPr>
          <w:rFonts w:hint="eastAsia" w:hAnsi="宋体" w:cs="宋体"/>
          <w:color w:val="auto"/>
          <w:sz w:val="24"/>
          <w:highlight w:val="none"/>
        </w:rPr>
        <w:t>单位的</w:t>
      </w:r>
      <w:r>
        <w:rPr>
          <w:rFonts w:hint="eastAsia" w:hAnsi="宋体" w:cs="宋体"/>
          <w:color w:val="auto"/>
          <w:sz w:val="24"/>
          <w:highlight w:val="none"/>
          <w:u w:val="single"/>
        </w:rPr>
        <w:t xml:space="preserve">           </w:t>
      </w:r>
      <w:r>
        <w:rPr>
          <w:rFonts w:hint="eastAsia" w:hAnsi="宋体" w:cs="宋体"/>
          <w:color w:val="auto"/>
          <w:sz w:val="24"/>
          <w:highlight w:val="none"/>
        </w:rPr>
        <w:t>项目采购活动提供本企业制造的货物，由本公司承担工程、提供服务，或者提供其他残疾人福利性单位制造的货物（不包括使用非残疾人福利性单位注册商标的货物）。</w:t>
      </w:r>
    </w:p>
    <w:p w14:paraId="02F290A4">
      <w:pPr>
        <w:spacing w:line="440" w:lineRule="exact"/>
        <w:outlineLvl w:val="0"/>
        <w:rPr>
          <w:rFonts w:hAnsi="宋体" w:cs="宋体"/>
          <w:color w:val="auto"/>
          <w:sz w:val="24"/>
          <w:highlight w:val="none"/>
        </w:rPr>
      </w:pPr>
    </w:p>
    <w:p w14:paraId="617E5BC1">
      <w:pPr>
        <w:spacing w:line="440" w:lineRule="exact"/>
        <w:ind w:firstLine="480"/>
        <w:outlineLvl w:val="0"/>
        <w:rPr>
          <w:rFonts w:hint="eastAsia" w:hAnsi="宋体" w:cs="宋体"/>
          <w:color w:val="auto"/>
          <w:sz w:val="24"/>
          <w:highlight w:val="none"/>
        </w:rPr>
      </w:pPr>
      <w:r>
        <w:rPr>
          <w:rFonts w:hint="eastAsia" w:hAnsi="宋体" w:cs="宋体"/>
          <w:color w:val="auto"/>
          <w:sz w:val="24"/>
          <w:highlight w:val="none"/>
        </w:rPr>
        <w:t>本公司对上述声明的真实性负责。如有虚假，将依法承担相应责任。</w:t>
      </w:r>
    </w:p>
    <w:p w14:paraId="7AF880BD">
      <w:pPr>
        <w:spacing w:line="440" w:lineRule="exact"/>
        <w:outlineLvl w:val="0"/>
        <w:rPr>
          <w:rFonts w:hAnsi="宋体" w:cs="宋体"/>
          <w:color w:val="auto"/>
          <w:sz w:val="24"/>
          <w:highlight w:val="none"/>
        </w:rPr>
      </w:pPr>
    </w:p>
    <w:p w14:paraId="47044EAC">
      <w:pPr>
        <w:spacing w:line="440" w:lineRule="exact"/>
        <w:outlineLvl w:val="0"/>
        <w:rPr>
          <w:rFonts w:hAnsi="宋体" w:cs="宋体"/>
          <w:color w:val="auto"/>
          <w:sz w:val="24"/>
          <w:highlight w:val="none"/>
        </w:rPr>
      </w:pPr>
      <w:r>
        <w:rPr>
          <w:rFonts w:hAnsi="宋体" w:cs="宋体"/>
          <w:color w:val="auto"/>
          <w:sz w:val="24"/>
          <w:highlight w:val="none"/>
        </w:rPr>
        <w:tab/>
      </w:r>
    </w:p>
    <w:p w14:paraId="30703025">
      <w:pPr>
        <w:spacing w:line="440" w:lineRule="exact"/>
        <w:outlineLvl w:val="0"/>
        <w:rPr>
          <w:rFonts w:hAnsi="宋体" w:cs="宋体"/>
          <w:color w:val="auto"/>
          <w:sz w:val="24"/>
          <w:highlight w:val="none"/>
        </w:rPr>
      </w:pPr>
    </w:p>
    <w:p w14:paraId="4B209C61">
      <w:pPr>
        <w:spacing w:line="440" w:lineRule="exact"/>
        <w:jc w:val="right"/>
        <w:outlineLvl w:val="0"/>
        <w:rPr>
          <w:rFonts w:hint="eastAsia" w:hAnsi="宋体" w:cs="宋体"/>
          <w:color w:val="auto"/>
          <w:sz w:val="24"/>
          <w:highlight w:val="none"/>
        </w:rPr>
      </w:pPr>
      <w:r>
        <w:rPr>
          <w:rFonts w:hint="eastAsia" w:hAnsi="宋体" w:cs="宋体"/>
          <w:color w:val="auto"/>
          <w:sz w:val="24"/>
          <w:highlight w:val="none"/>
        </w:rPr>
        <w:t>企业名称（盖章）：</w:t>
      </w:r>
    </w:p>
    <w:p w14:paraId="16529562">
      <w:pPr>
        <w:spacing w:line="440" w:lineRule="exact"/>
        <w:jc w:val="right"/>
        <w:outlineLvl w:val="0"/>
        <w:rPr>
          <w:rFonts w:hAnsi="宋体" w:cs="宋体"/>
          <w:color w:val="auto"/>
          <w:sz w:val="24"/>
          <w:highlight w:val="none"/>
        </w:rPr>
      </w:pPr>
    </w:p>
    <w:p w14:paraId="175000A0">
      <w:pPr>
        <w:spacing w:line="440" w:lineRule="exact"/>
        <w:jc w:val="right"/>
        <w:outlineLvl w:val="0"/>
        <w:rPr>
          <w:rFonts w:hint="eastAsia" w:hAnsi="宋体" w:cs="宋体"/>
          <w:color w:val="auto"/>
          <w:sz w:val="24"/>
          <w:highlight w:val="none"/>
        </w:rPr>
      </w:pPr>
      <w:r>
        <w:rPr>
          <w:rFonts w:hint="eastAsia" w:hAnsi="宋体" w:cs="宋体"/>
          <w:color w:val="auto"/>
          <w:sz w:val="24"/>
          <w:highlight w:val="none"/>
        </w:rPr>
        <w:t>日　　　　　　期：</w:t>
      </w:r>
    </w:p>
    <w:p w14:paraId="7134C78B">
      <w:pPr>
        <w:rPr>
          <w:rFonts w:hint="eastAsia" w:ascii="宋体" w:hAnsi="宋体" w:cs="宋体"/>
          <w:color w:val="auto"/>
          <w:sz w:val="24"/>
          <w:highlight w:val="none"/>
        </w:rPr>
      </w:pPr>
    </w:p>
    <w:p w14:paraId="69DC4F0B">
      <w:pPr>
        <w:pStyle w:val="240"/>
        <w:spacing w:line="360" w:lineRule="auto"/>
        <w:ind w:left="0" w:right="34" w:firstLine="403"/>
        <w:rPr>
          <w:rFonts w:hint="eastAsia" w:ascii="宋体" w:hAnsi="宋体" w:cs="宋体"/>
          <w:color w:val="auto"/>
          <w:sz w:val="21"/>
          <w:highlight w:val="none"/>
        </w:rPr>
      </w:pPr>
    </w:p>
    <w:p w14:paraId="60278A01">
      <w:pPr>
        <w:pStyle w:val="240"/>
        <w:spacing w:line="360" w:lineRule="auto"/>
        <w:ind w:left="0" w:right="34" w:firstLine="403"/>
        <w:rPr>
          <w:rFonts w:hint="eastAsia" w:ascii="宋体" w:hAnsi="宋体" w:cs="宋体"/>
          <w:color w:val="auto"/>
          <w:sz w:val="21"/>
          <w:highlight w:val="none"/>
        </w:rPr>
      </w:pPr>
    </w:p>
    <w:p w14:paraId="1FEEA6D4">
      <w:pPr>
        <w:rPr>
          <w:rFonts w:hint="eastAsia" w:ascii="宋体" w:hAnsi="宋体" w:cs="宋体"/>
          <w:b/>
          <w:color w:val="auto"/>
          <w:sz w:val="32"/>
          <w:szCs w:val="32"/>
          <w:highlight w:val="none"/>
        </w:rPr>
      </w:pPr>
    </w:p>
    <w:p w14:paraId="551EAFFE">
      <w:pPr>
        <w:jc w:val="center"/>
        <w:rPr>
          <w:rFonts w:hint="eastAsia" w:ascii="宋体" w:hAnsi="宋体" w:cs="宋体"/>
          <w:b/>
          <w:bCs/>
          <w:color w:val="auto"/>
          <w:sz w:val="32"/>
          <w:szCs w:val="32"/>
          <w:highlight w:val="none"/>
        </w:rPr>
      </w:pPr>
    </w:p>
    <w:p w14:paraId="6954259D">
      <w:pPr>
        <w:jc w:val="center"/>
        <w:rPr>
          <w:rFonts w:hint="eastAsia" w:ascii="宋体" w:hAnsi="宋体" w:cs="宋体"/>
          <w:b/>
          <w:bCs/>
          <w:color w:val="auto"/>
          <w:sz w:val="32"/>
          <w:szCs w:val="32"/>
          <w:highlight w:val="none"/>
        </w:rPr>
      </w:pPr>
    </w:p>
    <w:p w14:paraId="4B6B2376">
      <w:pPr>
        <w:jc w:val="center"/>
        <w:rPr>
          <w:rFonts w:hint="eastAsia" w:ascii="宋体" w:hAnsi="宋体" w:cs="宋体"/>
          <w:b/>
          <w:bCs/>
          <w:color w:val="auto"/>
          <w:sz w:val="32"/>
          <w:szCs w:val="32"/>
          <w:highlight w:val="none"/>
        </w:rPr>
      </w:pPr>
    </w:p>
    <w:p w14:paraId="64FE8B4D">
      <w:pPr>
        <w:jc w:val="center"/>
        <w:rPr>
          <w:rFonts w:hint="eastAsia" w:ascii="宋体" w:hAnsi="宋体" w:cs="宋体"/>
          <w:b/>
          <w:bCs/>
          <w:color w:val="auto"/>
          <w:sz w:val="32"/>
          <w:szCs w:val="32"/>
          <w:highlight w:val="none"/>
        </w:rPr>
      </w:pPr>
    </w:p>
    <w:p w14:paraId="1A2F1F4A">
      <w:pPr>
        <w:jc w:val="center"/>
        <w:rPr>
          <w:rFonts w:hint="eastAsia" w:ascii="宋体" w:hAnsi="宋体" w:cs="宋体"/>
          <w:b/>
          <w:bCs/>
          <w:color w:val="auto"/>
          <w:sz w:val="32"/>
          <w:szCs w:val="32"/>
          <w:highlight w:val="none"/>
        </w:rPr>
      </w:pPr>
    </w:p>
    <w:p w14:paraId="3D8594A2">
      <w:pPr>
        <w:jc w:val="center"/>
        <w:rPr>
          <w:rFonts w:hint="eastAsia" w:ascii="宋体" w:hAnsi="宋体" w:cs="宋体"/>
          <w:b/>
          <w:bCs/>
          <w:color w:val="auto"/>
          <w:sz w:val="32"/>
          <w:szCs w:val="32"/>
          <w:highlight w:val="none"/>
        </w:rPr>
      </w:pPr>
    </w:p>
    <w:p w14:paraId="1D04C812">
      <w:pPr>
        <w:jc w:val="center"/>
        <w:rPr>
          <w:rFonts w:hint="eastAsia" w:ascii="宋体" w:hAnsi="宋体" w:cs="宋体"/>
          <w:b/>
          <w:bCs/>
          <w:color w:val="auto"/>
          <w:sz w:val="32"/>
          <w:szCs w:val="32"/>
          <w:highlight w:val="none"/>
        </w:rPr>
      </w:pPr>
    </w:p>
    <w:p w14:paraId="719C8B40">
      <w:pPr>
        <w:jc w:val="center"/>
        <w:rPr>
          <w:rFonts w:hint="eastAsia" w:ascii="宋体" w:hAnsi="宋体" w:cs="宋体"/>
          <w:b/>
          <w:bCs/>
          <w:color w:val="auto"/>
          <w:sz w:val="32"/>
          <w:szCs w:val="32"/>
          <w:highlight w:val="none"/>
        </w:rPr>
      </w:pPr>
    </w:p>
    <w:p w14:paraId="1F0D2556">
      <w:pPr>
        <w:rPr>
          <w:rFonts w:hint="eastAsia" w:ascii="黑体" w:hAnsi="宋体" w:eastAsia="黑体"/>
          <w:bCs/>
          <w:color w:val="auto"/>
          <w:sz w:val="24"/>
          <w:szCs w:val="22"/>
          <w:highlight w:val="none"/>
        </w:rPr>
      </w:pPr>
    </w:p>
    <w:p w14:paraId="1CE46E8B">
      <w:pPr>
        <w:rPr>
          <w:rFonts w:hint="eastAsia" w:ascii="黑体" w:hAnsi="宋体" w:eastAsia="黑体"/>
          <w:bCs/>
          <w:color w:val="auto"/>
          <w:sz w:val="24"/>
          <w:szCs w:val="22"/>
          <w:highlight w:val="none"/>
        </w:rPr>
      </w:pPr>
    </w:p>
    <w:p w14:paraId="4541D468">
      <w:pPr>
        <w:rPr>
          <w:rFonts w:hint="eastAsia" w:hAnsi="宋体" w:cs="宋体"/>
          <w:b/>
          <w:bCs/>
          <w:color w:val="auto"/>
          <w:sz w:val="24"/>
          <w:szCs w:val="24"/>
          <w:highlight w:val="none"/>
        </w:rPr>
      </w:pPr>
    </w:p>
    <w:p w14:paraId="20120E98">
      <w:pPr>
        <w:jc w:val="left"/>
        <w:outlineLvl w:val="0"/>
        <w:rPr>
          <w:rFonts w:hint="eastAsia" w:ascii="黑体" w:hAnsi="宋体" w:eastAsia="黑体" w:cs="Times New Roman"/>
          <w:bCs/>
          <w:color w:val="auto"/>
          <w:sz w:val="24"/>
          <w:szCs w:val="22"/>
          <w:highlight w:val="none"/>
          <w:lang w:eastAsia="zh-CN"/>
        </w:rPr>
      </w:pPr>
      <w:r>
        <w:rPr>
          <w:rFonts w:hint="eastAsia" w:ascii="黑体" w:hAnsi="宋体" w:eastAsia="黑体" w:cs="Times New Roman"/>
          <w:bCs/>
          <w:color w:val="auto"/>
          <w:sz w:val="24"/>
          <w:szCs w:val="22"/>
          <w:highlight w:val="none"/>
          <w:lang w:val="en-US" w:eastAsia="zh-CN"/>
        </w:rPr>
        <w:t>（十五）投标</w:t>
      </w:r>
      <w:r>
        <w:rPr>
          <w:rFonts w:hint="eastAsia" w:ascii="黑体" w:hAnsi="宋体" w:eastAsia="黑体" w:cs="Times New Roman"/>
          <w:bCs/>
          <w:color w:val="auto"/>
          <w:sz w:val="24"/>
          <w:szCs w:val="22"/>
          <w:highlight w:val="none"/>
        </w:rPr>
        <w:t>偏离表</w:t>
      </w:r>
      <w:r>
        <w:rPr>
          <w:rFonts w:hint="eastAsia" w:ascii="黑体" w:hAnsi="宋体" w:eastAsia="黑体" w:cs="Times New Roman"/>
          <w:bCs/>
          <w:color w:val="auto"/>
          <w:sz w:val="24"/>
          <w:szCs w:val="22"/>
          <w:highlight w:val="none"/>
          <w:lang w:eastAsia="zh-CN"/>
        </w:rPr>
        <w:t>（</w:t>
      </w:r>
      <w:r>
        <w:rPr>
          <w:rFonts w:hint="eastAsia" w:ascii="黑体" w:hAnsi="宋体" w:eastAsia="黑体" w:cs="Times New Roman"/>
          <w:bCs/>
          <w:color w:val="auto"/>
          <w:sz w:val="24"/>
          <w:szCs w:val="22"/>
          <w:highlight w:val="none"/>
          <w:lang w:val="en-US" w:eastAsia="zh-CN"/>
        </w:rPr>
        <w:t>格式</w:t>
      </w:r>
      <w:r>
        <w:rPr>
          <w:rFonts w:hint="eastAsia" w:ascii="黑体" w:hAnsi="宋体" w:eastAsia="黑体" w:cs="Times New Roman"/>
          <w:bCs/>
          <w:color w:val="auto"/>
          <w:sz w:val="24"/>
          <w:szCs w:val="22"/>
          <w:highlight w:val="none"/>
          <w:lang w:eastAsia="zh-CN"/>
        </w:rPr>
        <w:t>）</w:t>
      </w:r>
    </w:p>
    <w:p w14:paraId="6EB93138">
      <w:pPr>
        <w:spacing w:line="360" w:lineRule="auto"/>
        <w:jc w:val="center"/>
        <w:rPr>
          <w:rFonts w:ascii="宋体" w:hAnsi="宋体"/>
          <w:b/>
          <w:color w:val="auto"/>
          <w:sz w:val="28"/>
          <w:szCs w:val="28"/>
          <w:highlight w:val="none"/>
        </w:rPr>
      </w:pPr>
      <w:r>
        <w:rPr>
          <w:rFonts w:hint="eastAsia" w:ascii="宋体" w:hAnsi="宋体"/>
          <w:b/>
          <w:color w:val="auto"/>
          <w:sz w:val="28"/>
          <w:szCs w:val="28"/>
          <w:highlight w:val="none"/>
          <w:lang w:val="en-US" w:eastAsia="zh-CN"/>
        </w:rPr>
        <w:t>投标</w:t>
      </w:r>
      <w:r>
        <w:rPr>
          <w:rFonts w:hint="eastAsia" w:ascii="宋体" w:hAnsi="宋体"/>
          <w:b/>
          <w:color w:val="auto"/>
          <w:sz w:val="28"/>
          <w:szCs w:val="28"/>
          <w:highlight w:val="none"/>
        </w:rPr>
        <w:t>偏离表</w:t>
      </w:r>
    </w:p>
    <w:p w14:paraId="239AFC47">
      <w:pPr>
        <w:jc w:val="left"/>
        <w:rPr>
          <w:rFonts w:ascii="宋体" w:hAnsi="宋体"/>
          <w:b/>
          <w:color w:val="auto"/>
          <w:sz w:val="24"/>
          <w:szCs w:val="24"/>
          <w:highlight w:val="none"/>
        </w:rPr>
      </w:pPr>
    </w:p>
    <w:p w14:paraId="731EABC4">
      <w:pPr>
        <w:ind w:firstLine="240"/>
        <w:jc w:val="left"/>
        <w:rPr>
          <w:rFonts w:ascii="宋体" w:hAnsi="宋体"/>
          <w:bCs/>
          <w:color w:val="auto"/>
          <w:sz w:val="24"/>
          <w:szCs w:val="24"/>
          <w:highlight w:val="none"/>
        </w:rPr>
      </w:pPr>
      <w:r>
        <w:rPr>
          <w:rFonts w:hint="eastAsia" w:ascii="宋体" w:hAnsi="宋体"/>
          <w:bCs/>
          <w:color w:val="auto"/>
          <w:sz w:val="24"/>
          <w:szCs w:val="24"/>
          <w:highlight w:val="none"/>
        </w:rPr>
        <w:t>项目名称：</w:t>
      </w:r>
      <w:r>
        <w:rPr>
          <w:rFonts w:hint="eastAsia" w:ascii="宋体" w:hAnsi="宋体"/>
          <w:bCs/>
          <w:color w:val="auto"/>
          <w:sz w:val="24"/>
          <w:szCs w:val="24"/>
          <w:highlight w:val="none"/>
          <w:lang w:eastAsia="zh-CN"/>
        </w:rPr>
        <w:t>梁溪区教育系统电工巡查外包服务（二次）</w:t>
      </w: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   </w:t>
      </w:r>
    </w:p>
    <w:p w14:paraId="29BEA826">
      <w:pPr>
        <w:ind w:firstLine="240"/>
        <w:jc w:val="left"/>
        <w:rPr>
          <w:rFonts w:ascii="宋体" w:hAnsi="宋体"/>
          <w:color w:val="auto"/>
          <w:sz w:val="24"/>
          <w:szCs w:val="24"/>
          <w:highlight w:val="none"/>
        </w:rPr>
      </w:pPr>
      <w:r>
        <w:rPr>
          <w:rFonts w:hint="eastAsia" w:ascii="宋体" w:hAnsi="宋体"/>
          <w:bCs/>
          <w:color w:val="auto"/>
          <w:sz w:val="24"/>
          <w:szCs w:val="24"/>
          <w:highlight w:val="none"/>
        </w:rPr>
        <w:t>项目编号：</w:t>
      </w:r>
      <w:r>
        <w:rPr>
          <w:rFonts w:hint="eastAsia" w:ascii="宋体" w:hAnsi="宋体"/>
          <w:bCs/>
          <w:color w:val="auto"/>
          <w:sz w:val="24"/>
          <w:szCs w:val="24"/>
          <w:highlight w:val="none"/>
          <w:lang w:val="en-US" w:eastAsia="zh-CN"/>
        </w:rPr>
        <w:t xml:space="preserve"> </w:t>
      </w:r>
    </w:p>
    <w:tbl>
      <w:tblPr>
        <w:tblStyle w:val="3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2"/>
        <w:gridCol w:w="1900"/>
        <w:gridCol w:w="2664"/>
        <w:gridCol w:w="1900"/>
        <w:gridCol w:w="1900"/>
      </w:tblGrid>
      <w:tr w14:paraId="1432C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472" w:type="pct"/>
            <w:noWrap w:val="0"/>
            <w:vAlign w:val="center"/>
          </w:tcPr>
          <w:p w14:paraId="494F7641">
            <w:pPr>
              <w:spacing w:line="400" w:lineRule="exact"/>
              <w:jc w:val="center"/>
              <w:rPr>
                <w:rFonts w:hint="eastAsia" w:hAnsi="宋体" w:cs="宋体"/>
                <w:b/>
                <w:color w:val="auto"/>
                <w:spacing w:val="20"/>
                <w:sz w:val="22"/>
                <w:szCs w:val="22"/>
                <w:highlight w:val="none"/>
              </w:rPr>
            </w:pPr>
            <w:r>
              <w:rPr>
                <w:rFonts w:hint="eastAsia" w:hAnsi="宋体" w:cs="宋体"/>
                <w:b/>
                <w:color w:val="auto"/>
                <w:spacing w:val="20"/>
                <w:sz w:val="22"/>
                <w:szCs w:val="22"/>
                <w:highlight w:val="none"/>
              </w:rPr>
              <w:t>序号</w:t>
            </w:r>
          </w:p>
        </w:tc>
        <w:tc>
          <w:tcPr>
            <w:tcW w:w="1028" w:type="pct"/>
            <w:noWrap w:val="0"/>
            <w:vAlign w:val="center"/>
          </w:tcPr>
          <w:p w14:paraId="40841C5D">
            <w:pPr>
              <w:spacing w:line="400" w:lineRule="exact"/>
              <w:jc w:val="center"/>
              <w:rPr>
                <w:rFonts w:hint="eastAsia" w:hAnsi="宋体" w:cs="宋体"/>
                <w:b/>
                <w:color w:val="auto"/>
                <w:spacing w:val="20"/>
                <w:sz w:val="22"/>
                <w:szCs w:val="22"/>
                <w:highlight w:val="none"/>
              </w:rPr>
            </w:pPr>
            <w:r>
              <w:rPr>
                <w:rFonts w:hint="eastAsia" w:hAnsi="宋体" w:cs="宋体"/>
                <w:b/>
                <w:color w:val="auto"/>
                <w:spacing w:val="20"/>
                <w:sz w:val="22"/>
                <w:szCs w:val="22"/>
                <w:highlight w:val="none"/>
              </w:rPr>
              <w:t>名称</w:t>
            </w:r>
          </w:p>
        </w:tc>
        <w:tc>
          <w:tcPr>
            <w:tcW w:w="1441" w:type="pct"/>
            <w:noWrap w:val="0"/>
            <w:vAlign w:val="center"/>
          </w:tcPr>
          <w:p w14:paraId="690E4BF5">
            <w:pPr>
              <w:spacing w:line="400" w:lineRule="exact"/>
              <w:jc w:val="center"/>
              <w:rPr>
                <w:rFonts w:hint="eastAsia" w:hAnsi="宋体" w:cs="宋体"/>
                <w:b/>
                <w:color w:val="auto"/>
                <w:spacing w:val="20"/>
                <w:sz w:val="22"/>
                <w:szCs w:val="22"/>
                <w:highlight w:val="none"/>
              </w:rPr>
            </w:pPr>
            <w:r>
              <w:rPr>
                <w:rFonts w:hint="eastAsia" w:hAnsi="宋体" w:cs="宋体"/>
                <w:b/>
                <w:color w:val="auto"/>
                <w:spacing w:val="20"/>
                <w:sz w:val="22"/>
                <w:szCs w:val="22"/>
                <w:highlight w:val="none"/>
              </w:rPr>
              <w:t>招标要求</w:t>
            </w:r>
          </w:p>
        </w:tc>
        <w:tc>
          <w:tcPr>
            <w:tcW w:w="1028" w:type="pct"/>
            <w:noWrap w:val="0"/>
            <w:vAlign w:val="center"/>
          </w:tcPr>
          <w:p w14:paraId="16BF940E">
            <w:pPr>
              <w:spacing w:line="400" w:lineRule="exact"/>
              <w:jc w:val="center"/>
              <w:rPr>
                <w:rFonts w:hint="default" w:hAnsi="宋体" w:eastAsia="宋体" w:cs="宋体"/>
                <w:b/>
                <w:color w:val="auto"/>
                <w:spacing w:val="20"/>
                <w:sz w:val="22"/>
                <w:szCs w:val="22"/>
                <w:highlight w:val="none"/>
                <w:lang w:val="en-US" w:eastAsia="zh-CN"/>
              </w:rPr>
            </w:pPr>
            <w:r>
              <w:rPr>
                <w:rFonts w:hint="eastAsia" w:hAnsi="宋体" w:cs="宋体"/>
                <w:b/>
                <w:color w:val="auto"/>
                <w:spacing w:val="20"/>
                <w:sz w:val="22"/>
                <w:szCs w:val="22"/>
                <w:highlight w:val="none"/>
                <w:lang w:val="en-US" w:eastAsia="zh-CN"/>
              </w:rPr>
              <w:t>所报内容</w:t>
            </w:r>
          </w:p>
        </w:tc>
        <w:tc>
          <w:tcPr>
            <w:tcW w:w="1028" w:type="pct"/>
            <w:noWrap w:val="0"/>
            <w:vAlign w:val="center"/>
          </w:tcPr>
          <w:p w14:paraId="4AC0A3D3">
            <w:pPr>
              <w:pStyle w:val="24"/>
              <w:pBdr>
                <w:bottom w:val="none" w:color="auto" w:sz="0" w:space="0"/>
              </w:pBdr>
              <w:tabs>
                <w:tab w:val="clear" w:pos="7143"/>
                <w:tab w:val="clear" w:pos="14287"/>
              </w:tabs>
              <w:spacing w:line="400" w:lineRule="exact"/>
              <w:rPr>
                <w:rFonts w:hint="eastAsia" w:ascii="宋体" w:hAnsi="宋体" w:cs="宋体"/>
                <w:b/>
                <w:color w:val="auto"/>
                <w:spacing w:val="20"/>
                <w:sz w:val="22"/>
                <w:szCs w:val="22"/>
                <w:highlight w:val="none"/>
              </w:rPr>
            </w:pPr>
            <w:r>
              <w:rPr>
                <w:rFonts w:hint="eastAsia" w:ascii="宋体" w:hAnsi="宋体" w:cs="宋体"/>
                <w:b/>
                <w:color w:val="auto"/>
                <w:spacing w:val="20"/>
                <w:sz w:val="22"/>
                <w:szCs w:val="22"/>
                <w:highlight w:val="none"/>
              </w:rPr>
              <w:t>选择项（正偏离或符合）</w:t>
            </w:r>
          </w:p>
        </w:tc>
      </w:tr>
      <w:tr w14:paraId="096FB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472" w:type="pct"/>
            <w:noWrap w:val="0"/>
          </w:tcPr>
          <w:p w14:paraId="51BC570A">
            <w:pPr>
              <w:spacing w:line="400" w:lineRule="exact"/>
              <w:jc w:val="center"/>
              <w:rPr>
                <w:rFonts w:hint="eastAsia" w:hAnsi="宋体" w:cs="宋体"/>
                <w:color w:val="auto"/>
                <w:spacing w:val="20"/>
                <w:sz w:val="22"/>
                <w:szCs w:val="22"/>
                <w:highlight w:val="none"/>
              </w:rPr>
            </w:pPr>
          </w:p>
        </w:tc>
        <w:tc>
          <w:tcPr>
            <w:tcW w:w="1028" w:type="pct"/>
            <w:noWrap w:val="0"/>
          </w:tcPr>
          <w:p w14:paraId="15AA2F06">
            <w:pPr>
              <w:spacing w:line="400" w:lineRule="exact"/>
              <w:jc w:val="center"/>
              <w:rPr>
                <w:rFonts w:hint="eastAsia" w:hAnsi="宋体" w:cs="宋体"/>
                <w:color w:val="auto"/>
                <w:spacing w:val="20"/>
                <w:sz w:val="22"/>
                <w:szCs w:val="22"/>
                <w:highlight w:val="none"/>
              </w:rPr>
            </w:pPr>
          </w:p>
        </w:tc>
        <w:tc>
          <w:tcPr>
            <w:tcW w:w="1441" w:type="pct"/>
            <w:noWrap w:val="0"/>
          </w:tcPr>
          <w:p w14:paraId="4D0AE626">
            <w:pPr>
              <w:ind w:firstLine="520"/>
              <w:rPr>
                <w:rFonts w:hint="eastAsia" w:hAnsi="宋体" w:cs="宋体"/>
                <w:color w:val="auto"/>
                <w:spacing w:val="20"/>
                <w:sz w:val="22"/>
                <w:szCs w:val="22"/>
                <w:highlight w:val="none"/>
              </w:rPr>
            </w:pPr>
          </w:p>
        </w:tc>
        <w:tc>
          <w:tcPr>
            <w:tcW w:w="1028" w:type="pct"/>
            <w:noWrap w:val="0"/>
            <w:vAlign w:val="center"/>
          </w:tcPr>
          <w:p w14:paraId="571DE1CF">
            <w:pPr>
              <w:spacing w:line="400" w:lineRule="exact"/>
              <w:ind w:firstLine="520"/>
              <w:jc w:val="center"/>
              <w:rPr>
                <w:rFonts w:hint="eastAsia" w:hAnsi="宋体" w:cs="宋体"/>
                <w:color w:val="auto"/>
                <w:spacing w:val="20"/>
                <w:sz w:val="22"/>
                <w:szCs w:val="22"/>
                <w:highlight w:val="none"/>
              </w:rPr>
            </w:pPr>
          </w:p>
        </w:tc>
        <w:tc>
          <w:tcPr>
            <w:tcW w:w="1028" w:type="pct"/>
            <w:noWrap w:val="0"/>
            <w:vAlign w:val="center"/>
          </w:tcPr>
          <w:p w14:paraId="6D2665AB">
            <w:pPr>
              <w:spacing w:line="400" w:lineRule="exact"/>
              <w:ind w:firstLine="520"/>
              <w:jc w:val="center"/>
              <w:rPr>
                <w:rFonts w:hint="eastAsia" w:hAnsi="宋体" w:cs="宋体"/>
                <w:color w:val="auto"/>
                <w:spacing w:val="20"/>
                <w:sz w:val="22"/>
                <w:szCs w:val="22"/>
                <w:highlight w:val="none"/>
              </w:rPr>
            </w:pPr>
          </w:p>
        </w:tc>
      </w:tr>
      <w:tr w14:paraId="77B53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472" w:type="pct"/>
            <w:noWrap w:val="0"/>
          </w:tcPr>
          <w:p w14:paraId="12DDBCD4">
            <w:pPr>
              <w:spacing w:line="400" w:lineRule="exact"/>
              <w:jc w:val="center"/>
              <w:rPr>
                <w:rFonts w:hint="eastAsia" w:hAnsi="宋体" w:cs="宋体"/>
                <w:color w:val="auto"/>
                <w:spacing w:val="20"/>
                <w:sz w:val="22"/>
                <w:szCs w:val="22"/>
                <w:highlight w:val="none"/>
              </w:rPr>
            </w:pPr>
          </w:p>
        </w:tc>
        <w:tc>
          <w:tcPr>
            <w:tcW w:w="1028" w:type="pct"/>
            <w:noWrap w:val="0"/>
            <w:vAlign w:val="center"/>
          </w:tcPr>
          <w:p w14:paraId="2333AC62">
            <w:pPr>
              <w:spacing w:line="400" w:lineRule="exact"/>
              <w:jc w:val="center"/>
              <w:rPr>
                <w:rFonts w:hint="eastAsia" w:hAnsi="宋体" w:cs="宋体"/>
                <w:color w:val="auto"/>
                <w:spacing w:val="20"/>
                <w:sz w:val="22"/>
                <w:szCs w:val="22"/>
                <w:highlight w:val="none"/>
              </w:rPr>
            </w:pPr>
          </w:p>
        </w:tc>
        <w:tc>
          <w:tcPr>
            <w:tcW w:w="1441" w:type="pct"/>
            <w:noWrap w:val="0"/>
            <w:vAlign w:val="center"/>
          </w:tcPr>
          <w:p w14:paraId="329A1E5D">
            <w:pPr>
              <w:spacing w:line="400" w:lineRule="exact"/>
              <w:jc w:val="center"/>
              <w:rPr>
                <w:rFonts w:hint="eastAsia" w:hAnsi="宋体" w:cs="宋体"/>
                <w:color w:val="auto"/>
                <w:spacing w:val="20"/>
                <w:sz w:val="22"/>
                <w:szCs w:val="22"/>
                <w:highlight w:val="none"/>
              </w:rPr>
            </w:pPr>
          </w:p>
        </w:tc>
        <w:tc>
          <w:tcPr>
            <w:tcW w:w="1028" w:type="pct"/>
            <w:noWrap w:val="0"/>
            <w:vAlign w:val="center"/>
          </w:tcPr>
          <w:p w14:paraId="3D23D5C2">
            <w:pPr>
              <w:spacing w:line="400" w:lineRule="exact"/>
              <w:ind w:firstLine="520"/>
              <w:jc w:val="center"/>
              <w:rPr>
                <w:rFonts w:hint="eastAsia" w:hAnsi="宋体" w:cs="宋体"/>
                <w:color w:val="auto"/>
                <w:spacing w:val="20"/>
                <w:sz w:val="22"/>
                <w:szCs w:val="22"/>
                <w:highlight w:val="none"/>
              </w:rPr>
            </w:pPr>
          </w:p>
        </w:tc>
        <w:tc>
          <w:tcPr>
            <w:tcW w:w="1028" w:type="pct"/>
            <w:noWrap w:val="0"/>
            <w:vAlign w:val="center"/>
          </w:tcPr>
          <w:p w14:paraId="51D2C039">
            <w:pPr>
              <w:spacing w:line="400" w:lineRule="exact"/>
              <w:ind w:firstLine="520"/>
              <w:jc w:val="center"/>
              <w:rPr>
                <w:rFonts w:hint="eastAsia" w:hAnsi="宋体" w:cs="宋体"/>
                <w:color w:val="auto"/>
                <w:spacing w:val="20"/>
                <w:sz w:val="22"/>
                <w:szCs w:val="22"/>
                <w:highlight w:val="none"/>
              </w:rPr>
            </w:pPr>
          </w:p>
        </w:tc>
      </w:tr>
      <w:tr w14:paraId="21837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jc w:val="center"/>
        </w:trPr>
        <w:tc>
          <w:tcPr>
            <w:tcW w:w="472" w:type="pct"/>
            <w:noWrap w:val="0"/>
          </w:tcPr>
          <w:p w14:paraId="5F92F715">
            <w:pPr>
              <w:spacing w:line="400" w:lineRule="exact"/>
              <w:jc w:val="center"/>
              <w:rPr>
                <w:rFonts w:hint="eastAsia" w:hAnsi="宋体" w:cs="宋体"/>
                <w:color w:val="auto"/>
                <w:spacing w:val="20"/>
                <w:sz w:val="22"/>
                <w:szCs w:val="22"/>
                <w:highlight w:val="none"/>
              </w:rPr>
            </w:pPr>
          </w:p>
        </w:tc>
        <w:tc>
          <w:tcPr>
            <w:tcW w:w="1028" w:type="pct"/>
            <w:noWrap w:val="0"/>
            <w:vAlign w:val="center"/>
          </w:tcPr>
          <w:p w14:paraId="102163F2">
            <w:pPr>
              <w:spacing w:line="400" w:lineRule="exact"/>
              <w:jc w:val="center"/>
              <w:rPr>
                <w:rFonts w:hint="eastAsia" w:hAnsi="宋体" w:cs="宋体"/>
                <w:color w:val="auto"/>
                <w:spacing w:val="20"/>
                <w:sz w:val="22"/>
                <w:szCs w:val="22"/>
                <w:highlight w:val="none"/>
              </w:rPr>
            </w:pPr>
          </w:p>
        </w:tc>
        <w:tc>
          <w:tcPr>
            <w:tcW w:w="1441" w:type="pct"/>
            <w:noWrap w:val="0"/>
            <w:vAlign w:val="center"/>
          </w:tcPr>
          <w:p w14:paraId="512C15BE">
            <w:pPr>
              <w:spacing w:line="400" w:lineRule="exact"/>
              <w:jc w:val="center"/>
              <w:rPr>
                <w:rFonts w:hint="eastAsia" w:hAnsi="宋体" w:cs="宋体"/>
                <w:color w:val="auto"/>
                <w:spacing w:val="20"/>
                <w:sz w:val="22"/>
                <w:szCs w:val="22"/>
                <w:highlight w:val="none"/>
              </w:rPr>
            </w:pPr>
          </w:p>
        </w:tc>
        <w:tc>
          <w:tcPr>
            <w:tcW w:w="1028" w:type="pct"/>
            <w:noWrap w:val="0"/>
            <w:vAlign w:val="center"/>
          </w:tcPr>
          <w:p w14:paraId="425998F8">
            <w:pPr>
              <w:spacing w:line="400" w:lineRule="exact"/>
              <w:ind w:firstLine="520"/>
              <w:jc w:val="center"/>
              <w:rPr>
                <w:rFonts w:hint="eastAsia" w:hAnsi="宋体" w:cs="宋体"/>
                <w:color w:val="auto"/>
                <w:spacing w:val="20"/>
                <w:sz w:val="22"/>
                <w:szCs w:val="22"/>
                <w:highlight w:val="none"/>
              </w:rPr>
            </w:pPr>
          </w:p>
        </w:tc>
        <w:tc>
          <w:tcPr>
            <w:tcW w:w="1028" w:type="pct"/>
            <w:noWrap w:val="0"/>
            <w:vAlign w:val="center"/>
          </w:tcPr>
          <w:p w14:paraId="4BCCFFD6">
            <w:pPr>
              <w:spacing w:line="400" w:lineRule="exact"/>
              <w:ind w:firstLine="520"/>
              <w:jc w:val="center"/>
              <w:rPr>
                <w:rFonts w:hint="eastAsia" w:hAnsi="宋体" w:cs="宋体"/>
                <w:color w:val="auto"/>
                <w:spacing w:val="20"/>
                <w:sz w:val="22"/>
                <w:szCs w:val="22"/>
                <w:highlight w:val="none"/>
              </w:rPr>
            </w:pPr>
          </w:p>
        </w:tc>
      </w:tr>
      <w:tr w14:paraId="491A0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472" w:type="pct"/>
            <w:noWrap w:val="0"/>
          </w:tcPr>
          <w:p w14:paraId="4AD623F1">
            <w:pPr>
              <w:spacing w:line="400" w:lineRule="exact"/>
              <w:jc w:val="center"/>
              <w:rPr>
                <w:rFonts w:hint="eastAsia" w:hAnsi="宋体" w:cs="宋体"/>
                <w:color w:val="auto"/>
                <w:spacing w:val="20"/>
                <w:sz w:val="22"/>
                <w:szCs w:val="22"/>
                <w:highlight w:val="none"/>
              </w:rPr>
            </w:pPr>
          </w:p>
        </w:tc>
        <w:tc>
          <w:tcPr>
            <w:tcW w:w="1028" w:type="pct"/>
            <w:noWrap w:val="0"/>
            <w:vAlign w:val="center"/>
          </w:tcPr>
          <w:p w14:paraId="4BA73A30">
            <w:pPr>
              <w:spacing w:line="400" w:lineRule="exact"/>
              <w:jc w:val="center"/>
              <w:rPr>
                <w:rFonts w:hint="eastAsia" w:hAnsi="宋体" w:cs="宋体"/>
                <w:color w:val="auto"/>
                <w:spacing w:val="20"/>
                <w:sz w:val="22"/>
                <w:szCs w:val="22"/>
                <w:highlight w:val="none"/>
              </w:rPr>
            </w:pPr>
          </w:p>
        </w:tc>
        <w:tc>
          <w:tcPr>
            <w:tcW w:w="1441" w:type="pct"/>
            <w:noWrap w:val="0"/>
            <w:vAlign w:val="center"/>
          </w:tcPr>
          <w:p w14:paraId="39B11012">
            <w:pPr>
              <w:spacing w:line="400" w:lineRule="exact"/>
              <w:jc w:val="center"/>
              <w:rPr>
                <w:rFonts w:hint="eastAsia" w:hAnsi="宋体" w:cs="宋体"/>
                <w:color w:val="auto"/>
                <w:spacing w:val="20"/>
                <w:sz w:val="22"/>
                <w:szCs w:val="22"/>
                <w:highlight w:val="none"/>
              </w:rPr>
            </w:pPr>
          </w:p>
        </w:tc>
        <w:tc>
          <w:tcPr>
            <w:tcW w:w="1028" w:type="pct"/>
            <w:noWrap w:val="0"/>
            <w:vAlign w:val="center"/>
          </w:tcPr>
          <w:p w14:paraId="1695BBE4">
            <w:pPr>
              <w:spacing w:line="400" w:lineRule="exact"/>
              <w:ind w:firstLine="520"/>
              <w:jc w:val="center"/>
              <w:rPr>
                <w:rFonts w:hint="eastAsia" w:hAnsi="宋体" w:cs="宋体"/>
                <w:color w:val="auto"/>
                <w:spacing w:val="20"/>
                <w:sz w:val="22"/>
                <w:szCs w:val="22"/>
                <w:highlight w:val="none"/>
              </w:rPr>
            </w:pPr>
          </w:p>
        </w:tc>
        <w:tc>
          <w:tcPr>
            <w:tcW w:w="1028" w:type="pct"/>
            <w:noWrap w:val="0"/>
            <w:vAlign w:val="center"/>
          </w:tcPr>
          <w:p w14:paraId="05CB3801">
            <w:pPr>
              <w:spacing w:line="400" w:lineRule="exact"/>
              <w:ind w:firstLine="520"/>
              <w:jc w:val="center"/>
              <w:rPr>
                <w:rFonts w:hint="eastAsia" w:hAnsi="宋体" w:cs="宋体"/>
                <w:color w:val="auto"/>
                <w:spacing w:val="20"/>
                <w:sz w:val="22"/>
                <w:szCs w:val="22"/>
                <w:highlight w:val="none"/>
              </w:rPr>
            </w:pPr>
          </w:p>
        </w:tc>
      </w:tr>
      <w:tr w14:paraId="3B527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472" w:type="pct"/>
            <w:noWrap w:val="0"/>
          </w:tcPr>
          <w:p w14:paraId="67089BB3">
            <w:pPr>
              <w:spacing w:line="400" w:lineRule="exact"/>
              <w:jc w:val="center"/>
              <w:rPr>
                <w:rFonts w:hint="eastAsia" w:hAnsi="宋体" w:cs="宋体"/>
                <w:color w:val="auto"/>
                <w:spacing w:val="20"/>
                <w:sz w:val="22"/>
                <w:szCs w:val="22"/>
                <w:highlight w:val="none"/>
              </w:rPr>
            </w:pPr>
          </w:p>
        </w:tc>
        <w:tc>
          <w:tcPr>
            <w:tcW w:w="1028" w:type="pct"/>
            <w:noWrap w:val="0"/>
            <w:vAlign w:val="center"/>
          </w:tcPr>
          <w:p w14:paraId="07F16980">
            <w:pPr>
              <w:spacing w:line="400" w:lineRule="exact"/>
              <w:jc w:val="center"/>
              <w:rPr>
                <w:rFonts w:hint="eastAsia" w:hAnsi="宋体" w:cs="宋体"/>
                <w:color w:val="auto"/>
                <w:spacing w:val="20"/>
                <w:sz w:val="22"/>
                <w:szCs w:val="22"/>
                <w:highlight w:val="none"/>
              </w:rPr>
            </w:pPr>
          </w:p>
        </w:tc>
        <w:tc>
          <w:tcPr>
            <w:tcW w:w="1441" w:type="pct"/>
            <w:noWrap w:val="0"/>
            <w:vAlign w:val="center"/>
          </w:tcPr>
          <w:p w14:paraId="7FA8923B">
            <w:pPr>
              <w:spacing w:line="400" w:lineRule="exact"/>
              <w:jc w:val="center"/>
              <w:rPr>
                <w:rFonts w:hint="eastAsia" w:hAnsi="宋体" w:cs="宋体"/>
                <w:color w:val="auto"/>
                <w:spacing w:val="20"/>
                <w:sz w:val="22"/>
                <w:szCs w:val="22"/>
                <w:highlight w:val="none"/>
              </w:rPr>
            </w:pPr>
          </w:p>
        </w:tc>
        <w:tc>
          <w:tcPr>
            <w:tcW w:w="1028" w:type="pct"/>
            <w:noWrap w:val="0"/>
            <w:vAlign w:val="center"/>
          </w:tcPr>
          <w:p w14:paraId="5E446A42">
            <w:pPr>
              <w:spacing w:line="400" w:lineRule="exact"/>
              <w:ind w:firstLine="520"/>
              <w:jc w:val="center"/>
              <w:rPr>
                <w:rFonts w:hint="eastAsia" w:hAnsi="宋体" w:cs="宋体"/>
                <w:color w:val="auto"/>
                <w:spacing w:val="20"/>
                <w:sz w:val="22"/>
                <w:szCs w:val="22"/>
                <w:highlight w:val="none"/>
              </w:rPr>
            </w:pPr>
          </w:p>
        </w:tc>
        <w:tc>
          <w:tcPr>
            <w:tcW w:w="1028" w:type="pct"/>
            <w:noWrap w:val="0"/>
            <w:vAlign w:val="center"/>
          </w:tcPr>
          <w:p w14:paraId="19B118BC">
            <w:pPr>
              <w:spacing w:line="400" w:lineRule="exact"/>
              <w:ind w:firstLine="520"/>
              <w:jc w:val="center"/>
              <w:rPr>
                <w:rFonts w:hint="eastAsia" w:hAnsi="宋体" w:cs="宋体"/>
                <w:color w:val="auto"/>
                <w:spacing w:val="20"/>
                <w:sz w:val="22"/>
                <w:szCs w:val="22"/>
                <w:highlight w:val="none"/>
              </w:rPr>
            </w:pPr>
          </w:p>
        </w:tc>
      </w:tr>
      <w:tr w14:paraId="5B0A3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472" w:type="pct"/>
            <w:noWrap w:val="0"/>
          </w:tcPr>
          <w:p w14:paraId="4EF2645C">
            <w:pPr>
              <w:spacing w:line="400" w:lineRule="exact"/>
              <w:jc w:val="center"/>
              <w:rPr>
                <w:rFonts w:hint="eastAsia" w:hAnsi="宋体" w:cs="宋体"/>
                <w:color w:val="auto"/>
                <w:spacing w:val="20"/>
                <w:sz w:val="22"/>
                <w:szCs w:val="22"/>
                <w:highlight w:val="none"/>
              </w:rPr>
            </w:pPr>
          </w:p>
        </w:tc>
        <w:tc>
          <w:tcPr>
            <w:tcW w:w="1028" w:type="pct"/>
            <w:noWrap w:val="0"/>
            <w:vAlign w:val="center"/>
          </w:tcPr>
          <w:p w14:paraId="28DF2743">
            <w:pPr>
              <w:spacing w:line="400" w:lineRule="exact"/>
              <w:jc w:val="center"/>
              <w:rPr>
                <w:rFonts w:hint="eastAsia" w:hAnsi="宋体" w:cs="宋体"/>
                <w:color w:val="auto"/>
                <w:spacing w:val="20"/>
                <w:sz w:val="22"/>
                <w:szCs w:val="22"/>
                <w:highlight w:val="none"/>
              </w:rPr>
            </w:pPr>
          </w:p>
        </w:tc>
        <w:tc>
          <w:tcPr>
            <w:tcW w:w="1441" w:type="pct"/>
            <w:noWrap w:val="0"/>
            <w:vAlign w:val="center"/>
          </w:tcPr>
          <w:p w14:paraId="0671A1FA">
            <w:pPr>
              <w:spacing w:line="400" w:lineRule="exact"/>
              <w:jc w:val="center"/>
              <w:rPr>
                <w:rFonts w:hint="eastAsia" w:hAnsi="宋体" w:cs="宋体"/>
                <w:color w:val="auto"/>
                <w:spacing w:val="20"/>
                <w:sz w:val="22"/>
                <w:szCs w:val="22"/>
                <w:highlight w:val="none"/>
              </w:rPr>
            </w:pPr>
          </w:p>
        </w:tc>
        <w:tc>
          <w:tcPr>
            <w:tcW w:w="1028" w:type="pct"/>
            <w:noWrap w:val="0"/>
            <w:vAlign w:val="center"/>
          </w:tcPr>
          <w:p w14:paraId="72DC78E2">
            <w:pPr>
              <w:spacing w:line="400" w:lineRule="exact"/>
              <w:ind w:firstLine="520"/>
              <w:jc w:val="center"/>
              <w:rPr>
                <w:rFonts w:hint="eastAsia" w:hAnsi="宋体" w:cs="宋体"/>
                <w:color w:val="auto"/>
                <w:spacing w:val="20"/>
                <w:sz w:val="22"/>
                <w:szCs w:val="22"/>
                <w:highlight w:val="none"/>
              </w:rPr>
            </w:pPr>
          </w:p>
        </w:tc>
        <w:tc>
          <w:tcPr>
            <w:tcW w:w="1028" w:type="pct"/>
            <w:noWrap w:val="0"/>
            <w:vAlign w:val="center"/>
          </w:tcPr>
          <w:p w14:paraId="3E19EEA5">
            <w:pPr>
              <w:spacing w:line="400" w:lineRule="exact"/>
              <w:ind w:firstLine="520"/>
              <w:jc w:val="center"/>
              <w:rPr>
                <w:rFonts w:hint="eastAsia" w:hAnsi="宋体" w:cs="宋体"/>
                <w:color w:val="auto"/>
                <w:spacing w:val="20"/>
                <w:sz w:val="22"/>
                <w:szCs w:val="22"/>
                <w:highlight w:val="none"/>
              </w:rPr>
            </w:pPr>
          </w:p>
        </w:tc>
      </w:tr>
      <w:tr w14:paraId="670C9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472" w:type="pct"/>
            <w:noWrap w:val="0"/>
          </w:tcPr>
          <w:p w14:paraId="2B659ADC">
            <w:pPr>
              <w:spacing w:line="400" w:lineRule="exact"/>
              <w:jc w:val="center"/>
              <w:rPr>
                <w:rFonts w:hint="eastAsia" w:hAnsi="宋体" w:cs="宋体"/>
                <w:color w:val="auto"/>
                <w:spacing w:val="20"/>
                <w:sz w:val="22"/>
                <w:szCs w:val="22"/>
                <w:highlight w:val="none"/>
              </w:rPr>
            </w:pPr>
          </w:p>
        </w:tc>
        <w:tc>
          <w:tcPr>
            <w:tcW w:w="1028" w:type="pct"/>
            <w:noWrap w:val="0"/>
            <w:vAlign w:val="center"/>
          </w:tcPr>
          <w:p w14:paraId="0193A1D1">
            <w:pPr>
              <w:spacing w:line="400" w:lineRule="exact"/>
              <w:jc w:val="center"/>
              <w:rPr>
                <w:rFonts w:hint="eastAsia" w:hAnsi="宋体" w:cs="宋体"/>
                <w:color w:val="auto"/>
                <w:spacing w:val="20"/>
                <w:sz w:val="22"/>
                <w:szCs w:val="22"/>
                <w:highlight w:val="none"/>
              </w:rPr>
            </w:pPr>
          </w:p>
        </w:tc>
        <w:tc>
          <w:tcPr>
            <w:tcW w:w="1441" w:type="pct"/>
            <w:noWrap w:val="0"/>
            <w:vAlign w:val="center"/>
          </w:tcPr>
          <w:p w14:paraId="5C68D7CC">
            <w:pPr>
              <w:spacing w:line="400" w:lineRule="exact"/>
              <w:jc w:val="center"/>
              <w:rPr>
                <w:rFonts w:hint="eastAsia" w:hAnsi="宋体" w:cs="宋体"/>
                <w:color w:val="auto"/>
                <w:spacing w:val="20"/>
                <w:sz w:val="22"/>
                <w:szCs w:val="22"/>
                <w:highlight w:val="none"/>
              </w:rPr>
            </w:pPr>
          </w:p>
        </w:tc>
        <w:tc>
          <w:tcPr>
            <w:tcW w:w="1028" w:type="pct"/>
            <w:noWrap w:val="0"/>
            <w:vAlign w:val="center"/>
          </w:tcPr>
          <w:p w14:paraId="43251BD6">
            <w:pPr>
              <w:spacing w:line="400" w:lineRule="exact"/>
              <w:ind w:firstLine="520"/>
              <w:jc w:val="center"/>
              <w:rPr>
                <w:rFonts w:hint="eastAsia" w:hAnsi="宋体" w:cs="宋体"/>
                <w:color w:val="auto"/>
                <w:spacing w:val="20"/>
                <w:sz w:val="22"/>
                <w:szCs w:val="22"/>
                <w:highlight w:val="none"/>
              </w:rPr>
            </w:pPr>
          </w:p>
        </w:tc>
        <w:tc>
          <w:tcPr>
            <w:tcW w:w="1028" w:type="pct"/>
            <w:noWrap w:val="0"/>
            <w:vAlign w:val="center"/>
          </w:tcPr>
          <w:p w14:paraId="6879DAC5">
            <w:pPr>
              <w:spacing w:line="400" w:lineRule="exact"/>
              <w:ind w:firstLine="520"/>
              <w:jc w:val="center"/>
              <w:rPr>
                <w:rFonts w:hint="eastAsia" w:hAnsi="宋体" w:cs="宋体"/>
                <w:color w:val="auto"/>
                <w:spacing w:val="20"/>
                <w:sz w:val="22"/>
                <w:szCs w:val="22"/>
                <w:highlight w:val="none"/>
              </w:rPr>
            </w:pPr>
          </w:p>
        </w:tc>
      </w:tr>
      <w:tr w14:paraId="7DF3D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472" w:type="pct"/>
            <w:noWrap w:val="0"/>
          </w:tcPr>
          <w:p w14:paraId="40E40B76">
            <w:pPr>
              <w:spacing w:line="400" w:lineRule="exact"/>
              <w:jc w:val="center"/>
              <w:rPr>
                <w:rFonts w:hint="eastAsia" w:hAnsi="宋体" w:cs="宋体"/>
                <w:color w:val="auto"/>
                <w:spacing w:val="20"/>
                <w:sz w:val="22"/>
                <w:szCs w:val="22"/>
                <w:highlight w:val="none"/>
              </w:rPr>
            </w:pPr>
          </w:p>
        </w:tc>
        <w:tc>
          <w:tcPr>
            <w:tcW w:w="1028" w:type="pct"/>
            <w:noWrap w:val="0"/>
            <w:vAlign w:val="center"/>
          </w:tcPr>
          <w:p w14:paraId="3533D6D2">
            <w:pPr>
              <w:spacing w:line="400" w:lineRule="exact"/>
              <w:jc w:val="center"/>
              <w:rPr>
                <w:rFonts w:hint="eastAsia" w:hAnsi="宋体" w:cs="宋体"/>
                <w:color w:val="auto"/>
                <w:spacing w:val="20"/>
                <w:sz w:val="22"/>
                <w:szCs w:val="22"/>
                <w:highlight w:val="none"/>
              </w:rPr>
            </w:pPr>
          </w:p>
        </w:tc>
        <w:tc>
          <w:tcPr>
            <w:tcW w:w="1441" w:type="pct"/>
            <w:noWrap w:val="0"/>
            <w:vAlign w:val="center"/>
          </w:tcPr>
          <w:p w14:paraId="3A576E13">
            <w:pPr>
              <w:spacing w:line="400" w:lineRule="exact"/>
              <w:jc w:val="center"/>
              <w:rPr>
                <w:rFonts w:hint="eastAsia" w:hAnsi="宋体" w:cs="宋体"/>
                <w:color w:val="auto"/>
                <w:spacing w:val="20"/>
                <w:sz w:val="22"/>
                <w:szCs w:val="22"/>
                <w:highlight w:val="none"/>
              </w:rPr>
            </w:pPr>
          </w:p>
        </w:tc>
        <w:tc>
          <w:tcPr>
            <w:tcW w:w="1028" w:type="pct"/>
            <w:noWrap w:val="0"/>
            <w:vAlign w:val="center"/>
          </w:tcPr>
          <w:p w14:paraId="0A0D04AB">
            <w:pPr>
              <w:spacing w:line="400" w:lineRule="exact"/>
              <w:ind w:firstLine="520"/>
              <w:jc w:val="center"/>
              <w:rPr>
                <w:rFonts w:hint="eastAsia" w:hAnsi="宋体" w:cs="宋体"/>
                <w:color w:val="auto"/>
                <w:spacing w:val="20"/>
                <w:sz w:val="22"/>
                <w:szCs w:val="22"/>
                <w:highlight w:val="none"/>
              </w:rPr>
            </w:pPr>
          </w:p>
        </w:tc>
        <w:tc>
          <w:tcPr>
            <w:tcW w:w="1028" w:type="pct"/>
            <w:noWrap w:val="0"/>
            <w:vAlign w:val="center"/>
          </w:tcPr>
          <w:p w14:paraId="7F712DB3">
            <w:pPr>
              <w:spacing w:line="400" w:lineRule="exact"/>
              <w:ind w:firstLine="520"/>
              <w:jc w:val="center"/>
              <w:rPr>
                <w:rFonts w:hint="eastAsia" w:hAnsi="宋体" w:cs="宋体"/>
                <w:color w:val="auto"/>
                <w:spacing w:val="20"/>
                <w:sz w:val="22"/>
                <w:szCs w:val="22"/>
                <w:highlight w:val="none"/>
              </w:rPr>
            </w:pPr>
          </w:p>
        </w:tc>
      </w:tr>
      <w:tr w14:paraId="14F33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472" w:type="pct"/>
            <w:noWrap w:val="0"/>
          </w:tcPr>
          <w:p w14:paraId="12F53A97">
            <w:pPr>
              <w:spacing w:line="400" w:lineRule="exact"/>
              <w:jc w:val="center"/>
              <w:rPr>
                <w:rFonts w:hint="eastAsia" w:hAnsi="宋体" w:cs="宋体"/>
                <w:color w:val="auto"/>
                <w:spacing w:val="20"/>
                <w:sz w:val="22"/>
                <w:szCs w:val="22"/>
                <w:highlight w:val="none"/>
              </w:rPr>
            </w:pPr>
          </w:p>
        </w:tc>
        <w:tc>
          <w:tcPr>
            <w:tcW w:w="1028" w:type="pct"/>
            <w:noWrap w:val="0"/>
            <w:vAlign w:val="center"/>
          </w:tcPr>
          <w:p w14:paraId="462381DF">
            <w:pPr>
              <w:spacing w:line="400" w:lineRule="exact"/>
              <w:jc w:val="center"/>
              <w:rPr>
                <w:rFonts w:hint="eastAsia" w:hAnsi="宋体" w:cs="宋体"/>
                <w:color w:val="auto"/>
                <w:spacing w:val="20"/>
                <w:sz w:val="22"/>
                <w:szCs w:val="22"/>
                <w:highlight w:val="none"/>
              </w:rPr>
            </w:pPr>
          </w:p>
        </w:tc>
        <w:tc>
          <w:tcPr>
            <w:tcW w:w="1441" w:type="pct"/>
            <w:noWrap w:val="0"/>
            <w:vAlign w:val="center"/>
          </w:tcPr>
          <w:p w14:paraId="4C87BF4B">
            <w:pPr>
              <w:spacing w:line="400" w:lineRule="exact"/>
              <w:jc w:val="center"/>
              <w:rPr>
                <w:rFonts w:hint="eastAsia" w:hAnsi="宋体" w:cs="宋体"/>
                <w:color w:val="auto"/>
                <w:spacing w:val="20"/>
                <w:sz w:val="22"/>
                <w:szCs w:val="22"/>
                <w:highlight w:val="none"/>
              </w:rPr>
            </w:pPr>
          </w:p>
        </w:tc>
        <w:tc>
          <w:tcPr>
            <w:tcW w:w="1028" w:type="pct"/>
            <w:noWrap w:val="0"/>
            <w:vAlign w:val="center"/>
          </w:tcPr>
          <w:p w14:paraId="6C2D9691">
            <w:pPr>
              <w:spacing w:line="400" w:lineRule="exact"/>
              <w:ind w:firstLine="520"/>
              <w:jc w:val="center"/>
              <w:rPr>
                <w:rFonts w:hint="eastAsia" w:hAnsi="宋体" w:cs="宋体"/>
                <w:color w:val="auto"/>
                <w:spacing w:val="20"/>
                <w:sz w:val="22"/>
                <w:szCs w:val="22"/>
                <w:highlight w:val="none"/>
              </w:rPr>
            </w:pPr>
          </w:p>
        </w:tc>
        <w:tc>
          <w:tcPr>
            <w:tcW w:w="1028" w:type="pct"/>
            <w:noWrap w:val="0"/>
            <w:vAlign w:val="center"/>
          </w:tcPr>
          <w:p w14:paraId="730F75DD">
            <w:pPr>
              <w:spacing w:line="400" w:lineRule="exact"/>
              <w:ind w:firstLine="520"/>
              <w:jc w:val="center"/>
              <w:rPr>
                <w:rFonts w:hint="eastAsia" w:hAnsi="宋体" w:cs="宋体"/>
                <w:color w:val="auto"/>
                <w:spacing w:val="20"/>
                <w:sz w:val="22"/>
                <w:szCs w:val="22"/>
                <w:highlight w:val="none"/>
              </w:rPr>
            </w:pPr>
          </w:p>
        </w:tc>
      </w:tr>
      <w:tr w14:paraId="65571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472" w:type="pct"/>
            <w:noWrap w:val="0"/>
          </w:tcPr>
          <w:p w14:paraId="30B65318">
            <w:pPr>
              <w:spacing w:line="400" w:lineRule="exact"/>
              <w:jc w:val="center"/>
              <w:rPr>
                <w:rFonts w:hint="eastAsia" w:hAnsi="宋体" w:cs="宋体"/>
                <w:color w:val="auto"/>
                <w:spacing w:val="20"/>
                <w:sz w:val="22"/>
                <w:szCs w:val="22"/>
                <w:highlight w:val="none"/>
              </w:rPr>
            </w:pPr>
          </w:p>
        </w:tc>
        <w:tc>
          <w:tcPr>
            <w:tcW w:w="1028" w:type="pct"/>
            <w:noWrap w:val="0"/>
            <w:vAlign w:val="center"/>
          </w:tcPr>
          <w:p w14:paraId="0715A503">
            <w:pPr>
              <w:spacing w:line="400" w:lineRule="exact"/>
              <w:jc w:val="center"/>
              <w:rPr>
                <w:rFonts w:hint="eastAsia" w:hAnsi="宋体" w:cs="宋体"/>
                <w:color w:val="auto"/>
                <w:spacing w:val="20"/>
                <w:sz w:val="22"/>
                <w:szCs w:val="22"/>
                <w:highlight w:val="none"/>
              </w:rPr>
            </w:pPr>
          </w:p>
        </w:tc>
        <w:tc>
          <w:tcPr>
            <w:tcW w:w="1441" w:type="pct"/>
            <w:noWrap w:val="0"/>
            <w:vAlign w:val="center"/>
          </w:tcPr>
          <w:p w14:paraId="602591AE">
            <w:pPr>
              <w:spacing w:line="400" w:lineRule="exact"/>
              <w:jc w:val="center"/>
              <w:rPr>
                <w:rFonts w:hint="eastAsia" w:hAnsi="宋体" w:cs="宋体"/>
                <w:color w:val="auto"/>
                <w:spacing w:val="20"/>
                <w:sz w:val="22"/>
                <w:szCs w:val="22"/>
                <w:highlight w:val="none"/>
              </w:rPr>
            </w:pPr>
          </w:p>
        </w:tc>
        <w:tc>
          <w:tcPr>
            <w:tcW w:w="1028" w:type="pct"/>
            <w:noWrap w:val="0"/>
            <w:vAlign w:val="center"/>
          </w:tcPr>
          <w:p w14:paraId="1D6AD130">
            <w:pPr>
              <w:spacing w:line="400" w:lineRule="exact"/>
              <w:ind w:firstLine="520"/>
              <w:jc w:val="center"/>
              <w:rPr>
                <w:rFonts w:hint="eastAsia" w:hAnsi="宋体" w:cs="宋体"/>
                <w:color w:val="auto"/>
                <w:spacing w:val="20"/>
                <w:sz w:val="22"/>
                <w:szCs w:val="22"/>
                <w:highlight w:val="none"/>
              </w:rPr>
            </w:pPr>
          </w:p>
        </w:tc>
        <w:tc>
          <w:tcPr>
            <w:tcW w:w="1028" w:type="pct"/>
            <w:noWrap w:val="0"/>
            <w:vAlign w:val="center"/>
          </w:tcPr>
          <w:p w14:paraId="654867BE">
            <w:pPr>
              <w:spacing w:line="400" w:lineRule="exact"/>
              <w:ind w:firstLine="520"/>
              <w:jc w:val="center"/>
              <w:rPr>
                <w:rFonts w:hint="eastAsia" w:hAnsi="宋体" w:cs="宋体"/>
                <w:color w:val="auto"/>
                <w:spacing w:val="20"/>
                <w:sz w:val="22"/>
                <w:szCs w:val="22"/>
                <w:highlight w:val="none"/>
              </w:rPr>
            </w:pPr>
          </w:p>
        </w:tc>
      </w:tr>
      <w:tr w14:paraId="75997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472" w:type="pct"/>
            <w:noWrap w:val="0"/>
          </w:tcPr>
          <w:p w14:paraId="36EF71E5">
            <w:pPr>
              <w:spacing w:line="400" w:lineRule="exact"/>
              <w:jc w:val="center"/>
              <w:rPr>
                <w:rFonts w:hint="eastAsia" w:hAnsi="宋体" w:cs="宋体"/>
                <w:color w:val="auto"/>
                <w:spacing w:val="20"/>
                <w:sz w:val="22"/>
                <w:szCs w:val="22"/>
                <w:highlight w:val="none"/>
              </w:rPr>
            </w:pPr>
          </w:p>
        </w:tc>
        <w:tc>
          <w:tcPr>
            <w:tcW w:w="1028" w:type="pct"/>
            <w:noWrap w:val="0"/>
            <w:vAlign w:val="center"/>
          </w:tcPr>
          <w:p w14:paraId="5C77A716">
            <w:pPr>
              <w:spacing w:line="400" w:lineRule="exact"/>
              <w:jc w:val="center"/>
              <w:rPr>
                <w:rFonts w:hint="eastAsia" w:hAnsi="宋体" w:cs="宋体"/>
                <w:color w:val="auto"/>
                <w:spacing w:val="20"/>
                <w:sz w:val="22"/>
                <w:szCs w:val="22"/>
                <w:highlight w:val="none"/>
              </w:rPr>
            </w:pPr>
          </w:p>
        </w:tc>
        <w:tc>
          <w:tcPr>
            <w:tcW w:w="1441" w:type="pct"/>
            <w:noWrap w:val="0"/>
            <w:vAlign w:val="center"/>
          </w:tcPr>
          <w:p w14:paraId="354842A7">
            <w:pPr>
              <w:spacing w:line="400" w:lineRule="exact"/>
              <w:jc w:val="center"/>
              <w:rPr>
                <w:rFonts w:hint="eastAsia" w:hAnsi="宋体" w:cs="宋体"/>
                <w:color w:val="auto"/>
                <w:spacing w:val="20"/>
                <w:sz w:val="22"/>
                <w:szCs w:val="22"/>
                <w:highlight w:val="none"/>
              </w:rPr>
            </w:pPr>
          </w:p>
        </w:tc>
        <w:tc>
          <w:tcPr>
            <w:tcW w:w="1028" w:type="pct"/>
            <w:noWrap w:val="0"/>
            <w:vAlign w:val="center"/>
          </w:tcPr>
          <w:p w14:paraId="4107C94C">
            <w:pPr>
              <w:spacing w:line="400" w:lineRule="exact"/>
              <w:ind w:firstLine="520"/>
              <w:jc w:val="center"/>
              <w:rPr>
                <w:rFonts w:hint="eastAsia" w:hAnsi="宋体" w:cs="宋体"/>
                <w:color w:val="auto"/>
                <w:spacing w:val="20"/>
                <w:sz w:val="22"/>
                <w:szCs w:val="22"/>
                <w:highlight w:val="none"/>
              </w:rPr>
            </w:pPr>
          </w:p>
        </w:tc>
        <w:tc>
          <w:tcPr>
            <w:tcW w:w="1028" w:type="pct"/>
            <w:noWrap w:val="0"/>
            <w:vAlign w:val="center"/>
          </w:tcPr>
          <w:p w14:paraId="45CD06B0">
            <w:pPr>
              <w:spacing w:line="400" w:lineRule="exact"/>
              <w:ind w:firstLine="520"/>
              <w:jc w:val="center"/>
              <w:rPr>
                <w:rFonts w:hint="eastAsia" w:hAnsi="宋体" w:cs="宋体"/>
                <w:color w:val="auto"/>
                <w:spacing w:val="20"/>
                <w:sz w:val="22"/>
                <w:szCs w:val="22"/>
                <w:highlight w:val="none"/>
              </w:rPr>
            </w:pPr>
          </w:p>
        </w:tc>
      </w:tr>
      <w:tr w14:paraId="79D60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472" w:type="pct"/>
            <w:noWrap w:val="0"/>
          </w:tcPr>
          <w:p w14:paraId="60B70F55">
            <w:pPr>
              <w:spacing w:line="400" w:lineRule="exact"/>
              <w:jc w:val="center"/>
              <w:rPr>
                <w:rFonts w:hint="eastAsia" w:hAnsi="宋体" w:cs="宋体"/>
                <w:color w:val="auto"/>
                <w:spacing w:val="20"/>
                <w:sz w:val="22"/>
                <w:szCs w:val="22"/>
                <w:highlight w:val="none"/>
              </w:rPr>
            </w:pPr>
          </w:p>
        </w:tc>
        <w:tc>
          <w:tcPr>
            <w:tcW w:w="1028" w:type="pct"/>
            <w:noWrap w:val="0"/>
            <w:vAlign w:val="center"/>
          </w:tcPr>
          <w:p w14:paraId="1E66A7D6">
            <w:pPr>
              <w:spacing w:line="400" w:lineRule="exact"/>
              <w:jc w:val="center"/>
              <w:rPr>
                <w:rFonts w:hint="eastAsia" w:hAnsi="宋体" w:cs="宋体"/>
                <w:color w:val="auto"/>
                <w:spacing w:val="20"/>
                <w:sz w:val="22"/>
                <w:szCs w:val="22"/>
                <w:highlight w:val="none"/>
              </w:rPr>
            </w:pPr>
          </w:p>
        </w:tc>
        <w:tc>
          <w:tcPr>
            <w:tcW w:w="1441" w:type="pct"/>
            <w:noWrap w:val="0"/>
            <w:vAlign w:val="center"/>
          </w:tcPr>
          <w:p w14:paraId="0166FAEF">
            <w:pPr>
              <w:spacing w:line="400" w:lineRule="exact"/>
              <w:jc w:val="center"/>
              <w:rPr>
                <w:rFonts w:hint="eastAsia" w:hAnsi="宋体" w:cs="宋体"/>
                <w:color w:val="auto"/>
                <w:spacing w:val="20"/>
                <w:sz w:val="22"/>
                <w:szCs w:val="22"/>
                <w:highlight w:val="none"/>
              </w:rPr>
            </w:pPr>
          </w:p>
        </w:tc>
        <w:tc>
          <w:tcPr>
            <w:tcW w:w="1028" w:type="pct"/>
            <w:noWrap w:val="0"/>
            <w:vAlign w:val="center"/>
          </w:tcPr>
          <w:p w14:paraId="3C87D4D3">
            <w:pPr>
              <w:spacing w:line="400" w:lineRule="exact"/>
              <w:ind w:firstLine="520"/>
              <w:jc w:val="center"/>
              <w:rPr>
                <w:rFonts w:hint="eastAsia" w:hAnsi="宋体" w:cs="宋体"/>
                <w:color w:val="auto"/>
                <w:spacing w:val="20"/>
                <w:sz w:val="22"/>
                <w:szCs w:val="22"/>
                <w:highlight w:val="none"/>
              </w:rPr>
            </w:pPr>
          </w:p>
        </w:tc>
        <w:tc>
          <w:tcPr>
            <w:tcW w:w="1028" w:type="pct"/>
            <w:noWrap w:val="0"/>
            <w:vAlign w:val="center"/>
          </w:tcPr>
          <w:p w14:paraId="4805926E">
            <w:pPr>
              <w:spacing w:line="400" w:lineRule="exact"/>
              <w:ind w:firstLine="520"/>
              <w:jc w:val="center"/>
              <w:rPr>
                <w:rFonts w:hint="eastAsia" w:hAnsi="宋体" w:cs="宋体"/>
                <w:color w:val="auto"/>
                <w:spacing w:val="20"/>
                <w:sz w:val="22"/>
                <w:szCs w:val="22"/>
                <w:highlight w:val="none"/>
              </w:rPr>
            </w:pPr>
          </w:p>
        </w:tc>
      </w:tr>
      <w:tr w14:paraId="100DB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472" w:type="pct"/>
            <w:noWrap w:val="0"/>
          </w:tcPr>
          <w:p w14:paraId="1B805ADD">
            <w:pPr>
              <w:spacing w:line="400" w:lineRule="exact"/>
              <w:jc w:val="center"/>
              <w:rPr>
                <w:rFonts w:hint="eastAsia" w:hAnsi="宋体" w:cs="宋体"/>
                <w:color w:val="auto"/>
                <w:spacing w:val="20"/>
                <w:sz w:val="22"/>
                <w:szCs w:val="22"/>
                <w:highlight w:val="none"/>
              </w:rPr>
            </w:pPr>
          </w:p>
        </w:tc>
        <w:tc>
          <w:tcPr>
            <w:tcW w:w="1028" w:type="pct"/>
            <w:noWrap w:val="0"/>
            <w:vAlign w:val="center"/>
          </w:tcPr>
          <w:p w14:paraId="23CDE5A3">
            <w:pPr>
              <w:spacing w:line="400" w:lineRule="exact"/>
              <w:jc w:val="center"/>
              <w:rPr>
                <w:rFonts w:hint="eastAsia" w:hAnsi="宋体" w:cs="宋体"/>
                <w:color w:val="auto"/>
                <w:spacing w:val="20"/>
                <w:sz w:val="22"/>
                <w:szCs w:val="22"/>
                <w:highlight w:val="none"/>
              </w:rPr>
            </w:pPr>
          </w:p>
        </w:tc>
        <w:tc>
          <w:tcPr>
            <w:tcW w:w="1441" w:type="pct"/>
            <w:noWrap w:val="0"/>
            <w:vAlign w:val="center"/>
          </w:tcPr>
          <w:p w14:paraId="0DDC4C2C">
            <w:pPr>
              <w:spacing w:line="400" w:lineRule="exact"/>
              <w:jc w:val="center"/>
              <w:rPr>
                <w:rFonts w:hint="eastAsia" w:hAnsi="宋体" w:cs="宋体"/>
                <w:color w:val="auto"/>
                <w:spacing w:val="20"/>
                <w:sz w:val="22"/>
                <w:szCs w:val="22"/>
                <w:highlight w:val="none"/>
              </w:rPr>
            </w:pPr>
          </w:p>
        </w:tc>
        <w:tc>
          <w:tcPr>
            <w:tcW w:w="1028" w:type="pct"/>
            <w:noWrap w:val="0"/>
            <w:vAlign w:val="center"/>
          </w:tcPr>
          <w:p w14:paraId="2518E846">
            <w:pPr>
              <w:spacing w:line="400" w:lineRule="exact"/>
              <w:ind w:firstLine="520"/>
              <w:jc w:val="center"/>
              <w:rPr>
                <w:rFonts w:hint="eastAsia" w:hAnsi="宋体" w:cs="宋体"/>
                <w:color w:val="auto"/>
                <w:spacing w:val="20"/>
                <w:sz w:val="22"/>
                <w:szCs w:val="22"/>
                <w:highlight w:val="none"/>
              </w:rPr>
            </w:pPr>
          </w:p>
        </w:tc>
        <w:tc>
          <w:tcPr>
            <w:tcW w:w="1028" w:type="pct"/>
            <w:noWrap w:val="0"/>
            <w:vAlign w:val="center"/>
          </w:tcPr>
          <w:p w14:paraId="3CD04D50">
            <w:pPr>
              <w:spacing w:line="400" w:lineRule="exact"/>
              <w:ind w:firstLine="520"/>
              <w:jc w:val="center"/>
              <w:rPr>
                <w:rFonts w:hint="eastAsia" w:hAnsi="宋体" w:cs="宋体"/>
                <w:color w:val="auto"/>
                <w:spacing w:val="20"/>
                <w:sz w:val="22"/>
                <w:szCs w:val="22"/>
                <w:highlight w:val="none"/>
              </w:rPr>
            </w:pPr>
          </w:p>
        </w:tc>
      </w:tr>
      <w:tr w14:paraId="57F46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3" w:hRule="atLeast"/>
          <w:jc w:val="center"/>
        </w:trPr>
        <w:tc>
          <w:tcPr>
            <w:tcW w:w="472" w:type="pct"/>
            <w:noWrap w:val="0"/>
          </w:tcPr>
          <w:p w14:paraId="4BBA61E3">
            <w:pPr>
              <w:spacing w:line="400" w:lineRule="exact"/>
              <w:jc w:val="center"/>
              <w:rPr>
                <w:rFonts w:hint="eastAsia" w:hAnsi="宋体" w:cs="宋体"/>
                <w:color w:val="auto"/>
                <w:spacing w:val="20"/>
                <w:sz w:val="22"/>
                <w:szCs w:val="22"/>
                <w:highlight w:val="none"/>
              </w:rPr>
            </w:pPr>
          </w:p>
        </w:tc>
        <w:tc>
          <w:tcPr>
            <w:tcW w:w="1028" w:type="pct"/>
            <w:noWrap w:val="0"/>
            <w:vAlign w:val="center"/>
          </w:tcPr>
          <w:p w14:paraId="74D7DCA3">
            <w:pPr>
              <w:spacing w:line="400" w:lineRule="exact"/>
              <w:jc w:val="center"/>
              <w:rPr>
                <w:rFonts w:hint="eastAsia" w:hAnsi="宋体" w:cs="宋体"/>
                <w:color w:val="auto"/>
                <w:spacing w:val="20"/>
                <w:sz w:val="22"/>
                <w:szCs w:val="22"/>
                <w:highlight w:val="none"/>
              </w:rPr>
            </w:pPr>
          </w:p>
        </w:tc>
        <w:tc>
          <w:tcPr>
            <w:tcW w:w="1441" w:type="pct"/>
            <w:noWrap w:val="0"/>
            <w:vAlign w:val="center"/>
          </w:tcPr>
          <w:p w14:paraId="6B6DC828">
            <w:pPr>
              <w:spacing w:line="400" w:lineRule="exact"/>
              <w:jc w:val="center"/>
              <w:rPr>
                <w:rFonts w:hint="eastAsia" w:hAnsi="宋体" w:cs="宋体"/>
                <w:color w:val="auto"/>
                <w:spacing w:val="20"/>
                <w:sz w:val="22"/>
                <w:szCs w:val="22"/>
                <w:highlight w:val="none"/>
              </w:rPr>
            </w:pPr>
          </w:p>
        </w:tc>
        <w:tc>
          <w:tcPr>
            <w:tcW w:w="1028" w:type="pct"/>
            <w:noWrap w:val="0"/>
            <w:vAlign w:val="center"/>
          </w:tcPr>
          <w:p w14:paraId="1759116A">
            <w:pPr>
              <w:spacing w:line="400" w:lineRule="exact"/>
              <w:ind w:firstLine="520"/>
              <w:jc w:val="center"/>
              <w:rPr>
                <w:rFonts w:hint="eastAsia" w:hAnsi="宋体" w:cs="宋体"/>
                <w:color w:val="auto"/>
                <w:spacing w:val="20"/>
                <w:sz w:val="22"/>
                <w:szCs w:val="22"/>
                <w:highlight w:val="none"/>
              </w:rPr>
            </w:pPr>
          </w:p>
        </w:tc>
        <w:tc>
          <w:tcPr>
            <w:tcW w:w="1028" w:type="pct"/>
            <w:noWrap w:val="0"/>
            <w:vAlign w:val="center"/>
          </w:tcPr>
          <w:p w14:paraId="4D6D69D9">
            <w:pPr>
              <w:spacing w:line="400" w:lineRule="exact"/>
              <w:ind w:firstLine="520"/>
              <w:jc w:val="center"/>
              <w:rPr>
                <w:rFonts w:hint="eastAsia" w:hAnsi="宋体" w:cs="宋体"/>
                <w:color w:val="auto"/>
                <w:spacing w:val="20"/>
                <w:sz w:val="22"/>
                <w:szCs w:val="22"/>
                <w:highlight w:val="none"/>
              </w:rPr>
            </w:pPr>
          </w:p>
        </w:tc>
      </w:tr>
      <w:tr w14:paraId="742D8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472" w:type="pct"/>
            <w:noWrap w:val="0"/>
          </w:tcPr>
          <w:p w14:paraId="2E1441E4">
            <w:pPr>
              <w:spacing w:line="400" w:lineRule="exact"/>
              <w:jc w:val="center"/>
              <w:rPr>
                <w:rFonts w:hint="eastAsia" w:hAnsi="宋体" w:cs="宋体"/>
                <w:color w:val="auto"/>
                <w:spacing w:val="20"/>
                <w:sz w:val="22"/>
                <w:szCs w:val="22"/>
                <w:highlight w:val="none"/>
              </w:rPr>
            </w:pPr>
          </w:p>
        </w:tc>
        <w:tc>
          <w:tcPr>
            <w:tcW w:w="1028" w:type="pct"/>
            <w:noWrap w:val="0"/>
            <w:vAlign w:val="center"/>
          </w:tcPr>
          <w:p w14:paraId="026B4AB5">
            <w:pPr>
              <w:spacing w:line="400" w:lineRule="exact"/>
              <w:jc w:val="center"/>
              <w:rPr>
                <w:rFonts w:hint="eastAsia" w:hAnsi="宋体" w:cs="宋体"/>
                <w:color w:val="auto"/>
                <w:spacing w:val="20"/>
                <w:sz w:val="22"/>
                <w:szCs w:val="22"/>
                <w:highlight w:val="none"/>
              </w:rPr>
            </w:pPr>
          </w:p>
        </w:tc>
        <w:tc>
          <w:tcPr>
            <w:tcW w:w="1441" w:type="pct"/>
            <w:noWrap w:val="0"/>
            <w:vAlign w:val="center"/>
          </w:tcPr>
          <w:p w14:paraId="53CEEA48">
            <w:pPr>
              <w:spacing w:line="400" w:lineRule="exact"/>
              <w:jc w:val="center"/>
              <w:rPr>
                <w:rFonts w:hint="eastAsia" w:hAnsi="宋体" w:cs="宋体"/>
                <w:color w:val="auto"/>
                <w:spacing w:val="20"/>
                <w:sz w:val="22"/>
                <w:szCs w:val="22"/>
                <w:highlight w:val="none"/>
              </w:rPr>
            </w:pPr>
          </w:p>
        </w:tc>
        <w:tc>
          <w:tcPr>
            <w:tcW w:w="1028" w:type="pct"/>
            <w:noWrap w:val="0"/>
            <w:vAlign w:val="center"/>
          </w:tcPr>
          <w:p w14:paraId="4CD2025F">
            <w:pPr>
              <w:spacing w:line="400" w:lineRule="exact"/>
              <w:ind w:firstLine="520"/>
              <w:jc w:val="center"/>
              <w:rPr>
                <w:rFonts w:hint="eastAsia" w:hAnsi="宋体" w:cs="宋体"/>
                <w:color w:val="auto"/>
                <w:spacing w:val="20"/>
                <w:sz w:val="22"/>
                <w:szCs w:val="22"/>
                <w:highlight w:val="none"/>
              </w:rPr>
            </w:pPr>
          </w:p>
        </w:tc>
        <w:tc>
          <w:tcPr>
            <w:tcW w:w="1028" w:type="pct"/>
            <w:noWrap w:val="0"/>
            <w:vAlign w:val="center"/>
          </w:tcPr>
          <w:p w14:paraId="227C4F9C">
            <w:pPr>
              <w:spacing w:line="400" w:lineRule="exact"/>
              <w:ind w:firstLine="520"/>
              <w:jc w:val="center"/>
              <w:rPr>
                <w:rFonts w:hint="eastAsia" w:hAnsi="宋体" w:cs="宋体"/>
                <w:color w:val="auto"/>
                <w:spacing w:val="20"/>
                <w:sz w:val="22"/>
                <w:szCs w:val="22"/>
                <w:highlight w:val="none"/>
              </w:rPr>
            </w:pPr>
          </w:p>
        </w:tc>
      </w:tr>
      <w:tr w14:paraId="0ADE6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472" w:type="pct"/>
            <w:noWrap w:val="0"/>
          </w:tcPr>
          <w:p w14:paraId="72F1691F">
            <w:pPr>
              <w:spacing w:line="400" w:lineRule="exact"/>
              <w:jc w:val="center"/>
              <w:rPr>
                <w:rFonts w:hint="eastAsia" w:hAnsi="宋体" w:cs="宋体"/>
                <w:color w:val="auto"/>
                <w:spacing w:val="20"/>
                <w:sz w:val="22"/>
                <w:szCs w:val="22"/>
                <w:highlight w:val="none"/>
              </w:rPr>
            </w:pPr>
          </w:p>
        </w:tc>
        <w:tc>
          <w:tcPr>
            <w:tcW w:w="1028" w:type="pct"/>
            <w:noWrap w:val="0"/>
            <w:vAlign w:val="center"/>
          </w:tcPr>
          <w:p w14:paraId="108490B9">
            <w:pPr>
              <w:spacing w:line="400" w:lineRule="exact"/>
              <w:jc w:val="center"/>
              <w:rPr>
                <w:rFonts w:hint="eastAsia" w:hAnsi="宋体" w:cs="宋体"/>
                <w:color w:val="auto"/>
                <w:spacing w:val="20"/>
                <w:sz w:val="22"/>
                <w:szCs w:val="22"/>
                <w:highlight w:val="none"/>
              </w:rPr>
            </w:pPr>
          </w:p>
        </w:tc>
        <w:tc>
          <w:tcPr>
            <w:tcW w:w="1441" w:type="pct"/>
            <w:noWrap w:val="0"/>
            <w:vAlign w:val="center"/>
          </w:tcPr>
          <w:p w14:paraId="71AC5FE2">
            <w:pPr>
              <w:spacing w:line="400" w:lineRule="exact"/>
              <w:jc w:val="center"/>
              <w:rPr>
                <w:rFonts w:hint="eastAsia" w:hAnsi="宋体" w:cs="宋体"/>
                <w:color w:val="auto"/>
                <w:spacing w:val="20"/>
                <w:sz w:val="22"/>
                <w:szCs w:val="22"/>
                <w:highlight w:val="none"/>
              </w:rPr>
            </w:pPr>
          </w:p>
        </w:tc>
        <w:tc>
          <w:tcPr>
            <w:tcW w:w="1028" w:type="pct"/>
            <w:noWrap w:val="0"/>
            <w:vAlign w:val="center"/>
          </w:tcPr>
          <w:p w14:paraId="621BED85">
            <w:pPr>
              <w:spacing w:line="400" w:lineRule="exact"/>
              <w:ind w:firstLine="520"/>
              <w:jc w:val="center"/>
              <w:rPr>
                <w:rFonts w:hint="eastAsia" w:hAnsi="宋体" w:cs="宋体"/>
                <w:color w:val="auto"/>
                <w:spacing w:val="20"/>
                <w:sz w:val="22"/>
                <w:szCs w:val="22"/>
                <w:highlight w:val="none"/>
              </w:rPr>
            </w:pPr>
          </w:p>
        </w:tc>
        <w:tc>
          <w:tcPr>
            <w:tcW w:w="1028" w:type="pct"/>
            <w:noWrap w:val="0"/>
            <w:vAlign w:val="center"/>
          </w:tcPr>
          <w:p w14:paraId="7A2819C2">
            <w:pPr>
              <w:spacing w:line="400" w:lineRule="exact"/>
              <w:ind w:firstLine="520"/>
              <w:jc w:val="center"/>
              <w:rPr>
                <w:rFonts w:hint="eastAsia" w:hAnsi="宋体" w:cs="宋体"/>
                <w:color w:val="auto"/>
                <w:spacing w:val="20"/>
                <w:sz w:val="22"/>
                <w:szCs w:val="22"/>
                <w:highlight w:val="none"/>
              </w:rPr>
            </w:pPr>
          </w:p>
        </w:tc>
      </w:tr>
    </w:tbl>
    <w:p w14:paraId="10E24F20">
      <w:pPr>
        <w:spacing w:line="276" w:lineRule="auto"/>
        <w:ind w:firstLine="480"/>
        <w:rPr>
          <w:rFonts w:ascii="Arial" w:hAnsi="Arial" w:eastAsia="Arial"/>
          <w:color w:val="auto"/>
          <w:szCs w:val="24"/>
          <w:highlight w:val="none"/>
        </w:rPr>
      </w:pPr>
      <w:r>
        <w:rPr>
          <w:rFonts w:ascii="Arial" w:hAnsi="Arial" w:eastAsia="Arial"/>
          <w:color w:val="auto"/>
          <w:szCs w:val="24"/>
          <w:highlight w:val="none"/>
        </w:rPr>
        <w:t>说明：</w:t>
      </w:r>
    </w:p>
    <w:p w14:paraId="59C1E27C">
      <w:pPr>
        <w:outlineLvl w:val="0"/>
        <w:rPr>
          <w:rFonts w:hint="eastAsia" w:hAnsi="宋体" w:cs="宋体"/>
          <w:bCs/>
          <w:color w:val="auto"/>
          <w:sz w:val="24"/>
          <w:highlight w:val="none"/>
        </w:rPr>
      </w:pPr>
      <w:r>
        <w:rPr>
          <w:rFonts w:hint="eastAsia" w:hAnsi="宋体" w:cs="宋体"/>
          <w:bCs/>
          <w:color w:val="auto"/>
          <w:sz w:val="24"/>
          <w:highlight w:val="none"/>
        </w:rPr>
        <w:t>（1）本表不得删除；</w:t>
      </w:r>
    </w:p>
    <w:p w14:paraId="53827230">
      <w:pPr>
        <w:outlineLvl w:val="0"/>
        <w:rPr>
          <w:rFonts w:hint="eastAsia" w:hAnsi="宋体" w:cs="宋体"/>
          <w:bCs/>
          <w:color w:val="auto"/>
          <w:sz w:val="24"/>
          <w:highlight w:val="none"/>
        </w:rPr>
      </w:pPr>
      <w:r>
        <w:rPr>
          <w:rFonts w:hint="eastAsia" w:hAnsi="宋体" w:cs="宋体"/>
          <w:bCs/>
          <w:color w:val="auto"/>
          <w:sz w:val="24"/>
          <w:highlight w:val="none"/>
        </w:rPr>
        <w:t>（2）如无任何偏离，请于本表 “偏离说明”中注明“无偏离”；</w:t>
      </w:r>
    </w:p>
    <w:p w14:paraId="5217BAAE">
      <w:pPr>
        <w:outlineLvl w:val="0"/>
        <w:rPr>
          <w:rFonts w:hint="eastAsia" w:hAnsi="宋体" w:cs="宋体"/>
          <w:bCs/>
          <w:color w:val="auto"/>
          <w:sz w:val="24"/>
          <w:highlight w:val="none"/>
        </w:rPr>
      </w:pPr>
      <w:r>
        <w:rPr>
          <w:rFonts w:hint="eastAsia" w:hAnsi="宋体" w:cs="宋体"/>
          <w:bCs/>
          <w:color w:val="auto"/>
          <w:sz w:val="24"/>
          <w:highlight w:val="none"/>
        </w:rPr>
        <w:t>（3）如有技术偏离项，请于本表中列明采购清单的序号及名称，偏离内容，如需要可自行延长，其余无偏离内容不须赘述。</w:t>
      </w:r>
    </w:p>
    <w:p w14:paraId="0F96FD41">
      <w:pPr>
        <w:rPr>
          <w:rFonts w:ascii="宋体" w:hAnsi="宋体"/>
          <w:color w:val="auto"/>
          <w:sz w:val="24"/>
          <w:szCs w:val="24"/>
          <w:highlight w:val="none"/>
        </w:rPr>
      </w:pPr>
    </w:p>
    <w:p w14:paraId="3646EC82">
      <w:pPr>
        <w:rPr>
          <w:rFonts w:ascii="宋体" w:hAnsi="宋体"/>
          <w:color w:val="auto"/>
          <w:sz w:val="24"/>
          <w:szCs w:val="24"/>
          <w:highlight w:val="none"/>
        </w:rPr>
      </w:pPr>
    </w:p>
    <w:p w14:paraId="765A115B">
      <w:pPr>
        <w:spacing w:line="480" w:lineRule="auto"/>
        <w:ind w:firstLine="3720"/>
        <w:rPr>
          <w:rFonts w:ascii="宋体" w:hAnsi="宋体"/>
          <w:bCs/>
          <w:color w:val="auto"/>
          <w:sz w:val="24"/>
          <w:szCs w:val="24"/>
          <w:highlight w:val="none"/>
        </w:rPr>
      </w:pPr>
      <w:r>
        <w:rPr>
          <w:rFonts w:hint="eastAsia" w:ascii="宋体" w:hAnsi="宋体"/>
          <w:bCs/>
          <w:color w:val="auto"/>
          <w:sz w:val="24"/>
          <w:szCs w:val="24"/>
          <w:highlight w:val="none"/>
        </w:rPr>
        <w:t>投标供应商（盖章）：</w:t>
      </w:r>
    </w:p>
    <w:p w14:paraId="47E2430F">
      <w:pPr>
        <w:spacing w:line="360" w:lineRule="auto"/>
        <w:ind w:firstLine="1020"/>
        <w:rPr>
          <w:rFonts w:ascii="宋体" w:hAnsi="宋体"/>
          <w:color w:val="auto"/>
          <w:sz w:val="24"/>
          <w:szCs w:val="24"/>
          <w:highlight w:val="none"/>
        </w:rPr>
      </w:pPr>
      <w:r>
        <w:rPr>
          <w:rFonts w:hint="eastAsia" w:ascii="宋体" w:hAnsi="宋体"/>
          <w:bCs/>
          <w:color w:val="auto"/>
          <w:sz w:val="24"/>
          <w:szCs w:val="24"/>
          <w:highlight w:val="none"/>
        </w:rPr>
        <w:t>法定代表人或法定代表人授权代表签字或盖章：</w:t>
      </w:r>
    </w:p>
    <w:p w14:paraId="52DD90E4">
      <w:pPr>
        <w:spacing w:line="360" w:lineRule="auto"/>
        <w:ind w:firstLine="5340"/>
        <w:rPr>
          <w:rFonts w:ascii="宋体" w:hAnsi="宋体"/>
          <w:bCs/>
          <w:color w:val="auto"/>
          <w:sz w:val="24"/>
          <w:szCs w:val="24"/>
          <w:highlight w:val="none"/>
        </w:rPr>
      </w:pPr>
      <w:r>
        <w:rPr>
          <w:rFonts w:hint="eastAsia" w:ascii="宋体" w:hAnsi="宋体"/>
          <w:bCs/>
          <w:color w:val="auto"/>
          <w:sz w:val="24"/>
          <w:szCs w:val="24"/>
          <w:highlight w:val="none"/>
        </w:rPr>
        <w:t>日期：    年  月   日</w:t>
      </w:r>
    </w:p>
    <w:p w14:paraId="190F1092">
      <w:pPr>
        <w:rPr>
          <w:rFonts w:hint="eastAsia" w:ascii="黑体" w:hAnsi="宋体" w:eastAsia="黑体"/>
          <w:bCs/>
          <w:color w:val="auto"/>
          <w:sz w:val="24"/>
          <w:szCs w:val="22"/>
          <w:highlight w:val="none"/>
        </w:rPr>
      </w:pPr>
    </w:p>
    <w:p w14:paraId="731995D3">
      <w:pPr>
        <w:rPr>
          <w:rFonts w:hint="eastAsia" w:ascii="黑体" w:hAnsi="宋体" w:eastAsia="黑体"/>
          <w:bCs/>
          <w:color w:val="auto"/>
          <w:sz w:val="24"/>
          <w:szCs w:val="22"/>
          <w:highlight w:val="none"/>
        </w:rPr>
      </w:pPr>
    </w:p>
    <w:p w14:paraId="03859274">
      <w:pPr>
        <w:rPr>
          <w:rFonts w:hint="eastAsia" w:ascii="黑体" w:hAnsi="宋体" w:eastAsia="黑体"/>
          <w:bCs/>
          <w:color w:val="auto"/>
          <w:sz w:val="24"/>
          <w:szCs w:val="22"/>
          <w:highlight w:val="none"/>
        </w:rPr>
      </w:pPr>
    </w:p>
    <w:p w14:paraId="279CB5BF">
      <w:pPr>
        <w:rPr>
          <w:rFonts w:hint="eastAsia" w:ascii="黑体" w:hAnsi="宋体" w:eastAsia="黑体"/>
          <w:bCs/>
          <w:color w:val="auto"/>
          <w:sz w:val="24"/>
          <w:szCs w:val="22"/>
          <w:highlight w:val="none"/>
        </w:rPr>
      </w:pPr>
    </w:p>
    <w:p w14:paraId="589E7FE0">
      <w:pPr>
        <w:rPr>
          <w:rFonts w:hint="eastAsia" w:ascii="黑体" w:hAnsi="宋体" w:eastAsia="黑体"/>
          <w:bCs/>
          <w:color w:val="auto"/>
          <w:sz w:val="24"/>
          <w:szCs w:val="22"/>
          <w:highlight w:val="none"/>
        </w:rPr>
      </w:pPr>
    </w:p>
    <w:p w14:paraId="0BAD6013">
      <w:pPr>
        <w:rPr>
          <w:rFonts w:hint="eastAsia" w:hAnsi="宋体" w:cs="宋体"/>
          <w:b/>
          <w:bCs/>
          <w:color w:val="auto"/>
          <w:sz w:val="24"/>
          <w:szCs w:val="24"/>
          <w:highlight w:val="none"/>
        </w:rPr>
      </w:pPr>
    </w:p>
    <w:p w14:paraId="14B07627">
      <w:pPr>
        <w:rPr>
          <w:rFonts w:hint="eastAsia" w:hAnsi="宋体" w:cs="宋体"/>
          <w:b/>
          <w:bCs/>
          <w:color w:val="auto"/>
          <w:sz w:val="24"/>
          <w:szCs w:val="24"/>
          <w:highlight w:val="none"/>
        </w:rPr>
      </w:pPr>
      <w:r>
        <w:rPr>
          <w:rFonts w:hint="eastAsia" w:ascii="黑体" w:hAnsi="宋体" w:eastAsia="黑体"/>
          <w:bCs/>
          <w:color w:val="auto"/>
          <w:sz w:val="24"/>
          <w:szCs w:val="22"/>
          <w:highlight w:val="none"/>
        </w:rPr>
        <w:t>（十</w:t>
      </w:r>
      <w:r>
        <w:rPr>
          <w:rFonts w:hint="eastAsia" w:ascii="黑体" w:hAnsi="宋体" w:eastAsia="黑体"/>
          <w:bCs/>
          <w:color w:val="auto"/>
          <w:sz w:val="24"/>
          <w:szCs w:val="22"/>
          <w:highlight w:val="none"/>
          <w:lang w:val="en-US" w:eastAsia="zh-CN"/>
        </w:rPr>
        <w:t>六</w:t>
      </w:r>
      <w:r>
        <w:rPr>
          <w:rFonts w:hint="eastAsia" w:ascii="黑体" w:hAnsi="宋体" w:eastAsia="黑体"/>
          <w:bCs/>
          <w:color w:val="auto"/>
          <w:sz w:val="24"/>
          <w:szCs w:val="22"/>
          <w:highlight w:val="none"/>
        </w:rPr>
        <w:t>）技术文件部分</w:t>
      </w:r>
      <w:r>
        <w:rPr>
          <w:rFonts w:hint="eastAsia" w:hAnsi="宋体" w:cs="宋体"/>
          <w:b/>
          <w:color w:val="auto"/>
          <w:sz w:val="24"/>
          <w:highlight w:val="none"/>
        </w:rPr>
        <w:t>（根据评分标准自行编制）</w:t>
      </w:r>
    </w:p>
    <w:sectPr>
      <w:footerReference r:id="rId4" w:type="default"/>
      <w:pgSz w:w="11906" w:h="16838"/>
      <w:pgMar w:top="1440" w:right="1440" w:bottom="1440" w:left="144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仿宋">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Courier New">
    <w:panose1 w:val="02070309020205020404"/>
    <w:charset w:val="00"/>
    <w:family w:val="auto"/>
    <w:pitch w:val="default"/>
    <w:sig w:usb0="E0002E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 w:name="Symbol">
    <w:panose1 w:val="05050102010706020507"/>
    <w:charset w:val="00"/>
    <w:family w:val="auto"/>
    <w:pitch w:val="default"/>
    <w:sig w:usb0="00000000" w:usb1="00000000" w:usb2="00000000" w:usb3="00000000" w:csb0="80000000" w:csb1="00000000"/>
  </w:font>
  <w:font w:name="楷体_GB2312">
    <w:altName w:val="楷体"/>
    <w:panose1 w:val="02010609060101010101"/>
    <w:charset w:val="00"/>
    <w:family w:val="auto"/>
    <w:pitch w:val="default"/>
    <w:sig w:usb0="00000000" w:usb1="00000000" w:usb2="00000000" w:usb3="00000000" w:csb0="00000000" w:csb1="00000000"/>
  </w:font>
  <w:font w:name="Garamond">
    <w:panose1 w:val="02020404030301010803"/>
    <w:charset w:val="00"/>
    <w:family w:val="auto"/>
    <w:pitch w:val="default"/>
    <w:sig w:usb0="00000287" w:usb1="00000000" w:usb2="00000000" w:usb3="00000000" w:csb0="0000009F" w:csb1="DFD70000"/>
  </w:font>
  <w:font w:name="ˎ̥">
    <w:altName w:val="DejaVu Math TeX Gyre"/>
    <w:panose1 w:val="020B0503020202020204"/>
    <w:charset w:val="00"/>
    <w:family w:val="auto"/>
    <w:pitch w:val="default"/>
    <w:sig w:usb0="00000000" w:usb1="00000000" w:usb2="00000000" w:usb3="00000000" w:csb0="00000000" w:csb1="00000000"/>
  </w:font>
  <w:font w:name="新宋体">
    <w:panose1 w:val="02010609030101010101"/>
    <w:charset w:val="86"/>
    <w:family w:val="auto"/>
    <w:pitch w:val="default"/>
    <w:sig w:usb0="00000203" w:usb1="288F0000" w:usb2="00000006" w:usb3="00000000" w:csb0="00040001" w:csb1="00000000"/>
  </w:font>
  <w:font w:name="Cambria">
    <w:panose1 w:val="02040503050406030204"/>
    <w:charset w:val="00"/>
    <w:family w:val="auto"/>
    <w:pitch w:val="default"/>
    <w:sig w:usb0="E00006FF" w:usb1="420024FF" w:usb2="02000000" w:usb3="00000000" w:csb0="2000019F" w:csb1="00000000"/>
  </w:font>
  <w:font w:name="Microsoft YaHei UI">
    <w:panose1 w:val="020B0503020204020204"/>
    <w:charset w:val="86"/>
    <w:family w:val="auto"/>
    <w:pitch w:val="default"/>
    <w:sig w:usb0="80000287" w:usb1="2ACF3C50" w:usb2="00000016" w:usb3="00000000" w:csb0="0004001F" w:csb1="00000000"/>
  </w:font>
  <w:font w:name="Calibri Light">
    <w:panose1 w:val="020F0302020204030204"/>
    <w:charset w:val="00"/>
    <w:family w:val="auto"/>
    <w:pitch w:val="default"/>
    <w:sig w:usb0="E4002EFF" w:usb1="C200247B" w:usb2="00000009" w:usb3="00000000" w:csb0="200001FF" w:csb1="00000000"/>
  </w:font>
  <w:font w:name="文鼎CS中宋">
    <w:altName w:val="宋体"/>
    <w:panose1 w:val="020B0503020202020204"/>
    <w:charset w:val="00"/>
    <w:family w:val="auto"/>
    <w:pitch w:val="default"/>
    <w:sig w:usb0="00000000" w:usb1="00000000" w:usb2="00000000" w:usb3="00000000" w:csb0="00000000" w:csb1="00000000"/>
  </w:font>
  <w:font w:name="Arial Unicode MS">
    <w:altName w:val="Arial"/>
    <w:panose1 w:val="020B0604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隶书">
    <w:panose1 w:val="0201050906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方正公文小标宋">
    <w:altName w:val="宋体"/>
    <w:panose1 w:val="020B0503020202020204"/>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DejaVu Math TeX Gyre">
    <w:panose1 w:val="02000503000000000000"/>
    <w:charset w:val="00"/>
    <w:family w:val="auto"/>
    <w:pitch w:val="default"/>
    <w:sig w:usb0="A10000EF" w:usb1="4201F9EE" w:usb2="02000000" w:usb3="00000000" w:csb0="60000193" w:csb1="0DD4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01DEC4">
    <w:pPr>
      <w:pStyle w:val="29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4DE6A8F">
                          <w:pPr>
                            <w:pStyle w:val="299"/>
                            <w:tabs>
                              <w:tab w:val="clear" w:pos="4153"/>
                              <w:tab w:val="clear" w:pos="8306"/>
                            </w:tabs>
                          </w:pPr>
                          <w:r>
                            <w:fldChar w:fldCharType="begin"/>
                          </w:r>
                          <w:r>
                            <w:instrText xml:space="preserve"> PAGE  \* MERGEFORMAT </w:instrText>
                          </w:r>
                          <w:r>
                            <w:fldChar w:fldCharType="separate"/>
                          </w:r>
                          <w:r>
                            <w:t>41</w:t>
                          </w:r>
                          <w:r>
                            <w:fldChar w:fldCharType="end"/>
                          </w:r>
                        </w:p>
                        <w:p w14:paraId="4C7E2BA2"/>
                        <w:p w14:paraId="082A0108"/>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24DE6A8F">
                    <w:pPr>
                      <w:pStyle w:val="299"/>
                      <w:tabs>
                        <w:tab w:val="clear" w:pos="4153"/>
                        <w:tab w:val="clear" w:pos="8306"/>
                      </w:tabs>
                    </w:pPr>
                    <w:r>
                      <w:fldChar w:fldCharType="begin"/>
                    </w:r>
                    <w:r>
                      <w:instrText xml:space="preserve"> PAGE  \* MERGEFORMAT </w:instrText>
                    </w:r>
                    <w:r>
                      <w:fldChar w:fldCharType="separate"/>
                    </w:r>
                    <w:r>
                      <w:t>41</w:t>
                    </w:r>
                    <w:r>
                      <w:fldChar w:fldCharType="end"/>
                    </w:r>
                  </w:p>
                  <w:p w14:paraId="4C7E2BA2"/>
                  <w:p w14:paraId="082A0108"/>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4EF85A">
    <w:pPr>
      <w:pStyle w:val="301"/>
      <w:pBdr>
        <w:bottom w:val="none" w:color="000000"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suff w:val="space"/>
      <w:lvlText w:val="第%1章"/>
      <w:lvlJc w:val="center"/>
      <w:pPr>
        <w:ind w:left="0" w:firstLine="288"/>
      </w:pPr>
      <w:rPr>
        <w:rFonts w:hint="eastAsia" w:ascii="黑体" w:hAnsi="黑体" w:eastAsia="黑体"/>
        <w:sz w:val="36"/>
      </w:rPr>
    </w:lvl>
    <w:lvl w:ilvl="1" w:tentative="0">
      <w:start w:val="1"/>
      <w:numFmt w:val="decimal"/>
      <w:suff w:val="space"/>
      <w:lvlText w:val="%1.%2"/>
      <w:lvlJc w:val="left"/>
      <w:pPr>
        <w:ind w:left="0" w:firstLine="0"/>
      </w:pPr>
      <w:rPr>
        <w:rFonts w:hint="eastAsia" w:ascii="黑体" w:hAnsi="黑体" w:eastAsia="黑体"/>
        <w:sz w:val="30"/>
      </w:rPr>
    </w:lvl>
    <w:lvl w:ilvl="2" w:tentative="0">
      <w:start w:val="1"/>
      <w:numFmt w:val="decimal"/>
      <w:pStyle w:val="483"/>
      <w:suff w:val="space"/>
      <w:lvlText w:val="%1.%2.%3"/>
      <w:lvlJc w:val="left"/>
      <w:pPr>
        <w:ind w:left="0" w:firstLine="0"/>
      </w:pPr>
      <w:rPr>
        <w:rFonts w:hint="eastAsia" w:ascii="黑体" w:hAnsi="黑体" w:eastAsia="黑体"/>
        <w:i w:val="0"/>
        <w:color w:val="000000"/>
        <w:sz w:val="28"/>
      </w:rPr>
    </w:lvl>
    <w:lvl w:ilvl="3" w:tentative="0">
      <w:start w:val="1"/>
      <w:numFmt w:val="decimal"/>
      <w:suff w:val="space"/>
      <w:lvlText w:val="%1.%2.%3.%4"/>
      <w:lvlJc w:val="left"/>
      <w:pPr>
        <w:ind w:left="0" w:firstLine="0"/>
      </w:pPr>
      <w:rPr>
        <w:rFonts w:hint="eastAsia" w:ascii="黑体" w:hAnsi="黑体" w:eastAsia="黑体"/>
        <w:sz w:val="24"/>
      </w:rPr>
    </w:lvl>
    <w:lvl w:ilvl="4" w:tentative="0">
      <w:start w:val="1"/>
      <w:numFmt w:val="decimal"/>
      <w:lvlText w:val="%1.%2.%3.%4.%5"/>
      <w:lvlJc w:val="left"/>
      <w:pPr>
        <w:ind w:left="0" w:firstLine="0"/>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5" w:tentative="0">
      <w:start w:val="1"/>
      <w:numFmt w:val="decimal"/>
      <w:lvlText w:val="%1.%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1276" w:firstLine="0"/>
      </w:pPr>
      <w:rPr>
        <w:rFonts w:hint="eastAsia"/>
      </w:rPr>
    </w:lvl>
    <w:lvl w:ilvl="8" w:tentative="0">
      <w:start w:val="1"/>
      <w:numFmt w:val="decimal"/>
      <w:lvlText w:val="%1.%2.%3.%4.%5.%6.%7.%8.%9"/>
      <w:lvlJc w:val="left"/>
      <w:pPr>
        <w:ind w:left="0" w:firstLine="0"/>
      </w:pPr>
      <w:rPr>
        <w:rFonts w:hint="eastAsia"/>
      </w:rPr>
    </w:lvl>
  </w:abstractNum>
  <w:abstractNum w:abstractNumId="1">
    <w:nsid w:val="BF205925"/>
    <w:multiLevelType w:val="multilevel"/>
    <w:tmpl w:val="BF205925"/>
    <w:lvl w:ilvl="0" w:tentative="0">
      <w:start w:val="1"/>
      <w:numFmt w:val="decimal"/>
      <w:pStyle w:val="536"/>
      <w:lvlText w:val="%1．"/>
      <w:lvlJc w:val="left"/>
      <w:pPr>
        <w:tabs>
          <w:tab w:val="left" w:pos="552"/>
        </w:tabs>
        <w:ind w:left="552" w:hanging="420"/>
      </w:pPr>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CF092B84"/>
    <w:multiLevelType w:val="multilevel"/>
    <w:tmpl w:val="CF092B84"/>
    <w:lvl w:ilvl="0" w:tentative="0">
      <w:start w:val="1"/>
      <w:numFmt w:val="bullet"/>
      <w:pStyle w:val="288"/>
      <w:lvlText w:val=""/>
      <w:lvlJc w:val="left"/>
      <w:pPr>
        <w:tabs>
          <w:tab w:val="left" w:pos="2040"/>
        </w:tabs>
        <w:ind w:left="2040" w:hanging="360"/>
      </w:pPr>
      <w:rPr>
        <w:rFonts w:ascii="Wingdings" w:hAnsi="Wingding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
    <w:nsid w:val="0053208E"/>
    <w:multiLevelType w:val="multilevel"/>
    <w:tmpl w:val="0053208E"/>
    <w:lvl w:ilvl="0" w:tentative="0">
      <w:start w:val="1"/>
      <w:numFmt w:val="chineseCountingThousand"/>
      <w:pStyle w:val="228"/>
      <w:lvlText w:val="第%1部分"/>
      <w:lvlJc w:val="left"/>
      <w:pPr>
        <w:tabs>
          <w:tab w:val="left" w:pos="1800"/>
        </w:tabs>
        <w:ind w:left="425" w:hanging="425"/>
      </w:pPr>
      <w:rPr>
        <w:rFonts w:hint="eastAsia"/>
      </w:rPr>
    </w:lvl>
    <w:lvl w:ilvl="1" w:tentative="0">
      <w:start w:val="1"/>
      <w:numFmt w:val="decimal"/>
      <w:pStyle w:val="230"/>
      <w:lvlText w:val="%1.%2"/>
      <w:lvlJc w:val="left"/>
      <w:pPr>
        <w:tabs>
          <w:tab w:val="left" w:pos="567"/>
        </w:tabs>
        <w:ind w:left="567" w:hanging="567"/>
      </w:pPr>
      <w:rPr>
        <w:rFonts w:hint="eastAsia"/>
      </w:rPr>
    </w:lvl>
    <w:lvl w:ilvl="2" w:tentative="0">
      <w:start w:val="1"/>
      <w:numFmt w:val="decimal"/>
      <w:pStyle w:val="501"/>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pStyle w:val="236"/>
      <w:lvlText w:val="%1.%2.%3.%4.%5"/>
      <w:lvlJc w:val="left"/>
      <w:pPr>
        <w:tabs>
          <w:tab w:val="left" w:pos="1080"/>
        </w:tabs>
        <w:ind w:left="992" w:hanging="992"/>
      </w:pPr>
      <w:rPr>
        <w:rFonts w:hint="eastAsia"/>
      </w:rPr>
    </w:lvl>
    <w:lvl w:ilvl="5" w:tentative="0">
      <w:start w:val="1"/>
      <w:numFmt w:val="decimal"/>
      <w:pStyle w:val="242"/>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
    <w:nsid w:val="0248C179"/>
    <w:multiLevelType w:val="multilevel"/>
    <w:tmpl w:val="0248C179"/>
    <w:lvl w:ilvl="0" w:tentative="0">
      <w:start w:val="6"/>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3D62ECE"/>
    <w:multiLevelType w:val="multilevel"/>
    <w:tmpl w:val="03D62ECE"/>
    <w:lvl w:ilvl="0" w:tentative="0">
      <w:start w:val="1"/>
      <w:numFmt w:val="decimal"/>
      <w:suff w:val="nothing"/>
      <w:lvlText w:val=""/>
      <w:lvlJc w:val="left"/>
      <w:pPr>
        <w:ind w:left="0" w:firstLine="0"/>
      </w:pPr>
      <w:rPr>
        <w:rFonts w:ascii="Times New Roman" w:hAnsi="Times New Roman"/>
        <w:b/>
        <w:i w:val="0"/>
        <w:sz w:val="21"/>
      </w:rPr>
    </w:lvl>
    <w:lvl w:ilvl="1" w:tentative="0">
      <w:start w:val="1"/>
      <w:numFmt w:val="decimal"/>
      <w:pStyle w:val="499"/>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105"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6">
    <w:nsid w:val="25B654F3"/>
    <w:multiLevelType w:val="multilevel"/>
    <w:tmpl w:val="25B654F3"/>
    <w:lvl w:ilvl="0" w:tentative="0">
      <w:start w:val="1"/>
      <w:numFmt w:val="decimal"/>
      <w:pStyle w:val="590"/>
      <w:lvlText w:val="%1)"/>
      <w:lvlJc w:val="left"/>
      <w:pPr>
        <w:tabs>
          <w:tab w:val="left" w:pos="425"/>
        </w:tabs>
        <w:ind w:left="425" w:hanging="425"/>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7">
    <w:nsid w:val="59ADCABA"/>
    <w:multiLevelType w:val="multilevel"/>
    <w:tmpl w:val="59ADCABA"/>
    <w:lvl w:ilvl="0" w:tentative="0">
      <w:start w:val="1"/>
      <w:numFmt w:val="bullet"/>
      <w:pStyle w:val="306"/>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8">
    <w:nsid w:val="72183CF9"/>
    <w:multiLevelType w:val="multilevel"/>
    <w:tmpl w:val="72183CF9"/>
    <w:lvl w:ilvl="0" w:tentative="0">
      <w:start w:val="4"/>
      <w:numFmt w:val="japaneseCounting"/>
      <w:lvlText w:val="（%1）"/>
      <w:lvlJc w:val="left"/>
      <w:pPr>
        <w:ind w:left="1138" w:hanging="720"/>
      </w:pPr>
    </w:lvl>
    <w:lvl w:ilvl="1" w:tentative="0">
      <w:start w:val="1"/>
      <w:numFmt w:val="lowerLetter"/>
      <w:lvlText w:val="%2)"/>
      <w:lvlJc w:val="left"/>
      <w:pPr>
        <w:ind w:left="1258" w:hanging="420"/>
      </w:pPr>
    </w:lvl>
    <w:lvl w:ilvl="2" w:tentative="0">
      <w:start w:val="1"/>
      <w:numFmt w:val="lowerRoman"/>
      <w:lvlText w:val="%3."/>
      <w:lvlJc w:val="right"/>
      <w:pPr>
        <w:ind w:left="1678" w:hanging="420"/>
      </w:pPr>
    </w:lvl>
    <w:lvl w:ilvl="3" w:tentative="0">
      <w:start w:val="1"/>
      <w:numFmt w:val="decimal"/>
      <w:lvlText w:val="%4."/>
      <w:lvlJc w:val="left"/>
      <w:pPr>
        <w:ind w:left="2098" w:hanging="420"/>
      </w:pPr>
    </w:lvl>
    <w:lvl w:ilvl="4" w:tentative="0">
      <w:start w:val="1"/>
      <w:numFmt w:val="lowerLetter"/>
      <w:lvlText w:val="%5)"/>
      <w:lvlJc w:val="left"/>
      <w:pPr>
        <w:ind w:left="2518" w:hanging="420"/>
      </w:pPr>
    </w:lvl>
    <w:lvl w:ilvl="5" w:tentative="0">
      <w:start w:val="1"/>
      <w:numFmt w:val="lowerRoman"/>
      <w:lvlText w:val="%6."/>
      <w:lvlJc w:val="right"/>
      <w:pPr>
        <w:ind w:left="2938" w:hanging="420"/>
      </w:pPr>
    </w:lvl>
    <w:lvl w:ilvl="6" w:tentative="0">
      <w:start w:val="1"/>
      <w:numFmt w:val="decimal"/>
      <w:lvlText w:val="%7."/>
      <w:lvlJc w:val="left"/>
      <w:pPr>
        <w:ind w:left="3358" w:hanging="420"/>
      </w:pPr>
    </w:lvl>
    <w:lvl w:ilvl="7" w:tentative="0">
      <w:start w:val="1"/>
      <w:numFmt w:val="lowerLetter"/>
      <w:lvlText w:val="%8)"/>
      <w:lvlJc w:val="left"/>
      <w:pPr>
        <w:ind w:left="3778" w:hanging="420"/>
      </w:pPr>
    </w:lvl>
    <w:lvl w:ilvl="8" w:tentative="0">
      <w:start w:val="1"/>
      <w:numFmt w:val="lowerRoman"/>
      <w:lvlText w:val="%9."/>
      <w:lvlJc w:val="right"/>
      <w:pPr>
        <w:ind w:left="4198" w:hanging="420"/>
      </w:p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BD5051"/>
    <w:rsid w:val="36992FA1"/>
    <w:rsid w:val="36C51553"/>
    <w:rsid w:val="404623E2"/>
    <w:rsid w:val="5C3B3596"/>
    <w:rsid w:val="6ACB15B2"/>
    <w:rsid w:val="71F238C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6" w:semiHidden="0"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435"/>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4">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5">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6">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7">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9">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unhideWhenUsed/>
    <w:qFormat/>
    <w:uiPriority w:val="9"/>
    <w:pPr>
      <w:keepNext/>
      <w:keepLines/>
      <w:spacing w:before="320" w:after="200"/>
      <w:outlineLvl w:val="8"/>
    </w:pPr>
    <w:rPr>
      <w:rFonts w:ascii="Arial" w:hAnsi="Arial" w:eastAsia="Arial" w:cs="Arial"/>
      <w:i/>
      <w:iCs/>
      <w:sz w:val="21"/>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2">
    <w:name w:val="footer"/>
    <w:basedOn w:val="1"/>
    <w:next w:val="3"/>
    <w:unhideWhenUsed/>
    <w:qFormat/>
    <w:uiPriority w:val="99"/>
    <w:pPr>
      <w:tabs>
        <w:tab w:val="center" w:pos="7143"/>
        <w:tab w:val="right" w:pos="14287"/>
      </w:tabs>
      <w:spacing w:after="0" w:line="240" w:lineRule="auto"/>
    </w:pPr>
  </w:style>
  <w:style w:type="paragraph" w:styleId="3">
    <w:name w:val="Intense Quote"/>
    <w:basedOn w:val="1"/>
    <w:next w:val="1"/>
    <w:link w:val="10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paragraph" w:styleId="13">
    <w:name w:val="toc 7"/>
    <w:basedOn w:val="1"/>
    <w:next w:val="1"/>
    <w:unhideWhenUsed/>
    <w:qFormat/>
    <w:uiPriority w:val="39"/>
    <w:pPr>
      <w:spacing w:after="57"/>
      <w:ind w:left="1701" w:right="0" w:firstLine="0"/>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annotation text"/>
    <w:basedOn w:val="1"/>
    <w:semiHidden/>
    <w:unhideWhenUsed/>
    <w:qFormat/>
    <w:uiPriority w:val="99"/>
    <w:pPr>
      <w:jc w:val="left"/>
    </w:pPr>
  </w:style>
  <w:style w:type="paragraph" w:styleId="16">
    <w:name w:val="Body Text"/>
    <w:basedOn w:val="1"/>
    <w:next w:val="1"/>
    <w:qFormat/>
    <w:uiPriority w:val="99"/>
    <w:pPr>
      <w:spacing w:after="120"/>
    </w:pPr>
  </w:style>
  <w:style w:type="paragraph" w:styleId="17">
    <w:name w:val="Body Text Indent"/>
    <w:basedOn w:val="1"/>
    <w:next w:val="18"/>
    <w:qFormat/>
    <w:uiPriority w:val="0"/>
    <w:pPr>
      <w:spacing w:after="120"/>
      <w:ind w:left="420"/>
    </w:pPr>
  </w:style>
  <w:style w:type="paragraph" w:styleId="18">
    <w:name w:val="envelope return"/>
    <w:basedOn w:val="1"/>
    <w:qFormat/>
    <w:uiPriority w:val="0"/>
    <w:rPr>
      <w:rFonts w:ascii="Arial" w:hAnsi="Arial"/>
    </w:rPr>
  </w:style>
  <w:style w:type="paragraph" w:styleId="19">
    <w:name w:val="Block Text"/>
    <w:basedOn w:val="1"/>
    <w:qFormat/>
    <w:uiPriority w:val="6"/>
    <w:pPr>
      <w:ind w:left="256" w:right="6" w:firstLine="624"/>
    </w:pPr>
    <w:rPr>
      <w:rFonts w:ascii="Times New Roman" w:hAnsi="Times New Roman" w:eastAsia="仿宋" w:cs="Times New Roman"/>
      <w:sz w:val="28"/>
      <w:szCs w:val="20"/>
    </w:rPr>
  </w:style>
  <w:style w:type="paragraph" w:styleId="20">
    <w:name w:val="toc 5"/>
    <w:basedOn w:val="1"/>
    <w:next w:val="1"/>
    <w:unhideWhenUsed/>
    <w:qFormat/>
    <w:uiPriority w:val="39"/>
    <w:pPr>
      <w:spacing w:after="57"/>
      <w:ind w:left="1134" w:right="0" w:firstLine="0"/>
    </w:pPr>
  </w:style>
  <w:style w:type="paragraph" w:styleId="21">
    <w:name w:val="toc 3"/>
    <w:basedOn w:val="1"/>
    <w:next w:val="1"/>
    <w:unhideWhenUsed/>
    <w:qFormat/>
    <w:uiPriority w:val="39"/>
    <w:pPr>
      <w:spacing w:after="57"/>
      <w:ind w:left="567" w:right="0" w:firstLine="0"/>
    </w:pPr>
  </w:style>
  <w:style w:type="paragraph" w:styleId="22">
    <w:name w:val="toc 8"/>
    <w:basedOn w:val="1"/>
    <w:next w:val="1"/>
    <w:unhideWhenUsed/>
    <w:qFormat/>
    <w:uiPriority w:val="39"/>
    <w:pPr>
      <w:spacing w:after="57"/>
      <w:ind w:left="1984" w:right="0" w:firstLine="0"/>
    </w:pPr>
  </w:style>
  <w:style w:type="paragraph" w:styleId="23">
    <w:name w:val="endnote text"/>
    <w:basedOn w:val="1"/>
    <w:semiHidden/>
    <w:unhideWhenUsed/>
    <w:qFormat/>
    <w:uiPriority w:val="99"/>
    <w:pPr>
      <w:spacing w:after="0" w:line="240" w:lineRule="auto"/>
    </w:pPr>
    <w:rPr>
      <w:sz w:val="20"/>
    </w:rPr>
  </w:style>
  <w:style w:type="paragraph" w:styleId="24">
    <w:name w:val="header"/>
    <w:basedOn w:val="1"/>
    <w:unhideWhenUsed/>
    <w:qFormat/>
    <w:uiPriority w:val="99"/>
    <w:pPr>
      <w:tabs>
        <w:tab w:val="center" w:pos="7143"/>
        <w:tab w:val="right" w:pos="14287"/>
      </w:tabs>
      <w:spacing w:after="0" w:line="240" w:lineRule="auto"/>
    </w:pPr>
  </w:style>
  <w:style w:type="paragraph" w:styleId="25">
    <w:name w:val="toc 1"/>
    <w:basedOn w:val="1"/>
    <w:next w:val="1"/>
    <w:unhideWhenUsed/>
    <w:qFormat/>
    <w:uiPriority w:val="39"/>
    <w:pPr>
      <w:spacing w:after="57"/>
      <w:ind w:left="0" w:right="0" w:firstLine="0"/>
    </w:pPr>
  </w:style>
  <w:style w:type="paragraph" w:styleId="26">
    <w:name w:val="toc 4"/>
    <w:basedOn w:val="1"/>
    <w:next w:val="1"/>
    <w:unhideWhenUsed/>
    <w:qFormat/>
    <w:uiPriority w:val="39"/>
    <w:pPr>
      <w:spacing w:after="57"/>
      <w:ind w:left="850" w:right="0" w:firstLine="0"/>
    </w:pPr>
  </w:style>
  <w:style w:type="paragraph" w:styleId="27">
    <w:name w:val="Subtitle"/>
    <w:basedOn w:val="1"/>
    <w:next w:val="1"/>
    <w:qFormat/>
    <w:uiPriority w:val="11"/>
    <w:pPr>
      <w:spacing w:before="200" w:after="200"/>
    </w:pPr>
    <w:rPr>
      <w:sz w:val="24"/>
      <w:szCs w:val="24"/>
    </w:rPr>
  </w:style>
  <w:style w:type="paragraph" w:styleId="28">
    <w:name w:val="footnote text"/>
    <w:basedOn w:val="1"/>
    <w:semiHidden/>
    <w:unhideWhenUsed/>
    <w:qFormat/>
    <w:uiPriority w:val="99"/>
    <w:pPr>
      <w:spacing w:after="40" w:line="240" w:lineRule="auto"/>
    </w:pPr>
    <w:rPr>
      <w:sz w:val="18"/>
    </w:rPr>
  </w:style>
  <w:style w:type="paragraph" w:styleId="29">
    <w:name w:val="toc 6"/>
    <w:basedOn w:val="1"/>
    <w:next w:val="1"/>
    <w:unhideWhenUsed/>
    <w:qFormat/>
    <w:uiPriority w:val="39"/>
    <w:pPr>
      <w:spacing w:after="57"/>
      <w:ind w:left="1417" w:right="0" w:firstLine="0"/>
    </w:pPr>
  </w:style>
  <w:style w:type="paragraph" w:styleId="30">
    <w:name w:val="table of figures"/>
    <w:basedOn w:val="1"/>
    <w:next w:val="1"/>
    <w:unhideWhenUsed/>
    <w:qFormat/>
    <w:uiPriority w:val="99"/>
    <w:pPr>
      <w:spacing w:after="0" w:afterAutospacing="0"/>
    </w:pPr>
  </w:style>
  <w:style w:type="paragraph" w:styleId="31">
    <w:name w:val="toc 2"/>
    <w:basedOn w:val="1"/>
    <w:next w:val="1"/>
    <w:unhideWhenUsed/>
    <w:qFormat/>
    <w:uiPriority w:val="39"/>
    <w:pPr>
      <w:spacing w:after="57"/>
      <w:ind w:left="283" w:right="0" w:firstLine="0"/>
    </w:pPr>
  </w:style>
  <w:style w:type="paragraph" w:styleId="32">
    <w:name w:val="toc 9"/>
    <w:basedOn w:val="1"/>
    <w:next w:val="1"/>
    <w:unhideWhenUsed/>
    <w:qFormat/>
    <w:uiPriority w:val="39"/>
    <w:pPr>
      <w:spacing w:after="57"/>
      <w:ind w:left="2268" w:right="0" w:firstLine="0"/>
    </w:pPr>
  </w:style>
  <w:style w:type="paragraph" w:styleId="33">
    <w:name w:val="Normal (Web)"/>
    <w:basedOn w:val="1"/>
    <w:semiHidden/>
    <w:unhideWhenUsed/>
    <w:qFormat/>
    <w:uiPriority w:val="99"/>
    <w:pPr>
      <w:spacing w:before="0" w:beforeAutospacing="1" w:after="0" w:afterAutospacing="1"/>
      <w:ind w:left="0" w:right="0"/>
      <w:jc w:val="left"/>
    </w:pPr>
    <w:rPr>
      <w:sz w:val="24"/>
      <w:lang w:val="en-US" w:eastAsia="zh-CN" w:bidi="ar"/>
    </w:rPr>
  </w:style>
  <w:style w:type="paragraph" w:styleId="34">
    <w:name w:val="Title"/>
    <w:basedOn w:val="1"/>
    <w:next w:val="1"/>
    <w:qFormat/>
    <w:uiPriority w:val="10"/>
    <w:pPr>
      <w:spacing w:before="300" w:after="200"/>
      <w:contextualSpacing/>
    </w:pPr>
    <w:rPr>
      <w:sz w:val="48"/>
      <w:szCs w:val="48"/>
    </w:rPr>
  </w:style>
  <w:style w:type="paragraph" w:styleId="35">
    <w:name w:val="Body Text First Indent"/>
    <w:basedOn w:val="16"/>
    <w:next w:val="36"/>
    <w:qFormat/>
    <w:uiPriority w:val="0"/>
    <w:pPr>
      <w:spacing w:after="0"/>
      <w:ind w:firstLine="420"/>
    </w:pPr>
    <w:rPr>
      <w:rFonts w:ascii="Times New Roman"/>
      <w:sz w:val="28"/>
      <w:szCs w:val="28"/>
    </w:rPr>
  </w:style>
  <w:style w:type="paragraph" w:styleId="36">
    <w:name w:val="Body Text First Indent 2"/>
    <w:basedOn w:val="17"/>
    <w:qFormat/>
    <w:uiPriority w:val="99"/>
    <w:pPr>
      <w:spacing w:after="0" w:line="360" w:lineRule="auto"/>
      <w:ind w:left="0" w:firstLine="420"/>
    </w:pPr>
    <w:rPr>
      <w:rFonts w:ascii="宋体" w:hAnsi="宋体"/>
    </w:rPr>
  </w:style>
  <w:style w:type="table" w:styleId="38">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Strong"/>
    <w:basedOn w:val="39"/>
    <w:qFormat/>
    <w:uiPriority w:val="0"/>
    <w:rPr>
      <w:b/>
    </w:rPr>
  </w:style>
  <w:style w:type="character" w:styleId="41">
    <w:name w:val="endnote reference"/>
    <w:semiHidden/>
    <w:unhideWhenUsed/>
    <w:qFormat/>
    <w:uiPriority w:val="99"/>
    <w:rPr>
      <w:vertAlign w:val="superscript"/>
    </w:rPr>
  </w:style>
  <w:style w:type="character" w:styleId="42">
    <w:name w:val="Hyperlink"/>
    <w:unhideWhenUsed/>
    <w:qFormat/>
    <w:uiPriority w:val="99"/>
    <w:rPr>
      <w:color w:val="0000FF" w:themeColor="hyperlink"/>
      <w:u w:val="single"/>
      <w14:textFill>
        <w14:solidFill>
          <w14:schemeClr w14:val="hlink"/>
        </w14:solidFill>
      </w14:textFill>
    </w:rPr>
  </w:style>
  <w:style w:type="character" w:styleId="43">
    <w:name w:val="footnote reference"/>
    <w:unhideWhenUsed/>
    <w:qFormat/>
    <w:uiPriority w:val="99"/>
    <w:rPr>
      <w:vertAlign w:val="superscript"/>
    </w:rPr>
  </w:style>
  <w:style w:type="paragraph" w:customStyle="1" w:styleId="44">
    <w:name w:val="标题 111"/>
    <w:basedOn w:val="1"/>
    <w:next w:val="1"/>
    <w:link w:val="55"/>
    <w:qFormat/>
    <w:uiPriority w:val="9"/>
    <w:pPr>
      <w:keepNext/>
      <w:keepLines/>
      <w:spacing w:before="480" w:after="200"/>
      <w:outlineLvl w:val="0"/>
    </w:pPr>
    <w:rPr>
      <w:rFonts w:ascii="Arial" w:hAnsi="Arial" w:eastAsia="Arial" w:cs="Arial"/>
      <w:sz w:val="40"/>
      <w:szCs w:val="40"/>
    </w:rPr>
  </w:style>
  <w:style w:type="paragraph" w:customStyle="1" w:styleId="45">
    <w:name w:val="标题 211"/>
    <w:basedOn w:val="1"/>
    <w:next w:val="1"/>
    <w:link w:val="56"/>
    <w:unhideWhenUsed/>
    <w:qFormat/>
    <w:uiPriority w:val="9"/>
    <w:pPr>
      <w:keepNext/>
      <w:keepLines/>
      <w:spacing w:before="360" w:after="200"/>
      <w:outlineLvl w:val="1"/>
    </w:pPr>
    <w:rPr>
      <w:rFonts w:ascii="Arial" w:hAnsi="Arial" w:eastAsia="Arial" w:cs="Arial"/>
      <w:sz w:val="34"/>
    </w:rPr>
  </w:style>
  <w:style w:type="paragraph" w:customStyle="1" w:styleId="46">
    <w:name w:val="标题 312"/>
    <w:basedOn w:val="1"/>
    <w:next w:val="1"/>
    <w:link w:val="57"/>
    <w:unhideWhenUsed/>
    <w:qFormat/>
    <w:uiPriority w:val="9"/>
    <w:pPr>
      <w:keepNext/>
      <w:keepLines/>
      <w:spacing w:before="320" w:after="200"/>
      <w:outlineLvl w:val="2"/>
    </w:pPr>
    <w:rPr>
      <w:rFonts w:ascii="Arial" w:hAnsi="Arial" w:eastAsia="Arial" w:cs="Arial"/>
      <w:sz w:val="30"/>
      <w:szCs w:val="30"/>
    </w:rPr>
  </w:style>
  <w:style w:type="paragraph" w:customStyle="1" w:styleId="47">
    <w:name w:val="标题 411"/>
    <w:basedOn w:val="1"/>
    <w:next w:val="1"/>
    <w:link w:val="58"/>
    <w:unhideWhenUsed/>
    <w:qFormat/>
    <w:uiPriority w:val="9"/>
    <w:pPr>
      <w:keepNext/>
      <w:keepLines/>
      <w:spacing w:before="320" w:after="200"/>
      <w:outlineLvl w:val="3"/>
    </w:pPr>
    <w:rPr>
      <w:rFonts w:ascii="Arial" w:hAnsi="Arial" w:eastAsia="Arial" w:cs="Arial"/>
      <w:b/>
      <w:bCs/>
      <w:sz w:val="26"/>
      <w:szCs w:val="26"/>
    </w:rPr>
  </w:style>
  <w:style w:type="paragraph" w:customStyle="1" w:styleId="48">
    <w:name w:val="标题 511"/>
    <w:basedOn w:val="1"/>
    <w:next w:val="1"/>
    <w:link w:val="59"/>
    <w:unhideWhenUsed/>
    <w:qFormat/>
    <w:uiPriority w:val="9"/>
    <w:pPr>
      <w:keepNext/>
      <w:keepLines/>
      <w:spacing w:before="320" w:after="200"/>
      <w:outlineLvl w:val="4"/>
    </w:pPr>
    <w:rPr>
      <w:rFonts w:ascii="Arial" w:hAnsi="Arial" w:eastAsia="Arial" w:cs="Arial"/>
      <w:b/>
      <w:bCs/>
      <w:sz w:val="24"/>
      <w:szCs w:val="24"/>
    </w:rPr>
  </w:style>
  <w:style w:type="paragraph" w:customStyle="1" w:styleId="49">
    <w:name w:val="标题 611"/>
    <w:basedOn w:val="1"/>
    <w:next w:val="1"/>
    <w:link w:val="60"/>
    <w:unhideWhenUsed/>
    <w:qFormat/>
    <w:uiPriority w:val="9"/>
    <w:pPr>
      <w:keepNext/>
      <w:keepLines/>
      <w:spacing w:before="320" w:after="200"/>
      <w:outlineLvl w:val="5"/>
    </w:pPr>
    <w:rPr>
      <w:rFonts w:ascii="Arial" w:hAnsi="Arial" w:eastAsia="Arial" w:cs="Arial"/>
      <w:b/>
      <w:bCs/>
      <w:sz w:val="22"/>
      <w:szCs w:val="22"/>
    </w:rPr>
  </w:style>
  <w:style w:type="paragraph" w:customStyle="1" w:styleId="50">
    <w:name w:val="标题 711"/>
    <w:basedOn w:val="1"/>
    <w:next w:val="1"/>
    <w:link w:val="61"/>
    <w:unhideWhenUsed/>
    <w:qFormat/>
    <w:uiPriority w:val="9"/>
    <w:pPr>
      <w:keepNext/>
      <w:keepLines/>
      <w:spacing w:before="320" w:after="200"/>
      <w:outlineLvl w:val="6"/>
    </w:pPr>
    <w:rPr>
      <w:rFonts w:ascii="Arial" w:hAnsi="Arial" w:eastAsia="Arial" w:cs="Arial"/>
      <w:b/>
      <w:bCs/>
      <w:i/>
      <w:iCs/>
      <w:sz w:val="22"/>
      <w:szCs w:val="22"/>
    </w:rPr>
  </w:style>
  <w:style w:type="paragraph" w:customStyle="1" w:styleId="51">
    <w:name w:val="标题 811"/>
    <w:basedOn w:val="1"/>
    <w:next w:val="1"/>
    <w:link w:val="62"/>
    <w:unhideWhenUsed/>
    <w:qFormat/>
    <w:uiPriority w:val="9"/>
    <w:pPr>
      <w:keepNext/>
      <w:keepLines/>
      <w:spacing w:before="320" w:after="200"/>
      <w:outlineLvl w:val="7"/>
    </w:pPr>
    <w:rPr>
      <w:rFonts w:ascii="Arial" w:hAnsi="Arial" w:eastAsia="Arial" w:cs="Arial"/>
      <w:i/>
      <w:iCs/>
      <w:sz w:val="22"/>
      <w:szCs w:val="22"/>
    </w:rPr>
  </w:style>
  <w:style w:type="paragraph" w:customStyle="1" w:styleId="52">
    <w:name w:val="标题 911"/>
    <w:basedOn w:val="1"/>
    <w:next w:val="1"/>
    <w:link w:val="63"/>
    <w:unhideWhenUsed/>
    <w:qFormat/>
    <w:uiPriority w:val="9"/>
    <w:pPr>
      <w:keepNext/>
      <w:keepLines/>
      <w:spacing w:before="320" w:after="200"/>
      <w:outlineLvl w:val="8"/>
    </w:pPr>
    <w:rPr>
      <w:rFonts w:ascii="Arial" w:hAnsi="Arial" w:eastAsia="Arial" w:cs="Arial"/>
      <w:i/>
      <w:iCs/>
      <w:sz w:val="21"/>
      <w:szCs w:val="21"/>
    </w:rPr>
  </w:style>
  <w:style w:type="character" w:customStyle="1" w:styleId="53">
    <w:name w:val="默认段落字体11"/>
    <w:link w:val="1"/>
    <w:unhideWhenUsed/>
    <w:qFormat/>
    <w:uiPriority w:val="1"/>
  </w:style>
  <w:style w:type="table" w:customStyle="1" w:styleId="54">
    <w:name w:val="普通表格11"/>
    <w:unhideWhenUsed/>
    <w:qFormat/>
    <w:uiPriority w:val="99"/>
  </w:style>
  <w:style w:type="character" w:customStyle="1" w:styleId="55">
    <w:name w:val="Heading 1 Char"/>
    <w:link w:val="44"/>
    <w:qFormat/>
    <w:uiPriority w:val="9"/>
    <w:rPr>
      <w:rFonts w:ascii="Arial" w:hAnsi="Arial" w:eastAsia="Arial" w:cs="Arial"/>
      <w:sz w:val="40"/>
      <w:szCs w:val="40"/>
    </w:rPr>
  </w:style>
  <w:style w:type="character" w:customStyle="1" w:styleId="56">
    <w:name w:val="Heading 2 Char"/>
    <w:link w:val="45"/>
    <w:qFormat/>
    <w:uiPriority w:val="9"/>
    <w:rPr>
      <w:rFonts w:ascii="Arial" w:hAnsi="Arial" w:eastAsia="Arial" w:cs="Arial"/>
      <w:sz w:val="34"/>
    </w:rPr>
  </w:style>
  <w:style w:type="character" w:customStyle="1" w:styleId="57">
    <w:name w:val="Heading 3 Char"/>
    <w:link w:val="46"/>
    <w:qFormat/>
    <w:uiPriority w:val="9"/>
    <w:rPr>
      <w:rFonts w:ascii="Arial" w:hAnsi="Arial" w:eastAsia="Arial" w:cs="Arial"/>
      <w:sz w:val="30"/>
      <w:szCs w:val="30"/>
    </w:rPr>
  </w:style>
  <w:style w:type="character" w:customStyle="1" w:styleId="58">
    <w:name w:val="Heading 4 Char"/>
    <w:link w:val="47"/>
    <w:qFormat/>
    <w:uiPriority w:val="9"/>
    <w:rPr>
      <w:rFonts w:ascii="Arial" w:hAnsi="Arial" w:eastAsia="Arial" w:cs="Arial"/>
      <w:b/>
      <w:bCs/>
      <w:sz w:val="26"/>
      <w:szCs w:val="26"/>
    </w:rPr>
  </w:style>
  <w:style w:type="character" w:customStyle="1" w:styleId="59">
    <w:name w:val="Heading 5 Char"/>
    <w:link w:val="48"/>
    <w:qFormat/>
    <w:uiPriority w:val="9"/>
    <w:rPr>
      <w:rFonts w:ascii="Arial" w:hAnsi="Arial" w:eastAsia="Arial" w:cs="Arial"/>
      <w:b/>
      <w:bCs/>
      <w:sz w:val="24"/>
      <w:szCs w:val="24"/>
    </w:rPr>
  </w:style>
  <w:style w:type="character" w:customStyle="1" w:styleId="60">
    <w:name w:val="Heading 6 Char"/>
    <w:link w:val="49"/>
    <w:qFormat/>
    <w:uiPriority w:val="9"/>
    <w:rPr>
      <w:rFonts w:ascii="Arial" w:hAnsi="Arial" w:eastAsia="Arial" w:cs="Arial"/>
      <w:b/>
      <w:bCs/>
      <w:sz w:val="22"/>
      <w:szCs w:val="22"/>
    </w:rPr>
  </w:style>
  <w:style w:type="character" w:customStyle="1" w:styleId="61">
    <w:name w:val="Heading 7 Char"/>
    <w:link w:val="50"/>
    <w:qFormat/>
    <w:uiPriority w:val="9"/>
    <w:rPr>
      <w:rFonts w:ascii="Arial" w:hAnsi="Arial" w:eastAsia="Arial" w:cs="Arial"/>
      <w:b/>
      <w:bCs/>
      <w:i/>
      <w:iCs/>
      <w:sz w:val="22"/>
      <w:szCs w:val="22"/>
    </w:rPr>
  </w:style>
  <w:style w:type="character" w:customStyle="1" w:styleId="62">
    <w:name w:val="Heading 8 Char"/>
    <w:link w:val="51"/>
    <w:qFormat/>
    <w:uiPriority w:val="9"/>
    <w:rPr>
      <w:rFonts w:ascii="Arial" w:hAnsi="Arial" w:eastAsia="Arial" w:cs="Arial"/>
      <w:i/>
      <w:iCs/>
      <w:sz w:val="22"/>
      <w:szCs w:val="22"/>
    </w:rPr>
  </w:style>
  <w:style w:type="character" w:customStyle="1" w:styleId="63">
    <w:name w:val="Heading 9 Char"/>
    <w:link w:val="52"/>
    <w:qFormat/>
    <w:uiPriority w:val="9"/>
    <w:rPr>
      <w:rFonts w:ascii="Arial" w:hAnsi="Arial" w:eastAsia="Arial" w:cs="Arial"/>
      <w:i/>
      <w:iCs/>
      <w:sz w:val="21"/>
      <w:szCs w:val="21"/>
    </w:rPr>
  </w:style>
  <w:style w:type="paragraph" w:customStyle="1" w:styleId="64">
    <w:name w:val="目录 711"/>
    <w:basedOn w:val="1"/>
    <w:next w:val="1"/>
    <w:unhideWhenUsed/>
    <w:qFormat/>
    <w:uiPriority w:val="39"/>
    <w:pPr>
      <w:spacing w:after="57"/>
      <w:ind w:left="1701" w:right="0" w:firstLine="0"/>
    </w:pPr>
  </w:style>
  <w:style w:type="paragraph" w:customStyle="1" w:styleId="65">
    <w:name w:val="题注11"/>
    <w:basedOn w:val="1"/>
    <w:next w:val="1"/>
    <w:unhideWhenUsed/>
    <w:qFormat/>
    <w:uiPriority w:val="35"/>
    <w:pPr>
      <w:spacing w:line="276" w:lineRule="auto"/>
    </w:pPr>
    <w:rPr>
      <w:b/>
      <w:bCs/>
      <w:color w:val="4F81BD"/>
      <w:sz w:val="18"/>
      <w:szCs w:val="18"/>
    </w:rPr>
  </w:style>
  <w:style w:type="paragraph" w:customStyle="1" w:styleId="66">
    <w:name w:val="正文文本12"/>
    <w:basedOn w:val="1"/>
    <w:next w:val="67"/>
    <w:qFormat/>
    <w:uiPriority w:val="0"/>
    <w:rPr>
      <w:rFonts w:ascii="仿宋_GB2312" w:eastAsia="仿宋_GB2312"/>
      <w:sz w:val="28"/>
      <w:szCs w:val="20"/>
    </w:rPr>
  </w:style>
  <w:style w:type="paragraph" w:customStyle="1" w:styleId="67">
    <w:name w:val="目录 211"/>
    <w:basedOn w:val="1"/>
    <w:next w:val="1"/>
    <w:unhideWhenUsed/>
    <w:qFormat/>
    <w:uiPriority w:val="39"/>
    <w:pPr>
      <w:spacing w:after="57"/>
      <w:ind w:left="283" w:right="0" w:firstLine="0"/>
    </w:pPr>
  </w:style>
  <w:style w:type="paragraph" w:customStyle="1" w:styleId="68">
    <w:name w:val="正文文本缩进11"/>
    <w:basedOn w:val="1"/>
    <w:qFormat/>
    <w:uiPriority w:val="0"/>
    <w:pPr>
      <w:ind w:firstLine="576"/>
    </w:pPr>
    <w:rPr>
      <w:b/>
      <w:sz w:val="30"/>
    </w:rPr>
  </w:style>
  <w:style w:type="paragraph" w:customStyle="1" w:styleId="69">
    <w:name w:val="索引 411"/>
    <w:basedOn w:val="1"/>
    <w:next w:val="1"/>
    <w:qFormat/>
    <w:uiPriority w:val="99"/>
    <w:pPr>
      <w:ind w:left="600"/>
    </w:pPr>
    <w:rPr>
      <w:szCs w:val="24"/>
    </w:rPr>
  </w:style>
  <w:style w:type="paragraph" w:customStyle="1" w:styleId="70">
    <w:name w:val="目录 511"/>
    <w:basedOn w:val="1"/>
    <w:next w:val="1"/>
    <w:unhideWhenUsed/>
    <w:qFormat/>
    <w:uiPriority w:val="39"/>
    <w:pPr>
      <w:spacing w:after="57"/>
      <w:ind w:left="1134" w:right="0" w:firstLine="0"/>
    </w:pPr>
  </w:style>
  <w:style w:type="paragraph" w:customStyle="1" w:styleId="71">
    <w:name w:val="目录 311"/>
    <w:basedOn w:val="1"/>
    <w:next w:val="1"/>
    <w:unhideWhenUsed/>
    <w:qFormat/>
    <w:uiPriority w:val="39"/>
    <w:pPr>
      <w:spacing w:after="57"/>
      <w:ind w:left="567" w:right="0" w:firstLine="0"/>
    </w:pPr>
  </w:style>
  <w:style w:type="paragraph" w:customStyle="1" w:styleId="72">
    <w:name w:val="目录 811"/>
    <w:basedOn w:val="1"/>
    <w:next w:val="1"/>
    <w:unhideWhenUsed/>
    <w:qFormat/>
    <w:uiPriority w:val="39"/>
    <w:pPr>
      <w:spacing w:after="57"/>
      <w:ind w:left="1984" w:right="0" w:firstLine="0"/>
    </w:pPr>
  </w:style>
  <w:style w:type="paragraph" w:customStyle="1" w:styleId="73">
    <w:name w:val="尾注文本11"/>
    <w:basedOn w:val="1"/>
    <w:link w:val="74"/>
    <w:unhideWhenUsed/>
    <w:qFormat/>
    <w:uiPriority w:val="99"/>
    <w:pPr>
      <w:spacing w:after="0" w:line="240" w:lineRule="auto"/>
    </w:pPr>
    <w:rPr>
      <w:sz w:val="20"/>
    </w:rPr>
  </w:style>
  <w:style w:type="character" w:customStyle="1" w:styleId="74">
    <w:name w:val="Endnote Text Char"/>
    <w:link w:val="73"/>
    <w:qFormat/>
    <w:uiPriority w:val="99"/>
    <w:rPr>
      <w:sz w:val="20"/>
    </w:rPr>
  </w:style>
  <w:style w:type="paragraph" w:customStyle="1" w:styleId="75">
    <w:name w:val="页脚11"/>
    <w:basedOn w:val="1"/>
    <w:link w:val="95"/>
    <w:unhideWhenUsed/>
    <w:qFormat/>
    <w:uiPriority w:val="99"/>
    <w:pPr>
      <w:tabs>
        <w:tab w:val="center" w:pos="7143"/>
        <w:tab w:val="right" w:pos="14287"/>
      </w:tabs>
      <w:spacing w:after="0" w:line="240" w:lineRule="auto"/>
    </w:pPr>
  </w:style>
  <w:style w:type="character" w:customStyle="1" w:styleId="76">
    <w:name w:val="Caption Char"/>
    <w:link w:val="75"/>
    <w:qFormat/>
    <w:uiPriority w:val="99"/>
  </w:style>
  <w:style w:type="paragraph" w:customStyle="1" w:styleId="77">
    <w:name w:val="页眉12"/>
    <w:basedOn w:val="1"/>
    <w:link w:val="78"/>
    <w:unhideWhenUsed/>
    <w:qFormat/>
    <w:uiPriority w:val="99"/>
    <w:pPr>
      <w:tabs>
        <w:tab w:val="center" w:pos="7143"/>
        <w:tab w:val="right" w:pos="14287"/>
      </w:tabs>
      <w:spacing w:after="0" w:line="240" w:lineRule="auto"/>
    </w:pPr>
  </w:style>
  <w:style w:type="character" w:customStyle="1" w:styleId="78">
    <w:name w:val="Header Char"/>
    <w:link w:val="77"/>
    <w:qFormat/>
    <w:uiPriority w:val="99"/>
  </w:style>
  <w:style w:type="paragraph" w:customStyle="1" w:styleId="79">
    <w:name w:val="目录 111"/>
    <w:basedOn w:val="1"/>
    <w:next w:val="1"/>
    <w:unhideWhenUsed/>
    <w:qFormat/>
    <w:uiPriority w:val="39"/>
    <w:pPr>
      <w:spacing w:after="57"/>
      <w:ind w:left="0" w:right="0" w:firstLine="0"/>
    </w:pPr>
  </w:style>
  <w:style w:type="paragraph" w:customStyle="1" w:styleId="80">
    <w:name w:val="目录 411"/>
    <w:basedOn w:val="1"/>
    <w:next w:val="1"/>
    <w:unhideWhenUsed/>
    <w:qFormat/>
    <w:uiPriority w:val="39"/>
    <w:pPr>
      <w:spacing w:after="57"/>
      <w:ind w:left="850" w:right="0" w:firstLine="0"/>
    </w:pPr>
  </w:style>
  <w:style w:type="paragraph" w:customStyle="1" w:styleId="81">
    <w:name w:val="副标题1"/>
    <w:basedOn w:val="1"/>
    <w:next w:val="1"/>
    <w:link w:val="82"/>
    <w:qFormat/>
    <w:uiPriority w:val="11"/>
    <w:pPr>
      <w:spacing w:before="200" w:after="200"/>
    </w:pPr>
    <w:rPr>
      <w:sz w:val="24"/>
      <w:szCs w:val="24"/>
    </w:rPr>
  </w:style>
  <w:style w:type="character" w:customStyle="1" w:styleId="82">
    <w:name w:val="Subtitle Char"/>
    <w:link w:val="81"/>
    <w:qFormat/>
    <w:uiPriority w:val="11"/>
    <w:rPr>
      <w:sz w:val="24"/>
      <w:szCs w:val="24"/>
    </w:rPr>
  </w:style>
  <w:style w:type="paragraph" w:customStyle="1" w:styleId="83">
    <w:name w:val="脚注文本11"/>
    <w:basedOn w:val="1"/>
    <w:link w:val="84"/>
    <w:unhideWhenUsed/>
    <w:qFormat/>
    <w:uiPriority w:val="99"/>
    <w:pPr>
      <w:spacing w:after="40" w:line="240" w:lineRule="auto"/>
    </w:pPr>
    <w:rPr>
      <w:sz w:val="18"/>
    </w:rPr>
  </w:style>
  <w:style w:type="character" w:customStyle="1" w:styleId="84">
    <w:name w:val="Footnote Text Char"/>
    <w:link w:val="83"/>
    <w:qFormat/>
    <w:uiPriority w:val="99"/>
    <w:rPr>
      <w:sz w:val="18"/>
    </w:rPr>
  </w:style>
  <w:style w:type="paragraph" w:customStyle="1" w:styleId="85">
    <w:name w:val="目录 611"/>
    <w:basedOn w:val="1"/>
    <w:next w:val="1"/>
    <w:unhideWhenUsed/>
    <w:qFormat/>
    <w:uiPriority w:val="39"/>
    <w:pPr>
      <w:spacing w:after="57"/>
      <w:ind w:left="1417" w:right="0" w:firstLine="0"/>
    </w:pPr>
  </w:style>
  <w:style w:type="paragraph" w:customStyle="1" w:styleId="86">
    <w:name w:val="图表目录1"/>
    <w:basedOn w:val="1"/>
    <w:next w:val="1"/>
    <w:unhideWhenUsed/>
    <w:qFormat/>
    <w:uiPriority w:val="99"/>
    <w:pPr>
      <w:spacing w:after="0" w:afterAutospacing="0"/>
    </w:pPr>
  </w:style>
  <w:style w:type="paragraph" w:customStyle="1" w:styleId="87">
    <w:name w:val="目录 911"/>
    <w:basedOn w:val="1"/>
    <w:next w:val="1"/>
    <w:unhideWhenUsed/>
    <w:qFormat/>
    <w:uiPriority w:val="39"/>
    <w:pPr>
      <w:spacing w:after="57"/>
      <w:ind w:left="2268" w:right="0" w:firstLine="0"/>
    </w:pPr>
  </w:style>
  <w:style w:type="paragraph" w:customStyle="1" w:styleId="88">
    <w:name w:val="标题11"/>
    <w:basedOn w:val="1"/>
    <w:next w:val="1"/>
    <w:link w:val="89"/>
    <w:qFormat/>
    <w:uiPriority w:val="10"/>
    <w:pPr>
      <w:spacing w:before="300" w:after="200"/>
      <w:contextualSpacing/>
    </w:pPr>
    <w:rPr>
      <w:sz w:val="48"/>
      <w:szCs w:val="48"/>
    </w:rPr>
  </w:style>
  <w:style w:type="character" w:customStyle="1" w:styleId="89">
    <w:name w:val="Title Char"/>
    <w:link w:val="88"/>
    <w:qFormat/>
    <w:uiPriority w:val="10"/>
    <w:rPr>
      <w:sz w:val="48"/>
      <w:szCs w:val="48"/>
    </w:rPr>
  </w:style>
  <w:style w:type="paragraph" w:customStyle="1" w:styleId="90">
    <w:name w:val="正文首行缩进11"/>
    <w:basedOn w:val="66"/>
    <w:next w:val="85"/>
    <w:qFormat/>
    <w:uiPriority w:val="0"/>
    <w:pPr>
      <w:spacing w:line="312" w:lineRule="auto"/>
      <w:ind w:firstLine="420"/>
    </w:pPr>
  </w:style>
  <w:style w:type="table" w:customStyle="1" w:styleId="91">
    <w:name w:val="网格型11"/>
    <w:qFormat/>
    <w:uiPriority w:val="59"/>
    <w:pPr>
      <w:spacing w:after="0" w:line="240" w:lineRule="auto"/>
    </w:pPr>
  </w:style>
  <w:style w:type="character" w:customStyle="1" w:styleId="92">
    <w:name w:val="尾注引用11"/>
    <w:link w:val="1"/>
    <w:unhideWhenUsed/>
    <w:qFormat/>
    <w:uiPriority w:val="99"/>
    <w:rPr>
      <w:vertAlign w:val="superscript"/>
    </w:rPr>
  </w:style>
  <w:style w:type="character" w:customStyle="1" w:styleId="93">
    <w:name w:val="超链接11"/>
    <w:link w:val="1"/>
    <w:unhideWhenUsed/>
    <w:qFormat/>
    <w:uiPriority w:val="99"/>
    <w:rPr>
      <w:color w:val="0000FF"/>
      <w:u w:val="single"/>
    </w:rPr>
  </w:style>
  <w:style w:type="character" w:customStyle="1" w:styleId="94">
    <w:name w:val="脚注引用11"/>
    <w:link w:val="1"/>
    <w:unhideWhenUsed/>
    <w:qFormat/>
    <w:uiPriority w:val="99"/>
    <w:rPr>
      <w:vertAlign w:val="superscript"/>
    </w:rPr>
  </w:style>
  <w:style w:type="character" w:customStyle="1" w:styleId="95">
    <w:name w:val="Footer Char"/>
    <w:link w:val="75"/>
    <w:qFormat/>
    <w:uiPriority w:val="99"/>
  </w:style>
  <w:style w:type="paragraph" w:styleId="96">
    <w:name w:val="List Paragraph"/>
    <w:basedOn w:val="1"/>
    <w:qFormat/>
    <w:uiPriority w:val="0"/>
    <w:pPr>
      <w:ind w:firstLine="420"/>
    </w:pPr>
    <w:rPr>
      <w:rFonts w:ascii="Calibri" w:hAnsi="Calibri" w:eastAsia="宋体" w:cs="Calibri"/>
      <w:szCs w:val="21"/>
    </w:rPr>
  </w:style>
  <w:style w:type="character" w:customStyle="1" w:styleId="97">
    <w:name w:val="明显引用 Char3"/>
    <w:link w:val="1"/>
    <w:qFormat/>
    <w:uiPriority w:val="99"/>
    <w:rPr>
      <w:rFonts w:ascii="Times New Roman" w:hAnsi="Times New Roman" w:eastAsia="宋体" w:cs="Times New Roman"/>
      <w:i/>
      <w:iCs/>
      <w:color w:val="5B9BD5"/>
      <w:sz w:val="21"/>
      <w:szCs w:val="24"/>
    </w:rPr>
  </w:style>
  <w:style w:type="paragraph" w:styleId="98">
    <w:name w:val="No Spacing"/>
    <w:qFormat/>
    <w:uiPriority w:val="1"/>
    <w:pPr>
      <w:spacing w:before="0" w:after="0" w:line="240" w:lineRule="auto"/>
    </w:pPr>
    <w:rPr>
      <w:rFonts w:hint="default" w:ascii="Times New Roman" w:hAnsi="Times New Roman" w:eastAsia="宋体" w:cs="Times New Roman"/>
    </w:rPr>
  </w:style>
  <w:style w:type="paragraph" w:styleId="99">
    <w:name w:val="Quote"/>
    <w:basedOn w:val="1"/>
    <w:next w:val="1"/>
    <w:link w:val="100"/>
    <w:qFormat/>
    <w:uiPriority w:val="29"/>
    <w:pPr>
      <w:ind w:left="720" w:right="720"/>
    </w:pPr>
    <w:rPr>
      <w:i/>
    </w:rPr>
  </w:style>
  <w:style w:type="character" w:customStyle="1" w:styleId="100">
    <w:name w:val="Quote Char"/>
    <w:link w:val="99"/>
    <w:qFormat/>
    <w:uiPriority w:val="29"/>
    <w:rPr>
      <w:i/>
    </w:rPr>
  </w:style>
  <w:style w:type="character" w:customStyle="1" w:styleId="101">
    <w:name w:val="Intense Quote Char"/>
    <w:link w:val="3"/>
    <w:qFormat/>
    <w:uiPriority w:val="30"/>
    <w:rPr>
      <w:i/>
    </w:rPr>
  </w:style>
  <w:style w:type="table" w:customStyle="1" w:styleId="102">
    <w:name w:val="Table Grid Light"/>
    <w:qFormat/>
    <w:uiPriority w:val="59"/>
    <w:pPr>
      <w:spacing w:after="0" w:line="240" w:lineRule="auto"/>
    </w:pPr>
  </w:style>
  <w:style w:type="table" w:customStyle="1" w:styleId="103">
    <w:name w:val="Plain Table 1"/>
    <w:qFormat/>
    <w:uiPriority w:val="59"/>
    <w:pPr>
      <w:spacing w:after="0" w:line="240" w:lineRule="auto"/>
    </w:pPr>
  </w:style>
  <w:style w:type="table" w:customStyle="1" w:styleId="104">
    <w:name w:val="Plain Table 2"/>
    <w:qFormat/>
    <w:uiPriority w:val="59"/>
    <w:pPr>
      <w:spacing w:after="0" w:line="240" w:lineRule="auto"/>
    </w:pPr>
  </w:style>
  <w:style w:type="table" w:customStyle="1" w:styleId="105">
    <w:name w:val="Plain Table 3"/>
    <w:qFormat/>
    <w:uiPriority w:val="99"/>
    <w:pPr>
      <w:spacing w:after="0" w:line="240" w:lineRule="auto"/>
    </w:pPr>
  </w:style>
  <w:style w:type="table" w:customStyle="1" w:styleId="106">
    <w:name w:val="Plain Table 4"/>
    <w:qFormat/>
    <w:uiPriority w:val="99"/>
    <w:pPr>
      <w:spacing w:after="0" w:line="240" w:lineRule="auto"/>
    </w:pPr>
  </w:style>
  <w:style w:type="table" w:customStyle="1" w:styleId="107">
    <w:name w:val="Plain Table 5"/>
    <w:qFormat/>
    <w:uiPriority w:val="99"/>
    <w:pPr>
      <w:spacing w:after="0" w:line="240" w:lineRule="auto"/>
    </w:pPr>
  </w:style>
  <w:style w:type="table" w:customStyle="1" w:styleId="108">
    <w:name w:val="Grid Table 1 Light"/>
    <w:qFormat/>
    <w:uiPriority w:val="99"/>
    <w:pPr>
      <w:spacing w:after="0" w:line="240" w:lineRule="auto"/>
    </w:pPr>
  </w:style>
  <w:style w:type="table" w:customStyle="1" w:styleId="109">
    <w:name w:val="Grid Table 1 Light - Accent 1"/>
    <w:qFormat/>
    <w:uiPriority w:val="99"/>
    <w:pPr>
      <w:spacing w:after="0" w:line="240" w:lineRule="auto"/>
    </w:pPr>
  </w:style>
  <w:style w:type="table" w:customStyle="1" w:styleId="110">
    <w:name w:val="Grid Table 1 Light - Accent 2"/>
    <w:qFormat/>
    <w:uiPriority w:val="99"/>
    <w:pPr>
      <w:spacing w:after="0" w:line="240" w:lineRule="auto"/>
    </w:pPr>
  </w:style>
  <w:style w:type="table" w:customStyle="1" w:styleId="111">
    <w:name w:val="Grid Table 1 Light - Accent 3"/>
    <w:qFormat/>
    <w:uiPriority w:val="99"/>
    <w:pPr>
      <w:spacing w:after="0" w:line="240" w:lineRule="auto"/>
    </w:pPr>
  </w:style>
  <w:style w:type="table" w:customStyle="1" w:styleId="112">
    <w:name w:val="Grid Table 1 Light - Accent 4"/>
    <w:qFormat/>
    <w:uiPriority w:val="99"/>
    <w:pPr>
      <w:spacing w:after="0" w:line="240" w:lineRule="auto"/>
    </w:pPr>
  </w:style>
  <w:style w:type="table" w:customStyle="1" w:styleId="113">
    <w:name w:val="Grid Table 1 Light - Accent 5"/>
    <w:qFormat/>
    <w:uiPriority w:val="99"/>
    <w:pPr>
      <w:spacing w:after="0" w:line="240" w:lineRule="auto"/>
    </w:pPr>
  </w:style>
  <w:style w:type="table" w:customStyle="1" w:styleId="114">
    <w:name w:val="Grid Table 1 Light - Accent 6"/>
    <w:qFormat/>
    <w:uiPriority w:val="99"/>
    <w:pPr>
      <w:spacing w:after="0" w:line="240" w:lineRule="auto"/>
    </w:pPr>
  </w:style>
  <w:style w:type="table" w:customStyle="1" w:styleId="115">
    <w:name w:val="Grid Table 2"/>
    <w:qFormat/>
    <w:uiPriority w:val="99"/>
    <w:pPr>
      <w:spacing w:after="0" w:line="240" w:lineRule="auto"/>
    </w:pPr>
  </w:style>
  <w:style w:type="table" w:customStyle="1" w:styleId="116">
    <w:name w:val="Grid Table 2 - Accent 1"/>
    <w:qFormat/>
    <w:uiPriority w:val="99"/>
    <w:pPr>
      <w:spacing w:after="0" w:line="240" w:lineRule="auto"/>
    </w:pPr>
  </w:style>
  <w:style w:type="table" w:customStyle="1" w:styleId="117">
    <w:name w:val="Grid Table 2 - Accent 2"/>
    <w:qFormat/>
    <w:uiPriority w:val="99"/>
    <w:pPr>
      <w:spacing w:after="0" w:line="240" w:lineRule="auto"/>
    </w:pPr>
  </w:style>
  <w:style w:type="table" w:customStyle="1" w:styleId="118">
    <w:name w:val="Grid Table 2 - Accent 3"/>
    <w:qFormat/>
    <w:uiPriority w:val="99"/>
    <w:pPr>
      <w:spacing w:after="0" w:line="240" w:lineRule="auto"/>
    </w:pPr>
  </w:style>
  <w:style w:type="table" w:customStyle="1" w:styleId="119">
    <w:name w:val="Grid Table 2 - Accent 4"/>
    <w:qFormat/>
    <w:uiPriority w:val="99"/>
    <w:pPr>
      <w:spacing w:after="0" w:line="240" w:lineRule="auto"/>
    </w:pPr>
  </w:style>
  <w:style w:type="table" w:customStyle="1" w:styleId="120">
    <w:name w:val="Grid Table 2 - Accent 5"/>
    <w:qFormat/>
    <w:uiPriority w:val="99"/>
    <w:pPr>
      <w:spacing w:after="0" w:line="240" w:lineRule="auto"/>
    </w:pPr>
  </w:style>
  <w:style w:type="table" w:customStyle="1" w:styleId="121">
    <w:name w:val="Grid Table 2 - Accent 6"/>
    <w:qFormat/>
    <w:uiPriority w:val="99"/>
    <w:pPr>
      <w:spacing w:after="0" w:line="240" w:lineRule="auto"/>
    </w:pPr>
  </w:style>
  <w:style w:type="table" w:customStyle="1" w:styleId="122">
    <w:name w:val="Grid Table 3"/>
    <w:qFormat/>
    <w:uiPriority w:val="99"/>
    <w:pPr>
      <w:spacing w:after="0" w:line="240" w:lineRule="auto"/>
    </w:pPr>
  </w:style>
  <w:style w:type="table" w:customStyle="1" w:styleId="123">
    <w:name w:val="Grid Table 3 - Accent 1"/>
    <w:qFormat/>
    <w:uiPriority w:val="99"/>
    <w:pPr>
      <w:spacing w:after="0" w:line="240" w:lineRule="auto"/>
    </w:pPr>
  </w:style>
  <w:style w:type="table" w:customStyle="1" w:styleId="124">
    <w:name w:val="Grid Table 3 - Accent 2"/>
    <w:qFormat/>
    <w:uiPriority w:val="99"/>
    <w:pPr>
      <w:spacing w:after="0" w:line="240" w:lineRule="auto"/>
    </w:pPr>
  </w:style>
  <w:style w:type="table" w:customStyle="1" w:styleId="125">
    <w:name w:val="Grid Table 3 - Accent 3"/>
    <w:qFormat/>
    <w:uiPriority w:val="99"/>
    <w:pPr>
      <w:spacing w:after="0" w:line="240" w:lineRule="auto"/>
    </w:pPr>
  </w:style>
  <w:style w:type="table" w:customStyle="1" w:styleId="126">
    <w:name w:val="Grid Table 3 - Accent 4"/>
    <w:qFormat/>
    <w:uiPriority w:val="99"/>
    <w:pPr>
      <w:spacing w:after="0" w:line="240" w:lineRule="auto"/>
    </w:pPr>
  </w:style>
  <w:style w:type="table" w:customStyle="1" w:styleId="127">
    <w:name w:val="Grid Table 3 - Accent 5"/>
    <w:qFormat/>
    <w:uiPriority w:val="99"/>
    <w:pPr>
      <w:spacing w:after="0" w:line="240" w:lineRule="auto"/>
    </w:pPr>
  </w:style>
  <w:style w:type="table" w:customStyle="1" w:styleId="128">
    <w:name w:val="Grid Table 3 - Accent 6"/>
    <w:qFormat/>
    <w:uiPriority w:val="99"/>
    <w:pPr>
      <w:spacing w:after="0" w:line="240" w:lineRule="auto"/>
    </w:pPr>
  </w:style>
  <w:style w:type="table" w:customStyle="1" w:styleId="129">
    <w:name w:val="Grid Table 4"/>
    <w:qFormat/>
    <w:uiPriority w:val="59"/>
    <w:pPr>
      <w:spacing w:after="0" w:line="240" w:lineRule="auto"/>
    </w:pPr>
  </w:style>
  <w:style w:type="table" w:customStyle="1" w:styleId="130">
    <w:name w:val="Grid Table 4 - Accent 1"/>
    <w:qFormat/>
    <w:uiPriority w:val="59"/>
    <w:pPr>
      <w:spacing w:after="0" w:line="240" w:lineRule="auto"/>
    </w:pPr>
  </w:style>
  <w:style w:type="table" w:customStyle="1" w:styleId="131">
    <w:name w:val="Grid Table 4 - Accent 2"/>
    <w:qFormat/>
    <w:uiPriority w:val="59"/>
    <w:pPr>
      <w:spacing w:after="0" w:line="240" w:lineRule="auto"/>
    </w:pPr>
  </w:style>
  <w:style w:type="table" w:customStyle="1" w:styleId="132">
    <w:name w:val="Grid Table 4 - Accent 3"/>
    <w:qFormat/>
    <w:uiPriority w:val="59"/>
    <w:pPr>
      <w:spacing w:after="0" w:line="240" w:lineRule="auto"/>
    </w:pPr>
  </w:style>
  <w:style w:type="table" w:customStyle="1" w:styleId="133">
    <w:name w:val="Grid Table 4 - Accent 4"/>
    <w:qFormat/>
    <w:uiPriority w:val="59"/>
    <w:pPr>
      <w:spacing w:after="0" w:line="240" w:lineRule="auto"/>
    </w:pPr>
  </w:style>
  <w:style w:type="table" w:customStyle="1" w:styleId="134">
    <w:name w:val="Grid Table 4 - Accent 5"/>
    <w:qFormat/>
    <w:uiPriority w:val="59"/>
    <w:pPr>
      <w:spacing w:after="0" w:line="240" w:lineRule="auto"/>
    </w:pPr>
  </w:style>
  <w:style w:type="table" w:customStyle="1" w:styleId="135">
    <w:name w:val="Grid Table 4 - Accent 6"/>
    <w:qFormat/>
    <w:uiPriority w:val="59"/>
    <w:pPr>
      <w:spacing w:after="0" w:line="240" w:lineRule="auto"/>
    </w:pPr>
  </w:style>
  <w:style w:type="table" w:customStyle="1" w:styleId="136">
    <w:name w:val="Grid Table 5 Dark"/>
    <w:qFormat/>
    <w:uiPriority w:val="99"/>
    <w:pPr>
      <w:spacing w:after="0" w:line="240" w:lineRule="auto"/>
    </w:pPr>
  </w:style>
  <w:style w:type="table" w:customStyle="1" w:styleId="137">
    <w:name w:val="Grid Table 5 Dark- Accent 1"/>
    <w:qFormat/>
    <w:uiPriority w:val="99"/>
    <w:pPr>
      <w:spacing w:after="0" w:line="240" w:lineRule="auto"/>
    </w:pPr>
  </w:style>
  <w:style w:type="table" w:customStyle="1" w:styleId="138">
    <w:name w:val="Grid Table 5 Dark - Accent 2"/>
    <w:qFormat/>
    <w:uiPriority w:val="99"/>
    <w:pPr>
      <w:spacing w:after="0" w:line="240" w:lineRule="auto"/>
    </w:pPr>
  </w:style>
  <w:style w:type="table" w:customStyle="1" w:styleId="139">
    <w:name w:val="Grid Table 5 Dark - Accent 3"/>
    <w:qFormat/>
    <w:uiPriority w:val="99"/>
    <w:pPr>
      <w:spacing w:after="0" w:line="240" w:lineRule="auto"/>
    </w:pPr>
  </w:style>
  <w:style w:type="table" w:customStyle="1" w:styleId="140">
    <w:name w:val="Grid Table 5 Dark- Accent 4"/>
    <w:qFormat/>
    <w:uiPriority w:val="99"/>
    <w:pPr>
      <w:spacing w:after="0" w:line="240" w:lineRule="auto"/>
    </w:pPr>
  </w:style>
  <w:style w:type="table" w:customStyle="1" w:styleId="141">
    <w:name w:val="Grid Table 5 Dark - Accent 5"/>
    <w:qFormat/>
    <w:uiPriority w:val="99"/>
    <w:pPr>
      <w:spacing w:after="0" w:line="240" w:lineRule="auto"/>
    </w:pPr>
  </w:style>
  <w:style w:type="table" w:customStyle="1" w:styleId="142">
    <w:name w:val="Grid Table 5 Dark - Accent 6"/>
    <w:qFormat/>
    <w:uiPriority w:val="99"/>
    <w:pPr>
      <w:spacing w:after="0" w:line="240" w:lineRule="auto"/>
    </w:pPr>
  </w:style>
  <w:style w:type="table" w:customStyle="1" w:styleId="143">
    <w:name w:val="Grid Table 6 Colorful"/>
    <w:qFormat/>
    <w:uiPriority w:val="99"/>
    <w:pPr>
      <w:spacing w:after="0" w:line="240" w:lineRule="auto"/>
    </w:pPr>
  </w:style>
  <w:style w:type="table" w:customStyle="1" w:styleId="144">
    <w:name w:val="Grid Table 6 Colorful - Accent 1"/>
    <w:qFormat/>
    <w:uiPriority w:val="99"/>
    <w:pPr>
      <w:spacing w:after="0" w:line="240" w:lineRule="auto"/>
    </w:pPr>
  </w:style>
  <w:style w:type="table" w:customStyle="1" w:styleId="145">
    <w:name w:val="Grid Table 6 Colorful - Accent 2"/>
    <w:qFormat/>
    <w:uiPriority w:val="99"/>
    <w:pPr>
      <w:spacing w:after="0" w:line="240" w:lineRule="auto"/>
    </w:pPr>
  </w:style>
  <w:style w:type="table" w:customStyle="1" w:styleId="146">
    <w:name w:val="Grid Table 6 Colorful - Accent 3"/>
    <w:qFormat/>
    <w:uiPriority w:val="99"/>
    <w:pPr>
      <w:spacing w:after="0" w:line="240" w:lineRule="auto"/>
    </w:pPr>
  </w:style>
  <w:style w:type="table" w:customStyle="1" w:styleId="147">
    <w:name w:val="Grid Table 6 Colorful - Accent 4"/>
    <w:qFormat/>
    <w:uiPriority w:val="99"/>
    <w:pPr>
      <w:spacing w:after="0" w:line="240" w:lineRule="auto"/>
    </w:pPr>
  </w:style>
  <w:style w:type="table" w:customStyle="1" w:styleId="148">
    <w:name w:val="Grid Table 6 Colorful - Accent 5"/>
    <w:qFormat/>
    <w:uiPriority w:val="99"/>
    <w:pPr>
      <w:spacing w:after="0" w:line="240" w:lineRule="auto"/>
    </w:pPr>
  </w:style>
  <w:style w:type="table" w:customStyle="1" w:styleId="149">
    <w:name w:val="Grid Table 6 Colorful - Accent 6"/>
    <w:qFormat/>
    <w:uiPriority w:val="99"/>
    <w:pPr>
      <w:spacing w:after="0" w:line="240" w:lineRule="auto"/>
    </w:pPr>
  </w:style>
  <w:style w:type="table" w:customStyle="1" w:styleId="150">
    <w:name w:val="Grid Table 7 Colorful"/>
    <w:qFormat/>
    <w:uiPriority w:val="99"/>
    <w:pPr>
      <w:spacing w:after="0" w:line="240" w:lineRule="auto"/>
    </w:pPr>
  </w:style>
  <w:style w:type="table" w:customStyle="1" w:styleId="151">
    <w:name w:val="Grid Table 7 Colorful - Accent 1"/>
    <w:qFormat/>
    <w:uiPriority w:val="99"/>
    <w:pPr>
      <w:spacing w:after="0" w:line="240" w:lineRule="auto"/>
    </w:pPr>
  </w:style>
  <w:style w:type="table" w:customStyle="1" w:styleId="152">
    <w:name w:val="Grid Table 7 Colorful - Accent 2"/>
    <w:qFormat/>
    <w:uiPriority w:val="99"/>
    <w:pPr>
      <w:spacing w:after="0" w:line="240" w:lineRule="auto"/>
    </w:pPr>
  </w:style>
  <w:style w:type="table" w:customStyle="1" w:styleId="153">
    <w:name w:val="Grid Table 7 Colorful - Accent 3"/>
    <w:qFormat/>
    <w:uiPriority w:val="99"/>
    <w:pPr>
      <w:spacing w:after="0" w:line="240" w:lineRule="auto"/>
    </w:pPr>
  </w:style>
  <w:style w:type="table" w:customStyle="1" w:styleId="154">
    <w:name w:val="Grid Table 7 Colorful - Accent 4"/>
    <w:qFormat/>
    <w:uiPriority w:val="99"/>
    <w:pPr>
      <w:spacing w:after="0" w:line="240" w:lineRule="auto"/>
    </w:pPr>
  </w:style>
  <w:style w:type="table" w:customStyle="1" w:styleId="155">
    <w:name w:val="Grid Table 7 Colorful - Accent 5"/>
    <w:qFormat/>
    <w:uiPriority w:val="99"/>
    <w:pPr>
      <w:spacing w:after="0" w:line="240" w:lineRule="auto"/>
    </w:pPr>
  </w:style>
  <w:style w:type="table" w:customStyle="1" w:styleId="156">
    <w:name w:val="Grid Table 7 Colorful - Accent 6"/>
    <w:qFormat/>
    <w:uiPriority w:val="99"/>
    <w:pPr>
      <w:spacing w:after="0" w:line="240" w:lineRule="auto"/>
    </w:pPr>
  </w:style>
  <w:style w:type="table" w:customStyle="1" w:styleId="157">
    <w:name w:val="List Table 1 Light"/>
    <w:qFormat/>
    <w:uiPriority w:val="99"/>
    <w:pPr>
      <w:spacing w:after="0" w:line="240" w:lineRule="auto"/>
    </w:pPr>
  </w:style>
  <w:style w:type="table" w:customStyle="1" w:styleId="158">
    <w:name w:val="List Table 1 Light - Accent 1"/>
    <w:qFormat/>
    <w:uiPriority w:val="99"/>
    <w:pPr>
      <w:spacing w:after="0" w:line="240" w:lineRule="auto"/>
    </w:pPr>
  </w:style>
  <w:style w:type="table" w:customStyle="1" w:styleId="159">
    <w:name w:val="List Table 1 Light - Accent 2"/>
    <w:qFormat/>
    <w:uiPriority w:val="99"/>
    <w:pPr>
      <w:spacing w:after="0" w:line="240" w:lineRule="auto"/>
    </w:pPr>
  </w:style>
  <w:style w:type="table" w:customStyle="1" w:styleId="160">
    <w:name w:val="List Table 1 Light - Accent 3"/>
    <w:qFormat/>
    <w:uiPriority w:val="99"/>
    <w:pPr>
      <w:spacing w:after="0" w:line="240" w:lineRule="auto"/>
    </w:pPr>
  </w:style>
  <w:style w:type="table" w:customStyle="1" w:styleId="161">
    <w:name w:val="List Table 1 Light - Accent 4"/>
    <w:qFormat/>
    <w:uiPriority w:val="99"/>
    <w:pPr>
      <w:spacing w:after="0" w:line="240" w:lineRule="auto"/>
    </w:pPr>
  </w:style>
  <w:style w:type="table" w:customStyle="1" w:styleId="162">
    <w:name w:val="List Table 1 Light - Accent 5"/>
    <w:qFormat/>
    <w:uiPriority w:val="99"/>
    <w:pPr>
      <w:spacing w:after="0" w:line="240" w:lineRule="auto"/>
    </w:pPr>
  </w:style>
  <w:style w:type="table" w:customStyle="1" w:styleId="163">
    <w:name w:val="List Table 1 Light - Accent 6"/>
    <w:qFormat/>
    <w:uiPriority w:val="99"/>
    <w:pPr>
      <w:spacing w:after="0" w:line="240" w:lineRule="auto"/>
    </w:pPr>
  </w:style>
  <w:style w:type="table" w:customStyle="1" w:styleId="164">
    <w:name w:val="List Table 2"/>
    <w:qFormat/>
    <w:uiPriority w:val="99"/>
    <w:pPr>
      <w:spacing w:after="0" w:line="240" w:lineRule="auto"/>
    </w:pPr>
  </w:style>
  <w:style w:type="table" w:customStyle="1" w:styleId="165">
    <w:name w:val="List Table 2 - Accent 1"/>
    <w:qFormat/>
    <w:uiPriority w:val="99"/>
    <w:pPr>
      <w:spacing w:after="0" w:line="240" w:lineRule="auto"/>
    </w:pPr>
  </w:style>
  <w:style w:type="table" w:customStyle="1" w:styleId="166">
    <w:name w:val="List Table 2 - Accent 2"/>
    <w:qFormat/>
    <w:uiPriority w:val="99"/>
    <w:pPr>
      <w:spacing w:after="0" w:line="240" w:lineRule="auto"/>
    </w:pPr>
  </w:style>
  <w:style w:type="table" w:customStyle="1" w:styleId="167">
    <w:name w:val="List Table 2 - Accent 3"/>
    <w:qFormat/>
    <w:uiPriority w:val="99"/>
    <w:pPr>
      <w:spacing w:after="0" w:line="240" w:lineRule="auto"/>
    </w:pPr>
  </w:style>
  <w:style w:type="table" w:customStyle="1" w:styleId="168">
    <w:name w:val="List Table 2 - Accent 4"/>
    <w:qFormat/>
    <w:uiPriority w:val="99"/>
    <w:pPr>
      <w:spacing w:after="0" w:line="240" w:lineRule="auto"/>
    </w:pPr>
  </w:style>
  <w:style w:type="table" w:customStyle="1" w:styleId="169">
    <w:name w:val="List Table 2 - Accent 5"/>
    <w:qFormat/>
    <w:uiPriority w:val="99"/>
    <w:pPr>
      <w:spacing w:after="0" w:line="240" w:lineRule="auto"/>
    </w:pPr>
  </w:style>
  <w:style w:type="table" w:customStyle="1" w:styleId="170">
    <w:name w:val="List Table 2 - Accent 6"/>
    <w:qFormat/>
    <w:uiPriority w:val="99"/>
    <w:pPr>
      <w:spacing w:after="0" w:line="240" w:lineRule="auto"/>
    </w:pPr>
  </w:style>
  <w:style w:type="table" w:customStyle="1" w:styleId="171">
    <w:name w:val="List Table 3"/>
    <w:qFormat/>
    <w:uiPriority w:val="99"/>
    <w:pPr>
      <w:spacing w:after="0" w:line="240" w:lineRule="auto"/>
    </w:pPr>
  </w:style>
  <w:style w:type="table" w:customStyle="1" w:styleId="172">
    <w:name w:val="List Table 3 - Accent 1"/>
    <w:qFormat/>
    <w:uiPriority w:val="99"/>
    <w:pPr>
      <w:spacing w:after="0" w:line="240" w:lineRule="auto"/>
    </w:pPr>
  </w:style>
  <w:style w:type="table" w:customStyle="1" w:styleId="173">
    <w:name w:val="List Table 3 - Accent 2"/>
    <w:qFormat/>
    <w:uiPriority w:val="99"/>
    <w:pPr>
      <w:spacing w:after="0" w:line="240" w:lineRule="auto"/>
    </w:pPr>
  </w:style>
  <w:style w:type="table" w:customStyle="1" w:styleId="174">
    <w:name w:val="List Table 3 - Accent 3"/>
    <w:qFormat/>
    <w:uiPriority w:val="99"/>
    <w:pPr>
      <w:spacing w:after="0" w:line="240" w:lineRule="auto"/>
    </w:pPr>
  </w:style>
  <w:style w:type="table" w:customStyle="1" w:styleId="175">
    <w:name w:val="List Table 3 - Accent 4"/>
    <w:qFormat/>
    <w:uiPriority w:val="99"/>
    <w:pPr>
      <w:spacing w:after="0" w:line="240" w:lineRule="auto"/>
    </w:pPr>
  </w:style>
  <w:style w:type="table" w:customStyle="1" w:styleId="176">
    <w:name w:val="List Table 3 - Accent 5"/>
    <w:qFormat/>
    <w:uiPriority w:val="99"/>
    <w:pPr>
      <w:spacing w:after="0" w:line="240" w:lineRule="auto"/>
    </w:pPr>
  </w:style>
  <w:style w:type="table" w:customStyle="1" w:styleId="177">
    <w:name w:val="List Table 3 - Accent 6"/>
    <w:qFormat/>
    <w:uiPriority w:val="99"/>
    <w:pPr>
      <w:spacing w:after="0" w:line="240" w:lineRule="auto"/>
    </w:pPr>
  </w:style>
  <w:style w:type="table" w:customStyle="1" w:styleId="178">
    <w:name w:val="List Table 4"/>
    <w:qFormat/>
    <w:uiPriority w:val="99"/>
    <w:pPr>
      <w:spacing w:after="0" w:line="240" w:lineRule="auto"/>
    </w:pPr>
  </w:style>
  <w:style w:type="table" w:customStyle="1" w:styleId="179">
    <w:name w:val="List Table 4 - Accent 1"/>
    <w:qFormat/>
    <w:uiPriority w:val="99"/>
    <w:pPr>
      <w:spacing w:after="0" w:line="240" w:lineRule="auto"/>
    </w:pPr>
  </w:style>
  <w:style w:type="table" w:customStyle="1" w:styleId="180">
    <w:name w:val="List Table 4 - Accent 2"/>
    <w:qFormat/>
    <w:uiPriority w:val="99"/>
    <w:pPr>
      <w:spacing w:after="0" w:line="240" w:lineRule="auto"/>
    </w:pPr>
  </w:style>
  <w:style w:type="table" w:customStyle="1" w:styleId="181">
    <w:name w:val="List Table 4 - Accent 3"/>
    <w:qFormat/>
    <w:uiPriority w:val="99"/>
    <w:pPr>
      <w:spacing w:after="0" w:line="240" w:lineRule="auto"/>
    </w:pPr>
  </w:style>
  <w:style w:type="table" w:customStyle="1" w:styleId="182">
    <w:name w:val="List Table 4 - Accent 4"/>
    <w:qFormat/>
    <w:uiPriority w:val="99"/>
    <w:pPr>
      <w:spacing w:after="0" w:line="240" w:lineRule="auto"/>
    </w:pPr>
  </w:style>
  <w:style w:type="table" w:customStyle="1" w:styleId="183">
    <w:name w:val="List Table 4 - Accent 5"/>
    <w:qFormat/>
    <w:uiPriority w:val="99"/>
    <w:pPr>
      <w:spacing w:after="0" w:line="240" w:lineRule="auto"/>
    </w:pPr>
  </w:style>
  <w:style w:type="table" w:customStyle="1" w:styleId="184">
    <w:name w:val="List Table 4 - Accent 6"/>
    <w:qFormat/>
    <w:uiPriority w:val="99"/>
    <w:pPr>
      <w:spacing w:after="0" w:line="240" w:lineRule="auto"/>
    </w:pPr>
  </w:style>
  <w:style w:type="table" w:customStyle="1" w:styleId="185">
    <w:name w:val="List Table 5 Dark"/>
    <w:qFormat/>
    <w:uiPriority w:val="99"/>
    <w:pPr>
      <w:spacing w:after="0" w:line="240" w:lineRule="auto"/>
    </w:pPr>
  </w:style>
  <w:style w:type="table" w:customStyle="1" w:styleId="186">
    <w:name w:val="List Table 5 Dark - Accent 1"/>
    <w:qFormat/>
    <w:uiPriority w:val="99"/>
    <w:pPr>
      <w:spacing w:after="0" w:line="240" w:lineRule="auto"/>
    </w:pPr>
  </w:style>
  <w:style w:type="table" w:customStyle="1" w:styleId="187">
    <w:name w:val="List Table 5 Dark - Accent 2"/>
    <w:qFormat/>
    <w:uiPriority w:val="99"/>
    <w:pPr>
      <w:spacing w:after="0" w:line="240" w:lineRule="auto"/>
    </w:pPr>
  </w:style>
  <w:style w:type="table" w:customStyle="1" w:styleId="188">
    <w:name w:val="List Table 5 Dark - Accent 3"/>
    <w:qFormat/>
    <w:uiPriority w:val="99"/>
    <w:pPr>
      <w:spacing w:after="0" w:line="240" w:lineRule="auto"/>
    </w:pPr>
  </w:style>
  <w:style w:type="table" w:customStyle="1" w:styleId="189">
    <w:name w:val="List Table 5 Dark - Accent 4"/>
    <w:qFormat/>
    <w:uiPriority w:val="99"/>
    <w:pPr>
      <w:spacing w:after="0" w:line="240" w:lineRule="auto"/>
    </w:pPr>
  </w:style>
  <w:style w:type="table" w:customStyle="1" w:styleId="190">
    <w:name w:val="List Table 5 Dark - Accent 5"/>
    <w:qFormat/>
    <w:uiPriority w:val="99"/>
    <w:pPr>
      <w:spacing w:after="0" w:line="240" w:lineRule="auto"/>
    </w:pPr>
  </w:style>
  <w:style w:type="table" w:customStyle="1" w:styleId="191">
    <w:name w:val="List Table 5 Dark - Accent 6"/>
    <w:qFormat/>
    <w:uiPriority w:val="99"/>
    <w:pPr>
      <w:spacing w:after="0" w:line="240" w:lineRule="auto"/>
    </w:pPr>
  </w:style>
  <w:style w:type="table" w:customStyle="1" w:styleId="192">
    <w:name w:val="List Table 6 Colorful"/>
    <w:qFormat/>
    <w:uiPriority w:val="99"/>
    <w:pPr>
      <w:spacing w:after="0" w:line="240" w:lineRule="auto"/>
    </w:pPr>
  </w:style>
  <w:style w:type="table" w:customStyle="1" w:styleId="193">
    <w:name w:val="List Table 6 Colorful - Accent 1"/>
    <w:qFormat/>
    <w:uiPriority w:val="99"/>
    <w:pPr>
      <w:spacing w:after="0" w:line="240" w:lineRule="auto"/>
    </w:pPr>
  </w:style>
  <w:style w:type="table" w:customStyle="1" w:styleId="194">
    <w:name w:val="List Table 6 Colorful - Accent 2"/>
    <w:qFormat/>
    <w:uiPriority w:val="99"/>
    <w:pPr>
      <w:spacing w:after="0" w:line="240" w:lineRule="auto"/>
    </w:pPr>
  </w:style>
  <w:style w:type="table" w:customStyle="1" w:styleId="195">
    <w:name w:val="List Table 6 Colorful - Accent 3"/>
    <w:qFormat/>
    <w:uiPriority w:val="99"/>
    <w:pPr>
      <w:spacing w:after="0" w:line="240" w:lineRule="auto"/>
    </w:pPr>
  </w:style>
  <w:style w:type="table" w:customStyle="1" w:styleId="196">
    <w:name w:val="List Table 6 Colorful - Accent 4"/>
    <w:qFormat/>
    <w:uiPriority w:val="99"/>
    <w:pPr>
      <w:spacing w:after="0" w:line="240" w:lineRule="auto"/>
    </w:pPr>
  </w:style>
  <w:style w:type="table" w:customStyle="1" w:styleId="197">
    <w:name w:val="List Table 6 Colorful - Accent 5"/>
    <w:qFormat/>
    <w:uiPriority w:val="99"/>
    <w:pPr>
      <w:spacing w:after="0" w:line="240" w:lineRule="auto"/>
    </w:pPr>
  </w:style>
  <w:style w:type="table" w:customStyle="1" w:styleId="198">
    <w:name w:val="List Table 6 Colorful - Accent 6"/>
    <w:qFormat/>
    <w:uiPriority w:val="99"/>
    <w:pPr>
      <w:spacing w:after="0" w:line="240" w:lineRule="auto"/>
    </w:pPr>
  </w:style>
  <w:style w:type="table" w:customStyle="1" w:styleId="199">
    <w:name w:val="List Table 7 Colorful"/>
    <w:qFormat/>
    <w:uiPriority w:val="99"/>
    <w:pPr>
      <w:spacing w:after="0" w:line="240" w:lineRule="auto"/>
    </w:pPr>
  </w:style>
  <w:style w:type="table" w:customStyle="1" w:styleId="200">
    <w:name w:val="List Table 7 Colorful - Accent 1"/>
    <w:qFormat/>
    <w:uiPriority w:val="99"/>
    <w:pPr>
      <w:spacing w:after="0" w:line="240" w:lineRule="auto"/>
    </w:pPr>
  </w:style>
  <w:style w:type="table" w:customStyle="1" w:styleId="201">
    <w:name w:val="List Table 7 Colorful - Accent 2"/>
    <w:qFormat/>
    <w:uiPriority w:val="99"/>
    <w:pPr>
      <w:spacing w:after="0" w:line="240" w:lineRule="auto"/>
    </w:pPr>
  </w:style>
  <w:style w:type="table" w:customStyle="1" w:styleId="202">
    <w:name w:val="List Table 7 Colorful - Accent 3"/>
    <w:qFormat/>
    <w:uiPriority w:val="99"/>
    <w:pPr>
      <w:spacing w:after="0" w:line="240" w:lineRule="auto"/>
    </w:pPr>
  </w:style>
  <w:style w:type="table" w:customStyle="1" w:styleId="203">
    <w:name w:val="List Table 7 Colorful - Accent 4"/>
    <w:qFormat/>
    <w:uiPriority w:val="99"/>
    <w:pPr>
      <w:spacing w:after="0" w:line="240" w:lineRule="auto"/>
    </w:pPr>
  </w:style>
  <w:style w:type="table" w:customStyle="1" w:styleId="204">
    <w:name w:val="List Table 7 Colorful - Accent 5"/>
    <w:qFormat/>
    <w:uiPriority w:val="99"/>
    <w:pPr>
      <w:spacing w:after="0" w:line="240" w:lineRule="auto"/>
    </w:pPr>
  </w:style>
  <w:style w:type="table" w:customStyle="1" w:styleId="205">
    <w:name w:val="List Table 7 Colorful - Accent 6"/>
    <w:qFormat/>
    <w:uiPriority w:val="99"/>
    <w:pPr>
      <w:spacing w:after="0" w:line="240" w:lineRule="auto"/>
    </w:pPr>
  </w:style>
  <w:style w:type="table" w:customStyle="1" w:styleId="206">
    <w:name w:val="Lined - Accent"/>
    <w:qFormat/>
    <w:uiPriority w:val="99"/>
    <w:pPr>
      <w:spacing w:after="0" w:line="240" w:lineRule="auto"/>
    </w:pPr>
    <w:rPr>
      <w:color w:val="404040"/>
    </w:rPr>
  </w:style>
  <w:style w:type="table" w:customStyle="1" w:styleId="207">
    <w:name w:val="Lined - Accent 1"/>
    <w:qFormat/>
    <w:uiPriority w:val="99"/>
    <w:pPr>
      <w:spacing w:after="0" w:line="240" w:lineRule="auto"/>
    </w:pPr>
    <w:rPr>
      <w:color w:val="404040"/>
    </w:rPr>
  </w:style>
  <w:style w:type="table" w:customStyle="1" w:styleId="208">
    <w:name w:val="Lined - Accent 2"/>
    <w:qFormat/>
    <w:uiPriority w:val="99"/>
    <w:pPr>
      <w:spacing w:after="0" w:line="240" w:lineRule="auto"/>
    </w:pPr>
    <w:rPr>
      <w:color w:val="404040"/>
    </w:rPr>
  </w:style>
  <w:style w:type="table" w:customStyle="1" w:styleId="209">
    <w:name w:val="Lined - Accent 3"/>
    <w:qFormat/>
    <w:uiPriority w:val="99"/>
    <w:pPr>
      <w:spacing w:after="0" w:line="240" w:lineRule="auto"/>
    </w:pPr>
    <w:rPr>
      <w:color w:val="404040"/>
    </w:rPr>
  </w:style>
  <w:style w:type="table" w:customStyle="1" w:styleId="210">
    <w:name w:val="Lined - Accent 4"/>
    <w:qFormat/>
    <w:uiPriority w:val="99"/>
    <w:pPr>
      <w:spacing w:after="0" w:line="240" w:lineRule="auto"/>
    </w:pPr>
    <w:rPr>
      <w:color w:val="404040"/>
    </w:rPr>
  </w:style>
  <w:style w:type="table" w:customStyle="1" w:styleId="211">
    <w:name w:val="Lined - Accent 5"/>
    <w:qFormat/>
    <w:uiPriority w:val="99"/>
    <w:pPr>
      <w:spacing w:after="0" w:line="240" w:lineRule="auto"/>
    </w:pPr>
    <w:rPr>
      <w:color w:val="404040"/>
    </w:rPr>
  </w:style>
  <w:style w:type="table" w:customStyle="1" w:styleId="212">
    <w:name w:val="Lined - Accent 6"/>
    <w:qFormat/>
    <w:uiPriority w:val="99"/>
    <w:pPr>
      <w:spacing w:after="0" w:line="240" w:lineRule="auto"/>
    </w:pPr>
    <w:rPr>
      <w:color w:val="404040"/>
    </w:rPr>
  </w:style>
  <w:style w:type="table" w:customStyle="1" w:styleId="213">
    <w:name w:val="Bordered &amp; Lined - Accent"/>
    <w:qFormat/>
    <w:uiPriority w:val="99"/>
    <w:pPr>
      <w:spacing w:after="0" w:line="240" w:lineRule="auto"/>
    </w:pPr>
    <w:rPr>
      <w:color w:val="404040"/>
    </w:rPr>
  </w:style>
  <w:style w:type="table" w:customStyle="1" w:styleId="214">
    <w:name w:val="Bordered &amp; Lined - Accent 1"/>
    <w:qFormat/>
    <w:uiPriority w:val="99"/>
    <w:pPr>
      <w:spacing w:after="0" w:line="240" w:lineRule="auto"/>
    </w:pPr>
    <w:rPr>
      <w:color w:val="404040"/>
    </w:rPr>
  </w:style>
  <w:style w:type="table" w:customStyle="1" w:styleId="215">
    <w:name w:val="Bordered &amp; Lined - Accent 2"/>
    <w:qFormat/>
    <w:uiPriority w:val="99"/>
    <w:pPr>
      <w:spacing w:after="0" w:line="240" w:lineRule="auto"/>
    </w:pPr>
    <w:rPr>
      <w:color w:val="404040"/>
    </w:rPr>
  </w:style>
  <w:style w:type="table" w:customStyle="1" w:styleId="216">
    <w:name w:val="Bordered &amp; Lined - Accent 3"/>
    <w:qFormat/>
    <w:uiPriority w:val="99"/>
    <w:pPr>
      <w:spacing w:after="0" w:line="240" w:lineRule="auto"/>
    </w:pPr>
    <w:rPr>
      <w:color w:val="404040"/>
    </w:rPr>
  </w:style>
  <w:style w:type="table" w:customStyle="1" w:styleId="217">
    <w:name w:val="Bordered &amp; Lined - Accent 4"/>
    <w:qFormat/>
    <w:uiPriority w:val="99"/>
    <w:pPr>
      <w:spacing w:after="0" w:line="240" w:lineRule="auto"/>
    </w:pPr>
    <w:rPr>
      <w:color w:val="404040"/>
    </w:rPr>
  </w:style>
  <w:style w:type="table" w:customStyle="1" w:styleId="218">
    <w:name w:val="Bordered &amp; Lined - Accent 5"/>
    <w:qFormat/>
    <w:uiPriority w:val="99"/>
    <w:pPr>
      <w:spacing w:after="0" w:line="240" w:lineRule="auto"/>
    </w:pPr>
    <w:rPr>
      <w:color w:val="404040"/>
    </w:rPr>
  </w:style>
  <w:style w:type="table" w:customStyle="1" w:styleId="219">
    <w:name w:val="Bordered &amp; Lined - Accent 6"/>
    <w:qFormat/>
    <w:uiPriority w:val="99"/>
    <w:pPr>
      <w:spacing w:after="0" w:line="240" w:lineRule="auto"/>
    </w:pPr>
    <w:rPr>
      <w:color w:val="404040"/>
    </w:rPr>
  </w:style>
  <w:style w:type="table" w:customStyle="1" w:styleId="220">
    <w:name w:val="Bordered"/>
    <w:qFormat/>
    <w:uiPriority w:val="99"/>
    <w:pPr>
      <w:spacing w:after="0" w:line="240" w:lineRule="auto"/>
    </w:pPr>
  </w:style>
  <w:style w:type="table" w:customStyle="1" w:styleId="221">
    <w:name w:val="Bordered - Accent 1"/>
    <w:qFormat/>
    <w:uiPriority w:val="99"/>
    <w:pPr>
      <w:spacing w:after="0" w:line="240" w:lineRule="auto"/>
    </w:pPr>
  </w:style>
  <w:style w:type="table" w:customStyle="1" w:styleId="222">
    <w:name w:val="Bordered - Accent 2"/>
    <w:qFormat/>
    <w:uiPriority w:val="99"/>
    <w:pPr>
      <w:spacing w:after="0" w:line="240" w:lineRule="auto"/>
    </w:pPr>
  </w:style>
  <w:style w:type="table" w:customStyle="1" w:styleId="223">
    <w:name w:val="Bordered - Accent 3"/>
    <w:qFormat/>
    <w:uiPriority w:val="99"/>
    <w:pPr>
      <w:spacing w:after="0" w:line="240" w:lineRule="auto"/>
    </w:pPr>
  </w:style>
  <w:style w:type="table" w:customStyle="1" w:styleId="224">
    <w:name w:val="Bordered - Accent 4"/>
    <w:qFormat/>
    <w:uiPriority w:val="99"/>
    <w:pPr>
      <w:spacing w:after="0" w:line="240" w:lineRule="auto"/>
    </w:pPr>
  </w:style>
  <w:style w:type="table" w:customStyle="1" w:styleId="225">
    <w:name w:val="Bordered - Accent 5"/>
    <w:qFormat/>
    <w:uiPriority w:val="99"/>
    <w:pPr>
      <w:spacing w:after="0" w:line="240" w:lineRule="auto"/>
    </w:pPr>
  </w:style>
  <w:style w:type="table" w:customStyle="1" w:styleId="226">
    <w:name w:val="Bordered - Accent 6"/>
    <w:qFormat/>
    <w:uiPriority w:val="99"/>
    <w:pPr>
      <w:spacing w:after="0" w:line="240" w:lineRule="auto"/>
    </w:pPr>
  </w:style>
  <w:style w:type="paragraph" w:customStyle="1" w:styleId="227">
    <w:name w:val="TOC Heading"/>
    <w:unhideWhenUsed/>
    <w:qFormat/>
    <w:uiPriority w:val="39"/>
    <w:rPr>
      <w:rFonts w:hint="default" w:ascii="Times New Roman" w:hAnsi="Times New Roman" w:eastAsia="宋体" w:cs="Times New Roman"/>
    </w:rPr>
  </w:style>
  <w:style w:type="paragraph" w:customStyle="1" w:styleId="228">
    <w:name w:val="标题 11"/>
    <w:basedOn w:val="1"/>
    <w:next w:val="1"/>
    <w:link w:val="229"/>
    <w:qFormat/>
    <w:uiPriority w:val="0"/>
    <w:pPr>
      <w:keepNext/>
      <w:keepLines/>
      <w:numPr>
        <w:ilvl w:val="0"/>
        <w:numId w:val="1"/>
      </w:numPr>
      <w:spacing w:before="340" w:after="330" w:line="578" w:lineRule="auto"/>
      <w:jc w:val="center"/>
      <w:outlineLvl w:val="0"/>
    </w:pPr>
    <w:rPr>
      <w:rFonts w:ascii="黑体" w:eastAsia="黑体"/>
      <w:b/>
      <w:bCs/>
      <w:sz w:val="44"/>
      <w:szCs w:val="44"/>
      <w:lang w:val="en-US" w:eastAsia="en-US"/>
    </w:rPr>
  </w:style>
  <w:style w:type="character" w:customStyle="1" w:styleId="229">
    <w:name w:val="标题 1 Char"/>
    <w:link w:val="228"/>
    <w:qFormat/>
    <w:uiPriority w:val="0"/>
    <w:rPr>
      <w:rFonts w:ascii="黑体" w:eastAsia="黑体"/>
      <w:b/>
      <w:bCs/>
      <w:sz w:val="44"/>
      <w:szCs w:val="44"/>
    </w:rPr>
  </w:style>
  <w:style w:type="paragraph" w:customStyle="1" w:styleId="230">
    <w:name w:val="标题 21"/>
    <w:basedOn w:val="1"/>
    <w:next w:val="231"/>
    <w:link w:val="232"/>
    <w:qFormat/>
    <w:uiPriority w:val="0"/>
    <w:pPr>
      <w:keepNext/>
      <w:keepLines/>
      <w:numPr>
        <w:ilvl w:val="1"/>
        <w:numId w:val="1"/>
      </w:numPr>
      <w:spacing w:before="260" w:after="260" w:line="416" w:lineRule="auto"/>
      <w:outlineLvl w:val="1"/>
    </w:pPr>
    <w:rPr>
      <w:rFonts w:ascii="Arial" w:hAnsi="Arial" w:eastAsia="黑体"/>
      <w:b/>
      <w:bCs/>
      <w:sz w:val="32"/>
      <w:szCs w:val="32"/>
      <w:lang w:val="en-US" w:eastAsia="en-US"/>
    </w:rPr>
  </w:style>
  <w:style w:type="paragraph" w:customStyle="1" w:styleId="231">
    <w:name w:val="正文缩进1"/>
    <w:basedOn w:val="1"/>
    <w:link w:val="233"/>
    <w:qFormat/>
    <w:uiPriority w:val="0"/>
    <w:pPr>
      <w:widowControl/>
      <w:ind w:firstLine="420"/>
      <w:jc w:val="left"/>
    </w:pPr>
    <w:rPr>
      <w:sz w:val="20"/>
      <w:szCs w:val="20"/>
    </w:rPr>
  </w:style>
  <w:style w:type="character" w:customStyle="1" w:styleId="232">
    <w:name w:val="标题 2 Char"/>
    <w:link w:val="230"/>
    <w:qFormat/>
    <w:uiPriority w:val="0"/>
    <w:rPr>
      <w:rFonts w:ascii="Arial" w:hAnsi="Arial" w:eastAsia="黑体"/>
      <w:b/>
      <w:bCs/>
      <w:sz w:val="32"/>
      <w:szCs w:val="32"/>
    </w:rPr>
  </w:style>
  <w:style w:type="character" w:customStyle="1" w:styleId="233">
    <w:name w:val="正文缩进 Char"/>
    <w:link w:val="231"/>
    <w:qFormat/>
    <w:uiPriority w:val="0"/>
    <w:rPr>
      <w:rFonts w:ascii="Times New Roman" w:hAnsi="Times New Roman" w:eastAsia="宋体" w:cs="Times New Roman"/>
      <w:lang w:val="en-US" w:eastAsia="zh-CN" w:bidi="ar-SA"/>
    </w:rPr>
  </w:style>
  <w:style w:type="paragraph" w:customStyle="1" w:styleId="234">
    <w:name w:val="标题 311"/>
    <w:basedOn w:val="1"/>
    <w:next w:val="231"/>
    <w:link w:val="235"/>
    <w:qFormat/>
    <w:uiPriority w:val="0"/>
    <w:pPr>
      <w:keepNext/>
      <w:keepLines/>
      <w:spacing w:before="260" w:after="260" w:line="416" w:lineRule="auto"/>
      <w:outlineLvl w:val="2"/>
    </w:pPr>
    <w:rPr>
      <w:rFonts w:ascii="黑体" w:eastAsia="黑体"/>
      <w:b/>
      <w:bCs/>
      <w:sz w:val="32"/>
      <w:szCs w:val="32"/>
    </w:rPr>
  </w:style>
  <w:style w:type="character" w:customStyle="1" w:styleId="235">
    <w:name w:val="标题 3 Char"/>
    <w:link w:val="234"/>
    <w:qFormat/>
    <w:uiPriority w:val="0"/>
    <w:rPr>
      <w:rFonts w:ascii="黑体" w:hAnsi="Times New Roman" w:eastAsia="黑体" w:cs="Times New Roman"/>
      <w:b/>
      <w:bCs/>
      <w:sz w:val="32"/>
      <w:szCs w:val="32"/>
      <w:lang w:val="en-US" w:eastAsia="zh-CN" w:bidi="ar-SA"/>
    </w:rPr>
  </w:style>
  <w:style w:type="paragraph" w:customStyle="1" w:styleId="236">
    <w:name w:val="标题 41"/>
    <w:basedOn w:val="237"/>
    <w:next w:val="239"/>
    <w:link w:val="241"/>
    <w:qFormat/>
    <w:uiPriority w:val="0"/>
    <w:pPr>
      <w:keepNext/>
      <w:keepLines/>
      <w:numPr>
        <w:ilvl w:val="4"/>
        <w:numId w:val="1"/>
      </w:numPr>
      <w:spacing w:before="280" w:after="290" w:line="376" w:lineRule="auto"/>
      <w:outlineLvl w:val="3"/>
    </w:pPr>
    <w:rPr>
      <w:rFonts w:ascii="Arial" w:hAnsi="Arial" w:eastAsia="黑体"/>
      <w:b/>
      <w:bCs/>
      <w:sz w:val="28"/>
      <w:szCs w:val="28"/>
      <w:lang w:val="en-US" w:eastAsia="en-US"/>
    </w:rPr>
  </w:style>
  <w:style w:type="paragraph" w:customStyle="1" w:styleId="237">
    <w:name w:val="正文12"/>
    <w:next w:val="238"/>
    <w:qFormat/>
    <w:uiPriority w:val="0"/>
    <w:pPr>
      <w:widowControl w:val="0"/>
      <w:spacing w:line="360" w:lineRule="auto"/>
      <w:ind w:firstLine="723"/>
      <w:jc w:val="both"/>
    </w:pPr>
    <w:rPr>
      <w:rFonts w:hint="default" w:ascii="Times New Roman" w:hAnsi="Times New Roman" w:eastAsia="宋体" w:cs="Times New Roman"/>
      <w:sz w:val="24"/>
      <w:szCs w:val="24"/>
      <w:lang w:val="en-US" w:eastAsia="zh-CN" w:bidi="ar-SA"/>
    </w:rPr>
  </w:style>
  <w:style w:type="paragraph" w:customStyle="1" w:styleId="238">
    <w:name w:val="正文文本111"/>
    <w:basedOn w:val="237"/>
    <w:next w:val="237"/>
    <w:qFormat/>
    <w:uiPriority w:val="0"/>
  </w:style>
  <w:style w:type="paragraph" w:customStyle="1" w:styleId="239">
    <w:name w:val="正文11"/>
    <w:next w:val="24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40">
    <w:name w:val="文本块1"/>
    <w:basedOn w:val="1"/>
    <w:next w:val="236"/>
    <w:qFormat/>
    <w:uiPriority w:val="0"/>
    <w:pPr>
      <w:ind w:left="420" w:right="33"/>
      <w:jc w:val="left"/>
    </w:pPr>
    <w:rPr>
      <w:rFonts w:ascii="Times New Roman" w:hAnsi="Times New Roman" w:eastAsia="宋体" w:cs="Times New Roman"/>
      <w:sz w:val="24"/>
      <w:szCs w:val="20"/>
    </w:rPr>
  </w:style>
  <w:style w:type="character" w:customStyle="1" w:styleId="241">
    <w:name w:val="标题 4 Char"/>
    <w:link w:val="236"/>
    <w:qFormat/>
    <w:uiPriority w:val="0"/>
    <w:rPr>
      <w:rFonts w:ascii="Arial" w:hAnsi="Arial" w:eastAsia="黑体"/>
      <w:b/>
      <w:bCs/>
      <w:sz w:val="28"/>
      <w:szCs w:val="28"/>
    </w:rPr>
  </w:style>
  <w:style w:type="paragraph" w:customStyle="1" w:styleId="242">
    <w:name w:val="标题 51"/>
    <w:basedOn w:val="1"/>
    <w:next w:val="1"/>
    <w:link w:val="243"/>
    <w:qFormat/>
    <w:uiPriority w:val="0"/>
    <w:pPr>
      <w:keepNext/>
      <w:keepLines/>
      <w:numPr>
        <w:ilvl w:val="5"/>
        <w:numId w:val="1"/>
      </w:numPr>
      <w:spacing w:before="280" w:after="290" w:line="376" w:lineRule="auto"/>
      <w:outlineLvl w:val="4"/>
    </w:pPr>
    <w:rPr>
      <w:rFonts w:ascii="黑体" w:eastAsia="黑体"/>
      <w:b/>
      <w:bCs/>
      <w:sz w:val="28"/>
      <w:szCs w:val="28"/>
      <w:lang w:val="en-US" w:eastAsia="en-US"/>
    </w:rPr>
  </w:style>
  <w:style w:type="character" w:customStyle="1" w:styleId="243">
    <w:name w:val="标题 5 Char"/>
    <w:link w:val="242"/>
    <w:qFormat/>
    <w:uiPriority w:val="0"/>
    <w:rPr>
      <w:rFonts w:ascii="黑体" w:eastAsia="黑体"/>
      <w:b/>
      <w:bCs/>
      <w:sz w:val="28"/>
      <w:szCs w:val="28"/>
    </w:rPr>
  </w:style>
  <w:style w:type="paragraph" w:customStyle="1" w:styleId="244">
    <w:name w:val="标题 61"/>
    <w:basedOn w:val="1"/>
    <w:next w:val="1"/>
    <w:link w:val="245"/>
    <w:qFormat/>
    <w:uiPriority w:val="0"/>
    <w:pPr>
      <w:keepNext/>
      <w:keepLines/>
      <w:tabs>
        <w:tab w:val="left" w:pos="1152"/>
      </w:tabs>
      <w:spacing w:before="240" w:after="64" w:line="320" w:lineRule="atLeast"/>
      <w:ind w:left="1152" w:hanging="1152"/>
      <w:outlineLvl w:val="5"/>
    </w:pPr>
    <w:rPr>
      <w:rFonts w:ascii="Arial" w:hAnsi="Arial" w:eastAsia="黑体"/>
      <w:b/>
      <w:sz w:val="24"/>
      <w:lang w:val="en-US" w:eastAsia="en-US"/>
    </w:rPr>
  </w:style>
  <w:style w:type="character" w:customStyle="1" w:styleId="245">
    <w:name w:val="标题 6 Char"/>
    <w:link w:val="244"/>
    <w:qFormat/>
    <w:uiPriority w:val="0"/>
    <w:rPr>
      <w:rFonts w:ascii="Arial" w:hAnsi="Arial" w:eastAsia="黑体" w:cs="Times New Roman"/>
      <w:b/>
      <w:sz w:val="24"/>
      <w:szCs w:val="24"/>
    </w:rPr>
  </w:style>
  <w:style w:type="paragraph" w:customStyle="1" w:styleId="246">
    <w:name w:val="标题 71"/>
    <w:basedOn w:val="1"/>
    <w:next w:val="1"/>
    <w:link w:val="247"/>
    <w:qFormat/>
    <w:uiPriority w:val="0"/>
    <w:pPr>
      <w:keepNext/>
      <w:keepLines/>
      <w:tabs>
        <w:tab w:val="left" w:pos="1296"/>
      </w:tabs>
      <w:spacing w:before="240" w:after="64" w:line="320" w:lineRule="atLeast"/>
      <w:ind w:left="1296" w:hanging="1296"/>
      <w:outlineLvl w:val="6"/>
    </w:pPr>
    <w:rPr>
      <w:b/>
      <w:sz w:val="24"/>
      <w:lang w:val="en-US" w:eastAsia="en-US"/>
    </w:rPr>
  </w:style>
  <w:style w:type="character" w:customStyle="1" w:styleId="247">
    <w:name w:val="标题 7 Char"/>
    <w:link w:val="246"/>
    <w:qFormat/>
    <w:uiPriority w:val="0"/>
    <w:rPr>
      <w:rFonts w:ascii="Times New Roman" w:hAnsi="Times New Roman" w:eastAsia="宋体" w:cs="Times New Roman"/>
      <w:b/>
      <w:sz w:val="24"/>
      <w:szCs w:val="24"/>
    </w:rPr>
  </w:style>
  <w:style w:type="paragraph" w:customStyle="1" w:styleId="248">
    <w:name w:val="标题 81"/>
    <w:basedOn w:val="1"/>
    <w:next w:val="1"/>
    <w:link w:val="249"/>
    <w:qFormat/>
    <w:uiPriority w:val="0"/>
    <w:pPr>
      <w:keepNext/>
      <w:keepLines/>
      <w:tabs>
        <w:tab w:val="left" w:pos="1440"/>
      </w:tabs>
      <w:spacing w:before="240" w:after="64" w:line="320" w:lineRule="atLeast"/>
      <w:ind w:left="1440" w:hanging="1440"/>
      <w:outlineLvl w:val="7"/>
    </w:pPr>
    <w:rPr>
      <w:rFonts w:ascii="Arial" w:hAnsi="Arial" w:eastAsia="黑体"/>
      <w:sz w:val="24"/>
      <w:lang w:val="en-US" w:eastAsia="en-US"/>
    </w:rPr>
  </w:style>
  <w:style w:type="character" w:customStyle="1" w:styleId="249">
    <w:name w:val="标题 8 Char"/>
    <w:link w:val="248"/>
    <w:qFormat/>
    <w:uiPriority w:val="0"/>
    <w:rPr>
      <w:rFonts w:ascii="Arial" w:hAnsi="Arial" w:eastAsia="黑体" w:cs="Times New Roman"/>
      <w:sz w:val="24"/>
      <w:szCs w:val="24"/>
    </w:rPr>
  </w:style>
  <w:style w:type="paragraph" w:customStyle="1" w:styleId="250">
    <w:name w:val="标题 91"/>
    <w:basedOn w:val="1"/>
    <w:next w:val="1"/>
    <w:link w:val="251"/>
    <w:qFormat/>
    <w:uiPriority w:val="0"/>
    <w:pPr>
      <w:keepNext/>
      <w:keepLines/>
      <w:tabs>
        <w:tab w:val="left" w:pos="1584"/>
      </w:tabs>
      <w:spacing w:before="240" w:after="64" w:line="320" w:lineRule="atLeast"/>
      <w:ind w:left="1584" w:hanging="1584"/>
      <w:outlineLvl w:val="8"/>
    </w:pPr>
    <w:rPr>
      <w:rFonts w:ascii="Arial" w:hAnsi="Arial" w:eastAsia="黑体"/>
      <w:lang w:val="en-US" w:eastAsia="en-US"/>
    </w:rPr>
  </w:style>
  <w:style w:type="character" w:customStyle="1" w:styleId="251">
    <w:name w:val="标题 9 Char"/>
    <w:link w:val="250"/>
    <w:qFormat/>
    <w:uiPriority w:val="0"/>
    <w:rPr>
      <w:rFonts w:ascii="Arial" w:hAnsi="Arial" w:eastAsia="黑体" w:cs="Times New Roman"/>
      <w:sz w:val="21"/>
      <w:szCs w:val="24"/>
    </w:rPr>
  </w:style>
  <w:style w:type="character" w:customStyle="1" w:styleId="252">
    <w:name w:val="默认段落字体1"/>
    <w:link w:val="1"/>
    <w:qFormat/>
    <w:uiPriority w:val="0"/>
    <w:rPr>
      <w:rFonts w:ascii="Times New Roman" w:hAnsi="Times New Roman" w:eastAsia="宋体" w:cs="Times New Roman"/>
    </w:rPr>
  </w:style>
  <w:style w:type="table" w:customStyle="1" w:styleId="253">
    <w:name w:val="普通表格1"/>
    <w:unhideWhenUsed/>
    <w:qFormat/>
    <w:uiPriority w:val="99"/>
  </w:style>
  <w:style w:type="paragraph" w:customStyle="1" w:styleId="254">
    <w:name w:val="标题 31"/>
    <w:basedOn w:val="1"/>
    <w:next w:val="1"/>
    <w:qFormat/>
    <w:uiPriority w:val="0"/>
    <w:pPr>
      <w:keepNext/>
      <w:keepLines/>
      <w:widowControl/>
      <w:tabs>
        <w:tab w:val="left" w:pos="720"/>
      </w:tabs>
      <w:spacing w:before="120" w:after="120" w:line="360" w:lineRule="auto"/>
      <w:ind w:left="720" w:hanging="720"/>
      <w:jc w:val="center"/>
      <w:outlineLvl w:val="2"/>
    </w:pPr>
    <w:rPr>
      <w:rFonts w:ascii="Times New Roman" w:hAnsi="Times New Roman" w:eastAsia="宋体" w:cs="Times New Roman"/>
      <w:b/>
      <w:sz w:val="32"/>
      <w:szCs w:val="20"/>
    </w:rPr>
  </w:style>
  <w:style w:type="paragraph" w:customStyle="1" w:styleId="255">
    <w:name w:val="列表 31"/>
    <w:basedOn w:val="1"/>
    <w:qFormat/>
    <w:uiPriority w:val="0"/>
    <w:pPr>
      <w:ind w:left="1260" w:hanging="420"/>
    </w:pPr>
    <w:rPr>
      <w:rFonts w:ascii="Times New Roman" w:hAnsi="宋体" w:eastAsia="宋体" w:cs="Times New Roman"/>
      <w:color w:val="000000"/>
      <w:spacing w:val="-8"/>
      <w:szCs w:val="20"/>
    </w:rPr>
  </w:style>
  <w:style w:type="paragraph" w:customStyle="1" w:styleId="256">
    <w:name w:val="目录 71"/>
    <w:basedOn w:val="1"/>
    <w:next w:val="1"/>
    <w:qFormat/>
    <w:uiPriority w:val="0"/>
    <w:pPr>
      <w:spacing w:line="288" w:lineRule="auto"/>
      <w:ind w:left="1260" w:firstLine="420"/>
      <w:jc w:val="left"/>
    </w:pPr>
    <w:rPr>
      <w:rFonts w:ascii="Times New Roman" w:hAnsi="Times New Roman" w:eastAsia="宋体" w:cs="Times New Roman"/>
      <w:sz w:val="18"/>
      <w:szCs w:val="18"/>
    </w:rPr>
  </w:style>
  <w:style w:type="paragraph" w:customStyle="1" w:styleId="257">
    <w:name w:val="索引 81"/>
    <w:basedOn w:val="1"/>
    <w:next w:val="1"/>
    <w:qFormat/>
    <w:uiPriority w:val="0"/>
    <w:pPr>
      <w:ind w:left="1400"/>
    </w:pPr>
    <w:rPr>
      <w:rFonts w:ascii="Times New Roman" w:hAnsi="Times New Roman" w:eastAsia="宋体" w:cs="Times New Roman"/>
      <w:szCs w:val="20"/>
    </w:rPr>
  </w:style>
  <w:style w:type="paragraph" w:customStyle="1" w:styleId="258">
    <w:name w:val="题注1"/>
    <w:basedOn w:val="1"/>
    <w:next w:val="1"/>
    <w:qFormat/>
    <w:uiPriority w:val="0"/>
    <w:rPr>
      <w:rFonts w:ascii="Arial" w:hAnsi="Arial" w:eastAsia="黑体" w:cs="Arial"/>
      <w:sz w:val="20"/>
      <w:szCs w:val="20"/>
    </w:rPr>
  </w:style>
  <w:style w:type="paragraph" w:customStyle="1" w:styleId="259">
    <w:name w:val="索引 51"/>
    <w:basedOn w:val="1"/>
    <w:next w:val="260"/>
    <w:qFormat/>
    <w:uiPriority w:val="0"/>
    <w:pPr>
      <w:ind w:left="800"/>
    </w:pPr>
    <w:rPr>
      <w:rFonts w:ascii="Times New Roman" w:hAnsi="Times New Roman" w:eastAsia="宋体" w:cs="Times New Roman"/>
      <w:szCs w:val="20"/>
    </w:rPr>
  </w:style>
  <w:style w:type="paragraph" w:customStyle="1" w:styleId="260">
    <w:name w:val="正文1"/>
    <w:basedOn w:val="261"/>
    <w:next w:val="264"/>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61">
    <w:name w:val="正文111"/>
    <w:next w:val="262"/>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62">
    <w:name w:val="正文文本缩进1"/>
    <w:basedOn w:val="1"/>
    <w:next w:val="263"/>
    <w:link w:val="279"/>
    <w:qFormat/>
    <w:uiPriority w:val="0"/>
    <w:pPr>
      <w:widowControl/>
      <w:spacing w:line="300" w:lineRule="auto"/>
      <w:ind w:left="156"/>
    </w:pPr>
    <w:rPr>
      <w:rFonts w:ascii="仿宋_GB2312" w:eastAsia="仿宋_GB2312"/>
      <w:sz w:val="28"/>
      <w:szCs w:val="20"/>
    </w:rPr>
  </w:style>
  <w:style w:type="paragraph" w:customStyle="1" w:styleId="263">
    <w:name w:val="寄信人地址1"/>
    <w:basedOn w:val="239"/>
    <w:qFormat/>
    <w:uiPriority w:val="0"/>
    <w:rPr>
      <w:rFonts w:ascii="Arial" w:hAnsi="Arial"/>
    </w:rPr>
  </w:style>
  <w:style w:type="paragraph" w:customStyle="1" w:styleId="264">
    <w:name w:val="脚注文本1"/>
    <w:basedOn w:val="1"/>
    <w:next w:val="259"/>
    <w:link w:val="307"/>
    <w:qFormat/>
    <w:uiPriority w:val="0"/>
    <w:pPr>
      <w:spacing w:after="60" w:line="360" w:lineRule="exact"/>
      <w:ind w:firstLine="425"/>
      <w:jc w:val="left"/>
    </w:pPr>
    <w:rPr>
      <w:sz w:val="18"/>
      <w:szCs w:val="18"/>
      <w:lang w:val="en-US" w:eastAsia="en-US"/>
    </w:rPr>
  </w:style>
  <w:style w:type="paragraph" w:customStyle="1" w:styleId="265">
    <w:name w:val="列表项目符号1"/>
    <w:basedOn w:val="1"/>
    <w:qFormat/>
    <w:uiPriority w:val="0"/>
    <w:pPr>
      <w:tabs>
        <w:tab w:val="left" w:pos="360"/>
      </w:tabs>
      <w:ind w:left="360" w:firstLine="200"/>
    </w:pPr>
    <w:rPr>
      <w:rFonts w:ascii="Times New Roman" w:hAnsi="宋体" w:eastAsia="宋体" w:cs="Times New Roman"/>
      <w:color w:val="000000"/>
      <w:spacing w:val="-8"/>
      <w:szCs w:val="20"/>
    </w:rPr>
  </w:style>
  <w:style w:type="paragraph" w:customStyle="1" w:styleId="266">
    <w:name w:val="文档结构图1"/>
    <w:basedOn w:val="1"/>
    <w:link w:val="267"/>
    <w:qFormat/>
    <w:uiPriority w:val="0"/>
    <w:pPr>
      <w:shd w:val="clear" w:color="auto" w:fill="000080"/>
    </w:pPr>
  </w:style>
  <w:style w:type="character" w:customStyle="1" w:styleId="267">
    <w:name w:val="文档结构图 Char"/>
    <w:link w:val="266"/>
    <w:qFormat/>
    <w:uiPriority w:val="0"/>
    <w:rPr>
      <w:rFonts w:ascii="Times New Roman" w:hAnsi="Times New Roman" w:eastAsia="宋体" w:cs="Times New Roman"/>
      <w:sz w:val="21"/>
      <w:szCs w:val="24"/>
      <w:lang w:val="en-US" w:eastAsia="zh-CN" w:bidi="ar-SA"/>
    </w:rPr>
  </w:style>
  <w:style w:type="paragraph" w:customStyle="1" w:styleId="268">
    <w:name w:val="批注文字1"/>
    <w:basedOn w:val="1"/>
    <w:link w:val="269"/>
    <w:qFormat/>
    <w:uiPriority w:val="0"/>
    <w:pPr>
      <w:jc w:val="left"/>
    </w:pPr>
    <w:rPr>
      <w:lang w:val="en-US" w:eastAsia="en-US"/>
    </w:rPr>
  </w:style>
  <w:style w:type="character" w:customStyle="1" w:styleId="269">
    <w:name w:val="批注文字 Char"/>
    <w:link w:val="268"/>
    <w:qFormat/>
    <w:uiPriority w:val="0"/>
    <w:rPr>
      <w:rFonts w:ascii="Times New Roman" w:hAnsi="Times New Roman" w:eastAsia="宋体" w:cs="Times New Roman"/>
      <w:sz w:val="21"/>
      <w:szCs w:val="24"/>
    </w:rPr>
  </w:style>
  <w:style w:type="paragraph" w:customStyle="1" w:styleId="270">
    <w:name w:val="索引 61"/>
    <w:basedOn w:val="1"/>
    <w:next w:val="1"/>
    <w:qFormat/>
    <w:uiPriority w:val="0"/>
    <w:pPr>
      <w:ind w:left="1000"/>
    </w:pPr>
    <w:rPr>
      <w:rFonts w:ascii="Times New Roman" w:hAnsi="Times New Roman" w:eastAsia="宋体" w:cs="Times New Roman"/>
      <w:szCs w:val="20"/>
    </w:rPr>
  </w:style>
  <w:style w:type="paragraph" w:customStyle="1" w:styleId="271">
    <w:name w:val="称呼1"/>
    <w:basedOn w:val="1"/>
    <w:next w:val="1"/>
    <w:link w:val="272"/>
    <w:qFormat/>
    <w:uiPriority w:val="0"/>
    <w:pPr>
      <w:spacing w:after="20" w:line="288" w:lineRule="auto"/>
      <w:ind w:firstLine="420"/>
    </w:pPr>
    <w:rPr>
      <w:sz w:val="28"/>
      <w:lang w:val="en-US" w:eastAsia="en-US"/>
    </w:rPr>
  </w:style>
  <w:style w:type="character" w:customStyle="1" w:styleId="272">
    <w:name w:val="称呼 Char"/>
    <w:link w:val="271"/>
    <w:qFormat/>
    <w:uiPriority w:val="0"/>
    <w:rPr>
      <w:rFonts w:ascii="Times New Roman" w:hAnsi="Times New Roman" w:eastAsia="宋体" w:cs="Times New Roman"/>
      <w:sz w:val="28"/>
      <w:szCs w:val="24"/>
    </w:rPr>
  </w:style>
  <w:style w:type="paragraph" w:customStyle="1" w:styleId="273">
    <w:name w:val="正文文本 31"/>
    <w:basedOn w:val="1"/>
    <w:link w:val="274"/>
    <w:qFormat/>
    <w:uiPriority w:val="0"/>
    <w:pPr>
      <w:spacing w:after="20" w:line="288" w:lineRule="auto"/>
      <w:jc w:val="center"/>
    </w:pPr>
    <w:rPr>
      <w:sz w:val="24"/>
      <w:lang w:val="en-US" w:eastAsia="en-US"/>
    </w:rPr>
  </w:style>
  <w:style w:type="character" w:customStyle="1" w:styleId="274">
    <w:name w:val="正文文本 3 Char"/>
    <w:link w:val="273"/>
    <w:qFormat/>
    <w:uiPriority w:val="0"/>
    <w:rPr>
      <w:sz w:val="24"/>
      <w:szCs w:val="24"/>
    </w:rPr>
  </w:style>
  <w:style w:type="paragraph" w:customStyle="1" w:styleId="275">
    <w:name w:val="结束语1"/>
    <w:basedOn w:val="1"/>
    <w:link w:val="276"/>
    <w:qFormat/>
    <w:uiPriority w:val="0"/>
    <w:pPr>
      <w:spacing w:after="20" w:line="288" w:lineRule="auto"/>
      <w:ind w:left="100" w:firstLine="420"/>
    </w:pPr>
    <w:rPr>
      <w:sz w:val="28"/>
      <w:lang w:val="en-US" w:eastAsia="en-US"/>
    </w:rPr>
  </w:style>
  <w:style w:type="character" w:customStyle="1" w:styleId="276">
    <w:name w:val="结束语 Char"/>
    <w:link w:val="275"/>
    <w:qFormat/>
    <w:uiPriority w:val="0"/>
    <w:rPr>
      <w:rFonts w:ascii="Times New Roman" w:hAnsi="Times New Roman" w:eastAsia="宋体" w:cs="Times New Roman"/>
      <w:sz w:val="28"/>
      <w:szCs w:val="24"/>
    </w:rPr>
  </w:style>
  <w:style w:type="paragraph" w:customStyle="1" w:styleId="277">
    <w:name w:val="正文文本11"/>
    <w:basedOn w:val="1"/>
    <w:link w:val="278"/>
    <w:qFormat/>
    <w:uiPriority w:val="0"/>
    <w:rPr>
      <w:rFonts w:ascii="仿宋_GB2312" w:eastAsia="仿宋_GB2312"/>
      <w:sz w:val="28"/>
      <w:szCs w:val="20"/>
      <w:lang w:val="en-US" w:eastAsia="en-US"/>
    </w:rPr>
  </w:style>
  <w:style w:type="character" w:customStyle="1" w:styleId="278">
    <w:name w:val="正文文本 Char"/>
    <w:link w:val="277"/>
    <w:qFormat/>
    <w:uiPriority w:val="0"/>
    <w:rPr>
      <w:rFonts w:ascii="仿宋_GB2312" w:eastAsia="仿宋_GB2312"/>
      <w:sz w:val="28"/>
    </w:rPr>
  </w:style>
  <w:style w:type="character" w:customStyle="1" w:styleId="279">
    <w:name w:val="正文文本缩进 Char"/>
    <w:link w:val="262"/>
    <w:qFormat/>
    <w:uiPriority w:val="0"/>
    <w:rPr>
      <w:rFonts w:ascii="仿宋_GB2312" w:hAnsi="Times New Roman" w:eastAsia="仿宋_GB2312" w:cs="Times New Roman"/>
      <w:sz w:val="28"/>
      <w:lang w:val="en-US" w:eastAsia="zh-CN" w:bidi="ar-SA"/>
    </w:rPr>
  </w:style>
  <w:style w:type="paragraph" w:customStyle="1" w:styleId="280">
    <w:name w:val="列表 21"/>
    <w:basedOn w:val="1"/>
    <w:qFormat/>
    <w:uiPriority w:val="0"/>
    <w:pPr>
      <w:ind w:left="840" w:hanging="420"/>
    </w:pPr>
    <w:rPr>
      <w:rFonts w:ascii="Times New Roman" w:hAnsi="宋体" w:eastAsia="宋体" w:cs="Times New Roman"/>
      <w:color w:val="000000"/>
      <w:spacing w:val="-8"/>
      <w:szCs w:val="20"/>
    </w:rPr>
  </w:style>
  <w:style w:type="paragraph" w:customStyle="1" w:styleId="281">
    <w:name w:val="列表接续1"/>
    <w:basedOn w:val="1"/>
    <w:qFormat/>
    <w:uiPriority w:val="0"/>
    <w:pPr>
      <w:spacing w:after="120"/>
      <w:ind w:left="420" w:firstLine="448"/>
    </w:pPr>
    <w:rPr>
      <w:rFonts w:ascii="Times New Roman" w:hAnsi="宋体" w:eastAsia="宋体" w:cs="Times New Roman"/>
      <w:color w:val="000000"/>
      <w:spacing w:val="-8"/>
      <w:szCs w:val="20"/>
    </w:rPr>
  </w:style>
  <w:style w:type="paragraph" w:customStyle="1" w:styleId="282">
    <w:name w:val="列表项目符号 21"/>
    <w:basedOn w:val="1"/>
    <w:qFormat/>
    <w:uiPriority w:val="0"/>
    <w:pPr>
      <w:tabs>
        <w:tab w:val="left" w:pos="780"/>
      </w:tabs>
      <w:ind w:left="780" w:firstLine="200"/>
    </w:pPr>
    <w:rPr>
      <w:rFonts w:ascii="Times New Roman" w:hAnsi="宋体" w:eastAsia="宋体" w:cs="Times New Roman"/>
      <w:color w:val="000000"/>
      <w:spacing w:val="-8"/>
      <w:szCs w:val="20"/>
    </w:rPr>
  </w:style>
  <w:style w:type="paragraph" w:customStyle="1" w:styleId="283">
    <w:name w:val="索引 41"/>
    <w:basedOn w:val="1"/>
    <w:next w:val="1"/>
    <w:qFormat/>
    <w:uiPriority w:val="0"/>
    <w:pPr>
      <w:ind w:left="600"/>
    </w:pPr>
    <w:rPr>
      <w:rFonts w:ascii="Times New Roman" w:hAnsi="Times New Roman" w:eastAsia="宋体" w:cs="Times New Roman"/>
      <w:szCs w:val="20"/>
    </w:rPr>
  </w:style>
  <w:style w:type="paragraph" w:customStyle="1" w:styleId="284">
    <w:name w:val="目录 51"/>
    <w:basedOn w:val="1"/>
    <w:next w:val="1"/>
    <w:qFormat/>
    <w:uiPriority w:val="0"/>
    <w:pPr>
      <w:spacing w:line="288" w:lineRule="auto"/>
      <w:ind w:left="840" w:firstLine="420"/>
      <w:jc w:val="left"/>
    </w:pPr>
    <w:rPr>
      <w:rFonts w:ascii="Times New Roman" w:hAnsi="Times New Roman" w:eastAsia="宋体" w:cs="Times New Roman"/>
      <w:sz w:val="18"/>
      <w:szCs w:val="18"/>
    </w:rPr>
  </w:style>
  <w:style w:type="paragraph" w:customStyle="1" w:styleId="285">
    <w:name w:val="目录 31"/>
    <w:basedOn w:val="1"/>
    <w:next w:val="1"/>
    <w:qFormat/>
    <w:uiPriority w:val="0"/>
    <w:pPr>
      <w:spacing w:line="288" w:lineRule="auto"/>
      <w:ind w:left="420" w:firstLine="420"/>
      <w:jc w:val="left"/>
    </w:pPr>
    <w:rPr>
      <w:rFonts w:ascii="Times New Roman" w:hAnsi="Times New Roman" w:eastAsia="宋体" w:cs="Times New Roman"/>
      <w:iCs/>
      <w:sz w:val="20"/>
      <w:szCs w:val="20"/>
    </w:rPr>
  </w:style>
  <w:style w:type="paragraph" w:customStyle="1" w:styleId="286">
    <w:name w:val="纯文本11"/>
    <w:basedOn w:val="1"/>
    <w:link w:val="287"/>
    <w:qFormat/>
    <w:uiPriority w:val="0"/>
    <w:rPr>
      <w:rFonts w:ascii="宋体" w:hAnsi="Courier New"/>
      <w:szCs w:val="21"/>
      <w:lang w:val="en-US" w:eastAsia="en-US"/>
    </w:rPr>
  </w:style>
  <w:style w:type="character" w:customStyle="1" w:styleId="287">
    <w:name w:val="纯文本 Char"/>
    <w:link w:val="286"/>
    <w:qFormat/>
    <w:uiPriority w:val="0"/>
    <w:rPr>
      <w:rFonts w:ascii="宋体" w:hAnsi="Courier New" w:eastAsia="宋体" w:cs="Times New Roman"/>
      <w:sz w:val="21"/>
      <w:szCs w:val="21"/>
    </w:rPr>
  </w:style>
  <w:style w:type="paragraph" w:customStyle="1" w:styleId="288">
    <w:name w:val="列表项目符号 51"/>
    <w:basedOn w:val="1"/>
    <w:qFormat/>
    <w:uiPriority w:val="0"/>
    <w:pPr>
      <w:widowControl/>
      <w:numPr>
        <w:ilvl w:val="0"/>
        <w:numId w:val="2"/>
      </w:numPr>
      <w:spacing w:line="360" w:lineRule="exact"/>
    </w:pPr>
    <w:rPr>
      <w:rFonts w:ascii="Times New Roman" w:hAnsi="Times New Roman" w:eastAsia="楷体_GB2312" w:cs="Times New Roman"/>
      <w:sz w:val="24"/>
      <w:szCs w:val="20"/>
    </w:rPr>
  </w:style>
  <w:style w:type="paragraph" w:customStyle="1" w:styleId="289">
    <w:name w:val="目录 81"/>
    <w:basedOn w:val="1"/>
    <w:next w:val="1"/>
    <w:qFormat/>
    <w:uiPriority w:val="0"/>
    <w:pPr>
      <w:spacing w:line="288" w:lineRule="auto"/>
      <w:ind w:left="1470" w:firstLine="420"/>
      <w:jc w:val="left"/>
    </w:pPr>
    <w:rPr>
      <w:rFonts w:ascii="Times New Roman" w:hAnsi="Times New Roman" w:eastAsia="宋体" w:cs="Times New Roman"/>
      <w:sz w:val="18"/>
      <w:szCs w:val="18"/>
    </w:rPr>
  </w:style>
  <w:style w:type="paragraph" w:customStyle="1" w:styleId="290">
    <w:name w:val="索引 31"/>
    <w:basedOn w:val="1"/>
    <w:next w:val="1"/>
    <w:qFormat/>
    <w:uiPriority w:val="0"/>
    <w:pPr>
      <w:ind w:left="400"/>
    </w:pPr>
    <w:rPr>
      <w:rFonts w:ascii="Times New Roman" w:hAnsi="Times New Roman" w:eastAsia="宋体" w:cs="Times New Roman"/>
      <w:szCs w:val="20"/>
    </w:rPr>
  </w:style>
  <w:style w:type="paragraph" w:customStyle="1" w:styleId="291">
    <w:name w:val="日期1"/>
    <w:basedOn w:val="1"/>
    <w:next w:val="1"/>
    <w:link w:val="292"/>
    <w:qFormat/>
    <w:uiPriority w:val="0"/>
    <w:pPr>
      <w:ind w:left="100"/>
    </w:pPr>
    <w:rPr>
      <w:rFonts w:ascii="楷体_GB2312" w:eastAsia="楷体_GB2312"/>
      <w:b/>
      <w:sz w:val="28"/>
      <w:lang w:val="en-US" w:eastAsia="en-US"/>
    </w:rPr>
  </w:style>
  <w:style w:type="character" w:customStyle="1" w:styleId="292">
    <w:name w:val="日期 Char"/>
    <w:link w:val="291"/>
    <w:qFormat/>
    <w:uiPriority w:val="0"/>
    <w:rPr>
      <w:rFonts w:ascii="楷体_GB2312" w:eastAsia="楷体_GB2312"/>
      <w:b/>
      <w:sz w:val="28"/>
      <w:szCs w:val="24"/>
    </w:rPr>
  </w:style>
  <w:style w:type="paragraph" w:customStyle="1" w:styleId="293">
    <w:name w:val="正文文本缩进 21"/>
    <w:basedOn w:val="1"/>
    <w:link w:val="294"/>
    <w:qFormat/>
    <w:uiPriority w:val="0"/>
    <w:pPr>
      <w:tabs>
        <w:tab w:val="left" w:pos="0"/>
        <w:tab w:val="left" w:pos="1134"/>
      </w:tabs>
      <w:spacing w:line="400" w:lineRule="exact"/>
      <w:ind w:firstLine="559"/>
    </w:pPr>
    <w:rPr>
      <w:rFonts w:ascii="楷体_GB2312" w:eastAsia="楷体_GB2312"/>
      <w:sz w:val="24"/>
    </w:rPr>
  </w:style>
  <w:style w:type="character" w:customStyle="1" w:styleId="294">
    <w:name w:val="正文文本缩进 2 Char"/>
    <w:link w:val="293"/>
    <w:qFormat/>
    <w:uiPriority w:val="0"/>
    <w:rPr>
      <w:rFonts w:ascii="楷体_GB2312" w:hAnsi="Times New Roman" w:eastAsia="楷体_GB2312" w:cs="Times New Roman"/>
      <w:sz w:val="24"/>
      <w:szCs w:val="24"/>
      <w:lang w:val="en-US" w:eastAsia="zh-CN" w:bidi="ar-SA"/>
    </w:rPr>
  </w:style>
  <w:style w:type="paragraph" w:customStyle="1" w:styleId="295">
    <w:name w:val="尾注文本1"/>
    <w:basedOn w:val="1"/>
    <w:link w:val="296"/>
    <w:qFormat/>
    <w:uiPriority w:val="0"/>
    <w:pPr>
      <w:jc w:val="left"/>
    </w:pPr>
    <w:rPr>
      <w:lang w:val="en-US" w:eastAsia="en-US"/>
    </w:rPr>
  </w:style>
  <w:style w:type="character" w:customStyle="1" w:styleId="296">
    <w:name w:val="尾注文本 Char"/>
    <w:link w:val="295"/>
    <w:qFormat/>
    <w:uiPriority w:val="0"/>
    <w:rPr>
      <w:rFonts w:ascii="Times New Roman" w:hAnsi="Times New Roman" w:eastAsia="宋体" w:cs="Times New Roman"/>
      <w:sz w:val="21"/>
      <w:szCs w:val="24"/>
    </w:rPr>
  </w:style>
  <w:style w:type="paragraph" w:customStyle="1" w:styleId="297">
    <w:name w:val="批注框文本1"/>
    <w:basedOn w:val="1"/>
    <w:link w:val="298"/>
    <w:qFormat/>
    <w:uiPriority w:val="0"/>
    <w:rPr>
      <w:sz w:val="18"/>
      <w:szCs w:val="18"/>
      <w:lang w:val="en-US" w:eastAsia="en-US"/>
    </w:rPr>
  </w:style>
  <w:style w:type="character" w:customStyle="1" w:styleId="298">
    <w:name w:val="批注框文本 Char"/>
    <w:link w:val="297"/>
    <w:qFormat/>
    <w:uiPriority w:val="0"/>
    <w:rPr>
      <w:rFonts w:ascii="Times New Roman" w:hAnsi="Times New Roman" w:eastAsia="宋体" w:cs="Times New Roman"/>
      <w:sz w:val="18"/>
      <w:szCs w:val="18"/>
    </w:rPr>
  </w:style>
  <w:style w:type="paragraph" w:customStyle="1" w:styleId="299">
    <w:name w:val="页脚1"/>
    <w:basedOn w:val="1"/>
    <w:link w:val="300"/>
    <w:qFormat/>
    <w:uiPriority w:val="0"/>
    <w:pPr>
      <w:tabs>
        <w:tab w:val="center" w:pos="4153"/>
        <w:tab w:val="right" w:pos="8306"/>
      </w:tabs>
      <w:jc w:val="left"/>
    </w:pPr>
    <w:rPr>
      <w:sz w:val="18"/>
      <w:szCs w:val="18"/>
      <w:lang w:val="en-US" w:eastAsia="en-US"/>
    </w:rPr>
  </w:style>
  <w:style w:type="character" w:customStyle="1" w:styleId="300">
    <w:name w:val="页脚 Char"/>
    <w:link w:val="299"/>
    <w:qFormat/>
    <w:uiPriority w:val="0"/>
    <w:rPr>
      <w:rFonts w:ascii="Times New Roman" w:hAnsi="Times New Roman" w:eastAsia="宋体" w:cs="Times New Roman"/>
      <w:sz w:val="18"/>
      <w:szCs w:val="18"/>
    </w:rPr>
  </w:style>
  <w:style w:type="paragraph" w:customStyle="1" w:styleId="301">
    <w:name w:val="页眉11"/>
    <w:basedOn w:val="1"/>
    <w:link w:val="302"/>
    <w:qFormat/>
    <w:uiPriority w:val="99"/>
    <w:pPr>
      <w:pBdr>
        <w:bottom w:val="single" w:color="000000" w:sz="6" w:space="1"/>
      </w:pBdr>
      <w:tabs>
        <w:tab w:val="center" w:pos="4153"/>
        <w:tab w:val="right" w:pos="8306"/>
      </w:tabs>
      <w:jc w:val="center"/>
    </w:pPr>
    <w:rPr>
      <w:sz w:val="18"/>
      <w:szCs w:val="18"/>
      <w:lang w:val="en-US" w:eastAsia="en-US"/>
    </w:rPr>
  </w:style>
  <w:style w:type="character" w:customStyle="1" w:styleId="302">
    <w:name w:val="页眉 Char"/>
    <w:link w:val="301"/>
    <w:qFormat/>
    <w:uiPriority w:val="99"/>
    <w:rPr>
      <w:sz w:val="18"/>
      <w:szCs w:val="18"/>
    </w:rPr>
  </w:style>
  <w:style w:type="paragraph" w:customStyle="1" w:styleId="303">
    <w:name w:val="目录 11"/>
    <w:basedOn w:val="1"/>
    <w:next w:val="1"/>
    <w:link w:val="304"/>
    <w:qFormat/>
    <w:uiPriority w:val="0"/>
    <w:pPr>
      <w:tabs>
        <w:tab w:val="right" w:leader="dot" w:pos="8296"/>
      </w:tabs>
      <w:spacing w:before="120" w:after="120" w:line="288" w:lineRule="auto"/>
    </w:pPr>
    <w:rPr>
      <w:rFonts w:ascii="黑体" w:hAnsi="宋体" w:eastAsia="黑体"/>
      <w:caps/>
      <w:sz w:val="30"/>
      <w:szCs w:val="30"/>
    </w:rPr>
  </w:style>
  <w:style w:type="character" w:customStyle="1" w:styleId="304">
    <w:name w:val="目录 1 Char"/>
    <w:link w:val="303"/>
    <w:qFormat/>
    <w:uiPriority w:val="0"/>
    <w:rPr>
      <w:rFonts w:ascii="黑体" w:hAnsi="宋体" w:eastAsia="黑体" w:cs="Times New Roman"/>
      <w:caps/>
      <w:sz w:val="30"/>
      <w:szCs w:val="30"/>
      <w:lang w:val="en-US" w:eastAsia="zh-CN" w:bidi="ar-SA"/>
    </w:rPr>
  </w:style>
  <w:style w:type="paragraph" w:customStyle="1" w:styleId="305">
    <w:name w:val="目录 41"/>
    <w:basedOn w:val="1"/>
    <w:next w:val="1"/>
    <w:qFormat/>
    <w:uiPriority w:val="0"/>
    <w:pPr>
      <w:spacing w:line="288" w:lineRule="auto"/>
      <w:ind w:left="630" w:firstLine="420"/>
      <w:jc w:val="left"/>
    </w:pPr>
    <w:rPr>
      <w:rFonts w:ascii="Times New Roman" w:hAnsi="Times New Roman" w:eastAsia="宋体" w:cs="Times New Roman"/>
      <w:sz w:val="18"/>
      <w:szCs w:val="18"/>
    </w:rPr>
  </w:style>
  <w:style w:type="paragraph" w:customStyle="1" w:styleId="306">
    <w:name w:val="列表1"/>
    <w:basedOn w:val="1"/>
    <w:qFormat/>
    <w:uiPriority w:val="0"/>
    <w:pPr>
      <w:numPr>
        <w:ilvl w:val="0"/>
        <w:numId w:val="3"/>
      </w:numPr>
      <w:spacing w:after="20" w:line="288" w:lineRule="auto"/>
    </w:pPr>
    <w:rPr>
      <w:rFonts w:ascii="Times New Roman" w:hAnsi="Times New Roman" w:eastAsia="宋体" w:cs="Times New Roman"/>
      <w:szCs w:val="20"/>
      <w:lang w:val="en-GB"/>
    </w:rPr>
  </w:style>
  <w:style w:type="character" w:customStyle="1" w:styleId="307">
    <w:name w:val="脚注文本 Char"/>
    <w:link w:val="264"/>
    <w:qFormat/>
    <w:uiPriority w:val="0"/>
    <w:rPr>
      <w:rFonts w:ascii="Times New Roman" w:hAnsi="Times New Roman" w:eastAsia="宋体" w:cs="Times New Roman"/>
      <w:sz w:val="18"/>
      <w:szCs w:val="18"/>
    </w:rPr>
  </w:style>
  <w:style w:type="paragraph" w:customStyle="1" w:styleId="308">
    <w:name w:val="目录 61"/>
    <w:basedOn w:val="1"/>
    <w:next w:val="1"/>
    <w:qFormat/>
    <w:uiPriority w:val="0"/>
    <w:pPr>
      <w:spacing w:line="288" w:lineRule="auto"/>
      <w:ind w:left="1050" w:firstLine="420"/>
      <w:jc w:val="left"/>
    </w:pPr>
    <w:rPr>
      <w:rFonts w:ascii="Times New Roman" w:hAnsi="Times New Roman" w:eastAsia="宋体" w:cs="Times New Roman"/>
      <w:sz w:val="18"/>
      <w:szCs w:val="18"/>
    </w:rPr>
  </w:style>
  <w:style w:type="paragraph" w:customStyle="1" w:styleId="309">
    <w:name w:val="列表 51"/>
    <w:basedOn w:val="1"/>
    <w:qFormat/>
    <w:uiPriority w:val="0"/>
    <w:pPr>
      <w:ind w:left="2100" w:hanging="420"/>
    </w:pPr>
    <w:rPr>
      <w:rFonts w:ascii="Times New Roman" w:hAnsi="宋体" w:eastAsia="宋体" w:cs="Times New Roman"/>
      <w:color w:val="000000"/>
      <w:spacing w:val="-8"/>
      <w:szCs w:val="20"/>
    </w:rPr>
  </w:style>
  <w:style w:type="paragraph" w:customStyle="1" w:styleId="310">
    <w:name w:val="正文文本缩进 31"/>
    <w:basedOn w:val="1"/>
    <w:link w:val="311"/>
    <w:qFormat/>
    <w:uiPriority w:val="0"/>
    <w:pPr>
      <w:spacing w:line="360" w:lineRule="auto"/>
      <w:ind w:firstLine="698"/>
      <w:jc w:val="left"/>
    </w:pPr>
    <w:rPr>
      <w:rFonts w:ascii="仿宋_GB2312" w:eastAsia="仿宋_GB2312"/>
      <w:sz w:val="32"/>
      <w:szCs w:val="20"/>
      <w:lang w:val="en-US" w:eastAsia="en-US"/>
    </w:rPr>
  </w:style>
  <w:style w:type="character" w:customStyle="1" w:styleId="311">
    <w:name w:val="正文文本缩进 3 Char"/>
    <w:link w:val="310"/>
    <w:qFormat/>
    <w:uiPriority w:val="0"/>
    <w:rPr>
      <w:rFonts w:ascii="仿宋_GB2312" w:eastAsia="仿宋_GB2312"/>
      <w:sz w:val="32"/>
    </w:rPr>
  </w:style>
  <w:style w:type="paragraph" w:customStyle="1" w:styleId="312">
    <w:name w:val="索引 71"/>
    <w:basedOn w:val="1"/>
    <w:next w:val="1"/>
    <w:qFormat/>
    <w:uiPriority w:val="0"/>
    <w:pPr>
      <w:ind w:left="1200"/>
    </w:pPr>
    <w:rPr>
      <w:rFonts w:ascii="Times New Roman" w:hAnsi="Times New Roman" w:eastAsia="宋体" w:cs="Times New Roman"/>
      <w:szCs w:val="20"/>
    </w:rPr>
  </w:style>
  <w:style w:type="paragraph" w:customStyle="1" w:styleId="313">
    <w:name w:val="索引 91"/>
    <w:basedOn w:val="1"/>
    <w:next w:val="1"/>
    <w:qFormat/>
    <w:uiPriority w:val="0"/>
    <w:pPr>
      <w:ind w:left="1600"/>
    </w:pPr>
    <w:rPr>
      <w:rFonts w:ascii="Times New Roman" w:hAnsi="Times New Roman" w:eastAsia="宋体" w:cs="Times New Roman"/>
      <w:szCs w:val="20"/>
    </w:rPr>
  </w:style>
  <w:style w:type="paragraph" w:customStyle="1" w:styleId="314">
    <w:name w:val="目录 21"/>
    <w:basedOn w:val="1"/>
    <w:next w:val="1"/>
    <w:qFormat/>
    <w:uiPriority w:val="0"/>
    <w:pPr>
      <w:spacing w:line="288" w:lineRule="auto"/>
      <w:ind w:left="210" w:firstLine="420"/>
      <w:jc w:val="left"/>
    </w:pPr>
    <w:rPr>
      <w:rFonts w:ascii="Times New Roman" w:hAnsi="Times New Roman" w:eastAsia="宋体" w:cs="Times New Roman"/>
      <w:smallCaps/>
      <w:sz w:val="20"/>
      <w:szCs w:val="20"/>
    </w:rPr>
  </w:style>
  <w:style w:type="paragraph" w:customStyle="1" w:styleId="315">
    <w:name w:val="目录 91"/>
    <w:basedOn w:val="1"/>
    <w:next w:val="1"/>
    <w:qFormat/>
    <w:uiPriority w:val="0"/>
    <w:pPr>
      <w:spacing w:line="288" w:lineRule="auto"/>
      <w:ind w:left="1680" w:firstLine="420"/>
      <w:jc w:val="left"/>
    </w:pPr>
    <w:rPr>
      <w:rFonts w:ascii="Times New Roman" w:hAnsi="Times New Roman" w:eastAsia="宋体" w:cs="Times New Roman"/>
      <w:sz w:val="18"/>
      <w:szCs w:val="18"/>
    </w:rPr>
  </w:style>
  <w:style w:type="paragraph" w:customStyle="1" w:styleId="316">
    <w:name w:val="正文文本 21"/>
    <w:basedOn w:val="1"/>
    <w:link w:val="317"/>
    <w:qFormat/>
    <w:uiPriority w:val="0"/>
    <w:pPr>
      <w:spacing w:after="20" w:line="720" w:lineRule="auto"/>
      <w:ind w:firstLine="420"/>
    </w:pPr>
    <w:rPr>
      <w:sz w:val="30"/>
      <w:lang w:val="en-US" w:eastAsia="en-US"/>
    </w:rPr>
  </w:style>
  <w:style w:type="character" w:customStyle="1" w:styleId="317">
    <w:name w:val="正文文本 2 Char"/>
    <w:link w:val="316"/>
    <w:qFormat/>
    <w:uiPriority w:val="0"/>
    <w:rPr>
      <w:rFonts w:ascii="Times New Roman" w:hAnsi="Times New Roman" w:eastAsia="宋体" w:cs="Times New Roman"/>
      <w:sz w:val="30"/>
      <w:szCs w:val="24"/>
    </w:rPr>
  </w:style>
  <w:style w:type="paragraph" w:customStyle="1" w:styleId="318">
    <w:name w:val="列表 41"/>
    <w:basedOn w:val="1"/>
    <w:qFormat/>
    <w:uiPriority w:val="0"/>
    <w:pPr>
      <w:ind w:left="1680" w:hanging="420"/>
    </w:pPr>
    <w:rPr>
      <w:rFonts w:ascii="Times New Roman" w:hAnsi="宋体" w:eastAsia="宋体" w:cs="Times New Roman"/>
      <w:color w:val="000000"/>
      <w:spacing w:val="-8"/>
      <w:szCs w:val="20"/>
    </w:rPr>
  </w:style>
  <w:style w:type="paragraph" w:customStyle="1" w:styleId="319">
    <w:name w:val="列表接续 21"/>
    <w:basedOn w:val="1"/>
    <w:qFormat/>
    <w:uiPriority w:val="0"/>
    <w:pPr>
      <w:spacing w:after="120"/>
      <w:ind w:left="840" w:firstLine="448"/>
    </w:pPr>
    <w:rPr>
      <w:rFonts w:ascii="Times New Roman" w:hAnsi="宋体" w:eastAsia="宋体" w:cs="Times New Roman"/>
      <w:color w:val="000000"/>
      <w:spacing w:val="-8"/>
      <w:szCs w:val="20"/>
    </w:rPr>
  </w:style>
  <w:style w:type="paragraph" w:customStyle="1" w:styleId="320">
    <w:name w:val="信息标题1"/>
    <w:basedOn w:val="277"/>
    <w:link w:val="321"/>
    <w:qFormat/>
    <w:uiPriority w:val="0"/>
    <w:pPr>
      <w:keepLines/>
      <w:widowControl/>
      <w:spacing w:after="40" w:line="140" w:lineRule="atLeast"/>
      <w:ind w:left="360" w:firstLine="448"/>
      <w:jc w:val="left"/>
    </w:pPr>
    <w:rPr>
      <w:rFonts w:ascii="Garamond" w:hAnsi="Garamond" w:eastAsia="宋体"/>
      <w:color w:val="000000"/>
      <w:spacing w:val="-8"/>
      <w:sz w:val="18"/>
      <w:lang w:bidi="he-IL"/>
    </w:rPr>
  </w:style>
  <w:style w:type="character" w:customStyle="1" w:styleId="321">
    <w:name w:val="信息标题 Char"/>
    <w:link w:val="320"/>
    <w:qFormat/>
    <w:uiPriority w:val="0"/>
    <w:rPr>
      <w:rFonts w:ascii="Garamond" w:hAnsi="Garamond"/>
      <w:color w:val="000000"/>
      <w:spacing w:val="-8"/>
      <w:sz w:val="18"/>
      <w:lang w:bidi="he-IL"/>
    </w:rPr>
  </w:style>
  <w:style w:type="paragraph" w:customStyle="1" w:styleId="322">
    <w:name w:val="HTML 预设格式1"/>
    <w:basedOn w:val="1"/>
    <w:link w:val="32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szCs w:val="20"/>
      <w:lang w:val="en-US" w:eastAsia="en-US"/>
    </w:rPr>
  </w:style>
  <w:style w:type="character" w:customStyle="1" w:styleId="323">
    <w:name w:val="HTML 预设格式 Char"/>
    <w:link w:val="322"/>
    <w:qFormat/>
    <w:uiPriority w:val="0"/>
    <w:rPr>
      <w:rFonts w:ascii="黑体" w:hAnsi="Courier New" w:eastAsia="黑体" w:cs="Times New Roman"/>
    </w:rPr>
  </w:style>
  <w:style w:type="paragraph" w:customStyle="1" w:styleId="324">
    <w:name w:val="普通(网站)1"/>
    <w:basedOn w:val="1"/>
    <w:link w:val="325"/>
    <w:qFormat/>
    <w:uiPriority w:val="0"/>
    <w:pPr>
      <w:widowControl/>
      <w:spacing w:before="100" w:beforeAutospacing="1" w:after="100" w:afterAutospacing="1" w:line="288" w:lineRule="auto"/>
      <w:ind w:firstLine="420"/>
      <w:jc w:val="left"/>
    </w:pPr>
    <w:rPr>
      <w:rFonts w:ascii="宋体" w:hAnsi="宋体"/>
      <w:sz w:val="24"/>
      <w:lang w:val="en-US" w:eastAsia="en-US"/>
    </w:rPr>
  </w:style>
  <w:style w:type="character" w:customStyle="1" w:styleId="325">
    <w:name w:val="普通(网站) Char"/>
    <w:link w:val="324"/>
    <w:qFormat/>
    <w:uiPriority w:val="0"/>
    <w:rPr>
      <w:rFonts w:ascii="宋体" w:hAnsi="宋体" w:eastAsia="宋体" w:cs="Times New Roman"/>
      <w:sz w:val="24"/>
      <w:szCs w:val="24"/>
    </w:rPr>
  </w:style>
  <w:style w:type="paragraph" w:customStyle="1" w:styleId="326">
    <w:name w:val="列表接续 31"/>
    <w:basedOn w:val="1"/>
    <w:qFormat/>
    <w:uiPriority w:val="0"/>
    <w:pPr>
      <w:spacing w:after="120"/>
      <w:ind w:left="1260" w:firstLine="448"/>
    </w:pPr>
    <w:rPr>
      <w:rFonts w:ascii="Times New Roman" w:hAnsi="宋体" w:eastAsia="宋体" w:cs="Times New Roman"/>
      <w:color w:val="000000"/>
      <w:spacing w:val="-8"/>
      <w:szCs w:val="20"/>
    </w:rPr>
  </w:style>
  <w:style w:type="paragraph" w:customStyle="1" w:styleId="327">
    <w:name w:val="索引 11"/>
    <w:basedOn w:val="1"/>
    <w:next w:val="1"/>
    <w:qFormat/>
    <w:uiPriority w:val="0"/>
    <w:rPr>
      <w:rFonts w:ascii="Times New Roman" w:hAnsi="Times New Roman" w:eastAsia="宋体" w:cs="Times New Roman"/>
      <w:szCs w:val="20"/>
    </w:rPr>
  </w:style>
  <w:style w:type="paragraph" w:customStyle="1" w:styleId="328">
    <w:name w:val="索引 21"/>
    <w:basedOn w:val="1"/>
    <w:next w:val="1"/>
    <w:qFormat/>
    <w:uiPriority w:val="0"/>
    <w:pPr>
      <w:ind w:left="200"/>
    </w:pPr>
    <w:rPr>
      <w:rFonts w:ascii="Times New Roman" w:hAnsi="Times New Roman" w:eastAsia="宋体" w:cs="Times New Roman"/>
      <w:szCs w:val="20"/>
    </w:rPr>
  </w:style>
  <w:style w:type="paragraph" w:customStyle="1" w:styleId="329">
    <w:name w:val="标题1"/>
    <w:basedOn w:val="1"/>
    <w:link w:val="330"/>
    <w:qFormat/>
    <w:uiPriority w:val="0"/>
    <w:pPr>
      <w:spacing w:before="240" w:after="60" w:line="288" w:lineRule="auto"/>
      <w:ind w:firstLine="420"/>
      <w:jc w:val="center"/>
      <w:outlineLvl w:val="0"/>
    </w:pPr>
    <w:rPr>
      <w:rFonts w:ascii="Arial" w:hAnsi="Arial"/>
      <w:b/>
      <w:bCs/>
      <w:sz w:val="32"/>
      <w:szCs w:val="32"/>
      <w:lang w:val="en-US" w:eastAsia="en-US"/>
    </w:rPr>
  </w:style>
  <w:style w:type="character" w:customStyle="1" w:styleId="330">
    <w:name w:val="标题 Char"/>
    <w:link w:val="329"/>
    <w:qFormat/>
    <w:uiPriority w:val="0"/>
    <w:rPr>
      <w:rFonts w:ascii="Arial" w:hAnsi="Arial" w:eastAsia="宋体" w:cs="Arial"/>
      <w:b/>
      <w:bCs/>
      <w:sz w:val="32"/>
      <w:szCs w:val="32"/>
    </w:rPr>
  </w:style>
  <w:style w:type="paragraph" w:customStyle="1" w:styleId="331">
    <w:name w:val="批注主题1"/>
    <w:basedOn w:val="268"/>
    <w:next w:val="268"/>
    <w:link w:val="332"/>
    <w:qFormat/>
    <w:uiPriority w:val="0"/>
    <w:rPr>
      <w:b/>
      <w:bCs/>
    </w:rPr>
  </w:style>
  <w:style w:type="character" w:customStyle="1" w:styleId="332">
    <w:name w:val="批注主题 Char"/>
    <w:link w:val="331"/>
    <w:qFormat/>
    <w:uiPriority w:val="0"/>
    <w:rPr>
      <w:rFonts w:ascii="Times New Roman" w:hAnsi="Times New Roman" w:eastAsia="宋体" w:cs="Times New Roman"/>
      <w:b/>
      <w:bCs/>
      <w:sz w:val="21"/>
      <w:szCs w:val="24"/>
    </w:rPr>
  </w:style>
  <w:style w:type="paragraph" w:customStyle="1" w:styleId="333">
    <w:name w:val="正文首行缩进1"/>
    <w:basedOn w:val="277"/>
    <w:link w:val="334"/>
    <w:qFormat/>
    <w:uiPriority w:val="0"/>
    <w:pPr>
      <w:spacing w:after="120"/>
      <w:ind w:firstLine="420"/>
    </w:pPr>
    <w:rPr>
      <w:color w:val="000000"/>
      <w:spacing w:val="-8"/>
      <w:sz w:val="21"/>
    </w:rPr>
  </w:style>
  <w:style w:type="character" w:customStyle="1" w:styleId="334">
    <w:name w:val="正文首行缩进 Char"/>
    <w:link w:val="333"/>
    <w:qFormat/>
    <w:uiPriority w:val="0"/>
    <w:rPr>
      <w:rFonts w:ascii="仿宋_GB2312" w:hAnsi="Times New Roman" w:eastAsia="仿宋_GB2312" w:cs="Times New Roman"/>
      <w:color w:val="000000"/>
      <w:spacing w:val="-8"/>
      <w:sz w:val="21"/>
      <w:lang w:bidi="ar-SA"/>
    </w:rPr>
  </w:style>
  <w:style w:type="paragraph" w:customStyle="1" w:styleId="335">
    <w:name w:val="正文首行缩进 21"/>
    <w:basedOn w:val="262"/>
    <w:next w:val="1"/>
    <w:link w:val="336"/>
    <w:qFormat/>
    <w:uiPriority w:val="0"/>
    <w:pPr>
      <w:widowControl w:val="0"/>
      <w:spacing w:after="120" w:line="240" w:lineRule="auto"/>
      <w:ind w:left="0" w:firstLine="210"/>
    </w:pPr>
    <w:rPr>
      <w:rFonts w:ascii="Times New Roman" w:hAnsi="宋体" w:eastAsia="宋体"/>
      <w:color w:val="000000"/>
      <w:spacing w:val="-8"/>
      <w:sz w:val="21"/>
      <w:szCs w:val="24"/>
      <w:lang w:val="en-US" w:eastAsia="en-US"/>
    </w:rPr>
  </w:style>
  <w:style w:type="character" w:customStyle="1" w:styleId="336">
    <w:name w:val="正文首行缩进 2 Char"/>
    <w:link w:val="335"/>
    <w:qFormat/>
    <w:uiPriority w:val="0"/>
    <w:rPr>
      <w:rFonts w:hAnsi="宋体"/>
      <w:color w:val="000000"/>
      <w:spacing w:val="-8"/>
      <w:sz w:val="21"/>
      <w:szCs w:val="24"/>
    </w:rPr>
  </w:style>
  <w:style w:type="table" w:customStyle="1" w:styleId="337">
    <w:name w:val="网格型1"/>
    <w:basedOn w:val="253"/>
    <w:qFormat/>
    <w:uiPriority w:val="0"/>
    <w:pPr>
      <w:widowControl w:val="0"/>
      <w:jc w:val="both"/>
    </w:pPr>
  </w:style>
  <w:style w:type="character" w:customStyle="1" w:styleId="338">
    <w:name w:val="要点1"/>
    <w:link w:val="1"/>
    <w:qFormat/>
    <w:uiPriority w:val="0"/>
    <w:rPr>
      <w:rFonts w:ascii="Times New Roman" w:hAnsi="Times New Roman" w:eastAsia="宋体" w:cs="Times New Roman"/>
      <w:b/>
      <w:bCs/>
    </w:rPr>
  </w:style>
  <w:style w:type="character" w:customStyle="1" w:styleId="339">
    <w:name w:val="尾注引用1"/>
    <w:link w:val="1"/>
    <w:qFormat/>
    <w:uiPriority w:val="0"/>
    <w:rPr>
      <w:vertAlign w:val="superscript"/>
    </w:rPr>
  </w:style>
  <w:style w:type="character" w:customStyle="1" w:styleId="340">
    <w:name w:val="页码1"/>
    <w:link w:val="1"/>
    <w:qFormat/>
    <w:uiPriority w:val="0"/>
    <w:rPr>
      <w:rFonts w:ascii="Times New Roman" w:hAnsi="Times New Roman" w:eastAsia="宋体" w:cs="Times New Roman"/>
    </w:rPr>
  </w:style>
  <w:style w:type="character" w:customStyle="1" w:styleId="341">
    <w:name w:val="已访问的超链接1"/>
    <w:link w:val="1"/>
    <w:qFormat/>
    <w:uiPriority w:val="0"/>
    <w:rPr>
      <w:rFonts w:ascii="Times New Roman" w:hAnsi="Times New Roman" w:eastAsia="宋体" w:cs="Times New Roman"/>
      <w:color w:val="000000"/>
      <w:u w:val="none"/>
    </w:rPr>
  </w:style>
  <w:style w:type="character" w:customStyle="1" w:styleId="342">
    <w:name w:val="强调1"/>
    <w:link w:val="1"/>
    <w:qFormat/>
    <w:uiPriority w:val="0"/>
    <w:rPr>
      <w:rFonts w:ascii="Times New Roman" w:hAnsi="Times New Roman" w:eastAsia="宋体" w:cs="Times New Roman"/>
      <w:i/>
    </w:rPr>
  </w:style>
  <w:style w:type="character" w:customStyle="1" w:styleId="343">
    <w:name w:val="HTML 打字机1"/>
    <w:link w:val="1"/>
    <w:qFormat/>
    <w:uiPriority w:val="0"/>
    <w:rPr>
      <w:rFonts w:ascii="宋体" w:hAnsi="宋体" w:eastAsia="宋体" w:cs="宋体"/>
      <w:sz w:val="24"/>
      <w:szCs w:val="24"/>
    </w:rPr>
  </w:style>
  <w:style w:type="character" w:customStyle="1" w:styleId="344">
    <w:name w:val="超链接1"/>
    <w:link w:val="1"/>
    <w:qFormat/>
    <w:uiPriority w:val="0"/>
    <w:rPr>
      <w:rFonts w:ascii="Times New Roman" w:hAnsi="Times New Roman" w:eastAsia="宋体" w:cs="Times New Roman"/>
      <w:color w:val="0000FF"/>
      <w:u w:val="single"/>
    </w:rPr>
  </w:style>
  <w:style w:type="character" w:customStyle="1" w:styleId="345">
    <w:name w:val="批注引用1"/>
    <w:link w:val="1"/>
    <w:qFormat/>
    <w:uiPriority w:val="0"/>
    <w:rPr>
      <w:rFonts w:ascii="Times New Roman" w:hAnsi="Times New Roman" w:eastAsia="宋体" w:cs="Times New Roman"/>
      <w:sz w:val="21"/>
      <w:szCs w:val="21"/>
    </w:rPr>
  </w:style>
  <w:style w:type="character" w:customStyle="1" w:styleId="346">
    <w:name w:val="脚注引用1"/>
    <w:link w:val="1"/>
    <w:qFormat/>
    <w:uiPriority w:val="0"/>
    <w:rPr>
      <w:rFonts w:ascii="宋体" w:hAnsi="宋体" w:eastAsia="宋体" w:cs="Times New Roman"/>
      <w:vertAlign w:val="superscript"/>
    </w:rPr>
  </w:style>
  <w:style w:type="paragraph" w:customStyle="1" w:styleId="347">
    <w:name w:val="Default"/>
    <w:qFormat/>
    <w:uiPriority w:val="0"/>
    <w:pPr>
      <w:widowControl w:val="0"/>
    </w:pPr>
    <w:rPr>
      <w:rFonts w:hint="default" w:ascii="宋体" w:hAnsi="Calibri" w:eastAsia="宋体" w:cs="宋体"/>
      <w:color w:val="000000"/>
      <w:sz w:val="24"/>
      <w:szCs w:val="24"/>
      <w:lang w:val="en-US" w:eastAsia="zh-CN" w:bidi="ar-SA"/>
    </w:rPr>
  </w:style>
  <w:style w:type="paragraph" w:customStyle="1" w:styleId="348">
    <w:name w:val="首行缩进"/>
    <w:qFormat/>
    <w:uiPriority w:val="0"/>
    <w:pPr>
      <w:widowControl w:val="0"/>
      <w:ind w:firstLine="480"/>
      <w:jc w:val="both"/>
    </w:pPr>
    <w:rPr>
      <w:rFonts w:hint="default" w:ascii="Times New Roman" w:hAnsi="Times New Roman" w:eastAsia="宋体" w:cs="Times New Roman"/>
      <w:sz w:val="21"/>
      <w:lang w:val="zh-CN" w:eastAsia="zh-CN" w:bidi="ar-SA"/>
    </w:rPr>
  </w:style>
  <w:style w:type="character" w:customStyle="1" w:styleId="349">
    <w:name w:val="Char Char Char"/>
    <w:link w:val="350"/>
    <w:qFormat/>
    <w:uiPriority w:val="0"/>
    <w:rPr>
      <w:rFonts w:ascii="仿宋_GB2312" w:eastAsia="仿宋_GB2312"/>
      <w:b/>
      <w:sz w:val="32"/>
      <w:szCs w:val="32"/>
    </w:rPr>
  </w:style>
  <w:style w:type="paragraph" w:customStyle="1" w:styleId="350">
    <w:name w:val="Char"/>
    <w:basedOn w:val="1"/>
    <w:link w:val="349"/>
    <w:qFormat/>
    <w:uiPriority w:val="0"/>
    <w:rPr>
      <w:rFonts w:ascii="仿宋_GB2312" w:eastAsia="仿宋_GB2312"/>
      <w:b/>
      <w:sz w:val="32"/>
      <w:szCs w:val="32"/>
      <w:lang w:val="en-US" w:eastAsia="en-US"/>
    </w:rPr>
  </w:style>
  <w:style w:type="character" w:customStyle="1" w:styleId="351">
    <w:name w:val="标题 313"/>
    <w:link w:val="1"/>
    <w:qFormat/>
    <w:uiPriority w:val="0"/>
    <w:rPr>
      <w:rFonts w:hint="eastAsia" w:ascii="黑体" w:hAnsi="ˎ̥" w:eastAsia="黑体" w:cs="Times New Roman"/>
      <w:sz w:val="28"/>
    </w:rPr>
  </w:style>
  <w:style w:type="character" w:customStyle="1" w:styleId="352">
    <w:name w:val="Char Char3"/>
    <w:link w:val="1"/>
    <w:qFormat/>
    <w:uiPriority w:val="0"/>
    <w:rPr>
      <w:sz w:val="18"/>
      <w:szCs w:val="18"/>
      <w:lang w:bidi="ar-SA"/>
    </w:rPr>
  </w:style>
  <w:style w:type="character" w:customStyle="1" w:styleId="353">
    <w:name w:val="style331"/>
    <w:link w:val="1"/>
    <w:qFormat/>
    <w:uiPriority w:val="0"/>
    <w:rPr>
      <w:rFonts w:ascii="Times New Roman" w:hAnsi="Times New Roman" w:eastAsia="宋体" w:cs="Times New Roman"/>
      <w:color w:val="9900FF"/>
      <w:sz w:val="18"/>
      <w:szCs w:val="18"/>
    </w:rPr>
  </w:style>
  <w:style w:type="character" w:customStyle="1" w:styleId="354">
    <w:name w:val="表格 Char Char"/>
    <w:link w:val="355"/>
    <w:qFormat/>
    <w:uiPriority w:val="0"/>
    <w:rPr>
      <w:rFonts w:ascii="Times New Roman" w:hAnsi="Times New Roman" w:eastAsia="宋体" w:cs="Times New Roman"/>
      <w:sz w:val="21"/>
      <w:szCs w:val="21"/>
      <w:lang w:val="en-US" w:eastAsia="zh-CN" w:bidi="ar-SA"/>
    </w:rPr>
  </w:style>
  <w:style w:type="paragraph" w:customStyle="1" w:styleId="355">
    <w:name w:val="表格"/>
    <w:basedOn w:val="1"/>
    <w:link w:val="354"/>
    <w:qFormat/>
    <w:uiPriority w:val="0"/>
    <w:pPr>
      <w:jc w:val="center"/>
    </w:pPr>
    <w:rPr>
      <w:szCs w:val="21"/>
    </w:rPr>
  </w:style>
  <w:style w:type="character" w:customStyle="1" w:styleId="356">
    <w:name w:val="itm1"/>
    <w:link w:val="1"/>
    <w:qFormat/>
    <w:uiPriority w:val="0"/>
    <w:rPr>
      <w:rFonts w:hint="eastAsia" w:ascii="宋体" w:hAnsi="宋体" w:eastAsia="宋体" w:cs="Times New Roman"/>
      <w:sz w:val="21"/>
      <w:szCs w:val="21"/>
    </w:rPr>
  </w:style>
  <w:style w:type="character" w:customStyle="1" w:styleId="357">
    <w:name w:val="样式 三号 下划线"/>
    <w:link w:val="1"/>
    <w:qFormat/>
    <w:uiPriority w:val="0"/>
    <w:rPr>
      <w:rFonts w:ascii="Times New Roman" w:hAnsi="Times New Roman" w:eastAsia="宋体" w:cs="Times New Roman"/>
      <w:sz w:val="28"/>
      <w:u w:val="single"/>
    </w:rPr>
  </w:style>
  <w:style w:type="character" w:customStyle="1" w:styleId="358">
    <w:name w:val="tw4winTerm"/>
    <w:link w:val="1"/>
    <w:qFormat/>
    <w:uiPriority w:val="0"/>
    <w:rPr>
      <w:rFonts w:ascii="Times New Roman" w:hAnsi="Times New Roman" w:eastAsia="宋体" w:cs="Times New Roman"/>
      <w:color w:val="0000FF"/>
    </w:rPr>
  </w:style>
  <w:style w:type="character" w:customStyle="1" w:styleId="359">
    <w:name w:val="Char Char5"/>
    <w:link w:val="1"/>
    <w:qFormat/>
    <w:uiPriority w:val="0"/>
    <w:rPr>
      <w:rFonts w:ascii="宋体" w:hAnsi="宋体" w:eastAsia="宋体"/>
      <w:sz w:val="21"/>
      <w:szCs w:val="24"/>
      <w:lang w:val="en-US" w:eastAsia="zh-CN" w:bidi="ar-SA"/>
    </w:rPr>
  </w:style>
  <w:style w:type="character" w:customStyle="1" w:styleId="360">
    <w:name w:val="Char Char Char Char Char Char Char Char Char Char2"/>
    <w:link w:val="1"/>
    <w:qFormat/>
    <w:uiPriority w:val="0"/>
    <w:rPr>
      <w:rFonts w:hint="eastAsia" w:ascii="宋体" w:hAnsi="宋体" w:eastAsia="宋体"/>
      <w:b/>
      <w:bCs/>
      <w:sz w:val="32"/>
      <w:szCs w:val="44"/>
      <w:lang w:val="en-US" w:eastAsia="zh-CN" w:bidi="ar-SA"/>
    </w:rPr>
  </w:style>
  <w:style w:type="character" w:customStyle="1" w:styleId="361">
    <w:name w:val="Char Char Char Char Char Char Char Char Char Char Char Char Char"/>
    <w:link w:val="1"/>
    <w:qFormat/>
    <w:uiPriority w:val="0"/>
    <w:rPr>
      <w:rFonts w:ascii="Times New Roman" w:hAnsi="Times New Roman" w:eastAsia="宋体" w:cs="Times New Roman"/>
      <w:b/>
      <w:bCs/>
      <w:sz w:val="32"/>
      <w:szCs w:val="44"/>
      <w:lang w:val="en-US" w:eastAsia="zh-CN" w:bidi="ar-SA"/>
    </w:rPr>
  </w:style>
  <w:style w:type="character" w:customStyle="1" w:styleId="362">
    <w:name w:val="HTML 预设格式 Char1"/>
    <w:link w:val="1"/>
    <w:qFormat/>
    <w:uiPriority w:val="0"/>
    <w:rPr>
      <w:rFonts w:ascii="Courier New" w:hAnsi="Courier New" w:eastAsia="宋体" w:cs="Courier New"/>
    </w:rPr>
  </w:style>
  <w:style w:type="character" w:customStyle="1" w:styleId="363">
    <w:name w:val="text_list1"/>
    <w:link w:val="1"/>
    <w:qFormat/>
    <w:uiPriority w:val="0"/>
    <w:rPr>
      <w:rFonts w:ascii="Arial" w:hAnsi="Arial" w:eastAsia="宋体" w:cs="Arial"/>
      <w:color w:val="000000"/>
      <w:spacing w:val="272"/>
      <w:sz w:val="16"/>
      <w:szCs w:val="16"/>
    </w:rPr>
  </w:style>
  <w:style w:type="character" w:customStyle="1" w:styleId="364">
    <w:name w:val="Char Char11"/>
    <w:link w:val="1"/>
    <w:qFormat/>
    <w:uiPriority w:val="0"/>
    <w:rPr>
      <w:rFonts w:ascii="宋体" w:hAnsi="宋体" w:eastAsia="宋体"/>
      <w:b/>
      <w:bCs/>
      <w:sz w:val="21"/>
      <w:szCs w:val="24"/>
      <w:lang w:val="en-US" w:eastAsia="zh-CN" w:bidi="ar-SA"/>
    </w:rPr>
  </w:style>
  <w:style w:type="character" w:customStyle="1" w:styleId="365">
    <w:name w:val="Char Char8"/>
    <w:link w:val="1"/>
    <w:qFormat/>
    <w:uiPriority w:val="0"/>
    <w:rPr>
      <w:rFonts w:ascii="Times New Roman" w:hAnsi="Times New Roman" w:eastAsia="宋体" w:cs="Times New Roman"/>
      <w:b/>
      <w:bCs/>
      <w:sz w:val="44"/>
      <w:szCs w:val="44"/>
    </w:rPr>
  </w:style>
  <w:style w:type="character" w:customStyle="1" w:styleId="366">
    <w:name w:val="Char Char6"/>
    <w:link w:val="1"/>
    <w:qFormat/>
    <w:uiPriority w:val="0"/>
    <w:rPr>
      <w:rFonts w:ascii="Arial" w:hAnsi="Arial" w:cs="Arial"/>
      <w:b/>
      <w:bCs/>
      <w:sz w:val="32"/>
      <w:szCs w:val="32"/>
      <w:lang w:bidi="ar-SA"/>
    </w:rPr>
  </w:style>
  <w:style w:type="character" w:customStyle="1" w:styleId="367">
    <w:name w:val="Para head"/>
    <w:link w:val="1"/>
    <w:qFormat/>
    <w:uiPriority w:val="0"/>
    <w:rPr>
      <w:rFonts w:ascii="Arial" w:hAnsi="Arial" w:eastAsia="Times New Roman" w:cs="Times New Roman"/>
      <w:sz w:val="20"/>
    </w:rPr>
  </w:style>
  <w:style w:type="character" w:customStyle="1" w:styleId="368">
    <w:name w:val=" Char Char17"/>
    <w:link w:val="1"/>
    <w:qFormat/>
    <w:uiPriority w:val="0"/>
    <w:rPr>
      <w:rFonts w:ascii="黑体" w:hAnsi="Courier New" w:eastAsia="黑体" w:cs="Times New Roman"/>
    </w:rPr>
  </w:style>
  <w:style w:type="character" w:customStyle="1" w:styleId="369">
    <w:name w:val="正文文本 2 Char1"/>
    <w:link w:val="1"/>
    <w:qFormat/>
    <w:uiPriority w:val="0"/>
    <w:rPr>
      <w:rFonts w:ascii="Times New Roman" w:hAnsi="Times New Roman" w:eastAsia="宋体" w:cs="Times New Roman"/>
      <w:sz w:val="21"/>
      <w:szCs w:val="24"/>
    </w:rPr>
  </w:style>
  <w:style w:type="character" w:customStyle="1" w:styleId="370">
    <w:name w:val="font21"/>
    <w:link w:val="1"/>
    <w:qFormat/>
    <w:uiPriority w:val="0"/>
    <w:rPr>
      <w:rFonts w:hint="eastAsia" w:ascii="宋体" w:hAnsi="宋体" w:eastAsia="宋体" w:cs="宋体"/>
      <w:color w:val="000000"/>
      <w:sz w:val="24"/>
      <w:szCs w:val="24"/>
      <w:u w:val="none"/>
    </w:rPr>
  </w:style>
  <w:style w:type="character" w:customStyle="1" w:styleId="371">
    <w:name w:val="普通(Web)1 Char"/>
    <w:link w:val="1"/>
    <w:qFormat/>
    <w:uiPriority w:val="0"/>
    <w:rPr>
      <w:rFonts w:ascii="宋体" w:hAnsi="宋体" w:eastAsia="宋体" w:cs="Times New Roman"/>
      <w:sz w:val="24"/>
      <w:szCs w:val="24"/>
    </w:rPr>
  </w:style>
  <w:style w:type="character" w:customStyle="1" w:styleId="372">
    <w:name w:val="批注文字 Char1"/>
    <w:link w:val="1"/>
    <w:qFormat/>
    <w:uiPriority w:val="0"/>
    <w:rPr>
      <w:rFonts w:ascii="Times New Roman" w:hAnsi="Times New Roman" w:eastAsia="宋体" w:cs="Times New Roman"/>
      <w:sz w:val="21"/>
      <w:szCs w:val="24"/>
    </w:rPr>
  </w:style>
  <w:style w:type="character" w:customStyle="1" w:styleId="373">
    <w:name w:val="正文文本缩进 Char1"/>
    <w:link w:val="1"/>
    <w:qFormat/>
    <w:uiPriority w:val="0"/>
    <w:rPr>
      <w:rFonts w:ascii="Times New Roman" w:hAnsi="Times New Roman" w:eastAsia="宋体" w:cs="Times New Roman"/>
      <w:sz w:val="21"/>
      <w:szCs w:val="24"/>
    </w:rPr>
  </w:style>
  <w:style w:type="character" w:customStyle="1" w:styleId="374">
    <w:name w:val="Char Char15"/>
    <w:link w:val="1"/>
    <w:qFormat/>
    <w:uiPriority w:val="0"/>
    <w:rPr>
      <w:rFonts w:ascii="仿宋_GB2312" w:hAnsi="Times New Roman" w:eastAsia="宋体" w:cs="Times New Roman"/>
      <w:sz w:val="24"/>
      <w:szCs w:val="24"/>
      <w:shd w:val="clear" w:color="auto" w:fill="000080"/>
    </w:rPr>
  </w:style>
  <w:style w:type="character" w:customStyle="1" w:styleId="375">
    <w:name w:val=" Char Char Char"/>
    <w:link w:val="376"/>
    <w:qFormat/>
    <w:uiPriority w:val="0"/>
    <w:rPr>
      <w:sz w:val="24"/>
      <w:szCs w:val="24"/>
    </w:rPr>
  </w:style>
  <w:style w:type="paragraph" w:customStyle="1" w:styleId="376">
    <w:name w:val=" Char"/>
    <w:basedOn w:val="1"/>
    <w:link w:val="375"/>
    <w:qFormat/>
    <w:uiPriority w:val="0"/>
    <w:pPr>
      <w:numPr>
        <w:ilvl w:val="0"/>
        <w:numId w:val="4"/>
      </w:numPr>
      <w:tabs>
        <w:tab w:val="left" w:pos="1080"/>
      </w:tabs>
    </w:pPr>
    <w:rPr>
      <w:sz w:val="24"/>
      <w:lang w:val="en-US" w:eastAsia="en-US"/>
    </w:rPr>
  </w:style>
  <w:style w:type="character" w:customStyle="1" w:styleId="377">
    <w:name w:val="表格正文 Char Char"/>
    <w:link w:val="378"/>
    <w:qFormat/>
    <w:uiPriority w:val="0"/>
    <w:rPr>
      <w:rFonts w:ascii="Times New Roman" w:hAnsi="Times New Roman" w:eastAsia="宋体" w:cs="Times New Roman"/>
      <w:sz w:val="21"/>
      <w:szCs w:val="24"/>
    </w:rPr>
  </w:style>
  <w:style w:type="paragraph" w:customStyle="1" w:styleId="378">
    <w:name w:val="表格正文"/>
    <w:basedOn w:val="1"/>
    <w:link w:val="377"/>
    <w:qFormat/>
    <w:uiPriority w:val="0"/>
    <w:rPr>
      <w:lang w:val="en-US" w:eastAsia="en-US"/>
    </w:rPr>
  </w:style>
  <w:style w:type="character" w:customStyle="1" w:styleId="379">
    <w:name w:val="正文（首行缩进2字符） Char Char"/>
    <w:link w:val="380"/>
    <w:qFormat/>
    <w:uiPriority w:val="0"/>
    <w:rPr>
      <w:rFonts w:ascii="宋体" w:hAnsi="宋体" w:eastAsia="宋体" w:cs="Times New Roman"/>
      <w:sz w:val="21"/>
      <w:szCs w:val="21"/>
    </w:rPr>
  </w:style>
  <w:style w:type="paragraph" w:customStyle="1" w:styleId="380">
    <w:name w:val="正文（首行缩进2字符）"/>
    <w:basedOn w:val="1"/>
    <w:link w:val="379"/>
    <w:qFormat/>
    <w:uiPriority w:val="0"/>
    <w:pPr>
      <w:spacing w:line="360" w:lineRule="auto"/>
      <w:ind w:firstLine="420"/>
    </w:pPr>
    <w:rPr>
      <w:rFonts w:ascii="宋体" w:hAnsi="宋体"/>
      <w:szCs w:val="21"/>
      <w:lang w:val="en-US" w:eastAsia="en-US"/>
    </w:rPr>
  </w:style>
  <w:style w:type="character" w:customStyle="1" w:styleId="381">
    <w:name w:val=" Char Char28"/>
    <w:link w:val="1"/>
    <w:qFormat/>
    <w:uiPriority w:val="0"/>
    <w:rPr>
      <w:rFonts w:ascii="黑体" w:hAnsi="Times New Roman" w:eastAsia="黑体" w:cs="Times New Roman"/>
      <w:b/>
      <w:bCs/>
      <w:sz w:val="32"/>
      <w:szCs w:val="32"/>
    </w:rPr>
  </w:style>
  <w:style w:type="character" w:customStyle="1" w:styleId="382">
    <w:name w:val="批注框文本 Char1"/>
    <w:link w:val="1"/>
    <w:qFormat/>
    <w:uiPriority w:val="0"/>
    <w:rPr>
      <w:rFonts w:ascii="Times New Roman" w:hAnsi="Times New Roman" w:eastAsia="宋体" w:cs="Times New Roman"/>
      <w:sz w:val="18"/>
      <w:szCs w:val="18"/>
    </w:rPr>
  </w:style>
  <w:style w:type="character" w:customStyle="1" w:styleId="383">
    <w:name w:val="正文 + 宋体 Char"/>
    <w:link w:val="384"/>
    <w:qFormat/>
    <w:uiPriority w:val="0"/>
    <w:rPr>
      <w:rFonts w:ascii="新宋体" w:hAnsi="宋体" w:eastAsia="黑体" w:cs="Times New Roman"/>
      <w:b/>
      <w:bCs/>
      <w:sz w:val="28"/>
      <w:szCs w:val="28"/>
      <w:lang w:bidi="ar-SA"/>
    </w:rPr>
  </w:style>
  <w:style w:type="paragraph" w:customStyle="1" w:styleId="384">
    <w:name w:val="正文 + 宋体"/>
    <w:basedOn w:val="228"/>
    <w:link w:val="383"/>
    <w:qFormat/>
    <w:uiPriority w:val="0"/>
    <w:pPr>
      <w:widowControl/>
      <w:numPr>
        <w:ilvl w:val="0"/>
        <w:numId w:val="0"/>
      </w:numPr>
      <w:tabs>
        <w:tab w:val="clear" w:pos="1800"/>
      </w:tabs>
      <w:spacing w:before="120" w:after="120" w:line="240" w:lineRule="auto"/>
      <w:ind w:left="-51"/>
    </w:pPr>
    <w:rPr>
      <w:rFonts w:ascii="新宋体" w:hAnsi="宋体"/>
      <w:sz w:val="28"/>
      <w:szCs w:val="28"/>
    </w:rPr>
  </w:style>
  <w:style w:type="character" w:customStyle="1" w:styleId="385">
    <w:name w:val="apple-style-span"/>
    <w:link w:val="1"/>
    <w:qFormat/>
    <w:uiPriority w:val="0"/>
    <w:rPr>
      <w:rFonts w:ascii="Times New Roman" w:hAnsi="Times New Roman" w:eastAsia="宋体" w:cs="Times New Roman"/>
    </w:rPr>
  </w:style>
  <w:style w:type="character" w:customStyle="1" w:styleId="386">
    <w:name w:val="Char Char"/>
    <w:link w:val="1"/>
    <w:qFormat/>
    <w:uiPriority w:val="0"/>
    <w:rPr>
      <w:sz w:val="18"/>
      <w:szCs w:val="18"/>
      <w:lang w:bidi="ar-SA"/>
    </w:rPr>
  </w:style>
  <w:style w:type="character" w:customStyle="1" w:styleId="387">
    <w:name w:val="正文2 Char Char"/>
    <w:link w:val="388"/>
    <w:qFormat/>
    <w:uiPriority w:val="0"/>
    <w:rPr>
      <w:rFonts w:ascii="宋体" w:hAnsi="宋体" w:eastAsia="宋体" w:cs="Times New Roman"/>
      <w:sz w:val="24"/>
    </w:rPr>
  </w:style>
  <w:style w:type="paragraph" w:customStyle="1" w:styleId="388">
    <w:name w:val="正文2"/>
    <w:basedOn w:val="1"/>
    <w:link w:val="387"/>
    <w:qFormat/>
    <w:uiPriority w:val="0"/>
    <w:pPr>
      <w:spacing w:before="156" w:line="360" w:lineRule="auto"/>
      <w:ind w:firstLine="510"/>
    </w:pPr>
    <w:rPr>
      <w:rFonts w:ascii="宋体" w:hAnsi="宋体"/>
      <w:sz w:val="24"/>
      <w:szCs w:val="20"/>
      <w:lang w:val="en-US" w:eastAsia="en-US"/>
    </w:rPr>
  </w:style>
  <w:style w:type="character" w:customStyle="1" w:styleId="389">
    <w:name w:val="正文首行缩进 Char1"/>
    <w:link w:val="1"/>
    <w:qFormat/>
    <w:uiPriority w:val="0"/>
  </w:style>
  <w:style w:type="character" w:customStyle="1" w:styleId="390">
    <w:name w:val="+正文 Char3"/>
    <w:link w:val="391"/>
    <w:qFormat/>
    <w:uiPriority w:val="0"/>
    <w:rPr>
      <w:rFonts w:ascii="Times New Roman" w:hAnsi="Times New Roman" w:eastAsia="宋体" w:cs="Times New Roman"/>
      <w:sz w:val="24"/>
      <w:szCs w:val="28"/>
      <w:lang w:bidi="ar-SA"/>
    </w:rPr>
  </w:style>
  <w:style w:type="paragraph" w:customStyle="1" w:styleId="391">
    <w:name w:val="+正文"/>
    <w:basedOn w:val="1"/>
    <w:link w:val="390"/>
    <w:qFormat/>
    <w:uiPriority w:val="0"/>
    <w:pPr>
      <w:spacing w:line="360" w:lineRule="auto"/>
      <w:ind w:firstLine="200"/>
    </w:pPr>
    <w:rPr>
      <w:sz w:val="24"/>
      <w:szCs w:val="28"/>
      <w:lang w:val="en-US" w:eastAsia="en-US"/>
    </w:rPr>
  </w:style>
  <w:style w:type="character" w:customStyle="1" w:styleId="392">
    <w:name w:val="Char Char2"/>
    <w:link w:val="1"/>
    <w:qFormat/>
    <w:uiPriority w:val="0"/>
    <w:rPr>
      <w:rFonts w:ascii="黑体" w:hAnsi="宋体" w:eastAsia="黑体"/>
      <w:caps/>
      <w:sz w:val="30"/>
      <w:szCs w:val="30"/>
      <w:lang w:val="en-US" w:eastAsia="zh-CN" w:bidi="ar-SA"/>
    </w:rPr>
  </w:style>
  <w:style w:type="character" w:customStyle="1" w:styleId="393">
    <w:name w:val="正文文本缩进 2 Char Char"/>
    <w:link w:val="1"/>
    <w:qFormat/>
    <w:uiPriority w:val="0"/>
    <w:rPr>
      <w:rFonts w:ascii="楷体_GB2312" w:hAnsi="Times New Roman" w:eastAsia="楷体_GB2312" w:cs="Times New Roman"/>
      <w:sz w:val="24"/>
      <w:szCs w:val="24"/>
      <w:lang w:val="en-US" w:eastAsia="zh-CN" w:bidi="ar-SA"/>
    </w:rPr>
  </w:style>
  <w:style w:type="character" w:customStyle="1" w:styleId="394">
    <w:name w:val="正文文本 Char Char"/>
    <w:link w:val="1"/>
    <w:qFormat/>
    <w:uiPriority w:val="0"/>
    <w:rPr>
      <w:rFonts w:ascii="楷体_GB2312" w:hAnsi="Arial" w:eastAsia="楷体_GB2312" w:cs="Times New Roman"/>
      <w:sz w:val="28"/>
      <w:szCs w:val="28"/>
    </w:rPr>
  </w:style>
  <w:style w:type="character" w:customStyle="1" w:styleId="395">
    <w:name w:val="普通正文 Char Char"/>
    <w:link w:val="396"/>
    <w:qFormat/>
    <w:uiPriority w:val="0"/>
    <w:rPr>
      <w:rFonts w:ascii="Arial" w:hAnsi="Arial" w:eastAsia="宋体" w:cs="Times New Roman"/>
      <w:sz w:val="24"/>
      <w:szCs w:val="24"/>
      <w:lang w:bidi="ar-SA"/>
    </w:rPr>
  </w:style>
  <w:style w:type="paragraph" w:customStyle="1" w:styleId="396">
    <w:name w:val="普通正文"/>
    <w:basedOn w:val="1"/>
    <w:link w:val="395"/>
    <w:qFormat/>
    <w:uiPriority w:val="0"/>
    <w:pPr>
      <w:spacing w:before="120" w:after="120" w:line="500" w:lineRule="exact"/>
      <w:ind w:firstLine="480"/>
    </w:pPr>
    <w:rPr>
      <w:rFonts w:ascii="Arial" w:hAnsi="Arial"/>
      <w:sz w:val="24"/>
      <w:lang w:val="en-US" w:eastAsia="en-US"/>
    </w:rPr>
  </w:style>
  <w:style w:type="character" w:customStyle="1" w:styleId="397">
    <w:name w:val=" Char Char26"/>
    <w:link w:val="1"/>
    <w:qFormat/>
    <w:uiPriority w:val="0"/>
    <w:rPr>
      <w:rFonts w:ascii="Arial" w:hAnsi="Arial" w:eastAsia="黑体" w:cs="Times New Roman"/>
      <w:b/>
      <w:sz w:val="24"/>
      <w:szCs w:val="24"/>
    </w:rPr>
  </w:style>
  <w:style w:type="character" w:customStyle="1" w:styleId="398">
    <w:name w:val=" Char Char19"/>
    <w:link w:val="1"/>
    <w:qFormat/>
    <w:uiPriority w:val="0"/>
    <w:rPr>
      <w:rFonts w:ascii="Arial" w:hAnsi="Arial" w:eastAsia="宋体" w:cs="Arial"/>
      <w:b/>
      <w:bCs/>
      <w:sz w:val="32"/>
      <w:szCs w:val="32"/>
    </w:rPr>
  </w:style>
  <w:style w:type="character" w:customStyle="1" w:styleId="399">
    <w:name w:val="Char Char1"/>
    <w:link w:val="1"/>
    <w:qFormat/>
    <w:uiPriority w:val="0"/>
    <w:rPr>
      <w:sz w:val="28"/>
      <w:szCs w:val="24"/>
      <w:lang w:bidi="ar-SA"/>
    </w:rPr>
  </w:style>
  <w:style w:type="character" w:customStyle="1" w:styleId="400">
    <w:name w:val="一般文字 字元 Char"/>
    <w:link w:val="1"/>
    <w:qFormat/>
    <w:uiPriority w:val="0"/>
    <w:rPr>
      <w:rFonts w:ascii="宋体" w:hAnsi="Courier New" w:eastAsia="宋体" w:cs="Times New Roman"/>
      <w:sz w:val="21"/>
      <w:lang w:val="en-US" w:eastAsia="zh-CN" w:bidi="ar-SA"/>
    </w:rPr>
  </w:style>
  <w:style w:type="character" w:customStyle="1" w:styleId="401">
    <w:name w:val="Char Char9"/>
    <w:link w:val="1"/>
    <w:qFormat/>
    <w:uiPriority w:val="0"/>
    <w:rPr>
      <w:rFonts w:ascii="Cambria" w:hAnsi="Cambria" w:eastAsia="宋体" w:cs="Times New Roman"/>
      <w:b/>
      <w:bCs/>
      <w:sz w:val="32"/>
      <w:szCs w:val="32"/>
    </w:rPr>
  </w:style>
  <w:style w:type="character" w:customStyle="1" w:styleId="402">
    <w:name w:val="Char Char16"/>
    <w:link w:val="1"/>
    <w:qFormat/>
    <w:uiPriority w:val="0"/>
    <w:rPr>
      <w:rFonts w:ascii="Arial" w:hAnsi="Arial" w:eastAsia="黑体"/>
      <w:b/>
      <w:sz w:val="24"/>
      <w:szCs w:val="24"/>
      <w:lang w:val="en-US" w:eastAsia="zh-CN" w:bidi="ar-SA"/>
    </w:rPr>
  </w:style>
  <w:style w:type="character" w:customStyle="1" w:styleId="403">
    <w:name w:val="页脚 Char1"/>
    <w:link w:val="1"/>
    <w:qFormat/>
    <w:uiPriority w:val="0"/>
    <w:rPr>
      <w:rFonts w:ascii="Times New Roman" w:hAnsi="Times New Roman" w:eastAsia="宋体" w:cs="Times New Roman"/>
      <w:sz w:val="18"/>
      <w:szCs w:val="18"/>
    </w:rPr>
  </w:style>
  <w:style w:type="character" w:customStyle="1" w:styleId="404">
    <w:name w:val="结束语 Char1"/>
    <w:link w:val="1"/>
    <w:qFormat/>
    <w:uiPriority w:val="0"/>
    <w:rPr>
      <w:rFonts w:ascii="Times New Roman" w:hAnsi="Times New Roman" w:eastAsia="宋体" w:cs="Times New Roman"/>
      <w:sz w:val="21"/>
      <w:szCs w:val="24"/>
    </w:rPr>
  </w:style>
  <w:style w:type="character" w:customStyle="1" w:styleId="405">
    <w:name w:val=" Char Char23"/>
    <w:link w:val="1"/>
    <w:qFormat/>
    <w:uiPriority w:val="0"/>
    <w:rPr>
      <w:rFonts w:ascii="Arial" w:hAnsi="Arial" w:eastAsia="黑体" w:cs="Times New Roman"/>
      <w:sz w:val="21"/>
      <w:szCs w:val="24"/>
    </w:rPr>
  </w:style>
  <w:style w:type="character" w:customStyle="1" w:styleId="406">
    <w:name w:val="font01"/>
    <w:link w:val="1"/>
    <w:qFormat/>
    <w:uiPriority w:val="0"/>
    <w:rPr>
      <w:rFonts w:hint="eastAsia" w:ascii="宋体" w:hAnsi="宋体" w:eastAsia="宋体" w:cs="宋体"/>
      <w:color w:val="000000"/>
      <w:sz w:val="24"/>
      <w:szCs w:val="24"/>
      <w:u w:val="none"/>
    </w:rPr>
  </w:style>
  <w:style w:type="character" w:customStyle="1" w:styleId="407">
    <w:name w:val="Char Char14"/>
    <w:link w:val="1"/>
    <w:qFormat/>
    <w:uiPriority w:val="0"/>
    <w:rPr>
      <w:rFonts w:ascii="楷体_GB2312" w:hAnsi="Arial" w:eastAsia="楷体_GB2312" w:cs="Times New Roman"/>
      <w:sz w:val="28"/>
      <w:szCs w:val="24"/>
    </w:rPr>
  </w:style>
  <w:style w:type="character" w:customStyle="1" w:styleId="408">
    <w:name w:val="脚注文本 Char1"/>
    <w:link w:val="1"/>
    <w:qFormat/>
    <w:uiPriority w:val="0"/>
    <w:rPr>
      <w:rFonts w:ascii="Times New Roman" w:hAnsi="Times New Roman" w:eastAsia="宋体" w:cs="Times New Roman"/>
      <w:sz w:val="18"/>
      <w:szCs w:val="18"/>
    </w:rPr>
  </w:style>
  <w:style w:type="character" w:customStyle="1" w:styleId="409">
    <w:name w:val="文档结构图 Char1"/>
    <w:link w:val="1"/>
    <w:qFormat/>
    <w:uiPriority w:val="0"/>
    <w:rPr>
      <w:rFonts w:ascii="Microsoft YaHei UI" w:hAnsi="Times New Roman" w:eastAsia="Microsoft YaHei UI" w:cs="Times New Roman"/>
      <w:sz w:val="18"/>
      <w:szCs w:val="18"/>
    </w:rPr>
  </w:style>
  <w:style w:type="character" w:customStyle="1" w:styleId="410">
    <w:name w:val=" Char Char24"/>
    <w:link w:val="1"/>
    <w:qFormat/>
    <w:uiPriority w:val="0"/>
    <w:rPr>
      <w:rFonts w:ascii="Arial" w:hAnsi="Arial" w:eastAsia="黑体" w:cs="Times New Roman"/>
      <w:sz w:val="24"/>
      <w:szCs w:val="24"/>
    </w:rPr>
  </w:style>
  <w:style w:type="character" w:customStyle="1" w:styleId="411">
    <w:name w:val="listcontent1"/>
    <w:link w:val="1"/>
    <w:qFormat/>
    <w:uiPriority w:val="0"/>
    <w:rPr>
      <w:rFonts w:ascii="ˎ̥" w:hAnsi="ˎ̥"/>
      <w:color w:val="000000"/>
      <w:sz w:val="19"/>
      <w:szCs w:val="19"/>
    </w:rPr>
  </w:style>
  <w:style w:type="character" w:customStyle="1" w:styleId="412">
    <w:name w:val="批注主题 Char1"/>
    <w:link w:val="1"/>
    <w:qFormat/>
    <w:uiPriority w:val="0"/>
    <w:rPr>
      <w:rFonts w:ascii="Times New Roman" w:hAnsi="Times New Roman" w:eastAsia="宋体" w:cs="Times New Roman"/>
      <w:b/>
      <w:bCs/>
      <w:sz w:val="21"/>
      <w:szCs w:val="24"/>
    </w:rPr>
  </w:style>
  <w:style w:type="character" w:customStyle="1" w:styleId="413">
    <w:name w:val="标题 Char1"/>
    <w:link w:val="1"/>
    <w:qFormat/>
    <w:uiPriority w:val="0"/>
    <w:rPr>
      <w:rFonts w:ascii="Calibri Light" w:hAnsi="Calibri Light" w:eastAsia="宋体" w:cs="Times New Roman"/>
      <w:b/>
      <w:bCs/>
      <w:sz w:val="32"/>
      <w:szCs w:val="32"/>
    </w:rPr>
  </w:style>
  <w:style w:type="character" w:customStyle="1" w:styleId="414">
    <w:name w:val="l15 Char Char"/>
    <w:link w:val="415"/>
    <w:qFormat/>
    <w:uiPriority w:val="0"/>
    <w:rPr>
      <w:rFonts w:eastAsia="宋体" w:cs="Times New Roman"/>
      <w:color w:val="000000"/>
      <w:sz w:val="23"/>
      <w:szCs w:val="23"/>
    </w:rPr>
  </w:style>
  <w:style w:type="paragraph" w:customStyle="1" w:styleId="415">
    <w:name w:val="l15"/>
    <w:basedOn w:val="1"/>
    <w:link w:val="414"/>
    <w:qFormat/>
    <w:uiPriority w:val="0"/>
    <w:pPr>
      <w:widowControl/>
      <w:spacing w:before="100" w:beforeAutospacing="1" w:after="100" w:afterAutospacing="1" w:line="300" w:lineRule="atLeast"/>
      <w:jc w:val="left"/>
    </w:pPr>
    <w:rPr>
      <w:color w:val="000000"/>
      <w:sz w:val="23"/>
      <w:szCs w:val="23"/>
      <w:lang w:val="en-US" w:eastAsia="en-US"/>
    </w:rPr>
  </w:style>
  <w:style w:type="character" w:customStyle="1" w:styleId="416">
    <w:name w:val="正文文本缩进 2 Char1"/>
    <w:link w:val="1"/>
    <w:qFormat/>
    <w:uiPriority w:val="0"/>
    <w:rPr>
      <w:rFonts w:ascii="Times New Roman" w:hAnsi="Times New Roman" w:eastAsia="宋体" w:cs="Times New Roman"/>
      <w:sz w:val="21"/>
      <w:szCs w:val="24"/>
    </w:rPr>
  </w:style>
  <w:style w:type="character" w:customStyle="1" w:styleId="417">
    <w:name w:val="Char Char13"/>
    <w:link w:val="1"/>
    <w:qFormat/>
    <w:uiPriority w:val="0"/>
    <w:rPr>
      <w:rFonts w:ascii="仿宋_GB2312" w:hAnsi="Times New Roman" w:eastAsia="宋体" w:cs="Times New Roman"/>
      <w:sz w:val="18"/>
      <w:szCs w:val="18"/>
    </w:rPr>
  </w:style>
  <w:style w:type="character" w:customStyle="1" w:styleId="418">
    <w:name w:val="文档结构图 Char Char"/>
    <w:link w:val="1"/>
    <w:qFormat/>
    <w:uiPriority w:val="0"/>
    <w:rPr>
      <w:rFonts w:ascii="宋体" w:hAnsi="Times New Roman" w:eastAsia="宋体" w:cs="Times New Roman"/>
      <w:sz w:val="18"/>
      <w:szCs w:val="18"/>
    </w:rPr>
  </w:style>
  <w:style w:type="character" w:customStyle="1" w:styleId="419">
    <w:name w:val="正文首行缩进两字 Char Char"/>
    <w:link w:val="420"/>
    <w:qFormat/>
    <w:uiPriority w:val="0"/>
    <w:rPr>
      <w:rFonts w:ascii="宋体" w:hAnsi="宋体"/>
      <w:sz w:val="24"/>
      <w:szCs w:val="24"/>
      <w:lang w:val="en-US" w:eastAsia="zh-CN" w:bidi="ar-SA"/>
    </w:rPr>
  </w:style>
  <w:style w:type="paragraph" w:customStyle="1" w:styleId="420">
    <w:name w:val="正文首行缩进两字"/>
    <w:link w:val="419"/>
    <w:qFormat/>
    <w:uiPriority w:val="0"/>
    <w:pPr>
      <w:spacing w:line="300" w:lineRule="auto"/>
      <w:ind w:firstLine="480"/>
    </w:pPr>
    <w:rPr>
      <w:rFonts w:hint="default" w:ascii="宋体" w:hAnsi="宋体" w:eastAsia="宋体" w:cs="Times New Roman"/>
      <w:sz w:val="24"/>
      <w:szCs w:val="24"/>
      <w:lang w:val="en-US" w:eastAsia="zh-CN" w:bidi="ar-SA"/>
    </w:rPr>
  </w:style>
  <w:style w:type="character" w:customStyle="1" w:styleId="421">
    <w:name w:val="unnamed21"/>
    <w:link w:val="1"/>
    <w:qFormat/>
    <w:uiPriority w:val="0"/>
    <w:rPr>
      <w:rFonts w:ascii="Times New Roman" w:hAnsi="Times New Roman" w:eastAsia="宋体" w:cs="Times New Roman"/>
      <w:b/>
      <w:bCs/>
      <w:color w:val="FF6600"/>
      <w:sz w:val="21"/>
      <w:szCs w:val="21"/>
      <w:u w:val="none"/>
    </w:rPr>
  </w:style>
  <w:style w:type="character" w:customStyle="1" w:styleId="422">
    <w:name w:val=" Char Char25"/>
    <w:link w:val="1"/>
    <w:qFormat/>
    <w:uiPriority w:val="0"/>
    <w:rPr>
      <w:rFonts w:ascii="Times New Roman" w:hAnsi="Times New Roman" w:eastAsia="宋体" w:cs="Times New Roman"/>
      <w:b/>
      <w:sz w:val="24"/>
      <w:szCs w:val="24"/>
    </w:rPr>
  </w:style>
  <w:style w:type="character" w:customStyle="1" w:styleId="423">
    <w:name w:val="font"/>
    <w:link w:val="1"/>
    <w:qFormat/>
    <w:uiPriority w:val="0"/>
    <w:rPr>
      <w:rFonts w:ascii="Times New Roman" w:hAnsi="Times New Roman" w:eastAsia="宋体" w:cs="Times New Roman"/>
    </w:rPr>
  </w:style>
  <w:style w:type="character" w:customStyle="1" w:styleId="424">
    <w:name w:val="apple-converted-space"/>
    <w:link w:val="1"/>
    <w:qFormat/>
    <w:uiPriority w:val="0"/>
    <w:rPr>
      <w:rFonts w:ascii="Times New Roman" w:hAnsi="Times New Roman" w:eastAsia="宋体" w:cs="Times New Roman"/>
    </w:rPr>
  </w:style>
  <w:style w:type="character" w:customStyle="1" w:styleId="425">
    <w:name w:val="Char Char4"/>
    <w:link w:val="1"/>
    <w:qFormat/>
    <w:uiPriority w:val="0"/>
    <w:rPr>
      <w:rFonts w:ascii="Times New Roman" w:hAnsi="Times New Roman" w:eastAsia="宋体" w:cs="Times New Roman"/>
      <w:sz w:val="18"/>
      <w:szCs w:val="18"/>
    </w:rPr>
  </w:style>
  <w:style w:type="character" w:customStyle="1" w:styleId="426">
    <w:name w:val="称呼 Char1"/>
    <w:link w:val="1"/>
    <w:qFormat/>
    <w:uiPriority w:val="0"/>
    <w:rPr>
      <w:rFonts w:ascii="Times New Roman" w:hAnsi="Times New Roman" w:eastAsia="宋体" w:cs="Times New Roman"/>
      <w:sz w:val="21"/>
      <w:szCs w:val="24"/>
    </w:rPr>
  </w:style>
  <w:style w:type="character" w:customStyle="1" w:styleId="427">
    <w:name w:val="纯文本 Char1"/>
    <w:link w:val="1"/>
    <w:qFormat/>
    <w:uiPriority w:val="0"/>
    <w:rPr>
      <w:rFonts w:ascii="宋体" w:hAnsi="Courier New" w:eastAsia="宋体" w:cs="Courier New"/>
      <w:sz w:val="21"/>
      <w:szCs w:val="21"/>
    </w:rPr>
  </w:style>
  <w:style w:type="character" w:customStyle="1" w:styleId="428">
    <w:name w:val="b"/>
    <w:link w:val="1"/>
    <w:qFormat/>
    <w:uiPriority w:val="0"/>
    <w:rPr>
      <w:rFonts w:ascii="Times New Roman" w:hAnsi="Times New Roman" w:eastAsia="宋体" w:cs="Times New Roman"/>
    </w:rPr>
  </w:style>
  <w:style w:type="character" w:customStyle="1" w:styleId="429">
    <w:name w:val="Char Char7"/>
    <w:link w:val="1"/>
    <w:qFormat/>
    <w:uiPriority w:val="0"/>
    <w:rPr>
      <w:rFonts w:ascii="Times New Roman" w:hAnsi="Times New Roman" w:eastAsia="宋体" w:cs="Times New Roman"/>
      <w:b/>
      <w:bCs/>
      <w:szCs w:val="21"/>
    </w:rPr>
  </w:style>
  <w:style w:type="character" w:customStyle="1" w:styleId="430">
    <w:name w:val="Char Char12"/>
    <w:link w:val="1"/>
    <w:qFormat/>
    <w:uiPriority w:val="0"/>
    <w:rPr>
      <w:sz w:val="30"/>
      <w:szCs w:val="24"/>
      <w:lang w:bidi="ar-SA"/>
    </w:rPr>
  </w:style>
  <w:style w:type="character" w:customStyle="1" w:styleId="431">
    <w:name w:val="case31"/>
    <w:link w:val="1"/>
    <w:qFormat/>
    <w:uiPriority w:val="0"/>
    <w:rPr>
      <w:rFonts w:eastAsia="宋体" w:cs="Times New Roman"/>
      <w:spacing w:val="390"/>
      <w:sz w:val="21"/>
      <w:szCs w:val="21"/>
    </w:rPr>
  </w:style>
  <w:style w:type="character" w:customStyle="1" w:styleId="432">
    <w:name w:val="Char Char10"/>
    <w:link w:val="1"/>
    <w:qFormat/>
    <w:uiPriority w:val="0"/>
    <w:rPr>
      <w:rFonts w:ascii="黑体" w:hAnsi="Courier New" w:eastAsia="黑体"/>
      <w:lang w:bidi="ar-SA"/>
    </w:rPr>
  </w:style>
  <w:style w:type="character" w:customStyle="1" w:styleId="433">
    <w:name w:val="页眉 Char Char"/>
    <w:link w:val="1"/>
    <w:qFormat/>
    <w:uiPriority w:val="0"/>
    <w:rPr>
      <w:rFonts w:ascii="Times New Roman" w:hAnsi="Times New Roman" w:eastAsia="宋体" w:cs="Times New Roman"/>
      <w:sz w:val="18"/>
      <w:szCs w:val="18"/>
    </w:rPr>
  </w:style>
  <w:style w:type="character" w:customStyle="1" w:styleId="434">
    <w:name w:val="Char Char Char Char Char Char Char Char Char Char"/>
    <w:link w:val="1"/>
    <w:qFormat/>
    <w:uiPriority w:val="0"/>
    <w:rPr>
      <w:rFonts w:ascii="Times New Roman" w:hAnsi="Times New Roman" w:eastAsia="宋体" w:cs="Times New Roman"/>
      <w:b/>
      <w:bCs/>
      <w:sz w:val="32"/>
      <w:szCs w:val="44"/>
      <w:lang w:val="en-US" w:eastAsia="zh-CN" w:bidi="ar-SA"/>
    </w:rPr>
  </w:style>
  <w:style w:type="character" w:customStyle="1" w:styleId="435">
    <w:name w:val="表格 Char"/>
    <w:link w:val="1"/>
    <w:qFormat/>
    <w:uiPriority w:val="0"/>
    <w:rPr>
      <w:rFonts w:eastAsia="宋体"/>
      <w:sz w:val="21"/>
      <w:szCs w:val="21"/>
      <w:lang w:val="en-US" w:eastAsia="zh-CN" w:bidi="ar-SA"/>
    </w:rPr>
  </w:style>
  <w:style w:type="paragraph" w:customStyle="1" w:styleId="436">
    <w:name w:val="xl41"/>
    <w:basedOn w:val="1"/>
    <w:qFormat/>
    <w:uiPriority w:val="0"/>
    <w:pPr>
      <w:widowControl/>
      <w:pBdr>
        <w:top w:val="single" w:color="000000" w:sz="4" w:space="0"/>
        <w:left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437">
    <w:name w:val="页眉1"/>
    <w:basedOn w:val="1"/>
    <w:qFormat/>
    <w:uiPriority w:val="0"/>
    <w:pPr>
      <w:pBdr>
        <w:bottom w:val="single" w:color="000000" w:sz="6" w:space="1"/>
      </w:pBdr>
      <w:tabs>
        <w:tab w:val="center" w:pos="4153"/>
        <w:tab w:val="right" w:pos="8306"/>
      </w:tabs>
      <w:spacing w:after="20" w:line="240" w:lineRule="atLeast"/>
      <w:ind w:right="57" w:firstLine="420"/>
      <w:jc w:val="right"/>
    </w:pPr>
    <w:rPr>
      <w:rFonts w:ascii="Times New Roman" w:hAnsi="Times New Roman" w:eastAsia="仿宋_GB2312" w:cs="Times New Roman"/>
      <w:sz w:val="18"/>
      <w:szCs w:val="20"/>
    </w:rPr>
  </w:style>
  <w:style w:type="paragraph" w:customStyle="1" w:styleId="438">
    <w:name w:val="xl44"/>
    <w:basedOn w:val="1"/>
    <w:qFormat/>
    <w:uiPriority w:val="0"/>
    <w:pPr>
      <w:widowControl/>
      <w:pBdr>
        <w:bottom w:val="single" w:color="000000" w:sz="4" w:space="0"/>
        <w:right w:val="single" w:color="000000" w:sz="4" w:space="0"/>
      </w:pBdr>
      <w:spacing w:before="100" w:beforeAutospacing="1" w:after="100" w:afterAutospacing="1"/>
      <w:jc w:val="center"/>
    </w:pPr>
    <w:rPr>
      <w:rFonts w:ascii="宋体" w:hAnsi="宋体" w:eastAsia="宋体" w:cs="Times New Roman"/>
      <w:sz w:val="24"/>
    </w:rPr>
  </w:style>
  <w:style w:type="paragraph" w:customStyle="1" w:styleId="439">
    <w:name w:val="样式 标题 3 + (西文) 宋体 黑色"/>
    <w:basedOn w:val="234"/>
    <w:qFormat/>
    <w:uiPriority w:val="0"/>
    <w:pPr>
      <w:spacing w:line="415" w:lineRule="auto"/>
      <w:ind w:right="-94" w:firstLine="448"/>
    </w:pPr>
    <w:rPr>
      <w:rFonts w:ascii="宋体" w:hAnsi="宋体" w:eastAsia="宋体" w:cs="Times New Roman"/>
      <w:b w:val="0"/>
      <w:bCs w:val="0"/>
      <w:color w:val="000000"/>
      <w:spacing w:val="-8"/>
      <w:sz w:val="28"/>
      <w:szCs w:val="21"/>
    </w:rPr>
  </w:style>
  <w:style w:type="paragraph" w:customStyle="1" w:styleId="440">
    <w:name w:val="菲页(卷)"/>
    <w:basedOn w:val="228"/>
    <w:next w:val="441"/>
    <w:qFormat/>
    <w:uiPriority w:val="0"/>
    <w:pPr>
      <w:keepLines w:val="0"/>
      <w:widowControl/>
      <w:spacing w:before="0" w:after="0" w:line="240" w:lineRule="auto"/>
      <w:ind w:left="432" w:hanging="432"/>
      <w:outlineLvl w:val="1"/>
    </w:pPr>
    <w:rPr>
      <w:rFonts w:ascii="Times New Roman" w:hAnsi="Times New Roman" w:eastAsia="宋体" w:cs="Times New Roman"/>
      <w:b w:val="0"/>
      <w:bCs w:val="0"/>
      <w:sz w:val="52"/>
      <w:szCs w:val="20"/>
    </w:rPr>
  </w:style>
  <w:style w:type="paragraph" w:customStyle="1" w:styleId="441">
    <w:name w:val="Normal1"/>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442">
    <w:name w:val="重点"/>
    <w:basedOn w:val="1"/>
    <w:qFormat/>
    <w:uiPriority w:val="0"/>
    <w:pPr>
      <w:shd w:val="pct10" w:color="auto" w:fill="auto"/>
      <w:spacing w:after="20" w:line="288" w:lineRule="auto"/>
      <w:ind w:firstLine="420"/>
    </w:pPr>
    <w:rPr>
      <w:rFonts w:ascii="Times New Roman" w:hAnsi="Times New Roman" w:eastAsia="黑体" w:cs="Times New Roman"/>
      <w:b/>
    </w:rPr>
  </w:style>
  <w:style w:type="paragraph" w:customStyle="1" w:styleId="443">
    <w:name w:val="函数注释1"/>
    <w:basedOn w:val="1"/>
    <w:qFormat/>
    <w:uiPriority w:val="0"/>
    <w:pPr>
      <w:spacing w:after="20" w:line="320" w:lineRule="exact"/>
      <w:ind w:left="1678" w:right="210" w:hanging="1049"/>
      <w:jc w:val="left"/>
    </w:pPr>
    <w:rPr>
      <w:rFonts w:ascii="Times New Roman" w:hAnsi="Times New Roman" w:eastAsia="宋体" w:cs="Times New Roman"/>
      <w:szCs w:val="20"/>
    </w:rPr>
  </w:style>
  <w:style w:type="paragraph" w:customStyle="1" w:styleId="444">
    <w:name w:val="xl61"/>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sz w:val="20"/>
      <w:szCs w:val="20"/>
    </w:rPr>
  </w:style>
  <w:style w:type="paragraph" w:customStyle="1" w:styleId="445">
    <w:name w:val="xl5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i/>
      <w:iCs/>
      <w:sz w:val="20"/>
      <w:szCs w:val="20"/>
    </w:rPr>
  </w:style>
  <w:style w:type="paragraph" w:customStyle="1" w:styleId="446">
    <w:name w:val="Char Char Char Char Char Char Char Char Char Char Char"/>
    <w:basedOn w:val="266"/>
    <w:qFormat/>
    <w:uiPriority w:val="0"/>
    <w:pPr>
      <w:ind w:firstLine="420"/>
    </w:pPr>
    <w:rPr>
      <w:rFonts w:ascii="Times New Roman" w:hAnsi="宋体" w:eastAsia="宋体" w:cs="Times New Roman"/>
      <w:color w:val="000000"/>
      <w:spacing w:val="-8"/>
      <w:szCs w:val="20"/>
      <w:shd w:val="clear" w:color="auto" w:fill="000080"/>
    </w:rPr>
  </w:style>
  <w:style w:type="paragraph" w:customStyle="1" w:styleId="447">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4"/>
    </w:rPr>
  </w:style>
  <w:style w:type="paragraph" w:customStyle="1" w:styleId="448">
    <w:name w:val="xl76"/>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szCs w:val="20"/>
    </w:rPr>
  </w:style>
  <w:style w:type="paragraph" w:customStyle="1" w:styleId="449">
    <w:name w:val="xl27"/>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eastAsia="宋体" w:cs="Times New Roman"/>
      <w:b/>
      <w:bCs/>
      <w:sz w:val="20"/>
      <w:szCs w:val="20"/>
    </w:rPr>
  </w:style>
  <w:style w:type="paragraph" w:customStyle="1" w:styleId="450">
    <w:name w:val="回信地址"/>
    <w:basedOn w:val="1"/>
    <w:qFormat/>
    <w:uiPriority w:val="0"/>
    <w:pPr>
      <w:keepLines/>
      <w:widowControl/>
      <w:spacing w:after="20" w:line="200" w:lineRule="atLeast"/>
      <w:ind w:right="-120" w:firstLine="420"/>
      <w:jc w:val="left"/>
    </w:pPr>
    <w:rPr>
      <w:rFonts w:ascii="Times New Roman" w:hAnsi="Times New Roman" w:eastAsia="宋体" w:cs="Times New Roman"/>
      <w:sz w:val="16"/>
      <w:szCs w:val="20"/>
    </w:rPr>
  </w:style>
  <w:style w:type="paragraph" w:customStyle="1" w:styleId="451">
    <w:name w:val="Blockquote"/>
    <w:basedOn w:val="1"/>
    <w:qFormat/>
    <w:uiPriority w:val="0"/>
    <w:pPr>
      <w:spacing w:before="100" w:after="100"/>
      <w:ind w:left="360" w:right="360"/>
      <w:jc w:val="left"/>
    </w:pPr>
    <w:rPr>
      <w:sz w:val="24"/>
      <w:szCs w:val="20"/>
    </w:rPr>
  </w:style>
  <w:style w:type="paragraph" w:customStyle="1" w:styleId="452">
    <w:name w:val="Char Char Char Char1"/>
    <w:basedOn w:val="1"/>
    <w:qFormat/>
    <w:uiPriority w:val="0"/>
  </w:style>
  <w:style w:type="paragraph" w:customStyle="1" w:styleId="453">
    <w:name w:val="表头"/>
    <w:basedOn w:val="1"/>
    <w:qFormat/>
    <w:uiPriority w:val="0"/>
    <w:pPr>
      <w:spacing w:line="320" w:lineRule="atLeast"/>
      <w:jc w:val="center"/>
    </w:pPr>
    <w:rPr>
      <w:rFonts w:ascii="Times New Roman" w:hAnsi="Times New Roman" w:eastAsia="黑体" w:cs="Times New Roman"/>
      <w:spacing w:val="-10"/>
      <w:szCs w:val="20"/>
    </w:rPr>
  </w:style>
  <w:style w:type="paragraph" w:customStyle="1" w:styleId="454">
    <w:name w:val="font0"/>
    <w:basedOn w:val="1"/>
    <w:qFormat/>
    <w:uiPriority w:val="0"/>
    <w:pPr>
      <w:widowControl/>
      <w:spacing w:before="100" w:beforeAutospacing="1" w:after="100" w:afterAutospacing="1"/>
      <w:jc w:val="left"/>
    </w:pPr>
    <w:rPr>
      <w:rFonts w:hint="eastAsia" w:ascii="宋体" w:hAnsi="宋体" w:eastAsia="宋体" w:cs="Times New Roman"/>
      <w:sz w:val="18"/>
      <w:szCs w:val="18"/>
    </w:rPr>
  </w:style>
  <w:style w:type="paragraph" w:customStyle="1" w:styleId="455">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0"/>
      <w:szCs w:val="20"/>
    </w:rPr>
  </w:style>
  <w:style w:type="paragraph" w:customStyle="1" w:styleId="456">
    <w:name w:val="xl53"/>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szCs w:val="20"/>
    </w:rPr>
  </w:style>
  <w:style w:type="paragraph" w:customStyle="1" w:styleId="457">
    <w:name w:val="xl85"/>
    <w:basedOn w:val="1"/>
    <w:qFormat/>
    <w:uiPriority w:val="0"/>
    <w:pPr>
      <w:widowControl/>
      <w:pBdr>
        <w:left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58">
    <w:name w:val="表格标题"/>
    <w:basedOn w:val="1"/>
    <w:qFormat/>
    <w:uiPriority w:val="0"/>
    <w:pPr>
      <w:spacing w:before="120" w:line="400" w:lineRule="exact"/>
      <w:jc w:val="center"/>
    </w:pPr>
    <w:rPr>
      <w:rFonts w:ascii="Times New Roman" w:hAnsi="Times New Roman" w:eastAsia="文鼎CS中宋" w:cs="Times New Roman"/>
      <w:spacing w:val="8"/>
      <w:sz w:val="24"/>
      <w:szCs w:val="20"/>
    </w:rPr>
  </w:style>
  <w:style w:type="paragraph" w:customStyle="1" w:styleId="459">
    <w:name w:val="xl83"/>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60">
    <w:name w:val="xl26"/>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461">
    <w:name w:val="菲页1"/>
    <w:basedOn w:val="230"/>
    <w:qFormat/>
    <w:uiPriority w:val="0"/>
    <w:pPr>
      <w:widowControl/>
      <w:numPr>
        <w:ilvl w:val="1"/>
        <w:numId w:val="0"/>
      </w:numPr>
      <w:tabs>
        <w:tab w:val="clear" w:pos="567"/>
      </w:tabs>
      <w:jc w:val="center"/>
    </w:pPr>
    <w:rPr>
      <w:rFonts w:ascii="黑体" w:hAnsi="宋体" w:eastAsia="宋体" w:cs="Times New Roman"/>
      <w:b w:val="0"/>
      <w:bCs w:val="0"/>
      <w:sz w:val="52"/>
      <w:szCs w:val="20"/>
    </w:rPr>
  </w:style>
  <w:style w:type="paragraph" w:customStyle="1" w:styleId="462">
    <w:name w:val="font5"/>
    <w:basedOn w:val="1"/>
    <w:qFormat/>
    <w:uiPriority w:val="0"/>
    <w:pPr>
      <w:widowControl/>
      <w:spacing w:before="100" w:beforeAutospacing="1" w:after="100" w:afterAutospacing="1"/>
      <w:jc w:val="left"/>
    </w:pPr>
    <w:rPr>
      <w:rFonts w:hint="eastAsia" w:ascii="宋体" w:hAnsi="宋体" w:eastAsia="宋体" w:cs="Times New Roman"/>
      <w:sz w:val="18"/>
      <w:szCs w:val="18"/>
    </w:rPr>
  </w:style>
  <w:style w:type="paragraph" w:customStyle="1" w:styleId="463">
    <w:name w:val="xl52"/>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cs="Times New Roman"/>
      <w:b/>
      <w:bCs/>
      <w:sz w:val="24"/>
    </w:rPr>
  </w:style>
  <w:style w:type="paragraph" w:customStyle="1" w:styleId="464">
    <w:name w:val="样式 纯文本 + 楷体_GB2312 小四 行距: 固定值 20 磅1"/>
    <w:basedOn w:val="286"/>
    <w:qFormat/>
    <w:uiPriority w:val="0"/>
    <w:pPr>
      <w:spacing w:line="400" w:lineRule="exact"/>
      <w:ind w:firstLine="200"/>
    </w:pPr>
    <w:rPr>
      <w:rFonts w:ascii="楷体_GB2312" w:hAnsi="Times New Roman" w:eastAsia="楷体_GB2312" w:cs="Times New Roman"/>
      <w:sz w:val="24"/>
      <w:szCs w:val="20"/>
    </w:rPr>
  </w:style>
  <w:style w:type="paragraph" w:customStyle="1" w:styleId="465">
    <w:name w:val="样式 标题 1 + 加粗"/>
    <w:basedOn w:val="228"/>
    <w:qFormat/>
    <w:uiPriority w:val="0"/>
    <w:pPr>
      <w:widowControl/>
      <w:numPr>
        <w:ilvl w:val="0"/>
        <w:numId w:val="0"/>
      </w:numPr>
      <w:tabs>
        <w:tab w:val="clear" w:pos="1800"/>
      </w:tabs>
      <w:spacing w:before="120" w:after="120" w:line="240" w:lineRule="auto"/>
    </w:pPr>
    <w:rPr>
      <w:rFonts w:ascii="新宋体" w:hAnsi="宋体" w:eastAsia="宋体" w:cs="Times New Roman"/>
      <w:sz w:val="28"/>
      <w:szCs w:val="28"/>
    </w:rPr>
  </w:style>
  <w:style w:type="paragraph" w:customStyle="1" w:styleId="466">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eastAsia="宋体" w:cs="Times New Roman"/>
      <w:color w:val="0000FF"/>
      <w:sz w:val="24"/>
    </w:rPr>
  </w:style>
  <w:style w:type="paragraph" w:customStyle="1" w:styleId="467">
    <w:name w:val="名词解释11"/>
    <w:basedOn w:val="468"/>
    <w:qFormat/>
    <w:uiPriority w:val="0"/>
    <w:pPr>
      <w:spacing w:after="0"/>
      <w:ind w:firstLine="0"/>
    </w:pPr>
    <w:rPr>
      <w:rFonts w:ascii="Times New Roman" w:hAnsi="Times New Roman" w:eastAsia="宋体" w:cs="Times New Roman"/>
    </w:rPr>
  </w:style>
  <w:style w:type="paragraph" w:customStyle="1" w:styleId="468">
    <w:name w:val="名词解释"/>
    <w:basedOn w:val="1"/>
    <w:qFormat/>
    <w:uiPriority w:val="0"/>
    <w:pPr>
      <w:spacing w:after="20" w:line="288" w:lineRule="auto"/>
      <w:ind w:left="2325" w:hanging="2325"/>
    </w:pPr>
    <w:rPr>
      <w:rFonts w:ascii="Times New Roman" w:hAnsi="Times New Roman" w:eastAsia="宋体" w:cs="Times New Roman"/>
      <w:szCs w:val="20"/>
    </w:rPr>
  </w:style>
  <w:style w:type="paragraph" w:customStyle="1" w:styleId="469">
    <w:name w:val="xl54"/>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宋体" w:hAnsi="宋体"/>
      <w:b/>
      <w:bCs/>
      <w:sz w:val="20"/>
      <w:szCs w:val="20"/>
    </w:rPr>
  </w:style>
  <w:style w:type="paragraph" w:customStyle="1" w:styleId="470">
    <w:name w:val="Javis"/>
    <w:basedOn w:val="1"/>
    <w:qFormat/>
    <w:uiPriority w:val="0"/>
    <w:pPr>
      <w:ind w:right="210"/>
    </w:pPr>
    <w:rPr>
      <w:rFonts w:ascii="Times New Roman" w:hAnsi="Times New Roman" w:eastAsia="宋体" w:cs="宋体"/>
      <w:sz w:val="24"/>
      <w:szCs w:val="20"/>
    </w:rPr>
  </w:style>
  <w:style w:type="paragraph" w:customStyle="1" w:styleId="471">
    <w:name w:val="样式1"/>
    <w:basedOn w:val="1"/>
    <w:qFormat/>
    <w:uiPriority w:val="0"/>
    <w:pPr>
      <w:spacing w:before="120" w:after="120" w:line="300" w:lineRule="auto"/>
    </w:pPr>
    <w:rPr>
      <w:rFonts w:ascii="宋体" w:hAnsi="宋体" w:eastAsia="宋体" w:cs="Times New Roman"/>
      <w:b/>
      <w:sz w:val="24"/>
      <w:szCs w:val="20"/>
    </w:rPr>
  </w:style>
  <w:style w:type="paragraph" w:customStyle="1" w:styleId="472">
    <w:name w:val="xl77"/>
    <w:basedOn w:val="1"/>
    <w:qFormat/>
    <w:uiPriority w:val="0"/>
    <w:pPr>
      <w:widowControl/>
      <w:spacing w:before="100" w:beforeAutospacing="1" w:after="100" w:afterAutospacing="1"/>
      <w:jc w:val="center"/>
    </w:pPr>
    <w:rPr>
      <w:rFonts w:ascii="Arial Unicode MS" w:hAnsi="宋体" w:eastAsia="Arial Unicode MS" w:cs="宋体"/>
      <w:sz w:val="44"/>
      <w:szCs w:val="44"/>
    </w:rPr>
  </w:style>
  <w:style w:type="paragraph" w:customStyle="1" w:styleId="473">
    <w:name w:val="xl6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74">
    <w:name w:val="List Paragraph[858D7CFB-ED40-4347-BF05-701D383B685F][858D7CFB-ED40-4347-BF05-701D383B685F]"/>
    <w:basedOn w:val="1"/>
    <w:qFormat/>
    <w:uiPriority w:val="0"/>
    <w:pPr>
      <w:ind w:firstLine="420"/>
    </w:pPr>
    <w:rPr>
      <w:rFonts w:ascii="Calibri" w:hAnsi="Calibri" w:eastAsia="宋体" w:cs="Times New Roman"/>
      <w:color w:val="000000"/>
      <w:spacing w:val="-8"/>
      <w:szCs w:val="22"/>
    </w:rPr>
  </w:style>
  <w:style w:type="paragraph" w:customStyle="1" w:styleId="475">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76">
    <w:name w:val="xl4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477">
    <w:name w:val="文档标签"/>
    <w:next w:val="1"/>
    <w:qFormat/>
    <w:uiPriority w:val="0"/>
    <w:pPr>
      <w:spacing w:before="100" w:after="720" w:line="600" w:lineRule="exact"/>
      <w:ind w:left="840"/>
    </w:pPr>
    <w:rPr>
      <w:rFonts w:hint="default" w:ascii="Times New Roman" w:hAnsi="Times New Roman" w:eastAsia="宋体" w:cs="Times New Roman"/>
      <w:spacing w:val="-34"/>
      <w:sz w:val="60"/>
      <w:lang w:val="en-US" w:eastAsia="zh-CN" w:bidi="ar-SA"/>
    </w:rPr>
  </w:style>
  <w:style w:type="paragraph" w:customStyle="1" w:styleId="478">
    <w:name w:val="xl30"/>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right"/>
    </w:pPr>
    <w:rPr>
      <w:rFonts w:ascii="宋体" w:hAnsi="宋体" w:eastAsia="宋体" w:cs="Times New Roman"/>
      <w:b/>
      <w:bCs/>
      <w:sz w:val="20"/>
      <w:szCs w:val="20"/>
    </w:rPr>
  </w:style>
  <w:style w:type="paragraph" w:customStyle="1" w:styleId="479">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Times New Roman"/>
      <w:sz w:val="20"/>
      <w:szCs w:val="20"/>
    </w:rPr>
  </w:style>
  <w:style w:type="paragraph" w:customStyle="1" w:styleId="480">
    <w:name w:val="xl50"/>
    <w:basedOn w:val="1"/>
    <w:qFormat/>
    <w:uiPriority w:val="0"/>
    <w:pPr>
      <w:widowControl/>
      <w:spacing w:before="100" w:beforeAutospacing="1" w:after="100" w:afterAutospacing="1"/>
      <w:jc w:val="center"/>
    </w:pPr>
    <w:rPr>
      <w:rFonts w:ascii="宋体" w:hAnsi="宋体" w:eastAsia="宋体" w:cs="Times New Roman"/>
      <w:b/>
      <w:bCs/>
      <w:sz w:val="40"/>
      <w:szCs w:val="40"/>
    </w:rPr>
  </w:style>
  <w:style w:type="paragraph" w:customStyle="1" w:styleId="481">
    <w:name w:val="xl24"/>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482">
    <w:name w:val="xl72"/>
    <w:basedOn w:val="1"/>
    <w:qFormat/>
    <w:uiPriority w:val="0"/>
    <w:pPr>
      <w:widowControl/>
      <w:pBdr>
        <w:top w:val="single" w:color="000000" w:sz="4" w:space="0"/>
        <w:bottom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83">
    <w:name w:val="3级标题"/>
    <w:basedOn w:val="484"/>
    <w:qFormat/>
    <w:uiPriority w:val="0"/>
    <w:pPr>
      <w:keepLines/>
      <w:numPr>
        <w:ilvl w:val="2"/>
        <w:numId w:val="5"/>
      </w:numPr>
      <w:spacing w:before="120" w:after="120" w:line="360" w:lineRule="auto"/>
      <w:contextualSpacing/>
      <w:jc w:val="left"/>
      <w:outlineLvl w:val="2"/>
    </w:pPr>
    <w:rPr>
      <w:rFonts w:ascii="黑体" w:hAnsi="黑体" w:cs="Times New Roman"/>
      <w:sz w:val="32"/>
      <w:szCs w:val="36"/>
      <w:lang w:val="en-US" w:eastAsia="en-US" w:bidi="en-US"/>
    </w:rPr>
  </w:style>
  <w:style w:type="paragraph" w:customStyle="1" w:styleId="484">
    <w:name w:val="列出段落"/>
    <w:basedOn w:val="1"/>
    <w:qFormat/>
    <w:uiPriority w:val="0"/>
    <w:pPr>
      <w:ind w:firstLine="420"/>
    </w:pPr>
    <w:rPr>
      <w:rFonts w:ascii="Calibri" w:hAnsi="Calibri" w:eastAsia="宋体" w:cs="Times New Roman"/>
      <w:szCs w:val="22"/>
    </w:rPr>
  </w:style>
  <w:style w:type="paragraph" w:customStyle="1" w:styleId="485">
    <w:name w:val="xl80"/>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cs="宋体"/>
      <w:sz w:val="20"/>
      <w:szCs w:val="20"/>
    </w:rPr>
  </w:style>
  <w:style w:type="paragraph" w:customStyle="1" w:styleId="486">
    <w:name w:val="纯文本1"/>
    <w:basedOn w:val="1"/>
    <w:next w:val="314"/>
    <w:qFormat/>
    <w:uiPriority w:val="0"/>
    <w:rPr>
      <w:rFonts w:hAnsi="Courier New" w:eastAsia="楷体_GB2312" w:cs="Times New Roman"/>
      <w:sz w:val="28"/>
      <w:szCs w:val="28"/>
    </w:rPr>
  </w:style>
  <w:style w:type="paragraph" w:customStyle="1" w:styleId="487">
    <w:name w:val="xl56"/>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sz w:val="20"/>
      <w:szCs w:val="20"/>
    </w:rPr>
  </w:style>
  <w:style w:type="paragraph" w:customStyle="1" w:styleId="488">
    <w:name w:val="列表_名词"/>
    <w:basedOn w:val="467"/>
    <w:qFormat/>
    <w:uiPriority w:val="0"/>
    <w:pPr>
      <w:tabs>
        <w:tab w:val="left" w:pos="2745"/>
      </w:tabs>
      <w:ind w:left="2745" w:hanging="420"/>
    </w:pPr>
    <w:rPr>
      <w:rFonts w:ascii="Times New Roman" w:hAnsi="Times New Roman" w:eastAsia="宋体" w:cs="Times New Roman"/>
    </w:rPr>
  </w:style>
  <w:style w:type="paragraph" w:customStyle="1" w:styleId="489">
    <w:name w:val="xl8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90">
    <w:name w:val="普通文字"/>
    <w:basedOn w:val="1"/>
    <w:next w:val="1"/>
    <w:qFormat/>
    <w:uiPriority w:val="0"/>
    <w:rPr>
      <w:rFonts w:ascii="宋体"/>
      <w:sz w:val="24"/>
      <w:szCs w:val="20"/>
    </w:rPr>
  </w:style>
  <w:style w:type="paragraph" w:customStyle="1" w:styleId="491">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eastAsia="宋体" w:cs="Times New Roman"/>
      <w:color w:val="000000"/>
      <w:sz w:val="24"/>
    </w:rPr>
  </w:style>
  <w:style w:type="paragraph" w:customStyle="1" w:styleId="492">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eastAsia="宋体" w:cs="Times New Roman"/>
      <w:smallCaps/>
      <w:spacing w:val="-20"/>
      <w:sz w:val="24"/>
      <w:szCs w:val="20"/>
    </w:rPr>
  </w:style>
  <w:style w:type="paragraph" w:customStyle="1" w:styleId="493">
    <w:name w:val=" Char Char Char Char Char Char Char Char Char Char1"/>
    <w:basedOn w:val="1"/>
    <w:qFormat/>
    <w:uiPriority w:val="0"/>
    <w:pPr>
      <w:tabs>
        <w:tab w:val="left" w:pos="425"/>
      </w:tabs>
      <w:ind w:left="425" w:hanging="425"/>
    </w:pPr>
    <w:rPr>
      <w:rFonts w:ascii="Times New Roman" w:hAnsi="Times New Roman" w:eastAsia="宋体" w:cs="Times New Roman"/>
      <w:sz w:val="28"/>
      <w:szCs w:val="20"/>
    </w:rPr>
  </w:style>
  <w:style w:type="paragraph" w:customStyle="1" w:styleId="494">
    <w:name w:val="_Style 228"/>
    <w:next w:val="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95">
    <w:name w:val="xl58"/>
    <w:basedOn w:val="1"/>
    <w:qFormat/>
    <w:uiPriority w:val="0"/>
    <w:pPr>
      <w:widowControl/>
      <w:pBdr>
        <w:left w:val="single" w:color="000000" w:sz="4" w:space="0"/>
        <w:right w:val="single" w:color="000000" w:sz="4" w:space="0"/>
      </w:pBdr>
      <w:spacing w:before="100" w:beforeAutospacing="1" w:after="100" w:afterAutospacing="1"/>
      <w:jc w:val="center"/>
    </w:pPr>
    <w:rPr>
      <w:b/>
      <w:bCs/>
      <w:i/>
      <w:iCs/>
      <w:sz w:val="20"/>
      <w:szCs w:val="20"/>
    </w:rPr>
  </w:style>
  <w:style w:type="paragraph" w:customStyle="1" w:styleId="496">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97">
    <w:name w:val="列表2"/>
    <w:basedOn w:val="1"/>
    <w:qFormat/>
    <w:uiPriority w:val="0"/>
    <w:pPr>
      <w:tabs>
        <w:tab w:val="left" w:pos="1470"/>
      </w:tabs>
      <w:spacing w:after="20" w:line="288" w:lineRule="auto"/>
      <w:ind w:left="1469" w:hanging="420"/>
    </w:pPr>
    <w:rPr>
      <w:rFonts w:ascii="Times New Roman" w:hAnsi="Times New Roman" w:eastAsia="宋体" w:cs="Times New Roman"/>
    </w:rPr>
  </w:style>
  <w:style w:type="paragraph" w:customStyle="1" w:styleId="498">
    <w:name w:val="font9"/>
    <w:basedOn w:val="1"/>
    <w:qFormat/>
    <w:uiPriority w:val="0"/>
    <w:pPr>
      <w:widowControl/>
      <w:spacing w:before="100" w:beforeAutospacing="1" w:after="100" w:afterAutospacing="1"/>
      <w:jc w:val="left"/>
    </w:pPr>
    <w:rPr>
      <w:rFonts w:ascii="宋体" w:hAnsi="宋体" w:cs="宋体"/>
      <w:color w:val="000000"/>
      <w:sz w:val="20"/>
      <w:szCs w:val="20"/>
    </w:rPr>
  </w:style>
  <w:style w:type="paragraph" w:customStyle="1" w:styleId="499">
    <w:name w:val="章标题"/>
    <w:next w:val="1"/>
    <w:qFormat/>
    <w:uiPriority w:val="0"/>
    <w:pPr>
      <w:numPr>
        <w:ilvl w:val="1"/>
        <w:numId w:val="6"/>
      </w:numPr>
      <w:jc w:val="both"/>
      <w:outlineLvl w:val="1"/>
    </w:pPr>
    <w:rPr>
      <w:rFonts w:hint="default" w:ascii="黑体" w:hAnsi="Times New Roman" w:eastAsia="黑体" w:cs="Times New Roman"/>
      <w:sz w:val="21"/>
      <w:lang w:val="en-US" w:eastAsia="zh-CN" w:bidi="ar-SA"/>
    </w:rPr>
  </w:style>
  <w:style w:type="paragraph" w:customStyle="1" w:styleId="500">
    <w:name w:val="样式 段前: 0.5 行 段后: 0.5 行"/>
    <w:basedOn w:val="1"/>
    <w:qFormat/>
    <w:uiPriority w:val="0"/>
    <w:pPr>
      <w:spacing w:before="100" w:beforeAutospacing="1" w:after="100" w:afterAutospacing="1"/>
      <w:ind w:firstLine="200"/>
    </w:pPr>
    <w:rPr>
      <w:rFonts w:cs="宋体"/>
      <w:szCs w:val="20"/>
    </w:rPr>
  </w:style>
  <w:style w:type="paragraph" w:customStyle="1" w:styleId="501">
    <w:name w:val="样式一"/>
    <w:basedOn w:val="1"/>
    <w:qFormat/>
    <w:uiPriority w:val="0"/>
    <w:pPr>
      <w:numPr>
        <w:ilvl w:val="2"/>
        <w:numId w:val="1"/>
      </w:numPr>
      <w:spacing w:before="100" w:after="100" w:line="360" w:lineRule="exact"/>
    </w:pPr>
    <w:rPr>
      <w:rFonts w:ascii="宋体" w:hAnsi="宋体" w:eastAsia="黑体" w:cs="Times New Roman"/>
      <w:sz w:val="24"/>
      <w:szCs w:val="20"/>
      <w:lang w:val="en-GB"/>
    </w:rPr>
  </w:style>
  <w:style w:type="paragraph" w:customStyle="1" w:styleId="502">
    <w:name w:val="xl29"/>
    <w:basedOn w:val="1"/>
    <w:qFormat/>
    <w:uiPriority w:val="0"/>
    <w:pPr>
      <w:widowControl/>
      <w:pBdr>
        <w:top w:val="single" w:color="000000" w:sz="4" w:space="0"/>
        <w:bottom w:val="single" w:color="000000" w:sz="4" w:space="0"/>
      </w:pBdr>
      <w:spacing w:before="100" w:beforeAutospacing="1" w:after="100" w:afterAutospacing="1"/>
      <w:jc w:val="right"/>
    </w:pPr>
    <w:rPr>
      <w:rFonts w:ascii="宋体" w:hAnsi="宋体" w:eastAsia="宋体" w:cs="Times New Roman"/>
      <w:b/>
      <w:bCs/>
      <w:sz w:val="20"/>
      <w:szCs w:val="20"/>
    </w:rPr>
  </w:style>
  <w:style w:type="paragraph" w:customStyle="1" w:styleId="503">
    <w:name w:val="xl62"/>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szCs w:val="20"/>
    </w:rPr>
  </w:style>
  <w:style w:type="paragraph" w:customStyle="1" w:styleId="504">
    <w:name w:val="p0"/>
    <w:basedOn w:val="1"/>
    <w:qFormat/>
    <w:uiPriority w:val="0"/>
    <w:pPr>
      <w:widowControl/>
    </w:pPr>
    <w:rPr>
      <w:szCs w:val="21"/>
    </w:rPr>
  </w:style>
  <w:style w:type="paragraph" w:customStyle="1" w:styleId="505">
    <w:name w:val="xl55"/>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sz w:val="20"/>
      <w:szCs w:val="20"/>
    </w:rPr>
  </w:style>
  <w:style w:type="paragraph" w:customStyle="1" w:styleId="506">
    <w:name w:val="whs5"/>
    <w:basedOn w:val="1"/>
    <w:qFormat/>
    <w:uiPriority w:val="0"/>
    <w:pPr>
      <w:widowControl/>
      <w:ind w:left="115" w:right="130" w:firstLine="448"/>
    </w:pPr>
    <w:rPr>
      <w:rFonts w:ascii="Times New Roman" w:hAnsi="宋体" w:eastAsia="宋体" w:cs="Times New Roman"/>
      <w:color w:val="000000"/>
      <w:spacing w:val="-8"/>
      <w:sz w:val="18"/>
      <w:szCs w:val="18"/>
      <w:lang w:eastAsia="en-US"/>
    </w:rPr>
  </w:style>
  <w:style w:type="paragraph" w:customStyle="1" w:styleId="507">
    <w:name w:val="无间隔"/>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08">
    <w:name w:val="xl43"/>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509">
    <w:name w:val="xl38"/>
    <w:basedOn w:val="1"/>
    <w:qFormat/>
    <w:uiPriority w:val="0"/>
    <w:pPr>
      <w:widowControl/>
      <w:spacing w:before="100" w:beforeAutospacing="1" w:after="100" w:afterAutospacing="1"/>
      <w:jc w:val="center"/>
    </w:pPr>
    <w:rPr>
      <w:rFonts w:hint="eastAsia" w:ascii="隶书" w:hAnsi="宋体" w:eastAsia="隶书" w:cs="Times New Roman"/>
      <w:b/>
      <w:bCs/>
      <w:sz w:val="48"/>
      <w:szCs w:val="48"/>
    </w:rPr>
  </w:style>
  <w:style w:type="paragraph" w:customStyle="1" w:styleId="510">
    <w:name w:val="Char Char1 Char Char Char Char"/>
    <w:basedOn w:val="266"/>
    <w:qFormat/>
    <w:uiPriority w:val="0"/>
    <w:pPr>
      <w:spacing w:line="436" w:lineRule="exact"/>
      <w:ind w:left="357"/>
      <w:jc w:val="left"/>
      <w:outlineLvl w:val="3"/>
    </w:pPr>
    <w:rPr>
      <w:rFonts w:ascii="Tahoma" w:hAnsi="Tahoma"/>
      <w:b/>
      <w:sz w:val="24"/>
    </w:rPr>
  </w:style>
  <w:style w:type="paragraph" w:customStyle="1" w:styleId="511">
    <w:name w:val="xl88"/>
    <w:basedOn w:val="1"/>
    <w:qFormat/>
    <w:uiPriority w:val="0"/>
    <w:pPr>
      <w:widowControl/>
      <w:pBdr>
        <w:left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512">
    <w:name w:val="表格文字"/>
    <w:basedOn w:val="1"/>
    <w:qFormat/>
    <w:uiPriority w:val="0"/>
    <w:pPr>
      <w:spacing w:line="288" w:lineRule="auto"/>
      <w:jc w:val="left"/>
    </w:pPr>
    <w:rPr>
      <w:rFonts w:ascii="Times New Roman" w:hAnsi="Times New Roman" w:eastAsia="宋体" w:cs="Times New Roman"/>
      <w:szCs w:val="20"/>
    </w:rPr>
  </w:style>
  <w:style w:type="paragraph" w:customStyle="1" w:styleId="513">
    <w:name w:val="Char1"/>
    <w:basedOn w:val="1"/>
    <w:qFormat/>
    <w:uiPriority w:val="0"/>
    <w:pPr>
      <w:ind w:firstLine="448"/>
    </w:pPr>
    <w:rPr>
      <w:rFonts w:ascii="宋体" w:hAnsi="宋体" w:eastAsia="仿宋_GB2312" w:cs="Times New Roman"/>
      <w:b/>
      <w:color w:val="000000"/>
      <w:spacing w:val="-8"/>
      <w:sz w:val="32"/>
      <w:szCs w:val="32"/>
    </w:rPr>
  </w:style>
  <w:style w:type="paragraph" w:customStyle="1" w:styleId="514">
    <w:name w:val="样式 标题 2标题 2 Char Char + (西文) 仿宋_GB2312"/>
    <w:basedOn w:val="230"/>
    <w:qFormat/>
    <w:uiPriority w:val="0"/>
    <w:pPr>
      <w:numPr>
        <w:ilvl w:val="1"/>
        <w:numId w:val="0"/>
      </w:numPr>
      <w:spacing w:before="120" w:after="120" w:line="500" w:lineRule="exact"/>
      <w:ind w:right="-226" w:firstLine="448"/>
    </w:pPr>
    <w:rPr>
      <w:rFonts w:ascii="仿宋_GB2312" w:hAnsi="仿宋_GB2312" w:eastAsia="宋体" w:cs="Times New Roman"/>
      <w:color w:val="000000"/>
      <w:spacing w:val="-8"/>
      <w:sz w:val="28"/>
      <w:szCs w:val="28"/>
    </w:rPr>
  </w:style>
  <w:style w:type="paragraph" w:customStyle="1" w:styleId="515">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eastAsia="宋体" w:cs="Times New Roman"/>
      <w:sz w:val="20"/>
      <w:szCs w:val="20"/>
    </w:rPr>
  </w:style>
  <w:style w:type="paragraph" w:customStyle="1" w:styleId="516">
    <w:name w:val="xl8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517">
    <w:name w:val="表内文字"/>
    <w:basedOn w:val="1"/>
    <w:qFormat/>
    <w:uiPriority w:val="0"/>
    <w:pPr>
      <w:widowControl/>
      <w:spacing w:before="80" w:after="80"/>
    </w:pPr>
    <w:rPr>
      <w:spacing w:val="4"/>
      <w:sz w:val="18"/>
      <w:szCs w:val="20"/>
    </w:rPr>
  </w:style>
  <w:style w:type="paragraph" w:customStyle="1" w:styleId="518">
    <w:name w:val="Char Char Char Char Char Char"/>
    <w:basedOn w:val="1"/>
    <w:qFormat/>
    <w:uiPriority w:val="0"/>
    <w:pPr>
      <w:widowControl/>
      <w:spacing w:after="160" w:line="240" w:lineRule="exact"/>
      <w:jc w:val="left"/>
    </w:pPr>
    <w:rPr>
      <w:rFonts w:ascii="黑体" w:hAnsi="Verdana" w:eastAsia="黑体" w:cs="Times New Roman"/>
      <w:sz w:val="32"/>
      <w:szCs w:val="32"/>
    </w:rPr>
  </w:style>
  <w:style w:type="paragraph" w:customStyle="1" w:styleId="519">
    <w:name w:val="xl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sz w:val="13"/>
      <w:szCs w:val="13"/>
    </w:rPr>
  </w:style>
  <w:style w:type="paragraph" w:customStyle="1" w:styleId="520">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Times New Roman"/>
      <w:color w:val="000000"/>
      <w:sz w:val="24"/>
    </w:rPr>
  </w:style>
  <w:style w:type="paragraph" w:customStyle="1" w:styleId="521">
    <w:name w:val="yyn"/>
    <w:basedOn w:val="1"/>
    <w:qFormat/>
    <w:uiPriority w:val="0"/>
    <w:pPr>
      <w:keepNext/>
      <w:widowControl/>
      <w:spacing w:line="360" w:lineRule="auto"/>
      <w:ind w:right="562" w:firstLine="576"/>
    </w:pPr>
    <w:rPr>
      <w:rFonts w:ascii="宋体" w:hAnsi="Times New Roman" w:eastAsia="宋体" w:cs="Times New Roman"/>
      <w:sz w:val="28"/>
      <w:szCs w:val="20"/>
    </w:rPr>
  </w:style>
  <w:style w:type="paragraph" w:customStyle="1" w:styleId="522">
    <w:name w:val="附录1层"/>
    <w:basedOn w:val="1"/>
    <w:next w:val="1"/>
    <w:qFormat/>
    <w:uiPriority w:val="0"/>
    <w:pPr>
      <w:spacing w:line="440" w:lineRule="exact"/>
      <w:ind w:firstLine="448"/>
      <w:jc w:val="center"/>
    </w:pPr>
    <w:rPr>
      <w:rFonts w:ascii="黑体" w:hAnsi="宋体" w:eastAsia="黑体" w:cs="Times New Roman"/>
      <w:color w:val="000000"/>
      <w:spacing w:val="-8"/>
      <w:sz w:val="24"/>
      <w:szCs w:val="20"/>
    </w:rPr>
  </w:style>
  <w:style w:type="paragraph" w:customStyle="1" w:styleId="523">
    <w:name w:val="样式 小四 段前: 5 磅 段后: 5 磅 首行缩进:  2 字符"/>
    <w:basedOn w:val="1"/>
    <w:qFormat/>
    <w:uiPriority w:val="0"/>
    <w:pPr>
      <w:spacing w:line="360" w:lineRule="auto"/>
    </w:pPr>
    <w:rPr>
      <w:rFonts w:ascii="宋体" w:hAnsi="宋体" w:eastAsia="宋体" w:cs="Times New Roman"/>
      <w:szCs w:val="21"/>
    </w:rPr>
  </w:style>
  <w:style w:type="paragraph" w:customStyle="1" w:styleId="524">
    <w:name w:val="_Style 12"/>
    <w:basedOn w:val="266"/>
    <w:qFormat/>
    <w:uiPriority w:val="0"/>
    <w:pPr>
      <w:widowControl/>
      <w:spacing w:line="360" w:lineRule="auto"/>
      <w:jc w:val="left"/>
    </w:pPr>
    <w:rPr>
      <w:sz w:val="24"/>
    </w:rPr>
  </w:style>
  <w:style w:type="paragraph" w:customStyle="1" w:styleId="525">
    <w:name w:val="font12"/>
    <w:basedOn w:val="1"/>
    <w:qFormat/>
    <w:uiPriority w:val="0"/>
    <w:pPr>
      <w:widowControl/>
      <w:spacing w:before="100" w:beforeAutospacing="1" w:after="100" w:afterAutospacing="1"/>
      <w:jc w:val="left"/>
    </w:pPr>
    <w:rPr>
      <w:rFonts w:ascii="宋体" w:hAnsi="宋体" w:cs="宋体"/>
      <w:b/>
      <w:bCs/>
      <w:color w:val="000000"/>
      <w:sz w:val="20"/>
      <w:szCs w:val="20"/>
    </w:rPr>
  </w:style>
  <w:style w:type="paragraph" w:customStyle="1" w:styleId="526">
    <w:name w:val="标准式样"/>
    <w:basedOn w:val="314"/>
    <w:qFormat/>
    <w:uiPriority w:val="0"/>
    <w:rPr>
      <w:rFonts w:ascii="Times New Roman" w:hAnsi="Times New Roman" w:eastAsia="宋体" w:cs="Times New Roman"/>
    </w:rPr>
  </w:style>
  <w:style w:type="paragraph" w:customStyle="1" w:styleId="527">
    <w:name w:val="目录文字"/>
    <w:basedOn w:val="1"/>
    <w:qFormat/>
    <w:uiPriority w:val="0"/>
    <w:pPr>
      <w:widowControl/>
      <w:spacing w:line="480" w:lineRule="auto"/>
      <w:jc w:val="left"/>
    </w:pPr>
    <w:rPr>
      <w:rFonts w:ascii="宋体" w:hAnsi="宋体" w:eastAsia="宋体" w:cs="Times New Roman"/>
      <w:sz w:val="24"/>
      <w:szCs w:val="20"/>
    </w:rPr>
  </w:style>
  <w:style w:type="paragraph" w:customStyle="1" w:styleId="528">
    <w:name w:val="标题2"/>
    <w:basedOn w:val="230"/>
    <w:next w:val="1"/>
    <w:qFormat/>
    <w:uiPriority w:val="0"/>
    <w:pPr>
      <w:numPr>
        <w:ilvl w:val="1"/>
        <w:numId w:val="0"/>
      </w:numPr>
      <w:spacing w:before="120" w:after="120" w:line="360" w:lineRule="auto"/>
      <w:ind w:firstLine="448"/>
      <w:jc w:val="left"/>
    </w:pPr>
    <w:rPr>
      <w:rFonts w:ascii="Times New Roman" w:hAnsi="Times New Roman" w:eastAsia="宋体" w:cs="Times New Roman"/>
      <w:b w:val="0"/>
      <w:bCs w:val="0"/>
      <w:color w:val="000000"/>
      <w:spacing w:val="-8"/>
      <w:sz w:val="24"/>
      <w:szCs w:val="20"/>
    </w:rPr>
  </w:style>
  <w:style w:type="paragraph" w:customStyle="1" w:styleId="529">
    <w:name w:val="Char Char Char1 Char Char Char"/>
    <w:basedOn w:val="1"/>
    <w:qFormat/>
    <w:uiPriority w:val="0"/>
    <w:pPr>
      <w:ind w:firstLine="200"/>
    </w:pPr>
    <w:rPr>
      <w:rFonts w:ascii="Tahoma" w:hAnsi="Tahoma" w:eastAsia="宋体" w:cs="Times New Roman"/>
      <w:sz w:val="24"/>
      <w:szCs w:val="20"/>
    </w:rPr>
  </w:style>
  <w:style w:type="paragraph" w:customStyle="1" w:styleId="530">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0"/>
      <w:szCs w:val="20"/>
    </w:rPr>
  </w:style>
  <w:style w:type="paragraph" w:customStyle="1" w:styleId="531">
    <w:name w:val="Char Char Char Char Char Char Char"/>
    <w:basedOn w:val="1"/>
    <w:qFormat/>
    <w:uiPriority w:val="0"/>
    <w:pPr>
      <w:widowControl/>
      <w:spacing w:after="160" w:line="240" w:lineRule="exact"/>
      <w:jc w:val="left"/>
    </w:pPr>
    <w:rPr>
      <w:rFonts w:ascii="Arial" w:hAnsi="Arial" w:cs="Arial"/>
      <w:b/>
      <w:bCs/>
      <w:sz w:val="24"/>
      <w:lang w:eastAsia="en-US"/>
    </w:rPr>
  </w:style>
  <w:style w:type="paragraph" w:customStyle="1" w:styleId="532">
    <w:name w:val="xl5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i/>
      <w:iCs/>
      <w:sz w:val="20"/>
      <w:szCs w:val="20"/>
    </w:rPr>
  </w:style>
  <w:style w:type="paragraph" w:customStyle="1" w:styleId="533">
    <w:name w:val="并列项-点"/>
    <w:basedOn w:val="1"/>
    <w:qFormat/>
    <w:uiPriority w:val="0"/>
    <w:pPr>
      <w:widowControl/>
      <w:tabs>
        <w:tab w:val="left" w:pos="851"/>
        <w:tab w:val="left" w:pos="927"/>
      </w:tabs>
      <w:spacing w:before="120" w:line="360" w:lineRule="auto"/>
      <w:ind w:left="851" w:hanging="284"/>
    </w:pPr>
    <w:rPr>
      <w:rFonts w:ascii="Times New Roman" w:hAnsi="Times New Roman" w:eastAsia="宋体" w:cs="Times New Roman"/>
      <w:sz w:val="24"/>
      <w:szCs w:val="20"/>
    </w:rPr>
  </w:style>
  <w:style w:type="paragraph" w:customStyle="1" w:styleId="534">
    <w:name w:val="xl36"/>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535">
    <w:name w:val="xl8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536">
    <w:name w:val=" Char Char Char Char Char Char Char Char Char Char"/>
    <w:basedOn w:val="1"/>
    <w:qFormat/>
    <w:uiPriority w:val="0"/>
    <w:pPr>
      <w:numPr>
        <w:ilvl w:val="0"/>
        <w:numId w:val="4"/>
      </w:numPr>
      <w:tabs>
        <w:tab w:val="left" w:pos="420"/>
        <w:tab w:val="left" w:pos="1080"/>
      </w:tabs>
    </w:pPr>
    <w:rPr>
      <w:sz w:val="24"/>
    </w:rPr>
  </w:style>
  <w:style w:type="paragraph" w:customStyle="1" w:styleId="537">
    <w:name w:val="表中"/>
    <w:basedOn w:val="1"/>
    <w:qFormat/>
    <w:uiPriority w:val="0"/>
    <w:pPr>
      <w:spacing w:line="360" w:lineRule="atLeast"/>
      <w:jc w:val="center"/>
    </w:pPr>
    <w:rPr>
      <w:rFonts w:ascii="Times New Roman" w:hAnsi="Times New Roman" w:eastAsia="宋体" w:cs="Times New Roman"/>
      <w:szCs w:val="20"/>
    </w:rPr>
  </w:style>
  <w:style w:type="paragraph" w:customStyle="1" w:styleId="538">
    <w:name w:val="xl42"/>
    <w:basedOn w:val="1"/>
    <w:qFormat/>
    <w:uiPriority w:val="0"/>
    <w:pPr>
      <w:widowControl/>
      <w:pBdr>
        <w:top w:val="single" w:color="000000" w:sz="4" w:space="0"/>
        <w:right w:val="single" w:color="000000" w:sz="4" w:space="0"/>
      </w:pBdr>
      <w:spacing w:before="100" w:beforeAutospacing="1" w:after="100" w:afterAutospacing="1"/>
      <w:jc w:val="center"/>
    </w:pPr>
    <w:rPr>
      <w:rFonts w:ascii="宋体" w:hAnsi="宋体" w:eastAsia="宋体" w:cs="Times New Roman"/>
      <w:sz w:val="24"/>
    </w:rPr>
  </w:style>
  <w:style w:type="paragraph" w:customStyle="1" w:styleId="539">
    <w:name w:val="Char Char Char Char Char Char Char Char Char Char1"/>
    <w:basedOn w:val="1"/>
    <w:qFormat/>
    <w:uiPriority w:val="0"/>
    <w:pPr>
      <w:tabs>
        <w:tab w:val="left" w:pos="425"/>
      </w:tabs>
      <w:ind w:left="425" w:hanging="425"/>
    </w:pPr>
    <w:rPr>
      <w:sz w:val="28"/>
      <w:szCs w:val="20"/>
    </w:rPr>
  </w:style>
  <w:style w:type="paragraph" w:customStyle="1" w:styleId="540">
    <w:name w:val="xl8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541">
    <w:name w:val="xl89"/>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left"/>
    </w:pPr>
    <w:rPr>
      <w:rFonts w:ascii="宋体" w:hAnsi="宋体" w:cs="宋体"/>
      <w:sz w:val="20"/>
      <w:szCs w:val="20"/>
    </w:rPr>
  </w:style>
  <w:style w:type="paragraph" w:customStyle="1" w:styleId="542">
    <w:name w:val="xl71"/>
    <w:basedOn w:val="1"/>
    <w:qFormat/>
    <w:uiPriority w:val="0"/>
    <w:pPr>
      <w:widowControl/>
      <w:spacing w:before="100" w:beforeAutospacing="1" w:after="100" w:afterAutospacing="1"/>
      <w:jc w:val="center"/>
    </w:pPr>
    <w:rPr>
      <w:rFonts w:ascii="微软雅黑" w:hAnsi="微软雅黑" w:eastAsia="微软雅黑" w:cs="宋体"/>
      <w:sz w:val="13"/>
      <w:szCs w:val="13"/>
    </w:rPr>
  </w:style>
  <w:style w:type="paragraph" w:customStyle="1" w:styleId="543">
    <w:name w:val="Char Char Char Char Char Char Char1 Char"/>
    <w:basedOn w:val="1"/>
    <w:qFormat/>
    <w:uiPriority w:val="0"/>
    <w:rPr>
      <w:rFonts w:ascii="Tahoma" w:hAnsi="Tahoma" w:eastAsia="宋体" w:cs="Times New Roman"/>
      <w:sz w:val="24"/>
      <w:szCs w:val="20"/>
    </w:rPr>
  </w:style>
  <w:style w:type="paragraph" w:customStyle="1" w:styleId="544">
    <w:name w:val="xl73"/>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545">
    <w:name w:val="table_lines"/>
    <w:basedOn w:val="1"/>
    <w:qFormat/>
    <w:uiPriority w:val="0"/>
    <w:pPr>
      <w:widowControl/>
      <w:jc w:val="left"/>
    </w:pPr>
    <w:rPr>
      <w:rFonts w:ascii="Times New Roman" w:hAnsi="Times New Roman" w:eastAsia="宋体" w:cs="Times New Roman"/>
      <w:sz w:val="20"/>
      <w:szCs w:val="20"/>
      <w:lang w:val="de-DE" w:eastAsia="de-DE"/>
    </w:rPr>
  </w:style>
  <w:style w:type="paragraph" w:customStyle="1" w:styleId="546">
    <w:name w:val="正文(缩进)"/>
    <w:basedOn w:val="1"/>
    <w:qFormat/>
    <w:uiPriority w:val="0"/>
    <w:pPr>
      <w:widowControl/>
      <w:spacing w:line="360" w:lineRule="auto"/>
      <w:ind w:firstLine="200"/>
    </w:pPr>
    <w:rPr>
      <w:rFonts w:ascii="Times New Roman" w:hAnsi="Times New Roman" w:eastAsia="仿宋_GB2312" w:cs="Times New Roman"/>
      <w:sz w:val="24"/>
      <w:szCs w:val="20"/>
    </w:rPr>
  </w:style>
  <w:style w:type="paragraph" w:customStyle="1" w:styleId="547">
    <w:name w:val="xl4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548">
    <w:name w:val="函数注释2"/>
    <w:basedOn w:val="1"/>
    <w:qFormat/>
    <w:uiPriority w:val="0"/>
    <w:pPr>
      <w:spacing w:after="20" w:line="288" w:lineRule="auto"/>
      <w:ind w:left="1680" w:firstLine="420"/>
    </w:pPr>
    <w:rPr>
      <w:rFonts w:ascii="Times New Roman" w:hAnsi="Times New Roman" w:eastAsia="宋体" w:cs="Times New Roman"/>
    </w:rPr>
  </w:style>
  <w:style w:type="paragraph" w:customStyle="1" w:styleId="549">
    <w:name w:val="font7"/>
    <w:basedOn w:val="1"/>
    <w:qFormat/>
    <w:uiPriority w:val="0"/>
    <w:pPr>
      <w:widowControl/>
      <w:spacing w:before="100" w:beforeAutospacing="1" w:after="100" w:afterAutospacing="1" w:line="288" w:lineRule="auto"/>
      <w:ind w:firstLine="420"/>
      <w:jc w:val="left"/>
    </w:pPr>
    <w:rPr>
      <w:rFonts w:ascii="Times New Roman" w:hAnsi="Times New Roman" w:eastAsia="宋体" w:cs="Times New Roman"/>
      <w:b/>
      <w:bCs/>
      <w:sz w:val="24"/>
    </w:rPr>
  </w:style>
  <w:style w:type="paragraph" w:customStyle="1" w:styleId="550">
    <w:name w:val="font8"/>
    <w:basedOn w:val="1"/>
    <w:qFormat/>
    <w:uiPriority w:val="0"/>
    <w:pPr>
      <w:widowControl/>
      <w:spacing w:before="100" w:beforeAutospacing="1" w:after="100" w:afterAutospacing="1"/>
      <w:jc w:val="left"/>
    </w:pPr>
    <w:rPr>
      <w:rFonts w:ascii="宋体" w:hAnsi="宋体" w:cs="宋体"/>
      <w:color w:val="000000"/>
      <w:sz w:val="20"/>
      <w:szCs w:val="20"/>
    </w:rPr>
  </w:style>
  <w:style w:type="paragraph" w:customStyle="1" w:styleId="551">
    <w:name w:val=" Char Char1 Char Char Char Char"/>
    <w:basedOn w:val="266"/>
    <w:qFormat/>
    <w:uiPriority w:val="0"/>
    <w:pPr>
      <w:spacing w:line="436" w:lineRule="exact"/>
      <w:ind w:left="357"/>
      <w:jc w:val="left"/>
      <w:outlineLvl w:val="3"/>
    </w:pPr>
    <w:rPr>
      <w:rFonts w:ascii="Tahoma" w:hAnsi="Tahoma"/>
      <w:b/>
      <w:sz w:val="24"/>
    </w:rPr>
  </w:style>
  <w:style w:type="paragraph" w:customStyle="1" w:styleId="552">
    <w:name w:val="text"/>
    <w:basedOn w:val="1"/>
    <w:qFormat/>
    <w:uiPriority w:val="0"/>
    <w:pPr>
      <w:widowControl/>
      <w:tabs>
        <w:tab w:val="left" w:pos="1020"/>
        <w:tab w:val="left" w:pos="1090"/>
      </w:tabs>
      <w:spacing w:after="60" w:line="264" w:lineRule="auto"/>
      <w:ind w:left="1098" w:hanging="2"/>
    </w:pPr>
    <w:rPr>
      <w:rFonts w:ascii="Times New Roman" w:hAnsi="Times New Roman" w:eastAsia="宋体" w:cs="Times New Roman"/>
      <w:sz w:val="24"/>
    </w:rPr>
  </w:style>
  <w:style w:type="paragraph" w:customStyle="1" w:styleId="553">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554">
    <w:name w:val=" Char Char Char Char1"/>
    <w:basedOn w:val="1"/>
    <w:qFormat/>
    <w:uiPriority w:val="0"/>
    <w:rPr>
      <w:rFonts w:ascii="Times New Roman" w:hAnsi="Times New Roman" w:eastAsia="宋体" w:cs="Times New Roman"/>
    </w:rPr>
  </w:style>
  <w:style w:type="paragraph" w:customStyle="1" w:styleId="555">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eastAsia="宋体" w:cs="Times New Roman"/>
      <w:color w:val="000000"/>
      <w:sz w:val="24"/>
    </w:rPr>
  </w:style>
  <w:style w:type="paragraph" w:customStyle="1" w:styleId="556">
    <w:name w:val="样式3"/>
    <w:basedOn w:val="286"/>
    <w:qFormat/>
    <w:uiPriority w:val="0"/>
    <w:pPr>
      <w:ind w:firstLine="448"/>
    </w:pPr>
    <w:rPr>
      <w:rFonts w:ascii="Times New Roman" w:hAnsi="Times New Roman" w:eastAsia="宋体" w:cs="Courier New"/>
      <w:color w:val="000000"/>
      <w:spacing w:val="-8"/>
    </w:rPr>
  </w:style>
  <w:style w:type="paragraph" w:customStyle="1" w:styleId="557">
    <w:name w:val="xl79"/>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cs="宋体"/>
      <w:b/>
      <w:bCs/>
      <w:sz w:val="20"/>
      <w:szCs w:val="20"/>
    </w:rPr>
  </w:style>
  <w:style w:type="paragraph" w:customStyle="1" w:styleId="558">
    <w:name w:val="xl69"/>
    <w:basedOn w:val="1"/>
    <w:qFormat/>
    <w:uiPriority w:val="0"/>
    <w:pPr>
      <w:widowControl/>
      <w:spacing w:before="100" w:beforeAutospacing="1" w:after="100" w:afterAutospacing="1"/>
      <w:jc w:val="center"/>
    </w:pPr>
    <w:rPr>
      <w:rFonts w:ascii="微软雅黑" w:hAnsi="微软雅黑" w:eastAsia="微软雅黑" w:cs="宋体"/>
      <w:sz w:val="13"/>
      <w:szCs w:val="13"/>
    </w:rPr>
  </w:style>
  <w:style w:type="paragraph" w:customStyle="1" w:styleId="559">
    <w:name w:val="办公自动化专用正文"/>
    <w:basedOn w:val="1"/>
    <w:qFormat/>
    <w:uiPriority w:val="0"/>
    <w:pPr>
      <w:spacing w:line="500" w:lineRule="atLeast"/>
      <w:ind w:firstLine="624"/>
    </w:pPr>
    <w:rPr>
      <w:rFonts w:ascii="Times New Roman" w:hAnsi="宋体" w:eastAsia="楷体_GB2312" w:cs="Times New Roman"/>
      <w:color w:val="000000"/>
      <w:spacing w:val="-8"/>
      <w:sz w:val="32"/>
      <w:szCs w:val="20"/>
    </w:rPr>
  </w:style>
  <w:style w:type="paragraph" w:customStyle="1" w:styleId="560">
    <w:name w:val="复选框1"/>
    <w:basedOn w:val="1"/>
    <w:qFormat/>
    <w:uiPriority w:val="0"/>
    <w:pPr>
      <w:widowControl/>
      <w:spacing w:before="360" w:after="360"/>
      <w:ind w:firstLine="448"/>
    </w:pPr>
    <w:rPr>
      <w:rFonts w:ascii="Times New Roman" w:hAnsi="宋体" w:eastAsia="宋体" w:cs="Times New Roman"/>
      <w:color w:val="000000"/>
      <w:spacing w:val="-8"/>
      <w:sz w:val="20"/>
      <w:szCs w:val="20"/>
    </w:rPr>
  </w:style>
  <w:style w:type="paragraph" w:customStyle="1" w:styleId="561">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cs="Times New Roman"/>
      <w:b/>
      <w:bCs/>
      <w:color w:val="000000"/>
      <w:sz w:val="24"/>
    </w:rPr>
  </w:style>
  <w:style w:type="paragraph" w:customStyle="1" w:styleId="562">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563">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Times New Roman"/>
      <w:sz w:val="20"/>
      <w:szCs w:val="20"/>
    </w:rPr>
  </w:style>
  <w:style w:type="paragraph" w:customStyle="1" w:styleId="564">
    <w:name w:val="xl49"/>
    <w:basedOn w:val="1"/>
    <w:qFormat/>
    <w:uiPriority w:val="0"/>
    <w:pPr>
      <w:widowControl/>
      <w:spacing w:before="100" w:beforeAutospacing="1" w:after="100" w:afterAutospacing="1"/>
      <w:jc w:val="center"/>
    </w:pPr>
    <w:rPr>
      <w:rFonts w:ascii="宋体" w:hAnsi="宋体" w:eastAsia="宋体" w:cs="Times New Roman"/>
      <w:b/>
      <w:bCs/>
      <w:color w:val="000000"/>
      <w:sz w:val="40"/>
      <w:szCs w:val="40"/>
    </w:rPr>
  </w:style>
  <w:style w:type="paragraph" w:customStyle="1" w:styleId="565">
    <w:name w:val="图"/>
    <w:basedOn w:val="1"/>
    <w:qFormat/>
    <w:uiPriority w:val="0"/>
    <w:pPr>
      <w:keepNext/>
      <w:spacing w:before="60" w:after="60" w:line="300" w:lineRule="auto"/>
      <w:jc w:val="center"/>
    </w:pPr>
    <w:rPr>
      <w:spacing w:val="20"/>
      <w:sz w:val="24"/>
      <w:szCs w:val="20"/>
    </w:rPr>
  </w:style>
  <w:style w:type="paragraph" w:customStyle="1" w:styleId="566">
    <w:name w:val="font10"/>
    <w:basedOn w:val="1"/>
    <w:qFormat/>
    <w:uiPriority w:val="0"/>
    <w:pPr>
      <w:widowControl/>
      <w:spacing w:before="100" w:beforeAutospacing="1" w:after="100" w:afterAutospacing="1"/>
      <w:jc w:val="left"/>
    </w:pPr>
    <w:rPr>
      <w:rFonts w:ascii="宋体" w:hAnsi="宋体" w:cs="宋体"/>
      <w:sz w:val="18"/>
      <w:szCs w:val="18"/>
    </w:rPr>
  </w:style>
  <w:style w:type="paragraph" w:customStyle="1" w:styleId="567">
    <w:name w:val="表蕊"/>
    <w:basedOn w:val="1"/>
    <w:qFormat/>
    <w:uiPriority w:val="0"/>
    <w:pPr>
      <w:spacing w:line="320" w:lineRule="atLeast"/>
      <w:jc w:val="left"/>
    </w:pPr>
    <w:rPr>
      <w:rFonts w:ascii="Times New Roman" w:hAnsi="Times New Roman" w:eastAsia="楷体_GB2312" w:cs="Times New Roman"/>
      <w:spacing w:val="-10"/>
      <w:szCs w:val="20"/>
    </w:rPr>
  </w:style>
  <w:style w:type="paragraph" w:customStyle="1" w:styleId="568">
    <w:name w:val="font13"/>
    <w:basedOn w:val="1"/>
    <w:qFormat/>
    <w:uiPriority w:val="0"/>
    <w:pPr>
      <w:widowControl/>
      <w:spacing w:before="100" w:beforeAutospacing="1" w:after="100" w:afterAutospacing="1"/>
      <w:jc w:val="left"/>
    </w:pPr>
    <w:rPr>
      <w:i/>
      <w:iCs/>
      <w:sz w:val="36"/>
      <w:szCs w:val="36"/>
    </w:rPr>
  </w:style>
  <w:style w:type="paragraph" w:customStyle="1" w:styleId="569">
    <w:name w:val="默认段落字体 Para Char"/>
    <w:basedOn w:val="1"/>
    <w:qFormat/>
    <w:uiPriority w:val="0"/>
    <w:pPr>
      <w:numPr>
        <w:ilvl w:val="0"/>
        <w:numId w:val="3"/>
      </w:numPr>
    </w:pPr>
    <w:rPr>
      <w:sz w:val="24"/>
    </w:rPr>
  </w:style>
  <w:style w:type="paragraph" w:customStyle="1" w:styleId="570">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color w:val="000000"/>
      <w:sz w:val="24"/>
    </w:rPr>
  </w:style>
  <w:style w:type="paragraph" w:customStyle="1" w:styleId="571">
    <w:name w:val="xl3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572">
    <w:name w:val="图形"/>
    <w:basedOn w:val="1"/>
    <w:qFormat/>
    <w:uiPriority w:val="0"/>
    <w:pPr>
      <w:spacing w:after="20" w:line="288" w:lineRule="auto"/>
      <w:ind w:firstLine="420"/>
      <w:jc w:val="center"/>
    </w:pPr>
    <w:rPr>
      <w:rFonts w:ascii="Times New Roman" w:hAnsi="Times New Roman" w:eastAsia="宋体" w:cs="Times New Roman"/>
    </w:rPr>
  </w:style>
  <w:style w:type="paragraph" w:customStyle="1" w:styleId="573">
    <w:name w:val="ÕýÎÄ"/>
    <w:qFormat/>
    <w:uiPriority w:val="0"/>
    <w:pPr>
      <w:widowControl w:val="0"/>
      <w:spacing w:line="351" w:lineRule="atLeast"/>
      <w:ind w:firstLine="419"/>
      <w:jc w:val="both"/>
    </w:pPr>
    <w:rPr>
      <w:rFonts w:hint="default" w:ascii="Times New Roman" w:hAnsi="Times New Roman" w:eastAsia="宋体" w:cs="Times New Roman"/>
      <w:color w:val="000000"/>
      <w:sz w:val="21"/>
      <w:lang w:val="en-US" w:eastAsia="zh-CN" w:bidi="ar-SA"/>
    </w:rPr>
  </w:style>
  <w:style w:type="paragraph" w:customStyle="1" w:styleId="574">
    <w:name w:val="Char Char Char Char"/>
    <w:basedOn w:val="1"/>
    <w:qFormat/>
    <w:uiPriority w:val="0"/>
    <w:rPr>
      <w:rFonts w:ascii="Tahoma" w:hAnsi="Tahoma" w:eastAsia="宋体" w:cs="Times New Roman"/>
      <w:sz w:val="24"/>
      <w:szCs w:val="20"/>
    </w:rPr>
  </w:style>
  <w:style w:type="paragraph" w:customStyle="1" w:styleId="575">
    <w:name w:val="Table Paragraph"/>
    <w:basedOn w:val="1"/>
    <w:qFormat/>
    <w:uiPriority w:val="1"/>
    <w:pPr>
      <w:jc w:val="left"/>
    </w:pPr>
    <w:rPr>
      <w:rFonts w:ascii="宋体" w:hAnsi="宋体" w:cs="宋体"/>
      <w:sz w:val="22"/>
      <w:szCs w:val="22"/>
      <w:lang w:val="zh-CN" w:bidi="zh-CN"/>
    </w:rPr>
  </w:style>
  <w:style w:type="paragraph" w:customStyle="1" w:styleId="576">
    <w:name w:val="样式2"/>
    <w:basedOn w:val="234"/>
    <w:qFormat/>
    <w:uiPriority w:val="0"/>
    <w:pPr>
      <w:spacing w:before="0" w:after="0"/>
      <w:ind w:firstLine="448"/>
    </w:pPr>
    <w:rPr>
      <w:rFonts w:ascii="Times New Roman" w:hAnsi="宋体" w:eastAsia="宋体" w:cs="Times New Roman"/>
      <w:color w:val="000000"/>
      <w:spacing w:val="-8"/>
      <w:sz w:val="24"/>
    </w:rPr>
  </w:style>
  <w:style w:type="paragraph" w:customStyle="1" w:styleId="577">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eastAsia="宋体" w:cs="Times New Roman"/>
      <w:sz w:val="20"/>
      <w:szCs w:val="20"/>
    </w:rPr>
  </w:style>
  <w:style w:type="paragraph" w:customStyle="1" w:styleId="578">
    <w:name w:val="标准文字"/>
    <w:basedOn w:val="1"/>
    <w:qFormat/>
    <w:uiPriority w:val="0"/>
    <w:pPr>
      <w:spacing w:after="20" w:line="360" w:lineRule="auto"/>
      <w:ind w:firstLine="420"/>
    </w:pPr>
    <w:rPr>
      <w:rFonts w:ascii="Times New Roman" w:hAnsi="Times New Roman" w:eastAsia="宋体" w:cs="Times New Roman"/>
    </w:rPr>
  </w:style>
  <w:style w:type="paragraph" w:customStyle="1" w:styleId="579">
    <w:name w:val="xl7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szCs w:val="20"/>
    </w:rPr>
  </w:style>
  <w:style w:type="paragraph" w:customStyle="1" w:styleId="580">
    <w:name w:val="font6"/>
    <w:basedOn w:val="1"/>
    <w:qFormat/>
    <w:uiPriority w:val="0"/>
    <w:pPr>
      <w:widowControl/>
      <w:spacing w:before="100" w:beforeAutospacing="1" w:after="100" w:afterAutospacing="1" w:line="288" w:lineRule="auto"/>
      <w:ind w:firstLine="420"/>
      <w:jc w:val="left"/>
    </w:pPr>
    <w:rPr>
      <w:rFonts w:ascii="Times New Roman" w:hAnsi="Times New Roman" w:eastAsia="宋体" w:cs="Times New Roman"/>
      <w:sz w:val="24"/>
    </w:rPr>
  </w:style>
  <w:style w:type="paragraph" w:customStyle="1" w:styleId="581">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after="20" w:line="0" w:lineRule="atLeast"/>
      <w:ind w:firstLine="420"/>
      <w:jc w:val="center"/>
    </w:pPr>
    <w:rPr>
      <w:rFonts w:ascii="宋体" w:hAnsi="宋体" w:eastAsia="宋体" w:cs="Times New Roman"/>
      <w:b/>
      <w:sz w:val="30"/>
      <w:szCs w:val="20"/>
    </w:rPr>
  </w:style>
  <w:style w:type="paragraph" w:customStyle="1" w:styleId="582">
    <w:name w:val="_Style 20"/>
    <w:basedOn w:val="1"/>
    <w:qFormat/>
    <w:uiPriority w:val="0"/>
    <w:pPr>
      <w:spacing w:line="360" w:lineRule="auto"/>
      <w:ind w:firstLine="200"/>
    </w:pPr>
    <w:rPr>
      <w:szCs w:val="20"/>
    </w:rPr>
  </w:style>
  <w:style w:type="paragraph" w:customStyle="1" w:styleId="583">
    <w:name w:val="xl2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584">
    <w:name w:val="xl81"/>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585">
    <w:name w:val="font11"/>
    <w:basedOn w:val="1"/>
    <w:qFormat/>
    <w:uiPriority w:val="0"/>
    <w:pPr>
      <w:widowControl/>
      <w:spacing w:before="100" w:beforeAutospacing="1" w:after="100" w:afterAutospacing="1"/>
      <w:jc w:val="left"/>
    </w:pPr>
    <w:rPr>
      <w:rFonts w:ascii="宋体" w:hAnsi="宋体" w:cs="宋体"/>
      <w:color w:val="000000"/>
      <w:sz w:val="20"/>
      <w:szCs w:val="20"/>
    </w:rPr>
  </w:style>
  <w:style w:type="paragraph" w:customStyle="1" w:styleId="586">
    <w:name w:val="Char Char Char Char Char Char Char Char Char Char Char Char Char Char Char Char"/>
    <w:basedOn w:val="1"/>
    <w:qFormat/>
    <w:uiPriority w:val="0"/>
    <w:pPr>
      <w:tabs>
        <w:tab w:val="left" w:pos="360"/>
      </w:tabs>
    </w:pPr>
    <w:rPr>
      <w:rFonts w:ascii="Times New Roman" w:hAnsi="Times New Roman" w:eastAsia="宋体" w:cs="Times New Roman"/>
      <w:sz w:val="24"/>
    </w:rPr>
  </w:style>
  <w:style w:type="paragraph" w:customStyle="1" w:styleId="587">
    <w:name w:val="xl90"/>
    <w:basedOn w:val="1"/>
    <w:qFormat/>
    <w:uiPriority w:val="0"/>
    <w:pPr>
      <w:widowControl/>
      <w:pBdr>
        <w:left w:val="single" w:color="000000" w:sz="4" w:space="0"/>
        <w:right w:val="single" w:color="000000" w:sz="4" w:space="0"/>
      </w:pBdr>
      <w:shd w:val="clear" w:color="000000" w:fill="FFFFFF"/>
      <w:spacing w:before="100" w:beforeAutospacing="1" w:after="100" w:afterAutospacing="1"/>
      <w:jc w:val="left"/>
    </w:pPr>
    <w:rPr>
      <w:rFonts w:ascii="宋体" w:hAnsi="宋体" w:cs="宋体"/>
      <w:sz w:val="20"/>
      <w:szCs w:val="20"/>
    </w:rPr>
  </w:style>
  <w:style w:type="paragraph" w:customStyle="1" w:styleId="588">
    <w:name w:val="xl60"/>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szCs w:val="20"/>
    </w:rPr>
  </w:style>
  <w:style w:type="paragraph" w:customStyle="1" w:styleId="589">
    <w:name w:val="标题0"/>
    <w:basedOn w:val="329"/>
    <w:next w:val="329"/>
    <w:qFormat/>
    <w:uiPriority w:val="0"/>
    <w:rPr>
      <w:rFonts w:ascii="Times New Roman" w:hAnsi="Times New Roman" w:eastAsia="宋体" w:cs="Times New Roman"/>
      <w:sz w:val="52"/>
    </w:rPr>
  </w:style>
  <w:style w:type="paragraph" w:customStyle="1" w:styleId="590">
    <w:name w:val="简介正文"/>
    <w:basedOn w:val="1"/>
    <w:qFormat/>
    <w:uiPriority w:val="0"/>
    <w:pPr>
      <w:numPr>
        <w:ilvl w:val="0"/>
        <w:numId w:val="7"/>
      </w:numPr>
      <w:tabs>
        <w:tab w:val="clear" w:pos="425"/>
      </w:tabs>
      <w:spacing w:after="20" w:line="520" w:lineRule="exact"/>
      <w:ind w:left="1701" w:hanging="1701"/>
    </w:pPr>
    <w:rPr>
      <w:rFonts w:ascii="Times New Roman" w:hAnsi="Times New Roman" w:eastAsia="宋体" w:cs="Times New Roman"/>
      <w:sz w:val="24"/>
      <w:szCs w:val="20"/>
    </w:rPr>
  </w:style>
  <w:style w:type="paragraph" w:customStyle="1" w:styleId="591">
    <w:name w:val="目录"/>
    <w:basedOn w:val="1"/>
    <w:next w:val="1"/>
    <w:qFormat/>
    <w:uiPriority w:val="0"/>
    <w:pPr>
      <w:spacing w:before="360" w:after="360" w:line="360" w:lineRule="auto"/>
      <w:ind w:firstLine="420"/>
      <w:jc w:val="center"/>
    </w:pPr>
    <w:rPr>
      <w:rFonts w:ascii="Times New Roman" w:hAnsi="Times New Roman" w:eastAsia="宋体" w:cs="Times New Roman"/>
      <w:b/>
      <w:spacing w:val="200"/>
      <w:sz w:val="36"/>
      <w:szCs w:val="20"/>
    </w:rPr>
  </w:style>
  <w:style w:type="paragraph" w:customStyle="1" w:styleId="592">
    <w:name w:val="xl63"/>
    <w:basedOn w:val="1"/>
    <w:qFormat/>
    <w:uiPriority w:val="0"/>
    <w:pPr>
      <w:widowControl/>
      <w:spacing w:before="100" w:beforeAutospacing="1" w:after="100" w:afterAutospacing="1"/>
      <w:jc w:val="left"/>
    </w:pPr>
    <w:rPr>
      <w:rFonts w:ascii="微软雅黑" w:hAnsi="微软雅黑" w:eastAsia="微软雅黑" w:cs="宋体"/>
      <w:sz w:val="13"/>
      <w:szCs w:val="13"/>
    </w:rPr>
  </w:style>
  <w:style w:type="paragraph" w:customStyle="1" w:styleId="593">
    <w:name w:val="列出段落1"/>
    <w:basedOn w:val="1"/>
    <w:qFormat/>
    <w:uiPriority w:val="0"/>
    <w:pPr>
      <w:ind w:firstLine="420"/>
    </w:pPr>
    <w:rPr>
      <w:rFonts w:ascii="Calibri" w:hAnsi="Calibri" w:eastAsia="宋体" w:cs="Times New Roman"/>
      <w:color w:val="000000"/>
      <w:spacing w:val="-8"/>
      <w:szCs w:val="22"/>
    </w:rPr>
  </w:style>
  <w:style w:type="paragraph" w:customStyle="1" w:styleId="594">
    <w:name w:val="font14"/>
    <w:basedOn w:val="1"/>
    <w:qFormat/>
    <w:uiPriority w:val="0"/>
    <w:pPr>
      <w:widowControl/>
      <w:spacing w:before="100" w:beforeAutospacing="1" w:after="100" w:afterAutospacing="1"/>
      <w:jc w:val="left"/>
    </w:pPr>
    <w:rPr>
      <w:sz w:val="36"/>
      <w:szCs w:val="36"/>
    </w:rPr>
  </w:style>
  <w:style w:type="paragraph" w:customStyle="1" w:styleId="595">
    <w:name w:val="xl28"/>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eastAsia="宋体" w:cs="Times New Roman"/>
      <w:b/>
      <w:bCs/>
      <w:sz w:val="20"/>
      <w:szCs w:val="20"/>
    </w:rPr>
  </w:style>
  <w:style w:type="paragraph" w:customStyle="1" w:styleId="596">
    <w:name w:val="_Style 240"/>
    <w:next w:val="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97">
    <w:name w:val="默认段落字体 Para Char Char Char"/>
    <w:basedOn w:val="1"/>
    <w:qFormat/>
    <w:uiPriority w:val="0"/>
  </w:style>
  <w:style w:type="paragraph" w:customStyle="1" w:styleId="598">
    <w:name w:val="xl74"/>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599">
    <w:name w:val="菲页2"/>
    <w:basedOn w:val="234"/>
    <w:qFormat/>
    <w:uiPriority w:val="0"/>
    <w:pPr>
      <w:widowControl/>
      <w:spacing w:before="120" w:after="120" w:line="360" w:lineRule="auto"/>
      <w:ind w:left="720" w:hanging="720"/>
      <w:jc w:val="center"/>
    </w:pPr>
    <w:rPr>
      <w:rFonts w:ascii="Times New Roman" w:hAnsi="宋体" w:eastAsia="宋体" w:cs="Times New Roman"/>
      <w:b w:val="0"/>
      <w:bCs w:val="0"/>
      <w:sz w:val="44"/>
      <w:szCs w:val="20"/>
    </w:rPr>
  </w:style>
  <w:style w:type="paragraph" w:customStyle="1" w:styleId="600">
    <w:name w:val="段"/>
    <w:next w:val="1"/>
    <w:qFormat/>
    <w:uiPriority w:val="0"/>
    <w:pPr>
      <w:spacing w:line="360" w:lineRule="auto"/>
      <w:ind w:firstLine="200"/>
      <w:jc w:val="both"/>
    </w:pPr>
    <w:rPr>
      <w:rFonts w:hint="default" w:ascii="宋体" w:hAnsi="Times New Roman" w:eastAsia="宋体" w:cs="Times New Roman"/>
      <w:sz w:val="24"/>
      <w:szCs w:val="22"/>
      <w:lang w:val="en-US" w:eastAsia="zh-CN" w:bidi="ar-SA"/>
    </w:rPr>
  </w:style>
  <w:style w:type="paragraph" w:customStyle="1" w:styleId="601">
    <w:name w:val="xl78"/>
    <w:basedOn w:val="1"/>
    <w:qFormat/>
    <w:uiPriority w:val="0"/>
    <w:pPr>
      <w:widowControl/>
      <w:spacing w:before="100" w:beforeAutospacing="1" w:after="100" w:afterAutospacing="1"/>
      <w:jc w:val="center"/>
    </w:pPr>
    <w:rPr>
      <w:rFonts w:ascii="黑体" w:hAnsi="黑体" w:eastAsia="黑体" w:cs="宋体"/>
      <w:sz w:val="32"/>
      <w:szCs w:val="32"/>
    </w:rPr>
  </w:style>
  <w:style w:type="paragraph" w:customStyle="1" w:styleId="602">
    <w:name w:val="程序代码"/>
    <w:basedOn w:val="1"/>
    <w:qFormat/>
    <w:uiPriority w:val="0"/>
    <w:pPr>
      <w:spacing w:after="20" w:line="288" w:lineRule="auto"/>
      <w:ind w:left="839" w:firstLine="420"/>
    </w:pPr>
    <w:rPr>
      <w:rFonts w:ascii="Times New Roman" w:hAnsi="Times New Roman" w:eastAsia="仿宋_GB2312" w:cs="Times New Roman"/>
    </w:rPr>
  </w:style>
  <w:style w:type="paragraph" w:customStyle="1" w:styleId="603">
    <w:name w:val="_Style 1"/>
    <w:basedOn w:val="1"/>
    <w:qFormat/>
    <w:uiPriority w:val="0"/>
    <w:pPr>
      <w:ind w:firstLine="420"/>
    </w:pPr>
    <w:rPr>
      <w:rFonts w:ascii="Calibri" w:hAnsi="Calibri"/>
      <w:szCs w:val="22"/>
    </w:rPr>
  </w:style>
  <w:style w:type="paragraph" w:customStyle="1" w:styleId="604">
    <w:name w:val="列出段落2"/>
    <w:basedOn w:val="1"/>
    <w:qFormat/>
    <w:uiPriority w:val="0"/>
    <w:pPr>
      <w:ind w:firstLine="420"/>
    </w:pPr>
  </w:style>
  <w:style w:type="paragraph" w:customStyle="1" w:styleId="605">
    <w:name w:val="正文文本1"/>
    <w:basedOn w:val="1"/>
    <w:next w:val="1"/>
    <w:qFormat/>
    <w:uiPriority w:val="0"/>
    <w:rPr>
      <w:rFonts w:ascii="仿宋_GB2312" w:eastAsia="仿宋_GB2312"/>
      <w:sz w:val="28"/>
      <w:szCs w:val="20"/>
    </w:rPr>
  </w:style>
  <w:style w:type="paragraph" w:customStyle="1" w:styleId="606">
    <w:name w:val="正文_0_0"/>
    <w:qFormat/>
    <w:uiPriority w:val="0"/>
    <w:pPr>
      <w:widowControl w:val="0"/>
      <w:jc w:val="both"/>
    </w:pPr>
    <w:rPr>
      <w:rFonts w:hint="default" w:ascii="Times New Roman" w:hAnsi="Times New Roman" w:eastAsia="宋体" w:cs="Times New Roman"/>
      <w:sz w:val="21"/>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Pages>69</Pages>
  <Words>7820</Words>
  <Characters>8332</Characters>
  <TotalTime>10</TotalTime>
  <ScaleCrop>false</ScaleCrop>
  <LinksUpToDate>false</LinksUpToDate>
  <CharactersWithSpaces>8396</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2019-12-25T02:36:00Z</dcterms:created>
  <dc:creator>l</dc:creator>
  <cp:lastModifiedBy>胖火</cp:lastModifiedBy>
  <dcterms:modified xsi:type="dcterms:W3CDTF">2026-03-02T06:13:26Z</dcterms:modified>
  <dc:title>竞争性谈判</dc:title>
  <cp:revision>67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eyJoZGlkIjoiYTc5N2UzZGUzMzU0NjRjYjBmOWRlNTQ1YzIzZjlhZDAiLCJ1c2VySWQiOiIyNDg3ODQzODIifQ==</vt:lpwstr>
  </property>
  <property fmtid="{D5CDD505-2E9C-101B-9397-08002B2CF9AE}" pid="3" name="KSOProductBuildVer">
    <vt:lpwstr>2052-12.1.0.24657</vt:lpwstr>
  </property>
  <property fmtid="{D5CDD505-2E9C-101B-9397-08002B2CF9AE}" pid="4" name="ICV">
    <vt:lpwstr>F1C84DF086D346608449FB495923411A_13</vt:lpwstr>
  </property>
</Properties>
</file>