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27256">
      <w:pPr>
        <w:spacing w:line="360" w:lineRule="auto"/>
        <w:jc w:val="left"/>
        <w:rPr>
          <w:rFonts w:hint="eastAsia" w:ascii="宋体" w:hAnsi="宋体" w:cs="Arial"/>
          <w:color w:val="auto"/>
          <w:sz w:val="24"/>
          <w:highlight w:val="none"/>
        </w:rPr>
      </w:pPr>
    </w:p>
    <w:p w14:paraId="331160EC">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484E4DFF">
      <w:pPr>
        <w:pStyle w:val="304"/>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53CEF289">
      <w:pPr>
        <w:pStyle w:val="304"/>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项目名</w:t>
      </w:r>
      <w:r>
        <w:rPr>
          <w:rFonts w:hint="eastAsia" w:ascii="宋体" w:hAnsi="宋体"/>
          <w:b/>
          <w:color w:val="auto"/>
          <w:sz w:val="32"/>
          <w:szCs w:val="32"/>
          <w:highlight w:val="none"/>
        </w:rPr>
        <w:t>称：张家港市中医医院物业管理服务项目</w:t>
      </w:r>
    </w:p>
    <w:p w14:paraId="58B42827">
      <w:pPr>
        <w:pStyle w:val="304"/>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标书编号：JSZC-320582-JZCG-G2026-0007</w:t>
      </w:r>
    </w:p>
    <w:p w14:paraId="484C15A8">
      <w:pPr>
        <w:pStyle w:val="304"/>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01996E1">
      <w:pPr>
        <w:pStyle w:val="304"/>
        <w:spacing w:before="0" w:after="0"/>
        <w:ind w:firstLine="0"/>
        <w:rPr>
          <w:rFonts w:ascii="宋体" w:hAnsi="宋体"/>
          <w:color w:val="auto"/>
          <w:sz w:val="32"/>
          <w:szCs w:val="32"/>
          <w:highlight w:val="none"/>
        </w:rPr>
      </w:pPr>
    </w:p>
    <w:p w14:paraId="33984504">
      <w:pPr>
        <w:pStyle w:val="304"/>
        <w:spacing w:before="0" w:after="0"/>
        <w:ind w:firstLine="0"/>
        <w:rPr>
          <w:rFonts w:ascii="宋体" w:hAnsi="宋体"/>
          <w:color w:val="auto"/>
          <w:sz w:val="32"/>
          <w:szCs w:val="32"/>
          <w:highlight w:val="none"/>
        </w:rPr>
      </w:pPr>
    </w:p>
    <w:p w14:paraId="7827454D">
      <w:pPr>
        <w:pStyle w:val="304"/>
        <w:spacing w:before="0" w:after="0"/>
        <w:ind w:firstLine="0"/>
        <w:rPr>
          <w:rFonts w:ascii="宋体" w:hAnsi="宋体"/>
          <w:color w:val="auto"/>
          <w:sz w:val="32"/>
          <w:szCs w:val="32"/>
          <w:highlight w:val="none"/>
        </w:rPr>
      </w:pPr>
    </w:p>
    <w:p w14:paraId="4BAB0965">
      <w:pPr>
        <w:pStyle w:val="304"/>
        <w:spacing w:before="0" w:after="0"/>
        <w:ind w:firstLine="0"/>
        <w:rPr>
          <w:rFonts w:ascii="宋体" w:hAnsi="宋体"/>
          <w:color w:val="auto"/>
          <w:sz w:val="32"/>
          <w:szCs w:val="32"/>
          <w:highlight w:val="none"/>
        </w:rPr>
      </w:pPr>
    </w:p>
    <w:p w14:paraId="4183D1E0">
      <w:pPr>
        <w:pStyle w:val="304"/>
        <w:spacing w:before="0" w:after="0"/>
        <w:ind w:firstLine="0"/>
        <w:rPr>
          <w:rFonts w:ascii="宋体" w:hAnsi="宋体"/>
          <w:color w:val="auto"/>
          <w:sz w:val="32"/>
          <w:szCs w:val="32"/>
          <w:highlight w:val="none"/>
        </w:rPr>
      </w:pPr>
    </w:p>
    <w:p w14:paraId="035AFF64">
      <w:pPr>
        <w:pStyle w:val="304"/>
        <w:spacing w:before="0" w:after="0"/>
        <w:ind w:firstLine="0"/>
        <w:rPr>
          <w:rFonts w:ascii="宋体" w:hAnsi="宋体"/>
          <w:color w:val="auto"/>
          <w:sz w:val="32"/>
          <w:szCs w:val="32"/>
          <w:highlight w:val="none"/>
        </w:rPr>
      </w:pPr>
    </w:p>
    <w:p w14:paraId="2D127EF6">
      <w:pPr>
        <w:pStyle w:val="304"/>
        <w:spacing w:before="0" w:after="0"/>
        <w:ind w:firstLine="0"/>
        <w:rPr>
          <w:rFonts w:ascii="宋体" w:hAnsi="宋体"/>
          <w:color w:val="auto"/>
          <w:sz w:val="32"/>
          <w:szCs w:val="32"/>
          <w:highlight w:val="none"/>
        </w:rPr>
      </w:pPr>
    </w:p>
    <w:p w14:paraId="27E4B1CC">
      <w:pPr>
        <w:pStyle w:val="234"/>
        <w:spacing w:line="360" w:lineRule="auto"/>
        <w:jc w:val="center"/>
        <w:rPr>
          <w:rFonts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6D8DC3FD">
      <w:pPr>
        <w:pStyle w:val="304"/>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4</w:t>
      </w:r>
      <w:r>
        <w:rPr>
          <w:rFonts w:hint="eastAsia" w:ascii="宋体" w:hAnsi="宋体" w:cs="宋体"/>
          <w:b/>
          <w:bCs/>
          <w:color w:val="auto"/>
          <w:sz w:val="32"/>
          <w:highlight w:val="none"/>
        </w:rPr>
        <w:t>月</w:t>
      </w:r>
      <w:bookmarkEnd w:id="1"/>
    </w:p>
    <w:p w14:paraId="620DA1BB">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27554B7">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6EEE0DE">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79E5F0C4">
      <w:pPr>
        <w:spacing w:line="360" w:lineRule="auto"/>
        <w:jc w:val="center"/>
        <w:rPr>
          <w:rFonts w:ascii="宋体" w:hAnsi="宋体"/>
          <w:b/>
          <w:bCs/>
          <w:color w:val="auto"/>
          <w:sz w:val="44"/>
          <w:szCs w:val="44"/>
          <w:highlight w:val="none"/>
        </w:rPr>
      </w:pPr>
      <w:bookmarkStart w:id="2" w:name="_Toc120614210"/>
      <w:bookmarkStart w:id="3" w:name="_Toc16938516"/>
      <w:bookmarkStart w:id="4" w:name="_Toc479757206"/>
      <w:bookmarkStart w:id="5" w:name="_Toc523127445"/>
      <w:bookmarkStart w:id="6" w:name="_Toc20823272"/>
      <w:bookmarkStart w:id="7" w:name="_Toc513029200"/>
      <w:r>
        <w:rPr>
          <w:rFonts w:hint="eastAsia" w:ascii="宋体" w:hAnsi="宋体"/>
          <w:b/>
          <w:bCs/>
          <w:color w:val="auto"/>
          <w:sz w:val="44"/>
          <w:szCs w:val="44"/>
          <w:highlight w:val="none"/>
        </w:rPr>
        <w:t>总  目  录</w:t>
      </w:r>
    </w:p>
    <w:p w14:paraId="061483DD">
      <w:pPr>
        <w:jc w:val="center"/>
        <w:rPr>
          <w:color w:val="auto"/>
          <w:highlight w:val="none"/>
        </w:rPr>
      </w:pPr>
    </w:p>
    <w:p w14:paraId="7C6A94FD">
      <w:pPr>
        <w:pStyle w:val="525"/>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249D7E5C">
      <w:pPr>
        <w:pStyle w:val="525"/>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30AC382D">
      <w:pPr>
        <w:pStyle w:val="525"/>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7B546D85">
      <w:pPr>
        <w:pStyle w:val="525"/>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2DA3C40B">
      <w:pPr>
        <w:pStyle w:val="525"/>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49</w:t>
      </w:r>
    </w:p>
    <w:p w14:paraId="6C3EB471">
      <w:pPr>
        <w:pStyle w:val="525"/>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53</w:t>
      </w:r>
      <w:r>
        <w:rPr>
          <w:rFonts w:hint="eastAsia" w:ascii="宋体" w:hAnsi="宋体" w:cs="宋体"/>
          <w:b/>
          <w:color w:val="auto"/>
          <w:highlight w:val="none"/>
        </w:rPr>
        <w:fldChar w:fldCharType="end"/>
      </w:r>
    </w:p>
    <w:p w14:paraId="1F03C5EC">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p w14:paraId="449C261E">
      <w:pPr>
        <w:pStyle w:val="525"/>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bookmarkEnd w:id="2"/>
    <w:p w14:paraId="29494FA2">
      <w:pPr>
        <w:pStyle w:val="6"/>
        <w:keepNext w:val="0"/>
        <w:keepLines w:val="0"/>
        <w:widowControl/>
        <w:tabs>
          <w:tab w:val="left" w:pos="0"/>
        </w:tabs>
        <w:autoSpaceDE w:val="0"/>
        <w:autoSpaceDN w:val="0"/>
        <w:adjustRightInd w:val="0"/>
        <w:spacing w:before="0" w:after="0" w:line="440" w:lineRule="exact"/>
        <w:ind w:firstLine="961" w:firstLineChars="200"/>
        <w:jc w:val="center"/>
        <w:rPr>
          <w:rStyle w:val="40"/>
          <w:rFonts w:hint="eastAsia" w:ascii="华文中宋" w:hAnsi="华文中宋" w:eastAsia="华文中宋" w:cs="华文中宋"/>
          <w:color w:val="auto"/>
          <w:sz w:val="48"/>
          <w:szCs w:val="48"/>
          <w:highlight w:val="none"/>
        </w:rPr>
      </w:pPr>
      <w:bookmarkStart w:id="8" w:name="_Toc21529"/>
      <w:bookmarkStart w:id="9" w:name="_Toc120614211"/>
      <w:r>
        <w:rPr>
          <w:rStyle w:val="40"/>
          <w:rFonts w:hint="eastAsia" w:ascii="华文中宋" w:hAnsi="华文中宋" w:eastAsia="华文中宋" w:cs="华文中宋"/>
          <w:color w:val="auto"/>
          <w:sz w:val="48"/>
          <w:szCs w:val="48"/>
          <w:highlight w:val="none"/>
        </w:rPr>
        <w:t>第一章  投标邀请</w:t>
      </w:r>
      <w:bookmarkEnd w:id="8"/>
    </w:p>
    <w:p w14:paraId="3AAC0FA7">
      <w:pPr>
        <w:rPr>
          <w:color w:val="auto"/>
        </w:rPr>
      </w:pPr>
    </w:p>
    <w:p w14:paraId="77D1E90B">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张家港市中医医院物业管理服务项目JSZC-320582-JZCG-G2026-0007招标项目的潜在投标人应在苏采云政府采购一体化平台（网址：http://jszfcg.jsczt.cn/） 获取招标文件，并于202</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2</w:t>
      </w:r>
      <w:r>
        <w:rPr>
          <w:rFonts w:hint="eastAsia" w:ascii="宋体" w:hAnsi="宋体" w:cs="宋体"/>
          <w:color w:val="auto"/>
          <w:szCs w:val="24"/>
          <w:highlight w:val="none"/>
          <w:lang w:val="en-US" w:eastAsia="zh-CN"/>
        </w:rPr>
        <w:t>9</w:t>
      </w:r>
      <w:r>
        <w:rPr>
          <w:rFonts w:hint="eastAsia" w:ascii="宋体" w:hAnsi="宋体" w:eastAsia="宋体" w:cs="宋体"/>
          <w:color w:val="auto"/>
          <w:szCs w:val="24"/>
          <w:highlight w:val="none"/>
        </w:rPr>
        <w:t xml:space="preserve"> 9:30（北京时间）前递交投标文件。</w:t>
      </w:r>
    </w:p>
    <w:p w14:paraId="22667F8B">
      <w:pPr>
        <w:pStyle w:val="34"/>
        <w:widowControl/>
        <w:spacing w:beforeAutospacing="0" w:afterAutospacing="0" w:line="440" w:lineRule="exact"/>
        <w:ind w:firstLine="482" w:firstLineChars="200"/>
        <w:outlineLvl w:val="1"/>
        <w:rPr>
          <w:rFonts w:ascii="宋体" w:hAnsi="宋体" w:cs="宋体"/>
          <w:b/>
          <w:bCs/>
          <w:color w:val="auto"/>
          <w:szCs w:val="24"/>
          <w:highlight w:val="none"/>
        </w:rPr>
      </w:pPr>
      <w:bookmarkStart w:id="10" w:name="_Toc28831"/>
      <w:r>
        <w:rPr>
          <w:rFonts w:hint="eastAsia" w:ascii="宋体" w:hAnsi="宋体" w:cs="宋体"/>
          <w:b/>
          <w:bCs/>
          <w:color w:val="auto"/>
          <w:szCs w:val="24"/>
          <w:highlight w:val="none"/>
        </w:rPr>
        <w:t>一、项目基本情况</w:t>
      </w:r>
      <w:bookmarkEnd w:id="10"/>
    </w:p>
    <w:p w14:paraId="2FB006B2">
      <w:pPr>
        <w:pStyle w:val="34"/>
        <w:widowControl/>
        <w:spacing w:beforeAutospacing="0" w:afterAutospacing="0" w:line="440" w:lineRule="exact"/>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项目编号：</w:t>
      </w:r>
      <w:r>
        <w:rPr>
          <w:rFonts w:hint="eastAsia" w:ascii="宋体" w:hAnsi="宋体" w:eastAsia="宋体" w:cs="宋体"/>
          <w:color w:val="auto"/>
          <w:szCs w:val="24"/>
          <w:highlight w:val="none"/>
        </w:rPr>
        <w:t>JSZC-320582-JZCG-G2026-0007</w:t>
      </w:r>
    </w:p>
    <w:p w14:paraId="5A979453">
      <w:pPr>
        <w:pStyle w:val="34"/>
        <w:widowControl/>
        <w:spacing w:beforeAutospacing="0" w:afterAutospacing="0" w:line="440" w:lineRule="exact"/>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项目名称：</w:t>
      </w:r>
      <w:r>
        <w:rPr>
          <w:rFonts w:hint="eastAsia" w:ascii="宋体" w:hAnsi="宋体" w:eastAsia="宋体" w:cs="宋体"/>
          <w:color w:val="auto"/>
          <w:szCs w:val="24"/>
          <w:highlight w:val="none"/>
        </w:rPr>
        <w:t>张家港市中医医院物业管理服务</w:t>
      </w:r>
      <w:r>
        <w:rPr>
          <w:rFonts w:hint="eastAsia" w:ascii="宋体" w:hAnsi="宋体" w:eastAsia="宋体" w:cs="宋体"/>
          <w:color w:val="auto"/>
          <w:szCs w:val="24"/>
          <w:highlight w:val="none"/>
          <w:lang w:val="en-US" w:eastAsia="zh-CN"/>
        </w:rPr>
        <w:t>项目</w:t>
      </w:r>
    </w:p>
    <w:p w14:paraId="04CA42F3">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预算金额：2490.9536万元</w:t>
      </w:r>
    </w:p>
    <w:p w14:paraId="5C466646">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最高限价（如有）：2490.9536万元</w:t>
      </w:r>
    </w:p>
    <w:p w14:paraId="20902F95">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采购方式：公开招标</w:t>
      </w:r>
    </w:p>
    <w:p w14:paraId="08EB2A7A">
      <w:pPr>
        <w:pStyle w:val="34"/>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采购需求：</w:t>
      </w:r>
      <w:bookmarkStart w:id="11" w:name="EB07b3bccf5c0e4a39a123ff811f911745"/>
      <w:r>
        <w:rPr>
          <w:rFonts w:hint="eastAsia" w:ascii="宋体" w:hAnsi="宋体" w:cs="宋体"/>
          <w:szCs w:val="24"/>
        </w:rPr>
        <w:t>本项目为张家港市中医医院保洁、运送、驻守、电梯引导、安保、停车场管理等服务外包项目。需具备相关医院物业管理经验、感染管控经验的能力、稳定可靠；服务态度良好、沟通能力强；安全管理完善、应对突发事件能力强；按时完成工作任务，不影响医院正常运营。</w:t>
      </w:r>
      <w:bookmarkEnd w:id="11"/>
    </w:p>
    <w:p w14:paraId="29AEDC22">
      <w:pPr>
        <w:pStyle w:val="516"/>
        <w:spacing w:line="440" w:lineRule="exact"/>
        <w:ind w:firstLine="5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合同履</w:t>
      </w:r>
      <w:r>
        <w:rPr>
          <w:rFonts w:hint="eastAsia" w:ascii="宋体" w:hAnsi="宋体" w:eastAsia="宋体" w:cs="宋体"/>
          <w:color w:val="auto"/>
          <w:szCs w:val="24"/>
          <w:highlight w:val="none"/>
          <w:lang w:val="en-US" w:eastAsia="zh-CN"/>
        </w:rPr>
        <w:t>行期限：2</w:t>
      </w:r>
      <w:r>
        <w:rPr>
          <w:rFonts w:hint="eastAsia" w:ascii="宋体" w:hAnsi="宋体" w:eastAsia="宋体" w:cs="宋体"/>
          <w:color w:val="auto"/>
          <w:szCs w:val="24"/>
          <w:highlight w:val="none"/>
          <w:lang w:val="en-US"/>
        </w:rPr>
        <w:t>年</w:t>
      </w:r>
      <w:r>
        <w:rPr>
          <w:rFonts w:hint="eastAsia" w:ascii="宋体" w:hAnsi="宋体" w:eastAsia="宋体" w:cs="宋体"/>
          <w:color w:val="auto"/>
          <w:szCs w:val="24"/>
          <w:highlight w:val="none"/>
          <w:lang w:val="en-US" w:eastAsia="zh-CN"/>
        </w:rPr>
        <w:t>。</w:t>
      </w:r>
    </w:p>
    <w:p w14:paraId="3B669906">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2" w:name="_Toc13118"/>
    </w:p>
    <w:p w14:paraId="286B2D92">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二、申请人的资格要求</w:t>
      </w:r>
      <w:bookmarkEnd w:id="12"/>
    </w:p>
    <w:p w14:paraId="0283FB40">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（一）满足《中华人民共和国政府采购法》第二十二条规定；</w:t>
      </w:r>
    </w:p>
    <w:p w14:paraId="1A1AA1C7">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0BFC5B4">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2.财务状况报告（成立不满一年不需提供）。</w:t>
      </w:r>
    </w:p>
    <w:p w14:paraId="53084676">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3.依法缴纳税收和社会保障资金的相关材料。</w:t>
      </w:r>
    </w:p>
    <w:p w14:paraId="2E8E67A2">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4.具备履行合同所必需的设备和专业技术能力的书面声明。</w:t>
      </w:r>
    </w:p>
    <w:p w14:paraId="43890377">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5.参加政府采购活动前3年内在经营活动中没有重大违法记录的书面声明。</w:t>
      </w:r>
    </w:p>
    <w:p w14:paraId="3050F855">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6.授权委托书。</w:t>
      </w:r>
    </w:p>
    <w:p w14:paraId="6A35F9BC">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7.资格证明文件的书面承诺。</w:t>
      </w:r>
    </w:p>
    <w:p w14:paraId="69F20998">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color w:val="auto"/>
          <w:sz w:val="24"/>
          <w:szCs w:val="24"/>
          <w:lang w:val="en-US" w:eastAsia="zh-CN"/>
        </w:rPr>
      </w:pPr>
      <w:bookmarkStart w:id="13"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67D9D7C">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（三）落实政府采购政策需满足的资格要求：无</w:t>
      </w:r>
    </w:p>
    <w:p w14:paraId="0FCF5AAC">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375AD87C">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三、获取招标文件</w:t>
      </w:r>
      <w:bookmarkEnd w:id="13"/>
    </w:p>
    <w:p w14:paraId="6655821D">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CCC767A">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7464CF1B">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5DE8B4EC">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售价：0.00元 </w:t>
      </w:r>
      <w:bookmarkStart w:id="14" w:name="_Toc13911"/>
    </w:p>
    <w:p w14:paraId="6349012F">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四、提交投标文件截止时间、开标时间和地点</w:t>
      </w:r>
      <w:bookmarkEnd w:id="14"/>
    </w:p>
    <w:p w14:paraId="092C92FB">
      <w:pPr>
        <w:pStyle w:val="34"/>
        <w:widowControl/>
        <w:spacing w:beforeAutospacing="0" w:afterAutospacing="0" w:line="440" w:lineRule="exact"/>
        <w:ind w:firstLine="480" w:firstLineChars="200"/>
        <w:rPr>
          <w:rFonts w:ascii="宋体" w:hAnsi="宋体" w:cs="宋体"/>
          <w:color w:val="auto"/>
          <w:szCs w:val="24"/>
          <w:highlight w:val="none"/>
        </w:rPr>
      </w:pPr>
      <w:bookmarkStart w:id="15" w:name="OLE_LINK1"/>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29</w:t>
      </w:r>
      <w:r>
        <w:rPr>
          <w:rFonts w:hint="eastAsia" w:ascii="宋体" w:hAnsi="宋体" w:cs="宋体"/>
          <w:color w:val="auto"/>
          <w:szCs w:val="24"/>
          <w:highlight w:val="none"/>
        </w:rPr>
        <w:t xml:space="preserve"> 9:30（北京时间）</w:t>
      </w:r>
    </w:p>
    <w:bookmarkEnd w:id="15"/>
    <w:p w14:paraId="6F4A397B">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地点：苏采云系统 </w:t>
      </w:r>
      <w:bookmarkStart w:id="16" w:name="_Toc7858"/>
    </w:p>
    <w:p w14:paraId="095CBC6A">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五、公告期限</w:t>
      </w:r>
      <w:bookmarkEnd w:id="16"/>
    </w:p>
    <w:p w14:paraId="4595B29C">
      <w:pPr>
        <w:pStyle w:val="34"/>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7" w:name="_Toc24543"/>
    </w:p>
    <w:p w14:paraId="05E8272D">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六、其他补充事宜</w:t>
      </w:r>
      <w:bookmarkEnd w:id="17"/>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8" w:name="_Toc20362"/>
      <w:r>
        <w:rPr>
          <w:rFonts w:hint="eastAsia" w:ascii="宋体" w:hAnsi="宋体" w:eastAsia="宋体" w:cs="宋体"/>
          <w:kern w:val="0"/>
          <w:sz w:val="24"/>
          <w:szCs w:val="24"/>
          <w:lang w:val="en-US" w:eastAsia="zh-CN" w:bidi="ar"/>
        </w:rPr>
        <w:t>1.CA证书办理</w:t>
      </w:r>
    </w:p>
    <w:p w14:paraId="3D6D208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6F72E73E">
      <w:pPr>
        <w:pStyle w:val="34"/>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七、对本次招标提出询问，请按以下方式联系</w:t>
      </w:r>
      <w:bookmarkEnd w:id="18"/>
    </w:p>
    <w:p w14:paraId="5318E4A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369D7346">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单位名称：张家港市中医医院</w:t>
      </w:r>
    </w:p>
    <w:p w14:paraId="7E34ABEE">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单位地址：</w:t>
      </w:r>
      <w:bookmarkStart w:id="19" w:name="EB9c4a1aaeb2f740559d87fd6428ed78cc"/>
      <w:r>
        <w:rPr>
          <w:rFonts w:hint="eastAsia" w:ascii="宋体" w:hAnsi="宋体" w:eastAsia="宋体" w:cs="宋体"/>
          <w:color w:val="auto"/>
          <w:szCs w:val="24"/>
          <w:highlight w:val="none"/>
        </w:rPr>
        <w:t>张家港市杨舍镇康乐路4号</w:t>
      </w:r>
      <w:bookmarkEnd w:id="19"/>
    </w:p>
    <w:p w14:paraId="36F66F48">
      <w:pPr>
        <w:pStyle w:val="34"/>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联系人：</w:t>
      </w:r>
      <w:r>
        <w:rPr>
          <w:rFonts w:hint="eastAsia" w:ascii="宋体" w:hAnsi="宋体" w:eastAsia="宋体" w:cs="宋体"/>
          <w:color w:val="auto"/>
          <w:szCs w:val="24"/>
          <w:highlight w:val="none"/>
          <w:lang w:val="en-US" w:eastAsia="zh-CN"/>
        </w:rPr>
        <w:t>侯苧</w:t>
      </w:r>
    </w:p>
    <w:p w14:paraId="411F2555">
      <w:pPr>
        <w:pStyle w:val="34"/>
        <w:widowControl/>
        <w:spacing w:beforeAutospacing="0" w:afterAutospacing="0" w:line="440" w:lineRule="exact"/>
        <w:ind w:firstLine="480" w:firstLineChars="2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联系电话：</w:t>
      </w:r>
      <w:bookmarkStart w:id="20" w:name="EB390ae4918c1e4b7a83628a7b425fb28c"/>
      <w:r>
        <w:rPr>
          <w:rFonts w:hint="eastAsia" w:ascii="宋体" w:hAnsi="宋体" w:eastAsia="宋体" w:cs="宋体"/>
          <w:color w:val="auto"/>
          <w:szCs w:val="24"/>
          <w:highlight w:val="none"/>
        </w:rPr>
        <w:t>0512-5638064</w:t>
      </w:r>
      <w:bookmarkEnd w:id="20"/>
      <w:r>
        <w:rPr>
          <w:rFonts w:hint="eastAsia" w:ascii="宋体" w:hAnsi="宋体" w:eastAsia="宋体" w:cs="宋体"/>
          <w:color w:val="auto"/>
          <w:szCs w:val="24"/>
          <w:highlight w:val="none"/>
          <w:lang w:val="en-US" w:eastAsia="zh-CN"/>
        </w:rPr>
        <w:t>3</w:t>
      </w:r>
    </w:p>
    <w:p w14:paraId="25171E6D">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0EBF1E67">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单位名称：苏州市公共资源交易中心张家港分中心</w:t>
      </w:r>
    </w:p>
    <w:p w14:paraId="13F9D587">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单位地址：张家港市杨舍镇滨河路1号(国泰金融广场C座)</w:t>
      </w:r>
    </w:p>
    <w:p w14:paraId="53F56BA2">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联系人：</w:t>
      </w:r>
      <w:r>
        <w:rPr>
          <w:rFonts w:hint="eastAsia" w:ascii="宋体" w:hAnsi="宋体" w:cs="宋体"/>
          <w:color w:val="auto"/>
          <w:szCs w:val="24"/>
          <w:highlight w:val="none"/>
          <w:lang w:val="en-US" w:eastAsia="zh-CN"/>
        </w:rPr>
        <w:t>戴凤</w:t>
      </w:r>
    </w:p>
    <w:p w14:paraId="2F35FCA1">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联系电话：0512-58</w:t>
      </w:r>
      <w:r>
        <w:rPr>
          <w:rFonts w:hint="eastAsia" w:ascii="宋体" w:hAnsi="宋体" w:cs="宋体"/>
          <w:color w:val="auto"/>
          <w:szCs w:val="24"/>
          <w:highlight w:val="none"/>
          <w:lang w:val="en-US" w:eastAsia="zh-CN"/>
        </w:rPr>
        <w:t>915390</w:t>
      </w:r>
    </w:p>
    <w:p w14:paraId="785CA849">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3.项目联系方式</w:t>
      </w:r>
    </w:p>
    <w:p w14:paraId="53DE0592">
      <w:pPr>
        <w:pStyle w:val="34"/>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val="en-US" w:eastAsia="zh-CN"/>
        </w:rPr>
        <w:t>戴凤</w:t>
      </w:r>
    </w:p>
    <w:p w14:paraId="7B22AB68">
      <w:pPr>
        <w:pStyle w:val="34"/>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电话：0512-58</w:t>
      </w:r>
      <w:r>
        <w:rPr>
          <w:rFonts w:hint="eastAsia" w:ascii="宋体" w:hAnsi="宋体" w:cs="宋体"/>
          <w:color w:val="auto"/>
          <w:szCs w:val="24"/>
          <w:highlight w:val="none"/>
          <w:lang w:val="en-US" w:eastAsia="zh-CN"/>
        </w:rPr>
        <w:t>915390</w:t>
      </w:r>
    </w:p>
    <w:p w14:paraId="61A9F8A5">
      <w:pPr>
        <w:pStyle w:val="261"/>
        <w:pageBreakBefore/>
        <w:spacing w:line="360" w:lineRule="auto"/>
        <w:rPr>
          <w:rFonts w:ascii="宋体" w:hAnsi="宋体" w:eastAsia="宋体"/>
          <w:color w:val="auto"/>
          <w:highlight w:val="none"/>
        </w:rPr>
      </w:pPr>
      <w:bookmarkStart w:id="21" w:name="_Toc35266019"/>
      <w:bookmarkStart w:id="22" w:name="_Toc29806"/>
      <w:bookmarkStart w:id="23" w:name="_Toc16679"/>
      <w:bookmarkStart w:id="24" w:name="_Toc38368119"/>
      <w:bookmarkStart w:id="25" w:name="_Toc54615238"/>
      <w:bookmarkStart w:id="26" w:name="_Toc2329"/>
      <w:r>
        <w:rPr>
          <w:rFonts w:hint="eastAsia" w:ascii="宋体" w:hAnsi="宋体" w:eastAsia="宋体"/>
          <w:color w:val="auto"/>
          <w:highlight w:val="none"/>
        </w:rPr>
        <w:t xml:space="preserve">第二章  </w:t>
      </w:r>
      <w:bookmarkEnd w:id="3"/>
      <w:bookmarkEnd w:id="4"/>
      <w:bookmarkEnd w:id="5"/>
      <w:bookmarkEnd w:id="6"/>
      <w:bookmarkEnd w:id="7"/>
      <w:bookmarkEnd w:id="9"/>
      <w:bookmarkStart w:id="27" w:name="_Toc16938518"/>
      <w:bookmarkStart w:id="28" w:name="_Toc120614213"/>
      <w:bookmarkStart w:id="29" w:name="_Toc20823274"/>
      <w:bookmarkStart w:id="30" w:name="_Toc513029202"/>
      <w:r>
        <w:rPr>
          <w:rFonts w:hint="eastAsia" w:ascii="宋体" w:hAnsi="宋体" w:eastAsia="宋体"/>
          <w:color w:val="auto"/>
          <w:highlight w:val="none"/>
        </w:rPr>
        <w:t>投标人须知</w:t>
      </w:r>
      <w:bookmarkEnd w:id="21"/>
      <w:bookmarkEnd w:id="22"/>
      <w:bookmarkEnd w:id="23"/>
      <w:bookmarkEnd w:id="24"/>
      <w:bookmarkEnd w:id="25"/>
      <w:bookmarkEnd w:id="26"/>
      <w:bookmarkEnd w:id="27"/>
      <w:bookmarkEnd w:id="28"/>
      <w:bookmarkEnd w:id="29"/>
      <w:bookmarkEnd w:id="30"/>
    </w:p>
    <w:p w14:paraId="32D7214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31" w:name="_Toc38368120"/>
      <w:bookmarkStart w:id="32" w:name="_Toc513029203"/>
      <w:bookmarkStart w:id="33" w:name="_Toc29619"/>
      <w:bookmarkStart w:id="34" w:name="_Toc35266020"/>
      <w:bookmarkStart w:id="35" w:name="_Toc16938519"/>
      <w:bookmarkStart w:id="36" w:name="_Toc54615239"/>
      <w:bookmarkStart w:id="37" w:name="_Toc20823275"/>
      <w:bookmarkStart w:id="38" w:name="_Toc120614214"/>
      <w:bookmarkStart w:id="39" w:name="_Toc23527"/>
      <w:bookmarkStart w:id="40" w:name="_Toc513029242"/>
      <w:bookmarkStart w:id="41" w:name="_Toc16938558"/>
      <w:bookmarkStart w:id="42" w:name="_Toc20823314"/>
      <w:bookmarkStart w:id="43" w:name="_Toc120614221"/>
      <w:bookmarkStart w:id="44" w:name="_Toc479757207"/>
      <w:r>
        <w:rPr>
          <w:rFonts w:hint="eastAsia" w:ascii="宋体" w:hAnsi="宋体" w:eastAsia="宋体" w:cs="宋体"/>
          <w:color w:val="auto"/>
          <w:sz w:val="24"/>
          <w:szCs w:val="24"/>
          <w:highlight w:val="none"/>
        </w:rPr>
        <w:t>一、总则</w:t>
      </w:r>
      <w:bookmarkEnd w:id="31"/>
      <w:bookmarkEnd w:id="32"/>
      <w:bookmarkEnd w:id="33"/>
      <w:bookmarkEnd w:id="34"/>
      <w:bookmarkEnd w:id="35"/>
      <w:bookmarkEnd w:id="36"/>
      <w:bookmarkEnd w:id="37"/>
      <w:bookmarkEnd w:id="38"/>
      <w:bookmarkEnd w:id="39"/>
    </w:p>
    <w:p w14:paraId="6736528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45" w:name="_Hlt16619475"/>
      <w:bookmarkEnd w:id="45"/>
      <w:bookmarkStart w:id="46" w:name="_Toc458694821"/>
      <w:bookmarkStart w:id="47" w:name="_Toc16938520"/>
      <w:bookmarkStart w:id="48" w:name="_Toc513029204"/>
      <w:bookmarkStart w:id="49" w:name="_Toc20823276"/>
      <w:r>
        <w:rPr>
          <w:rFonts w:hint="eastAsia" w:ascii="宋体" w:hAnsi="宋体" w:eastAsia="宋体" w:cs="宋体"/>
          <w:color w:val="auto"/>
          <w:sz w:val="24"/>
          <w:szCs w:val="24"/>
          <w:highlight w:val="none"/>
        </w:rPr>
        <w:t>1</w:t>
      </w:r>
      <w:bookmarkEnd w:id="46"/>
      <w:r>
        <w:rPr>
          <w:rFonts w:hint="eastAsia" w:ascii="宋体" w:hAnsi="宋体" w:eastAsia="宋体" w:cs="宋体"/>
          <w:color w:val="auto"/>
          <w:sz w:val="24"/>
          <w:szCs w:val="24"/>
          <w:highlight w:val="none"/>
        </w:rPr>
        <w:t>、招标方式</w:t>
      </w:r>
      <w:bookmarkEnd w:id="47"/>
      <w:bookmarkEnd w:id="48"/>
      <w:bookmarkEnd w:id="49"/>
    </w:p>
    <w:p w14:paraId="5664144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85FC9F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0" w:name="_Toc20823277"/>
      <w:bookmarkStart w:id="51" w:name="_Toc513029205"/>
      <w:bookmarkStart w:id="52" w:name="_Toc16938521"/>
      <w:r>
        <w:rPr>
          <w:rFonts w:hint="eastAsia" w:ascii="宋体" w:hAnsi="宋体" w:eastAsia="宋体" w:cs="宋体"/>
          <w:color w:val="auto"/>
          <w:sz w:val="24"/>
          <w:szCs w:val="24"/>
          <w:highlight w:val="none"/>
        </w:rPr>
        <w:t>2、合格的投标人</w:t>
      </w:r>
      <w:bookmarkEnd w:id="50"/>
      <w:bookmarkEnd w:id="51"/>
      <w:bookmarkEnd w:id="52"/>
    </w:p>
    <w:p w14:paraId="6802962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5D3EE17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6B7CDB4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3" w:name="_Toc513029206"/>
      <w:bookmarkStart w:id="54" w:name="_Toc20823278"/>
      <w:bookmarkStart w:id="55" w:name="_Toc16938522"/>
      <w:r>
        <w:rPr>
          <w:rFonts w:hint="eastAsia" w:ascii="宋体" w:hAnsi="宋体" w:eastAsia="宋体" w:cs="宋体"/>
          <w:color w:val="auto"/>
          <w:sz w:val="24"/>
          <w:szCs w:val="24"/>
          <w:highlight w:val="none"/>
        </w:rPr>
        <w:t>3、适用法律</w:t>
      </w:r>
      <w:bookmarkEnd w:id="53"/>
      <w:bookmarkEnd w:id="54"/>
      <w:bookmarkEnd w:id="55"/>
    </w:p>
    <w:p w14:paraId="2F1B8EFF">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82CC46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6" w:name="_Toc513029207"/>
      <w:bookmarkStart w:id="57" w:name="_Toc16938523"/>
      <w:bookmarkStart w:id="58" w:name="_Toc462564067"/>
      <w:bookmarkStart w:id="59" w:name="_Toc20823279"/>
      <w:r>
        <w:rPr>
          <w:rFonts w:hint="eastAsia" w:ascii="宋体" w:hAnsi="宋体" w:eastAsia="宋体" w:cs="宋体"/>
          <w:color w:val="auto"/>
          <w:sz w:val="24"/>
          <w:szCs w:val="24"/>
          <w:highlight w:val="none"/>
        </w:rPr>
        <w:t>4、投标费用</w:t>
      </w:r>
      <w:bookmarkEnd w:id="56"/>
      <w:bookmarkEnd w:id="57"/>
      <w:bookmarkEnd w:id="58"/>
      <w:bookmarkEnd w:id="59"/>
    </w:p>
    <w:p w14:paraId="5D8927F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60"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60"/>
      <w:r>
        <w:rPr>
          <w:rFonts w:hint="eastAsia" w:ascii="宋体" w:hAnsi="宋体" w:eastAsia="宋体" w:cs="宋体"/>
          <w:color w:val="auto"/>
          <w:sz w:val="24"/>
          <w:szCs w:val="24"/>
          <w:highlight w:val="none"/>
        </w:rPr>
        <w:t>在任何情况下均无义务和责任承担这些费用。</w:t>
      </w:r>
    </w:p>
    <w:p w14:paraId="43D54797">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61" w:name="EB4bef91ec166246f78c716ddc8194a87a"/>
      <w:bookmarkEnd w:id="61"/>
    </w:p>
    <w:p w14:paraId="7393F84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6059EC8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3346186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62" w:name="_Toc120614215"/>
      <w:bookmarkStart w:id="63" w:name="_Toc12536"/>
      <w:bookmarkStart w:id="64" w:name="_Toc38368121"/>
      <w:bookmarkStart w:id="65" w:name="_Toc513029209"/>
      <w:bookmarkStart w:id="66" w:name="_Toc35266021"/>
      <w:bookmarkStart w:id="67" w:name="_Toc20823281"/>
      <w:bookmarkStart w:id="68" w:name="_Toc16938525"/>
      <w:bookmarkStart w:id="69" w:name="_Toc26767"/>
      <w:bookmarkStart w:id="70" w:name="_Toc54615240"/>
      <w:r>
        <w:rPr>
          <w:rFonts w:hint="eastAsia" w:ascii="宋体" w:hAnsi="宋体" w:eastAsia="宋体" w:cs="宋体"/>
          <w:color w:val="auto"/>
          <w:sz w:val="24"/>
          <w:szCs w:val="24"/>
          <w:highlight w:val="none"/>
        </w:rPr>
        <w:t>二、招标文件</w:t>
      </w:r>
      <w:bookmarkEnd w:id="62"/>
      <w:bookmarkEnd w:id="63"/>
      <w:bookmarkEnd w:id="64"/>
      <w:bookmarkEnd w:id="65"/>
      <w:bookmarkEnd w:id="66"/>
      <w:bookmarkEnd w:id="67"/>
      <w:bookmarkEnd w:id="68"/>
      <w:bookmarkEnd w:id="69"/>
      <w:bookmarkEnd w:id="70"/>
    </w:p>
    <w:p w14:paraId="60B65DA1">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1" w:name="_Toc513029210"/>
      <w:bookmarkStart w:id="72" w:name="_Toc20823282"/>
      <w:bookmarkStart w:id="73" w:name="_Toc16938526"/>
      <w:r>
        <w:rPr>
          <w:rFonts w:hint="eastAsia" w:ascii="宋体" w:hAnsi="宋体" w:eastAsia="宋体" w:cs="宋体"/>
          <w:color w:val="auto"/>
          <w:sz w:val="24"/>
          <w:szCs w:val="24"/>
          <w:highlight w:val="none"/>
        </w:rPr>
        <w:t>6、招标文件构成</w:t>
      </w:r>
      <w:bookmarkEnd w:id="71"/>
      <w:bookmarkEnd w:id="72"/>
      <w:bookmarkEnd w:id="73"/>
    </w:p>
    <w:p w14:paraId="4B60B61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19497F0D">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E7E6A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033CFEC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33961DB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70105202">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D919BB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35E98B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4" w:name="EBbdde166065d14b62851231a61e89e609"/>
      <w:r>
        <w:rPr>
          <w:rFonts w:hint="eastAsia" w:ascii="宋体" w:hAnsi="宋体" w:eastAsia="宋体" w:cs="宋体"/>
          <w:color w:val="auto"/>
          <w:sz w:val="24"/>
          <w:szCs w:val="24"/>
          <w:highlight w:val="none"/>
        </w:rPr>
        <w:t>公共资源交易中心</w:t>
      </w:r>
      <w:bookmarkEnd w:id="74"/>
      <w:r>
        <w:rPr>
          <w:rFonts w:hint="eastAsia" w:ascii="宋体" w:hAnsi="宋体" w:eastAsia="宋体" w:cs="宋体"/>
          <w:color w:val="auto"/>
          <w:sz w:val="24"/>
          <w:szCs w:val="24"/>
          <w:highlight w:val="none"/>
        </w:rPr>
        <w:t>联系解决。</w:t>
      </w:r>
    </w:p>
    <w:p w14:paraId="1A82284B">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5049B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5" w:name="_Toc20823284"/>
      <w:bookmarkStart w:id="76" w:name="_Toc16938528"/>
      <w:bookmarkStart w:id="77" w:name="_Toc513029212"/>
      <w:bookmarkStart w:id="78" w:name="_Toc462564071"/>
      <w:r>
        <w:rPr>
          <w:rFonts w:hint="eastAsia" w:ascii="宋体" w:hAnsi="宋体" w:eastAsia="宋体" w:cs="宋体"/>
          <w:color w:val="auto"/>
          <w:sz w:val="24"/>
          <w:szCs w:val="24"/>
          <w:highlight w:val="none"/>
        </w:rPr>
        <w:t>7、招标文件的澄清或修改</w:t>
      </w:r>
      <w:bookmarkEnd w:id="75"/>
      <w:bookmarkEnd w:id="76"/>
      <w:bookmarkEnd w:id="77"/>
      <w:bookmarkEnd w:id="78"/>
    </w:p>
    <w:p w14:paraId="679AE25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9" w:name="EBeec936f32a574d52a4992a8b94773f89"/>
      <w:r>
        <w:rPr>
          <w:rFonts w:hint="eastAsia" w:ascii="宋体" w:hAnsi="宋体" w:eastAsia="宋体" w:cs="宋体"/>
          <w:color w:val="auto"/>
          <w:sz w:val="24"/>
          <w:szCs w:val="24"/>
          <w:highlight w:val="none"/>
        </w:rPr>
        <w:t>公共资源交易中心</w:t>
      </w:r>
      <w:bookmarkEnd w:id="79"/>
      <w:r>
        <w:rPr>
          <w:rFonts w:hint="eastAsia" w:ascii="宋体" w:hAnsi="宋体" w:eastAsia="宋体" w:cs="宋体"/>
          <w:color w:val="auto"/>
          <w:sz w:val="24"/>
          <w:szCs w:val="24"/>
          <w:highlight w:val="none"/>
        </w:rPr>
        <w:t>可以对招标文件进行澄清或修改。</w:t>
      </w:r>
    </w:p>
    <w:p w14:paraId="1BFAEA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80" w:name="EB14f04c7329d342c2b5d53bfcbbeaa167"/>
      <w:r>
        <w:rPr>
          <w:rFonts w:hint="eastAsia" w:ascii="宋体" w:hAnsi="宋体" w:eastAsia="宋体" w:cs="宋体"/>
          <w:color w:val="auto"/>
          <w:sz w:val="24"/>
          <w:szCs w:val="24"/>
          <w:highlight w:val="none"/>
        </w:rPr>
        <w:t>公共资源交易中心</w:t>
      </w:r>
      <w:bookmarkEnd w:id="80"/>
      <w:r>
        <w:rPr>
          <w:rFonts w:hint="eastAsia" w:ascii="宋体" w:hAnsi="宋体" w:eastAsia="宋体" w:cs="宋体"/>
          <w:color w:val="auto"/>
          <w:sz w:val="24"/>
          <w:szCs w:val="24"/>
          <w:highlight w:val="none"/>
        </w:rPr>
        <w:t>有权按照法定的要求推迟投标截止日期和开标日期。</w:t>
      </w:r>
    </w:p>
    <w:p w14:paraId="73808A0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73AF6A5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81" w:name="_Toc462564072"/>
      <w:bookmarkStart w:id="82" w:name="_Toc20823285"/>
      <w:bookmarkStart w:id="83" w:name="_Toc26824"/>
      <w:bookmarkStart w:id="84" w:name="_Toc54615241"/>
      <w:bookmarkStart w:id="85" w:name="_Toc120614216"/>
      <w:bookmarkStart w:id="86" w:name="_Toc12827"/>
      <w:bookmarkStart w:id="87" w:name="_Toc38368122"/>
      <w:bookmarkStart w:id="88" w:name="_Toc16938529"/>
      <w:bookmarkStart w:id="89" w:name="_Toc513029213"/>
      <w:bookmarkStart w:id="90" w:name="_Toc35266022"/>
      <w:r>
        <w:rPr>
          <w:rFonts w:hint="eastAsia" w:ascii="宋体" w:hAnsi="宋体" w:eastAsia="宋体" w:cs="宋体"/>
          <w:color w:val="auto"/>
          <w:sz w:val="24"/>
          <w:szCs w:val="24"/>
          <w:highlight w:val="none"/>
        </w:rPr>
        <w:t>三、投标文件的编制</w:t>
      </w:r>
      <w:bookmarkEnd w:id="81"/>
      <w:bookmarkEnd w:id="82"/>
      <w:bookmarkEnd w:id="83"/>
      <w:bookmarkEnd w:id="84"/>
      <w:bookmarkEnd w:id="85"/>
      <w:bookmarkEnd w:id="86"/>
      <w:bookmarkEnd w:id="87"/>
      <w:bookmarkEnd w:id="88"/>
      <w:bookmarkEnd w:id="89"/>
      <w:bookmarkEnd w:id="90"/>
    </w:p>
    <w:p w14:paraId="1B6D0D5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1" w:name="_Toc513029214"/>
      <w:bookmarkStart w:id="92" w:name="_Toc462564073"/>
      <w:bookmarkStart w:id="93" w:name="_Toc16938530"/>
      <w:bookmarkStart w:id="94" w:name="_Toc20823286"/>
      <w:r>
        <w:rPr>
          <w:rFonts w:hint="eastAsia" w:ascii="宋体" w:hAnsi="宋体" w:eastAsia="宋体" w:cs="宋体"/>
          <w:color w:val="auto"/>
          <w:sz w:val="24"/>
          <w:szCs w:val="24"/>
          <w:highlight w:val="none"/>
        </w:rPr>
        <w:t>8、投标文件的语言及度量衡单位</w:t>
      </w:r>
      <w:bookmarkEnd w:id="91"/>
      <w:bookmarkEnd w:id="92"/>
      <w:bookmarkEnd w:id="93"/>
      <w:bookmarkEnd w:id="94"/>
    </w:p>
    <w:p w14:paraId="0EE8456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5" w:name="EB93850d2cac274df984aa2f93878c3cfe"/>
      <w:r>
        <w:rPr>
          <w:rFonts w:hint="eastAsia" w:ascii="宋体" w:hAnsi="宋体" w:eastAsia="宋体" w:cs="宋体"/>
          <w:color w:val="auto"/>
          <w:sz w:val="24"/>
          <w:szCs w:val="24"/>
          <w:highlight w:val="none"/>
        </w:rPr>
        <w:t>公共资源交易中心</w:t>
      </w:r>
      <w:bookmarkEnd w:id="95"/>
      <w:r>
        <w:rPr>
          <w:rFonts w:hint="eastAsia" w:ascii="宋体" w:hAnsi="宋体" w:eastAsia="宋体" w:cs="宋体"/>
          <w:color w:val="auto"/>
          <w:sz w:val="24"/>
          <w:szCs w:val="24"/>
          <w:highlight w:val="none"/>
        </w:rPr>
        <w:t>就有关投标的所有来往通知、函件和文件均应使用简体中文。</w:t>
      </w:r>
    </w:p>
    <w:p w14:paraId="451906CB">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70C44960">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6" w:name="_Toc20823287"/>
      <w:bookmarkStart w:id="97" w:name="_Toc513029215"/>
      <w:bookmarkStart w:id="98" w:name="_Toc462564074"/>
      <w:bookmarkStart w:id="99" w:name="_Toc16938531"/>
      <w:r>
        <w:rPr>
          <w:rFonts w:hint="eastAsia" w:ascii="宋体" w:hAnsi="宋体" w:eastAsia="宋体" w:cs="宋体"/>
          <w:color w:val="auto"/>
          <w:sz w:val="24"/>
          <w:szCs w:val="24"/>
          <w:highlight w:val="none"/>
        </w:rPr>
        <w:t>9、投标文件构成</w:t>
      </w:r>
      <w:bookmarkEnd w:id="96"/>
      <w:bookmarkEnd w:id="97"/>
      <w:bookmarkEnd w:id="98"/>
      <w:bookmarkEnd w:id="99"/>
    </w:p>
    <w:p w14:paraId="49078C58">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2B85D8C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798898E6">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100" w:name="_Hlt26670360"/>
      <w:bookmarkEnd w:id="100"/>
      <w:bookmarkStart w:id="101" w:name="_Hlt26668975"/>
      <w:bookmarkEnd w:id="101"/>
      <w:bookmarkStart w:id="102" w:name="_Hlt26954838"/>
      <w:bookmarkEnd w:id="102"/>
      <w:bookmarkStart w:id="103" w:name="_Toc49090509"/>
      <w:bookmarkStart w:id="104" w:name="_Toc513029219"/>
      <w:bookmarkStart w:id="105" w:name="_Toc14577357"/>
      <w:bookmarkStart w:id="106" w:name="_Toc49090507"/>
      <w:bookmarkStart w:id="107" w:name="_Toc513029216"/>
      <w:bookmarkStart w:id="108" w:name="_Toc14577354"/>
      <w:r>
        <w:rPr>
          <w:rFonts w:hint="eastAsia" w:ascii="宋体" w:hAnsi="宋体" w:eastAsia="宋体" w:cs="宋体"/>
          <w:color w:val="auto"/>
          <w:sz w:val="24"/>
          <w:szCs w:val="24"/>
          <w:highlight w:val="none"/>
        </w:rPr>
        <w:t>10、投标函和开标一览表</w:t>
      </w:r>
    </w:p>
    <w:p w14:paraId="413F68C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725D4754">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25E7AC83">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103"/>
      <w:bookmarkEnd w:id="104"/>
      <w:bookmarkEnd w:id="105"/>
    </w:p>
    <w:p w14:paraId="78BCFDF5">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9" w:name="_Hlt26668999"/>
      <w:bookmarkEnd w:id="109"/>
      <w:r>
        <w:rPr>
          <w:rFonts w:hint="eastAsia" w:ascii="宋体" w:hAnsi="宋体" w:eastAsia="宋体" w:cs="宋体"/>
          <w:color w:val="auto"/>
          <w:sz w:val="24"/>
          <w:szCs w:val="24"/>
          <w:highlight w:val="none"/>
        </w:rPr>
        <w:t>投标人应按招标文件的要求提交资格证明文件。</w:t>
      </w:r>
    </w:p>
    <w:bookmarkEnd w:id="106"/>
    <w:bookmarkEnd w:id="107"/>
    <w:bookmarkEnd w:id="108"/>
    <w:p w14:paraId="56BAEA6C">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110" w:name="_Toc49090508"/>
      <w:bookmarkStart w:id="111" w:name="_Toc14577355"/>
      <w:r>
        <w:rPr>
          <w:rFonts w:hint="eastAsia" w:ascii="宋体" w:hAnsi="宋体" w:eastAsia="宋体" w:cs="宋体"/>
          <w:color w:val="auto"/>
          <w:sz w:val="24"/>
          <w:szCs w:val="24"/>
          <w:highlight w:val="none"/>
        </w:rPr>
        <w:t>12、投标配置与分项报价</w:t>
      </w:r>
      <w:bookmarkStart w:id="112" w:name="_Hlt26670373"/>
      <w:bookmarkEnd w:id="112"/>
      <w:r>
        <w:rPr>
          <w:rFonts w:hint="eastAsia" w:ascii="宋体" w:hAnsi="宋体" w:eastAsia="宋体" w:cs="宋体"/>
          <w:color w:val="auto"/>
          <w:sz w:val="24"/>
          <w:szCs w:val="24"/>
          <w:highlight w:val="none"/>
        </w:rPr>
        <w:t>表</w:t>
      </w:r>
      <w:bookmarkEnd w:id="110"/>
      <w:bookmarkEnd w:id="111"/>
      <w:r>
        <w:rPr>
          <w:rFonts w:hint="eastAsia" w:ascii="宋体" w:hAnsi="宋体" w:eastAsia="宋体" w:cs="宋体"/>
          <w:color w:val="auto"/>
          <w:sz w:val="24"/>
          <w:szCs w:val="24"/>
          <w:highlight w:val="none"/>
        </w:rPr>
        <w:t>（或经费测算表）</w:t>
      </w:r>
    </w:p>
    <w:p w14:paraId="5645818F">
      <w:pPr>
        <w:pStyle w:val="34"/>
        <w:widowControl/>
        <w:spacing w:beforeAutospacing="0" w:afterAutospacing="0"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3B002B9E">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6CF87B59">
      <w:pPr>
        <w:pStyle w:val="34"/>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09A93FCE">
      <w:pPr>
        <w:pageBreakBefore w:val="0"/>
        <w:kinsoku/>
        <w:wordWrap/>
        <w:overflowPunct/>
        <w:topLinePunct w:val="0"/>
        <w:autoSpaceDE/>
        <w:autoSpaceDN/>
        <w:bidi w:val="0"/>
        <w:adjustRightInd/>
        <w:snapToGrid/>
        <w:spacing w:line="440" w:lineRule="exact"/>
        <w:ind w:firstLine="480"/>
        <w:textAlignment w:val="auto"/>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8DEA6E2">
      <w:pPr>
        <w:pageBreakBefore w:val="0"/>
        <w:kinsoku/>
        <w:wordWrap/>
        <w:overflowPunct/>
        <w:topLinePunct w:val="0"/>
        <w:autoSpaceDE/>
        <w:autoSpaceDN/>
        <w:bidi w:val="0"/>
        <w:adjustRightInd/>
        <w:snapToGrid/>
        <w:spacing w:line="44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12.3投标货币</w:t>
      </w:r>
    </w:p>
    <w:p w14:paraId="755304C7">
      <w:pPr>
        <w:pageBreakBefore w:val="0"/>
        <w:kinsoku/>
        <w:wordWrap/>
        <w:overflowPunct/>
        <w:topLinePunct w:val="0"/>
        <w:autoSpaceDE/>
        <w:autoSpaceDN/>
        <w:bidi w:val="0"/>
        <w:adjustRightInd/>
        <w:snapToGrid/>
        <w:spacing w:line="440" w:lineRule="exact"/>
        <w:ind w:firstLine="480"/>
        <w:textAlignment w:val="auto"/>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289FEB73">
      <w:pPr>
        <w:pageBreakBefore w:val="0"/>
        <w:kinsoku/>
        <w:wordWrap/>
        <w:overflowPunct/>
        <w:topLinePunct w:val="0"/>
        <w:autoSpaceDE/>
        <w:autoSpaceDN/>
        <w:bidi w:val="0"/>
        <w:adjustRightInd/>
        <w:snapToGrid/>
        <w:spacing w:line="440" w:lineRule="exact"/>
        <w:ind w:firstLine="480"/>
        <w:textAlignment w:val="auto"/>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13" w:name="EB8486dd9157984dc9aa62437fb6aa6f0f"/>
      <w:bookmarkEnd w:id="113"/>
    </w:p>
    <w:p w14:paraId="22B0E4B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4" w:name="_Hlt26670482"/>
      <w:bookmarkEnd w:id="114"/>
      <w:bookmarkStart w:id="115" w:name="_Hlt26954848"/>
      <w:bookmarkEnd w:id="115"/>
      <w:bookmarkStart w:id="116" w:name="_Hlt26670486"/>
      <w:bookmarkEnd w:id="116"/>
      <w:bookmarkStart w:id="117" w:name="_Hlt26954846"/>
      <w:bookmarkEnd w:id="117"/>
      <w:bookmarkStart w:id="118" w:name="_Hlt26954731"/>
      <w:bookmarkEnd w:id="118"/>
    </w:p>
    <w:p w14:paraId="40BA70E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19" w:name="_Toc49090510"/>
      <w:bookmarkStart w:id="120" w:name="_Toc14577359"/>
      <w:r>
        <w:rPr>
          <w:rFonts w:hint="eastAsia" w:ascii="宋体" w:hAnsi="宋体" w:cs="宋体"/>
          <w:bCs/>
          <w:color w:val="auto"/>
          <w:sz w:val="24"/>
          <w:highlight w:val="none"/>
        </w:rPr>
        <w:t>13、技术及服务方案</w:t>
      </w:r>
    </w:p>
    <w:p w14:paraId="22F744F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4DFECD8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5EE90D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412F5FE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9"/>
      <w:bookmarkEnd w:id="120"/>
      <w:bookmarkStart w:id="121" w:name="EBf6e5e332cb7245ab8f3a9801503c122b"/>
      <w:bookmarkEnd w:id="121"/>
      <w:bookmarkStart w:id="122" w:name="_Hlt26670489"/>
      <w:bookmarkEnd w:id="122"/>
      <w:bookmarkStart w:id="123" w:name="_Hlt26954734"/>
      <w:bookmarkEnd w:id="123"/>
      <w:bookmarkStart w:id="124" w:name="_Hlt26954850"/>
      <w:bookmarkEnd w:id="124"/>
      <w:bookmarkStart w:id="125" w:name="_Toc14577360"/>
      <w:bookmarkStart w:id="126" w:name="_Toc49090511"/>
    </w:p>
    <w:p w14:paraId="39E19B7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069273A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33260ED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5"/>
      <w:bookmarkEnd w:id="126"/>
    </w:p>
    <w:p w14:paraId="68AF35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7" w:name="EB42bffacbc3774d8f9be92be41fabfc13"/>
      <w:r>
        <w:rPr>
          <w:rFonts w:hint="eastAsia" w:ascii="宋体" w:hAnsi="宋体" w:cs="宋体"/>
          <w:bCs/>
          <w:color w:val="auto"/>
          <w:sz w:val="24"/>
          <w:highlight w:val="none"/>
        </w:rPr>
        <w:t>公共资源交易中心</w:t>
      </w:r>
      <w:bookmarkEnd w:id="127"/>
      <w:r>
        <w:rPr>
          <w:rFonts w:hint="eastAsia" w:ascii="宋体" w:hAnsi="宋体" w:cs="宋体"/>
          <w:bCs/>
          <w:color w:val="auto"/>
          <w:sz w:val="24"/>
          <w:highlight w:val="none"/>
        </w:rPr>
        <w:t>规定的开标之日后九十（90）天。投标有效期比规定短的将被视为非响应性投标而予以拒绝。</w:t>
      </w:r>
    </w:p>
    <w:p w14:paraId="0240B3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8" w:name="EB1a73f2f6d8ff43b6a705c8d1929594b0"/>
      <w:r>
        <w:rPr>
          <w:rFonts w:hint="eastAsia" w:ascii="宋体" w:hAnsi="宋体" w:cs="宋体"/>
          <w:bCs/>
          <w:color w:val="auto"/>
          <w:sz w:val="24"/>
          <w:highlight w:val="none"/>
        </w:rPr>
        <w:t>公共资源交易中心</w:t>
      </w:r>
      <w:bookmarkEnd w:id="128"/>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9" w:name="EBcd0282bdfe9441e3bba982eac64d1aaa"/>
      <w:r>
        <w:rPr>
          <w:rFonts w:hint="eastAsia" w:ascii="宋体" w:hAnsi="宋体" w:cs="宋体"/>
          <w:bCs/>
          <w:color w:val="auto"/>
          <w:sz w:val="24"/>
          <w:highlight w:val="none"/>
        </w:rPr>
        <w:t>公共资源交易中心</w:t>
      </w:r>
      <w:bookmarkEnd w:id="129"/>
      <w:r>
        <w:rPr>
          <w:rFonts w:hint="eastAsia" w:ascii="宋体" w:hAnsi="宋体" w:cs="宋体"/>
          <w:bCs/>
          <w:color w:val="auto"/>
          <w:sz w:val="24"/>
          <w:highlight w:val="none"/>
        </w:rPr>
        <w:t>的这一要求而放弃投标。同意延长投标有效期的投标人既不能要求也不允许修改其投标文件。</w:t>
      </w:r>
    </w:p>
    <w:p w14:paraId="393A6A7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2E3F4D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30" w:name="EBfdb2e00cf1ee477a9cdb47d13b603829"/>
      <w:bookmarkEnd w:id="130"/>
      <w:bookmarkStart w:id="131" w:name="_Hlt26954739"/>
      <w:bookmarkEnd w:id="131"/>
      <w:bookmarkStart w:id="132" w:name="_Hlt26954852"/>
      <w:bookmarkEnd w:id="132"/>
      <w:bookmarkStart w:id="133" w:name="_Toc35266023"/>
      <w:bookmarkStart w:id="134" w:name="_Toc6388848"/>
      <w:bookmarkStart w:id="135" w:name="_Toc38368123"/>
      <w:bookmarkStart w:id="136" w:name="_Toc54615242"/>
      <w:bookmarkStart w:id="137" w:name="_Toc1358"/>
      <w:bookmarkStart w:id="138" w:name="_Toc6389296"/>
      <w:bookmarkStart w:id="139" w:name="_Toc120614217"/>
      <w:bookmarkStart w:id="140" w:name="_Toc513029224"/>
      <w:bookmarkStart w:id="141" w:name="_Toc16938540"/>
      <w:bookmarkStart w:id="142" w:name="_Toc20823296"/>
    </w:p>
    <w:p w14:paraId="757A31C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43" w:name="_Toc32444"/>
      <w:r>
        <w:rPr>
          <w:rFonts w:hint="eastAsia" w:ascii="宋体" w:hAnsi="宋体" w:cs="宋体"/>
          <w:bCs/>
          <w:color w:val="auto"/>
          <w:sz w:val="24"/>
          <w:highlight w:val="none"/>
        </w:rPr>
        <w:t>四、投标文件的制作、上传、递交</w:t>
      </w:r>
      <w:bookmarkEnd w:id="133"/>
      <w:bookmarkEnd w:id="134"/>
      <w:bookmarkEnd w:id="135"/>
      <w:bookmarkEnd w:id="136"/>
      <w:bookmarkEnd w:id="137"/>
      <w:bookmarkEnd w:id="138"/>
      <w:bookmarkEnd w:id="143"/>
    </w:p>
    <w:p w14:paraId="1459BA2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7AC51E8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31E48E7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4" w:name="EB5e78b12e89984a20ab881c475623475b"/>
      <w:bookmarkEnd w:id="144"/>
      <w:bookmarkStart w:id="145" w:name="_Toc6388850"/>
      <w:bookmarkStart w:id="146" w:name="_Toc6389298"/>
    </w:p>
    <w:p w14:paraId="2C28BC1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5"/>
      <w:bookmarkEnd w:id="146"/>
    </w:p>
    <w:p w14:paraId="4D2EEA5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716D952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7" w:name="EB4c6421107b4c4e38bf2769d0237905a7"/>
      <w:bookmarkEnd w:id="147"/>
      <w:bookmarkStart w:id="148" w:name="_Toc6389299"/>
      <w:bookmarkStart w:id="149" w:name="_Toc6388851"/>
    </w:p>
    <w:p w14:paraId="0208F9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8"/>
      <w:bookmarkEnd w:id="149"/>
    </w:p>
    <w:p w14:paraId="5AC09A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20.1</w:t>
      </w:r>
      <w:bookmarkStart w:id="150" w:name="EBfffe463a2deb4e7cad93cb8e37ffda5e"/>
      <w:r>
        <w:rPr>
          <w:rFonts w:hint="eastAsia" w:ascii="宋体" w:hAnsi="宋体" w:cs="宋体"/>
          <w:bCs/>
          <w:color w:val="auto"/>
          <w:sz w:val="24"/>
          <w:highlight w:val="none"/>
        </w:rPr>
        <w:t>公共资源交易中心</w:t>
      </w:r>
      <w:bookmarkEnd w:id="150"/>
      <w:r>
        <w:rPr>
          <w:rFonts w:hint="eastAsia" w:ascii="宋体" w:hAnsi="宋体" w:cs="宋体"/>
          <w:bCs/>
          <w:color w:val="auto"/>
          <w:sz w:val="24"/>
          <w:highlight w:val="none"/>
        </w:rPr>
        <w:t>拒绝接收在其规定的投标截止时间后递交的任何投标文件。</w:t>
      </w:r>
      <w:bookmarkStart w:id="151" w:name="_Toc6389300"/>
      <w:bookmarkStart w:id="152" w:name="_Toc6388852"/>
    </w:p>
    <w:p w14:paraId="2473CF8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51"/>
      <w:bookmarkEnd w:id="152"/>
    </w:p>
    <w:p w14:paraId="1F5D8A1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3BF335F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7D2ACB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376663D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2767FE8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p>
    <w:bookmarkEnd w:id="139"/>
    <w:bookmarkEnd w:id="140"/>
    <w:bookmarkEnd w:id="141"/>
    <w:bookmarkEnd w:id="142"/>
    <w:p w14:paraId="7C1B993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53" w:name="EB7c302f080cf342679641097daf23b42b"/>
      <w:bookmarkEnd w:id="153"/>
      <w:bookmarkStart w:id="154" w:name="_Toc20823301"/>
      <w:bookmarkStart w:id="155" w:name="_Toc17299"/>
      <w:bookmarkStart w:id="156" w:name="_Toc7542"/>
      <w:bookmarkStart w:id="157" w:name="_Toc38368124"/>
      <w:bookmarkStart w:id="158" w:name="_Toc120614218"/>
      <w:bookmarkStart w:id="159" w:name="_Toc54615243"/>
      <w:bookmarkStart w:id="160" w:name="_Toc16938545"/>
      <w:bookmarkStart w:id="161" w:name="_Toc35266024"/>
      <w:bookmarkStart w:id="162" w:name="_Toc513029229"/>
      <w:r>
        <w:rPr>
          <w:rFonts w:hint="eastAsia" w:ascii="宋体" w:hAnsi="宋体" w:cs="宋体"/>
          <w:bCs/>
          <w:color w:val="auto"/>
          <w:sz w:val="24"/>
          <w:highlight w:val="none"/>
        </w:rPr>
        <w:t>五、开标与评标</w:t>
      </w:r>
      <w:bookmarkEnd w:id="154"/>
      <w:bookmarkEnd w:id="155"/>
      <w:bookmarkEnd w:id="156"/>
      <w:bookmarkEnd w:id="157"/>
      <w:bookmarkEnd w:id="158"/>
      <w:bookmarkEnd w:id="159"/>
      <w:bookmarkEnd w:id="160"/>
      <w:bookmarkEnd w:id="161"/>
      <w:bookmarkEnd w:id="162"/>
    </w:p>
    <w:p w14:paraId="2AB022B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3" w:name="_Toc20823302"/>
      <w:bookmarkStart w:id="164" w:name="_Toc16938546"/>
      <w:bookmarkStart w:id="165" w:name="_Toc513029230"/>
      <w:r>
        <w:rPr>
          <w:rFonts w:hint="eastAsia" w:ascii="宋体" w:hAnsi="宋体" w:cs="宋体"/>
          <w:bCs/>
          <w:color w:val="auto"/>
          <w:sz w:val="24"/>
          <w:highlight w:val="none"/>
        </w:rPr>
        <w:t>22、开标</w:t>
      </w:r>
      <w:bookmarkEnd w:id="163"/>
      <w:bookmarkEnd w:id="164"/>
      <w:bookmarkEnd w:id="165"/>
    </w:p>
    <w:p w14:paraId="08F5DA9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6" w:name="EB45a41a7a147945c0bb92535f2d40058d"/>
      <w:bookmarkEnd w:id="166"/>
      <w:bookmarkStart w:id="167" w:name="_Toc513029231"/>
      <w:bookmarkStart w:id="168" w:name="_Toc16938547"/>
      <w:bookmarkStart w:id="169" w:name="_Toc20823303"/>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924310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9C02E6F">
      <w:pPr>
        <w:pageBreakBefore w:val="0"/>
        <w:numPr>
          <w:ilvl w:val="0"/>
          <w:numId w:val="9"/>
        </w:numPr>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5F596DF9">
      <w:pPr>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70" w:name="EBd93f728e80de47e5afd77299c0ffdfa6"/>
      <w:r>
        <w:rPr>
          <w:rFonts w:hint="eastAsia" w:ascii="宋体" w:hAnsi="宋体" w:cs="宋体"/>
          <w:bCs/>
          <w:color w:val="auto"/>
          <w:sz w:val="24"/>
          <w:highlight w:val="none"/>
        </w:rPr>
        <w:t>公共资源交易中心</w:t>
      </w:r>
      <w:bookmarkEnd w:id="170"/>
      <w:r>
        <w:rPr>
          <w:rFonts w:hint="eastAsia" w:ascii="宋体" w:hAnsi="宋体" w:cs="宋体"/>
          <w:bCs/>
          <w:color w:val="auto"/>
          <w:sz w:val="24"/>
          <w:highlight w:val="none"/>
        </w:rPr>
        <w:t>将立即组织评标委员会（以下简称评委会）进行评标。</w:t>
      </w:r>
    </w:p>
    <w:p w14:paraId="4C08AA4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77600E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317ABE0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230818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7"/>
      <w:bookmarkEnd w:id="168"/>
      <w:bookmarkEnd w:id="169"/>
      <w:r>
        <w:rPr>
          <w:rFonts w:hint="eastAsia" w:ascii="宋体" w:hAnsi="宋体" w:cs="宋体"/>
          <w:bCs/>
          <w:color w:val="auto"/>
          <w:sz w:val="24"/>
          <w:highlight w:val="none"/>
        </w:rPr>
        <w:t>与公正</w:t>
      </w:r>
    </w:p>
    <w:p w14:paraId="26E5E0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5B65226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71" w:name="EB8495c46e8cb146ec80ae8c0f7928221c"/>
      <w:r>
        <w:rPr>
          <w:rFonts w:hint="eastAsia" w:ascii="宋体" w:hAnsi="宋体" w:cs="宋体"/>
          <w:bCs/>
          <w:color w:val="auto"/>
          <w:sz w:val="24"/>
          <w:highlight w:val="none"/>
        </w:rPr>
        <w:t>公共资源交易中心</w:t>
      </w:r>
      <w:bookmarkEnd w:id="171"/>
      <w:r>
        <w:rPr>
          <w:rFonts w:hint="eastAsia" w:ascii="宋体" w:hAnsi="宋体" w:cs="宋体"/>
          <w:bCs/>
          <w:color w:val="auto"/>
          <w:sz w:val="24"/>
          <w:highlight w:val="none"/>
        </w:rPr>
        <w:t>和参与评标的人员施加任何影响，都将会导致其投标被拒绝。</w:t>
      </w:r>
    </w:p>
    <w:p w14:paraId="3C1FE74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2" w:name="_Toc20823304"/>
      <w:bookmarkStart w:id="173" w:name="_Toc16938548"/>
      <w:bookmarkStart w:id="174" w:name="_Toc513029232"/>
      <w:r>
        <w:rPr>
          <w:rFonts w:hint="eastAsia" w:ascii="宋体" w:hAnsi="宋体" w:cs="宋体"/>
          <w:bCs/>
          <w:color w:val="auto"/>
          <w:sz w:val="24"/>
          <w:highlight w:val="none"/>
        </w:rPr>
        <w:t>25、投标的澄清</w:t>
      </w:r>
      <w:bookmarkEnd w:id="172"/>
      <w:bookmarkEnd w:id="173"/>
      <w:bookmarkEnd w:id="174"/>
    </w:p>
    <w:p w14:paraId="5DD1D5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3035919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6BE861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5" w:name="EB3164982f155e42e086cd4685f4d2aafa"/>
      <w:bookmarkEnd w:id="175"/>
    </w:p>
    <w:p w14:paraId="786BE97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3303F50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6" w:name="_Toc513029233"/>
      <w:bookmarkStart w:id="177" w:name="_Toc20823305"/>
      <w:bookmarkStart w:id="178" w:name="_Toc16938549"/>
      <w:r>
        <w:rPr>
          <w:rFonts w:hint="eastAsia" w:ascii="宋体" w:hAnsi="宋体" w:cs="宋体"/>
          <w:bCs/>
          <w:color w:val="auto"/>
          <w:sz w:val="24"/>
          <w:highlight w:val="none"/>
        </w:rPr>
        <w:t>26、</w:t>
      </w:r>
      <w:bookmarkEnd w:id="176"/>
      <w:bookmarkEnd w:id="177"/>
      <w:bookmarkEnd w:id="178"/>
      <w:r>
        <w:rPr>
          <w:rFonts w:hint="eastAsia" w:ascii="宋体" w:hAnsi="宋体" w:cs="宋体"/>
          <w:bCs/>
          <w:color w:val="auto"/>
          <w:sz w:val="24"/>
          <w:highlight w:val="none"/>
        </w:rPr>
        <w:t>对投标文件的初审</w:t>
      </w:r>
    </w:p>
    <w:p w14:paraId="05B7B5E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2CE1CC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4581B55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55DB9C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22ACFB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D9157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7569D40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3C4E738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5EEFC0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4166E84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53055C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12BC893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583034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5B2EF85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0316DF5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6BF063F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4E06E5A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78A4FFE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4D4EED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9" w:name="EB8e3ec86c09a94dac9cc9034e6027ee19"/>
      <w:bookmarkEnd w:id="179"/>
    </w:p>
    <w:p w14:paraId="3D407FB1">
      <w:pPr>
        <w:pStyle w:val="45"/>
        <w:spacing w:line="440" w:lineRule="exact"/>
        <w:rPr>
          <w:rFonts w:hint="eastAsia"/>
          <w:b w:val="0"/>
          <w:bCs w:val="0"/>
          <w:color w:val="auto"/>
          <w:highlight w:val="none"/>
        </w:rPr>
      </w:pPr>
      <w:r>
        <w:rPr>
          <w:rFonts w:hint="eastAsia"/>
          <w:b w:val="0"/>
          <w:bCs w:val="0"/>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F3876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bookmarkStart w:id="180" w:name="_Toc16938550"/>
      <w:bookmarkStart w:id="181" w:name="_Toc20823306"/>
      <w:bookmarkStart w:id="182" w:name="_Toc513029234"/>
      <w:bookmarkStart w:id="183" w:name="_Toc200451960"/>
      <w:r>
        <w:rPr>
          <w:rFonts w:hint="eastAsia" w:ascii="宋体" w:hAnsi="宋体" w:cs="宋体"/>
          <w:bCs/>
          <w:color w:val="auto"/>
          <w:sz w:val="24"/>
          <w:highlight w:val="none"/>
          <w:lang w:val="zh-CN"/>
        </w:rPr>
        <w:t>27、</w:t>
      </w:r>
      <w:bookmarkEnd w:id="180"/>
      <w:bookmarkEnd w:id="181"/>
      <w:bookmarkEnd w:id="182"/>
      <w:r>
        <w:rPr>
          <w:rFonts w:hint="eastAsia" w:ascii="宋体" w:hAnsi="宋体" w:cs="宋体"/>
          <w:bCs/>
          <w:color w:val="auto"/>
          <w:sz w:val="24"/>
          <w:highlight w:val="none"/>
          <w:lang w:val="zh-CN"/>
        </w:rPr>
        <w:t>无效投标条款和废标条款</w:t>
      </w:r>
    </w:p>
    <w:p w14:paraId="5400392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7630D94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3A2A2D0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045DDD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322C74E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5C8F11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662242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4125046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5A7E01C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5F4D6A3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20C56F5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68D426E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86CE44D">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2</w:t>
      </w:r>
      <w:r>
        <w:rPr>
          <w:rStyle w:val="201"/>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58AB262">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3</w:t>
      </w:r>
      <w:r>
        <w:rPr>
          <w:rStyle w:val="201"/>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2966EBC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4</w:t>
      </w:r>
      <w:r>
        <w:rPr>
          <w:rStyle w:val="201"/>
          <w:rFonts w:ascii="宋体" w:hAnsi="宋体" w:eastAsia="宋体" w:cs="宋体"/>
          <w:color w:val="auto"/>
          <w:spacing w:val="7"/>
          <w:sz w:val="24"/>
          <w:szCs w:val="24"/>
          <w:highlight w:val="none"/>
        </w:rPr>
        <w:t xml:space="preserve"> 不同供应商的单位负责人为同一人或者存在直接控股、管理关系的； </w:t>
      </w:r>
    </w:p>
    <w:p w14:paraId="48C2496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5</w:t>
      </w:r>
      <w:r>
        <w:rPr>
          <w:rStyle w:val="201"/>
          <w:rFonts w:ascii="宋体" w:hAnsi="宋体" w:eastAsia="宋体" w:cs="宋体"/>
          <w:color w:val="auto"/>
          <w:spacing w:val="7"/>
          <w:sz w:val="24"/>
          <w:szCs w:val="24"/>
          <w:highlight w:val="none"/>
        </w:rPr>
        <w:t xml:space="preserve"> 为采购项目提供整体设计、规范编制或者项目管理、监理、检测等服务的；</w:t>
      </w:r>
    </w:p>
    <w:p w14:paraId="35086D58">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6</w:t>
      </w:r>
      <w:r>
        <w:rPr>
          <w:rStyle w:val="201"/>
          <w:rFonts w:ascii="宋体" w:hAnsi="宋体" w:eastAsia="宋体" w:cs="宋体"/>
          <w:color w:val="auto"/>
          <w:spacing w:val="7"/>
          <w:sz w:val="24"/>
          <w:szCs w:val="24"/>
          <w:highlight w:val="none"/>
        </w:rPr>
        <w:t xml:space="preserve"> 资格证明文件中要求加盖公章而未加盖公章的； </w:t>
      </w:r>
    </w:p>
    <w:p w14:paraId="380D9A3A">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7</w:t>
      </w:r>
      <w:r>
        <w:rPr>
          <w:rStyle w:val="201"/>
          <w:rFonts w:ascii="宋体" w:hAnsi="宋体" w:eastAsia="宋体" w:cs="宋体"/>
          <w:color w:val="auto"/>
          <w:spacing w:val="7"/>
          <w:sz w:val="24"/>
          <w:szCs w:val="24"/>
          <w:highlight w:val="none"/>
        </w:rPr>
        <w:t xml:space="preserve"> 投标文件未按招标文件要求签署、盖章的； </w:t>
      </w:r>
    </w:p>
    <w:p w14:paraId="0806A27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8</w:t>
      </w:r>
      <w:r>
        <w:rPr>
          <w:rStyle w:val="201"/>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771D1CA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27.1.1</w:t>
      </w:r>
      <w:r>
        <w:rPr>
          <w:rStyle w:val="201"/>
          <w:rFonts w:hint="eastAsia" w:ascii="宋体" w:hAnsi="宋体" w:eastAsia="宋体" w:cs="宋体"/>
          <w:color w:val="auto"/>
          <w:spacing w:val="7"/>
          <w:sz w:val="24"/>
          <w:szCs w:val="24"/>
          <w:highlight w:val="none"/>
        </w:rPr>
        <w:t>9</w:t>
      </w:r>
      <w:r>
        <w:rPr>
          <w:rStyle w:val="201"/>
          <w:rFonts w:ascii="宋体" w:hAnsi="宋体" w:eastAsia="宋体" w:cs="宋体"/>
          <w:color w:val="auto"/>
          <w:spacing w:val="7"/>
          <w:sz w:val="24"/>
          <w:szCs w:val="24"/>
          <w:highlight w:val="none"/>
        </w:rPr>
        <w:t xml:space="preserve"> 报价超过招标文件中规定的预算金额或者最高限价的； </w:t>
      </w:r>
    </w:p>
    <w:p w14:paraId="4924868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w:t>
      </w:r>
      <w:r>
        <w:rPr>
          <w:rStyle w:val="201"/>
          <w:rFonts w:hint="eastAsia" w:ascii="宋体" w:hAnsi="宋体" w:eastAsia="宋体" w:cs="宋体"/>
          <w:color w:val="auto"/>
          <w:spacing w:val="7"/>
          <w:sz w:val="24"/>
          <w:szCs w:val="24"/>
          <w:highlight w:val="none"/>
        </w:rPr>
        <w:t>20</w:t>
      </w:r>
      <w:r>
        <w:rPr>
          <w:rStyle w:val="201"/>
          <w:rFonts w:ascii="宋体" w:hAnsi="宋体" w:eastAsia="宋体" w:cs="宋体"/>
          <w:color w:val="auto"/>
          <w:spacing w:val="7"/>
          <w:sz w:val="24"/>
          <w:szCs w:val="24"/>
          <w:highlight w:val="none"/>
        </w:rPr>
        <w:t xml:space="preserve"> 投标文件含有采购人不能接受的附加条件的； </w:t>
      </w:r>
    </w:p>
    <w:p w14:paraId="27C2031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b/>
          <w:bCs/>
          <w:color w:val="auto"/>
          <w:spacing w:val="7"/>
          <w:sz w:val="24"/>
          <w:szCs w:val="24"/>
          <w:highlight w:val="none"/>
        </w:rPr>
      </w:pPr>
      <w:r>
        <w:rPr>
          <w:rStyle w:val="201"/>
          <w:rFonts w:ascii="宋体" w:hAnsi="宋体" w:eastAsia="宋体" w:cs="宋体"/>
          <w:b/>
          <w:bCs/>
          <w:color w:val="auto"/>
          <w:spacing w:val="7"/>
          <w:sz w:val="24"/>
          <w:szCs w:val="24"/>
          <w:highlight w:val="none"/>
        </w:rPr>
        <w:t xml:space="preserve"> 27.1.2</w:t>
      </w:r>
      <w:r>
        <w:rPr>
          <w:rStyle w:val="201"/>
          <w:rFonts w:hint="eastAsia" w:ascii="宋体" w:hAnsi="宋体" w:eastAsia="宋体" w:cs="宋体"/>
          <w:b/>
          <w:bCs/>
          <w:color w:val="auto"/>
          <w:spacing w:val="7"/>
          <w:sz w:val="24"/>
          <w:szCs w:val="24"/>
          <w:highlight w:val="none"/>
        </w:rPr>
        <w:t>1</w:t>
      </w:r>
      <w:r>
        <w:rPr>
          <w:rStyle w:val="201"/>
          <w:rFonts w:ascii="宋体" w:hAnsi="宋体" w:eastAsia="宋体" w:cs="宋体"/>
          <w:b/>
          <w:bCs/>
          <w:color w:val="auto"/>
          <w:spacing w:val="7"/>
          <w:sz w:val="24"/>
          <w:szCs w:val="24"/>
          <w:highlight w:val="none"/>
        </w:rPr>
        <w:t xml:space="preserve"> 不响应招标文件中规定的实质性要求的（本招标文件中斜体且有下划线部分为实质性要求）； </w:t>
      </w:r>
    </w:p>
    <w:p w14:paraId="2CC7FAD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27.1.2</w:t>
      </w:r>
      <w:r>
        <w:rPr>
          <w:rStyle w:val="201"/>
          <w:rFonts w:hint="eastAsia" w:ascii="宋体" w:hAnsi="宋体" w:eastAsia="宋体" w:cs="宋体"/>
          <w:color w:val="auto"/>
          <w:spacing w:val="7"/>
          <w:sz w:val="24"/>
          <w:szCs w:val="24"/>
          <w:highlight w:val="none"/>
        </w:rPr>
        <w:t>2</w:t>
      </w:r>
      <w:r>
        <w:rPr>
          <w:rStyle w:val="201"/>
          <w:rFonts w:ascii="宋体" w:hAnsi="宋体" w:eastAsia="宋体" w:cs="宋体"/>
          <w:color w:val="auto"/>
          <w:spacing w:val="7"/>
          <w:sz w:val="24"/>
          <w:szCs w:val="24"/>
          <w:highlight w:val="none"/>
        </w:rPr>
        <w:t xml:space="preserve"> 法律、法规和采购文件规定的其他无效情形; </w:t>
      </w:r>
    </w:p>
    <w:p w14:paraId="11D0B20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27.2 废标条款：</w:t>
      </w:r>
    </w:p>
    <w:p w14:paraId="77DD3100">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(1)符合专业条件的供应商或者对招标文件作实质响应的供应商不足三家的； </w:t>
      </w:r>
    </w:p>
    <w:p w14:paraId="2330B603">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(2)出现影响采购公正的违法、违规行为的；</w:t>
      </w:r>
    </w:p>
    <w:p w14:paraId="54B9E05F">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(3)投标人的报价均超过了采购预算，采购人不能支付的；</w:t>
      </w:r>
    </w:p>
    <w:p w14:paraId="1DD8C46F">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(4)因重大变故，采购任务取消的。</w:t>
      </w:r>
    </w:p>
    <w:p w14:paraId="1A8E74E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 xml:space="preserve"> (</w:t>
      </w:r>
      <w:r>
        <w:rPr>
          <w:rStyle w:val="201"/>
          <w:rFonts w:hint="eastAsia" w:ascii="宋体" w:hAnsi="宋体" w:eastAsia="宋体" w:cs="宋体"/>
          <w:color w:val="auto"/>
          <w:spacing w:val="7"/>
          <w:sz w:val="24"/>
          <w:szCs w:val="24"/>
          <w:highlight w:val="none"/>
        </w:rPr>
        <w:t>5</w:t>
      </w:r>
      <w:r>
        <w:rPr>
          <w:rStyle w:val="201"/>
          <w:rFonts w:ascii="宋体" w:hAnsi="宋体" w:eastAsia="宋体" w:cs="宋体"/>
          <w:color w:val="auto"/>
          <w:spacing w:val="7"/>
          <w:sz w:val="24"/>
          <w:szCs w:val="24"/>
          <w:highlight w:val="none"/>
        </w:rPr>
        <w:t>)</w:t>
      </w:r>
      <w:r>
        <w:rPr>
          <w:rStyle w:val="201"/>
          <w:rFonts w:hint="eastAsia" w:ascii="宋体" w:hAnsi="宋体" w:eastAsia="宋体" w:cs="宋体"/>
          <w:color w:val="auto"/>
          <w:spacing w:val="7"/>
          <w:sz w:val="24"/>
          <w:szCs w:val="24"/>
          <w:highlight w:val="none"/>
        </w:rPr>
        <w:t>因苏采云系统系统故障原因造成开标不成功的</w:t>
      </w:r>
      <w:r>
        <w:rPr>
          <w:rStyle w:val="201"/>
          <w:rFonts w:ascii="宋体" w:hAnsi="宋体" w:eastAsia="宋体" w:cs="宋体"/>
          <w:color w:val="auto"/>
          <w:spacing w:val="7"/>
          <w:sz w:val="24"/>
          <w:szCs w:val="24"/>
          <w:highlight w:val="none"/>
        </w:rPr>
        <w:t>。</w:t>
      </w:r>
    </w:p>
    <w:p w14:paraId="56598A38">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27.3 投标截止时间结束后参加投标的供应商不足三家的处理：</w:t>
      </w:r>
    </w:p>
    <w:p w14:paraId="1B60D5AB">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30E93B4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bookmarkStart w:id="184" w:name="_Toc513029235"/>
      <w:bookmarkStart w:id="185" w:name="_Toc20823307"/>
      <w:bookmarkStart w:id="186" w:name="_Toc16938551"/>
      <w:bookmarkStart w:id="187" w:name="_Toc38368125"/>
      <w:bookmarkStart w:id="188" w:name="_Toc120614219"/>
      <w:bookmarkStart w:id="189" w:name="_Toc35266025"/>
      <w:bookmarkStart w:id="190" w:name="_Toc28184"/>
      <w:bookmarkStart w:id="191" w:name="_Toc54615244"/>
      <w:bookmarkStart w:id="192" w:name="_Toc29240"/>
      <w:r>
        <w:rPr>
          <w:rStyle w:val="201"/>
          <w:rFonts w:hint="eastAsia" w:ascii="宋体" w:hAnsi="宋体" w:eastAsia="宋体" w:cs="宋体"/>
          <w:color w:val="auto"/>
          <w:spacing w:val="7"/>
          <w:sz w:val="24"/>
          <w:szCs w:val="24"/>
          <w:highlight w:val="none"/>
        </w:rPr>
        <w:t>六、</w:t>
      </w:r>
      <w:bookmarkEnd w:id="184"/>
      <w:bookmarkEnd w:id="185"/>
      <w:bookmarkEnd w:id="186"/>
      <w:r>
        <w:rPr>
          <w:rStyle w:val="201"/>
          <w:rFonts w:hint="eastAsia" w:ascii="宋体" w:hAnsi="宋体" w:eastAsia="宋体" w:cs="宋体"/>
          <w:color w:val="auto"/>
          <w:spacing w:val="7"/>
          <w:sz w:val="24"/>
          <w:szCs w:val="24"/>
          <w:highlight w:val="none"/>
        </w:rPr>
        <w:t>定标</w:t>
      </w:r>
      <w:bookmarkEnd w:id="187"/>
      <w:bookmarkEnd w:id="188"/>
      <w:bookmarkEnd w:id="189"/>
      <w:bookmarkEnd w:id="190"/>
      <w:bookmarkEnd w:id="191"/>
      <w:bookmarkEnd w:id="192"/>
    </w:p>
    <w:p w14:paraId="28A0C0E1">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bookmarkStart w:id="193" w:name="_Toc513029238"/>
      <w:bookmarkStart w:id="194" w:name="_Toc20823310"/>
      <w:bookmarkStart w:id="195" w:name="_Toc16938554"/>
      <w:r>
        <w:rPr>
          <w:rStyle w:val="201"/>
          <w:rFonts w:hint="eastAsia" w:ascii="宋体" w:hAnsi="宋体" w:eastAsia="宋体" w:cs="宋体"/>
          <w:color w:val="auto"/>
          <w:spacing w:val="7"/>
          <w:sz w:val="24"/>
          <w:szCs w:val="24"/>
          <w:highlight w:val="none"/>
        </w:rPr>
        <w:t>28、</w:t>
      </w:r>
      <w:bookmarkEnd w:id="193"/>
      <w:r>
        <w:rPr>
          <w:rStyle w:val="201"/>
          <w:rFonts w:hint="eastAsia" w:ascii="宋体" w:hAnsi="宋体" w:eastAsia="宋体" w:cs="宋体"/>
          <w:color w:val="auto"/>
          <w:spacing w:val="7"/>
          <w:sz w:val="24"/>
          <w:szCs w:val="24"/>
          <w:highlight w:val="none"/>
        </w:rPr>
        <w:t>确定</w:t>
      </w:r>
      <w:bookmarkEnd w:id="194"/>
      <w:bookmarkEnd w:id="195"/>
      <w:r>
        <w:rPr>
          <w:rStyle w:val="201"/>
          <w:rFonts w:hint="eastAsia" w:ascii="宋体" w:hAnsi="宋体" w:eastAsia="宋体" w:cs="宋体"/>
          <w:color w:val="auto"/>
          <w:spacing w:val="7"/>
          <w:sz w:val="24"/>
          <w:szCs w:val="24"/>
          <w:highlight w:val="none"/>
        </w:rPr>
        <w:t>中标单位</w:t>
      </w:r>
    </w:p>
    <w:p w14:paraId="37C0A42C">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28.1</w:t>
      </w:r>
      <w:bookmarkEnd w:id="183"/>
      <w:r>
        <w:rPr>
          <w:rStyle w:val="201"/>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7BB54B0E">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28.2 采购人应根据评委会推荐的中标候选人确定中标人。</w:t>
      </w:r>
    </w:p>
    <w:p w14:paraId="7455E4A5">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34281734">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28.4若有充分证据证明，中标人出现下列情况之一的，一经查实，中标无效：</w:t>
      </w:r>
    </w:p>
    <w:p w14:paraId="59751F36">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（1）提供虚假材料谋取中标的；</w:t>
      </w:r>
    </w:p>
    <w:p w14:paraId="0459359E">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（2）采取不正当手段诋毁、排挤其他供应商的；</w:t>
      </w:r>
    </w:p>
    <w:p w14:paraId="350D62E7">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（3）与采购人、其他供应商或者采购代理机构恶意串通的；</w:t>
      </w:r>
    </w:p>
    <w:p w14:paraId="568118B0">
      <w:pPr>
        <w:pStyle w:val="454"/>
        <w:pageBreakBefore w:val="0"/>
        <w:kinsoku/>
        <w:wordWrap/>
        <w:overflowPunct/>
        <w:topLinePunct w:val="0"/>
        <w:autoSpaceDE/>
        <w:autoSpaceDN/>
        <w:bidi w:val="0"/>
        <w:adjustRightInd/>
        <w:snapToGrid/>
        <w:spacing w:line="440" w:lineRule="exact"/>
        <w:ind w:firstLine="500"/>
        <w:textAlignment w:val="auto"/>
        <w:rPr>
          <w:rStyle w:val="201"/>
          <w:rFonts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（4）向采购人、采购代理机构行贿或者提供其他不正当利益的；</w:t>
      </w:r>
    </w:p>
    <w:p w14:paraId="248F91B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（5）在招标采购过程中与采购人进行协商谈判的；</w:t>
      </w:r>
    </w:p>
    <w:p w14:paraId="646280E8">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（6）向评标委员会行贿或者提供其他不正当利益。</w:t>
      </w:r>
    </w:p>
    <w:p w14:paraId="2B9DA44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29、质疑</w:t>
      </w:r>
    </w:p>
    <w:p w14:paraId="736AB87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29.1质疑形式</w:t>
      </w:r>
    </w:p>
    <w:p w14:paraId="42CB7E3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2651F38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6" w:name="EB0a0bb8d9f8954ef79aa564dbfd72d9f1"/>
      <w:r>
        <w:rPr>
          <w:rStyle w:val="201"/>
          <w:rFonts w:hint="eastAsia" w:ascii="宋体" w:hAnsi="宋体" w:eastAsia="宋体" w:cs="宋体"/>
          <w:color w:val="auto"/>
          <w:spacing w:val="7"/>
          <w:sz w:val="24"/>
          <w:szCs w:val="24"/>
          <w:highlight w:val="none"/>
        </w:rPr>
        <w:t>公共资源交易中心</w:t>
      </w:r>
      <w:bookmarkEnd w:id="196"/>
      <w:r>
        <w:rPr>
          <w:rStyle w:val="201"/>
          <w:rFonts w:hint="eastAsia" w:ascii="宋体" w:hAnsi="宋体" w:eastAsia="宋体" w:cs="宋体"/>
          <w:color w:val="auto"/>
          <w:spacing w:val="7"/>
          <w:sz w:val="24"/>
          <w:szCs w:val="24"/>
          <w:highlight w:val="none"/>
        </w:rPr>
        <w:t>有权不予受理</w:t>
      </w:r>
    </w:p>
    <w:p w14:paraId="41DE32A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29.1.3质疑函应当包括下列内容：</w:t>
      </w:r>
    </w:p>
    <w:p w14:paraId="19A56528">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29.1.3.1供应商的姓名或者名称、地址、邮编、联系人及联系电话；</w:t>
      </w:r>
    </w:p>
    <w:p w14:paraId="4E32BFFD">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29.1.3.2质疑项目的名称、编号；</w:t>
      </w:r>
    </w:p>
    <w:p w14:paraId="1542B50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rPr>
      </w:pPr>
      <w:r>
        <w:rPr>
          <w:rStyle w:val="201"/>
          <w:rFonts w:hint="eastAsia" w:ascii="宋体" w:hAnsi="宋体" w:eastAsia="宋体" w:cs="宋体"/>
          <w:color w:val="auto"/>
          <w:spacing w:val="7"/>
          <w:sz w:val="24"/>
          <w:szCs w:val="24"/>
          <w:highlight w:val="none"/>
        </w:rPr>
        <w:t>29.1.3.3具体、明确的质疑事项和与质疑事项相关的请求；</w:t>
      </w:r>
    </w:p>
    <w:p w14:paraId="2D3CEFAF">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29.1.3.4事实依据；</w:t>
      </w:r>
    </w:p>
    <w:p w14:paraId="32AEE35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29.1.3.5必要的法律依据；</w:t>
      </w:r>
    </w:p>
    <w:p w14:paraId="072373F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29.1.3.6提出质疑的日期。</w:t>
      </w:r>
    </w:p>
    <w:p w14:paraId="423B1EF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09571FAB">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29.1.5质疑的送达方式</w:t>
      </w:r>
    </w:p>
    <w:p w14:paraId="06BFD2A1">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2064F205">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29.2特别提示</w:t>
      </w:r>
    </w:p>
    <w:p w14:paraId="0D8330CD">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b/>
          <w:bCs/>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01"/>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4756E7E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266B2B53">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7" w:name="EB099f29e99fec42e0b68e9bb29a0c4ea8"/>
      <w:r>
        <w:rPr>
          <w:rStyle w:val="201"/>
          <w:rFonts w:hint="eastAsia" w:ascii="宋体" w:hAnsi="宋体" w:eastAsia="宋体" w:cs="宋体"/>
          <w:color w:val="auto"/>
          <w:spacing w:val="7"/>
          <w:sz w:val="24"/>
          <w:szCs w:val="24"/>
          <w:highlight w:val="none"/>
          <w:lang w:val="zh-CN"/>
        </w:rPr>
        <w:t>公共资源交易中心</w:t>
      </w:r>
      <w:bookmarkEnd w:id="197"/>
      <w:r>
        <w:rPr>
          <w:rStyle w:val="201"/>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041F28C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29.3其他</w:t>
      </w:r>
    </w:p>
    <w:p w14:paraId="368943A1">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29.3.1采购人或</w:t>
      </w:r>
      <w:bookmarkStart w:id="198" w:name="EB8773124fd4fb4b248e75c3aa7fb3bbda"/>
      <w:r>
        <w:rPr>
          <w:rStyle w:val="201"/>
          <w:rFonts w:hint="eastAsia" w:ascii="宋体" w:hAnsi="宋体" w:eastAsia="宋体" w:cs="宋体"/>
          <w:color w:val="auto"/>
          <w:spacing w:val="7"/>
          <w:sz w:val="24"/>
          <w:szCs w:val="24"/>
          <w:highlight w:val="none"/>
          <w:lang w:val="zh-CN"/>
        </w:rPr>
        <w:t>公共资源交易中心</w:t>
      </w:r>
      <w:bookmarkEnd w:id="198"/>
      <w:r>
        <w:rPr>
          <w:rStyle w:val="201"/>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1F875629">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30、中标通知书</w:t>
      </w:r>
    </w:p>
    <w:p w14:paraId="5ACFBD6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30.l在中标结果确定后2个工作日内，</w:t>
      </w:r>
      <w:bookmarkStart w:id="199" w:name="EB74ca8e7cbd0c43048dde3bacda3415fd"/>
      <w:r>
        <w:rPr>
          <w:rStyle w:val="201"/>
          <w:rFonts w:hint="eastAsia" w:ascii="宋体" w:hAnsi="宋体" w:eastAsia="宋体" w:cs="宋体"/>
          <w:color w:val="auto"/>
          <w:spacing w:val="7"/>
          <w:sz w:val="24"/>
          <w:szCs w:val="24"/>
          <w:highlight w:val="none"/>
          <w:lang w:val="zh-CN"/>
        </w:rPr>
        <w:t>公共资源交易中心</w:t>
      </w:r>
      <w:bookmarkEnd w:id="199"/>
      <w:r>
        <w:rPr>
          <w:rStyle w:val="201"/>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A6C3C4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5E28C07E">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bookmarkStart w:id="200" w:name="_Toc10512"/>
      <w:r>
        <w:rPr>
          <w:rStyle w:val="201"/>
          <w:rFonts w:hint="eastAsia" w:ascii="宋体" w:hAnsi="宋体" w:eastAsia="宋体" w:cs="宋体"/>
          <w:color w:val="auto"/>
          <w:spacing w:val="7"/>
          <w:sz w:val="24"/>
          <w:szCs w:val="24"/>
          <w:highlight w:val="none"/>
          <w:lang w:val="zh-CN"/>
        </w:rPr>
        <w:t>七、授予合同</w:t>
      </w:r>
      <w:bookmarkEnd w:id="200"/>
    </w:p>
    <w:p w14:paraId="4F3FF85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31、签订合同</w:t>
      </w:r>
    </w:p>
    <w:p w14:paraId="553189A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31.l</w:t>
      </w:r>
      <w:r>
        <w:rPr>
          <w:rStyle w:val="201"/>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9633486">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0224DAA0">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31.3签订合同后，中标人不得将货物及其他相关服务进行转包和分包。</w:t>
      </w:r>
    </w:p>
    <w:p w14:paraId="76A4A08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32、履约保证金</w:t>
      </w:r>
    </w:p>
    <w:p w14:paraId="3458B79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01"/>
          <w:rFonts w:hint="eastAsia" w:ascii="宋体" w:hAnsi="宋体" w:eastAsia="宋体" w:cs="宋体"/>
          <w:color w:val="auto"/>
          <w:spacing w:val="7"/>
          <w:sz w:val="24"/>
          <w:szCs w:val="24"/>
          <w:highlight w:val="none"/>
          <w:lang w:val="en-US"/>
        </w:rPr>
        <w:t>的</w:t>
      </w:r>
      <w:r>
        <w:rPr>
          <w:rStyle w:val="201"/>
          <w:rFonts w:hint="eastAsia" w:ascii="宋体" w:hAnsi="宋体" w:eastAsia="宋体" w:cs="宋体"/>
          <w:color w:val="auto"/>
          <w:spacing w:val="7"/>
          <w:sz w:val="24"/>
          <w:szCs w:val="24"/>
          <w:highlight w:val="none"/>
          <w:lang w:val="en-US" w:eastAsia="zh-CN"/>
        </w:rPr>
        <w:t>2</w:t>
      </w:r>
      <w:r>
        <w:rPr>
          <w:rStyle w:val="201"/>
          <w:rFonts w:hint="eastAsia" w:ascii="宋体" w:hAnsi="宋体" w:eastAsia="宋体" w:cs="宋体"/>
          <w:color w:val="auto"/>
          <w:spacing w:val="7"/>
          <w:sz w:val="24"/>
          <w:szCs w:val="24"/>
          <w:highlight w:val="none"/>
          <w:lang w:val="zh-CN"/>
        </w:rPr>
        <w:t>％。</w:t>
      </w:r>
      <w:bookmarkStart w:id="201" w:name="EB8c6891da72364e93a7598f4884fbe954"/>
      <w:bookmarkEnd w:id="201"/>
    </w:p>
    <w:p w14:paraId="5B066D2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18AE092B">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7C5EF">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1B597AFF">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C77696C">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34、监督和公证</w:t>
      </w:r>
    </w:p>
    <w:p w14:paraId="6C520AEA">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34.1政府有关监督部门将对投标全过程进行监督。</w:t>
      </w:r>
      <w:bookmarkStart w:id="202" w:name="EB0f9f45dd5e234a13a81c333deb906690"/>
    </w:p>
    <w:p w14:paraId="0C084347">
      <w:pPr>
        <w:pStyle w:val="454"/>
        <w:pageBreakBefore w:val="0"/>
        <w:kinsoku/>
        <w:wordWrap/>
        <w:overflowPunct/>
        <w:topLinePunct w:val="0"/>
        <w:autoSpaceDE/>
        <w:autoSpaceDN/>
        <w:bidi w:val="0"/>
        <w:adjustRightInd/>
        <w:snapToGrid/>
        <w:spacing w:line="440" w:lineRule="exact"/>
        <w:ind w:firstLine="500"/>
        <w:textAlignment w:val="auto"/>
        <w:rPr>
          <w:rStyle w:val="201"/>
          <w:rFonts w:hint="eastAsia" w:ascii="宋体" w:hAnsi="宋体" w:eastAsia="宋体" w:cs="宋体"/>
          <w:color w:val="auto"/>
          <w:spacing w:val="7"/>
          <w:sz w:val="24"/>
          <w:szCs w:val="24"/>
          <w:highlight w:val="none"/>
          <w:lang w:val="zh-CN"/>
        </w:rPr>
      </w:pPr>
      <w:r>
        <w:rPr>
          <w:rStyle w:val="201"/>
          <w:rFonts w:hint="eastAsia" w:ascii="宋体" w:hAnsi="宋体" w:eastAsia="宋体" w:cs="宋体"/>
          <w:color w:val="auto"/>
          <w:spacing w:val="7"/>
          <w:sz w:val="24"/>
          <w:szCs w:val="24"/>
          <w:highlight w:val="none"/>
          <w:lang w:val="zh-CN"/>
        </w:rPr>
        <w:t>34.2招标代理机构的采购过程将通过公证机关进行公证。</w:t>
      </w:r>
      <w:bookmarkEnd w:id="202"/>
    </w:p>
    <w:bookmarkEnd w:id="40"/>
    <w:bookmarkEnd w:id="41"/>
    <w:bookmarkEnd w:id="42"/>
    <w:bookmarkEnd w:id="43"/>
    <w:bookmarkEnd w:id="44"/>
    <w:p w14:paraId="7932DDD5">
      <w:pPr>
        <w:pStyle w:val="261"/>
        <w:pageBreakBefore/>
        <w:spacing w:before="313" w:after="313" w:line="360" w:lineRule="auto"/>
        <w:rPr>
          <w:rFonts w:ascii="宋体" w:hAnsi="宋体" w:eastAsia="宋体" w:cs="宋体"/>
          <w:color w:val="auto"/>
          <w:highlight w:val="none"/>
        </w:rPr>
      </w:pPr>
      <w:bookmarkStart w:id="203" w:name="_Toc35244875"/>
      <w:bookmarkStart w:id="204" w:name="_Toc54119653"/>
      <w:bookmarkStart w:id="205" w:name="_Toc12142"/>
      <w:bookmarkStart w:id="206" w:name="_Toc30980"/>
      <w:bookmarkStart w:id="207" w:name="_Hlt16619350"/>
      <w:bookmarkStart w:id="208" w:name="_Toc21415"/>
      <w:bookmarkStart w:id="209" w:name="_Toc28963"/>
      <w:bookmarkStart w:id="210" w:name="_Toc54615246"/>
      <w:bookmarkStart w:id="211" w:name="_Toc5729"/>
      <w:bookmarkStart w:id="212" w:name="_Toc35266028"/>
      <w:bookmarkStart w:id="213" w:name="_Toc20823346"/>
      <w:bookmarkStart w:id="214" w:name="_Toc16938590"/>
      <w:bookmarkStart w:id="215" w:name="_Toc120614244"/>
      <w:bookmarkStart w:id="216" w:name="_Toc38368128"/>
      <w:r>
        <w:rPr>
          <w:rFonts w:hint="eastAsia" w:ascii="宋体" w:hAnsi="宋体" w:eastAsia="宋体" w:cs="宋体"/>
          <w:color w:val="auto"/>
          <w:highlight w:val="none"/>
        </w:rPr>
        <w:t>第三章 合同条款及格式</w:t>
      </w:r>
      <w:bookmarkEnd w:id="203"/>
      <w:bookmarkEnd w:id="204"/>
      <w:bookmarkEnd w:id="205"/>
      <w:bookmarkEnd w:id="206"/>
    </w:p>
    <w:p w14:paraId="0938FB7D">
      <w:pPr>
        <w:pStyle w:val="560"/>
        <w:spacing w:after="200" w:line="440" w:lineRule="exact"/>
        <w:ind w:firstLine="480"/>
        <w:rPr>
          <w:rStyle w:val="201"/>
          <w:rFonts w:ascii="宋体" w:hAnsi="宋体" w:cs="宋体"/>
          <w:bCs/>
          <w:color w:val="auto"/>
          <w:sz w:val="24"/>
          <w:highlight w:val="none"/>
        </w:rPr>
      </w:pPr>
      <w:bookmarkStart w:id="217" w:name="EB0c436cda110d4e31977602d633a36593"/>
      <w:r>
        <w:rPr>
          <w:rStyle w:val="201"/>
          <w:rFonts w:hint="eastAsia" w:ascii="宋体" w:hAnsi="宋体" w:cs="宋体"/>
          <w:bCs/>
          <w:color w:val="auto"/>
          <w:sz w:val="24"/>
          <w:highlight w:val="none"/>
        </w:rPr>
        <w:t>以下为中标(成交)后签定本项目合同的通用条款，中标(成交)供应商不得提出实质性的修改。</w:t>
      </w:r>
      <w:bookmarkEnd w:id="217"/>
    </w:p>
    <w:p w14:paraId="71E066CB">
      <w:pPr>
        <w:pStyle w:val="361"/>
        <w:spacing w:line="440" w:lineRule="exact"/>
        <w:jc w:val="center"/>
        <w:rPr>
          <w:rStyle w:val="201"/>
          <w:b/>
          <w:color w:val="auto"/>
          <w:sz w:val="32"/>
        </w:rPr>
      </w:pPr>
      <w:r>
        <w:rPr>
          <w:rStyle w:val="201"/>
          <w:rFonts w:hint="eastAsia"/>
          <w:b/>
          <w:color w:val="auto"/>
          <w:sz w:val="32"/>
        </w:rPr>
        <w:t>张家港市政府采购合同</w:t>
      </w:r>
    </w:p>
    <w:p w14:paraId="43650A8A">
      <w:pPr>
        <w:pStyle w:val="361"/>
        <w:spacing w:line="440" w:lineRule="exact"/>
        <w:rPr>
          <w:rStyle w:val="201"/>
          <w:rFonts w:ascii="宋体" w:hAnsi="宋体" w:cs="宋体"/>
          <w:color w:val="auto"/>
          <w:sz w:val="24"/>
        </w:rPr>
      </w:pPr>
      <w:r>
        <w:rPr>
          <w:rStyle w:val="201"/>
          <w:rFonts w:hint="eastAsia" w:ascii="宋体" w:hAnsi="宋体" w:cs="宋体"/>
          <w:color w:val="auto"/>
          <w:sz w:val="24"/>
        </w:rPr>
        <w:t>项目名称：</w:t>
      </w:r>
      <w:bookmarkStart w:id="218" w:name="biaoduanname_1"/>
      <w:r>
        <w:rPr>
          <w:rStyle w:val="201"/>
          <w:rFonts w:hint="eastAsia" w:ascii="宋体" w:hAnsi="宋体" w:cs="宋体"/>
          <w:color w:val="auto"/>
          <w:sz w:val="24"/>
        </w:rPr>
        <w:t xml:space="preserve">                   </w:t>
      </w:r>
      <w:bookmarkEnd w:id="218"/>
      <w:r>
        <w:rPr>
          <w:rStyle w:val="201"/>
          <w:rFonts w:hint="eastAsia" w:ascii="宋体" w:hAnsi="宋体" w:cs="宋体"/>
          <w:color w:val="auto"/>
          <w:sz w:val="24"/>
        </w:rPr>
        <w:t xml:space="preserve">         </w:t>
      </w:r>
    </w:p>
    <w:p w14:paraId="2A8422AD">
      <w:pPr>
        <w:pStyle w:val="361"/>
        <w:spacing w:line="440" w:lineRule="exact"/>
        <w:rPr>
          <w:rStyle w:val="201"/>
          <w:rFonts w:ascii="宋体" w:hAnsi="宋体" w:cs="宋体"/>
          <w:color w:val="auto"/>
          <w:sz w:val="24"/>
        </w:rPr>
      </w:pPr>
      <w:r>
        <w:rPr>
          <w:rStyle w:val="201"/>
          <w:rFonts w:hint="eastAsia" w:ascii="宋体" w:hAnsi="宋体" w:cs="宋体"/>
          <w:color w:val="auto"/>
          <w:sz w:val="24"/>
        </w:rPr>
        <w:t>项目编号：</w:t>
      </w:r>
      <w:bookmarkStart w:id="219" w:name="projectno"/>
      <w:r>
        <w:rPr>
          <w:rStyle w:val="201"/>
          <w:rFonts w:hint="eastAsia" w:ascii="宋体" w:hAnsi="宋体" w:cs="宋体"/>
          <w:color w:val="auto"/>
          <w:sz w:val="24"/>
        </w:rPr>
        <w:t xml:space="preserve">                  </w:t>
      </w:r>
      <w:bookmarkEnd w:id="219"/>
    </w:p>
    <w:p w14:paraId="5468E8D3">
      <w:pPr>
        <w:pStyle w:val="361"/>
        <w:spacing w:line="440" w:lineRule="exact"/>
        <w:rPr>
          <w:rStyle w:val="201"/>
          <w:rFonts w:ascii="宋体" w:hAnsi="宋体" w:cs="宋体"/>
          <w:color w:val="auto"/>
          <w:sz w:val="24"/>
        </w:rPr>
      </w:pPr>
      <w:r>
        <w:rPr>
          <w:rStyle w:val="201"/>
          <w:rFonts w:hint="eastAsia" w:ascii="宋体" w:hAnsi="宋体" w:cs="宋体"/>
          <w:color w:val="auto"/>
          <w:sz w:val="24"/>
        </w:rPr>
        <w:t>甲方：（买方）</w:t>
      </w:r>
      <w:r>
        <w:rPr>
          <w:rStyle w:val="201"/>
          <w:rFonts w:hint="eastAsia" w:ascii="宋体" w:hAnsi="宋体" w:cs="宋体"/>
          <w:color w:val="auto"/>
          <w:sz w:val="24"/>
          <w:u w:val="single"/>
        </w:rPr>
        <w:t xml:space="preserve"> </w:t>
      </w:r>
      <w:bookmarkStart w:id="220" w:name="jianshedanwei_1"/>
      <w:r>
        <w:rPr>
          <w:rStyle w:val="201"/>
          <w:rFonts w:hint="eastAsia" w:ascii="宋体" w:hAnsi="宋体" w:cs="宋体"/>
          <w:color w:val="auto"/>
          <w:sz w:val="24"/>
          <w:u w:val="single"/>
        </w:rPr>
        <w:t xml:space="preserve">                  </w:t>
      </w:r>
      <w:bookmarkEnd w:id="220"/>
      <w:r>
        <w:rPr>
          <w:rStyle w:val="201"/>
          <w:rFonts w:hint="eastAsia" w:ascii="宋体" w:hAnsi="宋体" w:cs="宋体"/>
          <w:color w:val="auto"/>
          <w:sz w:val="24"/>
          <w:u w:val="single"/>
        </w:rPr>
        <w:t xml:space="preserve"> </w:t>
      </w:r>
    </w:p>
    <w:p w14:paraId="3C752CDF">
      <w:pPr>
        <w:pStyle w:val="361"/>
        <w:spacing w:line="440" w:lineRule="exact"/>
        <w:rPr>
          <w:rStyle w:val="201"/>
          <w:rFonts w:ascii="宋体" w:hAnsi="宋体" w:cs="宋体"/>
          <w:color w:val="auto"/>
          <w:sz w:val="24"/>
          <w:u w:val="single"/>
        </w:rPr>
      </w:pPr>
      <w:r>
        <w:rPr>
          <w:rStyle w:val="201"/>
          <w:rFonts w:hint="eastAsia" w:ascii="宋体" w:hAnsi="宋体" w:cs="宋体"/>
          <w:color w:val="auto"/>
          <w:sz w:val="24"/>
        </w:rPr>
        <w:t>乙方：（卖方）</w:t>
      </w:r>
      <w:r>
        <w:rPr>
          <w:rStyle w:val="201"/>
          <w:rFonts w:hint="eastAsia" w:ascii="宋体" w:hAnsi="宋体" w:cs="宋体"/>
          <w:color w:val="auto"/>
          <w:sz w:val="24"/>
          <w:u w:val="single"/>
        </w:rPr>
        <w:t xml:space="preserve"> </w:t>
      </w:r>
      <w:bookmarkStart w:id="221" w:name="zhongbiaodanweiname_1"/>
      <w:r>
        <w:rPr>
          <w:rStyle w:val="201"/>
          <w:rFonts w:hint="eastAsia" w:ascii="宋体" w:hAnsi="宋体" w:cs="宋体"/>
          <w:color w:val="auto"/>
          <w:sz w:val="24"/>
          <w:u w:val="single"/>
        </w:rPr>
        <w:t xml:space="preserve">                    </w:t>
      </w:r>
      <w:bookmarkEnd w:id="221"/>
      <w:r>
        <w:rPr>
          <w:rStyle w:val="201"/>
          <w:rFonts w:hint="eastAsia" w:ascii="宋体" w:hAnsi="宋体" w:cs="宋体"/>
          <w:color w:val="auto"/>
          <w:sz w:val="24"/>
          <w:u w:val="single"/>
        </w:rPr>
        <w:t xml:space="preserve"> </w:t>
      </w:r>
    </w:p>
    <w:p w14:paraId="0C816AD9">
      <w:pPr>
        <w:pStyle w:val="361"/>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2A6CC654">
      <w:pPr>
        <w:pStyle w:val="361"/>
        <w:spacing w:line="440" w:lineRule="exact"/>
        <w:ind w:firstLine="472"/>
        <w:rPr>
          <w:rStyle w:val="201"/>
          <w:rFonts w:ascii="宋体" w:hAnsi="宋体" w:cs="宋体"/>
          <w:b/>
          <w:color w:val="auto"/>
          <w:sz w:val="24"/>
        </w:rPr>
      </w:pPr>
      <w:r>
        <w:rPr>
          <w:rStyle w:val="201"/>
          <w:rFonts w:hint="eastAsia" w:ascii="宋体" w:hAnsi="宋体" w:cs="宋体"/>
          <w:b/>
          <w:color w:val="auto"/>
          <w:sz w:val="24"/>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33B4BCE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77BC9F05">
            <w:pPr>
              <w:pStyle w:val="361"/>
              <w:spacing w:line="440" w:lineRule="exact"/>
              <w:jc w:val="center"/>
              <w:rPr>
                <w:rStyle w:val="201"/>
                <w:rFonts w:ascii="宋体" w:hAnsi="宋体" w:cs="宋体"/>
                <w:color w:val="auto"/>
                <w:sz w:val="24"/>
              </w:rPr>
            </w:pPr>
            <w:r>
              <w:rPr>
                <w:rStyle w:val="201"/>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35AEF7C8">
            <w:pPr>
              <w:pStyle w:val="361"/>
              <w:spacing w:line="440" w:lineRule="exact"/>
              <w:jc w:val="center"/>
              <w:rPr>
                <w:rStyle w:val="201"/>
                <w:rFonts w:ascii="宋体" w:hAnsi="宋体" w:cs="宋体"/>
                <w:color w:val="auto"/>
                <w:sz w:val="24"/>
              </w:rPr>
            </w:pPr>
            <w:r>
              <w:rPr>
                <w:rStyle w:val="201"/>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33BC6311">
            <w:pPr>
              <w:pStyle w:val="361"/>
              <w:spacing w:line="440" w:lineRule="exact"/>
              <w:ind w:firstLine="480"/>
              <w:rPr>
                <w:rStyle w:val="201"/>
                <w:rFonts w:ascii="宋体" w:hAnsi="宋体" w:cs="宋体"/>
                <w:color w:val="auto"/>
                <w:sz w:val="24"/>
              </w:rPr>
            </w:pPr>
            <w:r>
              <w:rPr>
                <w:rStyle w:val="201"/>
                <w:rFonts w:hint="eastAsia" w:ascii="宋体" w:hAnsi="宋体" w:cs="宋体"/>
                <w:color w:val="auto"/>
                <w:sz w:val="24"/>
              </w:rPr>
              <w:t>服务内容</w:t>
            </w:r>
          </w:p>
        </w:tc>
      </w:tr>
      <w:tr w14:paraId="1788BB6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5E0BA955">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2" w:name="biaoduanname_3"/>
            <w:r>
              <w:rPr>
                <w:rStyle w:val="201"/>
                <w:rFonts w:hint="eastAsia" w:ascii="宋体" w:hAnsi="宋体" w:cs="宋体"/>
                <w:color w:val="auto"/>
                <w:sz w:val="24"/>
              </w:rPr>
              <w:t xml:space="preserve">        </w:t>
            </w:r>
            <w:bookmarkEnd w:id="222"/>
            <w:r>
              <w:rPr>
                <w:rStyle w:val="201"/>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7CD5F6B8">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3" w:name="zhongbiaopricelow_1"/>
            <w:r>
              <w:rPr>
                <w:rStyle w:val="201"/>
                <w:rFonts w:hint="eastAsia" w:ascii="宋体" w:hAnsi="宋体" w:cs="宋体"/>
                <w:color w:val="auto"/>
                <w:sz w:val="24"/>
              </w:rPr>
              <w:t xml:space="preserve">         </w:t>
            </w:r>
            <w:bookmarkEnd w:id="223"/>
            <w:r>
              <w:rPr>
                <w:rStyle w:val="201"/>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1E02BE0">
            <w:pPr>
              <w:pStyle w:val="361"/>
              <w:spacing w:line="440" w:lineRule="exact"/>
              <w:rPr>
                <w:rStyle w:val="201"/>
                <w:rFonts w:ascii="宋体" w:hAnsi="宋体" w:cs="宋体"/>
                <w:color w:val="auto"/>
                <w:sz w:val="24"/>
              </w:rPr>
            </w:pPr>
            <w:r>
              <w:rPr>
                <w:rStyle w:val="201"/>
                <w:rFonts w:hint="eastAsia" w:ascii="宋体" w:hAnsi="宋体" w:cs="宋体"/>
                <w:color w:val="auto"/>
                <w:sz w:val="24"/>
              </w:rPr>
              <w:t xml:space="preserve">    </w:t>
            </w:r>
            <w:bookmarkStart w:id="224" w:name="fuwuqixian"/>
            <w:r>
              <w:rPr>
                <w:rStyle w:val="201"/>
                <w:rFonts w:hint="eastAsia" w:ascii="宋体" w:hAnsi="宋体" w:cs="宋体"/>
                <w:color w:val="auto"/>
                <w:sz w:val="24"/>
              </w:rPr>
              <w:t xml:space="preserve">        </w:t>
            </w:r>
            <w:bookmarkEnd w:id="224"/>
            <w:r>
              <w:rPr>
                <w:rStyle w:val="201"/>
                <w:rFonts w:hint="eastAsia" w:ascii="宋体" w:hAnsi="宋体" w:cs="宋体"/>
                <w:color w:val="auto"/>
                <w:sz w:val="24"/>
              </w:rPr>
              <w:t xml:space="preserve">      </w:t>
            </w:r>
          </w:p>
        </w:tc>
      </w:tr>
    </w:tbl>
    <w:p w14:paraId="44B0A167">
      <w:pPr>
        <w:pStyle w:val="361"/>
        <w:spacing w:line="440" w:lineRule="exact"/>
        <w:ind w:firstLine="472"/>
        <w:rPr>
          <w:rStyle w:val="201"/>
          <w:rFonts w:ascii="宋体" w:hAnsi="宋体" w:cs="宋体"/>
          <w:b/>
          <w:color w:val="auto"/>
          <w:sz w:val="24"/>
        </w:rPr>
      </w:pPr>
      <w:r>
        <w:rPr>
          <w:rStyle w:val="201"/>
          <w:rFonts w:hint="eastAsia" w:ascii="宋体" w:hAnsi="宋体" w:cs="宋体"/>
          <w:b/>
          <w:color w:val="auto"/>
          <w:sz w:val="24"/>
        </w:rPr>
        <w:t>二、合同金额</w:t>
      </w:r>
    </w:p>
    <w:p w14:paraId="4C21427A">
      <w:pPr>
        <w:pStyle w:val="361"/>
        <w:spacing w:line="440" w:lineRule="exact"/>
        <w:ind w:firstLine="480"/>
        <w:rPr>
          <w:rStyle w:val="201"/>
          <w:rFonts w:ascii="宋体" w:hAnsi="宋体" w:cs="宋体"/>
          <w:b/>
          <w:color w:val="auto"/>
          <w:sz w:val="24"/>
        </w:rPr>
      </w:pPr>
      <w:r>
        <w:rPr>
          <w:rStyle w:val="201"/>
          <w:rFonts w:hint="eastAsia" w:ascii="宋体" w:hAnsi="宋体" w:cs="宋体"/>
          <w:color w:val="auto"/>
          <w:sz w:val="24"/>
        </w:rPr>
        <w:t>2.1 本合同金额为（大写）：</w:t>
      </w:r>
      <w:r>
        <w:rPr>
          <w:rStyle w:val="201"/>
          <w:rFonts w:hint="eastAsia" w:ascii="宋体" w:hAnsi="宋体" w:cs="宋体"/>
          <w:color w:val="auto"/>
          <w:sz w:val="24"/>
          <w:u w:val="single"/>
        </w:rPr>
        <w:t xml:space="preserve"> </w:t>
      </w:r>
      <w:bookmarkStart w:id="225" w:name="zhongbiaopriceup"/>
      <w:r>
        <w:rPr>
          <w:rStyle w:val="201"/>
          <w:rFonts w:hint="eastAsia" w:ascii="宋体" w:hAnsi="宋体" w:cs="宋体"/>
          <w:color w:val="auto"/>
          <w:sz w:val="24"/>
          <w:u w:val="single"/>
        </w:rPr>
        <w:t xml:space="preserve">             </w:t>
      </w:r>
      <w:bookmarkEnd w:id="225"/>
      <w:r>
        <w:rPr>
          <w:rStyle w:val="201"/>
          <w:rFonts w:hint="eastAsia" w:ascii="宋体" w:hAnsi="宋体" w:cs="宋体"/>
          <w:color w:val="auto"/>
          <w:sz w:val="24"/>
        </w:rPr>
        <w:t>（</w:t>
      </w:r>
      <w:r>
        <w:rPr>
          <w:rStyle w:val="201"/>
          <w:rFonts w:hint="eastAsia" w:ascii="宋体" w:hAnsi="宋体" w:cs="宋体"/>
          <w:color w:val="auto"/>
          <w:sz w:val="24"/>
          <w:u w:val="single"/>
        </w:rPr>
        <w:t xml:space="preserve"> </w:t>
      </w:r>
      <w:bookmarkStart w:id="226" w:name="zhongbiaopricelow"/>
      <w:r>
        <w:rPr>
          <w:rStyle w:val="201"/>
          <w:rFonts w:hint="eastAsia" w:ascii="宋体" w:hAnsi="宋体" w:cs="宋体"/>
          <w:color w:val="auto"/>
          <w:sz w:val="24"/>
          <w:u w:val="single"/>
        </w:rPr>
        <w:t xml:space="preserve">           </w:t>
      </w:r>
      <w:bookmarkEnd w:id="226"/>
      <w:r>
        <w:rPr>
          <w:rStyle w:val="201"/>
          <w:rFonts w:hint="eastAsia" w:ascii="宋体" w:hAnsi="宋体" w:cs="宋体"/>
          <w:color w:val="auto"/>
          <w:sz w:val="24"/>
          <w:u w:val="single"/>
        </w:rPr>
        <w:t xml:space="preserve"> </w:t>
      </w:r>
      <w:r>
        <w:rPr>
          <w:rStyle w:val="201"/>
          <w:rFonts w:hint="eastAsia" w:ascii="宋体" w:hAnsi="宋体" w:cs="宋体"/>
          <w:color w:val="auto"/>
          <w:sz w:val="24"/>
        </w:rPr>
        <w:t>元）人民币。</w:t>
      </w:r>
    </w:p>
    <w:p w14:paraId="42AB1480">
      <w:pPr>
        <w:pStyle w:val="361"/>
        <w:spacing w:line="440" w:lineRule="exact"/>
        <w:ind w:firstLine="480"/>
        <w:jc w:val="left"/>
        <w:rPr>
          <w:rStyle w:val="201"/>
          <w:rFonts w:ascii="宋体" w:hAnsi="宋体" w:cs="宋体"/>
          <w:color w:val="auto"/>
          <w:sz w:val="24"/>
        </w:rPr>
      </w:pPr>
      <w:r>
        <w:rPr>
          <w:rStyle w:val="201"/>
          <w:rFonts w:hint="eastAsia" w:ascii="宋体" w:hAnsi="宋体" w:cs="宋体"/>
          <w:color w:val="auto"/>
          <w:sz w:val="24"/>
        </w:rPr>
        <w:t>总价为综合报价，应包括但不</w:t>
      </w:r>
      <w:r>
        <w:rPr>
          <w:rFonts w:hint="eastAsia" w:ascii="宋体" w:hAnsi="宋体" w:cs="宋体"/>
          <w:color w:val="auto"/>
          <w:sz w:val="24"/>
        </w:rPr>
        <w:t>限于人</w:t>
      </w:r>
      <w:r>
        <w:rPr>
          <w:rStyle w:val="201"/>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57FF7D76">
      <w:pPr>
        <w:pStyle w:val="361"/>
        <w:spacing w:line="440" w:lineRule="exact"/>
        <w:ind w:left="407"/>
        <w:rPr>
          <w:rStyle w:val="201"/>
          <w:rFonts w:ascii="宋体" w:hAnsi="宋体" w:cs="宋体"/>
          <w:b/>
          <w:color w:val="auto"/>
          <w:sz w:val="24"/>
        </w:rPr>
      </w:pPr>
      <w:r>
        <w:rPr>
          <w:rStyle w:val="201"/>
          <w:rFonts w:hint="eastAsia" w:ascii="宋体" w:hAnsi="宋体" w:cs="宋体"/>
          <w:b/>
          <w:color w:val="auto"/>
          <w:sz w:val="24"/>
        </w:rPr>
        <w:t>三、履约保证金</w:t>
      </w:r>
    </w:p>
    <w:p w14:paraId="4F146723">
      <w:pPr>
        <w:pStyle w:val="360"/>
        <w:spacing w:line="440" w:lineRule="exact"/>
        <w:rPr>
          <w:rFonts w:cs="宋体"/>
          <w:color w:val="auto"/>
        </w:rPr>
      </w:pPr>
      <w:r>
        <w:rPr>
          <w:rFonts w:hint="eastAsia" w:cs="宋体"/>
          <w:color w:val="auto"/>
        </w:rPr>
        <w:t xml:space="preserve">3.1合同签订前，乙方向采购单位交纳人民币 </w:t>
      </w:r>
      <w:bookmarkStart w:id="227" w:name="lvbzj"/>
      <w:r>
        <w:rPr>
          <w:rFonts w:hint="eastAsia" w:cs="宋体"/>
          <w:color w:val="auto"/>
        </w:rPr>
        <w:t xml:space="preserve">  </w:t>
      </w:r>
      <w:bookmarkEnd w:id="227"/>
      <w:r>
        <w:rPr>
          <w:rFonts w:hint="eastAsia" w:cs="宋体"/>
          <w:color w:val="auto"/>
        </w:rPr>
        <w:t xml:space="preserve"> 元作为本合同的履约保证金。履约保证金应当以支票、汇票、本票或者金融机构、担保机构出具的保函等非现金形式提交。</w:t>
      </w:r>
    </w:p>
    <w:p w14:paraId="3ED5030E">
      <w:pPr>
        <w:pStyle w:val="360"/>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5EC587DB">
      <w:pPr>
        <w:pStyle w:val="360"/>
        <w:spacing w:line="440" w:lineRule="exact"/>
        <w:rPr>
          <w:rFonts w:cs="宋体"/>
          <w:color w:val="auto"/>
        </w:rPr>
      </w:pPr>
      <w:r>
        <w:rPr>
          <w:rFonts w:hint="eastAsia" w:cs="宋体"/>
          <w:color w:val="auto"/>
        </w:rPr>
        <w:t>3.3乙方不履行与甲方订立的合同的，履约保证金不予退还。</w:t>
      </w:r>
    </w:p>
    <w:p w14:paraId="1E1B8F1F">
      <w:pPr>
        <w:pStyle w:val="360"/>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7875D6AA">
      <w:pPr>
        <w:pStyle w:val="360"/>
        <w:spacing w:line="440" w:lineRule="exact"/>
        <w:rPr>
          <w:rFonts w:cs="宋体"/>
          <w:b/>
          <w:color w:val="auto"/>
        </w:rPr>
      </w:pPr>
      <w:r>
        <w:rPr>
          <w:rFonts w:hint="eastAsia" w:cs="宋体"/>
          <w:b/>
          <w:color w:val="auto"/>
        </w:rPr>
        <w:t xml:space="preserve">四、转包或分包 </w:t>
      </w:r>
    </w:p>
    <w:p w14:paraId="3DB67A01">
      <w:pPr>
        <w:pStyle w:val="360"/>
        <w:spacing w:line="440" w:lineRule="exact"/>
        <w:rPr>
          <w:rFonts w:cs="宋体"/>
          <w:color w:val="auto"/>
        </w:rPr>
      </w:pPr>
      <w:r>
        <w:rPr>
          <w:rFonts w:hint="eastAsia" w:cs="宋体"/>
          <w:color w:val="auto"/>
        </w:rPr>
        <w:t>4.1 本合同范围的服务，应由乙方直接提供，不得转让他人提供；</w:t>
      </w:r>
    </w:p>
    <w:p w14:paraId="0CC87254">
      <w:pPr>
        <w:pStyle w:val="360"/>
        <w:spacing w:line="440" w:lineRule="exact"/>
        <w:rPr>
          <w:rFonts w:cs="宋体"/>
          <w:color w:val="auto"/>
        </w:rPr>
      </w:pPr>
      <w:r>
        <w:rPr>
          <w:rFonts w:hint="eastAsia" w:cs="宋体"/>
          <w:color w:val="auto"/>
        </w:rPr>
        <w:t>4.2 如有转包和分包行为，甲方有权给予终止合同。</w:t>
      </w:r>
    </w:p>
    <w:p w14:paraId="3C78A5E6">
      <w:pPr>
        <w:pStyle w:val="360"/>
        <w:spacing w:line="440" w:lineRule="exact"/>
        <w:rPr>
          <w:rFonts w:cs="宋体"/>
          <w:b/>
          <w:color w:val="auto"/>
        </w:rPr>
      </w:pPr>
      <w:r>
        <w:rPr>
          <w:rFonts w:hint="eastAsia" w:cs="宋体"/>
          <w:b/>
          <w:color w:val="auto"/>
        </w:rPr>
        <w:t xml:space="preserve">五、服务期限： </w:t>
      </w:r>
    </w:p>
    <w:p w14:paraId="722B0849">
      <w:pPr>
        <w:pStyle w:val="361"/>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8" w:name="fuwuqixianyue"/>
      <w:r>
        <w:rPr>
          <w:rFonts w:hint="eastAsia" w:ascii="宋体" w:hAnsi="宋体" w:cs="宋体"/>
          <w:color w:val="auto"/>
          <w:sz w:val="24"/>
          <w:u w:val="single"/>
        </w:rPr>
        <w:t xml:space="preserve">  </w:t>
      </w:r>
      <w:bookmarkEnd w:id="228"/>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9" w:name="fuwustart"/>
      <w:r>
        <w:rPr>
          <w:rFonts w:hint="eastAsia" w:ascii="宋体" w:hAnsi="宋体" w:cs="宋体"/>
          <w:color w:val="auto"/>
          <w:sz w:val="24"/>
          <w:u w:val="single"/>
        </w:rPr>
        <w:t xml:space="preserve">  年   月   日</w:t>
      </w:r>
      <w:bookmarkEnd w:id="229"/>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30" w:name="fuwufinish"/>
      <w:r>
        <w:rPr>
          <w:rFonts w:hint="eastAsia" w:ascii="宋体" w:hAnsi="宋体" w:cs="宋体"/>
          <w:color w:val="auto"/>
          <w:sz w:val="24"/>
          <w:u w:val="single"/>
        </w:rPr>
        <w:t xml:space="preserve">   年   月   日</w:t>
      </w:r>
      <w:bookmarkEnd w:id="230"/>
      <w:r>
        <w:rPr>
          <w:rFonts w:hint="eastAsia" w:ascii="宋体" w:hAnsi="宋体" w:cs="宋体"/>
          <w:color w:val="auto"/>
          <w:sz w:val="24"/>
          <w:u w:val="single"/>
        </w:rPr>
        <w:t xml:space="preserve"> 。</w:t>
      </w:r>
    </w:p>
    <w:p w14:paraId="5747C8AF">
      <w:pPr>
        <w:pStyle w:val="360"/>
        <w:spacing w:line="440" w:lineRule="exact"/>
        <w:rPr>
          <w:rFonts w:cs="宋体"/>
          <w:b/>
          <w:color w:val="auto"/>
        </w:rPr>
      </w:pPr>
      <w:r>
        <w:rPr>
          <w:rFonts w:hint="eastAsia" w:cs="宋体"/>
          <w:b/>
          <w:color w:val="auto"/>
        </w:rPr>
        <w:t xml:space="preserve">六、货款支付 </w:t>
      </w:r>
    </w:p>
    <w:p w14:paraId="2E8E1014">
      <w:pPr>
        <w:pStyle w:val="360"/>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4BF8D7D7">
      <w:pPr>
        <w:pStyle w:val="360"/>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70101C25">
      <w:pPr>
        <w:pStyle w:val="360"/>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25C0E2F9">
      <w:pPr>
        <w:pStyle w:val="360"/>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19112F4D">
      <w:pPr>
        <w:pStyle w:val="360"/>
        <w:spacing w:line="440" w:lineRule="exact"/>
        <w:rPr>
          <w:rFonts w:cs="宋体"/>
          <w:b/>
          <w:color w:val="auto"/>
        </w:rPr>
      </w:pPr>
      <w:r>
        <w:rPr>
          <w:rFonts w:hint="eastAsia" w:cs="宋体"/>
          <w:b/>
          <w:color w:val="auto"/>
        </w:rPr>
        <w:t xml:space="preserve">七、税 </w:t>
      </w:r>
    </w:p>
    <w:p w14:paraId="7D1ECAC1">
      <w:pPr>
        <w:pStyle w:val="360"/>
        <w:spacing w:line="440" w:lineRule="exact"/>
        <w:rPr>
          <w:rFonts w:cs="宋体"/>
          <w:color w:val="auto"/>
        </w:rPr>
      </w:pPr>
      <w:r>
        <w:rPr>
          <w:rFonts w:hint="eastAsia" w:cs="宋体"/>
          <w:color w:val="auto"/>
        </w:rPr>
        <w:t>7.1 本合同执行中相关的一切税费均由乙方负担。</w:t>
      </w:r>
    </w:p>
    <w:p w14:paraId="3EC41399">
      <w:pPr>
        <w:pStyle w:val="360"/>
        <w:spacing w:line="440" w:lineRule="exact"/>
        <w:rPr>
          <w:rFonts w:cs="宋体"/>
          <w:b/>
          <w:color w:val="auto"/>
        </w:rPr>
      </w:pPr>
      <w:r>
        <w:rPr>
          <w:rFonts w:hint="eastAsia" w:cs="宋体"/>
          <w:b/>
          <w:color w:val="auto"/>
        </w:rPr>
        <w:t>八、管理事项</w:t>
      </w:r>
    </w:p>
    <w:p w14:paraId="3574092E">
      <w:pPr>
        <w:pStyle w:val="360"/>
        <w:spacing w:line="440" w:lineRule="exact"/>
        <w:rPr>
          <w:rFonts w:cs="宋体"/>
          <w:color w:val="auto"/>
        </w:rPr>
      </w:pPr>
      <w:r>
        <w:rPr>
          <w:rFonts w:hint="eastAsia" w:cs="宋体"/>
          <w:color w:val="auto"/>
        </w:rPr>
        <w:t>按招标内容要求以及响应单位的承诺项目阐述。</w:t>
      </w:r>
    </w:p>
    <w:p w14:paraId="1766E6E5">
      <w:pPr>
        <w:pStyle w:val="360"/>
        <w:spacing w:line="440" w:lineRule="exact"/>
        <w:rPr>
          <w:rFonts w:cs="宋体"/>
          <w:b/>
          <w:color w:val="auto"/>
        </w:rPr>
      </w:pPr>
      <w:r>
        <w:rPr>
          <w:rFonts w:hint="eastAsia" w:cs="宋体"/>
          <w:b/>
          <w:color w:val="auto"/>
        </w:rPr>
        <w:t xml:space="preserve">九、双方权利义务 </w:t>
      </w:r>
    </w:p>
    <w:p w14:paraId="67C5E192">
      <w:pPr>
        <w:pStyle w:val="360"/>
        <w:spacing w:line="440" w:lineRule="exact"/>
        <w:rPr>
          <w:rFonts w:cs="宋体"/>
          <w:color w:val="auto"/>
        </w:rPr>
      </w:pPr>
      <w:r>
        <w:rPr>
          <w:rFonts w:hint="eastAsia" w:cs="宋体"/>
          <w:color w:val="auto"/>
        </w:rPr>
        <w:t>9.1 甲方的权利和义务</w:t>
      </w:r>
    </w:p>
    <w:p w14:paraId="37E86695">
      <w:pPr>
        <w:pStyle w:val="360"/>
        <w:spacing w:line="440" w:lineRule="exact"/>
        <w:rPr>
          <w:rFonts w:cs="宋体"/>
          <w:color w:val="auto"/>
        </w:rPr>
      </w:pPr>
      <w:r>
        <w:rPr>
          <w:rFonts w:hint="eastAsia" w:cs="宋体"/>
          <w:color w:val="auto"/>
        </w:rPr>
        <w:t>(1)甲方制定的委托乙方承担的项目管理内容。（详见项目需求）</w:t>
      </w:r>
    </w:p>
    <w:p w14:paraId="658B9FA9">
      <w:pPr>
        <w:pStyle w:val="360"/>
        <w:spacing w:line="440" w:lineRule="exact"/>
        <w:rPr>
          <w:rFonts w:cs="宋体"/>
          <w:color w:val="auto"/>
        </w:rPr>
      </w:pPr>
      <w:r>
        <w:rPr>
          <w:rFonts w:hint="eastAsia" w:cs="宋体"/>
          <w:color w:val="auto"/>
        </w:rPr>
        <w:t>(2)检查监督乙方管理工作的实施及制度的执行情况，并进行考核。</w:t>
      </w:r>
    </w:p>
    <w:p w14:paraId="758220FC">
      <w:pPr>
        <w:pStyle w:val="360"/>
        <w:spacing w:line="440" w:lineRule="exact"/>
        <w:rPr>
          <w:rFonts w:cs="宋体"/>
          <w:color w:val="auto"/>
        </w:rPr>
      </w:pPr>
      <w:r>
        <w:rPr>
          <w:rFonts w:hint="eastAsia" w:cs="宋体"/>
          <w:color w:val="auto"/>
        </w:rPr>
        <w:t>(3)审定乙方提出的项目管理计划。</w:t>
      </w:r>
    </w:p>
    <w:p w14:paraId="36FD50F4">
      <w:pPr>
        <w:pStyle w:val="360"/>
        <w:spacing w:line="440" w:lineRule="exact"/>
        <w:rPr>
          <w:rFonts w:cs="宋体"/>
          <w:color w:val="auto"/>
        </w:rPr>
      </w:pPr>
      <w:r>
        <w:rPr>
          <w:rFonts w:hint="eastAsia" w:cs="宋体"/>
          <w:color w:val="auto"/>
        </w:rPr>
        <w:t>(4)协调处理本合同生效前发生的管理遗留问题。</w:t>
      </w:r>
    </w:p>
    <w:p w14:paraId="05B4E816">
      <w:pPr>
        <w:pStyle w:val="360"/>
        <w:spacing w:line="440" w:lineRule="exact"/>
        <w:rPr>
          <w:rFonts w:cs="宋体"/>
          <w:color w:val="auto"/>
        </w:rPr>
      </w:pPr>
      <w:r>
        <w:rPr>
          <w:rFonts w:hint="eastAsia" w:cs="宋体"/>
          <w:color w:val="auto"/>
        </w:rPr>
        <w:t>(5)协助乙方做好项目管理工作的宣传教育。</w:t>
      </w:r>
    </w:p>
    <w:p w14:paraId="1E312B2A">
      <w:pPr>
        <w:pStyle w:val="360"/>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0A3B5AB">
      <w:pPr>
        <w:pStyle w:val="360"/>
        <w:spacing w:line="440" w:lineRule="exact"/>
        <w:rPr>
          <w:rFonts w:cs="宋体"/>
          <w:color w:val="auto"/>
        </w:rPr>
      </w:pPr>
      <w:r>
        <w:rPr>
          <w:rFonts w:hint="eastAsia" w:cs="宋体"/>
          <w:color w:val="auto"/>
        </w:rPr>
        <w:t>（7）甲方有权对中标后再转包或分包的乙方终止承包合同。</w:t>
      </w:r>
    </w:p>
    <w:p w14:paraId="19412C96">
      <w:pPr>
        <w:pStyle w:val="360"/>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760BFF97">
      <w:pPr>
        <w:pStyle w:val="360"/>
        <w:spacing w:line="440" w:lineRule="exact"/>
        <w:rPr>
          <w:rFonts w:cs="宋体"/>
          <w:color w:val="auto"/>
        </w:rPr>
      </w:pPr>
      <w:r>
        <w:rPr>
          <w:rFonts w:hint="eastAsia" w:cs="宋体"/>
          <w:color w:val="auto"/>
        </w:rPr>
        <w:t>9.2 乙方的权利和义务</w:t>
      </w:r>
    </w:p>
    <w:p w14:paraId="07815311">
      <w:pPr>
        <w:pStyle w:val="360"/>
        <w:spacing w:line="440" w:lineRule="exact"/>
        <w:rPr>
          <w:rFonts w:cs="宋体"/>
          <w:color w:val="auto"/>
        </w:rPr>
      </w:pPr>
      <w:r>
        <w:rPr>
          <w:rFonts w:hint="eastAsia" w:cs="宋体"/>
          <w:color w:val="auto"/>
        </w:rPr>
        <w:t>(1)根据有关法律、法规及本合同的约定，制订项目管理制度。</w:t>
      </w:r>
    </w:p>
    <w:p w14:paraId="5129DFD2">
      <w:pPr>
        <w:pStyle w:val="360"/>
        <w:spacing w:line="440" w:lineRule="exact"/>
        <w:rPr>
          <w:rFonts w:cs="宋体"/>
          <w:color w:val="auto"/>
        </w:rPr>
      </w:pPr>
      <w:r>
        <w:rPr>
          <w:rFonts w:hint="eastAsia" w:cs="宋体"/>
          <w:color w:val="auto"/>
        </w:rPr>
        <w:t>(2)按合同约定，履行项目管理职责。</w:t>
      </w:r>
    </w:p>
    <w:p w14:paraId="3E6AFA2E">
      <w:pPr>
        <w:pStyle w:val="360"/>
        <w:spacing w:line="440" w:lineRule="exact"/>
        <w:rPr>
          <w:rFonts w:cs="宋体"/>
          <w:color w:val="auto"/>
        </w:rPr>
      </w:pPr>
      <w:r>
        <w:rPr>
          <w:rFonts w:hint="eastAsia" w:cs="宋体"/>
          <w:color w:val="auto"/>
        </w:rPr>
        <w:t>(3)负责编制项目管理年度管理计划。</w:t>
      </w:r>
    </w:p>
    <w:p w14:paraId="17E1DE58">
      <w:pPr>
        <w:pStyle w:val="360"/>
        <w:spacing w:line="440" w:lineRule="exact"/>
        <w:rPr>
          <w:rFonts w:cs="宋体"/>
          <w:color w:val="auto"/>
        </w:rPr>
      </w:pPr>
      <w:r>
        <w:rPr>
          <w:rFonts w:hint="eastAsia" w:cs="宋体"/>
          <w:color w:val="auto"/>
        </w:rPr>
        <w:t>(4)工作人员统一着装，并作好相关劳动安全防护工作，严格遵守各项管理规定。</w:t>
      </w:r>
    </w:p>
    <w:p w14:paraId="7ECE492C">
      <w:pPr>
        <w:pStyle w:val="360"/>
        <w:spacing w:line="440" w:lineRule="exact"/>
        <w:rPr>
          <w:rFonts w:cs="宋体"/>
          <w:color w:val="auto"/>
        </w:rPr>
      </w:pPr>
      <w:r>
        <w:rPr>
          <w:rFonts w:hint="eastAsia" w:cs="宋体"/>
          <w:color w:val="auto"/>
        </w:rPr>
        <w:t>(5)如遇张家港市的各项重要活动、参观接待时，乙方应及时组织人员到位，完成各项突击任务。</w:t>
      </w:r>
    </w:p>
    <w:p w14:paraId="35347A18">
      <w:pPr>
        <w:pStyle w:val="360"/>
        <w:spacing w:line="440" w:lineRule="exact"/>
        <w:rPr>
          <w:rFonts w:cs="宋体"/>
          <w:color w:val="auto"/>
        </w:rPr>
      </w:pPr>
      <w:r>
        <w:rPr>
          <w:rFonts w:hint="eastAsia" w:cs="宋体"/>
          <w:color w:val="auto"/>
        </w:rPr>
        <w:t>(6)乙方必须规范用工，签订用工合同。</w:t>
      </w:r>
    </w:p>
    <w:p w14:paraId="3EA3CD0A">
      <w:pPr>
        <w:pStyle w:val="360"/>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F0BE411">
      <w:pPr>
        <w:pStyle w:val="360"/>
        <w:spacing w:line="440" w:lineRule="exact"/>
        <w:rPr>
          <w:rFonts w:cs="宋体"/>
          <w:b/>
          <w:color w:val="auto"/>
        </w:rPr>
      </w:pPr>
      <w:r>
        <w:rPr>
          <w:rFonts w:hint="eastAsia" w:cs="宋体"/>
          <w:b/>
          <w:color w:val="auto"/>
        </w:rPr>
        <w:t>十、服务质量</w:t>
      </w:r>
    </w:p>
    <w:p w14:paraId="00106427">
      <w:pPr>
        <w:pStyle w:val="360"/>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1D33053D">
      <w:pPr>
        <w:pStyle w:val="360"/>
        <w:spacing w:line="440" w:lineRule="exact"/>
        <w:rPr>
          <w:color w:val="auto"/>
        </w:rPr>
      </w:pPr>
      <w:r>
        <w:rPr>
          <w:rFonts w:hint="eastAsia" w:cs="宋体"/>
          <w:b/>
          <w:color w:val="auto"/>
        </w:rPr>
        <w:t>十一、考核及履约验收</w:t>
      </w:r>
    </w:p>
    <w:p w14:paraId="64BE6EBC">
      <w:pPr>
        <w:pStyle w:val="360"/>
        <w:spacing w:line="440" w:lineRule="exact"/>
        <w:ind w:firstLine="482"/>
        <w:rPr>
          <w:color w:val="auto"/>
        </w:rPr>
      </w:pPr>
      <w:r>
        <w:rPr>
          <w:rFonts w:hint="eastAsia"/>
          <w:color w:val="auto"/>
        </w:rPr>
        <w:t>11.1甲方依法组织履约验收工作。</w:t>
      </w:r>
    </w:p>
    <w:p w14:paraId="64F9BB89">
      <w:pPr>
        <w:pStyle w:val="360"/>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897A36">
      <w:pPr>
        <w:pStyle w:val="360"/>
        <w:spacing w:line="440" w:lineRule="exact"/>
        <w:ind w:firstLine="482"/>
        <w:rPr>
          <w:color w:val="auto"/>
        </w:rPr>
      </w:pPr>
      <w:r>
        <w:rPr>
          <w:rFonts w:hint="eastAsia"/>
          <w:color w:val="auto"/>
        </w:rPr>
        <w:t>11.3 对于实际使用人和甲方分离的项目，甲方邀请实际使用人参与验收。</w:t>
      </w:r>
    </w:p>
    <w:p w14:paraId="146DEACC">
      <w:pPr>
        <w:pStyle w:val="360"/>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50836DF4">
      <w:pPr>
        <w:pStyle w:val="360"/>
        <w:spacing w:line="440" w:lineRule="exact"/>
        <w:rPr>
          <w:rFonts w:cs="宋体"/>
          <w:b/>
          <w:color w:val="auto"/>
        </w:rPr>
      </w:pPr>
      <w:r>
        <w:rPr>
          <w:rFonts w:hint="eastAsia" w:cs="宋体"/>
          <w:b/>
          <w:color w:val="auto"/>
        </w:rPr>
        <w:t>十二、违约责任</w:t>
      </w:r>
    </w:p>
    <w:p w14:paraId="39AAE2CB">
      <w:pPr>
        <w:pStyle w:val="360"/>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30956B15">
      <w:pPr>
        <w:pStyle w:val="360"/>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1A19F587">
      <w:pPr>
        <w:pStyle w:val="360"/>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224797C3">
      <w:pPr>
        <w:pStyle w:val="360"/>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3B6D6073">
      <w:pPr>
        <w:pStyle w:val="360"/>
        <w:spacing w:line="440" w:lineRule="exact"/>
        <w:rPr>
          <w:rFonts w:cs="宋体"/>
          <w:b/>
          <w:color w:val="auto"/>
        </w:rPr>
      </w:pPr>
      <w:r>
        <w:rPr>
          <w:rFonts w:hint="eastAsia" w:cs="宋体"/>
          <w:b/>
          <w:color w:val="auto"/>
        </w:rPr>
        <w:t xml:space="preserve">十三、不可抗力事件处理 </w:t>
      </w:r>
    </w:p>
    <w:p w14:paraId="508DF402">
      <w:pPr>
        <w:pStyle w:val="360"/>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26CD0E6C">
      <w:pPr>
        <w:pStyle w:val="360"/>
        <w:spacing w:line="440" w:lineRule="exact"/>
        <w:rPr>
          <w:rFonts w:cs="宋体"/>
          <w:color w:val="auto"/>
        </w:rPr>
      </w:pPr>
      <w:r>
        <w:rPr>
          <w:rFonts w:hint="eastAsia" w:cs="宋体"/>
          <w:color w:val="auto"/>
        </w:rPr>
        <w:t>13.2 不可抗力事件发生后，应立即通知对方，并寄送有关权威机构出具的证明。</w:t>
      </w:r>
    </w:p>
    <w:p w14:paraId="737F5279">
      <w:pPr>
        <w:pStyle w:val="360"/>
        <w:spacing w:line="440" w:lineRule="exact"/>
        <w:rPr>
          <w:rFonts w:cs="宋体"/>
          <w:color w:val="auto"/>
        </w:rPr>
      </w:pPr>
      <w:r>
        <w:rPr>
          <w:rFonts w:hint="eastAsia" w:cs="宋体"/>
          <w:color w:val="auto"/>
        </w:rPr>
        <w:t>13.3 不可抗力事件延续 120 天以上，双方应通过友好协商，确定是否继续履行合同。</w:t>
      </w:r>
    </w:p>
    <w:p w14:paraId="6BECFADB">
      <w:pPr>
        <w:pStyle w:val="360"/>
        <w:spacing w:line="440" w:lineRule="exact"/>
        <w:rPr>
          <w:rFonts w:cs="宋体"/>
          <w:b/>
          <w:color w:val="auto"/>
        </w:rPr>
      </w:pPr>
      <w:r>
        <w:rPr>
          <w:rFonts w:hint="eastAsia" w:cs="宋体"/>
          <w:b/>
          <w:color w:val="auto"/>
        </w:rPr>
        <w:t xml:space="preserve">十四、诉讼 </w:t>
      </w:r>
    </w:p>
    <w:p w14:paraId="2967ECB3">
      <w:pPr>
        <w:pStyle w:val="360"/>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7A9E6693">
      <w:pPr>
        <w:pStyle w:val="360"/>
        <w:spacing w:line="440" w:lineRule="exact"/>
        <w:rPr>
          <w:rFonts w:cs="宋体"/>
          <w:b/>
          <w:color w:val="auto"/>
        </w:rPr>
      </w:pPr>
      <w:r>
        <w:rPr>
          <w:rFonts w:hint="eastAsia" w:cs="宋体"/>
          <w:b/>
          <w:color w:val="auto"/>
        </w:rPr>
        <w:t xml:space="preserve">十五、合同其他文件 </w:t>
      </w:r>
    </w:p>
    <w:p w14:paraId="0C013523">
      <w:pPr>
        <w:pStyle w:val="360"/>
        <w:spacing w:line="440" w:lineRule="exact"/>
        <w:rPr>
          <w:rFonts w:cs="宋体"/>
          <w:color w:val="auto"/>
        </w:rPr>
      </w:pPr>
      <w:r>
        <w:rPr>
          <w:rFonts w:hint="eastAsia" w:cs="宋体"/>
          <w:color w:val="auto"/>
        </w:rPr>
        <w:t>15.1 下列文件为本合同不可分割部份，与本合同具有同等效力。</w:t>
      </w:r>
    </w:p>
    <w:p w14:paraId="515ACEDF">
      <w:pPr>
        <w:pStyle w:val="360"/>
        <w:spacing w:line="440" w:lineRule="exact"/>
        <w:rPr>
          <w:rFonts w:cs="宋体"/>
          <w:color w:val="auto"/>
        </w:rPr>
      </w:pPr>
      <w:r>
        <w:rPr>
          <w:rFonts w:hint="eastAsia" w:cs="宋体"/>
          <w:color w:val="auto"/>
        </w:rPr>
        <w:t>(1)中标通知书；</w:t>
      </w:r>
    </w:p>
    <w:p w14:paraId="1E5D50B6">
      <w:pPr>
        <w:pStyle w:val="360"/>
        <w:spacing w:line="440" w:lineRule="exact"/>
        <w:rPr>
          <w:rFonts w:cs="宋体"/>
          <w:color w:val="auto"/>
        </w:rPr>
      </w:pPr>
      <w:r>
        <w:rPr>
          <w:rFonts w:hint="eastAsia" w:cs="宋体"/>
          <w:color w:val="auto"/>
        </w:rPr>
        <w:t>(2)供方中标的投标书；</w:t>
      </w:r>
    </w:p>
    <w:p w14:paraId="1D878783">
      <w:pPr>
        <w:pStyle w:val="360"/>
        <w:spacing w:line="440" w:lineRule="exact"/>
        <w:rPr>
          <w:rFonts w:cs="宋体"/>
          <w:color w:val="auto"/>
        </w:rPr>
      </w:pPr>
      <w:r>
        <w:rPr>
          <w:rFonts w:hint="eastAsia" w:cs="宋体"/>
          <w:color w:val="auto"/>
        </w:rPr>
        <w:t>(3)招标文件；</w:t>
      </w:r>
    </w:p>
    <w:p w14:paraId="004A0803">
      <w:pPr>
        <w:pStyle w:val="360"/>
        <w:spacing w:line="440" w:lineRule="exact"/>
        <w:rPr>
          <w:rFonts w:cs="宋体"/>
          <w:color w:val="auto"/>
        </w:rPr>
      </w:pPr>
      <w:r>
        <w:rPr>
          <w:rFonts w:hint="eastAsia" w:cs="宋体"/>
          <w:color w:val="auto"/>
        </w:rPr>
        <w:t>(4)供方在招投标过程中所作的其他承诺、声明、书面澄清等。</w:t>
      </w:r>
    </w:p>
    <w:p w14:paraId="196B1B88">
      <w:pPr>
        <w:pStyle w:val="360"/>
        <w:spacing w:line="440" w:lineRule="exact"/>
        <w:rPr>
          <w:rFonts w:cs="宋体"/>
          <w:b/>
          <w:color w:val="auto"/>
        </w:rPr>
      </w:pPr>
      <w:r>
        <w:rPr>
          <w:rFonts w:hint="eastAsia" w:cs="宋体"/>
          <w:b/>
          <w:color w:val="auto"/>
        </w:rPr>
        <w:t xml:space="preserve">十六、合同生效及其它 </w:t>
      </w:r>
    </w:p>
    <w:p w14:paraId="20471608">
      <w:pPr>
        <w:pStyle w:val="360"/>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77BEEFD7">
      <w:pPr>
        <w:pStyle w:val="360"/>
        <w:spacing w:line="440" w:lineRule="exact"/>
        <w:rPr>
          <w:rFonts w:cs="宋体"/>
          <w:color w:val="auto"/>
        </w:rPr>
      </w:pPr>
      <w:r>
        <w:rPr>
          <w:rFonts w:hint="eastAsia" w:cs="宋体"/>
          <w:color w:val="auto"/>
        </w:rPr>
        <w:t>16.2 本合同未尽事宜，遵照《民法典》合同编经甲乙双方协商一致可签订补充协议。</w:t>
      </w:r>
    </w:p>
    <w:p w14:paraId="70D82D40">
      <w:pPr>
        <w:pStyle w:val="360"/>
        <w:spacing w:line="440" w:lineRule="exact"/>
        <w:rPr>
          <w:rFonts w:cs="宋体"/>
          <w:color w:val="auto"/>
        </w:rPr>
      </w:pPr>
      <w:r>
        <w:rPr>
          <w:rFonts w:hint="eastAsia" w:cs="宋体"/>
          <w:color w:val="auto"/>
        </w:rPr>
        <w:t xml:space="preserve">甲方： </w:t>
      </w:r>
    </w:p>
    <w:p w14:paraId="136C35B1">
      <w:pPr>
        <w:pStyle w:val="360"/>
        <w:spacing w:line="440" w:lineRule="exact"/>
        <w:rPr>
          <w:rFonts w:cs="宋体"/>
          <w:color w:val="auto"/>
        </w:rPr>
      </w:pPr>
      <w:r>
        <w:rPr>
          <w:rFonts w:hint="eastAsia" w:cs="宋体"/>
          <w:color w:val="auto"/>
        </w:rPr>
        <w:t xml:space="preserve">地址： </w:t>
      </w:r>
    </w:p>
    <w:p w14:paraId="42F68753">
      <w:pPr>
        <w:pStyle w:val="360"/>
        <w:spacing w:line="440" w:lineRule="exact"/>
        <w:rPr>
          <w:rFonts w:cs="宋体"/>
          <w:color w:val="auto"/>
        </w:rPr>
      </w:pPr>
      <w:r>
        <w:rPr>
          <w:rFonts w:hint="eastAsia" w:cs="宋体"/>
          <w:color w:val="auto"/>
        </w:rPr>
        <w:t xml:space="preserve">法定代表人或授权代表： </w:t>
      </w:r>
    </w:p>
    <w:p w14:paraId="12650D0C">
      <w:pPr>
        <w:pStyle w:val="360"/>
        <w:spacing w:line="440" w:lineRule="exact"/>
        <w:rPr>
          <w:rFonts w:cs="宋体"/>
          <w:color w:val="auto"/>
        </w:rPr>
      </w:pPr>
      <w:r>
        <w:rPr>
          <w:rFonts w:hint="eastAsia" w:cs="宋体"/>
          <w:color w:val="auto"/>
        </w:rPr>
        <w:t xml:space="preserve">联系电话： </w:t>
      </w:r>
    </w:p>
    <w:p w14:paraId="3FE4E4EE">
      <w:pPr>
        <w:pStyle w:val="360"/>
        <w:spacing w:line="440" w:lineRule="exact"/>
        <w:rPr>
          <w:rFonts w:cs="宋体"/>
          <w:color w:val="auto"/>
        </w:rPr>
      </w:pPr>
      <w:r>
        <w:rPr>
          <w:rFonts w:hint="eastAsia" w:cs="宋体"/>
          <w:color w:val="auto"/>
        </w:rPr>
        <w:t xml:space="preserve">签订日期： 年 月 日 </w:t>
      </w:r>
    </w:p>
    <w:p w14:paraId="4A9A0899">
      <w:pPr>
        <w:pStyle w:val="360"/>
        <w:spacing w:line="440" w:lineRule="exact"/>
        <w:rPr>
          <w:rFonts w:cs="宋体"/>
          <w:color w:val="auto"/>
        </w:rPr>
      </w:pPr>
    </w:p>
    <w:p w14:paraId="123F881D">
      <w:pPr>
        <w:pStyle w:val="360"/>
        <w:spacing w:line="440" w:lineRule="exact"/>
        <w:rPr>
          <w:rFonts w:cs="宋体"/>
          <w:color w:val="auto"/>
        </w:rPr>
      </w:pPr>
      <w:r>
        <w:rPr>
          <w:rFonts w:hint="eastAsia" w:cs="宋体"/>
          <w:color w:val="auto"/>
        </w:rPr>
        <w:t xml:space="preserve">乙方： </w:t>
      </w:r>
    </w:p>
    <w:p w14:paraId="3FE6DD01">
      <w:pPr>
        <w:pStyle w:val="360"/>
        <w:spacing w:line="440" w:lineRule="exact"/>
        <w:rPr>
          <w:rFonts w:cs="宋体"/>
          <w:color w:val="auto"/>
        </w:rPr>
      </w:pPr>
      <w:r>
        <w:rPr>
          <w:rFonts w:hint="eastAsia" w:cs="宋体"/>
          <w:color w:val="auto"/>
        </w:rPr>
        <w:t xml:space="preserve">地址： </w:t>
      </w:r>
    </w:p>
    <w:p w14:paraId="7D48B4AD">
      <w:pPr>
        <w:pStyle w:val="360"/>
        <w:spacing w:line="440" w:lineRule="exact"/>
        <w:rPr>
          <w:rFonts w:cs="宋体"/>
          <w:color w:val="auto"/>
        </w:rPr>
      </w:pPr>
      <w:r>
        <w:rPr>
          <w:rFonts w:hint="eastAsia" w:cs="宋体"/>
          <w:color w:val="auto"/>
        </w:rPr>
        <w:t xml:space="preserve">法定代表人（或负责人）或授权代表： </w:t>
      </w:r>
    </w:p>
    <w:p w14:paraId="10C21D55">
      <w:pPr>
        <w:pStyle w:val="360"/>
        <w:spacing w:line="440" w:lineRule="exact"/>
        <w:rPr>
          <w:rFonts w:cs="宋体"/>
          <w:color w:val="auto"/>
        </w:rPr>
      </w:pPr>
      <w:r>
        <w:rPr>
          <w:rFonts w:hint="eastAsia" w:cs="宋体"/>
          <w:color w:val="auto"/>
        </w:rPr>
        <w:t xml:space="preserve">联系电话： </w:t>
      </w:r>
    </w:p>
    <w:p w14:paraId="02239DBB">
      <w:pPr>
        <w:pStyle w:val="360"/>
        <w:spacing w:line="440" w:lineRule="exact"/>
        <w:rPr>
          <w:rFonts w:cs="宋体"/>
          <w:color w:val="auto"/>
        </w:rPr>
      </w:pPr>
      <w:r>
        <w:rPr>
          <w:rFonts w:hint="eastAsia" w:cs="宋体"/>
          <w:color w:val="auto"/>
        </w:rPr>
        <w:t>签订日期： 年</w:t>
      </w:r>
      <w:bookmarkStart w:id="315" w:name="_GoBack"/>
      <w:bookmarkEnd w:id="315"/>
      <w:r>
        <w:rPr>
          <w:rFonts w:hint="eastAsia" w:cs="宋体"/>
          <w:color w:val="auto"/>
        </w:rPr>
        <w:t xml:space="preserve"> 月 日</w:t>
      </w:r>
    </w:p>
    <w:p w14:paraId="3C445E13">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7"/>
      <w:r>
        <w:rPr>
          <w:rFonts w:hint="eastAsia" w:ascii="宋体" w:hAnsi="宋体" w:eastAsia="宋体"/>
          <w:color w:val="auto"/>
          <w:highlight w:val="none"/>
        </w:rPr>
        <w:t>四章 项目需求</w:t>
      </w:r>
      <w:bookmarkEnd w:id="208"/>
      <w:bookmarkEnd w:id="209"/>
      <w:bookmarkEnd w:id="210"/>
      <w:bookmarkEnd w:id="211"/>
      <w:bookmarkEnd w:id="212"/>
      <w:bookmarkEnd w:id="213"/>
      <w:bookmarkEnd w:id="214"/>
      <w:bookmarkEnd w:id="215"/>
      <w:bookmarkEnd w:id="216"/>
      <w:bookmarkStart w:id="231" w:name="_Toc319429198"/>
      <w:bookmarkStart w:id="232" w:name="_Toc274321794"/>
      <w:bookmarkStart w:id="233" w:name="_Toc483515625"/>
      <w:bookmarkStart w:id="234" w:name="_Toc350255489"/>
      <w:bookmarkStart w:id="235" w:name="_Toc26554093"/>
      <w:bookmarkStart w:id="236" w:name="_Toc49090575"/>
    </w:p>
    <w:bookmarkEnd w:id="231"/>
    <w:bookmarkEnd w:id="232"/>
    <w:p w14:paraId="5AB108F6">
      <w:pPr>
        <w:keepNext w:val="0"/>
        <w:keepLines w:val="0"/>
        <w:pageBreakBefore w:val="0"/>
        <w:kinsoku/>
        <w:wordWrap/>
        <w:overflowPunct/>
        <w:topLinePunct w:val="0"/>
        <w:autoSpaceDE/>
        <w:autoSpaceDN/>
        <w:bidi w:val="0"/>
        <w:adjustRightInd/>
        <w:snapToGrid/>
        <w:spacing w:before="120" w:after="120" w:line="440" w:lineRule="exact"/>
        <w:textAlignment w:val="auto"/>
        <w:rPr>
          <w:rFonts w:ascii="宋体" w:hAnsi="宋体" w:cs="宋体"/>
          <w:b/>
          <w:color w:val="auto"/>
          <w:sz w:val="32"/>
          <w:szCs w:val="32"/>
          <w:highlight w:val="none"/>
        </w:rPr>
      </w:pPr>
      <w:r>
        <w:rPr>
          <w:rFonts w:hint="eastAsia" w:ascii="宋体" w:hAnsi="宋体" w:cs="宋体"/>
          <w:b/>
          <w:color w:val="auto"/>
          <w:sz w:val="32"/>
          <w:szCs w:val="32"/>
          <w:highlight w:val="none"/>
        </w:rPr>
        <w:t>一、清单</w:t>
      </w:r>
    </w:p>
    <w:bookmarkEnd w:id="233"/>
    <w:bookmarkEnd w:id="234"/>
    <w:p w14:paraId="4536B090">
      <w:pPr>
        <w:pStyle w:val="569"/>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bookmarkStart w:id="237" w:name="_Toc31618"/>
      <w:bookmarkStart w:id="238" w:name="_Toc6156"/>
      <w:bookmarkStart w:id="239" w:name="_Toc38368129"/>
      <w:bookmarkStart w:id="240" w:name="_Toc35266029"/>
      <w:bookmarkStart w:id="241" w:name="_Toc54615247"/>
      <w:bookmarkStart w:id="242" w:name="_Toc16086"/>
      <w:bookmarkStart w:id="243" w:name="_Toc120614281"/>
      <w:r>
        <w:rPr>
          <w:rFonts w:hint="eastAsia" w:ascii="宋体" w:hAnsi="宋体" w:eastAsia="宋体" w:cs="宋体"/>
          <w:color w:val="auto"/>
          <w:spacing w:val="7"/>
          <w:highlight w:val="none"/>
        </w:rPr>
        <w:t>1.清单</w:t>
      </w:r>
    </w:p>
    <w:tbl>
      <w:tblPr>
        <w:tblStyle w:val="37"/>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132"/>
        <w:gridCol w:w="832"/>
        <w:gridCol w:w="694"/>
        <w:gridCol w:w="714"/>
        <w:gridCol w:w="1276"/>
        <w:gridCol w:w="1397"/>
        <w:gridCol w:w="1144"/>
      </w:tblGrid>
      <w:tr w14:paraId="384F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E47D2D">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序号</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595BD9">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名称</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A6EDD9">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数量</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91B8D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单位</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2D40D8">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图片</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6927E8">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所属行业</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3CE5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标的类型</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B91B05B">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标的属性</w:t>
            </w:r>
          </w:p>
        </w:tc>
      </w:tr>
      <w:tr w14:paraId="13B1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F73F1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866AE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ascii="Segoe UI" w:hAnsi="Segoe UI" w:eastAsia="Segoe UI" w:cs="Segoe UI"/>
                <w:i w:val="0"/>
                <w:iCs w:val="0"/>
                <w:caps w:val="0"/>
                <w:spacing w:val="0"/>
                <w:sz w:val="21"/>
                <w:szCs w:val="21"/>
                <w:shd w:val="clear" w:fill="FFFFFF"/>
              </w:rPr>
              <w:t>张家港市中医医院物业管理服务</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5BDB41">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7DB4BE">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654277">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B90632">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物业管理</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818ABD">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495116">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0438A4E7">
      <w:pPr>
        <w:pStyle w:val="540"/>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p>
    <w:p w14:paraId="6CD4B22E">
      <w:pPr>
        <w:pStyle w:val="416"/>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F94AD0">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2AD196CD">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无</w:t>
      </w:r>
    </w:p>
    <w:p w14:paraId="3F537AD9">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5917AA10">
      <w:pPr>
        <w:pStyle w:val="55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20249BD">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711062CA">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0A4FD7AB">
      <w:pPr>
        <w:pStyle w:val="393"/>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2F16080A">
      <w:pPr>
        <w:pStyle w:val="461"/>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277F6901">
      <w:pPr>
        <w:pStyle w:val="461"/>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51D005AE">
      <w:pPr>
        <w:pStyle w:val="461"/>
        <w:keepNext w:val="0"/>
        <w:keepLines w:val="0"/>
        <w:pageBreakBefore w:val="0"/>
        <w:kinsoku/>
        <w:wordWrap/>
        <w:overflowPunct/>
        <w:topLinePunct w:val="0"/>
        <w:autoSpaceDE/>
        <w:autoSpaceDN/>
        <w:bidi w:val="0"/>
        <w:adjustRightInd/>
        <w:snapToGrid/>
        <w:spacing w:after="240" w:afterAutospacing="0" w:line="440" w:lineRule="exact"/>
        <w:ind w:left="239" w:leftChars="114" w:firstLine="331" w:firstLineChars="138"/>
        <w:textAlignment w:val="auto"/>
        <w:rPr>
          <w:rFonts w:hint="eastAsia" w:ascii="宋体" w:hAnsi="宋体" w:eastAsia="宋体" w:cs="宋体"/>
          <w:color w:val="auto"/>
          <w:spacing w:val="7"/>
          <w:highlight w:val="none"/>
        </w:rPr>
      </w:pPr>
      <w:r>
        <w:rPr>
          <w:rFonts w:hint="eastAsia" w:ascii="宋体" w:hAnsi="宋体" w:eastAsia="宋体" w:cs="宋体"/>
          <w:color w:val="auto"/>
          <w:sz w:val="24"/>
          <w:szCs w:val="24"/>
        </w:rPr>
        <w:t>4、绿色采购其他政策： </w:t>
      </w:r>
      <w:r>
        <w:rPr>
          <w:rFonts w:hint="eastAsia" w:ascii="宋体" w:hAnsi="宋体" w:eastAsia="宋体" w:cs="宋体"/>
          <w:color w:val="auto"/>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27A5088">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tbl>
      <w:tblPr>
        <w:tblStyle w:val="37"/>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322"/>
        <w:gridCol w:w="7505"/>
      </w:tblGrid>
      <w:tr w14:paraId="5C4C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A3685E">
            <w:pPr>
              <w:pStyle w:val="412"/>
              <w:jc w:val="center"/>
              <w:rPr>
                <w:rStyle w:val="39"/>
                <w:rFonts w:ascii="宋体" w:hAnsi="宋体" w:eastAsia="宋体" w:cs="宋体"/>
                <w:b w:val="0"/>
                <w:sz w:val="24"/>
                <w:szCs w:val="24"/>
              </w:rPr>
            </w:pPr>
            <w:r>
              <w:rPr>
                <w:rStyle w:val="39"/>
                <w:rFonts w:ascii="宋体" w:hAnsi="宋体" w:eastAsia="宋体" w:cs="宋体"/>
                <w:b w:val="0"/>
                <w:color w:val="000000"/>
                <w:sz w:val="24"/>
                <w:szCs w:val="24"/>
              </w:rPr>
              <w:t>序号</w:t>
            </w:r>
          </w:p>
        </w:tc>
        <w:tc>
          <w:tcPr>
            <w:tcW w:w="6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43769A">
            <w:pPr>
              <w:pStyle w:val="412"/>
              <w:jc w:val="center"/>
              <w:rPr>
                <w:rStyle w:val="39"/>
                <w:rFonts w:ascii="宋体" w:hAnsi="宋体" w:eastAsia="宋体" w:cs="宋体"/>
                <w:b w:val="0"/>
                <w:sz w:val="24"/>
                <w:szCs w:val="24"/>
              </w:rPr>
            </w:pPr>
            <w:r>
              <w:rPr>
                <w:rStyle w:val="39"/>
                <w:rFonts w:ascii="宋体" w:hAnsi="宋体" w:eastAsia="宋体" w:cs="宋体"/>
                <w:b w:val="0"/>
                <w:color w:val="000000"/>
                <w:sz w:val="24"/>
                <w:szCs w:val="24"/>
              </w:rPr>
              <w:t>名称</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774C1A">
            <w:pPr>
              <w:pStyle w:val="412"/>
              <w:jc w:val="center"/>
              <w:rPr>
                <w:rStyle w:val="39"/>
                <w:rFonts w:ascii="宋体" w:hAnsi="宋体" w:eastAsia="宋体" w:cs="宋体"/>
                <w:b w:val="0"/>
                <w:sz w:val="24"/>
                <w:szCs w:val="24"/>
              </w:rPr>
            </w:pPr>
            <w:r>
              <w:rPr>
                <w:rStyle w:val="39"/>
                <w:rFonts w:ascii="宋体" w:hAnsi="宋体" w:eastAsia="宋体" w:cs="宋体"/>
                <w:b w:val="0"/>
                <w:color w:val="000000"/>
                <w:sz w:val="24"/>
                <w:szCs w:val="24"/>
              </w:rPr>
              <w:t>内容</w:t>
            </w:r>
          </w:p>
        </w:tc>
      </w:tr>
      <w:tr w14:paraId="58A2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3495C9">
            <w:pPr>
              <w:pStyle w:val="41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p>
        </w:tc>
        <w:tc>
          <w:tcPr>
            <w:tcW w:w="6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7F260">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项目概况</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ED0570">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张家港市中医医院始建于1976年，是三级甲等中医医院，入选江苏省公立医院高质量发展试点单位。医院是南京中医药大学张家港附属医院、扬州大学附属张家港中医医院、上海中医药大学教学医院等。医院位于张家港市杨舍镇康乐路4号，占地38亩，建筑面积8.1万平方米，核定床位912张，开设临床科室36个，病区20个，医院职工约1559名。</w:t>
            </w:r>
          </w:p>
        </w:tc>
      </w:tr>
      <w:tr w14:paraId="3C47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918B19">
            <w:pPr>
              <w:pStyle w:val="412"/>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p>
        </w:tc>
        <w:tc>
          <w:tcPr>
            <w:tcW w:w="6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AB444C">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服务内容</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2B2E49">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（1）张家港市中医医院保洁服务、清洁工具清洗服务、特殊科室驻守服务、运送、陪检、医疗垃圾收运、生活垃圾收运、垃圾分类服务、电梯导乘及手术电梯操作服务、秩序维护服务、停车场管理服务等；</w:t>
            </w:r>
          </w:p>
          <w:p w14:paraId="152DF982">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（2）医院外门诊（中昊门诊、南苑门诊、吾悦广场门诊）保洁服务。</w:t>
            </w:r>
          </w:p>
          <w:p w14:paraId="31AB87F4">
            <w:pPr>
              <w:pStyle w:val="412"/>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（3）康复科保洁服务（张家港市残疾人综合服务中心内）。</w:t>
            </w:r>
          </w:p>
          <w:p w14:paraId="38677A6D">
            <w:pPr>
              <w:pStyle w:val="412"/>
              <w:jc w:val="lef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（4）张家港市疾控中心7楼实验室水电设备日常维护、故障抢修及预防性保养及日常保洁服务。</w:t>
            </w:r>
          </w:p>
        </w:tc>
      </w:tr>
      <w:tr w14:paraId="3197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B52804">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0207E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人员要求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EF2B1C">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3.1、医院物业管理服务总计</w:t>
            </w:r>
            <w:r>
              <w:rPr>
                <w:rStyle w:val="39"/>
                <w:rFonts w:ascii="宋体" w:hAnsi="宋体" w:eastAsia="宋体" w:cs="宋体"/>
                <w:b w:val="0"/>
                <w:i/>
                <w:color w:val="auto"/>
                <w:sz w:val="24"/>
                <w:szCs w:val="24"/>
                <w:u w:val="single"/>
              </w:rPr>
              <w:t>配备专职服务团队不少于</w:t>
            </w:r>
            <w:r>
              <w:rPr>
                <w:rStyle w:val="39"/>
                <w:rFonts w:hint="eastAsia" w:ascii="宋体" w:hAnsi="宋体" w:eastAsia="宋体" w:cs="宋体"/>
                <w:b w:val="0"/>
                <w:i/>
                <w:color w:val="auto"/>
                <w:sz w:val="24"/>
                <w:szCs w:val="24"/>
                <w:u w:val="single"/>
                <w:lang w:val="en-US" w:eastAsia="zh-CN"/>
              </w:rPr>
              <w:t>251</w:t>
            </w:r>
            <w:r>
              <w:rPr>
                <w:rStyle w:val="39"/>
                <w:rFonts w:ascii="宋体" w:hAnsi="宋体" w:eastAsia="宋体" w:cs="宋体"/>
                <w:b w:val="0"/>
                <w:i/>
                <w:color w:val="auto"/>
                <w:sz w:val="24"/>
                <w:szCs w:val="24"/>
                <w:u w:val="single"/>
              </w:rPr>
              <w:t>人（含值班、轮休，禁止1人顶多个岗位上班）。各岗位分布由各投标单位根据各自理解自行安排。</w:t>
            </w:r>
          </w:p>
        </w:tc>
      </w:tr>
      <w:tr w14:paraId="6536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D5A8E5">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5FBC3C">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34FCEB">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3.1.1、本项目配备项目经理1人，负责医院物业的整体运营管理；办公文员1人，负责项目部文案及调度工作。</w:t>
            </w:r>
          </w:p>
          <w:p w14:paraId="11F135B8">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（1）项目经理要求：男女不限，年龄</w:t>
            </w:r>
            <w:r>
              <w:rPr>
                <w:rStyle w:val="39"/>
                <w:rFonts w:hint="eastAsia" w:ascii="宋体" w:hAnsi="宋体" w:eastAsia="宋体" w:cs="宋体"/>
                <w:b w:val="0"/>
                <w:i/>
                <w:color w:val="000000"/>
                <w:sz w:val="24"/>
                <w:szCs w:val="24"/>
                <w:u w:val="single"/>
                <w:lang w:val="en-US" w:eastAsia="zh-CN"/>
              </w:rPr>
              <w:t>50</w:t>
            </w:r>
            <w:r>
              <w:rPr>
                <w:rStyle w:val="39"/>
                <w:rFonts w:ascii="宋体" w:hAnsi="宋体" w:eastAsia="宋体" w:cs="宋体"/>
                <w:b w:val="0"/>
                <w:i/>
                <w:color w:val="000000"/>
                <w:sz w:val="24"/>
                <w:szCs w:val="24"/>
                <w:u w:val="single"/>
              </w:rPr>
              <w:t>周岁以内，本科及以上学历，独立担任过物业项目经理</w:t>
            </w:r>
            <w:r>
              <w:rPr>
                <w:rStyle w:val="39"/>
                <w:rFonts w:hint="eastAsia" w:ascii="宋体" w:hAnsi="宋体" w:eastAsia="宋体" w:cs="宋体"/>
                <w:b w:val="0"/>
                <w:i/>
                <w:color w:val="000000"/>
                <w:sz w:val="24"/>
                <w:szCs w:val="24"/>
                <w:u w:val="single"/>
                <w:lang w:val="en-US" w:eastAsia="zh-CN"/>
              </w:rPr>
              <w:t>3</w:t>
            </w:r>
            <w:r>
              <w:rPr>
                <w:rStyle w:val="39"/>
                <w:rFonts w:ascii="宋体" w:hAnsi="宋体" w:eastAsia="宋体" w:cs="宋体"/>
                <w:b w:val="0"/>
                <w:i/>
                <w:color w:val="000000"/>
                <w:sz w:val="24"/>
                <w:szCs w:val="24"/>
                <w:u w:val="single"/>
              </w:rPr>
              <w:t>年及以上；熟悉物业服务运营管理；具有良好的沟通技巧，表达能力；较强的应变能力，协调能力，能独立处理突发状况；较强的团队管理和沟通能力，能够承受一定的工作强度和压力；对物业服务工作富有激情及注重团队协作精神。本项目经理人一经确定，未经采购人同意不得随意更换。</w:t>
            </w:r>
          </w:p>
          <w:p w14:paraId="47DC5943">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（2）办公文员要求：男女不限，年龄</w:t>
            </w:r>
            <w:r>
              <w:rPr>
                <w:rStyle w:val="39"/>
                <w:rFonts w:hint="eastAsia" w:ascii="宋体" w:hAnsi="宋体" w:eastAsia="宋体" w:cs="宋体"/>
                <w:b w:val="0"/>
                <w:i/>
                <w:color w:val="000000"/>
                <w:sz w:val="24"/>
                <w:szCs w:val="24"/>
                <w:u w:val="single"/>
                <w:lang w:val="en-US" w:eastAsia="zh-CN"/>
              </w:rPr>
              <w:t>50</w:t>
            </w:r>
            <w:r>
              <w:rPr>
                <w:rStyle w:val="39"/>
                <w:rFonts w:ascii="宋体" w:hAnsi="宋体" w:eastAsia="宋体" w:cs="宋体"/>
                <w:b w:val="0"/>
                <w:i/>
                <w:color w:val="000000"/>
                <w:sz w:val="24"/>
                <w:szCs w:val="24"/>
                <w:u w:val="single"/>
              </w:rPr>
              <w:t>周岁以内，大专及以上学历，能熟练操作电脑及办公自动化软件。</w:t>
            </w:r>
          </w:p>
        </w:tc>
      </w:tr>
      <w:tr w14:paraId="67206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41DCC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796241">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8CE63C">
            <w:pPr>
              <w:pStyle w:val="412"/>
              <w:jc w:val="left"/>
              <w:rPr>
                <w:rStyle w:val="39"/>
                <w:rFonts w:hint="default" w:ascii="宋体" w:hAnsi="宋体" w:eastAsia="宋体" w:cs="宋体"/>
                <w:b w:val="0"/>
                <w:i/>
                <w:color w:val="auto"/>
                <w:sz w:val="24"/>
                <w:szCs w:val="24"/>
                <w:u w:val="single"/>
                <w:lang w:val="en-US"/>
              </w:rPr>
            </w:pPr>
            <w:r>
              <w:rPr>
                <w:rStyle w:val="39"/>
                <w:rFonts w:ascii="宋体" w:hAnsi="宋体" w:eastAsia="宋体" w:cs="宋体"/>
                <w:b w:val="0"/>
                <w:i/>
                <w:color w:val="auto"/>
                <w:sz w:val="24"/>
                <w:szCs w:val="24"/>
                <w:u w:val="single"/>
              </w:rPr>
              <w:t>3.1.2、保洁主管4人、保洁员</w:t>
            </w:r>
            <w:r>
              <w:rPr>
                <w:rStyle w:val="39"/>
                <w:rFonts w:hint="eastAsia" w:ascii="宋体" w:hAnsi="宋体" w:eastAsia="宋体" w:cs="宋体"/>
                <w:b w:val="0"/>
                <w:i/>
                <w:color w:val="auto"/>
                <w:sz w:val="24"/>
                <w:szCs w:val="24"/>
                <w:u w:val="single"/>
                <w:lang w:val="en-US" w:eastAsia="zh-CN"/>
              </w:rPr>
              <w:t>111</w:t>
            </w:r>
            <w:r>
              <w:rPr>
                <w:rStyle w:val="39"/>
                <w:rFonts w:ascii="宋体" w:hAnsi="宋体" w:eastAsia="宋体" w:cs="宋体"/>
                <w:b w:val="0"/>
                <w:i/>
                <w:color w:val="auto"/>
                <w:sz w:val="24"/>
                <w:szCs w:val="24"/>
                <w:u w:val="single"/>
              </w:rPr>
              <w:t>人、机动工8人</w:t>
            </w:r>
            <w:r>
              <w:rPr>
                <w:rStyle w:val="39"/>
                <w:rFonts w:hint="eastAsia" w:ascii="宋体" w:hAnsi="宋体" w:eastAsia="宋体" w:cs="宋体"/>
                <w:b w:val="0"/>
                <w:i/>
                <w:color w:val="auto"/>
                <w:sz w:val="24"/>
                <w:szCs w:val="24"/>
                <w:u w:val="single"/>
                <w:lang w:eastAsia="zh-CN"/>
              </w:rPr>
              <w:t>、</w:t>
            </w:r>
            <w:r>
              <w:rPr>
                <w:rStyle w:val="39"/>
                <w:rFonts w:hint="eastAsia" w:ascii="宋体" w:hAnsi="宋体" w:eastAsia="宋体" w:cs="宋体"/>
                <w:b w:val="0"/>
                <w:i/>
                <w:color w:val="auto"/>
                <w:sz w:val="24"/>
                <w:szCs w:val="24"/>
                <w:u w:val="single"/>
                <w:lang w:val="en-US" w:eastAsia="zh-CN"/>
              </w:rPr>
              <w:t>医院外门诊3人、康复科保洁员6人、疾控中心7楼实验室保洁员1人。</w:t>
            </w:r>
          </w:p>
          <w:p w14:paraId="1AE047EC">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1）保洁主管要求：男女不限，年龄50周岁以内，高中及以上学历，至少有2年及以上的物业管理工作经验；熟悉医院物业运营管理；具有良好的沟通技巧，表达能力；较强的应变能力，协调能力，能独立处理突发状况；较强的团队管理和沟通能力，能够承受一定的工作强度和压力；对物业服务工作富有激情及注重团队协作精神。</w:t>
            </w:r>
          </w:p>
          <w:p w14:paraId="507F8EAB">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（2）保洁员要求：男女不限，年龄65周岁以内，吃苦耐劳、工作认真，有良好的思想素质和服务意识，有一定文化，沟通良好，统一着装。</w:t>
            </w:r>
          </w:p>
          <w:p w14:paraId="5B0621B3">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（3）机动工要求：男女不限，年龄60周岁以内，须满足地面清洗、玻璃擦拭、不锈钢保养、空调出风口等最基本的院内保洁工作，高空作业人员须持有高</w:t>
            </w:r>
            <w:r>
              <w:rPr>
                <w:rStyle w:val="39"/>
                <w:rFonts w:ascii="宋体" w:hAnsi="宋体" w:eastAsia="宋体" w:cs="宋体"/>
                <w:b w:val="0"/>
                <w:i/>
                <w:color w:val="auto"/>
                <w:sz w:val="24"/>
                <w:szCs w:val="24"/>
                <w:highlight w:val="none"/>
                <w:u w:val="single"/>
              </w:rPr>
              <w:t>空作业证（至少2</w:t>
            </w:r>
            <w:r>
              <w:rPr>
                <w:rStyle w:val="39"/>
                <w:rFonts w:hint="eastAsia" w:ascii="宋体" w:hAnsi="宋体" w:eastAsia="宋体" w:cs="宋体"/>
                <w:b w:val="0"/>
                <w:i/>
                <w:color w:val="auto"/>
                <w:sz w:val="24"/>
                <w:szCs w:val="24"/>
                <w:highlight w:val="none"/>
                <w:u w:val="single"/>
                <w:lang w:val="en-US" w:eastAsia="zh-CN"/>
              </w:rPr>
              <w:t>人</w:t>
            </w:r>
            <w:r>
              <w:rPr>
                <w:rStyle w:val="39"/>
                <w:rFonts w:ascii="宋体" w:hAnsi="宋体" w:eastAsia="宋体" w:cs="宋体"/>
                <w:b w:val="0"/>
                <w:i/>
                <w:color w:val="auto"/>
                <w:sz w:val="24"/>
                <w:szCs w:val="24"/>
                <w:highlight w:val="none"/>
                <w:u w:val="single"/>
              </w:rPr>
              <w:t>）。</w:t>
            </w:r>
          </w:p>
        </w:tc>
      </w:tr>
      <w:tr w14:paraId="5DD8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AF978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E58EDD">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57E42B">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3.1.3、特殊科室驻守</w:t>
            </w:r>
            <w:r>
              <w:rPr>
                <w:rStyle w:val="39"/>
                <w:rFonts w:hint="eastAsia" w:ascii="宋体" w:hAnsi="宋体" w:eastAsia="宋体" w:cs="宋体"/>
                <w:b w:val="0"/>
                <w:i/>
                <w:color w:val="auto"/>
                <w:sz w:val="24"/>
                <w:szCs w:val="24"/>
                <w:u w:val="single"/>
                <w:lang w:val="en-US" w:eastAsia="zh-CN"/>
              </w:rPr>
              <w:t>22</w:t>
            </w:r>
            <w:r>
              <w:rPr>
                <w:rStyle w:val="39"/>
                <w:rFonts w:ascii="宋体" w:hAnsi="宋体" w:eastAsia="宋体" w:cs="宋体"/>
                <w:b w:val="0"/>
                <w:i/>
                <w:color w:val="auto"/>
                <w:sz w:val="24"/>
                <w:szCs w:val="24"/>
                <w:u w:val="single"/>
              </w:rPr>
              <w:t>人，包含胃镜室</w:t>
            </w:r>
            <w:r>
              <w:rPr>
                <w:rStyle w:val="39"/>
                <w:rFonts w:hint="eastAsia" w:ascii="宋体" w:hAnsi="宋体" w:eastAsia="宋体" w:cs="宋体"/>
                <w:b w:val="0"/>
                <w:i/>
                <w:color w:val="auto"/>
                <w:sz w:val="24"/>
                <w:szCs w:val="24"/>
                <w:u w:val="single"/>
                <w:lang w:val="en-US" w:eastAsia="zh-CN"/>
              </w:rPr>
              <w:t>2</w:t>
            </w:r>
            <w:r>
              <w:rPr>
                <w:rStyle w:val="39"/>
                <w:rFonts w:ascii="宋体" w:hAnsi="宋体" w:eastAsia="宋体" w:cs="宋体"/>
                <w:b w:val="0"/>
                <w:i/>
                <w:color w:val="auto"/>
                <w:sz w:val="24"/>
                <w:szCs w:val="24"/>
                <w:u w:val="single"/>
              </w:rPr>
              <w:t>人、手术室12人、新生儿科1人、产房1人、血透室4人、制剂室2人。</w:t>
            </w:r>
          </w:p>
          <w:p w14:paraId="0DB7BC74">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要求：男女不限，年龄60周岁以内，初中及以上文化。</w:t>
            </w:r>
          </w:p>
        </w:tc>
      </w:tr>
      <w:tr w14:paraId="69CB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BD0F8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53A144">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8599C6">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3.1.4、运送主管1人、运送员37人（包含急诊3人、静配中心5人、供应室1人、标本6人、陪检7人、物料运送7人、医疗垃圾收运4人、生活垃圾收运4人）。</w:t>
            </w:r>
          </w:p>
          <w:p w14:paraId="7B5B99C0">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1）运送主管要求：男女不限，年龄50周岁以内，高中及以上学历，至少有2年及以上的物业管理工作经验；熟悉医院物业运营管理；具有良好的沟通技巧，表达能力；较强的应变能力，协调能力，能独立处理突发状况；较强的团队管理和沟通能力，能够承受一定的工作强度和压力；对物业服务工作富有激情及注重团队协作精神。</w:t>
            </w:r>
          </w:p>
          <w:p w14:paraId="256A7D63">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（2）运送员要求：男女不限，年龄60周岁以</w:t>
            </w:r>
            <w:r>
              <w:rPr>
                <w:rStyle w:val="39"/>
                <w:rFonts w:hint="eastAsia" w:ascii="宋体" w:hAnsi="宋体" w:eastAsia="宋体" w:cs="宋体"/>
                <w:b w:val="0"/>
                <w:i/>
                <w:color w:val="auto"/>
                <w:sz w:val="24"/>
                <w:szCs w:val="24"/>
                <w:u w:val="single"/>
                <w:lang w:val="en-US" w:eastAsia="zh-CN"/>
              </w:rPr>
              <w:t>内</w:t>
            </w:r>
            <w:r>
              <w:rPr>
                <w:rStyle w:val="39"/>
                <w:rFonts w:ascii="宋体" w:hAnsi="宋体" w:eastAsia="宋体" w:cs="宋体"/>
                <w:b w:val="0"/>
                <w:i/>
                <w:color w:val="auto"/>
                <w:sz w:val="24"/>
                <w:szCs w:val="24"/>
                <w:u w:val="single"/>
              </w:rPr>
              <w:t>，初中及以上文化，能看懂各项检查项目，并能识别“加急”或“危急”标示。</w:t>
            </w:r>
          </w:p>
        </w:tc>
      </w:tr>
      <w:tr w14:paraId="4B357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ACF88D">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82BBB2">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17B838">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3.1.5、电梯工3人；要求：女性，年龄50周岁以内，高中及以上文化，身高1.60米以上，相貌端庄。</w:t>
            </w:r>
          </w:p>
        </w:tc>
      </w:tr>
      <w:tr w14:paraId="1C53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8FB6BA">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80D04F">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88B596">
            <w:pPr>
              <w:pStyle w:val="412"/>
              <w:jc w:val="left"/>
              <w:rPr>
                <w:rStyle w:val="39"/>
                <w:rFonts w:ascii="宋体" w:hAnsi="宋体" w:eastAsia="宋体" w:cs="宋体"/>
                <w:b w:val="0"/>
                <w:i/>
                <w:color w:val="auto"/>
                <w:sz w:val="24"/>
                <w:szCs w:val="24"/>
                <w:highlight w:val="none"/>
                <w:u w:val="single"/>
              </w:rPr>
            </w:pPr>
            <w:r>
              <w:rPr>
                <w:rStyle w:val="39"/>
                <w:rFonts w:ascii="宋体" w:hAnsi="宋体" w:eastAsia="宋体" w:cs="宋体"/>
                <w:b w:val="0"/>
                <w:i/>
                <w:color w:val="000000"/>
                <w:sz w:val="24"/>
                <w:szCs w:val="24"/>
                <w:highlight w:val="none"/>
                <w:u w:val="single"/>
              </w:rPr>
              <w:t>3.1.6、秩序维护服务不少</w:t>
            </w:r>
            <w:r>
              <w:rPr>
                <w:rStyle w:val="39"/>
                <w:rFonts w:ascii="宋体" w:hAnsi="宋体" w:eastAsia="宋体" w:cs="宋体"/>
                <w:b w:val="0"/>
                <w:i/>
                <w:color w:val="auto"/>
                <w:sz w:val="24"/>
                <w:szCs w:val="24"/>
                <w:highlight w:val="none"/>
                <w:u w:val="single"/>
              </w:rPr>
              <w:t>于</w:t>
            </w:r>
            <w:r>
              <w:rPr>
                <w:rStyle w:val="39"/>
                <w:rFonts w:hint="eastAsia" w:ascii="宋体" w:hAnsi="宋体" w:eastAsia="宋体" w:cs="宋体"/>
                <w:b w:val="0"/>
                <w:i/>
                <w:color w:val="auto"/>
                <w:sz w:val="24"/>
                <w:szCs w:val="24"/>
                <w:highlight w:val="none"/>
                <w:u w:val="single"/>
                <w:lang w:val="en-US" w:eastAsia="zh-CN"/>
              </w:rPr>
              <w:t>3</w:t>
            </w:r>
            <w:r>
              <w:rPr>
                <w:rStyle w:val="39"/>
                <w:rFonts w:ascii="宋体" w:hAnsi="宋体" w:eastAsia="宋体" w:cs="宋体"/>
                <w:b w:val="0"/>
                <w:i/>
                <w:color w:val="auto"/>
                <w:sz w:val="24"/>
                <w:szCs w:val="24"/>
                <w:highlight w:val="none"/>
                <w:u w:val="single"/>
              </w:rPr>
              <w:t>7人，</w:t>
            </w:r>
            <w:r>
              <w:rPr>
                <w:rStyle w:val="39"/>
                <w:rFonts w:hint="eastAsia" w:ascii="宋体" w:hAnsi="宋体" w:eastAsia="宋体" w:cs="宋体"/>
                <w:b w:val="0"/>
                <w:i/>
                <w:color w:val="auto"/>
                <w:sz w:val="24"/>
                <w:szCs w:val="24"/>
                <w:highlight w:val="none"/>
                <w:u w:val="single"/>
                <w:lang w:val="en-US" w:eastAsia="zh-CN"/>
              </w:rPr>
              <w:t>包含</w:t>
            </w:r>
            <w:r>
              <w:rPr>
                <w:rStyle w:val="39"/>
                <w:rFonts w:ascii="宋体" w:hAnsi="宋体" w:eastAsia="宋体" w:cs="宋体"/>
                <w:b w:val="0"/>
                <w:i/>
                <w:color w:val="auto"/>
                <w:sz w:val="24"/>
                <w:szCs w:val="24"/>
                <w:highlight w:val="none"/>
                <w:u w:val="single"/>
              </w:rPr>
              <w:t>秩序维护主管1人、秩序</w:t>
            </w:r>
            <w:r>
              <w:rPr>
                <w:rStyle w:val="39"/>
                <w:rFonts w:hint="eastAsia" w:ascii="宋体" w:hAnsi="宋体" w:eastAsia="宋体" w:cs="宋体"/>
                <w:b w:val="0"/>
                <w:i/>
                <w:color w:val="auto"/>
                <w:sz w:val="24"/>
                <w:szCs w:val="24"/>
                <w:highlight w:val="none"/>
                <w:u w:val="single"/>
                <w:lang w:val="en-US" w:eastAsia="zh-CN"/>
              </w:rPr>
              <w:t>维护</w:t>
            </w:r>
            <w:r>
              <w:rPr>
                <w:rStyle w:val="39"/>
                <w:rFonts w:ascii="宋体" w:hAnsi="宋体" w:eastAsia="宋体" w:cs="宋体"/>
                <w:b w:val="0"/>
                <w:i/>
                <w:color w:val="auto"/>
                <w:sz w:val="24"/>
                <w:szCs w:val="24"/>
                <w:highlight w:val="none"/>
                <w:u w:val="single"/>
              </w:rPr>
              <w:t>形象岗</w:t>
            </w:r>
            <w:r>
              <w:rPr>
                <w:rStyle w:val="39"/>
                <w:rFonts w:hint="eastAsia" w:ascii="宋体" w:hAnsi="宋体" w:eastAsia="宋体" w:cs="宋体"/>
                <w:b w:val="0"/>
                <w:i/>
                <w:color w:val="auto"/>
                <w:sz w:val="24"/>
                <w:szCs w:val="24"/>
                <w:highlight w:val="none"/>
                <w:u w:val="single"/>
                <w:lang w:val="en-US" w:eastAsia="zh-CN"/>
              </w:rPr>
              <w:t>20</w:t>
            </w:r>
            <w:r>
              <w:rPr>
                <w:rStyle w:val="39"/>
                <w:rFonts w:ascii="宋体" w:hAnsi="宋体" w:eastAsia="宋体" w:cs="宋体"/>
                <w:b w:val="0"/>
                <w:i/>
                <w:color w:val="auto"/>
                <w:sz w:val="24"/>
                <w:szCs w:val="24"/>
                <w:highlight w:val="none"/>
                <w:u w:val="single"/>
              </w:rPr>
              <w:t>人、秩序维护员1</w:t>
            </w:r>
            <w:r>
              <w:rPr>
                <w:rStyle w:val="39"/>
                <w:rFonts w:hint="eastAsia" w:ascii="宋体" w:hAnsi="宋体" w:eastAsia="宋体" w:cs="宋体"/>
                <w:b w:val="0"/>
                <w:i/>
                <w:color w:val="auto"/>
                <w:sz w:val="24"/>
                <w:szCs w:val="24"/>
                <w:highlight w:val="none"/>
                <w:u w:val="single"/>
                <w:lang w:val="en-US" w:eastAsia="zh-CN"/>
              </w:rPr>
              <w:t>6</w:t>
            </w:r>
            <w:r>
              <w:rPr>
                <w:rStyle w:val="39"/>
                <w:rFonts w:ascii="宋体" w:hAnsi="宋体" w:eastAsia="宋体" w:cs="宋体"/>
                <w:b w:val="0"/>
                <w:i/>
                <w:color w:val="auto"/>
                <w:sz w:val="24"/>
                <w:szCs w:val="24"/>
                <w:highlight w:val="none"/>
                <w:u w:val="single"/>
              </w:rPr>
              <w:t>人。</w:t>
            </w:r>
          </w:p>
          <w:p w14:paraId="0186C696">
            <w:pPr>
              <w:pStyle w:val="412"/>
              <w:jc w:val="left"/>
              <w:rPr>
                <w:rStyle w:val="39"/>
                <w:rFonts w:ascii="宋体" w:hAnsi="宋体" w:eastAsia="宋体" w:cs="宋体"/>
                <w:b w:val="0"/>
                <w:i/>
                <w:color w:val="auto"/>
                <w:sz w:val="24"/>
                <w:szCs w:val="24"/>
                <w:highlight w:val="none"/>
                <w:u w:val="single"/>
              </w:rPr>
            </w:pPr>
            <w:r>
              <w:rPr>
                <w:rStyle w:val="39"/>
                <w:rFonts w:ascii="宋体" w:hAnsi="宋体" w:eastAsia="宋体" w:cs="宋体"/>
                <w:b w:val="0"/>
                <w:i/>
                <w:color w:val="auto"/>
                <w:sz w:val="24"/>
                <w:szCs w:val="24"/>
                <w:highlight w:val="none"/>
                <w:u w:val="single"/>
              </w:rPr>
              <w:t>（1）秩序维护主管要求：男性，年龄50周岁以内，高中及以上文化，</w:t>
            </w:r>
            <w:r>
              <w:rPr>
                <w:rStyle w:val="39"/>
                <w:rFonts w:ascii="宋体" w:hAnsi="宋体" w:eastAsia="宋体" w:cs="宋体"/>
                <w:b w:val="0"/>
                <w:i/>
                <w:iCs w:val="0"/>
                <w:color w:val="auto"/>
                <w:sz w:val="24"/>
                <w:szCs w:val="24"/>
                <w:highlight w:val="none"/>
                <w:u w:val="single"/>
              </w:rPr>
              <w:t>持有</w:t>
            </w:r>
            <w:r>
              <w:rPr>
                <w:rStyle w:val="39"/>
                <w:rFonts w:hint="eastAsia" w:ascii="宋体" w:hAnsi="宋体" w:eastAsia="宋体" w:cs="宋体"/>
                <w:b w:val="0"/>
                <w:i/>
                <w:iCs w:val="0"/>
                <w:color w:val="auto"/>
                <w:sz w:val="24"/>
                <w:szCs w:val="24"/>
                <w:highlight w:val="none"/>
                <w:u w:val="single"/>
                <w:lang w:val="en-US" w:eastAsia="zh-CN"/>
              </w:rPr>
              <w:t>公安部门颁发的五级（初级）及以上《</w:t>
            </w:r>
            <w:r>
              <w:rPr>
                <w:rStyle w:val="39"/>
                <w:rFonts w:ascii="宋体" w:hAnsi="宋体" w:eastAsia="宋体" w:cs="宋体"/>
                <w:b w:val="0"/>
                <w:i/>
                <w:iCs w:val="0"/>
                <w:color w:val="auto"/>
                <w:sz w:val="24"/>
                <w:szCs w:val="24"/>
                <w:highlight w:val="none"/>
                <w:u w:val="single"/>
              </w:rPr>
              <w:t>保安员证</w:t>
            </w:r>
            <w:r>
              <w:rPr>
                <w:rStyle w:val="39"/>
                <w:rFonts w:hint="eastAsia" w:ascii="宋体" w:hAnsi="宋体" w:eastAsia="宋体" w:cs="宋体"/>
                <w:b w:val="0"/>
                <w:i/>
                <w:iCs w:val="0"/>
                <w:color w:val="auto"/>
                <w:sz w:val="24"/>
                <w:szCs w:val="24"/>
                <w:highlight w:val="none"/>
                <w:u w:val="single"/>
                <w:lang w:val="en-US" w:eastAsia="zh-CN"/>
              </w:rPr>
              <w:t>》</w:t>
            </w:r>
            <w:r>
              <w:rPr>
                <w:rStyle w:val="39"/>
                <w:rFonts w:ascii="宋体" w:hAnsi="宋体" w:eastAsia="宋体" w:cs="宋体"/>
                <w:b w:val="0"/>
                <w:i/>
                <w:iCs w:val="0"/>
                <w:color w:val="auto"/>
                <w:sz w:val="24"/>
                <w:szCs w:val="24"/>
                <w:highlight w:val="none"/>
                <w:u w:val="single"/>
              </w:rPr>
              <w:t>上岗</w:t>
            </w:r>
            <w:r>
              <w:rPr>
                <w:rStyle w:val="39"/>
                <w:rFonts w:ascii="宋体" w:hAnsi="宋体" w:eastAsia="宋体" w:cs="宋体"/>
                <w:b w:val="0"/>
                <w:i w:val="0"/>
                <w:iCs/>
                <w:color w:val="auto"/>
                <w:sz w:val="24"/>
                <w:szCs w:val="24"/>
                <w:highlight w:val="none"/>
                <w:u w:val="none"/>
              </w:rPr>
              <w:t>。</w:t>
            </w:r>
          </w:p>
          <w:p w14:paraId="373FC1DA">
            <w:pPr>
              <w:pStyle w:val="412"/>
              <w:jc w:val="left"/>
              <w:rPr>
                <w:rStyle w:val="39"/>
                <w:rFonts w:ascii="宋体" w:hAnsi="宋体" w:eastAsia="宋体" w:cs="宋体"/>
                <w:b w:val="0"/>
                <w:i/>
                <w:color w:val="auto"/>
                <w:sz w:val="24"/>
                <w:szCs w:val="24"/>
                <w:highlight w:val="none"/>
                <w:u w:val="single"/>
              </w:rPr>
            </w:pPr>
            <w:r>
              <w:rPr>
                <w:rStyle w:val="39"/>
                <w:rFonts w:ascii="宋体" w:hAnsi="宋体" w:eastAsia="宋体" w:cs="宋体"/>
                <w:b w:val="0"/>
                <w:i/>
                <w:color w:val="auto"/>
                <w:sz w:val="24"/>
                <w:szCs w:val="24"/>
                <w:highlight w:val="none"/>
                <w:u w:val="single"/>
              </w:rPr>
              <w:t>（2）秩序维护形象岗要求：男性，年龄50周岁以内，初中及以上文化，持有</w:t>
            </w:r>
            <w:r>
              <w:rPr>
                <w:rStyle w:val="39"/>
                <w:rFonts w:hint="eastAsia" w:ascii="宋体" w:hAnsi="宋体" w:eastAsia="宋体" w:cs="宋体"/>
                <w:b w:val="0"/>
                <w:i/>
                <w:color w:val="auto"/>
                <w:sz w:val="24"/>
                <w:szCs w:val="24"/>
                <w:highlight w:val="none"/>
                <w:u w:val="single"/>
                <w:lang w:val="en-US" w:eastAsia="zh-CN"/>
              </w:rPr>
              <w:t>公安部门颁发的五级（初级）</w:t>
            </w:r>
            <w:r>
              <w:rPr>
                <w:rStyle w:val="39"/>
                <w:rFonts w:hint="eastAsia" w:ascii="宋体" w:hAnsi="宋体" w:eastAsia="宋体" w:cs="宋体"/>
                <w:b w:val="0"/>
                <w:i/>
                <w:iCs w:val="0"/>
                <w:color w:val="auto"/>
                <w:sz w:val="24"/>
                <w:szCs w:val="24"/>
                <w:highlight w:val="none"/>
                <w:u w:val="single"/>
                <w:lang w:val="en-US" w:eastAsia="zh-CN"/>
              </w:rPr>
              <w:t>及以上</w:t>
            </w:r>
            <w:r>
              <w:rPr>
                <w:rStyle w:val="39"/>
                <w:rFonts w:hint="eastAsia" w:ascii="宋体" w:hAnsi="宋体" w:eastAsia="宋体" w:cs="宋体"/>
                <w:b w:val="0"/>
                <w:i/>
                <w:color w:val="auto"/>
                <w:sz w:val="24"/>
                <w:szCs w:val="24"/>
                <w:highlight w:val="none"/>
                <w:u w:val="single"/>
                <w:lang w:val="en-US" w:eastAsia="zh-CN"/>
              </w:rPr>
              <w:t>《</w:t>
            </w:r>
            <w:r>
              <w:rPr>
                <w:rStyle w:val="39"/>
                <w:rFonts w:ascii="宋体" w:hAnsi="宋体" w:eastAsia="宋体" w:cs="宋体"/>
                <w:b w:val="0"/>
                <w:i/>
                <w:color w:val="auto"/>
                <w:sz w:val="24"/>
                <w:szCs w:val="24"/>
                <w:highlight w:val="none"/>
                <w:u w:val="single"/>
              </w:rPr>
              <w:t>保安员</w:t>
            </w:r>
            <w:r>
              <w:rPr>
                <w:rStyle w:val="39"/>
                <w:rFonts w:hint="eastAsia" w:ascii="宋体" w:hAnsi="宋体" w:eastAsia="宋体" w:cs="宋体"/>
                <w:b w:val="0"/>
                <w:i/>
                <w:color w:val="auto"/>
                <w:sz w:val="24"/>
                <w:szCs w:val="24"/>
                <w:highlight w:val="none"/>
                <w:u w:val="single"/>
                <w:lang w:val="en-US" w:eastAsia="zh-CN"/>
              </w:rPr>
              <w:t>证》</w:t>
            </w:r>
            <w:r>
              <w:rPr>
                <w:rStyle w:val="39"/>
                <w:rFonts w:ascii="宋体" w:hAnsi="宋体" w:eastAsia="宋体" w:cs="宋体"/>
                <w:b w:val="0"/>
                <w:i/>
                <w:color w:val="auto"/>
                <w:sz w:val="24"/>
                <w:szCs w:val="24"/>
                <w:highlight w:val="none"/>
                <w:u w:val="single"/>
              </w:rPr>
              <w:t>上岗。</w:t>
            </w:r>
          </w:p>
          <w:p w14:paraId="26673D15">
            <w:pPr>
              <w:pStyle w:val="412"/>
              <w:jc w:val="left"/>
              <w:rPr>
                <w:rStyle w:val="39"/>
                <w:rFonts w:ascii="宋体" w:hAnsi="宋体" w:eastAsia="宋体" w:cs="宋体"/>
                <w:b w:val="0"/>
                <w:i/>
                <w:color w:val="auto"/>
                <w:sz w:val="24"/>
                <w:szCs w:val="24"/>
                <w:highlight w:val="none"/>
                <w:u w:val="single"/>
              </w:rPr>
            </w:pPr>
            <w:r>
              <w:rPr>
                <w:rStyle w:val="39"/>
                <w:rFonts w:ascii="宋体" w:hAnsi="宋体" w:eastAsia="宋体" w:cs="宋体"/>
                <w:b w:val="0"/>
                <w:i/>
                <w:color w:val="auto"/>
                <w:sz w:val="24"/>
                <w:szCs w:val="24"/>
                <w:highlight w:val="none"/>
                <w:u w:val="single"/>
              </w:rPr>
              <w:t>（3）秩序维护员要求：男性，年龄60周岁以内，初中及以上文化，持有</w:t>
            </w:r>
            <w:r>
              <w:rPr>
                <w:rStyle w:val="39"/>
                <w:rFonts w:hint="eastAsia" w:ascii="宋体" w:hAnsi="宋体" w:eastAsia="宋体" w:cs="宋体"/>
                <w:b w:val="0"/>
                <w:i/>
                <w:color w:val="auto"/>
                <w:sz w:val="24"/>
                <w:szCs w:val="24"/>
                <w:highlight w:val="none"/>
                <w:u w:val="single"/>
                <w:lang w:val="en-US" w:eastAsia="zh-CN"/>
              </w:rPr>
              <w:t>公安部门颁发的五级（初级）</w:t>
            </w:r>
            <w:r>
              <w:rPr>
                <w:rStyle w:val="39"/>
                <w:rFonts w:hint="eastAsia" w:ascii="宋体" w:hAnsi="宋体" w:eastAsia="宋体" w:cs="宋体"/>
                <w:b w:val="0"/>
                <w:i/>
                <w:iCs w:val="0"/>
                <w:color w:val="auto"/>
                <w:sz w:val="24"/>
                <w:szCs w:val="24"/>
                <w:highlight w:val="none"/>
                <w:u w:val="single"/>
                <w:lang w:val="en-US" w:eastAsia="zh-CN"/>
              </w:rPr>
              <w:t>及以上</w:t>
            </w:r>
            <w:r>
              <w:rPr>
                <w:rStyle w:val="39"/>
                <w:rFonts w:hint="eastAsia" w:ascii="宋体" w:hAnsi="宋体" w:eastAsia="宋体" w:cs="宋体"/>
                <w:b w:val="0"/>
                <w:i/>
                <w:color w:val="auto"/>
                <w:sz w:val="24"/>
                <w:szCs w:val="24"/>
                <w:highlight w:val="none"/>
                <w:u w:val="single"/>
                <w:lang w:val="en-US" w:eastAsia="zh-CN"/>
              </w:rPr>
              <w:t>《</w:t>
            </w:r>
            <w:r>
              <w:rPr>
                <w:rStyle w:val="39"/>
                <w:rFonts w:ascii="宋体" w:hAnsi="宋体" w:eastAsia="宋体" w:cs="宋体"/>
                <w:b w:val="0"/>
                <w:i/>
                <w:color w:val="auto"/>
                <w:sz w:val="24"/>
                <w:szCs w:val="24"/>
                <w:highlight w:val="none"/>
                <w:u w:val="single"/>
              </w:rPr>
              <w:t>保安员</w:t>
            </w:r>
            <w:r>
              <w:rPr>
                <w:rStyle w:val="39"/>
                <w:rFonts w:hint="eastAsia" w:ascii="宋体" w:hAnsi="宋体" w:eastAsia="宋体" w:cs="宋体"/>
                <w:b w:val="0"/>
                <w:i/>
                <w:color w:val="auto"/>
                <w:sz w:val="24"/>
                <w:szCs w:val="24"/>
                <w:highlight w:val="none"/>
                <w:u w:val="single"/>
                <w:lang w:val="en-US" w:eastAsia="zh-CN"/>
              </w:rPr>
              <w:t>证》</w:t>
            </w:r>
            <w:r>
              <w:rPr>
                <w:rStyle w:val="39"/>
                <w:rFonts w:ascii="宋体" w:hAnsi="宋体" w:eastAsia="宋体" w:cs="宋体"/>
                <w:b w:val="0"/>
                <w:i/>
                <w:color w:val="auto"/>
                <w:sz w:val="24"/>
                <w:szCs w:val="24"/>
                <w:highlight w:val="none"/>
                <w:u w:val="single"/>
              </w:rPr>
              <w:t>上岗。</w:t>
            </w:r>
          </w:p>
          <w:p w14:paraId="2519B4FA">
            <w:pPr>
              <w:pStyle w:val="412"/>
              <w:jc w:val="left"/>
              <w:rPr>
                <w:rStyle w:val="39"/>
                <w:rFonts w:hint="default" w:ascii="宋体" w:hAnsi="宋体" w:eastAsia="宋体" w:cs="宋体"/>
                <w:b w:val="0"/>
                <w:i/>
                <w:color w:val="000000"/>
                <w:sz w:val="24"/>
                <w:szCs w:val="24"/>
                <w:highlight w:val="none"/>
                <w:u w:val="single"/>
                <w:lang w:val="en-US" w:eastAsia="zh-CN"/>
              </w:rPr>
            </w:pPr>
            <w:r>
              <w:rPr>
                <w:rFonts w:hint="eastAsia" w:ascii="宋体" w:hAnsi="宋体" w:eastAsia="宋体" w:cs="宋体"/>
                <w:i/>
                <w:iCs/>
                <w:color w:val="auto"/>
                <w:highlight w:val="none"/>
                <w:u w:val="single"/>
                <w:lang w:eastAsia="zh-CN"/>
              </w:rPr>
              <w:t>（</w:t>
            </w:r>
            <w:r>
              <w:rPr>
                <w:rFonts w:hint="eastAsia" w:ascii="宋体" w:hAnsi="宋体" w:eastAsia="宋体" w:cs="宋体"/>
                <w:i/>
                <w:iCs/>
                <w:color w:val="auto"/>
                <w:highlight w:val="none"/>
                <w:u w:val="single"/>
                <w:lang w:val="en-US" w:eastAsia="zh-CN"/>
              </w:rPr>
              <w:t>4</w:t>
            </w:r>
            <w:r>
              <w:rPr>
                <w:rFonts w:hint="eastAsia" w:ascii="宋体" w:hAnsi="宋体" w:eastAsia="宋体" w:cs="宋体"/>
                <w:i/>
                <w:iCs/>
                <w:color w:val="auto"/>
                <w:highlight w:val="none"/>
                <w:u w:val="single"/>
                <w:lang w:eastAsia="zh-CN"/>
              </w:rPr>
              <w:t>）</w:t>
            </w:r>
            <w:r>
              <w:rPr>
                <w:rFonts w:ascii="宋体" w:hAnsi="宋体" w:eastAsia="宋体" w:cs="宋体"/>
                <w:i/>
                <w:iCs/>
                <w:color w:val="auto"/>
                <w:highlight w:val="none"/>
                <w:u w:val="single"/>
              </w:rPr>
              <w:t>体能要求：</w:t>
            </w:r>
            <w:r>
              <w:rPr>
                <w:rFonts w:hint="eastAsia" w:ascii="宋体" w:hAnsi="宋体" w:eastAsia="宋体" w:cs="宋体"/>
                <w:i/>
                <w:iCs/>
                <w:color w:val="auto"/>
                <w:highlight w:val="none"/>
                <w:u w:val="single"/>
              </w:rPr>
              <w:t>50</w:t>
            </w:r>
            <w:r>
              <w:rPr>
                <w:rFonts w:hint="eastAsia" w:ascii="宋体" w:hAnsi="宋体" w:eastAsia="宋体" w:cs="宋体"/>
                <w:i/>
                <w:iCs/>
                <w:color w:val="auto"/>
                <w:highlight w:val="none"/>
                <w:u w:val="single"/>
                <w:lang w:val="en-US" w:eastAsia="zh-CN"/>
              </w:rPr>
              <w:t>周</w:t>
            </w:r>
            <w:r>
              <w:rPr>
                <w:rFonts w:hint="eastAsia" w:ascii="宋体" w:hAnsi="宋体" w:eastAsia="宋体" w:cs="宋体"/>
                <w:i/>
                <w:iCs/>
                <w:color w:val="auto"/>
                <w:highlight w:val="none"/>
                <w:u w:val="single"/>
              </w:rPr>
              <w:t>岁以</w:t>
            </w:r>
            <w:r>
              <w:rPr>
                <w:rFonts w:hint="eastAsia" w:ascii="宋体" w:hAnsi="宋体" w:eastAsia="宋体" w:cs="宋体"/>
                <w:i/>
                <w:iCs/>
                <w:color w:val="auto"/>
                <w:highlight w:val="none"/>
                <w:u w:val="single"/>
                <w:lang w:val="en-US" w:eastAsia="zh-CN"/>
              </w:rPr>
              <w:t>内</w:t>
            </w:r>
            <w:r>
              <w:rPr>
                <w:rFonts w:hint="eastAsia" w:ascii="宋体" w:hAnsi="宋体" w:eastAsia="宋体" w:cs="宋体"/>
                <w:i/>
                <w:iCs/>
                <w:color w:val="auto"/>
                <w:highlight w:val="none"/>
                <w:u w:val="single"/>
              </w:rPr>
              <w:t>人员</w:t>
            </w:r>
            <w:r>
              <w:rPr>
                <w:rFonts w:ascii="宋体" w:hAnsi="宋体" w:eastAsia="宋体" w:cs="宋体"/>
                <w:i/>
                <w:iCs/>
                <w:color w:val="auto"/>
                <w:highlight w:val="none"/>
                <w:u w:val="single"/>
              </w:rPr>
              <w:t>应能够做到俯卧撑至少1</w:t>
            </w:r>
            <w:r>
              <w:rPr>
                <w:rFonts w:hint="eastAsia" w:ascii="宋体" w:hAnsi="宋体" w:eastAsia="宋体" w:cs="宋体"/>
                <w:i/>
                <w:iCs/>
                <w:color w:val="auto"/>
                <w:highlight w:val="none"/>
                <w:u w:val="single"/>
              </w:rPr>
              <w:t>4</w:t>
            </w:r>
            <w:r>
              <w:rPr>
                <w:rFonts w:ascii="宋体" w:hAnsi="宋体" w:eastAsia="宋体" w:cs="宋体"/>
                <w:i/>
                <w:iCs/>
                <w:color w:val="auto"/>
                <w:highlight w:val="none"/>
                <w:u w:val="single"/>
              </w:rPr>
              <w:t>个、1000米跑不超</w:t>
            </w:r>
            <w:r>
              <w:rPr>
                <w:rFonts w:hint="eastAsia" w:ascii="宋体" w:hAnsi="宋体" w:eastAsia="宋体" w:cs="宋体"/>
                <w:i/>
                <w:iCs/>
                <w:color w:val="auto"/>
                <w:highlight w:val="none"/>
                <w:u w:val="single"/>
              </w:rPr>
              <w:t>6</w:t>
            </w:r>
            <w:r>
              <w:rPr>
                <w:rFonts w:ascii="宋体" w:hAnsi="宋体" w:eastAsia="宋体" w:cs="宋体"/>
                <w:i/>
                <w:iCs/>
                <w:color w:val="auto"/>
                <w:highlight w:val="none"/>
                <w:u w:val="single"/>
              </w:rPr>
              <w:t>分</w:t>
            </w:r>
            <w:r>
              <w:rPr>
                <w:rFonts w:hint="eastAsia" w:ascii="宋体" w:hAnsi="宋体" w:eastAsia="宋体" w:cs="宋体"/>
                <w:i/>
                <w:iCs/>
                <w:color w:val="auto"/>
                <w:highlight w:val="none"/>
                <w:u w:val="single"/>
              </w:rPr>
              <w:t>1</w:t>
            </w:r>
            <w:r>
              <w:rPr>
                <w:rFonts w:ascii="宋体" w:hAnsi="宋体" w:eastAsia="宋体" w:cs="宋体"/>
                <w:i/>
                <w:iCs/>
                <w:color w:val="auto"/>
                <w:highlight w:val="none"/>
                <w:u w:val="single"/>
              </w:rPr>
              <w:t>0秒</w:t>
            </w:r>
            <w:r>
              <w:rPr>
                <w:rFonts w:hint="eastAsia" w:ascii="宋体" w:hAnsi="宋体" w:eastAsia="宋体" w:cs="宋体"/>
                <w:i/>
                <w:iCs/>
                <w:color w:val="auto"/>
                <w:highlight w:val="none"/>
                <w:u w:val="single"/>
              </w:rPr>
              <w:t>、一分钟跳绳不少于123个；60</w:t>
            </w:r>
            <w:r>
              <w:rPr>
                <w:rFonts w:hint="eastAsia" w:ascii="宋体" w:hAnsi="宋体" w:eastAsia="宋体" w:cs="宋体"/>
                <w:i/>
                <w:iCs/>
                <w:color w:val="auto"/>
                <w:highlight w:val="none"/>
                <w:u w:val="single"/>
                <w:lang w:val="en-US" w:eastAsia="zh-CN"/>
              </w:rPr>
              <w:t>周</w:t>
            </w:r>
            <w:r>
              <w:rPr>
                <w:rFonts w:hint="eastAsia" w:ascii="宋体" w:hAnsi="宋体" w:eastAsia="宋体" w:cs="宋体"/>
                <w:i/>
                <w:iCs/>
                <w:color w:val="auto"/>
                <w:highlight w:val="none"/>
                <w:u w:val="single"/>
              </w:rPr>
              <w:t>岁以</w:t>
            </w:r>
            <w:r>
              <w:rPr>
                <w:rFonts w:hint="eastAsia" w:ascii="宋体" w:hAnsi="宋体" w:eastAsia="宋体" w:cs="宋体"/>
                <w:i/>
                <w:iCs/>
                <w:color w:val="auto"/>
                <w:highlight w:val="none"/>
                <w:u w:val="single"/>
                <w:lang w:val="en-US" w:eastAsia="zh-CN"/>
              </w:rPr>
              <w:t>内</w:t>
            </w:r>
            <w:r>
              <w:rPr>
                <w:rFonts w:hint="eastAsia" w:ascii="宋体" w:hAnsi="宋体" w:eastAsia="宋体" w:cs="宋体"/>
                <w:i/>
                <w:iCs/>
                <w:color w:val="auto"/>
                <w:highlight w:val="none"/>
                <w:u w:val="single"/>
              </w:rPr>
              <w:t>人员</w:t>
            </w:r>
            <w:r>
              <w:rPr>
                <w:rFonts w:ascii="宋体" w:hAnsi="宋体" w:eastAsia="宋体" w:cs="宋体"/>
                <w:i/>
                <w:iCs/>
                <w:color w:val="auto"/>
                <w:highlight w:val="none"/>
                <w:u w:val="single"/>
              </w:rPr>
              <w:t>应能够做到俯卧撑至少12个、1000米跑不超</w:t>
            </w:r>
            <w:r>
              <w:rPr>
                <w:rFonts w:hint="eastAsia" w:ascii="宋体" w:hAnsi="宋体" w:eastAsia="宋体" w:cs="宋体"/>
                <w:i/>
                <w:iCs/>
                <w:color w:val="auto"/>
                <w:highlight w:val="none"/>
                <w:u w:val="single"/>
              </w:rPr>
              <w:t>6</w:t>
            </w:r>
            <w:r>
              <w:rPr>
                <w:rFonts w:ascii="宋体" w:hAnsi="宋体" w:eastAsia="宋体" w:cs="宋体"/>
                <w:i/>
                <w:iCs/>
                <w:color w:val="auto"/>
                <w:highlight w:val="none"/>
                <w:u w:val="single"/>
              </w:rPr>
              <w:t>分30秒</w:t>
            </w:r>
            <w:r>
              <w:rPr>
                <w:rFonts w:hint="eastAsia" w:ascii="宋体" w:hAnsi="宋体" w:eastAsia="宋体" w:cs="宋体"/>
                <w:i/>
                <w:iCs/>
                <w:color w:val="auto"/>
                <w:highlight w:val="none"/>
                <w:u w:val="single"/>
              </w:rPr>
              <w:t>、一分钟跳绳不少于121个。</w:t>
            </w:r>
            <w:r>
              <w:rPr>
                <w:rFonts w:hint="eastAsia" w:ascii="宋体" w:hAnsi="宋体" w:eastAsia="宋体" w:cs="宋体"/>
                <w:i/>
                <w:iCs/>
                <w:color w:val="auto"/>
                <w:highlight w:val="none"/>
                <w:u w:val="single"/>
                <w:lang w:val="en-US" w:eastAsia="zh-CN"/>
              </w:rPr>
              <w:t>每半年考核一次，考核不合格人员可在1个月补考一次，如补考仍未合格的，采购人有权要求中标单位更换人员。</w:t>
            </w:r>
          </w:p>
        </w:tc>
      </w:tr>
      <w:tr w14:paraId="3FE48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C76A48">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FAA61D">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897927">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3.1.7、停车场管理服务不少于14人，包含车辆管理主管1人（兼院内停车场引导工作及设备维护）、车辆管理领班1人（兼院内停车场引导工作及财务）、收费员3人、车辆引导员9人。</w:t>
            </w:r>
          </w:p>
          <w:p w14:paraId="5BD406FA">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（1）车辆管理主管要求：男性，年龄50周岁以内，高中及以上文化，持有保安员三级及以上证书上岗。</w:t>
            </w:r>
          </w:p>
          <w:p w14:paraId="6040D3CE">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（2）车辆管理领班要求：男女不限，年龄50周岁以内，高中及以上文化，具备财务工作能力。</w:t>
            </w:r>
          </w:p>
          <w:p w14:paraId="3AB5332C">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（3）收费员要求：男女不限，年龄50周岁以内，高中及以上学历，熟练掌握收费系统操作。</w:t>
            </w:r>
          </w:p>
          <w:p w14:paraId="36B636B2">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（4）车辆引导员要求：男性，年龄60周岁以内，初中及以上学历，熟练掌握交通引导手势。</w:t>
            </w:r>
          </w:p>
        </w:tc>
      </w:tr>
      <w:tr w14:paraId="30D0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0A8BF1">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6367E1">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8B76DD">
            <w:pPr>
              <w:pStyle w:val="412"/>
              <w:jc w:val="left"/>
              <w:rPr>
                <w:rStyle w:val="39"/>
                <w:rFonts w:hint="default" w:ascii="宋体" w:hAnsi="宋体" w:eastAsia="宋体" w:cs="宋体"/>
                <w:b w:val="0"/>
                <w:i/>
                <w:color w:val="auto"/>
                <w:sz w:val="24"/>
                <w:szCs w:val="24"/>
                <w:u w:val="single"/>
                <w:lang w:val="en-US" w:eastAsia="zh-CN"/>
              </w:rPr>
            </w:pPr>
            <w:r>
              <w:rPr>
                <w:rStyle w:val="39"/>
                <w:rFonts w:hint="eastAsia" w:ascii="宋体" w:hAnsi="宋体" w:eastAsia="宋体" w:cs="宋体"/>
                <w:b w:val="0"/>
                <w:i/>
                <w:color w:val="auto"/>
                <w:sz w:val="24"/>
                <w:szCs w:val="24"/>
                <w:u w:val="single"/>
                <w:lang w:val="en-US" w:eastAsia="zh-CN"/>
              </w:rPr>
              <w:t>3.1.8、疾控中心7楼实验室水电设备维修人员2人；要求：男性，年龄60周岁以内，持有特种作业操作证（准操项目：低压电工作业）上岗。</w:t>
            </w:r>
          </w:p>
        </w:tc>
      </w:tr>
      <w:tr w14:paraId="36C4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2C8768">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CF2A94">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58DFC2">
            <w:pPr>
              <w:pStyle w:val="412"/>
              <w:jc w:val="left"/>
              <w:rPr>
                <w:rStyle w:val="39"/>
                <w:rFonts w:ascii="宋体" w:hAnsi="宋体" w:eastAsia="宋体" w:cs="宋体"/>
                <w:b w:val="0"/>
                <w:i/>
                <w:color w:val="auto"/>
                <w:sz w:val="24"/>
                <w:szCs w:val="24"/>
                <w:u w:val="single"/>
              </w:rPr>
            </w:pPr>
            <w:r>
              <w:rPr>
                <w:rStyle w:val="39"/>
                <w:rFonts w:ascii="宋体" w:hAnsi="宋体" w:eastAsia="宋体" w:cs="宋体"/>
                <w:b w:val="0"/>
                <w:i/>
                <w:color w:val="auto"/>
                <w:sz w:val="24"/>
                <w:szCs w:val="24"/>
                <w:u w:val="single"/>
              </w:rPr>
              <w:t>3.2、其中男60周岁以内及女50周岁以内人员数量必须≥</w:t>
            </w:r>
            <w:r>
              <w:rPr>
                <w:rStyle w:val="39"/>
                <w:rFonts w:hint="eastAsia" w:ascii="宋体" w:hAnsi="宋体" w:eastAsia="宋体" w:cs="宋体"/>
                <w:b w:val="0"/>
                <w:i/>
                <w:color w:val="auto"/>
                <w:sz w:val="24"/>
                <w:szCs w:val="24"/>
                <w:u w:val="single"/>
                <w:lang w:val="en-US" w:eastAsia="zh-CN"/>
              </w:rPr>
              <w:t>85</w:t>
            </w:r>
            <w:r>
              <w:rPr>
                <w:rStyle w:val="39"/>
                <w:rFonts w:ascii="宋体" w:hAnsi="宋体" w:eastAsia="宋体" w:cs="宋体"/>
                <w:b w:val="0"/>
                <w:i/>
                <w:color w:val="auto"/>
                <w:sz w:val="24"/>
                <w:szCs w:val="24"/>
                <w:u w:val="single"/>
              </w:rPr>
              <w:t>人。</w:t>
            </w:r>
          </w:p>
        </w:tc>
      </w:tr>
      <w:tr w14:paraId="4B4A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BB6F64">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F43B47">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DAD9AA">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3.3、从业人员要求</w:t>
            </w:r>
          </w:p>
          <w:p w14:paraId="38E37674">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（1）公司内部有岗前培训机构，制定详细的培训计划，对员工进行岗位培训、日常培训、文明礼仪培训。上岗人员岗前培训合格率100%。</w:t>
            </w:r>
          </w:p>
          <w:p w14:paraId="43ABE935">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（2）从业人员应具有相关的健康证。</w:t>
            </w:r>
          </w:p>
          <w:p w14:paraId="659FC71F">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（3）员工必须接受院感培训。</w:t>
            </w:r>
          </w:p>
          <w:p w14:paraId="42B98CA6">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（4）员工应知晓突发事件处理预案并能熟练实施。</w:t>
            </w:r>
          </w:p>
          <w:p w14:paraId="3CADF0F7">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（5）物业服务必须满足医疗服务规范要求。</w:t>
            </w:r>
          </w:p>
          <w:p w14:paraId="4B06BAD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（6）全体员工兼医院禁烟劝导员，佩戴标识，劝阻在本区域吸烟者勿吸烟，配合医院控烟。</w:t>
            </w:r>
          </w:p>
        </w:tc>
      </w:tr>
      <w:tr w14:paraId="6094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E21BD6">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F9C0E2">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63B40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3.4、风险承担</w:t>
            </w:r>
          </w:p>
          <w:p w14:paraId="2424B34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（1）所派遣的服务人员在工作期间发生任何工伤、工亡、意外伤害、纠纷时，中标人应自行妥善处理，采购人不承担任何有关责任。</w:t>
            </w:r>
          </w:p>
          <w:p w14:paraId="7240167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（2）中标人违反国家相关法规，与聘用人员发生纠纷，均由中标人负责调解与处理，采购人不承担责任。</w:t>
            </w:r>
          </w:p>
          <w:p w14:paraId="370A054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（3）中标人在物业服务过程中违反国家相关法规或行业规范，因过失造成他人人身伤亡的，均由中标人负责处理并承担经济和道义上的责任，采购人不承担任何责任。</w:t>
            </w:r>
          </w:p>
        </w:tc>
      </w:tr>
      <w:tr w14:paraId="1F5B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731915">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C46FBB">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766B3F">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3.5、根据《中华人民共和国劳动合同法》、《中华人民共和国社会保险法》、《住房公积金管理条例》，中标单位必须依法规范用工，符合规定条件的人员须签订劳动合同，依法参加社会保险、缴存住房公积</w:t>
            </w:r>
            <w:r>
              <w:rPr>
                <w:rStyle w:val="39"/>
                <w:rFonts w:ascii="宋体" w:hAnsi="宋体" w:eastAsia="宋体" w:cs="宋体"/>
                <w:b w:val="0"/>
                <w:i/>
                <w:color w:val="000000"/>
                <w:sz w:val="24"/>
                <w:szCs w:val="24"/>
                <w:highlight w:val="none"/>
                <w:u w:val="single"/>
              </w:rPr>
              <w:t>金，</w:t>
            </w:r>
            <w:bookmarkStart w:id="244" w:name="OLE_LINK3"/>
            <w:r>
              <w:rPr>
                <w:rFonts w:hint="eastAsia" w:ascii="宋体" w:hAnsi="宋体" w:eastAsia="宋体" w:cs="宋体"/>
                <w:i/>
                <w:iCs/>
                <w:color w:val="auto"/>
                <w:sz w:val="24"/>
                <w:szCs w:val="24"/>
                <w:highlight w:val="none"/>
                <w:u w:val="single"/>
                <w:lang w:val="en-US" w:eastAsia="zh-CN"/>
              </w:rPr>
              <w:t>未退休人员工资</w:t>
            </w:r>
            <w:bookmarkEnd w:id="244"/>
            <w:r>
              <w:rPr>
                <w:rStyle w:val="39"/>
                <w:rFonts w:ascii="宋体" w:hAnsi="宋体" w:eastAsia="宋体" w:cs="宋体"/>
                <w:b w:val="0"/>
                <w:i/>
                <w:color w:val="000000"/>
                <w:sz w:val="24"/>
                <w:szCs w:val="24"/>
                <w:highlight w:val="none"/>
                <w:u w:val="single"/>
              </w:rPr>
              <w:t>应不低于</w:t>
            </w:r>
            <w:r>
              <w:rPr>
                <w:rStyle w:val="39"/>
                <w:rFonts w:ascii="宋体" w:hAnsi="宋体" w:eastAsia="宋体" w:cs="宋体"/>
                <w:b w:val="0"/>
                <w:i/>
                <w:color w:val="000000"/>
                <w:sz w:val="24"/>
                <w:szCs w:val="24"/>
                <w:u w:val="single"/>
              </w:rPr>
              <w:t>最新公布的投标人所在地最低工资标准（经费测算明细表中应载明社会保险、住房公积金缴存金额及员工工资）。</w:t>
            </w:r>
          </w:p>
        </w:tc>
      </w:tr>
      <w:tr w14:paraId="0F90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BD009F">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30FE1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保洁服务内容及要求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CA282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4.1、工作时间要求：</w:t>
            </w:r>
          </w:p>
          <w:p w14:paraId="4ABD0D5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全年365天提供服务；其中急诊大厅、输液室中班至22：00时。</w:t>
            </w:r>
          </w:p>
        </w:tc>
      </w:tr>
      <w:tr w14:paraId="360A2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9CC040">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E25F6D">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CD1D3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4.2、保洁服务内容</w:t>
            </w:r>
          </w:p>
          <w:p w14:paraId="23D374B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（1）1号楼门诊楼层保洁，负责各楼层室内及公共区域循环保洁。</w:t>
            </w:r>
          </w:p>
          <w:p w14:paraId="101D03C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（2）公共卫生间定点保洁，确保实时清洁无异味。设置专人管理卫生间。</w:t>
            </w:r>
          </w:p>
          <w:p w14:paraId="51A9A63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各病区（20个）负责：1）管理库房；2）病人出院时收床、床单元终末处理、铺床；3）陪护床管理；4）码放盐水；5）负责本病区的清洁卫生；6）盐水袋、纸板收集、整理；7）送洗敷料的清点、交接；8）垃圾分类收集整理；9）医疗废物的收集、交接、登记；10）病房及公共区域物品、设备的报修；11）地漏的定期清理。</w:t>
            </w:r>
          </w:p>
          <w:p w14:paraId="08B91FE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（4）各大厅保洁负责门诊大厅、外科大厅、急诊大厅（白班、中班）、内科大厅的循环保洁。</w:t>
            </w:r>
          </w:p>
          <w:p w14:paraId="0FB128B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（5）综合楼6号楼，负责2至4楼保洁工作。</w:t>
            </w:r>
          </w:p>
          <w:p w14:paraId="2348948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（6）综合楼7号楼，负责公共部位及场地循环保洁；宿舍迁入、迁出的深度保洁。</w:t>
            </w:r>
          </w:p>
          <w:p w14:paraId="4D55EF9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（7）设备科，负责设备科室内保洁工作。</w:t>
            </w:r>
          </w:p>
          <w:p w14:paraId="7909F10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（8）综合楼9号楼，负责各楼层办公室及公共部分保洁。</w:t>
            </w:r>
          </w:p>
          <w:p w14:paraId="0FBB635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（9）氧舱楼，负责氧舱楼室内保洁工作。</w:t>
            </w:r>
          </w:p>
          <w:p w14:paraId="386FB5D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（10）检验科，负责清洗试管，全院的检验单整理后发放到各科室，每天科室内的保洁工作。</w:t>
            </w:r>
          </w:p>
          <w:p w14:paraId="17FCDAC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（11）输液室，白班、中班保洁。负责：1）床位终末消毒；2）输液椅、凳终末消毒；3）病人离开时输液椅摆放整齐；4）拆盐水包装；5）区域内循环保洁。</w:t>
            </w:r>
          </w:p>
          <w:p w14:paraId="05B7F3E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ICU保洁。负责：1）清点整理大液体；2）管理库房；3）ICU循环保洁；4）整理鞋柜、清洗拖鞋；5）盐水袋、纸板收集、整理；6）送洗敷料的清点、交接；7）垃圾分类收集整理；8）医疗废物的收集、交接、登记；9）该区域内物品、设备的报修；10）地漏的定期清理。</w:t>
            </w:r>
          </w:p>
          <w:p w14:paraId="16CA82E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（13）介入科DSA，负责内部保洁及消毒工作；协助运送病人。</w:t>
            </w:r>
          </w:p>
          <w:p w14:paraId="661A9E7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（14）医院新建区域，包括发热门诊、党建活动中心、成人接种区、住院准备中心、病理科、党建文化园室外（正真园）、室内治未病中心、团员活动室等，负责上述区域内的保洁工作及相关消毒、整理工作。</w:t>
            </w:r>
          </w:p>
          <w:p w14:paraId="12E8ABB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（15）全院外场，负责医院室外场地、水池、地下室、绿化带保洁工作。</w:t>
            </w:r>
          </w:p>
          <w:p w14:paraId="6BBAAF5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（16）专项保洁，包括：全院地面清洗、玻璃清洗、不锈钢保养、出风口清洁。</w:t>
            </w:r>
          </w:p>
          <w:p w14:paraId="245EDAB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（17）全院拖把、抹布的清洗、消毒及发放。</w:t>
            </w:r>
          </w:p>
          <w:p w14:paraId="75DC4119">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8</w:t>
            </w:r>
            <w:r>
              <w:rPr>
                <w:rStyle w:val="39"/>
                <w:rFonts w:ascii="宋体" w:hAnsi="宋体" w:eastAsia="宋体" w:cs="宋体"/>
                <w:b w:val="0"/>
                <w:i w:val="0"/>
                <w:color w:val="000000"/>
                <w:sz w:val="24"/>
                <w:szCs w:val="24"/>
                <w:u w:val="none"/>
              </w:rPr>
              <w:t>）医院外门诊，负责中昊门诊、南苑门诊、吾悦广场门诊的保洁工作。</w:t>
            </w:r>
          </w:p>
          <w:p w14:paraId="793433E2">
            <w:pPr>
              <w:pStyle w:val="412"/>
              <w:jc w:val="left"/>
              <w:rPr>
                <w:rStyle w:val="39"/>
                <w:rFonts w:hint="default" w:ascii="宋体" w:hAnsi="宋体" w:eastAsia="宋体" w:cs="宋体"/>
                <w:b w:val="0"/>
                <w:i w:val="0"/>
                <w:color w:val="auto"/>
                <w:sz w:val="24"/>
                <w:szCs w:val="24"/>
                <w:highlight w:val="none"/>
                <w:u w:val="none"/>
                <w:lang w:val="en-US" w:eastAsia="zh-CN"/>
              </w:rPr>
            </w:pPr>
            <w:r>
              <w:rPr>
                <w:rStyle w:val="39"/>
                <w:rFonts w:hint="eastAsia" w:ascii="宋体" w:hAnsi="宋体" w:eastAsia="宋体" w:cs="宋体"/>
                <w:b w:val="0"/>
                <w:i w:val="0"/>
                <w:color w:val="auto"/>
                <w:sz w:val="24"/>
                <w:szCs w:val="24"/>
                <w:highlight w:val="none"/>
                <w:u w:val="none"/>
                <w:lang w:eastAsia="zh-CN"/>
              </w:rPr>
              <w:t>（</w:t>
            </w:r>
            <w:r>
              <w:rPr>
                <w:rStyle w:val="39"/>
                <w:rFonts w:hint="eastAsia" w:ascii="宋体" w:hAnsi="宋体" w:eastAsia="宋体" w:cs="宋体"/>
                <w:b w:val="0"/>
                <w:i w:val="0"/>
                <w:color w:val="auto"/>
                <w:sz w:val="24"/>
                <w:szCs w:val="24"/>
                <w:highlight w:val="none"/>
                <w:u w:val="none"/>
                <w:lang w:val="en-US" w:eastAsia="zh-CN"/>
              </w:rPr>
              <w:t>19</w:t>
            </w:r>
            <w:r>
              <w:rPr>
                <w:rStyle w:val="39"/>
                <w:rFonts w:hint="eastAsia" w:ascii="宋体" w:hAnsi="宋体" w:eastAsia="宋体" w:cs="宋体"/>
                <w:b w:val="0"/>
                <w:i w:val="0"/>
                <w:color w:val="auto"/>
                <w:sz w:val="24"/>
                <w:szCs w:val="24"/>
                <w:highlight w:val="none"/>
                <w:u w:val="none"/>
                <w:lang w:eastAsia="zh-CN"/>
              </w:rPr>
              <w:t>）</w:t>
            </w:r>
            <w:r>
              <w:rPr>
                <w:rStyle w:val="39"/>
                <w:rFonts w:hint="eastAsia" w:ascii="宋体" w:hAnsi="宋体" w:eastAsia="宋体" w:cs="宋体"/>
                <w:b w:val="0"/>
                <w:i w:val="0"/>
                <w:color w:val="auto"/>
                <w:sz w:val="24"/>
                <w:szCs w:val="24"/>
                <w:highlight w:val="none"/>
                <w:u w:val="none"/>
                <w:lang w:val="en-US" w:eastAsia="zh-CN"/>
              </w:rPr>
              <w:t>康复科，负责科室内保洁工作。</w:t>
            </w:r>
          </w:p>
          <w:p w14:paraId="73DFB5A6">
            <w:pPr>
              <w:pStyle w:val="412"/>
              <w:jc w:val="left"/>
              <w:rPr>
                <w:rStyle w:val="39"/>
                <w:rFonts w:hint="default" w:ascii="宋体" w:hAnsi="宋体" w:eastAsia="宋体" w:cs="宋体"/>
                <w:b w:val="0"/>
                <w:i w:val="0"/>
                <w:color w:val="0000FF"/>
                <w:sz w:val="24"/>
                <w:szCs w:val="24"/>
                <w:u w:val="none"/>
                <w:lang w:val="en-US" w:eastAsia="zh-CN"/>
              </w:rPr>
            </w:pPr>
            <w:r>
              <w:rPr>
                <w:rStyle w:val="39"/>
                <w:rFonts w:hint="eastAsia" w:ascii="宋体" w:hAnsi="宋体" w:eastAsia="宋体" w:cs="宋体"/>
                <w:b w:val="0"/>
                <w:i w:val="0"/>
                <w:color w:val="auto"/>
                <w:sz w:val="24"/>
                <w:szCs w:val="24"/>
                <w:highlight w:val="none"/>
                <w:u w:val="none"/>
                <w:lang w:val="en-US" w:eastAsia="zh-CN"/>
              </w:rPr>
              <w:t>（20）疾控中心7楼实验室，负责室内日常保洁工作。</w:t>
            </w:r>
          </w:p>
        </w:tc>
      </w:tr>
      <w:tr w14:paraId="0693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D6A1FB">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A9B02D">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7BD3F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4.3、定期专项清洁频率要求</w:t>
            </w:r>
          </w:p>
          <w:p w14:paraId="7261E99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（1）排气扇频率要求：每个季度一次；发现脏及时清洁。</w:t>
            </w:r>
          </w:p>
          <w:p w14:paraId="43FF142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（2）雨棚清洗频率要求：每月一次；雨后及时清洁。</w:t>
            </w:r>
          </w:p>
          <w:p w14:paraId="7A79AAE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（3）窗户玻璃频率要求：门诊，内外科大门玻璃，收费处及药房外侧玻璃，每天一次,内侧听从安排；ICU室内所有玻璃每周一次；1楼玻璃每周一次；其它区域，玻璃窗室内每月擦拭1次。</w:t>
            </w:r>
          </w:p>
          <w:p w14:paraId="4C81359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（4）墙壁、天花板掸尘，掸蜘蛛网频率要求：每半月一次。</w:t>
            </w:r>
          </w:p>
          <w:p w14:paraId="6B72C1C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（5）房屋屋顶保洁频率要求：每月一次，大雨前后及时清扫，排水口疏通。</w:t>
            </w:r>
          </w:p>
          <w:p w14:paraId="2D94CDA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（6）挂壁空调室内机外壳保洁及吊扇的清洁频率要求：每季一次。</w:t>
            </w:r>
          </w:p>
          <w:p w14:paraId="4C87761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（7）室外宣传栏、路灯、路标擦拭、外场阴井盖排水口疏通频率要求：每周一次。活动及检查即时保洁宣传栏；阴井盖，排水口雨前雨后及时清理，保持畅通。</w:t>
            </w:r>
          </w:p>
          <w:p w14:paraId="2906273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（8）机洗地面频率要求：大厅地面,每日一次；住院部通道地面,每周一次；药房、收费处等特殊科室按要求大约每月一次。</w:t>
            </w:r>
          </w:p>
          <w:p w14:paraId="58C3570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（9）石材地面清洗频率要求：每季一次。</w:t>
            </w:r>
          </w:p>
          <w:p w14:paraId="5773BD5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（10）床帘、隔帘拆卸、安装频率要求：根据各科室实际需求。</w:t>
            </w:r>
          </w:p>
          <w:p w14:paraId="5476CC2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（11）空调出风口滤网每季清洗一次。</w:t>
            </w:r>
          </w:p>
          <w:p w14:paraId="1905834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（12）电话机：每月消毒一次。</w:t>
            </w:r>
          </w:p>
        </w:tc>
      </w:tr>
      <w:tr w14:paraId="3932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D8A19F">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3DD025">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4A759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4.4、保洁服务质量标准</w:t>
            </w:r>
          </w:p>
          <w:p w14:paraId="24B1D15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（1）地面、地毯、地垫：推尘，保持光亮洁净，无积水、无污迹、 无毛发、烟头、纸屑、杂物及垃圾。贴脚线，干净无污渍、无细小的垃圾；</w:t>
            </w:r>
          </w:p>
          <w:p w14:paraId="2FB1480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顶面、墙面(含所有附属物)：干净，无尘，无明显印迹，无张贴残迹、无污迹，无蜘网。悬挂摆放的各种饰品无尘土，摆放整齐尘无蜘蛛网，无污迹。进出风口、灯罩无尘土、无手印。天花、墙角等无蜘蛛网；</w:t>
            </w:r>
          </w:p>
          <w:p w14:paraId="66F7977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（3）门、窗、塑料挂帘：洁净无尘，无污迹、无手印，无蜘网， 无张贴物品、无胶物。窗帘拉伸整齐；</w:t>
            </w:r>
          </w:p>
          <w:p w14:paraId="27D6767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（4）家具：内外干净，无尘，保持洁净，无污痕。桌椅摆放整齐；</w:t>
            </w:r>
          </w:p>
          <w:p w14:paraId="4CB845C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（5）卫生洁具：保持干净、光亮，无污迹，无杂物，无异味，无黄垢。发现损坏及时报修；</w:t>
            </w:r>
          </w:p>
          <w:p w14:paraId="0DEFE7E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电器：表面无尘土、无污迹，保持洁净，发现故障及时报修。其中投影布会后及时复位；微波炉表面、里面、托盘：保持洁净，无污痕；开水炉机身及出水口处干净无污点，水槽内无污水、残渣并干净整洁。电话机：每月消毒一次；</w:t>
            </w:r>
          </w:p>
          <w:p w14:paraId="7361C28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（7）医疗设备：表面无尘土、无污迹，保持洁净；</w:t>
            </w:r>
          </w:p>
          <w:p w14:paraId="1DB72DC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（8）消防设施：表面无尘土、无污迹，保持洁净，摆放整齐；</w:t>
            </w:r>
          </w:p>
          <w:p w14:paraId="09624A3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（9）电梯：擦拭电梯轿厢，及时上油保持光亮，每天清理电梯槽的烟头、碎屑，每日定期消毒电梯。电梯门应保持轿门轨道干净，无杂物；</w:t>
            </w:r>
          </w:p>
          <w:p w14:paraId="1AD312C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（10）花坛、花盆内：花叶、花盆干净，无饭盒，烟头，塑料袋等垃圾；</w:t>
            </w:r>
          </w:p>
          <w:p w14:paraId="654350D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垃圾箱、垃圾桶：垃圾及时清倒，垃圾袋及时更换，箱内垃圾无满溢现象。垃圾桶内外壁及筒后墙面要保持干净，无污迹，垃圾桶上附带的烟缸内不得有烟头（室外吸烟区的烟缸内烟头不能超过2/3容量），附近空气清新无异味；</w:t>
            </w:r>
          </w:p>
          <w:p w14:paraId="2368296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（12）楼梯栏杆及扶手：干净，无尘，无明显印迹，无张贴残迹、无污迹，无蜘网；</w:t>
            </w:r>
          </w:p>
          <w:p w14:paraId="6DAB939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（13）外场路面：干净，无积水、无污迹、烟头、纸屑、杂物及垃圾。排水明沟，通畅，无垃圾堵塞；</w:t>
            </w:r>
          </w:p>
          <w:p w14:paraId="20F5CA6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14）卫生间：1）卫生间门洁净，无手印、污渍，门缝及闭门器无尘土；2）玻璃镜面光亮，无水点、水渍、手印；3）台面、洗手盆、皂液盒洁白、光亮，无污物、水迹、杂物；4）瓷砖墙面、隔断板、隔断门无污迹、尘土、纸屑；5）恭桶及坐垫、底盘后侧墙面、小便池干净，无黄垢、毛发、杂物；6）地面干净、光洁，边角无杂物、污迹、水迹；7）垃圾及时清倒，垃圾袋及时更换，垃圾筒内壁及筒后墙面无污迹；8）排风口、灯罩、天花板无尘土、污渍、蜘蛛网；9）卫生间内空气清新，无异味；10）卫生间内各种设备完好无损，发现损坏及时报修。</w:t>
            </w:r>
          </w:p>
          <w:p w14:paraId="25CD0BD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15）三区管理（清洁区、污染区、半污染区）：定期使用清水擦洗，有明显污垢时，如血迹、痰迹、呕吐物、排泄物、分泌物等，先用500mg/L的含氯消毒剂覆盖作用30分钟，然后对整个区域进行有序的擦拭消毒。各室、各床位抹布应分开使用，每个拖布清洁面积不超过20㎡，用后清洗消毒，晾干分类放置；不同区域（污染与半污染区、清洁区）使用的清洁工具，分开放置，每天500mg/L含氯消毒剂消毒1次，清洗后悬挂。每日清洁消毒应按顺序进行：从治疗室即清洁区开始，依次为值班室、办公室、走廊、病房、厕所，最后是盥洗间即污染区。多重耐药菌流行或有医院感染暴发时，地面及物品应使用500mg/L含氯消毒剂擦拭，每天至少2次；使用腐蚀性的消毒剂如含氯制剂，擦拭作用30分钟后应使用清水擦拭。</w:t>
            </w:r>
          </w:p>
          <w:p w14:paraId="5F6F6CE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（16）终末管理：因出院、转科(院)、死亡等离开后，对患者的“床单元”应使用500mg/L含氯消毒剂擦拭终末消毒。</w:t>
            </w:r>
          </w:p>
        </w:tc>
      </w:tr>
      <w:tr w14:paraId="49EC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F064C7">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604B43">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F68BD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4.5、清洁工具集中清洗消毒</w:t>
            </w:r>
          </w:p>
          <w:p w14:paraId="274FCCF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（1）负责中标单位所使用的清洁工具的清洗、消毒、交接与发放，包括毛巾（一床一巾、一房一巾、一厕一巾等）、地巾（一室一巾）、拖把头（一室一拖把头）、尘推罩。</w:t>
            </w:r>
          </w:p>
          <w:p w14:paraId="481F2F9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（2）中标单位需自行配备洗涤设备、烘干机并负责安装；安装布局合理规范，符合安全、消防、感控、环保等要求。</w:t>
            </w:r>
          </w:p>
          <w:p w14:paraId="19C78B1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（3）工作人员需熟悉医院关于清洁工具的管理要求，熟练掌握日常清洁、消毒等工作要求并熟练掌握洗涤设备的使用与保养。</w:t>
            </w:r>
          </w:p>
          <w:p w14:paraId="0C831F1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（4）用含有效氯500mg/L含氯消毒液中浸泡30min，清水冲洗，干燥备用；采取机械清洗、热力消毒、机械干燥、装箱备用（热力消毒符合医院感染管理要求）。所有清洁工具完整无破损、不褪色、无明显污渍。</w:t>
            </w:r>
          </w:p>
          <w:p w14:paraId="4E0B71E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（5）医院提供场地及水电。</w:t>
            </w:r>
          </w:p>
        </w:tc>
      </w:tr>
      <w:tr w14:paraId="5F21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254777">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DEB50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特殊科室驻守服务要求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D814FC">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5.1、工作时间要求</w:t>
            </w:r>
          </w:p>
          <w:p w14:paraId="0AB159A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全年365天提供服务；其中手术室提供24小时服务；其它科室按临床要求提供服务。</w:t>
            </w:r>
          </w:p>
        </w:tc>
      </w:tr>
      <w:tr w14:paraId="02DA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EB6B4D">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E929FD">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7163B2">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5.2、胃镜室清洗工驻守服务内容及要求：</w:t>
            </w:r>
          </w:p>
          <w:p w14:paraId="6161FFE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（1）内镜清洗消毒、内镜储存、清洗设备耗材添加、清洗室物品清洁等；</w:t>
            </w:r>
          </w:p>
          <w:p w14:paraId="32B1E204">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（2）各检查台次间病人的转送、苏醒室准备、诊疗床上物品的清洁工作；</w:t>
            </w:r>
          </w:p>
          <w:p w14:paraId="45ACA1CA">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（3）负责清点交接送洗的被服、工作服、治疗巾等，并且做好登记；</w:t>
            </w:r>
          </w:p>
          <w:p w14:paraId="399834C7">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（4）负责诊室内物品整理及添加；</w:t>
            </w:r>
          </w:p>
          <w:p w14:paraId="721031D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（5）胃肠镜清洗消毒；</w:t>
            </w:r>
          </w:p>
          <w:p w14:paraId="2C84A8C2">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（6）周末预约胃肠镜登记工作；</w:t>
            </w:r>
          </w:p>
          <w:p w14:paraId="6CAE82B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（7）整理病理活检取样收集，等待标本师傅转运；</w:t>
            </w:r>
          </w:p>
          <w:p w14:paraId="1B684DB8">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（8）设备科、后勤仓库领物资。</w:t>
            </w:r>
          </w:p>
        </w:tc>
      </w:tr>
      <w:tr w14:paraId="7451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A6445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3B448C">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41D658">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5.3、手术室驻守服务内容及要求</w:t>
            </w:r>
          </w:p>
          <w:p w14:paraId="7BAFBAE9">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（1）协助管理入室工作人员；钥匙发放及盘点，男女更衣室入口处行清洁清洁手术衣裤，手术室专用鞋及工作服管理，与洗衣房清点交接手术衣裤。</w:t>
            </w:r>
          </w:p>
          <w:p w14:paraId="458B1589">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（2）负责生活区（包括办公室、值班室、餐厅、卫生间、更衣室等）清洁，被服更换，数量盘点，生活区冰箱、微波炉内部清洁。清理手术区使用过干手纸。</w:t>
            </w:r>
          </w:p>
          <w:p w14:paraId="07D16B4C">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（3）每台手术结束后的手术间、手术区走廊清洁及垃圾清运；每日手术全部结束后的手术间、手术区走廊彻底清洁及垃圾清运；送手术间病理快速，手术间取血、取药。</w:t>
            </w:r>
          </w:p>
          <w:p w14:paraId="58311D30">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（4）协助护士摆放辅料、器械，并把推车推至后走廊以及其他需外出的临时事件。</w:t>
            </w:r>
          </w:p>
          <w:p w14:paraId="21F7AA36">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（5）手术患者与病区或检查室的转运、推车的被服床罩更换。</w:t>
            </w:r>
          </w:p>
          <w:p w14:paraId="4E32D337">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（6）领取高、低值耗材；补液、消毒液；增添手术间盐水；清洁器械发放，污染器械转运，转运病理、取血。</w:t>
            </w:r>
          </w:p>
          <w:p w14:paraId="3835E8ED">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（7）手术区域无菌物品发放、增添；根据需要补充干手纸、洗手液、外科手消毒液，并注明开启、失效日期。</w:t>
            </w:r>
          </w:p>
          <w:p w14:paraId="49A68816">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（8）周保洁：手术区域含手术间内回风口、仪器设备、治疗车、器械台、墙面、垃圾桶、吸引器等；各辅房平面卫生、手术床推车、洗手池、恒温箱等。清洁平车和轮椅轱辘上的毛发及锈迹（2周1次）。</w:t>
            </w:r>
          </w:p>
          <w:p w14:paraId="74154A20">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（9）生活冰箱内部清洁。</w:t>
            </w:r>
          </w:p>
          <w:p w14:paraId="2DBF87F6">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（10）配合科室与洗衣房交接点数脏、净棉织品。</w:t>
            </w:r>
          </w:p>
          <w:p w14:paraId="64145B3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（11）其他护理辅助工作。</w:t>
            </w:r>
          </w:p>
        </w:tc>
      </w:tr>
      <w:tr w14:paraId="1E49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3A938B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98B824">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923361">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5.4、产房驻守服务内容及要求：</w:t>
            </w:r>
          </w:p>
          <w:p w14:paraId="233DDCCF">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（1）协助护士完成产房内设备与仪器的日常清洁</w:t>
            </w:r>
          </w:p>
          <w:p w14:paraId="776D2A45">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（2）积极参加科室组织的院感培训、会议等集体活动；</w:t>
            </w:r>
          </w:p>
          <w:p w14:paraId="5B171EAD">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（3）管理库房；</w:t>
            </w:r>
          </w:p>
          <w:p w14:paraId="50755C64">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（4）病人出院时收床、床单元终末处理、铺床；</w:t>
            </w:r>
          </w:p>
          <w:p w14:paraId="567A5101">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（5）码放盐水；</w:t>
            </w:r>
          </w:p>
          <w:p w14:paraId="35195C45">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（6）负责本病区的清洁卫生；</w:t>
            </w:r>
          </w:p>
          <w:p w14:paraId="7AAFC2EA">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（7）盐水袋、纸板收集、整理；</w:t>
            </w:r>
          </w:p>
          <w:p w14:paraId="4A838B3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（8）送洗敷料的清点、交接；</w:t>
            </w:r>
          </w:p>
          <w:p w14:paraId="5E66258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（9）垃圾分类收集整理；</w:t>
            </w:r>
          </w:p>
          <w:p w14:paraId="0523F1A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（10）医疗废物的收集、交接、登记；</w:t>
            </w:r>
          </w:p>
          <w:p w14:paraId="3EA00585">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（11）该区域内物品、设备的报修；</w:t>
            </w:r>
          </w:p>
          <w:p w14:paraId="05767B9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（12）地漏的定期清理。</w:t>
            </w:r>
          </w:p>
        </w:tc>
      </w:tr>
      <w:tr w14:paraId="0EC7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3B11F5">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40E8C7">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BE8364">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5.5、新生儿科驻守服务内容及要求：</w:t>
            </w:r>
          </w:p>
          <w:p w14:paraId="0B90EA77">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（1）管理库房；</w:t>
            </w:r>
          </w:p>
          <w:p w14:paraId="6AE09B2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（2）病人出院时收床、床单元终末处理、铺床；</w:t>
            </w:r>
          </w:p>
          <w:p w14:paraId="2D2ACC8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（3）码放盐水；</w:t>
            </w:r>
          </w:p>
          <w:p w14:paraId="6852CB7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（4）负责本病区的清洁卫生；</w:t>
            </w:r>
          </w:p>
          <w:p w14:paraId="3C1131F1">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（5）盐水袋、纸板收集、整理；</w:t>
            </w:r>
          </w:p>
          <w:p w14:paraId="34080F2A">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（6）送洗敷料的清点、交接；</w:t>
            </w:r>
          </w:p>
          <w:p w14:paraId="3B3630BA">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（7）垃圾分类收集整理；</w:t>
            </w:r>
          </w:p>
          <w:p w14:paraId="76F5F36F">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（8）医疗废物的收集、交接、登记；</w:t>
            </w:r>
          </w:p>
          <w:p w14:paraId="57371C4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（9）该区域内物品、设备的报修；</w:t>
            </w:r>
          </w:p>
          <w:p w14:paraId="45CA010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（10）地漏的定期清理。</w:t>
            </w:r>
          </w:p>
        </w:tc>
      </w:tr>
      <w:tr w14:paraId="520C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C846B9">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20B366">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FB408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5.6、血透室驻守服务内容及要求：</w:t>
            </w:r>
          </w:p>
          <w:p w14:paraId="4F09B8C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（1）负责血透室内外卫生保洁、环境物表擦拭、玻璃清洁等；</w:t>
            </w:r>
          </w:p>
          <w:p w14:paraId="64F4E0A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（2）负责血透中心区域的清洁卫生消毒工作，血透机背面的清洁擦拭工作；</w:t>
            </w:r>
          </w:p>
          <w:p w14:paraId="26DD3E1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（3）擦拭床单位、铺床、更换床单元；</w:t>
            </w:r>
          </w:p>
          <w:p w14:paraId="1E33739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（4）负责病人治疗上机前的准备工作，拎水（换A、B液）；</w:t>
            </w:r>
          </w:p>
          <w:p w14:paraId="71890D8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（5）负责病人治疗期间的门禁看守，督促病人遵守科室规章制度，如禁止吸烟、随地吐痰等；</w:t>
            </w:r>
          </w:p>
          <w:p w14:paraId="16145EA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（6）血透病人热饭、收饭盒等；</w:t>
            </w:r>
          </w:p>
          <w:p w14:paraId="62AFC23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（7）负责病人治疗结束后的垃圾收集、处理、转运，做好垃圾分类收集整理工作，盐水袋、纸板收集、转运至指定地点；做好医疗废物的收集、交接、登记工作；</w:t>
            </w:r>
          </w:p>
          <w:p w14:paraId="2C676F5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（8）负责血透中心的物资领用（主要是外送）、库房管理；</w:t>
            </w:r>
          </w:p>
          <w:p w14:paraId="7A947D4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（9）负责清点交接送洗的被服等敷料，并且做好登记；</w:t>
            </w:r>
          </w:p>
          <w:p w14:paraId="14120DC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（10）该区域内物品、设备的报修；</w:t>
            </w:r>
          </w:p>
          <w:p w14:paraId="704ABDB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（11）地漏的定期清理；</w:t>
            </w:r>
          </w:p>
          <w:p w14:paraId="522D525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（12）协助科室完成其他工作。</w:t>
            </w:r>
          </w:p>
        </w:tc>
      </w:tr>
      <w:tr w14:paraId="2175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C067B9">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AC6577">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61C0E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5.7、制剂室驻守服务内容及要求：</w:t>
            </w:r>
          </w:p>
          <w:p w14:paraId="105661B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（1）负责该区域的1-3楼卫生清洁工作；</w:t>
            </w:r>
          </w:p>
          <w:p w14:paraId="46CD95A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（2）负责制药房1-3楼每周一次的大清洁；</w:t>
            </w:r>
          </w:p>
          <w:p w14:paraId="3587926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（3）协助制药房出药渣；</w:t>
            </w:r>
          </w:p>
          <w:p w14:paraId="1C785BE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（4）配合工作人员到科室发药；</w:t>
            </w:r>
          </w:p>
          <w:p w14:paraId="4E323AC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（5）协助工作人员包装煎药；</w:t>
            </w:r>
          </w:p>
          <w:p w14:paraId="6C5EB8F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（6）垃圾分类收集整理。</w:t>
            </w:r>
          </w:p>
        </w:tc>
      </w:tr>
      <w:tr w14:paraId="57B9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E8FD3C">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672C5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运送服务要求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6D477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6.1、工作时间要求</w:t>
            </w:r>
          </w:p>
          <w:p w14:paraId="0EB2D3B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全年365天提供服务，运送服务保证24小时连续服务。</w:t>
            </w:r>
          </w:p>
        </w:tc>
      </w:tr>
      <w:tr w14:paraId="5E66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C56D96">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0F8947">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53C86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6.2、运送服务具体要求</w:t>
            </w:r>
          </w:p>
          <w:p w14:paraId="0B8B5CA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（1）工作期间避免私自外出，保证通讯通畅；态度热情，工作积极主动。</w:t>
            </w:r>
          </w:p>
          <w:p w14:paraId="3F8BA3D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（2）员工必须具备初中及以上文化，能看懂各项检查项目，并能识别“加急”或“危急”标示；能按规定要求迅速准确收送各类文书资料，员工需接受院感培训。</w:t>
            </w:r>
          </w:p>
          <w:p w14:paraId="3D0D65C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（3）医疗运送服务必须满足医疗服务规范要求。</w:t>
            </w:r>
          </w:p>
          <w:p w14:paraId="79E1067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（4）为保障良好的就医环境，运送员工必须配戴对讲机及耳机（或手机软件接单）。</w:t>
            </w:r>
          </w:p>
          <w:p w14:paraId="76B0871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（5）调度中心应配置电脑（使用软件），必须采用信息化手段进行高效管理运维，定期提供工作量分析汇总、工作量时段分析报表、工作延迟报表等，对相关工作流程调整提供数据基础。</w:t>
            </w:r>
          </w:p>
          <w:p w14:paraId="36F438F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（6）做好本职工作，配送工作中不损坏、不丢失院方财物，不推诿工作，如遇特殊问题及时与相关部门沟通解决。</w:t>
            </w:r>
          </w:p>
          <w:p w14:paraId="398B5AF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（7）不收受病人钱物，不利用工作之便谋取私利，对待病人一视同仁。</w:t>
            </w:r>
          </w:p>
          <w:p w14:paraId="4B9C8C3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（8）未经允许，不得擅自拿取（翻阅）病人病历、医疗（护理）文件。</w:t>
            </w:r>
          </w:p>
          <w:p w14:paraId="61FCE07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（9）禁止向病人、家属或他人议论病房医生、护士的医疗与护理活动。</w:t>
            </w:r>
          </w:p>
          <w:p w14:paraId="334AF3B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（10）不与病人或家属谈论病人的病情，工作中注意保护病人隐私。</w:t>
            </w:r>
          </w:p>
          <w:p w14:paraId="0E2D759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（11）病人如有疑问，及时与医护人员沟通，不得以任何理由与病人及家属发生争吵。</w:t>
            </w:r>
          </w:p>
          <w:p w14:paraId="6BD3123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（12）确保各项运送任务安全准确有效。</w:t>
            </w:r>
          </w:p>
        </w:tc>
      </w:tr>
      <w:tr w14:paraId="4973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4F162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7AFAD8">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D879E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6.3、运送标本、病理单等</w:t>
            </w:r>
          </w:p>
          <w:p w14:paraId="0CE9288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（1）负责各类标本的运送，其中血标本与其他标本分开运送。</w:t>
            </w:r>
          </w:p>
          <w:p w14:paraId="70A255D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（2）急诊标本15分钟内完成送检。</w:t>
            </w:r>
          </w:p>
          <w:p w14:paraId="31B0C59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（3）送、取各类预约单、化验单、会诊单，送检各类医疗标本时要核对到位，避免发生遗漏、丢弃现象。</w:t>
            </w:r>
          </w:p>
          <w:p w14:paraId="504E851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（4）保证标本安全送达，若因运送不当，应承担相应责任。</w:t>
            </w:r>
          </w:p>
          <w:p w14:paraId="645DA1A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（5）送各种检查申请单及会诊单要亲自发送；并由对方科室人员签收，不可请别的人员带送，以防漏送或遗失。</w:t>
            </w:r>
          </w:p>
          <w:p w14:paraId="2C2AB31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（6）送化验单及标本要及时；化验结果正确与否和标本的采集及时送检有着密切的关系，而化验结果又是医生诊断及治疗的依据，因此标本送检工作非常重要，要及时送检，以免影响结果。</w:t>
            </w:r>
          </w:p>
          <w:p w14:paraId="48A9BA8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标本要按照相关规定运送，使用符合要求的运送标本箱。途中不可泼撒，不可打破或倒翻，更不可转手代送，需当面交接并签字。如有意外情况发生，应及时通知医护人员，并告知主管或经理，严禁用他人的血标本代替。</w:t>
            </w:r>
          </w:p>
          <w:p w14:paraId="50808AB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（8）运送物品、药品、标本、表单等及时、准确，无漏检、漏送、错检、错送，严格执行签收制度，不可中途转手运送。并进行登记，做好交接双签字。保障质量安全。</w:t>
            </w:r>
          </w:p>
        </w:tc>
      </w:tr>
      <w:tr w14:paraId="18CB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D6A608">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12DD79">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6C90D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6.4、运送病人、陪检</w:t>
            </w:r>
          </w:p>
          <w:p w14:paraId="53616D1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（1）公司对运送、陪检人员按要求进行常用操作如搬运、平车使用、轮椅使用等培训，对突发事件进行培训，员工能熟练掌握并能正确处理。</w:t>
            </w:r>
          </w:p>
          <w:p w14:paraId="4D379D3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（2）陪检人员负责护送行动不便的住院病人做各类检查。</w:t>
            </w:r>
          </w:p>
          <w:p w14:paraId="42289C5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（3）临时协助护士送病人转科、出院。</w:t>
            </w:r>
          </w:p>
          <w:p w14:paraId="251D869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（4）负责将预约单送到检查科室。</w:t>
            </w:r>
          </w:p>
          <w:p w14:paraId="3D88394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（5）陪检时态度热情，服务周到，满足临床疾病需要，在完成保障工作同时，强调优质服务。</w:t>
            </w:r>
          </w:p>
          <w:p w14:paraId="5E3DF60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（6）转运时选择合适的转运工具，转运中注意安全，避免动作粗暴，运送后保证转运工具清洁整洁。</w:t>
            </w:r>
          </w:p>
          <w:p w14:paraId="27F2DC0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（7）陪检人员具有一定的急救经验，转运过程中针对突发紧急情况能迅速反应并采取相应应急措施。</w:t>
            </w:r>
          </w:p>
          <w:p w14:paraId="264DF3F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（8）护送病人做医技检查时，需在医务人员的指导下正确使用运送工具和安全措施，按照流程规范护送，以病人为中心，以病人满意为目标，如途中发现意外情况，及时通知医护人员。</w:t>
            </w:r>
          </w:p>
          <w:p w14:paraId="4924839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（9）保障陪检、入院、转科等环节患者接送过程中的安全、及时、准确。对于危重、年老行动不便、痴呆等患者需全程陪同，做好交接登记。</w:t>
            </w:r>
          </w:p>
          <w:p w14:paraId="48178E8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运送过程中，目光终始不离开病人或物品；运送中，规范运送（与护士交接核对病人。做到不跌、不碰，拉上床栏或系好安全带，轮椅刹车的使用；患者有一个安全舒适的体位，知晓在运送过程中，病人发生病情变化时，与医护人员及运送中心取得联系并就近抢救）。</w:t>
            </w:r>
          </w:p>
          <w:p w14:paraId="5960566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（11）接送病人及操作前后要洗手，防止交叉感染。</w:t>
            </w:r>
          </w:p>
        </w:tc>
      </w:tr>
      <w:tr w14:paraId="7360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E86387">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4D2B8F">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9133F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6.5、全院物资运送</w:t>
            </w:r>
          </w:p>
          <w:p w14:paraId="53EA045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（1）负责后勤仓库、设备科物资运送。</w:t>
            </w:r>
          </w:p>
          <w:p w14:paraId="03D0A2B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（2）负责中心药房领药、发药；</w:t>
            </w:r>
          </w:p>
          <w:p w14:paraId="4AF9C16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（3）负责中药房送中药单、领送中药；</w:t>
            </w:r>
          </w:p>
          <w:p w14:paraId="47D745F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（4）负责到制剂室领物资；</w:t>
            </w:r>
          </w:p>
          <w:p w14:paraId="3B10EB5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（5）负责到药库领药；</w:t>
            </w:r>
          </w:p>
          <w:p w14:paraId="4AD4036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（6）负责到供应室领物资；</w:t>
            </w:r>
          </w:p>
          <w:p w14:paraId="172238A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（7）领、借、还仪器、设备、办公用品；</w:t>
            </w:r>
          </w:p>
          <w:p w14:paraId="16D9FF3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（8）运送物资人员在物资发放完后，做好核对，依次安全运送；</w:t>
            </w:r>
          </w:p>
          <w:p w14:paraId="76DD6A0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（9）将申领物品安全送至各科室后，与护士并当面清点，确认后签名；</w:t>
            </w:r>
          </w:p>
          <w:p w14:paraId="57B9FD6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（10）如因运送不当导致缺损酌情赔偿。</w:t>
            </w:r>
          </w:p>
        </w:tc>
      </w:tr>
      <w:tr w14:paraId="402D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3DBADF">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8D66C0">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60266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6.6、急诊120运送服务内容（24小时服务）：</w:t>
            </w:r>
          </w:p>
          <w:p w14:paraId="2E4C5CF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（1）陪送病人检查治疗；</w:t>
            </w:r>
          </w:p>
          <w:p w14:paraId="3DA09AB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（2）送标本、取检查单；</w:t>
            </w:r>
          </w:p>
          <w:p w14:paraId="1274BB5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（3）临时取医疗物品；</w:t>
            </w:r>
          </w:p>
          <w:p w14:paraId="309C9D4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（4）床位、病车之终末消毒；</w:t>
            </w:r>
          </w:p>
          <w:p w14:paraId="0EC2066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（5）抢救室卫生；</w:t>
            </w:r>
          </w:p>
          <w:p w14:paraId="3CB82E2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（6）救护车内的清洁工作。</w:t>
            </w:r>
          </w:p>
        </w:tc>
      </w:tr>
      <w:tr w14:paraId="33E7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7F1FEF">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B9AB41">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05C65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6.7、静配中心服务内容及要求</w:t>
            </w:r>
          </w:p>
          <w:p w14:paraId="15AA274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（1）内部保洁、消毒工作；</w:t>
            </w:r>
          </w:p>
          <w:p w14:paraId="75B5848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（2）拆盐水包装；</w:t>
            </w:r>
          </w:p>
          <w:p w14:paraId="2660921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（3）清洗、消毒箱子、配送框；</w:t>
            </w:r>
          </w:p>
          <w:p w14:paraId="4C11FD7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（4）整理库房、清洗拖鞋等；</w:t>
            </w:r>
          </w:p>
          <w:p w14:paraId="0DEC338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（5）运送盐水至各病区。</w:t>
            </w:r>
          </w:p>
        </w:tc>
      </w:tr>
      <w:tr w14:paraId="13B3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88B5E1">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7B711E">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C86A5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6.8、供应室服务内容及要求</w:t>
            </w:r>
          </w:p>
          <w:p w14:paraId="0B8E0DA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（1）下送，下发消毒敷料和器械；</w:t>
            </w:r>
          </w:p>
          <w:p w14:paraId="438C40F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（2）整理库房、清洗拖鞋；</w:t>
            </w:r>
          </w:p>
          <w:p w14:paraId="209AA3F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（3）供应室内的保洁；</w:t>
            </w:r>
          </w:p>
          <w:p w14:paraId="32BAC24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（4）纸板收集、整理；</w:t>
            </w:r>
          </w:p>
          <w:p w14:paraId="4A78F61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（5）送洗敷料的清点、交接；</w:t>
            </w:r>
          </w:p>
          <w:p w14:paraId="37ADEBB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（6）垃圾分类收集整理；</w:t>
            </w:r>
          </w:p>
          <w:p w14:paraId="79C97BF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（7）医疗废物的收集、交接、登记；</w:t>
            </w:r>
          </w:p>
          <w:p w14:paraId="428448E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（8）该区域内物品、设备的报修；</w:t>
            </w:r>
          </w:p>
          <w:p w14:paraId="04E774E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（9）地漏的定期清理。</w:t>
            </w:r>
          </w:p>
        </w:tc>
      </w:tr>
      <w:tr w14:paraId="583E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FAB17B">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C7903C">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F0F37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6.9、医疗垃圾收运要求</w:t>
            </w:r>
          </w:p>
          <w:p w14:paraId="4C31C6C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按医疗废物处理规范要求进行医疗垃圾分类收集、运送、暂存，以及做好与医疗废物产出科室（部门）和回收合同单位人员交接、记录。</w:t>
            </w:r>
          </w:p>
          <w:p w14:paraId="61E6DE3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（1）严格执行《医疗卫生机构医疗废物管理办法》和《医疗废物管理条例》的医疗废物管理制度，熟悉医疗废物分类收集、运送、暂时贮存、处置流程和自我防护要求。</w:t>
            </w:r>
          </w:p>
          <w:p w14:paraId="6229ED7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（2）使用医疗废物专用车并由专人负责运送，严格按医院规定的线路收集垃圾。</w:t>
            </w:r>
          </w:p>
          <w:p w14:paraId="20A8E34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（3）职业卫生防护措施齐全（防护衣、雨靴、戴口罩、帽子、手套）并使用。</w:t>
            </w:r>
          </w:p>
          <w:p w14:paraId="3AEFC69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严格按照规定对一次性塑料（玻璃）输液袋（瓶）进行处置。为了防止生活垃圾混入一次性塑料（玻璃）输液袋（瓶）包装袋增加处置成本，更防止医疗垃圾放入一次性塑料（玻璃）输液袋（瓶）包装袋造成社会危害，应严格分类放置。</w:t>
            </w:r>
          </w:p>
          <w:p w14:paraId="5F7A081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医疗垃圾做到分类存放、存放点整齐，清洁，装满3/4需打包封口；并派专人下收、就地称重，集中装箱运送。运送时工作人员需穿戴个人防护用品，使用专用推车通过污梯运送；运送中严防泄漏；运送工具在使用后应及时清洗消毒，并建立台账。</w:t>
            </w:r>
          </w:p>
          <w:p w14:paraId="74227A6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（6）所有医疗垃圾按规定收集时应有效封口，并进行扫码称重，将打印纸张贴于垃圾袋表面，打包存放在专用存放点，做好记录。</w:t>
            </w:r>
          </w:p>
          <w:p w14:paraId="2080DB1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（7）收集医疗废物（每天最少2次），特殊科室需增加收集频率。</w:t>
            </w:r>
          </w:p>
          <w:p w14:paraId="324BF4B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（8）每天2次清洁和消毒医疗废物运送工具。</w:t>
            </w:r>
          </w:p>
          <w:p w14:paraId="1442034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（9）黄色医疗垃圾收集专用袋任何人不得移作他用。</w:t>
            </w:r>
          </w:p>
          <w:p w14:paraId="167B924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（10）熟练掌握医院医疗废弃物信息化追溯系统，并做好相关登记、统计、分析、上报等工作。</w:t>
            </w:r>
          </w:p>
          <w:p w14:paraId="00BA86E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（11）如发生医疗废物流失、泄漏、扩散和意外事故情况时应按《医疗废物流失、泄漏、扩散应急方案》进行处理。每年公司组织医疗废物意外应急演练。</w:t>
            </w:r>
          </w:p>
        </w:tc>
      </w:tr>
      <w:tr w14:paraId="7850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BCBBF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841A7F">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3E91B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6.10、生活垃圾收运要求</w:t>
            </w:r>
          </w:p>
          <w:p w14:paraId="621A0CC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（1）熟悉生活垃圾的管理要求，熟练掌握生活垃圾的分类运输、运送路线等要求。</w:t>
            </w:r>
          </w:p>
          <w:p w14:paraId="0F764BD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（2）所有垃圾分类处理均需按生活垃圾分类的要求和规范执行，即可回收物、有害垃圾、厨余垃圾、其他垃圾。</w:t>
            </w:r>
          </w:p>
          <w:p w14:paraId="1A67D14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（3）严格按照要求对生活垃圾进行收集、清运至医院指定的生活垃圾站。对有毒有害垃圾、建筑垃圾等按规定存放。</w:t>
            </w:r>
          </w:p>
          <w:p w14:paraId="6865F1F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（4）清运过程要专人负责，及时清理各楼层、病区产生的垃圾。</w:t>
            </w:r>
          </w:p>
          <w:p w14:paraId="2C860EA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（5）垃圾清运车要每日清洗。</w:t>
            </w:r>
          </w:p>
          <w:p w14:paraId="19E3833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（6）医院统一收集、处理硬纸板、输液袋（瓶）等院内有值废品，严禁私自外卖可回收物。</w:t>
            </w:r>
          </w:p>
        </w:tc>
      </w:tr>
      <w:tr w14:paraId="1160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63E076">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A3D5CA">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21F40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6.11、垃圾分类要求</w:t>
            </w:r>
          </w:p>
          <w:p w14:paraId="761EF41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（1）医院内设置生活垃圾堆放点，病区内放置生活垃圾临时停放处，垃圾分类明确，垃圾桶标识清楚；</w:t>
            </w:r>
          </w:p>
          <w:p w14:paraId="21888AB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（2）保洁人员做好垃圾桶清洁卫生、四周无散放垃圾；</w:t>
            </w:r>
          </w:p>
          <w:p w14:paraId="1531DC3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（3）按垃圾分类工作要求，对各类垃圾进行分类袋装；</w:t>
            </w:r>
          </w:p>
          <w:p w14:paraId="7ECC47D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（4）每天按规定的时间，使用专用电梯运送至暂存地，避免人多拥挤时间段；</w:t>
            </w:r>
          </w:p>
          <w:p w14:paraId="7F327BC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（5）病区保洁员与专收员进行当面交接、登记；</w:t>
            </w:r>
          </w:p>
          <w:p w14:paraId="116F8FD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（6）运送结束及时清洁消毒运送工具。</w:t>
            </w:r>
          </w:p>
          <w:p w14:paraId="3CCB2EE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（7）配合医院做好医院区域内垃圾分类的宣传、督导等工作；</w:t>
            </w:r>
          </w:p>
          <w:p w14:paraId="2F3715B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（8）对院内垃圾分类收集、设施进行巡查，发现投放不准确情况必须立即清理。</w:t>
            </w:r>
          </w:p>
        </w:tc>
      </w:tr>
      <w:tr w14:paraId="4C85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E483C1">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FC58A6">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C82DD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6.12、废品回收管理</w:t>
            </w:r>
          </w:p>
          <w:p w14:paraId="65E8698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（1）负责全院废品回收管理。</w:t>
            </w:r>
          </w:p>
          <w:p w14:paraId="066E9F3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（2）严格按照规定对一次性塑料（玻璃）输液袋（瓶）进行处置。输液瓶袋分拣，要有专人负责，做好记录。</w:t>
            </w:r>
          </w:p>
          <w:p w14:paraId="165596E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（3）为了防止生活垃圾混入一次性塑料（玻璃）输液袋（瓶）包装袋增加处置成本，更防止医疗垃圾放入一次性塑料（玻璃）输液袋（瓶）包装袋造成社会危害，应严格分类放置。</w:t>
            </w:r>
          </w:p>
          <w:p w14:paraId="0E56EAB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（4）运送时工作人员需穿戴个人防护用品，使用专用推车通过污梯运送。</w:t>
            </w:r>
          </w:p>
          <w:p w14:paraId="79B6299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（5）运送中严防泄漏。</w:t>
            </w:r>
          </w:p>
          <w:p w14:paraId="6ED3B0A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运送工具在使用后应及时清洗消毒，并建立台账。及时清理回收、处理医院各科日常消耗的药品包装物品及其它经医院认可后的可回收废品和及时整理回收病区内无主可回收物品，不影响医院各科正常工作开展。</w:t>
            </w:r>
          </w:p>
          <w:p w14:paraId="5E81802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（7）供应商须负责在医院范围外集中存放或及时处理，所有回收废品不得在医院内各层楼梯、井道、开水房及其它用房堆放。</w:t>
            </w:r>
          </w:p>
        </w:tc>
      </w:tr>
      <w:tr w14:paraId="3172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90024B">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6491F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电梯导乘及手术电梯操作服务</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1032E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7.1、服务时间要求</w:t>
            </w:r>
          </w:p>
          <w:p w14:paraId="5E5F51F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全年365天提供服务，电梯服务时间每天7：00-17：00。</w:t>
            </w:r>
          </w:p>
        </w:tc>
      </w:tr>
      <w:tr w14:paraId="4DF0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403F86">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79519A">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F7DB1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7.2、具体服务内容及要求如下：</w:t>
            </w:r>
          </w:p>
          <w:p w14:paraId="2221A9D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（1）门诊电梯，负责在门诊大厅电梯等候区维护乘梯秩序；急诊楼手术电梯，负责手动驾驶电梯接送手术病人；所有电梯，负责门、轿厢不锈钢面的保洁保养及消毒工作。</w:t>
            </w:r>
          </w:p>
          <w:p w14:paraId="27AF41E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（2）建立健全各项制度及职责，如：电梯运行制度，管理制度，安全运行规定及操作流程，应急预案，电梯困人救援的安全管理，电梯管理人员、司机的职责及服务规范。相关人员熟悉并能遵照执行。</w:t>
            </w:r>
          </w:p>
          <w:p w14:paraId="220D1C7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（3）着装规范、文明服务、文明用语，尽心尽意为医护和患者服务。</w:t>
            </w:r>
          </w:p>
          <w:p w14:paraId="56BBF74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（4）电梯服务人员必须严格遵守操作规程，遵守值班规定，按时上下班，严禁做与值班无关事宜。</w:t>
            </w:r>
          </w:p>
          <w:p w14:paraId="2A6813C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（5）电梯厅引导员要时刻做好乘客分流工作。</w:t>
            </w:r>
          </w:p>
          <w:p w14:paraId="2AFF4F2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（6）手术梯保证通讯畅通，及时满足临床科室使用需求。</w:t>
            </w:r>
          </w:p>
          <w:p w14:paraId="0BBCF04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（7）电梯运行时间根据采购人具体规定执行。</w:t>
            </w:r>
          </w:p>
          <w:p w14:paraId="412479A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（8）保持电梯的卫生。</w:t>
            </w:r>
          </w:p>
          <w:p w14:paraId="716A430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（9）维持乘梯人员的秩序，维护乘梯人员的安全。</w:t>
            </w:r>
          </w:p>
          <w:p w14:paraId="14B18A3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（10）保持电梯内的卫生，定期消毒电梯按钮和轿厢。</w:t>
            </w:r>
          </w:p>
          <w:p w14:paraId="5CC69D5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（11）热爱本职工作，尽心尽意为医护和患者服务。</w:t>
            </w:r>
          </w:p>
          <w:p w14:paraId="56EAFBD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（12）严格执行公司的各种规章制度。</w:t>
            </w:r>
          </w:p>
          <w:p w14:paraId="033C27A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（13）认真学习电梯运行知识，不断提高操作水平，熟练掌握电梯运行过程中的各环节和安全操作规程。</w:t>
            </w:r>
          </w:p>
          <w:p w14:paraId="14BD446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（14）在操作电梯的同时，不准与乘客聊天、看书等与工作无关的事情，严禁误操作运行。</w:t>
            </w:r>
          </w:p>
          <w:p w14:paraId="090B255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（15）认真听取乘梯者的意见，及时向电梯保养人员汇报电梯运行情况；做好电梯运行记录，不准隔日和相互填写，严禁在记录本上乱写乱画；电梯出现故障时，及时通知维修人员进行维修。</w:t>
            </w:r>
          </w:p>
          <w:p w14:paraId="1523F9A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（16）电梯出现故障要做到：“发呼救、报险情、保现场”；每年组织电梯故障应急演练。</w:t>
            </w:r>
          </w:p>
          <w:p w14:paraId="01D870E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（17）电梯司机要及时满足乘梯者的正当需求，对乘梯者的不合理需求要做到：“一劝阻、二制止”对运行时间以外的服务或不能满足乘梯者的特殊需求时，要耐心做好解释工作。</w:t>
            </w:r>
          </w:p>
          <w:p w14:paraId="1E8A7CB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（18）每年组织电梯故障应急演练。</w:t>
            </w:r>
          </w:p>
        </w:tc>
      </w:tr>
      <w:tr w14:paraId="0002F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06654170">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w:t>
            </w:r>
          </w:p>
        </w:tc>
        <w:tc>
          <w:tcPr>
            <w:tcW w:w="686"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19557FC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秩序维护服务</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1396D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8.1、工作时间要求：</w:t>
            </w:r>
          </w:p>
          <w:p w14:paraId="2EA8CAF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（1）全年365天保持24小时执勤，实行24小时轮班制；</w:t>
            </w:r>
          </w:p>
          <w:p w14:paraId="488C714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（2）服务时间：白班 08：00-17：00、夜班 17：00至次日8：00；</w:t>
            </w:r>
          </w:p>
          <w:p w14:paraId="531FB1D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（3）特殊情况全员到岗，听从医院安排。</w:t>
            </w:r>
          </w:p>
        </w:tc>
      </w:tr>
      <w:tr w14:paraId="53F7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26FA3F54">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3020E5A3">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080D6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8.2、服务内容</w:t>
            </w:r>
          </w:p>
          <w:p w14:paraId="06227B7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（1）维护医院正常的工作生活秩序，尽最大可能维护医护人员和病人的生命财产安全。</w:t>
            </w:r>
          </w:p>
          <w:p w14:paraId="0C66FD8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（2）协助医院做好医患纠纷的调解工作，及时处置医闹等突发事件。</w:t>
            </w:r>
          </w:p>
          <w:p w14:paraId="2553B41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（3）严格把好医疗废弃物及公共物资进出关，防止物资流失。</w:t>
            </w:r>
          </w:p>
          <w:p w14:paraId="09716C0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（4）协助医院做好开源节流工作，杜绝长明灯、长流水。</w:t>
            </w:r>
          </w:p>
          <w:p w14:paraId="04F65C8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（5）完成院领导及警务室民警交办的突发性工作。</w:t>
            </w:r>
          </w:p>
          <w:p w14:paraId="2337AA8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（6）配合医院消防相关工作。</w:t>
            </w:r>
          </w:p>
          <w:p w14:paraId="4B2288D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（7）做好医院一键报警系统例行巡查工作。</w:t>
            </w:r>
          </w:p>
          <w:p w14:paraId="660749B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（8）全院各岗位武装巡查、确保院内就医安全。</w:t>
            </w:r>
          </w:p>
          <w:p w14:paraId="77D7C8D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（9）处理院内突发袭医事件及各类应急处理。</w:t>
            </w:r>
          </w:p>
          <w:p w14:paraId="7723500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（10）每周进行体能及业务训练。</w:t>
            </w:r>
          </w:p>
          <w:p w14:paraId="589C15C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（11）24小时门卫执勤工作。</w:t>
            </w:r>
          </w:p>
          <w:p w14:paraId="4E53504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（12）不准拾荒、小摊贩、推销人员等进入医院内部，一经发现，立即驱离。</w:t>
            </w:r>
          </w:p>
        </w:tc>
      </w:tr>
      <w:tr w14:paraId="4183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76CAD08E">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24927B3C">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7F8878">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8.3、岗位职责</w:t>
            </w:r>
          </w:p>
          <w:p w14:paraId="618D801F">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（1）秩序维护主管负责协调安保团队、制定安全策略、安全培训与演练、联络协调、安全风险管理、事件处理和调查等，日常参与院内巡逻。</w:t>
            </w:r>
          </w:p>
          <w:p w14:paraId="378EB812">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（2）秩序维护形象岗负责保卫医院安全、突发事件处理、接待引导、安全巡逻、紧急救助等，应具备良好的沟通和服务意识。负责每天全院武装巡逻。</w:t>
            </w:r>
          </w:p>
          <w:p w14:paraId="403DA132">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（3）其他秩序维护员负责保卫医院安全、门岗管理、突发事件处理、接待引导、安全巡逻、安检等。其中医院大门岗、教学楼门岗、康复科门岗、急诊大厅</w:t>
            </w: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消防站</w:t>
            </w:r>
            <w:r>
              <w:rPr>
                <w:rStyle w:val="39"/>
                <w:rFonts w:ascii="宋体" w:hAnsi="宋体" w:eastAsia="宋体" w:cs="宋体"/>
                <w:b w:val="0"/>
                <w:i w:val="0"/>
                <w:color w:val="000000"/>
                <w:sz w:val="24"/>
                <w:szCs w:val="24"/>
                <w:u w:val="none"/>
              </w:rPr>
              <w:t>实施24小时值班制；门诊楼、急诊楼、内科楼大厅设有安检处；行政楼大厅</w:t>
            </w: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急诊二楼、2号楼一楼、南门岗</w:t>
            </w:r>
            <w:r>
              <w:rPr>
                <w:rStyle w:val="39"/>
                <w:rFonts w:ascii="宋体" w:hAnsi="宋体" w:eastAsia="宋体" w:cs="宋体"/>
                <w:b w:val="0"/>
                <w:i w:val="0"/>
                <w:color w:val="000000"/>
                <w:sz w:val="24"/>
                <w:szCs w:val="24"/>
                <w:u w:val="none"/>
              </w:rPr>
              <w:t>白班值守。</w:t>
            </w:r>
          </w:p>
          <w:p w14:paraId="44DB8761">
            <w:pPr>
              <w:pStyle w:val="412"/>
              <w:jc w:val="left"/>
              <w:rPr>
                <w:rStyle w:val="39"/>
                <w:rFonts w:ascii="宋体" w:hAnsi="宋体" w:eastAsia="宋体" w:cs="宋体"/>
                <w:b w:val="0"/>
                <w:i w:val="0"/>
                <w:color w:val="000000"/>
                <w:sz w:val="24"/>
                <w:szCs w:val="24"/>
                <w:u w:val="none"/>
              </w:rPr>
            </w:pPr>
            <w:r>
              <w:rPr>
                <w:rStyle w:val="39"/>
                <w:rFonts w:hint="eastAsia" w:ascii="宋体" w:hAnsi="宋体" w:eastAsia="宋体" w:cs="宋体"/>
                <w:b w:val="0"/>
                <w:i w:val="0"/>
                <w:color w:val="000000"/>
                <w:sz w:val="24"/>
                <w:szCs w:val="24"/>
                <w:u w:val="none"/>
              </w:rPr>
              <w:t>（</w:t>
            </w:r>
            <w:r>
              <w:rPr>
                <w:rStyle w:val="39"/>
                <w:rFonts w:hint="eastAsia" w:ascii="宋体" w:hAnsi="宋体" w:eastAsia="宋体" w:cs="宋体"/>
                <w:b w:val="0"/>
                <w:i w:val="0"/>
                <w:color w:val="000000"/>
                <w:sz w:val="24"/>
                <w:szCs w:val="24"/>
                <w:u w:val="none"/>
                <w:lang w:val="en-US" w:eastAsia="zh-CN"/>
              </w:rPr>
              <w:t>4</w:t>
            </w:r>
            <w:r>
              <w:rPr>
                <w:rStyle w:val="39"/>
                <w:rFonts w:hint="eastAsia" w:ascii="宋体" w:hAnsi="宋体" w:eastAsia="宋体" w:cs="宋体"/>
                <w:b w:val="0"/>
                <w:i w:val="0"/>
                <w:color w:val="000000"/>
                <w:sz w:val="24"/>
                <w:szCs w:val="24"/>
                <w:u w:val="none"/>
              </w:rPr>
              <w:t>）技能要求：</w:t>
            </w:r>
            <w:r>
              <w:rPr>
                <w:rStyle w:val="39"/>
                <w:rFonts w:ascii="宋体" w:hAnsi="宋体" w:eastAsia="宋体" w:cs="宋体"/>
                <w:b w:val="0"/>
                <w:i w:val="0"/>
                <w:color w:val="000000"/>
                <w:sz w:val="24"/>
                <w:szCs w:val="24"/>
                <w:u w:val="none"/>
              </w:rPr>
              <w:t>具备相关法律法规知识及安保和消防知识，掌握必要的消防灭火技能，掌握保安职业道德基本知识、职业守则，保安员的职责任务、权利义务、禁止行为，以及基本素质和行为规范等；应熟悉医院安全管理制度和规范要求，熟知和掌握医院安保工作基本知识、业务和技能；会操作相关的防卫器械、消防器材、智能安防设备，具备应急、防暴的处置能力。</w:t>
            </w:r>
          </w:p>
        </w:tc>
      </w:tr>
      <w:tr w14:paraId="141A2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0D22EFD5">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78BC8B2E">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EC814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8.4、秩序维护服务标准</w:t>
            </w:r>
          </w:p>
          <w:p w14:paraId="0C7FD19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（1）驻院秩序维护人员形象要好，素质要高，作风要正，行动要快，敢于向坏人坏事作斗争，不监守自盗。</w:t>
            </w:r>
          </w:p>
          <w:p w14:paraId="553E32B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（2）严守国法，按照相关规定以及医院有关规章制度，做到保证医院有良好的医疗秩序及安全放心的治疗环境。切实做好防火、防盗、防破坏、防治安事故的工作。</w:t>
            </w:r>
          </w:p>
          <w:p w14:paraId="2FDD040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（3）应熟练掌握火灾的基本常识，灭火的原理，常见的火源灭火的最佳时刻，灭火的基本方法。</w:t>
            </w:r>
          </w:p>
          <w:p w14:paraId="75A0562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（4）发生火警时，立即拨打“119”报警，并全力做好自救处理，及时向院领导汇报。</w:t>
            </w:r>
          </w:p>
          <w:p w14:paraId="7CB02B61">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每天保证不间断对院内各科室进行治安巡逻，时刻提高警惕防止犯罪分子抢劫及入室盗窃，对违法犯罪分子应奋勇捉拿，治安巡逻范围涵盖全院，注意院内状况，水、电、气、暖、消防、电脑、电信、电梯等特种设施的监控，严防坏分子搞破坏，发现问题及时处理，并通知相关部门，有记录。</w:t>
            </w:r>
          </w:p>
          <w:p w14:paraId="76F297A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（6）保持医院有一个安静的环境，制止扰乱医院工作秩序的行为。如在医院、病区内打麻将、扑克、赌博、大声喧哗等。</w:t>
            </w:r>
          </w:p>
          <w:p w14:paraId="01DF367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（7）禁止小商贩、派发广告传单等闲杂人员进入医院，对可疑人员要进行盘查，并责其离院。</w:t>
            </w:r>
          </w:p>
          <w:p w14:paraId="4683AC7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遇到医闹事件应维护医院的正常秩序，并保护医务人员的人身安全；对醉酒闹事人员应及时报派出所联手处理，避免发生打斗事件。负责医院举行各类社会活动的相关保卫工作，遇重大节假日、庆典活动、领导视察及有外事活动时，应提前做好准备工作，同时延长工作时间巡视频率，并留有足够的值班人员。</w:t>
            </w:r>
          </w:p>
          <w:p w14:paraId="296EA9F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（9）具有良好的职业道德，维护医院的形象，未经同意不得泄漏医院工作中的任何信息、资料、数据及病人的隐私。</w:t>
            </w:r>
          </w:p>
          <w:p w14:paraId="0FAB027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（10）协助医院做好医患纠纷的调解工作，及时处置医闹等突发事件。</w:t>
            </w:r>
          </w:p>
          <w:p w14:paraId="4DF8C61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（11）严格把好医疗废弃物及公共物资进出关，防止物资流失。对院内处理的报废物资、设备或其他公用物资，需凭后勤部门出具的出门条并验明无误方可放行。</w:t>
            </w:r>
          </w:p>
          <w:p w14:paraId="6E85234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（12）协助医院做好开源节流工作，杜绝长明灯、长流水。</w:t>
            </w:r>
          </w:p>
          <w:p w14:paraId="5F07C2B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（13）完成院领导及警务室民警交办的突发性工作。</w:t>
            </w:r>
          </w:p>
          <w:p w14:paraId="4BF0B97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（14）配合医院消防相关工作。</w:t>
            </w:r>
          </w:p>
          <w:p w14:paraId="30142C7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（15）做好医院一键报警系统例行巡查工作。遇到报警能在三分钟内到达现场，并积极处理现场，维护医护人员人身安全。</w:t>
            </w:r>
          </w:p>
          <w:p w14:paraId="2F68D56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（16）坚持每天巡查任务，每天巡更至少4次。并有签字记录。巡查发现问题时能够及时处置。</w:t>
            </w:r>
          </w:p>
          <w:p w14:paraId="07BB7DA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（17）保持信息畅通，当值人员保持对讲机畅通。</w:t>
            </w:r>
          </w:p>
        </w:tc>
      </w:tr>
      <w:tr w14:paraId="3CDC3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6818B23B">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1E99BE08">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C920A2">
            <w:pPr>
              <w:pStyle w:val="412"/>
              <w:jc w:val="left"/>
              <w:rPr>
                <w:rStyle w:val="39"/>
                <w:rFonts w:hint="eastAsia" w:ascii="宋体" w:hAnsi="宋体" w:eastAsia="宋体" w:cs="宋体"/>
                <w:b w:val="0"/>
                <w:i w:val="0"/>
                <w:color w:val="000000"/>
                <w:sz w:val="24"/>
                <w:szCs w:val="24"/>
                <w:u w:val="none"/>
                <w:lang w:val="en-US" w:eastAsia="zh-CN"/>
              </w:rPr>
            </w:pPr>
            <w:r>
              <w:rPr>
                <w:rStyle w:val="39"/>
                <w:rFonts w:hint="eastAsia" w:ascii="宋体" w:hAnsi="宋体" w:eastAsia="宋体" w:cs="宋体"/>
                <w:b w:val="0"/>
                <w:i w:val="0"/>
                <w:color w:val="000000"/>
                <w:sz w:val="24"/>
                <w:szCs w:val="24"/>
                <w:u w:val="none"/>
                <w:lang w:val="en-US" w:eastAsia="zh-CN"/>
              </w:rPr>
              <w:t>8.5、纪律要求</w:t>
            </w:r>
          </w:p>
          <w:p w14:paraId="4A27D07B">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（1）秩序维护员执行勤务工作时，应按规定穿戴统一的保安服装，佩戴统一的保安标志并佩戴胸卡。着装必须整洁、整齐，注意仪表、仪容，不得留胡须、蓄长发，上岗时不得戴墨镜。</w:t>
            </w:r>
          </w:p>
          <w:p w14:paraId="52AB873D">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（2）秩序维护人员相互之间应和睦相处，杜绝争吵、打骂等违纪现象。</w:t>
            </w:r>
          </w:p>
          <w:p w14:paraId="5920C792">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（3）秩序维护人员在工作期间应坚守岗位、尽职尽责，不得擅离职守，不得闲聊、打闹，不得干私活，不得看书、看报，不得下棋、打牌，不得会私客，不得喝酒、抽烟、打瞌睡。</w:t>
            </w:r>
          </w:p>
          <w:p w14:paraId="7EADDCBC">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（4）秩序维护员在工作期间应坚持文明服务、礼貌用语，处理问题要分清是非、坚持原则、实事求是、以理服人、态度和蔼，不讲污言秽语、不刁难群众，严禁打人、骂人、侮辱人格等侵权行为。</w:t>
            </w:r>
          </w:p>
          <w:p w14:paraId="7898A3C1">
            <w:pPr>
              <w:pStyle w:val="412"/>
              <w:jc w:val="left"/>
              <w:rPr>
                <w:rStyle w:val="39"/>
                <w:rFonts w:hint="default" w:ascii="宋体" w:hAnsi="宋体" w:eastAsia="宋体" w:cs="宋体"/>
                <w:b w:val="0"/>
                <w:i w:val="0"/>
                <w:color w:val="000000"/>
                <w:sz w:val="24"/>
                <w:szCs w:val="24"/>
                <w:u w:val="none"/>
                <w:lang w:val="en-US" w:eastAsia="zh-CN"/>
              </w:rPr>
            </w:pPr>
            <w:r>
              <w:rPr>
                <w:rStyle w:val="39"/>
                <w:rFonts w:ascii="宋体" w:hAnsi="宋体" w:eastAsia="宋体" w:cs="宋体"/>
                <w:b w:val="0"/>
                <w:i w:val="0"/>
                <w:color w:val="000000"/>
                <w:sz w:val="24"/>
                <w:szCs w:val="24"/>
                <w:u w:val="none"/>
              </w:rPr>
              <w:t>（5）秩序维护员应遵纪守法、秉公办事，不得侵犯群众的合法权益，严禁以权谋私、徇私舞弊。</w:t>
            </w:r>
          </w:p>
        </w:tc>
      </w:tr>
      <w:tr w14:paraId="7520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69B6F8EA">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4D349044">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484D17">
            <w:pPr>
              <w:pStyle w:val="412"/>
              <w:jc w:val="left"/>
              <w:rPr>
                <w:rStyle w:val="39"/>
                <w:rFonts w:hint="eastAsia" w:ascii="宋体" w:hAnsi="宋体" w:eastAsia="宋体" w:cs="宋体"/>
                <w:b w:val="0"/>
                <w:i/>
                <w:color w:val="auto"/>
                <w:sz w:val="24"/>
                <w:szCs w:val="24"/>
                <w:highlight w:val="none"/>
                <w:u w:val="single"/>
                <w:lang w:val="en-US" w:eastAsia="zh-CN"/>
              </w:rPr>
            </w:pPr>
            <w:r>
              <w:rPr>
                <w:rStyle w:val="39"/>
                <w:rFonts w:hint="eastAsia" w:ascii="宋体" w:hAnsi="宋体" w:eastAsia="宋体" w:cs="宋体"/>
                <w:b w:val="0"/>
                <w:i/>
                <w:color w:val="auto"/>
                <w:sz w:val="24"/>
                <w:szCs w:val="24"/>
                <w:highlight w:val="none"/>
                <w:u w:val="single"/>
              </w:rPr>
              <w:t>8.</w:t>
            </w:r>
            <w:r>
              <w:rPr>
                <w:rStyle w:val="39"/>
                <w:rFonts w:hint="eastAsia" w:ascii="宋体" w:hAnsi="宋体" w:eastAsia="宋体" w:cs="宋体"/>
                <w:b w:val="0"/>
                <w:i/>
                <w:color w:val="auto"/>
                <w:sz w:val="24"/>
                <w:szCs w:val="24"/>
                <w:highlight w:val="none"/>
                <w:u w:val="single"/>
                <w:lang w:val="en-US" w:eastAsia="zh-CN"/>
              </w:rPr>
              <w:t>6</w:t>
            </w:r>
            <w:r>
              <w:rPr>
                <w:rStyle w:val="39"/>
                <w:rFonts w:hint="eastAsia" w:ascii="宋体" w:hAnsi="宋体" w:eastAsia="宋体" w:cs="宋体"/>
                <w:b w:val="0"/>
                <w:i/>
                <w:color w:val="auto"/>
                <w:sz w:val="24"/>
                <w:szCs w:val="24"/>
                <w:highlight w:val="none"/>
                <w:u w:val="single"/>
              </w:rPr>
              <w:t>、中标企业</w:t>
            </w:r>
            <w:r>
              <w:rPr>
                <w:rStyle w:val="39"/>
                <w:rFonts w:hint="eastAsia" w:ascii="宋体" w:hAnsi="宋体" w:eastAsia="宋体" w:cs="宋体"/>
                <w:b w:val="0"/>
                <w:i/>
                <w:color w:val="auto"/>
                <w:sz w:val="24"/>
                <w:szCs w:val="24"/>
                <w:highlight w:val="none"/>
                <w:u w:val="single"/>
                <w:lang w:val="en-US" w:eastAsia="zh-CN"/>
              </w:rPr>
              <w:t>须在进驻前为派驻的所有秩序维护员提供统一工作服及保安装备，至少包括防暴头盔1顶/人、防护盾牌1副/人、防刺背心1套/人、防割手套1副/人、橡胶警棍1支/人、强光电筒1支/人、自卫喷雾剂1支/人、对讲机1个/人。</w:t>
            </w:r>
            <w:r>
              <w:rPr>
                <w:rFonts w:hint="eastAsia" w:ascii="宋体" w:hAnsi="宋体" w:eastAsia="宋体" w:cs="宋体"/>
                <w:i/>
                <w:color w:val="auto"/>
                <w:sz w:val="24"/>
                <w:szCs w:val="24"/>
                <w:highlight w:val="none"/>
                <w:u w:val="single"/>
              </w:rPr>
              <w:t>全部工作装备和消耗材料所需费用均由中标单位自行承担。</w:t>
            </w:r>
          </w:p>
        </w:tc>
      </w:tr>
      <w:tr w14:paraId="46A2B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404C540E">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7CD8944A">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189317">
            <w:pPr>
              <w:pStyle w:val="412"/>
              <w:jc w:val="left"/>
              <w:rPr>
                <w:rStyle w:val="39"/>
                <w:rFonts w:hint="eastAsia" w:ascii="宋体" w:hAnsi="宋体" w:eastAsia="宋体" w:cs="宋体"/>
                <w:b w:val="0"/>
                <w:i/>
                <w:color w:val="auto"/>
                <w:sz w:val="24"/>
                <w:szCs w:val="24"/>
                <w:highlight w:val="yellow"/>
                <w:u w:val="single"/>
                <w:lang w:val="en-US" w:eastAsia="zh-CN"/>
              </w:rPr>
            </w:pPr>
            <w:r>
              <w:rPr>
                <w:rStyle w:val="39"/>
                <w:rFonts w:hint="eastAsia" w:ascii="宋体" w:hAnsi="宋体" w:eastAsia="宋体" w:cs="宋体"/>
                <w:b w:val="0"/>
                <w:i/>
                <w:color w:val="auto"/>
                <w:sz w:val="24"/>
                <w:szCs w:val="24"/>
                <w:highlight w:val="none"/>
                <w:u w:val="single"/>
                <w:lang w:val="en-US" w:eastAsia="zh-CN"/>
              </w:rPr>
              <w:t>8.7、遇紧急突发事件，中标单位必须安排支援人员在15分钟内赶到医院现场，协助阻止不良事件发生</w:t>
            </w:r>
            <w:r>
              <w:rPr>
                <w:rStyle w:val="39"/>
                <w:rFonts w:hint="eastAsia" w:ascii="宋体" w:hAnsi="宋体" w:eastAsia="宋体" w:cs="宋体"/>
                <w:b w:val="0"/>
                <w:i/>
                <w:color w:val="auto"/>
                <w:sz w:val="24"/>
                <w:szCs w:val="24"/>
                <w:highlight w:val="none"/>
                <w:u w:val="single"/>
              </w:rPr>
              <w:t>。</w:t>
            </w:r>
          </w:p>
        </w:tc>
      </w:tr>
      <w:tr w14:paraId="15D65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2576BC">
            <w:pPr>
              <w:pStyle w:val="412"/>
              <w:jc w:val="center"/>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440AF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停车场管理服务</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8EE82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9.1、工作时间要求：</w:t>
            </w:r>
          </w:p>
          <w:p w14:paraId="770F3D9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全年365天提供停车场管理服务，其中车辆引导指挥工作时间：7:00--11:30，13:00--17:30（白班），17:30--21:30（夜班）；收费员实行24小时三班制。</w:t>
            </w:r>
          </w:p>
        </w:tc>
      </w:tr>
      <w:tr w14:paraId="2298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497B6F">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BC5237">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45A19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9.2、停车场管理服务内容</w:t>
            </w:r>
          </w:p>
          <w:p w14:paraId="02D9822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包括停车场收费、出入口车辆指挥疏导、停车场车辆引导指挥、夜间车场值守、巡视及医院突发事件处置、来院人员帮扶等工作。</w:t>
            </w:r>
          </w:p>
          <w:p w14:paraId="4E890CD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如遇特殊情况需按医院要求加派人员提供服务，保证医院停车秩序良好，不得出现院内道路拥堵情况。</w:t>
            </w:r>
          </w:p>
        </w:tc>
      </w:tr>
      <w:tr w14:paraId="10BB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2BA6EC">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1EF44D">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D274D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9.3、岗位职责</w:t>
            </w:r>
          </w:p>
          <w:p w14:paraId="4D53561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9.3.1、车辆管理主管及领班岗位职责</w:t>
            </w:r>
          </w:p>
          <w:p w14:paraId="35312C3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（1）负责医院停车管理现场的管理和协调工作。</w:t>
            </w:r>
          </w:p>
          <w:p w14:paraId="2370446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（2）监督和指导项目团队成员的工作，确保他们按时完成任务。</w:t>
            </w:r>
          </w:p>
          <w:p w14:paraId="42E6DDB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（3）解决项目中出现的日常问题和难题。</w:t>
            </w:r>
          </w:p>
          <w:p w14:paraId="7F5A0E5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（4）与项目经理紧密合作，推动项目进展并报告项目状态。</w:t>
            </w:r>
          </w:p>
          <w:p w14:paraId="28C0236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（5）负责监督停车场的日常运营，包括车辆流量管理、设备维护等。</w:t>
            </w:r>
          </w:p>
          <w:p w14:paraId="7B0E890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（6）确保停车场的安全和秩序，防止交通拥堵和安全事故。</w:t>
            </w:r>
          </w:p>
          <w:p w14:paraId="230D650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（7）协助院方和项目经理制定工作计划和时间表。</w:t>
            </w:r>
          </w:p>
          <w:p w14:paraId="11328FB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（8）兼职财务工作，每天收费情况与院方财务对接</w:t>
            </w:r>
          </w:p>
          <w:p w14:paraId="1E27B76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（9）协助院内停车场引导工作</w:t>
            </w:r>
          </w:p>
          <w:p w14:paraId="146FC3B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（10）负责停车场设备维护。</w:t>
            </w:r>
          </w:p>
          <w:p w14:paraId="6DE0A73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9.3.2、收费员岗位职责</w:t>
            </w:r>
          </w:p>
          <w:p w14:paraId="0C6415C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（1）负责医院停车场的车辆收费工作。</w:t>
            </w:r>
          </w:p>
          <w:p w14:paraId="54EF916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（2）接待来访车辆，并核对车辆信息。</w:t>
            </w:r>
          </w:p>
          <w:p w14:paraId="439FB4E9">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（3）根据停车时长、车型等条件进行计费，并向车主进行收费。（4）提供发票和收据，并及时记录收费情况。</w:t>
            </w:r>
          </w:p>
          <w:p w14:paraId="5BF8A0D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（5）维护与车辆收费相关的设备。</w:t>
            </w:r>
          </w:p>
          <w:p w14:paraId="60C9BDA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（6）处理车主对收费问题的投诉和疑问。</w:t>
            </w:r>
          </w:p>
          <w:p w14:paraId="08FB07F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（7）保持与车主的良好沟通和服务态度。</w:t>
            </w:r>
          </w:p>
          <w:p w14:paraId="791DABB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9.3.3、车辆引导员岗位职责</w:t>
            </w:r>
          </w:p>
          <w:p w14:paraId="258DDF1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（1）负责医院停车场的车辆引导和停放管理工作。</w:t>
            </w:r>
          </w:p>
          <w:p w14:paraId="5467F782">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（2）熟悉停车场的布局和规则，指引车辆到合适的停车位。</w:t>
            </w:r>
          </w:p>
          <w:p w14:paraId="4928C1C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（3）维持车辆停放的秩序，确保车辆停放有序，不阻碍交通。</w:t>
            </w:r>
          </w:p>
          <w:p w14:paraId="1C11DA5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（4）协助停车场的安全巡逻和监控工作，及时报告异常情况。</w:t>
            </w:r>
          </w:p>
          <w:p w14:paraId="5EF58B3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（5）协助处理停车场的事故和纠纷，并提供必要的证据和记录。</w:t>
            </w:r>
          </w:p>
          <w:p w14:paraId="57ED27E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（6）提供车辆相关的信息和建议，改善停车场的管理和服务水平。</w:t>
            </w:r>
          </w:p>
          <w:p w14:paraId="5AC22658">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（7）及时解答车主对停车问题的咨询和指导。</w:t>
            </w:r>
          </w:p>
          <w:p w14:paraId="402FBC48">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strike w:val="0"/>
                <w:dstrike w:val="0"/>
                <w:color w:val="000000" w:themeColor="text1"/>
                <w:sz w:val="24"/>
                <w:szCs w:val="24"/>
                <w:highlight w:val="none"/>
                <w:u w:val="none"/>
                <w14:textFill>
                  <w14:solidFill>
                    <w14:schemeClr w14:val="tx1"/>
                  </w14:solidFill>
                </w14:textFill>
              </w:rPr>
              <w:t>（</w:t>
            </w:r>
            <w:r>
              <w:rPr>
                <w:rStyle w:val="39"/>
                <w:rFonts w:hint="eastAsia" w:ascii="宋体" w:hAnsi="宋体" w:eastAsia="宋体" w:cs="宋体"/>
                <w:b w:val="0"/>
                <w:i w:val="0"/>
                <w:strike w:val="0"/>
                <w:dstrike w:val="0"/>
                <w:color w:val="000000" w:themeColor="text1"/>
                <w:sz w:val="24"/>
                <w:szCs w:val="24"/>
                <w:highlight w:val="none"/>
                <w:u w:val="none"/>
                <w:lang w:val="en-US" w:eastAsia="zh-CN"/>
                <w14:textFill>
                  <w14:solidFill>
                    <w14:schemeClr w14:val="tx1"/>
                  </w14:solidFill>
                </w14:textFill>
              </w:rPr>
              <w:t>8</w:t>
            </w:r>
            <w:r>
              <w:rPr>
                <w:rStyle w:val="39"/>
                <w:rFonts w:ascii="宋体" w:hAnsi="宋体" w:eastAsia="宋体" w:cs="宋体"/>
                <w:b w:val="0"/>
                <w:i w:val="0"/>
                <w:strike w:val="0"/>
                <w:dstrike w:val="0"/>
                <w:color w:val="000000" w:themeColor="text1"/>
                <w:sz w:val="24"/>
                <w:szCs w:val="24"/>
                <w:highlight w:val="none"/>
                <w:u w:val="none"/>
                <w14:textFill>
                  <w14:solidFill>
                    <w14:schemeClr w14:val="tx1"/>
                  </w14:solidFill>
                </w14:textFill>
              </w:rPr>
              <w:t>）</w:t>
            </w:r>
            <w:r>
              <w:rPr>
                <w:rStyle w:val="39"/>
                <w:rFonts w:hint="eastAsia" w:ascii="宋体" w:hAnsi="宋体" w:eastAsia="宋体" w:cs="宋体"/>
                <w:b w:val="0"/>
                <w:i w:val="0"/>
                <w:strike w:val="0"/>
                <w:dstrike w:val="0"/>
                <w:color w:val="000000" w:themeColor="text1"/>
                <w:sz w:val="24"/>
                <w:szCs w:val="24"/>
                <w:highlight w:val="none"/>
                <w:u w:val="none"/>
                <w:lang w:val="en-US" w:eastAsia="zh-CN"/>
                <w14:textFill>
                  <w14:solidFill>
                    <w14:schemeClr w14:val="tx1"/>
                  </w14:solidFill>
                </w14:textFill>
              </w:rPr>
              <w:t>非机动</w:t>
            </w:r>
            <w:r>
              <w:rPr>
                <w:rStyle w:val="39"/>
                <w:rFonts w:ascii="宋体" w:hAnsi="宋体" w:eastAsia="宋体" w:cs="宋体"/>
                <w:b w:val="0"/>
                <w:i w:val="0"/>
                <w:strike w:val="0"/>
                <w:dstrike w:val="0"/>
                <w:color w:val="000000" w:themeColor="text1"/>
                <w:sz w:val="24"/>
                <w:szCs w:val="24"/>
                <w:highlight w:val="none"/>
                <w:u w:val="none"/>
                <w14:textFill>
                  <w14:solidFill>
                    <w14:schemeClr w14:val="tx1"/>
                  </w14:solidFill>
                </w14:textFill>
              </w:rPr>
              <w:t>车停放秩序管理。</w:t>
            </w:r>
          </w:p>
        </w:tc>
      </w:tr>
      <w:tr w14:paraId="53A5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81C79B">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BC9A35">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3C346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9.4、停车管理要求</w:t>
            </w:r>
          </w:p>
          <w:p w14:paraId="5DCC6A27">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（1）以满足患者及医院公车的停车服务为基础，确保院区停车场交通顺畅、停车安全，并能提供优质、细致、周到、高效的停车服务，创造安全、良好的就医环境。</w:t>
            </w:r>
          </w:p>
          <w:p w14:paraId="3560D99A">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在实施过程中，投标人需要针对张家港市中医医院停车场布局、停车管理系统的高效、稳定和安全等方面进行全面深入了解，进行有效人员调配，减少院内拥堵情况发生，避免院内交通安全事故出现，并且能根据张家港市中医医院需要，提供停车管理服务的合理化建议和方案。</w:t>
            </w:r>
          </w:p>
          <w:p w14:paraId="0BD92DF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（3）服从医院管理，所有停车场服务人员纳入医院安全生产管理体系，务必服从安保科的应急调度，协助安保科做好安全生产相关工作。</w:t>
            </w:r>
          </w:p>
          <w:p w14:paraId="2537E14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做好车辆临时停靠的引导及帮扶，帮助来院患者先就医后停车。为患者在工作时间段提供代取轮椅，代送急诊的爱心助力服务。为来院车辆免费提供轮胎充气，协助更换轮胎，车辆启动搭电的紧急救援服务。</w:t>
            </w:r>
          </w:p>
          <w:p w14:paraId="6757388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（5）对医院停车设施、设备每日2次巡查，发现问题及时报修。</w:t>
            </w:r>
          </w:p>
          <w:p w14:paraId="14F08D03">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（6）责任划分：中标单位对来院车辆负有安全责任，在院内发生的车辆剐蹭，交通事故等由中标单位负责解决。中标单位负责处理停车引发的投诉和纠纷。</w:t>
            </w:r>
          </w:p>
          <w:p w14:paraId="326C42B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（7）本项目停车收费票据由采购单位提供，所有停车收费收入全部归采购单位所有。</w:t>
            </w:r>
          </w:p>
        </w:tc>
      </w:tr>
      <w:tr w14:paraId="6462F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6" w:hRule="atLeast"/>
          <w:jc w:val="center"/>
        </w:trPr>
        <w:tc>
          <w:tcPr>
            <w:tcW w:w="419" w:type="pct"/>
            <w:tcBorders>
              <w:top w:val="single" w:color="000000" w:sz="2" w:space="0"/>
              <w:left w:val="single" w:color="000000" w:sz="2" w:space="0"/>
              <w:right w:val="single" w:color="000000" w:sz="2" w:space="0"/>
            </w:tcBorders>
            <w:noWrap w:val="0"/>
            <w:tcMar>
              <w:top w:w="100" w:type="dxa"/>
              <w:bottom w:w="100" w:type="dxa"/>
            </w:tcMar>
            <w:vAlign w:val="center"/>
          </w:tcPr>
          <w:p w14:paraId="3A69021E">
            <w:pPr>
              <w:pStyle w:val="412"/>
              <w:jc w:val="center"/>
              <w:rPr>
                <w:rStyle w:val="39"/>
                <w:rFonts w:hint="default" w:ascii="宋体" w:hAnsi="宋体" w:eastAsia="宋体" w:cs="宋体"/>
                <w:b w:val="0"/>
                <w:i w:val="0"/>
                <w:sz w:val="24"/>
                <w:szCs w:val="24"/>
                <w:u w:val="none"/>
                <w:lang w:val="en-US" w:eastAsia="zh-CN"/>
              </w:rPr>
            </w:pPr>
            <w:r>
              <w:rPr>
                <w:rStyle w:val="39"/>
                <w:rFonts w:hint="eastAsia" w:ascii="宋体" w:hAnsi="宋体" w:eastAsia="宋体" w:cs="宋体"/>
                <w:b w:val="0"/>
                <w:i w:val="0"/>
                <w:sz w:val="24"/>
                <w:szCs w:val="24"/>
                <w:u w:val="none"/>
                <w:lang w:val="en-US" w:eastAsia="zh-CN"/>
              </w:rPr>
              <w:t>10</w:t>
            </w:r>
          </w:p>
        </w:tc>
        <w:tc>
          <w:tcPr>
            <w:tcW w:w="686" w:type="pct"/>
            <w:tcBorders>
              <w:top w:val="single" w:color="000000" w:sz="2" w:space="0"/>
              <w:left w:val="single" w:color="000000" w:sz="2" w:space="0"/>
              <w:right w:val="single" w:color="000000" w:sz="2" w:space="0"/>
            </w:tcBorders>
            <w:noWrap w:val="0"/>
            <w:tcMar>
              <w:top w:w="100" w:type="dxa"/>
              <w:bottom w:w="100" w:type="dxa"/>
            </w:tcMar>
            <w:vAlign w:val="center"/>
          </w:tcPr>
          <w:p w14:paraId="60A57A7B">
            <w:pPr>
              <w:pStyle w:val="412"/>
              <w:jc w:val="left"/>
              <w:rPr>
                <w:rStyle w:val="39"/>
                <w:rFonts w:hint="default" w:ascii="宋体" w:hAnsi="宋体" w:eastAsia="宋体" w:cs="宋体"/>
                <w:b w:val="0"/>
                <w:i w:val="0"/>
                <w:color w:val="auto"/>
                <w:sz w:val="24"/>
                <w:szCs w:val="24"/>
                <w:u w:val="none"/>
                <w:lang w:val="en-US"/>
              </w:rPr>
            </w:pPr>
            <w:r>
              <w:rPr>
                <w:rStyle w:val="39"/>
                <w:rFonts w:hint="eastAsia" w:ascii="宋体" w:hAnsi="宋体" w:eastAsia="宋体" w:cs="宋体"/>
                <w:b w:val="0"/>
                <w:i w:val="0"/>
                <w:color w:val="auto"/>
                <w:sz w:val="24"/>
                <w:szCs w:val="24"/>
                <w:u w:val="none"/>
                <w:lang w:val="en-US" w:eastAsia="zh-CN"/>
              </w:rPr>
              <w:t>疾控中心7楼实验室水电设备管理要求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19964C">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疾控中心7楼实验室水电设备日常维护、故障抢修及预防性保养。具体内容及要求如下：</w:t>
            </w:r>
          </w:p>
          <w:p w14:paraId="58187C5F">
            <w:pPr>
              <w:pStyle w:val="412"/>
              <w:jc w:val="left"/>
              <w:rPr>
                <w:rStyle w:val="39"/>
                <w:rFonts w:hint="default" w:ascii="宋体" w:hAnsi="宋体" w:eastAsia="宋体" w:cs="宋体"/>
                <w:b w:val="0"/>
                <w:i w:val="0"/>
                <w:color w:val="auto"/>
                <w:sz w:val="24"/>
                <w:szCs w:val="24"/>
                <w:u w:val="none"/>
                <w:lang w:val="en-US" w:eastAsia="zh-CN"/>
              </w:rPr>
            </w:pPr>
            <w:bookmarkStart w:id="245" w:name="OLE_LINK31"/>
            <w:bookmarkStart w:id="246" w:name="OLE_LINK32"/>
            <w:r>
              <w:rPr>
                <w:rStyle w:val="39"/>
                <w:rFonts w:hint="default" w:ascii="宋体" w:hAnsi="宋体" w:eastAsia="宋体" w:cs="宋体"/>
                <w:b w:val="0"/>
                <w:i w:val="0"/>
                <w:color w:val="auto"/>
                <w:sz w:val="24"/>
                <w:szCs w:val="24"/>
                <w:u w:val="none"/>
                <w:lang w:val="en-US" w:eastAsia="zh-CN"/>
              </w:rPr>
              <w:t>（</w:t>
            </w:r>
            <w:bookmarkEnd w:id="245"/>
            <w:bookmarkEnd w:id="246"/>
            <w:r>
              <w:rPr>
                <w:rStyle w:val="39"/>
                <w:rFonts w:hint="default" w:ascii="宋体" w:hAnsi="宋体" w:eastAsia="宋体" w:cs="宋体"/>
                <w:b w:val="0"/>
                <w:i w:val="0"/>
                <w:color w:val="auto"/>
                <w:sz w:val="24"/>
                <w:szCs w:val="24"/>
                <w:u w:val="none"/>
                <w:lang w:val="en-US" w:eastAsia="zh-CN"/>
              </w:rPr>
              <w:t>1）保证“安全第一，经济运行”；</w:t>
            </w:r>
          </w:p>
          <w:p w14:paraId="1AAC7C5A">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（2）确保所有设备正常运行，定期进行巡检，进行规范的维修及保养，建立维保计划及巡查记录。</w:t>
            </w:r>
          </w:p>
          <w:p w14:paraId="53028376">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（3）建立完善的设施设备安全操作规程、紧急处理预案等规章制度。</w:t>
            </w:r>
          </w:p>
          <w:p w14:paraId="3F0ABD0B">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（4）使用过程中遵守相应制度，需配备专人负责设备的管理，专业维保人员持证上岗。</w:t>
            </w:r>
          </w:p>
          <w:p w14:paraId="20B7BCE4">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（5）配合疾控中心消防安全、特种设备安全管理。</w:t>
            </w:r>
          </w:p>
          <w:p w14:paraId="7DFC943F">
            <w:pPr>
              <w:pStyle w:val="412"/>
              <w:jc w:val="left"/>
              <w:rPr>
                <w:rStyle w:val="39"/>
                <w:rFonts w:hint="eastAsia"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（6）</w:t>
            </w:r>
            <w:r>
              <w:rPr>
                <w:rStyle w:val="39"/>
                <w:rFonts w:hint="default" w:ascii="宋体" w:hAnsi="宋体" w:eastAsia="宋体" w:cs="宋体"/>
                <w:b w:val="0"/>
                <w:i w:val="0"/>
                <w:color w:val="auto"/>
                <w:sz w:val="24"/>
                <w:szCs w:val="24"/>
                <w:u w:val="none"/>
                <w:lang w:val="en-US" w:eastAsia="zh-CN"/>
              </w:rPr>
              <w:t>应对突发设备机电类故障</w:t>
            </w:r>
            <w:r>
              <w:rPr>
                <w:rStyle w:val="39"/>
                <w:rFonts w:hint="eastAsia" w:ascii="宋体" w:hAnsi="宋体" w:eastAsia="宋体" w:cs="宋体"/>
                <w:b w:val="0"/>
                <w:i w:val="0"/>
                <w:color w:val="auto"/>
                <w:sz w:val="24"/>
                <w:szCs w:val="24"/>
                <w:u w:val="none"/>
                <w:lang w:val="en-US" w:eastAsia="zh-CN"/>
              </w:rPr>
              <w:t>。</w:t>
            </w:r>
          </w:p>
          <w:p w14:paraId="64CEB38B">
            <w:pPr>
              <w:pStyle w:val="412"/>
              <w:jc w:val="left"/>
              <w:rPr>
                <w:rStyle w:val="39"/>
                <w:rFonts w:hint="default" w:ascii="宋体" w:hAnsi="宋体" w:eastAsia="宋体" w:cs="宋体"/>
                <w:b w:val="0"/>
                <w:i w:val="0"/>
                <w:color w:val="auto"/>
                <w:sz w:val="24"/>
                <w:szCs w:val="24"/>
                <w:u w:val="none"/>
                <w:lang w:val="en-US" w:eastAsia="zh-CN"/>
              </w:rPr>
            </w:pPr>
            <w:r>
              <w:rPr>
                <w:rStyle w:val="39"/>
                <w:rFonts w:hint="default" w:ascii="宋体" w:hAnsi="宋体" w:eastAsia="宋体" w:cs="宋体"/>
                <w:b w:val="0"/>
                <w:i w:val="0"/>
                <w:color w:val="auto"/>
                <w:sz w:val="24"/>
                <w:szCs w:val="24"/>
                <w:u w:val="none"/>
                <w:lang w:val="en-US" w:eastAsia="zh-CN"/>
              </w:rPr>
              <w:t>（</w:t>
            </w:r>
            <w:r>
              <w:rPr>
                <w:rStyle w:val="39"/>
                <w:rFonts w:hint="eastAsia" w:ascii="宋体" w:hAnsi="宋体" w:eastAsia="宋体" w:cs="宋体"/>
                <w:b w:val="0"/>
                <w:i w:val="0"/>
                <w:color w:val="auto"/>
                <w:sz w:val="24"/>
                <w:szCs w:val="24"/>
                <w:u w:val="none"/>
                <w:lang w:val="en-US" w:eastAsia="zh-CN"/>
              </w:rPr>
              <w:t>7</w:t>
            </w:r>
            <w:r>
              <w:rPr>
                <w:rStyle w:val="39"/>
                <w:rFonts w:hint="default" w:ascii="宋体" w:hAnsi="宋体" w:eastAsia="宋体" w:cs="宋体"/>
                <w:b w:val="0"/>
                <w:i w:val="0"/>
                <w:color w:val="auto"/>
                <w:sz w:val="24"/>
                <w:szCs w:val="24"/>
                <w:u w:val="none"/>
                <w:lang w:val="en-US" w:eastAsia="zh-CN"/>
              </w:rPr>
              <w:t>）承诺日常维护100%执行，设备设施完好率98%，维修及时率98%，急修及时率100%；维修工程质量合格率98%；医院职工满意度90%以上；</w:t>
            </w:r>
          </w:p>
          <w:p w14:paraId="6DFADD7B">
            <w:pPr>
              <w:pStyle w:val="412"/>
              <w:jc w:val="left"/>
              <w:rPr>
                <w:rStyle w:val="39"/>
                <w:rFonts w:hint="default" w:ascii="宋体" w:hAnsi="宋体" w:eastAsia="宋体" w:cs="宋体"/>
                <w:b w:val="0"/>
                <w:i w:val="0"/>
                <w:color w:val="auto"/>
                <w:sz w:val="24"/>
                <w:szCs w:val="24"/>
                <w:u w:val="none"/>
                <w:lang w:val="en-US" w:eastAsia="zh-CN"/>
              </w:rPr>
            </w:pPr>
            <w:r>
              <w:rPr>
                <w:rStyle w:val="39"/>
                <w:rFonts w:hint="default" w:ascii="宋体" w:hAnsi="宋体" w:eastAsia="宋体" w:cs="宋体"/>
                <w:b w:val="0"/>
                <w:i w:val="0"/>
                <w:color w:val="auto"/>
                <w:sz w:val="24"/>
                <w:szCs w:val="24"/>
                <w:u w:val="none"/>
                <w:lang w:val="en-US" w:eastAsia="zh-CN"/>
              </w:rPr>
              <w:t>（</w:t>
            </w:r>
            <w:r>
              <w:rPr>
                <w:rStyle w:val="39"/>
                <w:rFonts w:hint="eastAsia" w:ascii="宋体" w:hAnsi="宋体" w:eastAsia="宋体" w:cs="宋体"/>
                <w:b w:val="0"/>
                <w:i w:val="0"/>
                <w:color w:val="auto"/>
                <w:sz w:val="24"/>
                <w:szCs w:val="24"/>
                <w:u w:val="none"/>
                <w:lang w:val="en-US" w:eastAsia="zh-CN"/>
              </w:rPr>
              <w:t>8</w:t>
            </w:r>
            <w:r>
              <w:rPr>
                <w:rStyle w:val="39"/>
                <w:rFonts w:hint="default" w:ascii="宋体" w:hAnsi="宋体" w:eastAsia="宋体" w:cs="宋体"/>
                <w:b w:val="0"/>
                <w:i w:val="0"/>
                <w:color w:val="auto"/>
                <w:sz w:val="24"/>
                <w:szCs w:val="24"/>
                <w:u w:val="none"/>
                <w:lang w:val="en-US" w:eastAsia="zh-CN"/>
              </w:rPr>
              <w:t>）有健全的设施设备运行维护标准化管理体系、质量管理评定体系；</w:t>
            </w:r>
          </w:p>
          <w:p w14:paraId="6A0196EE">
            <w:pPr>
              <w:pStyle w:val="412"/>
              <w:jc w:val="left"/>
              <w:rPr>
                <w:rStyle w:val="39"/>
                <w:rFonts w:hint="default" w:ascii="宋体" w:hAnsi="宋体" w:eastAsia="宋体" w:cs="宋体"/>
                <w:b w:val="0"/>
                <w:i w:val="0"/>
                <w:color w:val="auto"/>
                <w:sz w:val="24"/>
                <w:szCs w:val="24"/>
                <w:u w:val="none"/>
                <w:lang w:val="en-US" w:eastAsia="zh-CN"/>
              </w:rPr>
            </w:pPr>
            <w:r>
              <w:rPr>
                <w:rStyle w:val="39"/>
                <w:rFonts w:hint="default" w:ascii="宋体" w:hAnsi="宋体" w:eastAsia="宋体" w:cs="宋体"/>
                <w:b w:val="0"/>
                <w:i w:val="0"/>
                <w:color w:val="auto"/>
                <w:sz w:val="24"/>
                <w:szCs w:val="24"/>
                <w:u w:val="none"/>
                <w:lang w:val="en-US" w:eastAsia="zh-CN"/>
              </w:rPr>
              <w:t>（</w:t>
            </w:r>
            <w:r>
              <w:rPr>
                <w:rStyle w:val="39"/>
                <w:rFonts w:hint="eastAsia" w:ascii="宋体" w:hAnsi="宋体" w:eastAsia="宋体" w:cs="宋体"/>
                <w:b w:val="0"/>
                <w:i w:val="0"/>
                <w:color w:val="auto"/>
                <w:sz w:val="24"/>
                <w:szCs w:val="24"/>
                <w:u w:val="none"/>
                <w:lang w:val="en-US" w:eastAsia="zh-CN"/>
              </w:rPr>
              <w:t>9</w:t>
            </w:r>
            <w:r>
              <w:rPr>
                <w:rStyle w:val="39"/>
                <w:rFonts w:hint="default" w:ascii="宋体" w:hAnsi="宋体" w:eastAsia="宋体" w:cs="宋体"/>
                <w:b w:val="0"/>
                <w:i w:val="0"/>
                <w:color w:val="auto"/>
                <w:sz w:val="24"/>
                <w:szCs w:val="24"/>
                <w:u w:val="none"/>
                <w:lang w:val="en-US" w:eastAsia="zh-CN"/>
              </w:rPr>
              <w:t>）使用专业管理软件进行设备运行维护管理，并对部门日常工作、设备、维护工作数据进行汇总和统计，能随时提供相应的数据给采购人的决策进行支持</w:t>
            </w:r>
            <w:r>
              <w:rPr>
                <w:rStyle w:val="39"/>
                <w:rFonts w:hint="eastAsia" w:ascii="宋体" w:hAnsi="宋体" w:eastAsia="宋体" w:cs="宋体"/>
                <w:b w:val="0"/>
                <w:i w:val="0"/>
                <w:color w:val="auto"/>
                <w:sz w:val="24"/>
                <w:szCs w:val="24"/>
                <w:u w:val="none"/>
                <w:lang w:val="en-US" w:eastAsia="zh-CN"/>
              </w:rPr>
              <w:t>。</w:t>
            </w:r>
          </w:p>
          <w:p w14:paraId="42BC05C7">
            <w:pPr>
              <w:pStyle w:val="412"/>
              <w:jc w:val="left"/>
              <w:rPr>
                <w:rStyle w:val="39"/>
                <w:rFonts w:hint="default"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（10）</w:t>
            </w:r>
            <w:r>
              <w:rPr>
                <w:rStyle w:val="39"/>
                <w:rFonts w:hint="default" w:ascii="宋体" w:hAnsi="宋体" w:eastAsia="宋体" w:cs="宋体"/>
                <w:b w:val="0"/>
                <w:i w:val="0"/>
                <w:color w:val="auto"/>
                <w:sz w:val="24"/>
                <w:szCs w:val="24"/>
                <w:u w:val="none"/>
                <w:lang w:val="en-US" w:eastAsia="zh-CN"/>
              </w:rPr>
              <w:t>加强用能设备管理和能耗管理，并制订具体的节能管理措施；做好节能运行监测，每月统计能源消耗表及其分析提供给采购人</w:t>
            </w:r>
            <w:r>
              <w:rPr>
                <w:rStyle w:val="39"/>
                <w:rFonts w:hint="eastAsia" w:ascii="宋体" w:hAnsi="宋体" w:eastAsia="宋体" w:cs="宋体"/>
                <w:b w:val="0"/>
                <w:i w:val="0"/>
                <w:color w:val="auto"/>
                <w:sz w:val="24"/>
                <w:szCs w:val="24"/>
                <w:u w:val="none"/>
                <w:lang w:val="en-US" w:eastAsia="zh-CN"/>
              </w:rPr>
              <w:t>。</w:t>
            </w:r>
          </w:p>
          <w:p w14:paraId="075CD6A6">
            <w:pPr>
              <w:pStyle w:val="412"/>
              <w:jc w:val="left"/>
              <w:rPr>
                <w:rStyle w:val="39"/>
                <w:rFonts w:hint="default"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（11）</w:t>
            </w:r>
            <w:r>
              <w:rPr>
                <w:rStyle w:val="39"/>
                <w:rFonts w:hint="default" w:ascii="宋体" w:hAnsi="宋体" w:eastAsia="宋体" w:cs="宋体"/>
                <w:b w:val="0"/>
                <w:i w:val="0"/>
                <w:color w:val="auto"/>
                <w:sz w:val="24"/>
                <w:szCs w:val="24"/>
                <w:u w:val="none"/>
                <w:lang w:val="en-US" w:eastAsia="zh-CN"/>
              </w:rPr>
              <w:t>掌握责任区内设备的用途、参数、运行状况，健全设备档案，提出合理的设备维护保养的措施及方案计划，并对设备进行故障分析诊断</w:t>
            </w:r>
            <w:r>
              <w:rPr>
                <w:rStyle w:val="39"/>
                <w:rFonts w:hint="eastAsia" w:ascii="宋体" w:hAnsi="宋体" w:eastAsia="宋体" w:cs="宋体"/>
                <w:b w:val="0"/>
                <w:i w:val="0"/>
                <w:color w:val="auto"/>
                <w:sz w:val="24"/>
                <w:szCs w:val="24"/>
                <w:u w:val="none"/>
                <w:lang w:val="en-US" w:eastAsia="zh-CN"/>
              </w:rPr>
              <w:t>。</w:t>
            </w:r>
          </w:p>
          <w:p w14:paraId="18F4078D">
            <w:pPr>
              <w:pStyle w:val="412"/>
              <w:jc w:val="left"/>
              <w:rPr>
                <w:rStyle w:val="39"/>
                <w:rFonts w:hint="default"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（12）</w:t>
            </w:r>
            <w:r>
              <w:rPr>
                <w:rStyle w:val="39"/>
                <w:rFonts w:hint="default" w:ascii="宋体" w:hAnsi="宋体" w:eastAsia="宋体" w:cs="宋体"/>
                <w:b w:val="0"/>
                <w:i w:val="0"/>
                <w:color w:val="auto"/>
                <w:sz w:val="24"/>
                <w:szCs w:val="24"/>
                <w:u w:val="none"/>
                <w:lang w:val="en-US" w:eastAsia="zh-CN"/>
              </w:rPr>
              <w:t>配合各种国家要求的检查、检测、年检工作；</w:t>
            </w:r>
          </w:p>
          <w:p w14:paraId="5F9D5291">
            <w:pPr>
              <w:pStyle w:val="412"/>
              <w:jc w:val="left"/>
              <w:rPr>
                <w:rStyle w:val="39"/>
                <w:rFonts w:hint="default" w:ascii="宋体" w:hAnsi="宋体" w:eastAsia="宋体" w:cs="宋体"/>
                <w:b w:val="0"/>
                <w:i w:val="0"/>
                <w:color w:val="auto"/>
                <w:sz w:val="24"/>
                <w:szCs w:val="24"/>
                <w:u w:val="none"/>
                <w:lang w:val="en-US" w:eastAsia="zh-CN"/>
              </w:rPr>
            </w:pPr>
            <w:r>
              <w:rPr>
                <w:rStyle w:val="39"/>
                <w:rFonts w:hint="eastAsia" w:ascii="宋体" w:hAnsi="宋体" w:eastAsia="宋体" w:cs="宋体"/>
                <w:b w:val="0"/>
                <w:i w:val="0"/>
                <w:color w:val="auto"/>
                <w:sz w:val="24"/>
                <w:szCs w:val="24"/>
                <w:u w:val="none"/>
                <w:lang w:val="en-US" w:eastAsia="zh-CN"/>
              </w:rPr>
              <w:t>（13）</w:t>
            </w:r>
            <w:r>
              <w:rPr>
                <w:rStyle w:val="39"/>
                <w:rFonts w:hint="default" w:ascii="宋体" w:hAnsi="宋体" w:eastAsia="宋体" w:cs="宋体"/>
                <w:b w:val="0"/>
                <w:i w:val="0"/>
                <w:color w:val="auto"/>
                <w:sz w:val="24"/>
                <w:szCs w:val="24"/>
                <w:u w:val="none"/>
                <w:lang w:val="en-US" w:eastAsia="zh-CN"/>
              </w:rPr>
              <w:t>建立完整的蓝图目录，完整的设备清单，阀门图表，管道标志，电气回路图和相应的控制区域，仪表运行范围等。积极为采购人提供设施设备管理方案。</w:t>
            </w:r>
          </w:p>
          <w:p w14:paraId="038C1807">
            <w:pPr>
              <w:pStyle w:val="412"/>
              <w:jc w:val="left"/>
              <w:rPr>
                <w:rStyle w:val="39"/>
                <w:rFonts w:hint="default" w:ascii="宋体" w:hAnsi="宋体" w:eastAsia="宋体" w:cs="宋体"/>
                <w:b w:val="0"/>
                <w:i w:val="0"/>
                <w:color w:val="auto"/>
                <w:sz w:val="24"/>
                <w:szCs w:val="24"/>
                <w:highlight w:val="none"/>
                <w:u w:val="none"/>
                <w:lang w:val="en-US" w:eastAsia="zh-CN"/>
              </w:rPr>
            </w:pPr>
            <w:r>
              <w:rPr>
                <w:rStyle w:val="39"/>
                <w:rFonts w:hint="default" w:ascii="宋体" w:hAnsi="宋体" w:eastAsia="宋体" w:cs="宋体"/>
                <w:b w:val="0"/>
                <w:i w:val="0"/>
                <w:color w:val="auto"/>
                <w:sz w:val="24"/>
                <w:szCs w:val="24"/>
                <w:u w:val="none"/>
                <w:lang w:val="en-US" w:eastAsia="zh-CN"/>
              </w:rPr>
              <w:t>（1</w:t>
            </w:r>
            <w:r>
              <w:rPr>
                <w:rStyle w:val="39"/>
                <w:rFonts w:hint="eastAsia" w:ascii="宋体" w:hAnsi="宋体" w:eastAsia="宋体" w:cs="宋体"/>
                <w:b w:val="0"/>
                <w:i w:val="0"/>
                <w:color w:val="auto"/>
                <w:sz w:val="24"/>
                <w:szCs w:val="24"/>
                <w:u w:val="none"/>
                <w:lang w:val="en-US" w:eastAsia="zh-CN"/>
              </w:rPr>
              <w:t>4</w:t>
            </w:r>
            <w:r>
              <w:rPr>
                <w:rStyle w:val="39"/>
                <w:rFonts w:hint="default" w:ascii="宋体" w:hAnsi="宋体" w:eastAsia="宋体" w:cs="宋体"/>
                <w:b w:val="0"/>
                <w:i w:val="0"/>
                <w:color w:val="auto"/>
                <w:sz w:val="24"/>
                <w:szCs w:val="24"/>
                <w:u w:val="none"/>
                <w:lang w:val="en-US" w:eastAsia="zh-CN"/>
              </w:rPr>
              <w:t>）保证设备机房、值班室等责任区域内的管理制度齐全，标示清楚，做好各种安全用具、设备备品及维修工具的管理，保持设备责任区的清洁卫生，设备、墙面</w:t>
            </w:r>
            <w:r>
              <w:rPr>
                <w:rStyle w:val="39"/>
                <w:rFonts w:hint="default" w:ascii="宋体" w:hAnsi="宋体" w:eastAsia="宋体" w:cs="宋体"/>
                <w:b w:val="0"/>
                <w:i w:val="0"/>
                <w:color w:val="auto"/>
                <w:sz w:val="24"/>
                <w:szCs w:val="24"/>
                <w:highlight w:val="none"/>
                <w:u w:val="none"/>
                <w:lang w:val="en-US" w:eastAsia="zh-CN"/>
              </w:rPr>
              <w:t>、地面干净整洁、无破损、无渗水、漏电、锈蚀现象</w:t>
            </w:r>
            <w:r>
              <w:rPr>
                <w:rStyle w:val="39"/>
                <w:rFonts w:hint="eastAsia" w:ascii="宋体" w:hAnsi="宋体" w:eastAsia="宋体" w:cs="宋体"/>
                <w:b w:val="0"/>
                <w:i w:val="0"/>
                <w:color w:val="auto"/>
                <w:sz w:val="24"/>
                <w:szCs w:val="24"/>
                <w:highlight w:val="none"/>
                <w:u w:val="none"/>
                <w:lang w:val="en-US" w:eastAsia="zh-CN"/>
              </w:rPr>
              <w:t>。</w:t>
            </w:r>
          </w:p>
          <w:p w14:paraId="044E7AE7">
            <w:pPr>
              <w:pStyle w:val="412"/>
              <w:jc w:val="left"/>
              <w:rPr>
                <w:rStyle w:val="39"/>
                <w:rFonts w:hint="default" w:ascii="宋体" w:hAnsi="宋体" w:eastAsia="宋体" w:cs="宋体"/>
                <w:b w:val="0"/>
                <w:i w:val="0"/>
                <w:color w:val="auto"/>
                <w:sz w:val="24"/>
                <w:szCs w:val="24"/>
                <w:u w:val="none"/>
                <w:lang w:val="en-US" w:eastAsia="zh-CN"/>
              </w:rPr>
            </w:pPr>
            <w:r>
              <w:rPr>
                <w:rStyle w:val="39"/>
                <w:rFonts w:hint="default" w:ascii="宋体" w:hAnsi="宋体" w:eastAsia="宋体" w:cs="宋体"/>
                <w:b w:val="0"/>
                <w:i w:val="0"/>
                <w:color w:val="auto"/>
                <w:sz w:val="24"/>
                <w:szCs w:val="24"/>
                <w:highlight w:val="none"/>
                <w:u w:val="none"/>
                <w:lang w:val="en-US" w:eastAsia="zh-CN"/>
              </w:rPr>
              <w:t>（1</w:t>
            </w:r>
            <w:r>
              <w:rPr>
                <w:rStyle w:val="39"/>
                <w:rFonts w:hint="eastAsia" w:ascii="宋体" w:hAnsi="宋体" w:eastAsia="宋体" w:cs="宋体"/>
                <w:b w:val="0"/>
                <w:i w:val="0"/>
                <w:color w:val="auto"/>
                <w:sz w:val="24"/>
                <w:szCs w:val="24"/>
                <w:highlight w:val="none"/>
                <w:u w:val="none"/>
                <w:lang w:val="en-US" w:eastAsia="zh-CN"/>
              </w:rPr>
              <w:t>5</w:t>
            </w:r>
            <w:r>
              <w:rPr>
                <w:rStyle w:val="39"/>
                <w:rFonts w:hint="default" w:ascii="宋体" w:hAnsi="宋体" w:eastAsia="宋体" w:cs="宋体"/>
                <w:b w:val="0"/>
                <w:i w:val="0"/>
                <w:color w:val="auto"/>
                <w:sz w:val="24"/>
                <w:szCs w:val="24"/>
                <w:highlight w:val="none"/>
                <w:u w:val="none"/>
                <w:lang w:val="en-US" w:eastAsia="zh-CN"/>
              </w:rPr>
              <w:t>）在由采购人指定的第三方单位对中标人管辖的设备设施进行维修、保养、改造、施工时，中标人负责协调、配合和监管</w:t>
            </w:r>
            <w:r>
              <w:rPr>
                <w:rStyle w:val="39"/>
                <w:rFonts w:hint="eastAsia" w:ascii="宋体" w:hAnsi="宋体" w:eastAsia="宋体" w:cs="宋体"/>
                <w:b w:val="0"/>
                <w:i w:val="0"/>
                <w:color w:val="auto"/>
                <w:sz w:val="24"/>
                <w:szCs w:val="24"/>
                <w:highlight w:val="none"/>
                <w:u w:val="none"/>
                <w:lang w:val="en-US" w:eastAsia="zh-CN"/>
              </w:rPr>
              <w:t>。</w:t>
            </w:r>
          </w:p>
        </w:tc>
      </w:tr>
      <w:tr w14:paraId="5231C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2D862D">
            <w:pPr>
              <w:pStyle w:val="412"/>
              <w:jc w:val="center"/>
              <w:rPr>
                <w:rStyle w:val="39"/>
                <w:rFonts w:hint="eastAsia" w:ascii="宋体" w:hAnsi="宋体" w:eastAsia="宋体" w:cs="宋体"/>
                <w:b w:val="0"/>
                <w:i w:val="0"/>
                <w:sz w:val="24"/>
                <w:szCs w:val="24"/>
                <w:u w:val="none"/>
                <w:lang w:eastAsia="zh-CN"/>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1</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5E731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设备及耗材要求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08CDE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1</w:t>
            </w:r>
            <w:r>
              <w:rPr>
                <w:rStyle w:val="39"/>
                <w:rFonts w:ascii="宋体" w:hAnsi="宋体" w:eastAsia="宋体" w:cs="宋体"/>
                <w:b w:val="0"/>
                <w:i w:val="0"/>
                <w:color w:val="000000"/>
                <w:sz w:val="24"/>
                <w:szCs w:val="24"/>
                <w:u w:val="none"/>
              </w:rPr>
              <w:t>.1、中标单位承担设备及耗材内容</w:t>
            </w:r>
          </w:p>
        </w:tc>
      </w:tr>
      <w:tr w14:paraId="3E96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8C43A4">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248B98">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558C09">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1）中标单位必须提供全自动洗地机不少于3台、刷地机不少于2台、吸尘吸水器不少于5台、吹干机不少于4台、三轮高压清洗车不少于1辆、工业洗衣机不少于1台、烘干机不少于1台、垃圾车（带盖）不少于4台、弥雾机不少于2台、清洁手推车按岗位设置合理配备、对讲机不少于70台、执法记录仪不少于10台、汽车移车器1台、汽车充气泵1台、汽车应急启动电源1台，各项设备必须满足使用需求。</w:t>
            </w:r>
          </w:p>
        </w:tc>
      </w:tr>
      <w:tr w14:paraId="546C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5BDDC0">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44464B">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25F41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2）保洁工具，包括但不限于：尘推、可拆卸清洗拖把、小平拖、水桶、清洁篮、药剂存放箱（带盖上锁）、地板刷、推水器、地面提示牌、扫把簸箕、、厕刷、伸缩杆、云石铲刀、喷壶、高空除尘清洁套装、玻璃清洁工具组合、墙面清洁工具组合等。集中洗涤的拖把、毛巾必须洗一备一，满足日常使用需求。</w:t>
            </w:r>
          </w:p>
          <w:p w14:paraId="7FD66E2E">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（3）保洁工作所需的耗材，如生活垃圾袋、医疗垃圾袋、香精球、檀香、百洁布等。</w:t>
            </w:r>
          </w:p>
          <w:p w14:paraId="078DDAA3">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（4）保洁工作所需的清洁剂，如静电牵尘剂、洁厕剂、玻璃清洁剂、不锈钢清洁剂、空气清新剂、全能清洁剂、消泡剂、家私保养剂等。</w:t>
            </w:r>
          </w:p>
          <w:p w14:paraId="56CC92FF">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（5）擦拭用消毒剂，含物表、地面。</w:t>
            </w:r>
          </w:p>
          <w:p w14:paraId="6FC5C807">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（6）运送工具，如密封标本箱等。</w:t>
            </w:r>
          </w:p>
          <w:p w14:paraId="3690BC1D">
            <w:pPr>
              <w:pStyle w:val="412"/>
              <w:jc w:val="left"/>
              <w:rPr>
                <w:rStyle w:val="39"/>
                <w:rFonts w:ascii="宋体" w:hAnsi="宋体" w:eastAsia="宋体" w:cs="宋体"/>
                <w:b w:val="0"/>
                <w:i w:val="0"/>
                <w:color w:val="000000"/>
                <w:sz w:val="24"/>
                <w:szCs w:val="24"/>
                <w:u w:val="none"/>
              </w:rPr>
            </w:pPr>
            <w:r>
              <w:rPr>
                <w:rStyle w:val="39"/>
                <w:rFonts w:ascii="宋体" w:hAnsi="宋体" w:eastAsia="宋体" w:cs="宋体"/>
                <w:b w:val="0"/>
                <w:i w:val="0"/>
                <w:color w:val="000000"/>
                <w:sz w:val="24"/>
                <w:szCs w:val="24"/>
                <w:u w:val="none"/>
              </w:rPr>
              <w:t>（7）所有服务人员所需的办公用品，如电脑、打印机、计算机、文件柜、盒、纸张、笔等。</w:t>
            </w:r>
          </w:p>
          <w:p w14:paraId="02004EDB">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（8）所有服务人员的工作服、胸卡等，工作服款式须满足岗位需要。</w:t>
            </w:r>
          </w:p>
        </w:tc>
      </w:tr>
      <w:tr w14:paraId="2A03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714033">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443E8E">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6D72E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1</w:t>
            </w:r>
            <w:r>
              <w:rPr>
                <w:rStyle w:val="39"/>
                <w:rFonts w:ascii="宋体" w:hAnsi="宋体" w:eastAsia="宋体" w:cs="宋体"/>
                <w:b w:val="0"/>
                <w:i w:val="0"/>
                <w:color w:val="000000"/>
                <w:sz w:val="24"/>
                <w:szCs w:val="24"/>
                <w:u w:val="none"/>
              </w:rPr>
              <w:t>.2、中标单位承担的设备及耗材要求</w:t>
            </w:r>
          </w:p>
          <w:p w14:paraId="387BF83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（1）所使用的保洁工具及车辆必须是先进的全方位保洁车辆。</w:t>
            </w:r>
          </w:p>
          <w:p w14:paraId="0F160718">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（2）提供使用的保洁、洗涤剂、消毒剂、地面保养产品，必须是</w:t>
            </w:r>
            <w:r>
              <w:rPr>
                <w:rStyle w:val="39"/>
                <w:rFonts w:hint="eastAsia" w:ascii="宋体" w:hAnsi="宋体" w:eastAsia="宋体" w:cs="宋体"/>
                <w:b w:val="0"/>
                <w:i w:val="0"/>
                <w:color w:val="000000"/>
                <w:sz w:val="24"/>
                <w:szCs w:val="24"/>
                <w:u w:val="none"/>
                <w:lang w:val="en-US" w:eastAsia="zh-CN"/>
              </w:rPr>
              <w:t>质量合格</w:t>
            </w:r>
            <w:r>
              <w:rPr>
                <w:rStyle w:val="39"/>
                <w:rFonts w:ascii="宋体" w:hAnsi="宋体" w:eastAsia="宋体" w:cs="宋体"/>
                <w:b w:val="0"/>
                <w:i w:val="0"/>
                <w:color w:val="000000"/>
                <w:sz w:val="24"/>
                <w:szCs w:val="24"/>
                <w:u w:val="none"/>
              </w:rPr>
              <w:t>产品；为避免尘土飞扬，地面应使用尘推加牵尘剂清扫，不得使用扫把；使用拖布进行地面湿拖。</w:t>
            </w:r>
          </w:p>
          <w:p w14:paraId="60E9CE1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（3）所有使用的毛巾、拖布等必须经洗消中心集中清洗和消毒，且必须符合采购人院感要求，不得在院内乱晾晒。</w:t>
            </w:r>
          </w:p>
          <w:p w14:paraId="5E09A8C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（4）所用消毒剂必须是通过国家卫生部审批准予使用的，并符合医院院感管理科的要求。</w:t>
            </w:r>
          </w:p>
          <w:p w14:paraId="5C87E99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（5）运送系统所需的电脑、呼叫系统、对讲机及耳机（或手机）；所有使用的信息设备，必须是先进的信息设备，且必须能完全满足日常使用。其维修保养费用由中标人自行负责。</w:t>
            </w:r>
          </w:p>
        </w:tc>
      </w:tr>
      <w:tr w14:paraId="3DFE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3FD52FA5">
            <w:pPr>
              <w:pStyle w:val="412"/>
              <w:jc w:val="center"/>
              <w:rPr>
                <w:rStyle w:val="39"/>
                <w:rFonts w:hint="eastAsia" w:ascii="宋体" w:hAnsi="宋体" w:eastAsia="宋体" w:cs="宋体"/>
                <w:b w:val="0"/>
                <w:i w:val="0"/>
                <w:sz w:val="24"/>
                <w:szCs w:val="24"/>
                <w:u w:val="none"/>
                <w:lang w:eastAsia="zh-CN"/>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2</w:t>
            </w:r>
          </w:p>
        </w:tc>
        <w:tc>
          <w:tcPr>
            <w:tcW w:w="686"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29C3460D">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其他工作要求</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52A4FE">
            <w:pPr>
              <w:pStyle w:val="412"/>
              <w:jc w:val="left"/>
              <w:rPr>
                <w:rStyle w:val="39"/>
                <w:rFonts w:ascii="宋体" w:hAnsi="宋体" w:eastAsia="宋体" w:cs="宋体"/>
                <w:b/>
                <w:bCs/>
                <w:i w:val="0"/>
                <w:sz w:val="24"/>
                <w:szCs w:val="24"/>
                <w:u w:val="none"/>
              </w:rPr>
            </w:pPr>
            <w:r>
              <w:rPr>
                <w:rStyle w:val="39"/>
                <w:rFonts w:ascii="宋体" w:hAnsi="宋体" w:eastAsia="宋体" w:cs="宋体"/>
                <w:b/>
                <w:bCs/>
                <w:i w:val="0"/>
                <w:color w:val="000000"/>
                <w:sz w:val="24"/>
                <w:szCs w:val="24"/>
                <w:u w:val="none"/>
              </w:rPr>
              <w:t>1</w:t>
            </w:r>
            <w:r>
              <w:rPr>
                <w:rStyle w:val="39"/>
                <w:rFonts w:hint="eastAsia" w:ascii="宋体" w:hAnsi="宋体" w:eastAsia="宋体" w:cs="宋体"/>
                <w:b/>
                <w:bCs/>
                <w:i w:val="0"/>
                <w:color w:val="000000"/>
                <w:sz w:val="24"/>
                <w:szCs w:val="24"/>
                <w:u w:val="none"/>
                <w:lang w:val="en-US" w:eastAsia="zh-CN"/>
              </w:rPr>
              <w:t>2.1</w:t>
            </w:r>
            <w:r>
              <w:rPr>
                <w:rStyle w:val="39"/>
                <w:rFonts w:ascii="宋体" w:hAnsi="宋体" w:eastAsia="宋体" w:cs="宋体"/>
                <w:b/>
                <w:bCs/>
                <w:i w:val="0"/>
                <w:color w:val="000000"/>
                <w:sz w:val="24"/>
                <w:szCs w:val="24"/>
                <w:u w:val="none"/>
              </w:rPr>
              <w:t>、防交叉感染要求</w:t>
            </w:r>
          </w:p>
          <w:p w14:paraId="749EA147">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（1）物业员工必须经过岗前培训考核合格方可上岗，掌握基本的清洁与消毒知识。</w:t>
            </w:r>
          </w:p>
          <w:p w14:paraId="015A927F">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（2）上班时间必须统一整洁着装上岗，遵守所在科室个人防护要求；掌握手卫生指征和正确洗手方法并认真执行。</w:t>
            </w:r>
          </w:p>
          <w:p w14:paraId="1A33701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（3）保洁员遵循先清洁再消毒的原则，采用湿式卫生的清洁方式。掌握含氯消毒液配比方法，配置浓度正确。</w:t>
            </w:r>
          </w:p>
          <w:p w14:paraId="25131E0E">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（4）病房床头柜每日清洁，实行一桌一巾，地巾一室一换，使用后送洗消中心集中清洗、消毒处置；耐药菌感染患者的洁具分开收集集中消毒预处理。</w:t>
            </w:r>
          </w:p>
          <w:p w14:paraId="4FE846F6">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（5）保洁工具间整洁、无杂物；布巾、地巾使用整理箱保存、洁污分开。各区域毛巾拖把头有明显的颜色区分。</w:t>
            </w:r>
          </w:p>
          <w:p w14:paraId="24566B64">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（6）保持各区域垃圾桶的清洁，正确区分医疗废物与生活垃圾，医疗垃圾袋不着地堆放，医疗废物达到 3/4 满时，应有效封口，医疗垃圾不外露。</w:t>
            </w:r>
          </w:p>
          <w:p w14:paraId="761FE47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（7）运送人员穿戴防护用品，使用密闭专车按运送时间和路线运送，防止运送途中流失、泄漏、扩散。</w:t>
            </w:r>
          </w:p>
          <w:p w14:paraId="7A00785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（8）收运来的医疗废物要放入暂存间，不得露天存放；医疗废物暂时贮存的时间不得超过2天。</w:t>
            </w:r>
          </w:p>
          <w:p w14:paraId="63619650">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（9）每天运送工作结束后，应对运送工具及时进行清洁和消毒并做好记录。各种记录资料要妥善保管，保留3年。</w:t>
            </w:r>
          </w:p>
        </w:tc>
      </w:tr>
      <w:tr w14:paraId="17C3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0831B15D">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30E638F2">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A5D5899">
            <w:pPr>
              <w:pStyle w:val="412"/>
              <w:jc w:val="left"/>
              <w:rPr>
                <w:rStyle w:val="39"/>
                <w:rFonts w:ascii="宋体" w:hAnsi="宋体" w:eastAsia="宋体" w:cs="宋体"/>
                <w:b/>
                <w:bCs/>
                <w:i w:val="0"/>
                <w:sz w:val="24"/>
                <w:szCs w:val="24"/>
                <w:u w:val="none"/>
              </w:rPr>
            </w:pPr>
            <w:r>
              <w:rPr>
                <w:rStyle w:val="39"/>
                <w:rFonts w:ascii="宋体" w:hAnsi="宋体" w:eastAsia="宋体" w:cs="宋体"/>
                <w:b/>
                <w:bCs/>
                <w:i w:val="0"/>
                <w:color w:val="000000"/>
                <w:sz w:val="24"/>
                <w:szCs w:val="24"/>
                <w:u w:val="none"/>
              </w:rPr>
              <w:t>1</w:t>
            </w:r>
            <w:r>
              <w:rPr>
                <w:rStyle w:val="39"/>
                <w:rFonts w:hint="eastAsia" w:ascii="宋体" w:hAnsi="宋体" w:eastAsia="宋体" w:cs="宋体"/>
                <w:b/>
                <w:bCs/>
                <w:i w:val="0"/>
                <w:color w:val="000000"/>
                <w:sz w:val="24"/>
                <w:szCs w:val="24"/>
                <w:u w:val="none"/>
                <w:lang w:val="en-US" w:eastAsia="zh-CN"/>
              </w:rPr>
              <w:t>2.2</w:t>
            </w:r>
            <w:r>
              <w:rPr>
                <w:rStyle w:val="39"/>
                <w:rFonts w:ascii="宋体" w:hAnsi="宋体" w:eastAsia="宋体" w:cs="宋体"/>
                <w:b/>
                <w:bCs/>
                <w:i w:val="0"/>
                <w:color w:val="000000"/>
                <w:sz w:val="24"/>
                <w:szCs w:val="24"/>
                <w:u w:val="none"/>
              </w:rPr>
              <w:t>、重大活动保障要求</w:t>
            </w:r>
          </w:p>
          <w:p w14:paraId="020A890F">
            <w:pPr>
              <w:pStyle w:val="412"/>
              <w:jc w:val="left"/>
              <w:rPr>
                <w:rStyle w:val="39"/>
                <w:rFonts w:ascii="宋体" w:hAnsi="宋体" w:eastAsia="宋体" w:cs="宋体"/>
                <w:b w:val="0"/>
                <w:i w:val="0"/>
                <w:color w:val="000000"/>
                <w:sz w:val="24"/>
                <w:szCs w:val="24"/>
                <w:u w:val="none"/>
              </w:rPr>
            </w:pPr>
            <w:r>
              <w:rPr>
                <w:rFonts w:hint="eastAsia" w:ascii="宋体" w:hAnsi="宋体" w:eastAsia="宋体" w:cs="宋体"/>
                <w:color w:val="000000"/>
              </w:rPr>
              <w:t>院内有各类创建活动，积极配合做好保障工作。（精神文明单位创建、无烟医院创建、</w:t>
            </w:r>
            <w:r>
              <w:rPr>
                <w:rFonts w:ascii="宋体" w:hAnsi="宋体" w:eastAsia="宋体" w:cs="宋体"/>
                <w:color w:val="000000"/>
              </w:rPr>
              <w:t>大型义诊活动，医院庆典，文体活动等多种活动</w:t>
            </w:r>
            <w:r>
              <w:rPr>
                <w:rFonts w:hint="eastAsia" w:ascii="宋体" w:hAnsi="宋体" w:eastAsia="宋体" w:cs="宋体"/>
                <w:color w:val="000000"/>
              </w:rPr>
              <w:t>）</w:t>
            </w:r>
          </w:p>
          <w:p w14:paraId="6D13B885">
            <w:pPr>
              <w:pStyle w:val="412"/>
              <w:jc w:val="left"/>
              <w:rPr>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重大活动期间有组织及分工并明确相关人员职责，保证重大活动保障到位。重大活动期间，如岗位原配置的人数不能满足需要，中标单位应临时从本公司内抽调具备相应服务能力和素质的人员加强力量，以保障重大活动的顺利开展。</w:t>
            </w:r>
          </w:p>
        </w:tc>
      </w:tr>
      <w:tr w14:paraId="62E2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20E02380">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02B99CD2">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5D16B174">
            <w:pPr>
              <w:pStyle w:val="412"/>
              <w:jc w:val="left"/>
              <w:rPr>
                <w:rStyle w:val="39"/>
                <w:rFonts w:ascii="宋体" w:hAnsi="宋体" w:eastAsia="宋体" w:cs="宋体"/>
                <w:b/>
                <w:bCs/>
                <w:i w:val="0"/>
                <w:sz w:val="24"/>
                <w:szCs w:val="24"/>
                <w:u w:val="none"/>
              </w:rPr>
            </w:pPr>
            <w:r>
              <w:rPr>
                <w:rStyle w:val="39"/>
                <w:rFonts w:ascii="宋体" w:hAnsi="宋体" w:eastAsia="宋体" w:cs="宋体"/>
                <w:b/>
                <w:bCs/>
                <w:i w:val="0"/>
                <w:color w:val="000000"/>
                <w:sz w:val="24"/>
                <w:szCs w:val="24"/>
                <w:u w:val="none"/>
              </w:rPr>
              <w:t>1</w:t>
            </w:r>
            <w:r>
              <w:rPr>
                <w:rStyle w:val="39"/>
                <w:rFonts w:hint="eastAsia" w:ascii="宋体" w:hAnsi="宋体" w:eastAsia="宋体" w:cs="宋体"/>
                <w:b/>
                <w:bCs/>
                <w:i w:val="0"/>
                <w:color w:val="000000"/>
                <w:sz w:val="24"/>
                <w:szCs w:val="24"/>
                <w:u w:val="none"/>
                <w:lang w:val="en-US" w:eastAsia="zh-CN"/>
              </w:rPr>
              <w:t>2.3</w:t>
            </w:r>
            <w:r>
              <w:rPr>
                <w:rStyle w:val="39"/>
                <w:rFonts w:ascii="宋体" w:hAnsi="宋体" w:eastAsia="宋体" w:cs="宋体"/>
                <w:b/>
                <w:bCs/>
                <w:i w:val="0"/>
                <w:color w:val="000000"/>
                <w:sz w:val="24"/>
                <w:szCs w:val="24"/>
                <w:u w:val="none"/>
              </w:rPr>
              <w:t>、应急措施要求</w:t>
            </w:r>
          </w:p>
          <w:p w14:paraId="6BEC7D79">
            <w:pPr>
              <w:pStyle w:val="412"/>
              <w:jc w:val="left"/>
              <w:rPr>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对突发事件有应急措施方案，遇突发事件第一时间到达现场，果断阻止不良事件发生，必要时及时报警并上报，防止事态进一步恶化，协助保护现场。投标人应建立完善的应急措施预案，方案要科学、合理、可行，方案包括但不限于各类突发性灾害天气的应急措施，保洁、特殊科室驻守、运送、陪检、电梯服务、秩序维护、停车场管理</w:t>
            </w: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themeColor="text1"/>
                <w:sz w:val="24"/>
                <w:szCs w:val="24"/>
                <w:u w:val="none"/>
                <w:lang w:val="en-US" w:eastAsia="zh-CN"/>
                <w14:textFill>
                  <w14:solidFill>
                    <w14:schemeClr w14:val="tx1"/>
                  </w14:solidFill>
                </w14:textFill>
              </w:rPr>
              <w:t>水电设备维护</w:t>
            </w:r>
            <w:r>
              <w:rPr>
                <w:rStyle w:val="39"/>
                <w:rFonts w:ascii="宋体" w:hAnsi="宋体" w:eastAsia="宋体" w:cs="宋体"/>
                <w:b w:val="0"/>
                <w:i w:val="0"/>
                <w:color w:val="000000"/>
                <w:sz w:val="24"/>
                <w:szCs w:val="24"/>
                <w:u w:val="none"/>
              </w:rPr>
              <w:t>过程中发生的各类突发事件的应急措施。</w:t>
            </w:r>
          </w:p>
        </w:tc>
      </w:tr>
      <w:tr w14:paraId="39D0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4C16AF6D">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1993A953">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5DA4AFF">
            <w:pPr>
              <w:pStyle w:val="412"/>
              <w:jc w:val="left"/>
              <w:rPr>
                <w:rStyle w:val="39"/>
                <w:rFonts w:ascii="宋体" w:hAnsi="宋体" w:eastAsia="宋体" w:cs="宋体"/>
                <w:b/>
                <w:bCs/>
                <w:i w:val="0"/>
                <w:sz w:val="24"/>
                <w:szCs w:val="24"/>
                <w:u w:val="none"/>
              </w:rPr>
            </w:pPr>
            <w:r>
              <w:rPr>
                <w:rStyle w:val="39"/>
                <w:rFonts w:ascii="宋体" w:hAnsi="宋体" w:eastAsia="宋体" w:cs="宋体"/>
                <w:b/>
                <w:bCs/>
                <w:i w:val="0"/>
                <w:color w:val="000000"/>
                <w:sz w:val="24"/>
                <w:szCs w:val="24"/>
                <w:u w:val="none"/>
              </w:rPr>
              <w:t>1</w:t>
            </w:r>
            <w:r>
              <w:rPr>
                <w:rStyle w:val="39"/>
                <w:rFonts w:hint="eastAsia" w:ascii="宋体" w:hAnsi="宋体" w:eastAsia="宋体" w:cs="宋体"/>
                <w:b/>
                <w:bCs/>
                <w:i w:val="0"/>
                <w:color w:val="000000"/>
                <w:sz w:val="24"/>
                <w:szCs w:val="24"/>
                <w:u w:val="none"/>
                <w:lang w:val="en-US" w:eastAsia="zh-CN"/>
              </w:rPr>
              <w:t>2.4</w:t>
            </w:r>
            <w:r>
              <w:rPr>
                <w:rStyle w:val="39"/>
                <w:rFonts w:ascii="宋体" w:hAnsi="宋体" w:eastAsia="宋体" w:cs="宋体"/>
                <w:b/>
                <w:bCs/>
                <w:i w:val="0"/>
                <w:color w:val="000000"/>
                <w:sz w:val="24"/>
                <w:szCs w:val="24"/>
                <w:u w:val="none"/>
              </w:rPr>
              <w:t>、进退场交接要求</w:t>
            </w:r>
          </w:p>
          <w:p w14:paraId="6B715FD1">
            <w:pPr>
              <w:pStyle w:val="412"/>
              <w:jc w:val="left"/>
              <w:rPr>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要求中标单位与原服务单位安全平稳过渡。投标人针对本项目制定全面有效的进退场交接方案。</w:t>
            </w:r>
            <w:r>
              <w:rPr>
                <w:rStyle w:val="39"/>
                <w:rFonts w:ascii="宋体" w:hAnsi="宋体" w:eastAsia="宋体" w:cs="宋体"/>
                <w:b w:val="0"/>
                <w:i w:val="0"/>
                <w:color w:val="auto"/>
                <w:sz w:val="24"/>
                <w:szCs w:val="24"/>
                <w:u w:val="none"/>
              </w:rPr>
              <w:t>方案内容包括但不限于进场前的准备，人员及物资的配备及调配，明确交接及到岗时间。中标供应商</w:t>
            </w:r>
            <w:r>
              <w:rPr>
                <w:rStyle w:val="39"/>
                <w:rFonts w:hint="eastAsia" w:ascii="宋体" w:hAnsi="宋体" w:eastAsia="宋体" w:cs="宋体"/>
                <w:b w:val="0"/>
                <w:i w:val="0"/>
                <w:color w:val="auto"/>
                <w:sz w:val="24"/>
                <w:szCs w:val="24"/>
                <w:u w:val="none"/>
                <w:lang w:val="en-US" w:eastAsia="zh-CN"/>
              </w:rPr>
              <w:t>在合同签订后</w:t>
            </w:r>
            <w:r>
              <w:rPr>
                <w:rStyle w:val="39"/>
                <w:rFonts w:ascii="宋体" w:hAnsi="宋体" w:eastAsia="宋体" w:cs="宋体"/>
                <w:b w:val="0"/>
                <w:i w:val="0"/>
                <w:color w:val="auto"/>
                <w:sz w:val="24"/>
                <w:szCs w:val="24"/>
                <w:u w:val="none"/>
              </w:rPr>
              <w:t>7日内，需按照响应人数提交相关的服务人员名单、相关资质证书以及响应的相关设备至采购方</w:t>
            </w:r>
            <w:r>
              <w:rPr>
                <w:rStyle w:val="39"/>
                <w:rFonts w:ascii="宋体" w:hAnsi="宋体" w:eastAsia="宋体" w:cs="宋体"/>
                <w:b w:val="0"/>
                <w:i w:val="0"/>
                <w:color w:val="000000"/>
                <w:sz w:val="24"/>
                <w:szCs w:val="24"/>
                <w:u w:val="none"/>
              </w:rPr>
              <w:t>备案并安排及时到岗服务。做好与采购人及上一个服务商做好交接工作，与院方做好固定物资交接手续，尽快熟悉院内范围内各项设施情况并逐一检查核对，发现问题及时向院方反应并做好文字交接记录。主动配合并协调采购人做好培训上岗等进场交接的相关工作。中标人退场前需向院方移交将院方保洁范围内各项设施检查情况汇总信息交于院方，并逐项与院方交接，有损坏或遗失的物资需修补或补充到位，并做好文字交接记录，需要明确与采购人以及下一个服务商的工作交接、明确退场时间、确保下一个服务商能够及时开展物业服务工作，所有交接工作需经院方验收通过后方可退场。</w:t>
            </w:r>
          </w:p>
        </w:tc>
      </w:tr>
      <w:tr w14:paraId="5681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75DDC45C">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45963AFC">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1C6964">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val="en-US" w:eastAsia="zh-CN"/>
              </w:rPr>
              <w:t>12.5</w:t>
            </w:r>
            <w:r>
              <w:rPr>
                <w:rStyle w:val="39"/>
                <w:rFonts w:ascii="宋体" w:hAnsi="宋体" w:eastAsia="宋体" w:cs="宋体"/>
                <w:b w:val="0"/>
                <w:i w:val="0"/>
                <w:color w:val="000000"/>
                <w:sz w:val="24"/>
                <w:szCs w:val="24"/>
                <w:u w:val="none"/>
              </w:rPr>
              <w:t>、发现宣传标语、标识有翘起脱落现象，及时黏贴到位；发现损坏及时报修，科室直接报护士长，公共区域报后勤保障处；公共区域能源管控，避免长流水、长明灯现象。</w:t>
            </w:r>
          </w:p>
        </w:tc>
      </w:tr>
      <w:tr w14:paraId="0AE6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right w:val="single" w:color="000000" w:sz="2" w:space="0"/>
            </w:tcBorders>
            <w:noWrap w:val="0"/>
            <w:tcMar>
              <w:top w:w="100" w:type="dxa"/>
              <w:bottom w:w="100" w:type="dxa"/>
            </w:tcMar>
            <w:vAlign w:val="center"/>
          </w:tcPr>
          <w:p w14:paraId="5C9180E8">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right w:val="single" w:color="000000" w:sz="2" w:space="0"/>
            </w:tcBorders>
            <w:noWrap w:val="0"/>
            <w:tcMar>
              <w:top w:w="100" w:type="dxa"/>
              <w:bottom w:w="100" w:type="dxa"/>
            </w:tcMar>
            <w:vAlign w:val="center"/>
          </w:tcPr>
          <w:p w14:paraId="1FD6D3B5">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C4B16A">
            <w:pPr>
              <w:pStyle w:val="412"/>
              <w:jc w:val="left"/>
              <w:rPr>
                <w:rStyle w:val="39"/>
                <w:rFonts w:ascii="宋体" w:hAnsi="宋体" w:eastAsia="宋体" w:cs="宋体"/>
                <w:b w:val="0"/>
                <w:i/>
                <w:sz w:val="24"/>
                <w:szCs w:val="24"/>
                <w:u w:val="single"/>
              </w:rPr>
            </w:pPr>
            <w:r>
              <w:rPr>
                <w:rStyle w:val="39"/>
                <w:rFonts w:hint="eastAsia" w:ascii="宋体" w:hAnsi="宋体" w:eastAsia="宋体" w:cs="宋体"/>
                <w:b w:val="0"/>
                <w:i/>
                <w:color w:val="000000"/>
                <w:sz w:val="24"/>
                <w:szCs w:val="24"/>
                <w:u w:val="single"/>
                <w:lang w:val="en-US" w:eastAsia="zh-CN"/>
              </w:rPr>
              <w:t>12.6</w:t>
            </w:r>
            <w:r>
              <w:rPr>
                <w:rStyle w:val="39"/>
                <w:rFonts w:ascii="宋体" w:hAnsi="宋体" w:eastAsia="宋体" w:cs="宋体"/>
                <w:b w:val="0"/>
                <w:i/>
                <w:color w:val="000000"/>
                <w:sz w:val="24"/>
                <w:szCs w:val="24"/>
                <w:u w:val="single"/>
              </w:rPr>
              <w:t>、医院6S精益管理要求</w:t>
            </w:r>
          </w:p>
          <w:p w14:paraId="3BD2FA7F">
            <w:pPr>
              <w:pStyle w:val="412"/>
              <w:jc w:val="left"/>
              <w:rPr>
                <w:rStyle w:val="39"/>
                <w:rFonts w:ascii="宋体" w:hAnsi="宋体" w:eastAsia="宋体" w:cs="宋体"/>
                <w:b w:val="0"/>
                <w:i/>
                <w:sz w:val="24"/>
                <w:szCs w:val="24"/>
                <w:u w:val="single"/>
              </w:rPr>
            </w:pPr>
            <w:r>
              <w:rPr>
                <w:rStyle w:val="39"/>
                <w:rFonts w:ascii="宋体" w:hAnsi="宋体" w:eastAsia="宋体" w:cs="宋体"/>
                <w:b w:val="0"/>
                <w:i/>
                <w:color w:val="000000"/>
                <w:sz w:val="24"/>
                <w:szCs w:val="24"/>
                <w:u w:val="single"/>
              </w:rPr>
              <w:t>根据医院6S精益管理，做到办公区、休息室、库房、员工作业岗位的6S打造、创新，并在工作中长效保持，以达到规范现场作业、提高工作效率、提升服务质量的目的。</w:t>
            </w:r>
          </w:p>
        </w:tc>
      </w:tr>
      <w:tr w14:paraId="0589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51FB0874">
            <w:pPr>
              <w:pStyle w:val="412"/>
              <w:jc w:val="center"/>
              <w:rPr>
                <w:rStyle w:val="39"/>
                <w:rFonts w:ascii="宋体" w:hAnsi="宋体" w:eastAsia="宋体" w:cs="宋体"/>
                <w:b w:val="0"/>
                <w:i w:val="0"/>
                <w:sz w:val="24"/>
                <w:szCs w:val="24"/>
                <w:u w:val="none"/>
              </w:rPr>
            </w:pPr>
          </w:p>
        </w:tc>
        <w:tc>
          <w:tcPr>
            <w:tcW w:w="686"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444E6779">
            <w:pPr>
              <w:pStyle w:val="412"/>
              <w:jc w:val="left"/>
              <w:rPr>
                <w:rStyle w:val="39"/>
                <w:rFonts w:ascii="宋体" w:hAnsi="宋体" w:eastAsia="宋体" w:cs="宋体"/>
                <w:b w:val="0"/>
                <w:i/>
                <w:sz w:val="24"/>
                <w:szCs w:val="24"/>
                <w:u w:val="singl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D2BACB">
            <w:pPr>
              <w:pStyle w:val="412"/>
              <w:jc w:val="left"/>
              <w:rPr>
                <w:rStyle w:val="39"/>
                <w:rFonts w:hint="eastAsia" w:ascii="宋体" w:hAnsi="宋体" w:eastAsia="宋体" w:cs="宋体"/>
                <w:b w:val="0"/>
                <w:i/>
                <w:color w:val="auto"/>
                <w:spacing w:val="0"/>
                <w:sz w:val="24"/>
                <w:szCs w:val="24"/>
                <w:u w:val="single"/>
                <w:lang w:val="en-US" w:eastAsia="zh-CN"/>
              </w:rPr>
            </w:pPr>
            <w:r>
              <w:rPr>
                <w:rFonts w:hint="eastAsia" w:ascii="宋体" w:hAnsi="宋体" w:eastAsia="宋体" w:cs="宋体"/>
                <w:color w:val="000000"/>
                <w:spacing w:val="0"/>
                <w:sz w:val="24"/>
                <w:szCs w:val="21"/>
                <w:lang w:val="en-US" w:eastAsia="zh-CN"/>
              </w:rPr>
              <w:t>12.7、项目工作</w:t>
            </w:r>
            <w:r>
              <w:rPr>
                <w:rFonts w:hint="eastAsia" w:ascii="宋体" w:hAnsi="宋体" w:eastAsia="宋体" w:cs="宋体"/>
                <w:color w:val="auto"/>
                <w:spacing w:val="0"/>
                <w:sz w:val="24"/>
                <w:szCs w:val="21"/>
              </w:rPr>
              <w:t>组织实施</w:t>
            </w:r>
            <w:r>
              <w:rPr>
                <w:rFonts w:hint="eastAsia" w:ascii="宋体" w:hAnsi="宋体" w:eastAsia="宋体" w:cs="宋体"/>
                <w:color w:val="auto"/>
                <w:spacing w:val="0"/>
                <w:sz w:val="24"/>
                <w:szCs w:val="21"/>
                <w:lang w:val="en-US" w:eastAsia="zh-CN"/>
              </w:rPr>
              <w:t>要求</w:t>
            </w:r>
          </w:p>
          <w:p w14:paraId="4EA08F5F">
            <w:pPr>
              <w:pStyle w:val="412"/>
              <w:jc w:val="left"/>
              <w:rPr>
                <w:rFonts w:hint="eastAsia" w:ascii="宋体" w:hAnsi="宋体" w:eastAsia="宋体" w:cs="宋体"/>
                <w:color w:val="auto"/>
                <w:spacing w:val="0"/>
                <w:sz w:val="24"/>
                <w:szCs w:val="21"/>
                <w:lang w:val="en-US" w:eastAsia="zh-CN"/>
              </w:rPr>
            </w:pPr>
            <w:r>
              <w:rPr>
                <w:rFonts w:hint="eastAsia" w:ascii="宋体" w:hAnsi="宋体" w:eastAsia="宋体" w:cs="宋体"/>
                <w:color w:val="auto"/>
                <w:spacing w:val="0"/>
                <w:sz w:val="24"/>
                <w:szCs w:val="21"/>
                <w:lang w:val="en-US" w:eastAsia="zh-CN"/>
              </w:rPr>
              <w:t>中标单位应建立健全完善、高效的项目工作组织实施体系，全面保障医院物业服务各项工作规范、有序、高质量开展。</w:t>
            </w:r>
            <w:r>
              <w:rPr>
                <w:rFonts w:hint="eastAsia" w:ascii="宋体" w:hAnsi="宋体" w:eastAsia="宋体" w:cs="宋体"/>
                <w:color w:val="auto"/>
                <w:sz w:val="24"/>
                <w:szCs w:val="24"/>
              </w:rPr>
              <w:t>中标单位需建立长效的组织运行监督机制，定期向院方汇报项目组织实施情况、服务目标完成情况、内部管理运行成效，接受院方的监督、考核与评估，针对院方提出的优化建议及时整改完善，确保项目组织实施体系持续高效运行，全面保障医院物业服务的稳定性、专业性与高品质。所有组织实施工作需严格遵循合同约定及院方管理要求，确保各项工作有章可循、有据可查，为医院提供全方位、精细化的物业服务保障。</w:t>
            </w:r>
          </w:p>
          <w:p w14:paraId="2B6FD838">
            <w:pPr>
              <w:pStyle w:val="412"/>
              <w:jc w:val="left"/>
              <w:rPr>
                <w:rStyle w:val="39"/>
                <w:rFonts w:hint="default" w:ascii="宋体" w:hAnsi="宋体" w:eastAsia="宋体" w:cs="宋体"/>
                <w:b w:val="0"/>
                <w:i/>
                <w:color w:val="000000"/>
                <w:sz w:val="24"/>
                <w:szCs w:val="24"/>
                <w:u w:val="single"/>
                <w:lang w:val="en-US" w:eastAsia="zh-CN"/>
              </w:rPr>
            </w:pPr>
            <w:r>
              <w:rPr>
                <w:rFonts w:hint="eastAsia" w:ascii="宋体" w:hAnsi="宋体" w:eastAsia="宋体" w:cs="宋体"/>
                <w:color w:val="auto"/>
                <w:spacing w:val="0"/>
                <w:sz w:val="24"/>
                <w:szCs w:val="21"/>
                <w:lang w:val="en-US" w:eastAsia="zh-CN"/>
              </w:rPr>
              <w:t>投标人针对本项目制定科学严谨的工作组织实施方案，方案内容包括但不限于物业管理理念、物业服务目标、物业服务组织机构设置、分工及职责、内部管理机制等</w:t>
            </w:r>
            <w:r>
              <w:rPr>
                <w:rFonts w:hint="eastAsia" w:ascii="宋体" w:hAnsi="宋体" w:eastAsia="宋体" w:cs="宋体"/>
                <w:color w:val="auto"/>
                <w:spacing w:val="0"/>
                <w:sz w:val="24"/>
                <w:szCs w:val="21"/>
              </w:rPr>
              <w:t>。</w:t>
            </w:r>
          </w:p>
        </w:tc>
      </w:tr>
      <w:tr w14:paraId="2D98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1BF001">
            <w:pPr>
              <w:pStyle w:val="412"/>
              <w:jc w:val="center"/>
              <w:rPr>
                <w:rStyle w:val="39"/>
                <w:rFonts w:hint="default" w:ascii="宋体" w:hAnsi="宋体" w:eastAsia="宋体" w:cs="宋体"/>
                <w:b w:val="0"/>
                <w:i w:val="0"/>
                <w:sz w:val="24"/>
                <w:szCs w:val="24"/>
                <w:u w:val="none"/>
                <w:lang w:val="en-US" w:eastAsia="zh-CN"/>
              </w:rPr>
            </w:pPr>
            <w:r>
              <w:rPr>
                <w:rStyle w:val="39"/>
                <w:rFonts w:hint="eastAsia" w:ascii="宋体" w:hAnsi="宋体" w:eastAsia="宋体" w:cs="宋体"/>
                <w:b w:val="0"/>
                <w:i w:val="0"/>
                <w:color w:val="000000"/>
                <w:sz w:val="24"/>
                <w:szCs w:val="24"/>
                <w:u w:val="none"/>
                <w:lang w:val="en-US" w:eastAsia="zh-CN"/>
              </w:rPr>
              <w:t>13</w:t>
            </w:r>
          </w:p>
        </w:tc>
        <w:tc>
          <w:tcPr>
            <w:tcW w:w="686"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22ACE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highlight w:val="none"/>
                <w:u w:val="none"/>
              </w:rPr>
              <w:t>考核细则</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14AD04">
            <w:pPr>
              <w:pStyle w:val="412"/>
              <w:jc w:val="left"/>
              <w:rPr>
                <w:rStyle w:val="39"/>
                <w:rFonts w:hint="default" w:ascii="宋体" w:hAnsi="宋体" w:eastAsia="宋体" w:cs="宋体"/>
                <w:b w:val="0"/>
                <w:i w:val="0"/>
                <w:color w:val="000000"/>
                <w:sz w:val="24"/>
                <w:szCs w:val="24"/>
                <w:u w:val="none"/>
                <w:lang w:val="en-US" w:eastAsia="zh-CN"/>
              </w:rPr>
            </w:pPr>
            <w:r>
              <w:rPr>
                <w:rStyle w:val="39"/>
                <w:rFonts w:hint="eastAsia" w:ascii="宋体" w:hAnsi="宋体" w:eastAsia="宋体" w:cs="宋体"/>
                <w:b/>
                <w:bCs/>
                <w:i/>
                <w:iCs/>
                <w:color w:val="000000"/>
                <w:sz w:val="24"/>
                <w:szCs w:val="24"/>
                <w:u w:val="single"/>
                <w:lang w:val="en-US" w:eastAsia="zh-CN"/>
              </w:rPr>
              <w:t>13.1、考核细则</w:t>
            </w:r>
            <w:r>
              <w:rPr>
                <w:rFonts w:hint="eastAsia" w:ascii="宋体" w:hAnsi="宋体" w:eastAsia="宋体" w:cs="宋体"/>
                <w:b/>
                <w:bCs/>
                <w:i/>
                <w:iCs/>
                <w:u w:val="single"/>
              </w:rPr>
              <w:t>（</w:t>
            </w:r>
            <w:r>
              <w:rPr>
                <w:rFonts w:ascii="宋体" w:hAnsi="宋体" w:eastAsia="宋体" w:cs="宋体"/>
                <w:b/>
                <w:bCs/>
                <w:i/>
                <w:iCs/>
                <w:color w:val="000000"/>
                <w:u w:val="single"/>
              </w:rPr>
              <w:t>相关考核表详见</w:t>
            </w:r>
            <w:r>
              <w:rPr>
                <w:rFonts w:hint="eastAsia" w:ascii="宋体" w:hAnsi="宋体" w:eastAsia="宋体" w:cs="宋体"/>
                <w:b/>
                <w:bCs/>
                <w:i/>
                <w:iCs/>
                <w:color w:val="000000"/>
                <w:u w:val="single"/>
                <w:lang w:val="en-US" w:eastAsia="zh-CN"/>
              </w:rPr>
              <w:t>四、其他</w:t>
            </w:r>
            <w:r>
              <w:rPr>
                <w:rFonts w:hint="eastAsia" w:ascii="宋体" w:hAnsi="宋体" w:eastAsia="宋体" w:cs="宋体"/>
                <w:b/>
                <w:bCs/>
                <w:i/>
                <w:iCs/>
                <w:color w:val="000000"/>
                <w:u w:val="single"/>
              </w:rPr>
              <w:t>部分</w:t>
            </w:r>
            <w:r>
              <w:rPr>
                <w:rFonts w:hint="eastAsia" w:ascii="宋体" w:hAnsi="宋体" w:eastAsia="宋体" w:cs="宋体"/>
                <w:b/>
                <w:bCs/>
                <w:i/>
                <w:iCs/>
                <w:u w:val="single"/>
              </w:rPr>
              <w:t>）</w:t>
            </w:r>
          </w:p>
          <w:p w14:paraId="52171E69">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采购人通过对出院病人电话回访情况及每月医院感染管理科、各科护士长、后勤保障处对物业服务质量进行综合考核。（个别条款因主管部门政策变化的情况下可以调整）。相关考核表详见附件</w:t>
            </w:r>
          </w:p>
          <w:p w14:paraId="31A3CB2D">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（1）满意度调查得分（含院内、苏州、江苏省）必须高于平均分，低于平均分的每低1分扣款2000元（不足1分按1分扣款）。</w:t>
            </w:r>
          </w:p>
          <w:p w14:paraId="2C25DB7B">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2）每月考核检查得分的平均分必须达到88-92分之间（平均分称综合分，综合分=（总务质量考核分*0.4+护士长测评分*0.4+院感测评分*0.2））。对达标的理解有异议的，由双方共同认可的第三方予以评定。甲方或甲方上级主管部门对乙方的考核，综合分88-92分为标准（含88、92分）。综合分在85-88分（不含85、不含88分），扣当月总费用的1%；综合分在85分（含85分）以下，每下浮1分扣当月总费用的1%；综合分在92-95分（不含92分，含95分），奖励当月总费用的0.5%，综合分在95分以上，每上浮1分奖励当月总费用的0.5%。如当月出现甲方与其上级主管部门两次考核，取平均值为依据。抽样调查，基本满意也划为满意。</w:t>
            </w:r>
          </w:p>
          <w:p w14:paraId="53F79C4E">
            <w:pPr>
              <w:pStyle w:val="412"/>
              <w:jc w:val="left"/>
              <w:rPr>
                <w:rStyle w:val="39"/>
                <w:rFonts w:ascii="宋体" w:hAnsi="宋体" w:eastAsia="宋体" w:cs="宋体"/>
                <w:b w:val="0"/>
                <w:i w:val="0"/>
                <w:sz w:val="24"/>
                <w:szCs w:val="24"/>
                <w:u w:val="none"/>
              </w:rPr>
            </w:pPr>
            <w:r>
              <w:rPr>
                <w:rStyle w:val="39"/>
                <w:rFonts w:ascii="宋体" w:hAnsi="宋体" w:eastAsia="宋体" w:cs="宋体"/>
                <w:b w:val="0"/>
                <w:i/>
                <w:iCs/>
                <w:color w:val="000000"/>
                <w:sz w:val="24"/>
                <w:szCs w:val="24"/>
                <w:u w:val="single"/>
              </w:rPr>
              <w:t>（3）综合分连续三次85分以下时，采购人有权终止合同，所有扣罚款从当月物业服务费中扣除。</w:t>
            </w:r>
          </w:p>
        </w:tc>
      </w:tr>
      <w:tr w14:paraId="026EB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E21277">
            <w:pPr>
              <w:pStyle w:val="412"/>
              <w:jc w:val="center"/>
              <w:rPr>
                <w:rStyle w:val="39"/>
                <w:rFonts w:ascii="宋体" w:hAnsi="宋体" w:eastAsia="宋体" w:cs="宋体"/>
                <w:b w:val="0"/>
                <w:i w:val="0"/>
                <w:sz w:val="24"/>
                <w:szCs w:val="24"/>
                <w:u w:val="none"/>
              </w:rPr>
            </w:pPr>
          </w:p>
        </w:tc>
        <w:tc>
          <w:tcPr>
            <w:tcW w:w="686"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F73305">
            <w:pPr>
              <w:pStyle w:val="412"/>
              <w:jc w:val="left"/>
              <w:rPr>
                <w:rStyle w:val="39"/>
                <w:rFonts w:ascii="宋体" w:hAnsi="宋体" w:eastAsia="宋体" w:cs="宋体"/>
                <w:b w:val="0"/>
                <w:i w:val="0"/>
                <w:sz w:val="24"/>
                <w:szCs w:val="24"/>
                <w:u w:val="none"/>
              </w:rPr>
            </w:pP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27885B">
            <w:pPr>
              <w:pStyle w:val="412"/>
              <w:jc w:val="left"/>
              <w:rPr>
                <w:rStyle w:val="39"/>
                <w:rFonts w:ascii="宋体" w:hAnsi="宋体" w:eastAsia="宋体" w:cs="宋体"/>
                <w:b/>
                <w:bCs/>
                <w:i/>
                <w:iCs/>
                <w:sz w:val="24"/>
                <w:szCs w:val="24"/>
                <w:u w:val="single"/>
              </w:rPr>
            </w:pPr>
            <w:r>
              <w:rPr>
                <w:rStyle w:val="39"/>
                <w:rFonts w:ascii="宋体" w:hAnsi="宋体" w:eastAsia="宋体" w:cs="宋体"/>
                <w:b/>
                <w:bCs/>
                <w:i/>
                <w:iCs/>
                <w:color w:val="000000"/>
                <w:sz w:val="24"/>
                <w:szCs w:val="24"/>
                <w:u w:val="single"/>
              </w:rPr>
              <w:t>1</w:t>
            </w:r>
            <w:r>
              <w:rPr>
                <w:rStyle w:val="39"/>
                <w:rFonts w:hint="eastAsia" w:ascii="宋体" w:hAnsi="宋体" w:eastAsia="宋体" w:cs="宋体"/>
                <w:b/>
                <w:bCs/>
                <w:i/>
                <w:iCs/>
                <w:color w:val="000000"/>
                <w:sz w:val="24"/>
                <w:szCs w:val="24"/>
                <w:u w:val="single"/>
                <w:lang w:val="en-US" w:eastAsia="zh-CN"/>
              </w:rPr>
              <w:t>3</w:t>
            </w:r>
            <w:r>
              <w:rPr>
                <w:rStyle w:val="39"/>
                <w:rFonts w:ascii="宋体" w:hAnsi="宋体" w:eastAsia="宋体" w:cs="宋体"/>
                <w:b/>
                <w:bCs/>
                <w:i/>
                <w:iCs/>
                <w:color w:val="000000"/>
                <w:sz w:val="24"/>
                <w:szCs w:val="24"/>
                <w:u w:val="single"/>
              </w:rPr>
              <w:t>.2、采购人发现以下行为直接</w:t>
            </w:r>
            <w:r>
              <w:rPr>
                <w:rStyle w:val="39"/>
                <w:rFonts w:hint="eastAsia" w:ascii="宋体" w:hAnsi="宋体" w:eastAsia="宋体" w:cs="宋体"/>
                <w:b/>
                <w:bCs/>
                <w:i/>
                <w:iCs/>
                <w:color w:val="000000"/>
                <w:sz w:val="24"/>
                <w:szCs w:val="24"/>
                <w:u w:val="single"/>
                <w:lang w:val="en-US" w:eastAsia="zh-CN"/>
              </w:rPr>
              <w:t>处罚中标单位</w:t>
            </w:r>
            <w:r>
              <w:rPr>
                <w:rStyle w:val="39"/>
                <w:rFonts w:ascii="宋体" w:hAnsi="宋体" w:eastAsia="宋体" w:cs="宋体"/>
                <w:b/>
                <w:bCs/>
                <w:i/>
                <w:iCs/>
                <w:color w:val="000000"/>
                <w:sz w:val="24"/>
                <w:szCs w:val="24"/>
                <w:u w:val="single"/>
              </w:rPr>
              <w:t>：</w:t>
            </w:r>
          </w:p>
          <w:p w14:paraId="06AC0FDA">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（1）聚众聊天1次扣100元；</w:t>
            </w:r>
          </w:p>
          <w:p w14:paraId="465391F3">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（2）私自卖医疗垃圾1次扣5000元；</w:t>
            </w:r>
          </w:p>
          <w:p w14:paraId="54F10BAB">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（3）私卖医院废品1次扣500元；</w:t>
            </w:r>
          </w:p>
          <w:p w14:paraId="2D0E1C2D">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（4）物业服务人员无证上岗1人/次扣100元；</w:t>
            </w:r>
          </w:p>
          <w:p w14:paraId="3C799ECA">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（5）院感科发现物业服务人员不按院感操作规范操作的1人/次扣100元；</w:t>
            </w:r>
          </w:p>
          <w:p w14:paraId="57A7B903">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（6）上班期间物业服务人员串岗、漏岗1人/次扣200元；</w:t>
            </w:r>
          </w:p>
          <w:p w14:paraId="4F0D6C2C">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（7）上班期间物业服务人员做与本职工作无关的事情发现1次扣100元；</w:t>
            </w:r>
          </w:p>
          <w:p w14:paraId="57CF9D4E">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（8）在院内私自使用电气设备或违规给电瓶车充电的1次扣500元；</w:t>
            </w:r>
          </w:p>
          <w:p w14:paraId="3CE32CC2">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（9）物业服务人员违规留宿医院的1次扣500元。</w:t>
            </w:r>
          </w:p>
          <w:p w14:paraId="10DC52A3">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（10）物业服务人员在院内与医院职工、病员、或其他为医院服务的第三方公司人员吵架的（存在过错的），1次扣500元。</w:t>
            </w:r>
          </w:p>
          <w:p w14:paraId="5C98B5D2">
            <w:pPr>
              <w:pStyle w:val="412"/>
              <w:jc w:val="left"/>
              <w:rPr>
                <w:rStyle w:val="39"/>
                <w:rFonts w:ascii="宋体" w:hAnsi="宋体" w:eastAsia="宋体" w:cs="宋体"/>
                <w:b w:val="0"/>
                <w:i w:val="0"/>
                <w:sz w:val="24"/>
                <w:szCs w:val="24"/>
                <w:u w:val="none"/>
              </w:rPr>
            </w:pPr>
            <w:r>
              <w:rPr>
                <w:rStyle w:val="39"/>
                <w:rFonts w:ascii="宋体" w:hAnsi="宋体" w:eastAsia="宋体" w:cs="宋体"/>
                <w:b w:val="0"/>
                <w:i/>
                <w:iCs/>
                <w:color w:val="000000"/>
                <w:sz w:val="24"/>
                <w:szCs w:val="24"/>
                <w:u w:val="single"/>
              </w:rPr>
              <w:t>（11）私拿医院物品的扣500元/次。</w:t>
            </w:r>
          </w:p>
        </w:tc>
      </w:tr>
      <w:tr w14:paraId="652F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EC9359">
            <w:pPr>
              <w:pStyle w:val="412"/>
              <w:jc w:val="center"/>
              <w:rPr>
                <w:rStyle w:val="39"/>
                <w:rFonts w:hint="eastAsia" w:ascii="宋体" w:hAnsi="宋体" w:eastAsia="宋体" w:cs="宋体"/>
                <w:b w:val="0"/>
                <w:i w:val="0"/>
                <w:sz w:val="24"/>
                <w:szCs w:val="24"/>
                <w:u w:val="none"/>
                <w:lang w:eastAsia="zh-CN"/>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4</w:t>
            </w:r>
          </w:p>
        </w:tc>
        <w:tc>
          <w:tcPr>
            <w:tcW w:w="6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C912EC">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退出机制</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ED85CF">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合同期内如出现以下情况之一，本合同将无条件终止，由此引起得所有经济责任和法律责任由中标单位承担。</w:t>
            </w:r>
          </w:p>
          <w:p w14:paraId="083A55EF">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（1）考核检查的得分如连续3个月低于85分以下时，</w:t>
            </w:r>
            <w:r>
              <w:rPr>
                <w:rStyle w:val="39"/>
                <w:rFonts w:hint="eastAsia" w:ascii="宋体" w:hAnsi="宋体" w:eastAsia="宋体" w:cs="宋体"/>
                <w:b w:val="0"/>
                <w:i/>
                <w:iCs/>
                <w:color w:val="000000"/>
                <w:sz w:val="24"/>
                <w:szCs w:val="24"/>
                <w:u w:val="single"/>
                <w:lang w:val="en-US" w:eastAsia="zh-CN"/>
              </w:rPr>
              <w:t>甲方</w:t>
            </w:r>
            <w:r>
              <w:rPr>
                <w:rStyle w:val="39"/>
                <w:rFonts w:ascii="宋体" w:hAnsi="宋体" w:eastAsia="宋体" w:cs="宋体"/>
                <w:b w:val="0"/>
                <w:i/>
                <w:iCs/>
                <w:color w:val="000000"/>
                <w:sz w:val="24"/>
                <w:szCs w:val="24"/>
                <w:u w:val="single"/>
              </w:rPr>
              <w:t>有权终止合同。</w:t>
            </w:r>
          </w:p>
          <w:p w14:paraId="42064C00">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（2）如因未认真履行职责或因管理上疏忽而导致医疗废弃物流失、泄漏、扩散或意外事故的发生，一旦发生立即终止合同。</w:t>
            </w:r>
          </w:p>
          <w:p w14:paraId="02EDA5B5">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（3）因乙方原因导致派驻医院的员工有聚众闹事、员工集体罢工等严重影响到甲方正常医疗秩序的行为。</w:t>
            </w:r>
          </w:p>
          <w:p w14:paraId="058AFD21">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（4）未经甲方同意私自更换项目经理的；因质量下降，甲方要求更换项目经理，乙方不予更换的。</w:t>
            </w:r>
          </w:p>
          <w:p w14:paraId="00E8D025">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（5）乙方管理人员或员工不服从院方管理人员要求，且乙方公司不予限期整改的。</w:t>
            </w:r>
          </w:p>
          <w:p w14:paraId="7EE7C276">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（6）乙方未采取有效措施，导致出现重大安全事故（一人及以上重伤或死亡事故）的。</w:t>
            </w:r>
          </w:p>
          <w:p w14:paraId="280EB91E">
            <w:pPr>
              <w:pStyle w:val="412"/>
              <w:jc w:val="left"/>
              <w:rPr>
                <w:rStyle w:val="39"/>
                <w:rFonts w:ascii="宋体" w:hAnsi="宋体" w:eastAsia="宋体" w:cs="宋体"/>
                <w:b w:val="0"/>
                <w:i/>
                <w:iCs/>
                <w:sz w:val="24"/>
                <w:szCs w:val="24"/>
                <w:u w:val="single"/>
              </w:rPr>
            </w:pPr>
            <w:r>
              <w:rPr>
                <w:rStyle w:val="39"/>
                <w:rFonts w:ascii="宋体" w:hAnsi="宋体" w:eastAsia="宋体" w:cs="宋体"/>
                <w:b w:val="0"/>
                <w:i/>
                <w:iCs/>
                <w:color w:val="000000"/>
                <w:sz w:val="24"/>
                <w:szCs w:val="24"/>
                <w:u w:val="single"/>
              </w:rPr>
              <w:t>（7）乙方人员在合同规定的期限内威胁、恐吓甲方领导及管理人员。</w:t>
            </w:r>
          </w:p>
          <w:p w14:paraId="454A9368">
            <w:pPr>
              <w:pStyle w:val="412"/>
              <w:jc w:val="left"/>
              <w:rPr>
                <w:rStyle w:val="39"/>
                <w:rFonts w:ascii="宋体" w:hAnsi="宋体" w:eastAsia="宋体" w:cs="宋体"/>
                <w:b w:val="0"/>
                <w:i w:val="0"/>
                <w:sz w:val="24"/>
                <w:szCs w:val="24"/>
                <w:u w:val="none"/>
              </w:rPr>
            </w:pPr>
            <w:r>
              <w:rPr>
                <w:rStyle w:val="39"/>
                <w:rFonts w:ascii="宋体" w:hAnsi="宋体" w:eastAsia="宋体" w:cs="宋体"/>
                <w:b w:val="0"/>
                <w:i/>
                <w:iCs/>
                <w:color w:val="000000"/>
                <w:sz w:val="24"/>
                <w:szCs w:val="24"/>
                <w:u w:val="single"/>
              </w:rPr>
              <w:t>（8）中标人的服务被投诉经核实且责任方为中标人的每季度不得超过5次，如果累计2个季度超过10次（含10次）；或造成重大社会影响的，甲方有权无条件终止合同且有权不予支付任何费用及不予退还履约保证金。</w:t>
            </w:r>
          </w:p>
        </w:tc>
      </w:tr>
      <w:tr w14:paraId="5F3E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5D9911">
            <w:pPr>
              <w:pStyle w:val="412"/>
              <w:jc w:val="center"/>
              <w:rPr>
                <w:rStyle w:val="39"/>
                <w:rFonts w:hint="eastAsia" w:ascii="宋体" w:hAnsi="宋体" w:eastAsia="宋体" w:cs="宋体"/>
                <w:b w:val="0"/>
                <w:i w:val="0"/>
                <w:sz w:val="24"/>
                <w:szCs w:val="24"/>
                <w:u w:val="none"/>
                <w:lang w:eastAsia="zh-CN"/>
              </w:rPr>
            </w:pPr>
            <w:r>
              <w:rPr>
                <w:rStyle w:val="39"/>
                <w:rFonts w:ascii="宋体" w:hAnsi="宋体" w:eastAsia="宋体" w:cs="宋体"/>
                <w:b w:val="0"/>
                <w:i w:val="0"/>
                <w:color w:val="000000"/>
                <w:sz w:val="24"/>
                <w:szCs w:val="24"/>
                <w:u w:val="none"/>
              </w:rPr>
              <w:t>1</w:t>
            </w:r>
            <w:r>
              <w:rPr>
                <w:rStyle w:val="39"/>
                <w:rFonts w:hint="eastAsia" w:ascii="宋体" w:hAnsi="宋体" w:eastAsia="宋体" w:cs="宋体"/>
                <w:b w:val="0"/>
                <w:i w:val="0"/>
                <w:color w:val="000000"/>
                <w:sz w:val="24"/>
                <w:szCs w:val="24"/>
                <w:u w:val="none"/>
                <w:lang w:val="en-US" w:eastAsia="zh-CN"/>
              </w:rPr>
              <w:t>5</w:t>
            </w:r>
          </w:p>
        </w:tc>
        <w:tc>
          <w:tcPr>
            <w:tcW w:w="6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DFAB45">
            <w:pPr>
              <w:pStyle w:val="412"/>
              <w:jc w:val="left"/>
              <w:rPr>
                <w:rStyle w:val="39"/>
                <w:rFonts w:ascii="宋体" w:hAnsi="宋体" w:eastAsia="宋体" w:cs="宋体"/>
                <w:b w:val="0"/>
                <w:i w:val="0"/>
                <w:sz w:val="24"/>
                <w:szCs w:val="24"/>
                <w:u w:val="none"/>
              </w:rPr>
            </w:pPr>
            <w:r>
              <w:rPr>
                <w:rStyle w:val="39"/>
                <w:rFonts w:ascii="宋体" w:hAnsi="宋体" w:eastAsia="宋体" w:cs="宋体"/>
                <w:b w:val="0"/>
                <w:i w:val="0"/>
                <w:color w:val="000000"/>
                <w:sz w:val="24"/>
                <w:szCs w:val="24"/>
                <w:u w:val="none"/>
              </w:rPr>
              <w:t>综合说明</w:t>
            </w:r>
          </w:p>
        </w:tc>
        <w:tc>
          <w:tcPr>
            <w:tcW w:w="389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47B313">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1</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采购单位与中标单位派驻人员不发生任何劳动和雇佣关系，派驻人员由中标单位自行管理，中标单位和派驻人员应遵守安全操作规章制度。</w:t>
            </w:r>
          </w:p>
          <w:p w14:paraId="1FDE1704">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2</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中标单位工作人员在岗履行职责期间（包括上下班途中），发生工伤、意外事故、疾病乃至死亡等意外伤亡，一切费用均由中标单位负责处理并承担全部责任，采购人不承担任何责任。中标单位须为派驻医院的所有物业服务人员投保</w:t>
            </w:r>
            <w:r>
              <w:rPr>
                <w:rStyle w:val="39"/>
                <w:rFonts w:ascii="宋体" w:hAnsi="宋体" w:eastAsia="宋体" w:cs="宋体"/>
                <w:b w:val="0"/>
                <w:i w:val="0"/>
                <w:color w:val="000000"/>
                <w:sz w:val="24"/>
                <w:szCs w:val="24"/>
                <w:highlight w:val="none"/>
                <w:u w:val="none"/>
              </w:rPr>
              <w:t>意外伤害保险（保额≥80万/人年）。</w:t>
            </w:r>
          </w:p>
          <w:p w14:paraId="100F685A">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3</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中标单位须负责管理服务人员的人事、劳资、办理社会保险和商业保险、计生等人事劳资管理工作，并为管理服务人员办理劳动用工手续、结算发放工资、发放经济补偿金、缴纳社会保险、处理保险理赔、管理人事档案等方面的管理服务；按照采购人的要求，及时更换不能胜任工作的管理服务人员；负责处理服务期内所有劳资纠纷和调解管理纠纷；落实采购人根据规章制度和工作需要提出的其他管理要求，并提供相关证明材料备案。</w:t>
            </w:r>
          </w:p>
          <w:p w14:paraId="1B814184">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4</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工作过程中因中标单位责任所造成的经济损失由中标单位按实际金额赔偿；中标单位员工出现违法、违纪、违规行为等所造成的一切后果及损失均由中标人承担；采购人有权视后果严重性予以单方直接解除合同并有权追究中标人全部责任。</w:t>
            </w:r>
          </w:p>
          <w:p w14:paraId="38ADE357">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5</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中标人如因社保、医保或工资等问题与员工发生纠纷，应自行解决，不得牵涉到采购人。</w:t>
            </w:r>
          </w:p>
          <w:p w14:paraId="309F3AB2">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6</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若中标人派驻医院的人员造成采购单位人员或任何第三方人身财产损失，由中标人承担相应责任。</w:t>
            </w:r>
          </w:p>
          <w:p w14:paraId="3C2D1351">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7</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任何法定机关通过仲裁裁决、法院判决及调解等形式判令采购人向以上受害劳动者或其他受害人承担赔偿责任后，采购人依法代偿后，有权向中标人全额追偿，中标人不得以任何理由予以推脱；如发生推脱或未全额支付等情形，采购人有权直接解除合同并不予支付任何费用及不予退还履约保证金。</w:t>
            </w:r>
          </w:p>
          <w:p w14:paraId="1C53235D">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8</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合同有效期间，在合同服务内容以外，如因发生公共重大突发事件（如：天灾、战争、暴乱、重大事故等）等类似事项，需中标人全力配合的，属于本合同签订时不可预知的情形，在此期间所产生的相关费用采购人应另行支付。</w:t>
            </w:r>
          </w:p>
          <w:p w14:paraId="253C316B">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9</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采购人为派驻医院的物业服务人员提供基本的办公场所、办公桌椅、空调、值班电话。</w:t>
            </w:r>
          </w:p>
          <w:p w14:paraId="7C79AD86">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10</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因中标人管理不善等造成工作范围内的设施、设备等损坏的，采购人有权要求中标人赔偿，情节严重的可终止合同并诉诸法律。</w:t>
            </w:r>
          </w:p>
          <w:p w14:paraId="27DC7268">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11</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服务期满后或任何原因提前终止等，中标人所提供的为本项目服务的人员由中标人自行负责，采购人不承担任何义务与责任；中标人确保在服务期满前三月或提前终止前一周向采购人出具处置其服务人员的书面预案，并积极予以处置、确保服务期满或终止后一周内完善处置，如发生因此而对采购人造成损失等均由中标人承担赔偿责任、且须承担全部违约责任及无权要求退还履约保证金等。</w:t>
            </w:r>
          </w:p>
          <w:p w14:paraId="0540D9AD">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12</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中标单位不得将项目分包或转包给任何单位和个人。</w:t>
            </w:r>
          </w:p>
          <w:p w14:paraId="64DD4C54">
            <w:pPr>
              <w:pStyle w:val="412"/>
              <w:jc w:val="left"/>
              <w:rPr>
                <w:rStyle w:val="39"/>
                <w:rFonts w:ascii="宋体" w:hAnsi="宋体" w:eastAsia="宋体" w:cs="宋体"/>
                <w:b w:val="0"/>
                <w:i w:val="0"/>
                <w:sz w:val="24"/>
                <w:szCs w:val="24"/>
                <w:u w:val="none"/>
              </w:rPr>
            </w:pPr>
            <w:r>
              <w:rPr>
                <w:rStyle w:val="39"/>
                <w:rFonts w:hint="eastAsia" w:ascii="宋体" w:hAnsi="宋体" w:eastAsia="宋体" w:cs="宋体"/>
                <w:b w:val="0"/>
                <w:i w:val="0"/>
                <w:color w:val="000000"/>
                <w:sz w:val="24"/>
                <w:szCs w:val="24"/>
                <w:u w:val="none"/>
                <w:lang w:eastAsia="zh-CN"/>
              </w:rPr>
              <w:t>（</w:t>
            </w:r>
            <w:r>
              <w:rPr>
                <w:rStyle w:val="39"/>
                <w:rFonts w:hint="eastAsia" w:ascii="宋体" w:hAnsi="宋体" w:eastAsia="宋体" w:cs="宋体"/>
                <w:b w:val="0"/>
                <w:i w:val="0"/>
                <w:color w:val="000000"/>
                <w:sz w:val="24"/>
                <w:szCs w:val="24"/>
                <w:u w:val="none"/>
                <w:lang w:val="en-US" w:eastAsia="zh-CN"/>
              </w:rPr>
              <w:t>13</w:t>
            </w:r>
            <w:r>
              <w:rPr>
                <w:rStyle w:val="39"/>
                <w:rFonts w:hint="eastAsia" w:ascii="宋体" w:hAnsi="宋体" w:eastAsia="宋体" w:cs="宋体"/>
                <w:b w:val="0"/>
                <w:i w:val="0"/>
                <w:color w:val="000000"/>
                <w:sz w:val="24"/>
                <w:szCs w:val="24"/>
                <w:u w:val="none"/>
                <w:lang w:eastAsia="zh-CN"/>
              </w:rPr>
              <w:t>）</w:t>
            </w:r>
            <w:r>
              <w:rPr>
                <w:rStyle w:val="39"/>
                <w:rFonts w:ascii="宋体" w:hAnsi="宋体" w:eastAsia="宋体" w:cs="宋体"/>
                <w:b w:val="0"/>
                <w:i w:val="0"/>
                <w:color w:val="000000"/>
                <w:sz w:val="24"/>
                <w:szCs w:val="24"/>
                <w:u w:val="none"/>
              </w:rPr>
              <w:t>若中标单位进驻张家港市中医医院开始服务时间晚于本次招标确定的时间，则每推迟1天，采购人有权按照按本次招标确定的价格的1%/天，作为中标单位的违约费。</w:t>
            </w:r>
          </w:p>
        </w:tc>
      </w:tr>
    </w:tbl>
    <w:p w14:paraId="4BE3D90A">
      <w:pPr>
        <w:rPr>
          <w:rFonts w:hint="eastAsia"/>
          <w:lang w:val="en-US" w:eastAsia="zh-CN"/>
        </w:rPr>
      </w:pPr>
    </w:p>
    <w:p w14:paraId="14AB58DA">
      <w:pPr>
        <w:rPr>
          <w:rFonts w:hint="eastAsia"/>
          <w:lang w:val="en-US" w:eastAsia="zh-CN"/>
        </w:rPr>
      </w:pPr>
    </w:p>
    <w:p w14:paraId="5EAA563A">
      <w:pPr>
        <w:snapToGrid w:val="0"/>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p>
    <w:p w14:paraId="73EAE9CA">
      <w:pPr>
        <w:pStyle w:val="516"/>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1 服务期限</w:t>
      </w:r>
    </w:p>
    <w:p w14:paraId="443E6718">
      <w:pPr>
        <w:pStyle w:val="516"/>
        <w:spacing w:line="440" w:lineRule="exact"/>
        <w:ind w:firstLine="500"/>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1.1服务期限</w:t>
      </w:r>
    </w:p>
    <w:p w14:paraId="1B23D82C">
      <w:pPr>
        <w:widowControl/>
        <w:spacing w:line="440" w:lineRule="exact"/>
        <w:ind w:firstLine="500"/>
        <w:jc w:val="left"/>
        <w:rPr>
          <w:rFonts w:ascii="Times New Roman" w:hAnsi="Times New Roman" w:eastAsia="宋体" w:cs="Times New Roman"/>
          <w:i/>
          <w:spacing w:val="7"/>
          <w:sz w:val="24"/>
          <w:szCs w:val="24"/>
          <w:u w:val="single"/>
          <w14:ligatures w14:val="none"/>
        </w:rPr>
      </w:pPr>
      <w:r>
        <w:rPr>
          <w:rFonts w:hint="eastAsia" w:ascii="Times New Roman" w:hAnsi="Times New Roman" w:cs="Times New Roman"/>
          <w:i/>
          <w:iCs/>
          <w:spacing w:val="7"/>
          <w:sz w:val="24"/>
          <w:szCs w:val="24"/>
          <w:u w:val="single"/>
          <w:lang w:val="en-US" w:eastAsia="zh-CN"/>
          <w14:ligatures w14:val="none"/>
        </w:rPr>
        <w:t>2年</w:t>
      </w:r>
      <w:r>
        <w:rPr>
          <w:rFonts w:hint="eastAsia" w:ascii="Times New Roman" w:hAnsi="Times New Roman" w:eastAsia="宋体" w:cs="Times New Roman"/>
          <w:i/>
          <w:iCs/>
          <w:spacing w:val="7"/>
          <w:sz w:val="24"/>
          <w:szCs w:val="24"/>
          <w:u w:val="single"/>
          <w14:ligatures w14:val="none"/>
        </w:rPr>
        <w:t>。</w:t>
      </w:r>
    </w:p>
    <w:p w14:paraId="45F64250">
      <w:pPr>
        <w:pStyle w:val="601"/>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 货款支付</w:t>
      </w:r>
    </w:p>
    <w:p w14:paraId="074333EE">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p>
    <w:p w14:paraId="01D3CF5F">
      <w:pPr>
        <w:pStyle w:val="516"/>
        <w:spacing w:line="440" w:lineRule="exact"/>
        <w:ind w:firstLine="500"/>
        <w:outlineLvl w:val="9"/>
        <w:rPr>
          <w:rStyle w:val="39"/>
          <w:rFonts w:ascii="宋体" w:hAnsi="宋体" w:eastAsia="宋体" w:cs="宋体"/>
          <w:b w:val="0"/>
          <w:i/>
          <w:spacing w:val="7"/>
          <w:sz w:val="24"/>
          <w:u w:val="single"/>
        </w:rPr>
      </w:pPr>
      <w:r>
        <w:rPr>
          <w:rStyle w:val="39"/>
          <w:rFonts w:ascii="宋体" w:hAnsi="宋体" w:eastAsia="宋体" w:cs="宋体"/>
          <w:b w:val="0"/>
          <w:i/>
          <w:color w:val="000000"/>
          <w:spacing w:val="7"/>
          <w:sz w:val="24"/>
          <w:u w:val="single"/>
        </w:rPr>
        <w:t>乙方按本合同内容合格地履行服务义务后，凭月度考核、发票到</w:t>
      </w:r>
      <w:r>
        <w:rPr>
          <w:rStyle w:val="39"/>
          <w:rFonts w:hint="eastAsia" w:ascii="宋体" w:hAnsi="宋体" w:eastAsia="宋体" w:cs="宋体"/>
          <w:b w:val="0"/>
          <w:i/>
          <w:color w:val="000000"/>
          <w:spacing w:val="7"/>
          <w:sz w:val="24"/>
          <w:u w:val="single"/>
          <w:lang w:val="en-US" w:eastAsia="zh-CN"/>
        </w:rPr>
        <w:t>采购单位</w:t>
      </w:r>
      <w:r>
        <w:rPr>
          <w:rStyle w:val="39"/>
          <w:rFonts w:ascii="宋体" w:hAnsi="宋体" w:eastAsia="宋体" w:cs="宋体"/>
          <w:b w:val="0"/>
          <w:i/>
          <w:color w:val="000000"/>
          <w:spacing w:val="7"/>
          <w:sz w:val="24"/>
          <w:u w:val="single"/>
        </w:rPr>
        <w:t>办理合同款结算手续。</w:t>
      </w:r>
    </w:p>
    <w:p w14:paraId="773D5195">
      <w:pPr>
        <w:pStyle w:val="516"/>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p>
    <w:p w14:paraId="0E7D670E">
      <w:pPr>
        <w:pStyle w:val="516"/>
        <w:spacing w:line="440" w:lineRule="exact"/>
        <w:ind w:firstLine="500"/>
        <w:outlineLvl w:val="9"/>
        <w:rPr>
          <w:rStyle w:val="39"/>
          <w:rFonts w:ascii="宋体" w:hAnsi="宋体" w:eastAsia="宋体" w:cs="宋体"/>
          <w:b w:val="0"/>
          <w:i/>
          <w:spacing w:val="7"/>
          <w:sz w:val="24"/>
          <w:u w:val="single"/>
        </w:rPr>
      </w:pPr>
      <w:r>
        <w:rPr>
          <w:rStyle w:val="39"/>
          <w:rFonts w:ascii="宋体" w:hAnsi="宋体" w:eastAsia="宋体" w:cs="宋体"/>
          <w:b w:val="0"/>
          <w:i/>
          <w:color w:val="000000"/>
          <w:spacing w:val="7"/>
          <w:sz w:val="24"/>
          <w:u w:val="single"/>
        </w:rPr>
        <w:t>合同签订生效后，</w:t>
      </w:r>
      <w:r>
        <w:rPr>
          <w:rStyle w:val="39"/>
          <w:rFonts w:hint="eastAsia" w:ascii="宋体" w:hAnsi="宋体" w:eastAsia="宋体" w:cs="宋体"/>
          <w:b w:val="0"/>
          <w:i/>
          <w:color w:val="000000"/>
          <w:spacing w:val="7"/>
          <w:sz w:val="24"/>
          <w:u w:val="single"/>
          <w:lang w:val="en-US" w:eastAsia="zh-CN"/>
        </w:rPr>
        <w:t>采购人</w:t>
      </w:r>
      <w:r>
        <w:rPr>
          <w:rStyle w:val="39"/>
          <w:rFonts w:ascii="宋体" w:hAnsi="宋体" w:eastAsia="宋体" w:cs="宋体"/>
          <w:b w:val="0"/>
          <w:i/>
          <w:color w:val="000000"/>
          <w:spacing w:val="7"/>
          <w:sz w:val="24"/>
          <w:u w:val="single"/>
        </w:rPr>
        <w:t>支付合同金额的10%作为预付款，待整个服务项目所需设备、人员全部到位，经</w:t>
      </w:r>
      <w:r>
        <w:rPr>
          <w:rStyle w:val="39"/>
          <w:rFonts w:hint="eastAsia" w:ascii="宋体" w:hAnsi="宋体" w:eastAsia="宋体" w:cs="宋体"/>
          <w:b w:val="0"/>
          <w:i/>
          <w:color w:val="000000"/>
          <w:spacing w:val="7"/>
          <w:sz w:val="24"/>
          <w:u w:val="single"/>
          <w:lang w:val="en-US" w:eastAsia="zh-CN"/>
        </w:rPr>
        <w:t>采购人</w:t>
      </w:r>
      <w:r>
        <w:rPr>
          <w:rStyle w:val="39"/>
          <w:rFonts w:ascii="宋体" w:hAnsi="宋体" w:eastAsia="宋体" w:cs="宋体"/>
          <w:b w:val="0"/>
          <w:i/>
          <w:color w:val="000000"/>
          <w:spacing w:val="7"/>
          <w:sz w:val="24"/>
          <w:u w:val="single"/>
        </w:rPr>
        <w:t>认可后开始进场进行管理，按月度进行检查，按月进行费用结算。</w:t>
      </w:r>
      <w:r>
        <w:rPr>
          <w:rFonts w:hint="eastAsia" w:ascii="宋体" w:hAnsi="宋体"/>
          <w:i/>
          <w:iCs/>
          <w:sz w:val="24"/>
          <w:u w:val="single"/>
        </w:rPr>
        <w:t>每满一个月由医院管理部门出具月度考核表后</w:t>
      </w:r>
      <w:r>
        <w:rPr>
          <w:rFonts w:hint="eastAsia" w:ascii="宋体" w:hAnsi="宋体" w:eastAsia="宋体"/>
          <w:i/>
          <w:iCs/>
          <w:sz w:val="24"/>
          <w:u w:val="single"/>
          <w:lang w:val="en-US" w:eastAsia="zh-CN"/>
        </w:rPr>
        <w:t>22</w:t>
      </w:r>
      <w:r>
        <w:rPr>
          <w:rFonts w:hint="eastAsia" w:ascii="宋体" w:hAnsi="宋体"/>
          <w:i/>
          <w:iCs/>
          <w:sz w:val="24"/>
          <w:u w:val="single"/>
        </w:rPr>
        <w:t>个工作日内支付上一个月考核后的管理费</w:t>
      </w:r>
      <w:r>
        <w:rPr>
          <w:rStyle w:val="39"/>
          <w:rFonts w:ascii="宋体" w:hAnsi="宋体" w:eastAsia="宋体" w:cs="宋体"/>
          <w:b w:val="0"/>
          <w:i/>
          <w:color w:val="000000"/>
          <w:spacing w:val="7"/>
          <w:sz w:val="24"/>
          <w:u w:val="single"/>
        </w:rPr>
        <w:t>（即合同价的3.75%</w:t>
      </w:r>
      <w:r>
        <w:rPr>
          <w:rStyle w:val="39"/>
          <w:rFonts w:hint="eastAsia" w:ascii="宋体" w:hAnsi="宋体" w:eastAsia="宋体" w:cs="宋体"/>
          <w:b w:val="0"/>
          <w:i/>
          <w:color w:val="000000"/>
          <w:spacing w:val="7"/>
          <w:sz w:val="24"/>
          <w:u w:val="single"/>
          <w:lang w:eastAsia="zh-CN"/>
        </w:rPr>
        <w:t>（</w:t>
      </w:r>
      <w:r>
        <w:rPr>
          <w:rStyle w:val="39"/>
          <w:rFonts w:ascii="宋体" w:hAnsi="宋体" w:eastAsia="宋体" w:cs="宋体"/>
          <w:b w:val="0"/>
          <w:i/>
          <w:color w:val="000000"/>
          <w:spacing w:val="7"/>
          <w:sz w:val="24"/>
          <w:u w:val="single"/>
        </w:rPr>
        <w:t>因考核检查有失分，实际支付金额与基准价格存在差异）</w:t>
      </w:r>
      <w:r>
        <w:rPr>
          <w:rStyle w:val="39"/>
          <w:rFonts w:hint="eastAsia" w:ascii="宋体" w:hAnsi="宋体" w:eastAsia="宋体" w:cs="宋体"/>
          <w:b w:val="0"/>
          <w:i/>
          <w:color w:val="000000"/>
          <w:spacing w:val="7"/>
          <w:sz w:val="24"/>
          <w:u w:val="single"/>
          <w:lang w:eastAsia="zh-CN"/>
        </w:rPr>
        <w:t>，</w:t>
      </w:r>
      <w:r>
        <w:rPr>
          <w:rStyle w:val="39"/>
          <w:rFonts w:ascii="宋体" w:hAnsi="宋体" w:eastAsia="宋体" w:cs="宋体"/>
          <w:b w:val="0"/>
          <w:i/>
          <w:color w:val="000000"/>
          <w:spacing w:val="7"/>
          <w:sz w:val="24"/>
          <w:u w:val="single"/>
        </w:rPr>
        <w:t>最后一次付款的同时返还履约保证金（合同总价款2％）。</w:t>
      </w:r>
    </w:p>
    <w:p w14:paraId="626971DC">
      <w:pPr>
        <w:pStyle w:val="516"/>
        <w:spacing w:line="440" w:lineRule="exact"/>
        <w:ind w:firstLine="500"/>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3 投标货币</w:t>
      </w:r>
    </w:p>
    <w:p w14:paraId="3EC67E27">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3.1投标货币</w:t>
      </w:r>
    </w:p>
    <w:p w14:paraId="7007AC17">
      <w:pPr>
        <w:pStyle w:val="516"/>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人民币</w:t>
      </w:r>
    </w:p>
    <w:p w14:paraId="70604795">
      <w:pPr>
        <w:widowControl/>
        <w:spacing w:line="440" w:lineRule="exact"/>
        <w:ind w:firstLine="500"/>
        <w:jc w:val="left"/>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4 备品备件及耗材等要求</w:t>
      </w:r>
    </w:p>
    <w:p w14:paraId="0064CE39">
      <w:pPr>
        <w:pStyle w:val="516"/>
        <w:spacing w:line="440" w:lineRule="exact"/>
        <w:ind w:firstLine="500"/>
        <w:outlineLvl w:val="9"/>
        <w:rPr>
          <w:rStyle w:val="39"/>
          <w:rFonts w:ascii="宋体" w:hAnsi="宋体" w:eastAsia="宋体" w:cs="宋体"/>
          <w:b w:val="0"/>
          <w:i/>
          <w:spacing w:val="7"/>
          <w:sz w:val="24"/>
          <w:u w:val="single"/>
        </w:rPr>
      </w:pPr>
      <w:r>
        <w:rPr>
          <w:rStyle w:val="39"/>
          <w:rFonts w:ascii="宋体" w:hAnsi="宋体" w:eastAsia="宋体" w:cs="宋体"/>
          <w:b w:val="0"/>
          <w:i/>
          <w:color w:val="000000"/>
          <w:spacing w:val="7"/>
          <w:sz w:val="24"/>
          <w:u w:val="single"/>
        </w:rPr>
        <w:t>4.1、备品备件及耗材等要求</w:t>
      </w:r>
    </w:p>
    <w:p w14:paraId="3A60A07C">
      <w:pPr>
        <w:pStyle w:val="34"/>
        <w:widowControl/>
        <w:spacing w:beforeAutospacing="0" w:afterAutospacing="0" w:line="440" w:lineRule="exact"/>
        <w:ind w:firstLine="480"/>
        <w:rPr>
          <w:rStyle w:val="39"/>
          <w:rFonts w:ascii="宋体" w:hAnsi="宋体" w:eastAsia="宋体" w:cs="宋体"/>
          <w:b w:val="0"/>
          <w:i/>
          <w:color w:val="000000"/>
          <w:spacing w:val="7"/>
          <w:sz w:val="24"/>
          <w:u w:val="single"/>
        </w:rPr>
      </w:pPr>
      <w:r>
        <w:rPr>
          <w:rStyle w:val="39"/>
          <w:rFonts w:ascii="宋体" w:hAnsi="宋体" w:eastAsia="宋体" w:cs="宋体"/>
          <w:b w:val="0"/>
          <w:i/>
          <w:color w:val="000000"/>
          <w:spacing w:val="7"/>
          <w:sz w:val="24"/>
          <w:u w:val="single"/>
        </w:rPr>
        <w:t>中标单位使用的所有物资，均由中标单位承担费用。</w:t>
      </w:r>
    </w:p>
    <w:p w14:paraId="124088FC">
      <w:pPr>
        <w:pStyle w:val="45"/>
        <w:rPr>
          <w:rFonts w:ascii="宋体" w:hAnsi="宋体"/>
          <w:color w:val="auto"/>
          <w:sz w:val="24"/>
          <w:highlight w:val="none"/>
        </w:rPr>
      </w:pPr>
    </w:p>
    <w:p w14:paraId="6A88904B">
      <w:pPr>
        <w:pStyle w:val="3"/>
        <w:ind w:left="0" w:leftChars="0" w:firstLine="0" w:firstLineChars="0"/>
      </w:pPr>
    </w:p>
    <w:p w14:paraId="15BEC8A8">
      <w:pPr>
        <w:pStyle w:val="45"/>
        <w:rPr>
          <w:rFonts w:ascii="宋体" w:hAnsi="宋体"/>
          <w:color w:val="auto"/>
          <w:sz w:val="24"/>
          <w:highlight w:val="none"/>
        </w:rPr>
      </w:pPr>
    </w:p>
    <w:p w14:paraId="7DC20577">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p>
    <w:p w14:paraId="0A9F8574">
      <w:pPr>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张家港市中医医院</w:t>
      </w:r>
      <w:r>
        <w:rPr>
          <w:rFonts w:hint="eastAsia" w:ascii="宋体" w:hAnsi="宋体" w:cs="宋体"/>
          <w:b/>
          <w:bCs/>
          <w:color w:val="000000"/>
          <w:kern w:val="0"/>
          <w:sz w:val="28"/>
          <w:szCs w:val="28"/>
          <w:lang w:val="en-US" w:eastAsia="zh-CN" w:bidi="ar"/>
        </w:rPr>
        <w:t>物业服务</w:t>
      </w:r>
      <w:r>
        <w:rPr>
          <w:rFonts w:hint="eastAsia" w:ascii="宋体" w:hAnsi="宋体" w:eastAsia="宋体" w:cs="宋体"/>
          <w:b/>
          <w:bCs/>
          <w:color w:val="000000"/>
          <w:kern w:val="0"/>
          <w:sz w:val="28"/>
          <w:szCs w:val="28"/>
          <w:lang w:val="en-US" w:eastAsia="zh-CN" w:bidi="ar"/>
        </w:rPr>
        <w:t>质量考核表</w:t>
      </w:r>
    </w:p>
    <w:tbl>
      <w:tblPr>
        <w:tblStyle w:val="38"/>
        <w:tblW w:w="9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708"/>
        <w:gridCol w:w="3918"/>
        <w:gridCol w:w="730"/>
        <w:gridCol w:w="3302"/>
        <w:gridCol w:w="710"/>
      </w:tblGrid>
      <w:tr w14:paraId="62A1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0" w:hRule="atLeast"/>
          <w:jc w:val="center"/>
        </w:trPr>
        <w:tc>
          <w:tcPr>
            <w:tcW w:w="1132" w:type="dxa"/>
            <w:gridSpan w:val="2"/>
            <w:noWrap w:val="0"/>
            <w:vAlign w:val="center"/>
          </w:tcPr>
          <w:p w14:paraId="49169F24">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en-US" w:bidi="ar-SA"/>
              </w:rPr>
            </w:pPr>
            <w:r>
              <w:rPr>
                <w:rFonts w:hint="eastAsia" w:ascii="宋体" w:hAnsi="宋体" w:eastAsia="宋体" w:cs="宋体"/>
                <w:b/>
                <w:bCs/>
                <w:color w:val="000000"/>
                <w:kern w:val="0"/>
                <w:sz w:val="21"/>
                <w:szCs w:val="21"/>
                <w:lang w:val="en-US" w:eastAsia="zh-CN" w:bidi="ar"/>
              </w:rPr>
              <w:t>项目</w:t>
            </w:r>
          </w:p>
        </w:tc>
        <w:tc>
          <w:tcPr>
            <w:tcW w:w="3918" w:type="dxa"/>
            <w:noWrap w:val="0"/>
            <w:vAlign w:val="center"/>
          </w:tcPr>
          <w:p w14:paraId="1C9B9066">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en-US" w:bidi="ar-SA"/>
              </w:rPr>
            </w:pPr>
            <w:r>
              <w:rPr>
                <w:rFonts w:hint="eastAsia" w:ascii="宋体" w:hAnsi="宋体" w:eastAsia="宋体" w:cs="宋体"/>
                <w:b/>
                <w:bCs/>
                <w:color w:val="000000"/>
                <w:kern w:val="0"/>
                <w:sz w:val="21"/>
                <w:szCs w:val="21"/>
                <w:lang w:val="en-US" w:eastAsia="zh-CN" w:bidi="ar"/>
              </w:rPr>
              <w:t>质量标准</w:t>
            </w:r>
          </w:p>
        </w:tc>
        <w:tc>
          <w:tcPr>
            <w:tcW w:w="730" w:type="dxa"/>
            <w:noWrap w:val="0"/>
            <w:vAlign w:val="center"/>
          </w:tcPr>
          <w:p w14:paraId="0D0089C2">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en-US" w:bidi="ar-SA"/>
              </w:rPr>
            </w:pPr>
            <w:r>
              <w:rPr>
                <w:rFonts w:hint="eastAsia" w:ascii="宋体" w:hAnsi="宋体" w:eastAsia="宋体" w:cs="宋体"/>
                <w:b/>
                <w:bCs/>
                <w:color w:val="000000"/>
                <w:kern w:val="0"/>
                <w:sz w:val="21"/>
                <w:szCs w:val="21"/>
                <w:lang w:val="en-US" w:eastAsia="zh-CN" w:bidi="ar"/>
              </w:rPr>
              <w:t>分值</w:t>
            </w:r>
          </w:p>
        </w:tc>
        <w:tc>
          <w:tcPr>
            <w:tcW w:w="3302" w:type="dxa"/>
            <w:noWrap w:val="0"/>
            <w:vAlign w:val="center"/>
          </w:tcPr>
          <w:p w14:paraId="7A911756">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en-US" w:bidi="ar-SA"/>
              </w:rPr>
            </w:pPr>
            <w:r>
              <w:rPr>
                <w:rFonts w:hint="eastAsia" w:ascii="宋体" w:hAnsi="宋体" w:eastAsia="宋体" w:cs="宋体"/>
                <w:b/>
                <w:bCs/>
                <w:color w:val="000000"/>
                <w:kern w:val="0"/>
                <w:sz w:val="21"/>
                <w:szCs w:val="21"/>
                <w:lang w:val="en-US" w:eastAsia="zh-CN" w:bidi="ar"/>
              </w:rPr>
              <w:t>扣分原因</w:t>
            </w:r>
          </w:p>
        </w:tc>
        <w:tc>
          <w:tcPr>
            <w:tcW w:w="710" w:type="dxa"/>
            <w:noWrap w:val="0"/>
            <w:vAlign w:val="center"/>
          </w:tcPr>
          <w:p w14:paraId="7BA1F28E">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en-US" w:bidi="ar-SA"/>
              </w:rPr>
            </w:pPr>
            <w:r>
              <w:rPr>
                <w:rFonts w:hint="eastAsia" w:ascii="宋体" w:hAnsi="宋体" w:eastAsia="宋体" w:cs="宋体"/>
                <w:b/>
                <w:bCs/>
                <w:color w:val="000000"/>
                <w:kern w:val="0"/>
                <w:sz w:val="21"/>
                <w:szCs w:val="21"/>
                <w:lang w:val="en-US" w:eastAsia="zh-CN" w:bidi="ar"/>
              </w:rPr>
              <w:t>得分</w:t>
            </w:r>
          </w:p>
        </w:tc>
      </w:tr>
      <w:tr w14:paraId="0DF0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restart"/>
            <w:noWrap w:val="0"/>
            <w:vAlign w:val="center"/>
          </w:tcPr>
          <w:p w14:paraId="7A1C6D02">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保洁服务61分</w:t>
            </w:r>
          </w:p>
        </w:tc>
        <w:tc>
          <w:tcPr>
            <w:tcW w:w="708" w:type="dxa"/>
            <w:vMerge w:val="restart"/>
            <w:noWrap w:val="0"/>
            <w:vAlign w:val="center"/>
          </w:tcPr>
          <w:p w14:paraId="246B633A">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大厅走廊</w:t>
            </w:r>
            <w:r>
              <w:rPr>
                <w:rFonts w:hint="eastAsia" w:ascii="宋体" w:hAnsi="宋体" w:cs="宋体"/>
                <w:b/>
                <w:bCs/>
                <w:color w:val="000000"/>
                <w:kern w:val="0"/>
                <w:sz w:val="19"/>
                <w:szCs w:val="19"/>
                <w:lang w:val="en-US" w:eastAsia="zh-CN" w:bidi="ar"/>
              </w:rPr>
              <w:t>8分</w:t>
            </w:r>
          </w:p>
        </w:tc>
        <w:tc>
          <w:tcPr>
            <w:tcW w:w="3918" w:type="dxa"/>
            <w:noWrap w:val="0"/>
            <w:vAlign w:val="center"/>
          </w:tcPr>
          <w:p w14:paraId="644E87AD">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1、地面洁净、光亮，无污迹、烟头、纸屑、油迹及杂物。</w:t>
            </w:r>
          </w:p>
        </w:tc>
        <w:tc>
          <w:tcPr>
            <w:tcW w:w="730" w:type="dxa"/>
            <w:noWrap w:val="0"/>
            <w:vAlign w:val="center"/>
          </w:tcPr>
          <w:p w14:paraId="4C08373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3</w:t>
            </w:r>
          </w:p>
        </w:tc>
        <w:tc>
          <w:tcPr>
            <w:tcW w:w="3302" w:type="dxa"/>
            <w:noWrap w:val="0"/>
            <w:vAlign w:val="center"/>
          </w:tcPr>
          <w:p w14:paraId="01D8CED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烟头一处扣 0.5 分，地面不洁净一处扣 1 分，有杂物一处扣 1 分，扣完为止</w:t>
            </w:r>
          </w:p>
        </w:tc>
        <w:tc>
          <w:tcPr>
            <w:tcW w:w="710" w:type="dxa"/>
            <w:noWrap w:val="0"/>
            <w:vAlign w:val="center"/>
          </w:tcPr>
          <w:p w14:paraId="0615855E">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3294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489410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2C6D523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037B755F">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2、墙面：消火栓箱，开关贴脚线，广告宣传栏无灰尘、无张贴残迹。</w:t>
            </w:r>
          </w:p>
        </w:tc>
        <w:tc>
          <w:tcPr>
            <w:tcW w:w="730" w:type="dxa"/>
            <w:noWrap w:val="0"/>
            <w:vAlign w:val="center"/>
          </w:tcPr>
          <w:p w14:paraId="47476AD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2</w:t>
            </w:r>
          </w:p>
        </w:tc>
        <w:tc>
          <w:tcPr>
            <w:tcW w:w="3302" w:type="dxa"/>
            <w:noWrap w:val="0"/>
            <w:vAlign w:val="center"/>
          </w:tcPr>
          <w:p w14:paraId="36F83D6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发现一处有灰尘扣 1 分，扣完为止 </w:t>
            </w:r>
          </w:p>
        </w:tc>
        <w:tc>
          <w:tcPr>
            <w:tcW w:w="710" w:type="dxa"/>
            <w:noWrap w:val="0"/>
            <w:vAlign w:val="center"/>
          </w:tcPr>
          <w:p w14:paraId="301D7E82">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6500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F96CE7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6344843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769FCC53">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3、电梯门框：洁净、无印迹</w:t>
            </w:r>
          </w:p>
        </w:tc>
        <w:tc>
          <w:tcPr>
            <w:tcW w:w="730" w:type="dxa"/>
            <w:noWrap w:val="0"/>
            <w:vAlign w:val="center"/>
          </w:tcPr>
          <w:p w14:paraId="567E749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4B6EDBF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46D23858">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0030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7177193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4364D87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1178B9C6">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4、各房大门、通道门：无灰尘、污迹。</w:t>
            </w:r>
          </w:p>
        </w:tc>
        <w:tc>
          <w:tcPr>
            <w:tcW w:w="730" w:type="dxa"/>
            <w:noWrap w:val="0"/>
            <w:vAlign w:val="center"/>
          </w:tcPr>
          <w:p w14:paraId="5CA0564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5A3D41C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56A5F14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2CFE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36A969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7330276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5593E3F2">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5、玻璃：保持明亮、无污迹。</w:t>
            </w:r>
          </w:p>
        </w:tc>
        <w:tc>
          <w:tcPr>
            <w:tcW w:w="730" w:type="dxa"/>
            <w:noWrap w:val="0"/>
            <w:vAlign w:val="center"/>
          </w:tcPr>
          <w:p w14:paraId="00802F6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1FB99F1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58715DDF">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5A7E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30451B2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restart"/>
            <w:noWrap w:val="0"/>
            <w:vAlign w:val="center"/>
          </w:tcPr>
          <w:p w14:paraId="554506B6">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r>
              <w:rPr>
                <w:rFonts w:hint="eastAsia" w:ascii="宋体" w:hAnsi="宋体" w:eastAsia="宋体" w:cs="宋体"/>
                <w:b/>
                <w:bCs/>
                <w:sz w:val="19"/>
                <w:szCs w:val="19"/>
                <w:vertAlign w:val="baseline"/>
                <w:lang w:val="en-US" w:eastAsia="zh-CN"/>
              </w:rPr>
              <w:t>卫生间</w:t>
            </w:r>
          </w:p>
          <w:p w14:paraId="7EFDE61A">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b/>
                <w:bCs/>
                <w:sz w:val="19"/>
                <w:szCs w:val="19"/>
                <w:vertAlign w:val="baseline"/>
                <w:lang w:val="en-US" w:eastAsia="zh-CN"/>
              </w:rPr>
            </w:pPr>
            <w:r>
              <w:rPr>
                <w:rFonts w:hint="eastAsia" w:ascii="宋体" w:hAnsi="宋体" w:cs="宋体"/>
                <w:b/>
                <w:bCs/>
                <w:sz w:val="19"/>
                <w:szCs w:val="19"/>
                <w:vertAlign w:val="baseline"/>
                <w:lang w:val="en-US" w:eastAsia="zh-CN"/>
              </w:rPr>
              <w:t>10分</w:t>
            </w:r>
          </w:p>
        </w:tc>
        <w:tc>
          <w:tcPr>
            <w:tcW w:w="3918" w:type="dxa"/>
            <w:noWrap w:val="0"/>
            <w:vAlign w:val="center"/>
          </w:tcPr>
          <w:p w14:paraId="5BC4FAB6">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1、卫生间无异味；</w:t>
            </w:r>
          </w:p>
        </w:tc>
        <w:tc>
          <w:tcPr>
            <w:tcW w:w="730" w:type="dxa"/>
            <w:noWrap w:val="0"/>
            <w:vAlign w:val="center"/>
          </w:tcPr>
          <w:p w14:paraId="18F8795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3BF747E1">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7293EF24">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6854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42A5466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5330348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7446FB55">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2、地面：无碎纸垃圾、无积水、污渍；</w:t>
            </w:r>
          </w:p>
        </w:tc>
        <w:tc>
          <w:tcPr>
            <w:tcW w:w="730" w:type="dxa"/>
            <w:noWrap w:val="0"/>
            <w:vAlign w:val="center"/>
          </w:tcPr>
          <w:p w14:paraId="6BBCD6B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59118230">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11F75C3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33601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511F8AA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6D078B6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4627F603">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3、洗手池：污壁无污垢、无痰迹及头发等不洁物，水龙头无印迹、污垢，光亮、洁净。</w:t>
            </w:r>
          </w:p>
        </w:tc>
        <w:tc>
          <w:tcPr>
            <w:tcW w:w="730" w:type="dxa"/>
            <w:noWrap w:val="0"/>
            <w:vAlign w:val="center"/>
          </w:tcPr>
          <w:p w14:paraId="18DBA59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2E999E20">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57769909">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1EF4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3B1BF13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4A4F790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08CF9DE3">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4、镜面：光亮、无尘土、无污迹。</w:t>
            </w:r>
          </w:p>
        </w:tc>
        <w:tc>
          <w:tcPr>
            <w:tcW w:w="730" w:type="dxa"/>
            <w:noWrap w:val="0"/>
            <w:vAlign w:val="center"/>
          </w:tcPr>
          <w:p w14:paraId="07FB14D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7067750B">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5F0D65E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68CF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59D6993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3E91039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614AA2F9">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5、便器：内外洁净，无大小便痕迹、无污垢黄迹，无尿碱锈迹。</w:t>
            </w:r>
          </w:p>
        </w:tc>
        <w:tc>
          <w:tcPr>
            <w:tcW w:w="730" w:type="dxa"/>
            <w:noWrap w:val="0"/>
            <w:vAlign w:val="center"/>
          </w:tcPr>
          <w:p w14:paraId="2D1B8A4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3</w:t>
            </w:r>
          </w:p>
        </w:tc>
        <w:tc>
          <w:tcPr>
            <w:tcW w:w="3302" w:type="dxa"/>
            <w:noWrap w:val="0"/>
            <w:vAlign w:val="center"/>
          </w:tcPr>
          <w:p w14:paraId="1F88FD7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发现便器内有污垢黄迹一处扣 0.5分，扣完为止</w:t>
            </w:r>
          </w:p>
        </w:tc>
        <w:tc>
          <w:tcPr>
            <w:tcW w:w="710" w:type="dxa"/>
            <w:noWrap w:val="0"/>
            <w:vAlign w:val="center"/>
          </w:tcPr>
          <w:p w14:paraId="3FCEACC8">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0CF3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67D2703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78B8409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10C17151">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6、纸篓：垃圾无外溢，内外表面干净。</w:t>
            </w:r>
          </w:p>
        </w:tc>
        <w:tc>
          <w:tcPr>
            <w:tcW w:w="730" w:type="dxa"/>
            <w:noWrap w:val="0"/>
            <w:vAlign w:val="center"/>
          </w:tcPr>
          <w:p w14:paraId="2E5F798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698538E8">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3368911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32A4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50E2FC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43832F7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54A6DD56">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7、墙面：开关洁净，无尘，无污迹。</w:t>
            </w:r>
          </w:p>
        </w:tc>
        <w:tc>
          <w:tcPr>
            <w:tcW w:w="730" w:type="dxa"/>
            <w:noWrap w:val="0"/>
            <w:vAlign w:val="center"/>
          </w:tcPr>
          <w:p w14:paraId="2952D62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5CBFD9F6">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316A40E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455F2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7CBAD81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5ED6797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6F1F212D">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8、门窗玻璃：无手印、无尘，污迹。</w:t>
            </w:r>
          </w:p>
        </w:tc>
        <w:tc>
          <w:tcPr>
            <w:tcW w:w="730" w:type="dxa"/>
            <w:noWrap w:val="0"/>
            <w:vAlign w:val="center"/>
          </w:tcPr>
          <w:p w14:paraId="3D7D56A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290AF2B2">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4C324C1A">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501D8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7C6991B4">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restart"/>
            <w:noWrap w:val="0"/>
            <w:vAlign w:val="center"/>
          </w:tcPr>
          <w:p w14:paraId="2FF87175">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楼梯</w:t>
            </w:r>
            <w:r>
              <w:rPr>
                <w:rFonts w:hint="eastAsia" w:ascii="宋体" w:hAnsi="宋体" w:cs="宋体"/>
                <w:b/>
                <w:bCs/>
                <w:color w:val="000000"/>
                <w:kern w:val="0"/>
                <w:sz w:val="19"/>
                <w:szCs w:val="19"/>
                <w:lang w:val="en-US" w:eastAsia="zh-CN" w:bidi="ar"/>
              </w:rPr>
              <w:t>4分</w:t>
            </w:r>
          </w:p>
        </w:tc>
        <w:tc>
          <w:tcPr>
            <w:tcW w:w="3918" w:type="dxa"/>
            <w:noWrap w:val="0"/>
            <w:vAlign w:val="center"/>
          </w:tcPr>
          <w:p w14:paraId="35208DE2">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1、地面：无灰尘，痰迹，碎纸，烟头杂物；</w:t>
            </w:r>
          </w:p>
        </w:tc>
        <w:tc>
          <w:tcPr>
            <w:tcW w:w="730" w:type="dxa"/>
            <w:noWrap w:val="0"/>
            <w:vAlign w:val="center"/>
          </w:tcPr>
          <w:p w14:paraId="10FD8C8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2</w:t>
            </w:r>
          </w:p>
        </w:tc>
        <w:tc>
          <w:tcPr>
            <w:tcW w:w="3302" w:type="dxa"/>
            <w:noWrap w:val="0"/>
            <w:vAlign w:val="center"/>
          </w:tcPr>
          <w:p w14:paraId="24530D67">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705C258F">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47140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293DA30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0697ACE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48B27841">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2、墙面：无脚印，污迹；</w:t>
            </w:r>
          </w:p>
        </w:tc>
        <w:tc>
          <w:tcPr>
            <w:tcW w:w="730" w:type="dxa"/>
            <w:noWrap w:val="0"/>
            <w:vAlign w:val="center"/>
          </w:tcPr>
          <w:p w14:paraId="79126DF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1</w:t>
            </w:r>
          </w:p>
        </w:tc>
        <w:tc>
          <w:tcPr>
            <w:tcW w:w="3302" w:type="dxa"/>
            <w:noWrap w:val="0"/>
            <w:vAlign w:val="center"/>
          </w:tcPr>
          <w:p w14:paraId="3A5BDBC8">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584F5DFE">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5B31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50C0CC5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6316043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257D78C7">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3、楼梯：扶手无尘。</w:t>
            </w:r>
          </w:p>
        </w:tc>
        <w:tc>
          <w:tcPr>
            <w:tcW w:w="730" w:type="dxa"/>
            <w:noWrap w:val="0"/>
            <w:vAlign w:val="center"/>
          </w:tcPr>
          <w:p w14:paraId="25AE596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636C68CA">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1990CCDA">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29D5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661C9D9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restart"/>
            <w:noWrap w:val="0"/>
            <w:vAlign w:val="center"/>
          </w:tcPr>
          <w:p w14:paraId="6F5503FC">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b/>
                <w:bCs/>
                <w:sz w:val="19"/>
                <w:szCs w:val="19"/>
                <w:vertAlign w:val="baseline"/>
                <w:lang w:val="en-US" w:eastAsia="zh-CN"/>
              </w:rPr>
            </w:pPr>
            <w:r>
              <w:rPr>
                <w:rFonts w:hint="eastAsia" w:ascii="宋体" w:hAnsi="宋体" w:eastAsia="宋体" w:cs="宋体"/>
                <w:b/>
                <w:bCs/>
                <w:sz w:val="19"/>
                <w:szCs w:val="19"/>
                <w:vertAlign w:val="baseline"/>
                <w:lang w:val="en-US" w:eastAsia="zh-CN"/>
              </w:rPr>
              <w:t>电梯</w:t>
            </w:r>
            <w:r>
              <w:rPr>
                <w:rFonts w:hint="eastAsia" w:ascii="宋体" w:hAnsi="宋体" w:cs="宋体"/>
                <w:b/>
                <w:bCs/>
                <w:sz w:val="19"/>
                <w:szCs w:val="19"/>
                <w:vertAlign w:val="baseline"/>
                <w:lang w:val="en-US" w:eastAsia="zh-CN"/>
              </w:rPr>
              <w:t>4分</w:t>
            </w:r>
          </w:p>
        </w:tc>
        <w:tc>
          <w:tcPr>
            <w:tcW w:w="3918" w:type="dxa"/>
            <w:noWrap w:val="0"/>
            <w:vAlign w:val="center"/>
          </w:tcPr>
          <w:p w14:paraId="1311C9F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1、地面：无碎纸，烟头，杂物等； </w:t>
            </w:r>
          </w:p>
        </w:tc>
        <w:tc>
          <w:tcPr>
            <w:tcW w:w="730" w:type="dxa"/>
            <w:noWrap w:val="0"/>
            <w:vAlign w:val="center"/>
          </w:tcPr>
          <w:p w14:paraId="15F42D8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2</w:t>
            </w:r>
          </w:p>
        </w:tc>
        <w:tc>
          <w:tcPr>
            <w:tcW w:w="3302" w:type="dxa"/>
            <w:noWrap w:val="0"/>
            <w:vAlign w:val="center"/>
          </w:tcPr>
          <w:p w14:paraId="0C80AF5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54A062C5">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3FE7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4605A9C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6107E97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4F499AB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2、轿厢、开关：光亮，无手印，无污迹；</w:t>
            </w:r>
          </w:p>
        </w:tc>
        <w:tc>
          <w:tcPr>
            <w:tcW w:w="730" w:type="dxa"/>
            <w:noWrap w:val="0"/>
            <w:vAlign w:val="center"/>
          </w:tcPr>
          <w:p w14:paraId="69A4DF5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1</w:t>
            </w:r>
          </w:p>
        </w:tc>
        <w:tc>
          <w:tcPr>
            <w:tcW w:w="3302" w:type="dxa"/>
            <w:noWrap w:val="0"/>
            <w:vAlign w:val="center"/>
          </w:tcPr>
          <w:p w14:paraId="5BDF2E7A">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发现一处不符合扣 </w:t>
            </w:r>
            <w:r>
              <w:rPr>
                <w:rFonts w:hint="eastAsia" w:ascii="宋体" w:hAnsi="宋体" w:cs="宋体"/>
                <w:color w:val="000000"/>
                <w:kern w:val="0"/>
                <w:sz w:val="19"/>
                <w:szCs w:val="19"/>
                <w:lang w:val="en-US" w:eastAsia="zh-CN" w:bidi="ar"/>
              </w:rPr>
              <w:t>0.5</w:t>
            </w:r>
            <w:r>
              <w:rPr>
                <w:rFonts w:hint="eastAsia" w:ascii="宋体" w:hAnsi="宋体" w:eastAsia="宋体" w:cs="宋体"/>
                <w:color w:val="000000"/>
                <w:kern w:val="0"/>
                <w:sz w:val="19"/>
                <w:szCs w:val="19"/>
                <w:lang w:val="en-US" w:eastAsia="zh-CN" w:bidi="ar"/>
              </w:rPr>
              <w:t xml:space="preserve"> 分，扣完为止</w:t>
            </w:r>
          </w:p>
        </w:tc>
        <w:tc>
          <w:tcPr>
            <w:tcW w:w="710" w:type="dxa"/>
            <w:noWrap w:val="0"/>
            <w:vAlign w:val="center"/>
          </w:tcPr>
          <w:p w14:paraId="43A7C90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5670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1C2B01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continue"/>
            <w:noWrap w:val="0"/>
            <w:vAlign w:val="center"/>
          </w:tcPr>
          <w:p w14:paraId="0AF1437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3918" w:type="dxa"/>
            <w:noWrap w:val="0"/>
            <w:vAlign w:val="center"/>
          </w:tcPr>
          <w:p w14:paraId="6CB0BB1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3、轨道：无垃圾。</w:t>
            </w:r>
          </w:p>
        </w:tc>
        <w:tc>
          <w:tcPr>
            <w:tcW w:w="730" w:type="dxa"/>
            <w:noWrap w:val="0"/>
            <w:vAlign w:val="center"/>
          </w:tcPr>
          <w:p w14:paraId="21F5AD8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1</w:t>
            </w:r>
          </w:p>
        </w:tc>
        <w:tc>
          <w:tcPr>
            <w:tcW w:w="3302" w:type="dxa"/>
            <w:noWrap w:val="0"/>
            <w:vAlign w:val="center"/>
          </w:tcPr>
          <w:p w14:paraId="03633C0C">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4ECEC30E">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1B80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62747AFB">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restart"/>
            <w:noWrap w:val="0"/>
            <w:vAlign w:val="center"/>
          </w:tcPr>
          <w:p w14:paraId="1EAF96A9">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病房</w:t>
            </w:r>
            <w:r>
              <w:rPr>
                <w:rFonts w:hint="eastAsia" w:ascii="宋体" w:hAnsi="宋体" w:cs="宋体"/>
                <w:b/>
                <w:bCs/>
                <w:color w:val="000000"/>
                <w:kern w:val="0"/>
                <w:sz w:val="19"/>
                <w:szCs w:val="19"/>
                <w:lang w:val="en-US" w:eastAsia="zh-CN" w:bidi="ar"/>
              </w:rPr>
              <w:t>15分</w:t>
            </w:r>
          </w:p>
        </w:tc>
        <w:tc>
          <w:tcPr>
            <w:tcW w:w="3918" w:type="dxa"/>
            <w:noWrap w:val="0"/>
            <w:vAlign w:val="center"/>
          </w:tcPr>
          <w:p w14:paraId="03ABC3D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1、地面：洁净，无灰尘、污迹及垃圾。</w:t>
            </w:r>
          </w:p>
        </w:tc>
        <w:tc>
          <w:tcPr>
            <w:tcW w:w="730" w:type="dxa"/>
            <w:noWrap w:val="0"/>
            <w:vAlign w:val="center"/>
          </w:tcPr>
          <w:p w14:paraId="3E619CF6">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5</w:t>
            </w:r>
          </w:p>
        </w:tc>
        <w:tc>
          <w:tcPr>
            <w:tcW w:w="3302" w:type="dxa"/>
            <w:noWrap w:val="0"/>
            <w:vAlign w:val="center"/>
          </w:tcPr>
          <w:p w14:paraId="397C1398">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发现一处不符合扣 </w:t>
            </w:r>
            <w:r>
              <w:rPr>
                <w:rFonts w:hint="eastAsia" w:ascii="宋体" w:hAnsi="宋体" w:cs="宋体"/>
                <w:color w:val="000000"/>
                <w:kern w:val="0"/>
                <w:sz w:val="19"/>
                <w:szCs w:val="19"/>
                <w:lang w:val="en-US" w:eastAsia="zh-CN" w:bidi="ar"/>
              </w:rPr>
              <w:t>1</w:t>
            </w:r>
            <w:r>
              <w:rPr>
                <w:rFonts w:hint="eastAsia" w:ascii="宋体" w:hAnsi="宋体" w:eastAsia="宋体" w:cs="宋体"/>
                <w:color w:val="000000"/>
                <w:kern w:val="0"/>
                <w:sz w:val="19"/>
                <w:szCs w:val="19"/>
                <w:lang w:val="en-US" w:eastAsia="zh-CN" w:bidi="ar"/>
              </w:rPr>
              <w:t xml:space="preserve"> 分，扣完为止 </w:t>
            </w:r>
          </w:p>
        </w:tc>
        <w:tc>
          <w:tcPr>
            <w:tcW w:w="710" w:type="dxa"/>
            <w:noWrap w:val="0"/>
            <w:vAlign w:val="center"/>
          </w:tcPr>
          <w:p w14:paraId="2062F46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11AE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331E553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1591238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7863F57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2、墙面、柜面：无污迹，无灰尘。</w:t>
            </w:r>
          </w:p>
        </w:tc>
        <w:tc>
          <w:tcPr>
            <w:tcW w:w="730" w:type="dxa"/>
            <w:noWrap w:val="0"/>
            <w:vAlign w:val="center"/>
          </w:tcPr>
          <w:p w14:paraId="7B9ED69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48BDB681">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632BC80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F0C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7E0FC46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6DC1178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48FD05D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3、窗户：明亮，无积灰。</w:t>
            </w:r>
          </w:p>
        </w:tc>
        <w:tc>
          <w:tcPr>
            <w:tcW w:w="730" w:type="dxa"/>
            <w:noWrap w:val="0"/>
            <w:vAlign w:val="center"/>
          </w:tcPr>
          <w:p w14:paraId="22E1112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4</w:t>
            </w:r>
          </w:p>
        </w:tc>
        <w:tc>
          <w:tcPr>
            <w:tcW w:w="3302" w:type="dxa"/>
            <w:noWrap w:val="0"/>
            <w:vAlign w:val="center"/>
          </w:tcPr>
          <w:p w14:paraId="68CD3EC2">
            <w:pPr>
              <w:keepNext w:val="0"/>
              <w:keepLines w:val="0"/>
              <w:pageBreakBefore w:val="0"/>
              <w:widowControl/>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发现一处有灰尘扣 0.5 分，扣完为止</w:t>
            </w:r>
          </w:p>
        </w:tc>
        <w:tc>
          <w:tcPr>
            <w:tcW w:w="710" w:type="dxa"/>
            <w:noWrap w:val="0"/>
            <w:vAlign w:val="center"/>
          </w:tcPr>
          <w:p w14:paraId="3DF3ED8B">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3D56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230FFD0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continue"/>
            <w:noWrap w:val="0"/>
            <w:vAlign w:val="center"/>
          </w:tcPr>
          <w:p w14:paraId="59E87DC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3918" w:type="dxa"/>
            <w:noWrap w:val="0"/>
            <w:vAlign w:val="center"/>
          </w:tcPr>
          <w:p w14:paraId="01894AD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4、电视、柜、床、床头柜：无积灰，无污迹。</w:t>
            </w:r>
          </w:p>
        </w:tc>
        <w:tc>
          <w:tcPr>
            <w:tcW w:w="730" w:type="dxa"/>
            <w:noWrap w:val="0"/>
            <w:vAlign w:val="center"/>
          </w:tcPr>
          <w:p w14:paraId="7A4484D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4</w:t>
            </w:r>
          </w:p>
        </w:tc>
        <w:tc>
          <w:tcPr>
            <w:tcW w:w="3302" w:type="dxa"/>
            <w:noWrap w:val="0"/>
            <w:vAlign w:val="center"/>
          </w:tcPr>
          <w:p w14:paraId="4F6E661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发现一处不符合扣 </w:t>
            </w:r>
            <w:r>
              <w:rPr>
                <w:rFonts w:hint="eastAsia" w:ascii="宋体" w:hAnsi="宋体" w:cs="宋体"/>
                <w:color w:val="000000"/>
                <w:kern w:val="0"/>
                <w:sz w:val="19"/>
                <w:szCs w:val="19"/>
                <w:lang w:val="en-US" w:eastAsia="zh-CN" w:bidi="ar"/>
              </w:rPr>
              <w:t>0.5</w:t>
            </w:r>
            <w:r>
              <w:rPr>
                <w:rFonts w:hint="eastAsia" w:ascii="宋体" w:hAnsi="宋体" w:eastAsia="宋体" w:cs="宋体"/>
                <w:color w:val="000000"/>
                <w:kern w:val="0"/>
                <w:sz w:val="19"/>
                <w:szCs w:val="19"/>
                <w:lang w:val="en-US" w:eastAsia="zh-CN" w:bidi="ar"/>
              </w:rPr>
              <w:t xml:space="preserve"> 分，扣完为止</w:t>
            </w:r>
          </w:p>
        </w:tc>
        <w:tc>
          <w:tcPr>
            <w:tcW w:w="710" w:type="dxa"/>
            <w:noWrap w:val="0"/>
            <w:vAlign w:val="center"/>
          </w:tcPr>
          <w:p w14:paraId="403C7B4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1264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19A446BC">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restart"/>
            <w:noWrap w:val="0"/>
            <w:vAlign w:val="center"/>
          </w:tcPr>
          <w:p w14:paraId="0C94F7AC">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办公区</w:t>
            </w:r>
          </w:p>
          <w:p w14:paraId="39097932">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cs="宋体"/>
                <w:b/>
                <w:bCs/>
                <w:color w:val="000000"/>
                <w:kern w:val="0"/>
                <w:sz w:val="19"/>
                <w:szCs w:val="19"/>
                <w:lang w:val="en-US" w:eastAsia="zh-CN" w:bidi="ar"/>
              </w:rPr>
              <w:t>5分</w:t>
            </w:r>
          </w:p>
        </w:tc>
        <w:tc>
          <w:tcPr>
            <w:tcW w:w="3918" w:type="dxa"/>
            <w:noWrap w:val="0"/>
            <w:vAlign w:val="center"/>
          </w:tcPr>
          <w:p w14:paraId="25F4CE3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1、桌面、窗台无尘。</w:t>
            </w:r>
          </w:p>
        </w:tc>
        <w:tc>
          <w:tcPr>
            <w:tcW w:w="730" w:type="dxa"/>
            <w:noWrap w:val="0"/>
            <w:vAlign w:val="center"/>
          </w:tcPr>
          <w:p w14:paraId="08E20B1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1</w:t>
            </w:r>
          </w:p>
        </w:tc>
        <w:tc>
          <w:tcPr>
            <w:tcW w:w="3302" w:type="dxa"/>
            <w:noWrap w:val="0"/>
            <w:vAlign w:val="center"/>
          </w:tcPr>
          <w:p w14:paraId="3DB40D6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发现一处不符合扣 </w:t>
            </w:r>
            <w:r>
              <w:rPr>
                <w:rFonts w:hint="eastAsia" w:ascii="宋体" w:hAnsi="宋体" w:cs="宋体"/>
                <w:color w:val="000000"/>
                <w:kern w:val="0"/>
                <w:sz w:val="19"/>
                <w:szCs w:val="19"/>
                <w:lang w:val="en-US" w:eastAsia="zh-CN" w:bidi="ar"/>
              </w:rPr>
              <w:t>0.5</w:t>
            </w:r>
            <w:r>
              <w:rPr>
                <w:rFonts w:hint="eastAsia" w:ascii="宋体" w:hAnsi="宋体" w:eastAsia="宋体" w:cs="宋体"/>
                <w:color w:val="000000"/>
                <w:kern w:val="0"/>
                <w:sz w:val="19"/>
                <w:szCs w:val="19"/>
                <w:lang w:val="en-US" w:eastAsia="zh-CN" w:bidi="ar"/>
              </w:rPr>
              <w:t xml:space="preserve"> 分，扣完为止</w:t>
            </w:r>
          </w:p>
        </w:tc>
        <w:tc>
          <w:tcPr>
            <w:tcW w:w="710" w:type="dxa"/>
            <w:noWrap w:val="0"/>
            <w:vAlign w:val="center"/>
          </w:tcPr>
          <w:p w14:paraId="15ADA9F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F02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5368E0A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02F0331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1F9928B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2、地面：无污渍、无纸屑、无杂物</w:t>
            </w:r>
          </w:p>
        </w:tc>
        <w:tc>
          <w:tcPr>
            <w:tcW w:w="730" w:type="dxa"/>
            <w:noWrap w:val="0"/>
            <w:vAlign w:val="center"/>
          </w:tcPr>
          <w:p w14:paraId="2E85B93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5A9F176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 xml:space="preserve">发现一处不符合扣 </w:t>
            </w:r>
            <w:r>
              <w:rPr>
                <w:rFonts w:hint="eastAsia" w:ascii="宋体" w:hAnsi="宋体" w:cs="宋体"/>
                <w:color w:val="000000"/>
                <w:kern w:val="0"/>
                <w:sz w:val="19"/>
                <w:szCs w:val="19"/>
                <w:lang w:val="en-US" w:eastAsia="zh-CN" w:bidi="ar"/>
              </w:rPr>
              <w:t>1</w:t>
            </w:r>
            <w:r>
              <w:rPr>
                <w:rFonts w:hint="eastAsia" w:ascii="宋体" w:hAnsi="宋体" w:eastAsia="宋体" w:cs="宋体"/>
                <w:color w:val="000000"/>
                <w:kern w:val="0"/>
                <w:sz w:val="19"/>
                <w:szCs w:val="19"/>
                <w:lang w:val="en-US" w:eastAsia="zh-CN" w:bidi="ar"/>
              </w:rPr>
              <w:t xml:space="preserve"> 分，扣完为止</w:t>
            </w:r>
          </w:p>
        </w:tc>
        <w:tc>
          <w:tcPr>
            <w:tcW w:w="710" w:type="dxa"/>
            <w:noWrap w:val="0"/>
            <w:vAlign w:val="center"/>
          </w:tcPr>
          <w:p w14:paraId="78B26DD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59C3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57CF297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708" w:type="dxa"/>
            <w:vMerge w:val="continue"/>
            <w:noWrap w:val="0"/>
            <w:vAlign w:val="center"/>
          </w:tcPr>
          <w:p w14:paraId="39F7E16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lang w:val="en-US" w:eastAsia="zh-CN"/>
              </w:rPr>
            </w:pPr>
          </w:p>
        </w:tc>
        <w:tc>
          <w:tcPr>
            <w:tcW w:w="3918" w:type="dxa"/>
            <w:noWrap w:val="0"/>
            <w:vAlign w:val="center"/>
          </w:tcPr>
          <w:p w14:paraId="45C19C9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3、及时倾倒垃圾并保持垃圾桶内、外清洁。</w:t>
            </w:r>
          </w:p>
        </w:tc>
        <w:tc>
          <w:tcPr>
            <w:tcW w:w="730" w:type="dxa"/>
            <w:noWrap w:val="0"/>
            <w:vAlign w:val="center"/>
          </w:tcPr>
          <w:p w14:paraId="03D67D4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66EF44D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lang w:val="en-US" w:eastAsia="en-US" w:bidi="ar-SA"/>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1782B96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177D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0ED3795C">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restart"/>
            <w:noWrap w:val="0"/>
            <w:vAlign w:val="center"/>
          </w:tcPr>
          <w:p w14:paraId="6773ECDA">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周围环境</w:t>
            </w:r>
            <w:r>
              <w:rPr>
                <w:rFonts w:hint="eastAsia" w:ascii="宋体" w:hAnsi="宋体" w:cs="宋体"/>
                <w:b/>
                <w:bCs/>
                <w:color w:val="000000"/>
                <w:kern w:val="0"/>
                <w:sz w:val="19"/>
                <w:szCs w:val="19"/>
                <w:lang w:val="en-US" w:eastAsia="zh-CN" w:bidi="ar"/>
              </w:rPr>
              <w:t>10分</w:t>
            </w:r>
          </w:p>
        </w:tc>
        <w:tc>
          <w:tcPr>
            <w:tcW w:w="3918" w:type="dxa"/>
            <w:noWrap w:val="0"/>
            <w:vAlign w:val="center"/>
          </w:tcPr>
          <w:p w14:paraId="6687CC6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1、地面、道路、明沟、宣传栏：无积灰、无积水。</w:t>
            </w:r>
          </w:p>
        </w:tc>
        <w:tc>
          <w:tcPr>
            <w:tcW w:w="730" w:type="dxa"/>
            <w:noWrap w:val="0"/>
            <w:vAlign w:val="center"/>
          </w:tcPr>
          <w:p w14:paraId="2866407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5</w:t>
            </w:r>
          </w:p>
        </w:tc>
        <w:tc>
          <w:tcPr>
            <w:tcW w:w="3302" w:type="dxa"/>
            <w:noWrap w:val="0"/>
            <w:vAlign w:val="center"/>
          </w:tcPr>
          <w:p w14:paraId="5D77DD9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lang w:val="en-US" w:eastAsia="en-US" w:bidi="ar-SA"/>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7E1B03D9">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1B98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7073A07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50C7DD0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1530723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2、绿化带：无垃圾、杂物。</w:t>
            </w:r>
          </w:p>
        </w:tc>
        <w:tc>
          <w:tcPr>
            <w:tcW w:w="730" w:type="dxa"/>
            <w:noWrap w:val="0"/>
            <w:vAlign w:val="center"/>
          </w:tcPr>
          <w:p w14:paraId="6150E54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5</w:t>
            </w:r>
          </w:p>
        </w:tc>
        <w:tc>
          <w:tcPr>
            <w:tcW w:w="3302" w:type="dxa"/>
            <w:noWrap w:val="0"/>
            <w:vAlign w:val="center"/>
          </w:tcPr>
          <w:p w14:paraId="4DF66D6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lang w:val="en-US" w:eastAsia="en-US" w:bidi="ar-SA"/>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37A4F6B3">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783B2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663F2C49">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restart"/>
            <w:noWrap w:val="0"/>
            <w:vAlign w:val="center"/>
          </w:tcPr>
          <w:p w14:paraId="03EFF4B8">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保洁频率</w:t>
            </w:r>
            <w:r>
              <w:rPr>
                <w:rFonts w:hint="eastAsia" w:ascii="宋体" w:hAnsi="宋体" w:cs="宋体"/>
                <w:b/>
                <w:bCs/>
                <w:color w:val="000000"/>
                <w:kern w:val="0"/>
                <w:sz w:val="19"/>
                <w:szCs w:val="19"/>
                <w:lang w:val="en-US" w:eastAsia="zh-CN" w:bidi="ar"/>
              </w:rPr>
              <w:t>5分</w:t>
            </w:r>
          </w:p>
        </w:tc>
        <w:tc>
          <w:tcPr>
            <w:tcW w:w="3918" w:type="dxa"/>
            <w:noWrap w:val="0"/>
            <w:vAlign w:val="center"/>
          </w:tcPr>
          <w:p w14:paraId="64AAC63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1、通道，病房地面公共卫生间（每日二次）病房卫生间、床头柜、其他 2 米以下设施、楼梯、电梯、医务人员办公室（每日 1 次）</w:t>
            </w:r>
          </w:p>
        </w:tc>
        <w:tc>
          <w:tcPr>
            <w:tcW w:w="730" w:type="dxa"/>
            <w:noWrap w:val="0"/>
            <w:vAlign w:val="center"/>
          </w:tcPr>
          <w:p w14:paraId="3F917CE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5E9A3515">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询问护士长一次不符合要求扣 3 分</w:t>
            </w:r>
          </w:p>
        </w:tc>
        <w:tc>
          <w:tcPr>
            <w:tcW w:w="710" w:type="dxa"/>
            <w:noWrap w:val="0"/>
            <w:vAlign w:val="center"/>
          </w:tcPr>
          <w:p w14:paraId="67BB288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0CD6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4" w:type="dxa"/>
            <w:vMerge w:val="continue"/>
            <w:noWrap w:val="0"/>
            <w:vAlign w:val="center"/>
          </w:tcPr>
          <w:p w14:paraId="472086D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708" w:type="dxa"/>
            <w:vMerge w:val="continue"/>
            <w:noWrap w:val="0"/>
            <w:vAlign w:val="center"/>
          </w:tcPr>
          <w:p w14:paraId="5B6A2EE5">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sz w:val="19"/>
                <w:szCs w:val="19"/>
                <w:vertAlign w:val="baseline"/>
              </w:rPr>
            </w:pPr>
          </w:p>
        </w:tc>
        <w:tc>
          <w:tcPr>
            <w:tcW w:w="3918" w:type="dxa"/>
            <w:noWrap w:val="0"/>
            <w:vAlign w:val="center"/>
          </w:tcPr>
          <w:p w14:paraId="14CA5B3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sz w:val="19"/>
                <w:szCs w:val="19"/>
                <w:vertAlign w:val="baseline"/>
              </w:rPr>
            </w:pPr>
            <w:r>
              <w:rPr>
                <w:rFonts w:hint="eastAsia" w:ascii="宋体" w:hAnsi="宋体" w:cs="宋体"/>
                <w:color w:val="000000"/>
                <w:kern w:val="0"/>
                <w:sz w:val="19"/>
                <w:szCs w:val="19"/>
                <w:lang w:val="en-US" w:eastAsia="zh-CN" w:bidi="ar"/>
              </w:rPr>
              <w:t>2、</w:t>
            </w:r>
            <w:r>
              <w:rPr>
                <w:rFonts w:hint="eastAsia" w:ascii="宋体" w:hAnsi="宋体" w:eastAsia="宋体" w:cs="宋体"/>
                <w:color w:val="000000"/>
                <w:kern w:val="0"/>
                <w:sz w:val="19"/>
                <w:szCs w:val="19"/>
                <w:lang w:val="en-US" w:eastAsia="zh-CN" w:bidi="ar"/>
              </w:rPr>
              <w:t>日常保洁</w:t>
            </w:r>
          </w:p>
        </w:tc>
        <w:tc>
          <w:tcPr>
            <w:tcW w:w="730" w:type="dxa"/>
            <w:noWrap w:val="0"/>
            <w:vAlign w:val="center"/>
          </w:tcPr>
          <w:p w14:paraId="72F4186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2</w:t>
            </w:r>
          </w:p>
        </w:tc>
        <w:tc>
          <w:tcPr>
            <w:tcW w:w="3302" w:type="dxa"/>
            <w:noWrap w:val="0"/>
            <w:vAlign w:val="center"/>
          </w:tcPr>
          <w:p w14:paraId="7A5CFA99">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sz w:val="19"/>
                <w:szCs w:val="19"/>
                <w:vertAlign w:val="baseline"/>
              </w:rPr>
            </w:pPr>
            <w:r>
              <w:rPr>
                <w:rFonts w:hint="eastAsia" w:ascii="宋体" w:hAnsi="宋体" w:eastAsia="宋体" w:cs="宋体"/>
                <w:color w:val="000000"/>
                <w:kern w:val="0"/>
                <w:sz w:val="19"/>
                <w:szCs w:val="19"/>
                <w:lang w:val="en-US" w:eastAsia="zh-CN" w:bidi="ar"/>
              </w:rPr>
              <w:t>日常保洁没做到扣 2 分</w:t>
            </w:r>
          </w:p>
        </w:tc>
        <w:tc>
          <w:tcPr>
            <w:tcW w:w="710" w:type="dxa"/>
            <w:noWrap w:val="0"/>
            <w:vAlign w:val="center"/>
          </w:tcPr>
          <w:p w14:paraId="13DA514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E8BB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restart"/>
            <w:noWrap w:val="0"/>
            <w:vAlign w:val="center"/>
          </w:tcPr>
          <w:p w14:paraId="41DBDC4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运送服务</w:t>
            </w:r>
          </w:p>
          <w:p w14:paraId="4A0BD56E">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16分</w:t>
            </w:r>
          </w:p>
        </w:tc>
        <w:tc>
          <w:tcPr>
            <w:tcW w:w="3918" w:type="dxa"/>
            <w:noWrap w:val="0"/>
            <w:vAlign w:val="center"/>
          </w:tcPr>
          <w:p w14:paraId="2724230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1、</w:t>
            </w:r>
            <w:r>
              <w:rPr>
                <w:rFonts w:hint="eastAsia" w:ascii="宋体" w:hAnsi="宋体" w:eastAsia="宋体" w:cs="宋体"/>
                <w:color w:val="000000" w:themeColor="text1"/>
                <w:kern w:val="0"/>
                <w:sz w:val="19"/>
                <w:szCs w:val="19"/>
                <w:lang w:val="en-US" w:eastAsia="zh-CN" w:bidi="ar"/>
                <w14:textFill>
                  <w14:solidFill>
                    <w14:schemeClr w14:val="tx1"/>
                  </w14:solidFill>
                </w14:textFill>
              </w:rPr>
              <w:t>调度中心语言规范，保障24小时/天，365天/年随时有人接听电话处理服务需求；及时处理设备、物资等临时搬运，并做好记录；合理安排工作秩序，遇到不能解决问题及时反馈；</w:t>
            </w:r>
          </w:p>
        </w:tc>
        <w:tc>
          <w:tcPr>
            <w:tcW w:w="730" w:type="dxa"/>
            <w:noWrap w:val="0"/>
            <w:vAlign w:val="center"/>
          </w:tcPr>
          <w:p w14:paraId="36A834A4">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760533D0">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发现一处不符合扣1分，扣完为止</w:t>
            </w:r>
          </w:p>
        </w:tc>
        <w:tc>
          <w:tcPr>
            <w:tcW w:w="710" w:type="dxa"/>
            <w:noWrap w:val="0"/>
            <w:vAlign w:val="center"/>
          </w:tcPr>
          <w:p w14:paraId="3257D70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5A38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132" w:type="dxa"/>
            <w:gridSpan w:val="2"/>
            <w:vMerge w:val="continue"/>
            <w:noWrap w:val="0"/>
            <w:vAlign w:val="center"/>
          </w:tcPr>
          <w:p w14:paraId="0E7D596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388A2D7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2、</w:t>
            </w:r>
            <w:r>
              <w:rPr>
                <w:rFonts w:hint="eastAsia" w:ascii="宋体" w:hAnsi="宋体" w:eastAsia="宋体" w:cs="宋体"/>
                <w:color w:val="000000" w:themeColor="text1"/>
                <w:kern w:val="0"/>
                <w:sz w:val="19"/>
                <w:szCs w:val="19"/>
                <w:lang w:val="en-US" w:eastAsia="zh-CN" w:bidi="ar"/>
                <w14:textFill>
                  <w14:solidFill>
                    <w14:schemeClr w14:val="tx1"/>
                  </w14:solidFill>
                </w14:textFill>
              </w:rPr>
              <w:t>运送工具完好、使用正确，定点定位放置；每日有安全检查并清洁消毒；如遇损坏及时报修，并悬挂“损坏维修中”警示标牌</w:t>
            </w:r>
          </w:p>
        </w:tc>
        <w:tc>
          <w:tcPr>
            <w:tcW w:w="730" w:type="dxa"/>
            <w:noWrap w:val="0"/>
            <w:vAlign w:val="center"/>
          </w:tcPr>
          <w:p w14:paraId="626A0284">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296778F2">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w:t>
            </w:r>
            <w:r>
              <w:rPr>
                <w:rFonts w:hint="eastAsia" w:ascii="宋体" w:hAnsi="宋体" w:cs="宋体"/>
                <w:color w:val="000000" w:themeColor="text1"/>
                <w:kern w:val="0"/>
                <w:sz w:val="19"/>
                <w:szCs w:val="19"/>
                <w:lang w:val="en-US" w:eastAsia="zh-CN" w:bidi="ar"/>
                <w14:textFill>
                  <w14:solidFill>
                    <w14:schemeClr w14:val="tx1"/>
                  </w14:solidFill>
                </w14:textFill>
              </w:rPr>
              <w:t>0.5</w:t>
            </w:r>
            <w:r>
              <w:rPr>
                <w:rFonts w:hint="eastAsia" w:ascii="宋体" w:hAnsi="宋体" w:eastAsia="宋体" w:cs="宋体"/>
                <w:color w:val="000000" w:themeColor="text1"/>
                <w:kern w:val="0"/>
                <w:sz w:val="19"/>
                <w:szCs w:val="19"/>
                <w:lang w:val="en-US" w:eastAsia="zh-CN" w:bidi="ar"/>
                <w14:textFill>
                  <w14:solidFill>
                    <w14:schemeClr w14:val="tx1"/>
                  </w14:solidFill>
                </w14:textFill>
              </w:rPr>
              <w:t>分，扣完为止</w:t>
            </w:r>
          </w:p>
        </w:tc>
        <w:tc>
          <w:tcPr>
            <w:tcW w:w="710" w:type="dxa"/>
            <w:noWrap w:val="0"/>
            <w:vAlign w:val="center"/>
          </w:tcPr>
          <w:p w14:paraId="213F461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C05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765558E6">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14E7295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3、</w:t>
            </w:r>
            <w:r>
              <w:rPr>
                <w:rFonts w:hint="eastAsia" w:ascii="宋体" w:hAnsi="宋体" w:eastAsia="宋体" w:cs="宋体"/>
                <w:color w:val="000000" w:themeColor="text1"/>
                <w:kern w:val="0"/>
                <w:sz w:val="19"/>
                <w:szCs w:val="19"/>
                <w:lang w:val="en-US" w:eastAsia="zh-CN" w:bidi="ar"/>
                <w14:textFill>
                  <w14:solidFill>
                    <w14:schemeClr w14:val="tx1"/>
                  </w14:solidFill>
                </w14:textFill>
              </w:rPr>
              <w:t>规范运送，熟知运送陪检流程，保证安全（与护士交接核对病人、注意安全带、护栏和轮椅刹车的使用；注意病人身上的管路与仪表不松脱；知晓病人发生病情变化时，与医护人员及运送中心取得联系并就近抢救）</w:t>
            </w:r>
          </w:p>
        </w:tc>
        <w:tc>
          <w:tcPr>
            <w:tcW w:w="730" w:type="dxa"/>
            <w:noWrap w:val="0"/>
            <w:vAlign w:val="center"/>
          </w:tcPr>
          <w:p w14:paraId="403F1D1B">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781B4E88">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发现一处不符合扣1分，扣完为止</w:t>
            </w:r>
          </w:p>
        </w:tc>
        <w:tc>
          <w:tcPr>
            <w:tcW w:w="710" w:type="dxa"/>
            <w:noWrap w:val="0"/>
            <w:vAlign w:val="center"/>
          </w:tcPr>
          <w:p w14:paraId="6A148B6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4E41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6480537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77D6B63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4、</w:t>
            </w:r>
            <w:r>
              <w:rPr>
                <w:rFonts w:hint="eastAsia" w:ascii="宋体" w:hAnsi="宋体" w:eastAsia="宋体" w:cs="宋体"/>
                <w:color w:val="000000" w:themeColor="text1"/>
                <w:kern w:val="0"/>
                <w:sz w:val="19"/>
                <w:szCs w:val="19"/>
                <w:lang w:val="en-US" w:eastAsia="zh-CN" w:bidi="ar"/>
                <w14:textFill>
                  <w14:solidFill>
                    <w14:schemeClr w14:val="tx1"/>
                  </w14:solidFill>
                </w14:textFill>
              </w:rPr>
              <w:t>及时收送各类申请单、会诊单、化验单、报告等，杜绝漏送遗失；完成科室所需运送服务（血、药、标本、医疗设备、物资等），严格执行签收制度，不可中途转手运送</w:t>
            </w:r>
          </w:p>
        </w:tc>
        <w:tc>
          <w:tcPr>
            <w:tcW w:w="730" w:type="dxa"/>
            <w:noWrap w:val="0"/>
            <w:vAlign w:val="center"/>
          </w:tcPr>
          <w:p w14:paraId="494F3DE8">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07E87643">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发现一处不符合扣1分，扣完为止</w:t>
            </w:r>
          </w:p>
        </w:tc>
        <w:tc>
          <w:tcPr>
            <w:tcW w:w="710" w:type="dxa"/>
            <w:noWrap w:val="0"/>
            <w:vAlign w:val="center"/>
          </w:tcPr>
          <w:p w14:paraId="5D39A8B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2156A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028EB1C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0317810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5、</w:t>
            </w:r>
            <w:r>
              <w:rPr>
                <w:rFonts w:hint="eastAsia" w:ascii="宋体" w:hAnsi="宋体" w:eastAsia="宋体" w:cs="宋体"/>
                <w:color w:val="000000" w:themeColor="text1"/>
                <w:kern w:val="0"/>
                <w:sz w:val="19"/>
                <w:szCs w:val="19"/>
                <w:lang w:val="en-US" w:eastAsia="zh-CN" w:bidi="ar"/>
                <w14:textFill>
                  <w14:solidFill>
                    <w14:schemeClr w14:val="tx1"/>
                  </w14:solidFill>
                </w14:textFill>
              </w:rPr>
              <w:t>病人护送、物品配送遵循急事急办，特事特办的原则；无造成工作的迟、缓、慢等现象；无不服从调配；工作中与调配中心保持密切沟通。</w:t>
            </w:r>
          </w:p>
        </w:tc>
        <w:tc>
          <w:tcPr>
            <w:tcW w:w="730" w:type="dxa"/>
            <w:noWrap w:val="0"/>
            <w:vAlign w:val="center"/>
          </w:tcPr>
          <w:p w14:paraId="2BE83F13">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56169507">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发现一处不符合扣1分，扣完为止</w:t>
            </w:r>
          </w:p>
        </w:tc>
        <w:tc>
          <w:tcPr>
            <w:tcW w:w="710" w:type="dxa"/>
            <w:noWrap w:val="0"/>
            <w:vAlign w:val="center"/>
          </w:tcPr>
          <w:p w14:paraId="2E477C0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38D16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4CD2D896">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4B41546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6、</w:t>
            </w:r>
            <w:r>
              <w:rPr>
                <w:rFonts w:hint="eastAsia" w:ascii="宋体" w:hAnsi="宋体" w:eastAsia="宋体" w:cs="宋体"/>
                <w:color w:val="000000" w:themeColor="text1"/>
                <w:kern w:val="0"/>
                <w:sz w:val="19"/>
                <w:szCs w:val="19"/>
                <w:lang w:val="en-US" w:eastAsia="zh-CN" w:bidi="ar"/>
                <w14:textFill>
                  <w14:solidFill>
                    <w14:schemeClr w14:val="tx1"/>
                  </w14:solidFill>
                </w14:textFill>
              </w:rPr>
              <w:t>及时收集生活垃圾，并送到院内指定地点，并按照环保要求做好垃圾分类工作。垃圾桶及时清运、清洁，无异味。垃圾站定期清洗消杀，无异味、孳生蚊蝇等。</w:t>
            </w:r>
          </w:p>
        </w:tc>
        <w:tc>
          <w:tcPr>
            <w:tcW w:w="730" w:type="dxa"/>
            <w:noWrap w:val="0"/>
            <w:vAlign w:val="center"/>
          </w:tcPr>
          <w:p w14:paraId="6385FEDB">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3F1D0B07">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发现一处不符合扣1分，扣完为止</w:t>
            </w:r>
          </w:p>
        </w:tc>
        <w:tc>
          <w:tcPr>
            <w:tcW w:w="710" w:type="dxa"/>
            <w:noWrap w:val="0"/>
            <w:vAlign w:val="center"/>
          </w:tcPr>
          <w:p w14:paraId="5DEEFCA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4DDC6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0E1A0FC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033F879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7、</w:t>
            </w:r>
            <w:r>
              <w:rPr>
                <w:rFonts w:hint="eastAsia" w:ascii="宋体" w:hAnsi="宋体" w:eastAsia="宋体" w:cs="宋体"/>
                <w:color w:val="000000" w:themeColor="text1"/>
                <w:kern w:val="0"/>
                <w:sz w:val="19"/>
                <w:szCs w:val="19"/>
                <w:lang w:val="en-US" w:eastAsia="zh-CN" w:bidi="ar"/>
                <w14:textFill>
                  <w14:solidFill>
                    <w14:schemeClr w14:val="tx1"/>
                  </w14:solidFill>
                </w14:textFill>
              </w:rPr>
              <w:t>医疗垃圾收运人员个人防护到位；按院感规定的路线专人专车转运；医废收集规范，交接双方双签字记录；医疗废物无流失、泄漏、扩散，禁止将医疗废物混入其它废物和生活垃圾。医疗垃圾暂存处每日规范消毒。</w:t>
            </w:r>
          </w:p>
        </w:tc>
        <w:tc>
          <w:tcPr>
            <w:tcW w:w="730" w:type="dxa"/>
            <w:noWrap w:val="0"/>
            <w:vAlign w:val="center"/>
          </w:tcPr>
          <w:p w14:paraId="53CDE1E5">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4</w:t>
            </w:r>
          </w:p>
        </w:tc>
        <w:tc>
          <w:tcPr>
            <w:tcW w:w="3302" w:type="dxa"/>
            <w:noWrap w:val="0"/>
            <w:vAlign w:val="center"/>
          </w:tcPr>
          <w:p w14:paraId="58491F15">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eastAsia="宋体" w:cs="宋体"/>
                <w:color w:val="000000" w:themeColor="text1"/>
                <w:kern w:val="0"/>
                <w:sz w:val="19"/>
                <w:szCs w:val="19"/>
                <w:lang w:val="en-US" w:eastAsia="zh-CN" w:bidi="ar"/>
                <w14:textFill>
                  <w14:solidFill>
                    <w14:schemeClr w14:val="tx1"/>
                  </w14:solidFill>
                </w14:textFill>
              </w:rPr>
              <w:t>发现一处不符合扣</w:t>
            </w:r>
            <w:r>
              <w:rPr>
                <w:rFonts w:hint="eastAsia" w:ascii="宋体" w:hAnsi="宋体" w:cs="宋体"/>
                <w:color w:val="000000" w:themeColor="text1"/>
                <w:kern w:val="0"/>
                <w:sz w:val="19"/>
                <w:szCs w:val="19"/>
                <w:lang w:val="en-US" w:eastAsia="zh-CN" w:bidi="ar"/>
                <w14:textFill>
                  <w14:solidFill>
                    <w14:schemeClr w14:val="tx1"/>
                  </w14:solidFill>
                </w14:textFill>
              </w:rPr>
              <w:t>2</w:t>
            </w:r>
            <w:r>
              <w:rPr>
                <w:rFonts w:hint="eastAsia" w:ascii="宋体" w:hAnsi="宋体" w:eastAsia="宋体" w:cs="宋体"/>
                <w:color w:val="000000" w:themeColor="text1"/>
                <w:kern w:val="0"/>
                <w:sz w:val="19"/>
                <w:szCs w:val="19"/>
                <w:lang w:val="en-US" w:eastAsia="zh-CN" w:bidi="ar"/>
                <w14:textFill>
                  <w14:solidFill>
                    <w14:schemeClr w14:val="tx1"/>
                  </w14:solidFill>
                </w14:textFill>
              </w:rPr>
              <w:t>分，扣完为止</w:t>
            </w:r>
          </w:p>
        </w:tc>
        <w:tc>
          <w:tcPr>
            <w:tcW w:w="710" w:type="dxa"/>
            <w:noWrap w:val="0"/>
            <w:vAlign w:val="center"/>
          </w:tcPr>
          <w:p w14:paraId="04C9B96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68EDF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restart"/>
            <w:noWrap w:val="0"/>
            <w:vAlign w:val="center"/>
          </w:tcPr>
          <w:p w14:paraId="353404C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r>
              <w:rPr>
                <w:rFonts w:hint="eastAsia" w:ascii="宋体" w:hAnsi="宋体" w:eastAsia="宋体" w:cs="宋体"/>
                <w:b/>
                <w:bCs/>
                <w:color w:val="000000" w:themeColor="text1"/>
                <w:sz w:val="19"/>
                <w:szCs w:val="19"/>
                <w:vertAlign w:val="baseline"/>
                <w14:textFill>
                  <w14:solidFill>
                    <w14:schemeClr w14:val="tx1"/>
                  </w14:solidFill>
                </w14:textFill>
              </w:rPr>
              <w:t>驻守服务</w:t>
            </w:r>
          </w:p>
          <w:p w14:paraId="66DE3A01">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5分</w:t>
            </w:r>
          </w:p>
        </w:tc>
        <w:tc>
          <w:tcPr>
            <w:tcW w:w="3918" w:type="dxa"/>
            <w:noWrap w:val="0"/>
            <w:vAlign w:val="center"/>
          </w:tcPr>
          <w:p w14:paraId="4B29743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1、</w:t>
            </w:r>
            <w:r>
              <w:rPr>
                <w:rFonts w:hint="eastAsia" w:ascii="宋体" w:hAnsi="宋体" w:eastAsia="宋体" w:cs="宋体"/>
                <w:color w:val="000000" w:themeColor="text1"/>
                <w:kern w:val="0"/>
                <w:sz w:val="19"/>
                <w:szCs w:val="19"/>
                <w:lang w:val="en-US" w:eastAsia="zh-CN" w:bidi="ar"/>
                <w14:textFill>
                  <w14:solidFill>
                    <w14:schemeClr w14:val="tx1"/>
                  </w14:solidFill>
                </w14:textFill>
              </w:rPr>
              <w:t>特殊科室内部清洁服务工作考核</w:t>
            </w:r>
          </w:p>
        </w:tc>
        <w:tc>
          <w:tcPr>
            <w:tcW w:w="730" w:type="dxa"/>
            <w:noWrap w:val="0"/>
            <w:vAlign w:val="center"/>
          </w:tcPr>
          <w:p w14:paraId="031A700D">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3</w:t>
            </w:r>
          </w:p>
        </w:tc>
        <w:tc>
          <w:tcPr>
            <w:tcW w:w="3302" w:type="dxa"/>
            <w:noWrap w:val="0"/>
            <w:vAlign w:val="center"/>
          </w:tcPr>
          <w:p w14:paraId="2728E40A">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cs="宋体" w:eastAsiaTheme="minorEastAsia"/>
                <w:color w:val="000000" w:themeColor="text1"/>
                <w:kern w:val="0"/>
                <w:sz w:val="19"/>
                <w:szCs w:val="19"/>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发现一处不符扣0.5分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46120F3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3CC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15965EA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4105476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2、</w:t>
            </w:r>
            <w:r>
              <w:rPr>
                <w:rFonts w:hint="eastAsia" w:ascii="宋体" w:hAnsi="宋体" w:eastAsia="宋体" w:cs="宋体"/>
                <w:color w:val="000000" w:themeColor="text1"/>
                <w:kern w:val="0"/>
                <w:sz w:val="19"/>
                <w:szCs w:val="19"/>
                <w:lang w:val="en-US" w:eastAsia="zh-CN" w:bidi="ar"/>
                <w14:textFill>
                  <w14:solidFill>
                    <w14:schemeClr w14:val="tx1"/>
                  </w14:solidFill>
                </w14:textFill>
              </w:rPr>
              <w:t>特殊科室对驻守服务工作满意，无投诉</w:t>
            </w:r>
          </w:p>
        </w:tc>
        <w:tc>
          <w:tcPr>
            <w:tcW w:w="730" w:type="dxa"/>
            <w:noWrap w:val="0"/>
            <w:vAlign w:val="center"/>
          </w:tcPr>
          <w:p w14:paraId="48E01257">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08B89D13">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spacing w:val="7"/>
                <w14:textFill>
                  <w14:solidFill>
                    <w14:schemeClr w14:val="tx1"/>
                  </w14:solidFill>
                </w14:textFill>
              </w:rPr>
              <w:t>出现一起有效投诉扣</w:t>
            </w:r>
            <w:r>
              <w:rPr>
                <w:rFonts w:hint="eastAsia" w:asciiTheme="minorEastAsia" w:hAnsiTheme="minorEastAsia" w:eastAsiaTheme="minorEastAsia" w:cstheme="minorEastAsia"/>
                <w:color w:val="000000" w:themeColor="text1"/>
                <w:spacing w:val="7"/>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pacing w:val="7"/>
                <w14:textFill>
                  <w14:solidFill>
                    <w14:schemeClr w14:val="tx1"/>
                  </w14:solidFill>
                </w14:textFill>
              </w:rPr>
              <w:t>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7966591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1509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restart"/>
            <w:noWrap w:val="0"/>
            <w:vAlign w:val="center"/>
          </w:tcPr>
          <w:p w14:paraId="40B3BE41">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电梯服务</w:t>
            </w:r>
          </w:p>
          <w:p w14:paraId="201C7E96">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b/>
                <w:bCs/>
                <w:color w:val="000000" w:themeColor="text1"/>
                <w:sz w:val="19"/>
                <w:szCs w:val="19"/>
                <w:vertAlign w:val="baseline"/>
                <w:lang w:val="en-US" w:eastAsia="zh-CN"/>
                <w14:textFill>
                  <w14:solidFill>
                    <w14:schemeClr w14:val="tx1"/>
                  </w14:solidFill>
                </w14:textFill>
              </w:rPr>
            </w:pPr>
            <w:r>
              <w:rPr>
                <w:rFonts w:hint="eastAsia" w:ascii="宋体" w:hAnsi="宋体" w:cs="宋体"/>
                <w:b/>
                <w:bCs/>
                <w:color w:val="000000" w:themeColor="text1"/>
                <w:sz w:val="19"/>
                <w:szCs w:val="19"/>
                <w:vertAlign w:val="baseline"/>
                <w:lang w:val="en-US" w:eastAsia="zh-CN"/>
                <w14:textFill>
                  <w14:solidFill>
                    <w14:schemeClr w14:val="tx1"/>
                  </w14:solidFill>
                </w14:textFill>
              </w:rPr>
              <w:t>8分</w:t>
            </w:r>
          </w:p>
        </w:tc>
        <w:tc>
          <w:tcPr>
            <w:tcW w:w="3918" w:type="dxa"/>
            <w:noWrap w:val="0"/>
            <w:vAlign w:val="center"/>
          </w:tcPr>
          <w:p w14:paraId="295B122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1、</w:t>
            </w:r>
            <w:r>
              <w:rPr>
                <w:rFonts w:hint="eastAsia" w:ascii="宋体" w:hAnsi="宋体" w:eastAsia="宋体" w:cs="宋体"/>
                <w:color w:val="000000" w:themeColor="text1"/>
                <w:kern w:val="0"/>
                <w:sz w:val="19"/>
                <w:szCs w:val="19"/>
                <w:lang w:val="en-US" w:eastAsia="zh-CN" w:bidi="ar"/>
                <w14:textFill>
                  <w14:solidFill>
                    <w14:schemeClr w14:val="tx1"/>
                  </w14:solidFill>
                </w14:textFill>
              </w:rPr>
              <w:t>电梯服务员仪容整洁，形象良好，文明用语</w:t>
            </w:r>
          </w:p>
        </w:tc>
        <w:tc>
          <w:tcPr>
            <w:tcW w:w="730" w:type="dxa"/>
            <w:noWrap w:val="0"/>
            <w:vAlign w:val="center"/>
          </w:tcPr>
          <w:p w14:paraId="1A7AAB7A">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69E50846">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default"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发现一次扣1分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1DE843D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523FB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5CB8AB9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675BFC8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2、</w:t>
            </w:r>
            <w:r>
              <w:rPr>
                <w:rFonts w:hint="eastAsia" w:ascii="宋体" w:hAnsi="宋体" w:eastAsia="宋体" w:cs="宋体"/>
                <w:color w:val="000000" w:themeColor="text1"/>
                <w:kern w:val="0"/>
                <w:sz w:val="19"/>
                <w:szCs w:val="19"/>
                <w:lang w:val="en-US" w:eastAsia="zh-CN" w:bidi="ar"/>
                <w14:textFill>
                  <w14:solidFill>
                    <w14:schemeClr w14:val="tx1"/>
                  </w14:solidFill>
                </w14:textFill>
              </w:rPr>
              <w:t>电梯操作员语言规范，清楚电梯故障困人的应急处理，陪伴安抚被困人员</w:t>
            </w:r>
          </w:p>
        </w:tc>
        <w:tc>
          <w:tcPr>
            <w:tcW w:w="730" w:type="dxa"/>
            <w:noWrap w:val="0"/>
            <w:vAlign w:val="center"/>
          </w:tcPr>
          <w:p w14:paraId="6AB3C933">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431E4D0D">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发现一次扣1分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0A94828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24B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6A6EE10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76CCC35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3、</w:t>
            </w:r>
            <w:r>
              <w:rPr>
                <w:rFonts w:hint="eastAsia" w:ascii="宋体" w:hAnsi="宋体" w:eastAsia="宋体" w:cs="宋体"/>
                <w:color w:val="000000" w:themeColor="text1"/>
                <w:kern w:val="0"/>
                <w:sz w:val="19"/>
                <w:szCs w:val="19"/>
                <w:lang w:val="en-US" w:eastAsia="zh-CN" w:bidi="ar"/>
                <w14:textFill>
                  <w14:solidFill>
                    <w14:schemeClr w14:val="tx1"/>
                  </w14:solidFill>
                </w14:textFill>
              </w:rPr>
              <w:t>电梯故障及时报修并有反馈记录，电梯有消毒和保养记录</w:t>
            </w:r>
          </w:p>
        </w:tc>
        <w:tc>
          <w:tcPr>
            <w:tcW w:w="730" w:type="dxa"/>
            <w:noWrap w:val="0"/>
            <w:vAlign w:val="center"/>
          </w:tcPr>
          <w:p w14:paraId="21685390">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100A6599">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发现一次扣1分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1FA2940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35E0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6D56333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themeColor="text1"/>
                <w:sz w:val="19"/>
                <w:szCs w:val="19"/>
                <w:vertAlign w:val="baseline"/>
                <w14:textFill>
                  <w14:solidFill>
                    <w14:schemeClr w14:val="tx1"/>
                  </w14:solidFill>
                </w14:textFill>
              </w:rPr>
            </w:pPr>
          </w:p>
        </w:tc>
        <w:tc>
          <w:tcPr>
            <w:tcW w:w="3918" w:type="dxa"/>
            <w:noWrap w:val="0"/>
            <w:vAlign w:val="center"/>
          </w:tcPr>
          <w:p w14:paraId="6F7A53C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4、</w:t>
            </w:r>
            <w:r>
              <w:rPr>
                <w:rFonts w:hint="eastAsia" w:ascii="宋体" w:hAnsi="宋体" w:eastAsia="宋体" w:cs="宋体"/>
                <w:color w:val="000000" w:themeColor="text1"/>
                <w:kern w:val="0"/>
                <w:sz w:val="19"/>
                <w:szCs w:val="19"/>
                <w:lang w:val="en-US" w:eastAsia="zh-CN" w:bidi="ar"/>
                <w14:textFill>
                  <w14:solidFill>
                    <w14:schemeClr w14:val="tx1"/>
                  </w14:solidFill>
                </w14:textFill>
              </w:rPr>
              <w:t>在岗在位，操作规范；设备整洁干净，没有浮灰</w:t>
            </w:r>
          </w:p>
        </w:tc>
        <w:tc>
          <w:tcPr>
            <w:tcW w:w="730" w:type="dxa"/>
            <w:noWrap w:val="0"/>
            <w:vAlign w:val="center"/>
          </w:tcPr>
          <w:p w14:paraId="52415DF9">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color w:val="000000" w:themeColor="text1"/>
                <w:sz w:val="19"/>
                <w:szCs w:val="19"/>
                <w:vertAlign w:val="baseline"/>
                <w:lang w:val="en-US" w:eastAsia="zh-CN"/>
                <w14:textFill>
                  <w14:solidFill>
                    <w14:schemeClr w14:val="tx1"/>
                  </w14:solidFill>
                </w14:textFill>
              </w:rPr>
            </w:pPr>
            <w:r>
              <w:rPr>
                <w:rFonts w:hint="eastAsia" w:ascii="宋体" w:hAnsi="宋体" w:cs="宋体"/>
                <w:color w:val="000000" w:themeColor="text1"/>
                <w:sz w:val="19"/>
                <w:szCs w:val="19"/>
                <w:vertAlign w:val="baseline"/>
                <w:lang w:val="en-US" w:eastAsia="zh-CN"/>
                <w14:textFill>
                  <w14:solidFill>
                    <w14:schemeClr w14:val="tx1"/>
                  </w14:solidFill>
                </w14:textFill>
              </w:rPr>
              <w:t>2</w:t>
            </w:r>
          </w:p>
        </w:tc>
        <w:tc>
          <w:tcPr>
            <w:tcW w:w="3302" w:type="dxa"/>
            <w:noWrap w:val="0"/>
            <w:vAlign w:val="center"/>
          </w:tcPr>
          <w:p w14:paraId="0603F81D">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themeColor="text1"/>
                <w:kern w:val="0"/>
                <w:sz w:val="19"/>
                <w:szCs w:val="19"/>
                <w:lang w:val="en-US" w:eastAsia="zh-CN" w:bidi="ar"/>
                <w14:textFill>
                  <w14:solidFill>
                    <w14:schemeClr w14:val="tx1"/>
                  </w14:solidFill>
                </w14:textFill>
              </w:rPr>
            </w:pPr>
            <w:r>
              <w:rPr>
                <w:rFonts w:hint="eastAsia" w:ascii="宋体" w:hAnsi="宋体" w:cs="宋体"/>
                <w:color w:val="000000" w:themeColor="text1"/>
                <w:kern w:val="0"/>
                <w:sz w:val="19"/>
                <w:szCs w:val="19"/>
                <w:lang w:val="en-US" w:eastAsia="zh-CN" w:bidi="ar"/>
                <w14:textFill>
                  <w14:solidFill>
                    <w14:schemeClr w14:val="tx1"/>
                  </w14:solidFill>
                </w14:textFill>
              </w:rPr>
              <w:t>发现一次扣0.5分</w:t>
            </w:r>
            <w:r>
              <w:rPr>
                <w:rFonts w:hint="eastAsia" w:asciiTheme="minorEastAsia" w:hAnsiTheme="minorEastAsia" w:eastAsiaTheme="minorEastAsia" w:cstheme="minorEastAsia"/>
                <w:color w:val="000000" w:themeColor="text1"/>
                <w:lang w:val="en-US" w:eastAsia="zh-CN"/>
                <w14:textFill>
                  <w14:solidFill>
                    <w14:schemeClr w14:val="tx1"/>
                  </w14:solidFill>
                </w14:textFill>
              </w:rPr>
              <w:t>，扣完为止</w:t>
            </w:r>
          </w:p>
        </w:tc>
        <w:tc>
          <w:tcPr>
            <w:tcW w:w="710" w:type="dxa"/>
            <w:noWrap w:val="0"/>
            <w:vAlign w:val="center"/>
          </w:tcPr>
          <w:p w14:paraId="3236E4D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743E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restart"/>
            <w:noWrap w:val="0"/>
            <w:vAlign w:val="center"/>
          </w:tcPr>
          <w:p w14:paraId="06D6AF0D">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b/>
                <w:bCs/>
                <w:sz w:val="19"/>
                <w:szCs w:val="19"/>
                <w:vertAlign w:val="baseline"/>
                <w:lang w:val="en-US" w:eastAsia="zh-CN"/>
              </w:rPr>
            </w:pPr>
            <w:r>
              <w:rPr>
                <w:rFonts w:hint="eastAsia" w:ascii="宋体" w:hAnsi="宋体" w:eastAsia="宋体" w:cs="宋体"/>
                <w:b/>
                <w:bCs/>
                <w:sz w:val="19"/>
                <w:szCs w:val="19"/>
                <w:vertAlign w:val="baseline"/>
                <w:lang w:val="en-US" w:eastAsia="zh-CN"/>
              </w:rPr>
              <w:t>生活垃圾分类</w:t>
            </w:r>
            <w:r>
              <w:rPr>
                <w:rFonts w:hint="eastAsia" w:ascii="宋体" w:hAnsi="宋体" w:cs="宋体"/>
                <w:b/>
                <w:bCs/>
                <w:sz w:val="19"/>
                <w:szCs w:val="19"/>
                <w:vertAlign w:val="baseline"/>
                <w:lang w:val="en-US" w:eastAsia="zh-CN"/>
              </w:rPr>
              <w:t>5</w:t>
            </w:r>
            <w:r>
              <w:rPr>
                <w:rFonts w:hint="eastAsia" w:ascii="宋体" w:hAnsi="宋体" w:eastAsia="宋体" w:cs="宋体"/>
                <w:b/>
                <w:bCs/>
                <w:sz w:val="19"/>
                <w:szCs w:val="19"/>
                <w:vertAlign w:val="baseline"/>
                <w:lang w:val="en-US" w:eastAsia="zh-CN"/>
              </w:rPr>
              <w:t>分</w:t>
            </w:r>
          </w:p>
        </w:tc>
        <w:tc>
          <w:tcPr>
            <w:tcW w:w="3918" w:type="dxa"/>
            <w:noWrap w:val="0"/>
            <w:vAlign w:val="center"/>
          </w:tcPr>
          <w:p w14:paraId="41A837CA">
            <w:pPr>
              <w:keepNext w:val="0"/>
              <w:keepLines w:val="0"/>
              <w:pageBreakBefore w:val="0"/>
              <w:widowControl/>
              <w:numPr>
                <w:ilvl w:val="0"/>
                <w:numId w:val="0"/>
              </w:numPr>
              <w:kinsoku/>
              <w:wordWrap/>
              <w:overflowPunct/>
              <w:topLinePunct w:val="0"/>
              <w:autoSpaceDE/>
              <w:autoSpaceDN/>
              <w:bidi w:val="0"/>
              <w:adjustRightInd/>
              <w:snapToGrid/>
              <w:spacing w:after="0"/>
              <w:ind w:left="0" w:leftChars="0"/>
              <w:jc w:val="both"/>
              <w:textAlignment w:val="auto"/>
              <w:rPr>
                <w:rFonts w:hint="eastAsia" w:ascii="宋体" w:hAnsi="宋体" w:eastAsia="宋体" w:cs="宋体"/>
                <w:szCs w:val="19"/>
                <w:vertAlign w:val="baseline"/>
              </w:rPr>
            </w:pPr>
            <w:r>
              <w:rPr>
                <w:rFonts w:hint="eastAsia" w:ascii="宋体" w:hAnsi="宋体" w:eastAsia="宋体" w:cs="宋体"/>
                <w:sz w:val="19"/>
                <w:szCs w:val="19"/>
                <w:lang w:val="en-US" w:eastAsia="zh-CN"/>
              </w:rPr>
              <w:t>1</w:t>
            </w:r>
            <w:r>
              <w:rPr>
                <w:rFonts w:hint="eastAsia" w:ascii="宋体" w:hAnsi="宋体" w:cs="宋体"/>
                <w:sz w:val="19"/>
                <w:szCs w:val="19"/>
                <w:lang w:val="en-US" w:eastAsia="zh-CN"/>
              </w:rPr>
              <w:t>、</w:t>
            </w:r>
            <w:r>
              <w:rPr>
                <w:rFonts w:hint="eastAsia" w:ascii="宋体" w:hAnsi="宋体" w:eastAsia="宋体" w:cs="宋体"/>
                <w:sz w:val="19"/>
                <w:szCs w:val="19"/>
              </w:rPr>
              <w:t>保洁员是否按照医院生活垃圾分类要求正确投放垃圾。</w:t>
            </w:r>
          </w:p>
        </w:tc>
        <w:tc>
          <w:tcPr>
            <w:tcW w:w="730" w:type="dxa"/>
            <w:noWrap w:val="0"/>
            <w:vAlign w:val="center"/>
          </w:tcPr>
          <w:p w14:paraId="4840E12F">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6F5BB8D1">
            <w:pPr>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szCs w:val="19"/>
                <w:vertAlign w:val="baseline"/>
              </w:rPr>
            </w:pPr>
            <w:r>
              <w:rPr>
                <w:rFonts w:hint="eastAsia" w:ascii="宋体" w:hAnsi="宋体" w:eastAsia="宋体" w:cs="宋体"/>
                <w:sz w:val="19"/>
                <w:szCs w:val="19"/>
                <w:lang w:val="en-US" w:eastAsia="zh-CN"/>
              </w:rPr>
              <w:t>未</w:t>
            </w:r>
            <w:r>
              <w:rPr>
                <w:rFonts w:hint="eastAsia" w:ascii="宋体" w:hAnsi="宋体" w:eastAsia="宋体" w:cs="宋体"/>
                <w:sz w:val="19"/>
                <w:szCs w:val="19"/>
              </w:rPr>
              <w:t>按要求正确投放</w:t>
            </w:r>
            <w:r>
              <w:rPr>
                <w:rFonts w:hint="eastAsia" w:ascii="宋体" w:hAnsi="宋体" w:eastAsia="宋体" w:cs="宋体"/>
                <w:sz w:val="19"/>
                <w:szCs w:val="19"/>
                <w:lang w:val="en-US" w:eastAsia="zh-CN"/>
              </w:rPr>
              <w:t>生活</w:t>
            </w:r>
            <w:r>
              <w:rPr>
                <w:rFonts w:hint="eastAsia" w:ascii="宋体" w:hAnsi="宋体" w:eastAsia="宋体" w:cs="宋体"/>
                <w:sz w:val="19"/>
                <w:szCs w:val="19"/>
              </w:rPr>
              <w:t>垃圾</w:t>
            </w:r>
            <w:r>
              <w:rPr>
                <w:rFonts w:hint="eastAsia" w:ascii="宋体" w:hAnsi="宋体" w:eastAsia="宋体" w:cs="宋体"/>
                <w:sz w:val="19"/>
                <w:szCs w:val="19"/>
                <w:lang w:val="en-US" w:eastAsia="zh-CN"/>
              </w:rPr>
              <w:t>的，</w:t>
            </w:r>
            <w:r>
              <w:rPr>
                <w:rFonts w:hint="eastAsia" w:ascii="宋体" w:hAnsi="宋体" w:eastAsia="宋体" w:cs="宋体"/>
                <w:color w:val="000000"/>
                <w:kern w:val="0"/>
                <w:sz w:val="19"/>
                <w:szCs w:val="19"/>
                <w:lang w:val="en-US" w:eastAsia="zh-CN" w:bidi="ar"/>
              </w:rPr>
              <w:t>发现一处不符合扣 1 分，扣完为止</w:t>
            </w:r>
            <w:r>
              <w:rPr>
                <w:rFonts w:hint="eastAsia" w:ascii="宋体" w:hAnsi="宋体" w:eastAsia="宋体" w:cs="宋体"/>
                <w:sz w:val="19"/>
                <w:szCs w:val="19"/>
              </w:rPr>
              <w:t>；</w:t>
            </w:r>
          </w:p>
        </w:tc>
        <w:tc>
          <w:tcPr>
            <w:tcW w:w="710" w:type="dxa"/>
            <w:noWrap w:val="0"/>
            <w:vAlign w:val="center"/>
          </w:tcPr>
          <w:p w14:paraId="097CB33F">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0606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5763A38F">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kern w:val="0"/>
                <w:sz w:val="19"/>
                <w:szCs w:val="19"/>
                <w:lang w:val="en-US" w:eastAsia="zh-CN" w:bidi="ar"/>
              </w:rPr>
            </w:pPr>
          </w:p>
        </w:tc>
        <w:tc>
          <w:tcPr>
            <w:tcW w:w="3918" w:type="dxa"/>
            <w:noWrap w:val="0"/>
            <w:vAlign w:val="center"/>
          </w:tcPr>
          <w:p w14:paraId="75016FCD">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eastAsia" w:ascii="宋体" w:hAnsi="宋体" w:eastAsia="宋体" w:cs="宋体"/>
                <w:color w:val="000000"/>
                <w:kern w:val="0"/>
                <w:sz w:val="19"/>
                <w:szCs w:val="19"/>
                <w:lang w:val="en-US" w:eastAsia="zh-CN" w:bidi="ar"/>
              </w:rPr>
            </w:pPr>
            <w:r>
              <w:rPr>
                <w:rFonts w:hint="eastAsia" w:ascii="宋体" w:hAnsi="宋体" w:eastAsia="宋体" w:cs="宋体"/>
                <w:sz w:val="19"/>
                <w:szCs w:val="19"/>
                <w:lang w:val="en-US" w:eastAsia="zh-CN"/>
              </w:rPr>
              <w:t>2</w:t>
            </w:r>
            <w:r>
              <w:rPr>
                <w:rFonts w:hint="eastAsia" w:ascii="宋体" w:hAnsi="宋体" w:cs="宋体"/>
                <w:sz w:val="19"/>
                <w:szCs w:val="19"/>
                <w:lang w:val="en-US" w:eastAsia="zh-CN"/>
              </w:rPr>
              <w:t>、</w:t>
            </w:r>
            <w:r>
              <w:rPr>
                <w:rFonts w:hint="eastAsia" w:ascii="宋体" w:hAnsi="宋体" w:eastAsia="宋体" w:cs="宋体"/>
                <w:sz w:val="19"/>
                <w:szCs w:val="19"/>
              </w:rPr>
              <w:t>垃圾桶内外是否保持清洁，无异味和溢出现象。</w:t>
            </w:r>
          </w:p>
        </w:tc>
        <w:tc>
          <w:tcPr>
            <w:tcW w:w="730" w:type="dxa"/>
            <w:noWrap w:val="0"/>
            <w:vAlign w:val="center"/>
          </w:tcPr>
          <w:p w14:paraId="41BF35A5">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2</w:t>
            </w:r>
          </w:p>
        </w:tc>
        <w:tc>
          <w:tcPr>
            <w:tcW w:w="3302" w:type="dxa"/>
            <w:noWrap w:val="0"/>
            <w:vAlign w:val="center"/>
          </w:tcPr>
          <w:p w14:paraId="6A5D406C">
            <w:pPr>
              <w:keepNext w:val="0"/>
              <w:keepLines w:val="0"/>
              <w:pageBreakBefore w:val="0"/>
              <w:kinsoku/>
              <w:wordWrap/>
              <w:overflowPunct/>
              <w:topLinePunct w:val="0"/>
              <w:autoSpaceDE/>
              <w:autoSpaceDN/>
              <w:bidi w:val="0"/>
              <w:adjustRightInd/>
              <w:snapToGrid/>
              <w:jc w:val="both"/>
              <w:textAlignment w:val="auto"/>
              <w:rPr>
                <w:rFonts w:hint="eastAsia" w:ascii="宋体" w:hAnsi="宋体" w:eastAsia="宋体" w:cs="宋体"/>
                <w:color w:val="000000"/>
                <w:kern w:val="0"/>
                <w:szCs w:val="19"/>
                <w:lang w:val="en-US" w:eastAsia="zh-CN" w:bidi="ar"/>
              </w:rPr>
            </w:pPr>
            <w:r>
              <w:rPr>
                <w:rFonts w:hint="eastAsia" w:ascii="宋体" w:hAnsi="宋体" w:eastAsia="宋体" w:cs="宋体"/>
                <w:color w:val="000000"/>
                <w:kern w:val="0"/>
                <w:sz w:val="19"/>
                <w:szCs w:val="19"/>
                <w:lang w:val="en-US" w:eastAsia="zh-CN" w:bidi="ar"/>
              </w:rPr>
              <w:t>发现一处不符合扣 1 分，扣完为止</w:t>
            </w:r>
          </w:p>
        </w:tc>
        <w:tc>
          <w:tcPr>
            <w:tcW w:w="710" w:type="dxa"/>
            <w:noWrap w:val="0"/>
            <w:vAlign w:val="center"/>
          </w:tcPr>
          <w:p w14:paraId="27476E3A">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p>
        </w:tc>
      </w:tr>
      <w:tr w14:paraId="1C61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gridSpan w:val="2"/>
            <w:vMerge w:val="continue"/>
            <w:noWrap w:val="0"/>
            <w:vAlign w:val="center"/>
          </w:tcPr>
          <w:p w14:paraId="37060942">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kern w:val="0"/>
                <w:sz w:val="19"/>
                <w:szCs w:val="19"/>
                <w:lang w:val="en-US" w:eastAsia="zh-CN" w:bidi="ar"/>
              </w:rPr>
            </w:pPr>
          </w:p>
        </w:tc>
        <w:tc>
          <w:tcPr>
            <w:tcW w:w="3918" w:type="dxa"/>
            <w:noWrap w:val="0"/>
            <w:vAlign w:val="center"/>
          </w:tcPr>
          <w:p w14:paraId="410E32BC">
            <w:pPr>
              <w:keepNext w:val="0"/>
              <w:keepLines w:val="0"/>
              <w:pageBreakBefore w:val="0"/>
              <w:widowControl/>
              <w:numPr>
                <w:ilvl w:val="0"/>
                <w:numId w:val="0"/>
              </w:numPr>
              <w:kinsoku/>
              <w:wordWrap/>
              <w:overflowPunct/>
              <w:topLinePunct w:val="0"/>
              <w:autoSpaceDE/>
              <w:autoSpaceDN/>
              <w:bidi w:val="0"/>
              <w:adjustRightInd/>
              <w:snapToGrid/>
              <w:spacing w:after="0"/>
              <w:jc w:val="both"/>
              <w:textAlignment w:val="auto"/>
              <w:rPr>
                <w:rFonts w:hint="eastAsia" w:ascii="宋体" w:hAnsi="宋体" w:eastAsia="宋体" w:cs="宋体"/>
                <w:color w:val="000000"/>
                <w:kern w:val="0"/>
                <w:szCs w:val="19"/>
                <w:lang w:val="en-US" w:eastAsia="zh-CN" w:bidi="ar"/>
              </w:rPr>
            </w:pPr>
            <w:r>
              <w:rPr>
                <w:rFonts w:hint="eastAsia" w:ascii="宋体" w:hAnsi="宋体" w:eastAsia="宋体" w:cs="宋体"/>
                <w:sz w:val="19"/>
                <w:szCs w:val="19"/>
                <w:lang w:val="en-US" w:eastAsia="zh-CN"/>
              </w:rPr>
              <w:t>3</w:t>
            </w:r>
            <w:r>
              <w:rPr>
                <w:rFonts w:hint="eastAsia" w:ascii="宋体" w:hAnsi="宋体" w:cs="宋体"/>
                <w:sz w:val="19"/>
                <w:szCs w:val="19"/>
                <w:lang w:val="en-US" w:eastAsia="zh-CN"/>
              </w:rPr>
              <w:t>、</w:t>
            </w:r>
            <w:r>
              <w:rPr>
                <w:rFonts w:hint="eastAsia" w:ascii="宋体" w:hAnsi="宋体" w:eastAsia="宋体" w:cs="宋体"/>
                <w:sz w:val="19"/>
                <w:szCs w:val="19"/>
              </w:rPr>
              <w:t>是否按时倾倒对应分类的垃圾。</w:t>
            </w:r>
          </w:p>
        </w:tc>
        <w:tc>
          <w:tcPr>
            <w:tcW w:w="730" w:type="dxa"/>
            <w:noWrap w:val="0"/>
            <w:vAlign w:val="center"/>
          </w:tcPr>
          <w:p w14:paraId="204CD9B7">
            <w:pPr>
              <w:keepNext w:val="0"/>
              <w:keepLines w:val="0"/>
              <w:pageBreakBefore w:val="0"/>
              <w:widowControl/>
              <w:kinsoku/>
              <w:wordWrap/>
              <w:overflowPunct/>
              <w:topLinePunct w:val="0"/>
              <w:autoSpaceDE/>
              <w:autoSpaceDN/>
              <w:bidi w:val="0"/>
              <w:adjustRightInd/>
              <w:snapToGrid/>
              <w:spacing w:after="0"/>
              <w:jc w:val="center"/>
              <w:textAlignment w:val="auto"/>
              <w:rPr>
                <w:rFonts w:hint="default" w:ascii="宋体" w:hAnsi="宋体" w:eastAsia="宋体" w:cs="宋体"/>
                <w:sz w:val="19"/>
                <w:szCs w:val="19"/>
                <w:vertAlign w:val="baseline"/>
                <w:lang w:val="en-US" w:eastAsia="zh-CN"/>
              </w:rPr>
            </w:pPr>
            <w:r>
              <w:rPr>
                <w:rFonts w:hint="eastAsia" w:ascii="宋体" w:hAnsi="宋体" w:cs="宋体"/>
                <w:sz w:val="19"/>
                <w:szCs w:val="19"/>
                <w:vertAlign w:val="baseline"/>
                <w:lang w:val="en-US" w:eastAsia="zh-CN"/>
              </w:rPr>
              <w:t>1</w:t>
            </w:r>
          </w:p>
        </w:tc>
        <w:tc>
          <w:tcPr>
            <w:tcW w:w="3302" w:type="dxa"/>
            <w:noWrap w:val="0"/>
            <w:vAlign w:val="center"/>
          </w:tcPr>
          <w:p w14:paraId="6C5325DB">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default"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未按时清运垃圾的，科室反映一次扣1分，扣完为止</w:t>
            </w:r>
          </w:p>
        </w:tc>
        <w:tc>
          <w:tcPr>
            <w:tcW w:w="710" w:type="dxa"/>
            <w:noWrap w:val="0"/>
            <w:vAlign w:val="center"/>
          </w:tcPr>
          <w:p w14:paraId="76C5F6E8">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r w14:paraId="141FF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132" w:type="dxa"/>
            <w:gridSpan w:val="2"/>
            <w:noWrap w:val="0"/>
            <w:vAlign w:val="center"/>
          </w:tcPr>
          <w:p w14:paraId="2D956FAF">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项目管理</w:t>
            </w:r>
          </w:p>
          <w:p w14:paraId="64B22FCF">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000000"/>
                <w:kern w:val="0"/>
                <w:sz w:val="19"/>
                <w:szCs w:val="19"/>
                <w:lang w:val="en-US" w:eastAsia="zh-CN" w:bidi="ar"/>
              </w:rPr>
            </w:pPr>
            <w:r>
              <w:rPr>
                <w:rFonts w:hint="eastAsia" w:ascii="宋体" w:hAnsi="宋体" w:eastAsia="宋体" w:cs="宋体"/>
                <w:b/>
                <w:bCs/>
                <w:color w:val="000000"/>
                <w:kern w:val="0"/>
                <w:sz w:val="19"/>
                <w:szCs w:val="19"/>
                <w:lang w:val="en-US" w:eastAsia="zh-CN" w:bidi="ar"/>
              </w:rPr>
              <w:t>5分</w:t>
            </w:r>
          </w:p>
        </w:tc>
        <w:tc>
          <w:tcPr>
            <w:tcW w:w="3918" w:type="dxa"/>
            <w:noWrap w:val="0"/>
            <w:vAlign w:val="center"/>
          </w:tcPr>
          <w:p w14:paraId="62997C1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物业公司员工出现违反医院规定如私卖医院垃圾等行为、医疗垃圾管理不善、出现投诉等。</w:t>
            </w:r>
          </w:p>
        </w:tc>
        <w:tc>
          <w:tcPr>
            <w:tcW w:w="730" w:type="dxa"/>
            <w:noWrap w:val="0"/>
            <w:vAlign w:val="center"/>
          </w:tcPr>
          <w:p w14:paraId="664E939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lang w:val="en-US" w:eastAsia="zh-CN"/>
              </w:rPr>
            </w:pPr>
            <w:r>
              <w:rPr>
                <w:rFonts w:hint="eastAsia" w:ascii="宋体" w:hAnsi="宋体" w:eastAsia="宋体" w:cs="宋体"/>
                <w:sz w:val="19"/>
                <w:szCs w:val="19"/>
                <w:vertAlign w:val="baseline"/>
                <w:lang w:val="en-US" w:eastAsia="zh-CN"/>
              </w:rPr>
              <w:t>5</w:t>
            </w:r>
          </w:p>
        </w:tc>
        <w:tc>
          <w:tcPr>
            <w:tcW w:w="3302" w:type="dxa"/>
            <w:noWrap w:val="0"/>
            <w:vAlign w:val="center"/>
          </w:tcPr>
          <w:p w14:paraId="4646E40F">
            <w:pPr>
              <w:keepNext w:val="0"/>
              <w:keepLines w:val="0"/>
              <w:pageBreakBefore w:val="0"/>
              <w:widowControl/>
              <w:suppressLineNumbers w:val="0"/>
              <w:kinsoku/>
              <w:wordWrap/>
              <w:overflowPunct/>
              <w:topLinePunct w:val="0"/>
              <w:autoSpaceDE/>
              <w:autoSpaceDN/>
              <w:bidi w:val="0"/>
              <w:adjustRightInd/>
              <w:snapToGrid/>
              <w:spacing w:after="0"/>
              <w:jc w:val="both"/>
              <w:textAlignment w:val="auto"/>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发生一次扣 1-5 分</w:t>
            </w:r>
          </w:p>
        </w:tc>
        <w:tc>
          <w:tcPr>
            <w:tcW w:w="710" w:type="dxa"/>
            <w:noWrap w:val="0"/>
            <w:vAlign w:val="center"/>
          </w:tcPr>
          <w:p w14:paraId="02FAB9A7">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19"/>
                <w:szCs w:val="19"/>
                <w:vertAlign w:val="baseline"/>
              </w:rPr>
            </w:pPr>
          </w:p>
        </w:tc>
      </w:tr>
    </w:tbl>
    <w:p w14:paraId="125CE9B9">
      <w:pP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br w:type="page"/>
      </w:r>
    </w:p>
    <w:p w14:paraId="2F8AB5A5">
      <w:pPr>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张家港市中医医院保安工作考核表</w:t>
      </w:r>
    </w:p>
    <w:tbl>
      <w:tblPr>
        <w:tblStyle w:val="37"/>
        <w:tblW w:w="9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3375"/>
        <w:gridCol w:w="696"/>
        <w:gridCol w:w="4062"/>
        <w:gridCol w:w="997"/>
      </w:tblGrid>
      <w:tr w14:paraId="540EB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 w:hRule="atLeast"/>
          <w:jc w:val="center"/>
        </w:trPr>
        <w:tc>
          <w:tcPr>
            <w:tcW w:w="704" w:type="dxa"/>
            <w:tcBorders>
              <w:top w:val="single" w:color="000000" w:sz="4" w:space="0"/>
              <w:left w:val="single" w:color="000000" w:sz="4" w:space="0"/>
              <w:bottom w:val="single" w:color="000000" w:sz="4" w:space="0"/>
              <w:right w:val="single" w:color="000000" w:sz="4" w:space="0"/>
            </w:tcBorders>
            <w:noWrap w:val="0"/>
            <w:vAlign w:val="center"/>
          </w:tcPr>
          <w:p w14:paraId="57449490">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考评</w:t>
            </w:r>
          </w:p>
          <w:p w14:paraId="2BD2F167">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项目</w:t>
            </w: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0273058F">
            <w:pPr>
              <w:keepNext w:val="0"/>
              <w:keepLines w:val="0"/>
              <w:pageBreakBefore w:val="0"/>
              <w:widowControl w:val="0"/>
              <w:kinsoku/>
              <w:wordWrap/>
              <w:overflowPunct/>
              <w:topLinePunct w:val="0"/>
              <w:autoSpaceDE/>
              <w:autoSpaceDN/>
              <w:bidi w:val="0"/>
              <w:adjustRightInd/>
              <w:snapToGrid/>
              <w:spacing w:line="240" w:lineRule="exact"/>
              <w:ind w:left="-26" w:leftChars="-51" w:right="-107" w:rightChars="-51" w:hanging="81" w:hangingChars="51"/>
              <w:jc w:val="center"/>
              <w:textAlignment w:val="auto"/>
              <w:rPr>
                <w:rFonts w:hint="eastAsia" w:ascii="宋体" w:hAnsi="宋体" w:eastAsia="宋体" w:cs="宋体"/>
                <w:b w:val="0"/>
                <w:bCs w:val="0"/>
                <w:sz w:val="16"/>
                <w:szCs w:val="16"/>
              </w:rPr>
            </w:pPr>
            <w:r>
              <w:rPr>
                <w:rFonts w:hint="eastAsia" w:ascii="宋体" w:hAnsi="宋体" w:eastAsia="宋体" w:cs="宋体"/>
                <w:b w:val="0"/>
                <w:bCs w:val="0"/>
                <w:sz w:val="16"/>
                <w:szCs w:val="16"/>
              </w:rPr>
              <w:t>考评内容</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9B6C67B">
            <w:pPr>
              <w:keepNext w:val="0"/>
              <w:keepLines w:val="0"/>
              <w:pageBreakBefore w:val="0"/>
              <w:widowControl w:val="0"/>
              <w:kinsoku/>
              <w:wordWrap/>
              <w:overflowPunct/>
              <w:topLinePunct w:val="0"/>
              <w:autoSpaceDE/>
              <w:autoSpaceDN/>
              <w:bidi w:val="0"/>
              <w:adjustRightInd/>
              <w:snapToGrid/>
              <w:spacing w:line="240" w:lineRule="exact"/>
              <w:ind w:left="-26" w:leftChars="-51" w:right="-107" w:rightChars="-51" w:hanging="81" w:hangingChars="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分值</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26D99DB3">
            <w:pPr>
              <w:keepNext w:val="0"/>
              <w:keepLines w:val="0"/>
              <w:pageBreakBefore w:val="0"/>
              <w:widowControl w:val="0"/>
              <w:kinsoku/>
              <w:wordWrap/>
              <w:overflowPunct/>
              <w:topLinePunct w:val="0"/>
              <w:autoSpaceDE/>
              <w:autoSpaceDN/>
              <w:bidi w:val="0"/>
              <w:adjustRightInd/>
              <w:snapToGrid/>
              <w:spacing w:line="240" w:lineRule="exact"/>
              <w:ind w:left="-26" w:leftChars="-51" w:right="-107" w:rightChars="-51" w:hanging="81" w:hangingChars="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扣分及原因</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58119E68">
            <w:pPr>
              <w:keepNext w:val="0"/>
              <w:keepLines w:val="0"/>
              <w:pageBreakBefore w:val="0"/>
              <w:widowControl w:val="0"/>
              <w:kinsoku/>
              <w:wordWrap/>
              <w:overflowPunct/>
              <w:topLinePunct w:val="0"/>
              <w:autoSpaceDE/>
              <w:autoSpaceDN/>
              <w:bidi w:val="0"/>
              <w:adjustRightInd/>
              <w:snapToGrid/>
              <w:spacing w:line="240" w:lineRule="exact"/>
              <w:ind w:left="-26" w:leftChars="-51" w:right="-107" w:rightChars="-51" w:hanging="81" w:hangingChars="51"/>
              <w:jc w:val="center"/>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val="en-US" w:eastAsia="zh-CN"/>
              </w:rPr>
              <w:t>综合考核扣分</w:t>
            </w:r>
          </w:p>
        </w:tc>
      </w:tr>
      <w:tr w14:paraId="5DD42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704" w:type="dxa"/>
            <w:vMerge w:val="restart"/>
            <w:tcBorders>
              <w:top w:val="single" w:color="000000" w:sz="4" w:space="0"/>
              <w:left w:val="single" w:color="000000" w:sz="4" w:space="0"/>
              <w:right w:val="single" w:color="000000" w:sz="4" w:space="0"/>
            </w:tcBorders>
            <w:noWrap w:val="0"/>
            <w:vAlign w:val="center"/>
          </w:tcPr>
          <w:p w14:paraId="2DF61AE0">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处罚</w:t>
            </w:r>
          </w:p>
          <w:p w14:paraId="2286789B">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条款</w:t>
            </w: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3778B463">
            <w:pPr>
              <w:keepNext w:val="0"/>
              <w:keepLines w:val="0"/>
              <w:pageBreakBefore w:val="0"/>
              <w:widowControl w:val="0"/>
              <w:kinsoku/>
              <w:wordWrap/>
              <w:overflowPunct/>
              <w:topLinePunct w:val="0"/>
              <w:autoSpaceDE/>
              <w:autoSpaceDN/>
              <w:bidi w:val="0"/>
              <w:adjustRightInd/>
              <w:snapToGrid/>
              <w:spacing w:line="240" w:lineRule="exact"/>
              <w:ind w:right="-51" w:rightChars="0"/>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服从管理，听从院方正当的工作调度，工作期间保持信息畅通，手机保持</w:t>
            </w:r>
            <w:r>
              <w:rPr>
                <w:rFonts w:hint="eastAsia" w:ascii="宋体" w:hAnsi="宋体" w:eastAsia="宋体" w:cs="宋体"/>
                <w:b w:val="0"/>
                <w:bCs w:val="0"/>
                <w:sz w:val="16"/>
                <w:szCs w:val="16"/>
                <w:lang w:val="en-US" w:eastAsia="zh-CN"/>
              </w:rPr>
              <w:t>24小时待机，医院</w:t>
            </w:r>
            <w:r>
              <w:rPr>
                <w:rFonts w:hint="eastAsia" w:ascii="宋体" w:hAnsi="宋体" w:eastAsia="宋体" w:cs="宋体"/>
                <w:b w:val="0"/>
                <w:bCs w:val="0"/>
                <w:sz w:val="16"/>
                <w:szCs w:val="16"/>
                <w:lang w:eastAsia="zh-CN"/>
              </w:rPr>
              <w:t>有紧急事务能够按要求时间安排人员到岗。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FFA69B3">
            <w:pPr>
              <w:keepNext w:val="0"/>
              <w:keepLines w:val="0"/>
              <w:pageBreakBefore w:val="0"/>
              <w:widowControl w:val="0"/>
              <w:tabs>
                <w:tab w:val="left" w:pos="732"/>
              </w:tabs>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10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2F5A864E">
            <w:pPr>
              <w:keepNext w:val="0"/>
              <w:keepLines w:val="0"/>
              <w:pageBreakBefore w:val="0"/>
              <w:widowControl w:val="0"/>
              <w:tabs>
                <w:tab w:val="left" w:pos="732"/>
              </w:tabs>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不服从正常的工作安排一次扣</w:t>
            </w:r>
            <w:r>
              <w:rPr>
                <w:rFonts w:hint="eastAsia" w:ascii="宋体" w:hAnsi="宋体" w:eastAsia="宋体" w:cs="宋体"/>
                <w:b w:val="0"/>
                <w:bCs w:val="0"/>
                <w:sz w:val="16"/>
                <w:szCs w:val="16"/>
                <w:lang w:val="en-US" w:eastAsia="zh-CN"/>
              </w:rPr>
              <w:t>2分/次。</w:t>
            </w:r>
            <w:r>
              <w:rPr>
                <w:rFonts w:hint="eastAsia" w:ascii="宋体" w:hAnsi="宋体" w:eastAsia="宋体" w:cs="宋体"/>
                <w:b w:val="0"/>
                <w:bCs w:val="0"/>
                <w:sz w:val="16"/>
                <w:szCs w:val="16"/>
                <w:lang w:eastAsia="zh-CN"/>
              </w:rPr>
              <w:t>工作期间</w:t>
            </w:r>
            <w:r>
              <w:rPr>
                <w:rFonts w:hint="eastAsia" w:ascii="宋体" w:hAnsi="宋体" w:eastAsia="宋体" w:cs="宋体"/>
                <w:b w:val="0"/>
                <w:bCs w:val="0"/>
                <w:sz w:val="16"/>
                <w:szCs w:val="16"/>
                <w:lang w:val="en-US" w:eastAsia="zh-CN"/>
              </w:rPr>
              <w:t>手机</w:t>
            </w:r>
            <w:r>
              <w:rPr>
                <w:rFonts w:hint="eastAsia" w:ascii="宋体" w:hAnsi="宋体" w:eastAsia="宋体" w:cs="宋体"/>
                <w:b w:val="0"/>
                <w:bCs w:val="0"/>
                <w:sz w:val="16"/>
                <w:szCs w:val="16"/>
                <w:lang w:eastAsia="zh-CN"/>
              </w:rPr>
              <w:t>信息</w:t>
            </w:r>
            <w:r>
              <w:rPr>
                <w:rFonts w:hint="eastAsia" w:ascii="宋体" w:hAnsi="宋体" w:eastAsia="宋体" w:cs="宋体"/>
                <w:b w:val="0"/>
                <w:bCs w:val="0"/>
                <w:sz w:val="16"/>
                <w:szCs w:val="16"/>
                <w:lang w:val="en-US" w:eastAsia="zh-CN"/>
              </w:rPr>
              <w:t>不</w:t>
            </w:r>
            <w:r>
              <w:rPr>
                <w:rFonts w:hint="eastAsia" w:ascii="宋体" w:hAnsi="宋体" w:eastAsia="宋体" w:cs="宋体"/>
                <w:b w:val="0"/>
                <w:bCs w:val="0"/>
                <w:sz w:val="16"/>
                <w:szCs w:val="16"/>
                <w:lang w:eastAsia="zh-CN"/>
              </w:rPr>
              <w:t>畅通</w:t>
            </w:r>
            <w:r>
              <w:rPr>
                <w:rFonts w:hint="eastAsia" w:ascii="宋体" w:hAnsi="宋体" w:eastAsia="宋体" w:cs="宋体"/>
                <w:b w:val="0"/>
                <w:bCs w:val="0"/>
                <w:sz w:val="16"/>
                <w:szCs w:val="16"/>
                <w:lang w:val="en-US" w:eastAsia="zh-CN"/>
              </w:rPr>
              <w:t>或对讲机无人应答扣0.5分/次。</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51F0108A">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p>
        </w:tc>
      </w:tr>
      <w:tr w14:paraId="4FA57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704" w:type="dxa"/>
            <w:vMerge w:val="continue"/>
            <w:tcBorders>
              <w:left w:val="single" w:color="000000" w:sz="4" w:space="0"/>
              <w:right w:val="single" w:color="000000" w:sz="4" w:space="0"/>
            </w:tcBorders>
            <w:noWrap w:val="0"/>
            <w:vAlign w:val="center"/>
          </w:tcPr>
          <w:p w14:paraId="5A4DAF18">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599FF835">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sz w:val="16"/>
                <w:szCs w:val="16"/>
              </w:rPr>
            </w:pPr>
            <w:r>
              <w:rPr>
                <w:rFonts w:hint="eastAsia" w:ascii="宋体" w:hAnsi="宋体" w:eastAsia="宋体" w:cs="宋体"/>
                <w:b w:val="0"/>
                <w:bCs w:val="0"/>
                <w:sz w:val="16"/>
                <w:szCs w:val="16"/>
                <w:lang w:eastAsia="zh-CN"/>
              </w:rPr>
              <w:t>文明服务，工作期间不得大声喧哗，不得有争吵、打架现象。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35CCB7E">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5</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2A3DD7A9">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服务意识差每次扣0.2分。</w:t>
            </w:r>
            <w:r>
              <w:rPr>
                <w:rFonts w:hint="eastAsia" w:ascii="宋体" w:hAnsi="宋体" w:eastAsia="宋体" w:cs="宋体"/>
                <w:b w:val="0"/>
                <w:bCs w:val="0"/>
                <w:sz w:val="16"/>
                <w:szCs w:val="16"/>
                <w:lang w:eastAsia="zh-CN"/>
              </w:rPr>
              <w:t>有争吵行为每次扣</w:t>
            </w:r>
            <w:r>
              <w:rPr>
                <w:rFonts w:hint="eastAsia" w:ascii="宋体" w:hAnsi="宋体" w:eastAsia="宋体" w:cs="宋体"/>
                <w:b w:val="0"/>
                <w:bCs w:val="0"/>
                <w:sz w:val="16"/>
                <w:szCs w:val="16"/>
                <w:lang w:val="en-US" w:eastAsia="zh-CN"/>
              </w:rPr>
              <w:t>1分。打架、互殴每次扣5分（不论对错，保护医护人员和正当防卫除外）。同事之间打架责任人开除并扣5分，情节严重移送公安机关，被投诉一次不论对错扣3分，认定负主要责任的扣5分。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5C183374">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p>
        </w:tc>
      </w:tr>
      <w:tr w14:paraId="6EB48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704" w:type="dxa"/>
            <w:vMerge w:val="continue"/>
            <w:tcBorders>
              <w:left w:val="single" w:color="000000" w:sz="4" w:space="0"/>
              <w:right w:val="single" w:color="000000" w:sz="4" w:space="0"/>
            </w:tcBorders>
            <w:noWrap w:val="0"/>
            <w:vAlign w:val="center"/>
          </w:tcPr>
          <w:p w14:paraId="580931C0">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top"/>
          </w:tcPr>
          <w:p w14:paraId="3AAF0C3D">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sz w:val="16"/>
                <w:szCs w:val="16"/>
              </w:rPr>
            </w:pPr>
            <w:r>
              <w:rPr>
                <w:rFonts w:hint="eastAsia" w:ascii="宋体" w:hAnsi="宋体" w:eastAsia="宋体" w:cs="宋体"/>
                <w:b w:val="0"/>
                <w:bCs w:val="0"/>
                <w:sz w:val="16"/>
                <w:szCs w:val="16"/>
                <w:lang w:eastAsia="zh-CN"/>
              </w:rPr>
              <w:t>所有人员应统一着装、</w:t>
            </w:r>
            <w:r>
              <w:rPr>
                <w:rFonts w:hint="eastAsia" w:ascii="宋体" w:hAnsi="宋体" w:eastAsia="宋体" w:cs="宋体"/>
                <w:b w:val="0"/>
                <w:bCs w:val="0"/>
                <w:sz w:val="16"/>
                <w:szCs w:val="16"/>
                <w:lang w:val="en-US" w:eastAsia="zh-CN"/>
              </w:rPr>
              <w:t>装备</w:t>
            </w:r>
            <w:r>
              <w:rPr>
                <w:rFonts w:hint="eastAsia" w:ascii="宋体" w:hAnsi="宋体" w:eastAsia="宋体" w:cs="宋体"/>
                <w:b w:val="0"/>
                <w:bCs w:val="0"/>
                <w:sz w:val="16"/>
                <w:szCs w:val="16"/>
                <w:lang w:eastAsia="zh-CN"/>
              </w:rPr>
              <w:t>整齐，精神振作，行为举止规范，</w:t>
            </w:r>
            <w:r>
              <w:rPr>
                <w:rFonts w:hint="eastAsia" w:ascii="宋体" w:hAnsi="宋体" w:eastAsia="宋体" w:cs="宋体"/>
                <w:b w:val="0"/>
                <w:bCs w:val="0"/>
                <w:sz w:val="16"/>
                <w:szCs w:val="16"/>
              </w:rPr>
              <w:t>指挥车辆手势得当</w:t>
            </w:r>
            <w:r>
              <w:rPr>
                <w:rFonts w:hint="eastAsia" w:ascii="宋体" w:hAnsi="宋体" w:eastAsia="宋体" w:cs="宋体"/>
                <w:b w:val="0"/>
                <w:bCs w:val="0"/>
                <w:sz w:val="16"/>
                <w:szCs w:val="16"/>
                <w:lang w:eastAsia="zh-CN"/>
              </w:rPr>
              <w:t>，工作期间不得有扎堆聊天、抽烟、吃东西、玩手机、酒后上岗等行为。</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6356148">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3</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491CBDC3">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精神不振、岗位形象差，</w:t>
            </w:r>
            <w:r>
              <w:rPr>
                <w:rFonts w:hint="eastAsia" w:ascii="宋体" w:hAnsi="宋体" w:eastAsia="宋体" w:cs="宋体"/>
                <w:b w:val="0"/>
                <w:bCs w:val="0"/>
                <w:sz w:val="16"/>
                <w:szCs w:val="16"/>
                <w:lang w:eastAsia="zh-CN"/>
              </w:rPr>
              <w:t>每次</w:t>
            </w:r>
            <w:r>
              <w:rPr>
                <w:rFonts w:hint="eastAsia" w:ascii="宋体" w:hAnsi="宋体" w:eastAsia="宋体" w:cs="宋体"/>
                <w:b w:val="0"/>
                <w:bCs w:val="0"/>
                <w:sz w:val="16"/>
                <w:szCs w:val="16"/>
              </w:rPr>
              <w:t>扣</w:t>
            </w:r>
            <w:r>
              <w:rPr>
                <w:rFonts w:hint="eastAsia" w:ascii="宋体" w:hAnsi="宋体" w:eastAsia="宋体" w:cs="宋体"/>
                <w:b w:val="0"/>
                <w:bCs w:val="0"/>
                <w:sz w:val="16"/>
                <w:szCs w:val="16"/>
                <w:lang w:val="en-US" w:eastAsia="zh-CN"/>
              </w:rPr>
              <w:t>0.2分。</w:t>
            </w:r>
            <w:r>
              <w:rPr>
                <w:rFonts w:hint="eastAsia" w:ascii="宋体" w:hAnsi="宋体" w:eastAsia="宋体" w:cs="宋体"/>
                <w:b w:val="0"/>
                <w:bCs w:val="0"/>
                <w:sz w:val="16"/>
                <w:szCs w:val="16"/>
                <w:lang w:eastAsia="zh-CN"/>
              </w:rPr>
              <w:t>着</w:t>
            </w:r>
            <w:r>
              <w:rPr>
                <w:rFonts w:hint="eastAsia" w:ascii="宋体" w:hAnsi="宋体" w:eastAsia="宋体" w:cs="宋体"/>
                <w:b w:val="0"/>
                <w:bCs w:val="0"/>
                <w:sz w:val="16"/>
                <w:szCs w:val="16"/>
                <w:lang w:val="en-US" w:eastAsia="zh-CN"/>
              </w:rPr>
              <w:t>装不整齐每次扣0.2分，装备不整齐，每次扣0.3分。酒后上岗每次扣3分。工作期间在岗位上扎堆聊天吸烟、玩手机每次扣1分。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21934135">
            <w:pPr>
              <w:keepNext w:val="0"/>
              <w:keepLines w:val="0"/>
              <w:pageBreakBefore w:val="0"/>
              <w:widowControl w:val="0"/>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p>
        </w:tc>
      </w:tr>
      <w:tr w14:paraId="2A9C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04" w:type="dxa"/>
            <w:vMerge w:val="continue"/>
            <w:tcBorders>
              <w:left w:val="single" w:color="000000" w:sz="4" w:space="0"/>
              <w:right w:val="single" w:color="000000" w:sz="4" w:space="0"/>
            </w:tcBorders>
            <w:noWrap w:val="0"/>
            <w:vAlign w:val="center"/>
          </w:tcPr>
          <w:p w14:paraId="7DB47CF5">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6C747235">
            <w:pPr>
              <w:keepNext w:val="0"/>
              <w:keepLines w:val="0"/>
              <w:pageBreakBefore w:val="0"/>
              <w:widowControl w:val="0"/>
              <w:tabs>
                <w:tab w:val="left" w:pos="760"/>
              </w:tabs>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按规定时间上下班，上班时间在岗在位。</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DF44EB0">
            <w:pPr>
              <w:keepNext w:val="0"/>
              <w:keepLines w:val="0"/>
              <w:pageBreakBefore w:val="0"/>
              <w:widowControl w:val="0"/>
              <w:kinsoku/>
              <w:wordWrap/>
              <w:overflowPunct/>
              <w:topLinePunct w:val="0"/>
              <w:autoSpaceDE/>
              <w:autoSpaceDN/>
              <w:bidi w:val="0"/>
              <w:adjustRightInd/>
              <w:snapToGrid/>
              <w:spacing w:line="240" w:lineRule="exact"/>
              <w:ind w:right="-51" w:rightChars="0"/>
              <w:jc w:val="center"/>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5</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4B275354">
            <w:pPr>
              <w:keepNext w:val="0"/>
              <w:keepLines w:val="0"/>
              <w:pageBreakBefore w:val="0"/>
              <w:widowControl w:val="0"/>
              <w:kinsoku/>
              <w:wordWrap/>
              <w:overflowPunct/>
              <w:topLinePunct w:val="0"/>
              <w:autoSpaceDE/>
              <w:autoSpaceDN/>
              <w:bidi w:val="0"/>
              <w:adjustRightInd/>
              <w:snapToGrid/>
              <w:spacing w:line="240" w:lineRule="exact"/>
              <w:ind w:right="-51" w:rightChars="0"/>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迟到早退10分钟之内一次扣0.</w:t>
            </w:r>
            <w:r>
              <w:rPr>
                <w:rFonts w:hint="eastAsia" w:ascii="宋体" w:hAnsi="宋体" w:eastAsia="宋体" w:cs="宋体"/>
                <w:b w:val="0"/>
                <w:bCs w:val="0"/>
                <w:sz w:val="16"/>
                <w:szCs w:val="16"/>
                <w:lang w:val="en-US" w:eastAsia="zh-CN"/>
              </w:rPr>
              <w:t>2分</w:t>
            </w:r>
            <w:r>
              <w:rPr>
                <w:rFonts w:hint="eastAsia" w:ascii="宋体" w:hAnsi="宋体" w:eastAsia="宋体" w:cs="宋体"/>
                <w:b w:val="0"/>
                <w:bCs w:val="0"/>
                <w:kern w:val="2"/>
                <w:sz w:val="16"/>
                <w:szCs w:val="16"/>
                <w:lang w:val="en-US" w:eastAsia="zh-CN" w:bidi="ar-SA"/>
              </w:rPr>
              <w:t>，脱岗一次，无正当理由超过10分钟扣除3</w:t>
            </w:r>
            <w:r>
              <w:rPr>
                <w:rFonts w:hint="eastAsia" w:ascii="宋体" w:hAnsi="宋体" w:eastAsia="宋体" w:cs="宋体"/>
                <w:b w:val="0"/>
                <w:bCs w:val="0"/>
                <w:sz w:val="16"/>
                <w:szCs w:val="16"/>
                <w:lang w:val="en-US" w:eastAsia="zh-CN"/>
              </w:rPr>
              <w:t>分</w:t>
            </w:r>
            <w:r>
              <w:rPr>
                <w:rFonts w:hint="eastAsia" w:ascii="宋体" w:hAnsi="宋体" w:eastAsia="宋体" w:cs="宋体"/>
                <w:b w:val="0"/>
                <w:bCs w:val="0"/>
                <w:kern w:val="2"/>
                <w:sz w:val="16"/>
                <w:szCs w:val="16"/>
                <w:lang w:val="en-US" w:eastAsia="zh-CN" w:bidi="ar-SA"/>
              </w:rPr>
              <w:t>，超过10分钟一次扣5分。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4F23E7C2">
            <w:pPr>
              <w:keepNext w:val="0"/>
              <w:keepLines w:val="0"/>
              <w:pageBreakBefore w:val="0"/>
              <w:widowControl w:val="0"/>
              <w:kinsoku/>
              <w:wordWrap/>
              <w:overflowPunct/>
              <w:topLinePunct w:val="0"/>
              <w:autoSpaceDE/>
              <w:autoSpaceDN/>
              <w:bidi w:val="0"/>
              <w:adjustRightInd/>
              <w:snapToGrid/>
              <w:spacing w:line="240" w:lineRule="exact"/>
              <w:ind w:right="-51" w:rightChars="0"/>
              <w:jc w:val="center"/>
              <w:textAlignment w:val="auto"/>
              <w:rPr>
                <w:rFonts w:hint="eastAsia" w:ascii="宋体" w:hAnsi="宋体" w:eastAsia="宋体" w:cs="宋体"/>
                <w:b w:val="0"/>
                <w:bCs w:val="0"/>
                <w:kern w:val="2"/>
                <w:sz w:val="16"/>
                <w:szCs w:val="16"/>
                <w:lang w:val="en-US" w:eastAsia="zh-CN" w:bidi="ar-SA"/>
              </w:rPr>
            </w:pPr>
          </w:p>
        </w:tc>
      </w:tr>
      <w:tr w14:paraId="34BDF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704" w:type="dxa"/>
            <w:vMerge w:val="continue"/>
            <w:tcBorders>
              <w:left w:val="single" w:color="000000" w:sz="4" w:space="0"/>
              <w:right w:val="single" w:color="000000" w:sz="4" w:space="0"/>
            </w:tcBorders>
            <w:noWrap w:val="0"/>
            <w:vAlign w:val="center"/>
          </w:tcPr>
          <w:p w14:paraId="1D4F29BD">
            <w:pPr>
              <w:keepNext w:val="0"/>
              <w:keepLines w:val="0"/>
              <w:pageBreakBefore w:val="0"/>
              <w:widowControl w:val="0"/>
              <w:kinsoku/>
              <w:wordWrap/>
              <w:overflowPunct/>
              <w:topLinePunct w:val="0"/>
              <w:autoSpaceDE/>
              <w:autoSpaceDN/>
              <w:bidi w:val="0"/>
              <w:adjustRightInd/>
              <w:snapToGrid/>
              <w:spacing w:line="240" w:lineRule="exact"/>
              <w:ind w:left="-107" w:leftChars="-51" w:right="-107" w:rightChars="-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446A1703">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rPr>
              <w:t>保持</w:t>
            </w:r>
            <w:r>
              <w:rPr>
                <w:rFonts w:hint="eastAsia" w:ascii="宋体" w:hAnsi="宋体" w:eastAsia="宋体" w:cs="宋体"/>
                <w:b w:val="0"/>
                <w:bCs w:val="0"/>
                <w:sz w:val="16"/>
                <w:szCs w:val="16"/>
                <w:lang w:eastAsia="zh-CN"/>
              </w:rPr>
              <w:t>院内</w:t>
            </w:r>
            <w:r>
              <w:rPr>
                <w:rFonts w:hint="eastAsia" w:ascii="宋体" w:hAnsi="宋体" w:eastAsia="宋体" w:cs="宋体"/>
                <w:b w:val="0"/>
                <w:bCs w:val="0"/>
                <w:sz w:val="16"/>
                <w:szCs w:val="16"/>
              </w:rPr>
              <w:t>停车秩序良好</w:t>
            </w:r>
            <w:r>
              <w:rPr>
                <w:rFonts w:hint="eastAsia" w:ascii="宋体" w:hAnsi="宋体" w:eastAsia="宋体" w:cs="宋体"/>
                <w:b w:val="0"/>
                <w:bCs w:val="0"/>
                <w:sz w:val="16"/>
                <w:szCs w:val="16"/>
                <w:lang w:eastAsia="zh-CN"/>
              </w:rPr>
              <w:t>、道路通畅</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14477CD">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3</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4662B3B1">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在分管区域内因失职原因导致院内</w:t>
            </w:r>
            <w:r>
              <w:rPr>
                <w:rFonts w:hint="eastAsia" w:ascii="宋体" w:hAnsi="宋体" w:eastAsia="宋体" w:cs="宋体"/>
                <w:b w:val="0"/>
                <w:bCs w:val="0"/>
                <w:sz w:val="16"/>
                <w:szCs w:val="16"/>
              </w:rPr>
              <w:t>停车秩序混乱</w:t>
            </w:r>
            <w:r>
              <w:rPr>
                <w:rFonts w:hint="eastAsia" w:ascii="宋体" w:hAnsi="宋体" w:eastAsia="宋体" w:cs="宋体"/>
                <w:b w:val="0"/>
                <w:bCs w:val="0"/>
                <w:sz w:val="16"/>
                <w:szCs w:val="16"/>
                <w:lang w:eastAsia="zh-CN"/>
              </w:rPr>
              <w:t>，每次</w:t>
            </w:r>
            <w:r>
              <w:rPr>
                <w:rFonts w:hint="eastAsia" w:ascii="宋体" w:hAnsi="宋体" w:eastAsia="宋体" w:cs="宋体"/>
                <w:b w:val="0"/>
                <w:bCs w:val="0"/>
                <w:sz w:val="16"/>
                <w:szCs w:val="16"/>
              </w:rPr>
              <w:t>扣</w:t>
            </w:r>
            <w:r>
              <w:rPr>
                <w:rFonts w:hint="eastAsia" w:ascii="宋体" w:hAnsi="宋体" w:eastAsia="宋体" w:cs="宋体"/>
                <w:b w:val="0"/>
                <w:bCs w:val="0"/>
                <w:sz w:val="16"/>
                <w:szCs w:val="16"/>
                <w:lang w:val="en-US" w:eastAsia="zh-CN"/>
              </w:rPr>
              <w:t>0.2分</w:t>
            </w:r>
            <w:r>
              <w:rPr>
                <w:rFonts w:hint="eastAsia" w:ascii="宋体" w:hAnsi="宋体" w:eastAsia="宋体" w:cs="宋体"/>
                <w:b w:val="0"/>
                <w:bCs w:val="0"/>
                <w:sz w:val="16"/>
                <w:szCs w:val="16"/>
                <w:lang w:eastAsia="zh-CN"/>
              </w:rPr>
              <w:t>，无人管理或管理不善导致堵车超过</w:t>
            </w:r>
            <w:r>
              <w:rPr>
                <w:rFonts w:hint="eastAsia" w:ascii="宋体" w:hAnsi="宋体" w:eastAsia="宋体" w:cs="宋体"/>
                <w:b w:val="0"/>
                <w:bCs w:val="0"/>
                <w:sz w:val="16"/>
                <w:szCs w:val="16"/>
                <w:lang w:val="en-US" w:eastAsia="zh-CN"/>
              </w:rPr>
              <w:t>0.1分钟，每次扣3分。分管区域电瓶车乱停乱放管理不力每次扣0.2分。</w:t>
            </w:r>
          </w:p>
        </w:tc>
        <w:tc>
          <w:tcPr>
            <w:tcW w:w="997" w:type="dxa"/>
            <w:tcBorders>
              <w:top w:val="single" w:color="000000" w:sz="4" w:space="0"/>
              <w:left w:val="single" w:color="000000" w:sz="4" w:space="0"/>
              <w:bottom w:val="single" w:color="000000" w:sz="4" w:space="0"/>
              <w:right w:val="single" w:color="000000" w:sz="4" w:space="0"/>
            </w:tcBorders>
            <w:noWrap w:val="0"/>
            <w:vAlign w:val="top"/>
          </w:tcPr>
          <w:p w14:paraId="701E721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z w:val="16"/>
                <w:szCs w:val="16"/>
                <w:lang w:val="en-US" w:eastAsia="zh-CN"/>
              </w:rPr>
            </w:pPr>
          </w:p>
        </w:tc>
      </w:tr>
      <w:tr w14:paraId="231FF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704" w:type="dxa"/>
            <w:vMerge w:val="continue"/>
            <w:tcBorders>
              <w:left w:val="single" w:color="000000" w:sz="4" w:space="0"/>
              <w:right w:val="single" w:color="000000" w:sz="4" w:space="0"/>
            </w:tcBorders>
            <w:noWrap w:val="0"/>
            <w:vAlign w:val="center"/>
          </w:tcPr>
          <w:p w14:paraId="2DF28FAC">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0CAD7025">
            <w:pPr>
              <w:keepNext w:val="0"/>
              <w:keepLines w:val="0"/>
              <w:pageBreakBefore w:val="0"/>
              <w:widowControl w:val="0"/>
              <w:tabs>
                <w:tab w:val="left" w:pos="949"/>
              </w:tabs>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以维护医护人员人身安全、医院财产安全为己任，按照“</w:t>
            </w:r>
            <w:r>
              <w:rPr>
                <w:rFonts w:hint="eastAsia" w:ascii="宋体" w:hAnsi="宋体" w:eastAsia="宋体" w:cs="宋体"/>
                <w:b w:val="0"/>
                <w:bCs w:val="0"/>
                <w:sz w:val="16"/>
                <w:szCs w:val="16"/>
                <w:lang w:val="en-US" w:eastAsia="zh-CN"/>
              </w:rPr>
              <w:t>1、3、5</w:t>
            </w:r>
            <w:r>
              <w:rPr>
                <w:rFonts w:hint="eastAsia" w:ascii="宋体" w:hAnsi="宋体" w:eastAsia="宋体" w:cs="宋体"/>
                <w:b w:val="0"/>
                <w:bCs w:val="0"/>
                <w:sz w:val="16"/>
                <w:szCs w:val="16"/>
                <w:lang w:eastAsia="zh-CN"/>
              </w:rPr>
              <w:t>”处置要求处理院内警情。</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F9DCC32">
            <w:pPr>
              <w:keepNext w:val="0"/>
              <w:keepLines w:val="0"/>
              <w:pageBreakBefore w:val="0"/>
              <w:widowControl w:val="0"/>
              <w:kinsoku/>
              <w:wordWrap/>
              <w:overflowPunct/>
              <w:topLinePunct w:val="0"/>
              <w:autoSpaceDE/>
              <w:autoSpaceDN/>
              <w:bidi w:val="0"/>
              <w:adjustRightInd/>
              <w:snapToGrid/>
              <w:spacing w:line="240" w:lineRule="exact"/>
              <w:ind w:right="-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20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5848DB8C">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出警不及时一次扣</w:t>
            </w:r>
            <w:r>
              <w:rPr>
                <w:rFonts w:hint="eastAsia" w:ascii="宋体" w:hAnsi="宋体" w:eastAsia="宋体" w:cs="宋体"/>
                <w:b w:val="0"/>
                <w:bCs w:val="0"/>
                <w:sz w:val="16"/>
                <w:szCs w:val="16"/>
                <w:lang w:val="en-US" w:eastAsia="zh-CN"/>
              </w:rPr>
              <w:t>1分，处警不力一次扣2分，造成严重影响或后果每次扣20分。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351DFA67">
            <w:pPr>
              <w:keepNext w:val="0"/>
              <w:keepLines w:val="0"/>
              <w:pageBreakBefore w:val="0"/>
              <w:widowControl w:val="0"/>
              <w:kinsoku/>
              <w:wordWrap/>
              <w:overflowPunct/>
              <w:topLinePunct w:val="0"/>
              <w:autoSpaceDE/>
              <w:autoSpaceDN/>
              <w:bidi w:val="0"/>
              <w:adjustRightInd/>
              <w:snapToGrid/>
              <w:spacing w:line="240" w:lineRule="exact"/>
              <w:ind w:right="-51"/>
              <w:jc w:val="both"/>
              <w:textAlignment w:val="auto"/>
              <w:rPr>
                <w:rFonts w:hint="eastAsia" w:ascii="宋体" w:hAnsi="宋体" w:eastAsia="宋体" w:cs="宋体"/>
                <w:b w:val="0"/>
                <w:bCs w:val="0"/>
                <w:sz w:val="16"/>
                <w:szCs w:val="16"/>
                <w:lang w:val="en-US" w:eastAsia="zh-CN"/>
              </w:rPr>
            </w:pPr>
          </w:p>
        </w:tc>
      </w:tr>
      <w:tr w14:paraId="34C6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704" w:type="dxa"/>
            <w:vMerge w:val="continue"/>
            <w:tcBorders>
              <w:left w:val="single" w:color="000000" w:sz="4" w:space="0"/>
              <w:right w:val="single" w:color="000000" w:sz="4" w:space="0"/>
            </w:tcBorders>
            <w:noWrap w:val="0"/>
            <w:vAlign w:val="center"/>
          </w:tcPr>
          <w:p w14:paraId="7E73C795">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592F951D">
            <w:pPr>
              <w:keepNext w:val="0"/>
              <w:keepLines w:val="0"/>
              <w:pageBreakBefore w:val="0"/>
              <w:widowControl w:val="0"/>
              <w:tabs>
                <w:tab w:val="left" w:pos="747"/>
              </w:tabs>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按院方要求开展安检工作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48A67AC">
            <w:pPr>
              <w:keepNext w:val="0"/>
              <w:keepLines w:val="0"/>
              <w:pageBreakBefore w:val="0"/>
              <w:widowControl w:val="0"/>
              <w:kinsoku/>
              <w:wordWrap/>
              <w:overflowPunct/>
              <w:topLinePunct w:val="0"/>
              <w:autoSpaceDE/>
              <w:autoSpaceDN/>
              <w:bidi w:val="0"/>
              <w:adjustRightInd/>
              <w:snapToGrid/>
              <w:spacing w:line="240" w:lineRule="exact"/>
              <w:ind w:right="-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10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4C5E6768">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无故不开展安检或开展不力每次扣</w:t>
            </w:r>
            <w:r>
              <w:rPr>
                <w:rFonts w:hint="eastAsia" w:ascii="宋体" w:hAnsi="宋体" w:eastAsia="宋体" w:cs="宋体"/>
                <w:b w:val="0"/>
                <w:bCs w:val="0"/>
                <w:sz w:val="16"/>
                <w:szCs w:val="16"/>
                <w:lang w:val="en-US" w:eastAsia="zh-CN"/>
              </w:rPr>
              <w:t>2分。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3EB747DC">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p>
        </w:tc>
      </w:tr>
      <w:tr w14:paraId="0DEFC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704" w:type="dxa"/>
            <w:vMerge w:val="continue"/>
            <w:tcBorders>
              <w:left w:val="single" w:color="000000" w:sz="4" w:space="0"/>
              <w:right w:val="single" w:color="000000" w:sz="4" w:space="0"/>
            </w:tcBorders>
            <w:noWrap w:val="0"/>
            <w:vAlign w:val="center"/>
          </w:tcPr>
          <w:p w14:paraId="2D97A974">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2F9DB4B2">
            <w:pPr>
              <w:keepNext w:val="0"/>
              <w:keepLines w:val="0"/>
              <w:pageBreakBefore w:val="0"/>
              <w:widowControl w:val="0"/>
              <w:tabs>
                <w:tab w:val="left" w:pos="852"/>
              </w:tabs>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遇有大客流交通拥堵或治安紧急事件，内外人员要听从院方安排，主动、及时补位。</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AE20796">
            <w:pPr>
              <w:keepNext w:val="0"/>
              <w:keepLines w:val="0"/>
              <w:pageBreakBefore w:val="0"/>
              <w:widowControl w:val="0"/>
              <w:kinsoku/>
              <w:wordWrap/>
              <w:overflowPunct/>
              <w:topLinePunct w:val="0"/>
              <w:autoSpaceDE/>
              <w:autoSpaceDN/>
              <w:bidi w:val="0"/>
              <w:adjustRightInd/>
              <w:snapToGrid/>
              <w:spacing w:line="240" w:lineRule="exact"/>
              <w:ind w:right="-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5</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5B68E7B2">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不服从或补位意识不强每次扣</w:t>
            </w:r>
            <w:r>
              <w:rPr>
                <w:rFonts w:hint="eastAsia" w:ascii="宋体" w:hAnsi="宋体" w:eastAsia="宋体" w:cs="宋体"/>
                <w:b w:val="0"/>
                <w:bCs w:val="0"/>
                <w:sz w:val="16"/>
                <w:szCs w:val="16"/>
                <w:lang w:val="en-US" w:eastAsia="zh-CN"/>
              </w:rPr>
              <w:t>3分。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5641CD50">
            <w:pPr>
              <w:keepNext w:val="0"/>
              <w:keepLines w:val="0"/>
              <w:pageBreakBefore w:val="0"/>
              <w:widowControl w:val="0"/>
              <w:kinsoku/>
              <w:wordWrap/>
              <w:overflowPunct/>
              <w:topLinePunct w:val="0"/>
              <w:autoSpaceDE/>
              <w:autoSpaceDN/>
              <w:bidi w:val="0"/>
              <w:adjustRightInd/>
              <w:snapToGrid/>
              <w:spacing w:line="240" w:lineRule="exact"/>
              <w:ind w:left="-51" w:right="-51" w:firstLine="499" w:firstLineChars="312"/>
              <w:jc w:val="left"/>
              <w:textAlignment w:val="auto"/>
              <w:rPr>
                <w:rFonts w:hint="eastAsia" w:ascii="宋体" w:hAnsi="宋体" w:eastAsia="宋体" w:cs="宋体"/>
                <w:b w:val="0"/>
                <w:bCs w:val="0"/>
                <w:sz w:val="16"/>
                <w:szCs w:val="16"/>
                <w:lang w:val="en-US" w:eastAsia="zh-CN"/>
              </w:rPr>
            </w:pPr>
          </w:p>
        </w:tc>
      </w:tr>
      <w:tr w14:paraId="14219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04" w:type="dxa"/>
            <w:vMerge w:val="continue"/>
            <w:tcBorders>
              <w:left w:val="single" w:color="000000" w:sz="4" w:space="0"/>
              <w:right w:val="single" w:color="000000" w:sz="4" w:space="0"/>
            </w:tcBorders>
            <w:noWrap w:val="0"/>
            <w:vAlign w:val="center"/>
          </w:tcPr>
          <w:p w14:paraId="4DE9E0AF">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1E49E4BB">
            <w:pPr>
              <w:keepNext w:val="0"/>
              <w:keepLines w:val="0"/>
              <w:pageBreakBefore w:val="0"/>
              <w:widowControl w:val="0"/>
              <w:tabs>
                <w:tab w:val="left" w:pos="792"/>
              </w:tabs>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按照规定点位细致开展日常安全、节能巡查，并作好记录，定时开关好医院门窗。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7A0CF39">
            <w:pPr>
              <w:keepNext w:val="0"/>
              <w:keepLines w:val="0"/>
              <w:pageBreakBefore w:val="0"/>
              <w:widowControl w:val="0"/>
              <w:kinsoku/>
              <w:wordWrap/>
              <w:overflowPunct/>
              <w:topLinePunct w:val="0"/>
              <w:autoSpaceDE/>
              <w:autoSpaceDN/>
              <w:bidi w:val="0"/>
              <w:adjustRightInd/>
              <w:snapToGrid/>
              <w:spacing w:line="240" w:lineRule="exact"/>
              <w:ind w:right="-51"/>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5</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2ABDE8F3">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巡查漏点或流于形式的，每点</w:t>
            </w:r>
            <w:r>
              <w:rPr>
                <w:rFonts w:hint="eastAsia" w:ascii="宋体" w:hAnsi="宋体" w:eastAsia="宋体" w:cs="宋体"/>
                <w:b w:val="0"/>
                <w:bCs w:val="0"/>
                <w:sz w:val="16"/>
                <w:szCs w:val="16"/>
                <w:lang w:val="en-US" w:eastAsia="zh-CN"/>
              </w:rPr>
              <w:t>位</w:t>
            </w:r>
            <w:r>
              <w:rPr>
                <w:rFonts w:hint="eastAsia" w:ascii="宋体" w:hAnsi="宋体" w:eastAsia="宋体" w:cs="宋体"/>
                <w:b w:val="0"/>
                <w:bCs w:val="0"/>
                <w:sz w:val="16"/>
                <w:szCs w:val="16"/>
                <w:lang w:eastAsia="zh-CN"/>
              </w:rPr>
              <w:t>扣</w:t>
            </w:r>
            <w:r>
              <w:rPr>
                <w:rFonts w:hint="eastAsia" w:ascii="宋体" w:hAnsi="宋体" w:eastAsia="宋体" w:cs="宋体"/>
                <w:b w:val="0"/>
                <w:bCs w:val="0"/>
                <w:sz w:val="16"/>
                <w:szCs w:val="16"/>
                <w:lang w:val="en-US" w:eastAsia="zh-CN"/>
              </w:rPr>
              <w:t>0.1分。</w:t>
            </w:r>
            <w:r>
              <w:rPr>
                <w:rFonts w:hint="eastAsia" w:ascii="宋体" w:hAnsi="宋体" w:eastAsia="宋体" w:cs="宋体"/>
                <w:b w:val="0"/>
                <w:bCs w:val="0"/>
                <w:sz w:val="16"/>
                <w:szCs w:val="16"/>
                <w:lang w:eastAsia="zh-CN"/>
              </w:rPr>
              <w:t>无正当原因未巡查或未记录的，一次扣</w:t>
            </w:r>
            <w:r>
              <w:rPr>
                <w:rFonts w:hint="eastAsia" w:ascii="宋体" w:hAnsi="宋体" w:eastAsia="宋体" w:cs="宋体"/>
                <w:b w:val="0"/>
                <w:bCs w:val="0"/>
                <w:sz w:val="16"/>
                <w:szCs w:val="16"/>
                <w:lang w:val="en-US" w:eastAsia="zh-CN"/>
              </w:rPr>
              <w:t>2分，开关门工作未正常落实的，每次扣0.5分。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464C048F">
            <w:pPr>
              <w:keepNext w:val="0"/>
              <w:keepLines w:val="0"/>
              <w:pageBreakBefore w:val="0"/>
              <w:widowControl w:val="0"/>
              <w:kinsoku/>
              <w:wordWrap/>
              <w:overflowPunct/>
              <w:topLinePunct w:val="0"/>
              <w:autoSpaceDE/>
              <w:autoSpaceDN/>
              <w:bidi w:val="0"/>
              <w:adjustRightInd/>
              <w:snapToGrid/>
              <w:spacing w:line="240" w:lineRule="exact"/>
              <w:ind w:right="-51"/>
              <w:jc w:val="left"/>
              <w:textAlignment w:val="auto"/>
              <w:rPr>
                <w:rFonts w:hint="eastAsia" w:ascii="宋体" w:hAnsi="宋体" w:eastAsia="宋体" w:cs="宋体"/>
                <w:b w:val="0"/>
                <w:bCs w:val="0"/>
                <w:sz w:val="16"/>
                <w:szCs w:val="16"/>
                <w:lang w:val="en-US" w:eastAsia="zh-CN"/>
              </w:rPr>
            </w:pPr>
          </w:p>
        </w:tc>
      </w:tr>
      <w:tr w14:paraId="4FDD3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left w:val="single" w:color="000000" w:sz="4" w:space="0"/>
              <w:right w:val="single" w:color="000000" w:sz="4" w:space="0"/>
            </w:tcBorders>
            <w:noWrap w:val="0"/>
            <w:vAlign w:val="center"/>
          </w:tcPr>
          <w:p w14:paraId="302935E3">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138C6D01">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rPr>
              <w:t>定期对</w:t>
            </w:r>
            <w:r>
              <w:rPr>
                <w:rFonts w:hint="eastAsia" w:ascii="宋体" w:hAnsi="宋体" w:eastAsia="宋体" w:cs="宋体"/>
                <w:b w:val="0"/>
                <w:bCs w:val="0"/>
                <w:sz w:val="16"/>
                <w:szCs w:val="16"/>
                <w:lang w:eastAsia="zh-CN"/>
              </w:rPr>
              <w:t>场地安全进行</w:t>
            </w:r>
            <w:r>
              <w:rPr>
                <w:rFonts w:hint="eastAsia" w:ascii="宋体" w:hAnsi="宋体" w:eastAsia="宋体" w:cs="宋体"/>
                <w:b w:val="0"/>
                <w:bCs w:val="0"/>
                <w:sz w:val="16"/>
                <w:szCs w:val="16"/>
              </w:rPr>
              <w:t>巡查，</w:t>
            </w:r>
            <w:r>
              <w:rPr>
                <w:rFonts w:hint="eastAsia" w:ascii="宋体" w:hAnsi="宋体" w:eastAsia="宋体" w:cs="宋体"/>
                <w:b w:val="0"/>
                <w:bCs w:val="0"/>
                <w:sz w:val="16"/>
                <w:szCs w:val="16"/>
                <w:lang w:eastAsia="zh-CN"/>
              </w:rPr>
              <w:t>对场地车辆、医院财产负有看管义务，留意</w:t>
            </w:r>
            <w:r>
              <w:rPr>
                <w:rFonts w:hint="eastAsia" w:ascii="宋体" w:hAnsi="宋体" w:eastAsia="宋体" w:cs="宋体"/>
                <w:b w:val="0"/>
                <w:bCs w:val="0"/>
                <w:sz w:val="16"/>
                <w:szCs w:val="16"/>
              </w:rPr>
              <w:t>闲散</w:t>
            </w:r>
            <w:r>
              <w:rPr>
                <w:rFonts w:hint="eastAsia" w:ascii="宋体" w:hAnsi="宋体" w:eastAsia="宋体" w:cs="宋体"/>
                <w:b w:val="0"/>
                <w:bCs w:val="0"/>
                <w:sz w:val="16"/>
                <w:szCs w:val="16"/>
                <w:lang w:eastAsia="zh-CN"/>
              </w:rPr>
              <w:t>、盲流、涉恐</w:t>
            </w:r>
            <w:r>
              <w:rPr>
                <w:rFonts w:hint="eastAsia" w:ascii="宋体" w:hAnsi="宋体" w:eastAsia="宋体" w:cs="宋体"/>
                <w:b w:val="0"/>
                <w:bCs w:val="0"/>
                <w:sz w:val="16"/>
                <w:szCs w:val="16"/>
              </w:rPr>
              <w:t>人员进入停车场</w:t>
            </w:r>
            <w:r>
              <w:rPr>
                <w:rFonts w:hint="eastAsia" w:ascii="宋体" w:hAnsi="宋体" w:eastAsia="宋体" w:cs="宋体"/>
                <w:b w:val="0"/>
                <w:bCs w:val="0"/>
                <w:sz w:val="16"/>
                <w:szCs w:val="16"/>
                <w:lang w:eastAsia="zh-CN"/>
              </w:rPr>
              <w:t>，发现安全问题及时进行处理，</w:t>
            </w:r>
            <w:r>
              <w:rPr>
                <w:rFonts w:hint="eastAsia" w:ascii="宋体" w:hAnsi="宋体" w:eastAsia="宋体" w:cs="宋体"/>
                <w:b w:val="0"/>
                <w:bCs w:val="0"/>
                <w:sz w:val="16"/>
                <w:szCs w:val="16"/>
              </w:rPr>
              <w:t>检查停放车辆是否关好门窗，留意车内是否遗留贵重物品，</w:t>
            </w:r>
            <w:r>
              <w:rPr>
                <w:rFonts w:hint="eastAsia" w:ascii="宋体" w:hAnsi="宋体" w:eastAsia="宋体" w:cs="宋体"/>
                <w:b w:val="0"/>
                <w:bCs w:val="0"/>
                <w:sz w:val="16"/>
                <w:szCs w:val="16"/>
                <w:lang w:eastAsia="zh-CN"/>
              </w:rPr>
              <w:t>有情况及时联系、提醒车主，</w:t>
            </w:r>
            <w:r>
              <w:rPr>
                <w:rFonts w:hint="eastAsia" w:ascii="宋体" w:hAnsi="宋体" w:eastAsia="宋体" w:cs="宋体"/>
                <w:b w:val="0"/>
                <w:bCs w:val="0"/>
                <w:sz w:val="16"/>
                <w:szCs w:val="16"/>
              </w:rPr>
              <w:t>并做好交接班说明</w:t>
            </w:r>
            <w:r>
              <w:rPr>
                <w:rFonts w:hint="eastAsia" w:ascii="宋体" w:hAnsi="宋体" w:eastAsia="宋体" w:cs="宋体"/>
                <w:b w:val="0"/>
                <w:bCs w:val="0"/>
                <w:sz w:val="16"/>
                <w:szCs w:val="16"/>
                <w:lang w:eastAsia="zh-CN"/>
              </w:rPr>
              <w:t>。</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6ACC3E1">
            <w:pPr>
              <w:keepNext w:val="0"/>
              <w:keepLines w:val="0"/>
              <w:pageBreakBefore w:val="0"/>
              <w:widowControl w:val="0"/>
              <w:tabs>
                <w:tab w:val="left" w:pos="1767"/>
              </w:tabs>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4</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04B6ACFE">
            <w:pPr>
              <w:keepNext w:val="0"/>
              <w:keepLines w:val="0"/>
              <w:pageBreakBefore w:val="0"/>
              <w:widowControl w:val="0"/>
              <w:tabs>
                <w:tab w:val="left" w:pos="1767"/>
              </w:tabs>
              <w:kinsoku/>
              <w:wordWrap/>
              <w:overflowPunct/>
              <w:topLinePunct w:val="0"/>
              <w:autoSpaceDE/>
              <w:autoSpaceDN/>
              <w:bidi w:val="0"/>
              <w:adjustRightInd/>
              <w:snapToGrid/>
              <w:spacing w:line="240" w:lineRule="exact"/>
              <w:ind w:left="-51" w:leftChars="0" w:right="-51" w:rightChars="0"/>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sz w:val="16"/>
                <w:szCs w:val="16"/>
                <w:lang w:eastAsia="zh-CN"/>
              </w:rPr>
              <w:t>出现因失职引起车辆损坏，</w:t>
            </w:r>
            <w:r>
              <w:rPr>
                <w:rFonts w:hint="eastAsia" w:ascii="宋体" w:hAnsi="宋体" w:eastAsia="宋体" w:cs="宋体"/>
                <w:b w:val="0"/>
                <w:bCs w:val="0"/>
                <w:sz w:val="16"/>
                <w:szCs w:val="16"/>
                <w:lang w:val="en-US" w:eastAsia="zh-CN"/>
              </w:rPr>
              <w:t>每次扣2分</w:t>
            </w:r>
            <w:r>
              <w:rPr>
                <w:rFonts w:hint="eastAsia" w:ascii="宋体" w:hAnsi="宋体" w:eastAsia="宋体" w:cs="宋体"/>
                <w:b w:val="0"/>
                <w:bCs w:val="0"/>
                <w:sz w:val="16"/>
                <w:szCs w:val="16"/>
                <w:lang w:eastAsia="zh-CN"/>
              </w:rPr>
              <w:t>，发现其他安全问题不闻不问</w:t>
            </w:r>
            <w:r>
              <w:rPr>
                <w:rFonts w:hint="eastAsia" w:ascii="宋体" w:hAnsi="宋体" w:eastAsia="宋体" w:cs="宋体"/>
                <w:b w:val="0"/>
                <w:bCs w:val="0"/>
                <w:sz w:val="16"/>
                <w:szCs w:val="16"/>
              </w:rPr>
              <w:t>的</w:t>
            </w:r>
            <w:r>
              <w:rPr>
                <w:rFonts w:hint="eastAsia" w:ascii="宋体" w:hAnsi="宋体" w:eastAsia="宋体" w:cs="宋体"/>
                <w:b w:val="0"/>
                <w:bCs w:val="0"/>
                <w:sz w:val="16"/>
                <w:szCs w:val="16"/>
                <w:lang w:eastAsia="zh-CN"/>
              </w:rPr>
              <w:t>每次</w:t>
            </w:r>
            <w:r>
              <w:rPr>
                <w:rFonts w:hint="eastAsia" w:ascii="宋体" w:hAnsi="宋体" w:eastAsia="宋体" w:cs="宋体"/>
                <w:b w:val="0"/>
                <w:bCs w:val="0"/>
                <w:sz w:val="16"/>
                <w:szCs w:val="16"/>
              </w:rPr>
              <w:t>扣</w:t>
            </w:r>
            <w:r>
              <w:rPr>
                <w:rFonts w:hint="eastAsia" w:ascii="宋体" w:hAnsi="宋体" w:eastAsia="宋体" w:cs="宋体"/>
                <w:b w:val="0"/>
                <w:bCs w:val="0"/>
                <w:sz w:val="16"/>
                <w:szCs w:val="16"/>
                <w:lang w:val="en-US" w:eastAsia="zh-CN"/>
              </w:rPr>
              <w:t>2分。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7554ED56">
            <w:pPr>
              <w:keepNext w:val="0"/>
              <w:keepLines w:val="0"/>
              <w:pageBreakBefore w:val="0"/>
              <w:widowControl w:val="0"/>
              <w:tabs>
                <w:tab w:val="left" w:pos="1767"/>
              </w:tabs>
              <w:kinsoku/>
              <w:wordWrap/>
              <w:overflowPunct/>
              <w:topLinePunct w:val="0"/>
              <w:autoSpaceDE/>
              <w:autoSpaceDN/>
              <w:bidi w:val="0"/>
              <w:adjustRightInd/>
              <w:snapToGrid/>
              <w:spacing w:line="240" w:lineRule="exact"/>
              <w:ind w:left="-51" w:leftChars="0" w:right="-51" w:rightChars="0"/>
              <w:jc w:val="center"/>
              <w:textAlignment w:val="auto"/>
              <w:rPr>
                <w:rFonts w:hint="eastAsia" w:ascii="宋体" w:hAnsi="宋体" w:eastAsia="宋体" w:cs="宋体"/>
                <w:b w:val="0"/>
                <w:bCs w:val="0"/>
                <w:sz w:val="16"/>
                <w:szCs w:val="16"/>
                <w:lang w:eastAsia="zh-CN"/>
              </w:rPr>
            </w:pPr>
          </w:p>
        </w:tc>
      </w:tr>
      <w:tr w14:paraId="738BA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Merge w:val="continue"/>
            <w:tcBorders>
              <w:left w:val="single" w:color="000000" w:sz="4" w:space="0"/>
              <w:right w:val="single" w:color="000000" w:sz="4" w:space="0"/>
            </w:tcBorders>
            <w:noWrap w:val="0"/>
            <w:vAlign w:val="center"/>
          </w:tcPr>
          <w:p w14:paraId="609028D1">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2F3A70C7">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不贪不占，遵纪守法，不得监守自盗，不得干违法乱纪和违反医院规定的事情。</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E3CED9B">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10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2F0F52DA">
            <w:pPr>
              <w:keepNext w:val="0"/>
              <w:keepLines w:val="0"/>
              <w:pageBreakBefore w:val="0"/>
              <w:widowControl w:val="0"/>
              <w:tabs>
                <w:tab w:val="left" w:pos="1452"/>
              </w:tabs>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发现一次，扣10分。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238FBE1C">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p>
        </w:tc>
      </w:tr>
      <w:tr w14:paraId="053A3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704" w:type="dxa"/>
            <w:vMerge w:val="continue"/>
            <w:tcBorders>
              <w:left w:val="single" w:color="000000" w:sz="4" w:space="0"/>
              <w:right w:val="single" w:color="000000" w:sz="4" w:space="0"/>
            </w:tcBorders>
            <w:noWrap w:val="0"/>
            <w:vAlign w:val="center"/>
          </w:tcPr>
          <w:p w14:paraId="2483B3F1">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162BA6DD">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lang w:eastAsia="zh-CN"/>
              </w:rPr>
              <w:t>值班人员在岗在位，保持高度警惕，随时观察内外情况，遇有突发事件及时呼叫备岗人员处理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89A8C4A">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10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14028729">
            <w:pPr>
              <w:keepNext w:val="0"/>
              <w:keepLines w:val="0"/>
              <w:pageBreakBefore w:val="0"/>
              <w:widowControl w:val="0"/>
              <w:tabs>
                <w:tab w:val="left" w:pos="1452"/>
              </w:tabs>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岗位上睡觉一次扣2分，因睡觉耽误工作，造成较大影响扣10分。</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68FF3EFE">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p>
        </w:tc>
      </w:tr>
      <w:tr w14:paraId="57DCC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704" w:type="dxa"/>
            <w:vMerge w:val="continue"/>
            <w:tcBorders>
              <w:left w:val="single" w:color="000000" w:sz="4" w:space="0"/>
              <w:right w:val="single" w:color="000000" w:sz="4" w:space="0"/>
            </w:tcBorders>
            <w:noWrap w:val="0"/>
            <w:vAlign w:val="center"/>
          </w:tcPr>
          <w:p w14:paraId="5E15CA50">
            <w:pPr>
              <w:keepNext w:val="0"/>
              <w:keepLines w:val="0"/>
              <w:pageBreakBefore w:val="0"/>
              <w:widowControl w:val="0"/>
              <w:kinsoku/>
              <w:wordWrap/>
              <w:overflowPunct/>
              <w:topLinePunct w:val="0"/>
              <w:autoSpaceDE/>
              <w:autoSpaceDN/>
              <w:bidi w:val="0"/>
              <w:adjustRightInd/>
              <w:snapToGrid/>
              <w:spacing w:line="240" w:lineRule="exact"/>
              <w:ind w:left="-51" w:right="-51"/>
              <w:jc w:val="center"/>
              <w:textAlignment w:val="auto"/>
              <w:rPr>
                <w:rFonts w:hint="eastAsia" w:ascii="宋体" w:hAnsi="宋体" w:eastAsia="宋体" w:cs="宋体"/>
                <w:b w:val="0"/>
                <w:bCs w:val="0"/>
                <w:sz w:val="16"/>
                <w:szCs w:val="16"/>
              </w:rPr>
            </w:pPr>
          </w:p>
        </w:tc>
        <w:tc>
          <w:tcPr>
            <w:tcW w:w="3375" w:type="dxa"/>
            <w:tcBorders>
              <w:top w:val="single" w:color="000000" w:sz="4" w:space="0"/>
              <w:left w:val="single" w:color="000000" w:sz="4" w:space="0"/>
              <w:bottom w:val="single" w:color="000000" w:sz="4" w:space="0"/>
              <w:right w:val="single" w:color="000000" w:sz="4" w:space="0"/>
            </w:tcBorders>
            <w:noWrap w:val="0"/>
            <w:vAlign w:val="center"/>
          </w:tcPr>
          <w:p w14:paraId="1A7A19DA">
            <w:pPr>
              <w:keepNext w:val="0"/>
              <w:keepLines w:val="0"/>
              <w:pageBreakBefore w:val="0"/>
              <w:widowControl w:val="0"/>
              <w:kinsoku/>
              <w:wordWrap/>
              <w:overflowPunct/>
              <w:topLinePunct w:val="0"/>
              <w:autoSpaceDE/>
              <w:autoSpaceDN/>
              <w:bidi w:val="0"/>
              <w:adjustRightInd/>
              <w:snapToGrid/>
              <w:spacing w:line="240" w:lineRule="exact"/>
              <w:ind w:left="-51" w:right="-51"/>
              <w:jc w:val="left"/>
              <w:textAlignment w:val="auto"/>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eastAsia="zh-CN"/>
              </w:rPr>
              <w:t>未按合同规定、标准配备人员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6815FAD">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10</w:t>
            </w:r>
          </w:p>
        </w:tc>
        <w:tc>
          <w:tcPr>
            <w:tcW w:w="4062" w:type="dxa"/>
            <w:tcBorders>
              <w:top w:val="single" w:color="000000" w:sz="4" w:space="0"/>
              <w:left w:val="single" w:color="000000" w:sz="4" w:space="0"/>
              <w:bottom w:val="single" w:color="000000" w:sz="4" w:space="0"/>
              <w:right w:val="single" w:color="000000" w:sz="4" w:space="0"/>
            </w:tcBorders>
            <w:noWrap w:val="0"/>
            <w:vAlign w:val="center"/>
          </w:tcPr>
          <w:p w14:paraId="71BA7411">
            <w:pPr>
              <w:keepNext w:val="0"/>
              <w:keepLines w:val="0"/>
              <w:pageBreakBefore w:val="0"/>
              <w:widowControl w:val="0"/>
              <w:tabs>
                <w:tab w:val="left" w:pos="1452"/>
              </w:tabs>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kern w:val="2"/>
                <w:sz w:val="16"/>
                <w:szCs w:val="16"/>
                <w:lang w:val="en-US" w:eastAsia="zh-CN" w:bidi="ar-SA"/>
              </w:rPr>
            </w:pPr>
            <w:r>
              <w:rPr>
                <w:rFonts w:hint="eastAsia" w:ascii="宋体" w:hAnsi="宋体" w:eastAsia="宋体" w:cs="宋体"/>
                <w:b w:val="0"/>
                <w:bCs w:val="0"/>
                <w:kern w:val="2"/>
                <w:sz w:val="16"/>
                <w:szCs w:val="16"/>
                <w:lang w:val="en-US" w:eastAsia="zh-CN" w:bidi="ar-SA"/>
              </w:rPr>
              <w:t>发现一例次扣2分，并按缺岗人数、天数扣除服务费用。</w:t>
            </w:r>
          </w:p>
        </w:tc>
        <w:tc>
          <w:tcPr>
            <w:tcW w:w="997" w:type="dxa"/>
            <w:tcBorders>
              <w:top w:val="single" w:color="000000" w:sz="4" w:space="0"/>
              <w:left w:val="single" w:color="000000" w:sz="4" w:space="0"/>
              <w:bottom w:val="single" w:color="000000" w:sz="4" w:space="0"/>
              <w:right w:val="single" w:color="000000" w:sz="4" w:space="0"/>
            </w:tcBorders>
            <w:noWrap w:val="0"/>
            <w:vAlign w:val="center"/>
          </w:tcPr>
          <w:p w14:paraId="151A5974">
            <w:pPr>
              <w:keepNext w:val="0"/>
              <w:keepLines w:val="0"/>
              <w:pageBreakBefore w:val="0"/>
              <w:widowControl w:val="0"/>
              <w:tabs>
                <w:tab w:val="left" w:pos="1452"/>
              </w:tabs>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kern w:val="2"/>
                <w:sz w:val="16"/>
                <w:szCs w:val="16"/>
                <w:lang w:val="en-US" w:eastAsia="zh-CN" w:bidi="ar-SA"/>
              </w:rPr>
            </w:pPr>
          </w:p>
        </w:tc>
      </w:tr>
    </w:tbl>
    <w:p w14:paraId="39A7D258">
      <w:pPr>
        <w:rPr>
          <w:rStyle w:val="39"/>
          <w:rFonts w:ascii="宋体" w:hAnsi="宋体" w:eastAsia="宋体" w:cs="宋体"/>
          <w:b w:val="0"/>
          <w:i/>
          <w:color w:val="000000"/>
          <w:spacing w:val="7"/>
          <w:sz w:val="24"/>
          <w:u w:val="single"/>
        </w:rPr>
      </w:pPr>
      <w:r>
        <w:rPr>
          <w:rStyle w:val="39"/>
          <w:rFonts w:ascii="宋体" w:hAnsi="宋体" w:eastAsia="宋体" w:cs="宋体"/>
          <w:b w:val="0"/>
          <w:i/>
          <w:color w:val="000000"/>
          <w:spacing w:val="7"/>
          <w:sz w:val="24"/>
          <w:u w:val="single"/>
        </w:rPr>
        <w:br w:type="page"/>
      </w:r>
    </w:p>
    <w:p w14:paraId="43491F5A">
      <w:pPr>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张家港市中医医院物业服务质量护士长测评</w:t>
      </w:r>
    </w:p>
    <w:tbl>
      <w:tblPr>
        <w:tblStyle w:val="38"/>
        <w:tblW w:w="9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5074"/>
        <w:gridCol w:w="661"/>
        <w:gridCol w:w="2335"/>
        <w:gridCol w:w="591"/>
      </w:tblGrid>
      <w:tr w14:paraId="7565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071" w:type="dxa"/>
            <w:vAlign w:val="center"/>
          </w:tcPr>
          <w:p w14:paraId="6C5528FF">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项目</w:t>
            </w:r>
          </w:p>
        </w:tc>
        <w:tc>
          <w:tcPr>
            <w:tcW w:w="5074" w:type="dxa"/>
            <w:vAlign w:val="center"/>
          </w:tcPr>
          <w:p w14:paraId="5DEFEF90">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质量标准</w:t>
            </w:r>
          </w:p>
        </w:tc>
        <w:tc>
          <w:tcPr>
            <w:tcW w:w="661" w:type="dxa"/>
            <w:vAlign w:val="center"/>
          </w:tcPr>
          <w:p w14:paraId="52AEABAF">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分值</w:t>
            </w:r>
          </w:p>
        </w:tc>
        <w:tc>
          <w:tcPr>
            <w:tcW w:w="2335" w:type="dxa"/>
            <w:vAlign w:val="center"/>
          </w:tcPr>
          <w:p w14:paraId="37BE6041">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扣分原因</w:t>
            </w:r>
          </w:p>
        </w:tc>
        <w:tc>
          <w:tcPr>
            <w:tcW w:w="591" w:type="dxa"/>
            <w:vAlign w:val="center"/>
          </w:tcPr>
          <w:p w14:paraId="6E1CE00F">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得分</w:t>
            </w:r>
          </w:p>
        </w:tc>
      </w:tr>
      <w:tr w14:paraId="4C61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71" w:type="dxa"/>
            <w:vMerge w:val="restart"/>
            <w:vAlign w:val="center"/>
          </w:tcPr>
          <w:p w14:paraId="04784A1E">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服务考核</w:t>
            </w:r>
          </w:p>
        </w:tc>
        <w:tc>
          <w:tcPr>
            <w:tcW w:w="5074" w:type="dxa"/>
            <w:vAlign w:val="center"/>
          </w:tcPr>
          <w:p w14:paraId="2FA2878B">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1.仪表整洁，配证上岗，行为符合院纪院规。</w:t>
            </w:r>
          </w:p>
        </w:tc>
        <w:tc>
          <w:tcPr>
            <w:tcW w:w="661" w:type="dxa"/>
            <w:vAlign w:val="center"/>
          </w:tcPr>
          <w:p w14:paraId="3EF7A00E">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5BB6BF50">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一项不符合要求扣0.5 分</w:t>
            </w:r>
          </w:p>
        </w:tc>
        <w:tc>
          <w:tcPr>
            <w:tcW w:w="591" w:type="dxa"/>
          </w:tcPr>
          <w:p w14:paraId="4E720562">
            <w:pPr>
              <w:rPr>
                <w:rFonts w:hint="eastAsia" w:ascii="宋体" w:hAnsi="宋体" w:eastAsia="宋体" w:cs="宋体"/>
                <w:sz w:val="18"/>
                <w:szCs w:val="18"/>
                <w:vertAlign w:val="baseline"/>
              </w:rPr>
            </w:pPr>
          </w:p>
        </w:tc>
      </w:tr>
      <w:tr w14:paraId="114D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71" w:type="dxa"/>
            <w:vMerge w:val="continue"/>
            <w:vAlign w:val="center"/>
          </w:tcPr>
          <w:p w14:paraId="48495750">
            <w:pPr>
              <w:jc w:val="center"/>
              <w:rPr>
                <w:rFonts w:hint="eastAsia" w:ascii="宋体" w:hAnsi="宋体" w:eastAsia="宋体" w:cs="宋体"/>
                <w:b/>
                <w:bCs/>
                <w:sz w:val="18"/>
                <w:szCs w:val="18"/>
                <w:vertAlign w:val="baseline"/>
              </w:rPr>
            </w:pPr>
          </w:p>
        </w:tc>
        <w:tc>
          <w:tcPr>
            <w:tcW w:w="5074" w:type="dxa"/>
            <w:vAlign w:val="center"/>
          </w:tcPr>
          <w:p w14:paraId="4C0930CA">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2.人员在岗在位，不迟到早退。</w:t>
            </w:r>
          </w:p>
        </w:tc>
        <w:tc>
          <w:tcPr>
            <w:tcW w:w="661" w:type="dxa"/>
            <w:vAlign w:val="center"/>
          </w:tcPr>
          <w:p w14:paraId="0D586E06">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6F5D4A41">
            <w:pPr>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一项不符合要求扣0.5 分</w:t>
            </w:r>
          </w:p>
        </w:tc>
        <w:tc>
          <w:tcPr>
            <w:tcW w:w="591" w:type="dxa"/>
          </w:tcPr>
          <w:p w14:paraId="143BA0A3">
            <w:pPr>
              <w:rPr>
                <w:rFonts w:hint="eastAsia" w:ascii="宋体" w:hAnsi="宋体" w:eastAsia="宋体" w:cs="宋体"/>
                <w:sz w:val="18"/>
                <w:szCs w:val="18"/>
                <w:vertAlign w:val="baseline"/>
              </w:rPr>
            </w:pPr>
          </w:p>
        </w:tc>
      </w:tr>
      <w:tr w14:paraId="72F2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71" w:type="dxa"/>
            <w:vAlign w:val="center"/>
          </w:tcPr>
          <w:p w14:paraId="2502D5B2">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运送考核</w:t>
            </w:r>
          </w:p>
        </w:tc>
        <w:tc>
          <w:tcPr>
            <w:tcW w:w="5074" w:type="dxa"/>
            <w:vAlign w:val="center"/>
          </w:tcPr>
          <w:p w14:paraId="533F8883">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按预约安全准时运送病人及标本。</w:t>
            </w:r>
          </w:p>
        </w:tc>
        <w:tc>
          <w:tcPr>
            <w:tcW w:w="661" w:type="dxa"/>
            <w:vAlign w:val="center"/>
          </w:tcPr>
          <w:p w14:paraId="45A03B31">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20</w:t>
            </w:r>
          </w:p>
        </w:tc>
        <w:tc>
          <w:tcPr>
            <w:tcW w:w="2335" w:type="dxa"/>
            <w:vAlign w:val="center"/>
          </w:tcPr>
          <w:p w14:paraId="1306349F">
            <w:pPr>
              <w:jc w:val="both"/>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抽查，一个病人不符合要求扣0.5分</w:t>
            </w:r>
          </w:p>
        </w:tc>
        <w:tc>
          <w:tcPr>
            <w:tcW w:w="591" w:type="dxa"/>
          </w:tcPr>
          <w:p w14:paraId="4876459E">
            <w:pPr>
              <w:rPr>
                <w:rFonts w:hint="eastAsia" w:ascii="宋体" w:hAnsi="宋体" w:eastAsia="宋体" w:cs="宋体"/>
                <w:sz w:val="18"/>
                <w:szCs w:val="18"/>
                <w:vertAlign w:val="baseline"/>
              </w:rPr>
            </w:pPr>
          </w:p>
        </w:tc>
      </w:tr>
      <w:tr w14:paraId="49F1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1071" w:type="dxa"/>
            <w:vMerge w:val="restart"/>
            <w:vAlign w:val="center"/>
          </w:tcPr>
          <w:p w14:paraId="088C955A">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院感考核</w:t>
            </w:r>
          </w:p>
        </w:tc>
        <w:tc>
          <w:tcPr>
            <w:tcW w:w="5074" w:type="dxa"/>
            <w:vAlign w:val="center"/>
          </w:tcPr>
          <w:p w14:paraId="26293154">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1.地面：①以清洁为标准，每天潮拖 2 次，每个拖布清洁面积不超过20m2。②不同区域（污染与半污染区、清洁区）使用的清洁工具分开放置，消毒清洗后悬挂。③各室抹布应分开使用，用后清洗消毒，晾干分类放置。④地面被呕吐物、分泌物或粪便污染时，使用 1000mg/L 含氯消毒剂潮拖。</w:t>
            </w:r>
          </w:p>
        </w:tc>
        <w:tc>
          <w:tcPr>
            <w:tcW w:w="661" w:type="dxa"/>
            <w:vAlign w:val="center"/>
          </w:tcPr>
          <w:p w14:paraId="60EA4471">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16E32E56">
            <w:pPr>
              <w:jc w:val="both"/>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抽查一项不符合要求扣1分</w:t>
            </w:r>
          </w:p>
        </w:tc>
        <w:tc>
          <w:tcPr>
            <w:tcW w:w="591" w:type="dxa"/>
          </w:tcPr>
          <w:p w14:paraId="2F2C5A5F">
            <w:pPr>
              <w:rPr>
                <w:rFonts w:hint="eastAsia" w:ascii="宋体" w:hAnsi="宋体" w:eastAsia="宋体" w:cs="宋体"/>
                <w:sz w:val="18"/>
                <w:szCs w:val="18"/>
                <w:vertAlign w:val="baseline"/>
              </w:rPr>
            </w:pPr>
          </w:p>
        </w:tc>
      </w:tr>
      <w:tr w14:paraId="22B1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071" w:type="dxa"/>
            <w:vMerge w:val="continue"/>
            <w:vAlign w:val="center"/>
          </w:tcPr>
          <w:p w14:paraId="45AFE0F7">
            <w:pPr>
              <w:jc w:val="center"/>
              <w:rPr>
                <w:rFonts w:hint="eastAsia" w:ascii="宋体" w:hAnsi="宋体" w:eastAsia="宋体" w:cs="宋体"/>
                <w:b/>
                <w:bCs/>
                <w:sz w:val="18"/>
                <w:szCs w:val="18"/>
                <w:vertAlign w:val="baseline"/>
              </w:rPr>
            </w:pPr>
          </w:p>
        </w:tc>
        <w:tc>
          <w:tcPr>
            <w:tcW w:w="5074" w:type="dxa"/>
            <w:vAlign w:val="center"/>
          </w:tcPr>
          <w:p w14:paraId="41FFEBA4">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2.墙面和门窗：①每天擦洗墙面及门 1 次，有血液或体液污染时，应立即使用 1000mg/L 含 氯消毒剂擦拭。②每月擦洗 1 次窗户玻璃。</w:t>
            </w:r>
          </w:p>
        </w:tc>
        <w:tc>
          <w:tcPr>
            <w:tcW w:w="661" w:type="dxa"/>
            <w:vAlign w:val="center"/>
          </w:tcPr>
          <w:p w14:paraId="6BF64A6C">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0CC674B4">
            <w:pPr>
              <w:jc w:val="both"/>
              <w:rPr>
                <w:rFonts w:hint="eastAsia" w:ascii="宋体" w:hAnsi="宋体" w:eastAsia="宋体" w:cs="宋体"/>
                <w:sz w:val="18"/>
                <w:szCs w:val="18"/>
                <w:vertAlign w:val="baseline"/>
              </w:rPr>
            </w:pPr>
            <w:r>
              <w:rPr>
                <w:rFonts w:hint="eastAsia" w:ascii="宋体" w:hAnsi="宋体" w:eastAsia="宋体" w:cs="宋体"/>
                <w:sz w:val="18"/>
                <w:szCs w:val="18"/>
                <w:vertAlign w:val="baseline"/>
                <w:lang w:val="en-US" w:eastAsia="zh-CN"/>
              </w:rPr>
              <w:t>抽查一项不符合要求扣1分</w:t>
            </w:r>
          </w:p>
        </w:tc>
        <w:tc>
          <w:tcPr>
            <w:tcW w:w="591" w:type="dxa"/>
          </w:tcPr>
          <w:p w14:paraId="3543E57E">
            <w:pPr>
              <w:rPr>
                <w:rFonts w:hint="eastAsia" w:ascii="宋体" w:hAnsi="宋体" w:eastAsia="宋体" w:cs="宋体"/>
                <w:sz w:val="18"/>
                <w:szCs w:val="18"/>
                <w:vertAlign w:val="baseline"/>
              </w:rPr>
            </w:pPr>
          </w:p>
        </w:tc>
      </w:tr>
      <w:tr w14:paraId="245E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71" w:type="dxa"/>
            <w:vMerge w:val="continue"/>
            <w:vAlign w:val="center"/>
          </w:tcPr>
          <w:p w14:paraId="0DD35111">
            <w:pPr>
              <w:jc w:val="center"/>
              <w:rPr>
                <w:rFonts w:hint="eastAsia" w:ascii="宋体" w:hAnsi="宋体" w:eastAsia="宋体" w:cs="宋体"/>
                <w:b/>
                <w:bCs/>
                <w:sz w:val="18"/>
                <w:szCs w:val="18"/>
                <w:vertAlign w:val="baseline"/>
              </w:rPr>
            </w:pPr>
          </w:p>
        </w:tc>
        <w:tc>
          <w:tcPr>
            <w:tcW w:w="5074" w:type="dxa"/>
            <w:vAlign w:val="center"/>
          </w:tcPr>
          <w:p w14:paraId="72108476">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3.物品、设施：①患者的床单元（床、床栏、床旁桌、床头柜）及频繁接触处（门把手、水龙头等），每天清水擦 1 次，一桌一巾，用后抹布消毒；②清洁消毒应按顺序进行：治疗室→办公室→值班室→病房→走廊→厕所→盥洗间；③物体表面没有明确污染时，用清水擦拭；有明显污垢时，先用1000mg/L 的含氯消毒剂覆盖后擦拭消毒。</w:t>
            </w:r>
          </w:p>
        </w:tc>
        <w:tc>
          <w:tcPr>
            <w:tcW w:w="661" w:type="dxa"/>
            <w:vAlign w:val="center"/>
          </w:tcPr>
          <w:p w14:paraId="6D6FC147">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22583BAD">
            <w:pPr>
              <w:jc w:val="both"/>
              <w:rPr>
                <w:rFonts w:hint="eastAsia" w:ascii="宋体" w:hAnsi="宋体" w:eastAsia="宋体" w:cs="宋体"/>
                <w:sz w:val="18"/>
                <w:szCs w:val="18"/>
                <w:vertAlign w:val="baseline"/>
              </w:rPr>
            </w:pPr>
            <w:r>
              <w:rPr>
                <w:rFonts w:hint="eastAsia" w:ascii="宋体" w:hAnsi="宋体" w:eastAsia="宋体" w:cs="宋体"/>
                <w:sz w:val="18"/>
                <w:szCs w:val="18"/>
                <w:vertAlign w:val="baseline"/>
                <w:lang w:val="en-US" w:eastAsia="zh-CN"/>
              </w:rPr>
              <w:t>抽查一项不符合要求扣1分</w:t>
            </w:r>
          </w:p>
        </w:tc>
        <w:tc>
          <w:tcPr>
            <w:tcW w:w="591" w:type="dxa"/>
          </w:tcPr>
          <w:p w14:paraId="05D8DC49">
            <w:pPr>
              <w:rPr>
                <w:rFonts w:hint="eastAsia" w:ascii="宋体" w:hAnsi="宋体" w:eastAsia="宋体" w:cs="宋体"/>
                <w:sz w:val="18"/>
                <w:szCs w:val="18"/>
                <w:vertAlign w:val="baseline"/>
              </w:rPr>
            </w:pPr>
          </w:p>
        </w:tc>
      </w:tr>
      <w:tr w14:paraId="33B4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1071" w:type="dxa"/>
            <w:vMerge w:val="continue"/>
            <w:vAlign w:val="center"/>
          </w:tcPr>
          <w:p w14:paraId="16CCF548">
            <w:pPr>
              <w:jc w:val="center"/>
              <w:rPr>
                <w:rFonts w:hint="eastAsia" w:ascii="宋体" w:hAnsi="宋体" w:eastAsia="宋体" w:cs="宋体"/>
                <w:b/>
                <w:bCs/>
                <w:sz w:val="18"/>
                <w:szCs w:val="18"/>
                <w:vertAlign w:val="baseline"/>
              </w:rPr>
            </w:pPr>
          </w:p>
        </w:tc>
        <w:tc>
          <w:tcPr>
            <w:tcW w:w="5074" w:type="dxa"/>
            <w:vAlign w:val="center"/>
          </w:tcPr>
          <w:p w14:paraId="4E7CDB9A">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4.手卫生：工作时间不戴手饰，不留长指甲。在直接接触病人前后、处理垃圾后、接触病人周围环境及物品后、摘手套后，按常规洗手。禁止带医用手套，可使用由保洁公司提供普通手套，禁止戴手套按电梯按钮、接触公共物品和设施等。</w:t>
            </w:r>
          </w:p>
        </w:tc>
        <w:tc>
          <w:tcPr>
            <w:tcW w:w="661" w:type="dxa"/>
            <w:vAlign w:val="center"/>
          </w:tcPr>
          <w:p w14:paraId="689DD037">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69495896">
            <w:pPr>
              <w:jc w:val="both"/>
              <w:rPr>
                <w:rFonts w:hint="eastAsia" w:ascii="宋体" w:hAnsi="宋体" w:eastAsia="宋体" w:cs="宋体"/>
                <w:sz w:val="18"/>
                <w:szCs w:val="18"/>
                <w:vertAlign w:val="baseline"/>
              </w:rPr>
            </w:pPr>
            <w:r>
              <w:rPr>
                <w:rFonts w:hint="eastAsia" w:ascii="宋体" w:hAnsi="宋体" w:eastAsia="宋体" w:cs="宋体"/>
                <w:sz w:val="18"/>
                <w:szCs w:val="18"/>
                <w:vertAlign w:val="baseline"/>
                <w:lang w:val="en-US" w:eastAsia="zh-CN"/>
              </w:rPr>
              <w:t>抽查一项不符合要求扣1分</w:t>
            </w:r>
          </w:p>
        </w:tc>
        <w:tc>
          <w:tcPr>
            <w:tcW w:w="591" w:type="dxa"/>
          </w:tcPr>
          <w:p w14:paraId="3D45294B">
            <w:pPr>
              <w:rPr>
                <w:rFonts w:hint="eastAsia" w:ascii="宋体" w:hAnsi="宋体" w:eastAsia="宋体" w:cs="宋体"/>
                <w:sz w:val="18"/>
                <w:szCs w:val="18"/>
                <w:vertAlign w:val="baseline"/>
              </w:rPr>
            </w:pPr>
          </w:p>
        </w:tc>
      </w:tr>
      <w:tr w14:paraId="4B386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jc w:val="center"/>
        </w:trPr>
        <w:tc>
          <w:tcPr>
            <w:tcW w:w="1071" w:type="dxa"/>
            <w:vMerge w:val="continue"/>
            <w:vAlign w:val="center"/>
          </w:tcPr>
          <w:p w14:paraId="4C0280CF">
            <w:pPr>
              <w:jc w:val="center"/>
              <w:rPr>
                <w:rFonts w:hint="eastAsia" w:ascii="宋体" w:hAnsi="宋体" w:eastAsia="宋体" w:cs="宋体"/>
                <w:b/>
                <w:bCs/>
                <w:sz w:val="18"/>
                <w:szCs w:val="18"/>
                <w:vertAlign w:val="baseline"/>
              </w:rPr>
            </w:pPr>
          </w:p>
        </w:tc>
        <w:tc>
          <w:tcPr>
            <w:tcW w:w="5074" w:type="dxa"/>
            <w:vAlign w:val="center"/>
          </w:tcPr>
          <w:p w14:paraId="6B23DEF6">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5.垃圾处理：①及时清理，垃圾桶每日清洗 1 次；烟缸每 30 分钟 1 次巡视清理；垃圾每日 3 次清理，日常巡视，局部更换。②医疗废物达到 3/4 满时，应有效封口，并贴写中文标签，注明产生科室、日期、类别、及需要的特殊说明。③病区保洁员与专收员进行当面交接、登记。④运送人员穿戴防护用品，使用密闭专车运送，防止运送途中流失、泄漏、扩散， 运送结束消毒运送工具。</w:t>
            </w:r>
          </w:p>
        </w:tc>
        <w:tc>
          <w:tcPr>
            <w:tcW w:w="661" w:type="dxa"/>
            <w:vAlign w:val="center"/>
          </w:tcPr>
          <w:p w14:paraId="230603F9">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4F6B9B6E">
            <w:pPr>
              <w:jc w:val="both"/>
              <w:rPr>
                <w:rFonts w:hint="eastAsia" w:ascii="宋体" w:hAnsi="宋体" w:eastAsia="宋体" w:cs="宋体"/>
                <w:sz w:val="18"/>
                <w:szCs w:val="18"/>
                <w:vertAlign w:val="baseline"/>
              </w:rPr>
            </w:pPr>
            <w:r>
              <w:rPr>
                <w:rFonts w:hint="eastAsia" w:ascii="宋体" w:hAnsi="宋体" w:eastAsia="宋体" w:cs="宋体"/>
                <w:sz w:val="18"/>
                <w:szCs w:val="18"/>
                <w:vertAlign w:val="baseline"/>
                <w:lang w:val="en-US" w:eastAsia="zh-CN"/>
              </w:rPr>
              <w:t>抽查一项不符合要求扣1分</w:t>
            </w:r>
          </w:p>
        </w:tc>
        <w:tc>
          <w:tcPr>
            <w:tcW w:w="591" w:type="dxa"/>
          </w:tcPr>
          <w:p w14:paraId="333D45D5">
            <w:pPr>
              <w:rPr>
                <w:rFonts w:hint="eastAsia" w:ascii="宋体" w:hAnsi="宋体" w:eastAsia="宋体" w:cs="宋体"/>
                <w:sz w:val="18"/>
                <w:szCs w:val="18"/>
                <w:vertAlign w:val="baseline"/>
              </w:rPr>
            </w:pPr>
          </w:p>
        </w:tc>
      </w:tr>
      <w:tr w14:paraId="6D1A4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71" w:type="dxa"/>
            <w:vMerge w:val="continue"/>
            <w:vAlign w:val="center"/>
          </w:tcPr>
          <w:p w14:paraId="2A530024">
            <w:pPr>
              <w:jc w:val="center"/>
              <w:rPr>
                <w:rFonts w:hint="eastAsia" w:ascii="宋体" w:hAnsi="宋体" w:eastAsia="宋体" w:cs="宋体"/>
                <w:b/>
                <w:bCs/>
                <w:sz w:val="18"/>
                <w:szCs w:val="18"/>
                <w:vertAlign w:val="baseline"/>
              </w:rPr>
            </w:pPr>
          </w:p>
        </w:tc>
        <w:tc>
          <w:tcPr>
            <w:tcW w:w="5074" w:type="dxa"/>
            <w:vAlign w:val="center"/>
          </w:tcPr>
          <w:p w14:paraId="52D15784">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6.终末管理：出院、转科(院)、死亡等病人离开后，对 “床单元”使用消毒剂擦拭终末消 毒。</w:t>
            </w:r>
          </w:p>
        </w:tc>
        <w:tc>
          <w:tcPr>
            <w:tcW w:w="661" w:type="dxa"/>
            <w:vAlign w:val="center"/>
          </w:tcPr>
          <w:p w14:paraId="6DAEBFE9">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5</w:t>
            </w:r>
          </w:p>
        </w:tc>
        <w:tc>
          <w:tcPr>
            <w:tcW w:w="2335" w:type="dxa"/>
            <w:vAlign w:val="center"/>
          </w:tcPr>
          <w:p w14:paraId="4EC747F8">
            <w:pPr>
              <w:jc w:val="both"/>
              <w:rPr>
                <w:rFonts w:hint="eastAsia" w:ascii="宋体" w:hAnsi="宋体" w:eastAsia="宋体" w:cs="宋体"/>
                <w:sz w:val="18"/>
                <w:szCs w:val="18"/>
                <w:vertAlign w:val="baseline"/>
              </w:rPr>
            </w:pPr>
            <w:r>
              <w:rPr>
                <w:rFonts w:hint="eastAsia" w:ascii="宋体" w:hAnsi="宋体" w:eastAsia="宋体" w:cs="宋体"/>
                <w:sz w:val="18"/>
                <w:szCs w:val="18"/>
                <w:vertAlign w:val="baseline"/>
                <w:lang w:val="en-US" w:eastAsia="zh-CN"/>
              </w:rPr>
              <w:t>抽查一张床单元不符合要求扣1分</w:t>
            </w:r>
          </w:p>
        </w:tc>
        <w:tc>
          <w:tcPr>
            <w:tcW w:w="591" w:type="dxa"/>
          </w:tcPr>
          <w:p w14:paraId="0E790CE5">
            <w:pPr>
              <w:rPr>
                <w:rFonts w:hint="eastAsia" w:ascii="宋体" w:hAnsi="宋体" w:eastAsia="宋体" w:cs="宋体"/>
                <w:sz w:val="18"/>
                <w:szCs w:val="18"/>
                <w:vertAlign w:val="baseline"/>
              </w:rPr>
            </w:pPr>
          </w:p>
        </w:tc>
      </w:tr>
      <w:tr w14:paraId="40D1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071" w:type="dxa"/>
            <w:vAlign w:val="center"/>
          </w:tcPr>
          <w:p w14:paraId="024E4EB1">
            <w:pPr>
              <w:jc w:val="center"/>
              <w:rPr>
                <w:rFonts w:hint="eastAsia" w:ascii="宋体" w:hAnsi="宋体" w:eastAsia="宋体" w:cs="宋体"/>
                <w:b/>
                <w:bCs/>
                <w:sz w:val="18"/>
                <w:szCs w:val="18"/>
                <w:vertAlign w:val="baseline"/>
                <w:lang w:val="en-US" w:eastAsia="zh-CN"/>
              </w:rPr>
            </w:pPr>
            <w:r>
              <w:rPr>
                <w:rFonts w:hint="eastAsia" w:ascii="宋体" w:hAnsi="宋体" w:eastAsia="宋体" w:cs="宋体"/>
                <w:b/>
                <w:bCs/>
                <w:sz w:val="18"/>
                <w:szCs w:val="18"/>
                <w:vertAlign w:val="baseline"/>
                <w:lang w:val="en-US" w:eastAsia="zh-CN"/>
              </w:rPr>
              <w:t>常规考核</w:t>
            </w:r>
          </w:p>
        </w:tc>
        <w:tc>
          <w:tcPr>
            <w:tcW w:w="5074" w:type="dxa"/>
            <w:vAlign w:val="center"/>
          </w:tcPr>
          <w:p w14:paraId="6D476BBC">
            <w:pPr>
              <w:keepNext w:val="0"/>
              <w:keepLines w:val="0"/>
              <w:widowControl/>
              <w:suppressLineNumbers w:val="0"/>
              <w:jc w:val="both"/>
              <w:rPr>
                <w:rFonts w:hint="eastAsia" w:ascii="宋体" w:hAnsi="宋体" w:eastAsia="宋体" w:cs="宋体"/>
                <w:sz w:val="18"/>
                <w:szCs w:val="18"/>
                <w:vertAlign w:val="baseline"/>
              </w:rPr>
            </w:pPr>
            <w:r>
              <w:rPr>
                <w:rFonts w:hint="eastAsia" w:ascii="宋体" w:hAnsi="宋体" w:eastAsia="宋体" w:cs="宋体"/>
                <w:color w:val="000000"/>
                <w:kern w:val="0"/>
                <w:sz w:val="18"/>
                <w:szCs w:val="18"/>
                <w:lang w:val="en-US" w:eastAsia="zh-CN" w:bidi="ar"/>
              </w:rPr>
              <w:t>①管理库房：干净整洁。②病人离开时对床单元、病车、输液椅凳终末处理、铺床。③添 加标本容器。④送会诊单、病历、病理标本。⑤借医疗仪器。⑥送小处方、中药处方，领 中药。⑦领医疗用品、发放一次性便盆。⑧协助摆放盐水、拆盐水袋。</w:t>
            </w:r>
          </w:p>
        </w:tc>
        <w:tc>
          <w:tcPr>
            <w:tcW w:w="661" w:type="dxa"/>
            <w:vAlign w:val="center"/>
          </w:tcPr>
          <w:p w14:paraId="6B994DB2">
            <w:pPr>
              <w:jc w:val="center"/>
              <w:rPr>
                <w:rFonts w:hint="eastAsia" w:ascii="宋体" w:hAnsi="宋体" w:eastAsia="宋体" w:cs="宋体"/>
                <w:sz w:val="18"/>
                <w:szCs w:val="18"/>
                <w:vertAlign w:val="baseline"/>
                <w:lang w:val="en-US" w:eastAsia="zh-CN"/>
              </w:rPr>
            </w:pPr>
            <w:r>
              <w:rPr>
                <w:rFonts w:hint="eastAsia" w:ascii="宋体" w:hAnsi="宋体" w:eastAsia="宋体" w:cs="宋体"/>
                <w:sz w:val="18"/>
                <w:szCs w:val="18"/>
                <w:vertAlign w:val="baseline"/>
                <w:lang w:val="en-US" w:eastAsia="zh-CN"/>
              </w:rPr>
              <w:t>40</w:t>
            </w:r>
          </w:p>
        </w:tc>
        <w:tc>
          <w:tcPr>
            <w:tcW w:w="2335" w:type="dxa"/>
            <w:vAlign w:val="center"/>
          </w:tcPr>
          <w:p w14:paraId="73B48E68">
            <w:pPr>
              <w:jc w:val="both"/>
              <w:rPr>
                <w:rFonts w:hint="eastAsia" w:ascii="宋体" w:hAnsi="宋体" w:eastAsia="宋体" w:cs="宋体"/>
                <w:sz w:val="18"/>
                <w:szCs w:val="18"/>
                <w:vertAlign w:val="baseline"/>
                <w:lang w:val="en-US"/>
              </w:rPr>
            </w:pPr>
            <w:r>
              <w:rPr>
                <w:rFonts w:hint="eastAsia" w:ascii="宋体" w:hAnsi="宋体" w:eastAsia="宋体" w:cs="宋体"/>
                <w:sz w:val="18"/>
                <w:szCs w:val="18"/>
                <w:vertAlign w:val="baseline"/>
                <w:lang w:val="en-US" w:eastAsia="zh-CN"/>
              </w:rPr>
              <w:t>一项不符合要求扣1分，扣完为止</w:t>
            </w:r>
          </w:p>
        </w:tc>
        <w:tc>
          <w:tcPr>
            <w:tcW w:w="591" w:type="dxa"/>
          </w:tcPr>
          <w:p w14:paraId="7931FC2D">
            <w:pPr>
              <w:rPr>
                <w:rFonts w:hint="eastAsia" w:ascii="宋体" w:hAnsi="宋体" w:eastAsia="宋体" w:cs="宋体"/>
                <w:sz w:val="18"/>
                <w:szCs w:val="18"/>
                <w:vertAlign w:val="baseline"/>
              </w:rPr>
            </w:pPr>
          </w:p>
        </w:tc>
      </w:tr>
    </w:tbl>
    <w:p w14:paraId="7447D676">
      <w:pPr>
        <w:rPr>
          <w:rStyle w:val="39"/>
          <w:rFonts w:ascii="宋体" w:hAnsi="宋体" w:eastAsia="宋体" w:cs="宋体"/>
          <w:b w:val="0"/>
          <w:i/>
          <w:color w:val="000000"/>
          <w:spacing w:val="7"/>
          <w:sz w:val="24"/>
          <w:u w:val="single"/>
        </w:rPr>
      </w:pPr>
      <w:r>
        <w:rPr>
          <w:rStyle w:val="39"/>
          <w:rFonts w:ascii="宋体" w:hAnsi="宋体" w:eastAsia="宋体" w:cs="宋体"/>
          <w:b w:val="0"/>
          <w:i/>
          <w:color w:val="000000"/>
          <w:spacing w:val="7"/>
          <w:sz w:val="24"/>
          <w:u w:val="single"/>
        </w:rPr>
        <w:br w:type="page"/>
      </w:r>
    </w:p>
    <w:p w14:paraId="531461D3">
      <w:pPr>
        <w:jc w:val="center"/>
        <w:rPr>
          <w:rStyle w:val="39"/>
          <w:rFonts w:hint="default" w:ascii="宋体" w:hAnsi="宋体" w:eastAsia="宋体" w:cs="宋体"/>
          <w:b w:val="0"/>
          <w:i w:val="0"/>
          <w:iCs/>
          <w:color w:val="000000"/>
          <w:spacing w:val="7"/>
          <w:sz w:val="28"/>
          <w:szCs w:val="28"/>
          <w:highlight w:val="yellow"/>
          <w:u w:val="none"/>
          <w:lang w:val="en-US" w:eastAsia="zh-CN"/>
        </w:rPr>
      </w:pPr>
      <w:r>
        <w:rPr>
          <w:rFonts w:hint="eastAsia" w:ascii="宋体" w:hAnsi="宋体" w:eastAsia="宋体" w:cs="宋体"/>
          <w:b/>
          <w:bCs/>
          <w:color w:val="000000"/>
          <w:kern w:val="0"/>
          <w:sz w:val="28"/>
          <w:szCs w:val="28"/>
          <w:lang w:val="en-US" w:eastAsia="zh-CN" w:bidi="ar"/>
        </w:rPr>
        <w:t>张家港市中医医院物业工作感染管理质量考核标准</w:t>
      </w:r>
    </w:p>
    <w:tbl>
      <w:tblPr>
        <w:tblStyle w:val="38"/>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5847"/>
        <w:gridCol w:w="658"/>
        <w:gridCol w:w="1150"/>
        <w:gridCol w:w="991"/>
      </w:tblGrid>
      <w:tr w14:paraId="4B14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139" w:type="dxa"/>
            <w:noWrap w:val="0"/>
            <w:vAlign w:val="top"/>
          </w:tcPr>
          <w:p w14:paraId="4FF666C3">
            <w:pPr>
              <w:keepNext w:val="0"/>
              <w:keepLines w:val="0"/>
              <w:pageBreakBefore w:val="0"/>
              <w:widowControl/>
              <w:suppressLineNumbers w:val="0"/>
              <w:kinsoku/>
              <w:wordWrap/>
              <w:overflowPunct/>
              <w:topLinePunct w:val="0"/>
              <w:autoSpaceDE/>
              <w:autoSpaceDN/>
              <w:bidi w:val="0"/>
              <w:adjustRightInd/>
              <w:snapToGrid/>
              <w:spacing w:before="181" w:beforeLines="50"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项目</w:t>
            </w:r>
          </w:p>
        </w:tc>
        <w:tc>
          <w:tcPr>
            <w:tcW w:w="5847" w:type="dxa"/>
            <w:noWrap w:val="0"/>
            <w:vAlign w:val="top"/>
          </w:tcPr>
          <w:p w14:paraId="33FC057C">
            <w:pPr>
              <w:keepNext w:val="0"/>
              <w:keepLines w:val="0"/>
              <w:pageBreakBefore w:val="0"/>
              <w:widowControl/>
              <w:suppressLineNumbers w:val="0"/>
              <w:kinsoku/>
              <w:wordWrap/>
              <w:overflowPunct/>
              <w:topLinePunct w:val="0"/>
              <w:autoSpaceDE/>
              <w:autoSpaceDN/>
              <w:bidi w:val="0"/>
              <w:adjustRightInd/>
              <w:snapToGrid/>
              <w:spacing w:before="181" w:beforeLines="50"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质量标准</w:t>
            </w:r>
          </w:p>
        </w:tc>
        <w:tc>
          <w:tcPr>
            <w:tcW w:w="658" w:type="dxa"/>
            <w:noWrap w:val="0"/>
            <w:vAlign w:val="top"/>
          </w:tcPr>
          <w:p w14:paraId="75A47E89">
            <w:pPr>
              <w:keepNext w:val="0"/>
              <w:keepLines w:val="0"/>
              <w:pageBreakBefore w:val="0"/>
              <w:widowControl/>
              <w:suppressLineNumbers w:val="0"/>
              <w:kinsoku/>
              <w:wordWrap/>
              <w:overflowPunct/>
              <w:topLinePunct w:val="0"/>
              <w:autoSpaceDE/>
              <w:autoSpaceDN/>
              <w:bidi w:val="0"/>
              <w:adjustRightInd/>
              <w:snapToGrid/>
              <w:spacing w:before="181" w:beforeLines="50"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分值</w:t>
            </w:r>
          </w:p>
        </w:tc>
        <w:tc>
          <w:tcPr>
            <w:tcW w:w="1150" w:type="dxa"/>
            <w:noWrap w:val="0"/>
            <w:vAlign w:val="top"/>
          </w:tcPr>
          <w:p w14:paraId="60312326">
            <w:pPr>
              <w:keepNext w:val="0"/>
              <w:keepLines w:val="0"/>
              <w:pageBreakBefore w:val="0"/>
              <w:widowControl/>
              <w:suppressLineNumbers w:val="0"/>
              <w:kinsoku/>
              <w:wordWrap/>
              <w:overflowPunct/>
              <w:topLinePunct w:val="0"/>
              <w:autoSpaceDE/>
              <w:autoSpaceDN/>
              <w:bidi w:val="0"/>
              <w:adjustRightInd/>
              <w:snapToGrid/>
              <w:spacing w:before="181" w:beforeLines="50"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扣分原因</w:t>
            </w:r>
          </w:p>
        </w:tc>
        <w:tc>
          <w:tcPr>
            <w:tcW w:w="991" w:type="dxa"/>
            <w:noWrap w:val="0"/>
            <w:vAlign w:val="top"/>
          </w:tcPr>
          <w:p w14:paraId="3E8FFC1F">
            <w:pPr>
              <w:keepNext w:val="0"/>
              <w:keepLines w:val="0"/>
              <w:pageBreakBefore w:val="0"/>
              <w:widowControl/>
              <w:suppressLineNumbers w:val="0"/>
              <w:kinsoku/>
              <w:wordWrap/>
              <w:overflowPunct/>
              <w:topLinePunct w:val="0"/>
              <w:autoSpaceDE/>
              <w:autoSpaceDN/>
              <w:bidi w:val="0"/>
              <w:adjustRightInd/>
              <w:snapToGrid/>
              <w:spacing w:before="181" w:beforeLines="50"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得分</w:t>
            </w:r>
          </w:p>
        </w:tc>
      </w:tr>
      <w:tr w14:paraId="2B69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139" w:type="dxa"/>
            <w:vMerge w:val="restart"/>
            <w:noWrap w:val="0"/>
            <w:vAlign w:val="center"/>
          </w:tcPr>
          <w:p w14:paraId="77B208C6">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default" w:ascii="宋体" w:hAnsi="宋体" w:eastAsia="宋体" w:cs="宋体"/>
                <w:sz w:val="21"/>
                <w:szCs w:val="21"/>
                <w:vertAlign w:val="baseline"/>
                <w:lang w:val="en-US"/>
              </w:rPr>
            </w:pPr>
            <w:r>
              <w:rPr>
                <w:rFonts w:hint="eastAsia" w:ascii="宋体" w:hAnsi="宋体" w:cs="宋体"/>
                <w:b/>
                <w:bCs/>
                <w:color w:val="000000"/>
                <w:kern w:val="0"/>
                <w:sz w:val="21"/>
                <w:szCs w:val="21"/>
                <w:lang w:val="en-US" w:eastAsia="zh-CN" w:bidi="ar"/>
              </w:rPr>
              <w:t>环境清洁消毒管理</w:t>
            </w:r>
          </w:p>
        </w:tc>
        <w:tc>
          <w:tcPr>
            <w:tcW w:w="5847" w:type="dxa"/>
            <w:noWrap w:val="0"/>
            <w:vAlign w:val="top"/>
          </w:tcPr>
          <w:p w14:paraId="5F747354">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default" w:ascii="宋体" w:hAnsi="宋体" w:eastAsia="宋体" w:cs="宋体"/>
                <w:sz w:val="16"/>
                <w:szCs w:val="16"/>
                <w:vertAlign w:val="baseline"/>
                <w:lang w:val="en-US"/>
              </w:rPr>
            </w:pPr>
            <w:r>
              <w:rPr>
                <w:rFonts w:hint="eastAsia" w:ascii="宋体" w:hAnsi="宋体" w:eastAsia="宋体" w:cs="宋体"/>
                <w:color w:val="000000"/>
                <w:kern w:val="0"/>
                <w:sz w:val="16"/>
                <w:szCs w:val="16"/>
                <w:lang w:val="en-US" w:eastAsia="zh-CN" w:bidi="ar"/>
              </w:rPr>
              <w:t>1、</w:t>
            </w:r>
            <w:r>
              <w:rPr>
                <w:rFonts w:hint="eastAsia" w:ascii="宋体" w:hAnsi="宋体" w:cs="宋体"/>
                <w:color w:val="000000"/>
                <w:kern w:val="0"/>
                <w:sz w:val="16"/>
                <w:szCs w:val="16"/>
                <w:lang w:val="en-US" w:eastAsia="zh-CN" w:bidi="ar"/>
              </w:rPr>
              <w:t>采用湿式卫生的清洁方式，遵循先清洁、后消毒的原则；清洁时由上而下，有轻度污染到重度污染。</w:t>
            </w:r>
          </w:p>
        </w:tc>
        <w:tc>
          <w:tcPr>
            <w:tcW w:w="658" w:type="dxa"/>
            <w:noWrap w:val="0"/>
            <w:vAlign w:val="center"/>
          </w:tcPr>
          <w:p w14:paraId="550A637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restart"/>
            <w:noWrap w:val="0"/>
            <w:vAlign w:val="center"/>
          </w:tcPr>
          <w:p w14:paraId="0FAECF9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lang w:val="en-US" w:eastAsia="zh-CN"/>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43890836">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688E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139" w:type="dxa"/>
            <w:vMerge w:val="continue"/>
            <w:noWrap w:val="0"/>
            <w:vAlign w:val="center"/>
          </w:tcPr>
          <w:p w14:paraId="07BF3E6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3A9FCE47">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default" w:ascii="宋体" w:hAnsi="宋体" w:eastAsia="宋体" w:cs="宋体"/>
                <w:sz w:val="16"/>
                <w:szCs w:val="16"/>
                <w:vertAlign w:val="baseline"/>
                <w:lang w:val="en-US"/>
              </w:rPr>
            </w:pPr>
            <w:r>
              <w:rPr>
                <w:rFonts w:hint="eastAsia" w:ascii="宋体" w:hAnsi="宋体" w:eastAsia="宋体" w:cs="宋体"/>
                <w:color w:val="000000"/>
                <w:kern w:val="0"/>
                <w:sz w:val="16"/>
                <w:szCs w:val="16"/>
                <w:lang w:val="en-US" w:eastAsia="zh-CN" w:bidi="ar"/>
              </w:rPr>
              <w:t>2、</w:t>
            </w:r>
            <w:r>
              <w:rPr>
                <w:rFonts w:hint="eastAsia" w:ascii="宋体" w:hAnsi="宋体" w:cs="宋体"/>
                <w:color w:val="000000"/>
                <w:kern w:val="0"/>
                <w:sz w:val="16"/>
                <w:szCs w:val="16"/>
                <w:lang w:val="en-US" w:eastAsia="zh-CN" w:bidi="ar"/>
              </w:rPr>
              <w:t>擦拭毛巾遵循一床一巾，使用后或污染的抹布、地拖等不需重复浸泡在使用中的清水、清洁剂或消毒剂溶液中。</w:t>
            </w:r>
          </w:p>
        </w:tc>
        <w:tc>
          <w:tcPr>
            <w:tcW w:w="658" w:type="dxa"/>
            <w:noWrap w:val="0"/>
            <w:vAlign w:val="center"/>
          </w:tcPr>
          <w:p w14:paraId="312E46E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5074D8E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0125E6E5">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0180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139" w:type="dxa"/>
            <w:vMerge w:val="continue"/>
            <w:noWrap w:val="0"/>
            <w:vAlign w:val="center"/>
          </w:tcPr>
          <w:p w14:paraId="7FAA4CB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2A51BEC6">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3、保洁工具领取使用整理箱，洁污分开 ，毛巾、拖把头按需领用并签字，用后集中清洗、消毒，干燥，用于耐药菌感染患者的洁具分开收集集中消毒预处理。</w:t>
            </w:r>
          </w:p>
        </w:tc>
        <w:tc>
          <w:tcPr>
            <w:tcW w:w="658" w:type="dxa"/>
            <w:noWrap w:val="0"/>
            <w:vAlign w:val="center"/>
          </w:tcPr>
          <w:p w14:paraId="1D193BF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2BCFFA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0562EB88">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4D84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139" w:type="dxa"/>
            <w:vMerge w:val="continue"/>
            <w:noWrap w:val="0"/>
            <w:vAlign w:val="center"/>
          </w:tcPr>
          <w:p w14:paraId="6DF7D27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3FF54062">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4、禁止在病房、走廊清点更换下来的衣物、被服，应使用衣被收集袋分类收集。</w:t>
            </w:r>
          </w:p>
        </w:tc>
        <w:tc>
          <w:tcPr>
            <w:tcW w:w="658" w:type="dxa"/>
            <w:noWrap w:val="0"/>
            <w:vAlign w:val="center"/>
          </w:tcPr>
          <w:p w14:paraId="3B057F0D">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365649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63865DD4">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4A85C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139" w:type="dxa"/>
            <w:noWrap w:val="0"/>
            <w:vAlign w:val="center"/>
          </w:tcPr>
          <w:p w14:paraId="0FB02A68">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消毒剂配置</w:t>
            </w:r>
          </w:p>
        </w:tc>
        <w:tc>
          <w:tcPr>
            <w:tcW w:w="5847" w:type="dxa"/>
            <w:noWrap w:val="0"/>
            <w:vAlign w:val="top"/>
          </w:tcPr>
          <w:p w14:paraId="6B34C584">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1、</w:t>
            </w:r>
            <w:r>
              <w:rPr>
                <w:rFonts w:hint="eastAsia" w:ascii="宋体" w:hAnsi="宋体" w:cs="宋体"/>
                <w:color w:val="000000"/>
                <w:kern w:val="0"/>
                <w:sz w:val="16"/>
                <w:szCs w:val="16"/>
                <w:lang w:val="en-US" w:eastAsia="zh-CN" w:bidi="ar"/>
              </w:rPr>
              <w:t>病房、治疗室、污物间及卫生间等地按规定频次进行清洁消毒，必要时使用含氯消毒剂。</w:t>
            </w:r>
            <w:r>
              <w:rPr>
                <w:rFonts w:hint="eastAsia" w:ascii="宋体" w:hAnsi="宋体" w:eastAsia="宋体" w:cs="宋体"/>
                <w:color w:val="000000"/>
                <w:kern w:val="0"/>
                <w:sz w:val="16"/>
                <w:szCs w:val="16"/>
                <w:lang w:val="en-US" w:eastAsia="zh-CN" w:bidi="ar"/>
              </w:rPr>
              <w:t>熟悉含氯消毒剂配比方法，配置浓度正确。</w:t>
            </w:r>
          </w:p>
        </w:tc>
        <w:tc>
          <w:tcPr>
            <w:tcW w:w="658" w:type="dxa"/>
            <w:noWrap w:val="0"/>
            <w:vAlign w:val="center"/>
          </w:tcPr>
          <w:p w14:paraId="681C6E6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noWrap w:val="0"/>
            <w:vAlign w:val="center"/>
          </w:tcPr>
          <w:p w14:paraId="5AEE70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0B324F07">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4A1FD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9" w:type="dxa"/>
            <w:vMerge w:val="restart"/>
            <w:noWrap w:val="0"/>
            <w:vAlign w:val="center"/>
          </w:tcPr>
          <w:p w14:paraId="5494BCD8">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个人防护与手卫生</w:t>
            </w:r>
          </w:p>
        </w:tc>
        <w:tc>
          <w:tcPr>
            <w:tcW w:w="5847" w:type="dxa"/>
            <w:noWrap w:val="0"/>
            <w:vAlign w:val="top"/>
          </w:tcPr>
          <w:p w14:paraId="5849278E">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1、工作时间穿工作服，不戴手饰，不留长指甲。</w:t>
            </w:r>
          </w:p>
        </w:tc>
        <w:tc>
          <w:tcPr>
            <w:tcW w:w="658" w:type="dxa"/>
            <w:noWrap w:val="0"/>
            <w:vAlign w:val="center"/>
          </w:tcPr>
          <w:p w14:paraId="5F108CC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restart"/>
            <w:noWrap w:val="0"/>
            <w:vAlign w:val="center"/>
          </w:tcPr>
          <w:p w14:paraId="35D3FC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308011A9">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617E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139" w:type="dxa"/>
            <w:vMerge w:val="continue"/>
            <w:noWrap w:val="0"/>
            <w:vAlign w:val="center"/>
          </w:tcPr>
          <w:p w14:paraId="6053BCBC">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2FE6AD72">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2、在接触不同患者床单元之间，接触患者及患者用品前后，接触清洁用品前，送检验标本后，处置医疗废物或生活废物后，下班时按常规洗手。</w:t>
            </w:r>
          </w:p>
        </w:tc>
        <w:tc>
          <w:tcPr>
            <w:tcW w:w="658" w:type="dxa"/>
            <w:noWrap w:val="0"/>
            <w:vAlign w:val="center"/>
          </w:tcPr>
          <w:p w14:paraId="092FD2A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5B0882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529F5EAC">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45A5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139" w:type="dxa"/>
            <w:vMerge w:val="continue"/>
            <w:noWrap w:val="0"/>
            <w:vAlign w:val="center"/>
          </w:tcPr>
          <w:p w14:paraId="3C0C26A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05C7BC53">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3、禁止带医用手套，可使用由保洁公司提供普通手套，禁止戴手套按电梯按钮、接触公共物品和设施等。</w:t>
            </w:r>
          </w:p>
        </w:tc>
        <w:tc>
          <w:tcPr>
            <w:tcW w:w="658" w:type="dxa"/>
            <w:noWrap w:val="0"/>
            <w:vAlign w:val="center"/>
          </w:tcPr>
          <w:p w14:paraId="6622945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0938E0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27C51D60">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3200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139" w:type="dxa"/>
            <w:noWrap w:val="0"/>
            <w:vAlign w:val="center"/>
          </w:tcPr>
          <w:p w14:paraId="274A6DBE">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职业防护</w:t>
            </w:r>
          </w:p>
        </w:tc>
        <w:tc>
          <w:tcPr>
            <w:tcW w:w="5847" w:type="dxa"/>
            <w:noWrap w:val="0"/>
            <w:vAlign w:val="top"/>
          </w:tcPr>
          <w:p w14:paraId="24309E1A">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1、处理污物时应戴手套，知晓职业暴露应急处理流程：挤血、冲洗、消毒、报告。</w:t>
            </w:r>
          </w:p>
        </w:tc>
        <w:tc>
          <w:tcPr>
            <w:tcW w:w="658" w:type="dxa"/>
            <w:noWrap w:val="0"/>
            <w:vAlign w:val="center"/>
          </w:tcPr>
          <w:p w14:paraId="6200BC4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noWrap w:val="0"/>
            <w:vAlign w:val="center"/>
          </w:tcPr>
          <w:p w14:paraId="5B2AED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5050478A">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564D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9" w:type="dxa"/>
            <w:vMerge w:val="restart"/>
            <w:noWrap w:val="0"/>
            <w:vAlign w:val="center"/>
          </w:tcPr>
          <w:p w14:paraId="3E19F6B7">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r>
              <w:rPr>
                <w:rFonts w:hint="eastAsia" w:ascii="宋体" w:hAnsi="宋体" w:eastAsia="宋体" w:cs="宋体"/>
                <w:b/>
                <w:bCs/>
                <w:color w:val="000000"/>
                <w:kern w:val="0"/>
                <w:sz w:val="21"/>
                <w:szCs w:val="21"/>
                <w:lang w:val="en-US" w:eastAsia="zh-CN" w:bidi="ar"/>
              </w:rPr>
              <w:t>医疗废物收集与转运</w:t>
            </w:r>
          </w:p>
        </w:tc>
        <w:tc>
          <w:tcPr>
            <w:tcW w:w="5847" w:type="dxa"/>
            <w:noWrap w:val="0"/>
            <w:vAlign w:val="top"/>
          </w:tcPr>
          <w:p w14:paraId="31156062">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1、及时清理，垃圾桶每日清洗保洁。</w:t>
            </w:r>
          </w:p>
        </w:tc>
        <w:tc>
          <w:tcPr>
            <w:tcW w:w="658" w:type="dxa"/>
            <w:noWrap w:val="0"/>
            <w:vAlign w:val="center"/>
          </w:tcPr>
          <w:p w14:paraId="24A5907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restart"/>
            <w:noWrap w:val="0"/>
            <w:vAlign w:val="center"/>
          </w:tcPr>
          <w:p w14:paraId="565893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41CC7BC1">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1FD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9" w:type="dxa"/>
            <w:vMerge w:val="continue"/>
            <w:noWrap w:val="0"/>
            <w:vAlign w:val="center"/>
          </w:tcPr>
          <w:p w14:paraId="66A5D1FF">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579074C1">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2、存放正确，医疗垃圾袋不落地，不堆放走廊、楼梯口等地方。</w:t>
            </w:r>
          </w:p>
        </w:tc>
        <w:tc>
          <w:tcPr>
            <w:tcW w:w="658" w:type="dxa"/>
            <w:noWrap w:val="0"/>
            <w:vAlign w:val="center"/>
          </w:tcPr>
          <w:p w14:paraId="10CD8E9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5B0940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23602127">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795F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139" w:type="dxa"/>
            <w:vMerge w:val="continue"/>
            <w:noWrap w:val="0"/>
            <w:vAlign w:val="center"/>
          </w:tcPr>
          <w:p w14:paraId="485A3E3E">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418BC17F">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3、医疗废物达到 3/4 满时，应有效封口，医疗垃圾不外露，并贴写中文标签，注明产生科室、日期、类别、及需要的特殊说明。</w:t>
            </w:r>
          </w:p>
        </w:tc>
        <w:tc>
          <w:tcPr>
            <w:tcW w:w="658" w:type="dxa"/>
            <w:noWrap w:val="0"/>
            <w:vAlign w:val="center"/>
          </w:tcPr>
          <w:p w14:paraId="25B04D30">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143B36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3E9CB9BE">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1EED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139" w:type="dxa"/>
            <w:vMerge w:val="continue"/>
            <w:noWrap w:val="0"/>
            <w:vAlign w:val="center"/>
          </w:tcPr>
          <w:p w14:paraId="208AD698">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6D757A64">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4、病区保洁员与专职收集员进行当面交接称重双签字。</w:t>
            </w:r>
          </w:p>
        </w:tc>
        <w:tc>
          <w:tcPr>
            <w:tcW w:w="658" w:type="dxa"/>
            <w:noWrap w:val="0"/>
            <w:vAlign w:val="center"/>
          </w:tcPr>
          <w:p w14:paraId="57E966B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68D6BC2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1AE8B5AA">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3101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139" w:type="dxa"/>
            <w:vMerge w:val="continue"/>
            <w:noWrap w:val="0"/>
            <w:vAlign w:val="center"/>
          </w:tcPr>
          <w:p w14:paraId="3B1A382B">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rPr>
            </w:pPr>
          </w:p>
        </w:tc>
        <w:tc>
          <w:tcPr>
            <w:tcW w:w="5847" w:type="dxa"/>
            <w:noWrap w:val="0"/>
            <w:vAlign w:val="top"/>
          </w:tcPr>
          <w:p w14:paraId="2CA4ABF3">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5、运送人员穿戴防护用品，使用密闭专车按运送时间和路线运送，防止运送 途中流失、泄漏、扩散。</w:t>
            </w:r>
          </w:p>
        </w:tc>
        <w:tc>
          <w:tcPr>
            <w:tcW w:w="658" w:type="dxa"/>
            <w:noWrap w:val="0"/>
            <w:vAlign w:val="center"/>
          </w:tcPr>
          <w:p w14:paraId="5B91DD2B">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center"/>
          </w:tcPr>
          <w:p w14:paraId="60D675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p>
        </w:tc>
        <w:tc>
          <w:tcPr>
            <w:tcW w:w="991" w:type="dxa"/>
            <w:noWrap w:val="0"/>
            <w:vAlign w:val="top"/>
          </w:tcPr>
          <w:p w14:paraId="0DCE5A0C">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7996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139" w:type="dxa"/>
            <w:vMerge w:val="restart"/>
            <w:noWrap w:val="0"/>
            <w:vAlign w:val="center"/>
          </w:tcPr>
          <w:p w14:paraId="2D84881C">
            <w:pPr>
              <w:keepNext w:val="0"/>
              <w:keepLines w:val="0"/>
              <w:pageBreakBefore w:val="0"/>
              <w:widowControl/>
              <w:suppressLineNumbers w:val="0"/>
              <w:kinsoku/>
              <w:wordWrap/>
              <w:overflowPunct/>
              <w:topLinePunct w:val="0"/>
              <w:autoSpaceDE/>
              <w:autoSpaceDN/>
              <w:bidi w:val="0"/>
              <w:adjustRightInd/>
              <w:snapToGrid/>
              <w:spacing w:after="0"/>
              <w:jc w:val="center"/>
              <w:textAlignment w:val="auto"/>
              <w:rPr>
                <w:rFonts w:hint="eastAsia"/>
                <w:lang w:val="en-US" w:eastAsia="zh-CN"/>
              </w:rPr>
            </w:pPr>
            <w:r>
              <w:rPr>
                <w:rFonts w:hint="eastAsia" w:ascii="宋体" w:hAnsi="宋体" w:eastAsia="宋体" w:cs="宋体"/>
                <w:b/>
                <w:bCs/>
                <w:color w:val="000000"/>
                <w:kern w:val="0"/>
                <w:sz w:val="21"/>
                <w:szCs w:val="21"/>
                <w:lang w:val="en-US" w:eastAsia="zh-CN" w:bidi="ar"/>
              </w:rPr>
              <w:t>暂存处管理</w:t>
            </w:r>
          </w:p>
        </w:tc>
        <w:tc>
          <w:tcPr>
            <w:tcW w:w="5847" w:type="dxa"/>
            <w:noWrap w:val="0"/>
            <w:vAlign w:val="top"/>
          </w:tcPr>
          <w:p w14:paraId="316C9312">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1、收运来的医疗废物要放入暂存间，不得露天存放；医疗废物暂时贮存的时间不得超过 2 天。</w:t>
            </w:r>
          </w:p>
        </w:tc>
        <w:tc>
          <w:tcPr>
            <w:tcW w:w="658" w:type="dxa"/>
            <w:noWrap w:val="0"/>
            <w:vAlign w:val="center"/>
          </w:tcPr>
          <w:p w14:paraId="47CEFCB3">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restart"/>
            <w:noWrap w:val="0"/>
            <w:vAlign w:val="center"/>
          </w:tcPr>
          <w:p w14:paraId="785AE8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eastAsia" w:ascii="宋体" w:hAnsi="宋体" w:eastAsia="宋体" w:cs="宋体"/>
                <w:sz w:val="16"/>
                <w:szCs w:val="16"/>
                <w:vertAlign w:val="baseline"/>
              </w:rPr>
            </w:pPr>
            <w:r>
              <w:rPr>
                <w:rFonts w:hint="eastAsia" w:ascii="宋体" w:hAnsi="宋体" w:eastAsia="宋体" w:cs="宋体"/>
                <w:sz w:val="16"/>
                <w:szCs w:val="16"/>
                <w:vertAlign w:val="baseline"/>
                <w:lang w:val="en-US" w:eastAsia="zh-CN"/>
              </w:rPr>
              <w:t>一项一次不符合要求扣1分</w:t>
            </w:r>
          </w:p>
        </w:tc>
        <w:tc>
          <w:tcPr>
            <w:tcW w:w="991" w:type="dxa"/>
            <w:noWrap w:val="0"/>
            <w:vAlign w:val="top"/>
          </w:tcPr>
          <w:p w14:paraId="321A5A5F">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60F5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39" w:type="dxa"/>
            <w:vMerge w:val="continue"/>
            <w:noWrap w:val="0"/>
            <w:vAlign w:val="top"/>
          </w:tcPr>
          <w:p w14:paraId="42151380">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5847" w:type="dxa"/>
            <w:noWrap w:val="0"/>
            <w:vAlign w:val="top"/>
          </w:tcPr>
          <w:p w14:paraId="4AFDF6A6">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2、每天运送工作结束后，应当对运送工具及时进行清洁和消毒。</w:t>
            </w:r>
          </w:p>
        </w:tc>
        <w:tc>
          <w:tcPr>
            <w:tcW w:w="658" w:type="dxa"/>
            <w:noWrap w:val="0"/>
            <w:vAlign w:val="center"/>
          </w:tcPr>
          <w:p w14:paraId="117899B9">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top"/>
          </w:tcPr>
          <w:p w14:paraId="25BA9FB9">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991" w:type="dxa"/>
            <w:noWrap w:val="0"/>
            <w:vAlign w:val="top"/>
          </w:tcPr>
          <w:p w14:paraId="53A0E8BD">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1E6F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jc w:val="center"/>
        </w:trPr>
        <w:tc>
          <w:tcPr>
            <w:tcW w:w="1139" w:type="dxa"/>
            <w:vMerge w:val="continue"/>
            <w:noWrap w:val="0"/>
            <w:vAlign w:val="top"/>
          </w:tcPr>
          <w:p w14:paraId="6FA7D953">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5847" w:type="dxa"/>
            <w:noWrap w:val="0"/>
            <w:vAlign w:val="top"/>
          </w:tcPr>
          <w:p w14:paraId="15272C98">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3、暂存处保洁人员与华瑞医疗废物处置中心的人员交接时，要认真清点核实数量，如实填写单据并签名。</w:t>
            </w:r>
          </w:p>
        </w:tc>
        <w:tc>
          <w:tcPr>
            <w:tcW w:w="658" w:type="dxa"/>
            <w:noWrap w:val="0"/>
            <w:vAlign w:val="center"/>
          </w:tcPr>
          <w:p w14:paraId="43B97DCA">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top"/>
          </w:tcPr>
          <w:p w14:paraId="2F2CABEA">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991" w:type="dxa"/>
            <w:noWrap w:val="0"/>
            <w:vAlign w:val="top"/>
          </w:tcPr>
          <w:p w14:paraId="57AE3D37">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1D43D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9" w:type="dxa"/>
            <w:vMerge w:val="continue"/>
            <w:noWrap w:val="0"/>
            <w:vAlign w:val="top"/>
          </w:tcPr>
          <w:p w14:paraId="42E85712">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5847" w:type="dxa"/>
            <w:noWrap w:val="0"/>
            <w:vAlign w:val="top"/>
          </w:tcPr>
          <w:p w14:paraId="3082F8E3">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4、医疗废物转出后及时进行清洁消毒场地。</w:t>
            </w:r>
          </w:p>
        </w:tc>
        <w:tc>
          <w:tcPr>
            <w:tcW w:w="658" w:type="dxa"/>
            <w:noWrap w:val="0"/>
            <w:vAlign w:val="center"/>
          </w:tcPr>
          <w:p w14:paraId="769D6A62">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top"/>
          </w:tcPr>
          <w:p w14:paraId="2B35B5E5">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991" w:type="dxa"/>
            <w:noWrap w:val="0"/>
            <w:vAlign w:val="top"/>
          </w:tcPr>
          <w:p w14:paraId="199B468F">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0E6B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9" w:type="dxa"/>
            <w:vMerge w:val="continue"/>
            <w:noWrap w:val="0"/>
            <w:vAlign w:val="top"/>
          </w:tcPr>
          <w:p w14:paraId="233B1BC9">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5847" w:type="dxa"/>
            <w:noWrap w:val="0"/>
            <w:vAlign w:val="top"/>
          </w:tcPr>
          <w:p w14:paraId="01910040">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sz w:val="16"/>
                <w:szCs w:val="16"/>
                <w:vertAlign w:val="baseline"/>
              </w:rPr>
            </w:pPr>
            <w:r>
              <w:rPr>
                <w:rFonts w:hint="eastAsia" w:ascii="宋体" w:hAnsi="宋体" w:eastAsia="宋体" w:cs="宋体"/>
                <w:color w:val="000000"/>
                <w:kern w:val="0"/>
                <w:sz w:val="16"/>
                <w:szCs w:val="16"/>
                <w:lang w:val="en-US" w:eastAsia="zh-CN" w:bidi="ar"/>
              </w:rPr>
              <w:t>5、各种记录资料要妥善保管，保留 3 年。</w:t>
            </w:r>
          </w:p>
        </w:tc>
        <w:tc>
          <w:tcPr>
            <w:tcW w:w="658" w:type="dxa"/>
            <w:noWrap w:val="0"/>
            <w:vAlign w:val="center"/>
          </w:tcPr>
          <w:p w14:paraId="0592BFF4">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top"/>
          </w:tcPr>
          <w:p w14:paraId="6FF3673B">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991" w:type="dxa"/>
            <w:noWrap w:val="0"/>
            <w:vAlign w:val="top"/>
          </w:tcPr>
          <w:p w14:paraId="522B78A7">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r w14:paraId="5D37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39" w:type="dxa"/>
            <w:vMerge w:val="continue"/>
            <w:noWrap w:val="0"/>
            <w:vAlign w:val="top"/>
          </w:tcPr>
          <w:p w14:paraId="2F0F6E10">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5847" w:type="dxa"/>
            <w:noWrap w:val="0"/>
            <w:vAlign w:val="top"/>
          </w:tcPr>
          <w:p w14:paraId="12037DF5">
            <w:pPr>
              <w:keepNext w:val="0"/>
              <w:keepLines w:val="0"/>
              <w:pageBreakBefore w:val="0"/>
              <w:widowControl/>
              <w:suppressLineNumbers w:val="0"/>
              <w:kinsoku/>
              <w:wordWrap/>
              <w:overflowPunct/>
              <w:topLinePunct w:val="0"/>
              <w:autoSpaceDE/>
              <w:autoSpaceDN/>
              <w:bidi w:val="0"/>
              <w:adjustRightInd/>
              <w:snapToGrid/>
              <w:spacing w:after="0" w:line="240" w:lineRule="exact"/>
              <w:jc w:val="left"/>
              <w:textAlignment w:val="auto"/>
              <w:rPr>
                <w:rFonts w:hint="eastAsia" w:ascii="宋体" w:hAnsi="宋体" w:eastAsia="宋体" w:cs="宋体"/>
                <w:color w:val="000000"/>
                <w:kern w:val="0"/>
                <w:sz w:val="16"/>
                <w:szCs w:val="16"/>
                <w:lang w:val="en-US" w:eastAsia="zh-CN" w:bidi="ar"/>
              </w:rPr>
            </w:pPr>
            <w:r>
              <w:rPr>
                <w:rFonts w:hint="eastAsia" w:ascii="宋体" w:hAnsi="宋体" w:eastAsia="宋体" w:cs="宋体"/>
                <w:color w:val="000000"/>
                <w:kern w:val="0"/>
                <w:sz w:val="16"/>
                <w:szCs w:val="16"/>
                <w:lang w:val="en-US" w:eastAsia="zh-CN" w:bidi="ar"/>
              </w:rPr>
              <w:t>6、工作时，穿工作服、戴口罩、戴手套，摘手套后洗手；清洁工具时穿雨靴。</w:t>
            </w:r>
          </w:p>
        </w:tc>
        <w:tc>
          <w:tcPr>
            <w:tcW w:w="658" w:type="dxa"/>
            <w:noWrap w:val="0"/>
            <w:vAlign w:val="center"/>
          </w:tcPr>
          <w:p w14:paraId="1CD7AB1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50" w:type="dxa"/>
            <w:vMerge w:val="continue"/>
            <w:noWrap w:val="0"/>
            <w:vAlign w:val="top"/>
          </w:tcPr>
          <w:p w14:paraId="120A953C">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c>
          <w:tcPr>
            <w:tcW w:w="991" w:type="dxa"/>
            <w:noWrap w:val="0"/>
            <w:vAlign w:val="top"/>
          </w:tcPr>
          <w:p w14:paraId="20AB32EA">
            <w:pPr>
              <w:keepNext w:val="0"/>
              <w:keepLines w:val="0"/>
              <w:pageBreakBefore w:val="0"/>
              <w:widowControl/>
              <w:kinsoku/>
              <w:wordWrap/>
              <w:overflowPunct/>
              <w:topLinePunct w:val="0"/>
              <w:autoSpaceDE/>
              <w:autoSpaceDN/>
              <w:bidi w:val="0"/>
              <w:adjustRightInd/>
              <w:snapToGrid/>
              <w:spacing w:after="0"/>
              <w:textAlignment w:val="auto"/>
              <w:rPr>
                <w:rFonts w:hint="eastAsia" w:ascii="宋体" w:hAnsi="宋体" w:eastAsia="宋体" w:cs="宋体"/>
                <w:sz w:val="21"/>
                <w:szCs w:val="21"/>
                <w:vertAlign w:val="baseline"/>
              </w:rPr>
            </w:pPr>
          </w:p>
        </w:tc>
      </w:tr>
    </w:tbl>
    <w:p w14:paraId="5F3C1365">
      <w:pPr>
        <w:spacing w:line="360" w:lineRule="auto"/>
        <w:rPr>
          <w:rFonts w:hint="default" w:eastAsia="宋体"/>
          <w:lang w:val="en-US" w:eastAsia="zh-CN"/>
        </w:rPr>
      </w:pPr>
      <w:r>
        <w:rPr>
          <w:rFonts w:hint="eastAsia"/>
          <w:lang w:val="en-US" w:eastAsia="zh-CN"/>
        </w:rPr>
        <w:t>考核人员：                                   时间：</w:t>
      </w:r>
    </w:p>
    <w:p w14:paraId="4EB3D886">
      <w:pPr>
        <w:rPr>
          <w:rFonts w:hint="eastAsia"/>
        </w:rPr>
      </w:pPr>
      <w:r>
        <w:rPr>
          <w:rStyle w:val="39"/>
          <w:rFonts w:ascii="宋体" w:hAnsi="宋体" w:eastAsia="宋体" w:cs="宋体"/>
          <w:b w:val="0"/>
          <w:i/>
          <w:color w:val="000000"/>
          <w:spacing w:val="7"/>
          <w:sz w:val="24"/>
          <w:u w:val="single"/>
        </w:rPr>
        <w:br w:type="page"/>
      </w:r>
    </w:p>
    <w:p w14:paraId="29143291">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7"/>
      <w:bookmarkEnd w:id="238"/>
      <w:bookmarkEnd w:id="239"/>
      <w:bookmarkEnd w:id="240"/>
      <w:bookmarkEnd w:id="241"/>
      <w:bookmarkEnd w:id="242"/>
    </w:p>
    <w:p w14:paraId="29DB0C6D">
      <w:pPr>
        <w:pStyle w:val="452"/>
        <w:spacing w:line="440" w:lineRule="exact"/>
        <w:ind w:firstLine="500"/>
        <w:outlineLvl w:val="1"/>
        <w:rPr>
          <w:rStyle w:val="201"/>
          <w:rFonts w:hint="eastAsia" w:ascii="宋体" w:hAnsi="宋体" w:eastAsia="宋体" w:cs="宋体"/>
          <w:b/>
          <w:bCs/>
          <w:color w:val="auto"/>
          <w:spacing w:val="7"/>
          <w:sz w:val="24"/>
          <w:szCs w:val="24"/>
          <w:highlight w:val="none"/>
        </w:rPr>
      </w:pPr>
      <w:bookmarkStart w:id="247" w:name="_Toc54615248"/>
      <w:bookmarkStart w:id="248" w:name="_Toc391"/>
      <w:bookmarkStart w:id="249" w:name="_Toc35266030"/>
      <w:bookmarkStart w:id="250" w:name="_Toc14943"/>
      <w:bookmarkStart w:id="251" w:name="_Toc38368130"/>
      <w:r>
        <w:rPr>
          <w:rStyle w:val="201"/>
          <w:rFonts w:hint="eastAsia" w:ascii="宋体" w:hAnsi="宋体" w:eastAsia="宋体" w:cs="宋体"/>
          <w:b/>
          <w:bCs/>
          <w:color w:val="auto"/>
          <w:spacing w:val="7"/>
          <w:sz w:val="24"/>
          <w:szCs w:val="24"/>
          <w:highlight w:val="none"/>
        </w:rPr>
        <w:t>一、评标方法与定标原则</w:t>
      </w:r>
      <w:bookmarkEnd w:id="247"/>
      <w:bookmarkEnd w:id="248"/>
      <w:bookmarkEnd w:id="249"/>
      <w:bookmarkEnd w:id="250"/>
      <w:bookmarkEnd w:id="251"/>
    </w:p>
    <w:p w14:paraId="0F7C68E5">
      <w:pPr>
        <w:pStyle w:val="454"/>
        <w:spacing w:line="440" w:lineRule="exact"/>
        <w:ind w:firstLine="500"/>
        <w:rPr>
          <w:rStyle w:val="201"/>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01"/>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08ACFE21">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2、针对中小型企业的评审：</w:t>
      </w:r>
    </w:p>
    <w:p w14:paraId="103F0A87">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（1）根据《政府采购促进中小企业发展管理办法》 (财库〔2020〕46号)及《苏州市政府采购促进中小企业发展实施意见》（苏财购〔2022〕16号）的规定，对符合办法规定的小微企业报价给予20%的扣除，用扣除后的价格参加评审。</w:t>
      </w:r>
    </w:p>
    <w:p w14:paraId="5E717EA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注：①中小企业参加政府采购活动，应当出具《中小企业声明函》，否则不得享受相关中小企业扶持政策；②以上规定未尽事项，按《政府采购促进中小企业发展管理办法》等有关制度规定执行。</w:t>
      </w:r>
    </w:p>
    <w:p w14:paraId="15BEB6F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（2）根据《关于促进残疾人就业政府采购政策的通知》（财库〔2017〕141号）的通知规定：</w:t>
      </w:r>
    </w:p>
    <w:p w14:paraId="4E2CB18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4FAD9A3D">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4AC5169">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中标、成交供应商为残疾人福利性单位的，采购人或者其委托的采购代理机构应当随中标、成交结果同时公告其《残疾人福利性单位声明函》，接受社会监督。</w:t>
      </w:r>
    </w:p>
    <w:p w14:paraId="719E13A5">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注：投标人如不提供以上声明函的，不得享受相关政府采购政策。</w:t>
      </w:r>
    </w:p>
    <w:p w14:paraId="3E2937D3">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（3）根据《关于政府采购支持监狱企业发展有关问题的通知》（财库〔2014〕68号）的通知规定：</w:t>
      </w:r>
    </w:p>
    <w:p w14:paraId="487F83D9">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在政府采购活动中，监狱企业视同小型、微型企业，享受预留份额、评审中价格扣除等促进中小企业发展的政府采购政策。监狱企业属于小型、微型企业的，不重复享受政策。</w:t>
      </w:r>
    </w:p>
    <w:p w14:paraId="5E598AC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7B5F61E">
      <w:pPr>
        <w:pStyle w:val="454"/>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注：投标人如不提供以上证明材料的，不得享受相关政府采购政策。</w:t>
      </w:r>
    </w:p>
    <w:p w14:paraId="7E20A04F">
      <w:pPr>
        <w:pStyle w:val="454"/>
        <w:spacing w:line="440" w:lineRule="exact"/>
        <w:ind w:firstLine="500"/>
        <w:rPr>
          <w:rStyle w:val="201"/>
          <w:rFonts w:eastAsia="宋体"/>
          <w:color w:val="auto"/>
          <w:spacing w:val="7"/>
          <w:highlight w:val="none"/>
        </w:rPr>
      </w:pPr>
    </w:p>
    <w:p w14:paraId="4C4802C7">
      <w:pPr>
        <w:pStyle w:val="394"/>
        <w:spacing w:line="440" w:lineRule="exact"/>
        <w:ind w:firstLine="500"/>
        <w:rPr>
          <w:rStyle w:val="201"/>
          <w:rFonts w:ascii="宋体" w:hAnsi="宋体" w:cs="宋体"/>
          <w:b/>
          <w:strike/>
          <w:color w:val="auto"/>
          <w:sz w:val="24"/>
          <w:szCs w:val="24"/>
        </w:rPr>
      </w:pPr>
      <w:bookmarkStart w:id="252" w:name="EBd9567453f96a4fca96262d13cc886515"/>
      <w:bookmarkEnd w:id="252"/>
      <w:bookmarkStart w:id="253" w:name="EBcd5591da61cb4e94ae541e640de7cf31"/>
      <w:bookmarkEnd w:id="253"/>
      <w:r>
        <w:rPr>
          <w:rStyle w:val="201"/>
          <w:rFonts w:hint="eastAsia" w:ascii="宋体" w:hAnsi="宋体" w:cs="宋体"/>
          <w:b/>
          <w:color w:val="auto"/>
          <w:sz w:val="24"/>
          <w:szCs w:val="24"/>
        </w:rPr>
        <w:t>1 价格分 30.0 分</w:t>
      </w:r>
    </w:p>
    <w:p w14:paraId="2C81C63B">
      <w:pPr>
        <w:pStyle w:val="394"/>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采用低价优先法计算，即满足招标文件要求且投标价格最低的投标价为评标基准价，其价格分为满分30.0分。其他投标人的价格分统一按照下列公式计算：</w:t>
      </w:r>
    </w:p>
    <w:p w14:paraId="22F01B5D">
      <w:pPr>
        <w:pStyle w:val="394"/>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投标报价得分=（评标基准价/投标报价）* 30.0% *100（保留二位小数）。</w:t>
      </w:r>
    </w:p>
    <w:p w14:paraId="05C790F2">
      <w:pPr>
        <w:pStyle w:val="394"/>
        <w:spacing w:line="440" w:lineRule="exact"/>
        <w:ind w:firstLine="500"/>
        <w:rPr>
          <w:rFonts w:hint="eastAsia" w:ascii="宋体" w:hAnsi="宋体" w:eastAsia="宋体" w:cs="宋体"/>
          <w:bCs/>
          <w:color w:val="auto"/>
          <w:sz w:val="24"/>
        </w:rPr>
      </w:pPr>
    </w:p>
    <w:p w14:paraId="0F6BA70C">
      <w:pPr>
        <w:spacing w:line="300" w:lineRule="auto"/>
        <w:ind w:firstLine="482" w:firstLineChars="200"/>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2 服务方案分 61.0 分</w:t>
      </w:r>
    </w:p>
    <w:p w14:paraId="28B2A325">
      <w:pPr>
        <w:pStyle w:val="542"/>
        <w:spacing w:line="440" w:lineRule="exact"/>
        <w:ind w:firstLine="500"/>
        <w:outlineLvl w:val="9"/>
        <w:rPr>
          <w:rStyle w:val="39"/>
          <w:rFonts w:hint="default" w:ascii="宋体" w:hAnsi="宋体" w:eastAsia="宋体" w:cs="宋体"/>
          <w:b/>
          <w:bCs/>
          <w:color w:val="000000"/>
          <w:spacing w:val="0"/>
          <w:sz w:val="24"/>
          <w:lang w:val="en-US" w:eastAsia="zh-CN"/>
        </w:rPr>
      </w:pPr>
      <w:r>
        <w:rPr>
          <w:rStyle w:val="39"/>
          <w:rFonts w:hint="eastAsia" w:ascii="宋体" w:hAnsi="宋体" w:eastAsia="宋体" w:cs="宋体"/>
          <w:b/>
          <w:bCs/>
          <w:color w:val="000000"/>
          <w:spacing w:val="0"/>
          <w:sz w:val="24"/>
          <w:lang w:val="en-US" w:eastAsia="zh-CN"/>
        </w:rPr>
        <w:t>2.1.项目工作组织实施方案</w:t>
      </w:r>
    </w:p>
    <w:p w14:paraId="79173E29">
      <w:pPr>
        <w:pStyle w:val="542"/>
        <w:spacing w:line="440" w:lineRule="exact"/>
        <w:ind w:firstLine="500"/>
        <w:outlineLvl w:val="9"/>
        <w:rPr>
          <w:rStyle w:val="39"/>
          <w:rFonts w:ascii="宋体" w:hAnsi="宋体" w:eastAsia="宋体" w:cs="宋体"/>
          <w:b/>
          <w:bCs/>
          <w:color w:val="000000"/>
          <w:spacing w:val="0"/>
          <w:sz w:val="24"/>
        </w:rPr>
      </w:pPr>
      <w:r>
        <w:rPr>
          <w:rFonts w:ascii="宋体" w:hAnsi="宋体" w:cs="宋体"/>
          <w:color w:val="000000"/>
          <w:spacing w:val="7"/>
          <w:sz w:val="24"/>
          <w:szCs w:val="21"/>
        </w:rPr>
        <w:t>根据投标人提供的项目工作组织实施方案，进行综合评分，方案应完整全面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6</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4</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2</w:t>
      </w:r>
      <w:r>
        <w:rPr>
          <w:rFonts w:ascii="宋体" w:hAnsi="宋体" w:cs="宋体"/>
          <w:color w:val="000000"/>
          <w:spacing w:val="7"/>
          <w:sz w:val="24"/>
          <w:szCs w:val="21"/>
        </w:rPr>
        <w:t>分；不满足项目需求或不提供不得分。</w:t>
      </w:r>
    </w:p>
    <w:p w14:paraId="157CE2FC">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2</w:t>
      </w:r>
      <w:r>
        <w:rPr>
          <w:rStyle w:val="39"/>
          <w:rFonts w:ascii="宋体" w:hAnsi="宋体" w:eastAsia="宋体" w:cs="宋体"/>
          <w:b/>
          <w:bCs/>
          <w:color w:val="000000"/>
          <w:spacing w:val="0"/>
          <w:sz w:val="24"/>
        </w:rPr>
        <w:t>.保洁服务方案</w:t>
      </w:r>
    </w:p>
    <w:p w14:paraId="16E2B992">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根据投标人提供的保洁服务方案，进行综合评分</w:t>
      </w:r>
      <w:r>
        <w:rPr>
          <w:rFonts w:ascii="宋体" w:hAnsi="宋体" w:cs="宋体"/>
          <w:color w:val="000000"/>
          <w:spacing w:val="7"/>
          <w:sz w:val="24"/>
          <w:szCs w:val="21"/>
        </w:rPr>
        <w:t>，方案应完整全面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00160032">
      <w:pPr>
        <w:pStyle w:val="542"/>
        <w:spacing w:line="440" w:lineRule="exact"/>
        <w:ind w:firstLine="500"/>
        <w:outlineLvl w:val="9"/>
        <w:rPr>
          <w:rStyle w:val="39"/>
          <w:rFonts w:hint="default" w:ascii="宋体" w:hAnsi="宋体" w:eastAsia="宋体" w:cs="宋体"/>
          <w:b/>
          <w:bCs/>
          <w:color w:val="auto"/>
          <w:spacing w:val="0"/>
          <w:sz w:val="24"/>
          <w:lang w:val="en-US" w:eastAsia="zh-CN"/>
        </w:rPr>
      </w:pPr>
      <w:r>
        <w:rPr>
          <w:rStyle w:val="39"/>
          <w:rFonts w:hint="eastAsia" w:ascii="宋体" w:hAnsi="宋体" w:eastAsia="宋体" w:cs="宋体"/>
          <w:b/>
          <w:bCs/>
          <w:color w:val="auto"/>
          <w:spacing w:val="0"/>
          <w:sz w:val="24"/>
          <w:lang w:val="en-US" w:eastAsia="zh-CN"/>
        </w:rPr>
        <w:t>2.3.特殊科室驻守服务方案</w:t>
      </w:r>
    </w:p>
    <w:p w14:paraId="22C0B12E">
      <w:pPr>
        <w:pStyle w:val="542"/>
        <w:spacing w:line="440" w:lineRule="exact"/>
        <w:ind w:firstLine="500"/>
        <w:outlineLvl w:val="9"/>
        <w:rPr>
          <w:rStyle w:val="39"/>
          <w:rFonts w:ascii="宋体" w:hAnsi="宋体" w:eastAsia="宋体" w:cs="宋体"/>
          <w:b/>
          <w:bCs/>
          <w:color w:val="auto"/>
          <w:spacing w:val="0"/>
          <w:sz w:val="24"/>
        </w:rPr>
      </w:pPr>
      <w:r>
        <w:rPr>
          <w:rStyle w:val="39"/>
          <w:rFonts w:ascii="宋体" w:hAnsi="宋体" w:eastAsia="宋体" w:cs="宋体"/>
          <w:b w:val="0"/>
          <w:color w:val="auto"/>
          <w:spacing w:val="0"/>
          <w:sz w:val="24"/>
        </w:rPr>
        <w:t>根据投标人提供的</w:t>
      </w:r>
      <w:r>
        <w:rPr>
          <w:rStyle w:val="39"/>
          <w:rFonts w:hint="eastAsia" w:ascii="宋体" w:hAnsi="宋体" w:eastAsia="宋体" w:cs="宋体"/>
          <w:b w:val="0"/>
          <w:color w:val="auto"/>
          <w:spacing w:val="0"/>
          <w:sz w:val="24"/>
          <w:lang w:val="en-US" w:eastAsia="zh-CN"/>
        </w:rPr>
        <w:t>特殊科室驻守</w:t>
      </w:r>
      <w:r>
        <w:rPr>
          <w:rStyle w:val="39"/>
          <w:rFonts w:ascii="宋体" w:hAnsi="宋体" w:eastAsia="宋体" w:cs="宋体"/>
          <w:b w:val="0"/>
          <w:color w:val="auto"/>
          <w:spacing w:val="0"/>
          <w:sz w:val="24"/>
        </w:rPr>
        <w:t>服务方案，进行综合评分</w:t>
      </w:r>
      <w:r>
        <w:rPr>
          <w:rFonts w:ascii="宋体" w:hAnsi="宋体" w:cs="宋体"/>
          <w:color w:val="auto"/>
          <w:spacing w:val="7"/>
          <w:sz w:val="24"/>
          <w:szCs w:val="21"/>
        </w:rPr>
        <w:t>，方案应完整全面</w:t>
      </w:r>
      <w:r>
        <w:rPr>
          <w:rStyle w:val="39"/>
          <w:rFonts w:ascii="宋体" w:hAnsi="宋体" w:eastAsia="宋体" w:cs="宋体"/>
          <w:b w:val="0"/>
          <w:color w:val="auto"/>
          <w:spacing w:val="0"/>
          <w:sz w:val="24"/>
        </w:rPr>
        <w:t>。</w:t>
      </w:r>
      <w:r>
        <w:rPr>
          <w:rFonts w:ascii="宋体" w:hAnsi="宋体" w:cs="宋体"/>
          <w:color w:val="auto"/>
          <w:spacing w:val="7"/>
          <w:sz w:val="24"/>
          <w:szCs w:val="21"/>
        </w:rPr>
        <w:t>方案优于项目需求的得</w:t>
      </w:r>
      <w:r>
        <w:rPr>
          <w:rFonts w:hint="eastAsia" w:ascii="宋体" w:hAnsi="宋体" w:eastAsia="宋体" w:cs="宋体"/>
          <w:color w:val="auto"/>
          <w:spacing w:val="7"/>
          <w:sz w:val="24"/>
          <w:szCs w:val="21"/>
          <w:lang w:val="en-US" w:eastAsia="zh-CN"/>
        </w:rPr>
        <w:t>5</w:t>
      </w:r>
      <w:r>
        <w:rPr>
          <w:rFonts w:ascii="宋体" w:hAnsi="宋体" w:cs="宋体"/>
          <w:color w:val="auto"/>
          <w:spacing w:val="7"/>
          <w:sz w:val="24"/>
          <w:szCs w:val="21"/>
        </w:rPr>
        <w:t>分；方案完全符合项目需求的得</w:t>
      </w:r>
      <w:r>
        <w:rPr>
          <w:rFonts w:hint="eastAsia" w:ascii="宋体" w:hAnsi="宋体" w:eastAsia="宋体" w:cs="宋体"/>
          <w:color w:val="auto"/>
          <w:spacing w:val="7"/>
          <w:sz w:val="24"/>
          <w:szCs w:val="21"/>
          <w:lang w:val="en-US" w:eastAsia="zh-CN"/>
        </w:rPr>
        <w:t>3</w:t>
      </w:r>
      <w:r>
        <w:rPr>
          <w:rFonts w:ascii="宋体" w:hAnsi="宋体" w:cs="宋体"/>
          <w:color w:val="auto"/>
          <w:spacing w:val="7"/>
          <w:sz w:val="24"/>
          <w:szCs w:val="21"/>
        </w:rPr>
        <w:t>分；方案能基本满足项目服务需求的得</w:t>
      </w:r>
      <w:r>
        <w:rPr>
          <w:rFonts w:hint="eastAsia" w:ascii="宋体" w:hAnsi="宋体" w:eastAsia="宋体" w:cs="宋体"/>
          <w:color w:val="auto"/>
          <w:spacing w:val="7"/>
          <w:sz w:val="24"/>
          <w:szCs w:val="21"/>
          <w:lang w:val="en-US" w:eastAsia="zh-CN"/>
        </w:rPr>
        <w:t>1</w:t>
      </w:r>
      <w:r>
        <w:rPr>
          <w:rFonts w:ascii="宋体" w:hAnsi="宋体" w:cs="宋体"/>
          <w:color w:val="auto"/>
          <w:spacing w:val="7"/>
          <w:sz w:val="24"/>
          <w:szCs w:val="21"/>
        </w:rPr>
        <w:t>分；不满足项目需求或不提供不得分。</w:t>
      </w:r>
    </w:p>
    <w:p w14:paraId="75CDE53A">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4</w:t>
      </w:r>
      <w:r>
        <w:rPr>
          <w:rStyle w:val="39"/>
          <w:rFonts w:ascii="宋体" w:hAnsi="宋体" w:eastAsia="宋体" w:cs="宋体"/>
          <w:b/>
          <w:bCs/>
          <w:color w:val="000000"/>
          <w:spacing w:val="0"/>
          <w:sz w:val="24"/>
        </w:rPr>
        <w:t>.运送服务方案</w:t>
      </w:r>
    </w:p>
    <w:p w14:paraId="7FF587EE">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根据投标人提供的运送服务方案，进行综合评分</w:t>
      </w:r>
      <w:r>
        <w:rPr>
          <w:rFonts w:ascii="宋体" w:hAnsi="宋体" w:cs="宋体"/>
          <w:color w:val="000000"/>
          <w:spacing w:val="7"/>
          <w:sz w:val="24"/>
          <w:szCs w:val="21"/>
        </w:rPr>
        <w:t>，方案应完整全面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58B1F5AE">
      <w:pPr>
        <w:spacing w:line="440" w:lineRule="exact"/>
        <w:ind w:firstLine="500"/>
        <w:rPr>
          <w:rFonts w:ascii="宋体" w:hAnsi="宋体" w:cs="宋体"/>
          <w:b/>
          <w:bCs/>
          <w:spacing w:val="7"/>
          <w:sz w:val="24"/>
          <w:szCs w:val="24"/>
        </w:rPr>
      </w:pPr>
      <w:r>
        <w:rPr>
          <w:rFonts w:ascii="宋体" w:hAnsi="宋体" w:cs="宋体"/>
          <w:b/>
          <w:bCs/>
          <w:color w:val="000000"/>
          <w:spacing w:val="7"/>
          <w:sz w:val="24"/>
          <w:szCs w:val="21"/>
        </w:rPr>
        <w:t>2.</w:t>
      </w:r>
      <w:r>
        <w:rPr>
          <w:rFonts w:hint="eastAsia" w:ascii="宋体" w:hAnsi="宋体" w:cs="宋体"/>
          <w:b/>
          <w:bCs/>
          <w:color w:val="000000"/>
          <w:spacing w:val="7"/>
          <w:sz w:val="24"/>
          <w:szCs w:val="21"/>
          <w:lang w:val="en-US" w:eastAsia="zh-CN"/>
        </w:rPr>
        <w:t>5</w:t>
      </w:r>
      <w:r>
        <w:rPr>
          <w:rFonts w:ascii="宋体" w:hAnsi="宋体" w:cs="宋体"/>
          <w:b/>
          <w:bCs/>
          <w:color w:val="000000"/>
          <w:spacing w:val="7"/>
          <w:sz w:val="24"/>
          <w:szCs w:val="21"/>
        </w:rPr>
        <w:t>.电梯导乘及手术电梯操作服务方案</w:t>
      </w:r>
    </w:p>
    <w:p w14:paraId="2803DE12">
      <w:pPr>
        <w:pStyle w:val="542"/>
        <w:spacing w:line="440" w:lineRule="exact"/>
        <w:ind w:firstLine="500"/>
        <w:outlineLvl w:val="9"/>
        <w:rPr>
          <w:rStyle w:val="39"/>
          <w:rFonts w:ascii="宋体" w:hAnsi="宋体" w:eastAsia="宋体" w:cs="宋体"/>
          <w:b/>
          <w:bCs/>
          <w:color w:val="000000"/>
          <w:spacing w:val="0"/>
          <w:sz w:val="24"/>
        </w:rPr>
      </w:pPr>
      <w:r>
        <w:rPr>
          <w:rFonts w:ascii="宋体" w:hAnsi="宋体" w:cs="宋体"/>
          <w:color w:val="000000"/>
          <w:spacing w:val="7"/>
          <w:sz w:val="24"/>
          <w:szCs w:val="21"/>
        </w:rPr>
        <w:t>根据投标人提供的</w:t>
      </w:r>
      <w:r>
        <w:rPr>
          <w:rStyle w:val="39"/>
          <w:rFonts w:ascii="宋体" w:hAnsi="宋体" w:eastAsia="宋体" w:cs="宋体"/>
          <w:b w:val="0"/>
          <w:i w:val="0"/>
          <w:color w:val="000000"/>
          <w:sz w:val="24"/>
          <w:szCs w:val="24"/>
          <w:u w:val="none"/>
        </w:rPr>
        <w:t>电梯导乘及手术电梯操作</w:t>
      </w:r>
      <w:r>
        <w:rPr>
          <w:rFonts w:ascii="宋体" w:hAnsi="宋体" w:cs="宋体"/>
          <w:color w:val="000000"/>
          <w:spacing w:val="7"/>
          <w:sz w:val="24"/>
          <w:szCs w:val="21"/>
        </w:rPr>
        <w:t>服务方案，进行综合评分，方案应完整全面。方案优于项目需求的得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5DAC8061">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6</w:t>
      </w:r>
      <w:r>
        <w:rPr>
          <w:rStyle w:val="39"/>
          <w:rFonts w:ascii="宋体" w:hAnsi="宋体" w:eastAsia="宋体" w:cs="宋体"/>
          <w:b/>
          <w:bCs/>
          <w:color w:val="000000"/>
          <w:spacing w:val="0"/>
          <w:sz w:val="24"/>
        </w:rPr>
        <w:t>.秩序维护服务方案</w:t>
      </w:r>
    </w:p>
    <w:p w14:paraId="14C9F3E6">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根据投标人提供的秩序维护服务方案，进行综合评分</w:t>
      </w:r>
      <w:r>
        <w:rPr>
          <w:rFonts w:ascii="宋体" w:hAnsi="宋体" w:cs="宋体"/>
          <w:color w:val="000000"/>
          <w:spacing w:val="7"/>
          <w:sz w:val="24"/>
          <w:szCs w:val="21"/>
        </w:rPr>
        <w:t>，方案应完整全面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4A3E05AE">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7</w:t>
      </w:r>
      <w:r>
        <w:rPr>
          <w:rStyle w:val="39"/>
          <w:rFonts w:ascii="宋体" w:hAnsi="宋体" w:eastAsia="宋体" w:cs="宋体"/>
          <w:b/>
          <w:bCs/>
          <w:color w:val="000000"/>
          <w:spacing w:val="0"/>
          <w:sz w:val="24"/>
        </w:rPr>
        <w:t>.停车场管理服务方案</w:t>
      </w:r>
    </w:p>
    <w:p w14:paraId="0DC4AFB9">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根据投标人提供的停车场管理服务方案，进行综合评分</w:t>
      </w:r>
      <w:r>
        <w:rPr>
          <w:rFonts w:ascii="宋体" w:hAnsi="宋体" w:cs="宋体"/>
          <w:color w:val="000000"/>
          <w:spacing w:val="7"/>
          <w:sz w:val="24"/>
          <w:szCs w:val="21"/>
        </w:rPr>
        <w:t>，方案应完整全面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7E71AF83">
      <w:pPr>
        <w:pStyle w:val="542"/>
        <w:spacing w:line="440" w:lineRule="exact"/>
        <w:ind w:firstLine="500"/>
        <w:outlineLvl w:val="9"/>
        <w:rPr>
          <w:rStyle w:val="39"/>
          <w:rFonts w:hint="eastAsia" w:ascii="宋体" w:hAnsi="宋体" w:eastAsia="宋体" w:cs="宋体"/>
          <w:b/>
          <w:bCs/>
          <w:color w:val="auto"/>
          <w:spacing w:val="0"/>
          <w:sz w:val="24"/>
          <w:lang w:val="en-US" w:eastAsia="zh-CN"/>
        </w:rPr>
      </w:pPr>
      <w:r>
        <w:rPr>
          <w:rStyle w:val="39"/>
          <w:rFonts w:hint="eastAsia" w:ascii="宋体" w:hAnsi="宋体" w:eastAsia="宋体" w:cs="宋体"/>
          <w:b/>
          <w:bCs/>
          <w:color w:val="auto"/>
          <w:spacing w:val="0"/>
          <w:sz w:val="24"/>
          <w:lang w:val="en-US" w:eastAsia="zh-CN"/>
        </w:rPr>
        <w:t>2.8.疾控中心7楼实验室水电设备管理方案</w:t>
      </w:r>
    </w:p>
    <w:p w14:paraId="5742BFCB">
      <w:pPr>
        <w:pStyle w:val="542"/>
        <w:spacing w:line="440" w:lineRule="exact"/>
        <w:ind w:firstLine="500"/>
        <w:outlineLvl w:val="9"/>
        <w:rPr>
          <w:rStyle w:val="39"/>
          <w:rFonts w:ascii="宋体" w:hAnsi="宋体" w:eastAsia="宋体" w:cs="宋体"/>
          <w:b/>
          <w:bCs/>
          <w:color w:val="auto"/>
          <w:spacing w:val="0"/>
          <w:sz w:val="24"/>
        </w:rPr>
      </w:pPr>
      <w:r>
        <w:rPr>
          <w:rStyle w:val="39"/>
          <w:rFonts w:ascii="宋体" w:hAnsi="宋体" w:eastAsia="宋体" w:cs="宋体"/>
          <w:b w:val="0"/>
          <w:color w:val="auto"/>
          <w:spacing w:val="0"/>
          <w:sz w:val="24"/>
        </w:rPr>
        <w:t>根据投标人提供的</w:t>
      </w:r>
      <w:r>
        <w:rPr>
          <w:rStyle w:val="39"/>
          <w:rFonts w:hint="eastAsia" w:ascii="宋体" w:hAnsi="宋体" w:eastAsia="宋体" w:cs="宋体"/>
          <w:b w:val="0"/>
          <w:color w:val="auto"/>
          <w:spacing w:val="0"/>
          <w:sz w:val="24"/>
          <w:lang w:val="en-US" w:eastAsia="zh-CN"/>
        </w:rPr>
        <w:t>疾控中心7楼实验室水电设备管理</w:t>
      </w:r>
      <w:r>
        <w:rPr>
          <w:rStyle w:val="39"/>
          <w:rFonts w:ascii="宋体" w:hAnsi="宋体" w:eastAsia="宋体" w:cs="宋体"/>
          <w:b w:val="0"/>
          <w:color w:val="auto"/>
          <w:spacing w:val="0"/>
          <w:sz w:val="24"/>
        </w:rPr>
        <w:t>方案，进行综合评分</w:t>
      </w:r>
      <w:r>
        <w:rPr>
          <w:rFonts w:ascii="宋体" w:hAnsi="宋体" w:cs="宋体"/>
          <w:color w:val="auto"/>
          <w:spacing w:val="7"/>
          <w:sz w:val="24"/>
          <w:szCs w:val="21"/>
        </w:rPr>
        <w:t>，方案应完整全面</w:t>
      </w:r>
      <w:r>
        <w:rPr>
          <w:rStyle w:val="39"/>
          <w:rFonts w:ascii="宋体" w:hAnsi="宋体" w:eastAsia="宋体" w:cs="宋体"/>
          <w:b w:val="0"/>
          <w:color w:val="auto"/>
          <w:spacing w:val="0"/>
          <w:sz w:val="24"/>
        </w:rPr>
        <w:t>。</w:t>
      </w:r>
      <w:r>
        <w:rPr>
          <w:rFonts w:ascii="宋体" w:hAnsi="宋体" w:cs="宋体"/>
          <w:color w:val="auto"/>
          <w:spacing w:val="7"/>
          <w:sz w:val="24"/>
          <w:szCs w:val="21"/>
        </w:rPr>
        <w:t>方案优于项目需求的得</w:t>
      </w:r>
      <w:r>
        <w:rPr>
          <w:rFonts w:hint="eastAsia" w:ascii="宋体" w:hAnsi="宋体" w:eastAsia="宋体" w:cs="宋体"/>
          <w:color w:val="auto"/>
          <w:spacing w:val="7"/>
          <w:sz w:val="24"/>
          <w:szCs w:val="21"/>
          <w:lang w:val="en-US" w:eastAsia="zh-CN"/>
        </w:rPr>
        <w:t>5</w:t>
      </w:r>
      <w:r>
        <w:rPr>
          <w:rFonts w:ascii="宋体" w:hAnsi="宋体" w:cs="宋体"/>
          <w:color w:val="auto"/>
          <w:spacing w:val="7"/>
          <w:sz w:val="24"/>
          <w:szCs w:val="21"/>
        </w:rPr>
        <w:t>分；方案完全符合项目需求的得</w:t>
      </w:r>
      <w:r>
        <w:rPr>
          <w:rFonts w:hint="eastAsia" w:ascii="宋体" w:hAnsi="宋体" w:eastAsia="宋体" w:cs="宋体"/>
          <w:color w:val="auto"/>
          <w:spacing w:val="7"/>
          <w:sz w:val="24"/>
          <w:szCs w:val="21"/>
          <w:lang w:val="en-US" w:eastAsia="zh-CN"/>
        </w:rPr>
        <w:t>3</w:t>
      </w:r>
      <w:r>
        <w:rPr>
          <w:rFonts w:ascii="宋体" w:hAnsi="宋体" w:cs="宋体"/>
          <w:color w:val="auto"/>
          <w:spacing w:val="7"/>
          <w:sz w:val="24"/>
          <w:szCs w:val="21"/>
        </w:rPr>
        <w:t>分；方案能基本满足项目服务需求的得</w:t>
      </w:r>
      <w:r>
        <w:rPr>
          <w:rFonts w:hint="eastAsia" w:ascii="宋体" w:hAnsi="宋体" w:eastAsia="宋体" w:cs="宋体"/>
          <w:color w:val="auto"/>
          <w:spacing w:val="7"/>
          <w:sz w:val="24"/>
          <w:szCs w:val="21"/>
          <w:lang w:val="en-US" w:eastAsia="zh-CN"/>
        </w:rPr>
        <w:t>1</w:t>
      </w:r>
      <w:r>
        <w:rPr>
          <w:rFonts w:ascii="宋体" w:hAnsi="宋体" w:cs="宋体"/>
          <w:color w:val="auto"/>
          <w:spacing w:val="7"/>
          <w:sz w:val="24"/>
          <w:szCs w:val="21"/>
        </w:rPr>
        <w:t>分；不满足项目需求或不提供不得分。</w:t>
      </w:r>
    </w:p>
    <w:p w14:paraId="690256FB">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9</w:t>
      </w:r>
      <w:r>
        <w:rPr>
          <w:rStyle w:val="39"/>
          <w:rFonts w:ascii="宋体" w:hAnsi="宋体" w:eastAsia="宋体" w:cs="宋体"/>
          <w:b/>
          <w:bCs/>
          <w:color w:val="000000"/>
          <w:spacing w:val="0"/>
          <w:sz w:val="24"/>
        </w:rPr>
        <w:t>.防交叉感染方案</w:t>
      </w:r>
    </w:p>
    <w:p w14:paraId="7C918D3D">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根据投标人提供的防交叉感染方案，进行综合评分</w:t>
      </w:r>
      <w:r>
        <w:rPr>
          <w:rFonts w:ascii="宋体" w:hAnsi="宋体" w:cs="宋体"/>
          <w:color w:val="000000"/>
          <w:spacing w:val="7"/>
          <w:sz w:val="24"/>
          <w:szCs w:val="21"/>
        </w:rPr>
        <w:t>，方案应完整全面</w:t>
      </w:r>
      <w:r>
        <w:rPr>
          <w:rStyle w:val="39"/>
          <w:rFonts w:ascii="宋体" w:hAnsi="宋体" w:eastAsia="宋体" w:cs="宋体"/>
          <w:b w:val="0"/>
          <w:color w:val="000000"/>
          <w:spacing w:val="0"/>
          <w:sz w:val="24"/>
        </w:rPr>
        <w:t>。</w:t>
      </w:r>
      <w:r>
        <w:rPr>
          <w:rFonts w:ascii="宋体" w:hAnsi="宋体" w:cs="宋体"/>
          <w:color w:val="000000"/>
          <w:spacing w:val="7"/>
          <w:sz w:val="24"/>
          <w:szCs w:val="21"/>
        </w:rPr>
        <w:t>方案优于项目需求的得</w:t>
      </w:r>
      <w:r>
        <w:rPr>
          <w:rFonts w:hint="eastAsia" w:ascii="宋体" w:hAnsi="宋体" w:eastAsia="宋体" w:cs="宋体"/>
          <w:color w:val="000000"/>
          <w:spacing w:val="7"/>
          <w:sz w:val="24"/>
          <w:szCs w:val="21"/>
          <w:lang w:val="en-US" w:eastAsia="zh-CN"/>
        </w:rPr>
        <w:t>5</w:t>
      </w:r>
      <w:r>
        <w:rPr>
          <w:rFonts w:ascii="宋体" w:hAnsi="宋体" w:cs="宋体"/>
          <w:color w:val="000000"/>
          <w:spacing w:val="7"/>
          <w:sz w:val="24"/>
          <w:szCs w:val="21"/>
        </w:rPr>
        <w:t>分；方案完全符合项目需求的得</w:t>
      </w:r>
      <w:r>
        <w:rPr>
          <w:rFonts w:hint="eastAsia" w:ascii="宋体" w:hAnsi="宋体" w:eastAsia="宋体" w:cs="宋体"/>
          <w:color w:val="000000"/>
          <w:spacing w:val="7"/>
          <w:sz w:val="24"/>
          <w:szCs w:val="21"/>
          <w:lang w:val="en-US" w:eastAsia="zh-CN"/>
        </w:rPr>
        <w:t>3</w:t>
      </w:r>
      <w:r>
        <w:rPr>
          <w:rFonts w:ascii="宋体" w:hAnsi="宋体" w:cs="宋体"/>
          <w:color w:val="000000"/>
          <w:spacing w:val="7"/>
          <w:sz w:val="24"/>
          <w:szCs w:val="21"/>
        </w:rPr>
        <w:t>分；方案能基本满足项目服务需求的得</w:t>
      </w:r>
      <w:r>
        <w:rPr>
          <w:rFonts w:hint="eastAsia" w:ascii="宋体" w:hAnsi="宋体" w:eastAsia="宋体" w:cs="宋体"/>
          <w:color w:val="000000"/>
          <w:spacing w:val="7"/>
          <w:sz w:val="24"/>
          <w:szCs w:val="21"/>
          <w:lang w:val="en-US" w:eastAsia="zh-CN"/>
        </w:rPr>
        <w:t>1</w:t>
      </w:r>
      <w:r>
        <w:rPr>
          <w:rFonts w:ascii="宋体" w:hAnsi="宋体" w:cs="宋体"/>
          <w:color w:val="000000"/>
          <w:spacing w:val="7"/>
          <w:sz w:val="24"/>
          <w:szCs w:val="21"/>
        </w:rPr>
        <w:t>分；不满足项目需求或不提供不得分。</w:t>
      </w:r>
    </w:p>
    <w:p w14:paraId="609EFE46">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10</w:t>
      </w:r>
      <w:r>
        <w:rPr>
          <w:rStyle w:val="39"/>
          <w:rFonts w:ascii="宋体" w:hAnsi="宋体" w:eastAsia="宋体" w:cs="宋体"/>
          <w:b/>
          <w:bCs/>
          <w:color w:val="000000"/>
          <w:spacing w:val="0"/>
          <w:sz w:val="24"/>
        </w:rPr>
        <w:t>.重大活动保障方案</w:t>
      </w:r>
    </w:p>
    <w:p w14:paraId="30F90B00">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根据投标人提供的重大活动保障方案，进行综合评分</w:t>
      </w:r>
      <w:r>
        <w:rPr>
          <w:rStyle w:val="39"/>
          <w:rFonts w:hint="eastAsia" w:ascii="宋体" w:hAnsi="宋体" w:eastAsia="宋体" w:cs="宋体"/>
          <w:b w:val="0"/>
          <w:color w:val="000000"/>
          <w:spacing w:val="0"/>
          <w:sz w:val="24"/>
          <w:lang w:eastAsia="zh-CN"/>
        </w:rPr>
        <w:t>，</w:t>
      </w:r>
      <w:r>
        <w:rPr>
          <w:rFonts w:ascii="宋体" w:hAnsi="宋体" w:cs="宋体"/>
          <w:color w:val="000000"/>
          <w:spacing w:val="7"/>
          <w:sz w:val="24"/>
          <w:szCs w:val="21"/>
        </w:rPr>
        <w:t>方案应及时有效全面</w:t>
      </w:r>
      <w:r>
        <w:rPr>
          <w:rStyle w:val="39"/>
          <w:rFonts w:ascii="宋体" w:hAnsi="宋体" w:eastAsia="宋体" w:cs="宋体"/>
          <w:b w:val="0"/>
          <w:color w:val="000000"/>
          <w:spacing w:val="0"/>
          <w:sz w:val="24"/>
        </w:rPr>
        <w:t>。</w:t>
      </w:r>
      <w:r>
        <w:rPr>
          <w:rFonts w:ascii="宋体" w:hAnsi="宋体" w:cs="宋体"/>
          <w:color w:val="000000"/>
          <w:spacing w:val="7"/>
          <w:sz w:val="24"/>
          <w:szCs w:val="21"/>
        </w:rPr>
        <w:t>保障方案优于项目需求的得</w:t>
      </w:r>
      <w:r>
        <w:rPr>
          <w:rFonts w:hint="eastAsia" w:ascii="宋体" w:hAnsi="宋体" w:cs="宋体"/>
          <w:color w:val="000000"/>
          <w:spacing w:val="7"/>
          <w:sz w:val="24"/>
          <w:szCs w:val="21"/>
        </w:rPr>
        <w:t>5</w:t>
      </w:r>
      <w:r>
        <w:rPr>
          <w:rFonts w:ascii="宋体" w:hAnsi="宋体" w:cs="宋体"/>
          <w:color w:val="000000"/>
          <w:spacing w:val="7"/>
          <w:sz w:val="24"/>
          <w:szCs w:val="21"/>
        </w:rPr>
        <w:t>分；保障方案完全符合项目需求的得</w:t>
      </w:r>
      <w:r>
        <w:rPr>
          <w:rFonts w:hint="eastAsia" w:ascii="宋体" w:hAnsi="宋体" w:cs="宋体"/>
          <w:color w:val="000000"/>
          <w:spacing w:val="7"/>
          <w:sz w:val="24"/>
          <w:szCs w:val="21"/>
        </w:rPr>
        <w:t>3</w:t>
      </w:r>
      <w:r>
        <w:rPr>
          <w:rFonts w:ascii="宋体" w:hAnsi="宋体" w:cs="宋体"/>
          <w:color w:val="000000"/>
          <w:spacing w:val="7"/>
          <w:sz w:val="24"/>
          <w:szCs w:val="21"/>
        </w:rPr>
        <w:t>分；保障方案基本能满足项目需求的得</w:t>
      </w:r>
      <w:r>
        <w:rPr>
          <w:rFonts w:hint="eastAsia" w:ascii="宋体" w:hAnsi="宋体" w:cs="宋体"/>
          <w:color w:val="000000"/>
          <w:spacing w:val="7"/>
          <w:sz w:val="24"/>
          <w:szCs w:val="21"/>
        </w:rPr>
        <w:t>1</w:t>
      </w:r>
      <w:r>
        <w:rPr>
          <w:rFonts w:ascii="宋体" w:hAnsi="宋体" w:cs="宋体"/>
          <w:color w:val="000000"/>
          <w:spacing w:val="7"/>
          <w:sz w:val="24"/>
          <w:szCs w:val="21"/>
        </w:rPr>
        <w:t>分；不满足项目需求或不提供的不得分。</w:t>
      </w:r>
    </w:p>
    <w:p w14:paraId="7C70BBCF">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11</w:t>
      </w:r>
      <w:r>
        <w:rPr>
          <w:rStyle w:val="39"/>
          <w:rFonts w:ascii="宋体" w:hAnsi="宋体" w:eastAsia="宋体" w:cs="宋体"/>
          <w:b/>
          <w:bCs/>
          <w:color w:val="000000"/>
          <w:spacing w:val="0"/>
          <w:sz w:val="24"/>
        </w:rPr>
        <w:t>.应急措施方案</w:t>
      </w:r>
    </w:p>
    <w:p w14:paraId="5A1B8B84">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根据投标人提供的应急措施方案，进行综合评分</w:t>
      </w:r>
      <w:r>
        <w:rPr>
          <w:rStyle w:val="39"/>
          <w:rFonts w:hint="eastAsia" w:ascii="宋体" w:hAnsi="宋体" w:eastAsia="宋体" w:cs="宋体"/>
          <w:b w:val="0"/>
          <w:color w:val="000000"/>
          <w:spacing w:val="0"/>
          <w:sz w:val="24"/>
          <w:lang w:eastAsia="zh-CN"/>
        </w:rPr>
        <w:t>，</w:t>
      </w:r>
      <w:r>
        <w:rPr>
          <w:rStyle w:val="39"/>
          <w:rFonts w:hint="eastAsia" w:ascii="宋体" w:hAnsi="宋体" w:eastAsia="宋体" w:cs="宋体"/>
          <w:b w:val="0"/>
          <w:color w:val="000000"/>
          <w:spacing w:val="0"/>
          <w:sz w:val="24"/>
          <w:lang w:val="en-US" w:eastAsia="zh-CN"/>
        </w:rPr>
        <w:t>措施</w:t>
      </w:r>
      <w:r>
        <w:rPr>
          <w:rFonts w:ascii="宋体" w:hAnsi="宋体" w:cs="宋体"/>
          <w:color w:val="000000"/>
          <w:spacing w:val="7"/>
          <w:sz w:val="24"/>
          <w:szCs w:val="21"/>
        </w:rPr>
        <w:t>方案应及时有效全面</w:t>
      </w:r>
      <w:r>
        <w:rPr>
          <w:rStyle w:val="39"/>
          <w:rFonts w:ascii="宋体" w:hAnsi="宋体" w:eastAsia="宋体" w:cs="宋体"/>
          <w:b w:val="0"/>
          <w:color w:val="000000"/>
          <w:spacing w:val="0"/>
          <w:sz w:val="24"/>
        </w:rPr>
        <w:t>。</w:t>
      </w:r>
      <w:r>
        <w:rPr>
          <w:rFonts w:ascii="宋体" w:hAnsi="宋体" w:cs="宋体"/>
          <w:color w:val="000000"/>
          <w:spacing w:val="7"/>
          <w:sz w:val="24"/>
          <w:szCs w:val="21"/>
        </w:rPr>
        <w:t>措施方案优于项目需求的得</w:t>
      </w:r>
      <w:r>
        <w:rPr>
          <w:rFonts w:hint="eastAsia" w:ascii="宋体" w:hAnsi="宋体" w:cs="宋体"/>
          <w:color w:val="000000"/>
          <w:spacing w:val="7"/>
          <w:sz w:val="24"/>
          <w:szCs w:val="21"/>
        </w:rPr>
        <w:t>5</w:t>
      </w:r>
      <w:r>
        <w:rPr>
          <w:rFonts w:ascii="宋体" w:hAnsi="宋体" w:cs="宋体"/>
          <w:color w:val="000000"/>
          <w:spacing w:val="7"/>
          <w:sz w:val="24"/>
          <w:szCs w:val="21"/>
        </w:rPr>
        <w:t>分；措施方案完全符合项目需求的得</w:t>
      </w:r>
      <w:r>
        <w:rPr>
          <w:rFonts w:hint="eastAsia" w:ascii="宋体" w:hAnsi="宋体" w:cs="宋体"/>
          <w:color w:val="000000"/>
          <w:spacing w:val="7"/>
          <w:sz w:val="24"/>
          <w:szCs w:val="21"/>
        </w:rPr>
        <w:t>3</w:t>
      </w:r>
      <w:r>
        <w:rPr>
          <w:rFonts w:ascii="宋体" w:hAnsi="宋体" w:cs="宋体"/>
          <w:color w:val="000000"/>
          <w:spacing w:val="7"/>
          <w:sz w:val="24"/>
          <w:szCs w:val="21"/>
        </w:rPr>
        <w:t>分；措施方案基本能满足需求的得</w:t>
      </w:r>
      <w:r>
        <w:rPr>
          <w:rFonts w:hint="eastAsia" w:ascii="宋体" w:hAnsi="宋体" w:cs="宋体"/>
          <w:color w:val="000000"/>
          <w:spacing w:val="7"/>
          <w:sz w:val="24"/>
          <w:szCs w:val="21"/>
        </w:rPr>
        <w:t>1</w:t>
      </w:r>
      <w:r>
        <w:rPr>
          <w:rFonts w:ascii="宋体" w:hAnsi="宋体" w:cs="宋体"/>
          <w:color w:val="000000"/>
          <w:spacing w:val="7"/>
          <w:sz w:val="24"/>
          <w:szCs w:val="21"/>
        </w:rPr>
        <w:t>分；不满足项目需求或不提供的不得分。</w:t>
      </w:r>
    </w:p>
    <w:p w14:paraId="1C442FA7">
      <w:pPr>
        <w:pStyle w:val="542"/>
        <w:spacing w:line="440" w:lineRule="exact"/>
        <w:ind w:firstLine="500"/>
        <w:outlineLvl w:val="9"/>
        <w:rPr>
          <w:rStyle w:val="39"/>
          <w:rFonts w:ascii="宋体" w:hAnsi="宋体" w:eastAsia="宋体" w:cs="宋体"/>
          <w:b/>
          <w:bCs/>
          <w:spacing w:val="0"/>
          <w:sz w:val="24"/>
        </w:rPr>
      </w:pPr>
      <w:r>
        <w:rPr>
          <w:rStyle w:val="39"/>
          <w:rFonts w:ascii="宋体" w:hAnsi="宋体" w:eastAsia="宋体" w:cs="宋体"/>
          <w:b/>
          <w:bCs/>
          <w:color w:val="000000"/>
          <w:spacing w:val="0"/>
          <w:sz w:val="24"/>
        </w:rPr>
        <w:t>2.</w:t>
      </w:r>
      <w:r>
        <w:rPr>
          <w:rStyle w:val="39"/>
          <w:rFonts w:hint="eastAsia" w:ascii="宋体" w:hAnsi="宋体" w:eastAsia="宋体" w:cs="宋体"/>
          <w:b/>
          <w:bCs/>
          <w:color w:val="000000"/>
          <w:spacing w:val="0"/>
          <w:sz w:val="24"/>
          <w:lang w:val="en-US" w:eastAsia="zh-CN"/>
        </w:rPr>
        <w:t>12</w:t>
      </w:r>
      <w:r>
        <w:rPr>
          <w:rStyle w:val="39"/>
          <w:rFonts w:ascii="宋体" w:hAnsi="宋体" w:eastAsia="宋体" w:cs="宋体"/>
          <w:b/>
          <w:bCs/>
          <w:color w:val="000000"/>
          <w:spacing w:val="0"/>
          <w:sz w:val="24"/>
        </w:rPr>
        <w:t>.进退场交接方案</w:t>
      </w:r>
    </w:p>
    <w:p w14:paraId="0066DFD6">
      <w:pPr>
        <w:pStyle w:val="542"/>
        <w:spacing w:line="440" w:lineRule="exact"/>
        <w:ind w:firstLine="500"/>
        <w:outlineLvl w:val="9"/>
        <w:rPr>
          <w:rStyle w:val="39"/>
          <w:rFonts w:ascii="宋体" w:hAnsi="宋体" w:eastAsia="宋体" w:cs="宋体"/>
          <w:b w:val="0"/>
          <w:spacing w:val="0"/>
          <w:sz w:val="24"/>
        </w:rPr>
      </w:pPr>
      <w:r>
        <w:rPr>
          <w:rStyle w:val="39"/>
          <w:rFonts w:ascii="宋体" w:hAnsi="宋体" w:eastAsia="宋体" w:cs="宋体"/>
          <w:b w:val="0"/>
          <w:color w:val="000000"/>
          <w:spacing w:val="0"/>
          <w:sz w:val="24"/>
        </w:rPr>
        <w:t>根据投标人提供的进退场交接方案，进行综合评定。</w:t>
      </w:r>
      <w:r>
        <w:rPr>
          <w:rFonts w:ascii="宋体" w:hAnsi="宋体" w:cs="宋体"/>
          <w:color w:val="000000"/>
          <w:spacing w:val="7"/>
          <w:sz w:val="24"/>
          <w:szCs w:val="21"/>
        </w:rPr>
        <w:t>进退场方案内容优于项目需求的得</w:t>
      </w:r>
      <w:r>
        <w:rPr>
          <w:rFonts w:hint="eastAsia" w:ascii="宋体" w:hAnsi="宋体" w:cs="宋体"/>
          <w:color w:val="000000"/>
          <w:spacing w:val="7"/>
          <w:sz w:val="24"/>
          <w:szCs w:val="21"/>
        </w:rPr>
        <w:t>5</w:t>
      </w:r>
      <w:r>
        <w:rPr>
          <w:rFonts w:ascii="宋体" w:hAnsi="宋体" w:cs="宋体"/>
          <w:color w:val="000000"/>
          <w:spacing w:val="7"/>
          <w:sz w:val="24"/>
          <w:szCs w:val="21"/>
        </w:rPr>
        <w:t>分；进退场方案内容满足项目需求的得</w:t>
      </w:r>
      <w:r>
        <w:rPr>
          <w:rFonts w:hint="eastAsia" w:ascii="宋体" w:hAnsi="宋体" w:cs="宋体"/>
          <w:color w:val="000000"/>
          <w:spacing w:val="7"/>
          <w:sz w:val="24"/>
          <w:szCs w:val="21"/>
        </w:rPr>
        <w:t>3</w:t>
      </w:r>
      <w:r>
        <w:rPr>
          <w:rFonts w:ascii="宋体" w:hAnsi="宋体" w:cs="宋体"/>
          <w:color w:val="000000"/>
          <w:spacing w:val="7"/>
          <w:sz w:val="24"/>
          <w:szCs w:val="21"/>
        </w:rPr>
        <w:t>分；进退场方案基本能满足项目需求的得</w:t>
      </w:r>
      <w:r>
        <w:rPr>
          <w:rFonts w:hint="eastAsia" w:ascii="宋体" w:hAnsi="宋体" w:cs="宋体"/>
          <w:color w:val="000000"/>
          <w:spacing w:val="7"/>
          <w:sz w:val="24"/>
          <w:szCs w:val="21"/>
        </w:rPr>
        <w:t>1</w:t>
      </w:r>
      <w:r>
        <w:rPr>
          <w:rFonts w:ascii="宋体" w:hAnsi="宋体" w:cs="宋体"/>
          <w:color w:val="000000"/>
          <w:spacing w:val="7"/>
          <w:sz w:val="24"/>
          <w:szCs w:val="21"/>
        </w:rPr>
        <w:t>分；不满足项目需求或不提供的不得分。</w:t>
      </w:r>
    </w:p>
    <w:p w14:paraId="45D2D6F8">
      <w:pPr>
        <w:pStyle w:val="394"/>
        <w:spacing w:line="440" w:lineRule="exact"/>
        <w:ind w:firstLine="500"/>
        <w:rPr>
          <w:rFonts w:hint="eastAsia" w:ascii="宋体" w:hAnsi="宋体" w:eastAsia="宋体" w:cs="宋体"/>
          <w:bCs/>
          <w:color w:val="auto"/>
          <w:sz w:val="24"/>
        </w:rPr>
      </w:pPr>
    </w:p>
    <w:p w14:paraId="2969CCB7">
      <w:pPr>
        <w:spacing w:line="440" w:lineRule="exact"/>
        <w:ind w:firstLine="500"/>
        <w:rPr>
          <w:rFonts w:ascii="宋体" w:hAnsi="宋体" w:cs="宋体"/>
          <w:b/>
          <w:spacing w:val="0"/>
          <w:sz w:val="24"/>
          <w:szCs w:val="24"/>
          <w:highlight w:val="yellow"/>
        </w:rPr>
      </w:pPr>
      <w:bookmarkStart w:id="254" w:name="_Toc35266032"/>
      <w:bookmarkStart w:id="255" w:name="_Toc18115"/>
      <w:bookmarkStart w:id="256" w:name="_Toc38368132"/>
      <w:bookmarkStart w:id="257" w:name="_Toc18704"/>
      <w:bookmarkStart w:id="258" w:name="_Toc3925"/>
      <w:bookmarkStart w:id="259" w:name="_Toc54615250"/>
      <w:r>
        <w:rPr>
          <w:rFonts w:hint="eastAsia" w:ascii="宋体" w:hAnsi="宋体" w:cs="宋体"/>
          <w:b/>
          <w:color w:val="000000"/>
          <w:spacing w:val="0"/>
          <w:sz w:val="24"/>
          <w:szCs w:val="21"/>
          <w:lang w:val="en-US" w:eastAsia="zh-CN"/>
        </w:rPr>
        <w:t xml:space="preserve">3 </w:t>
      </w:r>
      <w:r>
        <w:rPr>
          <w:rFonts w:ascii="宋体" w:hAnsi="宋体" w:cs="宋体"/>
          <w:b/>
          <w:color w:val="000000"/>
          <w:spacing w:val="0"/>
          <w:sz w:val="24"/>
          <w:szCs w:val="21"/>
        </w:rPr>
        <w:t>履约能力分</w:t>
      </w:r>
      <w:r>
        <w:rPr>
          <w:rFonts w:hint="eastAsia" w:ascii="宋体" w:hAnsi="宋体" w:cs="宋体"/>
          <w:b/>
          <w:color w:val="000000"/>
          <w:spacing w:val="0"/>
          <w:sz w:val="24"/>
          <w:szCs w:val="21"/>
        </w:rPr>
        <w:t>9</w:t>
      </w:r>
      <w:r>
        <w:rPr>
          <w:rFonts w:ascii="宋体" w:hAnsi="宋体" w:cs="宋体"/>
          <w:b/>
          <w:color w:val="000000"/>
          <w:spacing w:val="0"/>
          <w:sz w:val="24"/>
          <w:szCs w:val="21"/>
        </w:rPr>
        <w:t>.0分</w:t>
      </w:r>
    </w:p>
    <w:p w14:paraId="5C76568D">
      <w:pPr>
        <w:spacing w:line="440" w:lineRule="exact"/>
        <w:ind w:firstLine="500"/>
        <w:rPr>
          <w:rFonts w:ascii="宋体" w:hAnsi="宋体" w:cs="宋体"/>
          <w:b/>
          <w:bCs/>
          <w:spacing w:val="0"/>
          <w:sz w:val="24"/>
          <w:szCs w:val="24"/>
        </w:rPr>
      </w:pPr>
      <w:r>
        <w:rPr>
          <w:rFonts w:hint="eastAsia" w:ascii="宋体" w:hAnsi="宋体" w:cs="宋体"/>
          <w:b/>
          <w:bCs/>
          <w:color w:val="000000"/>
          <w:spacing w:val="0"/>
          <w:sz w:val="24"/>
          <w:szCs w:val="21"/>
          <w:lang w:val="en-US" w:eastAsia="zh-CN"/>
        </w:rPr>
        <w:t>3</w:t>
      </w:r>
      <w:r>
        <w:rPr>
          <w:rFonts w:ascii="宋体" w:hAnsi="宋体" w:cs="宋体"/>
          <w:b/>
          <w:bCs/>
          <w:color w:val="000000"/>
          <w:spacing w:val="0"/>
          <w:sz w:val="24"/>
          <w:szCs w:val="21"/>
        </w:rPr>
        <w:t>.1.业绩分</w:t>
      </w:r>
    </w:p>
    <w:p w14:paraId="5063CD9F">
      <w:pPr>
        <w:spacing w:line="440" w:lineRule="exact"/>
        <w:ind w:firstLine="500"/>
        <w:rPr>
          <w:rFonts w:ascii="宋体" w:hAnsi="宋体" w:cs="宋体"/>
          <w:spacing w:val="0"/>
          <w:sz w:val="24"/>
          <w:szCs w:val="24"/>
        </w:rPr>
      </w:pPr>
      <w:r>
        <w:rPr>
          <w:rFonts w:ascii="宋体" w:hAnsi="宋体" w:cs="宋体"/>
          <w:color w:val="000000"/>
          <w:spacing w:val="0"/>
          <w:sz w:val="24"/>
          <w:szCs w:val="21"/>
        </w:rPr>
        <w:t>投标人202</w:t>
      </w:r>
      <w:r>
        <w:rPr>
          <w:rFonts w:hint="eastAsia" w:ascii="宋体" w:hAnsi="宋体" w:cs="宋体"/>
          <w:color w:val="000000"/>
          <w:spacing w:val="0"/>
          <w:sz w:val="24"/>
          <w:szCs w:val="21"/>
          <w:lang w:val="en-US" w:eastAsia="zh-CN"/>
        </w:rPr>
        <w:t>3</w:t>
      </w:r>
      <w:r>
        <w:rPr>
          <w:rFonts w:ascii="宋体" w:hAnsi="宋体" w:cs="宋体"/>
          <w:color w:val="000000"/>
          <w:spacing w:val="0"/>
          <w:sz w:val="24"/>
          <w:szCs w:val="21"/>
        </w:rPr>
        <w:t>年以来（以合同签订日期为准）承担的类似业绩介绍，每提供一份得</w:t>
      </w:r>
      <w:r>
        <w:rPr>
          <w:rFonts w:hint="eastAsia" w:ascii="宋体" w:hAnsi="宋体" w:cs="宋体"/>
          <w:color w:val="000000"/>
          <w:spacing w:val="0"/>
          <w:sz w:val="24"/>
          <w:szCs w:val="21"/>
        </w:rPr>
        <w:t>2</w:t>
      </w:r>
      <w:r>
        <w:rPr>
          <w:rFonts w:ascii="宋体" w:hAnsi="宋体" w:cs="宋体"/>
          <w:color w:val="000000"/>
          <w:spacing w:val="0"/>
          <w:sz w:val="24"/>
          <w:szCs w:val="21"/>
        </w:rPr>
        <w:t>分，</w:t>
      </w:r>
      <w:r>
        <w:rPr>
          <w:rFonts w:hint="eastAsia" w:ascii="宋体" w:hAnsi="宋体" w:cs="宋体"/>
          <w:color w:val="000000"/>
          <w:spacing w:val="0"/>
          <w:sz w:val="24"/>
          <w:szCs w:val="21"/>
        </w:rPr>
        <w:t>本项</w:t>
      </w:r>
      <w:r>
        <w:rPr>
          <w:rFonts w:ascii="宋体" w:hAnsi="宋体" w:cs="宋体"/>
          <w:color w:val="000000"/>
          <w:spacing w:val="0"/>
          <w:sz w:val="24"/>
          <w:szCs w:val="21"/>
        </w:rPr>
        <w:t>最多得</w:t>
      </w:r>
      <w:r>
        <w:rPr>
          <w:rFonts w:hint="eastAsia" w:ascii="宋体" w:hAnsi="宋体" w:cs="宋体"/>
          <w:color w:val="000000"/>
          <w:spacing w:val="0"/>
          <w:sz w:val="24"/>
          <w:szCs w:val="21"/>
        </w:rPr>
        <w:t>6</w:t>
      </w:r>
      <w:r>
        <w:rPr>
          <w:rFonts w:ascii="宋体" w:hAnsi="宋体" w:cs="宋体"/>
          <w:color w:val="000000"/>
          <w:spacing w:val="0"/>
          <w:sz w:val="24"/>
          <w:szCs w:val="21"/>
        </w:rPr>
        <w:t>分（同一项目按一份业绩计算；请在投标文件中提供相关合同，合同中须反映出相关内容，如合同中不能反映，须提供其他材料予以佐证，不提供不得分）。</w:t>
      </w:r>
    </w:p>
    <w:p w14:paraId="4DC0520A">
      <w:pPr>
        <w:spacing w:line="440" w:lineRule="exact"/>
        <w:ind w:firstLine="500"/>
        <w:rPr>
          <w:rFonts w:ascii="宋体" w:hAnsi="宋体" w:cs="宋体"/>
          <w:b/>
          <w:bCs/>
          <w:spacing w:val="0"/>
          <w:sz w:val="24"/>
          <w:szCs w:val="24"/>
        </w:rPr>
      </w:pPr>
      <w:r>
        <w:rPr>
          <w:rFonts w:hint="eastAsia" w:ascii="宋体" w:hAnsi="宋体" w:cs="宋体"/>
          <w:b/>
          <w:bCs/>
          <w:color w:val="000000"/>
          <w:spacing w:val="0"/>
          <w:sz w:val="24"/>
          <w:szCs w:val="21"/>
          <w:lang w:val="en-US" w:eastAsia="zh-CN"/>
        </w:rPr>
        <w:t>3</w:t>
      </w:r>
      <w:r>
        <w:rPr>
          <w:rFonts w:ascii="宋体" w:hAnsi="宋体" w:cs="宋体"/>
          <w:b/>
          <w:bCs/>
          <w:color w:val="000000"/>
          <w:spacing w:val="0"/>
          <w:sz w:val="24"/>
          <w:szCs w:val="21"/>
        </w:rPr>
        <w:t>.2.证书分</w:t>
      </w:r>
    </w:p>
    <w:p w14:paraId="224A286D">
      <w:pPr>
        <w:spacing w:line="440" w:lineRule="exact"/>
        <w:ind w:firstLine="500"/>
        <w:rPr>
          <w:rFonts w:ascii="宋体" w:hAnsi="宋体" w:cs="宋体"/>
          <w:spacing w:val="0"/>
          <w:sz w:val="24"/>
          <w:szCs w:val="24"/>
        </w:rPr>
      </w:pPr>
      <w:r>
        <w:rPr>
          <w:rFonts w:ascii="宋体" w:hAnsi="宋体" w:cs="宋体"/>
          <w:color w:val="000000"/>
          <w:spacing w:val="0"/>
          <w:sz w:val="24"/>
          <w:szCs w:val="21"/>
        </w:rPr>
        <w:t>投标人具有</w:t>
      </w:r>
      <w:r>
        <w:rPr>
          <w:rFonts w:hint="eastAsia" w:ascii="宋体" w:hAnsi="宋体" w:cs="宋体"/>
          <w:color w:val="000000"/>
          <w:spacing w:val="0"/>
          <w:sz w:val="24"/>
          <w:szCs w:val="21"/>
        </w:rPr>
        <w:t>有效期内的</w:t>
      </w:r>
      <w:r>
        <w:rPr>
          <w:rFonts w:ascii="宋体" w:hAnsi="宋体" w:cs="宋体"/>
          <w:color w:val="000000"/>
          <w:spacing w:val="0"/>
          <w:sz w:val="24"/>
          <w:szCs w:val="21"/>
        </w:rPr>
        <w:t>质量管理体系、环境管理体系和职业健康安全管理体系</w:t>
      </w:r>
      <w:r>
        <w:rPr>
          <w:rFonts w:hint="eastAsia" w:ascii="宋体" w:hAnsi="宋体" w:cs="宋体"/>
          <w:color w:val="000000"/>
          <w:spacing w:val="0"/>
          <w:sz w:val="24"/>
          <w:szCs w:val="21"/>
        </w:rPr>
        <w:t>认证</w:t>
      </w:r>
      <w:r>
        <w:rPr>
          <w:rFonts w:ascii="宋体" w:hAnsi="宋体" w:cs="宋体"/>
          <w:color w:val="000000"/>
          <w:spacing w:val="0"/>
          <w:sz w:val="24"/>
          <w:szCs w:val="21"/>
        </w:rPr>
        <w:t>证书的，有一个得</w:t>
      </w:r>
      <w:r>
        <w:rPr>
          <w:rFonts w:hint="eastAsia" w:ascii="宋体" w:hAnsi="宋体" w:cs="宋体"/>
          <w:color w:val="000000"/>
          <w:spacing w:val="0"/>
          <w:sz w:val="24"/>
          <w:szCs w:val="21"/>
        </w:rPr>
        <w:t>1</w:t>
      </w:r>
      <w:r>
        <w:rPr>
          <w:rFonts w:ascii="宋体" w:hAnsi="宋体" w:cs="宋体"/>
          <w:color w:val="000000"/>
          <w:spacing w:val="0"/>
          <w:sz w:val="24"/>
          <w:szCs w:val="21"/>
        </w:rPr>
        <w:t>分，最多得</w:t>
      </w:r>
      <w:r>
        <w:rPr>
          <w:rFonts w:hint="eastAsia" w:ascii="宋体" w:hAnsi="宋体" w:cs="宋体"/>
          <w:color w:val="000000"/>
          <w:spacing w:val="0"/>
          <w:sz w:val="24"/>
          <w:szCs w:val="21"/>
        </w:rPr>
        <w:t>3</w:t>
      </w:r>
      <w:r>
        <w:rPr>
          <w:rFonts w:ascii="宋体" w:hAnsi="宋体" w:cs="宋体"/>
          <w:color w:val="000000"/>
          <w:spacing w:val="0"/>
          <w:sz w:val="24"/>
          <w:szCs w:val="21"/>
        </w:rPr>
        <w:t>分（请在投标文件中提供相关证明文件，不提供不得分）。</w:t>
      </w:r>
    </w:p>
    <w:p w14:paraId="28106FCE">
      <w:pPr>
        <w:pStyle w:val="394"/>
        <w:spacing w:line="440" w:lineRule="exact"/>
        <w:ind w:firstLine="500"/>
        <w:rPr>
          <w:rFonts w:hint="eastAsia" w:ascii="宋体" w:hAnsi="宋体" w:eastAsia="宋体" w:cs="宋体"/>
          <w:bCs/>
          <w:color w:val="000000"/>
          <w:sz w:val="24"/>
        </w:rPr>
      </w:pPr>
    </w:p>
    <w:p w14:paraId="2A26A380">
      <w:pPr>
        <w:pStyle w:val="394"/>
        <w:spacing w:line="440" w:lineRule="exact"/>
        <w:ind w:firstLine="500"/>
        <w:rPr>
          <w:rFonts w:hint="eastAsia" w:ascii="宋体" w:hAnsi="宋体" w:eastAsia="宋体" w:cs="宋体"/>
          <w:b/>
          <w:bCs w:val="0"/>
          <w:color w:val="000000"/>
          <w:sz w:val="24"/>
        </w:rPr>
      </w:pPr>
      <w:r>
        <w:rPr>
          <w:rFonts w:hint="eastAsia" w:ascii="宋体" w:hAnsi="宋体" w:eastAsia="宋体" w:cs="宋体"/>
          <w:b/>
          <w:bCs w:val="0"/>
          <w:color w:val="000000"/>
          <w:sz w:val="24"/>
        </w:rPr>
        <w:t>注: 以上证明材料，不提供不得分。</w:t>
      </w:r>
    </w:p>
    <w:p w14:paraId="36E3F335">
      <w:pPr>
        <w:pStyle w:val="261"/>
        <w:pageBreakBefore/>
        <w:spacing w:line="360" w:lineRule="auto"/>
        <w:rPr>
          <w:rFonts w:ascii="宋体" w:hAnsi="宋体" w:eastAsia="宋体"/>
          <w:color w:val="auto"/>
          <w:highlight w:val="none"/>
        </w:rPr>
      </w:pPr>
      <w:r>
        <w:rPr>
          <w:rFonts w:hint="eastAsia" w:ascii="宋体" w:hAnsi="宋体" w:eastAsia="宋体"/>
          <w:color w:val="auto"/>
          <w:highlight w:val="none"/>
        </w:rPr>
        <w:t>第六章 投标</w:t>
      </w:r>
      <w:bookmarkEnd w:id="235"/>
      <w:bookmarkEnd w:id="236"/>
      <w:bookmarkEnd w:id="243"/>
      <w:r>
        <w:rPr>
          <w:rFonts w:hint="eastAsia" w:ascii="宋体" w:hAnsi="宋体" w:eastAsia="宋体"/>
          <w:color w:val="auto"/>
          <w:highlight w:val="none"/>
        </w:rPr>
        <w:t>文件格式</w:t>
      </w:r>
      <w:bookmarkEnd w:id="254"/>
      <w:bookmarkEnd w:id="255"/>
      <w:bookmarkEnd w:id="256"/>
      <w:bookmarkEnd w:id="257"/>
      <w:bookmarkEnd w:id="258"/>
      <w:bookmarkEnd w:id="259"/>
    </w:p>
    <w:p w14:paraId="5ED2666B">
      <w:pPr>
        <w:spacing w:line="360" w:lineRule="auto"/>
        <w:rPr>
          <w:rFonts w:ascii="宋体" w:hAnsi="宋体"/>
          <w:b/>
          <w:bCs/>
          <w:color w:val="auto"/>
          <w:sz w:val="32"/>
          <w:szCs w:val="32"/>
          <w:highlight w:val="none"/>
        </w:rPr>
      </w:pPr>
      <w:bookmarkStart w:id="260" w:name="_Hlt26955039"/>
    </w:p>
    <w:p w14:paraId="49434081">
      <w:pPr>
        <w:pStyle w:val="601"/>
        <w:spacing w:after="400"/>
        <w:jc w:val="center"/>
        <w:outlineLvl w:val="0"/>
        <w:rPr>
          <w:rStyle w:val="201"/>
          <w:rFonts w:ascii="宋体" w:hAnsi="宋体" w:eastAsia="宋体" w:cs="宋体"/>
          <w:color w:val="auto"/>
          <w:sz w:val="40"/>
          <w:szCs w:val="40"/>
          <w:highlight w:val="none"/>
        </w:rPr>
      </w:pPr>
      <w:bookmarkStart w:id="261" w:name="_Toc29010"/>
      <w:bookmarkStart w:id="262" w:name="_Toc18049"/>
      <w:r>
        <w:rPr>
          <w:rStyle w:val="201"/>
          <w:rFonts w:ascii="宋体" w:hAnsi="宋体" w:eastAsia="宋体" w:cs="宋体"/>
          <w:color w:val="auto"/>
          <w:sz w:val="40"/>
          <w:szCs w:val="40"/>
          <w:highlight w:val="none"/>
        </w:rPr>
        <w:t>投标主要文件目录</w:t>
      </w:r>
      <w:bookmarkEnd w:id="261"/>
      <w:bookmarkEnd w:id="262"/>
    </w:p>
    <w:p w14:paraId="7A6CA89F">
      <w:pPr>
        <w:pStyle w:val="601"/>
        <w:spacing w:before="240" w:after="240" w:line="200" w:lineRule="atLeast"/>
        <w:outlineLvl w:val="0"/>
        <w:rPr>
          <w:rStyle w:val="201"/>
          <w:rFonts w:ascii="宋体" w:hAnsi="宋体" w:eastAsia="宋体" w:cs="宋体"/>
          <w:color w:val="auto"/>
          <w:highlight w:val="none"/>
        </w:rPr>
      </w:pPr>
      <w:bookmarkStart w:id="263" w:name="_Toc15242"/>
      <w:r>
        <w:rPr>
          <w:rStyle w:val="201"/>
          <w:rFonts w:ascii="宋体" w:hAnsi="宋体" w:eastAsia="宋体" w:cs="宋体"/>
          <w:color w:val="auto"/>
          <w:highlight w:val="none"/>
        </w:rPr>
        <w:t>一、封面</w:t>
      </w:r>
      <w:bookmarkEnd w:id="263"/>
    </w:p>
    <w:p w14:paraId="4D5131A0">
      <w:pPr>
        <w:pStyle w:val="601"/>
        <w:spacing w:before="240" w:after="240" w:line="200" w:lineRule="atLeast"/>
        <w:outlineLvl w:val="0"/>
        <w:rPr>
          <w:rStyle w:val="201"/>
          <w:rFonts w:ascii="宋体" w:hAnsi="宋体" w:eastAsia="宋体" w:cs="宋体"/>
          <w:color w:val="auto"/>
          <w:highlight w:val="none"/>
        </w:rPr>
      </w:pPr>
      <w:bookmarkStart w:id="264" w:name="_Toc9750"/>
      <w:r>
        <w:rPr>
          <w:rStyle w:val="201"/>
          <w:rFonts w:ascii="宋体" w:hAnsi="宋体" w:eastAsia="宋体" w:cs="宋体"/>
          <w:color w:val="auto"/>
          <w:highlight w:val="none"/>
        </w:rPr>
        <w:t>二、投标函</w:t>
      </w:r>
      <w:bookmarkEnd w:id="264"/>
    </w:p>
    <w:p w14:paraId="3622582D">
      <w:pPr>
        <w:pStyle w:val="601"/>
        <w:spacing w:before="240" w:after="240" w:line="200" w:lineRule="atLeast"/>
        <w:outlineLvl w:val="0"/>
        <w:rPr>
          <w:rStyle w:val="201"/>
          <w:rFonts w:ascii="宋体" w:hAnsi="宋体" w:eastAsia="宋体" w:cs="宋体"/>
          <w:color w:val="auto"/>
          <w:highlight w:val="none"/>
        </w:rPr>
      </w:pPr>
      <w:bookmarkStart w:id="265" w:name="_Toc5193"/>
      <w:r>
        <w:rPr>
          <w:rStyle w:val="201"/>
          <w:rFonts w:ascii="宋体" w:hAnsi="宋体" w:eastAsia="宋体" w:cs="宋体"/>
          <w:color w:val="auto"/>
          <w:highlight w:val="none"/>
        </w:rPr>
        <w:t>三、开标一览表</w:t>
      </w:r>
      <w:bookmarkEnd w:id="265"/>
    </w:p>
    <w:p w14:paraId="3C9FF2B2">
      <w:pPr>
        <w:pStyle w:val="601"/>
        <w:spacing w:before="240" w:after="240" w:line="200" w:lineRule="atLeast"/>
        <w:outlineLvl w:val="0"/>
        <w:rPr>
          <w:rStyle w:val="201"/>
          <w:rFonts w:ascii="宋体" w:hAnsi="宋体" w:eastAsia="宋体" w:cs="宋体"/>
          <w:color w:val="auto"/>
          <w:highlight w:val="none"/>
        </w:rPr>
      </w:pPr>
      <w:bookmarkStart w:id="266" w:name="_Toc25567"/>
      <w:r>
        <w:rPr>
          <w:rStyle w:val="201"/>
          <w:rFonts w:ascii="宋体" w:hAnsi="宋体" w:eastAsia="宋体" w:cs="宋体"/>
          <w:color w:val="auto"/>
          <w:highlight w:val="none"/>
        </w:rPr>
        <w:t>四、资格证明文件</w:t>
      </w:r>
      <w:bookmarkEnd w:id="266"/>
    </w:p>
    <w:p w14:paraId="032377D6">
      <w:pPr>
        <w:pStyle w:val="601"/>
        <w:spacing w:before="240" w:after="240" w:line="200" w:lineRule="atLeast"/>
        <w:outlineLvl w:val="0"/>
        <w:rPr>
          <w:rStyle w:val="201"/>
          <w:rFonts w:ascii="宋体" w:hAnsi="宋体" w:eastAsia="宋体" w:cs="宋体"/>
          <w:color w:val="auto"/>
          <w:highlight w:val="none"/>
        </w:rPr>
      </w:pPr>
      <w:bookmarkStart w:id="267" w:name="_Toc31611"/>
      <w:r>
        <w:rPr>
          <w:rStyle w:val="201"/>
          <w:rFonts w:hint="eastAsia" w:ascii="宋体" w:hAnsi="宋体" w:eastAsia="宋体" w:cs="宋体"/>
          <w:color w:val="auto"/>
          <w:highlight w:val="none"/>
        </w:rPr>
        <w:t>五</w:t>
      </w:r>
      <w:r>
        <w:rPr>
          <w:rStyle w:val="201"/>
          <w:rFonts w:ascii="宋体" w:hAnsi="宋体" w:eastAsia="宋体" w:cs="宋体"/>
          <w:color w:val="auto"/>
          <w:highlight w:val="none"/>
        </w:rPr>
        <w:t>、第四章项目需求中实质性要求响应对照表</w:t>
      </w:r>
      <w:bookmarkEnd w:id="267"/>
    </w:p>
    <w:p w14:paraId="21205C0B">
      <w:pPr>
        <w:pStyle w:val="601"/>
        <w:spacing w:before="240" w:after="240" w:line="200" w:lineRule="atLeast"/>
        <w:outlineLvl w:val="0"/>
        <w:rPr>
          <w:rStyle w:val="201"/>
          <w:rFonts w:ascii="宋体" w:hAnsi="宋体" w:eastAsia="宋体" w:cs="宋体"/>
          <w:color w:val="auto"/>
          <w:highlight w:val="none"/>
        </w:rPr>
      </w:pPr>
      <w:bookmarkStart w:id="268" w:name="_Toc25275"/>
      <w:r>
        <w:rPr>
          <w:rStyle w:val="201"/>
          <w:rFonts w:hint="eastAsia" w:ascii="宋体" w:hAnsi="宋体" w:eastAsia="宋体" w:cs="宋体"/>
          <w:color w:val="auto"/>
          <w:highlight w:val="none"/>
        </w:rPr>
        <w:t>六</w:t>
      </w:r>
      <w:r>
        <w:rPr>
          <w:rStyle w:val="201"/>
          <w:rFonts w:ascii="宋体" w:hAnsi="宋体" w:eastAsia="宋体" w:cs="宋体"/>
          <w:color w:val="auto"/>
          <w:highlight w:val="none"/>
        </w:rPr>
        <w:t>、</w:t>
      </w:r>
      <w:r>
        <w:rPr>
          <w:rStyle w:val="201"/>
          <w:rFonts w:hint="eastAsia" w:ascii="宋体" w:hAnsi="宋体" w:eastAsia="宋体" w:cs="宋体"/>
          <w:color w:val="auto"/>
          <w:highlight w:val="none"/>
        </w:rPr>
        <w:t>经费测算表</w:t>
      </w:r>
      <w:bookmarkEnd w:id="268"/>
    </w:p>
    <w:p w14:paraId="1040B58E">
      <w:pPr>
        <w:pStyle w:val="601"/>
        <w:spacing w:before="240" w:after="240" w:line="200" w:lineRule="atLeast"/>
        <w:outlineLvl w:val="0"/>
        <w:rPr>
          <w:rStyle w:val="201"/>
          <w:rFonts w:ascii="宋体" w:hAnsi="宋体" w:eastAsia="宋体" w:cs="宋体"/>
          <w:color w:val="auto"/>
          <w:highlight w:val="none"/>
        </w:rPr>
      </w:pPr>
      <w:bookmarkStart w:id="269" w:name="_Toc9579"/>
      <w:r>
        <w:rPr>
          <w:rStyle w:val="201"/>
          <w:rFonts w:hint="eastAsia" w:ascii="宋体" w:hAnsi="宋体" w:eastAsia="宋体" w:cs="宋体"/>
          <w:color w:val="auto"/>
          <w:highlight w:val="none"/>
        </w:rPr>
        <w:t>七</w:t>
      </w:r>
      <w:r>
        <w:rPr>
          <w:rStyle w:val="201"/>
          <w:rFonts w:ascii="宋体" w:hAnsi="宋体" w:eastAsia="宋体" w:cs="宋体"/>
          <w:color w:val="auto"/>
          <w:highlight w:val="none"/>
        </w:rPr>
        <w:t>、服务方案</w:t>
      </w:r>
      <w:bookmarkEnd w:id="269"/>
    </w:p>
    <w:p w14:paraId="16E85DBD">
      <w:pPr>
        <w:pStyle w:val="601"/>
        <w:spacing w:before="240" w:after="240" w:line="200" w:lineRule="atLeast"/>
        <w:outlineLvl w:val="0"/>
        <w:rPr>
          <w:rStyle w:val="201"/>
          <w:rFonts w:ascii="宋体" w:hAnsi="宋体" w:eastAsia="宋体" w:cs="宋体"/>
          <w:color w:val="auto"/>
          <w:highlight w:val="none"/>
        </w:rPr>
      </w:pPr>
      <w:bookmarkStart w:id="270" w:name="_Toc25616"/>
      <w:r>
        <w:rPr>
          <w:rStyle w:val="201"/>
          <w:rFonts w:hint="eastAsia" w:ascii="宋体" w:hAnsi="宋体" w:eastAsia="宋体" w:cs="宋体"/>
          <w:color w:val="auto"/>
          <w:highlight w:val="none"/>
        </w:rPr>
        <w:t>八</w:t>
      </w:r>
      <w:r>
        <w:rPr>
          <w:rStyle w:val="201"/>
          <w:rFonts w:ascii="宋体" w:hAnsi="宋体" w:eastAsia="宋体" w:cs="宋体"/>
          <w:color w:val="auto"/>
          <w:highlight w:val="none"/>
        </w:rPr>
        <w:t>、投标人情况介绍</w:t>
      </w:r>
      <w:bookmarkEnd w:id="270"/>
    </w:p>
    <w:p w14:paraId="67B292F5">
      <w:pPr>
        <w:pStyle w:val="601"/>
        <w:spacing w:before="240" w:after="240" w:line="200" w:lineRule="atLeast"/>
        <w:outlineLvl w:val="0"/>
        <w:rPr>
          <w:rStyle w:val="201"/>
          <w:rFonts w:ascii="宋体" w:hAnsi="宋体" w:eastAsia="宋体" w:cs="宋体"/>
          <w:color w:val="auto"/>
          <w:highlight w:val="none"/>
        </w:rPr>
      </w:pPr>
      <w:r>
        <w:rPr>
          <w:rStyle w:val="201"/>
          <w:rFonts w:hint="eastAsia" w:ascii="宋体" w:hAnsi="宋体" w:eastAsia="宋体" w:cs="宋体"/>
          <w:color w:val="auto"/>
          <w:highlight w:val="none"/>
        </w:rPr>
        <w:t>九</w:t>
      </w:r>
      <w:r>
        <w:rPr>
          <w:rStyle w:val="201"/>
          <w:rFonts w:ascii="宋体" w:hAnsi="宋体" w:eastAsia="宋体" w:cs="宋体"/>
          <w:color w:val="auto"/>
          <w:highlight w:val="none"/>
        </w:rPr>
        <w:t>、中小企业声明函</w:t>
      </w:r>
    </w:p>
    <w:p w14:paraId="7767C7DD">
      <w:pPr>
        <w:pStyle w:val="601"/>
        <w:spacing w:before="240" w:after="240" w:line="200" w:lineRule="atLeast"/>
        <w:outlineLvl w:val="0"/>
        <w:rPr>
          <w:rStyle w:val="201"/>
          <w:rFonts w:ascii="宋体" w:hAnsi="宋体" w:eastAsia="宋体" w:cs="宋体"/>
          <w:color w:val="auto"/>
          <w:highlight w:val="none"/>
        </w:rPr>
      </w:pPr>
      <w:r>
        <w:rPr>
          <w:rStyle w:val="201"/>
          <w:rFonts w:ascii="宋体" w:hAnsi="宋体" w:eastAsia="宋体" w:cs="宋体"/>
          <w:color w:val="auto"/>
          <w:highlight w:val="none"/>
        </w:rPr>
        <w:t>十、残疾人福利性单位声明函</w:t>
      </w:r>
    </w:p>
    <w:p w14:paraId="06313883">
      <w:pPr>
        <w:pStyle w:val="601"/>
        <w:spacing w:before="240" w:after="240" w:line="200" w:lineRule="atLeast"/>
        <w:outlineLvl w:val="0"/>
        <w:rPr>
          <w:rStyle w:val="201"/>
          <w:rFonts w:ascii="宋体" w:hAnsi="宋体" w:eastAsia="宋体" w:cs="宋体"/>
          <w:color w:val="auto"/>
          <w:highlight w:val="none"/>
        </w:rPr>
      </w:pPr>
      <w:r>
        <w:rPr>
          <w:rStyle w:val="201"/>
          <w:rFonts w:ascii="宋体" w:hAnsi="宋体" w:eastAsia="宋体" w:cs="宋体"/>
          <w:color w:val="auto"/>
          <w:highlight w:val="none"/>
        </w:rPr>
        <w:t>十</w:t>
      </w:r>
      <w:r>
        <w:rPr>
          <w:rStyle w:val="201"/>
          <w:rFonts w:hint="eastAsia" w:ascii="宋体" w:hAnsi="宋体" w:eastAsia="宋体" w:cs="宋体"/>
          <w:color w:val="auto"/>
          <w:highlight w:val="none"/>
        </w:rPr>
        <w:t>一</w:t>
      </w:r>
      <w:r>
        <w:rPr>
          <w:rStyle w:val="201"/>
          <w:rFonts w:ascii="宋体" w:hAnsi="宋体" w:eastAsia="宋体" w:cs="宋体"/>
          <w:color w:val="auto"/>
          <w:highlight w:val="none"/>
        </w:rPr>
        <w:t>、监狱企业的证明文件</w:t>
      </w:r>
    </w:p>
    <w:p w14:paraId="52AF200E">
      <w:pPr>
        <w:pStyle w:val="601"/>
        <w:spacing w:before="240" w:after="240" w:line="200" w:lineRule="atLeast"/>
        <w:outlineLvl w:val="0"/>
        <w:rPr>
          <w:rStyle w:val="201"/>
          <w:rFonts w:ascii="宋体" w:hAnsi="宋体" w:eastAsia="宋体" w:cs="宋体"/>
          <w:color w:val="auto"/>
          <w:highlight w:val="none"/>
        </w:rPr>
      </w:pPr>
    </w:p>
    <w:p w14:paraId="4B39989D">
      <w:pPr>
        <w:pStyle w:val="593"/>
        <w:outlineLvl w:val="0"/>
        <w:rPr>
          <w:rStyle w:val="201"/>
          <w:color w:val="auto"/>
          <w:highlight w:val="none"/>
        </w:rPr>
      </w:pPr>
      <w:r>
        <w:rPr>
          <w:rStyle w:val="201"/>
          <w:color w:val="auto"/>
          <w:highlight w:val="none"/>
        </w:rPr>
        <w:br w:type="page" w:clear="all"/>
      </w:r>
      <w:bookmarkStart w:id="271" w:name="_Toc795"/>
      <w:bookmarkStart w:id="272" w:name="_Toc28279"/>
      <w:bookmarkStart w:id="273" w:name="_Toc11328"/>
      <w:r>
        <w:rPr>
          <w:rStyle w:val="201"/>
          <w:rFonts w:ascii="宋体" w:hAnsi="宋体" w:eastAsia="宋体" w:cs="宋体"/>
          <w:b/>
          <w:color w:val="auto"/>
          <w:sz w:val="32"/>
          <w:highlight w:val="none"/>
        </w:rPr>
        <w:t>一、封面</w:t>
      </w:r>
      <w:bookmarkEnd w:id="271"/>
      <w:bookmarkEnd w:id="272"/>
      <w:bookmarkEnd w:id="273"/>
    </w:p>
    <w:p w14:paraId="429A51F8">
      <w:pPr>
        <w:pStyle w:val="418"/>
        <w:spacing w:line="440" w:lineRule="exact"/>
        <w:rPr>
          <w:rStyle w:val="201"/>
          <w:color w:val="auto"/>
          <w:spacing w:val="7"/>
          <w:highlight w:val="none"/>
        </w:rPr>
      </w:pPr>
      <w:r>
        <w:rPr>
          <w:rStyle w:val="201"/>
          <w:rFonts w:ascii="宋体" w:hAnsi="宋体" w:eastAsia="宋体" w:cs="宋体"/>
          <w:color w:val="auto"/>
          <w:highlight w:val="none"/>
        </w:rPr>
        <w:t xml:space="preserve">﻿ </w:t>
      </w:r>
    </w:p>
    <w:p w14:paraId="6AD62AA6">
      <w:pPr>
        <w:pStyle w:val="418"/>
        <w:spacing w:before="540" w:after="540"/>
        <w:jc w:val="center"/>
        <w:outlineLvl w:val="1"/>
        <w:rPr>
          <w:rStyle w:val="201"/>
          <w:rFonts w:ascii="宋体" w:hAnsi="宋体" w:eastAsia="宋体" w:cs="宋体"/>
          <w:color w:val="auto"/>
          <w:sz w:val="54"/>
          <w:szCs w:val="54"/>
          <w:highlight w:val="none"/>
        </w:rPr>
      </w:pPr>
      <w:bookmarkStart w:id="274" w:name="_Toc5639"/>
      <w:r>
        <w:rPr>
          <w:rStyle w:val="201"/>
          <w:rFonts w:ascii="宋体" w:hAnsi="宋体" w:eastAsia="宋体" w:cs="宋体"/>
          <w:color w:val="auto"/>
          <w:sz w:val="54"/>
          <w:szCs w:val="54"/>
          <w:highlight w:val="none"/>
        </w:rPr>
        <w:t>投 标 文 件</w:t>
      </w:r>
      <w:bookmarkEnd w:id="274"/>
    </w:p>
    <w:p w14:paraId="62E2965C">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2F091652">
      <w:pPr>
        <w:pStyle w:val="418"/>
        <w:spacing w:before="400" w:after="400"/>
        <w:jc w:val="center"/>
        <w:rPr>
          <w:rStyle w:val="201"/>
          <w:rFonts w:ascii="宋体" w:hAnsi="宋体" w:eastAsia="宋体" w:cs="宋体"/>
          <w:color w:val="auto"/>
          <w:sz w:val="40"/>
          <w:szCs w:val="40"/>
          <w:highlight w:val="none"/>
        </w:rPr>
      </w:pPr>
      <w:r>
        <w:rPr>
          <w:rStyle w:val="201"/>
          <w:rFonts w:ascii="宋体" w:hAnsi="宋体" w:eastAsia="宋体" w:cs="宋体"/>
          <w:color w:val="auto"/>
          <w:sz w:val="40"/>
          <w:szCs w:val="40"/>
          <w:highlight w:val="none"/>
        </w:rPr>
        <w:t> </w:t>
      </w:r>
    </w:p>
    <w:p w14:paraId="31BBF168">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737270A3">
      <w:pPr>
        <w:pStyle w:val="418"/>
        <w:spacing w:before="360" w:after="360"/>
        <w:jc w:val="center"/>
        <w:outlineLvl w:val="1"/>
        <w:rPr>
          <w:rStyle w:val="201"/>
          <w:rFonts w:ascii="宋体" w:hAnsi="宋体" w:eastAsia="宋体" w:cs="宋体"/>
          <w:color w:val="auto"/>
          <w:sz w:val="36"/>
          <w:szCs w:val="36"/>
          <w:highlight w:val="none"/>
        </w:rPr>
      </w:pPr>
      <w:bookmarkStart w:id="275" w:name="_Toc26027"/>
      <w:r>
        <w:rPr>
          <w:rStyle w:val="201"/>
          <w:rFonts w:ascii="宋体" w:hAnsi="宋体" w:eastAsia="宋体" w:cs="宋体"/>
          <w:color w:val="auto"/>
          <w:sz w:val="36"/>
          <w:szCs w:val="36"/>
          <w:highlight w:val="none"/>
        </w:rPr>
        <w:t>项目名称：   </w:t>
      </w:r>
      <w:bookmarkEnd w:id="275"/>
    </w:p>
    <w:p w14:paraId="148F5F8B">
      <w:pPr>
        <w:pStyle w:val="418"/>
        <w:spacing w:before="360" w:after="360"/>
        <w:jc w:val="center"/>
        <w:outlineLvl w:val="1"/>
        <w:rPr>
          <w:rStyle w:val="201"/>
          <w:rFonts w:ascii="宋体" w:hAnsi="宋体" w:eastAsia="宋体" w:cs="宋体"/>
          <w:color w:val="auto"/>
          <w:sz w:val="36"/>
          <w:szCs w:val="36"/>
          <w:highlight w:val="none"/>
        </w:rPr>
      </w:pPr>
      <w:bookmarkStart w:id="276" w:name="_Toc5574"/>
      <w:r>
        <w:rPr>
          <w:rStyle w:val="201"/>
          <w:rFonts w:ascii="宋体" w:hAnsi="宋体" w:eastAsia="宋体" w:cs="宋体"/>
          <w:color w:val="auto"/>
          <w:sz w:val="36"/>
          <w:szCs w:val="36"/>
          <w:highlight w:val="none"/>
        </w:rPr>
        <w:t>招标编号：   </w:t>
      </w:r>
      <w:bookmarkEnd w:id="276"/>
    </w:p>
    <w:p w14:paraId="5F7313AC">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655169A1">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0036B75C">
      <w:pPr>
        <w:pStyle w:val="418"/>
        <w:spacing w:before="360" w:after="360"/>
        <w:jc w:val="center"/>
        <w:outlineLvl w:val="1"/>
        <w:rPr>
          <w:rStyle w:val="201"/>
          <w:rFonts w:ascii="宋体" w:hAnsi="宋体" w:eastAsia="宋体" w:cs="宋体"/>
          <w:color w:val="auto"/>
          <w:sz w:val="36"/>
          <w:szCs w:val="36"/>
          <w:highlight w:val="none"/>
        </w:rPr>
      </w:pPr>
      <w:bookmarkStart w:id="277" w:name="_Toc5779"/>
      <w:r>
        <w:rPr>
          <w:rStyle w:val="201"/>
          <w:rFonts w:ascii="宋体" w:hAnsi="宋体" w:eastAsia="宋体" w:cs="宋体"/>
          <w:color w:val="auto"/>
          <w:sz w:val="36"/>
          <w:szCs w:val="36"/>
          <w:highlight w:val="none"/>
        </w:rPr>
        <w:t>投标人名称：   </w:t>
      </w:r>
      <w:bookmarkEnd w:id="277"/>
    </w:p>
    <w:p w14:paraId="46D24F3E">
      <w:pPr>
        <w:pStyle w:val="418"/>
        <w:spacing w:before="360" w:after="360"/>
        <w:jc w:val="center"/>
        <w:outlineLvl w:val="1"/>
        <w:rPr>
          <w:rStyle w:val="201"/>
          <w:rFonts w:ascii="宋体" w:hAnsi="宋体" w:eastAsia="宋体" w:cs="宋体"/>
          <w:color w:val="auto"/>
          <w:sz w:val="36"/>
          <w:szCs w:val="36"/>
          <w:highlight w:val="none"/>
        </w:rPr>
      </w:pPr>
      <w:bookmarkStart w:id="278" w:name="_Toc22080"/>
      <w:r>
        <w:rPr>
          <w:rStyle w:val="201"/>
          <w:rFonts w:ascii="宋体" w:hAnsi="宋体" w:eastAsia="宋体" w:cs="宋体"/>
          <w:color w:val="auto"/>
          <w:sz w:val="36"/>
          <w:szCs w:val="36"/>
          <w:highlight w:val="none"/>
        </w:rPr>
        <w:t>日期：   </w:t>
      </w:r>
      <w:bookmarkEnd w:id="278"/>
    </w:p>
    <w:p w14:paraId="2086AF41">
      <w:pPr>
        <w:pStyle w:val="418"/>
        <w:spacing w:before="360" w:after="360"/>
        <w:jc w:val="center"/>
        <w:rPr>
          <w:rStyle w:val="201"/>
          <w:rFonts w:ascii="宋体" w:hAnsi="宋体" w:eastAsia="宋体" w:cs="宋体"/>
          <w:color w:val="auto"/>
          <w:sz w:val="36"/>
          <w:szCs w:val="36"/>
          <w:highlight w:val="none"/>
        </w:rPr>
      </w:pPr>
      <w:r>
        <w:rPr>
          <w:rStyle w:val="201"/>
          <w:rFonts w:ascii="宋体" w:hAnsi="宋体" w:eastAsia="宋体" w:cs="宋体"/>
          <w:color w:val="auto"/>
          <w:sz w:val="36"/>
          <w:szCs w:val="36"/>
          <w:highlight w:val="none"/>
        </w:rPr>
        <w:t> </w:t>
      </w:r>
    </w:p>
    <w:p w14:paraId="0436FCB6">
      <w:pPr>
        <w:pStyle w:val="418"/>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p>
    <w:p w14:paraId="481AE4DA">
      <w:pPr>
        <w:pStyle w:val="594"/>
        <w:jc w:val="left"/>
        <w:outlineLvl w:val="0"/>
        <w:rPr>
          <w:rStyle w:val="39"/>
          <w:rFonts w:ascii="Times New Roman" w:hAnsi="Times New Roman" w:eastAsia="Times New Roman" w:cs="Times New Roman"/>
          <w:color w:val="auto"/>
        </w:rPr>
      </w:pPr>
      <w:r>
        <w:rPr>
          <w:rStyle w:val="201"/>
          <w:color w:val="auto"/>
          <w:highlight w:val="none"/>
        </w:rPr>
        <w:br w:type="page" w:clear="all"/>
      </w:r>
      <w:bookmarkStart w:id="279" w:name="_Toc24046"/>
      <w:bookmarkStart w:id="280" w:name="_Toc15138"/>
      <w:bookmarkStart w:id="281" w:name="_Toc30201"/>
      <w:bookmarkStart w:id="282" w:name="_Toc24631"/>
      <w:bookmarkStart w:id="283" w:name="_Toc689"/>
      <w:r>
        <w:rPr>
          <w:rStyle w:val="39"/>
          <w:rFonts w:ascii="宋体" w:hAnsi="宋体" w:eastAsia="宋体" w:cs="宋体"/>
          <w:b/>
          <w:color w:val="auto"/>
          <w:sz w:val="32"/>
        </w:rPr>
        <w:t>二、投标函</w:t>
      </w:r>
      <w:bookmarkEnd w:id="279"/>
      <w:bookmarkEnd w:id="280"/>
    </w:p>
    <w:p w14:paraId="1059C30B">
      <w:pPr>
        <w:pStyle w:val="373"/>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6F37EE39">
      <w:pPr>
        <w:pStyle w:val="373"/>
        <w:spacing w:before="320" w:after="32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投标函</w:t>
      </w:r>
    </w:p>
    <w:p w14:paraId="05DE1B3D">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致</w:t>
      </w:r>
      <w:r>
        <w:rPr>
          <w:rStyle w:val="39"/>
          <w:rFonts w:ascii="宋体" w:hAnsi="宋体" w:eastAsia="宋体" w:cs="宋体"/>
          <w:color w:val="auto"/>
          <w:u w:val="single"/>
        </w:rPr>
        <w:t>：   </w:t>
      </w:r>
      <w:r>
        <w:rPr>
          <w:rStyle w:val="39"/>
          <w:rFonts w:ascii="宋体" w:hAnsi="宋体" w:eastAsia="宋体" w:cs="宋体"/>
          <w:color w:val="auto"/>
          <w:u w:val="none"/>
        </w:rPr>
        <w:t>：</w:t>
      </w:r>
    </w:p>
    <w:p w14:paraId="7BE7307A">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根据贵方的</w:t>
      </w:r>
      <w:r>
        <w:rPr>
          <w:rStyle w:val="39"/>
          <w:rFonts w:ascii="宋体" w:hAnsi="宋体" w:eastAsia="宋体" w:cs="宋体"/>
          <w:color w:val="auto"/>
          <w:u w:val="single"/>
        </w:rPr>
        <w:t>   </w:t>
      </w:r>
      <w:r>
        <w:rPr>
          <w:rStyle w:val="39"/>
          <w:rFonts w:ascii="宋体" w:hAnsi="宋体" w:eastAsia="宋体" w:cs="宋体"/>
          <w:color w:val="auto"/>
        </w:rPr>
        <w:t>号招标文件，正式授权下述签字人</w:t>
      </w:r>
      <w:r>
        <w:rPr>
          <w:rStyle w:val="39"/>
          <w:rFonts w:ascii="宋体" w:hAnsi="宋体" w:eastAsia="宋体" w:cs="宋体"/>
          <w:color w:val="auto"/>
          <w:u w:val="single"/>
        </w:rPr>
        <w:t>     </w:t>
      </w:r>
      <w:r>
        <w:rPr>
          <w:rStyle w:val="39"/>
          <w:rFonts w:ascii="宋体" w:hAnsi="宋体" w:eastAsia="宋体" w:cs="宋体"/>
          <w:color w:val="auto"/>
        </w:rPr>
        <w:t> (姓名和职务)代表我方</w:t>
      </w:r>
      <w:r>
        <w:rPr>
          <w:rStyle w:val="39"/>
          <w:rFonts w:ascii="宋体" w:hAnsi="宋体" w:eastAsia="宋体" w:cs="宋体"/>
          <w:color w:val="auto"/>
          <w:u w:val="single"/>
        </w:rPr>
        <w:t>   </w:t>
      </w:r>
      <w:r>
        <w:rPr>
          <w:rStyle w:val="39"/>
          <w:rFonts w:ascii="宋体" w:hAnsi="宋体" w:eastAsia="宋体" w:cs="宋体"/>
          <w:color w:val="auto"/>
        </w:rPr>
        <w:t xml:space="preserve">（投标人的名称），全权处理本次项目投标的有关事宜。 </w:t>
      </w:r>
    </w:p>
    <w:p w14:paraId="54D2A29C">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据此函，签字人兹宣布同意如下： </w:t>
      </w:r>
    </w:p>
    <w:p w14:paraId="683136FE">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1、同意向贵方提供贵方可能另外要求的与投标有关的任何证据或资料； </w:t>
      </w:r>
    </w:p>
    <w:p w14:paraId="0DC76FEC">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2、我们完全理解贵方不一定将合同授予最低报价的投标人； </w:t>
      </w:r>
    </w:p>
    <w:p w14:paraId="4AF92BCB">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3、我们已详细审核全部招标文件及其有效补充文件，我们知道必须放弃提出含糊不清或误解问题的权利； </w:t>
      </w:r>
    </w:p>
    <w:p w14:paraId="0976E6BD">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4、一旦我方中标，我们将根据招标文件的规定，严格履行合同条款的责任和义务，并保证按照合同条款提供服务； </w:t>
      </w:r>
    </w:p>
    <w:p w14:paraId="0AFB55CD">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5、与本投标有关的正式通讯地址为： </w:t>
      </w:r>
    </w:p>
    <w:p w14:paraId="545E586E">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地址：    </w:t>
      </w:r>
    </w:p>
    <w:p w14:paraId="0EAFEDFC">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邮编：    </w:t>
      </w:r>
    </w:p>
    <w:p w14:paraId="1825B762">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电话：    </w:t>
      </w:r>
    </w:p>
    <w:p w14:paraId="4329CCFE">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传真：    </w:t>
      </w:r>
    </w:p>
    <w:p w14:paraId="74768C54">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投标单位代表姓名：    </w:t>
      </w:r>
    </w:p>
    <w:p w14:paraId="22DCC2CD">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投标单位名称：    </w:t>
      </w:r>
    </w:p>
    <w:p w14:paraId="7A5CC6F2">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公章：</w:t>
      </w:r>
    </w:p>
    <w:p w14:paraId="308913B3">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日期：   </w:t>
      </w:r>
    </w:p>
    <w:p w14:paraId="67852BC8">
      <w:pPr>
        <w:pStyle w:val="373"/>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1130D20B">
      <w:pPr>
        <w:pStyle w:val="437"/>
        <w:outlineLvl w:val="0"/>
        <w:rPr>
          <w:rStyle w:val="201"/>
          <w:color w:val="auto"/>
          <w:highlight w:val="none"/>
        </w:rPr>
      </w:pPr>
      <w:r>
        <w:rPr>
          <w:rStyle w:val="39"/>
          <w:rFonts w:ascii="Times New Roman" w:hAnsi="Times New Roman" w:eastAsia="Times New Roman" w:cs="Times New Roman"/>
          <w:color w:val="auto"/>
        </w:rPr>
        <w:br w:type="page"/>
      </w:r>
      <w:r>
        <w:rPr>
          <w:rStyle w:val="201"/>
          <w:rFonts w:ascii="宋体" w:hAnsi="宋体" w:eastAsia="宋体" w:cs="宋体"/>
          <w:b/>
          <w:color w:val="auto"/>
          <w:sz w:val="32"/>
          <w:highlight w:val="none"/>
        </w:rPr>
        <w:t>三、开标一览表</w:t>
      </w:r>
      <w:bookmarkEnd w:id="281"/>
      <w:bookmarkEnd w:id="282"/>
      <w:bookmarkEnd w:id="283"/>
    </w:p>
    <w:p w14:paraId="37EB30F9">
      <w:pPr>
        <w:pStyle w:val="517"/>
        <w:spacing w:line="440" w:lineRule="exact"/>
        <w:jc w:val="center"/>
        <w:rPr>
          <w:rStyle w:val="201"/>
          <w:rFonts w:eastAsia="宋体"/>
          <w:color w:val="auto"/>
          <w:spacing w:val="7"/>
          <w:highlight w:val="none"/>
        </w:rPr>
      </w:pPr>
      <w:r>
        <w:rPr>
          <w:rStyle w:val="201"/>
          <w:rFonts w:ascii="宋体" w:hAnsi="宋体" w:eastAsia="宋体" w:cs="宋体"/>
          <w:color w:val="auto"/>
          <w:highlight w:val="none"/>
        </w:rPr>
        <w:t xml:space="preserve">﻿ </w:t>
      </w:r>
      <w:r>
        <w:rPr>
          <w:rStyle w:val="201"/>
          <w:rFonts w:hint="eastAsia" w:ascii="宋体" w:hAnsi="宋体" w:eastAsia="宋体" w:cs="宋体"/>
          <w:color w:val="auto"/>
          <w:highlight w:val="none"/>
        </w:rPr>
        <w:t>开标一览表（总报价）</w:t>
      </w:r>
    </w:p>
    <w:p w14:paraId="0E66172B">
      <w:pPr>
        <w:pStyle w:val="517"/>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投标</w:t>
      </w:r>
      <w:r>
        <w:rPr>
          <w:rStyle w:val="201"/>
          <w:rFonts w:hint="eastAsia" w:ascii="宋体" w:hAnsi="宋体" w:eastAsia="宋体" w:cs="宋体"/>
          <w:color w:val="auto"/>
          <w:highlight w:val="none"/>
        </w:rPr>
        <w:t>人</w:t>
      </w:r>
      <w:r>
        <w:rPr>
          <w:rStyle w:val="201"/>
          <w:rFonts w:ascii="宋体" w:hAnsi="宋体" w:eastAsia="宋体" w:cs="宋体"/>
          <w:color w:val="auto"/>
          <w:highlight w:val="none"/>
        </w:rPr>
        <w:t>全称（加盖公章）：</w:t>
      </w:r>
    </w:p>
    <w:p w14:paraId="116DB64F">
      <w:pPr>
        <w:pStyle w:val="517"/>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项目编号：</w:t>
      </w:r>
      <w:r>
        <w:rPr>
          <w:rStyle w:val="201"/>
          <w:rFonts w:ascii="宋体" w:hAnsi="宋体" w:eastAsia="宋体" w:cs="宋体"/>
          <w:color w:val="auto"/>
          <w:highlight w:val="none"/>
        </w:rPr>
        <w:t xml:space="preserve">    </w:t>
      </w:r>
    </w:p>
    <w:p w14:paraId="10247DDC">
      <w:pPr>
        <w:pStyle w:val="517"/>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分包号：</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5A6B3A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Mar>
              <w:top w:w="0" w:type="dxa"/>
              <w:left w:w="0" w:type="dxa"/>
              <w:bottom w:w="0" w:type="dxa"/>
              <w:right w:w="0" w:type="dxa"/>
            </w:tcMar>
            <w:vAlign w:val="center"/>
          </w:tcPr>
          <w:p w14:paraId="391ACAF1">
            <w:pPr>
              <w:pStyle w:val="517"/>
              <w:jc w:val="both"/>
              <w:rPr>
                <w:rStyle w:val="201"/>
                <w:rFonts w:ascii="宋体" w:hAnsi="宋体" w:eastAsia="宋体" w:cs="宋体"/>
                <w:color w:val="auto"/>
                <w:highlight w:val="none"/>
              </w:rPr>
            </w:pPr>
            <w:r>
              <w:rPr>
                <w:rStyle w:val="201"/>
                <w:rFonts w:ascii="宋体" w:hAnsi="宋体" w:eastAsia="宋体" w:cs="宋体"/>
                <w:color w:val="auto"/>
                <w:highlight w:val="none"/>
              </w:rPr>
              <w:t xml:space="preserve">项目名称 </w:t>
            </w:r>
          </w:p>
        </w:tc>
        <w:tc>
          <w:tcPr>
            <w:tcW w:w="5257" w:type="dxa"/>
            <w:tcMar>
              <w:top w:w="0" w:type="dxa"/>
              <w:left w:w="0" w:type="dxa"/>
              <w:bottom w:w="0" w:type="dxa"/>
              <w:right w:w="0" w:type="dxa"/>
            </w:tcMar>
            <w:vAlign w:val="center"/>
          </w:tcPr>
          <w:p w14:paraId="2E2DE4BB">
            <w:pPr>
              <w:pStyle w:val="517"/>
              <w:jc w:val="both"/>
              <w:rPr>
                <w:rStyle w:val="201"/>
                <w:rFonts w:ascii="宋体" w:hAnsi="宋体" w:eastAsia="宋体" w:cs="宋体"/>
                <w:color w:val="auto"/>
                <w:highlight w:val="none"/>
              </w:rPr>
            </w:pPr>
            <w:r>
              <w:rPr>
                <w:rStyle w:val="201"/>
                <w:rFonts w:hint="eastAsia" w:ascii="宋体" w:hAnsi="宋体" w:eastAsia="宋体" w:cs="宋体"/>
                <w:color w:val="auto"/>
                <w:highlight w:val="none"/>
              </w:rPr>
              <w:t>投标总报价</w:t>
            </w:r>
            <w:r>
              <w:rPr>
                <w:rStyle w:val="201"/>
                <w:rFonts w:ascii="宋体" w:hAnsi="宋体" w:eastAsia="宋体" w:cs="宋体"/>
                <w:color w:val="auto"/>
                <w:highlight w:val="none"/>
              </w:rPr>
              <w:t xml:space="preserve">（元） </w:t>
            </w:r>
          </w:p>
        </w:tc>
      </w:tr>
      <w:tr w14:paraId="1355124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6DCA579D">
            <w:pPr>
              <w:pStyle w:val="517"/>
              <w:jc w:val="both"/>
              <w:rPr>
                <w:rStyle w:val="201"/>
                <w:rFonts w:ascii="宋体" w:hAnsi="宋体" w:eastAsia="宋体" w:cs="宋体"/>
                <w:color w:val="auto"/>
                <w:highlight w:val="none"/>
              </w:rPr>
            </w:pPr>
          </w:p>
        </w:tc>
        <w:tc>
          <w:tcPr>
            <w:tcW w:w="5257" w:type="dxa"/>
            <w:tcMar>
              <w:top w:w="0" w:type="dxa"/>
              <w:left w:w="0" w:type="dxa"/>
              <w:bottom w:w="0" w:type="dxa"/>
              <w:right w:w="0" w:type="dxa"/>
            </w:tcMar>
            <w:vAlign w:val="center"/>
          </w:tcPr>
          <w:p w14:paraId="1F3A4F1C">
            <w:pPr>
              <w:pStyle w:val="517"/>
              <w:rPr>
                <w:rStyle w:val="201"/>
                <w:rFonts w:ascii="宋体" w:hAnsi="宋体" w:eastAsia="宋体" w:cs="宋体"/>
                <w:color w:val="auto"/>
                <w:highlight w:val="none"/>
              </w:rPr>
            </w:pPr>
            <w:r>
              <w:rPr>
                <w:rStyle w:val="201"/>
                <w:rFonts w:ascii="宋体" w:hAnsi="宋体" w:eastAsia="宋体" w:cs="宋体"/>
                <w:color w:val="auto"/>
                <w:highlight w:val="none"/>
              </w:rPr>
              <w:t>  </w:t>
            </w:r>
          </w:p>
          <w:p w14:paraId="79059BFD">
            <w:pPr>
              <w:pStyle w:val="517"/>
              <w:rPr>
                <w:rStyle w:val="201"/>
                <w:rFonts w:ascii="宋体" w:hAnsi="宋体" w:eastAsia="宋体" w:cs="宋体"/>
                <w:color w:val="auto"/>
                <w:highlight w:val="none"/>
              </w:rPr>
            </w:pPr>
            <w:r>
              <w:rPr>
                <w:rStyle w:val="201"/>
                <w:rFonts w:hint="eastAsia" w:ascii="宋体" w:hAnsi="宋体" w:eastAsia="宋体" w:cs="宋体"/>
                <w:color w:val="auto"/>
                <w:highlight w:val="none"/>
              </w:rPr>
              <w:t>小写：      （元人民币）</w:t>
            </w:r>
          </w:p>
          <w:p w14:paraId="7AF24E64">
            <w:pPr>
              <w:pStyle w:val="517"/>
              <w:rPr>
                <w:rStyle w:val="201"/>
                <w:rFonts w:ascii="宋体" w:hAnsi="宋体" w:eastAsia="宋体" w:cs="宋体"/>
                <w:color w:val="auto"/>
                <w:highlight w:val="none"/>
              </w:rPr>
            </w:pPr>
            <w:r>
              <w:rPr>
                <w:rStyle w:val="201"/>
                <w:rFonts w:ascii="宋体" w:hAnsi="宋体" w:eastAsia="宋体" w:cs="宋体"/>
                <w:color w:val="auto"/>
                <w:highlight w:val="none"/>
              </w:rPr>
              <w:t>     </w:t>
            </w:r>
          </w:p>
        </w:tc>
      </w:tr>
      <w:tr w14:paraId="34BEF3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2D148158">
            <w:pPr>
              <w:pStyle w:val="517"/>
              <w:rPr>
                <w:rStyle w:val="201"/>
                <w:rFonts w:ascii="宋体" w:hAnsi="宋体" w:eastAsia="宋体" w:cs="宋体"/>
                <w:color w:val="auto"/>
                <w:highlight w:val="none"/>
              </w:rPr>
            </w:pPr>
            <w:r>
              <w:rPr>
                <w:rStyle w:val="201"/>
                <w:rFonts w:ascii="宋体" w:hAnsi="宋体" w:eastAsia="宋体" w:cs="宋体"/>
                <w:color w:val="auto"/>
                <w:highlight w:val="none"/>
              </w:rPr>
              <w:t>投标</w:t>
            </w:r>
            <w:r>
              <w:rPr>
                <w:rStyle w:val="201"/>
                <w:rFonts w:hint="eastAsia" w:ascii="宋体" w:hAnsi="宋体" w:eastAsia="宋体" w:cs="宋体"/>
                <w:color w:val="auto"/>
                <w:highlight w:val="none"/>
              </w:rPr>
              <w:t>报价大写金额</w:t>
            </w:r>
          </w:p>
        </w:tc>
        <w:tc>
          <w:tcPr>
            <w:tcW w:w="5257" w:type="dxa"/>
            <w:tcMar>
              <w:top w:w="0" w:type="dxa"/>
              <w:left w:w="0" w:type="dxa"/>
              <w:bottom w:w="0" w:type="dxa"/>
              <w:right w:w="0" w:type="dxa"/>
            </w:tcMar>
            <w:vAlign w:val="center"/>
          </w:tcPr>
          <w:p w14:paraId="7F4E9437">
            <w:pPr>
              <w:pStyle w:val="517"/>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r>
              <w:rPr>
                <w:rStyle w:val="201"/>
                <w:rFonts w:hint="eastAsia" w:ascii="宋体" w:hAnsi="宋体" w:eastAsia="宋体" w:cs="宋体"/>
                <w:color w:val="auto"/>
                <w:highlight w:val="none"/>
              </w:rPr>
              <w:t>金额大写</w:t>
            </w:r>
            <w:r>
              <w:rPr>
                <w:rStyle w:val="201"/>
                <w:rFonts w:ascii="宋体" w:hAnsi="宋体" w:eastAsia="宋体" w:cs="宋体"/>
                <w:color w:val="auto"/>
                <w:highlight w:val="none"/>
              </w:rPr>
              <w:t>  </w:t>
            </w:r>
          </w:p>
        </w:tc>
      </w:tr>
    </w:tbl>
    <w:p w14:paraId="733E7453">
      <w:pPr>
        <w:pStyle w:val="517"/>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 </w:t>
      </w:r>
      <w:r>
        <w:rPr>
          <w:rStyle w:val="201"/>
          <w:rFonts w:hint="eastAsia" w:ascii="宋体" w:hAnsi="宋体" w:eastAsia="宋体" w:cs="宋体"/>
          <w:color w:val="auto"/>
          <w:highlight w:val="none"/>
        </w:rPr>
        <w:t xml:space="preserve">                                           日期：  年   月   日</w:t>
      </w:r>
    </w:p>
    <w:p w14:paraId="1C0F335A">
      <w:pPr>
        <w:pStyle w:val="475"/>
        <w:outlineLvl w:val="0"/>
        <w:rPr>
          <w:rStyle w:val="201"/>
          <w:rFonts w:eastAsia="宋体"/>
          <w:color w:val="auto"/>
          <w:highlight w:val="none"/>
        </w:rPr>
      </w:pPr>
      <w:bookmarkStart w:id="284" w:name="_Toc1415"/>
      <w:r>
        <w:rPr>
          <w:rStyle w:val="201"/>
          <w:rFonts w:hint="eastAsia" w:eastAsia="宋体"/>
          <w:color w:val="auto"/>
          <w:highlight w:val="none"/>
        </w:rPr>
        <w:t>填写说明：</w:t>
      </w:r>
      <w:bookmarkEnd w:id="284"/>
    </w:p>
    <w:p w14:paraId="02C01242">
      <w:pPr>
        <w:pStyle w:val="475"/>
        <w:numPr>
          <w:ilvl w:val="0"/>
          <w:numId w:val="11"/>
        </w:numPr>
        <w:outlineLvl w:val="0"/>
        <w:rPr>
          <w:rStyle w:val="201"/>
          <w:i/>
          <w:iCs/>
          <w:color w:val="auto"/>
          <w:highlight w:val="none"/>
          <w:u w:val="single"/>
        </w:rPr>
      </w:pPr>
      <w:bookmarkStart w:id="285" w:name="_Toc24830"/>
      <w:r>
        <w:rPr>
          <w:rStyle w:val="201"/>
          <w:rFonts w:hint="eastAsia" w:eastAsia="宋体"/>
          <w:i/>
          <w:iCs/>
          <w:color w:val="auto"/>
          <w:highlight w:val="none"/>
          <w:u w:val="single"/>
        </w:rPr>
        <w:t>开标一览表必须加盖投标人公章（复印件无效）。</w:t>
      </w:r>
      <w:bookmarkEnd w:id="285"/>
    </w:p>
    <w:p w14:paraId="1DDD94F8">
      <w:pPr>
        <w:pStyle w:val="475"/>
        <w:numPr>
          <w:ilvl w:val="0"/>
          <w:numId w:val="11"/>
        </w:numPr>
        <w:outlineLvl w:val="0"/>
        <w:rPr>
          <w:rStyle w:val="201"/>
          <w:i/>
          <w:iCs/>
          <w:color w:val="auto"/>
          <w:highlight w:val="none"/>
          <w:u w:val="single"/>
        </w:rPr>
      </w:pPr>
      <w:bookmarkStart w:id="286" w:name="_Toc30436"/>
      <w:r>
        <w:rPr>
          <w:rStyle w:val="201"/>
          <w:rFonts w:hint="eastAsia" w:eastAsia="宋体"/>
          <w:i/>
          <w:iCs/>
          <w:color w:val="auto"/>
          <w:highlight w:val="none"/>
          <w:u w:val="single"/>
        </w:rPr>
        <w:t>如有分包，投标人投任何一个包的标的，都需单独填写开标一览表。</w:t>
      </w:r>
      <w:bookmarkEnd w:id="286"/>
    </w:p>
    <w:p w14:paraId="27734AFD">
      <w:pPr>
        <w:pStyle w:val="475"/>
        <w:outlineLvl w:val="0"/>
        <w:rPr>
          <w:rStyle w:val="201"/>
          <w:color w:val="auto"/>
          <w:highlight w:val="none"/>
        </w:rPr>
      </w:pPr>
      <w:r>
        <w:rPr>
          <w:rStyle w:val="201"/>
          <w:color w:val="auto"/>
          <w:highlight w:val="none"/>
        </w:rPr>
        <w:br w:type="page" w:clear="all"/>
      </w:r>
      <w:bookmarkStart w:id="287" w:name="_Toc10307"/>
      <w:bookmarkStart w:id="288" w:name="_Toc32613"/>
      <w:bookmarkStart w:id="289" w:name="_Toc13295"/>
      <w:r>
        <w:rPr>
          <w:rStyle w:val="201"/>
          <w:rFonts w:ascii="宋体" w:hAnsi="宋体" w:eastAsia="宋体" w:cs="宋体"/>
          <w:b/>
          <w:color w:val="auto"/>
          <w:sz w:val="32"/>
          <w:highlight w:val="none"/>
        </w:rPr>
        <w:t>四、资格证明文件</w:t>
      </w:r>
      <w:bookmarkEnd w:id="287"/>
      <w:bookmarkEnd w:id="288"/>
      <w:bookmarkEnd w:id="289"/>
    </w:p>
    <w:p w14:paraId="251A2C04">
      <w:pPr>
        <w:pStyle w:val="301"/>
        <w:numPr>
          <w:ilvl w:val="0"/>
          <w:numId w:val="0"/>
        </w:numPr>
        <w:spacing w:line="400" w:lineRule="exact"/>
        <w:ind w:left="105" w:leftChars="50" w:firstLine="482" w:firstLineChars="200"/>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2F3772E">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42DCB85">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2、财务状况报告（成立不满一年不需要提供）；</w:t>
      </w:r>
    </w:p>
    <w:p w14:paraId="0360060E">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13E1BDA">
      <w:pPr>
        <w:pStyle w:val="301"/>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8876513">
      <w:pPr>
        <w:pStyle w:val="301"/>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06C76CF">
      <w:pPr>
        <w:pStyle w:val="301"/>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578D6">
      <w:pPr>
        <w:pStyle w:val="301"/>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7B1DC551">
      <w:pPr>
        <w:pStyle w:val="526"/>
        <w:spacing w:before="240" w:after="240" w:line="360" w:lineRule="auto"/>
        <w:rPr>
          <w:rStyle w:val="201"/>
          <w:rFonts w:ascii="宋体" w:hAnsi="宋体" w:eastAsia="宋体" w:cs="宋体"/>
          <w:b/>
          <w:color w:val="auto"/>
          <w:sz w:val="28"/>
          <w:highlight w:val="none"/>
        </w:rPr>
      </w:pPr>
    </w:p>
    <w:p w14:paraId="48F6C963">
      <w:pPr>
        <w:pStyle w:val="526"/>
        <w:spacing w:before="240" w:after="240" w:line="360" w:lineRule="auto"/>
        <w:rPr>
          <w:rStyle w:val="201"/>
          <w:rFonts w:ascii="宋体" w:hAnsi="宋体" w:eastAsia="宋体" w:cs="宋体"/>
          <w:b/>
          <w:color w:val="auto"/>
          <w:sz w:val="28"/>
          <w:highlight w:val="none"/>
        </w:rPr>
      </w:pPr>
    </w:p>
    <w:p w14:paraId="746385EC">
      <w:pPr>
        <w:pStyle w:val="526"/>
        <w:spacing w:before="240" w:after="240" w:line="360" w:lineRule="auto"/>
        <w:rPr>
          <w:rStyle w:val="201"/>
          <w:rFonts w:ascii="宋体" w:hAnsi="宋体" w:eastAsia="宋体" w:cs="宋体"/>
          <w:b/>
          <w:color w:val="auto"/>
          <w:sz w:val="28"/>
          <w:highlight w:val="none"/>
        </w:rPr>
      </w:pPr>
    </w:p>
    <w:p w14:paraId="5192B990">
      <w:pPr>
        <w:pStyle w:val="526"/>
        <w:spacing w:before="240" w:after="240" w:line="360" w:lineRule="auto"/>
        <w:rPr>
          <w:rStyle w:val="201"/>
          <w:rFonts w:ascii="宋体" w:hAnsi="宋体" w:eastAsia="宋体" w:cs="宋体"/>
          <w:b/>
          <w:color w:val="auto"/>
          <w:sz w:val="28"/>
          <w:highlight w:val="none"/>
        </w:rPr>
      </w:pPr>
    </w:p>
    <w:p w14:paraId="2145AE01">
      <w:pPr>
        <w:pStyle w:val="526"/>
        <w:spacing w:before="240" w:after="240" w:line="360" w:lineRule="auto"/>
        <w:rPr>
          <w:rStyle w:val="201"/>
          <w:rFonts w:ascii="宋体" w:hAnsi="宋体" w:eastAsia="宋体" w:cs="宋体"/>
          <w:b/>
          <w:color w:val="auto"/>
          <w:sz w:val="28"/>
          <w:highlight w:val="none"/>
        </w:rPr>
      </w:pPr>
    </w:p>
    <w:p w14:paraId="55438386">
      <w:pPr>
        <w:pStyle w:val="526"/>
        <w:spacing w:before="240" w:after="240" w:line="360" w:lineRule="auto"/>
        <w:rPr>
          <w:rStyle w:val="201"/>
          <w:rFonts w:ascii="宋体" w:hAnsi="宋体" w:eastAsia="宋体" w:cs="宋体"/>
          <w:b/>
          <w:color w:val="auto"/>
          <w:sz w:val="28"/>
          <w:highlight w:val="none"/>
        </w:rPr>
      </w:pPr>
    </w:p>
    <w:p w14:paraId="4319A2F8">
      <w:pPr>
        <w:pStyle w:val="526"/>
        <w:spacing w:before="240" w:after="240" w:line="360" w:lineRule="auto"/>
        <w:rPr>
          <w:rStyle w:val="201"/>
          <w:rFonts w:ascii="宋体" w:hAnsi="宋体" w:eastAsia="宋体" w:cs="宋体"/>
          <w:b/>
          <w:color w:val="auto"/>
          <w:sz w:val="28"/>
          <w:highlight w:val="none"/>
        </w:rPr>
      </w:pPr>
    </w:p>
    <w:p w14:paraId="1C31A10B">
      <w:pPr>
        <w:pStyle w:val="526"/>
        <w:spacing w:before="240" w:after="240" w:line="360" w:lineRule="auto"/>
        <w:rPr>
          <w:rStyle w:val="201"/>
          <w:rFonts w:ascii="宋体" w:hAnsi="宋体" w:eastAsia="宋体" w:cs="宋体"/>
          <w:b/>
          <w:color w:val="auto"/>
          <w:sz w:val="28"/>
          <w:highlight w:val="none"/>
        </w:rPr>
      </w:pPr>
    </w:p>
    <w:p w14:paraId="51DC9BBC">
      <w:pPr>
        <w:pStyle w:val="526"/>
        <w:spacing w:before="240" w:after="240" w:line="360" w:lineRule="auto"/>
        <w:rPr>
          <w:rStyle w:val="201"/>
          <w:rFonts w:ascii="宋体" w:hAnsi="宋体" w:eastAsia="宋体" w:cs="宋体"/>
          <w:b/>
          <w:color w:val="auto"/>
          <w:sz w:val="28"/>
          <w:highlight w:val="none"/>
        </w:rPr>
      </w:pPr>
    </w:p>
    <w:p w14:paraId="2320422D">
      <w:pPr>
        <w:pStyle w:val="557"/>
        <w:spacing w:line="440" w:lineRule="exact"/>
        <w:rPr>
          <w:rStyle w:val="201"/>
          <w:color w:val="auto"/>
          <w:spacing w:val="7"/>
          <w:highlight w:val="none"/>
        </w:rPr>
      </w:pPr>
      <w:r>
        <w:rPr>
          <w:rStyle w:val="201"/>
          <w:color w:val="auto"/>
          <w:highlight w:val="none"/>
        </w:rPr>
        <w:t xml:space="preserve">﻿ </w:t>
      </w:r>
    </w:p>
    <w:p w14:paraId="1B4E6649">
      <w:pPr>
        <w:pStyle w:val="611"/>
        <w:spacing w:line="440" w:lineRule="exact"/>
        <w:rPr>
          <w:rStyle w:val="201"/>
          <w:color w:val="auto"/>
          <w:spacing w:val="7"/>
          <w:highlight w:val="none"/>
        </w:rPr>
      </w:pPr>
      <w:r>
        <w:rPr>
          <w:rStyle w:val="201"/>
          <w:color w:val="auto"/>
          <w:highlight w:val="none"/>
        </w:rPr>
        <w:br w:type="page" w:clear="all"/>
      </w:r>
    </w:p>
    <w:p w14:paraId="77944712">
      <w:pPr>
        <w:pStyle w:val="557"/>
        <w:spacing w:before="320" w:after="320"/>
        <w:jc w:val="center"/>
        <w:outlineLvl w:val="1"/>
        <w:rPr>
          <w:rStyle w:val="201"/>
          <w:rFonts w:eastAsia="宋体"/>
          <w:color w:val="auto"/>
        </w:rPr>
      </w:pPr>
      <w:bookmarkStart w:id="290" w:name="_Toc15106"/>
      <w:bookmarkStart w:id="291" w:name="_Toc12431"/>
      <w:r>
        <w:rPr>
          <w:rStyle w:val="201"/>
          <w:rFonts w:hint="eastAsia" w:eastAsia="宋体"/>
          <w:b/>
          <w:bCs/>
          <w:color w:val="auto"/>
          <w:sz w:val="32"/>
          <w:szCs w:val="32"/>
          <w:lang w:val="en-US" w:eastAsia="zh-CN"/>
        </w:rPr>
        <w:t>1、</w:t>
      </w:r>
      <w:r>
        <w:rPr>
          <w:rStyle w:val="201"/>
          <w:b/>
          <w:bCs/>
          <w:color w:val="auto"/>
          <w:sz w:val="32"/>
          <w:szCs w:val="32"/>
        </w:rPr>
        <w:t>授权委托书</w:t>
      </w:r>
    </w:p>
    <w:p w14:paraId="3FEC3DC2">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本授权书声明：</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（供应商名称）授权</w:t>
      </w:r>
      <w:bookmarkStart w:id="292" w:name="sys_STR"/>
      <w:bookmarkEnd w:id="292"/>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(被授权人的姓名)（被授权人身份证号码</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rPr>
        <w:t>）为我方就</w:t>
      </w:r>
      <w:r>
        <w:rPr>
          <w:rStyle w:val="201"/>
          <w:rFonts w:hint="eastAsia" w:ascii="宋体" w:hAnsi="宋体" w:eastAsia="宋体" w:cs="宋体"/>
          <w:color w:val="auto"/>
          <w:sz w:val="24"/>
          <w:szCs w:val="24"/>
          <w:u w:val="single"/>
        </w:rPr>
        <w:t xml:space="preserve">              （项目编号：     </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rPr>
        <w:t>项目采购活动的合法代理人，以本单位名义全权处理一切与该项目采购有关的事务</w:t>
      </w:r>
      <w:r>
        <w:rPr>
          <w:rStyle w:val="201"/>
          <w:rFonts w:hint="eastAsia" w:ascii="宋体" w:hAnsi="宋体" w:eastAsia="宋体" w:cs="宋体"/>
          <w:color w:val="auto"/>
          <w:sz w:val="24"/>
          <w:szCs w:val="24"/>
          <w:lang w:eastAsia="zh-CN"/>
        </w:rPr>
        <w:t>，</w:t>
      </w:r>
      <w:r>
        <w:rPr>
          <w:rStyle w:val="201"/>
          <w:rFonts w:hint="eastAsia" w:ascii="宋体" w:hAnsi="宋体" w:eastAsia="宋体" w:cs="宋体"/>
          <w:color w:val="auto"/>
          <w:sz w:val="24"/>
          <w:szCs w:val="24"/>
        </w:rPr>
        <w:t>其代表本单位处理相关事项所产生的一切责任由本单位承担。</w:t>
      </w:r>
    </w:p>
    <w:p w14:paraId="1C821375">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本授权书于</w:t>
      </w:r>
      <w:r>
        <w:rPr>
          <w:rStyle w:val="201"/>
          <w:rFonts w:hint="eastAsia" w:ascii="宋体" w:hAnsi="宋体" w:eastAsia="宋体" w:cs="宋体"/>
          <w:color w:val="auto"/>
          <w:sz w:val="24"/>
          <w:szCs w:val="24"/>
          <w:u w:val="single"/>
        </w:rPr>
        <w:t xml:space="preserve">   年  月   日</w:t>
      </w:r>
      <w:r>
        <w:rPr>
          <w:rStyle w:val="201"/>
          <w:rFonts w:hint="eastAsia" w:ascii="宋体" w:hAnsi="宋体" w:eastAsia="宋体" w:cs="宋体"/>
          <w:color w:val="auto"/>
          <w:sz w:val="24"/>
          <w:szCs w:val="24"/>
        </w:rPr>
        <w:t xml:space="preserve">起生效，特此声明。  </w:t>
      </w:r>
    </w:p>
    <w:p w14:paraId="53EB7F32">
      <w:pPr>
        <w:pStyle w:val="557"/>
        <w:spacing w:before="240" w:after="240"/>
        <w:rPr>
          <w:rStyle w:val="201"/>
          <w:rFonts w:hint="eastAsia" w:ascii="宋体" w:hAnsi="宋体" w:eastAsia="宋体" w:cs="宋体"/>
          <w:color w:val="auto"/>
          <w:sz w:val="24"/>
          <w:szCs w:val="24"/>
        </w:rPr>
      </w:pPr>
    </w:p>
    <w:p w14:paraId="25F8F69C">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被授权人联系电话：（手机）   </w:t>
      </w:r>
    </w:p>
    <w:p w14:paraId="57C71245">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授权单位名称：   （加盖公章）</w:t>
      </w:r>
    </w:p>
    <w:p w14:paraId="52671517">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xml:space="preserve">单位地址：    </w:t>
      </w:r>
    </w:p>
    <w:p w14:paraId="18627B1C">
      <w:pPr>
        <w:pStyle w:val="557"/>
        <w:spacing w:before="240" w:after="240"/>
        <w:ind w:firstLine="3600"/>
        <w:rPr>
          <w:rFonts w:hint="eastAsia" w:ascii="宋体" w:hAnsi="宋体" w:eastAsia="宋体" w:cs="宋体"/>
          <w:color w:val="auto"/>
          <w:kern w:val="0"/>
          <w:sz w:val="24"/>
          <w:szCs w:val="24"/>
          <w:highlight w:val="none"/>
        </w:rPr>
      </w:pPr>
      <w:r>
        <w:rPr>
          <w:rStyle w:val="201"/>
          <w:rFonts w:hint="eastAsia" w:ascii="宋体" w:hAnsi="宋体" w:eastAsia="宋体" w:cs="宋体"/>
          <w:color w:val="auto"/>
          <w:sz w:val="24"/>
          <w:szCs w:val="24"/>
        </w:rPr>
        <w:t>日期：   年   月   日</w:t>
      </w:r>
    </w:p>
    <w:p w14:paraId="72D74B97">
      <w:pPr>
        <w:widowControl/>
        <w:jc w:val="left"/>
        <w:rPr>
          <w:rFonts w:hint="default" w:ascii="宋体" w:hAnsi="宋体" w:eastAsia="宋体" w:cs="Times New Roman"/>
          <w:color w:val="auto"/>
          <w:kern w:val="0"/>
          <w:szCs w:val="21"/>
          <w:highlight w:val="none"/>
        </w:rPr>
      </w:pPr>
    </w:p>
    <w:p w14:paraId="4C281980">
      <w:pPr>
        <w:pStyle w:val="557"/>
        <w:spacing w:before="240" w:after="240"/>
        <w:jc w:val="center"/>
        <w:rPr>
          <w:rStyle w:val="201"/>
          <w:rFonts w:eastAsia="宋体"/>
          <w:color w:val="auto"/>
        </w:rPr>
      </w:pPr>
      <w:r>
        <w:rPr>
          <w:rStyle w:val="201"/>
          <w:rFonts w:hint="eastAsia" w:eastAsia="宋体"/>
          <w:b/>
          <w:bCs/>
          <w:color w:val="auto"/>
          <w:sz w:val="32"/>
          <w:szCs w:val="32"/>
          <w:lang w:val="en-US" w:eastAsia="zh-CN"/>
        </w:rPr>
        <w:t>2、</w:t>
      </w:r>
      <w:r>
        <w:rPr>
          <w:rStyle w:val="201"/>
          <w:rFonts w:hint="eastAsia" w:eastAsia="宋体"/>
          <w:b/>
          <w:bCs/>
          <w:color w:val="auto"/>
          <w:sz w:val="32"/>
          <w:szCs w:val="32"/>
          <w:lang w:eastAsia="zh-CN"/>
        </w:rPr>
        <w:t>法定代表人身份证明书</w:t>
      </w:r>
    </w:p>
    <w:p w14:paraId="25D99D30">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lang w:eastAsia="zh-CN"/>
        </w:rPr>
        <w:t>兹证明</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姓名</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法定代表人身份</w:t>
      </w:r>
      <w:r>
        <w:rPr>
          <w:rStyle w:val="201"/>
          <w:rFonts w:hint="eastAsia" w:ascii="宋体" w:hAnsi="宋体" w:eastAsia="宋体" w:cs="宋体"/>
          <w:color w:val="auto"/>
          <w:sz w:val="24"/>
          <w:szCs w:val="24"/>
        </w:rPr>
        <w:t>证号码</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担任</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val="en-US" w:eastAsia="zh-CN"/>
        </w:rPr>
        <w:t xml:space="preserve">  </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lang w:eastAsia="zh-CN"/>
        </w:rPr>
        <w:t>供应商名称</w:t>
      </w:r>
      <w:r>
        <w:rPr>
          <w:rStyle w:val="201"/>
          <w:rFonts w:hint="eastAsia" w:ascii="宋体" w:hAnsi="宋体" w:eastAsia="宋体" w:cs="宋体"/>
          <w:color w:val="auto"/>
          <w:sz w:val="24"/>
          <w:szCs w:val="24"/>
        </w:rPr>
        <w:t>)</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eastAsia="zh-CN"/>
        </w:rPr>
        <w:t>职位</w:t>
      </w:r>
      <w:r>
        <w:rPr>
          <w:rStyle w:val="201"/>
          <w:rFonts w:hint="eastAsia" w:ascii="宋体" w:hAnsi="宋体" w:eastAsia="宋体" w:cs="宋体"/>
          <w:color w:val="auto"/>
          <w:sz w:val="24"/>
          <w:szCs w:val="24"/>
          <w:u w:val="single"/>
        </w:rPr>
        <w:t xml:space="preserve"> </w:t>
      </w:r>
      <w:r>
        <w:rPr>
          <w:rStyle w:val="201"/>
          <w:rFonts w:hint="eastAsia" w:ascii="宋体" w:hAnsi="宋体" w:eastAsia="宋体" w:cs="宋体"/>
          <w:color w:val="auto"/>
          <w:sz w:val="24"/>
          <w:szCs w:val="24"/>
          <w:u w:val="single"/>
          <w:lang w:eastAsia="zh-CN"/>
        </w:rPr>
        <w:t>）</w:t>
      </w:r>
      <w:r>
        <w:rPr>
          <w:rStyle w:val="201"/>
          <w:rFonts w:hint="eastAsia" w:ascii="宋体" w:hAnsi="宋体" w:eastAsia="宋体" w:cs="宋体"/>
          <w:color w:val="auto"/>
          <w:sz w:val="24"/>
          <w:szCs w:val="24"/>
          <w:u w:val="none"/>
          <w:lang w:eastAsia="zh-CN"/>
        </w:rPr>
        <w:t>，是</w:t>
      </w:r>
      <w:r>
        <w:rPr>
          <w:rStyle w:val="201"/>
          <w:rFonts w:hint="eastAsia" w:ascii="宋体" w:hAnsi="宋体" w:eastAsia="宋体" w:cs="宋体"/>
          <w:color w:val="auto"/>
          <w:sz w:val="24"/>
          <w:szCs w:val="24"/>
          <w:lang w:eastAsia="zh-CN"/>
        </w:rPr>
        <w:t>我单位的法定代表人</w:t>
      </w:r>
      <w:r>
        <w:rPr>
          <w:rStyle w:val="201"/>
          <w:rFonts w:hint="eastAsia" w:ascii="宋体" w:hAnsi="宋体" w:eastAsia="宋体" w:cs="宋体"/>
          <w:color w:val="auto"/>
          <w:sz w:val="24"/>
          <w:szCs w:val="24"/>
        </w:rPr>
        <w:t xml:space="preserve">。 </w:t>
      </w:r>
    </w:p>
    <w:p w14:paraId="1D154F5C">
      <w:pPr>
        <w:pStyle w:val="557"/>
        <w:spacing w:before="240" w:after="240"/>
        <w:ind w:firstLine="5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特此</w:t>
      </w:r>
      <w:r>
        <w:rPr>
          <w:rStyle w:val="201"/>
          <w:rFonts w:hint="eastAsia" w:ascii="宋体" w:hAnsi="宋体" w:eastAsia="宋体" w:cs="宋体"/>
          <w:color w:val="auto"/>
          <w:sz w:val="24"/>
          <w:szCs w:val="24"/>
          <w:lang w:eastAsia="zh-CN"/>
        </w:rPr>
        <w:t>证</w:t>
      </w:r>
      <w:r>
        <w:rPr>
          <w:rStyle w:val="201"/>
          <w:rFonts w:hint="eastAsia" w:ascii="宋体" w:hAnsi="宋体" w:eastAsia="宋体" w:cs="宋体"/>
          <w:color w:val="auto"/>
          <w:sz w:val="24"/>
          <w:szCs w:val="24"/>
        </w:rPr>
        <w:t xml:space="preserve">明。  </w:t>
      </w:r>
    </w:p>
    <w:p w14:paraId="6ECD554C">
      <w:pPr>
        <w:pStyle w:val="557"/>
        <w:spacing w:before="240" w:after="240"/>
        <w:ind w:firstLine="500"/>
        <w:rPr>
          <w:rStyle w:val="201"/>
          <w:rFonts w:hint="eastAsia" w:ascii="宋体" w:hAnsi="宋体" w:eastAsia="宋体" w:cs="宋体"/>
          <w:color w:val="auto"/>
          <w:sz w:val="24"/>
          <w:szCs w:val="24"/>
        </w:rPr>
      </w:pPr>
    </w:p>
    <w:p w14:paraId="3FD223F0">
      <w:pPr>
        <w:pStyle w:val="557"/>
        <w:spacing w:before="240" w:after="240"/>
        <w:ind w:firstLine="240" w:firstLineChars="1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w:t>
      </w:r>
      <w:r>
        <w:rPr>
          <w:rStyle w:val="201"/>
          <w:rFonts w:hint="eastAsia" w:ascii="宋体" w:hAnsi="宋体" w:eastAsia="宋体" w:cs="宋体"/>
          <w:color w:val="auto"/>
          <w:sz w:val="24"/>
          <w:szCs w:val="24"/>
          <w:lang w:val="en-US" w:eastAsia="zh-CN"/>
        </w:rPr>
        <w:t xml:space="preserve">                       </w:t>
      </w:r>
    </w:p>
    <w:p w14:paraId="481E8E3D">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lang w:eastAsia="zh-CN"/>
        </w:rPr>
        <w:t>法定代表人</w:t>
      </w:r>
      <w:r>
        <w:rPr>
          <w:rStyle w:val="201"/>
          <w:rFonts w:hint="eastAsia" w:ascii="宋体" w:hAnsi="宋体" w:eastAsia="宋体" w:cs="宋体"/>
          <w:color w:val="auto"/>
          <w:sz w:val="24"/>
          <w:szCs w:val="24"/>
        </w:rPr>
        <w:t>联系电话：（手机）   </w:t>
      </w:r>
    </w:p>
    <w:p w14:paraId="480900E4">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单位名称：   （加盖公章）</w:t>
      </w:r>
    </w:p>
    <w:p w14:paraId="1DCDC3A7">
      <w:pPr>
        <w:pStyle w:val="557"/>
        <w:spacing w:before="240" w:after="240"/>
        <w:ind w:firstLine="357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 xml:space="preserve">单位地址：    </w:t>
      </w:r>
    </w:p>
    <w:p w14:paraId="3B4162BE">
      <w:pPr>
        <w:pStyle w:val="557"/>
        <w:spacing w:before="240" w:after="240"/>
        <w:ind w:firstLine="3600"/>
        <w:rPr>
          <w:rStyle w:val="201"/>
          <w:rFonts w:hint="eastAsia" w:ascii="宋体" w:hAnsi="宋体" w:eastAsia="宋体" w:cs="宋体"/>
          <w:color w:val="auto"/>
          <w:sz w:val="24"/>
          <w:szCs w:val="24"/>
        </w:rPr>
      </w:pPr>
      <w:r>
        <w:rPr>
          <w:rStyle w:val="201"/>
          <w:rFonts w:hint="eastAsia" w:ascii="宋体" w:hAnsi="宋体" w:eastAsia="宋体" w:cs="宋体"/>
          <w:color w:val="auto"/>
          <w:sz w:val="24"/>
          <w:szCs w:val="24"/>
        </w:rPr>
        <w:t>日期：   年   月   日</w:t>
      </w:r>
    </w:p>
    <w:p w14:paraId="5DB36DBB">
      <w:pPr>
        <w:pStyle w:val="557"/>
        <w:spacing w:before="240" w:after="240"/>
        <w:ind w:firstLine="3600"/>
        <w:rPr>
          <w:rStyle w:val="201"/>
          <w:rFonts w:hint="eastAsia" w:eastAsia="宋体"/>
          <w:color w:val="auto"/>
        </w:rPr>
      </w:pPr>
    </w:p>
    <w:p w14:paraId="1BEDD12C">
      <w:pPr>
        <w:pStyle w:val="557"/>
        <w:spacing w:before="240" w:after="240"/>
        <w:ind w:firstLine="3600"/>
        <w:rPr>
          <w:rStyle w:val="201"/>
          <w:rFonts w:hint="eastAsia" w:eastAsia="宋体"/>
          <w:color w:val="auto"/>
        </w:rPr>
      </w:pPr>
    </w:p>
    <w:p w14:paraId="6C6E4328">
      <w:pPr>
        <w:pStyle w:val="557"/>
        <w:spacing w:before="240" w:after="240"/>
        <w:ind w:firstLine="4819" w:firstLineChars="1500"/>
        <w:rPr>
          <w:rStyle w:val="39"/>
          <w:rFonts w:ascii="宋体" w:hAnsi="宋体" w:eastAsia="宋体" w:cs="宋体"/>
          <w:b/>
          <w:bCs/>
          <w:color w:val="auto"/>
          <w:sz w:val="32"/>
          <w:szCs w:val="32"/>
        </w:rPr>
      </w:pPr>
    </w:p>
    <w:p w14:paraId="39CD6A5E">
      <w:pPr>
        <w:pStyle w:val="557"/>
        <w:spacing w:before="240" w:after="240"/>
        <w:ind w:firstLine="4819" w:firstLineChars="1500"/>
        <w:rPr>
          <w:rStyle w:val="39"/>
          <w:rFonts w:ascii="宋体" w:hAnsi="宋体" w:eastAsia="宋体" w:cs="宋体"/>
          <w:b/>
          <w:bCs/>
          <w:color w:val="auto"/>
          <w:sz w:val="32"/>
          <w:szCs w:val="32"/>
        </w:rPr>
      </w:pPr>
    </w:p>
    <w:p w14:paraId="4B350DB1">
      <w:pPr>
        <w:pStyle w:val="557"/>
        <w:spacing w:before="240" w:after="240"/>
        <w:ind w:firstLine="4819" w:firstLineChars="1500"/>
        <w:rPr>
          <w:rStyle w:val="39"/>
          <w:rFonts w:ascii="宋体" w:hAnsi="宋体" w:eastAsia="宋体" w:cs="宋体"/>
          <w:b/>
          <w:bCs/>
          <w:color w:val="auto"/>
          <w:sz w:val="32"/>
          <w:szCs w:val="32"/>
        </w:rPr>
      </w:pPr>
    </w:p>
    <w:p w14:paraId="6BE1D79E">
      <w:pPr>
        <w:pStyle w:val="557"/>
        <w:spacing w:before="240" w:after="24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具备履行合同所必需的设备和专业技术能力的书面声明</w:t>
      </w:r>
    </w:p>
    <w:p w14:paraId="5E7CF7C7">
      <w:pPr>
        <w:pStyle w:val="611"/>
        <w:spacing w:before="240" w:after="240"/>
        <w:jc w:val="left"/>
        <w:rPr>
          <w:rStyle w:val="39"/>
          <w:rFonts w:ascii="宋体" w:hAnsi="宋体" w:eastAsia="宋体" w:cs="宋体"/>
          <w:color w:val="auto"/>
          <w:sz w:val="24"/>
          <w:szCs w:val="24"/>
        </w:rPr>
      </w:pPr>
      <w:r>
        <w:rPr>
          <w:rStyle w:val="39"/>
          <w:rFonts w:ascii="宋体" w:hAnsi="宋体" w:eastAsia="宋体" w:cs="宋体"/>
          <w:color w:val="auto"/>
        </w:rPr>
        <w:t> </w:t>
      </w:r>
    </w:p>
    <w:p w14:paraId="3B443529">
      <w:pPr>
        <w:pStyle w:val="611"/>
        <w:spacing w:before="320" w:after="320"/>
        <w:jc w:val="left"/>
        <w:rPr>
          <w:rStyle w:val="39"/>
          <w:rFonts w:ascii="宋体" w:hAnsi="宋体" w:eastAsia="宋体" w:cs="宋体"/>
          <w:color w:val="auto"/>
        </w:rPr>
      </w:pPr>
      <w:r>
        <w:rPr>
          <w:rStyle w:val="39"/>
          <w:rFonts w:ascii="宋体" w:hAnsi="宋体" w:eastAsia="宋体" w:cs="宋体"/>
          <w:color w:val="auto"/>
        </w:rPr>
        <w:t xml:space="preserve">我单位郑重声明： </w:t>
      </w:r>
    </w:p>
    <w:p w14:paraId="680430D5">
      <w:pPr>
        <w:pStyle w:val="611"/>
        <w:spacing w:before="320" w:after="320"/>
        <w:ind w:firstLine="480" w:firstLineChars="200"/>
        <w:jc w:val="left"/>
        <w:rPr>
          <w:rStyle w:val="39"/>
          <w:rFonts w:ascii="宋体" w:hAnsi="宋体" w:eastAsia="宋体" w:cs="宋体"/>
          <w:color w:val="auto"/>
          <w:sz w:val="24"/>
          <w:szCs w:val="24"/>
        </w:rPr>
      </w:pPr>
      <w:r>
        <w:rPr>
          <w:rStyle w:val="39"/>
          <w:rFonts w:ascii="宋体" w:hAnsi="宋体" w:eastAsia="宋体" w:cs="宋体"/>
          <w:color w:val="auto"/>
        </w:rPr>
        <w:t xml:space="preserve">我单位具备履行本项采购合同所必需的设备和专业技术能力。 </w:t>
      </w:r>
    </w:p>
    <w:p w14:paraId="53C62122">
      <w:pPr>
        <w:pStyle w:val="611"/>
        <w:spacing w:before="360" w:after="360"/>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2B060F92">
      <w:pPr>
        <w:pStyle w:val="611"/>
        <w:spacing w:before="360" w:after="360"/>
        <w:jc w:val="center"/>
        <w:rPr>
          <w:rStyle w:val="39"/>
          <w:rFonts w:ascii="宋体" w:hAnsi="宋体" w:eastAsia="宋体" w:cs="宋体"/>
          <w:color w:val="auto"/>
          <w:sz w:val="36"/>
          <w:szCs w:val="36"/>
        </w:rPr>
      </w:pPr>
      <w:r>
        <w:rPr>
          <w:rStyle w:val="39"/>
          <w:rFonts w:ascii="宋体" w:hAnsi="宋体" w:eastAsia="宋体" w:cs="宋体"/>
          <w:color w:val="auto"/>
          <w:sz w:val="36"/>
          <w:szCs w:val="36"/>
        </w:rPr>
        <w:t> </w:t>
      </w:r>
      <w:r>
        <w:rPr>
          <w:rFonts w:hint="eastAsia" w:hAnsi="宋体" w:cs="宋体"/>
          <w:color w:val="auto"/>
          <w:sz w:val="24"/>
        </w:rPr>
        <w:t xml:space="preserve">    供应商名称（加盖公章）：</w:t>
      </w:r>
    </w:p>
    <w:p w14:paraId="5D0937EE">
      <w:pPr>
        <w:pStyle w:val="605"/>
        <w:jc w:val="left"/>
        <w:outlineLvl w:val="9"/>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384E1D1E">
      <w:pPr>
        <w:pStyle w:val="605"/>
        <w:jc w:val="left"/>
        <w:outlineLvl w:val="9"/>
        <w:rPr>
          <w:rStyle w:val="39"/>
          <w:rFonts w:ascii="宋体" w:hAnsi="宋体" w:eastAsia="宋体" w:cs="宋体"/>
          <w:color w:val="auto"/>
          <w:sz w:val="36"/>
          <w:szCs w:val="36"/>
        </w:rPr>
      </w:pPr>
    </w:p>
    <w:p w14:paraId="2A1B2F9A">
      <w:pPr>
        <w:pStyle w:val="605"/>
        <w:jc w:val="left"/>
        <w:outlineLvl w:val="9"/>
        <w:rPr>
          <w:rStyle w:val="39"/>
          <w:rFonts w:ascii="宋体" w:hAnsi="宋体" w:eastAsia="宋体" w:cs="宋体"/>
          <w:color w:val="auto"/>
          <w:sz w:val="36"/>
          <w:szCs w:val="36"/>
        </w:rPr>
      </w:pPr>
    </w:p>
    <w:p w14:paraId="3F15C22C">
      <w:pPr>
        <w:pStyle w:val="605"/>
        <w:jc w:val="left"/>
        <w:outlineLvl w:val="9"/>
        <w:rPr>
          <w:rStyle w:val="39"/>
          <w:rFonts w:ascii="宋体" w:hAnsi="宋体" w:eastAsia="宋体" w:cs="宋体"/>
          <w:color w:val="auto"/>
          <w:sz w:val="36"/>
          <w:szCs w:val="36"/>
        </w:rPr>
      </w:pPr>
    </w:p>
    <w:p w14:paraId="0D8829AE">
      <w:pPr>
        <w:pStyle w:val="605"/>
        <w:jc w:val="left"/>
        <w:outlineLvl w:val="9"/>
        <w:rPr>
          <w:rStyle w:val="39"/>
          <w:rFonts w:ascii="宋体" w:hAnsi="宋体" w:eastAsia="宋体" w:cs="宋体"/>
          <w:color w:val="auto"/>
          <w:sz w:val="36"/>
          <w:szCs w:val="36"/>
        </w:rPr>
      </w:pPr>
    </w:p>
    <w:p w14:paraId="199A618E">
      <w:pPr>
        <w:pStyle w:val="605"/>
        <w:jc w:val="left"/>
        <w:outlineLvl w:val="9"/>
        <w:rPr>
          <w:rStyle w:val="39"/>
          <w:rFonts w:ascii="宋体" w:hAnsi="宋体" w:eastAsia="宋体" w:cs="宋体"/>
          <w:color w:val="auto"/>
          <w:sz w:val="36"/>
          <w:szCs w:val="36"/>
        </w:rPr>
      </w:pPr>
    </w:p>
    <w:p w14:paraId="0C0DCCDF">
      <w:pPr>
        <w:pStyle w:val="605"/>
        <w:jc w:val="left"/>
        <w:outlineLvl w:val="9"/>
        <w:rPr>
          <w:rStyle w:val="39"/>
          <w:rFonts w:ascii="宋体" w:hAnsi="宋体" w:eastAsia="宋体" w:cs="宋体"/>
          <w:color w:val="auto"/>
          <w:sz w:val="36"/>
          <w:szCs w:val="36"/>
        </w:rPr>
      </w:pPr>
    </w:p>
    <w:p w14:paraId="6D65FDF7">
      <w:pPr>
        <w:pStyle w:val="605"/>
        <w:jc w:val="left"/>
        <w:outlineLvl w:val="9"/>
        <w:rPr>
          <w:rStyle w:val="39"/>
          <w:rFonts w:ascii="宋体" w:hAnsi="宋体" w:eastAsia="宋体" w:cs="宋体"/>
          <w:color w:val="auto"/>
          <w:sz w:val="36"/>
          <w:szCs w:val="36"/>
        </w:rPr>
      </w:pPr>
    </w:p>
    <w:p w14:paraId="28072257">
      <w:pPr>
        <w:pStyle w:val="605"/>
        <w:jc w:val="left"/>
        <w:outlineLvl w:val="9"/>
        <w:rPr>
          <w:rStyle w:val="39"/>
          <w:rFonts w:ascii="宋体" w:hAnsi="宋体" w:eastAsia="宋体" w:cs="宋体"/>
          <w:color w:val="auto"/>
          <w:sz w:val="36"/>
          <w:szCs w:val="36"/>
        </w:rPr>
      </w:pPr>
    </w:p>
    <w:p w14:paraId="5BF683DA">
      <w:pPr>
        <w:pStyle w:val="605"/>
        <w:jc w:val="left"/>
        <w:outlineLvl w:val="9"/>
        <w:rPr>
          <w:rStyle w:val="39"/>
          <w:rFonts w:ascii="宋体" w:hAnsi="宋体" w:eastAsia="宋体" w:cs="宋体"/>
          <w:color w:val="auto"/>
          <w:sz w:val="36"/>
          <w:szCs w:val="36"/>
        </w:rPr>
      </w:pPr>
    </w:p>
    <w:p w14:paraId="211DE74B">
      <w:pPr>
        <w:pStyle w:val="605"/>
        <w:jc w:val="left"/>
        <w:outlineLvl w:val="9"/>
        <w:rPr>
          <w:rStyle w:val="39"/>
          <w:rFonts w:ascii="宋体" w:hAnsi="宋体" w:eastAsia="宋体" w:cs="宋体"/>
          <w:color w:val="auto"/>
          <w:sz w:val="36"/>
          <w:szCs w:val="36"/>
        </w:rPr>
      </w:pPr>
    </w:p>
    <w:p w14:paraId="0EAFA92D">
      <w:pPr>
        <w:pStyle w:val="605"/>
        <w:jc w:val="left"/>
        <w:outlineLvl w:val="9"/>
        <w:rPr>
          <w:rStyle w:val="39"/>
          <w:rFonts w:ascii="宋体" w:hAnsi="宋体" w:eastAsia="宋体" w:cs="宋体"/>
          <w:color w:val="auto"/>
          <w:sz w:val="36"/>
          <w:szCs w:val="36"/>
        </w:rPr>
      </w:pPr>
    </w:p>
    <w:p w14:paraId="3B1E970E">
      <w:pPr>
        <w:pStyle w:val="605"/>
        <w:jc w:val="left"/>
        <w:outlineLvl w:val="9"/>
        <w:rPr>
          <w:rStyle w:val="39"/>
          <w:rFonts w:ascii="宋体" w:hAnsi="宋体" w:eastAsia="宋体" w:cs="宋体"/>
          <w:color w:val="auto"/>
          <w:sz w:val="36"/>
          <w:szCs w:val="36"/>
        </w:rPr>
      </w:pPr>
    </w:p>
    <w:p w14:paraId="16D33979">
      <w:pPr>
        <w:pStyle w:val="605"/>
        <w:jc w:val="left"/>
        <w:outlineLvl w:val="9"/>
        <w:rPr>
          <w:rStyle w:val="39"/>
          <w:rFonts w:ascii="宋体" w:hAnsi="宋体" w:eastAsia="宋体" w:cs="宋体"/>
          <w:color w:val="auto"/>
          <w:sz w:val="36"/>
          <w:szCs w:val="36"/>
        </w:rPr>
      </w:pPr>
    </w:p>
    <w:p w14:paraId="11D0B9C9">
      <w:pPr>
        <w:pStyle w:val="605"/>
        <w:jc w:val="left"/>
        <w:outlineLvl w:val="9"/>
        <w:rPr>
          <w:rStyle w:val="39"/>
          <w:rFonts w:ascii="宋体" w:hAnsi="宋体" w:eastAsia="宋体" w:cs="宋体"/>
          <w:color w:val="auto"/>
          <w:sz w:val="36"/>
          <w:szCs w:val="36"/>
        </w:rPr>
      </w:pPr>
    </w:p>
    <w:p w14:paraId="608BD7FA">
      <w:pPr>
        <w:pStyle w:val="605"/>
        <w:jc w:val="left"/>
        <w:outlineLvl w:val="9"/>
        <w:rPr>
          <w:rStyle w:val="39"/>
          <w:rFonts w:ascii="宋体" w:hAnsi="宋体" w:eastAsia="宋体" w:cs="宋体"/>
          <w:color w:val="auto"/>
          <w:sz w:val="36"/>
          <w:szCs w:val="36"/>
        </w:rPr>
      </w:pPr>
    </w:p>
    <w:p w14:paraId="0D035D62">
      <w:pPr>
        <w:pStyle w:val="605"/>
        <w:jc w:val="left"/>
        <w:outlineLvl w:val="9"/>
        <w:rPr>
          <w:rStyle w:val="39"/>
          <w:rFonts w:ascii="宋体" w:hAnsi="宋体" w:eastAsia="宋体" w:cs="宋体"/>
          <w:color w:val="auto"/>
          <w:sz w:val="36"/>
          <w:szCs w:val="36"/>
        </w:rPr>
      </w:pPr>
    </w:p>
    <w:p w14:paraId="52469835">
      <w:pPr>
        <w:pStyle w:val="500"/>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416C423B">
      <w:pPr>
        <w:spacing w:line="560" w:lineRule="exact"/>
        <w:ind w:firstLine="480"/>
        <w:jc w:val="center"/>
        <w:rPr>
          <w:rFonts w:hint="eastAsia" w:ascii="宋体" w:hAnsi="宋体" w:eastAsia="宋体" w:cs="宋体"/>
          <w:b/>
          <w:color w:val="auto"/>
          <w:sz w:val="32"/>
          <w:szCs w:val="32"/>
        </w:rPr>
      </w:pPr>
    </w:p>
    <w:p w14:paraId="7F1DAF01">
      <w:pPr>
        <w:spacing w:line="560" w:lineRule="exact"/>
        <w:ind w:firstLine="480"/>
        <w:jc w:val="center"/>
        <w:rPr>
          <w:rFonts w:hint="eastAsia" w:ascii="宋体" w:hAnsi="宋体" w:eastAsia="宋体" w:cs="宋体"/>
          <w:b/>
          <w:color w:val="auto"/>
          <w:sz w:val="32"/>
          <w:szCs w:val="32"/>
        </w:rPr>
      </w:pPr>
    </w:p>
    <w:p w14:paraId="200B3002">
      <w:pPr>
        <w:spacing w:line="560" w:lineRule="exact"/>
        <w:ind w:firstLine="480"/>
        <w:jc w:val="center"/>
        <w:rPr>
          <w:rFonts w:hint="eastAsia" w:ascii="宋体" w:hAnsi="宋体" w:eastAsia="宋体" w:cs="宋体"/>
          <w:b/>
          <w:color w:val="auto"/>
          <w:sz w:val="32"/>
          <w:szCs w:val="32"/>
        </w:rPr>
      </w:pPr>
    </w:p>
    <w:p w14:paraId="7E58CF70">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0E6B668B">
      <w:pPr>
        <w:spacing w:line="360" w:lineRule="auto"/>
        <w:rPr>
          <w:rFonts w:eastAsia="宋体" w:cs="Times New Roman"/>
          <w:color w:val="auto"/>
        </w:rPr>
      </w:pPr>
    </w:p>
    <w:p w14:paraId="7DA991D2">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315CA9BA">
      <w:pPr>
        <w:spacing w:line="360" w:lineRule="auto"/>
        <w:ind w:firstLine="480" w:firstLineChars="200"/>
        <w:rPr>
          <w:rFonts w:eastAsia="宋体" w:cs="Times New Roman"/>
          <w:color w:val="auto"/>
          <w:sz w:val="24"/>
        </w:rPr>
      </w:pPr>
    </w:p>
    <w:p w14:paraId="21EBBA09">
      <w:pPr>
        <w:spacing w:line="440" w:lineRule="exact"/>
        <w:ind w:firstLine="480" w:firstLineChars="20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0755319C">
      <w:pPr>
        <w:spacing w:line="360" w:lineRule="auto"/>
        <w:ind w:firstLine="480" w:firstLineChars="200"/>
        <w:rPr>
          <w:rFonts w:eastAsia="宋体" w:cs="Times New Roman"/>
          <w:color w:val="auto"/>
          <w:sz w:val="24"/>
        </w:rPr>
      </w:pPr>
    </w:p>
    <w:p w14:paraId="305EBFF9">
      <w:pPr>
        <w:spacing w:line="360" w:lineRule="auto"/>
        <w:ind w:firstLine="480" w:firstLineChars="200"/>
        <w:rPr>
          <w:rFonts w:eastAsia="宋体" w:cs="Times New Roman"/>
          <w:color w:val="auto"/>
          <w:sz w:val="24"/>
        </w:rPr>
      </w:pPr>
    </w:p>
    <w:p w14:paraId="7321CD8C">
      <w:pPr>
        <w:spacing w:line="360" w:lineRule="auto"/>
        <w:ind w:firstLine="480" w:firstLineChars="200"/>
        <w:rPr>
          <w:rFonts w:eastAsia="宋体" w:cs="Times New Roman"/>
          <w:color w:val="auto"/>
          <w:sz w:val="24"/>
        </w:rPr>
      </w:pPr>
      <w:r>
        <w:rPr>
          <w:rFonts w:hint="eastAsia" w:eastAsia="宋体" w:cs="Times New Roman"/>
          <w:color w:val="auto"/>
          <w:sz w:val="24"/>
        </w:rPr>
        <w:t xml:space="preserve"> </w:t>
      </w:r>
    </w:p>
    <w:p w14:paraId="651CA696">
      <w:pPr>
        <w:spacing w:line="360" w:lineRule="auto"/>
        <w:ind w:firstLine="480" w:firstLineChars="200"/>
        <w:rPr>
          <w:rFonts w:eastAsia="宋体" w:cs="Times New Roman"/>
          <w:color w:val="auto"/>
          <w:sz w:val="24"/>
        </w:rPr>
      </w:pPr>
      <w:r>
        <w:rPr>
          <w:rFonts w:hint="eastAsia" w:eastAsia="宋体" w:cs="Times New Roman"/>
          <w:color w:val="auto"/>
          <w:sz w:val="24"/>
        </w:rPr>
        <w:t xml:space="preserve">                                供应商名称（加盖公章）：</w:t>
      </w:r>
    </w:p>
    <w:p w14:paraId="49FBC343">
      <w:pPr>
        <w:pStyle w:val="500"/>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57E99E25">
      <w:pPr>
        <w:spacing w:line="360" w:lineRule="auto"/>
        <w:ind w:firstLine="420" w:firstLineChars="200"/>
        <w:jc w:val="center"/>
        <w:rPr>
          <w:rFonts w:ascii="宋体" w:hAnsi="宋体" w:eastAsia="宋体" w:cs="Times New Roman"/>
          <w:b/>
          <w:color w:val="auto"/>
          <w:sz w:val="32"/>
          <w:szCs w:val="32"/>
        </w:rPr>
      </w:pPr>
      <w:r>
        <w:rPr>
          <w:rStyle w:val="39"/>
          <w:rFonts w:ascii="Times New Roman" w:hAnsi="Times New Roman" w:eastAsia="Times New Roman" w:cs="Times New Roman"/>
          <w:color w:val="auto"/>
        </w:rPr>
        <w:br w:type="page"/>
      </w:r>
      <w:r>
        <w:rPr>
          <w:rStyle w:val="39"/>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0B09AD96">
      <w:pPr>
        <w:spacing w:line="360" w:lineRule="auto"/>
        <w:ind w:firstLine="643" w:firstLineChars="200"/>
        <w:jc w:val="center"/>
        <w:rPr>
          <w:rFonts w:ascii="宋体" w:hAnsi="宋体" w:eastAsia="宋体" w:cs="Times New Roman"/>
          <w:b/>
          <w:color w:val="auto"/>
          <w:sz w:val="32"/>
          <w:szCs w:val="32"/>
        </w:rPr>
      </w:pPr>
    </w:p>
    <w:p w14:paraId="44E2D215">
      <w:pPr>
        <w:pStyle w:val="5"/>
        <w:overflowPunct w:val="0"/>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568FE71">
      <w:pPr>
        <w:spacing w:line="360" w:lineRule="auto"/>
        <w:ind w:firstLine="480" w:firstLineChars="200"/>
        <w:rPr>
          <w:rFonts w:ascii="宋体" w:hAnsi="宋体" w:eastAsia="宋体" w:cs="Times New Roman"/>
          <w:color w:val="auto"/>
          <w:sz w:val="24"/>
        </w:rPr>
      </w:pPr>
    </w:p>
    <w:p w14:paraId="5C7C75C1">
      <w:pPr>
        <w:spacing w:line="360" w:lineRule="auto"/>
        <w:ind w:firstLine="643" w:firstLineChars="200"/>
        <w:jc w:val="center"/>
        <w:rPr>
          <w:rFonts w:eastAsia="宋体" w:cs="Times New Roman"/>
          <w:b/>
          <w:color w:val="auto"/>
          <w:sz w:val="32"/>
          <w:szCs w:val="32"/>
        </w:rPr>
      </w:pPr>
    </w:p>
    <w:p w14:paraId="3028ED41">
      <w:pPr>
        <w:spacing w:line="360" w:lineRule="auto"/>
        <w:ind w:firstLine="480" w:firstLineChars="20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0BFEFA56">
      <w:pPr>
        <w:pStyle w:val="375"/>
        <w:jc w:val="left"/>
        <w:outlineLvl w:val="9"/>
        <w:rPr>
          <w:rStyle w:val="39"/>
          <w:rFonts w:ascii="宋体" w:hAnsi="宋体" w:eastAsia="宋体" w:cs="宋体"/>
          <w:b/>
          <w:color w:val="auto"/>
          <w:sz w:val="28"/>
        </w:rPr>
      </w:pPr>
    </w:p>
    <w:p w14:paraId="015B17C7">
      <w:pPr>
        <w:pStyle w:val="375"/>
        <w:jc w:val="left"/>
        <w:outlineLvl w:val="9"/>
        <w:rPr>
          <w:rStyle w:val="39"/>
          <w:rFonts w:ascii="宋体" w:hAnsi="宋体" w:eastAsia="宋体" w:cs="宋体"/>
          <w:b/>
          <w:color w:val="auto"/>
          <w:sz w:val="28"/>
        </w:rPr>
      </w:pPr>
    </w:p>
    <w:p w14:paraId="5EC72039">
      <w:pPr>
        <w:pStyle w:val="375"/>
        <w:jc w:val="left"/>
        <w:outlineLvl w:val="9"/>
        <w:rPr>
          <w:rStyle w:val="39"/>
          <w:rFonts w:ascii="宋体" w:hAnsi="宋体" w:eastAsia="宋体" w:cs="宋体"/>
          <w:b/>
          <w:color w:val="auto"/>
          <w:sz w:val="28"/>
        </w:rPr>
      </w:pPr>
    </w:p>
    <w:p w14:paraId="58996C90">
      <w:pPr>
        <w:pStyle w:val="375"/>
        <w:outlineLvl w:val="0"/>
        <w:rPr>
          <w:rStyle w:val="201"/>
          <w:rFonts w:ascii="宋体" w:hAnsi="宋体" w:eastAsia="宋体" w:cs="宋体"/>
          <w:b/>
          <w:color w:val="auto"/>
          <w:sz w:val="32"/>
          <w:highlight w:val="none"/>
        </w:rPr>
      </w:pPr>
      <w:r>
        <w:rPr>
          <w:rStyle w:val="201"/>
          <w:rFonts w:ascii="宋体" w:hAnsi="宋体" w:eastAsia="宋体" w:cs="宋体"/>
          <w:b/>
          <w:color w:val="auto"/>
          <w:sz w:val="28"/>
          <w:highlight w:val="none"/>
        </w:rPr>
        <w:br w:type="page" w:clear="all"/>
      </w:r>
      <w:bookmarkStart w:id="293" w:name="_Toc12095"/>
    </w:p>
    <w:p w14:paraId="19B6FEFB">
      <w:pPr>
        <w:pStyle w:val="375"/>
        <w:outlineLvl w:val="0"/>
        <w:rPr>
          <w:rStyle w:val="201"/>
          <w:color w:val="auto"/>
          <w:highlight w:val="none"/>
        </w:rPr>
      </w:pPr>
      <w:r>
        <w:rPr>
          <w:rStyle w:val="201"/>
          <w:rFonts w:ascii="宋体" w:hAnsi="宋体" w:eastAsia="宋体" w:cs="宋体"/>
          <w:b/>
          <w:color w:val="auto"/>
          <w:sz w:val="32"/>
          <w:highlight w:val="none"/>
        </w:rPr>
        <w:t>五、第四章项目需求中实质性要求响应对照表</w:t>
      </w:r>
      <w:bookmarkEnd w:id="290"/>
      <w:bookmarkEnd w:id="291"/>
      <w:bookmarkEnd w:id="293"/>
    </w:p>
    <w:p w14:paraId="04557E40">
      <w:pPr>
        <w:pStyle w:val="527"/>
        <w:spacing w:line="440" w:lineRule="exact"/>
        <w:rPr>
          <w:rStyle w:val="201"/>
          <w:rFonts w:ascii="宋体" w:hAnsi="宋体" w:eastAsia="宋体" w:cs="宋体"/>
          <w:b/>
          <w:bCs/>
          <w:color w:val="auto"/>
          <w:highlight w:val="none"/>
        </w:rPr>
      </w:pPr>
      <w:r>
        <w:rPr>
          <w:rStyle w:val="201"/>
          <w:rFonts w:ascii="宋体" w:hAnsi="宋体" w:eastAsia="宋体" w:cs="宋体"/>
          <w:b/>
          <w:bCs/>
          <w:color w:val="auto"/>
          <w:highlight w:val="none"/>
        </w:rPr>
        <w:t>﻿  </w:t>
      </w:r>
      <w:r>
        <w:rPr>
          <w:rStyle w:val="201"/>
          <w:rFonts w:hint="eastAsia" w:ascii="宋体" w:hAnsi="宋体" w:eastAsia="宋体" w:cs="宋体"/>
          <w:b/>
          <w:bCs/>
          <w:color w:val="auto"/>
          <w:highlight w:val="none"/>
        </w:rPr>
        <w:t>1、商务条款的实质性格式</w:t>
      </w:r>
      <w:r>
        <w:rPr>
          <w:rStyle w:val="201"/>
          <w:rFonts w:ascii="宋体" w:hAnsi="宋体" w:eastAsia="宋体" w:cs="宋体"/>
          <w:b/>
          <w:bCs/>
          <w:color w:val="auto"/>
          <w:highlight w:val="none"/>
        </w:rPr>
        <w:t xml:space="preserve"> </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5A7721B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6582CEF6">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6384" w:type="dxa"/>
            <w:tcMar>
              <w:top w:w="0" w:type="dxa"/>
              <w:left w:w="0" w:type="dxa"/>
              <w:bottom w:w="0" w:type="dxa"/>
              <w:right w:w="0" w:type="dxa"/>
            </w:tcMar>
            <w:vAlign w:val="center"/>
          </w:tcPr>
          <w:p w14:paraId="3C414F98">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商务条款</w:t>
            </w:r>
            <w:r>
              <w:rPr>
                <w:rStyle w:val="201"/>
                <w:rFonts w:ascii="宋体" w:hAnsi="宋体" w:eastAsia="宋体" w:cs="宋体"/>
                <w:color w:val="auto"/>
                <w:highlight w:val="none"/>
              </w:rPr>
              <w:t>的实质性要求</w:t>
            </w:r>
          </w:p>
          <w:p w14:paraId="5F53E725">
            <w:pPr>
              <w:pStyle w:val="527"/>
              <w:jc w:val="center"/>
              <w:rPr>
                <w:rStyle w:val="201"/>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915" w:type="dxa"/>
            <w:tcMar>
              <w:top w:w="0" w:type="dxa"/>
              <w:left w:w="0" w:type="dxa"/>
              <w:bottom w:w="0" w:type="dxa"/>
              <w:right w:w="0" w:type="dxa"/>
            </w:tcMar>
            <w:vAlign w:val="center"/>
          </w:tcPr>
          <w:p w14:paraId="7A39189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是否响应</w:t>
            </w:r>
          </w:p>
          <w:p w14:paraId="191047F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（填是或者否）</w:t>
            </w:r>
          </w:p>
        </w:tc>
      </w:tr>
      <w:tr w14:paraId="6D9048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72305D0">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1</w:t>
            </w:r>
          </w:p>
        </w:tc>
        <w:tc>
          <w:tcPr>
            <w:tcW w:w="6384" w:type="dxa"/>
            <w:tcMar>
              <w:top w:w="0" w:type="dxa"/>
              <w:left w:w="0" w:type="dxa"/>
              <w:bottom w:w="0" w:type="dxa"/>
              <w:right w:w="0" w:type="dxa"/>
            </w:tcMar>
            <w:vAlign w:val="center"/>
          </w:tcPr>
          <w:p w14:paraId="0E8BF12C">
            <w:pPr>
              <w:pStyle w:val="516"/>
              <w:spacing w:line="440" w:lineRule="exact"/>
              <w:ind w:firstLine="500"/>
              <w:rPr>
                <w:rFonts w:ascii="宋体" w:hAnsi="宋体" w:eastAsia="宋体" w:cs="宋体"/>
                <w:i/>
                <w:color w:val="auto"/>
                <w:highlight w:val="none"/>
                <w:u w:val="single"/>
              </w:rPr>
            </w:pPr>
          </w:p>
        </w:tc>
        <w:tc>
          <w:tcPr>
            <w:tcW w:w="1915" w:type="dxa"/>
            <w:tcMar>
              <w:top w:w="0" w:type="dxa"/>
              <w:left w:w="0" w:type="dxa"/>
              <w:bottom w:w="0" w:type="dxa"/>
              <w:right w:w="0" w:type="dxa"/>
            </w:tcMar>
            <w:vAlign w:val="center"/>
          </w:tcPr>
          <w:p w14:paraId="71D146D4">
            <w:pPr>
              <w:pStyle w:val="527"/>
              <w:jc w:val="center"/>
              <w:rPr>
                <w:rStyle w:val="201"/>
                <w:rFonts w:ascii="宋体" w:hAnsi="宋体" w:eastAsia="宋体" w:cs="宋体"/>
                <w:color w:val="auto"/>
                <w:highlight w:val="none"/>
              </w:rPr>
            </w:pPr>
          </w:p>
        </w:tc>
      </w:tr>
      <w:tr w14:paraId="4793BD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A238414">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2</w:t>
            </w:r>
          </w:p>
        </w:tc>
        <w:tc>
          <w:tcPr>
            <w:tcW w:w="6384" w:type="dxa"/>
            <w:tcMar>
              <w:top w:w="0" w:type="dxa"/>
              <w:left w:w="0" w:type="dxa"/>
              <w:bottom w:w="0" w:type="dxa"/>
              <w:right w:w="0" w:type="dxa"/>
            </w:tcMar>
            <w:vAlign w:val="center"/>
          </w:tcPr>
          <w:p w14:paraId="422A944D">
            <w:pPr>
              <w:pStyle w:val="516"/>
              <w:spacing w:line="440" w:lineRule="exact"/>
              <w:ind w:firstLine="500"/>
              <w:rPr>
                <w:rFonts w:ascii="宋体" w:hAnsi="宋体" w:eastAsia="宋体" w:cs="宋体"/>
                <w:color w:val="auto"/>
                <w:highlight w:val="none"/>
              </w:rPr>
            </w:pPr>
          </w:p>
        </w:tc>
        <w:tc>
          <w:tcPr>
            <w:tcW w:w="1915" w:type="dxa"/>
            <w:tcMar>
              <w:top w:w="0" w:type="dxa"/>
              <w:left w:w="0" w:type="dxa"/>
              <w:bottom w:w="0" w:type="dxa"/>
              <w:right w:w="0" w:type="dxa"/>
            </w:tcMar>
            <w:vAlign w:val="center"/>
          </w:tcPr>
          <w:p w14:paraId="72ADA348">
            <w:pPr>
              <w:pStyle w:val="527"/>
              <w:jc w:val="center"/>
              <w:rPr>
                <w:rStyle w:val="201"/>
                <w:rFonts w:ascii="宋体" w:hAnsi="宋体" w:eastAsia="宋体" w:cs="宋体"/>
                <w:color w:val="auto"/>
                <w:highlight w:val="none"/>
              </w:rPr>
            </w:pPr>
          </w:p>
        </w:tc>
      </w:tr>
      <w:tr w14:paraId="07E90D6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7294B1E5">
            <w:pPr>
              <w:pStyle w:val="527"/>
              <w:jc w:val="center"/>
              <w:rPr>
                <w:rStyle w:val="201"/>
                <w:rFonts w:ascii="宋体" w:hAnsi="宋体" w:eastAsia="宋体" w:cs="宋体"/>
                <w:color w:val="auto"/>
                <w:highlight w:val="none"/>
              </w:rPr>
            </w:pPr>
          </w:p>
        </w:tc>
        <w:tc>
          <w:tcPr>
            <w:tcW w:w="6384" w:type="dxa"/>
            <w:tcMar>
              <w:top w:w="0" w:type="dxa"/>
              <w:left w:w="0" w:type="dxa"/>
              <w:bottom w:w="0" w:type="dxa"/>
              <w:right w:w="0" w:type="dxa"/>
            </w:tcMar>
            <w:vAlign w:val="center"/>
          </w:tcPr>
          <w:p w14:paraId="083A1AFC">
            <w:pPr>
              <w:pStyle w:val="516"/>
              <w:spacing w:line="440" w:lineRule="exact"/>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1915" w:type="dxa"/>
            <w:tcMar>
              <w:top w:w="0" w:type="dxa"/>
              <w:left w:w="0" w:type="dxa"/>
              <w:bottom w:w="0" w:type="dxa"/>
              <w:right w:w="0" w:type="dxa"/>
            </w:tcMar>
            <w:vAlign w:val="center"/>
          </w:tcPr>
          <w:p w14:paraId="7AA77F51">
            <w:pPr>
              <w:pStyle w:val="527"/>
              <w:jc w:val="center"/>
              <w:rPr>
                <w:rStyle w:val="201"/>
                <w:rFonts w:ascii="宋体" w:hAnsi="宋体" w:eastAsia="宋体" w:cs="宋体"/>
                <w:color w:val="auto"/>
                <w:highlight w:val="none"/>
              </w:rPr>
            </w:pPr>
          </w:p>
        </w:tc>
      </w:tr>
    </w:tbl>
    <w:p w14:paraId="3512881E">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304706C">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29FE394A">
      <w:pPr>
        <w:pStyle w:val="527"/>
        <w:rPr>
          <w:rStyle w:val="201"/>
          <w:rFonts w:ascii="宋体" w:hAnsi="宋体" w:eastAsia="宋体" w:cs="宋体"/>
          <w:color w:val="auto"/>
          <w:highlight w:val="none"/>
        </w:rPr>
      </w:pPr>
    </w:p>
    <w:p w14:paraId="25CE9AD7">
      <w:pPr>
        <w:pStyle w:val="527"/>
        <w:ind w:firstLine="482"/>
        <w:rPr>
          <w:rStyle w:val="201"/>
          <w:rFonts w:ascii="宋体" w:hAnsi="宋体" w:eastAsia="宋体" w:cs="宋体"/>
          <w:b/>
          <w:bCs/>
          <w:color w:val="auto"/>
          <w:highlight w:val="none"/>
        </w:rPr>
      </w:pPr>
    </w:p>
    <w:p w14:paraId="35858968">
      <w:pPr>
        <w:pStyle w:val="527"/>
        <w:ind w:firstLine="482"/>
        <w:rPr>
          <w:rStyle w:val="201"/>
          <w:rFonts w:ascii="宋体" w:hAnsi="宋体" w:eastAsia="宋体" w:cs="宋体"/>
          <w:b/>
          <w:bCs/>
          <w:color w:val="auto"/>
          <w:highlight w:val="none"/>
        </w:rPr>
      </w:pPr>
      <w:r>
        <w:rPr>
          <w:rStyle w:val="201"/>
          <w:rFonts w:hint="eastAsia" w:ascii="宋体" w:hAnsi="宋体" w:eastAsia="宋体" w:cs="宋体"/>
          <w:b/>
          <w:bCs/>
          <w:color w:val="auto"/>
          <w:highlight w:val="none"/>
        </w:rPr>
        <w:t>2、技术要求的实质性格式</w:t>
      </w:r>
    </w:p>
    <w:tbl>
      <w:tblPr>
        <w:tblStyle w:val="37"/>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0E41B60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4C7398C1">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6288" w:type="dxa"/>
            <w:tcMar>
              <w:top w:w="0" w:type="dxa"/>
              <w:left w:w="0" w:type="dxa"/>
              <w:bottom w:w="0" w:type="dxa"/>
              <w:right w:w="0" w:type="dxa"/>
            </w:tcMar>
            <w:vAlign w:val="center"/>
          </w:tcPr>
          <w:p w14:paraId="15631816">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技术要求</w:t>
            </w:r>
            <w:r>
              <w:rPr>
                <w:rStyle w:val="201"/>
                <w:rFonts w:ascii="宋体" w:hAnsi="宋体" w:eastAsia="宋体" w:cs="宋体"/>
                <w:color w:val="auto"/>
                <w:highlight w:val="none"/>
              </w:rPr>
              <w:t>的实质性要求</w:t>
            </w:r>
          </w:p>
          <w:p w14:paraId="1232B85F">
            <w:pPr>
              <w:pStyle w:val="527"/>
              <w:jc w:val="center"/>
              <w:rPr>
                <w:rStyle w:val="201"/>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2139" w:type="dxa"/>
            <w:tcMar>
              <w:top w:w="0" w:type="dxa"/>
              <w:left w:w="0" w:type="dxa"/>
              <w:bottom w:w="0" w:type="dxa"/>
              <w:right w:w="0" w:type="dxa"/>
            </w:tcMar>
            <w:vAlign w:val="center"/>
          </w:tcPr>
          <w:p w14:paraId="5FEFE95D">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是否响应</w:t>
            </w:r>
          </w:p>
          <w:p w14:paraId="1B4E269A">
            <w:pPr>
              <w:pStyle w:val="527"/>
              <w:jc w:val="center"/>
              <w:rPr>
                <w:rStyle w:val="201"/>
                <w:rFonts w:ascii="宋体" w:hAnsi="宋体" w:eastAsia="宋体" w:cs="宋体"/>
                <w:color w:val="auto"/>
                <w:highlight w:val="none"/>
              </w:rPr>
            </w:pPr>
            <w:r>
              <w:rPr>
                <w:rStyle w:val="201"/>
                <w:rFonts w:ascii="宋体" w:hAnsi="宋体" w:eastAsia="宋体" w:cs="宋体"/>
                <w:color w:val="auto"/>
                <w:highlight w:val="none"/>
              </w:rPr>
              <w:t>（填是或者否）</w:t>
            </w:r>
          </w:p>
        </w:tc>
      </w:tr>
      <w:tr w14:paraId="601E91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EC0C386">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1</w:t>
            </w:r>
          </w:p>
        </w:tc>
        <w:tc>
          <w:tcPr>
            <w:tcW w:w="6288" w:type="dxa"/>
            <w:tcMar>
              <w:top w:w="0" w:type="dxa"/>
              <w:left w:w="0" w:type="dxa"/>
              <w:bottom w:w="0" w:type="dxa"/>
              <w:right w:w="0" w:type="dxa"/>
            </w:tcMar>
            <w:vAlign w:val="center"/>
          </w:tcPr>
          <w:p w14:paraId="658C5275">
            <w:pPr>
              <w:pStyle w:val="527"/>
              <w:rPr>
                <w:rFonts w:ascii="宋体" w:hAnsi="宋体" w:eastAsia="宋体" w:cs="宋体"/>
                <w:i/>
                <w:color w:val="auto"/>
                <w:highlight w:val="none"/>
                <w:u w:val="single"/>
              </w:rPr>
            </w:pPr>
          </w:p>
        </w:tc>
        <w:tc>
          <w:tcPr>
            <w:tcW w:w="2139" w:type="dxa"/>
            <w:tcMar>
              <w:top w:w="0" w:type="dxa"/>
              <w:left w:w="0" w:type="dxa"/>
              <w:bottom w:w="0" w:type="dxa"/>
              <w:right w:w="0" w:type="dxa"/>
            </w:tcMar>
            <w:vAlign w:val="center"/>
          </w:tcPr>
          <w:p w14:paraId="3AAC7BC2">
            <w:pPr>
              <w:pStyle w:val="527"/>
              <w:jc w:val="center"/>
              <w:rPr>
                <w:rStyle w:val="201"/>
                <w:rFonts w:ascii="宋体" w:hAnsi="宋体" w:eastAsia="宋体" w:cs="宋体"/>
                <w:color w:val="auto"/>
                <w:highlight w:val="none"/>
              </w:rPr>
            </w:pPr>
          </w:p>
        </w:tc>
      </w:tr>
      <w:tr w14:paraId="2B194B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62468903">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2</w:t>
            </w:r>
          </w:p>
        </w:tc>
        <w:tc>
          <w:tcPr>
            <w:tcW w:w="6288" w:type="dxa"/>
            <w:tcMar>
              <w:top w:w="0" w:type="dxa"/>
              <w:left w:w="0" w:type="dxa"/>
              <w:bottom w:w="0" w:type="dxa"/>
              <w:right w:w="0" w:type="dxa"/>
            </w:tcMar>
            <w:vAlign w:val="center"/>
          </w:tcPr>
          <w:p w14:paraId="6B456EF1">
            <w:pPr>
              <w:pStyle w:val="527"/>
              <w:rPr>
                <w:rFonts w:ascii="宋体" w:hAnsi="宋体" w:cs="宋体"/>
                <w:b/>
                <w:i/>
                <w:iCs/>
                <w:color w:val="auto"/>
                <w:highlight w:val="none"/>
                <w:u w:val="single"/>
              </w:rPr>
            </w:pPr>
          </w:p>
        </w:tc>
        <w:tc>
          <w:tcPr>
            <w:tcW w:w="2139" w:type="dxa"/>
            <w:tcMar>
              <w:top w:w="0" w:type="dxa"/>
              <w:left w:w="0" w:type="dxa"/>
              <w:bottom w:w="0" w:type="dxa"/>
              <w:right w:w="0" w:type="dxa"/>
            </w:tcMar>
            <w:vAlign w:val="center"/>
          </w:tcPr>
          <w:p w14:paraId="282E228E">
            <w:pPr>
              <w:pStyle w:val="527"/>
              <w:jc w:val="center"/>
              <w:rPr>
                <w:rStyle w:val="201"/>
                <w:rFonts w:ascii="宋体" w:hAnsi="宋体" w:eastAsia="宋体" w:cs="宋体"/>
                <w:color w:val="auto"/>
                <w:highlight w:val="none"/>
              </w:rPr>
            </w:pPr>
          </w:p>
        </w:tc>
      </w:tr>
      <w:tr w14:paraId="45913E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8A34174">
            <w:pPr>
              <w:pStyle w:val="527"/>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3</w:t>
            </w:r>
          </w:p>
        </w:tc>
        <w:tc>
          <w:tcPr>
            <w:tcW w:w="6288" w:type="dxa"/>
            <w:tcMar>
              <w:top w:w="0" w:type="dxa"/>
              <w:left w:w="0" w:type="dxa"/>
              <w:bottom w:w="0" w:type="dxa"/>
              <w:right w:w="0" w:type="dxa"/>
            </w:tcMar>
            <w:vAlign w:val="center"/>
          </w:tcPr>
          <w:p w14:paraId="47847699">
            <w:pPr>
              <w:pStyle w:val="527"/>
              <w:rPr>
                <w:rFonts w:ascii="宋体" w:hAnsi="宋体" w:eastAsia="宋体" w:cs="宋体"/>
                <w:color w:val="auto"/>
                <w:highlight w:val="none"/>
              </w:rPr>
            </w:pPr>
          </w:p>
        </w:tc>
        <w:tc>
          <w:tcPr>
            <w:tcW w:w="2139" w:type="dxa"/>
            <w:tcMar>
              <w:top w:w="0" w:type="dxa"/>
              <w:left w:w="0" w:type="dxa"/>
              <w:bottom w:w="0" w:type="dxa"/>
              <w:right w:w="0" w:type="dxa"/>
            </w:tcMar>
            <w:vAlign w:val="center"/>
          </w:tcPr>
          <w:p w14:paraId="0A19DBD6">
            <w:pPr>
              <w:pStyle w:val="527"/>
              <w:jc w:val="center"/>
              <w:rPr>
                <w:rStyle w:val="201"/>
                <w:rFonts w:ascii="宋体" w:hAnsi="宋体" w:eastAsia="宋体" w:cs="宋体"/>
                <w:color w:val="auto"/>
                <w:highlight w:val="none"/>
              </w:rPr>
            </w:pPr>
          </w:p>
        </w:tc>
      </w:tr>
      <w:tr w14:paraId="3818F6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21166844">
            <w:pPr>
              <w:pStyle w:val="527"/>
              <w:jc w:val="center"/>
              <w:rPr>
                <w:rStyle w:val="201"/>
                <w:rFonts w:ascii="宋体" w:hAnsi="宋体" w:eastAsia="宋体" w:cs="宋体"/>
                <w:color w:val="auto"/>
                <w:highlight w:val="none"/>
              </w:rPr>
            </w:pPr>
          </w:p>
        </w:tc>
        <w:tc>
          <w:tcPr>
            <w:tcW w:w="6288" w:type="dxa"/>
            <w:tcMar>
              <w:top w:w="0" w:type="dxa"/>
              <w:left w:w="0" w:type="dxa"/>
              <w:bottom w:w="0" w:type="dxa"/>
              <w:right w:w="0" w:type="dxa"/>
            </w:tcMar>
            <w:vAlign w:val="center"/>
          </w:tcPr>
          <w:p w14:paraId="611FB946">
            <w:pPr>
              <w:pStyle w:val="527"/>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2139" w:type="dxa"/>
            <w:tcMar>
              <w:top w:w="0" w:type="dxa"/>
              <w:left w:w="0" w:type="dxa"/>
              <w:bottom w:w="0" w:type="dxa"/>
              <w:right w:w="0" w:type="dxa"/>
            </w:tcMar>
            <w:vAlign w:val="center"/>
          </w:tcPr>
          <w:p w14:paraId="0B8406B3">
            <w:pPr>
              <w:pStyle w:val="527"/>
              <w:jc w:val="center"/>
              <w:rPr>
                <w:rStyle w:val="201"/>
                <w:rFonts w:ascii="宋体" w:hAnsi="宋体" w:eastAsia="宋体" w:cs="宋体"/>
                <w:color w:val="auto"/>
                <w:highlight w:val="none"/>
              </w:rPr>
            </w:pPr>
          </w:p>
        </w:tc>
      </w:tr>
    </w:tbl>
    <w:p w14:paraId="4C997B20">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1C24093">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52746689">
      <w:pPr>
        <w:pStyle w:val="434"/>
        <w:numPr>
          <w:ilvl w:val="0"/>
          <w:numId w:val="12"/>
        </w:numPr>
        <w:outlineLvl w:val="0"/>
        <w:rPr>
          <w:rStyle w:val="201"/>
          <w:rFonts w:ascii="宋体" w:hAnsi="宋体" w:eastAsia="宋体" w:cs="宋体"/>
          <w:b/>
          <w:color w:val="auto"/>
          <w:sz w:val="32"/>
          <w:highlight w:val="none"/>
        </w:rPr>
      </w:pPr>
      <w:r>
        <w:rPr>
          <w:rStyle w:val="201"/>
          <w:color w:val="auto"/>
          <w:highlight w:val="none"/>
        </w:rPr>
        <w:br w:type="page" w:clear="all"/>
      </w:r>
      <w:bookmarkStart w:id="294" w:name="_Toc23281"/>
      <w:bookmarkStart w:id="295" w:name="_Toc31328"/>
      <w:bookmarkStart w:id="296" w:name="_Toc20809"/>
      <w:r>
        <w:rPr>
          <w:rStyle w:val="201"/>
          <w:rFonts w:hint="eastAsia" w:ascii="宋体" w:hAnsi="宋体" w:eastAsia="宋体" w:cs="宋体"/>
          <w:b/>
          <w:color w:val="auto"/>
          <w:sz w:val="32"/>
          <w:highlight w:val="none"/>
        </w:rPr>
        <w:t>经费测算表</w:t>
      </w:r>
      <w:bookmarkEnd w:id="294"/>
      <w:bookmarkEnd w:id="295"/>
    </w:p>
    <w:p w14:paraId="149F6C8B">
      <w:pPr>
        <w:pStyle w:val="591"/>
        <w:spacing w:line="440" w:lineRule="exact"/>
        <w:rPr>
          <w:rStyle w:val="201"/>
          <w:color w:val="auto"/>
          <w:spacing w:val="7"/>
          <w:highlight w:val="none"/>
        </w:rPr>
      </w:pPr>
      <w:r>
        <w:rPr>
          <w:rStyle w:val="201"/>
          <w:rFonts w:ascii="宋体" w:hAnsi="宋体" w:eastAsia="宋体" w:cs="宋体"/>
          <w:color w:val="auto"/>
          <w:highlight w:val="none"/>
        </w:rPr>
        <w:t xml:space="preserve">﻿ </w:t>
      </w:r>
    </w:p>
    <w:p w14:paraId="291715E8">
      <w:pPr>
        <w:pStyle w:val="591"/>
        <w:spacing w:before="400" w:after="400" w:line="300" w:lineRule="auto"/>
        <w:jc w:val="center"/>
        <w:rPr>
          <w:rStyle w:val="201"/>
          <w:rFonts w:ascii="黑体" w:hAnsi="黑体" w:eastAsia="黑体" w:cs="黑体"/>
          <w:b/>
          <w:bCs/>
          <w:color w:val="auto"/>
          <w:sz w:val="40"/>
          <w:szCs w:val="40"/>
          <w:highlight w:val="none"/>
        </w:rPr>
      </w:pPr>
      <w:r>
        <w:rPr>
          <w:rStyle w:val="201"/>
          <w:rFonts w:ascii="黑体" w:hAnsi="黑体" w:eastAsia="黑体" w:cs="黑体"/>
          <w:b/>
          <w:bCs/>
          <w:color w:val="auto"/>
          <w:sz w:val="40"/>
          <w:szCs w:val="40"/>
          <w:highlight w:val="none"/>
        </w:rPr>
        <w:t xml:space="preserve">经费测算明细表 </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65DB980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A60DC7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序号</w:t>
            </w:r>
          </w:p>
        </w:tc>
        <w:tc>
          <w:tcPr>
            <w:tcW w:w="2122" w:type="dxa"/>
            <w:tcMar>
              <w:top w:w="0" w:type="dxa"/>
              <w:left w:w="0" w:type="dxa"/>
              <w:bottom w:w="0" w:type="dxa"/>
              <w:right w:w="0" w:type="dxa"/>
            </w:tcMar>
            <w:vAlign w:val="center"/>
          </w:tcPr>
          <w:p w14:paraId="57F1B86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项目</w:t>
            </w:r>
          </w:p>
        </w:tc>
        <w:tc>
          <w:tcPr>
            <w:tcW w:w="2853" w:type="dxa"/>
            <w:tcMar>
              <w:top w:w="0" w:type="dxa"/>
              <w:left w:w="0" w:type="dxa"/>
              <w:bottom w:w="0" w:type="dxa"/>
              <w:right w:w="0" w:type="dxa"/>
            </w:tcMar>
            <w:vAlign w:val="center"/>
          </w:tcPr>
          <w:p w14:paraId="2785BEC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测算依据和测算式</w:t>
            </w:r>
          </w:p>
        </w:tc>
        <w:tc>
          <w:tcPr>
            <w:tcW w:w="1045" w:type="dxa"/>
            <w:tcMar>
              <w:top w:w="0" w:type="dxa"/>
              <w:left w:w="0" w:type="dxa"/>
              <w:bottom w:w="0" w:type="dxa"/>
              <w:right w:w="0" w:type="dxa"/>
            </w:tcMar>
            <w:vAlign w:val="center"/>
          </w:tcPr>
          <w:p w14:paraId="7539444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月支出（元）</w:t>
            </w:r>
          </w:p>
        </w:tc>
        <w:tc>
          <w:tcPr>
            <w:tcW w:w="1045" w:type="dxa"/>
            <w:tcMar>
              <w:top w:w="0" w:type="dxa"/>
              <w:left w:w="0" w:type="dxa"/>
              <w:bottom w:w="0" w:type="dxa"/>
              <w:right w:w="0" w:type="dxa"/>
            </w:tcMar>
            <w:vAlign w:val="center"/>
          </w:tcPr>
          <w:p w14:paraId="050D646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总支出（元）</w:t>
            </w:r>
          </w:p>
        </w:tc>
        <w:tc>
          <w:tcPr>
            <w:tcW w:w="1432" w:type="dxa"/>
            <w:tcMar>
              <w:top w:w="0" w:type="dxa"/>
              <w:left w:w="0" w:type="dxa"/>
              <w:bottom w:w="0" w:type="dxa"/>
              <w:right w:w="0" w:type="dxa"/>
            </w:tcMar>
            <w:vAlign w:val="center"/>
          </w:tcPr>
          <w:p w14:paraId="5ACEBBA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备注</w:t>
            </w:r>
          </w:p>
        </w:tc>
      </w:tr>
      <w:tr w14:paraId="459421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2EE92DE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1</w:t>
            </w:r>
          </w:p>
        </w:tc>
        <w:tc>
          <w:tcPr>
            <w:tcW w:w="2122" w:type="dxa"/>
            <w:tcMar>
              <w:top w:w="0" w:type="dxa"/>
              <w:left w:w="0" w:type="dxa"/>
              <w:bottom w:w="0" w:type="dxa"/>
              <w:right w:w="0" w:type="dxa"/>
            </w:tcMar>
            <w:vAlign w:val="center"/>
          </w:tcPr>
          <w:p w14:paraId="41DFA48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员工工资 </w:t>
            </w:r>
          </w:p>
        </w:tc>
        <w:tc>
          <w:tcPr>
            <w:tcW w:w="2853" w:type="dxa"/>
            <w:tcMar>
              <w:top w:w="0" w:type="dxa"/>
              <w:left w:w="0" w:type="dxa"/>
              <w:bottom w:w="0" w:type="dxa"/>
              <w:right w:w="0" w:type="dxa"/>
            </w:tcMar>
            <w:vAlign w:val="center"/>
          </w:tcPr>
          <w:p w14:paraId="12D4A9C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867A94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D12ED5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465F09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39239B4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C3BC35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2</w:t>
            </w:r>
          </w:p>
        </w:tc>
        <w:tc>
          <w:tcPr>
            <w:tcW w:w="2122" w:type="dxa"/>
            <w:tcMar>
              <w:top w:w="0" w:type="dxa"/>
              <w:left w:w="0" w:type="dxa"/>
              <w:bottom w:w="0" w:type="dxa"/>
              <w:right w:w="0" w:type="dxa"/>
            </w:tcMar>
            <w:vAlign w:val="center"/>
          </w:tcPr>
          <w:p w14:paraId="0A4C661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社会保险 </w:t>
            </w:r>
          </w:p>
        </w:tc>
        <w:tc>
          <w:tcPr>
            <w:tcW w:w="2853" w:type="dxa"/>
            <w:tcMar>
              <w:top w:w="0" w:type="dxa"/>
              <w:left w:w="0" w:type="dxa"/>
              <w:bottom w:w="0" w:type="dxa"/>
              <w:right w:w="0" w:type="dxa"/>
            </w:tcMar>
            <w:vAlign w:val="center"/>
          </w:tcPr>
          <w:p w14:paraId="36A2EF8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9CA336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3CE4C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34F1D7F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448A3E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E89A77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3</w:t>
            </w:r>
          </w:p>
        </w:tc>
        <w:tc>
          <w:tcPr>
            <w:tcW w:w="2122" w:type="dxa"/>
            <w:tcMar>
              <w:top w:w="0" w:type="dxa"/>
              <w:left w:w="0" w:type="dxa"/>
              <w:bottom w:w="0" w:type="dxa"/>
              <w:right w:w="0" w:type="dxa"/>
            </w:tcMar>
            <w:vAlign w:val="center"/>
          </w:tcPr>
          <w:p w14:paraId="532A026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住房公积金 </w:t>
            </w:r>
          </w:p>
        </w:tc>
        <w:tc>
          <w:tcPr>
            <w:tcW w:w="2853" w:type="dxa"/>
            <w:tcMar>
              <w:top w:w="0" w:type="dxa"/>
              <w:left w:w="0" w:type="dxa"/>
              <w:bottom w:w="0" w:type="dxa"/>
              <w:right w:w="0" w:type="dxa"/>
            </w:tcMar>
            <w:vAlign w:val="center"/>
          </w:tcPr>
          <w:p w14:paraId="7ECE417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914F0A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B57BE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1DB57E1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A17A9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27B18F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4</w:t>
            </w:r>
          </w:p>
        </w:tc>
        <w:tc>
          <w:tcPr>
            <w:tcW w:w="2122" w:type="dxa"/>
            <w:tcMar>
              <w:top w:w="0" w:type="dxa"/>
              <w:left w:w="0" w:type="dxa"/>
              <w:bottom w:w="0" w:type="dxa"/>
              <w:right w:w="0" w:type="dxa"/>
            </w:tcMar>
            <w:vAlign w:val="center"/>
          </w:tcPr>
          <w:p w14:paraId="5661887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服务用品费用 </w:t>
            </w:r>
          </w:p>
        </w:tc>
        <w:tc>
          <w:tcPr>
            <w:tcW w:w="2853" w:type="dxa"/>
            <w:tcMar>
              <w:top w:w="0" w:type="dxa"/>
              <w:left w:w="0" w:type="dxa"/>
              <w:bottom w:w="0" w:type="dxa"/>
              <w:right w:w="0" w:type="dxa"/>
            </w:tcMar>
            <w:vAlign w:val="center"/>
          </w:tcPr>
          <w:p w14:paraId="28730A6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70D5AF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DB67B4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0283A8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5742A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1391E214">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5</w:t>
            </w:r>
          </w:p>
        </w:tc>
        <w:tc>
          <w:tcPr>
            <w:tcW w:w="2122" w:type="dxa"/>
            <w:tcMar>
              <w:top w:w="0" w:type="dxa"/>
              <w:left w:w="0" w:type="dxa"/>
              <w:bottom w:w="0" w:type="dxa"/>
              <w:right w:w="0" w:type="dxa"/>
            </w:tcMar>
            <w:vAlign w:val="center"/>
          </w:tcPr>
          <w:p w14:paraId="0096448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意外保险费用 </w:t>
            </w:r>
          </w:p>
        </w:tc>
        <w:tc>
          <w:tcPr>
            <w:tcW w:w="2853" w:type="dxa"/>
            <w:tcMar>
              <w:top w:w="0" w:type="dxa"/>
              <w:left w:w="0" w:type="dxa"/>
              <w:bottom w:w="0" w:type="dxa"/>
              <w:right w:w="0" w:type="dxa"/>
            </w:tcMar>
            <w:vAlign w:val="center"/>
          </w:tcPr>
          <w:p w14:paraId="6356625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938884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53ADFE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C7318A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D74AC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713E8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6</w:t>
            </w:r>
          </w:p>
        </w:tc>
        <w:tc>
          <w:tcPr>
            <w:tcW w:w="2122" w:type="dxa"/>
            <w:tcMar>
              <w:top w:w="0" w:type="dxa"/>
              <w:left w:w="0" w:type="dxa"/>
              <w:bottom w:w="0" w:type="dxa"/>
              <w:right w:w="0" w:type="dxa"/>
            </w:tcMar>
            <w:vAlign w:val="center"/>
          </w:tcPr>
          <w:p w14:paraId="30E130A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劳保用品 </w:t>
            </w:r>
          </w:p>
        </w:tc>
        <w:tc>
          <w:tcPr>
            <w:tcW w:w="2853" w:type="dxa"/>
            <w:tcMar>
              <w:top w:w="0" w:type="dxa"/>
              <w:left w:w="0" w:type="dxa"/>
              <w:bottom w:w="0" w:type="dxa"/>
              <w:right w:w="0" w:type="dxa"/>
            </w:tcMar>
            <w:vAlign w:val="center"/>
          </w:tcPr>
          <w:p w14:paraId="125FA6CB">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57AA31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991D594">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5964D6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2F5B68A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F8138D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7</w:t>
            </w:r>
          </w:p>
        </w:tc>
        <w:tc>
          <w:tcPr>
            <w:tcW w:w="2122" w:type="dxa"/>
            <w:tcMar>
              <w:top w:w="0" w:type="dxa"/>
              <w:left w:w="0" w:type="dxa"/>
              <w:bottom w:w="0" w:type="dxa"/>
              <w:right w:w="0" w:type="dxa"/>
            </w:tcMar>
            <w:vAlign w:val="center"/>
          </w:tcPr>
          <w:p w14:paraId="6C1C57E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办公费用 </w:t>
            </w:r>
          </w:p>
        </w:tc>
        <w:tc>
          <w:tcPr>
            <w:tcW w:w="2853" w:type="dxa"/>
            <w:tcMar>
              <w:top w:w="0" w:type="dxa"/>
              <w:left w:w="0" w:type="dxa"/>
              <w:bottom w:w="0" w:type="dxa"/>
              <w:right w:w="0" w:type="dxa"/>
            </w:tcMar>
            <w:vAlign w:val="center"/>
          </w:tcPr>
          <w:p w14:paraId="57E7558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48C0186">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10946F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2728A37E">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7CB25A4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36F74E95">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8</w:t>
            </w:r>
          </w:p>
        </w:tc>
        <w:tc>
          <w:tcPr>
            <w:tcW w:w="2122" w:type="dxa"/>
            <w:tcMar>
              <w:top w:w="0" w:type="dxa"/>
              <w:left w:w="0" w:type="dxa"/>
              <w:bottom w:w="0" w:type="dxa"/>
              <w:right w:w="0" w:type="dxa"/>
            </w:tcMar>
            <w:vAlign w:val="center"/>
          </w:tcPr>
          <w:p w14:paraId="727AB91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其它费用 </w:t>
            </w:r>
          </w:p>
        </w:tc>
        <w:tc>
          <w:tcPr>
            <w:tcW w:w="2853" w:type="dxa"/>
            <w:tcMar>
              <w:top w:w="0" w:type="dxa"/>
              <w:left w:w="0" w:type="dxa"/>
              <w:bottom w:w="0" w:type="dxa"/>
              <w:right w:w="0" w:type="dxa"/>
            </w:tcMar>
            <w:vAlign w:val="center"/>
          </w:tcPr>
          <w:p w14:paraId="3E32FAB0">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E62C3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E43A5C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AD775CA">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5FC25A5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F6DD7C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9</w:t>
            </w:r>
          </w:p>
        </w:tc>
        <w:tc>
          <w:tcPr>
            <w:tcW w:w="2122" w:type="dxa"/>
            <w:tcMar>
              <w:top w:w="0" w:type="dxa"/>
              <w:left w:w="0" w:type="dxa"/>
              <w:bottom w:w="0" w:type="dxa"/>
              <w:right w:w="0" w:type="dxa"/>
            </w:tcMar>
            <w:vAlign w:val="center"/>
          </w:tcPr>
          <w:p w14:paraId="205A3F79">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税金</w:t>
            </w:r>
          </w:p>
        </w:tc>
        <w:tc>
          <w:tcPr>
            <w:tcW w:w="2853" w:type="dxa"/>
            <w:tcMar>
              <w:top w:w="0" w:type="dxa"/>
              <w:left w:w="0" w:type="dxa"/>
              <w:bottom w:w="0" w:type="dxa"/>
              <w:right w:w="0" w:type="dxa"/>
            </w:tcMar>
            <w:vAlign w:val="center"/>
          </w:tcPr>
          <w:p w14:paraId="783B756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2384BC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F41CDF">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4C1FCA72">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014FE4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1CD007">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10</w:t>
            </w:r>
          </w:p>
        </w:tc>
        <w:tc>
          <w:tcPr>
            <w:tcW w:w="2122" w:type="dxa"/>
            <w:tcMar>
              <w:top w:w="0" w:type="dxa"/>
              <w:left w:w="0" w:type="dxa"/>
              <w:bottom w:w="0" w:type="dxa"/>
              <w:right w:w="0" w:type="dxa"/>
            </w:tcMar>
            <w:vAlign w:val="center"/>
          </w:tcPr>
          <w:p w14:paraId="18631E3C">
            <w:pPr>
              <w:pStyle w:val="591"/>
              <w:jc w:val="center"/>
              <w:rPr>
                <w:rStyle w:val="201"/>
                <w:rFonts w:ascii="宋体" w:hAnsi="宋体" w:eastAsia="宋体" w:cs="宋体"/>
                <w:color w:val="auto"/>
                <w:highlight w:val="none"/>
              </w:rPr>
            </w:pPr>
            <w:r>
              <w:rPr>
                <w:rStyle w:val="201"/>
                <w:rFonts w:hint="eastAsia" w:ascii="宋体" w:hAnsi="宋体" w:eastAsia="宋体" w:cs="宋体"/>
                <w:color w:val="auto"/>
                <w:highlight w:val="none"/>
              </w:rPr>
              <w:t>……</w:t>
            </w:r>
          </w:p>
        </w:tc>
        <w:tc>
          <w:tcPr>
            <w:tcW w:w="2853" w:type="dxa"/>
            <w:tcMar>
              <w:top w:w="0" w:type="dxa"/>
              <w:left w:w="0" w:type="dxa"/>
              <w:bottom w:w="0" w:type="dxa"/>
              <w:right w:w="0" w:type="dxa"/>
            </w:tcMar>
            <w:vAlign w:val="center"/>
          </w:tcPr>
          <w:p w14:paraId="6EBB434C">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78B715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9B2DBAD">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7F55EF8">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 xml:space="preserve">    </w:t>
            </w:r>
          </w:p>
        </w:tc>
      </w:tr>
      <w:tr w14:paraId="709D827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3" w:type="dxa"/>
            <w:gridSpan w:val="3"/>
            <w:tcMar>
              <w:top w:w="0" w:type="dxa"/>
              <w:left w:w="0" w:type="dxa"/>
              <w:bottom w:w="0" w:type="dxa"/>
              <w:right w:w="0" w:type="dxa"/>
            </w:tcMar>
            <w:vAlign w:val="center"/>
          </w:tcPr>
          <w:p w14:paraId="15E400D1">
            <w:pPr>
              <w:pStyle w:val="591"/>
              <w:jc w:val="center"/>
              <w:rPr>
                <w:rStyle w:val="201"/>
                <w:rFonts w:ascii="宋体" w:hAnsi="宋体" w:eastAsia="宋体" w:cs="宋体"/>
                <w:color w:val="auto"/>
                <w:highlight w:val="none"/>
              </w:rPr>
            </w:pPr>
            <w:r>
              <w:rPr>
                <w:rStyle w:val="201"/>
                <w:rFonts w:ascii="宋体" w:hAnsi="宋体" w:eastAsia="宋体" w:cs="宋体"/>
                <w:color w:val="auto"/>
                <w:highlight w:val="none"/>
              </w:rPr>
              <w:t>合计</w:t>
            </w:r>
          </w:p>
        </w:tc>
        <w:tc>
          <w:tcPr>
            <w:tcW w:w="1045" w:type="dxa"/>
            <w:tcMar>
              <w:top w:w="0" w:type="dxa"/>
              <w:left w:w="0" w:type="dxa"/>
              <w:bottom w:w="0" w:type="dxa"/>
              <w:right w:w="0" w:type="dxa"/>
            </w:tcMar>
            <w:vAlign w:val="center"/>
          </w:tcPr>
          <w:p w14:paraId="3794AA07">
            <w:pPr>
              <w:pStyle w:val="591"/>
              <w:jc w:val="center"/>
              <w:rPr>
                <w:rStyle w:val="201"/>
                <w:rFonts w:ascii="宋体" w:hAnsi="宋体" w:eastAsia="宋体" w:cs="宋体"/>
                <w:color w:val="auto"/>
                <w:highlight w:val="none"/>
              </w:rPr>
            </w:pPr>
          </w:p>
        </w:tc>
        <w:tc>
          <w:tcPr>
            <w:tcW w:w="1045" w:type="dxa"/>
            <w:tcMar>
              <w:top w:w="0" w:type="dxa"/>
              <w:left w:w="0" w:type="dxa"/>
              <w:bottom w:w="0" w:type="dxa"/>
              <w:right w:w="0" w:type="dxa"/>
            </w:tcMar>
            <w:vAlign w:val="center"/>
          </w:tcPr>
          <w:p w14:paraId="03D9DCC7">
            <w:pPr>
              <w:pStyle w:val="591"/>
              <w:jc w:val="center"/>
              <w:rPr>
                <w:rStyle w:val="201"/>
                <w:rFonts w:ascii="宋体" w:hAnsi="宋体" w:eastAsia="宋体" w:cs="宋体"/>
                <w:color w:val="auto"/>
                <w:highlight w:val="none"/>
              </w:rPr>
            </w:pPr>
          </w:p>
        </w:tc>
        <w:tc>
          <w:tcPr>
            <w:tcW w:w="1432" w:type="dxa"/>
            <w:tcMar>
              <w:top w:w="0" w:type="dxa"/>
              <w:left w:w="0" w:type="dxa"/>
              <w:bottom w:w="0" w:type="dxa"/>
              <w:right w:w="0" w:type="dxa"/>
            </w:tcMar>
            <w:vAlign w:val="center"/>
          </w:tcPr>
          <w:p w14:paraId="11DF771F">
            <w:pPr>
              <w:pStyle w:val="591"/>
              <w:jc w:val="center"/>
              <w:rPr>
                <w:rStyle w:val="201"/>
                <w:rFonts w:ascii="宋体" w:hAnsi="宋体" w:eastAsia="宋体" w:cs="宋体"/>
                <w:color w:val="auto"/>
                <w:highlight w:val="none"/>
              </w:rPr>
            </w:pPr>
          </w:p>
        </w:tc>
      </w:tr>
    </w:tbl>
    <w:p w14:paraId="61B87971">
      <w:pPr>
        <w:pStyle w:val="591"/>
        <w:rPr>
          <w:rStyle w:val="201"/>
          <w:vanish/>
          <w:color w:val="auto"/>
          <w:highlight w:val="none"/>
        </w:rPr>
      </w:pPr>
    </w:p>
    <w:p w14:paraId="4622ACC0">
      <w:pPr>
        <w:pStyle w:val="591"/>
        <w:spacing w:before="240" w:after="240"/>
        <w:rPr>
          <w:rStyle w:val="201"/>
          <w:rFonts w:ascii="宋体" w:hAnsi="宋体" w:eastAsia="宋体" w:cs="宋体"/>
          <w:b/>
          <w:bCs/>
          <w:color w:val="auto"/>
          <w:highlight w:val="none"/>
        </w:rPr>
      </w:pPr>
      <w:r>
        <w:rPr>
          <w:rStyle w:val="201"/>
          <w:rFonts w:hint="eastAsia" w:ascii="宋体" w:hAnsi="宋体" w:eastAsia="宋体" w:cs="宋体"/>
          <w:b/>
          <w:bCs/>
          <w:color w:val="auto"/>
          <w:highlight w:val="none"/>
        </w:rPr>
        <w:t>针对本项目</w:t>
      </w:r>
      <w:r>
        <w:rPr>
          <w:rStyle w:val="201"/>
          <w:rFonts w:hint="eastAsia" w:ascii="宋体" w:hAnsi="宋体" w:eastAsia="宋体" w:cs="宋体"/>
          <w:b/>
          <w:bCs/>
          <w:color w:val="auto"/>
          <w:highlight w:val="none"/>
          <w:u w:val="single"/>
        </w:rPr>
        <w:t xml:space="preserve">     （是或否）</w:t>
      </w:r>
      <w:r>
        <w:rPr>
          <w:rStyle w:val="201"/>
          <w:rFonts w:hint="eastAsia" w:ascii="宋体" w:hAnsi="宋体" w:eastAsia="宋体" w:cs="宋体"/>
          <w:b/>
          <w:bCs/>
          <w:color w:val="auto"/>
          <w:highlight w:val="none"/>
        </w:rPr>
        <w:t>使用退休人员。</w:t>
      </w:r>
    </w:p>
    <w:p w14:paraId="6F8B0438">
      <w:pPr>
        <w:pStyle w:val="591"/>
        <w:spacing w:before="240" w:after="240"/>
        <w:rPr>
          <w:rStyle w:val="201"/>
          <w:rFonts w:ascii="宋体" w:hAnsi="宋体" w:eastAsia="宋体" w:cs="宋体"/>
          <w:color w:val="auto"/>
          <w:highlight w:val="none"/>
        </w:rPr>
      </w:pPr>
    </w:p>
    <w:p w14:paraId="63FB31C9">
      <w:pPr>
        <w:pStyle w:val="591"/>
        <w:spacing w:before="240" w:after="240"/>
        <w:rPr>
          <w:rStyle w:val="201"/>
          <w:rFonts w:ascii="宋体" w:hAnsi="宋体" w:eastAsia="宋体" w:cs="宋体"/>
          <w:color w:val="auto"/>
          <w:highlight w:val="none"/>
        </w:rPr>
      </w:pPr>
      <w:r>
        <w:rPr>
          <w:rStyle w:val="201"/>
          <w:rFonts w:ascii="宋体" w:hAnsi="宋体" w:eastAsia="宋体" w:cs="宋体"/>
          <w:color w:val="auto"/>
          <w:highlight w:val="none"/>
        </w:rPr>
        <w:t>注：</w:t>
      </w:r>
    </w:p>
    <w:p w14:paraId="6699D960">
      <w:pPr>
        <w:pStyle w:val="591"/>
        <w:spacing w:before="240" w:after="240"/>
        <w:rPr>
          <w:rStyle w:val="201"/>
          <w:rFonts w:ascii="宋体" w:hAnsi="宋体" w:eastAsia="宋体" w:cs="宋体"/>
          <w:color w:val="auto"/>
          <w:highlight w:val="none"/>
        </w:rPr>
      </w:pPr>
      <w:r>
        <w:rPr>
          <w:rStyle w:val="201"/>
          <w:rFonts w:hint="eastAsia" w:ascii="宋体" w:hAnsi="宋体" w:eastAsia="宋体" w:cs="宋体"/>
          <w:color w:val="auto"/>
          <w:highlight w:val="none"/>
        </w:rPr>
        <w:t>1.</w:t>
      </w:r>
      <w:r>
        <w:rPr>
          <w:rStyle w:val="201"/>
          <w:rFonts w:ascii="宋体" w:hAnsi="宋体" w:eastAsia="宋体" w:cs="宋体"/>
          <w:color w:val="auto"/>
          <w:highlight w:val="none"/>
        </w:rPr>
        <w:t xml:space="preserve">以上表格必须如实提供，内容表述不全的可自行添加。 </w:t>
      </w:r>
    </w:p>
    <w:p w14:paraId="55514884">
      <w:pPr>
        <w:pStyle w:val="591"/>
        <w:spacing w:before="240" w:after="240"/>
        <w:rPr>
          <w:rStyle w:val="201"/>
          <w:rFonts w:ascii="宋体" w:hAnsi="宋体" w:eastAsia="宋体" w:cs="宋体"/>
          <w:color w:val="auto"/>
          <w:highlight w:val="none"/>
        </w:rPr>
      </w:pPr>
      <w:r>
        <w:rPr>
          <w:rStyle w:val="201"/>
          <w:rFonts w:hint="eastAsia" w:eastAsia="宋体"/>
          <w:color w:val="auto"/>
          <w:highlight w:val="none"/>
        </w:rPr>
        <w:t>2.请供应商明确针对该项目是否使用退休人员：如使用退休人员，则在横线处填写“是”；如未使用退休人员，则在横线处填写“否”。（此为必填项）</w:t>
      </w:r>
    </w:p>
    <w:p w14:paraId="5A03A171">
      <w:pPr>
        <w:pStyle w:val="475"/>
        <w:outlineLvl w:val="0"/>
        <w:rPr>
          <w:rStyle w:val="201"/>
          <w:rFonts w:hint="eastAsia" w:ascii="宋体" w:hAnsi="宋体" w:eastAsia="宋体" w:cs="宋体"/>
          <w:i/>
          <w:iCs/>
          <w:color w:val="auto"/>
          <w:highlight w:val="none"/>
          <w:u w:val="single"/>
        </w:rPr>
      </w:pPr>
      <w:bookmarkStart w:id="297" w:name="_Toc2502"/>
      <w:r>
        <w:rPr>
          <w:rStyle w:val="201"/>
          <w:rFonts w:hint="eastAsia" w:ascii="宋体" w:hAnsi="宋体" w:eastAsia="宋体" w:cs="宋体"/>
          <w:i/>
          <w:iCs/>
          <w:color w:val="auto"/>
          <w:highlight w:val="none"/>
          <w:u w:val="single"/>
        </w:rPr>
        <w:t>3.如有分包，投标人投任何一个包的标的，都需单独填写经费测算明细表。</w:t>
      </w:r>
      <w:bookmarkEnd w:id="297"/>
    </w:p>
    <w:p w14:paraId="29CCFB3E">
      <w:pPr>
        <w:pStyle w:val="475"/>
        <w:outlineLvl w:val="0"/>
        <w:rPr>
          <w:rStyle w:val="201"/>
          <w:rFonts w:eastAsia="宋体"/>
          <w:color w:val="auto"/>
          <w:highlight w:val="none"/>
        </w:rPr>
      </w:pPr>
    </w:p>
    <w:p w14:paraId="0E04EADA">
      <w:pPr>
        <w:pStyle w:val="434"/>
        <w:rPr>
          <w:rStyle w:val="201"/>
          <w:rFonts w:ascii="宋体" w:hAnsi="宋体" w:eastAsia="宋体" w:cs="宋体"/>
          <w:b/>
          <w:color w:val="auto"/>
          <w:sz w:val="32"/>
          <w:highlight w:val="none"/>
        </w:rPr>
      </w:pPr>
    </w:p>
    <w:p w14:paraId="0274F1F6">
      <w:pPr>
        <w:pStyle w:val="434"/>
        <w:rPr>
          <w:rStyle w:val="201"/>
          <w:rFonts w:ascii="宋体" w:hAnsi="宋体" w:eastAsia="宋体" w:cs="宋体"/>
          <w:b/>
          <w:color w:val="auto"/>
          <w:sz w:val="32"/>
          <w:highlight w:val="none"/>
        </w:rPr>
      </w:pPr>
    </w:p>
    <w:p w14:paraId="7FECE318">
      <w:pPr>
        <w:pStyle w:val="434"/>
        <w:rPr>
          <w:rStyle w:val="201"/>
          <w:rFonts w:ascii="宋体" w:hAnsi="宋体" w:eastAsia="宋体" w:cs="宋体"/>
          <w:b/>
          <w:color w:val="auto"/>
          <w:sz w:val="32"/>
          <w:highlight w:val="none"/>
        </w:rPr>
      </w:pPr>
    </w:p>
    <w:p w14:paraId="23CED007">
      <w:pPr>
        <w:pStyle w:val="434"/>
        <w:rPr>
          <w:rStyle w:val="201"/>
          <w:rFonts w:ascii="宋体" w:hAnsi="宋体" w:eastAsia="宋体" w:cs="宋体"/>
          <w:b/>
          <w:color w:val="auto"/>
          <w:sz w:val="32"/>
          <w:highlight w:val="none"/>
        </w:rPr>
      </w:pPr>
    </w:p>
    <w:p w14:paraId="588FD093">
      <w:pPr>
        <w:pStyle w:val="434"/>
        <w:rPr>
          <w:rStyle w:val="201"/>
          <w:rFonts w:ascii="宋体" w:hAnsi="宋体" w:eastAsia="宋体" w:cs="宋体"/>
          <w:b/>
          <w:color w:val="auto"/>
          <w:sz w:val="32"/>
          <w:highlight w:val="none"/>
        </w:rPr>
      </w:pPr>
    </w:p>
    <w:p w14:paraId="447DFDFB">
      <w:pPr>
        <w:pStyle w:val="415"/>
        <w:rPr>
          <w:rStyle w:val="201"/>
          <w:rFonts w:ascii="宋体" w:hAnsi="宋体" w:eastAsia="宋体" w:cs="宋体"/>
          <w:b/>
          <w:color w:val="auto"/>
          <w:sz w:val="32"/>
          <w:highlight w:val="none"/>
        </w:rPr>
      </w:pPr>
      <w:bookmarkStart w:id="298" w:name="_Toc12758"/>
      <w:bookmarkStart w:id="299" w:name="_Toc23420"/>
      <w:bookmarkStart w:id="300" w:name="_Toc2823"/>
    </w:p>
    <w:p w14:paraId="5BA16C8E">
      <w:pPr>
        <w:spacing w:line="400" w:lineRule="exact"/>
        <w:rPr>
          <w:rStyle w:val="201"/>
          <w:rFonts w:ascii="Times New Roman" w:hAnsi="Times New Roman" w:eastAsia="Times New Roman"/>
          <w:color w:val="auto"/>
          <w:highlight w:val="none"/>
        </w:rPr>
      </w:pPr>
      <w:r>
        <w:rPr>
          <w:rStyle w:val="201"/>
          <w:rFonts w:hint="eastAsia" w:ascii="宋体" w:hAnsi="宋体" w:cs="宋体"/>
          <w:b/>
          <w:i/>
          <w:iCs/>
          <w:color w:val="auto"/>
          <w:sz w:val="32"/>
          <w:highlight w:val="none"/>
          <w:u w:val="single"/>
        </w:rPr>
        <w:br w:type="page" w:clear="all"/>
      </w:r>
      <w:bookmarkEnd w:id="298"/>
      <w:bookmarkEnd w:id="299"/>
      <w:bookmarkStart w:id="301" w:name="_Toc20216"/>
      <w:r>
        <w:rPr>
          <w:rStyle w:val="201"/>
          <w:rFonts w:hint="eastAsia" w:ascii="宋体" w:hAnsi="宋体" w:cs="宋体"/>
          <w:b/>
          <w:color w:val="auto"/>
          <w:sz w:val="32"/>
          <w:highlight w:val="none"/>
        </w:rPr>
        <w:t>七、</w:t>
      </w:r>
      <w:r>
        <w:rPr>
          <w:rStyle w:val="201"/>
          <w:rFonts w:ascii="宋体" w:hAnsi="宋体" w:cs="宋体"/>
          <w:b/>
          <w:color w:val="auto"/>
          <w:sz w:val="32"/>
          <w:highlight w:val="none"/>
        </w:rPr>
        <w:t>服务方案</w:t>
      </w:r>
      <w:bookmarkEnd w:id="296"/>
      <w:bookmarkEnd w:id="300"/>
      <w:bookmarkEnd w:id="301"/>
    </w:p>
    <w:p w14:paraId="1B0E6F0F">
      <w:pPr>
        <w:pStyle w:val="506"/>
        <w:keepNext/>
        <w:keepLines/>
        <w:spacing w:before="260" w:after="260" w:line="415" w:lineRule="auto"/>
        <w:jc w:val="center"/>
        <w:outlineLvl w:val="1"/>
        <w:rPr>
          <w:rStyle w:val="201"/>
          <w:rFonts w:ascii="宋体" w:hAnsi="宋体"/>
          <w:b/>
          <w:bCs/>
          <w:color w:val="auto"/>
          <w:sz w:val="28"/>
          <w:szCs w:val="28"/>
          <w:highlight w:val="none"/>
        </w:rPr>
      </w:pPr>
      <w:bookmarkStart w:id="302" w:name="_Toc35266041"/>
      <w:bookmarkStart w:id="303" w:name="_Toc43285583"/>
      <w:bookmarkStart w:id="304" w:name="_Toc22126"/>
      <w:r>
        <w:rPr>
          <w:rStyle w:val="201"/>
          <w:rFonts w:hint="eastAsia" w:ascii="宋体" w:hAnsi="宋体"/>
          <w:b/>
          <w:bCs/>
          <w:color w:val="auto"/>
          <w:sz w:val="28"/>
          <w:szCs w:val="28"/>
          <w:highlight w:val="none"/>
        </w:rPr>
        <w:t>服务方案</w:t>
      </w:r>
      <w:bookmarkEnd w:id="302"/>
      <w:bookmarkEnd w:id="303"/>
      <w:bookmarkEnd w:id="304"/>
    </w:p>
    <w:p w14:paraId="2A7B30FA">
      <w:pPr>
        <w:pStyle w:val="506"/>
        <w:spacing w:line="360" w:lineRule="auto"/>
        <w:jc w:val="left"/>
        <w:rPr>
          <w:rStyle w:val="201"/>
          <w:rFonts w:ascii="宋体" w:hAnsi="宋体"/>
          <w:color w:val="auto"/>
          <w:sz w:val="24"/>
          <w:szCs w:val="24"/>
          <w:highlight w:val="none"/>
        </w:rPr>
      </w:pPr>
    </w:p>
    <w:p w14:paraId="74F8A71A">
      <w:pPr>
        <w:pStyle w:val="506"/>
        <w:spacing w:line="360" w:lineRule="auto"/>
        <w:jc w:val="center"/>
        <w:outlineLvl w:val="1"/>
        <w:rPr>
          <w:rStyle w:val="201"/>
          <w:rFonts w:ascii="宋体" w:hAnsi="宋体" w:cs="Arial"/>
          <w:color w:val="auto"/>
          <w:sz w:val="24"/>
          <w:szCs w:val="21"/>
          <w:highlight w:val="none"/>
        </w:rPr>
      </w:pPr>
      <w:bookmarkStart w:id="305" w:name="_Toc15946"/>
      <w:r>
        <w:rPr>
          <w:rStyle w:val="201"/>
          <w:rFonts w:hint="eastAsia" w:ascii="宋体" w:hAnsi="宋体" w:cs="Arial"/>
          <w:color w:val="auto"/>
          <w:sz w:val="24"/>
          <w:szCs w:val="21"/>
          <w:highlight w:val="none"/>
        </w:rPr>
        <w:t>（服务方案的内容编排等由投标人自定）</w:t>
      </w:r>
      <w:bookmarkEnd w:id="305"/>
    </w:p>
    <w:p w14:paraId="1B4C2D86">
      <w:pPr>
        <w:pStyle w:val="597"/>
        <w:outlineLvl w:val="1"/>
        <w:rPr>
          <w:rFonts w:ascii="宋体" w:hAnsi="宋体" w:eastAsia="宋体" w:cs="宋体"/>
          <w:color w:val="auto"/>
          <w:highlight w:val="none"/>
          <w:lang w:bidi="ar"/>
        </w:rPr>
      </w:pPr>
      <w:r>
        <w:rPr>
          <w:rStyle w:val="201"/>
          <w:color w:val="auto"/>
          <w:highlight w:val="none"/>
        </w:rPr>
        <w:br w:type="page" w:clear="all"/>
      </w:r>
      <w:bookmarkStart w:id="306" w:name="_Toc1005"/>
      <w:bookmarkStart w:id="307" w:name="_Toc29047"/>
      <w:bookmarkStart w:id="308" w:name="_Toc29323"/>
      <w:r>
        <w:rPr>
          <w:rStyle w:val="201"/>
          <w:rFonts w:hint="eastAsia" w:ascii="宋体" w:hAnsi="宋体" w:eastAsia="宋体" w:cs="宋体"/>
          <w:b/>
          <w:color w:val="auto"/>
          <w:sz w:val="32"/>
          <w:highlight w:val="none"/>
        </w:rPr>
        <w:t>八</w:t>
      </w:r>
      <w:r>
        <w:rPr>
          <w:rStyle w:val="201"/>
          <w:rFonts w:ascii="宋体" w:hAnsi="宋体" w:eastAsia="宋体" w:cs="宋体"/>
          <w:b/>
          <w:color w:val="auto"/>
          <w:sz w:val="32"/>
          <w:highlight w:val="none"/>
        </w:rPr>
        <w:t>、</w:t>
      </w:r>
      <w:bookmarkEnd w:id="306"/>
      <w:bookmarkEnd w:id="307"/>
      <w:bookmarkEnd w:id="308"/>
      <w:r>
        <w:rPr>
          <w:rStyle w:val="201"/>
          <w:rFonts w:ascii="宋体" w:hAnsi="宋体" w:eastAsia="宋体" w:cs="宋体"/>
          <w:b/>
          <w:color w:val="auto"/>
          <w:sz w:val="32"/>
          <w:highlight w:val="none"/>
        </w:rPr>
        <w:t>投标人情况介绍</w:t>
      </w:r>
      <w:r>
        <w:rPr>
          <w:rStyle w:val="201"/>
          <w:rFonts w:hint="eastAsia" w:ascii="宋体" w:hAnsi="宋体" w:eastAsia="宋体" w:cs="Arial"/>
          <w:color w:val="auto"/>
          <w:szCs w:val="21"/>
          <w:highlight w:val="none"/>
        </w:rPr>
        <w:t>（内容自定，可参考如下）</w:t>
      </w:r>
    </w:p>
    <w:p w14:paraId="1469994E">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32158832">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2E6821EC">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p w14:paraId="28B37F27">
      <w:pPr>
        <w:rPr>
          <w:rStyle w:val="201"/>
          <w:rFonts w:hint="default" w:ascii="宋体" w:hAnsi="宋体" w:cs="宋体"/>
          <w:b/>
          <w:color w:val="auto"/>
          <w:sz w:val="28"/>
          <w:highlight w:val="none"/>
          <w:lang w:val="en-US"/>
        </w:rPr>
      </w:pPr>
      <w:r>
        <w:rPr>
          <w:rStyle w:val="201"/>
          <w:rFonts w:ascii="宋体" w:hAnsi="宋体" w:cs="宋体"/>
          <w:b/>
          <w:color w:val="auto"/>
          <w:sz w:val="28"/>
          <w:highlight w:val="none"/>
        </w:rPr>
        <w:br w:type="page"/>
      </w:r>
    </w:p>
    <w:p w14:paraId="3EA88103">
      <w:pPr>
        <w:pStyle w:val="597"/>
        <w:outlineLvl w:val="0"/>
        <w:rPr>
          <w:rFonts w:ascii="宋体" w:hAnsi="宋体" w:eastAsia="宋体" w:cs="宋体"/>
          <w:b/>
          <w:color w:val="auto"/>
          <w:sz w:val="28"/>
          <w:highlight w:val="none"/>
        </w:rPr>
      </w:pPr>
      <w:bookmarkStart w:id="309" w:name="_Toc7769"/>
      <w:bookmarkStart w:id="310" w:name="_Toc30536"/>
      <w:r>
        <w:rPr>
          <w:rFonts w:hint="eastAsia" w:ascii="宋体" w:hAnsi="宋体" w:eastAsia="宋体" w:cs="宋体"/>
          <w:b/>
          <w:color w:val="auto"/>
          <w:sz w:val="32"/>
          <w:highlight w:val="none"/>
        </w:rPr>
        <w:t>九、</w:t>
      </w:r>
      <w:r>
        <w:rPr>
          <w:rFonts w:ascii="宋体" w:hAnsi="宋体" w:eastAsia="宋体" w:cs="宋体"/>
          <w:b/>
          <w:color w:val="auto"/>
          <w:sz w:val="32"/>
          <w:highlight w:val="none"/>
        </w:rPr>
        <w:t>中小企业声明函</w:t>
      </w:r>
      <w:bookmarkEnd w:id="309"/>
      <w:bookmarkEnd w:id="310"/>
    </w:p>
    <w:p w14:paraId="45B87124">
      <w:pPr>
        <w:pStyle w:val="597"/>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377A730D">
      <w:pPr>
        <w:pStyle w:val="591"/>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119B96FC">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48D12823">
      <w:pPr>
        <w:pStyle w:val="571"/>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0BA8BEB">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2E0DCD88">
      <w:pPr>
        <w:pStyle w:val="591"/>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25B37D8C">
      <w:pPr>
        <w:pStyle w:val="591"/>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2C93414D">
      <w:pPr>
        <w:pStyle w:val="591"/>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4CE5575">
      <w:pPr>
        <w:pStyle w:val="591"/>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26BE967B">
      <w:pPr>
        <w:pStyle w:val="591"/>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1704D027">
      <w:pPr>
        <w:pStyle w:val="591"/>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7C582008">
      <w:pPr>
        <w:pStyle w:val="591"/>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0F8E259C">
      <w:pPr>
        <w:pStyle w:val="591"/>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BA40C5">
      <w:pPr>
        <w:pStyle w:val="591"/>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53A7A4F0">
      <w:pPr>
        <w:pStyle w:val="591"/>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7484BEED">
      <w:pPr>
        <w:pStyle w:val="591"/>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C42F92">
      <w:pPr>
        <w:pStyle w:val="591"/>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663CED2">
      <w:pPr>
        <w:pStyle w:val="591"/>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4D4D7B7">
      <w:pPr>
        <w:pStyle w:val="591"/>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5B890C1">
      <w:pPr>
        <w:pStyle w:val="591"/>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F3D6569">
      <w:pPr>
        <w:pStyle w:val="591"/>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F7E7467">
      <w:pPr>
        <w:pStyle w:val="591"/>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A7DEDC">
      <w:pPr>
        <w:pStyle w:val="591"/>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FC5F3F">
      <w:pPr>
        <w:pStyle w:val="591"/>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47C02E">
      <w:pPr>
        <w:pStyle w:val="591"/>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9FDDED5">
      <w:pPr>
        <w:pStyle w:val="591"/>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6D76CD">
      <w:pPr>
        <w:pStyle w:val="591"/>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C711D5">
      <w:pPr>
        <w:pStyle w:val="591"/>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073C74D">
      <w:pPr>
        <w:pStyle w:val="591"/>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FF28D6D">
      <w:pPr>
        <w:pStyle w:val="591"/>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66F9F8E5">
      <w:pPr>
        <w:pStyle w:val="362"/>
        <w:outlineLvl w:val="0"/>
        <w:rPr>
          <w:color w:val="auto"/>
          <w:highlight w:val="none"/>
        </w:rPr>
      </w:pPr>
      <w:r>
        <w:rPr>
          <w:color w:val="auto"/>
          <w:highlight w:val="none"/>
        </w:rPr>
        <w:br w:type="page"/>
      </w:r>
      <w:bookmarkStart w:id="311" w:name="_Toc22219"/>
      <w:bookmarkStart w:id="312" w:name="_Toc10870"/>
      <w:r>
        <w:rPr>
          <w:rFonts w:hint="eastAsia" w:ascii="宋体" w:hAnsi="宋体" w:eastAsia="宋体" w:cs="宋体"/>
          <w:b/>
          <w:color w:val="auto"/>
          <w:sz w:val="32"/>
          <w:highlight w:val="none"/>
        </w:rPr>
        <w:t>十、残疾人福利性单位声明函</w:t>
      </w:r>
      <w:bookmarkEnd w:id="311"/>
      <w:bookmarkEnd w:id="312"/>
    </w:p>
    <w:p w14:paraId="6E528C90">
      <w:pPr>
        <w:pStyle w:val="574"/>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w:t>
      </w:r>
    </w:p>
    <w:p w14:paraId="2D886069">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45C44A70">
      <w:pPr>
        <w:pStyle w:val="574"/>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6C9E7428">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7A98EC69">
      <w:pPr>
        <w:pStyle w:val="574"/>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32062E75">
      <w:pPr>
        <w:pStyle w:val="574"/>
        <w:spacing w:before="240" w:after="240"/>
        <w:rPr>
          <w:rFonts w:ascii="宋体" w:hAnsi="宋体" w:eastAsia="宋体" w:cs="宋体"/>
          <w:color w:val="auto"/>
          <w:highlight w:val="none"/>
        </w:rPr>
      </w:pPr>
      <w:r>
        <w:rPr>
          <w:rFonts w:ascii="宋体" w:hAnsi="宋体" w:eastAsia="宋体" w:cs="宋体"/>
          <w:color w:val="auto"/>
          <w:highlight w:val="none"/>
        </w:rPr>
        <w:t> </w:t>
      </w:r>
    </w:p>
    <w:p w14:paraId="683A4ED6">
      <w:pPr>
        <w:pStyle w:val="574"/>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0041393D">
      <w:pPr>
        <w:pStyle w:val="574"/>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05324AA9">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1FAB1FB">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5B44DBE4">
      <w:pPr>
        <w:pStyle w:val="574"/>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0EA075D8">
      <w:pPr>
        <w:pStyle w:val="574"/>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308DF3B1">
      <w:pPr>
        <w:pStyle w:val="574"/>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04C3E22B">
      <w:pPr>
        <w:pStyle w:val="574"/>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7D955D87">
      <w:pPr>
        <w:pStyle w:val="574"/>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425ECB0A">
      <w:pPr>
        <w:pStyle w:val="574"/>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47AA5772">
      <w:pPr>
        <w:pStyle w:val="574"/>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6CA1D9B">
      <w:pPr>
        <w:pStyle w:val="392"/>
        <w:outlineLvl w:val="0"/>
        <w:rPr>
          <w:rFonts w:hint="eastAsia" w:ascii="宋体" w:hAnsi="宋体" w:eastAsia="宋体" w:cs="宋体"/>
          <w:b/>
          <w:color w:val="auto"/>
          <w:sz w:val="32"/>
          <w:highlight w:val="none"/>
        </w:rPr>
      </w:pPr>
      <w:r>
        <w:rPr>
          <w:color w:val="auto"/>
          <w:highlight w:val="none"/>
        </w:rPr>
        <w:br w:type="page"/>
      </w:r>
      <w:bookmarkStart w:id="313" w:name="_Toc4371"/>
      <w:bookmarkStart w:id="314" w:name="_Toc7161"/>
      <w:r>
        <w:rPr>
          <w:rFonts w:hint="eastAsia" w:ascii="宋体" w:hAnsi="宋体" w:eastAsia="宋体" w:cs="宋体"/>
          <w:b/>
          <w:color w:val="auto"/>
          <w:sz w:val="32"/>
          <w:highlight w:val="none"/>
        </w:rPr>
        <w:t>十一、监狱企业的证明文件</w:t>
      </w:r>
      <w:bookmarkEnd w:id="313"/>
      <w:bookmarkEnd w:id="314"/>
    </w:p>
    <w:p w14:paraId="00960BF0">
      <w:pPr>
        <w:pStyle w:val="392"/>
        <w:outlineLvl w:val="0"/>
        <w:rPr>
          <w:rFonts w:hint="eastAsia" w:ascii="宋体" w:hAnsi="宋体" w:eastAsia="宋体" w:cs="宋体"/>
          <w:b/>
          <w:color w:val="auto"/>
          <w:sz w:val="32"/>
          <w:highlight w:val="none"/>
        </w:rPr>
      </w:pPr>
    </w:p>
    <w:p w14:paraId="6F703B36">
      <w:pPr>
        <w:pStyle w:val="392"/>
        <w:outlineLvl w:val="0"/>
        <w:rPr>
          <w:rFonts w:hint="eastAsia" w:ascii="宋体" w:hAnsi="宋体" w:eastAsia="宋体" w:cs="宋体"/>
          <w:b/>
          <w:color w:val="auto"/>
          <w:sz w:val="32"/>
          <w:highlight w:val="none"/>
        </w:rPr>
      </w:pPr>
    </w:p>
    <w:p w14:paraId="6C2805F9">
      <w:pPr>
        <w:jc w:val="center"/>
        <w:rPr>
          <w:color w:val="auto"/>
          <w:kern w:val="2"/>
          <w:sz w:val="32"/>
          <w:szCs w:val="32"/>
          <w:highlight w:val="none"/>
        </w:rPr>
      </w:pPr>
      <w:r>
        <w:rPr>
          <w:rFonts w:hint="eastAsia"/>
          <w:color w:val="auto"/>
          <w:kern w:val="2"/>
          <w:sz w:val="32"/>
          <w:szCs w:val="32"/>
          <w:highlight w:val="none"/>
        </w:rPr>
        <w:t>监狱企业的证明文件</w:t>
      </w:r>
    </w:p>
    <w:p w14:paraId="010BA9B1">
      <w:pPr>
        <w:rPr>
          <w:rFonts w:ascii="等线" w:hAnsi="等线" w:eastAsia="等线"/>
          <w:color w:val="auto"/>
          <w:kern w:val="2"/>
          <w:highlight w:val="none"/>
        </w:rPr>
      </w:pPr>
      <w:r>
        <w:rPr>
          <w:rFonts w:hint="eastAsia" w:ascii="等线" w:hAnsi="等线" w:eastAsia="等线"/>
          <w:color w:val="auto"/>
          <w:kern w:val="2"/>
          <w:highlight w:val="none"/>
        </w:rPr>
        <w:t>（证明文件）</w:t>
      </w:r>
    </w:p>
    <w:p w14:paraId="196467B3">
      <w:pPr>
        <w:pStyle w:val="45"/>
        <w:rPr>
          <w:rFonts w:ascii="等线" w:hAnsi="等线" w:eastAsia="等线"/>
          <w:color w:val="auto"/>
          <w:kern w:val="2"/>
          <w:sz w:val="21"/>
          <w:highlight w:val="none"/>
        </w:rPr>
      </w:pPr>
    </w:p>
    <w:p w14:paraId="3A5E2FEC">
      <w:pPr>
        <w:pStyle w:val="45"/>
        <w:rPr>
          <w:rFonts w:ascii="等线" w:hAnsi="等线" w:eastAsia="等线"/>
          <w:color w:val="auto"/>
          <w:kern w:val="2"/>
          <w:sz w:val="21"/>
          <w:highlight w:val="none"/>
        </w:rPr>
      </w:pPr>
    </w:p>
    <w:p w14:paraId="2BB31D40">
      <w:pPr>
        <w:pStyle w:val="45"/>
        <w:rPr>
          <w:rFonts w:ascii="等线" w:hAnsi="等线" w:eastAsia="等线"/>
          <w:color w:val="auto"/>
          <w:kern w:val="2"/>
          <w:sz w:val="21"/>
          <w:highlight w:val="none"/>
        </w:rPr>
      </w:pPr>
    </w:p>
    <w:p w14:paraId="3D478849">
      <w:pPr>
        <w:pStyle w:val="45"/>
        <w:rPr>
          <w:rFonts w:ascii="等线" w:hAnsi="等线" w:eastAsia="等线"/>
          <w:color w:val="auto"/>
          <w:kern w:val="2"/>
          <w:sz w:val="21"/>
          <w:highlight w:val="none"/>
        </w:rPr>
      </w:pPr>
    </w:p>
    <w:p w14:paraId="5B9F600A">
      <w:pPr>
        <w:pStyle w:val="45"/>
        <w:rPr>
          <w:rFonts w:ascii="等线" w:hAnsi="等线" w:eastAsia="等线"/>
          <w:color w:val="auto"/>
          <w:kern w:val="2"/>
          <w:sz w:val="21"/>
          <w:highlight w:val="none"/>
        </w:rPr>
      </w:pPr>
    </w:p>
    <w:p w14:paraId="112E534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07E9B0B">
      <w:pPr>
        <w:rPr>
          <w:rFonts w:ascii="等线" w:hAnsi="等线" w:eastAsia="等线"/>
          <w:color w:val="auto"/>
          <w:kern w:val="2"/>
          <w:highlight w:val="none"/>
        </w:rPr>
      </w:pPr>
      <w:r>
        <w:rPr>
          <w:rFonts w:hint="eastAsia" w:ascii="等线" w:hAnsi="等线" w:eastAsia="等线"/>
          <w:color w:val="auto"/>
          <w:kern w:val="2"/>
          <w:highlight w:val="none"/>
        </w:rPr>
        <w:t xml:space="preserve">      </w:t>
      </w:r>
    </w:p>
    <w:p w14:paraId="4F49D8B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110B4A06">
      <w:pPr>
        <w:pStyle w:val="405"/>
        <w:spacing w:before="240" w:after="240"/>
        <w:rPr>
          <w:rStyle w:val="201"/>
          <w:color w:val="auto"/>
          <w:highlight w:val="none"/>
        </w:rPr>
      </w:pPr>
    </w:p>
    <w:bookmarkEnd w:id="260"/>
    <w:p w14:paraId="71CF0BE9">
      <w:pPr>
        <w:pStyle w:val="603"/>
        <w:spacing w:before="240" w:after="240"/>
        <w:rPr>
          <w:rFonts w:ascii="宋体" w:hAnsi="宋体"/>
          <w:b/>
          <w:bCs/>
          <w:color w:val="auto"/>
          <w:sz w:val="20"/>
          <w:szCs w:val="32"/>
          <w:highlight w:val="none"/>
        </w:rPr>
      </w:pPr>
    </w:p>
    <w:sectPr>
      <w:footerReference r:id="rId9" w:type="first"/>
      <w:headerReference r:id="rId6" w:type="default"/>
      <w:footerReference r:id="rId7" w:type="default"/>
      <w:footerReference r:id="rId8" w:type="even"/>
      <w:pgSz w:w="11906" w:h="16838"/>
      <w:pgMar w:top="1134" w:right="1134" w:bottom="1134" w:left="1134" w:header="851" w:footer="992" w:gutter="0"/>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483EDB5-8409-48C6-9219-CF753DD6B8F7}"/>
  </w:font>
  <w:font w:name="黑体">
    <w:panose1 w:val="02010609060101010101"/>
    <w:charset w:val="86"/>
    <w:family w:val="auto"/>
    <w:pitch w:val="default"/>
    <w:sig w:usb0="800002BF" w:usb1="38CF7CFA" w:usb2="00000016" w:usb3="00000000" w:csb0="00040001" w:csb1="00000000"/>
    <w:embedRegular r:id="rId2" w:fontKey="{934A8C4D-E4A0-43E1-8C6D-2435C2B3C3A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1C28F9C-1E1F-491D-9B94-9AF98B68573E}"/>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宋体-简">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2000000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方正黑体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华文中宋">
    <w:panose1 w:val="02010600040101010101"/>
    <w:charset w:val="86"/>
    <w:family w:val="auto"/>
    <w:pitch w:val="default"/>
    <w:sig w:usb0="00000287" w:usb1="080F0000" w:usb2="00000000" w:usb3="00000000" w:csb0="0004009F" w:csb1="DFD70000"/>
    <w:embedRegular r:id="rId4" w:fontKey="{E4290011-9FE1-47DB-843C-4473F42A8291}"/>
  </w:font>
  <w:font w:name="Segoe UI">
    <w:panose1 w:val="020B0502040204020203"/>
    <w:charset w:val="00"/>
    <w:family w:val="auto"/>
    <w:pitch w:val="default"/>
    <w:sig w:usb0="E4002EFF" w:usb1="C000E47F" w:usb2="00000009" w:usb3="00000000" w:csb0="200001FF" w:csb1="00000000"/>
    <w:embedRegular r:id="rId5" w:fontKey="{FE860783-2802-45D1-8475-904EBD53E4E6}"/>
  </w:font>
  <w:font w:name="等线">
    <w:panose1 w:val="02010600030101010101"/>
    <w:charset w:val="86"/>
    <w:family w:val="auto"/>
    <w:pitch w:val="default"/>
    <w:sig w:usb0="A00002BF" w:usb1="38CF7CFA" w:usb2="00000016" w:usb3="00000000" w:csb0="0004000F" w:csb1="00000000"/>
    <w:embedRegular r:id="rId6" w:fontKey="{BFFB257C-8D0F-4FEF-8B50-4929FB14C5FD}"/>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3854">
    <w:pPr>
      <w:pStyle w:val="239"/>
      <w:framePr w:wrap="around" w:vAnchor="text" w:hAnchor="margin" w:xAlign="center" w:y="1"/>
      <w:rPr>
        <w:rStyle w:val="270"/>
      </w:rPr>
    </w:pPr>
    <w:r>
      <w:fldChar w:fldCharType="begin"/>
    </w:r>
    <w:r>
      <w:rPr>
        <w:rStyle w:val="270"/>
        <w:highlight w:val="white"/>
      </w:rPr>
      <w:instrText xml:space="preserve">PAGE  </w:instrText>
    </w:r>
    <w:r>
      <w:fldChar w:fldCharType="separate"/>
    </w:r>
    <w:r>
      <w:rPr>
        <w:rStyle w:val="270"/>
        <w:highlight w:val="white"/>
      </w:rPr>
      <w:t>1</w:t>
    </w:r>
    <w:r>
      <w:fldChar w:fldCharType="end"/>
    </w:r>
  </w:p>
  <w:p w14:paraId="6222D81A">
    <w:pPr>
      <w:pStyle w:val="23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70FC6">
    <w:pPr>
      <w:pStyle w:val="239"/>
      <w:framePr w:wrap="around" w:vAnchor="text" w:hAnchor="margin" w:xAlign="center" w:y="1"/>
      <w:rPr>
        <w:rStyle w:val="270"/>
      </w:rPr>
    </w:pPr>
    <w:r>
      <w:fldChar w:fldCharType="begin"/>
    </w:r>
    <w:r>
      <w:rPr>
        <w:rStyle w:val="270"/>
        <w:highlight w:val="white"/>
      </w:rPr>
      <w:instrText xml:space="preserve">PAGE  </w:instrText>
    </w:r>
    <w:r>
      <w:fldChar w:fldCharType="end"/>
    </w:r>
  </w:p>
  <w:p w14:paraId="6448DC6D">
    <w:pPr>
      <w:pStyle w:val="2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39A21">
    <w:pPr>
      <w:pStyle w:val="2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AD7C">
    <w:pPr>
      <w:pStyle w:val="239"/>
      <w:framePr w:wrap="around" w:vAnchor="text" w:hAnchor="margin" w:xAlign="right" w:y="1"/>
      <w:ind w:firstLine="360"/>
      <w:rPr>
        <w:rStyle w:val="270"/>
      </w:rPr>
    </w:pPr>
    <w:r>
      <w:fldChar w:fldCharType="begin"/>
    </w:r>
    <w:r>
      <w:rPr>
        <w:rStyle w:val="270"/>
        <w:color w:val="000000"/>
        <w:highlight w:val="white"/>
      </w:rPr>
      <w:instrText xml:space="preserve">PAGE  </w:instrText>
    </w:r>
    <w:r>
      <w:fldChar w:fldCharType="end"/>
    </w:r>
  </w:p>
  <w:p w14:paraId="6E2BE2AE">
    <w:pPr>
      <w:pStyle w:val="23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0F26E">
    <w:pPr>
      <w:pStyle w:val="23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97B823C">
    <w:pPr>
      <w:pStyle w:val="239"/>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527E7">
    <w:pPr>
      <w:pStyle w:val="24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21CA8">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0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470"/>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E0ADEF0"/>
    <w:multiLevelType w:val="singleLevel"/>
    <w:tmpl w:val="CE0ADEF0"/>
    <w:lvl w:ilvl="0" w:tentative="0">
      <w:start w:val="23"/>
      <w:numFmt w:val="decimal"/>
      <w:suff w:val="nothing"/>
      <w:lvlText w:val="%1、"/>
      <w:lvlJc w:val="left"/>
    </w:lvl>
  </w:abstractNum>
  <w:abstractNum w:abstractNumId="3">
    <w:nsid w:val="CF092B84"/>
    <w:multiLevelType w:val="multilevel"/>
    <w:tmpl w:val="CF092B84"/>
    <w:lvl w:ilvl="0" w:tentative="0">
      <w:start w:val="1"/>
      <w:numFmt w:val="decimal"/>
      <w:pStyle w:val="214"/>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7"/>
      <w:suff w:val="nothing"/>
      <w:lvlText w:val=""/>
      <w:lvlJc w:val="left"/>
      <w:pPr>
        <w:tabs>
          <w:tab w:val="left" w:pos="0"/>
        </w:tabs>
        <w:ind w:left="0" w:firstLine="0"/>
      </w:pPr>
    </w:lvl>
    <w:lvl w:ilvl="6" w:tentative="0">
      <w:start w:val="1"/>
      <w:numFmt w:val="decimal"/>
      <w:pStyle w:val="198"/>
      <w:suff w:val="nothing"/>
      <w:lvlText w:val=""/>
      <w:lvlJc w:val="left"/>
      <w:pPr>
        <w:tabs>
          <w:tab w:val="left" w:pos="0"/>
        </w:tabs>
        <w:ind w:left="0" w:firstLine="0"/>
      </w:pPr>
    </w:lvl>
    <w:lvl w:ilvl="7" w:tentative="0">
      <w:start w:val="1"/>
      <w:numFmt w:val="decimal"/>
      <w:pStyle w:val="199"/>
      <w:suff w:val="nothing"/>
      <w:lvlText w:val=""/>
      <w:lvlJc w:val="left"/>
      <w:pPr>
        <w:tabs>
          <w:tab w:val="left" w:pos="0"/>
        </w:tabs>
        <w:ind w:left="0" w:firstLine="0"/>
      </w:pPr>
    </w:lvl>
    <w:lvl w:ilvl="8" w:tentative="0">
      <w:start w:val="1"/>
      <w:numFmt w:val="decimal"/>
      <w:pStyle w:val="200"/>
      <w:suff w:val="nothing"/>
      <w:lvlText w:val=""/>
      <w:lvlJc w:val="left"/>
      <w:pPr>
        <w:tabs>
          <w:tab w:val="left" w:pos="0"/>
        </w:tabs>
        <w:ind w:left="0" w:firstLine="0"/>
      </w:pPr>
    </w:lvl>
  </w:abstractNum>
  <w:abstractNum w:abstractNumId="6">
    <w:nsid w:val="0248C179"/>
    <w:multiLevelType w:val="multilevel"/>
    <w:tmpl w:val="0248C179"/>
    <w:lvl w:ilvl="0" w:tentative="0">
      <w:start w:val="1"/>
      <w:numFmt w:val="decimal"/>
      <w:pStyle w:val="402"/>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7">
    <w:nsid w:val="0CC3FA13"/>
    <w:multiLevelType w:val="singleLevel"/>
    <w:tmpl w:val="0CC3FA13"/>
    <w:lvl w:ilvl="0" w:tentative="0">
      <w:start w:val="2"/>
      <w:numFmt w:val="chineseCounting"/>
      <w:suff w:val="nothing"/>
      <w:lvlText w:val="%1、"/>
      <w:lvlJc w:val="left"/>
      <w:rPr>
        <w:rFonts w:hint="eastAsia"/>
      </w:rPr>
    </w:lvl>
  </w:abstractNum>
  <w:abstractNum w:abstractNumId="8">
    <w:nsid w:val="2470EC97"/>
    <w:multiLevelType w:val="multilevel"/>
    <w:tmpl w:val="2470EC97"/>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bullet"/>
      <w:pStyle w:val="335"/>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59ADCABA"/>
    <w:multiLevelType w:val="multilevel"/>
    <w:tmpl w:val="59ADCABA"/>
    <w:lvl w:ilvl="0" w:tentative="0">
      <w:start w:val="1"/>
      <w:numFmt w:val="upperLetter"/>
      <w:pStyle w:val="46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2183CF9"/>
    <w:multiLevelType w:val="multilevel"/>
    <w:tmpl w:val="72183CF9"/>
    <w:lvl w:ilvl="0" w:tentative="0">
      <w:start w:val="1"/>
      <w:numFmt w:val="decimal"/>
      <w:pStyle w:val="383"/>
      <w:lvlText w:val="第%1章"/>
      <w:lvlJc w:val="left"/>
      <w:pPr>
        <w:ind w:left="709" w:hanging="425"/>
      </w:pPr>
      <w:rPr>
        <w:rFonts w:hint="eastAsia" w:eastAsia="宋体"/>
        <w:sz w:val="28"/>
        <w:lang w:val="en-US"/>
      </w:rPr>
    </w:lvl>
    <w:lvl w:ilvl="1" w:tentative="0">
      <w:start w:val="1"/>
      <w:numFmt w:val="decimal"/>
      <w:pStyle w:val="382"/>
      <w:lvlText w:val="%1.%2"/>
      <w:lvlJc w:val="left"/>
      <w:pPr>
        <w:ind w:left="880" w:hanging="879"/>
      </w:pPr>
      <w:rPr>
        <w:rFonts w:hint="eastAsia" w:ascii="宋体" w:hAnsi="宋体" w:eastAsia="宋体"/>
        <w:sz w:val="28"/>
      </w:rPr>
    </w:lvl>
    <w:lvl w:ilvl="2" w:tentative="0">
      <w:start w:val="1"/>
      <w:numFmt w:val="decimal"/>
      <w:pStyle w:val="381"/>
      <w:lvlText w:val="%1.%2.%3"/>
      <w:lvlJc w:val="left"/>
      <w:pPr>
        <w:ind w:left="5444" w:hanging="1191"/>
      </w:pPr>
      <w:rPr>
        <w:rFonts w:hint="eastAsia" w:ascii="宋体" w:hAnsi="宋体" w:eastAsia="宋体"/>
        <w:sz w:val="28"/>
      </w:rPr>
    </w:lvl>
    <w:lvl w:ilvl="3" w:tentative="0">
      <w:start w:val="1"/>
      <w:numFmt w:val="decimal"/>
      <w:pStyle w:val="380"/>
      <w:lvlText w:val="%1.%2.%3.%4"/>
      <w:lvlJc w:val="left"/>
      <w:pPr>
        <w:ind w:left="1275" w:hanging="1644"/>
      </w:pPr>
      <w:rPr>
        <w:rFonts w:hint="eastAsia" w:ascii="宋体" w:hAnsi="宋体" w:eastAsia="宋体"/>
        <w:sz w:val="28"/>
      </w:rPr>
    </w:lvl>
    <w:lvl w:ilvl="4" w:tentative="0">
      <w:start w:val="1"/>
      <w:numFmt w:val="decimal"/>
      <w:pStyle w:val="420"/>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wMGY5YTcxYWE5ZGQyYmU1ZWMwYTllZTM5M2RlMzIifQ=="/>
  </w:docVars>
  <w:rsids>
    <w:rsidRoot w:val="000C025F"/>
    <w:rsid w:val="00093F48"/>
    <w:rsid w:val="000C025F"/>
    <w:rsid w:val="000C1C3A"/>
    <w:rsid w:val="000C2DE2"/>
    <w:rsid w:val="001079FB"/>
    <w:rsid w:val="00111EB0"/>
    <w:rsid w:val="001715A0"/>
    <w:rsid w:val="002252D3"/>
    <w:rsid w:val="00262DCA"/>
    <w:rsid w:val="002A59DF"/>
    <w:rsid w:val="002E4CDE"/>
    <w:rsid w:val="00390129"/>
    <w:rsid w:val="003E58F1"/>
    <w:rsid w:val="003F60F4"/>
    <w:rsid w:val="00490D63"/>
    <w:rsid w:val="00625BCB"/>
    <w:rsid w:val="00773FDA"/>
    <w:rsid w:val="007E7E55"/>
    <w:rsid w:val="0082534D"/>
    <w:rsid w:val="008713FE"/>
    <w:rsid w:val="008C4349"/>
    <w:rsid w:val="00957D75"/>
    <w:rsid w:val="00BA518B"/>
    <w:rsid w:val="00BB173F"/>
    <w:rsid w:val="00C83F89"/>
    <w:rsid w:val="00C9577B"/>
    <w:rsid w:val="00CD1568"/>
    <w:rsid w:val="00D21988"/>
    <w:rsid w:val="00D21D58"/>
    <w:rsid w:val="00D81DE7"/>
    <w:rsid w:val="00E14AD9"/>
    <w:rsid w:val="00E27D1B"/>
    <w:rsid w:val="00E4128B"/>
    <w:rsid w:val="00E6477F"/>
    <w:rsid w:val="00E845B3"/>
    <w:rsid w:val="00F73FCF"/>
    <w:rsid w:val="00FD456E"/>
    <w:rsid w:val="01486FE6"/>
    <w:rsid w:val="016F3A5F"/>
    <w:rsid w:val="01A44F7D"/>
    <w:rsid w:val="01F42D45"/>
    <w:rsid w:val="02077F9F"/>
    <w:rsid w:val="037164F2"/>
    <w:rsid w:val="03911BC2"/>
    <w:rsid w:val="03943EEE"/>
    <w:rsid w:val="050928B6"/>
    <w:rsid w:val="056C2ADE"/>
    <w:rsid w:val="05CB39AC"/>
    <w:rsid w:val="062C220F"/>
    <w:rsid w:val="07064C5A"/>
    <w:rsid w:val="0766068F"/>
    <w:rsid w:val="07BF795A"/>
    <w:rsid w:val="07D82257"/>
    <w:rsid w:val="0A4C2BAF"/>
    <w:rsid w:val="0AD262C4"/>
    <w:rsid w:val="0C747248"/>
    <w:rsid w:val="0D727E7E"/>
    <w:rsid w:val="0D7D1362"/>
    <w:rsid w:val="0DA818BF"/>
    <w:rsid w:val="0DB059C0"/>
    <w:rsid w:val="0DB17461"/>
    <w:rsid w:val="0DB22C3A"/>
    <w:rsid w:val="0DE54C6B"/>
    <w:rsid w:val="0E1D632E"/>
    <w:rsid w:val="0EEC3721"/>
    <w:rsid w:val="0FD025F7"/>
    <w:rsid w:val="10143F73"/>
    <w:rsid w:val="10391DB7"/>
    <w:rsid w:val="11CF716E"/>
    <w:rsid w:val="132C06AF"/>
    <w:rsid w:val="13F82B68"/>
    <w:rsid w:val="145E5113"/>
    <w:rsid w:val="147D18FE"/>
    <w:rsid w:val="14A01080"/>
    <w:rsid w:val="14F23048"/>
    <w:rsid w:val="1574341F"/>
    <w:rsid w:val="15D30777"/>
    <w:rsid w:val="16E659C0"/>
    <w:rsid w:val="182453D5"/>
    <w:rsid w:val="184846BB"/>
    <w:rsid w:val="1904235E"/>
    <w:rsid w:val="19662322"/>
    <w:rsid w:val="1AD97906"/>
    <w:rsid w:val="1B9207DB"/>
    <w:rsid w:val="1CE926C9"/>
    <w:rsid w:val="1E255E6C"/>
    <w:rsid w:val="1F367089"/>
    <w:rsid w:val="1FC400C7"/>
    <w:rsid w:val="20257773"/>
    <w:rsid w:val="202C516B"/>
    <w:rsid w:val="20C27860"/>
    <w:rsid w:val="21A34103"/>
    <w:rsid w:val="228843ED"/>
    <w:rsid w:val="23187295"/>
    <w:rsid w:val="23841860"/>
    <w:rsid w:val="24217367"/>
    <w:rsid w:val="24F46A34"/>
    <w:rsid w:val="25731059"/>
    <w:rsid w:val="25B64BEE"/>
    <w:rsid w:val="27383D67"/>
    <w:rsid w:val="293176B4"/>
    <w:rsid w:val="297F5466"/>
    <w:rsid w:val="2A320D13"/>
    <w:rsid w:val="2B686743"/>
    <w:rsid w:val="2C0C0B07"/>
    <w:rsid w:val="2C895285"/>
    <w:rsid w:val="2F7240F8"/>
    <w:rsid w:val="2FD7142C"/>
    <w:rsid w:val="305A70D7"/>
    <w:rsid w:val="308A06E5"/>
    <w:rsid w:val="30A54438"/>
    <w:rsid w:val="32783F14"/>
    <w:rsid w:val="33613FF5"/>
    <w:rsid w:val="33872A25"/>
    <w:rsid w:val="341D1C31"/>
    <w:rsid w:val="35920521"/>
    <w:rsid w:val="39A66F77"/>
    <w:rsid w:val="39F63CA8"/>
    <w:rsid w:val="3A2524A2"/>
    <w:rsid w:val="3A8E1E25"/>
    <w:rsid w:val="3BFF41E4"/>
    <w:rsid w:val="3C58349D"/>
    <w:rsid w:val="3DEA67CE"/>
    <w:rsid w:val="3FDC2F61"/>
    <w:rsid w:val="402F76E6"/>
    <w:rsid w:val="4232397A"/>
    <w:rsid w:val="42EF22BE"/>
    <w:rsid w:val="43414894"/>
    <w:rsid w:val="435629CC"/>
    <w:rsid w:val="43FC404B"/>
    <w:rsid w:val="4486788D"/>
    <w:rsid w:val="44AD0C81"/>
    <w:rsid w:val="492C1802"/>
    <w:rsid w:val="4AB8355F"/>
    <w:rsid w:val="4AD7147A"/>
    <w:rsid w:val="4B076C12"/>
    <w:rsid w:val="4BE233FC"/>
    <w:rsid w:val="4BFE26F0"/>
    <w:rsid w:val="4C515E13"/>
    <w:rsid w:val="4C71143E"/>
    <w:rsid w:val="4E313734"/>
    <w:rsid w:val="4E712E98"/>
    <w:rsid w:val="4EDC113E"/>
    <w:rsid w:val="4EEF1E97"/>
    <w:rsid w:val="4F232C57"/>
    <w:rsid w:val="51E91C52"/>
    <w:rsid w:val="53134BCB"/>
    <w:rsid w:val="53883755"/>
    <w:rsid w:val="545B0540"/>
    <w:rsid w:val="548D7092"/>
    <w:rsid w:val="55232636"/>
    <w:rsid w:val="55CF3C54"/>
    <w:rsid w:val="565C0EB8"/>
    <w:rsid w:val="569068D6"/>
    <w:rsid w:val="56DF6C95"/>
    <w:rsid w:val="5A9E7F3D"/>
    <w:rsid w:val="5BD86676"/>
    <w:rsid w:val="5BDB33FF"/>
    <w:rsid w:val="5C32540C"/>
    <w:rsid w:val="5CE27E10"/>
    <w:rsid w:val="5D7E40E2"/>
    <w:rsid w:val="5EAF0819"/>
    <w:rsid w:val="5F247659"/>
    <w:rsid w:val="5F73513A"/>
    <w:rsid w:val="5F93504F"/>
    <w:rsid w:val="5F945FD8"/>
    <w:rsid w:val="5FB615CB"/>
    <w:rsid w:val="60EC7F1C"/>
    <w:rsid w:val="6166103A"/>
    <w:rsid w:val="62533E60"/>
    <w:rsid w:val="634E20B8"/>
    <w:rsid w:val="63E1229E"/>
    <w:rsid w:val="64C123EB"/>
    <w:rsid w:val="65943121"/>
    <w:rsid w:val="66F12921"/>
    <w:rsid w:val="675248E2"/>
    <w:rsid w:val="68325439"/>
    <w:rsid w:val="68DD74D8"/>
    <w:rsid w:val="68E67F6C"/>
    <w:rsid w:val="6945141E"/>
    <w:rsid w:val="6A0C716A"/>
    <w:rsid w:val="6B721DD0"/>
    <w:rsid w:val="6C402051"/>
    <w:rsid w:val="6C5C6767"/>
    <w:rsid w:val="6CA46857"/>
    <w:rsid w:val="6CBA368C"/>
    <w:rsid w:val="6DA36D7E"/>
    <w:rsid w:val="6DD10C8D"/>
    <w:rsid w:val="6F214C73"/>
    <w:rsid w:val="6F4E3288"/>
    <w:rsid w:val="70E65941"/>
    <w:rsid w:val="70F5398E"/>
    <w:rsid w:val="72025DEA"/>
    <w:rsid w:val="733D675F"/>
    <w:rsid w:val="73E47BC7"/>
    <w:rsid w:val="75A56A4A"/>
    <w:rsid w:val="75CD2238"/>
    <w:rsid w:val="761F2FA7"/>
    <w:rsid w:val="766A2F5B"/>
    <w:rsid w:val="76E20941"/>
    <w:rsid w:val="775C7E5C"/>
    <w:rsid w:val="77E617D9"/>
    <w:rsid w:val="794E5BDE"/>
    <w:rsid w:val="79E0708F"/>
    <w:rsid w:val="7B222136"/>
    <w:rsid w:val="7FA36C19"/>
    <w:rsid w:val="7FF74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22"/>
    <w:qFormat/>
    <w:uiPriority w:val="0"/>
    <w:pPr>
      <w:widowControl w:val="0"/>
      <w:jc w:val="both"/>
    </w:pPr>
    <w:rPr>
      <w:rFonts w:ascii="Calibri" w:hAnsi="Calibri" w:eastAsia="宋体" w:cs="Times New Roman"/>
      <w:sz w:val="21"/>
      <w:szCs w:val="22"/>
      <w:lang w:val="en-US" w:eastAsia="zh-CN" w:bidi="ar-SA"/>
    </w:rPr>
  </w:style>
  <w:style w:type="paragraph" w:styleId="6">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ind w:firstLine="645"/>
    </w:pPr>
    <w:rPr>
      <w:rFonts w:ascii="楷体_GB2312" w:hAnsi="宋体" w:eastAsia="楷体_GB2312" w:cs="宋体"/>
      <w:sz w:val="32"/>
      <w:szCs w:val="32"/>
    </w:rPr>
  </w:style>
  <w:style w:type="paragraph" w:styleId="4">
    <w:name w:val="envelope return"/>
    <w:basedOn w:val="1"/>
    <w:qFormat/>
    <w:uiPriority w:val="99"/>
    <w:rPr>
      <w:rFonts w:ascii="Arial" w:hAnsi="Arial"/>
    </w:rPr>
  </w:style>
  <w:style w:type="paragraph" w:styleId="5">
    <w:name w:val="Normal Indent"/>
    <w:basedOn w:val="1"/>
    <w:next w:val="1"/>
    <w:qFormat/>
    <w:uiPriority w:val="99"/>
    <w:pPr>
      <w:ind w:firstLine="420"/>
    </w:pPr>
    <w:rPr>
      <w:szCs w:val="21"/>
    </w:r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link w:val="615"/>
    <w:semiHidden/>
    <w:unhideWhenUsed/>
    <w:qFormat/>
    <w:uiPriority w:val="99"/>
    <w:pPr>
      <w:jc w:val="left"/>
    </w:pPr>
  </w:style>
  <w:style w:type="paragraph" w:styleId="18">
    <w:name w:val="Body Text"/>
    <w:basedOn w:val="1"/>
    <w:qFormat/>
    <w:uiPriority w:val="0"/>
    <w:pPr>
      <w:tabs>
        <w:tab w:val="right" w:pos="2520"/>
        <w:tab w:val="left" w:pos="2880"/>
      </w:tabs>
      <w:spacing w:after="60"/>
      <w:jc w:val="left"/>
    </w:pPr>
    <w:rPr>
      <w:sz w:val="2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0"/>
    <w:semiHidden/>
    <w:unhideWhenUsed/>
    <w:qFormat/>
    <w:uiPriority w:val="99"/>
    <w:rPr>
      <w:sz w:val="20"/>
    </w:rPr>
  </w:style>
  <w:style w:type="paragraph" w:styleId="23">
    <w:name w:val="Balloon Text"/>
    <w:basedOn w:val="1"/>
    <w:link w:val="614"/>
    <w:semiHidden/>
    <w:unhideWhenUsed/>
    <w:qFormat/>
    <w:uiPriority w:val="99"/>
    <w:rPr>
      <w:sz w:val="18"/>
      <w:szCs w:val="18"/>
    </w:rPr>
  </w:style>
  <w:style w:type="paragraph" w:styleId="24">
    <w:name w:val="footer"/>
    <w:basedOn w:val="1"/>
    <w:link w:val="63"/>
    <w:unhideWhenUsed/>
    <w:qFormat/>
    <w:uiPriority w:val="99"/>
    <w:pPr>
      <w:tabs>
        <w:tab w:val="center" w:pos="7143"/>
        <w:tab w:val="right" w:pos="14287"/>
      </w:tabs>
    </w:pPr>
  </w:style>
  <w:style w:type="paragraph" w:styleId="25">
    <w:name w:val="header"/>
    <w:basedOn w:val="1"/>
    <w:link w:val="61"/>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6"/>
    <w:qFormat/>
    <w:uiPriority w:val="11"/>
    <w:pPr>
      <w:spacing w:before="200" w:after="200"/>
    </w:pPr>
    <w:rPr>
      <w:sz w:val="24"/>
      <w:szCs w:val="24"/>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Autospacing="1" w:afterAutospacing="1"/>
      <w:jc w:val="left"/>
    </w:pPr>
    <w:rPr>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annotation subject"/>
    <w:basedOn w:val="17"/>
    <w:next w:val="17"/>
    <w:link w:val="616"/>
    <w:semiHidden/>
    <w:unhideWhenUsed/>
    <w:qFormat/>
    <w:uiPriority w:val="99"/>
    <w:rPr>
      <w:b/>
      <w:bCs/>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paragraph" w:customStyle="1" w:styleId="45">
    <w:name w:val="首行缩进"/>
    <w:basedOn w:val="1"/>
    <w:next w:val="1"/>
    <w:qFormat/>
    <w:uiPriority w:val="0"/>
    <w:pPr>
      <w:spacing w:line="360" w:lineRule="auto"/>
      <w:ind w:firstLine="480"/>
      <w:jc w:val="left"/>
    </w:pPr>
    <w:rPr>
      <w:rFonts w:ascii="宋体" w:hAnsi="宋体"/>
      <w:sz w:val="24"/>
    </w:rPr>
  </w:style>
  <w:style w:type="character" w:customStyle="1" w:styleId="46">
    <w:name w:val="标题 1 Char2"/>
    <w:link w:val="6"/>
    <w:qFormat/>
    <w:uiPriority w:val="9"/>
    <w:rPr>
      <w:rFonts w:ascii="Arial" w:hAnsi="Arial" w:eastAsia="Arial" w:cs="Arial"/>
      <w:sz w:val="40"/>
      <w:szCs w:val="40"/>
    </w:rPr>
  </w:style>
  <w:style w:type="character" w:customStyle="1" w:styleId="47">
    <w:name w:val="标题 2 Char2"/>
    <w:link w:val="7"/>
    <w:qFormat/>
    <w:uiPriority w:val="9"/>
    <w:rPr>
      <w:rFonts w:ascii="Arial" w:hAnsi="Arial" w:eastAsia="Arial" w:cs="Arial"/>
      <w:sz w:val="34"/>
    </w:rPr>
  </w:style>
  <w:style w:type="character" w:customStyle="1" w:styleId="48">
    <w:name w:val="标题 3 Char2"/>
    <w:link w:val="8"/>
    <w:qFormat/>
    <w:uiPriority w:val="9"/>
    <w:rPr>
      <w:rFonts w:ascii="Arial" w:hAnsi="Arial" w:eastAsia="Arial" w:cs="Arial"/>
      <w:sz w:val="30"/>
      <w:szCs w:val="30"/>
    </w:rPr>
  </w:style>
  <w:style w:type="character" w:customStyle="1" w:styleId="49">
    <w:name w:val="标题 4 Char2"/>
    <w:link w:val="9"/>
    <w:qFormat/>
    <w:uiPriority w:val="9"/>
    <w:rPr>
      <w:rFonts w:ascii="Arial" w:hAnsi="Arial" w:eastAsia="Arial" w:cs="Arial"/>
      <w:b/>
      <w:bCs/>
      <w:sz w:val="26"/>
      <w:szCs w:val="26"/>
    </w:rPr>
  </w:style>
  <w:style w:type="character" w:customStyle="1" w:styleId="50">
    <w:name w:val="标题 5 Char2"/>
    <w:link w:val="10"/>
    <w:qFormat/>
    <w:uiPriority w:val="9"/>
    <w:rPr>
      <w:rFonts w:ascii="Arial" w:hAnsi="Arial" w:eastAsia="Arial" w:cs="Arial"/>
      <w:b/>
      <w:bCs/>
      <w:sz w:val="24"/>
      <w:szCs w:val="24"/>
    </w:rPr>
  </w:style>
  <w:style w:type="character" w:customStyle="1" w:styleId="51">
    <w:name w:val="标题 6 Char2"/>
    <w:link w:val="11"/>
    <w:qFormat/>
    <w:uiPriority w:val="9"/>
    <w:rPr>
      <w:rFonts w:ascii="Arial" w:hAnsi="Arial" w:eastAsia="Arial" w:cs="Arial"/>
      <w:b/>
      <w:bCs/>
      <w:sz w:val="22"/>
      <w:szCs w:val="22"/>
    </w:rPr>
  </w:style>
  <w:style w:type="character" w:customStyle="1" w:styleId="52">
    <w:name w:val="标题 7 Char"/>
    <w:link w:val="12"/>
    <w:qFormat/>
    <w:uiPriority w:val="9"/>
    <w:rPr>
      <w:rFonts w:ascii="Arial" w:hAnsi="Arial" w:eastAsia="Arial" w:cs="Arial"/>
      <w:b/>
      <w:bCs/>
      <w:i/>
      <w:iCs/>
      <w:sz w:val="22"/>
      <w:szCs w:val="22"/>
    </w:rPr>
  </w:style>
  <w:style w:type="character" w:customStyle="1" w:styleId="53">
    <w:name w:val="标题 8 Char"/>
    <w:link w:val="13"/>
    <w:qFormat/>
    <w:uiPriority w:val="9"/>
    <w:rPr>
      <w:rFonts w:ascii="Arial" w:hAnsi="Arial" w:eastAsia="Arial" w:cs="Arial"/>
      <w:i/>
      <w:iCs/>
      <w:sz w:val="22"/>
      <w:szCs w:val="22"/>
    </w:rPr>
  </w:style>
  <w:style w:type="character" w:customStyle="1" w:styleId="54">
    <w:name w:val="标题 9 Char"/>
    <w:link w:val="14"/>
    <w:qFormat/>
    <w:uiPriority w:val="9"/>
    <w:rPr>
      <w:rFonts w:ascii="Arial" w:hAnsi="Arial" w:eastAsia="Arial" w:cs="Arial"/>
      <w:i/>
      <w:iCs/>
      <w:sz w:val="21"/>
      <w:szCs w:val="21"/>
    </w:rPr>
  </w:style>
  <w:style w:type="character" w:customStyle="1" w:styleId="55">
    <w:name w:val="标题 Char1"/>
    <w:link w:val="35"/>
    <w:qFormat/>
    <w:uiPriority w:val="10"/>
    <w:rPr>
      <w:sz w:val="48"/>
      <w:szCs w:val="48"/>
    </w:rPr>
  </w:style>
  <w:style w:type="character" w:customStyle="1" w:styleId="56">
    <w:name w:val="副标题 Char"/>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1"/>
    <w:link w:val="25"/>
    <w:qFormat/>
    <w:uiPriority w:val="99"/>
  </w:style>
  <w:style w:type="character" w:customStyle="1" w:styleId="62">
    <w:name w:val="Footer Char"/>
    <w:qFormat/>
    <w:uiPriority w:val="99"/>
  </w:style>
  <w:style w:type="character" w:customStyle="1" w:styleId="63">
    <w:name w:val="页脚 Char1"/>
    <w:link w:val="24"/>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9"/>
    <w:qFormat/>
    <w:uiPriority w:val="99"/>
    <w:rPr>
      <w:sz w:val="18"/>
    </w:rPr>
  </w:style>
  <w:style w:type="character" w:customStyle="1" w:styleId="190">
    <w:name w:val="尾注文本 Char"/>
    <w:link w:val="22"/>
    <w:qFormat/>
    <w:uiPriority w:val="99"/>
    <w:rPr>
      <w:sz w:val="20"/>
    </w:rPr>
  </w:style>
  <w:style w:type="paragraph" w:customStyle="1" w:styleId="191">
    <w:name w:val="TOC 标题1"/>
    <w:unhideWhenUsed/>
    <w:qFormat/>
    <w:uiPriority w:val="39"/>
    <w:rPr>
      <w:rFonts w:ascii="Times New Roman" w:hAnsi="Times New Roman" w:eastAsia="宋体" w:cs="Times New Roman"/>
      <w:lang w:val="en-US" w:eastAsia="zh-CN" w:bidi="ar-SA"/>
    </w:rPr>
  </w:style>
  <w:style w:type="paragraph" w:customStyle="1" w:styleId="192">
    <w:name w:val="标题 11"/>
    <w:basedOn w:val="1"/>
    <w:next w:val="1"/>
    <w:link w:val="203"/>
    <w:qFormat/>
    <w:uiPriority w:val="9"/>
    <w:pPr>
      <w:keepNext/>
      <w:jc w:val="center"/>
      <w:outlineLvl w:val="0"/>
    </w:pPr>
    <w:rPr>
      <w:rFonts w:ascii="楷体_GB2312" w:hAnsi="宋体" w:eastAsia="楷体_GB2312"/>
      <w:sz w:val="28"/>
      <w:szCs w:val="28"/>
    </w:rPr>
  </w:style>
  <w:style w:type="paragraph" w:customStyle="1" w:styleId="193">
    <w:name w:val="标题 21"/>
    <w:basedOn w:val="1"/>
    <w:link w:val="204"/>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4">
    <w:name w:val="标题 31"/>
    <w:basedOn w:val="1"/>
    <w:link w:val="205"/>
    <w:qFormat/>
    <w:uiPriority w:val="9"/>
    <w:pPr>
      <w:keepNext/>
      <w:keepLines/>
      <w:spacing w:before="260" w:after="260" w:line="415" w:lineRule="auto"/>
      <w:outlineLvl w:val="2"/>
    </w:pPr>
    <w:rPr>
      <w:b/>
      <w:bCs/>
      <w:sz w:val="32"/>
      <w:szCs w:val="32"/>
    </w:rPr>
  </w:style>
  <w:style w:type="paragraph" w:customStyle="1" w:styleId="195">
    <w:name w:val="标题 41"/>
    <w:basedOn w:val="1"/>
    <w:link w:val="206"/>
    <w:qFormat/>
    <w:uiPriority w:val="9"/>
    <w:pPr>
      <w:keepNext/>
      <w:keepLines/>
      <w:spacing w:before="280" w:after="290" w:line="376" w:lineRule="auto"/>
      <w:outlineLvl w:val="3"/>
    </w:pPr>
    <w:rPr>
      <w:rFonts w:ascii="Arial" w:hAnsi="Arial" w:eastAsia="黑体"/>
      <w:b/>
      <w:bCs/>
      <w:sz w:val="28"/>
      <w:szCs w:val="28"/>
    </w:rPr>
  </w:style>
  <w:style w:type="paragraph" w:customStyle="1" w:styleId="196">
    <w:name w:val="标题 51"/>
    <w:basedOn w:val="1"/>
    <w:link w:val="207"/>
    <w:qFormat/>
    <w:uiPriority w:val="0"/>
    <w:pPr>
      <w:keepNext/>
      <w:outlineLvl w:val="4"/>
    </w:pPr>
    <w:rPr>
      <w:rFonts w:ascii="宋体" w:hAnsi="宋体"/>
      <w:color w:val="000000"/>
      <w:sz w:val="28"/>
      <w:szCs w:val="28"/>
    </w:rPr>
  </w:style>
  <w:style w:type="paragraph" w:customStyle="1" w:styleId="197">
    <w:name w:val="标题 61"/>
    <w:basedOn w:val="1"/>
    <w:next w:val="1"/>
    <w:link w:val="208"/>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8">
    <w:name w:val="标题 71"/>
    <w:basedOn w:val="1"/>
    <w:next w:val="1"/>
    <w:link w:val="209"/>
    <w:qFormat/>
    <w:uiPriority w:val="0"/>
    <w:pPr>
      <w:keepNext/>
      <w:keepLines/>
      <w:numPr>
        <w:ilvl w:val="6"/>
        <w:numId w:val="1"/>
      </w:numPr>
      <w:spacing w:before="240" w:after="64" w:line="319" w:lineRule="auto"/>
      <w:outlineLvl w:val="6"/>
    </w:pPr>
    <w:rPr>
      <w:b/>
      <w:bCs/>
      <w:sz w:val="24"/>
    </w:rPr>
  </w:style>
  <w:style w:type="paragraph" w:customStyle="1" w:styleId="199">
    <w:name w:val="标题 81"/>
    <w:basedOn w:val="1"/>
    <w:next w:val="1"/>
    <w:link w:val="210"/>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0">
    <w:name w:val="标题 91"/>
    <w:basedOn w:val="1"/>
    <w:next w:val="1"/>
    <w:link w:val="211"/>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1">
    <w:name w:val="默认段落字体11"/>
    <w:link w:val="1"/>
    <w:unhideWhenUsed/>
    <w:qFormat/>
    <w:uiPriority w:val="1"/>
    <w:rPr>
      <w:rFonts w:ascii="Calibri" w:hAnsi="Calibri" w:eastAsia="宋体" w:cs="Times New Roman"/>
      <w:sz w:val="21"/>
      <w:szCs w:val="22"/>
      <w:lang w:val="en-US" w:eastAsia="zh-CN" w:bidi="ar-SA"/>
    </w:rPr>
  </w:style>
  <w:style w:type="table" w:customStyle="1" w:styleId="202">
    <w:name w:val="普通表格1"/>
    <w:semiHidden/>
    <w:qFormat/>
    <w:uiPriority w:val="0"/>
    <w:tblPr>
      <w:tblCellMar>
        <w:top w:w="0" w:type="dxa"/>
        <w:left w:w="0" w:type="dxa"/>
        <w:bottom w:w="0" w:type="dxa"/>
        <w:right w:w="0" w:type="dxa"/>
      </w:tblCellMar>
    </w:tblPr>
  </w:style>
  <w:style w:type="character" w:customStyle="1" w:styleId="203">
    <w:name w:val="标题 1 字符1"/>
    <w:link w:val="192"/>
    <w:qFormat/>
    <w:uiPriority w:val="9"/>
    <w:rPr>
      <w:rFonts w:ascii="楷体_GB2312" w:hAnsi="宋体" w:eastAsia="楷体_GB2312" w:cs="宋体"/>
      <w:sz w:val="28"/>
      <w:szCs w:val="28"/>
    </w:rPr>
  </w:style>
  <w:style w:type="character" w:customStyle="1" w:styleId="204">
    <w:name w:val="标题 2 字符"/>
    <w:link w:val="193"/>
    <w:qFormat/>
    <w:uiPriority w:val="0"/>
    <w:rPr>
      <w:rFonts w:ascii="Arial" w:hAnsi="Arial" w:eastAsia="幼圆" w:cs="Arial"/>
      <w:b/>
      <w:bCs/>
      <w:sz w:val="44"/>
      <w:szCs w:val="44"/>
    </w:rPr>
  </w:style>
  <w:style w:type="character" w:customStyle="1" w:styleId="205">
    <w:name w:val="标题 3 字符"/>
    <w:link w:val="194"/>
    <w:qFormat/>
    <w:uiPriority w:val="9"/>
    <w:rPr>
      <w:b/>
      <w:bCs/>
      <w:sz w:val="32"/>
      <w:szCs w:val="32"/>
    </w:rPr>
  </w:style>
  <w:style w:type="character" w:customStyle="1" w:styleId="206">
    <w:name w:val="标题 4 字符"/>
    <w:link w:val="195"/>
    <w:qFormat/>
    <w:uiPriority w:val="9"/>
    <w:rPr>
      <w:rFonts w:ascii="Arial" w:hAnsi="Arial" w:eastAsia="黑体" w:cs="Arial"/>
      <w:b/>
      <w:bCs/>
      <w:sz w:val="28"/>
      <w:szCs w:val="28"/>
    </w:rPr>
  </w:style>
  <w:style w:type="character" w:customStyle="1" w:styleId="207">
    <w:name w:val="标题 5 字符"/>
    <w:link w:val="196"/>
    <w:qFormat/>
    <w:uiPriority w:val="0"/>
    <w:rPr>
      <w:rFonts w:ascii="宋体" w:hAnsi="宋体" w:cs="宋体"/>
      <w:color w:val="000000"/>
      <w:sz w:val="28"/>
      <w:szCs w:val="28"/>
    </w:rPr>
  </w:style>
  <w:style w:type="character" w:customStyle="1" w:styleId="208">
    <w:name w:val="标题 6 字符"/>
    <w:link w:val="197"/>
    <w:qFormat/>
    <w:uiPriority w:val="0"/>
    <w:rPr>
      <w:rFonts w:ascii="Arial" w:hAnsi="Arial" w:eastAsia="黑体"/>
      <w:b/>
      <w:bCs/>
      <w:sz w:val="24"/>
      <w:szCs w:val="24"/>
    </w:rPr>
  </w:style>
  <w:style w:type="character" w:customStyle="1" w:styleId="209">
    <w:name w:val="标题 7 字符"/>
    <w:link w:val="198"/>
    <w:qFormat/>
    <w:uiPriority w:val="0"/>
    <w:rPr>
      <w:b/>
      <w:bCs/>
      <w:sz w:val="24"/>
      <w:szCs w:val="24"/>
    </w:rPr>
  </w:style>
  <w:style w:type="character" w:customStyle="1" w:styleId="210">
    <w:name w:val="标题 8 字符"/>
    <w:link w:val="199"/>
    <w:qFormat/>
    <w:uiPriority w:val="0"/>
    <w:rPr>
      <w:rFonts w:ascii="Arial" w:hAnsi="Arial" w:eastAsia="黑体"/>
      <w:sz w:val="24"/>
      <w:szCs w:val="24"/>
    </w:rPr>
  </w:style>
  <w:style w:type="character" w:customStyle="1" w:styleId="211">
    <w:name w:val="标题 9 字符"/>
    <w:link w:val="200"/>
    <w:qFormat/>
    <w:uiPriority w:val="0"/>
    <w:rPr>
      <w:rFonts w:ascii="Arial" w:hAnsi="Arial" w:eastAsia="黑体"/>
      <w:sz w:val="21"/>
      <w:szCs w:val="21"/>
    </w:rPr>
  </w:style>
  <w:style w:type="paragraph" w:customStyle="1" w:styleId="212">
    <w:name w:val="列表 311"/>
    <w:basedOn w:val="1"/>
    <w:qFormat/>
    <w:uiPriority w:val="0"/>
    <w:pPr>
      <w:ind w:hanging="200"/>
    </w:pPr>
    <w:rPr>
      <w:szCs w:val="21"/>
    </w:rPr>
  </w:style>
  <w:style w:type="paragraph" w:customStyle="1" w:styleId="213">
    <w:name w:val="目录 71"/>
    <w:basedOn w:val="1"/>
    <w:next w:val="1"/>
    <w:qFormat/>
    <w:uiPriority w:val="39"/>
    <w:pPr>
      <w:ind w:left="1260"/>
      <w:jc w:val="left"/>
    </w:pPr>
    <w:rPr>
      <w:rFonts w:cs="Calibri"/>
      <w:sz w:val="18"/>
      <w:szCs w:val="18"/>
    </w:rPr>
  </w:style>
  <w:style w:type="paragraph" w:customStyle="1" w:styleId="214">
    <w:name w:val="列表编号1"/>
    <w:basedOn w:val="1"/>
    <w:qFormat/>
    <w:uiPriority w:val="0"/>
    <w:pPr>
      <w:numPr>
        <w:ilvl w:val="0"/>
        <w:numId w:val="2"/>
      </w:numPr>
      <w:tabs>
        <w:tab w:val="clear" w:pos="420"/>
      </w:tabs>
      <w:ind w:left="0" w:firstLine="0"/>
    </w:pPr>
    <w:rPr>
      <w:szCs w:val="20"/>
    </w:rPr>
  </w:style>
  <w:style w:type="paragraph" w:customStyle="1" w:styleId="215">
    <w:name w:val="正文缩进1"/>
    <w:basedOn w:val="1"/>
    <w:next w:val="1"/>
    <w:link w:val="216"/>
    <w:qFormat/>
    <w:uiPriority w:val="99"/>
    <w:pPr>
      <w:ind w:firstLine="420"/>
    </w:pPr>
    <w:rPr>
      <w:szCs w:val="21"/>
    </w:rPr>
  </w:style>
  <w:style w:type="character" w:customStyle="1" w:styleId="216">
    <w:name w:val="正文缩进 字符"/>
    <w:link w:val="215"/>
    <w:qFormat/>
    <w:uiPriority w:val="99"/>
    <w:rPr>
      <w:rFonts w:eastAsia="宋体"/>
      <w:sz w:val="21"/>
      <w:szCs w:val="21"/>
      <w:lang w:val="en-US" w:eastAsia="zh-CN" w:bidi="ar-SA"/>
    </w:rPr>
  </w:style>
  <w:style w:type="paragraph" w:customStyle="1" w:styleId="217">
    <w:name w:val="文档结构图1"/>
    <w:basedOn w:val="1"/>
    <w:link w:val="218"/>
    <w:qFormat/>
    <w:uiPriority w:val="99"/>
    <w:pPr>
      <w:shd w:val="clear" w:color="auto" w:fill="000080"/>
    </w:pPr>
    <w:rPr>
      <w:szCs w:val="21"/>
    </w:rPr>
  </w:style>
  <w:style w:type="character" w:customStyle="1" w:styleId="218">
    <w:name w:val="文档结构图 字符"/>
    <w:link w:val="217"/>
    <w:qFormat/>
    <w:uiPriority w:val="99"/>
    <w:rPr>
      <w:sz w:val="21"/>
      <w:szCs w:val="21"/>
      <w:shd w:val="clear" w:color="auto" w:fill="000080"/>
    </w:rPr>
  </w:style>
  <w:style w:type="paragraph" w:customStyle="1" w:styleId="219">
    <w:name w:val="引文目录标题1"/>
    <w:basedOn w:val="1"/>
    <w:next w:val="1"/>
    <w:qFormat/>
    <w:uiPriority w:val="0"/>
    <w:pPr>
      <w:spacing w:before="120"/>
    </w:pPr>
    <w:rPr>
      <w:rFonts w:ascii="Arial" w:hAnsi="Arial" w:cs="Arial"/>
      <w:sz w:val="24"/>
    </w:rPr>
  </w:style>
  <w:style w:type="paragraph" w:customStyle="1" w:styleId="220">
    <w:name w:val="批注文字1"/>
    <w:basedOn w:val="1"/>
    <w:link w:val="221"/>
    <w:qFormat/>
    <w:uiPriority w:val="99"/>
    <w:pPr>
      <w:jc w:val="left"/>
    </w:pPr>
    <w:rPr>
      <w:szCs w:val="21"/>
    </w:rPr>
  </w:style>
  <w:style w:type="character" w:customStyle="1" w:styleId="221">
    <w:name w:val="批注文字 字符"/>
    <w:link w:val="220"/>
    <w:qFormat/>
    <w:uiPriority w:val="99"/>
    <w:rPr>
      <w:sz w:val="21"/>
      <w:szCs w:val="21"/>
    </w:rPr>
  </w:style>
  <w:style w:type="paragraph" w:customStyle="1" w:styleId="222">
    <w:name w:val="正文文本 31"/>
    <w:basedOn w:val="1"/>
    <w:qFormat/>
    <w:uiPriority w:val="0"/>
    <w:rPr>
      <w:rFonts w:ascii="仿宋_GB2312" w:hAnsi="宋体" w:eastAsia="仿宋_GB2312" w:cs="宋体"/>
      <w:sz w:val="32"/>
      <w:szCs w:val="32"/>
    </w:rPr>
  </w:style>
  <w:style w:type="paragraph" w:customStyle="1" w:styleId="223">
    <w:name w:val="正文文本1"/>
    <w:basedOn w:val="1"/>
    <w:link w:val="224"/>
    <w:qFormat/>
    <w:uiPriority w:val="99"/>
    <w:rPr>
      <w:rFonts w:ascii="楷体_GB2312" w:hAnsi="宋体" w:eastAsia="楷体_GB2312"/>
      <w:sz w:val="28"/>
      <w:szCs w:val="28"/>
    </w:rPr>
  </w:style>
  <w:style w:type="character" w:customStyle="1" w:styleId="224">
    <w:name w:val="正文文本 字符"/>
    <w:link w:val="223"/>
    <w:qFormat/>
    <w:uiPriority w:val="99"/>
    <w:rPr>
      <w:rFonts w:ascii="楷体_GB2312" w:hAnsi="宋体" w:eastAsia="楷体_GB2312" w:cs="宋体"/>
      <w:sz w:val="28"/>
      <w:szCs w:val="28"/>
    </w:rPr>
  </w:style>
  <w:style w:type="paragraph" w:customStyle="1" w:styleId="225">
    <w:name w:val="正文文本缩进1"/>
    <w:basedOn w:val="1"/>
    <w:next w:val="226"/>
    <w:qFormat/>
    <w:uiPriority w:val="0"/>
    <w:pPr>
      <w:ind w:firstLine="645"/>
    </w:pPr>
    <w:rPr>
      <w:rFonts w:ascii="楷体_GB2312" w:hAnsi="宋体" w:eastAsia="楷体_GB2312" w:cs="宋体"/>
      <w:sz w:val="32"/>
      <w:szCs w:val="32"/>
    </w:rPr>
  </w:style>
  <w:style w:type="paragraph" w:customStyle="1" w:styleId="226">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27">
    <w:name w:val="列表 211"/>
    <w:basedOn w:val="1"/>
    <w:qFormat/>
    <w:uiPriority w:val="0"/>
    <w:pPr>
      <w:ind w:hanging="200"/>
    </w:pPr>
    <w:rPr>
      <w:szCs w:val="21"/>
    </w:rPr>
  </w:style>
  <w:style w:type="paragraph" w:customStyle="1" w:styleId="228">
    <w:name w:val="HTML 地址1"/>
    <w:basedOn w:val="1"/>
    <w:qFormat/>
    <w:uiPriority w:val="0"/>
    <w:rPr>
      <w:i/>
      <w:iCs/>
      <w:szCs w:val="21"/>
    </w:rPr>
  </w:style>
  <w:style w:type="paragraph" w:customStyle="1" w:styleId="229">
    <w:name w:val="目录 51"/>
    <w:basedOn w:val="1"/>
    <w:next w:val="1"/>
    <w:qFormat/>
    <w:uiPriority w:val="39"/>
    <w:pPr>
      <w:ind w:left="840"/>
      <w:jc w:val="left"/>
    </w:pPr>
    <w:rPr>
      <w:rFonts w:cs="Calibri"/>
      <w:sz w:val="18"/>
      <w:szCs w:val="18"/>
    </w:rPr>
  </w:style>
  <w:style w:type="paragraph" w:customStyle="1" w:styleId="230">
    <w:name w:val="目录 31"/>
    <w:basedOn w:val="1"/>
    <w:next w:val="1"/>
    <w:qFormat/>
    <w:uiPriority w:val="39"/>
    <w:pPr>
      <w:ind w:left="420"/>
      <w:jc w:val="left"/>
    </w:pPr>
    <w:rPr>
      <w:rFonts w:cs="Calibri"/>
      <w:i/>
      <w:iCs/>
      <w:sz w:val="20"/>
      <w:szCs w:val="20"/>
    </w:rPr>
  </w:style>
  <w:style w:type="paragraph" w:customStyle="1" w:styleId="231">
    <w:name w:val="纯文本1"/>
    <w:basedOn w:val="1"/>
    <w:link w:val="232"/>
    <w:qFormat/>
    <w:uiPriority w:val="99"/>
    <w:rPr>
      <w:rFonts w:ascii="宋体" w:hAnsi="宋体"/>
      <w:szCs w:val="21"/>
    </w:rPr>
  </w:style>
  <w:style w:type="character" w:customStyle="1" w:styleId="232">
    <w:name w:val="纯文本 字符"/>
    <w:link w:val="231"/>
    <w:qFormat/>
    <w:uiPriority w:val="99"/>
    <w:rPr>
      <w:rFonts w:ascii="宋体" w:hAnsi="宋体" w:cs="Courier New"/>
      <w:sz w:val="21"/>
      <w:szCs w:val="21"/>
    </w:rPr>
  </w:style>
  <w:style w:type="paragraph" w:customStyle="1" w:styleId="233">
    <w:name w:val="目录 81"/>
    <w:basedOn w:val="1"/>
    <w:next w:val="1"/>
    <w:qFormat/>
    <w:uiPriority w:val="39"/>
    <w:pPr>
      <w:ind w:left="1470"/>
      <w:jc w:val="left"/>
    </w:pPr>
    <w:rPr>
      <w:rFonts w:cs="Calibri"/>
      <w:sz w:val="18"/>
      <w:szCs w:val="18"/>
    </w:rPr>
  </w:style>
  <w:style w:type="paragraph" w:customStyle="1" w:styleId="234">
    <w:name w:val="日期1"/>
    <w:basedOn w:val="1"/>
    <w:next w:val="1"/>
    <w:link w:val="235"/>
    <w:qFormat/>
    <w:uiPriority w:val="0"/>
    <w:rPr>
      <w:sz w:val="24"/>
    </w:rPr>
  </w:style>
  <w:style w:type="character" w:customStyle="1" w:styleId="235">
    <w:name w:val="日期 字符"/>
    <w:link w:val="234"/>
    <w:qFormat/>
    <w:uiPriority w:val="0"/>
    <w:rPr>
      <w:sz w:val="24"/>
      <w:szCs w:val="24"/>
    </w:rPr>
  </w:style>
  <w:style w:type="paragraph" w:customStyle="1" w:styleId="236">
    <w:name w:val="正文文本缩进 21"/>
    <w:basedOn w:val="1"/>
    <w:qFormat/>
    <w:uiPriority w:val="0"/>
    <w:pPr>
      <w:ind w:left="630" w:firstLine="645"/>
    </w:pPr>
    <w:rPr>
      <w:rFonts w:ascii="Arial" w:hAnsi="Arial" w:eastAsia="仿宋_GB2312" w:cs="Arial"/>
      <w:sz w:val="32"/>
      <w:szCs w:val="32"/>
    </w:rPr>
  </w:style>
  <w:style w:type="paragraph" w:customStyle="1" w:styleId="237">
    <w:name w:val="批注框文本1"/>
    <w:basedOn w:val="1"/>
    <w:link w:val="238"/>
    <w:qFormat/>
    <w:uiPriority w:val="99"/>
    <w:rPr>
      <w:sz w:val="18"/>
      <w:szCs w:val="18"/>
    </w:rPr>
  </w:style>
  <w:style w:type="character" w:customStyle="1" w:styleId="238">
    <w:name w:val="批注框文本 字符"/>
    <w:link w:val="237"/>
    <w:qFormat/>
    <w:uiPriority w:val="99"/>
    <w:rPr>
      <w:sz w:val="18"/>
      <w:szCs w:val="18"/>
    </w:rPr>
  </w:style>
  <w:style w:type="paragraph" w:customStyle="1" w:styleId="239">
    <w:name w:val="页脚1"/>
    <w:basedOn w:val="1"/>
    <w:link w:val="240"/>
    <w:qFormat/>
    <w:uiPriority w:val="99"/>
    <w:pPr>
      <w:tabs>
        <w:tab w:val="center" w:pos="4153"/>
        <w:tab w:val="right" w:pos="8306"/>
      </w:tabs>
      <w:jc w:val="left"/>
    </w:pPr>
    <w:rPr>
      <w:sz w:val="18"/>
      <w:szCs w:val="18"/>
    </w:rPr>
  </w:style>
  <w:style w:type="character" w:customStyle="1" w:styleId="240">
    <w:name w:val="页脚 字符"/>
    <w:link w:val="239"/>
    <w:qFormat/>
    <w:uiPriority w:val="99"/>
    <w:rPr>
      <w:sz w:val="18"/>
      <w:szCs w:val="18"/>
    </w:rPr>
  </w:style>
  <w:style w:type="paragraph" w:customStyle="1" w:styleId="241">
    <w:name w:val="页眉1"/>
    <w:basedOn w:val="1"/>
    <w:link w:val="242"/>
    <w:qFormat/>
    <w:uiPriority w:val="99"/>
    <w:pPr>
      <w:pBdr>
        <w:bottom w:val="single" w:color="000000" w:sz="6" w:space="1"/>
      </w:pBdr>
      <w:tabs>
        <w:tab w:val="center" w:pos="4153"/>
        <w:tab w:val="right" w:pos="8306"/>
      </w:tabs>
      <w:jc w:val="center"/>
    </w:pPr>
    <w:rPr>
      <w:sz w:val="18"/>
      <w:szCs w:val="18"/>
    </w:rPr>
  </w:style>
  <w:style w:type="character" w:customStyle="1" w:styleId="242">
    <w:name w:val="页眉 字符"/>
    <w:link w:val="241"/>
    <w:qFormat/>
    <w:uiPriority w:val="99"/>
    <w:rPr>
      <w:sz w:val="18"/>
      <w:szCs w:val="18"/>
    </w:rPr>
  </w:style>
  <w:style w:type="paragraph" w:customStyle="1" w:styleId="243">
    <w:name w:val="目录 11"/>
    <w:basedOn w:val="1"/>
    <w:next w:val="1"/>
    <w:qFormat/>
    <w:uiPriority w:val="39"/>
    <w:pPr>
      <w:spacing w:before="120" w:after="120"/>
      <w:jc w:val="left"/>
    </w:pPr>
    <w:rPr>
      <w:rFonts w:cs="Calibri"/>
      <w:b/>
      <w:bCs/>
      <w:caps/>
      <w:sz w:val="20"/>
      <w:szCs w:val="20"/>
    </w:rPr>
  </w:style>
  <w:style w:type="paragraph" w:customStyle="1" w:styleId="244">
    <w:name w:val="目录 41"/>
    <w:basedOn w:val="1"/>
    <w:next w:val="1"/>
    <w:qFormat/>
    <w:uiPriority w:val="39"/>
    <w:pPr>
      <w:ind w:left="630"/>
      <w:jc w:val="left"/>
    </w:pPr>
    <w:rPr>
      <w:rFonts w:cs="Calibri"/>
      <w:sz w:val="18"/>
      <w:szCs w:val="18"/>
    </w:rPr>
  </w:style>
  <w:style w:type="paragraph" w:customStyle="1" w:styleId="245">
    <w:name w:val="副标题1"/>
    <w:basedOn w:val="1"/>
    <w:next w:val="1"/>
    <w:link w:val="246"/>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6">
    <w:name w:val="副标题 字符"/>
    <w:link w:val="245"/>
    <w:qFormat/>
    <w:uiPriority w:val="0"/>
    <w:rPr>
      <w:rFonts w:ascii="Cambria" w:hAnsi="Cambria"/>
      <w:b/>
      <w:bCs/>
      <w:sz w:val="32"/>
      <w:szCs w:val="32"/>
    </w:rPr>
  </w:style>
  <w:style w:type="paragraph" w:customStyle="1" w:styleId="247">
    <w:name w:val="列表1"/>
    <w:basedOn w:val="1"/>
    <w:qFormat/>
    <w:uiPriority w:val="99"/>
    <w:pPr>
      <w:ind w:left="200" w:hanging="200"/>
    </w:pPr>
    <w:rPr>
      <w:szCs w:val="21"/>
    </w:rPr>
  </w:style>
  <w:style w:type="paragraph" w:customStyle="1" w:styleId="248">
    <w:name w:val="脚注文本1"/>
    <w:basedOn w:val="1"/>
    <w:qFormat/>
    <w:uiPriority w:val="0"/>
    <w:pPr>
      <w:widowControl/>
      <w:jc w:val="left"/>
    </w:pPr>
    <w:rPr>
      <w:sz w:val="20"/>
      <w:szCs w:val="20"/>
    </w:rPr>
  </w:style>
  <w:style w:type="paragraph" w:customStyle="1" w:styleId="249">
    <w:name w:val="目录 61"/>
    <w:basedOn w:val="1"/>
    <w:next w:val="1"/>
    <w:qFormat/>
    <w:uiPriority w:val="39"/>
    <w:pPr>
      <w:ind w:left="1050"/>
      <w:jc w:val="left"/>
    </w:pPr>
    <w:rPr>
      <w:rFonts w:cs="Calibri"/>
      <w:sz w:val="18"/>
      <w:szCs w:val="18"/>
    </w:rPr>
  </w:style>
  <w:style w:type="paragraph" w:customStyle="1" w:styleId="25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1">
    <w:name w:val="图表目录1"/>
    <w:basedOn w:val="1"/>
    <w:next w:val="1"/>
    <w:qFormat/>
    <w:uiPriority w:val="0"/>
    <w:pPr>
      <w:ind w:left="840" w:hanging="420"/>
    </w:pPr>
    <w:rPr>
      <w:szCs w:val="21"/>
    </w:rPr>
  </w:style>
  <w:style w:type="paragraph" w:customStyle="1" w:styleId="252">
    <w:name w:val="目录 21"/>
    <w:basedOn w:val="1"/>
    <w:next w:val="1"/>
    <w:qFormat/>
    <w:uiPriority w:val="39"/>
    <w:pPr>
      <w:ind w:left="210"/>
      <w:jc w:val="left"/>
    </w:pPr>
    <w:rPr>
      <w:rFonts w:cs="Calibri"/>
      <w:smallCaps/>
      <w:sz w:val="20"/>
      <w:szCs w:val="20"/>
    </w:rPr>
  </w:style>
  <w:style w:type="paragraph" w:customStyle="1" w:styleId="253">
    <w:name w:val="目录 91"/>
    <w:basedOn w:val="1"/>
    <w:next w:val="1"/>
    <w:qFormat/>
    <w:uiPriority w:val="39"/>
    <w:pPr>
      <w:ind w:left="1680"/>
      <w:jc w:val="left"/>
    </w:pPr>
    <w:rPr>
      <w:rFonts w:cs="Calibri"/>
      <w:sz w:val="18"/>
      <w:szCs w:val="18"/>
    </w:rPr>
  </w:style>
  <w:style w:type="paragraph" w:customStyle="1" w:styleId="254">
    <w:name w:val="正文文本 21"/>
    <w:basedOn w:val="1"/>
    <w:qFormat/>
    <w:uiPriority w:val="0"/>
    <w:pPr>
      <w:widowControl/>
      <w:jc w:val="center"/>
    </w:pPr>
    <w:rPr>
      <w:rFonts w:ascii="楷体_GB2312" w:hAnsi="宋体" w:eastAsia="楷体_GB2312" w:cs="宋体"/>
      <w:sz w:val="28"/>
      <w:szCs w:val="28"/>
    </w:rPr>
  </w:style>
  <w:style w:type="paragraph" w:customStyle="1" w:styleId="255">
    <w:name w:val="列表 41"/>
    <w:basedOn w:val="1"/>
    <w:qFormat/>
    <w:uiPriority w:val="0"/>
    <w:pPr>
      <w:ind w:left="100" w:hanging="200"/>
    </w:pPr>
    <w:rPr>
      <w:szCs w:val="21"/>
    </w:rPr>
  </w:style>
  <w:style w:type="paragraph" w:customStyle="1" w:styleId="25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7">
    <w:name w:val="普通(网站)1"/>
    <w:basedOn w:val="1"/>
    <w:link w:val="258"/>
    <w:qFormat/>
    <w:uiPriority w:val="99"/>
    <w:pPr>
      <w:widowControl/>
      <w:spacing w:before="100" w:beforeAutospacing="1" w:after="100" w:afterAutospacing="1"/>
      <w:jc w:val="left"/>
    </w:pPr>
    <w:rPr>
      <w:rFonts w:ascii="宋体" w:hAnsi="宋体"/>
      <w:sz w:val="24"/>
    </w:rPr>
  </w:style>
  <w:style w:type="character" w:customStyle="1" w:styleId="258">
    <w:name w:val="普通(网站) 字符"/>
    <w:link w:val="257"/>
    <w:qFormat/>
    <w:uiPriority w:val="99"/>
    <w:rPr>
      <w:rFonts w:ascii="宋体" w:hAnsi="宋体" w:cs="宋体"/>
      <w:sz w:val="24"/>
      <w:szCs w:val="24"/>
    </w:rPr>
  </w:style>
  <w:style w:type="paragraph" w:customStyle="1" w:styleId="259">
    <w:name w:val="列表接续 31"/>
    <w:basedOn w:val="1"/>
    <w:qFormat/>
    <w:uiPriority w:val="0"/>
    <w:pPr>
      <w:spacing w:after="120"/>
      <w:ind w:left="1260"/>
    </w:pPr>
    <w:rPr>
      <w:szCs w:val="20"/>
    </w:rPr>
  </w:style>
  <w:style w:type="paragraph" w:customStyle="1" w:styleId="260">
    <w:name w:val="索引 11"/>
    <w:basedOn w:val="1"/>
    <w:next w:val="1"/>
    <w:qFormat/>
    <w:uiPriority w:val="0"/>
    <w:pPr>
      <w:spacing w:line="240" w:lineRule="atLeast"/>
    </w:pPr>
    <w:rPr>
      <w:b/>
      <w:bCs/>
      <w:szCs w:val="21"/>
    </w:rPr>
  </w:style>
  <w:style w:type="paragraph" w:customStyle="1" w:styleId="261">
    <w:name w:val="标题11"/>
    <w:basedOn w:val="1"/>
    <w:link w:val="262"/>
    <w:qFormat/>
    <w:uiPriority w:val="0"/>
    <w:pPr>
      <w:spacing w:before="240" w:after="60"/>
      <w:jc w:val="center"/>
      <w:outlineLvl w:val="0"/>
    </w:pPr>
    <w:rPr>
      <w:rFonts w:ascii="Arial" w:hAnsi="Arial" w:eastAsia="黑体"/>
      <w:b/>
      <w:bCs/>
      <w:sz w:val="44"/>
      <w:szCs w:val="32"/>
    </w:rPr>
  </w:style>
  <w:style w:type="character" w:customStyle="1" w:styleId="262">
    <w:name w:val="标题 字符1"/>
    <w:link w:val="261"/>
    <w:qFormat/>
    <w:uiPriority w:val="0"/>
    <w:rPr>
      <w:rFonts w:ascii="Arial" w:hAnsi="Arial" w:eastAsia="黑体" w:cs="Arial"/>
      <w:b/>
      <w:bCs/>
      <w:sz w:val="44"/>
      <w:szCs w:val="32"/>
    </w:rPr>
  </w:style>
  <w:style w:type="paragraph" w:customStyle="1" w:styleId="263">
    <w:name w:val="批注主题1"/>
    <w:basedOn w:val="220"/>
    <w:next w:val="220"/>
    <w:link w:val="264"/>
    <w:qFormat/>
    <w:uiPriority w:val="99"/>
    <w:rPr>
      <w:b/>
      <w:bCs/>
    </w:rPr>
  </w:style>
  <w:style w:type="character" w:customStyle="1" w:styleId="264">
    <w:name w:val="批注主题 字符"/>
    <w:link w:val="263"/>
    <w:qFormat/>
    <w:uiPriority w:val="99"/>
    <w:rPr>
      <w:b/>
      <w:bCs/>
      <w:sz w:val="21"/>
      <w:szCs w:val="21"/>
    </w:rPr>
  </w:style>
  <w:style w:type="paragraph" w:customStyle="1" w:styleId="265">
    <w:name w:val="正文首行缩进11"/>
    <w:basedOn w:val="1"/>
    <w:link w:val="266"/>
    <w:qFormat/>
    <w:uiPriority w:val="0"/>
    <w:pPr>
      <w:spacing w:line="360" w:lineRule="auto"/>
      <w:ind w:firstLine="200"/>
    </w:pPr>
    <w:rPr>
      <w:rFonts w:ascii="仿宋_GB2312" w:hAnsi="宋体" w:eastAsia="仿宋_GB2312"/>
      <w:sz w:val="30"/>
      <w:szCs w:val="30"/>
    </w:rPr>
  </w:style>
  <w:style w:type="character" w:customStyle="1" w:styleId="266">
    <w:name w:val="正文首行缩进 字符"/>
    <w:link w:val="265"/>
    <w:qFormat/>
    <w:uiPriority w:val="0"/>
    <w:rPr>
      <w:rFonts w:ascii="仿宋_GB2312" w:hAnsi="宋体" w:eastAsia="仿宋_GB2312" w:cs="宋体"/>
      <w:sz w:val="30"/>
      <w:szCs w:val="30"/>
    </w:rPr>
  </w:style>
  <w:style w:type="paragraph" w:customStyle="1" w:styleId="267">
    <w:name w:val="正文首行缩进 21"/>
    <w:basedOn w:val="225"/>
    <w:qFormat/>
    <w:uiPriority w:val="0"/>
    <w:pPr>
      <w:spacing w:line="360" w:lineRule="auto"/>
      <w:ind w:firstLine="200"/>
    </w:pPr>
    <w:rPr>
      <w:rFonts w:ascii="宋体" w:eastAsia="宋体"/>
      <w:sz w:val="21"/>
      <w:szCs w:val="20"/>
    </w:rPr>
  </w:style>
  <w:style w:type="table" w:customStyle="1" w:styleId="268">
    <w:name w:val="网格型1"/>
    <w:basedOn w:val="202"/>
    <w:qFormat/>
    <w:uiPriority w:val="39"/>
    <w:rPr>
      <w:rFonts w:ascii="Calibri" w:hAnsi="Calibri"/>
    </w:rPr>
  </w:style>
  <w:style w:type="character" w:customStyle="1" w:styleId="269">
    <w:name w:val="要点1"/>
    <w:qFormat/>
    <w:uiPriority w:val="22"/>
    <w:rPr>
      <w:b/>
      <w:bCs/>
    </w:rPr>
  </w:style>
  <w:style w:type="character" w:customStyle="1" w:styleId="270">
    <w:name w:val="页码1"/>
    <w:link w:val="1"/>
    <w:qFormat/>
    <w:uiPriority w:val="0"/>
  </w:style>
  <w:style w:type="character" w:customStyle="1" w:styleId="271">
    <w:name w:val="已访问的超链接1"/>
    <w:qFormat/>
    <w:uiPriority w:val="99"/>
    <w:rPr>
      <w:color w:val="800080"/>
      <w:u w:val="single"/>
    </w:rPr>
  </w:style>
  <w:style w:type="character" w:customStyle="1" w:styleId="272">
    <w:name w:val="强调1"/>
    <w:qFormat/>
    <w:uiPriority w:val="20"/>
    <w:rPr>
      <w:i/>
      <w:iCs/>
    </w:rPr>
  </w:style>
  <w:style w:type="character" w:customStyle="1" w:styleId="273">
    <w:name w:val="超链接1"/>
    <w:qFormat/>
    <w:uiPriority w:val="99"/>
    <w:rPr>
      <w:color w:val="0000FF"/>
      <w:u w:val="single"/>
    </w:rPr>
  </w:style>
  <w:style w:type="character" w:customStyle="1" w:styleId="274">
    <w:name w:val="批注引用1"/>
    <w:qFormat/>
    <w:uiPriority w:val="99"/>
    <w:rPr>
      <w:sz w:val="21"/>
      <w:szCs w:val="21"/>
    </w:rPr>
  </w:style>
  <w:style w:type="character" w:customStyle="1" w:styleId="275">
    <w:name w:val="列出段落 Char"/>
    <w:link w:val="276"/>
    <w:qFormat/>
    <w:uiPriority w:val="0"/>
    <w:rPr>
      <w:rFonts w:ascii="Calibri" w:hAnsi="Calibri"/>
      <w:sz w:val="22"/>
    </w:rPr>
  </w:style>
  <w:style w:type="paragraph" w:customStyle="1" w:styleId="276">
    <w:name w:val="2"/>
    <w:basedOn w:val="1"/>
    <w:next w:val="277"/>
    <w:link w:val="275"/>
    <w:qFormat/>
    <w:uiPriority w:val="0"/>
    <w:pPr>
      <w:ind w:firstLine="420"/>
    </w:pPr>
    <w:rPr>
      <w:sz w:val="22"/>
      <w:szCs w:val="20"/>
    </w:rPr>
  </w:style>
  <w:style w:type="paragraph" w:customStyle="1" w:styleId="277">
    <w:name w:val="列出段落1"/>
    <w:basedOn w:val="1"/>
    <w:qFormat/>
    <w:uiPriority w:val="34"/>
    <w:pPr>
      <w:widowControl/>
      <w:ind w:left="720"/>
      <w:contextualSpacing/>
      <w:jc w:val="left"/>
    </w:pPr>
    <w:rPr>
      <w:rFonts w:cs="宋体"/>
      <w:sz w:val="24"/>
      <w:lang w:eastAsia="en-US"/>
    </w:rPr>
  </w:style>
  <w:style w:type="character" w:customStyle="1" w:styleId="278">
    <w:name w:val="标题 6 Char1"/>
    <w:semiHidden/>
    <w:qFormat/>
    <w:uiPriority w:val="0"/>
    <w:rPr>
      <w:rFonts w:ascii="Cambria" w:hAnsi="Cambria" w:eastAsia="宋体" w:cs="Times New Roman"/>
      <w:b/>
      <w:bCs/>
      <w:sz w:val="24"/>
      <w:szCs w:val="24"/>
    </w:rPr>
  </w:style>
  <w:style w:type="character" w:customStyle="1" w:styleId="279">
    <w:name w:val="标题 3 Char1"/>
    <w:semiHidden/>
    <w:qFormat/>
    <w:uiPriority w:val="99"/>
    <w:rPr>
      <w:b/>
      <w:bCs/>
      <w:sz w:val="32"/>
      <w:szCs w:val="32"/>
    </w:rPr>
  </w:style>
  <w:style w:type="character" w:customStyle="1" w:styleId="280">
    <w:name w:val="普通(网站) Char1"/>
    <w:semiHidden/>
    <w:qFormat/>
    <w:uiPriority w:val="99"/>
    <w:rPr>
      <w:sz w:val="18"/>
      <w:szCs w:val="18"/>
    </w:rPr>
  </w:style>
  <w:style w:type="character" w:customStyle="1" w:styleId="281">
    <w:name w:val="font91"/>
    <w:basedOn w:val="39"/>
    <w:qFormat/>
    <w:uiPriority w:val="0"/>
    <w:rPr>
      <w:rFonts w:ascii="Times New Roman" w:hAnsi="Times New Roman" w:cs="Times New Roman"/>
      <w:color w:val="000000"/>
      <w:sz w:val="20"/>
      <w:szCs w:val="20"/>
      <w:u w:val="none"/>
    </w:rPr>
  </w:style>
  <w:style w:type="character" w:customStyle="1" w:styleId="282">
    <w:name w:val="标题 5 Char"/>
    <w:qFormat/>
    <w:uiPriority w:val="0"/>
    <w:rPr>
      <w:b/>
      <w:bCs/>
      <w:sz w:val="28"/>
      <w:szCs w:val="28"/>
    </w:rPr>
  </w:style>
  <w:style w:type="character" w:customStyle="1" w:styleId="283">
    <w:name w:val="副标题 字符1"/>
    <w:qFormat/>
    <w:uiPriority w:val="11"/>
    <w:rPr>
      <w:b/>
      <w:bCs/>
      <w:sz w:val="32"/>
      <w:szCs w:val="32"/>
    </w:rPr>
  </w:style>
  <w:style w:type="character" w:customStyle="1" w:styleId="284">
    <w:name w:val="标题 3 Char"/>
    <w:qFormat/>
    <w:uiPriority w:val="0"/>
    <w:rPr>
      <w:b/>
      <w:bCs/>
      <w:sz w:val="32"/>
      <w:szCs w:val="32"/>
    </w:rPr>
  </w:style>
  <w:style w:type="character" w:customStyle="1" w:styleId="285">
    <w:name w:val="正文样式 Char"/>
    <w:link w:val="286"/>
    <w:qFormat/>
    <w:uiPriority w:val="0"/>
    <w:rPr>
      <w:rFonts w:ascii="宋体" w:hAnsi="宋体"/>
      <w:sz w:val="24"/>
      <w:szCs w:val="24"/>
    </w:rPr>
  </w:style>
  <w:style w:type="paragraph" w:customStyle="1" w:styleId="286">
    <w:name w:val="正文样式"/>
    <w:basedOn w:val="1"/>
    <w:link w:val="285"/>
    <w:qFormat/>
    <w:uiPriority w:val="0"/>
    <w:pPr>
      <w:spacing w:line="360" w:lineRule="auto"/>
      <w:ind w:firstLine="480"/>
    </w:pPr>
    <w:rPr>
      <w:rFonts w:ascii="宋体" w:hAnsi="宋体"/>
      <w:sz w:val="24"/>
    </w:rPr>
  </w:style>
  <w:style w:type="character" w:customStyle="1" w:styleId="287">
    <w:name w:val="表格非标题文字 Char"/>
    <w:link w:val="288"/>
    <w:qFormat/>
    <w:uiPriority w:val="99"/>
    <w:rPr>
      <w:rFonts w:ascii="Futura Bk" w:hAnsi="Futura Bk"/>
      <w:sz w:val="18"/>
      <w:szCs w:val="21"/>
      <w:lang w:val="en-US" w:eastAsia="zh-CN" w:bidi="ar-SA"/>
    </w:rPr>
  </w:style>
  <w:style w:type="paragraph" w:customStyle="1" w:styleId="288">
    <w:name w:val="表格非标题文字"/>
    <w:link w:val="287"/>
    <w:qFormat/>
    <w:uiPriority w:val="99"/>
    <w:pPr>
      <w:spacing w:before="80" w:after="40"/>
    </w:pPr>
    <w:rPr>
      <w:rFonts w:ascii="Futura Bk" w:hAnsi="Futura Bk" w:eastAsia="宋体" w:cs="Times New Roman"/>
      <w:sz w:val="18"/>
      <w:szCs w:val="21"/>
      <w:lang w:val="en-US" w:eastAsia="zh-CN" w:bidi="ar-SA"/>
    </w:rPr>
  </w:style>
  <w:style w:type="character" w:customStyle="1" w:styleId="289">
    <w:name w:val="页脚 Char"/>
    <w:qFormat/>
    <w:uiPriority w:val="99"/>
    <w:rPr>
      <w:sz w:val="18"/>
      <w:szCs w:val="18"/>
    </w:rPr>
  </w:style>
  <w:style w:type="character" w:customStyle="1" w:styleId="290">
    <w:name w:val="标题 1 Char1"/>
    <w:qFormat/>
    <w:uiPriority w:val="99"/>
    <w:rPr>
      <w:b/>
      <w:bCs/>
      <w:sz w:val="44"/>
      <w:szCs w:val="44"/>
    </w:rPr>
  </w:style>
  <w:style w:type="character" w:customStyle="1" w:styleId="291">
    <w:name w:val="正文（绿盟科技） Char"/>
    <w:link w:val="292"/>
    <w:qFormat/>
    <w:uiPriority w:val="99"/>
    <w:rPr>
      <w:rFonts w:ascii="Arial" w:hAnsi="Arial"/>
      <w:sz w:val="21"/>
      <w:szCs w:val="22"/>
      <w:lang w:val="en-US" w:eastAsia="zh-CN" w:bidi="ar-SA"/>
    </w:rPr>
  </w:style>
  <w:style w:type="paragraph" w:customStyle="1" w:styleId="292">
    <w:name w:val="正文（绿盟科技）"/>
    <w:link w:val="291"/>
    <w:qFormat/>
    <w:uiPriority w:val="99"/>
    <w:pPr>
      <w:spacing w:line="300" w:lineRule="auto"/>
    </w:pPr>
    <w:rPr>
      <w:rFonts w:ascii="Arial" w:hAnsi="Arial" w:eastAsia="宋体" w:cs="Times New Roman"/>
      <w:sz w:val="21"/>
      <w:szCs w:val="22"/>
      <w:lang w:val="en-US" w:eastAsia="zh-CN" w:bidi="ar-SA"/>
    </w:rPr>
  </w:style>
  <w:style w:type="character" w:customStyle="1" w:styleId="293">
    <w:name w:val="font01"/>
    <w:qFormat/>
    <w:uiPriority w:val="0"/>
    <w:rPr>
      <w:rFonts w:hint="eastAsia" w:ascii="宋体" w:hAnsi="宋体" w:eastAsia="宋体" w:cs="宋体"/>
      <w:color w:val="000000"/>
      <w:sz w:val="20"/>
      <w:szCs w:val="20"/>
      <w:u w:val="none"/>
    </w:rPr>
  </w:style>
  <w:style w:type="character" w:customStyle="1" w:styleId="294">
    <w:name w:val="列出段落字符"/>
    <w:qFormat/>
    <w:uiPriority w:val="34"/>
    <w:rPr>
      <w:rFonts w:ascii="Calibri" w:hAnsi="Calibri" w:eastAsia="宋体" w:cs="Times New Roman"/>
      <w:sz w:val="24"/>
      <w:szCs w:val="24"/>
    </w:rPr>
  </w:style>
  <w:style w:type="character" w:customStyle="1" w:styleId="295">
    <w:name w:val="标题 Char"/>
    <w:qFormat/>
    <w:uiPriority w:val="0"/>
    <w:rPr>
      <w:rFonts w:ascii="Cambria" w:hAnsi="Cambria" w:cs="Times New Roman"/>
      <w:b/>
      <w:bCs/>
      <w:sz w:val="32"/>
      <w:szCs w:val="32"/>
    </w:rPr>
  </w:style>
  <w:style w:type="character" w:customStyle="1" w:styleId="296">
    <w:name w:val="apple-converted-space"/>
    <w:basedOn w:val="201"/>
    <w:qFormat/>
    <w:uiPriority w:val="0"/>
  </w:style>
  <w:style w:type="character" w:customStyle="1" w:styleId="297">
    <w:name w:val="font101"/>
    <w:qFormat/>
    <w:uiPriority w:val="0"/>
    <w:rPr>
      <w:rFonts w:ascii="Tahoma" w:hAnsi="Tahoma" w:eastAsia="Tahoma" w:cs="Tahoma"/>
      <w:color w:val="000000"/>
      <w:sz w:val="22"/>
      <w:szCs w:val="22"/>
      <w:u w:val="none"/>
    </w:rPr>
  </w:style>
  <w:style w:type="character" w:customStyle="1" w:styleId="298">
    <w:name w:val="标题 字符"/>
    <w:qFormat/>
    <w:uiPriority w:val="10"/>
    <w:rPr>
      <w:rFonts w:ascii="Cambria" w:hAnsi="Cambria" w:eastAsia="宋体" w:cs="Times New Roman"/>
      <w:b/>
      <w:bCs/>
      <w:sz w:val="32"/>
      <w:szCs w:val="32"/>
    </w:rPr>
  </w:style>
  <w:style w:type="character" w:customStyle="1" w:styleId="299">
    <w:name w:val="apple-style-span"/>
    <w:qFormat/>
    <w:uiPriority w:val="0"/>
  </w:style>
  <w:style w:type="character" w:customStyle="1" w:styleId="300">
    <w:name w:val="样式1 Char"/>
    <w:link w:val="301"/>
    <w:qFormat/>
    <w:uiPriority w:val="0"/>
    <w:rPr>
      <w:rFonts w:ascii="宋体" w:hAnsi="宋体"/>
      <w:sz w:val="21"/>
      <w:szCs w:val="21"/>
    </w:rPr>
  </w:style>
  <w:style w:type="paragraph" w:customStyle="1" w:styleId="301">
    <w:name w:val="样式1"/>
    <w:basedOn w:val="1"/>
    <w:link w:val="300"/>
    <w:qFormat/>
    <w:uiPriority w:val="0"/>
    <w:pPr>
      <w:numPr>
        <w:ilvl w:val="0"/>
        <w:numId w:val="3"/>
      </w:numPr>
    </w:pPr>
    <w:rPr>
      <w:rFonts w:ascii="宋体" w:hAnsi="宋体"/>
      <w:szCs w:val="21"/>
    </w:rPr>
  </w:style>
  <w:style w:type="character" w:customStyle="1" w:styleId="302">
    <w:name w:val="font61"/>
    <w:qFormat/>
    <w:uiPriority w:val="0"/>
    <w:rPr>
      <w:rFonts w:hint="eastAsia" w:ascii="宋体" w:hAnsi="宋体" w:eastAsia="宋体" w:cs="宋体"/>
      <w:i/>
      <w:color w:val="000000"/>
      <w:sz w:val="20"/>
      <w:szCs w:val="20"/>
      <w:u w:val="single"/>
    </w:rPr>
  </w:style>
  <w:style w:type="character" w:customStyle="1" w:styleId="303">
    <w:name w:val="普通正文 Char"/>
    <w:link w:val="304"/>
    <w:qFormat/>
    <w:uiPriority w:val="0"/>
    <w:rPr>
      <w:rFonts w:ascii="Arial" w:hAnsi="Arial" w:cs="Arial"/>
      <w:sz w:val="24"/>
      <w:szCs w:val="24"/>
    </w:rPr>
  </w:style>
  <w:style w:type="paragraph" w:customStyle="1" w:styleId="304">
    <w:name w:val="普通正文"/>
    <w:basedOn w:val="1"/>
    <w:link w:val="303"/>
    <w:qFormat/>
    <w:uiPriority w:val="0"/>
    <w:pPr>
      <w:spacing w:before="120" w:after="120" w:line="360" w:lineRule="auto"/>
      <w:ind w:firstLine="480"/>
      <w:jc w:val="left"/>
    </w:pPr>
    <w:rPr>
      <w:rFonts w:ascii="Arial" w:hAnsi="Arial"/>
      <w:sz w:val="24"/>
    </w:rPr>
  </w:style>
  <w:style w:type="character" w:customStyle="1" w:styleId="305">
    <w:name w:val="页眉 Char"/>
    <w:qFormat/>
    <w:uiPriority w:val="99"/>
    <w:rPr>
      <w:sz w:val="18"/>
      <w:szCs w:val="18"/>
    </w:rPr>
  </w:style>
  <w:style w:type="character" w:customStyle="1" w:styleId="306">
    <w:name w:val="Item List Char Char"/>
    <w:link w:val="307"/>
    <w:qFormat/>
    <w:uiPriority w:val="99"/>
    <w:rPr>
      <w:rFonts w:ascii="Arial" w:hAnsi="Arial" w:cs="Arial"/>
      <w:lang w:eastAsia="en-US"/>
    </w:rPr>
  </w:style>
  <w:style w:type="paragraph" w:customStyle="1" w:styleId="307">
    <w:name w:val="Item List"/>
    <w:basedOn w:val="1"/>
    <w:link w:val="306"/>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8">
    <w:name w:val="批注框文本 Char"/>
    <w:qFormat/>
    <w:uiPriority w:val="99"/>
    <w:rPr>
      <w:sz w:val="18"/>
      <w:szCs w:val="18"/>
    </w:rPr>
  </w:style>
  <w:style w:type="character" w:customStyle="1" w:styleId="309">
    <w:name w:val="标题 2 Char"/>
    <w:qFormat/>
    <w:uiPriority w:val="9"/>
    <w:rPr>
      <w:rFonts w:ascii="Cambria" w:hAnsi="Cambria" w:eastAsia="宋体" w:cs="Times New Roman"/>
      <w:b/>
      <w:bCs/>
      <w:sz w:val="32"/>
      <w:szCs w:val="32"/>
    </w:rPr>
  </w:style>
  <w:style w:type="character" w:customStyle="1" w:styleId="310">
    <w:name w:val="列出段落 Char1"/>
    <w:link w:val="311"/>
    <w:qFormat/>
    <w:uiPriority w:val="34"/>
    <w:rPr>
      <w:rFonts w:ascii="Calibri" w:hAnsi="Calibri"/>
      <w:sz w:val="21"/>
      <w:szCs w:val="22"/>
    </w:rPr>
  </w:style>
  <w:style w:type="paragraph" w:customStyle="1" w:styleId="311">
    <w:name w:val="列出段落112"/>
    <w:basedOn w:val="1"/>
    <w:link w:val="310"/>
    <w:qFormat/>
    <w:uiPriority w:val="34"/>
    <w:pPr>
      <w:ind w:firstLine="420"/>
    </w:pPr>
  </w:style>
  <w:style w:type="character" w:customStyle="1" w:styleId="312">
    <w:name w:val="font41"/>
    <w:basedOn w:val="39"/>
    <w:qFormat/>
    <w:uiPriority w:val="0"/>
    <w:rPr>
      <w:rFonts w:hint="eastAsia" w:ascii="宋体" w:hAnsi="宋体" w:eastAsia="宋体" w:cs="宋体"/>
      <w:color w:val="000000"/>
      <w:sz w:val="18"/>
      <w:szCs w:val="18"/>
      <w:u w:val="none"/>
    </w:rPr>
  </w:style>
  <w:style w:type="character" w:customStyle="1" w:styleId="313">
    <w:name w:val="font131"/>
    <w:qFormat/>
    <w:uiPriority w:val="0"/>
    <w:rPr>
      <w:rFonts w:hint="eastAsia" w:ascii="宋体" w:hAnsi="宋体" w:eastAsia="宋体" w:cs="宋体"/>
      <w:color w:val="000000"/>
      <w:sz w:val="20"/>
      <w:szCs w:val="20"/>
      <w:u w:val="none"/>
    </w:rPr>
  </w:style>
  <w:style w:type="character" w:customStyle="1" w:styleId="314">
    <w:name w:val="标题 5 Char1"/>
    <w:semiHidden/>
    <w:qFormat/>
    <w:uiPriority w:val="0"/>
    <w:rPr>
      <w:b/>
      <w:bCs/>
      <w:sz w:val="28"/>
      <w:szCs w:val="28"/>
    </w:rPr>
  </w:style>
  <w:style w:type="character" w:customStyle="1" w:styleId="315">
    <w:name w:val="标题 7 Char1"/>
    <w:semiHidden/>
    <w:qFormat/>
    <w:uiPriority w:val="0"/>
    <w:rPr>
      <w:b/>
      <w:bCs/>
      <w:sz w:val="24"/>
      <w:szCs w:val="24"/>
    </w:rPr>
  </w:style>
  <w:style w:type="character" w:customStyle="1" w:styleId="316">
    <w:name w:val="modeltitle"/>
    <w:basedOn w:val="201"/>
    <w:qFormat/>
    <w:uiPriority w:val="0"/>
  </w:style>
  <w:style w:type="character" w:customStyle="1" w:styleId="317">
    <w:name w:val="intro1"/>
    <w:qFormat/>
    <w:uiPriority w:val="0"/>
    <w:rPr>
      <w:rFonts w:ascii="Trebuchet MS"/>
      <w:sz w:val="21"/>
      <w:szCs w:val="21"/>
    </w:rPr>
  </w:style>
  <w:style w:type="character" w:customStyle="1" w:styleId="318">
    <w:name w:val="默认段落字体1"/>
    <w:link w:val="1"/>
    <w:semiHidden/>
    <w:qFormat/>
    <w:uiPriority w:val="0"/>
    <w:rPr>
      <w:rFonts w:ascii="Calibri" w:hAnsi="Calibri"/>
      <w:sz w:val="21"/>
      <w:szCs w:val="22"/>
      <w:lang w:val="en-US" w:eastAsia="zh-CN" w:bidi="ar-SA"/>
    </w:rPr>
  </w:style>
  <w:style w:type="character" w:customStyle="1" w:styleId="319">
    <w:name w:val="日期 Char"/>
    <w:qFormat/>
    <w:uiPriority w:val="0"/>
    <w:rPr>
      <w:rFonts w:eastAsia="宋体"/>
      <w:sz w:val="24"/>
      <w:szCs w:val="24"/>
    </w:rPr>
  </w:style>
  <w:style w:type="character" w:customStyle="1" w:styleId="320">
    <w:name w:val="font132"/>
    <w:qFormat/>
    <w:uiPriority w:val="0"/>
    <w:rPr>
      <w:rFonts w:hint="eastAsia" w:ascii="宋体" w:hAnsi="宋体" w:eastAsia="宋体" w:cs="宋体"/>
      <w:color w:val="000000"/>
      <w:sz w:val="22"/>
      <w:szCs w:val="22"/>
      <w:u w:val="none"/>
    </w:rPr>
  </w:style>
  <w:style w:type="character" w:customStyle="1" w:styleId="321">
    <w:name w:val="标题 2 Char1"/>
    <w:semiHidden/>
    <w:qFormat/>
    <w:uiPriority w:val="99"/>
    <w:rPr>
      <w:rFonts w:ascii="Cambria" w:hAnsi="Cambria" w:eastAsia="宋体" w:cs="Times New Roman"/>
      <w:b/>
      <w:bCs/>
      <w:sz w:val="32"/>
      <w:szCs w:val="32"/>
    </w:rPr>
  </w:style>
  <w:style w:type="character" w:customStyle="1" w:styleId="322">
    <w:name w:val="font112"/>
    <w:qFormat/>
    <w:uiPriority w:val="0"/>
    <w:rPr>
      <w:rFonts w:hint="eastAsia" w:ascii="宋体" w:hAnsi="宋体" w:eastAsia="宋体" w:cs="宋体"/>
      <w:color w:val="000000"/>
      <w:sz w:val="22"/>
      <w:szCs w:val="22"/>
      <w:u w:val="none"/>
    </w:rPr>
  </w:style>
  <w:style w:type="character" w:customStyle="1" w:styleId="323">
    <w:name w:val="标题 4 Char"/>
    <w:qFormat/>
    <w:uiPriority w:val="0"/>
    <w:rPr>
      <w:rFonts w:ascii="Cambria" w:hAnsi="Cambria" w:eastAsia="宋体" w:cs="Times New Roman"/>
      <w:b/>
      <w:bCs/>
      <w:sz w:val="28"/>
      <w:szCs w:val="28"/>
    </w:rPr>
  </w:style>
  <w:style w:type="character" w:customStyle="1" w:styleId="324">
    <w:name w:val="标题 8 Char1"/>
    <w:semiHidden/>
    <w:qFormat/>
    <w:uiPriority w:val="0"/>
    <w:rPr>
      <w:rFonts w:ascii="Cambria" w:hAnsi="Cambria" w:eastAsia="宋体" w:cs="Times New Roman"/>
      <w:sz w:val="24"/>
      <w:szCs w:val="24"/>
    </w:rPr>
  </w:style>
  <w:style w:type="character" w:customStyle="1" w:styleId="325">
    <w:name w:val="标题 4 Char1"/>
    <w:semiHidden/>
    <w:qFormat/>
    <w:uiPriority w:val="99"/>
    <w:rPr>
      <w:rFonts w:ascii="Cambria" w:hAnsi="Cambria" w:eastAsia="宋体" w:cs="Times New Roman"/>
      <w:b/>
      <w:bCs/>
      <w:sz w:val="28"/>
      <w:szCs w:val="28"/>
    </w:rPr>
  </w:style>
  <w:style w:type="character" w:customStyle="1" w:styleId="326">
    <w:name w:val="font51"/>
    <w:basedOn w:val="39"/>
    <w:qFormat/>
    <w:uiPriority w:val="0"/>
    <w:rPr>
      <w:rFonts w:hint="eastAsia" w:ascii="宋体" w:hAnsi="宋体" w:eastAsia="宋体" w:cs="宋体"/>
      <w:i/>
      <w:color w:val="000000"/>
      <w:sz w:val="20"/>
      <w:szCs w:val="20"/>
      <w:u w:val="single"/>
    </w:rPr>
  </w:style>
  <w:style w:type="character" w:customStyle="1" w:styleId="327">
    <w:name w:val="font5 Char"/>
    <w:qFormat/>
    <w:uiPriority w:val="0"/>
    <w:rPr>
      <w:rFonts w:ascii="宋体" w:eastAsia="宋体"/>
      <w:sz w:val="28"/>
      <w:szCs w:val="28"/>
      <w:lang w:val="en-US" w:eastAsia="zh-CN"/>
    </w:rPr>
  </w:style>
  <w:style w:type="character" w:customStyle="1" w:styleId="328">
    <w:name w:val="js-正文 Char"/>
    <w:link w:val="329"/>
    <w:qFormat/>
    <w:uiPriority w:val="0"/>
    <w:rPr>
      <w:sz w:val="24"/>
      <w:szCs w:val="24"/>
    </w:rPr>
  </w:style>
  <w:style w:type="paragraph" w:customStyle="1" w:styleId="329">
    <w:name w:val="js-正文"/>
    <w:basedOn w:val="1"/>
    <w:link w:val="328"/>
    <w:qFormat/>
    <w:uiPriority w:val="0"/>
    <w:pPr>
      <w:spacing w:line="360" w:lineRule="auto"/>
      <w:ind w:firstLine="480"/>
    </w:pPr>
    <w:rPr>
      <w:sz w:val="24"/>
    </w:rPr>
  </w:style>
  <w:style w:type="character" w:customStyle="1" w:styleId="330">
    <w:name w:val="文档结构图 Char"/>
    <w:qFormat/>
    <w:uiPriority w:val="99"/>
    <w:rPr>
      <w:rFonts w:ascii="宋体" w:eastAsia="宋体"/>
      <w:sz w:val="18"/>
      <w:szCs w:val="18"/>
    </w:rPr>
  </w:style>
  <w:style w:type="character" w:customStyle="1" w:styleId="331">
    <w:name w:val="font121"/>
    <w:qFormat/>
    <w:uiPriority w:val="0"/>
    <w:rPr>
      <w:rFonts w:ascii="宋体-简" w:hAnsi="宋体-简" w:eastAsia="宋体-简" w:cs="宋体-简"/>
      <w:i/>
      <w:color w:val="000000"/>
      <w:sz w:val="20"/>
      <w:szCs w:val="20"/>
      <w:u w:val="single"/>
    </w:rPr>
  </w:style>
  <w:style w:type="character" w:customStyle="1" w:styleId="332">
    <w:name w:val="font81"/>
    <w:qFormat/>
    <w:uiPriority w:val="0"/>
    <w:rPr>
      <w:rFonts w:hint="eastAsia" w:ascii="宋体" w:hAnsi="宋体" w:eastAsia="宋体" w:cs="宋体"/>
      <w:color w:val="000000"/>
      <w:sz w:val="20"/>
      <w:szCs w:val="20"/>
      <w:u w:val="none"/>
    </w:rPr>
  </w:style>
  <w:style w:type="character" w:customStyle="1" w:styleId="333">
    <w:name w:val="标题 9 Char1"/>
    <w:semiHidden/>
    <w:qFormat/>
    <w:uiPriority w:val="0"/>
    <w:rPr>
      <w:rFonts w:ascii="Cambria" w:hAnsi="Cambria" w:eastAsia="宋体" w:cs="Times New Roman"/>
      <w:sz w:val="21"/>
      <w:szCs w:val="21"/>
    </w:rPr>
  </w:style>
  <w:style w:type="character" w:customStyle="1" w:styleId="334">
    <w:name w:val="Item List in Table Char Char"/>
    <w:link w:val="335"/>
    <w:qFormat/>
    <w:uiPriority w:val="99"/>
    <w:rPr>
      <w:rFonts w:ascii="Arial" w:hAnsi="Arial"/>
      <w:sz w:val="18"/>
      <w:szCs w:val="22"/>
      <w:lang w:val="en-US" w:eastAsia="zh-CN" w:bidi="ar-SA"/>
    </w:rPr>
  </w:style>
  <w:style w:type="paragraph" w:customStyle="1" w:styleId="335">
    <w:name w:val="Item List in Table"/>
    <w:link w:val="334"/>
    <w:qFormat/>
    <w:uiPriority w:val="99"/>
    <w:pPr>
      <w:numPr>
        <w:ilvl w:val="0"/>
        <w:numId w:val="4"/>
      </w:numPr>
      <w:spacing w:before="40" w:after="40"/>
      <w:jc w:val="both"/>
    </w:pPr>
    <w:rPr>
      <w:rFonts w:ascii="Arial" w:hAnsi="Arial" w:eastAsia="宋体" w:cs="Times New Roman"/>
      <w:sz w:val="18"/>
      <w:szCs w:val="22"/>
      <w:lang w:val="en-US" w:eastAsia="zh-CN" w:bidi="ar-SA"/>
    </w:rPr>
  </w:style>
  <w:style w:type="character" w:customStyle="1" w:styleId="336">
    <w:name w:val="Table Text Char"/>
    <w:link w:val="337"/>
    <w:qFormat/>
    <w:uiPriority w:val="99"/>
    <w:rPr>
      <w:rFonts w:ascii="Arial" w:hAnsi="Arial"/>
      <w:sz w:val="18"/>
      <w:szCs w:val="18"/>
      <w:lang w:val="en-US" w:eastAsia="zh-CN" w:bidi="ar-SA"/>
    </w:rPr>
  </w:style>
  <w:style w:type="paragraph" w:customStyle="1" w:styleId="337">
    <w:name w:val="Table Text"/>
    <w:link w:val="336"/>
    <w:qFormat/>
    <w:uiPriority w:val="99"/>
    <w:pPr>
      <w:spacing w:before="80" w:after="80"/>
    </w:pPr>
    <w:rPr>
      <w:rFonts w:ascii="Arial" w:hAnsi="Arial" w:eastAsia="宋体" w:cs="Times New Roman"/>
      <w:sz w:val="18"/>
      <w:szCs w:val="18"/>
      <w:lang w:val="en-US" w:eastAsia="zh-CN" w:bidi="ar-SA"/>
    </w:rPr>
  </w:style>
  <w:style w:type="character" w:customStyle="1" w:styleId="338">
    <w:name w:val="正文首行缩进 Char Char"/>
    <w:link w:val="339"/>
    <w:qFormat/>
    <w:uiPriority w:val="0"/>
    <w:rPr>
      <w:szCs w:val="24"/>
    </w:rPr>
  </w:style>
  <w:style w:type="paragraph" w:customStyle="1" w:styleId="339">
    <w:name w:val="正文首行缩进1"/>
    <w:basedOn w:val="223"/>
    <w:link w:val="338"/>
    <w:qFormat/>
    <w:uiPriority w:val="0"/>
    <w:pPr>
      <w:spacing w:after="120"/>
      <w:ind w:firstLine="420"/>
    </w:pPr>
    <w:rPr>
      <w:rFonts w:ascii="Times New Roman" w:hAnsi="Times New Roman" w:eastAsia="宋体"/>
      <w:sz w:val="20"/>
      <w:szCs w:val="24"/>
    </w:rPr>
  </w:style>
  <w:style w:type="character" w:customStyle="1" w:styleId="340">
    <w:name w:val="表格 Char Char"/>
    <w:link w:val="341"/>
    <w:qFormat/>
    <w:uiPriority w:val="0"/>
    <w:rPr>
      <w:rFonts w:ascii="宋体" w:hAnsi="宋体" w:cs="宋体"/>
    </w:rPr>
  </w:style>
  <w:style w:type="paragraph" w:customStyle="1" w:styleId="341">
    <w:name w:val="表格"/>
    <w:basedOn w:val="1"/>
    <w:link w:val="340"/>
    <w:qFormat/>
    <w:uiPriority w:val="0"/>
    <w:pPr>
      <w:ind w:firstLine="21"/>
    </w:pPr>
    <w:rPr>
      <w:rFonts w:ascii="宋体" w:hAnsi="宋体"/>
      <w:sz w:val="20"/>
      <w:szCs w:val="20"/>
    </w:rPr>
  </w:style>
  <w:style w:type="character" w:customStyle="1" w:styleId="342">
    <w:name w:val="标题 1 Char"/>
    <w:qFormat/>
    <w:uiPriority w:val="0"/>
    <w:rPr>
      <w:b/>
      <w:bCs/>
      <w:sz w:val="44"/>
      <w:szCs w:val="44"/>
    </w:rPr>
  </w:style>
  <w:style w:type="character" w:customStyle="1" w:styleId="343">
    <w:name w:val="批注文字 Char1"/>
    <w:qFormat/>
    <w:uiPriority w:val="99"/>
    <w:rPr>
      <w:rFonts w:ascii="Times New Roman" w:hAnsi="Times New Roman" w:eastAsia="宋体" w:cs="Times New Roman"/>
      <w:szCs w:val="24"/>
    </w:rPr>
  </w:style>
  <w:style w:type="character" w:customStyle="1" w:styleId="344">
    <w:name w:val="副标题 Char1"/>
    <w:qFormat/>
    <w:uiPriority w:val="11"/>
    <w:rPr>
      <w:rFonts w:ascii="Cambria" w:hAnsi="Cambria" w:cs="Times New Roman"/>
      <w:b/>
      <w:bCs/>
      <w:sz w:val="32"/>
      <w:szCs w:val="32"/>
    </w:rPr>
  </w:style>
  <w:style w:type="character" w:customStyle="1" w:styleId="345">
    <w:name w:val="正文首行缩进 Char"/>
    <w:qFormat/>
    <w:uiPriority w:val="0"/>
    <w:rPr>
      <w:rFonts w:ascii="Times New Roman" w:hAnsi="Times New Roman" w:eastAsia="宋体" w:cs="Times New Roman"/>
      <w:szCs w:val="20"/>
    </w:rPr>
  </w:style>
  <w:style w:type="character" w:customStyle="1" w:styleId="346">
    <w:name w:val="正文文本 Char"/>
    <w:qFormat/>
    <w:uiPriority w:val="0"/>
    <w:rPr>
      <w:rFonts w:ascii="Calibri" w:hAnsi="Calibri" w:eastAsia="宋体" w:cs="Times New Roman"/>
    </w:rPr>
  </w:style>
  <w:style w:type="character" w:customStyle="1" w:styleId="347">
    <w:name w:val="标题 6 Char"/>
    <w:qFormat/>
    <w:uiPriority w:val="0"/>
    <w:rPr>
      <w:rFonts w:ascii="Cambria" w:hAnsi="Cambria" w:eastAsia="宋体" w:cs="Times New Roman"/>
      <w:b/>
      <w:bCs/>
      <w:sz w:val="24"/>
      <w:szCs w:val="24"/>
    </w:rPr>
  </w:style>
  <w:style w:type="character" w:customStyle="1" w:styleId="348">
    <w:name w:val="正文首行缩进 Char1"/>
    <w:basedOn w:val="346"/>
    <w:semiHidden/>
    <w:qFormat/>
    <w:uiPriority w:val="99"/>
    <w:rPr>
      <w:rFonts w:ascii="Calibri" w:hAnsi="Calibri" w:eastAsia="宋体" w:cs="Times New Roman"/>
    </w:rPr>
  </w:style>
  <w:style w:type="character" w:customStyle="1" w:styleId="349">
    <w:name w:val="font71"/>
    <w:basedOn w:val="39"/>
    <w:qFormat/>
    <w:uiPriority w:val="0"/>
    <w:rPr>
      <w:rFonts w:hint="eastAsia" w:ascii="宋体" w:hAnsi="宋体" w:eastAsia="宋体" w:cs="宋体"/>
      <w:color w:val="000000"/>
      <w:sz w:val="20"/>
      <w:szCs w:val="20"/>
      <w:u w:val="none"/>
    </w:rPr>
  </w:style>
  <w:style w:type="character" w:customStyle="1" w:styleId="350">
    <w:name w:val="批注主题 Char"/>
    <w:qFormat/>
    <w:uiPriority w:val="99"/>
    <w:rPr>
      <w:b/>
      <w:bCs/>
    </w:rPr>
  </w:style>
  <w:style w:type="character" w:customStyle="1" w:styleId="351">
    <w:name w:val="标题 1 字符"/>
    <w:qFormat/>
    <w:uiPriority w:val="9"/>
    <w:rPr>
      <w:rFonts w:ascii="Calibri" w:hAnsi="Calibri" w:eastAsia="宋体" w:cs="Times New Roman"/>
      <w:b/>
      <w:bCs/>
      <w:sz w:val="44"/>
      <w:szCs w:val="44"/>
    </w:rPr>
  </w:style>
  <w:style w:type="character" w:customStyle="1" w:styleId="352">
    <w:name w:val="as-productsummary-addonupgrade"/>
    <w:qFormat/>
    <w:uiPriority w:val="0"/>
  </w:style>
  <w:style w:type="paragraph" w:customStyle="1" w:styleId="353">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54">
    <w:name w:val="段"/>
    <w:next w:val="355"/>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55">
    <w:name w:val="正文 A"/>
    <w:next w:val="354"/>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56">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7">
    <w:name w:val="Char Char Char"/>
    <w:basedOn w:val="1"/>
    <w:qFormat/>
    <w:uiPriority w:val="0"/>
    <w:pPr>
      <w:widowControl/>
      <w:jc w:val="left"/>
    </w:pPr>
    <w:rPr>
      <w:rFonts w:ascii="Tahoma" w:hAnsi="Tahoma" w:cs="宋体"/>
      <w:sz w:val="24"/>
      <w:szCs w:val="20"/>
    </w:rPr>
  </w:style>
  <w:style w:type="paragraph" w:customStyle="1" w:styleId="358">
    <w:name w:val="Normal_1"/>
    <w:next w:val="359"/>
    <w:qFormat/>
    <w:uiPriority w:val="0"/>
    <w:rPr>
      <w:rFonts w:ascii="Times New Roman" w:hAnsi="Times New Roman" w:eastAsia="Times New Roman" w:cs="Times New Roman"/>
      <w:sz w:val="24"/>
      <w:szCs w:val="24"/>
      <w:lang w:val="en-US" w:eastAsia="zh-CN" w:bidi="ar-SA"/>
    </w:rPr>
  </w:style>
  <w:style w:type="paragraph" w:customStyle="1" w:styleId="359">
    <w:name w:val="Normal_2"/>
    <w:next w:val="360"/>
    <w:qFormat/>
    <w:uiPriority w:val="0"/>
    <w:rPr>
      <w:rFonts w:ascii="Times New Roman" w:hAnsi="Times New Roman" w:eastAsia="Times New Roman" w:cs="Times New Roman"/>
      <w:sz w:val="24"/>
      <w:szCs w:val="24"/>
      <w:lang w:val="en-US" w:eastAsia="zh-CN" w:bidi="ar-SA"/>
    </w:rPr>
  </w:style>
  <w:style w:type="paragraph" w:customStyle="1" w:styleId="360">
    <w:name w:val="首行缩进_0"/>
    <w:basedOn w:val="361"/>
    <w:qFormat/>
    <w:uiPriority w:val="0"/>
    <w:pPr>
      <w:spacing w:line="360" w:lineRule="auto"/>
      <w:ind w:firstLine="480"/>
      <w:jc w:val="left"/>
    </w:pPr>
    <w:rPr>
      <w:rFonts w:ascii="宋体" w:hAnsi="宋体"/>
      <w:sz w:val="24"/>
    </w:rPr>
  </w:style>
  <w:style w:type="paragraph" w:customStyle="1" w:styleId="361">
    <w:name w:val="Normal_0"/>
    <w:next w:val="36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2">
    <w:name w:val="Normal_24"/>
    <w:qFormat/>
    <w:uiPriority w:val="0"/>
    <w:rPr>
      <w:rFonts w:ascii="Times New Roman" w:hAnsi="Times New Roman" w:eastAsia="Times New Roman" w:cs="Times New Roman"/>
      <w:sz w:val="24"/>
      <w:szCs w:val="24"/>
      <w:lang w:val="en-US" w:eastAsia="zh-CN" w:bidi="ar-SA"/>
    </w:rPr>
  </w:style>
  <w:style w:type="paragraph" w:customStyle="1" w:styleId="363">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6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5">
    <w:name w:val="彩色列表 - 强调文字颜色 11"/>
    <w:basedOn w:val="1"/>
    <w:qFormat/>
    <w:uiPriority w:val="34"/>
    <w:pPr>
      <w:ind w:firstLine="420"/>
    </w:pPr>
    <w:rPr>
      <w:rFonts w:ascii="Cambria" w:hAnsi="Cambria"/>
      <w:sz w:val="24"/>
    </w:rPr>
  </w:style>
  <w:style w:type="paragraph" w:customStyle="1" w:styleId="366">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7">
    <w:name w:val="Char5 Char Char Char Char Char Char1"/>
    <w:basedOn w:val="1"/>
    <w:qFormat/>
    <w:uiPriority w:val="0"/>
    <w:rPr>
      <w:rFonts w:ascii="Tahoma" w:hAnsi="Tahoma"/>
      <w:sz w:val="24"/>
      <w:szCs w:val="20"/>
    </w:rPr>
  </w:style>
  <w:style w:type="paragraph" w:customStyle="1" w:styleId="368">
    <w:name w:val="默认段落字体 Para Char Char"/>
    <w:basedOn w:val="1"/>
    <w:qFormat/>
    <w:uiPriority w:val="0"/>
    <w:pPr>
      <w:spacing w:before="156" w:after="156"/>
    </w:pPr>
    <w:rPr>
      <w:szCs w:val="20"/>
    </w:rPr>
  </w:style>
  <w:style w:type="paragraph" w:customStyle="1" w:styleId="369">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70">
    <w:name w:val="标题8"/>
    <w:basedOn w:val="199"/>
    <w:qFormat/>
    <w:uiPriority w:val="0"/>
    <w:pPr>
      <w:keepNext w:val="0"/>
      <w:keepLines w:val="0"/>
      <w:numPr>
        <w:ilvl w:val="0"/>
        <w:numId w:val="0"/>
      </w:numPr>
      <w:spacing w:before="0" w:after="0" w:line="360" w:lineRule="auto"/>
    </w:pPr>
    <w:rPr>
      <w:rFonts w:eastAsia="仿宋_GB2312"/>
      <w:sz w:val="30"/>
    </w:rPr>
  </w:style>
  <w:style w:type="paragraph" w:customStyle="1" w:styleId="371">
    <w:name w:val="_Style 7"/>
    <w:basedOn w:val="1"/>
    <w:qFormat/>
    <w:uiPriority w:val="99"/>
    <w:pPr>
      <w:ind w:firstLine="420"/>
    </w:pPr>
    <w:rPr>
      <w:szCs w:val="20"/>
    </w:rPr>
  </w:style>
  <w:style w:type="paragraph" w:customStyle="1" w:styleId="372">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73">
    <w:name w:val="Normal_4_1"/>
    <w:qFormat/>
    <w:uiPriority w:val="0"/>
    <w:rPr>
      <w:rFonts w:ascii="Times New Roman" w:hAnsi="Times New Roman" w:eastAsia="Times New Roman" w:cs="Times New Roman"/>
      <w:sz w:val="24"/>
      <w:szCs w:val="24"/>
      <w:lang w:val="en-US" w:eastAsia="zh-CN" w:bidi="ar-SA"/>
    </w:rPr>
  </w:style>
  <w:style w:type="paragraph" w:customStyle="1" w:styleId="374">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75">
    <w:name w:val="Normal_27"/>
    <w:qFormat/>
    <w:uiPriority w:val="0"/>
    <w:rPr>
      <w:rFonts w:ascii="Times New Roman" w:hAnsi="Times New Roman" w:eastAsia="Times New Roman" w:cs="Times New Roman"/>
      <w:sz w:val="24"/>
      <w:szCs w:val="24"/>
      <w:lang w:val="en-US" w:eastAsia="zh-CN" w:bidi="ar-SA"/>
    </w:rPr>
  </w:style>
  <w:style w:type="paragraph" w:customStyle="1" w:styleId="376">
    <w:name w:val="Char Char Char Char Char Char Char"/>
    <w:basedOn w:val="1"/>
    <w:qFormat/>
    <w:uiPriority w:val="0"/>
    <w:pPr>
      <w:tabs>
        <w:tab w:val="left" w:pos="432"/>
      </w:tabs>
      <w:ind w:left="432" w:hanging="432"/>
    </w:pPr>
    <w:rPr>
      <w:rFonts w:ascii="Tahoma" w:hAnsi="Tahoma"/>
      <w:sz w:val="24"/>
      <w:szCs w:val="20"/>
    </w:rPr>
  </w:style>
  <w:style w:type="paragraph" w:customStyle="1" w:styleId="377">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8">
    <w:name w:val="Char Char Char Char Char Char Char2"/>
    <w:basedOn w:val="1"/>
    <w:qFormat/>
    <w:uiPriority w:val="0"/>
    <w:pPr>
      <w:tabs>
        <w:tab w:val="left" w:pos="432"/>
      </w:tabs>
      <w:ind w:left="432" w:hanging="432"/>
    </w:pPr>
    <w:rPr>
      <w:rFonts w:ascii="Tahoma" w:hAnsi="Tahoma"/>
      <w:sz w:val="24"/>
      <w:szCs w:val="20"/>
    </w:rPr>
  </w:style>
  <w:style w:type="paragraph" w:customStyle="1" w:styleId="379">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80">
    <w:name w:val="四级标题"/>
    <w:basedOn w:val="381"/>
    <w:qFormat/>
    <w:uiPriority w:val="0"/>
    <w:pPr>
      <w:numPr>
        <w:ilvl w:val="3"/>
      </w:numPr>
      <w:outlineLvl w:val="3"/>
    </w:pPr>
  </w:style>
  <w:style w:type="paragraph" w:customStyle="1" w:styleId="381">
    <w:name w:val="三级标题"/>
    <w:basedOn w:val="382"/>
    <w:qFormat/>
    <w:uiPriority w:val="0"/>
    <w:pPr>
      <w:numPr>
        <w:ilvl w:val="2"/>
      </w:numPr>
      <w:spacing w:before="50" w:after="50"/>
      <w:ind w:left="1191"/>
      <w:outlineLvl w:val="2"/>
    </w:pPr>
    <w:rPr>
      <w:sz w:val="24"/>
    </w:rPr>
  </w:style>
  <w:style w:type="paragraph" w:customStyle="1" w:styleId="382">
    <w:name w:val="二级标题"/>
    <w:basedOn w:val="383"/>
    <w:qFormat/>
    <w:uiPriority w:val="0"/>
    <w:pPr>
      <w:numPr>
        <w:ilvl w:val="1"/>
      </w:numPr>
      <w:outlineLvl w:val="1"/>
    </w:pPr>
    <w:rPr>
      <w:lang w:eastAsia="zh-CN"/>
    </w:rPr>
  </w:style>
  <w:style w:type="paragraph" w:customStyle="1" w:styleId="383">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384">
    <w:name w:val="TOC 标题2"/>
    <w:basedOn w:val="19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385">
    <w:name w:val="Normal_7"/>
    <w:qFormat/>
    <w:uiPriority w:val="0"/>
    <w:rPr>
      <w:rFonts w:ascii="Times New Roman" w:hAnsi="Times New Roman" w:eastAsia="Times New Roman" w:cs="Times New Roman"/>
      <w:sz w:val="24"/>
      <w:szCs w:val="24"/>
      <w:lang w:val="en-US" w:eastAsia="zh-CN" w:bidi="ar-SA"/>
    </w:rPr>
  </w:style>
  <w:style w:type="paragraph" w:customStyle="1" w:styleId="386">
    <w:name w:val="p25"/>
    <w:basedOn w:val="1"/>
    <w:qFormat/>
    <w:uiPriority w:val="0"/>
    <w:pPr>
      <w:widowControl/>
      <w:jc w:val="left"/>
    </w:pPr>
    <w:rPr>
      <w:rFonts w:ascii="宋体" w:hAnsi="宋体" w:cs="宋体"/>
      <w:sz w:val="26"/>
      <w:szCs w:val="26"/>
    </w:rPr>
  </w:style>
  <w:style w:type="paragraph" w:customStyle="1" w:styleId="387">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8">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89">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90">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91">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92">
    <w:name w:val="Normal_26"/>
    <w:qFormat/>
    <w:uiPriority w:val="0"/>
    <w:rPr>
      <w:rFonts w:ascii="Times New Roman" w:hAnsi="Times New Roman" w:eastAsia="Times New Roman" w:cs="Times New Roman"/>
      <w:sz w:val="24"/>
      <w:szCs w:val="24"/>
      <w:lang w:val="en-US" w:eastAsia="zh-CN" w:bidi="ar-SA"/>
    </w:rPr>
  </w:style>
  <w:style w:type="paragraph" w:customStyle="1" w:styleId="393">
    <w:name w:val="Normal_4_0"/>
    <w:qFormat/>
    <w:uiPriority w:val="0"/>
    <w:rPr>
      <w:rFonts w:ascii="Times New Roman" w:hAnsi="Times New Roman" w:eastAsia="Times New Roman" w:cs="Times New Roman"/>
      <w:sz w:val="24"/>
      <w:szCs w:val="24"/>
      <w:lang w:val="en-US" w:eastAsia="zh-CN" w:bidi="ar-SA"/>
    </w:rPr>
  </w:style>
  <w:style w:type="paragraph" w:customStyle="1" w:styleId="394">
    <w:name w:val="Normal_17"/>
    <w:qFormat/>
    <w:uiPriority w:val="0"/>
    <w:rPr>
      <w:rFonts w:ascii="Times New Roman" w:hAnsi="Times New Roman" w:eastAsia="Times New Roman" w:cs="Times New Roman"/>
      <w:sz w:val="24"/>
      <w:szCs w:val="24"/>
      <w:lang w:val="en-US" w:eastAsia="zh-CN" w:bidi="ar-SA"/>
    </w:rPr>
  </w:style>
  <w:style w:type="paragraph" w:customStyle="1" w:styleId="3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6">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7">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8">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99">
    <w:name w:val="Normal_6_0"/>
    <w:qFormat/>
    <w:uiPriority w:val="0"/>
    <w:rPr>
      <w:rFonts w:ascii="Times New Roman" w:hAnsi="Times New Roman" w:eastAsia="Times New Roman" w:cs="Times New Roman"/>
      <w:sz w:val="24"/>
      <w:szCs w:val="24"/>
      <w:lang w:val="en-US" w:eastAsia="zh-CN" w:bidi="ar-SA"/>
    </w:rPr>
  </w:style>
  <w:style w:type="paragraph" w:customStyle="1" w:styleId="400">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01">
    <w:name w:val="1"/>
    <w:basedOn w:val="1"/>
    <w:next w:val="277"/>
    <w:qFormat/>
    <w:uiPriority w:val="34"/>
    <w:pPr>
      <w:ind w:firstLine="420"/>
    </w:pPr>
  </w:style>
  <w:style w:type="paragraph" w:customStyle="1" w:styleId="402">
    <w:name w:val="样式2"/>
    <w:basedOn w:val="1"/>
    <w:qFormat/>
    <w:uiPriority w:val="0"/>
    <w:pPr>
      <w:numPr>
        <w:ilvl w:val="0"/>
        <w:numId w:val="6"/>
      </w:numPr>
      <w:spacing w:line="288" w:lineRule="auto"/>
    </w:pPr>
  </w:style>
  <w:style w:type="paragraph" w:customStyle="1" w:styleId="40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04">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405">
    <w:name w:val="Normal_37"/>
    <w:qFormat/>
    <w:uiPriority w:val="0"/>
    <w:rPr>
      <w:rFonts w:ascii="Times New Roman" w:hAnsi="Times New Roman" w:eastAsia="Times New Roman" w:cs="Times New Roman"/>
      <w:sz w:val="24"/>
      <w:szCs w:val="24"/>
      <w:lang w:val="en-US" w:eastAsia="zh-CN" w:bidi="ar-SA"/>
    </w:rPr>
  </w:style>
  <w:style w:type="paragraph" w:customStyle="1" w:styleId="406">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7">
    <w:name w:val="正文蓝"/>
    <w:basedOn w:val="215"/>
    <w:qFormat/>
    <w:uiPriority w:val="0"/>
    <w:pPr>
      <w:spacing w:line="288" w:lineRule="auto"/>
      <w:ind w:firstLine="482"/>
    </w:pPr>
    <w:rPr>
      <w:rFonts w:ascii="仿宋_GB2312" w:hAnsi="宋体" w:eastAsia="仿宋_GB2312" w:cs="宋体"/>
      <w:bCs/>
      <w:color w:val="0000FF"/>
      <w:sz w:val="24"/>
      <w:szCs w:val="20"/>
    </w:rPr>
  </w:style>
  <w:style w:type="paragraph" w:styleId="408">
    <w:name w:val="List Paragraph"/>
    <w:basedOn w:val="1"/>
    <w:qFormat/>
    <w:uiPriority w:val="0"/>
    <w:pPr>
      <w:ind w:firstLine="200"/>
    </w:pPr>
    <w:rPr>
      <w:rFonts w:cs="Arial"/>
    </w:rPr>
  </w:style>
  <w:style w:type="paragraph" w:customStyle="1" w:styleId="409">
    <w:name w:val="Normal_32"/>
    <w:qFormat/>
    <w:uiPriority w:val="0"/>
    <w:rPr>
      <w:rFonts w:ascii="Times New Roman" w:hAnsi="Times New Roman" w:eastAsia="Times New Roman" w:cs="Times New Roman"/>
      <w:sz w:val="24"/>
      <w:szCs w:val="24"/>
      <w:lang w:val="en-US" w:eastAsia="zh-CN" w:bidi="ar-SA"/>
    </w:rPr>
  </w:style>
  <w:style w:type="paragraph" w:customStyle="1" w:styleId="41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11">
    <w:name w:val="列表 21"/>
    <w:basedOn w:val="1"/>
    <w:qFormat/>
    <w:uiPriority w:val="0"/>
    <w:pPr>
      <w:ind w:left="100" w:hanging="200"/>
      <w:contextualSpacing/>
    </w:pPr>
  </w:style>
  <w:style w:type="paragraph" w:customStyle="1" w:styleId="412">
    <w:name w:val="Normal_0_2"/>
    <w:qFormat/>
    <w:uiPriority w:val="0"/>
    <w:rPr>
      <w:rFonts w:ascii="Times New Roman" w:hAnsi="Times New Roman" w:eastAsia="Times New Roman" w:cs="Times New Roman"/>
      <w:sz w:val="24"/>
      <w:szCs w:val="24"/>
      <w:lang w:val="en-US" w:eastAsia="zh-CN" w:bidi="ar-SA"/>
    </w:rPr>
  </w:style>
  <w:style w:type="paragraph" w:customStyle="1" w:styleId="413">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4">
    <w:name w:val="Normal_9"/>
    <w:qFormat/>
    <w:uiPriority w:val="0"/>
    <w:rPr>
      <w:rFonts w:ascii="Times New Roman" w:hAnsi="Times New Roman" w:eastAsia="Times New Roman" w:cs="Times New Roman"/>
      <w:sz w:val="24"/>
      <w:szCs w:val="24"/>
      <w:lang w:val="en-US" w:eastAsia="zh-CN" w:bidi="ar-SA"/>
    </w:rPr>
  </w:style>
  <w:style w:type="paragraph" w:customStyle="1" w:styleId="415">
    <w:name w:val="Normal_38"/>
    <w:qFormat/>
    <w:uiPriority w:val="0"/>
    <w:rPr>
      <w:rFonts w:ascii="Times New Roman" w:hAnsi="Times New Roman" w:eastAsia="Times New Roman" w:cs="Times New Roman"/>
      <w:sz w:val="24"/>
      <w:szCs w:val="24"/>
      <w:lang w:val="en-US" w:eastAsia="zh-CN" w:bidi="ar-SA"/>
    </w:rPr>
  </w:style>
  <w:style w:type="paragraph" w:customStyle="1" w:styleId="416">
    <w:name w:val="Normal_1_1"/>
    <w:qFormat/>
    <w:uiPriority w:val="0"/>
    <w:rPr>
      <w:rFonts w:ascii="Times New Roman" w:hAnsi="Times New Roman" w:eastAsia="Times New Roman" w:cs="Times New Roman"/>
      <w:sz w:val="24"/>
      <w:szCs w:val="24"/>
      <w:lang w:val="en-US" w:eastAsia="zh-CN" w:bidi="ar-SA"/>
    </w:rPr>
  </w:style>
  <w:style w:type="paragraph" w:customStyle="1" w:styleId="417">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8">
    <w:name w:val="Normal_2_1"/>
    <w:qFormat/>
    <w:uiPriority w:val="0"/>
    <w:rPr>
      <w:rFonts w:ascii="Times New Roman" w:hAnsi="Times New Roman" w:eastAsia="Times New Roman" w:cs="Times New Roman"/>
      <w:sz w:val="24"/>
      <w:szCs w:val="24"/>
      <w:lang w:val="en-US" w:eastAsia="zh-CN" w:bidi="ar-SA"/>
    </w:rPr>
  </w:style>
  <w:style w:type="paragraph" w:customStyle="1" w:styleId="419">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20">
    <w:name w:val="五级标题"/>
    <w:basedOn w:val="380"/>
    <w:qFormat/>
    <w:uiPriority w:val="0"/>
    <w:pPr>
      <w:numPr>
        <w:ilvl w:val="4"/>
      </w:numPr>
      <w:ind w:right="278"/>
      <w:outlineLvl w:val="4"/>
    </w:pPr>
  </w:style>
  <w:style w:type="paragraph" w:customStyle="1" w:styleId="421">
    <w:name w:val="列表 31"/>
    <w:basedOn w:val="1"/>
    <w:qFormat/>
    <w:uiPriority w:val="0"/>
    <w:pPr>
      <w:ind w:left="100" w:hanging="200"/>
      <w:contextualSpacing/>
    </w:pPr>
  </w:style>
  <w:style w:type="paragraph" w:customStyle="1" w:styleId="422">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23">
    <w:name w:val="No Spacing"/>
    <w:qFormat/>
    <w:uiPriority w:val="0"/>
    <w:pPr>
      <w:widowControl w:val="0"/>
      <w:jc w:val="both"/>
    </w:pPr>
    <w:rPr>
      <w:rFonts w:ascii="Calibri" w:hAnsi="Calibri" w:eastAsia="宋体" w:cs="Calibri"/>
      <w:sz w:val="21"/>
      <w:szCs w:val="21"/>
      <w:lang w:val="en-US" w:eastAsia="zh-CN" w:bidi="ar-SA"/>
    </w:rPr>
  </w:style>
  <w:style w:type="paragraph" w:customStyle="1" w:styleId="424">
    <w:name w:val="Normal_11_0"/>
    <w:qFormat/>
    <w:uiPriority w:val="0"/>
    <w:rPr>
      <w:rFonts w:ascii="Times New Roman" w:hAnsi="Times New Roman" w:eastAsia="Times New Roman" w:cs="Times New Roman"/>
      <w:sz w:val="24"/>
      <w:szCs w:val="24"/>
      <w:lang w:val="en-US" w:eastAsia="zh-CN" w:bidi="ar-SA"/>
    </w:rPr>
  </w:style>
  <w:style w:type="paragraph" w:customStyle="1" w:styleId="425">
    <w:name w:val="Normal_0_0_0"/>
    <w:qFormat/>
    <w:uiPriority w:val="0"/>
    <w:rPr>
      <w:rFonts w:ascii="Times New Roman" w:hAnsi="Times New Roman" w:eastAsia="Times New Roman" w:cs="Times New Roman"/>
      <w:sz w:val="24"/>
      <w:szCs w:val="24"/>
      <w:lang w:val="en-US" w:eastAsia="zh-CN" w:bidi="ar-SA"/>
    </w:rPr>
  </w:style>
  <w:style w:type="paragraph" w:customStyle="1" w:styleId="426">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7">
    <w:name w:val="默认段落字体 Para Char Char Char Char"/>
    <w:basedOn w:val="1"/>
    <w:qFormat/>
    <w:uiPriority w:val="0"/>
    <w:rPr>
      <w:rFonts w:ascii="Arial" w:hAnsi="Arial" w:cs="Arial"/>
      <w:szCs w:val="21"/>
    </w:rPr>
  </w:style>
  <w:style w:type="paragraph" w:customStyle="1" w:styleId="428">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29">
    <w:name w:val="Body Text(ch)"/>
    <w:basedOn w:val="1"/>
    <w:next w:val="223"/>
    <w:qFormat/>
    <w:uiPriority w:val="0"/>
    <w:pPr>
      <w:spacing w:after="120"/>
    </w:pPr>
    <w:rPr>
      <w:rFonts w:ascii="宋体" w:hAnsi="宋体" w:cs="宋体"/>
      <w:bCs/>
      <w:iCs/>
    </w:rPr>
  </w:style>
  <w:style w:type="paragraph" w:customStyle="1" w:styleId="430">
    <w:name w:val="Normal_35"/>
    <w:qFormat/>
    <w:uiPriority w:val="0"/>
    <w:rPr>
      <w:rFonts w:ascii="Times New Roman" w:hAnsi="Times New Roman" w:eastAsia="Times New Roman" w:cs="Times New Roman"/>
      <w:sz w:val="24"/>
      <w:szCs w:val="24"/>
      <w:lang w:val="en-US" w:eastAsia="zh-CN" w:bidi="ar-SA"/>
    </w:rPr>
  </w:style>
  <w:style w:type="paragraph" w:customStyle="1" w:styleId="431">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2">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3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34">
    <w:name w:val="Normal_29"/>
    <w:qFormat/>
    <w:uiPriority w:val="0"/>
    <w:rPr>
      <w:rFonts w:ascii="Times New Roman" w:hAnsi="Times New Roman" w:eastAsia="Times New Roman" w:cs="Times New Roman"/>
      <w:sz w:val="24"/>
      <w:szCs w:val="24"/>
      <w:lang w:val="en-US" w:eastAsia="zh-CN" w:bidi="ar-SA"/>
    </w:rPr>
  </w:style>
  <w:style w:type="paragraph" w:customStyle="1" w:styleId="435">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7">
    <w:name w:val="Normal_5_1"/>
    <w:qFormat/>
    <w:uiPriority w:val="0"/>
    <w:rPr>
      <w:rFonts w:ascii="Times New Roman" w:hAnsi="Times New Roman" w:eastAsia="Times New Roman" w:cs="Times New Roman"/>
      <w:sz w:val="24"/>
      <w:szCs w:val="24"/>
      <w:lang w:val="en-US" w:eastAsia="zh-CN" w:bidi="ar-SA"/>
    </w:rPr>
  </w:style>
  <w:style w:type="paragraph" w:customStyle="1" w:styleId="438">
    <w:name w:val="table_1stline"/>
    <w:basedOn w:val="1"/>
    <w:qFormat/>
    <w:uiPriority w:val="0"/>
    <w:pPr>
      <w:widowControl/>
      <w:spacing w:before="120"/>
      <w:jc w:val="left"/>
    </w:pPr>
    <w:rPr>
      <w:bCs/>
      <w:sz w:val="20"/>
      <w:szCs w:val="20"/>
      <w:lang w:val="de-DE" w:eastAsia="de-DE"/>
    </w:rPr>
  </w:style>
  <w:style w:type="paragraph" w:customStyle="1" w:styleId="439">
    <w:name w:val="_Style 235"/>
    <w:basedOn w:val="223"/>
    <w:next w:val="265"/>
    <w:qFormat/>
    <w:uiPriority w:val="0"/>
    <w:pPr>
      <w:spacing w:after="120"/>
      <w:ind w:firstLine="420"/>
      <w:jc w:val="center"/>
    </w:pPr>
    <w:rPr>
      <w:rFonts w:ascii="Times New Roman" w:hAnsi="Times New Roman" w:eastAsia="宋体"/>
      <w:position w:val="6"/>
      <w:sz w:val="21"/>
      <w:szCs w:val="24"/>
    </w:rPr>
  </w:style>
  <w:style w:type="paragraph" w:customStyle="1" w:styleId="440">
    <w:name w:val="列出段落111"/>
    <w:basedOn w:val="1"/>
    <w:qFormat/>
    <w:uiPriority w:val="72"/>
    <w:pPr>
      <w:widowControl/>
      <w:ind w:firstLine="420"/>
      <w:jc w:val="left"/>
    </w:pPr>
    <w:rPr>
      <w:sz w:val="24"/>
      <w:szCs w:val="20"/>
    </w:rPr>
  </w:style>
  <w:style w:type="paragraph" w:customStyle="1" w:styleId="441">
    <w:name w:val="列出段落11"/>
    <w:basedOn w:val="1"/>
    <w:qFormat/>
    <w:uiPriority w:val="99"/>
    <w:pPr>
      <w:ind w:firstLine="420"/>
    </w:pPr>
  </w:style>
  <w:style w:type="paragraph" w:customStyle="1" w:styleId="44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43">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4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5">
    <w:name w:val="Char5 Char Char Char Char Char Char"/>
    <w:basedOn w:val="1"/>
    <w:qFormat/>
    <w:uiPriority w:val="0"/>
    <w:rPr>
      <w:rFonts w:ascii="Tahoma" w:hAnsi="Tahoma"/>
      <w:sz w:val="24"/>
      <w:szCs w:val="20"/>
    </w:rPr>
  </w:style>
  <w:style w:type="paragraph" w:customStyle="1" w:styleId="446">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7">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8">
    <w:name w:val="4"/>
    <w:basedOn w:val="1"/>
    <w:next w:val="250"/>
    <w:qFormat/>
    <w:uiPriority w:val="0"/>
    <w:pPr>
      <w:spacing w:line="360" w:lineRule="auto"/>
      <w:ind w:firstLine="420"/>
    </w:pPr>
    <w:rPr>
      <w:color w:val="FF0000"/>
      <w:sz w:val="24"/>
    </w:rPr>
  </w:style>
  <w:style w:type="paragraph" w:customStyle="1" w:styleId="44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50">
    <w:name w:val="Default"/>
    <w:qFormat/>
    <w:uiPriority w:val="0"/>
    <w:pPr>
      <w:widowControl w:val="0"/>
    </w:pPr>
    <w:rPr>
      <w:rFonts w:ascii="Arial" w:hAnsi="Arial" w:eastAsia="宋体" w:cs="Arial"/>
      <w:color w:val="000000"/>
      <w:sz w:val="24"/>
      <w:szCs w:val="24"/>
      <w:lang w:val="en-US" w:eastAsia="zh-CN" w:bidi="ar-SA"/>
    </w:rPr>
  </w:style>
  <w:style w:type="paragraph" w:customStyle="1" w:styleId="451">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52">
    <w:name w:val="Normal_11"/>
    <w:qFormat/>
    <w:uiPriority w:val="0"/>
    <w:rPr>
      <w:rFonts w:ascii="Times New Roman" w:hAnsi="Times New Roman" w:eastAsia="Times New Roman" w:cs="Times New Roman"/>
      <w:sz w:val="24"/>
      <w:szCs w:val="24"/>
      <w:lang w:val="en-US" w:eastAsia="zh-CN" w:bidi="ar-SA"/>
    </w:rPr>
  </w:style>
  <w:style w:type="paragraph" w:customStyle="1" w:styleId="453">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54">
    <w:name w:val="Normal_0_0"/>
    <w:qFormat/>
    <w:uiPriority w:val="0"/>
    <w:rPr>
      <w:rFonts w:ascii="Times New Roman" w:hAnsi="Times New Roman" w:eastAsia="Times New Roman" w:cs="Times New Roman"/>
      <w:sz w:val="24"/>
      <w:szCs w:val="24"/>
      <w:lang w:val="en-US" w:eastAsia="zh-CN" w:bidi="ar-SA"/>
    </w:rPr>
  </w:style>
  <w:style w:type="paragraph" w:customStyle="1" w:styleId="455">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7">
    <w:name w:val="可研 + 首行缩进:  2 字符"/>
    <w:basedOn w:val="1"/>
    <w:qFormat/>
    <w:uiPriority w:val="0"/>
    <w:pPr>
      <w:spacing w:before="120" w:line="288" w:lineRule="auto"/>
      <w:ind w:firstLine="200"/>
    </w:pPr>
    <w:rPr>
      <w:rFonts w:eastAsia="仿宋_GB2312"/>
      <w:sz w:val="24"/>
      <w:szCs w:val="20"/>
    </w:rPr>
  </w:style>
  <w:style w:type="paragraph" w:customStyle="1" w:styleId="458">
    <w:name w:val="Char5 Char Char Char Char Char Char3"/>
    <w:basedOn w:val="1"/>
    <w:qFormat/>
    <w:uiPriority w:val="0"/>
    <w:rPr>
      <w:rFonts w:ascii="Tahoma" w:hAnsi="Tahoma"/>
      <w:sz w:val="24"/>
      <w:szCs w:val="20"/>
    </w:rPr>
  </w:style>
  <w:style w:type="paragraph" w:customStyle="1" w:styleId="459">
    <w:name w:val="Normal_21"/>
    <w:qFormat/>
    <w:uiPriority w:val="0"/>
    <w:rPr>
      <w:rFonts w:ascii="Times New Roman" w:hAnsi="Times New Roman" w:eastAsia="Times New Roman" w:cs="Times New Roman"/>
      <w:sz w:val="24"/>
      <w:szCs w:val="24"/>
      <w:lang w:val="en-US" w:eastAsia="zh-CN" w:bidi="ar-SA"/>
    </w:rPr>
  </w:style>
  <w:style w:type="paragraph" w:customStyle="1" w:styleId="460">
    <w:name w:val="Normal_30"/>
    <w:qFormat/>
    <w:uiPriority w:val="0"/>
    <w:rPr>
      <w:rFonts w:ascii="Times New Roman" w:hAnsi="Times New Roman" w:eastAsia="Times New Roman" w:cs="Times New Roman"/>
      <w:sz w:val="24"/>
      <w:szCs w:val="24"/>
      <w:lang w:val="en-US" w:eastAsia="zh-CN" w:bidi="ar-SA"/>
    </w:rPr>
  </w:style>
  <w:style w:type="paragraph" w:customStyle="1" w:styleId="461">
    <w:name w:val="Normal_5_0"/>
    <w:qFormat/>
    <w:uiPriority w:val="0"/>
    <w:rPr>
      <w:rFonts w:ascii="Times New Roman" w:hAnsi="Times New Roman" w:eastAsia="Times New Roman" w:cs="Times New Roman"/>
      <w:sz w:val="24"/>
      <w:szCs w:val="24"/>
      <w:lang w:val="en-US" w:eastAsia="zh-CN" w:bidi="ar-SA"/>
    </w:rPr>
  </w:style>
  <w:style w:type="paragraph" w:customStyle="1" w:styleId="462">
    <w:name w:val="table_lines"/>
    <w:basedOn w:val="1"/>
    <w:qFormat/>
    <w:uiPriority w:val="0"/>
    <w:pPr>
      <w:widowControl/>
      <w:jc w:val="left"/>
    </w:pPr>
    <w:rPr>
      <w:sz w:val="20"/>
      <w:szCs w:val="20"/>
      <w:lang w:val="de-DE" w:eastAsia="de-DE"/>
    </w:rPr>
  </w:style>
  <w:style w:type="paragraph" w:customStyle="1" w:styleId="463">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4">
    <w:name w:val="附录1"/>
    <w:qFormat/>
    <w:uiPriority w:val="0"/>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customStyle="1" w:styleId="465">
    <w:name w:val="Normal_3"/>
    <w:qFormat/>
    <w:uiPriority w:val="0"/>
    <w:rPr>
      <w:rFonts w:ascii="Times New Roman" w:hAnsi="Times New Roman" w:eastAsia="Times New Roman" w:cs="Times New Roman"/>
      <w:sz w:val="24"/>
      <w:szCs w:val="24"/>
      <w:lang w:val="en-US" w:eastAsia="zh-CN" w:bidi="ar-SA"/>
    </w:rPr>
  </w:style>
  <w:style w:type="paragraph" w:customStyle="1" w:styleId="466">
    <w:name w:val="Normal_1_0"/>
    <w:qFormat/>
    <w:uiPriority w:val="0"/>
    <w:rPr>
      <w:rFonts w:ascii="Times New Roman" w:hAnsi="Times New Roman" w:eastAsia="Times New Roman" w:cs="Times New Roman"/>
      <w:sz w:val="24"/>
      <w:szCs w:val="24"/>
      <w:lang w:val="en-US" w:eastAsia="zh-CN" w:bidi="ar-SA"/>
    </w:rPr>
  </w:style>
  <w:style w:type="paragraph" w:customStyle="1" w:styleId="467">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8">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69">
    <w:name w:val="列出段落31"/>
    <w:basedOn w:val="1"/>
    <w:qFormat/>
    <w:uiPriority w:val="72"/>
    <w:pPr>
      <w:widowControl/>
      <w:ind w:firstLine="420"/>
      <w:jc w:val="left"/>
    </w:pPr>
    <w:rPr>
      <w:rFonts w:ascii="Cambria" w:hAnsi="Cambria"/>
      <w:sz w:val="24"/>
    </w:rPr>
  </w:style>
  <w:style w:type="paragraph" w:customStyle="1" w:styleId="470">
    <w:name w:val="Item Step in Table"/>
    <w:qFormat/>
    <w:uiPriority w:val="0"/>
    <w:pPr>
      <w:numPr>
        <w:ilvl w:val="0"/>
        <w:numId w:val="8"/>
      </w:numPr>
      <w:spacing w:before="40" w:after="40"/>
      <w:jc w:val="both"/>
    </w:pPr>
    <w:rPr>
      <w:rFonts w:ascii="Arial" w:hAnsi="Arial" w:eastAsia="宋体" w:cs="Arial"/>
      <w:sz w:val="18"/>
      <w:szCs w:val="18"/>
      <w:lang w:val="en-US" w:eastAsia="zh-CN" w:bidi="ar-SA"/>
    </w:rPr>
  </w:style>
  <w:style w:type="paragraph" w:customStyle="1" w:styleId="471">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72">
    <w:name w:val="Normal_34"/>
    <w:qFormat/>
    <w:uiPriority w:val="0"/>
    <w:rPr>
      <w:rFonts w:ascii="Times New Roman" w:hAnsi="Times New Roman" w:eastAsia="Times New Roman" w:cs="Times New Roman"/>
      <w:sz w:val="24"/>
      <w:szCs w:val="24"/>
      <w:lang w:val="en-US" w:eastAsia="zh-CN" w:bidi="ar-SA"/>
    </w:rPr>
  </w:style>
  <w:style w:type="paragraph" w:customStyle="1" w:styleId="473">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4">
    <w:name w:val="Char Char Char Char Char Char Char1"/>
    <w:basedOn w:val="1"/>
    <w:qFormat/>
    <w:uiPriority w:val="0"/>
    <w:pPr>
      <w:tabs>
        <w:tab w:val="left" w:pos="432"/>
      </w:tabs>
      <w:ind w:left="432" w:hanging="432"/>
    </w:pPr>
    <w:rPr>
      <w:rFonts w:ascii="Tahoma" w:hAnsi="Tahoma"/>
      <w:sz w:val="24"/>
      <w:szCs w:val="20"/>
    </w:rPr>
  </w:style>
  <w:style w:type="paragraph" w:customStyle="1" w:styleId="475">
    <w:name w:val="Normal_7_0"/>
    <w:qFormat/>
    <w:uiPriority w:val="0"/>
    <w:rPr>
      <w:rFonts w:ascii="Times New Roman" w:hAnsi="Times New Roman" w:eastAsia="Times New Roman" w:cs="Times New Roman"/>
      <w:sz w:val="24"/>
      <w:szCs w:val="24"/>
      <w:lang w:val="en-US" w:eastAsia="zh-CN" w:bidi="ar-SA"/>
    </w:rPr>
  </w:style>
  <w:style w:type="paragraph" w:customStyle="1" w:styleId="476">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7">
    <w:name w:val="Char Char1 Char Char Char Char Char Char Char"/>
    <w:basedOn w:val="1"/>
    <w:qFormat/>
    <w:uiPriority w:val="0"/>
    <w:rPr>
      <w:rFonts w:ascii="Tahoma" w:hAnsi="Tahoma" w:cs="Tahoma"/>
      <w:sz w:val="24"/>
    </w:rPr>
  </w:style>
  <w:style w:type="paragraph" w:customStyle="1" w:styleId="478">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9">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0">
    <w:name w:val="Char1 Char Char Char"/>
    <w:basedOn w:val="1"/>
    <w:qFormat/>
    <w:uiPriority w:val="0"/>
    <w:rPr>
      <w:rFonts w:ascii="Tahoma" w:hAnsi="Tahoma" w:cs="Tahoma"/>
      <w:sz w:val="24"/>
      <w:szCs w:val="20"/>
    </w:rPr>
  </w:style>
  <w:style w:type="paragraph" w:customStyle="1" w:styleId="48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2">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3">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84">
    <w:name w:val="Item List_3"/>
    <w:basedOn w:val="485"/>
    <w:semiHidden/>
    <w:qFormat/>
    <w:uiPriority w:val="99"/>
    <w:pPr>
      <w:tabs>
        <w:tab w:val="left" w:pos="360"/>
        <w:tab w:val="left" w:pos="840"/>
        <w:tab w:val="left" w:pos="1134"/>
      </w:tabs>
    </w:pPr>
  </w:style>
  <w:style w:type="paragraph" w:customStyle="1" w:styleId="485">
    <w:name w:val="Item List_2"/>
    <w:basedOn w:val="307"/>
    <w:qFormat/>
    <w:uiPriority w:val="99"/>
    <w:pPr>
      <w:tabs>
        <w:tab w:val="left" w:pos="360"/>
        <w:tab w:val="left" w:pos="840"/>
      </w:tabs>
      <w:ind w:left="840" w:hanging="420"/>
    </w:pPr>
  </w:style>
  <w:style w:type="paragraph" w:customStyle="1" w:styleId="486">
    <w:name w:val="Normal_4"/>
    <w:qFormat/>
    <w:uiPriority w:val="0"/>
    <w:rPr>
      <w:rFonts w:ascii="Times New Roman" w:hAnsi="Times New Roman" w:eastAsia="Times New Roman" w:cs="Times New Roman"/>
      <w:sz w:val="24"/>
      <w:szCs w:val="24"/>
      <w:lang w:val="en-US" w:eastAsia="zh-CN" w:bidi="ar-SA"/>
    </w:rPr>
  </w:style>
  <w:style w:type="paragraph" w:customStyle="1" w:styleId="487">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9">
    <w:name w:val="Char Char Char Char"/>
    <w:basedOn w:val="217"/>
    <w:qFormat/>
    <w:uiPriority w:val="0"/>
    <w:pPr>
      <w:spacing w:line="360" w:lineRule="auto"/>
    </w:pPr>
    <w:rPr>
      <w:rFonts w:ascii="Tahoma" w:hAnsi="Tahoma"/>
      <w:sz w:val="24"/>
      <w:szCs w:val="24"/>
    </w:rPr>
  </w:style>
  <w:style w:type="paragraph" w:customStyle="1" w:styleId="490">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1">
    <w:name w:val="p0"/>
    <w:basedOn w:val="1"/>
    <w:qFormat/>
    <w:uiPriority w:val="99"/>
    <w:pPr>
      <w:widowControl/>
    </w:pPr>
    <w:rPr>
      <w:rFonts w:cs="宋体"/>
      <w:szCs w:val="21"/>
    </w:rPr>
  </w:style>
  <w:style w:type="paragraph" w:customStyle="1" w:styleId="492">
    <w:name w:val="Char5 Char Char Char Char Char Char2"/>
    <w:basedOn w:val="1"/>
    <w:qFormat/>
    <w:uiPriority w:val="0"/>
    <w:rPr>
      <w:rFonts w:ascii="Tahoma" w:hAnsi="Tahoma"/>
      <w:sz w:val="24"/>
      <w:szCs w:val="20"/>
    </w:rPr>
  </w:style>
  <w:style w:type="paragraph" w:customStyle="1" w:styleId="493">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94">
    <w:name w:val="默认段落字体 Para Char Char Char Char Char Char Char Char Char1 Char Char Char Char Char Char Char"/>
    <w:basedOn w:val="217"/>
    <w:qFormat/>
    <w:uiPriority w:val="0"/>
    <w:rPr>
      <w:rFonts w:ascii="Tahoma" w:hAnsi="Tahoma" w:cs="Tahoma"/>
      <w:sz w:val="24"/>
      <w:szCs w:val="24"/>
    </w:rPr>
  </w:style>
  <w:style w:type="paragraph" w:customStyle="1" w:styleId="49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6">
    <w:name w:val="样式3"/>
    <w:basedOn w:val="231"/>
    <w:qFormat/>
    <w:uiPriority w:val="0"/>
    <w:rPr>
      <w:rFonts w:cs="宋体"/>
    </w:rPr>
  </w:style>
  <w:style w:type="paragraph" w:customStyle="1" w:styleId="497">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99">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00">
    <w:name w:val="Normal_16_0"/>
    <w:qFormat/>
    <w:uiPriority w:val="0"/>
    <w:rPr>
      <w:rFonts w:ascii="Times New Roman" w:hAnsi="Times New Roman" w:eastAsia="Times New Roman" w:cs="Times New Roman"/>
      <w:sz w:val="24"/>
      <w:szCs w:val="24"/>
      <w:lang w:val="en-US" w:eastAsia="zh-CN" w:bidi="ar-SA"/>
    </w:rPr>
  </w:style>
  <w:style w:type="paragraph" w:customStyle="1" w:styleId="501">
    <w:name w:val="Char Char Char Char1"/>
    <w:basedOn w:val="217"/>
    <w:qFormat/>
    <w:uiPriority w:val="0"/>
    <w:pPr>
      <w:spacing w:line="360" w:lineRule="auto"/>
    </w:pPr>
    <w:rPr>
      <w:rFonts w:ascii="Tahoma" w:hAnsi="Tahoma" w:cs="Tahoma"/>
      <w:sz w:val="24"/>
      <w:szCs w:val="24"/>
    </w:rPr>
  </w:style>
  <w:style w:type="paragraph" w:customStyle="1" w:styleId="502">
    <w:name w:val="Char"/>
    <w:basedOn w:val="1"/>
    <w:qFormat/>
    <w:uiPriority w:val="0"/>
    <w:rPr>
      <w:rFonts w:ascii="Tahoma" w:hAnsi="Tahoma"/>
      <w:sz w:val="24"/>
      <w:szCs w:val="20"/>
    </w:rPr>
  </w:style>
  <w:style w:type="paragraph" w:customStyle="1" w:styleId="503">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04">
    <w:name w:val="列表内容"/>
    <w:basedOn w:val="1"/>
    <w:next w:val="1"/>
    <w:qFormat/>
    <w:uiPriority w:val="0"/>
    <w:pPr>
      <w:widowControl/>
      <w:tabs>
        <w:tab w:val="left" w:pos="840"/>
      </w:tabs>
      <w:ind w:left="840" w:hanging="420"/>
      <w:jc w:val="left"/>
    </w:pPr>
    <w:rPr>
      <w:sz w:val="18"/>
    </w:rPr>
  </w:style>
  <w:style w:type="paragraph" w:customStyle="1" w:styleId="505">
    <w:name w:val="正文文本_0"/>
    <w:basedOn w:val="506"/>
    <w:qFormat/>
    <w:uiPriority w:val="0"/>
    <w:pPr>
      <w:spacing w:line="400" w:lineRule="exact"/>
    </w:pPr>
    <w:rPr>
      <w:sz w:val="24"/>
    </w:rPr>
  </w:style>
  <w:style w:type="paragraph" w:customStyle="1" w:styleId="506">
    <w:name w:val="正文_1"/>
    <w:next w:val="505"/>
    <w:qFormat/>
    <w:uiPriority w:val="0"/>
    <w:pPr>
      <w:widowControl w:val="0"/>
      <w:jc w:val="both"/>
    </w:pPr>
    <w:rPr>
      <w:rFonts w:ascii="Times New Roman" w:hAnsi="Times New Roman" w:eastAsia="宋体" w:cs="Times New Roman"/>
      <w:sz w:val="21"/>
      <w:lang w:val="en-US" w:eastAsia="zh-CN" w:bidi="ar-SA"/>
    </w:rPr>
  </w:style>
  <w:style w:type="paragraph" w:customStyle="1" w:styleId="507">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8">
    <w:name w:val="Normal_5"/>
    <w:qFormat/>
    <w:uiPriority w:val="0"/>
    <w:rPr>
      <w:rFonts w:ascii="Times New Roman" w:hAnsi="Times New Roman" w:eastAsia="Times New Roman" w:cs="Times New Roman"/>
      <w:sz w:val="24"/>
      <w:szCs w:val="24"/>
      <w:lang w:val="en-US" w:eastAsia="zh-CN" w:bidi="ar-SA"/>
    </w:rPr>
  </w:style>
  <w:style w:type="paragraph" w:customStyle="1" w:styleId="509">
    <w:name w:val="标书内容123"/>
    <w:basedOn w:val="1"/>
    <w:qFormat/>
    <w:uiPriority w:val="99"/>
    <w:pPr>
      <w:widowControl/>
      <w:spacing w:line="360" w:lineRule="auto"/>
      <w:ind w:left="432"/>
      <w:jc w:val="left"/>
    </w:pPr>
    <w:rPr>
      <w:sz w:val="24"/>
    </w:rPr>
  </w:style>
  <w:style w:type="paragraph" w:customStyle="1" w:styleId="510">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1">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512">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3">
    <w:name w:val="标题2"/>
    <w:basedOn w:val="19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14">
    <w:name w:val="Char Char Char Char Char Char Char Char Char Char"/>
    <w:basedOn w:val="1"/>
    <w:qFormat/>
    <w:uiPriority w:val="0"/>
    <w:pPr>
      <w:spacing w:line="360" w:lineRule="auto"/>
    </w:pPr>
    <w:rPr>
      <w:sz w:val="24"/>
      <w:szCs w:val="20"/>
    </w:rPr>
  </w:style>
  <w:style w:type="paragraph" w:customStyle="1" w:styleId="515">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16">
    <w:name w:val="Normal_0_3"/>
    <w:qFormat/>
    <w:uiPriority w:val="0"/>
    <w:rPr>
      <w:rFonts w:ascii="Times New Roman" w:hAnsi="Times New Roman" w:eastAsia="Times New Roman" w:cs="Times New Roman"/>
      <w:sz w:val="24"/>
      <w:szCs w:val="24"/>
      <w:lang w:val="en-US" w:eastAsia="zh-CN" w:bidi="ar-SA"/>
    </w:rPr>
  </w:style>
  <w:style w:type="paragraph" w:customStyle="1" w:styleId="517">
    <w:name w:val="Normal_6_1"/>
    <w:qFormat/>
    <w:uiPriority w:val="0"/>
    <w:rPr>
      <w:rFonts w:ascii="Times New Roman" w:hAnsi="Times New Roman" w:eastAsia="Times New Roman" w:cs="Times New Roman"/>
      <w:sz w:val="24"/>
      <w:szCs w:val="24"/>
      <w:lang w:val="en-US" w:eastAsia="zh-CN" w:bidi="ar-SA"/>
    </w:rPr>
  </w:style>
  <w:style w:type="paragraph" w:customStyle="1" w:styleId="518">
    <w:name w:val="Char Char Char Char Char Char Char Char Char"/>
    <w:basedOn w:val="1"/>
    <w:qFormat/>
    <w:uiPriority w:val="0"/>
    <w:rPr>
      <w:rFonts w:ascii="Tahoma" w:hAnsi="Tahoma" w:cs="Tahoma"/>
      <w:sz w:val="24"/>
      <w:szCs w:val="20"/>
    </w:rPr>
  </w:style>
  <w:style w:type="paragraph" w:customStyle="1" w:styleId="519">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20">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1">
    <w:name w:val="Char1"/>
    <w:basedOn w:val="1"/>
    <w:qFormat/>
    <w:uiPriority w:val="0"/>
    <w:pPr>
      <w:tabs>
        <w:tab w:val="left" w:pos="840"/>
      </w:tabs>
      <w:ind w:left="840" w:hanging="420"/>
    </w:pPr>
    <w:rPr>
      <w:sz w:val="24"/>
    </w:rPr>
  </w:style>
  <w:style w:type="paragraph" w:customStyle="1" w:styleId="522">
    <w:name w:val="Normal_15"/>
    <w:qFormat/>
    <w:uiPriority w:val="0"/>
    <w:rPr>
      <w:rFonts w:ascii="Times New Roman" w:hAnsi="Times New Roman" w:eastAsia="Times New Roman" w:cs="Times New Roman"/>
      <w:sz w:val="24"/>
      <w:szCs w:val="24"/>
      <w:lang w:val="en-US" w:eastAsia="zh-CN" w:bidi="ar-SA"/>
    </w:rPr>
  </w:style>
  <w:style w:type="paragraph" w:customStyle="1" w:styleId="523">
    <w:name w:val="Normal_36"/>
    <w:qFormat/>
    <w:uiPriority w:val="0"/>
    <w:rPr>
      <w:rFonts w:ascii="Times New Roman" w:hAnsi="Times New Roman" w:eastAsia="Times New Roman" w:cs="Times New Roman"/>
      <w:sz w:val="24"/>
      <w:szCs w:val="24"/>
      <w:lang w:val="en-US" w:eastAsia="zh-CN" w:bidi="ar-SA"/>
    </w:rPr>
  </w:style>
  <w:style w:type="paragraph" w:customStyle="1" w:styleId="524">
    <w:name w:val="Normal_13"/>
    <w:qFormat/>
    <w:uiPriority w:val="0"/>
    <w:rPr>
      <w:rFonts w:ascii="Times New Roman" w:hAnsi="Times New Roman" w:eastAsia="Times New Roman" w:cs="Times New Roman"/>
      <w:sz w:val="24"/>
      <w:szCs w:val="24"/>
      <w:lang w:val="en-US" w:eastAsia="zh-CN" w:bidi="ar-SA"/>
    </w:rPr>
  </w:style>
  <w:style w:type="paragraph" w:customStyle="1" w:styleId="525">
    <w:name w:val="WPSOffice手动目录 1"/>
    <w:qFormat/>
    <w:uiPriority w:val="0"/>
    <w:rPr>
      <w:rFonts w:ascii="Times New Roman" w:hAnsi="Times New Roman" w:eastAsia="宋体" w:cs="Times New Roman"/>
      <w:lang w:val="en-US" w:eastAsia="zh-CN" w:bidi="ar-SA"/>
    </w:rPr>
  </w:style>
  <w:style w:type="paragraph" w:customStyle="1" w:styleId="526">
    <w:name w:val="Normal_9_0"/>
    <w:qFormat/>
    <w:uiPriority w:val="0"/>
    <w:rPr>
      <w:rFonts w:ascii="Times New Roman" w:hAnsi="Times New Roman" w:eastAsia="Times New Roman" w:cs="Times New Roman"/>
      <w:sz w:val="24"/>
      <w:szCs w:val="24"/>
      <w:lang w:val="en-US" w:eastAsia="zh-CN" w:bidi="ar-SA"/>
    </w:rPr>
  </w:style>
  <w:style w:type="paragraph" w:customStyle="1" w:styleId="527">
    <w:name w:val="Normal_28"/>
    <w:qFormat/>
    <w:uiPriority w:val="0"/>
    <w:rPr>
      <w:rFonts w:ascii="Times New Roman" w:hAnsi="Times New Roman" w:eastAsia="Times New Roman" w:cs="Times New Roman"/>
      <w:sz w:val="24"/>
      <w:szCs w:val="24"/>
      <w:lang w:val="en-US" w:eastAsia="zh-CN" w:bidi="ar-SA"/>
    </w:rPr>
  </w:style>
  <w:style w:type="paragraph" w:customStyle="1" w:styleId="528">
    <w:name w:val="Normal_16"/>
    <w:qFormat/>
    <w:uiPriority w:val="0"/>
    <w:rPr>
      <w:rFonts w:ascii="Times New Roman" w:hAnsi="Times New Roman" w:eastAsia="Times New Roman" w:cs="Times New Roman"/>
      <w:sz w:val="24"/>
      <w:szCs w:val="24"/>
      <w:lang w:val="en-US" w:eastAsia="zh-CN" w:bidi="ar-SA"/>
    </w:rPr>
  </w:style>
  <w:style w:type="paragraph" w:customStyle="1" w:styleId="52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30">
    <w:name w:val="Normal_8"/>
    <w:qFormat/>
    <w:uiPriority w:val="0"/>
    <w:rPr>
      <w:rFonts w:ascii="Times New Roman" w:hAnsi="Times New Roman" w:eastAsia="Times New Roman" w:cs="Times New Roman"/>
      <w:sz w:val="24"/>
      <w:szCs w:val="24"/>
      <w:lang w:val="en-US" w:eastAsia="zh-CN" w:bidi="ar-SA"/>
    </w:rPr>
  </w:style>
  <w:style w:type="paragraph" w:customStyle="1" w:styleId="531">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32">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3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4">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35">
    <w:name w:val="Normal_18"/>
    <w:qFormat/>
    <w:uiPriority w:val="0"/>
    <w:rPr>
      <w:rFonts w:ascii="Times New Roman" w:hAnsi="Times New Roman" w:eastAsia="Times New Roman" w:cs="Times New Roman"/>
      <w:sz w:val="24"/>
      <w:szCs w:val="24"/>
      <w:lang w:val="en-US" w:eastAsia="zh-CN" w:bidi="ar-SA"/>
    </w:rPr>
  </w:style>
  <w:style w:type="paragraph" w:customStyle="1" w:styleId="536">
    <w:name w:val="无间隔2"/>
    <w:qFormat/>
    <w:uiPriority w:val="1"/>
    <w:pPr>
      <w:widowControl w:val="0"/>
      <w:jc w:val="both"/>
    </w:pPr>
    <w:rPr>
      <w:rFonts w:ascii="Times New Roman" w:hAnsi="Times New Roman" w:eastAsia="楷体_GB2312" w:cs="Times New Roman"/>
      <w:sz w:val="26"/>
      <w:lang w:val="en-US" w:eastAsia="zh-CN" w:bidi="ar-SA"/>
    </w:rPr>
  </w:style>
  <w:style w:type="paragraph" w:customStyle="1" w:styleId="537">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8">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3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40">
    <w:name w:val="Normal_0_0_0_0"/>
    <w:basedOn w:val="1"/>
    <w:qFormat/>
    <w:uiPriority w:val="0"/>
    <w:pPr>
      <w:widowControl/>
      <w:jc w:val="left"/>
    </w:pPr>
    <w:rPr>
      <w:rFonts w:ascii="Times New Roman" w:hAnsi="Times New Roman" w:eastAsia="Times New Roman"/>
      <w:sz w:val="24"/>
      <w:szCs w:val="24"/>
    </w:rPr>
  </w:style>
  <w:style w:type="paragraph" w:customStyle="1" w:styleId="541">
    <w:name w:val="Normal_10_0"/>
    <w:qFormat/>
    <w:uiPriority w:val="0"/>
    <w:rPr>
      <w:rFonts w:ascii="Times New Roman" w:hAnsi="Times New Roman" w:eastAsia="Times New Roman" w:cs="Times New Roman"/>
      <w:sz w:val="24"/>
      <w:szCs w:val="24"/>
      <w:lang w:val="en-US" w:eastAsia="zh-CN" w:bidi="ar-SA"/>
    </w:rPr>
  </w:style>
  <w:style w:type="paragraph" w:customStyle="1" w:styleId="542">
    <w:name w:val="Normal_19"/>
    <w:qFormat/>
    <w:uiPriority w:val="0"/>
    <w:rPr>
      <w:rFonts w:ascii="Times New Roman" w:hAnsi="Times New Roman" w:eastAsia="Times New Roman" w:cs="Times New Roman"/>
      <w:sz w:val="24"/>
      <w:szCs w:val="24"/>
      <w:lang w:val="en-US" w:eastAsia="zh-CN" w:bidi="ar-SA"/>
    </w:rPr>
  </w:style>
  <w:style w:type="paragraph" w:customStyle="1" w:styleId="543">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4">
    <w:name w:val="文档正文"/>
    <w:basedOn w:val="1"/>
    <w:qFormat/>
    <w:uiPriority w:val="0"/>
    <w:pPr>
      <w:spacing w:line="480" w:lineRule="atLeast"/>
      <w:ind w:firstLine="567"/>
    </w:pPr>
    <w:rPr>
      <w:rFonts w:ascii="仿宋_GB2312" w:eastAsia="仿宋_GB2312"/>
      <w:b/>
      <w:bCs/>
      <w:sz w:val="28"/>
      <w:szCs w:val="20"/>
    </w:rPr>
  </w:style>
  <w:style w:type="paragraph" w:customStyle="1" w:styleId="545">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7">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8">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4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50">
    <w:name w:val="Normal_17_0"/>
    <w:qFormat/>
    <w:uiPriority w:val="0"/>
    <w:rPr>
      <w:rFonts w:ascii="Times New Roman" w:hAnsi="Times New Roman" w:eastAsia="Times New Roman" w:cs="Times New Roman"/>
      <w:sz w:val="24"/>
      <w:szCs w:val="24"/>
      <w:lang w:val="en-US" w:eastAsia="zh-CN" w:bidi="ar-SA"/>
    </w:rPr>
  </w:style>
  <w:style w:type="paragraph" w:customStyle="1" w:styleId="551">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52">
    <w:name w:val="Normal_12_0"/>
    <w:qFormat/>
    <w:uiPriority w:val="0"/>
    <w:rPr>
      <w:rFonts w:ascii="Times New Roman" w:hAnsi="Times New Roman" w:eastAsia="Times New Roman" w:cs="Times New Roman"/>
      <w:sz w:val="24"/>
      <w:szCs w:val="24"/>
      <w:lang w:val="en-US" w:eastAsia="zh-CN" w:bidi="ar-SA"/>
    </w:rPr>
  </w:style>
  <w:style w:type="paragraph" w:customStyle="1" w:styleId="553">
    <w:name w:val="Normal_20"/>
    <w:qFormat/>
    <w:uiPriority w:val="0"/>
    <w:rPr>
      <w:rFonts w:ascii="Times New Roman" w:hAnsi="Times New Roman" w:eastAsia="Times New Roman" w:cs="Times New Roman"/>
      <w:sz w:val="24"/>
      <w:szCs w:val="24"/>
      <w:lang w:val="en-US" w:eastAsia="zh-CN" w:bidi="ar-SA"/>
    </w:rPr>
  </w:style>
  <w:style w:type="paragraph" w:customStyle="1" w:styleId="554">
    <w:name w:val="Normal_2_0"/>
    <w:qFormat/>
    <w:uiPriority w:val="0"/>
    <w:rPr>
      <w:rFonts w:ascii="Times New Roman" w:hAnsi="Times New Roman" w:eastAsia="Times New Roman" w:cs="Times New Roman"/>
      <w:sz w:val="24"/>
      <w:szCs w:val="24"/>
      <w:lang w:val="en-US" w:eastAsia="zh-CN" w:bidi="ar-SA"/>
    </w:rPr>
  </w:style>
  <w:style w:type="paragraph" w:customStyle="1" w:styleId="555">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7">
    <w:name w:val="Normal_18_0"/>
    <w:qFormat/>
    <w:uiPriority w:val="0"/>
    <w:rPr>
      <w:rFonts w:ascii="Times New Roman" w:hAnsi="Times New Roman" w:eastAsia="Times New Roman" w:cs="Times New Roman"/>
      <w:sz w:val="24"/>
      <w:szCs w:val="24"/>
      <w:lang w:val="en-US" w:eastAsia="zh-CN" w:bidi="ar-SA"/>
    </w:rPr>
  </w:style>
  <w:style w:type="paragraph" w:customStyle="1" w:styleId="558">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60">
    <w:name w:val="Normal_12"/>
    <w:next w:val="360"/>
    <w:qFormat/>
    <w:uiPriority w:val="0"/>
    <w:rPr>
      <w:rFonts w:ascii="Times New Roman" w:hAnsi="Times New Roman" w:eastAsia="Times New Roman" w:cs="Times New Roman"/>
      <w:sz w:val="24"/>
      <w:szCs w:val="24"/>
      <w:lang w:val="en-US" w:eastAsia="zh-CN" w:bidi="ar-SA"/>
    </w:rPr>
  </w:style>
  <w:style w:type="paragraph" w:customStyle="1" w:styleId="561">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62">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63">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64">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565">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66">
    <w:name w:val="报告正文"/>
    <w:basedOn w:val="1"/>
    <w:qFormat/>
    <w:uiPriority w:val="0"/>
    <w:pPr>
      <w:ind w:firstLine="567"/>
    </w:pPr>
    <w:rPr>
      <w:rFonts w:ascii="Arial Narrow" w:hAnsi="Arial Narrow" w:eastAsia="仿宋_GB2312"/>
      <w:sz w:val="28"/>
      <w:szCs w:val="20"/>
    </w:rPr>
  </w:style>
  <w:style w:type="paragraph" w:customStyle="1" w:styleId="567">
    <w:name w:val="纯文本2"/>
    <w:basedOn w:val="1"/>
    <w:qFormat/>
    <w:uiPriority w:val="0"/>
    <w:rPr>
      <w:rFonts w:ascii="宋体" w:hAnsi="Courier New" w:eastAsia="楷体_GB2312"/>
      <w:sz w:val="26"/>
      <w:szCs w:val="20"/>
    </w:rPr>
  </w:style>
  <w:style w:type="paragraph" w:customStyle="1" w:styleId="568">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69">
    <w:name w:val="Normal_0_1"/>
    <w:qFormat/>
    <w:uiPriority w:val="0"/>
    <w:rPr>
      <w:rFonts w:ascii="Times New Roman" w:hAnsi="Times New Roman" w:eastAsia="Times New Roman" w:cs="Times New Roman"/>
      <w:sz w:val="24"/>
      <w:szCs w:val="24"/>
      <w:lang w:val="en-US" w:eastAsia="zh-CN" w:bidi="ar-SA"/>
    </w:rPr>
  </w:style>
  <w:style w:type="paragraph" w:customStyle="1" w:styleId="570">
    <w:name w:val="Normal_6"/>
    <w:qFormat/>
    <w:uiPriority w:val="0"/>
    <w:rPr>
      <w:rFonts w:ascii="Times New Roman" w:hAnsi="Times New Roman" w:eastAsia="Times New Roman" w:cs="Times New Roman"/>
      <w:sz w:val="24"/>
      <w:szCs w:val="24"/>
      <w:lang w:val="en-US" w:eastAsia="zh-CN" w:bidi="ar-SA"/>
    </w:rPr>
  </w:style>
  <w:style w:type="paragraph" w:customStyle="1" w:styleId="571">
    <w:name w:val="Normal_43"/>
    <w:qFormat/>
    <w:uiPriority w:val="0"/>
    <w:rPr>
      <w:rFonts w:ascii="Times New Roman" w:hAnsi="Times New Roman" w:eastAsia="Times New Roman" w:cs="Times New Roman"/>
      <w:sz w:val="24"/>
      <w:szCs w:val="24"/>
      <w:lang w:val="en-US" w:eastAsia="zh-CN" w:bidi="ar-SA"/>
    </w:rPr>
  </w:style>
  <w:style w:type="paragraph" w:customStyle="1" w:styleId="572">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3">
    <w:name w:val="标题5"/>
    <w:basedOn w:val="19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574">
    <w:name w:val="Normal_25"/>
    <w:qFormat/>
    <w:uiPriority w:val="0"/>
    <w:rPr>
      <w:rFonts w:ascii="Times New Roman" w:hAnsi="Times New Roman" w:eastAsia="Times New Roman" w:cs="Times New Roman"/>
      <w:sz w:val="24"/>
      <w:szCs w:val="24"/>
      <w:lang w:val="en-US" w:eastAsia="zh-CN" w:bidi="ar-SA"/>
    </w:rPr>
  </w:style>
  <w:style w:type="paragraph" w:customStyle="1" w:styleId="575">
    <w:name w:val="列出段落2"/>
    <w:basedOn w:val="1"/>
    <w:qFormat/>
    <w:uiPriority w:val="99"/>
    <w:pPr>
      <w:widowControl/>
      <w:ind w:firstLine="420"/>
      <w:jc w:val="left"/>
    </w:pPr>
    <w:rPr>
      <w:sz w:val="24"/>
    </w:rPr>
  </w:style>
  <w:style w:type="paragraph" w:customStyle="1" w:styleId="576">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7">
    <w:name w:val="Char5 Char Char Char Char Char Char4"/>
    <w:basedOn w:val="1"/>
    <w:qFormat/>
    <w:uiPriority w:val="0"/>
    <w:rPr>
      <w:rFonts w:ascii="Tahoma" w:hAnsi="Tahoma"/>
      <w:sz w:val="24"/>
      <w:szCs w:val="20"/>
    </w:rPr>
  </w:style>
  <w:style w:type="paragraph" w:customStyle="1" w:styleId="578">
    <w:name w:val="reader-word-layer"/>
    <w:basedOn w:val="1"/>
    <w:qFormat/>
    <w:uiPriority w:val="0"/>
    <w:pPr>
      <w:widowControl/>
      <w:spacing w:before="100" w:beforeAutospacing="1" w:after="100" w:afterAutospacing="1"/>
      <w:jc w:val="left"/>
    </w:pPr>
    <w:rPr>
      <w:sz w:val="24"/>
    </w:rPr>
  </w:style>
  <w:style w:type="paragraph" w:customStyle="1" w:styleId="579">
    <w:name w:val="Normal_0_1_0"/>
    <w:basedOn w:val="1"/>
    <w:qFormat/>
    <w:uiPriority w:val="0"/>
    <w:pPr>
      <w:widowControl/>
      <w:jc w:val="left"/>
    </w:pPr>
    <w:rPr>
      <w:rFonts w:ascii="Times New Roman" w:hAnsi="Times New Roman" w:eastAsia="Times New Roman"/>
      <w:sz w:val="24"/>
      <w:szCs w:val="24"/>
    </w:rPr>
  </w:style>
  <w:style w:type="paragraph" w:customStyle="1" w:styleId="580">
    <w:name w:val="标题6"/>
    <w:basedOn w:val="197"/>
    <w:qFormat/>
    <w:uiPriority w:val="0"/>
    <w:pPr>
      <w:keepNext w:val="0"/>
      <w:keepLines w:val="0"/>
      <w:numPr>
        <w:ilvl w:val="0"/>
        <w:numId w:val="0"/>
      </w:numPr>
      <w:spacing w:before="0" w:after="0" w:line="360" w:lineRule="auto"/>
    </w:pPr>
    <w:rPr>
      <w:rFonts w:eastAsia="仿宋_GB2312"/>
      <w:b w:val="0"/>
      <w:sz w:val="30"/>
    </w:rPr>
  </w:style>
  <w:style w:type="paragraph" w:customStyle="1" w:styleId="581">
    <w:name w:val="正文文本_0_0"/>
    <w:basedOn w:val="582"/>
    <w:qFormat/>
    <w:uiPriority w:val="0"/>
    <w:pPr>
      <w:spacing w:line="400" w:lineRule="exact"/>
    </w:pPr>
    <w:rPr>
      <w:sz w:val="24"/>
    </w:rPr>
  </w:style>
  <w:style w:type="paragraph" w:customStyle="1" w:styleId="582">
    <w:name w:val="正文_2"/>
    <w:next w:val="581"/>
    <w:qFormat/>
    <w:uiPriority w:val="0"/>
    <w:pPr>
      <w:widowControl w:val="0"/>
      <w:jc w:val="both"/>
    </w:pPr>
    <w:rPr>
      <w:rFonts w:ascii="Times New Roman" w:hAnsi="Times New Roman" w:eastAsia="宋体" w:cs="Times New Roman"/>
      <w:sz w:val="21"/>
      <w:lang w:val="en-US" w:eastAsia="zh-CN" w:bidi="ar-SA"/>
    </w:rPr>
  </w:style>
  <w:style w:type="paragraph" w:customStyle="1" w:styleId="583">
    <w:name w:val="修订1"/>
    <w:semiHidden/>
    <w:qFormat/>
    <w:uiPriority w:val="99"/>
    <w:rPr>
      <w:rFonts w:ascii="Times New Roman" w:hAnsi="Times New Roman" w:eastAsia="宋体" w:cs="Times New Roman"/>
      <w:sz w:val="21"/>
      <w:szCs w:val="24"/>
      <w:lang w:val="en-US" w:eastAsia="zh-CN" w:bidi="ar-SA"/>
    </w:rPr>
  </w:style>
  <w:style w:type="paragraph" w:customStyle="1" w:styleId="584">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85">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6">
    <w:name w:val="Char3"/>
    <w:basedOn w:val="217"/>
    <w:qFormat/>
    <w:uiPriority w:val="0"/>
    <w:pPr>
      <w:spacing w:line="360" w:lineRule="auto"/>
    </w:pPr>
    <w:rPr>
      <w:rFonts w:ascii="Tahoma" w:hAnsi="Tahoma" w:cs="Tahoma"/>
      <w:sz w:val="24"/>
      <w:szCs w:val="24"/>
    </w:rPr>
  </w:style>
  <w:style w:type="paragraph" w:customStyle="1" w:styleId="58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8">
    <w:name w:val="Normal_31"/>
    <w:qFormat/>
    <w:uiPriority w:val="0"/>
    <w:rPr>
      <w:rFonts w:ascii="Times New Roman" w:hAnsi="Times New Roman" w:eastAsia="Times New Roman" w:cs="Times New Roman"/>
      <w:sz w:val="24"/>
      <w:szCs w:val="24"/>
      <w:lang w:val="en-US" w:eastAsia="zh-CN" w:bidi="ar-SA"/>
    </w:rPr>
  </w:style>
  <w:style w:type="paragraph" w:customStyle="1" w:styleId="589">
    <w:name w:val="Normal_14"/>
    <w:qFormat/>
    <w:uiPriority w:val="0"/>
    <w:rPr>
      <w:rFonts w:ascii="Times New Roman" w:hAnsi="Times New Roman" w:eastAsia="Times New Roman" w:cs="Times New Roman"/>
      <w:sz w:val="24"/>
      <w:szCs w:val="24"/>
      <w:lang w:val="en-US" w:eastAsia="zh-CN" w:bidi="ar-SA"/>
    </w:rPr>
  </w:style>
  <w:style w:type="paragraph" w:customStyle="1" w:styleId="590">
    <w:name w:val="Normal_33"/>
    <w:qFormat/>
    <w:uiPriority w:val="0"/>
    <w:rPr>
      <w:rFonts w:ascii="Times New Roman" w:hAnsi="Times New Roman" w:eastAsia="Times New Roman" w:cs="Times New Roman"/>
      <w:sz w:val="24"/>
      <w:szCs w:val="24"/>
      <w:lang w:val="en-US" w:eastAsia="zh-CN" w:bidi="ar-SA"/>
    </w:rPr>
  </w:style>
  <w:style w:type="paragraph" w:customStyle="1" w:styleId="591">
    <w:name w:val="Normal_23"/>
    <w:qFormat/>
    <w:uiPriority w:val="0"/>
    <w:rPr>
      <w:rFonts w:ascii="Times New Roman" w:hAnsi="Times New Roman" w:eastAsia="Times New Roman" w:cs="Times New Roman"/>
      <w:sz w:val="24"/>
      <w:szCs w:val="24"/>
      <w:lang w:val="en-US" w:eastAsia="zh-CN" w:bidi="ar-SA"/>
    </w:rPr>
  </w:style>
  <w:style w:type="paragraph" w:customStyle="1" w:styleId="592">
    <w:name w:val="Char21"/>
    <w:basedOn w:val="1"/>
    <w:qFormat/>
    <w:uiPriority w:val="0"/>
    <w:pPr>
      <w:tabs>
        <w:tab w:val="left" w:pos="360"/>
      </w:tabs>
    </w:pPr>
    <w:rPr>
      <w:sz w:val="24"/>
    </w:rPr>
  </w:style>
  <w:style w:type="paragraph" w:customStyle="1" w:styleId="593">
    <w:name w:val="Normal_1_2"/>
    <w:qFormat/>
    <w:uiPriority w:val="0"/>
    <w:rPr>
      <w:rFonts w:ascii="Times New Roman" w:hAnsi="Times New Roman" w:eastAsia="Times New Roman" w:cs="Times New Roman"/>
      <w:sz w:val="24"/>
      <w:szCs w:val="24"/>
      <w:lang w:val="en-US" w:eastAsia="zh-CN" w:bidi="ar-SA"/>
    </w:rPr>
  </w:style>
  <w:style w:type="paragraph" w:customStyle="1" w:styleId="594">
    <w:name w:val="Normal_3_0"/>
    <w:qFormat/>
    <w:uiPriority w:val="0"/>
    <w:rPr>
      <w:rFonts w:ascii="Times New Roman" w:hAnsi="Times New Roman" w:eastAsia="Times New Roman" w:cs="Times New Roman"/>
      <w:sz w:val="24"/>
      <w:szCs w:val="24"/>
      <w:lang w:val="en-US" w:eastAsia="zh-CN" w:bidi="ar-SA"/>
    </w:rPr>
  </w:style>
  <w:style w:type="paragraph" w:customStyle="1" w:styleId="595">
    <w:name w:val="标题9"/>
    <w:basedOn w:val="200"/>
    <w:qFormat/>
    <w:uiPriority w:val="0"/>
    <w:pPr>
      <w:keepNext w:val="0"/>
      <w:keepLines w:val="0"/>
      <w:numPr>
        <w:ilvl w:val="0"/>
        <w:numId w:val="0"/>
      </w:numPr>
      <w:spacing w:before="0" w:after="0" w:line="360" w:lineRule="auto"/>
    </w:pPr>
    <w:rPr>
      <w:rFonts w:eastAsia="仿宋_GB2312"/>
      <w:sz w:val="30"/>
    </w:rPr>
  </w:style>
  <w:style w:type="paragraph" w:customStyle="1" w:styleId="59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7">
    <w:name w:val="Normal_22"/>
    <w:qFormat/>
    <w:uiPriority w:val="0"/>
    <w:rPr>
      <w:rFonts w:ascii="Times New Roman" w:hAnsi="Times New Roman" w:eastAsia="Times New Roman" w:cs="Times New Roman"/>
      <w:sz w:val="24"/>
      <w:szCs w:val="24"/>
      <w:lang w:val="en-US" w:eastAsia="zh-CN" w:bidi="ar-SA"/>
    </w:rPr>
  </w:style>
  <w:style w:type="paragraph" w:customStyle="1" w:styleId="598">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599">
    <w:name w:val="Normal_40"/>
    <w:qFormat/>
    <w:uiPriority w:val="0"/>
    <w:rPr>
      <w:rFonts w:ascii="Times New Roman" w:hAnsi="Times New Roman" w:eastAsia="Times New Roman" w:cs="Times New Roman"/>
      <w:sz w:val="24"/>
      <w:szCs w:val="24"/>
      <w:lang w:val="en-US" w:eastAsia="zh-CN" w:bidi="ar-SA"/>
    </w:rPr>
  </w:style>
  <w:style w:type="paragraph" w:customStyle="1" w:styleId="600">
    <w:name w:val="Char2"/>
    <w:basedOn w:val="1"/>
    <w:qFormat/>
    <w:uiPriority w:val="0"/>
    <w:rPr>
      <w:rFonts w:ascii="仿宋_GB2312" w:eastAsia="仿宋_GB2312"/>
      <w:b/>
      <w:sz w:val="32"/>
      <w:szCs w:val="32"/>
    </w:rPr>
  </w:style>
  <w:style w:type="paragraph" w:customStyle="1" w:styleId="601">
    <w:name w:val="Normal_0_4"/>
    <w:qFormat/>
    <w:uiPriority w:val="0"/>
    <w:rPr>
      <w:rFonts w:ascii="Times New Roman" w:hAnsi="Times New Roman" w:eastAsia="Times New Roman" w:cs="Times New Roman"/>
      <w:sz w:val="24"/>
      <w:szCs w:val="24"/>
      <w:lang w:val="en-US" w:eastAsia="zh-CN" w:bidi="ar-SA"/>
    </w:rPr>
  </w:style>
  <w:style w:type="paragraph" w:customStyle="1" w:styleId="602">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03">
    <w:name w:val="Normal_39"/>
    <w:qFormat/>
    <w:uiPriority w:val="0"/>
    <w:rPr>
      <w:rFonts w:ascii="Times New Roman" w:hAnsi="Times New Roman" w:eastAsia="Times New Roman" w:cs="Times New Roman"/>
      <w:sz w:val="24"/>
      <w:szCs w:val="24"/>
      <w:lang w:val="en-US" w:eastAsia="zh-CN" w:bidi="ar-SA"/>
    </w:rPr>
  </w:style>
  <w:style w:type="paragraph" w:customStyle="1" w:styleId="604">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05">
    <w:name w:val="Normal_15_0"/>
    <w:qFormat/>
    <w:uiPriority w:val="0"/>
    <w:rPr>
      <w:rFonts w:ascii="Times New Roman" w:hAnsi="Times New Roman" w:eastAsia="Times New Roman" w:cs="Times New Roman"/>
      <w:sz w:val="24"/>
      <w:szCs w:val="24"/>
      <w:lang w:val="en-US" w:eastAsia="zh-CN" w:bidi="ar-SA"/>
    </w:rPr>
  </w:style>
  <w:style w:type="paragraph" w:customStyle="1" w:styleId="606">
    <w:name w:val="Normal_10"/>
    <w:qFormat/>
    <w:uiPriority w:val="0"/>
    <w:rPr>
      <w:rFonts w:ascii="Times New Roman" w:hAnsi="Times New Roman" w:eastAsia="Times New Roman" w:cs="Times New Roman"/>
      <w:sz w:val="24"/>
      <w:szCs w:val="24"/>
      <w:lang w:val="en-US" w:eastAsia="zh-CN" w:bidi="ar-SA"/>
    </w:rPr>
  </w:style>
  <w:style w:type="paragraph" w:customStyle="1" w:styleId="607">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60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09">
    <w:name w:val="Normal_8_0"/>
    <w:qFormat/>
    <w:uiPriority w:val="0"/>
    <w:rPr>
      <w:rFonts w:ascii="Times New Roman" w:hAnsi="Times New Roman" w:eastAsia="Times New Roman" w:cs="Times New Roman"/>
      <w:sz w:val="24"/>
      <w:szCs w:val="24"/>
      <w:lang w:val="en-US" w:eastAsia="zh-CN" w:bidi="ar-SA"/>
    </w:rPr>
  </w:style>
  <w:style w:type="paragraph" w:customStyle="1" w:styleId="610">
    <w:name w:val="Normal_13_0"/>
    <w:qFormat/>
    <w:uiPriority w:val="0"/>
    <w:rPr>
      <w:rFonts w:ascii="Times New Roman" w:hAnsi="Times New Roman" w:eastAsia="Times New Roman" w:cs="Times New Roman"/>
      <w:sz w:val="24"/>
      <w:szCs w:val="24"/>
      <w:lang w:val="en-US" w:eastAsia="zh-CN" w:bidi="ar-SA"/>
    </w:rPr>
  </w:style>
  <w:style w:type="paragraph" w:customStyle="1" w:styleId="611">
    <w:name w:val="Normal_14_0"/>
    <w:qFormat/>
    <w:uiPriority w:val="0"/>
    <w:rPr>
      <w:rFonts w:ascii="Times New Roman" w:hAnsi="Times New Roman" w:eastAsia="Times New Roman" w:cs="Times New Roman"/>
      <w:sz w:val="24"/>
      <w:szCs w:val="24"/>
      <w:lang w:val="en-US" w:eastAsia="zh-CN" w:bidi="ar-SA"/>
    </w:rPr>
  </w:style>
  <w:style w:type="paragraph" w:customStyle="1" w:styleId="61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3">
    <w:name w:val="正文1"/>
    <w:basedOn w:val="1"/>
    <w:next w:val="1"/>
    <w:qFormat/>
    <w:uiPriority w:val="0"/>
    <w:pPr>
      <w:widowControl/>
      <w:topLinePunct/>
      <w:spacing w:beforeLines="50" w:afterLines="50" w:line="300" w:lineRule="auto"/>
      <w:ind w:left="420"/>
    </w:pPr>
  </w:style>
  <w:style w:type="character" w:customStyle="1" w:styleId="614">
    <w:name w:val="批注框文本 Char1"/>
    <w:basedOn w:val="39"/>
    <w:link w:val="23"/>
    <w:semiHidden/>
    <w:qFormat/>
    <w:uiPriority w:val="99"/>
    <w:rPr>
      <w:rFonts w:ascii="Calibri" w:hAnsi="Calibri"/>
      <w:sz w:val="18"/>
      <w:szCs w:val="18"/>
    </w:rPr>
  </w:style>
  <w:style w:type="character" w:customStyle="1" w:styleId="615">
    <w:name w:val="批注文字 Char"/>
    <w:basedOn w:val="39"/>
    <w:link w:val="17"/>
    <w:semiHidden/>
    <w:qFormat/>
    <w:uiPriority w:val="99"/>
    <w:rPr>
      <w:rFonts w:ascii="Calibri" w:hAnsi="Calibri"/>
      <w:sz w:val="21"/>
      <w:szCs w:val="22"/>
    </w:rPr>
  </w:style>
  <w:style w:type="character" w:customStyle="1" w:styleId="616">
    <w:name w:val="批注主题 Char1"/>
    <w:basedOn w:val="615"/>
    <w:link w:val="36"/>
    <w:semiHidden/>
    <w:qFormat/>
    <w:uiPriority w:val="99"/>
    <w:rPr>
      <w:rFonts w:ascii="Calibri" w:hAnsi="Calibri"/>
      <w:b/>
      <w:bCs/>
      <w:sz w:val="21"/>
      <w:szCs w:val="22"/>
    </w:rPr>
  </w:style>
  <w:style w:type="character" w:customStyle="1" w:styleId="617">
    <w:name w:val="标题 4 Char3"/>
    <w:qFormat/>
    <w:uiPriority w:val="9"/>
    <w:rPr>
      <w:rFonts w:ascii="Cambria" w:hAnsi="Cambria" w:eastAsia="宋体" w:cs="Times New Roman"/>
      <w:b/>
      <w:bCs/>
      <w:sz w:val="28"/>
      <w:szCs w:val="28"/>
    </w:rPr>
  </w:style>
  <w:style w:type="paragraph" w:customStyle="1" w:styleId="618">
    <w:name w:val="正文文本11"/>
    <w:basedOn w:val="1"/>
    <w:qFormat/>
    <w:uiPriority w:val="99"/>
    <w:rPr>
      <w:rFonts w:ascii="楷体_GB2312" w:hAnsi="宋体" w:eastAsia="楷体_GB2312"/>
      <w:sz w:val="28"/>
      <w:szCs w:val="28"/>
    </w:rPr>
  </w:style>
  <w:style w:type="character" w:customStyle="1" w:styleId="619">
    <w:name w:val="font31"/>
    <w:basedOn w:val="39"/>
    <w:qFormat/>
    <w:uiPriority w:val="0"/>
    <w:rPr>
      <w:rFonts w:hint="eastAsia" w:ascii="宋体" w:hAnsi="宋体" w:eastAsia="宋体" w:cs="宋体"/>
      <w:color w:val="000000"/>
      <w:sz w:val="21"/>
      <w:szCs w:val="21"/>
      <w:u w:val="none"/>
    </w:rPr>
  </w:style>
  <w:style w:type="paragraph" w:customStyle="1" w:styleId="620">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21">
    <w:name w:val="页脚11"/>
    <w:basedOn w:val="1"/>
    <w:qFormat/>
    <w:uiPriority w:val="99"/>
    <w:pPr>
      <w:tabs>
        <w:tab w:val="center" w:pos="4153"/>
        <w:tab w:val="right" w:pos="8306"/>
      </w:tabs>
      <w:jc w:val="left"/>
    </w:pPr>
    <w:rPr>
      <w:sz w:val="18"/>
      <w:szCs w:val="18"/>
    </w:rPr>
  </w:style>
  <w:style w:type="character" w:customStyle="1" w:styleId="622">
    <w:name w:val="页码11"/>
    <w:link w:val="1"/>
    <w:qFormat/>
    <w:uiPriority w:val="0"/>
  </w:style>
  <w:style w:type="paragraph" w:customStyle="1" w:styleId="623">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71</Pages>
  <Words>11844</Words>
  <Characters>12989</Characters>
  <Lines>238</Lines>
  <Paragraphs>67</Paragraphs>
  <TotalTime>0</TotalTime>
  <ScaleCrop>false</ScaleCrop>
  <LinksUpToDate>false</LinksUpToDate>
  <CharactersWithSpaces>13443</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@小泷包</cp:lastModifiedBy>
  <cp:lastPrinted>2025-06-05T08:57:00Z</cp:lastPrinted>
  <dcterms:modified xsi:type="dcterms:W3CDTF">2026-04-07T01:53:52Z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99A3C327A20F43128635A14B73F119CD_12</vt:lpwstr>
  </property>
  <property fmtid="{D5CDD505-2E9C-101B-9397-08002B2CF9AE}" pid="4" name="KSOTemplateDocerSaveRecord">
    <vt:lpwstr>eyJoZGlkIjoiYWMwMGY5YTcxYWE5ZGQyYmU1ZWMwYTllZTM5M2RlMzIiLCJ1c2VySWQiOiIxMTU5Mzg2OTA5In0=</vt:lpwstr>
  </property>
</Properties>
</file>