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688E3A">
      <w:pPr>
        <w:spacing w:before="120" w:after="120" w:line="360" w:lineRule="auto"/>
        <w:jc w:val="left"/>
        <w:rPr>
          <w:rFonts w:hint="eastAsia" w:ascii="Times New Roman" w:hAnsi="Times New Roman" w:eastAsia="黑体"/>
          <w:b/>
          <w:bCs/>
          <w:color w:val="auto"/>
          <w:sz w:val="84"/>
          <w:szCs w:val="24"/>
          <w:highlight w:val="none"/>
        </w:rPr>
      </w:pPr>
    </w:p>
    <w:p w14:paraId="33C4EE55">
      <w:pPr>
        <w:spacing w:before="120" w:after="120" w:line="360" w:lineRule="auto"/>
        <w:jc w:val="center"/>
        <w:outlineLvl w:val="0"/>
        <w:rPr>
          <w:rFonts w:hint="eastAsia" w:ascii="Times New Roman" w:hAnsi="Times New Roman" w:eastAsia="黑体"/>
          <w:b/>
          <w:bCs/>
          <w:color w:val="auto"/>
          <w:sz w:val="84"/>
          <w:szCs w:val="24"/>
          <w:highlight w:val="none"/>
        </w:rPr>
      </w:pPr>
      <w:bookmarkStart w:id="0" w:name="_Toc20358"/>
      <w:r>
        <w:rPr>
          <w:rFonts w:hint="eastAsia" w:ascii="Times New Roman" w:hAnsi="Times New Roman" w:eastAsia="黑体"/>
          <w:b/>
          <w:bCs/>
          <w:color w:val="auto"/>
          <w:sz w:val="84"/>
          <w:szCs w:val="24"/>
          <w:highlight w:val="none"/>
        </w:rPr>
        <w:t>竞争性磋商文件</w:t>
      </w:r>
      <w:bookmarkEnd w:id="0"/>
    </w:p>
    <w:p w14:paraId="66FF9CA9">
      <w:pPr>
        <w:spacing w:before="120" w:after="120" w:line="360" w:lineRule="auto"/>
        <w:jc w:val="center"/>
        <w:rPr>
          <w:rFonts w:hint="eastAsia" w:ascii="Times New Roman" w:hAnsi="Times New Roman"/>
          <w:b/>
          <w:bCs/>
          <w:color w:val="auto"/>
          <w:sz w:val="32"/>
          <w:szCs w:val="24"/>
          <w:highlight w:val="none"/>
          <w:lang w:val="en-US" w:eastAsia="zh-CN"/>
        </w:rPr>
      </w:pPr>
      <w:r>
        <w:rPr>
          <w:rFonts w:hint="eastAsia" w:ascii="Times New Roman" w:hAnsi="Times New Roman"/>
          <w:b/>
          <w:bCs/>
          <w:color w:val="auto"/>
          <w:sz w:val="32"/>
          <w:szCs w:val="24"/>
          <w:highlight w:val="none"/>
          <w:lang w:val="en-US" w:eastAsia="zh-CN"/>
        </w:rPr>
        <w:t xml:space="preserve">        </w:t>
      </w:r>
    </w:p>
    <w:p w14:paraId="27FEF593">
      <w:pPr>
        <w:spacing w:before="120" w:after="120" w:line="360" w:lineRule="auto"/>
        <w:jc w:val="center"/>
        <w:rPr>
          <w:rFonts w:hint="eastAsia" w:ascii="Times New Roman" w:hAnsi="Times New Roman" w:eastAsia="宋体" w:cs="Times New Roman"/>
          <w:b/>
          <w:bCs/>
          <w:color w:val="auto"/>
          <w:sz w:val="32"/>
          <w:szCs w:val="24"/>
          <w:highlight w:val="none"/>
          <w:u w:val="single"/>
        </w:rPr>
      </w:pPr>
      <w:r>
        <w:rPr>
          <w:rFonts w:hint="eastAsia" w:ascii="Times New Roman" w:hAnsi="Times New Roman"/>
          <w:b/>
          <w:bCs/>
          <w:color w:val="auto"/>
          <w:sz w:val="32"/>
          <w:szCs w:val="24"/>
          <w:highlight w:val="none"/>
          <w:lang w:val="en-US" w:eastAsia="zh-CN"/>
        </w:rPr>
        <w:t xml:space="preserve">     </w:t>
      </w:r>
      <w:r>
        <w:rPr>
          <w:rFonts w:hint="eastAsia" w:ascii="Times New Roman" w:hAnsi="Times New Roman"/>
          <w:b/>
          <w:bCs/>
          <w:color w:val="auto"/>
          <w:sz w:val="32"/>
          <w:szCs w:val="24"/>
          <w:highlight w:val="none"/>
        </w:rPr>
        <w:t>项目名称：</w:t>
      </w:r>
      <w:bookmarkStart w:id="1" w:name="OLE_LINK1"/>
      <w:r>
        <w:rPr>
          <w:rFonts w:hint="eastAsia" w:ascii="Times New Roman" w:hAnsi="Times New Roman" w:eastAsia="宋体" w:cs="Times New Roman"/>
          <w:b/>
          <w:bCs/>
          <w:color w:val="auto"/>
          <w:sz w:val="32"/>
          <w:szCs w:val="24"/>
          <w:highlight w:val="none"/>
          <w:u w:val="single"/>
        </w:rPr>
        <w:t>宿迁市宿城区环境卫生综合服务中心</w:t>
      </w:r>
    </w:p>
    <w:p w14:paraId="1A5A9FEB">
      <w:pPr>
        <w:spacing w:before="120" w:after="120" w:line="360" w:lineRule="auto"/>
        <w:jc w:val="center"/>
        <w:rPr>
          <w:rFonts w:hint="eastAsia" w:ascii="Times New Roman" w:hAnsi="Times New Roman"/>
          <w:b/>
          <w:bCs/>
          <w:color w:val="auto"/>
          <w:sz w:val="32"/>
          <w:szCs w:val="24"/>
          <w:highlight w:val="none"/>
        </w:rPr>
      </w:pPr>
      <w:r>
        <w:rPr>
          <w:rFonts w:hint="eastAsia" w:ascii="Times New Roman" w:hAnsi="Times New Roman" w:eastAsia="宋体" w:cs="Times New Roman"/>
          <w:b/>
          <w:bCs/>
          <w:color w:val="auto"/>
          <w:sz w:val="32"/>
          <w:szCs w:val="24"/>
          <w:highlight w:val="none"/>
          <w:u w:val="none"/>
          <w:lang w:val="en-US" w:eastAsia="zh-CN"/>
        </w:rPr>
        <w:t xml:space="preserve">           </w:t>
      </w:r>
      <w:r>
        <w:rPr>
          <w:rFonts w:hint="eastAsia" w:ascii="Times New Roman" w:hAnsi="Times New Roman" w:eastAsia="宋体" w:cs="Times New Roman"/>
          <w:b/>
          <w:bCs/>
          <w:color w:val="auto"/>
          <w:sz w:val="32"/>
          <w:szCs w:val="24"/>
          <w:highlight w:val="none"/>
          <w:u w:val="single"/>
          <w:lang w:eastAsia="zh-CN"/>
        </w:rPr>
        <w:t>202</w:t>
      </w:r>
      <w:r>
        <w:rPr>
          <w:rFonts w:hint="eastAsia" w:ascii="Times New Roman" w:hAnsi="Times New Roman" w:cs="Times New Roman"/>
          <w:b/>
          <w:bCs/>
          <w:color w:val="auto"/>
          <w:sz w:val="32"/>
          <w:szCs w:val="24"/>
          <w:highlight w:val="none"/>
          <w:u w:val="single"/>
          <w:lang w:val="en-US" w:eastAsia="zh-CN"/>
        </w:rPr>
        <w:t>6</w:t>
      </w:r>
      <w:r>
        <w:rPr>
          <w:rFonts w:hint="eastAsia" w:ascii="Times New Roman" w:hAnsi="Times New Roman" w:eastAsia="宋体" w:cs="Times New Roman"/>
          <w:b/>
          <w:bCs/>
          <w:color w:val="auto"/>
          <w:sz w:val="32"/>
          <w:szCs w:val="24"/>
          <w:highlight w:val="none"/>
          <w:u w:val="single"/>
        </w:rPr>
        <w:t>年度后勤保障采购项目</w:t>
      </w:r>
      <w:bookmarkEnd w:id="1"/>
    </w:p>
    <w:p w14:paraId="62B5642A">
      <w:pPr>
        <w:spacing w:before="120" w:after="120" w:line="360" w:lineRule="auto"/>
        <w:ind w:firstLine="1606" w:firstLineChars="500"/>
        <w:jc w:val="both"/>
        <w:rPr>
          <w:rFonts w:ascii="Times New Roman" w:hAnsi="Times New Roman"/>
          <w:b/>
          <w:bCs/>
          <w:color w:val="auto"/>
          <w:sz w:val="32"/>
          <w:szCs w:val="24"/>
          <w:highlight w:val="none"/>
        </w:rPr>
      </w:pPr>
      <w:r>
        <w:rPr>
          <w:rFonts w:hint="eastAsia" w:ascii="Times New Roman" w:hAnsi="Times New Roman"/>
          <w:b/>
          <w:bCs/>
          <w:color w:val="auto"/>
          <w:sz w:val="32"/>
          <w:szCs w:val="24"/>
          <w:highlight w:val="none"/>
        </w:rPr>
        <w:t>项目编号：JSZC-321302-SRYX-C2026-0003</w:t>
      </w:r>
    </w:p>
    <w:p w14:paraId="25441260">
      <w:pPr>
        <w:spacing w:before="120" w:after="120" w:line="360" w:lineRule="auto"/>
        <w:jc w:val="center"/>
        <w:rPr>
          <w:rFonts w:hint="eastAsia" w:ascii="Times New Roman" w:hAnsi="Times New Roman"/>
          <w:b/>
          <w:color w:val="auto"/>
          <w:sz w:val="30"/>
          <w:szCs w:val="30"/>
          <w:highlight w:val="none"/>
        </w:rPr>
      </w:pPr>
      <w:r>
        <w:rPr>
          <w:rFonts w:hint="eastAsia" w:ascii="Times New Roman" w:hAnsi="Times New Roman"/>
          <w:b/>
          <w:bCs/>
          <w:color w:val="auto"/>
          <w:sz w:val="32"/>
          <w:szCs w:val="24"/>
          <w:highlight w:val="none"/>
        </w:rPr>
        <w:t>（</w:t>
      </w:r>
      <w:r>
        <w:rPr>
          <w:rFonts w:hint="eastAsia" w:ascii="Times New Roman" w:hAnsi="Times New Roman"/>
          <w:b/>
          <w:bCs/>
          <w:color w:val="auto"/>
          <w:sz w:val="32"/>
          <w:szCs w:val="24"/>
          <w:highlight w:val="none"/>
          <w:u w:val="single"/>
        </w:rPr>
        <w:t xml:space="preserve"> </w:t>
      </w:r>
      <w:r>
        <w:rPr>
          <w:rFonts w:ascii="Times New Roman" w:hAnsi="Times New Roman"/>
          <w:b/>
          <w:bCs/>
          <w:color w:val="auto"/>
          <w:sz w:val="32"/>
          <w:szCs w:val="24"/>
          <w:highlight w:val="none"/>
          <w:u w:val="single"/>
        </w:rPr>
        <w:t xml:space="preserve"> </w:t>
      </w:r>
      <w:r>
        <w:rPr>
          <w:rFonts w:hint="eastAsia" w:ascii="Times New Roman" w:hAnsi="Times New Roman"/>
          <w:b/>
          <w:bCs/>
          <w:color w:val="auto"/>
          <w:sz w:val="32"/>
          <w:szCs w:val="24"/>
          <w:highlight w:val="none"/>
          <w:u w:val="single"/>
          <w:lang w:val="en-US" w:eastAsia="zh-CN"/>
        </w:rPr>
        <w:t>服务</w:t>
      </w:r>
      <w:r>
        <w:rPr>
          <w:rFonts w:ascii="Times New Roman" w:hAnsi="Times New Roman"/>
          <w:b/>
          <w:bCs/>
          <w:color w:val="auto"/>
          <w:sz w:val="32"/>
          <w:szCs w:val="24"/>
          <w:highlight w:val="none"/>
          <w:u w:val="single"/>
        </w:rPr>
        <w:t xml:space="preserve">  </w:t>
      </w:r>
      <w:r>
        <w:rPr>
          <w:rFonts w:hint="eastAsia" w:ascii="Times New Roman" w:hAnsi="Times New Roman"/>
          <w:b/>
          <w:bCs/>
          <w:color w:val="auto"/>
          <w:sz w:val="32"/>
          <w:szCs w:val="24"/>
          <w:highlight w:val="none"/>
        </w:rPr>
        <w:t>类项目</w:t>
      </w:r>
      <w:r>
        <w:rPr>
          <w:rFonts w:hint="eastAsia" w:ascii="Times New Roman" w:hAnsi="Times New Roman"/>
          <w:b/>
          <w:bCs/>
          <w:color w:val="auto"/>
          <w:sz w:val="32"/>
          <w:szCs w:val="24"/>
          <w:highlight w:val="none"/>
          <w:lang w:eastAsia="zh-CN"/>
        </w:rPr>
        <w:t>，</w:t>
      </w:r>
      <w:r>
        <w:rPr>
          <w:rFonts w:hint="eastAsia" w:ascii="Times New Roman" w:hAnsi="Times New Roman"/>
          <w:b/>
          <w:bCs/>
          <w:color w:val="auto"/>
          <w:sz w:val="32"/>
          <w:szCs w:val="24"/>
          <w:highlight w:val="none"/>
          <w:u w:val="single"/>
        </w:rPr>
        <w:t xml:space="preserve"> </w:t>
      </w:r>
      <w:r>
        <w:rPr>
          <w:rFonts w:hint="eastAsia" w:ascii="Times New Roman" w:hAnsi="Times New Roman"/>
          <w:b/>
          <w:bCs/>
          <w:color w:val="auto"/>
          <w:sz w:val="32"/>
          <w:szCs w:val="24"/>
          <w:highlight w:val="none"/>
          <w:u w:val="single"/>
          <w:lang w:val="en-US" w:eastAsia="zh-CN"/>
        </w:rPr>
        <w:t>是</w:t>
      </w:r>
      <w:r>
        <w:rPr>
          <w:rFonts w:ascii="Times New Roman" w:hAnsi="Times New Roman"/>
          <w:b/>
          <w:bCs/>
          <w:color w:val="auto"/>
          <w:sz w:val="32"/>
          <w:szCs w:val="24"/>
          <w:highlight w:val="none"/>
          <w:u w:val="single"/>
        </w:rPr>
        <w:t xml:space="preserve">  </w:t>
      </w:r>
      <w:r>
        <w:rPr>
          <w:rFonts w:hint="eastAsia" w:ascii="Times New Roman" w:hAnsi="Times New Roman"/>
          <w:b/>
          <w:bCs/>
          <w:color w:val="auto"/>
          <w:sz w:val="32"/>
          <w:szCs w:val="24"/>
          <w:highlight w:val="none"/>
        </w:rPr>
        <w:t>专门面向中小企业）</w:t>
      </w:r>
    </w:p>
    <w:p w14:paraId="2E277A59">
      <w:pPr>
        <w:spacing w:line="360" w:lineRule="auto"/>
        <w:jc w:val="left"/>
        <w:rPr>
          <w:rFonts w:hint="eastAsia" w:ascii="Times New Roman" w:hAnsi="Times New Roman"/>
          <w:color w:val="auto"/>
          <w:sz w:val="24"/>
          <w:szCs w:val="24"/>
          <w:highlight w:val="none"/>
        </w:rPr>
      </w:pPr>
    </w:p>
    <w:p w14:paraId="171448CE">
      <w:pPr>
        <w:spacing w:line="360" w:lineRule="auto"/>
        <w:jc w:val="left"/>
        <w:rPr>
          <w:rFonts w:hint="eastAsia" w:ascii="Times New Roman" w:hAnsi="Times New Roman"/>
          <w:color w:val="auto"/>
          <w:sz w:val="24"/>
          <w:szCs w:val="24"/>
          <w:highlight w:val="none"/>
        </w:rPr>
      </w:pPr>
    </w:p>
    <w:p w14:paraId="2E949A83">
      <w:pPr>
        <w:spacing w:line="360" w:lineRule="auto"/>
        <w:jc w:val="left"/>
        <w:rPr>
          <w:rFonts w:hint="eastAsia" w:ascii="Times New Roman" w:hAnsi="Times New Roman"/>
          <w:color w:val="auto"/>
          <w:sz w:val="24"/>
          <w:szCs w:val="24"/>
          <w:highlight w:val="none"/>
        </w:rPr>
      </w:pPr>
    </w:p>
    <w:p w14:paraId="213AAFE5">
      <w:pPr>
        <w:spacing w:line="360" w:lineRule="auto"/>
        <w:jc w:val="left"/>
        <w:rPr>
          <w:rFonts w:hint="eastAsia" w:ascii="Times New Roman" w:hAnsi="Times New Roman"/>
          <w:color w:val="auto"/>
          <w:sz w:val="24"/>
          <w:szCs w:val="24"/>
          <w:highlight w:val="none"/>
        </w:rPr>
      </w:pPr>
    </w:p>
    <w:p w14:paraId="7D2AA1DE">
      <w:pPr>
        <w:spacing w:line="360" w:lineRule="auto"/>
        <w:jc w:val="left"/>
        <w:rPr>
          <w:rFonts w:hint="eastAsia" w:ascii="Times New Roman" w:hAnsi="Times New Roman"/>
          <w:color w:val="auto"/>
          <w:sz w:val="24"/>
          <w:szCs w:val="24"/>
          <w:highlight w:val="none"/>
        </w:rPr>
      </w:pPr>
    </w:p>
    <w:p w14:paraId="16D655D4">
      <w:pPr>
        <w:spacing w:line="360" w:lineRule="auto"/>
        <w:jc w:val="left"/>
        <w:rPr>
          <w:rFonts w:hint="eastAsia" w:ascii="Times New Roman" w:hAnsi="Times New Roman"/>
          <w:color w:val="auto"/>
          <w:sz w:val="24"/>
          <w:szCs w:val="24"/>
          <w:highlight w:val="none"/>
        </w:rPr>
      </w:pPr>
    </w:p>
    <w:p w14:paraId="45CD2E6B">
      <w:pPr>
        <w:spacing w:line="360" w:lineRule="auto"/>
        <w:jc w:val="left"/>
        <w:rPr>
          <w:rFonts w:hint="eastAsia" w:ascii="Times New Roman" w:hAnsi="Times New Roman"/>
          <w:color w:val="auto"/>
          <w:sz w:val="24"/>
          <w:szCs w:val="24"/>
          <w:highlight w:val="none"/>
        </w:rPr>
      </w:pPr>
    </w:p>
    <w:p w14:paraId="057042F9">
      <w:pPr>
        <w:pStyle w:val="268"/>
        <w:jc w:val="center"/>
        <w:rPr>
          <w:rFonts w:ascii="Times New Roman" w:hAnsi="Times New Roman" w:eastAsia="宋体" w:cs="Times New Roman"/>
          <w:b/>
          <w:bCs/>
          <w:color w:val="auto"/>
          <w:sz w:val="32"/>
          <w:highlight w:val="none"/>
          <w:u w:val="single"/>
          <w:lang w:val="en-US" w:eastAsia="zh-CN"/>
        </w:rPr>
      </w:pPr>
      <w:r>
        <w:rPr>
          <w:rFonts w:hint="eastAsia" w:ascii="Times New Roman" w:hAnsi="Times New Roman" w:eastAsia="宋体" w:cs="Times New Roman"/>
          <w:b/>
          <w:bCs/>
          <w:color w:val="auto"/>
          <w:sz w:val="32"/>
          <w:highlight w:val="none"/>
          <w:lang w:val="en-US" w:eastAsia="zh-CN"/>
        </w:rPr>
        <w:t>采购人：</w:t>
      </w:r>
      <w:r>
        <w:rPr>
          <w:rFonts w:hint="eastAsia" w:ascii="Times New Roman" w:hAnsi="Times New Roman" w:eastAsia="宋体" w:cs="Times New Roman"/>
          <w:b/>
          <w:bCs/>
          <w:color w:val="auto"/>
          <w:sz w:val="32"/>
          <w:highlight w:val="none"/>
          <w:u w:val="single"/>
          <w:lang w:val="en-US" w:eastAsia="zh-CN"/>
        </w:rPr>
        <w:t xml:space="preserve"> 宿迁市宿城区环境卫生综合服务中心</w:t>
      </w:r>
    </w:p>
    <w:p w14:paraId="094A6C6E">
      <w:pPr>
        <w:pStyle w:val="268"/>
        <w:jc w:val="center"/>
        <w:rPr>
          <w:rFonts w:ascii="Times New Roman" w:hAnsi="Times New Roman" w:eastAsia="宋体" w:cs="Times New Roman"/>
          <w:b/>
          <w:bCs/>
          <w:color w:val="auto"/>
          <w:sz w:val="32"/>
          <w:highlight w:val="none"/>
          <w:u w:val="single"/>
          <w:lang w:val="en-US" w:eastAsia="zh-CN"/>
        </w:rPr>
      </w:pPr>
      <w:r>
        <w:rPr>
          <w:rFonts w:hint="eastAsia" w:ascii="Times New Roman" w:hAnsi="Times New Roman" w:eastAsia="宋体" w:cs="Times New Roman"/>
          <w:b/>
          <w:bCs/>
          <w:color w:val="auto"/>
          <w:sz w:val="32"/>
          <w:highlight w:val="none"/>
          <w:lang w:val="en-US" w:eastAsia="zh-CN"/>
        </w:rPr>
        <w:t>采购代理机构：</w:t>
      </w:r>
      <w:r>
        <w:rPr>
          <w:rFonts w:hint="eastAsia" w:ascii="Times New Roman" w:hAnsi="Times New Roman" w:eastAsia="宋体" w:cs="Times New Roman"/>
          <w:b/>
          <w:bCs/>
          <w:color w:val="auto"/>
          <w:sz w:val="32"/>
          <w:highlight w:val="none"/>
          <w:u w:val="single"/>
          <w:lang w:val="en-US" w:eastAsia="zh-CN"/>
        </w:rPr>
        <w:t xml:space="preserve"> </w:t>
      </w:r>
      <w:bookmarkStart w:id="2" w:name="OLE_LINK2"/>
      <w:r>
        <w:rPr>
          <w:rFonts w:hint="eastAsia" w:ascii="Times New Roman" w:hAnsi="Times New Roman" w:cs="Times New Roman"/>
          <w:b/>
          <w:bCs/>
          <w:color w:val="auto"/>
          <w:sz w:val="32"/>
          <w:highlight w:val="none"/>
          <w:u w:val="single"/>
          <w:lang w:val="en-US" w:eastAsia="zh-CN"/>
        </w:rPr>
        <w:t>江苏如奕行项目管理咨询有限公司</w:t>
      </w:r>
      <w:bookmarkEnd w:id="2"/>
    </w:p>
    <w:p w14:paraId="397ED8F7">
      <w:pPr>
        <w:widowControl w:val="0"/>
        <w:spacing w:before="120" w:after="120" w:line="360" w:lineRule="auto"/>
        <w:jc w:val="center"/>
        <w:rPr>
          <w:rFonts w:hint="eastAsia" w:ascii="Arial" w:hAnsi="Arial" w:eastAsia="宋体" w:cs="Times New Roman"/>
          <w:b/>
          <w:bCs/>
          <w:color w:val="auto"/>
          <w:sz w:val="32"/>
          <w:szCs w:val="24"/>
          <w:highlight w:val="none"/>
          <w:lang w:val="en-US" w:eastAsia="zh-CN" w:bidi="ar-SA"/>
        </w:rPr>
      </w:pPr>
      <w:r>
        <w:rPr>
          <w:rFonts w:hint="eastAsia" w:ascii="Arial" w:hAnsi="Arial" w:eastAsia="宋体" w:cs="Times New Roman"/>
          <w:b/>
          <w:bCs/>
          <w:color w:val="auto"/>
          <w:sz w:val="32"/>
          <w:szCs w:val="24"/>
          <w:highlight w:val="none"/>
          <w:u w:val="single"/>
          <w:lang w:val="en-US" w:eastAsia="zh-CN" w:bidi="ar-SA"/>
        </w:rPr>
        <w:t>202</w:t>
      </w:r>
      <w:r>
        <w:rPr>
          <w:rFonts w:hint="eastAsia" w:ascii="Arial" w:hAnsi="Arial" w:cs="Times New Roman"/>
          <w:b/>
          <w:bCs/>
          <w:color w:val="auto"/>
          <w:sz w:val="32"/>
          <w:szCs w:val="24"/>
          <w:highlight w:val="none"/>
          <w:u w:val="single"/>
          <w:lang w:val="en-US" w:eastAsia="zh-CN" w:bidi="ar-SA"/>
        </w:rPr>
        <w:t>6</w:t>
      </w:r>
      <w:r>
        <w:rPr>
          <w:rFonts w:hint="eastAsia" w:ascii="Arial" w:hAnsi="Arial" w:eastAsia="宋体" w:cs="Times New Roman"/>
          <w:b/>
          <w:bCs/>
          <w:color w:val="auto"/>
          <w:sz w:val="32"/>
          <w:szCs w:val="24"/>
          <w:highlight w:val="none"/>
          <w:lang w:val="en-US" w:eastAsia="zh-CN" w:bidi="ar-SA"/>
        </w:rPr>
        <w:t>年</w:t>
      </w:r>
      <w:r>
        <w:rPr>
          <w:rFonts w:hint="eastAsia" w:ascii="Arial" w:hAnsi="Arial" w:eastAsia="宋体" w:cs="Times New Roman"/>
          <w:b/>
          <w:bCs/>
          <w:color w:val="auto"/>
          <w:sz w:val="32"/>
          <w:szCs w:val="24"/>
          <w:highlight w:val="none"/>
          <w:u w:val="single"/>
          <w:lang w:val="en-US" w:eastAsia="zh-CN" w:bidi="ar-SA"/>
        </w:rPr>
        <w:t xml:space="preserve"> 0</w:t>
      </w:r>
      <w:r>
        <w:rPr>
          <w:rFonts w:hint="eastAsia" w:ascii="Arial" w:hAnsi="Arial" w:cs="Times New Roman"/>
          <w:b/>
          <w:bCs/>
          <w:color w:val="auto"/>
          <w:sz w:val="32"/>
          <w:szCs w:val="24"/>
          <w:highlight w:val="none"/>
          <w:u w:val="single"/>
          <w:lang w:val="en-US" w:eastAsia="zh-CN" w:bidi="ar-SA"/>
        </w:rPr>
        <w:t>4</w:t>
      </w:r>
      <w:r>
        <w:rPr>
          <w:rFonts w:hint="eastAsia" w:ascii="Arial" w:hAnsi="Arial" w:eastAsia="宋体" w:cs="Times New Roman"/>
          <w:b/>
          <w:bCs/>
          <w:color w:val="auto"/>
          <w:sz w:val="32"/>
          <w:szCs w:val="24"/>
          <w:highlight w:val="none"/>
          <w:u w:val="single"/>
          <w:lang w:val="en-US" w:eastAsia="zh-CN" w:bidi="ar-SA"/>
        </w:rPr>
        <w:t xml:space="preserve"> </w:t>
      </w:r>
      <w:r>
        <w:rPr>
          <w:rFonts w:hint="eastAsia" w:ascii="Arial" w:hAnsi="Arial" w:eastAsia="宋体" w:cs="Times New Roman"/>
          <w:b/>
          <w:bCs/>
          <w:color w:val="auto"/>
          <w:sz w:val="32"/>
          <w:szCs w:val="24"/>
          <w:highlight w:val="none"/>
          <w:lang w:val="en-US" w:eastAsia="zh-CN" w:bidi="ar-SA"/>
        </w:rPr>
        <w:t>月</w:t>
      </w:r>
      <w:r>
        <w:rPr>
          <w:rFonts w:hint="eastAsia" w:ascii="Arial" w:hAnsi="Arial" w:eastAsia="宋体" w:cs="Times New Roman"/>
          <w:b/>
          <w:bCs/>
          <w:color w:val="auto"/>
          <w:sz w:val="32"/>
          <w:szCs w:val="24"/>
          <w:highlight w:val="none"/>
          <w:u w:val="single"/>
          <w:lang w:val="en-US" w:eastAsia="zh-CN" w:bidi="ar-SA"/>
        </w:rPr>
        <w:t xml:space="preserve"> </w:t>
      </w:r>
      <w:r>
        <w:rPr>
          <w:rFonts w:hint="eastAsia" w:ascii="Arial" w:hAnsi="Arial" w:cs="Times New Roman"/>
          <w:b/>
          <w:bCs/>
          <w:color w:val="auto"/>
          <w:sz w:val="32"/>
          <w:szCs w:val="24"/>
          <w:highlight w:val="none"/>
          <w:u w:val="single"/>
          <w:lang w:val="en-US" w:eastAsia="zh-CN" w:bidi="ar-SA"/>
        </w:rPr>
        <w:t>07</w:t>
      </w:r>
      <w:r>
        <w:rPr>
          <w:rFonts w:hint="eastAsia" w:ascii="Arial" w:hAnsi="Arial" w:eastAsia="宋体" w:cs="Times New Roman"/>
          <w:b/>
          <w:bCs/>
          <w:color w:val="auto"/>
          <w:sz w:val="32"/>
          <w:szCs w:val="24"/>
          <w:highlight w:val="none"/>
          <w:u w:val="single"/>
          <w:lang w:val="en-US" w:eastAsia="zh-CN" w:bidi="ar-SA"/>
        </w:rPr>
        <w:t xml:space="preserve"> </w:t>
      </w:r>
      <w:r>
        <w:rPr>
          <w:rFonts w:hint="eastAsia" w:ascii="Arial" w:hAnsi="Arial" w:eastAsia="宋体" w:cs="Times New Roman"/>
          <w:b/>
          <w:bCs/>
          <w:color w:val="auto"/>
          <w:sz w:val="32"/>
          <w:szCs w:val="24"/>
          <w:highlight w:val="none"/>
          <w:lang w:val="en-US" w:eastAsia="zh-CN" w:bidi="ar-SA"/>
        </w:rPr>
        <w:t>日</w:t>
      </w:r>
    </w:p>
    <w:p w14:paraId="4127F5EB">
      <w:pPr>
        <w:spacing w:before="120" w:after="120" w:line="360" w:lineRule="auto"/>
        <w:jc w:val="left"/>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w:t>
      </w:r>
    </w:p>
    <w:p w14:paraId="132FA9D3">
      <w:pPr>
        <w:spacing w:before="120" w:after="120" w:line="360" w:lineRule="auto"/>
        <w:jc w:val="center"/>
        <w:rPr>
          <w:rFonts w:hint="eastAsia" w:ascii="Times New Roman" w:hAnsi="Times New Roman"/>
          <w:color w:val="auto"/>
          <w:sz w:val="24"/>
          <w:szCs w:val="24"/>
          <w:highlight w:val="none"/>
        </w:rPr>
      </w:pPr>
    </w:p>
    <w:p w14:paraId="446BF973">
      <w:pPr>
        <w:spacing w:line="480" w:lineRule="auto"/>
        <w:jc w:val="both"/>
        <w:outlineLvl w:val="0"/>
        <w:rPr>
          <w:rFonts w:hint="eastAsia" w:ascii="Times New Roman" w:hAnsi="Times New Roman" w:eastAsia="黑体"/>
          <w:b/>
          <w:color w:val="auto"/>
          <w:sz w:val="44"/>
          <w:szCs w:val="21"/>
          <w:highlight w:val="none"/>
        </w:rPr>
      </w:pPr>
      <w:bookmarkStart w:id="3" w:name="_Toc120614210"/>
      <w:bookmarkStart w:id="4" w:name="_Toc16938516"/>
      <w:bookmarkStart w:id="5" w:name="_Toc513029200"/>
      <w:bookmarkStart w:id="6" w:name="_Toc523127445"/>
      <w:bookmarkStart w:id="7" w:name="_Toc20823272"/>
      <w:bookmarkStart w:id="8" w:name="_Toc479757206"/>
    </w:p>
    <w:p w14:paraId="66840747">
      <w:pPr>
        <w:rPr>
          <w:rFonts w:hint="eastAsia" w:ascii="Times New Roman" w:hAnsi="Times New Roman"/>
          <w:color w:val="auto"/>
          <w:szCs w:val="21"/>
          <w:highlight w:val="none"/>
        </w:rPr>
      </w:pPr>
    </w:p>
    <w:p w14:paraId="15E7A586">
      <w:pPr>
        <w:rPr>
          <w:rFonts w:hint="eastAsia" w:ascii="Times New Roman" w:hAnsi="Times New Roman"/>
          <w:color w:val="auto"/>
          <w:szCs w:val="21"/>
          <w:highlight w:val="none"/>
        </w:rPr>
      </w:pPr>
    </w:p>
    <w:p w14:paraId="3E1ACDFE">
      <w:pPr>
        <w:rPr>
          <w:rFonts w:hint="eastAsia" w:ascii="Times New Roman" w:hAnsi="Times New Roman"/>
          <w:color w:val="auto"/>
          <w:szCs w:val="21"/>
          <w:highlight w:val="none"/>
        </w:rPr>
      </w:pPr>
    </w:p>
    <w:p w14:paraId="084D3960">
      <w:pPr>
        <w:rPr>
          <w:rFonts w:hint="eastAsia" w:ascii="Times New Roman" w:hAnsi="Times New Roman"/>
          <w:color w:val="auto"/>
          <w:szCs w:val="21"/>
          <w:highlight w:val="none"/>
        </w:rPr>
      </w:pPr>
    </w:p>
    <w:p w14:paraId="68002495">
      <w:pPr>
        <w:spacing w:before="0" w:after="0" w:line="240" w:lineRule="auto"/>
        <w:ind w:left="0" w:right="0" w:firstLine="0"/>
        <w:jc w:val="center"/>
        <w:rPr>
          <w:color w:val="auto"/>
          <w:highlight w:val="none"/>
        </w:rPr>
      </w:pPr>
      <w:r>
        <w:rPr>
          <w:rFonts w:hint="eastAsia" w:ascii="Times New Roman" w:hAnsi="Times New Roman" w:eastAsia="黑体"/>
          <w:b/>
          <w:color w:val="auto"/>
          <w:sz w:val="44"/>
          <w:szCs w:val="21"/>
          <w:highlight w:val="none"/>
        </w:rPr>
        <w:t>总  目  录</w:t>
      </w:r>
    </w:p>
    <w:p w14:paraId="24891178">
      <w:pPr>
        <w:pStyle w:val="319"/>
        <w:keepNext w:val="0"/>
        <w:keepLines w:val="0"/>
        <w:pageBreakBefore w:val="0"/>
        <w:tabs>
          <w:tab w:val="right" w:leader="dot" w:pos="8953"/>
        </w:tabs>
        <w:spacing w:line="600" w:lineRule="auto"/>
        <w:rPr>
          <w:color w:val="auto"/>
          <w:sz w:val="28"/>
          <w:szCs w:val="28"/>
          <w:highlight w:val="none"/>
        </w:rPr>
      </w:pPr>
      <w:r>
        <w:rPr>
          <w:rFonts w:hint="eastAsia" w:ascii="Times New Roman" w:hAnsi="Times New Roman"/>
          <w:color w:val="auto"/>
          <w:sz w:val="28"/>
          <w:szCs w:val="32"/>
          <w:highlight w:val="none"/>
        </w:rPr>
        <w:fldChar w:fldCharType="begin"/>
      </w:r>
      <w:r>
        <w:rPr>
          <w:rFonts w:hint="eastAsia" w:ascii="Times New Roman" w:hAnsi="Times New Roman"/>
          <w:color w:val="auto"/>
          <w:sz w:val="28"/>
          <w:szCs w:val="32"/>
          <w:highlight w:val="none"/>
        </w:rPr>
        <w:instrText xml:space="preserve">TOC \o "1-1" \h \u </w:instrText>
      </w:r>
      <w:r>
        <w:rPr>
          <w:rFonts w:hint="eastAsia" w:ascii="Times New Roman" w:hAnsi="Times New Roman"/>
          <w:color w:val="auto"/>
          <w:sz w:val="28"/>
          <w:szCs w:val="32"/>
          <w:highlight w:val="none"/>
        </w:rPr>
        <w:fldChar w:fldCharType="separate"/>
      </w:r>
    </w:p>
    <w:p w14:paraId="248A2C38">
      <w:pPr>
        <w:pStyle w:val="319"/>
        <w:keepNext w:val="0"/>
        <w:keepLines w:val="0"/>
        <w:pageBreakBefore w:val="0"/>
        <w:tabs>
          <w:tab w:val="right" w:leader="dot" w:pos="8953"/>
        </w:tabs>
        <w:spacing w:line="600" w:lineRule="auto"/>
        <w:rPr>
          <w:color w:val="auto"/>
          <w:sz w:val="28"/>
          <w:szCs w:val="28"/>
          <w:highlight w:val="none"/>
        </w:rPr>
      </w:pPr>
      <w:r>
        <w:rPr>
          <w:rFonts w:hint="eastAsia" w:ascii="Times New Roman" w:hAnsi="Times New Roman"/>
          <w:color w:val="auto"/>
          <w:sz w:val="28"/>
          <w:szCs w:val="32"/>
          <w:highlight w:val="none"/>
        </w:rPr>
        <w:fldChar w:fldCharType="begin"/>
      </w:r>
      <w:r>
        <w:rPr>
          <w:rFonts w:hint="eastAsia" w:ascii="Times New Roman" w:hAnsi="Times New Roman"/>
          <w:color w:val="auto"/>
          <w:sz w:val="28"/>
          <w:szCs w:val="32"/>
          <w:highlight w:val="none"/>
        </w:rPr>
        <w:instrText xml:space="preserve"> HYPERLINK \l _Toc31413 </w:instrText>
      </w:r>
      <w:r>
        <w:rPr>
          <w:rFonts w:hint="eastAsia" w:ascii="Times New Roman" w:hAnsi="Times New Roman"/>
          <w:color w:val="auto"/>
          <w:sz w:val="28"/>
          <w:szCs w:val="32"/>
          <w:highlight w:val="none"/>
        </w:rPr>
        <w:fldChar w:fldCharType="separate"/>
      </w:r>
      <w:r>
        <w:rPr>
          <w:rFonts w:hint="eastAsia" w:ascii="Times New Roman" w:hAnsi="Times New Roman" w:eastAsia="黑体"/>
          <w:color w:val="auto"/>
          <w:sz w:val="28"/>
          <w:szCs w:val="60"/>
          <w:highlight w:val="none"/>
        </w:rPr>
        <w:t>第一章  磋商邀请</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_Toc31413 \h </w:instrText>
      </w:r>
      <w:r>
        <w:rPr>
          <w:color w:val="auto"/>
          <w:sz w:val="28"/>
          <w:szCs w:val="28"/>
          <w:highlight w:val="none"/>
        </w:rPr>
        <w:fldChar w:fldCharType="separate"/>
      </w:r>
      <w:r>
        <w:rPr>
          <w:color w:val="auto"/>
          <w:sz w:val="28"/>
          <w:szCs w:val="28"/>
          <w:highlight w:val="none"/>
        </w:rPr>
        <w:t>1</w:t>
      </w:r>
      <w:r>
        <w:rPr>
          <w:color w:val="auto"/>
          <w:sz w:val="28"/>
          <w:szCs w:val="28"/>
          <w:highlight w:val="none"/>
        </w:rPr>
        <w:fldChar w:fldCharType="end"/>
      </w:r>
      <w:r>
        <w:rPr>
          <w:rFonts w:hint="eastAsia" w:ascii="Times New Roman" w:hAnsi="Times New Roman"/>
          <w:color w:val="auto"/>
          <w:sz w:val="28"/>
          <w:szCs w:val="32"/>
          <w:highlight w:val="none"/>
        </w:rPr>
        <w:fldChar w:fldCharType="end"/>
      </w:r>
    </w:p>
    <w:p w14:paraId="276E116B">
      <w:pPr>
        <w:pStyle w:val="319"/>
        <w:keepNext w:val="0"/>
        <w:keepLines w:val="0"/>
        <w:pageBreakBefore w:val="0"/>
        <w:tabs>
          <w:tab w:val="right" w:leader="dot" w:pos="8953"/>
        </w:tabs>
        <w:spacing w:line="600" w:lineRule="auto"/>
        <w:rPr>
          <w:color w:val="auto"/>
          <w:sz w:val="28"/>
          <w:szCs w:val="28"/>
          <w:highlight w:val="none"/>
        </w:rPr>
      </w:pPr>
      <w:r>
        <w:rPr>
          <w:rFonts w:hint="eastAsia" w:ascii="Times New Roman" w:hAnsi="Times New Roman"/>
          <w:color w:val="auto"/>
          <w:sz w:val="28"/>
          <w:szCs w:val="32"/>
          <w:highlight w:val="none"/>
        </w:rPr>
        <w:fldChar w:fldCharType="begin"/>
      </w:r>
      <w:r>
        <w:rPr>
          <w:rFonts w:hint="eastAsia" w:ascii="Times New Roman" w:hAnsi="Times New Roman"/>
          <w:color w:val="auto"/>
          <w:sz w:val="28"/>
          <w:szCs w:val="32"/>
          <w:highlight w:val="none"/>
        </w:rPr>
        <w:instrText xml:space="preserve"> HYPERLINK \l _Toc9567 </w:instrText>
      </w:r>
      <w:r>
        <w:rPr>
          <w:rFonts w:hint="eastAsia" w:ascii="Times New Roman" w:hAnsi="Times New Roman"/>
          <w:color w:val="auto"/>
          <w:sz w:val="28"/>
          <w:szCs w:val="32"/>
          <w:highlight w:val="none"/>
        </w:rPr>
        <w:fldChar w:fldCharType="separate"/>
      </w:r>
      <w:r>
        <w:rPr>
          <w:rFonts w:hint="eastAsia" w:ascii="Times New Roman" w:hAnsi="Times New Roman" w:eastAsia="黑体" w:cs="Arial"/>
          <w:bCs/>
          <w:color w:val="auto"/>
          <w:sz w:val="28"/>
          <w:szCs w:val="60"/>
          <w:highlight w:val="none"/>
        </w:rPr>
        <w:t>第二章  供应商须知</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_Toc9567 \h </w:instrText>
      </w:r>
      <w:r>
        <w:rPr>
          <w:color w:val="auto"/>
          <w:sz w:val="28"/>
          <w:szCs w:val="28"/>
          <w:highlight w:val="none"/>
        </w:rPr>
        <w:fldChar w:fldCharType="separate"/>
      </w:r>
      <w:r>
        <w:rPr>
          <w:color w:val="auto"/>
          <w:sz w:val="28"/>
          <w:szCs w:val="28"/>
          <w:highlight w:val="none"/>
        </w:rPr>
        <w:t>5</w:t>
      </w:r>
      <w:r>
        <w:rPr>
          <w:color w:val="auto"/>
          <w:sz w:val="28"/>
          <w:szCs w:val="28"/>
          <w:highlight w:val="none"/>
        </w:rPr>
        <w:fldChar w:fldCharType="end"/>
      </w:r>
      <w:r>
        <w:rPr>
          <w:rFonts w:hint="eastAsia" w:ascii="Times New Roman" w:hAnsi="Times New Roman"/>
          <w:color w:val="auto"/>
          <w:sz w:val="28"/>
          <w:szCs w:val="32"/>
          <w:highlight w:val="none"/>
        </w:rPr>
        <w:fldChar w:fldCharType="end"/>
      </w:r>
    </w:p>
    <w:p w14:paraId="2C76B399">
      <w:pPr>
        <w:pStyle w:val="319"/>
        <w:keepNext w:val="0"/>
        <w:keepLines w:val="0"/>
        <w:pageBreakBefore w:val="0"/>
        <w:tabs>
          <w:tab w:val="right" w:leader="dot" w:pos="8953"/>
        </w:tabs>
        <w:spacing w:line="600" w:lineRule="auto"/>
        <w:rPr>
          <w:color w:val="auto"/>
          <w:sz w:val="28"/>
          <w:szCs w:val="28"/>
          <w:highlight w:val="none"/>
        </w:rPr>
      </w:pPr>
      <w:r>
        <w:rPr>
          <w:rFonts w:hint="eastAsia" w:ascii="Times New Roman" w:hAnsi="Times New Roman"/>
          <w:color w:val="auto"/>
          <w:sz w:val="28"/>
          <w:szCs w:val="32"/>
          <w:highlight w:val="none"/>
        </w:rPr>
        <w:fldChar w:fldCharType="begin"/>
      </w:r>
      <w:r>
        <w:rPr>
          <w:rFonts w:hint="eastAsia" w:ascii="Times New Roman" w:hAnsi="Times New Roman"/>
          <w:color w:val="auto"/>
          <w:sz w:val="28"/>
          <w:szCs w:val="32"/>
          <w:highlight w:val="none"/>
        </w:rPr>
        <w:instrText xml:space="preserve"> HYPERLINK \l _Toc18112 </w:instrText>
      </w:r>
      <w:r>
        <w:rPr>
          <w:rFonts w:hint="eastAsia" w:ascii="Times New Roman" w:hAnsi="Times New Roman"/>
          <w:color w:val="auto"/>
          <w:sz w:val="28"/>
          <w:szCs w:val="32"/>
          <w:highlight w:val="none"/>
        </w:rPr>
        <w:fldChar w:fldCharType="separate"/>
      </w:r>
      <w:r>
        <w:rPr>
          <w:rFonts w:hint="eastAsia" w:ascii="Times New Roman" w:hAnsi="Times New Roman" w:eastAsia="黑体"/>
          <w:bCs/>
          <w:color w:val="auto"/>
          <w:sz w:val="28"/>
          <w:szCs w:val="44"/>
          <w:highlight w:val="none"/>
        </w:rPr>
        <w:t>第三章  合同文本</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_Toc18112 \h </w:instrText>
      </w:r>
      <w:r>
        <w:rPr>
          <w:color w:val="auto"/>
          <w:sz w:val="28"/>
          <w:szCs w:val="28"/>
          <w:highlight w:val="none"/>
        </w:rPr>
        <w:fldChar w:fldCharType="separate"/>
      </w:r>
      <w:r>
        <w:rPr>
          <w:color w:val="auto"/>
          <w:sz w:val="28"/>
          <w:szCs w:val="28"/>
          <w:highlight w:val="none"/>
        </w:rPr>
        <w:t>22</w:t>
      </w:r>
      <w:r>
        <w:rPr>
          <w:color w:val="auto"/>
          <w:sz w:val="28"/>
          <w:szCs w:val="28"/>
          <w:highlight w:val="none"/>
        </w:rPr>
        <w:fldChar w:fldCharType="end"/>
      </w:r>
      <w:r>
        <w:rPr>
          <w:rFonts w:hint="eastAsia" w:ascii="Times New Roman" w:hAnsi="Times New Roman"/>
          <w:color w:val="auto"/>
          <w:sz w:val="28"/>
          <w:szCs w:val="32"/>
          <w:highlight w:val="none"/>
        </w:rPr>
        <w:fldChar w:fldCharType="end"/>
      </w:r>
    </w:p>
    <w:p w14:paraId="33BC4584">
      <w:pPr>
        <w:pStyle w:val="319"/>
        <w:keepNext w:val="0"/>
        <w:keepLines w:val="0"/>
        <w:pageBreakBefore w:val="0"/>
        <w:tabs>
          <w:tab w:val="right" w:leader="dot" w:pos="8953"/>
        </w:tabs>
        <w:spacing w:line="600" w:lineRule="auto"/>
        <w:rPr>
          <w:color w:val="auto"/>
          <w:sz w:val="28"/>
          <w:szCs w:val="28"/>
          <w:highlight w:val="none"/>
        </w:rPr>
      </w:pPr>
      <w:r>
        <w:rPr>
          <w:rFonts w:hint="eastAsia" w:ascii="Times New Roman" w:hAnsi="Times New Roman"/>
          <w:color w:val="auto"/>
          <w:sz w:val="28"/>
          <w:szCs w:val="32"/>
          <w:highlight w:val="none"/>
        </w:rPr>
        <w:fldChar w:fldCharType="begin"/>
      </w:r>
      <w:r>
        <w:rPr>
          <w:rFonts w:hint="eastAsia" w:ascii="Times New Roman" w:hAnsi="Times New Roman"/>
          <w:color w:val="auto"/>
          <w:sz w:val="28"/>
          <w:szCs w:val="32"/>
          <w:highlight w:val="none"/>
        </w:rPr>
        <w:instrText xml:space="preserve"> HYPERLINK \l _Toc31746 </w:instrText>
      </w:r>
      <w:r>
        <w:rPr>
          <w:rFonts w:hint="eastAsia" w:ascii="Times New Roman" w:hAnsi="Times New Roman"/>
          <w:color w:val="auto"/>
          <w:sz w:val="28"/>
          <w:szCs w:val="32"/>
          <w:highlight w:val="none"/>
        </w:rPr>
        <w:fldChar w:fldCharType="separate"/>
      </w:r>
      <w:r>
        <w:rPr>
          <w:rFonts w:hint="eastAsia" w:ascii="Times New Roman" w:hAnsi="Times New Roman" w:eastAsia="黑体" w:cs="Courier New"/>
          <w:bCs/>
          <w:color w:val="auto"/>
          <w:sz w:val="28"/>
          <w:szCs w:val="32"/>
          <w:highlight w:val="none"/>
        </w:rPr>
        <w:t xml:space="preserve">第四章 </w:t>
      </w:r>
      <w:r>
        <w:rPr>
          <w:rFonts w:hint="eastAsia" w:ascii="Times New Roman" w:hAnsi="Times New Roman" w:eastAsia="黑体" w:cs="Courier New"/>
          <w:bCs/>
          <w:color w:val="auto"/>
          <w:sz w:val="28"/>
          <w:szCs w:val="32"/>
          <w:highlight w:val="none"/>
          <w:lang w:val="en-US" w:eastAsia="zh-CN"/>
        </w:rPr>
        <w:t xml:space="preserve"> </w:t>
      </w:r>
      <w:r>
        <w:rPr>
          <w:rFonts w:hint="eastAsia" w:ascii="Times New Roman" w:hAnsi="Times New Roman" w:eastAsia="黑体" w:cs="Courier New"/>
          <w:bCs/>
          <w:color w:val="auto"/>
          <w:sz w:val="28"/>
          <w:szCs w:val="32"/>
          <w:highlight w:val="none"/>
        </w:rPr>
        <w:t>采购需求</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_Toc31746 \h </w:instrText>
      </w:r>
      <w:r>
        <w:rPr>
          <w:color w:val="auto"/>
          <w:sz w:val="28"/>
          <w:szCs w:val="28"/>
          <w:highlight w:val="none"/>
        </w:rPr>
        <w:fldChar w:fldCharType="separate"/>
      </w:r>
      <w:r>
        <w:rPr>
          <w:color w:val="auto"/>
          <w:sz w:val="28"/>
          <w:szCs w:val="28"/>
          <w:highlight w:val="none"/>
        </w:rPr>
        <w:t>33</w:t>
      </w:r>
      <w:r>
        <w:rPr>
          <w:color w:val="auto"/>
          <w:sz w:val="28"/>
          <w:szCs w:val="28"/>
          <w:highlight w:val="none"/>
        </w:rPr>
        <w:fldChar w:fldCharType="end"/>
      </w:r>
      <w:r>
        <w:rPr>
          <w:rFonts w:hint="eastAsia" w:ascii="Times New Roman" w:hAnsi="Times New Roman"/>
          <w:color w:val="auto"/>
          <w:sz w:val="28"/>
          <w:szCs w:val="32"/>
          <w:highlight w:val="none"/>
        </w:rPr>
        <w:fldChar w:fldCharType="end"/>
      </w:r>
    </w:p>
    <w:p w14:paraId="096D21E2">
      <w:pPr>
        <w:pStyle w:val="319"/>
        <w:keepNext w:val="0"/>
        <w:keepLines w:val="0"/>
        <w:pageBreakBefore w:val="0"/>
        <w:tabs>
          <w:tab w:val="right" w:leader="dot" w:pos="8953"/>
        </w:tabs>
        <w:spacing w:line="600" w:lineRule="auto"/>
        <w:rPr>
          <w:color w:val="auto"/>
          <w:sz w:val="28"/>
          <w:szCs w:val="28"/>
          <w:highlight w:val="none"/>
        </w:rPr>
      </w:pPr>
      <w:r>
        <w:rPr>
          <w:rFonts w:hint="eastAsia" w:ascii="Times New Roman" w:hAnsi="Times New Roman"/>
          <w:color w:val="auto"/>
          <w:sz w:val="28"/>
          <w:szCs w:val="32"/>
          <w:highlight w:val="none"/>
        </w:rPr>
        <w:fldChar w:fldCharType="begin"/>
      </w:r>
      <w:r>
        <w:rPr>
          <w:rFonts w:hint="eastAsia" w:ascii="Times New Roman" w:hAnsi="Times New Roman"/>
          <w:color w:val="auto"/>
          <w:sz w:val="28"/>
          <w:szCs w:val="32"/>
          <w:highlight w:val="none"/>
        </w:rPr>
        <w:instrText xml:space="preserve"> HYPERLINK \l _Toc19146 </w:instrText>
      </w:r>
      <w:r>
        <w:rPr>
          <w:rFonts w:hint="eastAsia" w:ascii="Times New Roman" w:hAnsi="Times New Roman"/>
          <w:color w:val="auto"/>
          <w:sz w:val="28"/>
          <w:szCs w:val="32"/>
          <w:highlight w:val="none"/>
        </w:rPr>
        <w:fldChar w:fldCharType="separate"/>
      </w:r>
      <w:r>
        <w:rPr>
          <w:rFonts w:hint="eastAsia" w:ascii="Times New Roman" w:hAnsi="Times New Roman" w:eastAsia="黑体"/>
          <w:bCs/>
          <w:color w:val="auto"/>
          <w:sz w:val="28"/>
          <w:szCs w:val="44"/>
          <w:highlight w:val="none"/>
        </w:rPr>
        <w:t>第五章  评审方法与评审标准</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_Toc19146 \h </w:instrText>
      </w:r>
      <w:r>
        <w:rPr>
          <w:color w:val="auto"/>
          <w:sz w:val="28"/>
          <w:szCs w:val="28"/>
          <w:highlight w:val="none"/>
        </w:rPr>
        <w:fldChar w:fldCharType="separate"/>
      </w:r>
      <w:r>
        <w:rPr>
          <w:color w:val="auto"/>
          <w:sz w:val="28"/>
          <w:szCs w:val="28"/>
          <w:highlight w:val="none"/>
        </w:rPr>
        <w:t>90</w:t>
      </w:r>
      <w:r>
        <w:rPr>
          <w:color w:val="auto"/>
          <w:sz w:val="28"/>
          <w:szCs w:val="28"/>
          <w:highlight w:val="none"/>
        </w:rPr>
        <w:fldChar w:fldCharType="end"/>
      </w:r>
      <w:r>
        <w:rPr>
          <w:rFonts w:hint="eastAsia" w:ascii="Times New Roman" w:hAnsi="Times New Roman"/>
          <w:color w:val="auto"/>
          <w:sz w:val="28"/>
          <w:szCs w:val="32"/>
          <w:highlight w:val="none"/>
        </w:rPr>
        <w:fldChar w:fldCharType="end"/>
      </w:r>
    </w:p>
    <w:p w14:paraId="4AF3AAF3">
      <w:pPr>
        <w:pStyle w:val="319"/>
        <w:keepNext w:val="0"/>
        <w:keepLines w:val="0"/>
        <w:pageBreakBefore w:val="0"/>
        <w:tabs>
          <w:tab w:val="right" w:leader="dot" w:pos="8953"/>
        </w:tabs>
        <w:spacing w:line="600" w:lineRule="auto"/>
        <w:rPr>
          <w:color w:val="auto"/>
          <w:sz w:val="28"/>
          <w:szCs w:val="28"/>
          <w:highlight w:val="none"/>
        </w:rPr>
      </w:pPr>
      <w:r>
        <w:rPr>
          <w:rFonts w:hint="eastAsia" w:ascii="Times New Roman" w:hAnsi="Times New Roman"/>
          <w:color w:val="auto"/>
          <w:sz w:val="28"/>
          <w:szCs w:val="32"/>
          <w:highlight w:val="none"/>
        </w:rPr>
        <w:fldChar w:fldCharType="begin"/>
      </w:r>
      <w:r>
        <w:rPr>
          <w:rFonts w:hint="eastAsia" w:ascii="Times New Roman" w:hAnsi="Times New Roman"/>
          <w:color w:val="auto"/>
          <w:sz w:val="28"/>
          <w:szCs w:val="32"/>
          <w:highlight w:val="none"/>
        </w:rPr>
        <w:instrText xml:space="preserve"> HYPERLINK \l _Toc10184 </w:instrText>
      </w:r>
      <w:r>
        <w:rPr>
          <w:rFonts w:hint="eastAsia" w:ascii="Times New Roman" w:hAnsi="Times New Roman"/>
          <w:color w:val="auto"/>
          <w:sz w:val="28"/>
          <w:szCs w:val="32"/>
          <w:highlight w:val="none"/>
        </w:rPr>
        <w:fldChar w:fldCharType="separate"/>
      </w:r>
      <w:r>
        <w:rPr>
          <w:rFonts w:hint="eastAsia" w:ascii="Times New Roman" w:hAnsi="Times New Roman" w:eastAsia="黑体"/>
          <w:bCs/>
          <w:color w:val="auto"/>
          <w:sz w:val="28"/>
          <w:szCs w:val="44"/>
          <w:highlight w:val="none"/>
        </w:rPr>
        <w:t>第六章  响应文件格式</w:t>
      </w:r>
      <w:r>
        <w:rPr>
          <w:color w:val="auto"/>
          <w:sz w:val="28"/>
          <w:szCs w:val="28"/>
          <w:highlight w:val="none"/>
        </w:rPr>
        <w:tab/>
      </w:r>
      <w:r>
        <w:rPr>
          <w:color w:val="auto"/>
          <w:sz w:val="28"/>
          <w:szCs w:val="28"/>
          <w:highlight w:val="none"/>
        </w:rPr>
        <w:fldChar w:fldCharType="begin"/>
      </w:r>
      <w:r>
        <w:rPr>
          <w:color w:val="auto"/>
          <w:sz w:val="28"/>
          <w:szCs w:val="28"/>
          <w:highlight w:val="none"/>
        </w:rPr>
        <w:instrText xml:space="preserve"> PAGEREF _Toc10184 \h </w:instrText>
      </w:r>
      <w:r>
        <w:rPr>
          <w:color w:val="auto"/>
          <w:sz w:val="28"/>
          <w:szCs w:val="28"/>
          <w:highlight w:val="none"/>
        </w:rPr>
        <w:fldChar w:fldCharType="separate"/>
      </w:r>
      <w:r>
        <w:rPr>
          <w:color w:val="auto"/>
          <w:sz w:val="28"/>
          <w:szCs w:val="28"/>
          <w:highlight w:val="none"/>
        </w:rPr>
        <w:t>95</w:t>
      </w:r>
      <w:r>
        <w:rPr>
          <w:color w:val="auto"/>
          <w:sz w:val="28"/>
          <w:szCs w:val="28"/>
          <w:highlight w:val="none"/>
        </w:rPr>
        <w:fldChar w:fldCharType="end"/>
      </w:r>
      <w:r>
        <w:rPr>
          <w:rFonts w:hint="eastAsia" w:ascii="Times New Roman" w:hAnsi="Times New Roman"/>
          <w:color w:val="auto"/>
          <w:sz w:val="28"/>
          <w:szCs w:val="32"/>
          <w:highlight w:val="none"/>
        </w:rPr>
        <w:fldChar w:fldCharType="end"/>
      </w:r>
    </w:p>
    <w:p w14:paraId="2819209A">
      <w:pPr>
        <w:keepNext w:val="0"/>
        <w:keepLines w:val="0"/>
        <w:pageBreakBefore w:val="0"/>
        <w:spacing w:line="600" w:lineRule="auto"/>
        <w:rPr>
          <w:rFonts w:hint="eastAsia" w:ascii="Times New Roman" w:hAnsi="Times New Roman"/>
          <w:color w:val="auto"/>
          <w:sz w:val="32"/>
          <w:szCs w:val="32"/>
          <w:highlight w:val="none"/>
        </w:rPr>
      </w:pPr>
      <w:r>
        <w:rPr>
          <w:rFonts w:hint="eastAsia" w:ascii="Times New Roman" w:hAnsi="Times New Roman"/>
          <w:color w:val="auto"/>
          <w:sz w:val="32"/>
          <w:szCs w:val="32"/>
          <w:highlight w:val="none"/>
        </w:rPr>
        <w:fldChar w:fldCharType="end"/>
      </w:r>
    </w:p>
    <w:p w14:paraId="72D0FF2F">
      <w:pPr>
        <w:rPr>
          <w:rFonts w:hint="eastAsia" w:ascii="Times New Roman" w:hAnsi="Times New Roman"/>
          <w:color w:val="auto"/>
          <w:szCs w:val="21"/>
          <w:highlight w:val="none"/>
        </w:rPr>
      </w:pPr>
    </w:p>
    <w:p w14:paraId="175D77F2">
      <w:pPr>
        <w:rPr>
          <w:rFonts w:hint="eastAsia" w:ascii="Times New Roman" w:hAnsi="Times New Roman"/>
          <w:color w:val="auto"/>
          <w:szCs w:val="21"/>
          <w:highlight w:val="none"/>
        </w:rPr>
      </w:pPr>
    </w:p>
    <w:p w14:paraId="4979B68B">
      <w:pPr>
        <w:rPr>
          <w:rFonts w:hint="eastAsia" w:ascii="Times New Roman" w:hAnsi="Times New Roman"/>
          <w:color w:val="auto"/>
          <w:szCs w:val="21"/>
          <w:highlight w:val="none"/>
        </w:rPr>
      </w:pPr>
    </w:p>
    <w:p w14:paraId="6F1CD742">
      <w:pPr>
        <w:rPr>
          <w:rFonts w:hint="eastAsia" w:ascii="Times New Roman" w:hAnsi="Times New Roman"/>
          <w:color w:val="auto"/>
          <w:szCs w:val="21"/>
          <w:highlight w:val="none"/>
        </w:rPr>
      </w:pPr>
    </w:p>
    <w:p w14:paraId="3732602D">
      <w:pPr>
        <w:rPr>
          <w:rFonts w:hint="eastAsia" w:ascii="Times New Roman" w:hAnsi="Times New Roman"/>
          <w:color w:val="auto"/>
          <w:szCs w:val="21"/>
          <w:highlight w:val="none"/>
        </w:rPr>
      </w:pPr>
    </w:p>
    <w:p w14:paraId="2046B642">
      <w:pPr>
        <w:rPr>
          <w:rFonts w:hint="eastAsia" w:ascii="Times New Roman" w:hAnsi="Times New Roman"/>
          <w:color w:val="auto"/>
          <w:szCs w:val="21"/>
          <w:highlight w:val="none"/>
        </w:rPr>
      </w:pPr>
    </w:p>
    <w:p w14:paraId="49CCAD53">
      <w:pPr>
        <w:rPr>
          <w:rFonts w:hint="eastAsia" w:ascii="Times New Roman" w:hAnsi="Times New Roman"/>
          <w:color w:val="auto"/>
          <w:szCs w:val="21"/>
          <w:highlight w:val="none"/>
        </w:rPr>
      </w:pPr>
    </w:p>
    <w:p w14:paraId="6FAF8B54">
      <w:pPr>
        <w:rPr>
          <w:rFonts w:hint="eastAsia" w:ascii="Times New Roman" w:hAnsi="Times New Roman"/>
          <w:color w:val="auto"/>
          <w:szCs w:val="21"/>
          <w:highlight w:val="none"/>
        </w:rPr>
      </w:pPr>
    </w:p>
    <w:p w14:paraId="61FCB148">
      <w:pPr>
        <w:rPr>
          <w:rFonts w:hint="eastAsia" w:ascii="Times New Roman" w:hAnsi="Times New Roman"/>
          <w:color w:val="auto"/>
          <w:szCs w:val="21"/>
          <w:highlight w:val="none"/>
        </w:rPr>
      </w:pPr>
    </w:p>
    <w:p w14:paraId="40563266">
      <w:pPr>
        <w:rPr>
          <w:rFonts w:hint="eastAsia" w:ascii="Times New Roman" w:hAnsi="Times New Roman"/>
          <w:color w:val="auto"/>
          <w:szCs w:val="21"/>
          <w:highlight w:val="none"/>
        </w:rPr>
      </w:pPr>
    </w:p>
    <w:p w14:paraId="586D83B9">
      <w:pPr>
        <w:rPr>
          <w:rFonts w:hint="eastAsia" w:ascii="Times New Roman" w:hAnsi="Times New Roman"/>
          <w:color w:val="auto"/>
          <w:szCs w:val="21"/>
          <w:highlight w:val="none"/>
        </w:rPr>
      </w:pPr>
    </w:p>
    <w:p w14:paraId="79098031">
      <w:pPr>
        <w:rPr>
          <w:rFonts w:hint="eastAsia" w:ascii="Times New Roman" w:hAnsi="Times New Roman"/>
          <w:color w:val="auto"/>
          <w:szCs w:val="21"/>
          <w:highlight w:val="none"/>
        </w:rPr>
      </w:pPr>
    </w:p>
    <w:p w14:paraId="1D82A1C9">
      <w:pPr>
        <w:rPr>
          <w:rFonts w:hint="eastAsia" w:ascii="Times New Roman" w:hAnsi="Times New Roman"/>
          <w:color w:val="auto"/>
          <w:szCs w:val="21"/>
          <w:highlight w:val="none"/>
        </w:rPr>
      </w:pPr>
    </w:p>
    <w:p w14:paraId="79CDAE85">
      <w:pPr>
        <w:rPr>
          <w:rFonts w:hint="eastAsia" w:ascii="Times New Roman" w:hAnsi="Times New Roman"/>
          <w:color w:val="auto"/>
          <w:szCs w:val="21"/>
          <w:highlight w:val="none"/>
        </w:rPr>
      </w:pPr>
    </w:p>
    <w:p w14:paraId="63374CDC">
      <w:pPr>
        <w:rPr>
          <w:rFonts w:hint="eastAsia" w:ascii="Times New Roman" w:hAnsi="Times New Roman"/>
          <w:color w:val="auto"/>
          <w:szCs w:val="21"/>
          <w:highlight w:val="none"/>
        </w:rPr>
      </w:pPr>
    </w:p>
    <w:p w14:paraId="2639CB91">
      <w:pPr>
        <w:rPr>
          <w:rFonts w:hint="eastAsia" w:ascii="Times New Roman" w:hAnsi="Times New Roman"/>
          <w:color w:val="auto"/>
          <w:szCs w:val="21"/>
          <w:highlight w:val="none"/>
        </w:rPr>
      </w:pPr>
    </w:p>
    <w:p w14:paraId="629178BD">
      <w:pPr>
        <w:rPr>
          <w:rFonts w:hint="eastAsia" w:ascii="Times New Roman" w:hAnsi="Times New Roman"/>
          <w:color w:val="auto"/>
          <w:szCs w:val="21"/>
          <w:highlight w:val="none"/>
        </w:rPr>
      </w:pPr>
    </w:p>
    <w:p w14:paraId="4D4FC960">
      <w:pPr>
        <w:rPr>
          <w:rFonts w:hint="eastAsia" w:ascii="Times New Roman" w:hAnsi="Times New Roman"/>
          <w:color w:val="auto"/>
          <w:szCs w:val="21"/>
          <w:highlight w:val="none"/>
        </w:rPr>
      </w:pPr>
    </w:p>
    <w:p w14:paraId="534165E8">
      <w:pPr>
        <w:rPr>
          <w:rFonts w:hint="eastAsia" w:ascii="Times New Roman" w:hAnsi="Times New Roman"/>
          <w:color w:val="auto"/>
          <w:szCs w:val="21"/>
          <w:highlight w:val="none"/>
        </w:rPr>
      </w:pPr>
    </w:p>
    <w:p w14:paraId="73B653BE">
      <w:pPr>
        <w:rPr>
          <w:rFonts w:hint="eastAsia" w:ascii="Times New Roman" w:hAnsi="Times New Roman"/>
          <w:color w:val="auto"/>
          <w:szCs w:val="21"/>
          <w:highlight w:val="none"/>
        </w:rPr>
      </w:pPr>
    </w:p>
    <w:p w14:paraId="727C9DB1">
      <w:pPr>
        <w:keepNext/>
        <w:jc w:val="both"/>
        <w:outlineLvl w:val="9"/>
        <w:rPr>
          <w:rFonts w:hint="eastAsia" w:ascii="Times New Roman" w:hAnsi="Times New Roman" w:eastAsia="黑体"/>
          <w:color w:val="auto"/>
          <w:sz w:val="44"/>
          <w:szCs w:val="44"/>
          <w:highlight w:val="none"/>
        </w:rPr>
        <w:sectPr>
          <w:headerReference r:id="rId3" w:type="default"/>
          <w:footerReference r:id="rId4" w:type="default"/>
          <w:footerReference r:id="rId5" w:type="even"/>
          <w:pgSz w:w="11906" w:h="16838"/>
          <w:pgMar w:top="1418" w:right="1588" w:bottom="1418" w:left="1365" w:header="851" w:footer="907" w:gutter="0"/>
          <w:cols w:space="1701" w:num="1"/>
          <w:titlePg/>
          <w:docGrid w:linePitch="360" w:charSpace="0"/>
        </w:sectPr>
      </w:pPr>
    </w:p>
    <w:p w14:paraId="439DE3AC">
      <w:pPr>
        <w:keepNext/>
        <w:jc w:val="center"/>
        <w:outlineLvl w:val="0"/>
        <w:rPr>
          <w:rFonts w:hint="eastAsia" w:ascii="Times New Roman" w:hAnsi="Times New Roman" w:eastAsia="黑体"/>
          <w:bCs/>
          <w:color w:val="auto"/>
          <w:sz w:val="44"/>
          <w:szCs w:val="44"/>
          <w:highlight w:val="none"/>
        </w:rPr>
      </w:pPr>
      <w:bookmarkStart w:id="9" w:name="_Toc31413"/>
      <w:r>
        <w:rPr>
          <w:rFonts w:hint="eastAsia" w:ascii="Times New Roman" w:hAnsi="Times New Roman" w:eastAsia="黑体"/>
          <w:color w:val="auto"/>
          <w:sz w:val="44"/>
          <w:szCs w:val="44"/>
          <w:highlight w:val="none"/>
        </w:rPr>
        <w:t xml:space="preserve">第一章  </w:t>
      </w:r>
      <w:bookmarkEnd w:id="3"/>
      <w:r>
        <w:rPr>
          <w:rFonts w:hint="eastAsia" w:ascii="Times New Roman" w:hAnsi="Times New Roman" w:eastAsia="黑体"/>
          <w:color w:val="auto"/>
          <w:sz w:val="44"/>
          <w:szCs w:val="44"/>
          <w:highlight w:val="none"/>
        </w:rPr>
        <w:t>磋商邀请</w:t>
      </w:r>
      <w:bookmarkEnd w:id="9"/>
    </w:p>
    <w:p w14:paraId="42BFF973">
      <w:pPr>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受[宿迁市宿城区环境卫生综合服务中心]的委托，</w:t>
      </w:r>
      <w:r>
        <w:rPr>
          <w:rFonts w:hint="eastAsia" w:ascii="Times New Roman" w:hAnsi="Times New Roman" w:cs="宋体"/>
          <w:color w:val="auto"/>
          <w:sz w:val="24"/>
          <w:szCs w:val="24"/>
          <w:highlight w:val="none"/>
          <w:u w:val="single"/>
          <w:lang w:val="en-US" w:eastAsia="zh-CN"/>
        </w:rPr>
        <w:t>江苏如奕行项目管理咨询有限公司</w:t>
      </w:r>
      <w:r>
        <w:rPr>
          <w:rFonts w:hint="eastAsia" w:ascii="Times New Roman" w:hAnsi="Times New Roman" w:eastAsia="宋体" w:cs="宋体"/>
          <w:color w:val="auto"/>
          <w:sz w:val="24"/>
          <w:szCs w:val="24"/>
          <w:highlight w:val="none"/>
          <w:u w:val="single"/>
        </w:rPr>
        <w:t>]</w:t>
      </w:r>
      <w:r>
        <w:rPr>
          <w:rFonts w:hint="eastAsia" w:ascii="Times New Roman" w:hAnsi="Times New Roman" w:eastAsia="宋体" w:cs="宋体"/>
          <w:color w:val="auto"/>
          <w:sz w:val="24"/>
          <w:szCs w:val="24"/>
          <w:highlight w:val="none"/>
        </w:rPr>
        <w:t>就</w:t>
      </w:r>
      <w:r>
        <w:rPr>
          <w:rFonts w:hint="eastAsia" w:ascii="Times New Roman" w:hAnsi="Times New Roman" w:eastAsia="宋体" w:cs="宋体"/>
          <w:color w:val="auto"/>
          <w:sz w:val="24"/>
          <w:szCs w:val="24"/>
          <w:highlight w:val="none"/>
          <w:u w:val="single"/>
        </w:rPr>
        <w:t>[宿迁市宿城区环境卫生综合服务中心2026年度后勤保障采购项目](</w:t>
      </w:r>
      <w:r>
        <w:rPr>
          <w:rFonts w:hint="eastAsia" w:ascii="Times New Roman" w:hAnsi="Times New Roman"/>
          <w:color w:val="auto"/>
          <w:sz w:val="24"/>
          <w:szCs w:val="24"/>
          <w:highlight w:val="none"/>
        </w:rPr>
        <w:t>JSZC-321302-SRYX-C2026-0003)</w:t>
      </w:r>
      <w:r>
        <w:rPr>
          <w:rFonts w:hint="eastAsia" w:ascii="Times New Roman" w:hAnsi="Times New Roman" w:eastAsia="宋体" w:cs="宋体"/>
          <w:color w:val="auto"/>
          <w:sz w:val="24"/>
          <w:szCs w:val="24"/>
          <w:highlight w:val="none"/>
          <w:u w:val="single"/>
        </w:rPr>
        <w:t>]</w:t>
      </w:r>
      <w:r>
        <w:rPr>
          <w:rFonts w:hint="eastAsia" w:ascii="Times New Roman" w:hAnsi="Times New Roman"/>
          <w:color w:val="auto"/>
          <w:sz w:val="24"/>
          <w:szCs w:val="24"/>
          <w:highlight w:val="none"/>
        </w:rPr>
        <w:t>项目进行竞争性磋商采购，欢迎符合条件的供应商参加磋商。</w:t>
      </w:r>
    </w:p>
    <w:p w14:paraId="7AF4B90A">
      <w:pPr>
        <w:pBdr>
          <w:top w:val="single" w:color="000000" w:sz="4" w:space="1"/>
          <w:left w:val="single" w:color="000000" w:sz="4" w:space="4"/>
          <w:bottom w:val="single" w:color="000000" w:sz="4" w:space="1"/>
          <w:right w:val="single" w:color="000000" w:sz="4" w:space="4"/>
        </w:pBdr>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项目概况</w:t>
      </w:r>
    </w:p>
    <w:p w14:paraId="64C0FFC5">
      <w:pPr>
        <w:pBdr>
          <w:top w:val="single" w:color="000000" w:sz="4" w:space="1"/>
          <w:left w:val="single" w:color="000000" w:sz="4" w:space="4"/>
          <w:bottom w:val="single" w:color="000000" w:sz="4" w:space="1"/>
          <w:right w:val="single" w:color="000000" w:sz="4" w:space="4"/>
        </w:pBdr>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u w:val="single"/>
        </w:rPr>
        <w:t>(宿迁市宿城区环境卫生综合服务中心2026年度后勤保障采购项目</w:t>
      </w:r>
      <w:r>
        <w:rPr>
          <w:rFonts w:ascii="Times New Roman" w:hAnsi="Times New Roman"/>
          <w:color w:val="auto"/>
          <w:sz w:val="24"/>
          <w:szCs w:val="24"/>
          <w:highlight w:val="none"/>
          <w:u w:val="single"/>
        </w:rPr>
        <w:t>)</w:t>
      </w:r>
      <w:r>
        <w:rPr>
          <w:rFonts w:hint="eastAsia" w:ascii="Times New Roman" w:hAnsi="Times New Roman"/>
          <w:color w:val="auto"/>
          <w:sz w:val="24"/>
          <w:szCs w:val="24"/>
          <w:highlight w:val="none"/>
        </w:rPr>
        <w:t>竞争性磋商项目的潜在供应商可在</w:t>
      </w:r>
      <w:r>
        <w:rPr>
          <w:rFonts w:hint="eastAsia" w:ascii="Times New Roman" w:hAnsi="Times New Roman"/>
          <w:color w:val="auto"/>
          <w:sz w:val="24"/>
          <w:szCs w:val="24"/>
          <w:highlight w:val="none"/>
          <w:u w:val="single"/>
        </w:rPr>
        <w:t>“宿迁市政府采购网”自行免费下载</w:t>
      </w:r>
      <w:r>
        <w:rPr>
          <w:rFonts w:hint="eastAsia" w:ascii="Times New Roman" w:hAnsi="Times New Roman"/>
          <w:color w:val="auto"/>
          <w:sz w:val="24"/>
          <w:szCs w:val="24"/>
          <w:highlight w:val="none"/>
        </w:rPr>
        <w:t>磋商文件，并于</w:t>
      </w:r>
      <w:r>
        <w:rPr>
          <w:rFonts w:hint="eastAsia" w:ascii="Times New Roman" w:hAnsi="Times New Roman"/>
          <w:color w:val="auto"/>
          <w:sz w:val="24"/>
          <w:szCs w:val="24"/>
          <w:highlight w:val="none"/>
          <w:u w:val="single"/>
          <w:lang w:val="en-US" w:eastAsia="zh-CN"/>
        </w:rPr>
        <w:t>2026</w:t>
      </w:r>
      <w:r>
        <w:rPr>
          <w:rFonts w:hint="eastAsia" w:ascii="Times New Roman" w:hAnsi="Times New Roman"/>
          <w:bCs/>
          <w:color w:val="auto"/>
          <w:sz w:val="24"/>
          <w:szCs w:val="24"/>
          <w:highlight w:val="none"/>
          <w:u w:val="single"/>
        </w:rPr>
        <w:t>年</w:t>
      </w:r>
      <w:r>
        <w:rPr>
          <w:rFonts w:hint="eastAsia" w:ascii="Times New Roman" w:hAnsi="Times New Roman"/>
          <w:bCs/>
          <w:color w:val="auto"/>
          <w:sz w:val="24"/>
          <w:szCs w:val="24"/>
          <w:highlight w:val="none"/>
          <w:u w:val="single"/>
          <w:lang w:val="en-US" w:eastAsia="zh-CN"/>
        </w:rPr>
        <w:t xml:space="preserve">4  </w:t>
      </w:r>
      <w:r>
        <w:rPr>
          <w:rFonts w:hint="eastAsia" w:ascii="Times New Roman" w:hAnsi="Times New Roman"/>
          <w:bCs/>
          <w:color w:val="auto"/>
          <w:sz w:val="24"/>
          <w:szCs w:val="24"/>
          <w:highlight w:val="none"/>
          <w:u w:val="single"/>
        </w:rPr>
        <w:t>月</w:t>
      </w:r>
      <w:r>
        <w:rPr>
          <w:rFonts w:hint="eastAsia" w:ascii="Times New Roman" w:hAnsi="Times New Roman"/>
          <w:bCs/>
          <w:color w:val="auto"/>
          <w:sz w:val="24"/>
          <w:szCs w:val="24"/>
          <w:highlight w:val="none"/>
          <w:u w:val="single"/>
          <w:lang w:val="en-US" w:eastAsia="zh-CN"/>
        </w:rPr>
        <w:t>20</w:t>
      </w:r>
      <w:r>
        <w:rPr>
          <w:rFonts w:hint="eastAsia" w:ascii="Times New Roman" w:hAnsi="Times New Roman"/>
          <w:bCs/>
          <w:color w:val="auto"/>
          <w:sz w:val="24"/>
          <w:szCs w:val="24"/>
          <w:highlight w:val="none"/>
          <w:u w:val="single"/>
        </w:rPr>
        <w:t>日</w:t>
      </w:r>
      <w:r>
        <w:rPr>
          <w:rFonts w:hint="eastAsia" w:ascii="Times New Roman" w:hAnsi="Times New Roman"/>
          <w:bCs/>
          <w:color w:val="auto"/>
          <w:sz w:val="24"/>
          <w:szCs w:val="24"/>
          <w:highlight w:val="none"/>
          <w:u w:val="single"/>
          <w:lang w:val="en-US" w:eastAsia="zh-CN"/>
        </w:rPr>
        <w:t>09</w:t>
      </w:r>
      <w:r>
        <w:rPr>
          <w:rFonts w:hint="eastAsia" w:ascii="Times New Roman" w:hAnsi="Times New Roman"/>
          <w:bCs/>
          <w:color w:val="auto"/>
          <w:sz w:val="24"/>
          <w:szCs w:val="24"/>
          <w:highlight w:val="none"/>
          <w:u w:val="single"/>
        </w:rPr>
        <w:t>点</w:t>
      </w:r>
      <w:r>
        <w:rPr>
          <w:rFonts w:hint="eastAsia" w:ascii="Times New Roman" w:hAnsi="Times New Roman"/>
          <w:bCs/>
          <w:color w:val="auto"/>
          <w:sz w:val="24"/>
          <w:szCs w:val="24"/>
          <w:highlight w:val="none"/>
          <w:u w:val="single"/>
          <w:lang w:val="en-US" w:eastAsia="zh-CN"/>
        </w:rPr>
        <w:t>30</w:t>
      </w:r>
      <w:r>
        <w:rPr>
          <w:rFonts w:hint="eastAsia" w:ascii="Times New Roman" w:hAnsi="Times New Roman"/>
          <w:bCs/>
          <w:color w:val="auto"/>
          <w:sz w:val="24"/>
          <w:szCs w:val="24"/>
          <w:highlight w:val="none"/>
          <w:u w:val="single"/>
        </w:rPr>
        <w:t>分（</w:t>
      </w:r>
      <w:r>
        <w:rPr>
          <w:rFonts w:hint="eastAsia" w:ascii="Times New Roman" w:hAnsi="Times New Roman"/>
          <w:bCs/>
          <w:color w:val="auto"/>
          <w:sz w:val="24"/>
          <w:szCs w:val="24"/>
          <w:highlight w:val="none"/>
        </w:rPr>
        <w:t>北京时间）前递交响应文件</w:t>
      </w:r>
      <w:r>
        <w:rPr>
          <w:rFonts w:hint="eastAsia" w:ascii="Times New Roman" w:hAnsi="Times New Roman"/>
          <w:color w:val="auto"/>
          <w:sz w:val="24"/>
          <w:szCs w:val="24"/>
          <w:highlight w:val="none"/>
        </w:rPr>
        <w:t>。</w:t>
      </w:r>
    </w:p>
    <w:p w14:paraId="03556834">
      <w:pPr>
        <w:keepNext/>
        <w:keepLines/>
        <w:spacing w:before="145" w:after="145" w:line="360" w:lineRule="auto"/>
        <w:ind w:firstLine="498"/>
        <w:outlineLvl w:val="2"/>
        <w:rPr>
          <w:rFonts w:ascii="Times New Roman" w:hAnsi="Times New Roman" w:eastAsia="宋体"/>
          <w:b/>
          <w:bCs/>
          <w:color w:val="auto"/>
          <w:sz w:val="32"/>
          <w:szCs w:val="32"/>
          <w:highlight w:val="none"/>
          <w:lang w:val="en-US" w:eastAsia="zh-CN"/>
        </w:rPr>
      </w:pPr>
      <w:bookmarkStart w:id="10" w:name="_Toc28359079"/>
      <w:bookmarkStart w:id="11" w:name="_Toc38985263"/>
      <w:bookmarkStart w:id="12" w:name="_Toc28359002"/>
      <w:bookmarkStart w:id="13" w:name="_Toc35393790"/>
      <w:bookmarkStart w:id="14" w:name="_Toc35393621"/>
      <w:bookmarkStart w:id="15" w:name="_Hlk24379207"/>
      <w:r>
        <w:rPr>
          <w:rFonts w:hint="eastAsia" w:ascii="Times New Roman" w:hAnsi="Times New Roman"/>
          <w:b/>
          <w:bCs/>
          <w:color w:val="auto"/>
          <w:sz w:val="32"/>
          <w:szCs w:val="32"/>
          <w:highlight w:val="none"/>
        </w:rPr>
        <w:t>一、项目基本情况</w:t>
      </w:r>
      <w:bookmarkEnd w:id="10"/>
      <w:bookmarkEnd w:id="11"/>
      <w:bookmarkEnd w:id="12"/>
      <w:bookmarkEnd w:id="13"/>
      <w:bookmarkEnd w:id="14"/>
      <w:r>
        <w:rPr>
          <w:rFonts w:hint="eastAsia" w:ascii="Times New Roman" w:hAnsi="Times New Roman"/>
          <w:b/>
          <w:bCs/>
          <w:color w:val="auto"/>
          <w:sz w:val="32"/>
          <w:szCs w:val="32"/>
          <w:highlight w:val="none"/>
          <w:lang w:val="en-US" w:eastAsia="zh-CN"/>
        </w:rPr>
        <w:tab/>
      </w:r>
      <w:r>
        <w:rPr>
          <w:rFonts w:hint="eastAsia" w:ascii="Times New Roman" w:hAnsi="Times New Roman"/>
          <w:b/>
          <w:bCs/>
          <w:color w:val="auto"/>
          <w:sz w:val="32"/>
          <w:szCs w:val="32"/>
          <w:highlight w:val="none"/>
          <w:lang w:val="en-US" w:eastAsia="zh-CN"/>
        </w:rPr>
        <w:tab/>
      </w:r>
      <w:r>
        <w:rPr>
          <w:rFonts w:hint="eastAsia" w:ascii="Times New Roman" w:hAnsi="Times New Roman"/>
          <w:b/>
          <w:bCs/>
          <w:color w:val="auto"/>
          <w:sz w:val="32"/>
          <w:szCs w:val="32"/>
          <w:highlight w:val="none"/>
          <w:lang w:val="en-US" w:eastAsia="zh-CN"/>
        </w:rPr>
        <w:tab/>
      </w:r>
      <w:r>
        <w:rPr>
          <w:rFonts w:hint="eastAsia" w:ascii="Times New Roman" w:hAnsi="Times New Roman"/>
          <w:b/>
          <w:bCs/>
          <w:color w:val="auto"/>
          <w:sz w:val="32"/>
          <w:szCs w:val="32"/>
          <w:highlight w:val="none"/>
          <w:lang w:val="en-US" w:eastAsia="zh-CN"/>
        </w:rPr>
        <w:tab/>
      </w:r>
      <w:r>
        <w:rPr>
          <w:rFonts w:hint="eastAsia" w:ascii="Times New Roman" w:hAnsi="Times New Roman"/>
          <w:b/>
          <w:bCs/>
          <w:color w:val="auto"/>
          <w:sz w:val="32"/>
          <w:szCs w:val="32"/>
          <w:highlight w:val="none"/>
          <w:lang w:val="en-US" w:eastAsia="zh-CN"/>
        </w:rPr>
        <w:tab/>
      </w:r>
      <w:r>
        <w:rPr>
          <w:rFonts w:hint="eastAsia" w:ascii="Times New Roman" w:hAnsi="Times New Roman"/>
          <w:b/>
          <w:bCs/>
          <w:color w:val="auto"/>
          <w:sz w:val="32"/>
          <w:szCs w:val="32"/>
          <w:highlight w:val="none"/>
          <w:lang w:val="en-US" w:eastAsia="zh-CN"/>
        </w:rPr>
        <w:tab/>
      </w:r>
      <w:r>
        <w:rPr>
          <w:rFonts w:hint="eastAsia" w:ascii="Times New Roman" w:hAnsi="Times New Roman"/>
          <w:b/>
          <w:bCs/>
          <w:color w:val="auto"/>
          <w:sz w:val="32"/>
          <w:szCs w:val="32"/>
          <w:highlight w:val="none"/>
          <w:lang w:val="en-US" w:eastAsia="zh-CN"/>
        </w:rPr>
        <w:tab/>
      </w:r>
    </w:p>
    <w:p w14:paraId="556EF489">
      <w:pPr>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1.项目编号：JSZC-321302-SRYX-C2026-0003</w:t>
      </w:r>
      <w:r>
        <w:rPr>
          <w:rFonts w:hint="eastAsia" w:ascii="Times New Roman" w:hAnsi="Times New Roman"/>
          <w:color w:val="auto"/>
          <w:sz w:val="24"/>
          <w:szCs w:val="24"/>
          <w:highlight w:val="none"/>
        </w:rPr>
        <w:tab/>
      </w:r>
    </w:p>
    <w:p w14:paraId="0D3EA890">
      <w:pPr>
        <w:ind w:firstLine="480"/>
        <w:rPr>
          <w:rFonts w:ascii="Times New Roman" w:hAnsi="Times New Roman"/>
          <w:color w:val="auto"/>
          <w:sz w:val="24"/>
          <w:szCs w:val="24"/>
          <w:highlight w:val="none"/>
        </w:rPr>
      </w:pPr>
      <w:r>
        <w:rPr>
          <w:rFonts w:hint="eastAsia" w:ascii="Times New Roman" w:hAnsi="Times New Roman"/>
          <w:color w:val="auto"/>
          <w:sz w:val="24"/>
          <w:szCs w:val="24"/>
          <w:highlight w:val="none"/>
        </w:rPr>
        <w:t>2.项目名称：宿迁市宿城区环境卫生综合服务中心2026年度后勤保障采购项目</w:t>
      </w:r>
    </w:p>
    <w:bookmarkEnd w:id="15"/>
    <w:p w14:paraId="4BD3FBEC">
      <w:pPr>
        <w:ind w:firstLine="480"/>
        <w:rPr>
          <w:rFonts w:ascii="Times New Roman" w:hAnsi="Times New Roman" w:cs="宋体"/>
          <w:color w:val="auto"/>
          <w:sz w:val="24"/>
          <w:szCs w:val="24"/>
          <w:highlight w:val="none"/>
        </w:rPr>
      </w:pPr>
      <w:bookmarkStart w:id="16" w:name="OLE_LINK3"/>
      <w:r>
        <w:rPr>
          <w:rFonts w:hint="eastAsia" w:ascii="Times New Roman" w:hAnsi="Times New Roman"/>
          <w:color w:val="auto"/>
          <w:sz w:val="24"/>
          <w:szCs w:val="24"/>
          <w:highlight w:val="none"/>
        </w:rPr>
        <w:t>3.预算金额：</w:t>
      </w:r>
      <w:r>
        <w:rPr>
          <w:rFonts w:hint="eastAsia" w:ascii="Times New Roman" w:hAnsi="Times New Roman" w:cs="宋体"/>
          <w:color w:val="auto"/>
          <w:sz w:val="24"/>
          <w:szCs w:val="24"/>
          <w:highlight w:val="none"/>
          <w:lang w:val="en-US" w:eastAsia="zh-CN"/>
        </w:rPr>
        <w:t>130</w:t>
      </w:r>
      <w:r>
        <w:rPr>
          <w:rFonts w:hint="eastAsia" w:ascii="Times New Roman" w:hAnsi="Times New Roman" w:eastAsia="宋体" w:cs="宋体"/>
          <w:color w:val="auto"/>
          <w:sz w:val="24"/>
          <w:szCs w:val="24"/>
          <w:highlight w:val="none"/>
          <w:lang w:val="en-US" w:eastAsia="zh-CN"/>
        </w:rPr>
        <w:t>万元</w:t>
      </w:r>
    </w:p>
    <w:bookmarkEnd w:id="16"/>
    <w:p w14:paraId="1A7314CC">
      <w:pPr>
        <w:ind w:firstLine="482"/>
        <w:rPr>
          <w:rFonts w:hint="default" w:ascii="Times New Roman" w:hAnsi="Times New Roman" w:eastAsia="宋体"/>
          <w:b/>
          <w:bCs/>
          <w:color w:val="auto"/>
          <w:sz w:val="24"/>
          <w:szCs w:val="24"/>
          <w:highlight w:val="none"/>
          <w:lang w:val="en-US" w:eastAsia="zh-CN"/>
        </w:rPr>
      </w:pPr>
      <w:r>
        <w:rPr>
          <w:rFonts w:hint="eastAsia" w:ascii="Times New Roman" w:hAnsi="Times New Roman" w:cs="宋体"/>
          <w:b/>
          <w:bCs/>
          <w:color w:val="auto"/>
          <w:sz w:val="24"/>
          <w:szCs w:val="24"/>
          <w:highlight w:val="none"/>
        </w:rPr>
        <w:t>4</w:t>
      </w:r>
      <w:r>
        <w:rPr>
          <w:rFonts w:ascii="Times New Roman" w:hAnsi="Times New Roman" w:cs="宋体"/>
          <w:b/>
          <w:bCs/>
          <w:color w:val="auto"/>
          <w:sz w:val="24"/>
          <w:szCs w:val="24"/>
          <w:highlight w:val="none"/>
        </w:rPr>
        <w:t>.</w:t>
      </w:r>
      <w:r>
        <w:rPr>
          <w:rFonts w:hint="eastAsia" w:ascii="Times New Roman" w:hAnsi="Times New Roman"/>
          <w:b/>
          <w:bCs/>
          <w:color w:val="auto"/>
          <w:sz w:val="24"/>
          <w:szCs w:val="24"/>
          <w:highlight w:val="none"/>
        </w:rPr>
        <w:t>本项目</w:t>
      </w:r>
      <w:r>
        <w:rPr>
          <w:rFonts w:hint="eastAsia" w:ascii="Times New Roman" w:hAnsi="Times New Roman"/>
          <w:b/>
          <w:bCs/>
          <w:color w:val="auto"/>
          <w:sz w:val="24"/>
          <w:szCs w:val="24"/>
          <w:highlight w:val="none"/>
          <w:u w:val="single"/>
        </w:rPr>
        <w:t xml:space="preserve"> 设定 </w:t>
      </w:r>
      <w:r>
        <w:rPr>
          <w:rFonts w:hint="eastAsia" w:ascii="Times New Roman" w:hAnsi="Times New Roman"/>
          <w:b/>
          <w:bCs/>
          <w:color w:val="auto"/>
          <w:sz w:val="24"/>
          <w:szCs w:val="24"/>
          <w:highlight w:val="none"/>
        </w:rPr>
        <w:t>（设定/不设定）优惠率</w:t>
      </w:r>
      <w:r>
        <w:rPr>
          <w:rFonts w:hint="eastAsia" w:ascii="Times New Roman" w:hAnsi="Times New Roman"/>
          <w:b/>
          <w:bCs/>
          <w:color w:val="auto"/>
          <w:sz w:val="24"/>
          <w:szCs w:val="24"/>
          <w:highlight w:val="none"/>
          <w:u w:val="single"/>
          <w:lang w:val="en-US" w:eastAsia="zh-CN"/>
        </w:rPr>
        <w:t>30</w:t>
      </w:r>
      <w:r>
        <w:rPr>
          <w:rFonts w:hint="eastAsia" w:ascii="Times New Roman" w:hAnsi="Times New Roman"/>
          <w:b/>
          <w:bCs/>
          <w:color w:val="auto"/>
          <w:sz w:val="24"/>
          <w:szCs w:val="24"/>
          <w:highlight w:val="none"/>
          <w:u w:val="single"/>
        </w:rPr>
        <w:t>%</w:t>
      </w:r>
      <w:r>
        <w:rPr>
          <w:rFonts w:hint="eastAsia" w:ascii="Times New Roman" w:hAnsi="Times New Roman"/>
          <w:b/>
          <w:bCs/>
          <w:color w:val="auto"/>
          <w:sz w:val="24"/>
          <w:szCs w:val="24"/>
          <w:highlight w:val="none"/>
        </w:rPr>
        <w:t>。</w:t>
      </w:r>
    </w:p>
    <w:p w14:paraId="7673C16C">
      <w:pPr>
        <w:ind w:firstLine="480"/>
        <w:rPr>
          <w:rFonts w:ascii="Times New Roman" w:hAnsi="Times New Roman"/>
          <w:color w:val="auto"/>
          <w:sz w:val="24"/>
          <w:szCs w:val="24"/>
          <w:highlight w:val="none"/>
          <w:u w:val="single"/>
        </w:rPr>
      </w:pPr>
      <w:r>
        <w:rPr>
          <w:rFonts w:ascii="Times New Roman" w:hAnsi="Times New Roman"/>
          <w:color w:val="auto"/>
          <w:sz w:val="24"/>
          <w:szCs w:val="24"/>
          <w:highlight w:val="none"/>
        </w:rPr>
        <w:t>5</w:t>
      </w:r>
      <w:r>
        <w:rPr>
          <w:rFonts w:hint="eastAsia" w:ascii="Times New Roman" w:hAnsi="Times New Roman"/>
          <w:color w:val="auto"/>
          <w:sz w:val="24"/>
          <w:szCs w:val="24"/>
          <w:highlight w:val="none"/>
        </w:rPr>
        <w:t>.采购需求（简介）：</w:t>
      </w:r>
      <w:r>
        <w:rPr>
          <w:rFonts w:hint="eastAsia" w:ascii="Times New Roman" w:hAnsi="Times New Roman" w:eastAsia="宋体" w:cs="宋体"/>
          <w:color w:val="auto"/>
          <w:sz w:val="24"/>
          <w:szCs w:val="24"/>
          <w:highlight w:val="none"/>
        </w:rPr>
        <w:t>为宿迁市宿城区环境卫生综合服务中心环卫专用车辆提供相关维修服务</w:t>
      </w:r>
      <w:r>
        <w:rPr>
          <w:rFonts w:hint="eastAsia" w:ascii="Times New Roman" w:hAnsi="Times New Roman" w:cs="宋体"/>
          <w:color w:val="auto"/>
          <w:sz w:val="24"/>
          <w:szCs w:val="24"/>
          <w:highlight w:val="none"/>
        </w:rPr>
        <w:t>（详细内容见本磋商文件第四章）</w:t>
      </w:r>
    </w:p>
    <w:p w14:paraId="05EE1867">
      <w:pPr>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6.合同履行期限</w:t>
      </w:r>
      <w:r>
        <w:rPr>
          <w:rFonts w:hint="eastAsia"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val="en-US" w:eastAsia="zh-CN"/>
        </w:rPr>
        <w:t>一年。</w:t>
      </w:r>
      <w:r>
        <w:rPr>
          <w:rFonts w:hint="eastAsia" w:ascii="Times New Roman" w:hAnsi="Times New Roman"/>
          <w:color w:val="auto"/>
          <w:sz w:val="24"/>
          <w:szCs w:val="24"/>
          <w:highlight w:val="none"/>
        </w:rPr>
        <w:t xml:space="preserve"> </w:t>
      </w:r>
    </w:p>
    <w:p w14:paraId="13A933EB">
      <w:pPr>
        <w:ind w:firstLine="480"/>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7.本项目</w:t>
      </w:r>
      <w:r>
        <w:rPr>
          <w:rFonts w:hint="eastAsia" w:ascii="Times New Roman" w:hAnsi="Times New Roman"/>
          <w:color w:val="auto"/>
          <w:sz w:val="24"/>
          <w:szCs w:val="24"/>
          <w:highlight w:val="none"/>
          <w:u w:val="single"/>
        </w:rPr>
        <w:t xml:space="preserve"> 不接受 </w:t>
      </w:r>
      <w:r>
        <w:rPr>
          <w:rFonts w:hint="eastAsia" w:ascii="Times New Roman" w:hAnsi="Times New Roman"/>
          <w:color w:val="auto"/>
          <w:sz w:val="24"/>
          <w:szCs w:val="24"/>
          <w:highlight w:val="none"/>
        </w:rPr>
        <w:t>联合体参与磋商（接受/不接受）</w:t>
      </w:r>
      <w:r>
        <w:rPr>
          <w:rFonts w:hint="eastAsia" w:ascii="Times New Roman" w:hAnsi="Times New Roman"/>
          <w:color w:val="auto"/>
          <w:sz w:val="24"/>
          <w:szCs w:val="24"/>
          <w:highlight w:val="none"/>
          <w:lang w:eastAsia="zh-CN"/>
        </w:rPr>
        <w:t>。</w:t>
      </w:r>
    </w:p>
    <w:p w14:paraId="519BAE21">
      <w:pPr>
        <w:keepNext/>
        <w:keepLines/>
        <w:spacing w:before="145" w:after="145" w:line="360" w:lineRule="auto"/>
        <w:ind w:firstLine="498"/>
        <w:outlineLvl w:val="2"/>
        <w:rPr>
          <w:rFonts w:ascii="Times New Roman" w:hAnsi="Times New Roman"/>
          <w:b/>
          <w:bCs/>
          <w:color w:val="auto"/>
          <w:sz w:val="32"/>
          <w:szCs w:val="32"/>
          <w:highlight w:val="none"/>
        </w:rPr>
      </w:pPr>
      <w:bookmarkStart w:id="17" w:name="_Toc38985264"/>
      <w:bookmarkStart w:id="18" w:name="_Toc28359003"/>
      <w:bookmarkStart w:id="19" w:name="_Toc35393791"/>
      <w:bookmarkStart w:id="20" w:name="_Toc35393622"/>
      <w:bookmarkStart w:id="21" w:name="_Toc28359080"/>
      <w:r>
        <w:rPr>
          <w:rFonts w:hint="eastAsia" w:ascii="Times New Roman" w:hAnsi="Times New Roman"/>
          <w:b/>
          <w:bCs/>
          <w:color w:val="auto"/>
          <w:sz w:val="32"/>
          <w:szCs w:val="32"/>
          <w:highlight w:val="none"/>
        </w:rPr>
        <w:t>二、申请人的资格要求：</w:t>
      </w:r>
      <w:bookmarkEnd w:id="17"/>
      <w:bookmarkEnd w:id="18"/>
      <w:bookmarkEnd w:id="19"/>
      <w:bookmarkEnd w:id="20"/>
      <w:bookmarkEnd w:id="21"/>
    </w:p>
    <w:p w14:paraId="14C5FDF3">
      <w:pPr>
        <w:ind w:firstLine="480"/>
        <w:rPr>
          <w:rFonts w:hint="eastAsia" w:ascii="Times New Roman" w:hAnsi="Times New Roman" w:eastAsia="宋体"/>
          <w:color w:val="auto"/>
          <w:sz w:val="24"/>
          <w:szCs w:val="24"/>
          <w:highlight w:val="none"/>
        </w:rPr>
      </w:pPr>
      <w:bookmarkStart w:id="22" w:name="_Toc35393623"/>
      <w:bookmarkStart w:id="23" w:name="_Toc35393792"/>
      <w:bookmarkStart w:id="24" w:name="_Toc28359081"/>
      <w:bookmarkStart w:id="25" w:name="_Toc38985265"/>
      <w:bookmarkStart w:id="26" w:name="_Toc28359004"/>
      <w:r>
        <w:rPr>
          <w:rFonts w:hint="eastAsia" w:ascii="Times New Roman" w:hAnsi="Times New Roman" w:eastAsia="宋体"/>
          <w:color w:val="auto"/>
          <w:sz w:val="24"/>
          <w:szCs w:val="24"/>
          <w:highlight w:val="none"/>
        </w:rPr>
        <w:t>（一</w:t>
      </w:r>
      <w:r>
        <w:rPr>
          <w:rFonts w:ascii="Times New Roman" w:hAnsi="Times New Roman" w:eastAsia="宋体"/>
          <w:color w:val="auto"/>
          <w:sz w:val="24"/>
          <w:szCs w:val="24"/>
          <w:highlight w:val="none"/>
        </w:rPr>
        <w:t>）</w:t>
      </w:r>
      <w:r>
        <w:rPr>
          <w:rFonts w:hint="eastAsia" w:ascii="Times New Roman" w:hAnsi="Times New Roman" w:eastAsia="宋体"/>
          <w:color w:val="auto"/>
          <w:sz w:val="24"/>
          <w:szCs w:val="24"/>
          <w:highlight w:val="none"/>
        </w:rPr>
        <w:t>通用</w:t>
      </w:r>
      <w:r>
        <w:rPr>
          <w:rFonts w:ascii="Times New Roman" w:hAnsi="Times New Roman" w:eastAsia="宋体"/>
          <w:color w:val="auto"/>
          <w:sz w:val="24"/>
          <w:szCs w:val="24"/>
          <w:highlight w:val="none"/>
        </w:rPr>
        <w:t>资格要求</w:t>
      </w:r>
    </w:p>
    <w:p w14:paraId="490DD0B8">
      <w:pPr>
        <w:ind w:firstLine="480"/>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1.具备《中华人民共和国政府采购法》第二十二条第一款规定的6项条件（按要求提供声明及信用承诺）；</w:t>
      </w:r>
    </w:p>
    <w:p w14:paraId="4A4C9284">
      <w:pPr>
        <w:ind w:firstLine="480"/>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2.信用信息。信用信息查询渠道：“信用中国”网（www.creditchina.gov.cn）、“中国政府采购”网（www.ccgp.gov.cn）、江苏政府采购网（www.ccgp-jiangsu.gov.cn）。    </w:t>
      </w:r>
    </w:p>
    <w:p w14:paraId="18B94ED3">
      <w:pPr>
        <w:ind w:firstLine="480"/>
        <w:rPr>
          <w:rFonts w:hint="eastAsia" w:ascii="Times New Roman" w:hAnsi="Times New Roman" w:eastAsia="宋体"/>
          <w:color w:val="auto"/>
          <w:sz w:val="36"/>
          <w:szCs w:val="36"/>
          <w:highlight w:val="none"/>
        </w:rPr>
      </w:pPr>
      <w:r>
        <w:rPr>
          <w:rFonts w:hint="eastAsia" w:ascii="Times New Roman" w:hAnsi="Times New Roman" w:eastAsia="宋体"/>
          <w:color w:val="auto"/>
          <w:sz w:val="24"/>
          <w:szCs w:val="24"/>
          <w:highlight w:val="none"/>
        </w:rPr>
        <w:t>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p>
    <w:p w14:paraId="7EF874B9">
      <w:pPr>
        <w:ind w:firstLine="480"/>
        <w:rPr>
          <w:rFonts w:ascii="Times New Roman" w:hAnsi="Times New Roman" w:eastAsia="宋体" w:cs="宋体"/>
          <w:color w:val="auto"/>
          <w:sz w:val="24"/>
          <w:szCs w:val="24"/>
          <w:highlight w:val="none"/>
        </w:rPr>
      </w:pPr>
      <w:r>
        <w:rPr>
          <w:rFonts w:hint="eastAsia" w:ascii="Times New Roman" w:hAnsi="Times New Roman" w:eastAsia="宋体"/>
          <w:color w:val="auto"/>
          <w:sz w:val="24"/>
          <w:szCs w:val="24"/>
          <w:highlight w:val="none"/>
        </w:rPr>
        <w:t>3.落实政府采购政策需满足的资格要求：本项目为专门面向中小企业采购的项目,供应商须为中小微企业、监狱企业、残疾人福利性单位（须提供《中小企业或残疾人福利性单位声明函》，或监狱企业证明文件）。非中小型企业参与本项目投标，将作无效标处理。</w:t>
      </w:r>
    </w:p>
    <w:p w14:paraId="4684045B">
      <w:pPr>
        <w:ind w:firstLine="480"/>
        <w:rPr>
          <w:rFonts w:ascii="Times New Roman" w:hAnsi="Times New Roman" w:cs="宋体"/>
          <w:color w:val="auto"/>
          <w:sz w:val="24"/>
          <w:szCs w:val="24"/>
          <w:highlight w:val="none"/>
        </w:rPr>
      </w:pPr>
      <w:r>
        <w:rPr>
          <w:rFonts w:hint="eastAsia" w:ascii="Times New Roman" w:hAnsi="Times New Roman"/>
          <w:color w:val="auto"/>
          <w:sz w:val="24"/>
          <w:szCs w:val="24"/>
          <w:highlight w:val="none"/>
        </w:rPr>
        <w:t>（二）本项目的特定资格要求</w:t>
      </w:r>
      <w:r>
        <w:rPr>
          <w:rFonts w:hint="eastAsia" w:ascii="Times New Roman" w:hAnsi="Times New Roman"/>
          <w:color w:val="auto"/>
          <w:sz w:val="24"/>
          <w:szCs w:val="24"/>
          <w:highlight w:val="none"/>
          <w:lang w:eastAsia="zh-CN"/>
        </w:rPr>
        <w:t>：</w:t>
      </w:r>
      <w:r>
        <w:rPr>
          <w:rFonts w:hint="eastAsia" w:ascii="Times New Roman" w:hAnsi="Times New Roman" w:eastAsia="宋体" w:cs="宋体"/>
          <w:color w:val="auto"/>
          <w:sz w:val="24"/>
          <w:szCs w:val="24"/>
          <w:highlight w:val="none"/>
        </w:rPr>
        <w:t>供应商须是经行业主管部门备案批准的具备二类以上（含二类）维修资质的合法经营汽车维修企业。</w:t>
      </w:r>
    </w:p>
    <w:p w14:paraId="2F4FD9C4">
      <w:pPr>
        <w:keepNext/>
        <w:keepLines/>
        <w:spacing w:before="145" w:after="145" w:line="360" w:lineRule="auto"/>
        <w:ind w:firstLine="498"/>
        <w:outlineLvl w:val="2"/>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三、获取</w:t>
      </w:r>
      <w:bookmarkEnd w:id="22"/>
      <w:bookmarkEnd w:id="23"/>
      <w:bookmarkEnd w:id="24"/>
      <w:bookmarkEnd w:id="25"/>
      <w:bookmarkEnd w:id="26"/>
      <w:r>
        <w:rPr>
          <w:rFonts w:hint="eastAsia" w:ascii="Times New Roman" w:hAnsi="Times New Roman"/>
          <w:b/>
          <w:bCs/>
          <w:color w:val="auto"/>
          <w:sz w:val="32"/>
          <w:szCs w:val="32"/>
          <w:highlight w:val="none"/>
        </w:rPr>
        <w:t>磋商文件</w:t>
      </w:r>
    </w:p>
    <w:p w14:paraId="4B419DA7">
      <w:pPr>
        <w:spacing w:line="500" w:lineRule="exact"/>
        <w:ind w:firstLine="480"/>
        <w:rPr>
          <w:rFonts w:ascii="Times New Roman" w:hAnsi="Times New Roman"/>
          <w:bCs/>
          <w:color w:val="auto"/>
          <w:sz w:val="24"/>
          <w:szCs w:val="24"/>
          <w:highlight w:val="none"/>
        </w:rPr>
      </w:pPr>
      <w:bookmarkStart w:id="27" w:name="_Toc28359005"/>
      <w:bookmarkStart w:id="28" w:name="_Toc28359082"/>
      <w:bookmarkStart w:id="29" w:name="_Toc38985266"/>
      <w:bookmarkStart w:id="30" w:name="_Toc35393793"/>
      <w:bookmarkStart w:id="31" w:name="_Toc35393624"/>
      <w:r>
        <w:rPr>
          <w:rFonts w:hint="eastAsia" w:ascii="Times New Roman" w:hAnsi="Times New Roman" w:cs="宋体"/>
          <w:color w:val="auto"/>
          <w:sz w:val="24"/>
          <w:szCs w:val="24"/>
          <w:highlight w:val="none"/>
        </w:rPr>
        <w:t>1.时间：</w:t>
      </w:r>
      <w:r>
        <w:rPr>
          <w:rFonts w:hint="eastAsia" w:ascii="Times New Roman" w:hAnsi="Times New Roman" w:cs="宋体"/>
          <w:color w:val="auto"/>
          <w:sz w:val="24"/>
          <w:szCs w:val="24"/>
          <w:highlight w:val="none"/>
          <w:lang w:val="en-US" w:eastAsia="zh-CN"/>
        </w:rPr>
        <w:t>2026</w:t>
      </w:r>
      <w:r>
        <w:rPr>
          <w:rFonts w:hint="eastAsia" w:ascii="Times New Roman" w:hAnsi="Times New Roman"/>
          <w:bCs/>
          <w:color w:val="auto"/>
          <w:sz w:val="24"/>
          <w:szCs w:val="24"/>
          <w:highlight w:val="none"/>
        </w:rPr>
        <w:t>年</w:t>
      </w:r>
      <w:r>
        <w:rPr>
          <w:rFonts w:hint="eastAsia" w:ascii="Times New Roman" w:hAnsi="Times New Roman"/>
          <w:bCs/>
          <w:color w:val="auto"/>
          <w:sz w:val="24"/>
          <w:szCs w:val="24"/>
          <w:highlight w:val="none"/>
          <w:lang w:val="en-US" w:eastAsia="zh-CN"/>
        </w:rPr>
        <w:t>4</w:t>
      </w:r>
      <w:r>
        <w:rPr>
          <w:rFonts w:hint="eastAsia" w:ascii="Times New Roman" w:hAnsi="Times New Roman"/>
          <w:bCs/>
          <w:color w:val="auto"/>
          <w:sz w:val="24"/>
          <w:szCs w:val="24"/>
          <w:highlight w:val="none"/>
        </w:rPr>
        <w:t>月</w:t>
      </w:r>
      <w:r>
        <w:rPr>
          <w:rFonts w:hint="eastAsia" w:ascii="Times New Roman" w:hAnsi="Times New Roman"/>
          <w:bCs/>
          <w:color w:val="auto"/>
          <w:sz w:val="24"/>
          <w:szCs w:val="24"/>
          <w:highlight w:val="none"/>
          <w:lang w:val="en-US" w:eastAsia="zh-CN"/>
        </w:rPr>
        <w:t>8</w:t>
      </w:r>
      <w:r>
        <w:rPr>
          <w:rFonts w:hint="eastAsia" w:ascii="Times New Roman" w:hAnsi="Times New Roman"/>
          <w:bCs/>
          <w:color w:val="auto"/>
          <w:sz w:val="24"/>
          <w:szCs w:val="24"/>
          <w:highlight w:val="none"/>
        </w:rPr>
        <w:t>日</w:t>
      </w:r>
      <w:r>
        <w:rPr>
          <w:rFonts w:hint="eastAsia" w:ascii="Times New Roman" w:hAnsi="Times New Roman"/>
          <w:bCs/>
          <w:color w:val="auto"/>
          <w:sz w:val="24"/>
          <w:szCs w:val="24"/>
          <w:highlight w:val="none"/>
          <w:lang w:val="en-US" w:eastAsia="zh-CN"/>
        </w:rPr>
        <w:t>09</w:t>
      </w:r>
      <w:r>
        <w:rPr>
          <w:rFonts w:hint="eastAsia" w:ascii="Times New Roman" w:hAnsi="Times New Roman"/>
          <w:bCs/>
          <w:color w:val="auto"/>
          <w:sz w:val="24"/>
          <w:szCs w:val="24"/>
          <w:highlight w:val="none"/>
        </w:rPr>
        <w:t>：</w:t>
      </w:r>
      <w:r>
        <w:rPr>
          <w:rFonts w:hint="eastAsia" w:ascii="Times New Roman" w:hAnsi="Times New Roman"/>
          <w:bCs/>
          <w:color w:val="auto"/>
          <w:sz w:val="24"/>
          <w:szCs w:val="24"/>
          <w:highlight w:val="none"/>
          <w:lang w:val="en-US" w:eastAsia="zh-CN"/>
        </w:rPr>
        <w:t>0</w:t>
      </w:r>
      <w:r>
        <w:rPr>
          <w:rFonts w:ascii="Times New Roman" w:hAnsi="Times New Roman"/>
          <w:bCs/>
          <w:color w:val="auto"/>
          <w:sz w:val="24"/>
          <w:szCs w:val="24"/>
          <w:highlight w:val="none"/>
        </w:rPr>
        <w:t>0</w:t>
      </w:r>
      <w:r>
        <w:rPr>
          <w:rFonts w:hint="eastAsia" w:ascii="Times New Roman" w:hAnsi="Times New Roman"/>
          <w:bCs/>
          <w:color w:val="auto"/>
          <w:sz w:val="24"/>
          <w:szCs w:val="24"/>
          <w:highlight w:val="none"/>
        </w:rPr>
        <w:t>至</w:t>
      </w:r>
      <w:r>
        <w:rPr>
          <w:rFonts w:hint="eastAsia" w:ascii="Times New Roman" w:hAnsi="Times New Roman"/>
          <w:bCs/>
          <w:color w:val="auto"/>
          <w:sz w:val="24"/>
          <w:szCs w:val="24"/>
          <w:highlight w:val="none"/>
          <w:lang w:val="en-US" w:eastAsia="zh-CN"/>
        </w:rPr>
        <w:t>2026</w:t>
      </w:r>
      <w:r>
        <w:rPr>
          <w:rFonts w:hint="eastAsia" w:ascii="Times New Roman" w:hAnsi="Times New Roman"/>
          <w:bCs/>
          <w:color w:val="auto"/>
          <w:sz w:val="24"/>
          <w:szCs w:val="24"/>
          <w:highlight w:val="none"/>
        </w:rPr>
        <w:t>年</w:t>
      </w:r>
      <w:r>
        <w:rPr>
          <w:rFonts w:hint="eastAsia" w:ascii="Times New Roman" w:hAnsi="Times New Roman"/>
          <w:bCs/>
          <w:color w:val="auto"/>
          <w:sz w:val="24"/>
          <w:szCs w:val="24"/>
          <w:highlight w:val="none"/>
          <w:lang w:val="en-US" w:eastAsia="zh-CN"/>
        </w:rPr>
        <w:t>4</w:t>
      </w:r>
      <w:r>
        <w:rPr>
          <w:rFonts w:hint="eastAsia" w:ascii="Times New Roman" w:hAnsi="Times New Roman"/>
          <w:bCs/>
          <w:color w:val="auto"/>
          <w:sz w:val="24"/>
          <w:szCs w:val="24"/>
          <w:highlight w:val="none"/>
        </w:rPr>
        <w:t>月</w:t>
      </w:r>
      <w:r>
        <w:rPr>
          <w:rFonts w:hint="eastAsia" w:ascii="Times New Roman" w:hAnsi="Times New Roman"/>
          <w:bCs/>
          <w:color w:val="auto"/>
          <w:sz w:val="24"/>
          <w:szCs w:val="24"/>
          <w:highlight w:val="none"/>
          <w:lang w:val="en-US" w:eastAsia="zh-CN"/>
        </w:rPr>
        <w:t>14</w:t>
      </w:r>
      <w:r>
        <w:rPr>
          <w:rFonts w:hint="eastAsia" w:ascii="Times New Roman" w:hAnsi="Times New Roman"/>
          <w:bCs/>
          <w:color w:val="auto"/>
          <w:sz w:val="24"/>
          <w:szCs w:val="24"/>
          <w:highlight w:val="none"/>
        </w:rPr>
        <w:t>日1</w:t>
      </w:r>
      <w:r>
        <w:rPr>
          <w:rFonts w:ascii="Times New Roman" w:hAnsi="Times New Roman"/>
          <w:bCs/>
          <w:color w:val="auto"/>
          <w:sz w:val="24"/>
          <w:szCs w:val="24"/>
          <w:highlight w:val="none"/>
        </w:rPr>
        <w:t>7</w:t>
      </w:r>
      <w:r>
        <w:rPr>
          <w:rFonts w:hint="eastAsia" w:ascii="Times New Roman" w:hAnsi="Times New Roman"/>
          <w:bCs/>
          <w:color w:val="auto"/>
          <w:sz w:val="24"/>
          <w:szCs w:val="24"/>
          <w:highlight w:val="none"/>
        </w:rPr>
        <w:t>：3</w:t>
      </w:r>
      <w:r>
        <w:rPr>
          <w:rFonts w:ascii="Times New Roman" w:hAnsi="Times New Roman"/>
          <w:bCs/>
          <w:color w:val="auto"/>
          <w:sz w:val="24"/>
          <w:szCs w:val="24"/>
          <w:highlight w:val="none"/>
        </w:rPr>
        <w:t>0</w:t>
      </w:r>
      <w:r>
        <w:rPr>
          <w:rFonts w:hint="eastAsia" w:ascii="Times New Roman" w:hAnsi="Times New Roman"/>
          <w:bCs/>
          <w:color w:val="auto"/>
          <w:sz w:val="24"/>
          <w:szCs w:val="24"/>
          <w:highlight w:val="none"/>
        </w:rPr>
        <w:t>。</w:t>
      </w:r>
    </w:p>
    <w:p w14:paraId="13E98685">
      <w:pPr>
        <w:spacing w:line="500" w:lineRule="exact"/>
        <w:ind w:firstLine="480"/>
        <w:rPr>
          <w:rFonts w:ascii="Times New Roman" w:hAnsi="Times New Roman" w:cs="宋体"/>
          <w:color w:val="auto"/>
          <w:sz w:val="24"/>
          <w:szCs w:val="24"/>
          <w:highlight w:val="none"/>
        </w:rPr>
      </w:pPr>
      <w:r>
        <w:rPr>
          <w:rFonts w:hint="eastAsia" w:ascii="Times New Roman" w:hAnsi="Times New Roman" w:cs="宋体"/>
          <w:color w:val="auto"/>
          <w:sz w:val="24"/>
          <w:szCs w:val="24"/>
          <w:highlight w:val="none"/>
        </w:rPr>
        <w:t>2.方式：供应商应在采购文件提供的时间内，通过“苏采云”系统（网址： http://jszfcg.jsczt.cn/）或宿迁市政府采购网点击“政府采购管理交易系统（苏采云）”，使用CA锁进入系统从“项目参与”--“采购项目”菜单中，找到本项目获取采购文件（后缀名为“.kedt”）。</w:t>
      </w:r>
    </w:p>
    <w:p w14:paraId="650390E3">
      <w:pPr>
        <w:spacing w:line="360" w:lineRule="auto"/>
        <w:ind w:firstLine="540"/>
        <w:rPr>
          <w:rFonts w:hint="eastAsia" w:ascii="Times New Roman" w:hAnsi="Times New Roman" w:cs="宋体"/>
          <w:color w:val="auto"/>
          <w:sz w:val="24"/>
          <w:szCs w:val="24"/>
          <w:highlight w:val="none"/>
          <w:u w:val="single"/>
        </w:rPr>
      </w:pPr>
      <w:bookmarkStart w:id="32" w:name="EB0c44ff4da61f4af989d119fe214be450"/>
      <w:r>
        <w:rPr>
          <w:rFonts w:hint="eastAsia" w:ascii="Times New Roman" w:hAnsi="Times New Roman" w:cs="仿宋_GB2312"/>
          <w:color w:val="auto"/>
          <w:sz w:val="24"/>
          <w:szCs w:val="28"/>
          <w:highlight w:val="none"/>
        </w:rPr>
        <w:t>3.本项目共分一个包。供应商参与多个包磋商的，应按包分别获取磋商文件。供应商未按要求获取竞争性磋商文件导致无法磋商的，后果自负（其响应文件不予接受）。</w:t>
      </w:r>
      <w:bookmarkEnd w:id="32"/>
    </w:p>
    <w:p w14:paraId="3DB25D08">
      <w:pPr>
        <w:keepNext/>
        <w:keepLines/>
        <w:spacing w:before="145" w:after="145" w:line="360" w:lineRule="auto"/>
        <w:ind w:firstLine="498"/>
        <w:outlineLvl w:val="2"/>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四、提交</w:t>
      </w:r>
      <w:bookmarkEnd w:id="27"/>
      <w:bookmarkEnd w:id="28"/>
      <w:r>
        <w:rPr>
          <w:rFonts w:hint="eastAsia" w:ascii="Times New Roman" w:hAnsi="Times New Roman"/>
          <w:b/>
          <w:bCs/>
          <w:color w:val="auto"/>
          <w:sz w:val="32"/>
          <w:szCs w:val="32"/>
          <w:highlight w:val="none"/>
        </w:rPr>
        <w:t>响应文件截止时间</w:t>
      </w:r>
      <w:bookmarkEnd w:id="29"/>
      <w:bookmarkEnd w:id="30"/>
      <w:bookmarkEnd w:id="31"/>
    </w:p>
    <w:p w14:paraId="6F039A15">
      <w:pPr>
        <w:ind w:firstLine="480"/>
        <w:rPr>
          <w:rFonts w:ascii="Times New Roman" w:hAnsi="Times New Roman" w:eastAsia="宋体" w:cs="宋体"/>
          <w:color w:val="auto"/>
          <w:sz w:val="24"/>
          <w:szCs w:val="24"/>
          <w:highlight w:val="none"/>
        </w:rPr>
      </w:pPr>
      <w:r>
        <w:rPr>
          <w:rFonts w:hint="eastAsia" w:ascii="Times New Roman" w:hAnsi="Times New Roman" w:eastAsia="宋体"/>
          <w:bCs/>
          <w:color w:val="auto"/>
          <w:sz w:val="24"/>
          <w:szCs w:val="24"/>
          <w:highlight w:val="none"/>
        </w:rPr>
        <w:t>1.提交响应文件截止时间、磋商时间：</w:t>
      </w:r>
      <w:r>
        <w:rPr>
          <w:rFonts w:hint="eastAsia" w:ascii="Times New Roman" w:hAnsi="Times New Roman" w:eastAsia="宋体"/>
          <w:bCs/>
          <w:color w:val="auto"/>
          <w:sz w:val="24"/>
          <w:szCs w:val="24"/>
          <w:highlight w:val="none"/>
          <w:u w:val="single"/>
          <w:lang w:val="en-US" w:eastAsia="zh-CN"/>
        </w:rPr>
        <w:t>202</w:t>
      </w:r>
      <w:r>
        <w:rPr>
          <w:rFonts w:hint="eastAsia" w:ascii="Times New Roman" w:hAnsi="Times New Roman"/>
          <w:bCs/>
          <w:color w:val="auto"/>
          <w:sz w:val="24"/>
          <w:szCs w:val="24"/>
          <w:highlight w:val="none"/>
          <w:u w:val="single"/>
          <w:lang w:val="en-US" w:eastAsia="zh-CN"/>
        </w:rPr>
        <w:t>6</w:t>
      </w:r>
      <w:r>
        <w:rPr>
          <w:rFonts w:hint="eastAsia" w:ascii="Times New Roman" w:hAnsi="Times New Roman" w:eastAsia="宋体"/>
          <w:bCs/>
          <w:color w:val="auto"/>
          <w:sz w:val="24"/>
          <w:szCs w:val="24"/>
          <w:highlight w:val="none"/>
          <w:u w:val="single"/>
        </w:rPr>
        <w:t>年</w:t>
      </w:r>
      <w:r>
        <w:rPr>
          <w:rFonts w:hint="eastAsia" w:ascii="Times New Roman" w:hAnsi="Times New Roman"/>
          <w:bCs/>
          <w:color w:val="auto"/>
          <w:sz w:val="24"/>
          <w:szCs w:val="24"/>
          <w:highlight w:val="none"/>
          <w:u w:val="single"/>
          <w:lang w:val="en-US" w:eastAsia="zh-CN"/>
        </w:rPr>
        <w:t>4</w:t>
      </w:r>
      <w:r>
        <w:rPr>
          <w:rFonts w:hint="eastAsia" w:ascii="Times New Roman" w:hAnsi="Times New Roman" w:eastAsia="宋体"/>
          <w:bCs/>
          <w:color w:val="auto"/>
          <w:sz w:val="24"/>
          <w:szCs w:val="24"/>
          <w:highlight w:val="none"/>
          <w:u w:val="single"/>
        </w:rPr>
        <w:t>月</w:t>
      </w:r>
      <w:r>
        <w:rPr>
          <w:rFonts w:hint="eastAsia" w:ascii="Times New Roman" w:hAnsi="Times New Roman"/>
          <w:bCs/>
          <w:color w:val="auto"/>
          <w:sz w:val="24"/>
          <w:szCs w:val="24"/>
          <w:highlight w:val="none"/>
          <w:u w:val="single"/>
          <w:lang w:val="en-US" w:eastAsia="zh-CN"/>
        </w:rPr>
        <w:t>20</w:t>
      </w:r>
      <w:r>
        <w:rPr>
          <w:rFonts w:hint="eastAsia" w:ascii="Times New Roman" w:hAnsi="Times New Roman" w:eastAsia="宋体"/>
          <w:bCs/>
          <w:color w:val="auto"/>
          <w:sz w:val="24"/>
          <w:szCs w:val="24"/>
          <w:highlight w:val="none"/>
          <w:u w:val="single"/>
        </w:rPr>
        <w:t>日</w:t>
      </w:r>
      <w:r>
        <w:rPr>
          <w:rFonts w:hint="eastAsia" w:ascii="Times New Roman" w:hAnsi="Times New Roman" w:eastAsia="宋体"/>
          <w:bCs/>
          <w:color w:val="auto"/>
          <w:sz w:val="24"/>
          <w:szCs w:val="24"/>
          <w:highlight w:val="none"/>
          <w:u w:val="single"/>
          <w:lang w:val="en-US" w:eastAsia="zh-CN"/>
        </w:rPr>
        <w:t>09</w:t>
      </w:r>
      <w:r>
        <w:rPr>
          <w:rFonts w:hint="eastAsia" w:ascii="Times New Roman" w:hAnsi="Times New Roman" w:eastAsia="宋体"/>
          <w:bCs/>
          <w:color w:val="auto"/>
          <w:sz w:val="24"/>
          <w:szCs w:val="24"/>
          <w:highlight w:val="none"/>
          <w:u w:val="single"/>
        </w:rPr>
        <w:t>点</w:t>
      </w:r>
      <w:r>
        <w:rPr>
          <w:rFonts w:hint="eastAsia" w:ascii="Times New Roman" w:hAnsi="Times New Roman" w:eastAsia="宋体"/>
          <w:bCs/>
          <w:color w:val="auto"/>
          <w:sz w:val="24"/>
          <w:szCs w:val="24"/>
          <w:highlight w:val="none"/>
          <w:u w:val="single"/>
          <w:lang w:val="en-US" w:eastAsia="zh-CN"/>
        </w:rPr>
        <w:t>30</w:t>
      </w:r>
      <w:r>
        <w:rPr>
          <w:rFonts w:hint="eastAsia" w:ascii="Times New Roman" w:hAnsi="Times New Roman" w:eastAsia="宋体"/>
          <w:bCs/>
          <w:color w:val="auto"/>
          <w:sz w:val="24"/>
          <w:szCs w:val="24"/>
          <w:highlight w:val="none"/>
          <w:u w:val="single"/>
        </w:rPr>
        <w:t>分</w:t>
      </w:r>
      <w:r>
        <w:rPr>
          <w:rFonts w:hint="eastAsia" w:ascii="Times New Roman" w:hAnsi="Times New Roman" w:eastAsia="宋体"/>
          <w:bCs/>
          <w:color w:val="auto"/>
          <w:sz w:val="24"/>
          <w:szCs w:val="24"/>
          <w:highlight w:val="none"/>
        </w:rPr>
        <w:t>（北京时间）。</w:t>
      </w:r>
    </w:p>
    <w:p w14:paraId="1CB4B920">
      <w:pPr>
        <w:spacing w:line="360" w:lineRule="auto"/>
        <w:ind w:firstLine="540"/>
        <w:rPr>
          <w:rFonts w:hint="eastAsia" w:ascii="Times New Roman" w:hAnsi="Times New Roman" w:eastAsia="宋体" w:cs="仿宋_GB2312"/>
          <w:color w:val="auto"/>
          <w:sz w:val="24"/>
          <w:szCs w:val="28"/>
          <w:highlight w:val="none"/>
        </w:rPr>
      </w:pPr>
      <w:r>
        <w:rPr>
          <w:rFonts w:hint="eastAsia" w:ascii="Times New Roman" w:hAnsi="Times New Roman" w:eastAsia="宋体" w:cs="仿宋_GB2312"/>
          <w:color w:val="auto"/>
          <w:sz w:val="24"/>
          <w:szCs w:val="28"/>
          <w:highlight w:val="none"/>
        </w:rPr>
        <w:t>2.地点：“苏采云”政府采购交易系统网上开标大厅。</w:t>
      </w:r>
    </w:p>
    <w:p w14:paraId="47CD82FC">
      <w:pPr>
        <w:keepNext/>
        <w:keepLines/>
        <w:spacing w:before="145" w:after="145" w:line="360" w:lineRule="auto"/>
        <w:ind w:firstLine="498"/>
        <w:outlineLvl w:val="2"/>
        <w:rPr>
          <w:rFonts w:ascii="Times New Roman" w:hAnsi="Times New Roman"/>
          <w:b/>
          <w:bCs/>
          <w:color w:val="auto"/>
          <w:sz w:val="32"/>
          <w:szCs w:val="32"/>
          <w:highlight w:val="none"/>
        </w:rPr>
      </w:pPr>
      <w:bookmarkStart w:id="33" w:name="_Toc35393625"/>
      <w:bookmarkStart w:id="34" w:name="_Toc28359007"/>
      <w:bookmarkStart w:id="35" w:name="_Toc28359084"/>
      <w:bookmarkStart w:id="36" w:name="_Toc38985267"/>
      <w:bookmarkStart w:id="37" w:name="_Toc35393794"/>
      <w:r>
        <w:rPr>
          <w:rFonts w:hint="eastAsia" w:ascii="Times New Roman" w:hAnsi="Times New Roman"/>
          <w:b/>
          <w:bCs/>
          <w:color w:val="auto"/>
          <w:sz w:val="32"/>
          <w:szCs w:val="32"/>
          <w:highlight w:val="none"/>
        </w:rPr>
        <w:t>五、公告期限</w:t>
      </w:r>
      <w:bookmarkEnd w:id="33"/>
      <w:bookmarkEnd w:id="34"/>
      <w:bookmarkEnd w:id="35"/>
      <w:bookmarkEnd w:id="36"/>
      <w:bookmarkEnd w:id="37"/>
    </w:p>
    <w:p w14:paraId="1DB44E70">
      <w:pPr>
        <w:spacing w:line="360" w:lineRule="auto"/>
        <w:ind w:firstLine="540"/>
        <w:rPr>
          <w:rFonts w:hint="eastAsia" w:ascii="Times New Roman" w:hAnsi="Times New Roman" w:eastAsia="宋体" w:cs="仿宋_GB2312"/>
          <w:color w:val="auto"/>
          <w:sz w:val="24"/>
          <w:szCs w:val="28"/>
          <w:highlight w:val="none"/>
        </w:rPr>
      </w:pPr>
      <w:bookmarkStart w:id="38" w:name="_Toc35393626"/>
      <w:bookmarkStart w:id="39" w:name="_Toc38985268"/>
      <w:bookmarkStart w:id="40" w:name="_Toc35393795"/>
      <w:r>
        <w:rPr>
          <w:rFonts w:hint="eastAsia" w:ascii="Times New Roman" w:hAnsi="Times New Roman" w:eastAsia="宋体" w:cs="仿宋_GB2312"/>
          <w:color w:val="auto"/>
          <w:sz w:val="24"/>
          <w:szCs w:val="28"/>
          <w:highlight w:val="none"/>
        </w:rPr>
        <w:t>磋商公告及磋商文件公告期限为自本公告发布之日起</w:t>
      </w:r>
      <w:r>
        <w:rPr>
          <w:rFonts w:hint="eastAsia" w:ascii="Times New Roman" w:hAnsi="Times New Roman" w:eastAsia="宋体" w:cs="仿宋_GB2312"/>
          <w:color w:val="auto"/>
          <w:sz w:val="24"/>
          <w:szCs w:val="28"/>
          <w:highlight w:val="none"/>
          <w:lang w:val="en-US" w:eastAsia="zh-CN"/>
        </w:rPr>
        <w:t>5</w:t>
      </w:r>
      <w:r>
        <w:rPr>
          <w:rFonts w:hint="eastAsia" w:ascii="Times New Roman" w:hAnsi="Times New Roman" w:eastAsia="宋体" w:cs="仿宋_GB2312"/>
          <w:color w:val="auto"/>
          <w:sz w:val="24"/>
          <w:szCs w:val="28"/>
          <w:highlight w:val="none"/>
        </w:rPr>
        <w:t>个工作日。采购公告发布媒体：宿迁市政府采购网、</w:t>
      </w:r>
      <w:r>
        <w:rPr>
          <w:rFonts w:hint="eastAsia" w:ascii="Times New Roman" w:hAnsi="Times New Roman" w:eastAsia="宋体" w:cs="仿宋_GB2312"/>
          <w:color w:val="auto"/>
          <w:sz w:val="24"/>
          <w:szCs w:val="28"/>
          <w:highlight w:val="none"/>
          <w:lang w:val="en-US" w:eastAsia="zh-CN"/>
        </w:rPr>
        <w:t>宿迁市公共资源交易平台、</w:t>
      </w:r>
      <w:r>
        <w:rPr>
          <w:rFonts w:hint="eastAsia" w:ascii="Times New Roman" w:hAnsi="Times New Roman" w:eastAsia="宋体" w:cs="仿宋_GB2312"/>
          <w:color w:val="auto"/>
          <w:sz w:val="24"/>
          <w:szCs w:val="28"/>
          <w:highlight w:val="none"/>
        </w:rPr>
        <w:t>江苏省财政部门指定的媒体。</w:t>
      </w:r>
    </w:p>
    <w:p w14:paraId="2D33DDB8">
      <w:pPr>
        <w:keepNext/>
        <w:keepLines/>
        <w:spacing w:before="145" w:after="145" w:line="360" w:lineRule="auto"/>
        <w:ind w:firstLine="498"/>
        <w:outlineLvl w:val="2"/>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六、其他补充事宜</w:t>
      </w:r>
      <w:bookmarkEnd w:id="38"/>
      <w:bookmarkEnd w:id="39"/>
      <w:bookmarkEnd w:id="40"/>
    </w:p>
    <w:p w14:paraId="2EE19760">
      <w:pPr>
        <w:spacing w:line="500" w:lineRule="exact"/>
        <w:ind w:firstLine="480"/>
        <w:rPr>
          <w:rFonts w:hint="eastAsia" w:ascii="Times New Roman" w:hAnsi="Times New Roman" w:eastAsia="宋体"/>
          <w:color w:val="auto"/>
          <w:sz w:val="24"/>
          <w:highlight w:val="none"/>
        </w:rPr>
      </w:pPr>
      <w:bookmarkStart w:id="41" w:name="EB64e1f522fd8c43fcb4d3ba471386b3e7"/>
      <w:r>
        <w:rPr>
          <w:rFonts w:hint="eastAsia" w:ascii="Times New Roman" w:hAnsi="Times New Roman" w:eastAsia="宋体"/>
          <w:color w:val="auto"/>
          <w:sz w:val="24"/>
          <w:highlight w:val="none"/>
        </w:rPr>
        <w:t>1.财政部门监督电话：0527-</w:t>
      </w:r>
      <w:r>
        <w:rPr>
          <w:rFonts w:hint="eastAsia" w:ascii="Times New Roman" w:hAnsi="Times New Roman"/>
          <w:color w:val="auto"/>
          <w:sz w:val="24"/>
          <w:highlight w:val="none"/>
          <w:lang w:val="en-US" w:eastAsia="zh-CN"/>
        </w:rPr>
        <w:t>82998860</w:t>
      </w:r>
      <w:r>
        <w:rPr>
          <w:rFonts w:hint="eastAsia" w:ascii="Times New Roman" w:hAnsi="Times New Roman" w:eastAsia="宋体"/>
          <w:color w:val="auto"/>
          <w:sz w:val="24"/>
          <w:highlight w:val="none"/>
        </w:rPr>
        <w:t>。</w:t>
      </w:r>
    </w:p>
    <w:p w14:paraId="625BFC38">
      <w:pPr>
        <w:spacing w:line="500" w:lineRule="exact"/>
        <w:ind w:firstLine="480"/>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2.“CA”数字证书办理：“苏采云”系统目前仅支持“苏采云”系统下的政务CA。省内各地区办理的“苏采云”系统下的政务CA全省通用。宿迁地区CA数字证书办理联系方式：18762803891。</w:t>
      </w:r>
    </w:p>
    <w:p w14:paraId="6D7E74AE">
      <w:pPr>
        <w:pStyle w:val="301"/>
        <w:ind w:firstLine="480"/>
        <w:rPr>
          <w:rFonts w:hint="eastAsia"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3.宿迁地区“苏采云”技术支持客服电话：0527-84225125、0519-86722806。</w:t>
      </w:r>
    </w:p>
    <w:p w14:paraId="1151233D">
      <w:pPr>
        <w:pStyle w:val="301"/>
        <w:ind w:firstLine="480"/>
        <w:rPr>
          <w:rFonts w:ascii="Times New Roman" w:hAnsi="Times New Roman" w:eastAsia="宋体" w:cs="Times New Roman"/>
          <w:color w:val="auto"/>
          <w:sz w:val="24"/>
          <w:szCs w:val="21"/>
          <w:highlight w:val="none"/>
          <w:lang w:val="en-US"/>
        </w:rPr>
      </w:pPr>
      <w:r>
        <w:rPr>
          <w:rFonts w:hint="eastAsia" w:ascii="Times New Roman" w:hAnsi="Times New Roman" w:eastAsia="宋体" w:cs="Times New Roman"/>
          <w:color w:val="auto"/>
          <w:sz w:val="24"/>
          <w:szCs w:val="21"/>
          <w:highlight w:val="none"/>
          <w:lang w:val="en-US"/>
        </w:rPr>
        <w:t>4.如果供应商通过苏采云系统参与政府采购项目，相关操作手册详见链接：</w:t>
      </w:r>
      <w:r>
        <w:rPr>
          <w:rFonts w:hint="eastAsia" w:ascii="Times New Roman" w:hAnsi="Times New Roman" w:eastAsia="宋体" w:cs="Times New Roman"/>
          <w:color w:val="auto"/>
          <w:spacing w:val="-6"/>
          <w:sz w:val="24"/>
          <w:szCs w:val="21"/>
          <w:highlight w:val="none"/>
          <w:lang w:val="en-US"/>
        </w:rPr>
        <w:t>http://www.ccgp-jiangsu.gov.cn/jiangsu/zlxz/ee/ee3a4bc5a3454aa2b0d9312230633ce9.html。</w:t>
      </w:r>
    </w:p>
    <w:bookmarkEnd w:id="41"/>
    <w:p w14:paraId="245C249A">
      <w:pPr>
        <w:ind w:firstLine="480"/>
        <w:rPr>
          <w:rFonts w:ascii="Times New Roman" w:hAnsi="Times New Roman" w:eastAsia="宋体" w:cs="宋体"/>
          <w:color w:val="auto"/>
          <w:sz w:val="24"/>
          <w:szCs w:val="24"/>
          <w:highlight w:val="none"/>
        </w:rPr>
      </w:pPr>
      <w:r>
        <w:rPr>
          <w:rFonts w:hint="eastAsia" w:ascii="Times New Roman" w:hAnsi="Times New Roman" w:eastAsia="宋体"/>
          <w:color w:val="auto"/>
          <w:sz w:val="24"/>
          <w:highlight w:val="none"/>
          <w:lang w:val="en-US" w:eastAsia="zh-CN"/>
        </w:rPr>
        <w:t>5</w:t>
      </w:r>
      <w:r>
        <w:rPr>
          <w:rFonts w:hint="eastAsia" w:ascii="Times New Roman" w:hAnsi="Times New Roman" w:eastAsia="宋体"/>
          <w:color w:val="auto"/>
          <w:sz w:val="24"/>
          <w:highlight w:val="none"/>
        </w:rPr>
        <w:t>.现场勘察及答疑：本项目不组织集中勘察及答疑，供应商如对采购需求有疑问，请咨询采购单位联系人。</w:t>
      </w:r>
    </w:p>
    <w:p w14:paraId="553CF0B1">
      <w:pPr>
        <w:keepNext/>
        <w:keepLines/>
        <w:spacing w:before="145" w:after="145" w:line="360" w:lineRule="auto"/>
        <w:ind w:firstLine="498"/>
        <w:outlineLvl w:val="2"/>
        <w:rPr>
          <w:rFonts w:ascii="Times New Roman" w:hAnsi="Times New Roman"/>
          <w:b/>
          <w:bCs/>
          <w:color w:val="auto"/>
          <w:sz w:val="32"/>
          <w:szCs w:val="32"/>
          <w:highlight w:val="none"/>
        </w:rPr>
      </w:pPr>
      <w:bookmarkStart w:id="42" w:name="_Toc38985269"/>
      <w:bookmarkStart w:id="43" w:name="_Toc28359008"/>
      <w:bookmarkStart w:id="44" w:name="_Toc28359085"/>
      <w:bookmarkStart w:id="45" w:name="_Toc35393627"/>
      <w:bookmarkStart w:id="46" w:name="_Toc35393796"/>
      <w:r>
        <w:rPr>
          <w:rFonts w:hint="eastAsia" w:ascii="Times New Roman" w:hAnsi="Times New Roman"/>
          <w:b/>
          <w:bCs/>
          <w:color w:val="auto"/>
          <w:sz w:val="32"/>
          <w:szCs w:val="32"/>
          <w:highlight w:val="none"/>
        </w:rPr>
        <w:t>七、本次磋商联系方式</w:t>
      </w:r>
      <w:bookmarkEnd w:id="42"/>
      <w:bookmarkEnd w:id="43"/>
      <w:bookmarkEnd w:id="44"/>
      <w:bookmarkEnd w:id="45"/>
      <w:bookmarkEnd w:id="46"/>
    </w:p>
    <w:p w14:paraId="5DA0ED0A">
      <w:pPr>
        <w:pageBreakBefore w:val="0"/>
        <w:spacing w:line="520" w:lineRule="exact"/>
        <w:ind w:left="0" w:firstLine="420"/>
        <w:jc w:val="lef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名 称：</w:t>
      </w:r>
      <w:r>
        <w:rPr>
          <w:rFonts w:hint="eastAsia" w:ascii="Times New Roman" w:hAnsi="Times New Roman" w:eastAsia="宋体" w:cs="宋体"/>
          <w:color w:val="auto"/>
          <w:sz w:val="24"/>
          <w:szCs w:val="24"/>
          <w:highlight w:val="none"/>
          <w:u w:val="single"/>
        </w:rPr>
        <w:t>宿迁市宿城区环境卫生综合服务中心　</w:t>
      </w:r>
    </w:p>
    <w:p w14:paraId="523EB618">
      <w:pPr>
        <w:pageBreakBefore w:val="0"/>
        <w:spacing w:line="520" w:lineRule="exact"/>
        <w:ind w:left="0" w:firstLine="420"/>
        <w:jc w:val="lef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地</w:t>
      </w:r>
      <w:r>
        <w:rPr>
          <w:rFonts w:hint="eastAsia" w:ascii="Times New Roman" w:hAnsi="Times New Roman" w:eastAsia="宋体"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址：</w:t>
      </w:r>
      <w:r>
        <w:rPr>
          <w:rFonts w:hint="eastAsia" w:ascii="Times New Roman" w:hAnsi="Times New Roman" w:eastAsia="宋体" w:cs="宋体"/>
          <w:color w:val="auto"/>
          <w:sz w:val="24"/>
          <w:szCs w:val="24"/>
          <w:highlight w:val="none"/>
          <w:u w:val="single"/>
        </w:rPr>
        <w:t>　宿城区新区商务大厦 911室　</w:t>
      </w:r>
    </w:p>
    <w:p w14:paraId="278FA0F3">
      <w:pPr>
        <w:pageBreakBefore w:val="0"/>
        <w:spacing w:line="520" w:lineRule="exact"/>
        <w:ind w:left="0" w:firstLine="420"/>
        <w:jc w:val="lef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联系人：</w:t>
      </w:r>
      <w:r>
        <w:rPr>
          <w:rFonts w:hint="eastAsia" w:ascii="Times New Roman" w:hAnsi="Times New Roman" w:eastAsia="宋体" w:cs="宋体"/>
          <w:color w:val="auto"/>
          <w:sz w:val="24"/>
          <w:szCs w:val="24"/>
          <w:highlight w:val="none"/>
          <w:u w:val="single"/>
        </w:rPr>
        <w:t xml:space="preserve">    李克珠        </w:t>
      </w:r>
    </w:p>
    <w:p w14:paraId="42F53C76">
      <w:pPr>
        <w:pageBreakBefore w:val="0"/>
        <w:spacing w:line="520" w:lineRule="exact"/>
        <w:ind w:left="0" w:firstLine="420"/>
        <w:jc w:val="left"/>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联系方式：</w:t>
      </w:r>
      <w:r>
        <w:rPr>
          <w:rFonts w:hint="eastAsia" w:ascii="Times New Roman" w:hAnsi="Times New Roman" w:eastAsia="宋体" w:cs="宋体"/>
          <w:color w:val="auto"/>
          <w:sz w:val="24"/>
          <w:szCs w:val="24"/>
          <w:highlight w:val="none"/>
          <w:u w:val="single"/>
        </w:rPr>
        <w:t>　</w:t>
      </w:r>
      <w:bookmarkStart w:id="47" w:name="OLE_LINK4"/>
      <w:r>
        <w:rPr>
          <w:rFonts w:hint="eastAsia" w:ascii="Times New Roman" w:hAnsi="Times New Roman" w:eastAsia="宋体" w:cs="宋体"/>
          <w:color w:val="auto"/>
          <w:sz w:val="24"/>
          <w:szCs w:val="24"/>
          <w:highlight w:val="none"/>
          <w:u w:val="single"/>
        </w:rPr>
        <w:t>18860807773</w:t>
      </w:r>
      <w:bookmarkEnd w:id="47"/>
      <w:r>
        <w:rPr>
          <w:rFonts w:hint="eastAsia" w:ascii="Times New Roman" w:hAnsi="Times New Roman" w:eastAsia="宋体" w:cs="宋体"/>
          <w:color w:val="auto"/>
          <w:sz w:val="24"/>
          <w:szCs w:val="24"/>
          <w:highlight w:val="none"/>
          <w:u w:val="single"/>
        </w:rPr>
        <w:t xml:space="preserve">　　 </w:t>
      </w:r>
      <w:bookmarkStart w:id="48" w:name="_Toc28359009"/>
      <w:bookmarkStart w:id="49" w:name="_Toc28359086"/>
    </w:p>
    <w:p w14:paraId="69F53ABC">
      <w:pPr>
        <w:pageBreakBefore w:val="0"/>
        <w:spacing w:line="520" w:lineRule="exact"/>
        <w:ind w:left="0" w:firstLine="180"/>
        <w:jc w:val="lef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2.采购代理机构信息</w:t>
      </w:r>
      <w:bookmarkEnd w:id="48"/>
      <w:bookmarkEnd w:id="49"/>
    </w:p>
    <w:p w14:paraId="578B73C3">
      <w:pPr>
        <w:pageBreakBefore w:val="0"/>
        <w:spacing w:line="520" w:lineRule="exact"/>
        <w:ind w:left="0" w:firstLine="420"/>
        <w:jc w:val="lef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名 </w:t>
      </w:r>
      <w:r>
        <w:rPr>
          <w:rFonts w:hint="eastAsia" w:ascii="Times New Roman" w:hAnsi="Times New Roman" w:eastAsia="宋体" w:cs="宋体"/>
          <w:color w:val="auto"/>
          <w:sz w:val="24"/>
          <w:szCs w:val="24"/>
          <w:highlight w:val="none"/>
          <w:lang w:val="en-US" w:eastAsia="zh-CN"/>
        </w:rPr>
        <w:t xml:space="preserve"> </w:t>
      </w:r>
      <w:r>
        <w:rPr>
          <w:rFonts w:hint="eastAsia" w:ascii="Times New Roman" w:hAnsi="Times New Roman" w:eastAsia="宋体" w:cs="宋体"/>
          <w:color w:val="auto"/>
          <w:sz w:val="24"/>
          <w:szCs w:val="24"/>
          <w:highlight w:val="none"/>
        </w:rPr>
        <w:t>称：</w:t>
      </w:r>
      <w:r>
        <w:rPr>
          <w:rFonts w:hint="eastAsia" w:ascii="Times New Roman" w:hAnsi="Times New Roman" w:eastAsia="宋体" w:cs="宋体"/>
          <w:color w:val="auto"/>
          <w:sz w:val="24"/>
          <w:szCs w:val="24"/>
          <w:highlight w:val="none"/>
          <w:u w:val="single"/>
        </w:rPr>
        <w:t>　</w:t>
      </w:r>
      <w:r>
        <w:rPr>
          <w:rFonts w:hint="eastAsia" w:ascii="Times New Roman" w:hAnsi="Times New Roman" w:cs="宋体"/>
          <w:color w:val="auto"/>
          <w:sz w:val="24"/>
          <w:szCs w:val="24"/>
          <w:highlight w:val="none"/>
          <w:u w:val="single"/>
          <w:lang w:val="en-US" w:eastAsia="zh-CN"/>
        </w:rPr>
        <w:t>江苏如奕行项目管理咨询有限公司</w:t>
      </w:r>
      <w:r>
        <w:rPr>
          <w:rFonts w:hint="eastAsia" w:ascii="Times New Roman" w:hAnsi="Times New Roman" w:eastAsia="宋体" w:cs="宋体"/>
          <w:color w:val="auto"/>
          <w:sz w:val="24"/>
          <w:szCs w:val="24"/>
          <w:highlight w:val="none"/>
          <w:u w:val="single"/>
        </w:rPr>
        <w:t>　</w:t>
      </w:r>
    </w:p>
    <w:p w14:paraId="1BC03826">
      <w:pPr>
        <w:pageBreakBefore w:val="0"/>
        <w:spacing w:line="520" w:lineRule="exact"/>
        <w:ind w:firstLine="48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地　址：</w:t>
      </w:r>
      <w:r>
        <w:rPr>
          <w:rFonts w:hint="eastAsia" w:ascii="Times New Roman" w:hAnsi="Times New Roman" w:eastAsia="宋体" w:cs="宋体"/>
          <w:color w:val="auto"/>
          <w:sz w:val="24"/>
          <w:szCs w:val="24"/>
          <w:highlight w:val="none"/>
          <w:u w:val="single"/>
          <w:lang w:val="en-US" w:eastAsia="zh-CN"/>
        </w:rPr>
        <w:t>宿迁市府苑小区A座三层</w:t>
      </w:r>
    </w:p>
    <w:p w14:paraId="222B45F3">
      <w:pPr>
        <w:pageBreakBefore w:val="0"/>
        <w:spacing w:line="520" w:lineRule="exact"/>
        <w:ind w:firstLine="480"/>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联系人：</w:t>
      </w:r>
      <w:r>
        <w:rPr>
          <w:rFonts w:hint="eastAsia" w:ascii="Times New Roman" w:hAnsi="Times New Roman" w:eastAsia="宋体" w:cs="宋体"/>
          <w:color w:val="auto"/>
          <w:sz w:val="24"/>
          <w:szCs w:val="24"/>
          <w:highlight w:val="none"/>
          <w:u w:val="single"/>
        </w:rPr>
        <w:t xml:space="preserve">    </w:t>
      </w:r>
      <w:r>
        <w:rPr>
          <w:rFonts w:hint="eastAsia" w:ascii="Times New Roman" w:hAnsi="Times New Roman" w:cs="宋体"/>
          <w:color w:val="auto"/>
          <w:sz w:val="24"/>
          <w:szCs w:val="24"/>
          <w:highlight w:val="none"/>
          <w:u w:val="single"/>
          <w:lang w:val="en-US" w:eastAsia="zh-CN"/>
        </w:rPr>
        <w:t>李慧</w:t>
      </w:r>
      <w:r>
        <w:rPr>
          <w:rFonts w:hint="eastAsia" w:ascii="Times New Roman" w:hAnsi="Times New Roman" w:eastAsia="宋体" w:cs="宋体"/>
          <w:color w:val="auto"/>
          <w:sz w:val="24"/>
          <w:szCs w:val="24"/>
          <w:highlight w:val="none"/>
          <w:u w:val="single"/>
        </w:rPr>
        <w:t xml:space="preserve">        </w:t>
      </w:r>
    </w:p>
    <w:p w14:paraId="4F0C41E9">
      <w:pPr>
        <w:keepNext/>
        <w:keepLines/>
        <w:spacing w:before="145" w:after="145" w:line="360" w:lineRule="auto"/>
        <w:ind w:firstLine="372"/>
        <w:outlineLvl w:val="2"/>
        <w:rPr>
          <w:rFonts w:hint="eastAsia" w:ascii="Times New Roman" w:hAnsi="Times New Roman" w:eastAsia="宋体" w:cs="宋体"/>
          <w:color w:val="auto"/>
          <w:sz w:val="24"/>
          <w:szCs w:val="24"/>
          <w:highlight w:val="none"/>
          <w:u w:val="single"/>
        </w:rPr>
      </w:pPr>
      <w:r>
        <w:rPr>
          <w:rFonts w:hint="eastAsia" w:ascii="Times New Roman" w:hAnsi="Times New Roman" w:eastAsia="宋体" w:cs="宋体"/>
          <w:color w:val="auto"/>
          <w:sz w:val="24"/>
          <w:szCs w:val="24"/>
          <w:highlight w:val="none"/>
        </w:rPr>
        <w:t>联系方式：</w:t>
      </w:r>
      <w:bookmarkStart w:id="50" w:name="_Toc28359010"/>
      <w:bookmarkStart w:id="51" w:name="_Toc28359087"/>
      <w:r>
        <w:rPr>
          <w:rFonts w:hint="eastAsia" w:ascii="Times New Roman" w:hAnsi="Times New Roman" w:eastAsia="宋体" w:cs="宋体"/>
          <w:color w:val="auto"/>
          <w:sz w:val="24"/>
          <w:szCs w:val="24"/>
          <w:highlight w:val="none"/>
          <w:u w:val="single"/>
        </w:rPr>
        <w:t>　　</w:t>
      </w:r>
      <w:r>
        <w:rPr>
          <w:rFonts w:hint="eastAsia" w:ascii="Times New Roman" w:hAnsi="Times New Roman" w:cs="宋体"/>
          <w:color w:val="auto"/>
          <w:sz w:val="24"/>
          <w:szCs w:val="24"/>
          <w:highlight w:val="none"/>
          <w:u w:val="single"/>
          <w:lang w:val="en-US" w:eastAsia="zh-CN"/>
        </w:rPr>
        <w:t>15052700119</w:t>
      </w:r>
      <w:r>
        <w:rPr>
          <w:rFonts w:hint="eastAsia" w:ascii="Times New Roman" w:hAnsi="Times New Roman" w:eastAsia="宋体" w:cs="宋体"/>
          <w:color w:val="auto"/>
          <w:sz w:val="24"/>
          <w:szCs w:val="24"/>
          <w:highlight w:val="none"/>
          <w:u w:val="single"/>
        </w:rPr>
        <w:t>　　</w:t>
      </w:r>
      <w:bookmarkEnd w:id="50"/>
      <w:bookmarkEnd w:id="51"/>
    </w:p>
    <w:p w14:paraId="1A71A4BD">
      <w:pPr>
        <w:keepNext/>
        <w:keepLines/>
        <w:spacing w:before="145" w:after="145" w:line="360" w:lineRule="auto"/>
        <w:ind w:firstLine="498"/>
        <w:outlineLvl w:val="2"/>
        <w:rPr>
          <w:rFonts w:ascii="Times New Roman" w:hAnsi="Times New Roman"/>
          <w:b/>
          <w:bCs/>
          <w:color w:val="auto"/>
          <w:sz w:val="32"/>
          <w:szCs w:val="32"/>
          <w:highlight w:val="none"/>
        </w:rPr>
      </w:pPr>
      <w:r>
        <w:rPr>
          <w:rFonts w:hint="eastAsia" w:ascii="Times New Roman" w:hAnsi="Times New Roman"/>
          <w:b/>
          <w:bCs/>
          <w:color w:val="auto"/>
          <w:sz w:val="32"/>
          <w:szCs w:val="32"/>
          <w:highlight w:val="none"/>
        </w:rPr>
        <w:t>八、其他</w:t>
      </w:r>
    </w:p>
    <w:p w14:paraId="5FE36388">
      <w:pPr>
        <w:tabs>
          <w:tab w:val="left" w:pos="900"/>
        </w:tabs>
        <w:spacing w:line="560" w:lineRule="exact"/>
        <w:ind w:firstLine="480"/>
        <w:rPr>
          <w:rFonts w:hint="eastAsia"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1</w:t>
      </w:r>
      <w:r>
        <w:rPr>
          <w:rFonts w:hint="eastAsia" w:ascii="Times New Roman" w:hAnsi="Times New Roman" w:eastAsia="宋体" w:cs="Times New Roman"/>
          <w:bCs/>
          <w:color w:val="auto"/>
          <w:sz w:val="24"/>
          <w:szCs w:val="24"/>
          <w:highlight w:val="none"/>
        </w:rPr>
        <w:t>.有关本次</w:t>
      </w:r>
      <w:r>
        <w:rPr>
          <w:rFonts w:hint="eastAsia" w:ascii="Times New Roman" w:hAnsi="Times New Roman" w:eastAsia="宋体" w:cs="Times New Roman"/>
          <w:bCs/>
          <w:color w:val="auto"/>
          <w:sz w:val="24"/>
          <w:szCs w:val="24"/>
          <w:highlight w:val="none"/>
          <w:lang w:val="en-US" w:eastAsia="zh-CN"/>
        </w:rPr>
        <w:t>采购</w:t>
      </w:r>
      <w:r>
        <w:rPr>
          <w:rFonts w:hint="eastAsia" w:ascii="Times New Roman" w:hAnsi="Times New Roman" w:eastAsia="宋体" w:cs="Times New Roman"/>
          <w:bCs/>
          <w:color w:val="auto"/>
          <w:sz w:val="24"/>
          <w:szCs w:val="24"/>
          <w:highlight w:val="none"/>
        </w:rPr>
        <w:t>的事项若存在变动或修改，敬请及时关注“宿迁市政府采购网”</w:t>
      </w:r>
      <w:r>
        <w:rPr>
          <w:rFonts w:hint="eastAsia" w:ascii="Times New Roman" w:hAnsi="Times New Roman" w:eastAsia="宋体" w:cs="Times New Roman"/>
          <w:bCs/>
          <w:color w:val="auto"/>
          <w:sz w:val="24"/>
          <w:szCs w:val="24"/>
          <w:highlight w:val="none"/>
          <w:lang w:val="en-US" w:eastAsia="zh-CN"/>
        </w:rPr>
        <w:t>等平台</w:t>
      </w:r>
      <w:r>
        <w:rPr>
          <w:rFonts w:hint="eastAsia" w:ascii="Times New Roman" w:hAnsi="Times New Roman" w:eastAsia="宋体" w:cs="Times New Roman"/>
          <w:bCs/>
          <w:color w:val="auto"/>
          <w:sz w:val="24"/>
          <w:szCs w:val="24"/>
          <w:highlight w:val="none"/>
        </w:rPr>
        <w:t>更正公告。</w:t>
      </w:r>
    </w:p>
    <w:p w14:paraId="129CE55D">
      <w:pPr>
        <w:tabs>
          <w:tab w:val="left" w:pos="900"/>
        </w:tabs>
        <w:spacing w:line="560" w:lineRule="exact"/>
        <w:ind w:firstLine="480"/>
        <w:rPr>
          <w:rFonts w:hint="eastAsia" w:ascii="Times New Roman" w:hAnsi="Times New Roman" w:eastAsia="宋体"/>
          <w:bCs/>
          <w:color w:val="auto"/>
          <w:sz w:val="24"/>
          <w:szCs w:val="24"/>
          <w:highlight w:val="none"/>
        </w:rPr>
      </w:pPr>
      <w:r>
        <w:rPr>
          <w:rFonts w:hint="eastAsia" w:ascii="Times New Roman" w:hAnsi="Times New Roman" w:eastAsia="宋体"/>
          <w:bCs/>
          <w:color w:val="auto"/>
          <w:sz w:val="24"/>
          <w:szCs w:val="24"/>
          <w:highlight w:val="none"/>
          <w:lang w:val="en-US" w:eastAsia="zh-CN"/>
        </w:rPr>
        <w:t>2</w:t>
      </w:r>
      <w:r>
        <w:rPr>
          <w:rFonts w:hint="eastAsia" w:ascii="Times New Roman" w:hAnsi="Times New Roman" w:eastAsia="宋体"/>
          <w:bCs/>
          <w:color w:val="auto"/>
          <w:sz w:val="24"/>
          <w:szCs w:val="24"/>
          <w:highlight w:val="none"/>
        </w:rPr>
        <w:t>.本次磋商不收取磋商保证金。</w:t>
      </w:r>
    </w:p>
    <w:p w14:paraId="2D886548">
      <w:pPr>
        <w:ind w:right="840"/>
        <w:rPr>
          <w:rFonts w:hint="eastAsia" w:ascii="Times New Roman" w:hAnsi="Times New Roman"/>
          <w:color w:val="auto"/>
          <w:sz w:val="24"/>
          <w:szCs w:val="24"/>
          <w:highlight w:val="none"/>
        </w:rPr>
      </w:pPr>
    </w:p>
    <w:p w14:paraId="549CA2A8">
      <w:pPr>
        <w:keepNext/>
        <w:keepLines/>
        <w:spacing w:before="260" w:after="260" w:line="416" w:lineRule="auto"/>
        <w:jc w:val="center"/>
        <w:outlineLvl w:val="0"/>
        <w:rPr>
          <w:rFonts w:ascii="Times New Roman" w:hAnsi="Times New Roman" w:eastAsia="黑体" w:cs="Arial"/>
          <w:b/>
          <w:bCs/>
          <w:color w:val="auto"/>
          <w:sz w:val="44"/>
          <w:szCs w:val="44"/>
          <w:highlight w:val="none"/>
        </w:rPr>
      </w:pPr>
      <w:bookmarkStart w:id="52" w:name="_Toc120614211"/>
      <w:r>
        <w:rPr>
          <w:rFonts w:hint="eastAsia" w:ascii="Times New Roman" w:hAnsi="Times New Roman" w:eastAsia="黑体" w:cs="Arial"/>
          <w:b/>
          <w:bCs/>
          <w:color w:val="auto"/>
          <w:sz w:val="44"/>
          <w:szCs w:val="44"/>
          <w:highlight w:val="none"/>
        </w:rPr>
        <w:br w:type="page" w:clear="all"/>
      </w:r>
      <w:bookmarkStart w:id="53" w:name="_Toc9567"/>
      <w:r>
        <w:rPr>
          <w:rFonts w:hint="eastAsia" w:ascii="Times New Roman" w:hAnsi="Times New Roman" w:eastAsia="黑体" w:cs="Arial"/>
          <w:b/>
          <w:bCs/>
          <w:color w:val="auto"/>
          <w:sz w:val="44"/>
          <w:szCs w:val="44"/>
          <w:highlight w:val="none"/>
        </w:rPr>
        <w:t xml:space="preserve">第二章  </w:t>
      </w:r>
      <w:bookmarkEnd w:id="4"/>
      <w:bookmarkEnd w:id="5"/>
      <w:bookmarkEnd w:id="6"/>
      <w:bookmarkEnd w:id="7"/>
      <w:bookmarkEnd w:id="8"/>
      <w:bookmarkEnd w:id="52"/>
      <w:r>
        <w:rPr>
          <w:rFonts w:hint="eastAsia" w:ascii="Times New Roman" w:hAnsi="Times New Roman" w:eastAsia="黑体" w:cs="Arial"/>
          <w:b/>
          <w:bCs/>
          <w:color w:val="auto"/>
          <w:sz w:val="44"/>
          <w:szCs w:val="44"/>
          <w:highlight w:val="none"/>
        </w:rPr>
        <w:t>供应商须知</w:t>
      </w:r>
      <w:bookmarkEnd w:id="53"/>
    </w:p>
    <w:p w14:paraId="33EADE1B">
      <w:pPr>
        <w:keepNext/>
        <w:keepLines/>
        <w:pageBreakBefore w:val="0"/>
        <w:widowControl w:val="0"/>
        <w:spacing w:line="560" w:lineRule="exact"/>
        <w:ind w:firstLine="498"/>
        <w:outlineLvl w:val="2"/>
        <w:rPr>
          <w:rFonts w:hint="eastAsia" w:ascii="Times New Roman" w:hAnsi="Times New Roman"/>
          <w:b/>
          <w:bCs/>
          <w:color w:val="auto"/>
          <w:sz w:val="32"/>
          <w:szCs w:val="32"/>
          <w:highlight w:val="none"/>
        </w:rPr>
      </w:pPr>
      <w:bookmarkStart w:id="54" w:name="_Toc513029203"/>
      <w:bookmarkStart w:id="55" w:name="_Toc20823275"/>
      <w:bookmarkStart w:id="56" w:name="_Toc16938519"/>
      <w:bookmarkStart w:id="57" w:name="_Toc120614214"/>
      <w:r>
        <w:rPr>
          <w:rFonts w:hint="eastAsia" w:ascii="Times New Roman" w:hAnsi="Times New Roman"/>
          <w:b/>
          <w:bCs/>
          <w:color w:val="auto"/>
          <w:sz w:val="32"/>
          <w:szCs w:val="32"/>
          <w:highlight w:val="none"/>
        </w:rPr>
        <w:t>一、总则</w:t>
      </w:r>
      <w:bookmarkEnd w:id="54"/>
      <w:bookmarkEnd w:id="55"/>
      <w:bookmarkEnd w:id="56"/>
      <w:bookmarkEnd w:id="57"/>
    </w:p>
    <w:p w14:paraId="44A760FC">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58" w:name="_Hlt16619475"/>
      <w:bookmarkEnd w:id="58"/>
      <w:bookmarkStart w:id="59" w:name="_Toc458694821"/>
      <w:bookmarkStart w:id="60" w:name="_Toc20823276"/>
      <w:bookmarkStart w:id="61" w:name="_Toc16938520"/>
      <w:bookmarkStart w:id="62" w:name="_Toc513029204"/>
      <w:r>
        <w:rPr>
          <w:rFonts w:hint="eastAsia" w:ascii="Times New Roman" w:hAnsi="Times New Roman" w:eastAsia="黑体" w:cs="Arial"/>
          <w:color w:val="auto"/>
          <w:sz w:val="28"/>
          <w:szCs w:val="28"/>
          <w:highlight w:val="none"/>
        </w:rPr>
        <w:t>1</w:t>
      </w:r>
      <w:bookmarkEnd w:id="59"/>
      <w:r>
        <w:rPr>
          <w:rFonts w:hint="eastAsia" w:ascii="Times New Roman" w:hAnsi="Times New Roman" w:eastAsia="黑体" w:cs="Arial"/>
          <w:color w:val="auto"/>
          <w:sz w:val="28"/>
          <w:szCs w:val="28"/>
          <w:highlight w:val="none"/>
        </w:rPr>
        <w:t>、采购方式</w:t>
      </w:r>
      <w:bookmarkEnd w:id="60"/>
      <w:bookmarkEnd w:id="61"/>
      <w:bookmarkEnd w:id="62"/>
    </w:p>
    <w:p w14:paraId="2062EFA1">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1.1 本次政府采购活动采取竞争性磋商(以下简称磋商)方式，本磋商文件仅适用于磋商公告中所述项目。</w:t>
      </w:r>
    </w:p>
    <w:p w14:paraId="17FAD8B1">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63" w:name="_Toc513029205"/>
      <w:bookmarkStart w:id="64" w:name="_Toc16938521"/>
      <w:bookmarkStart w:id="65" w:name="_Toc20823277"/>
      <w:r>
        <w:rPr>
          <w:rFonts w:hint="eastAsia" w:ascii="Times New Roman" w:hAnsi="Times New Roman" w:eastAsia="黑体" w:cs="Arial"/>
          <w:color w:val="auto"/>
          <w:sz w:val="28"/>
          <w:szCs w:val="28"/>
          <w:highlight w:val="none"/>
        </w:rPr>
        <w:t>2、合格的</w:t>
      </w:r>
      <w:bookmarkEnd w:id="63"/>
      <w:bookmarkEnd w:id="64"/>
      <w:bookmarkEnd w:id="65"/>
      <w:r>
        <w:rPr>
          <w:rFonts w:hint="eastAsia" w:ascii="Times New Roman" w:hAnsi="Times New Roman" w:eastAsia="黑体" w:cs="Arial"/>
          <w:color w:val="auto"/>
          <w:sz w:val="28"/>
          <w:szCs w:val="28"/>
          <w:highlight w:val="none"/>
        </w:rPr>
        <w:t>供应商</w:t>
      </w:r>
    </w:p>
    <w:p w14:paraId="5F6CF4E7">
      <w:pPr>
        <w:pageBreakBefore w:val="0"/>
        <w:widowControl w:val="0"/>
        <w:spacing w:line="56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2.1满足磋商公告中供应商资格要求的规定。</w:t>
      </w:r>
    </w:p>
    <w:p w14:paraId="0A8EAE5B">
      <w:pPr>
        <w:pageBreakBefore w:val="0"/>
        <w:widowControl w:val="0"/>
        <w:spacing w:line="56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2.2 满足本磋商文件实质性要求和条件的规定。</w:t>
      </w:r>
    </w:p>
    <w:p w14:paraId="6579D481">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66" w:name="_Toc20823278"/>
      <w:bookmarkStart w:id="67" w:name="_Toc513029206"/>
      <w:bookmarkStart w:id="68" w:name="_Toc16938522"/>
      <w:r>
        <w:rPr>
          <w:rFonts w:hint="eastAsia" w:ascii="Times New Roman" w:hAnsi="Times New Roman" w:eastAsia="黑体" w:cs="Arial"/>
          <w:color w:val="auto"/>
          <w:sz w:val="28"/>
          <w:szCs w:val="28"/>
          <w:highlight w:val="none"/>
        </w:rPr>
        <w:t>3、适用法律</w:t>
      </w:r>
      <w:bookmarkEnd w:id="66"/>
      <w:bookmarkEnd w:id="67"/>
      <w:bookmarkEnd w:id="68"/>
    </w:p>
    <w:p w14:paraId="47C0289B">
      <w:pPr>
        <w:pageBreakBefore w:val="0"/>
        <w:widowControl w:val="0"/>
        <w:spacing w:line="56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3.1 本次磋商及由此产生的合同受中华人民共和国有关的法律法规制约和保护。</w:t>
      </w:r>
    </w:p>
    <w:p w14:paraId="4DF9423C">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69" w:name="_Toc462564067"/>
      <w:bookmarkStart w:id="70" w:name="_Toc513029207"/>
      <w:bookmarkStart w:id="71" w:name="_Toc20823279"/>
      <w:bookmarkStart w:id="72" w:name="_Toc16938523"/>
      <w:r>
        <w:rPr>
          <w:rFonts w:hint="eastAsia" w:ascii="Times New Roman" w:hAnsi="Times New Roman" w:eastAsia="黑体" w:cs="Arial"/>
          <w:color w:val="auto"/>
          <w:sz w:val="28"/>
          <w:szCs w:val="28"/>
          <w:highlight w:val="none"/>
        </w:rPr>
        <w:t>4、磋商费用</w:t>
      </w:r>
      <w:bookmarkEnd w:id="69"/>
      <w:bookmarkEnd w:id="70"/>
      <w:bookmarkEnd w:id="71"/>
      <w:bookmarkEnd w:id="72"/>
    </w:p>
    <w:p w14:paraId="528C7049">
      <w:pPr>
        <w:pageBreakBefore w:val="0"/>
        <w:widowControl w:val="0"/>
        <w:spacing w:line="56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4.1供应商应自行承担所有与参加本次磋商有关的费用，无论磋商过程中的做法和结果如何，采购代理机构在任何情况下均无义务和责任承担这些费用。</w:t>
      </w:r>
    </w:p>
    <w:p w14:paraId="193DB3F3">
      <w:pPr>
        <w:pageBreakBefore w:val="0"/>
        <w:widowControl w:val="0"/>
        <w:spacing w:line="56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4.2代理费用收取方式及标准：按以下第</w:t>
      </w:r>
      <w:r>
        <w:rPr>
          <w:rFonts w:hint="eastAsia" w:ascii="Times New Roman" w:hAnsi="Times New Roman" w:eastAsia="宋体" w:cs="Times New Roman"/>
          <w:color w:val="auto"/>
          <w:sz w:val="24"/>
          <w:szCs w:val="21"/>
          <w:highlight w:val="none"/>
          <w:u w:val="single"/>
        </w:rPr>
        <w:t>4.2.2</w:t>
      </w:r>
      <w:r>
        <w:rPr>
          <w:rFonts w:hint="eastAsia" w:ascii="Times New Roman" w:hAnsi="Times New Roman" w:eastAsia="宋体" w:cs="Times New Roman"/>
          <w:color w:val="auto"/>
          <w:sz w:val="24"/>
          <w:szCs w:val="21"/>
          <w:highlight w:val="none"/>
        </w:rPr>
        <w:t xml:space="preserve">  种方式执行</w:t>
      </w:r>
    </w:p>
    <w:p w14:paraId="6D488546">
      <w:pPr>
        <w:pageBreakBefore w:val="0"/>
        <w:widowControl w:val="0"/>
        <w:spacing w:line="560" w:lineRule="exact"/>
        <w:ind w:firstLine="480"/>
        <w:rPr>
          <w:rFonts w:hint="eastAsia" w:ascii="Times New Roman" w:hAnsi="Times New Roman" w:eastAsia="宋体" w:cs="Times New Roman"/>
          <w:color w:val="auto"/>
          <w:sz w:val="24"/>
          <w:szCs w:val="21"/>
          <w:highlight w:val="none"/>
          <w:lang w:val="zh-CN"/>
        </w:rPr>
      </w:pPr>
      <w:r>
        <w:rPr>
          <w:rFonts w:hint="eastAsia" w:ascii="Times New Roman" w:hAnsi="Times New Roman" w:eastAsia="宋体" w:cs="Times New Roman"/>
          <w:color w:val="auto"/>
          <w:sz w:val="24"/>
          <w:szCs w:val="21"/>
          <w:highlight w:val="none"/>
          <w:lang w:val="zh-CN"/>
        </w:rPr>
        <w:t>4.2.1无需支付；</w:t>
      </w:r>
    </w:p>
    <w:p w14:paraId="0BB43ED6">
      <w:pPr>
        <w:spacing w:line="560" w:lineRule="exact"/>
        <w:ind w:firstLine="480"/>
        <w:rPr>
          <w:rFonts w:ascii="Times New Roman" w:hAnsi="Times New Roman" w:eastAsia="宋体" w:cs="Times New Roman"/>
          <w:color w:val="auto"/>
          <w:sz w:val="24"/>
          <w:szCs w:val="21"/>
          <w:highlight w:val="none"/>
          <w:lang w:val="en-US" w:eastAsia="zh-CN"/>
        </w:rPr>
      </w:pPr>
      <w:r>
        <w:rPr>
          <w:rFonts w:hint="eastAsia" w:ascii="Times New Roman" w:hAnsi="Times New Roman" w:eastAsia="宋体" w:cs="Times New Roman"/>
          <w:color w:val="auto"/>
          <w:sz w:val="24"/>
          <w:szCs w:val="21"/>
          <w:highlight w:val="none"/>
          <w:lang w:val="zh-CN"/>
        </w:rPr>
        <w:t>4.2.2</w:t>
      </w:r>
      <w:r>
        <w:rPr>
          <w:rFonts w:hint="eastAsia" w:ascii="Times New Roman" w:hAnsi="Times New Roman" w:cs="Times New Roman"/>
          <w:color w:val="auto"/>
          <w:sz w:val="24"/>
          <w:szCs w:val="21"/>
          <w:highlight w:val="none"/>
          <w:lang w:val="en-US" w:eastAsia="zh-CN"/>
        </w:rPr>
        <w:t>中标人支付</w:t>
      </w:r>
      <w:r>
        <w:rPr>
          <w:rFonts w:hint="eastAsia" w:ascii="Times New Roman" w:hAnsi="Times New Roman" w:eastAsia="宋体" w:cs="Times New Roman"/>
          <w:color w:val="auto"/>
          <w:sz w:val="24"/>
          <w:szCs w:val="21"/>
          <w:highlight w:val="none"/>
          <w:lang w:val="zh-CN"/>
        </w:rPr>
        <w:t>，具体方式及标准为：</w:t>
      </w:r>
      <w:bookmarkStart w:id="73" w:name="EB494c0bc35e674ba8ba0c8d892ff35fa5"/>
      <w:r>
        <w:rPr>
          <w:rFonts w:hint="eastAsia" w:ascii="Times New Roman" w:hAnsi="Times New Roman" w:eastAsia="宋体" w:cs="Times New Roman"/>
          <w:color w:val="auto"/>
          <w:sz w:val="24"/>
          <w:szCs w:val="21"/>
          <w:highlight w:val="none"/>
          <w:lang w:val="zh-CN"/>
        </w:rPr>
        <w:t>按照苏招协[2022]002号规定</w:t>
      </w:r>
      <w:r>
        <w:rPr>
          <w:rFonts w:hint="eastAsia" w:ascii="Times New Roman" w:hAnsi="Times New Roman" w:eastAsia="宋体" w:cs="Times New Roman"/>
          <w:color w:val="auto"/>
          <w:sz w:val="24"/>
          <w:szCs w:val="21"/>
          <w:highlight w:val="none"/>
        </w:rPr>
        <w:t>标准</w:t>
      </w:r>
      <w:r>
        <w:rPr>
          <w:rFonts w:hint="eastAsia" w:ascii="Times New Roman" w:hAnsi="Times New Roman" w:eastAsia="宋体" w:cs="Times New Roman"/>
          <w:color w:val="auto"/>
          <w:sz w:val="24"/>
          <w:szCs w:val="21"/>
          <w:highlight w:val="none"/>
          <w:lang w:val="zh-CN"/>
        </w:rPr>
        <w:t>向代理</w:t>
      </w:r>
      <w:r>
        <w:rPr>
          <w:rFonts w:hint="eastAsia" w:ascii="Times New Roman" w:hAnsi="Times New Roman" w:eastAsia="宋体" w:cs="Times New Roman"/>
          <w:color w:val="auto"/>
          <w:sz w:val="24"/>
          <w:szCs w:val="21"/>
          <w:highlight w:val="none"/>
        </w:rPr>
        <w:t>机构</w:t>
      </w:r>
      <w:r>
        <w:rPr>
          <w:rFonts w:hint="eastAsia" w:ascii="Times New Roman" w:hAnsi="Times New Roman" w:eastAsia="宋体" w:cs="Times New Roman"/>
          <w:color w:val="auto"/>
          <w:sz w:val="24"/>
          <w:szCs w:val="21"/>
          <w:highlight w:val="none"/>
          <w:lang w:val="zh-CN"/>
        </w:rPr>
        <w:t>支付代理服务费。支付方式可以通过转账或数字人民币等方式。</w:t>
      </w:r>
      <w:bookmarkEnd w:id="73"/>
    </w:p>
    <w:p w14:paraId="5B15883F">
      <w:pPr>
        <w:keepNext/>
        <w:keepLines/>
        <w:pageBreakBefore w:val="0"/>
        <w:widowControl w:val="0"/>
        <w:spacing w:line="560" w:lineRule="exact"/>
        <w:ind w:firstLine="602"/>
        <w:outlineLvl w:val="3"/>
        <w:rPr>
          <w:rFonts w:hint="eastAsia" w:ascii="Times New Roman" w:hAnsi="Times New Roman" w:eastAsia="黑体" w:cs="Arial"/>
          <w:color w:val="auto"/>
          <w:sz w:val="28"/>
          <w:szCs w:val="28"/>
          <w:highlight w:val="none"/>
        </w:rPr>
      </w:pPr>
      <w:r>
        <w:rPr>
          <w:rFonts w:hint="eastAsia" w:ascii="Times New Roman" w:hAnsi="Times New Roman" w:eastAsia="黑体" w:cs="Arial"/>
          <w:b/>
          <w:bCs/>
          <w:color w:val="auto"/>
          <w:sz w:val="30"/>
          <w:szCs w:val="28"/>
          <w:highlight w:val="none"/>
        </w:rPr>
        <w:t>5、</w:t>
      </w:r>
      <w:r>
        <w:rPr>
          <w:rFonts w:hint="eastAsia" w:ascii="Times New Roman" w:hAnsi="Times New Roman" w:eastAsia="黑体" w:cs="Arial"/>
          <w:color w:val="auto"/>
          <w:sz w:val="28"/>
          <w:szCs w:val="28"/>
          <w:highlight w:val="none"/>
        </w:rPr>
        <w:t>磋商文件的约束力</w:t>
      </w:r>
    </w:p>
    <w:p w14:paraId="764E0886">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bCs/>
          <w:color w:val="auto"/>
          <w:sz w:val="24"/>
          <w:szCs w:val="24"/>
          <w:highlight w:val="none"/>
        </w:rPr>
        <w:t>5.1</w:t>
      </w:r>
      <w:r>
        <w:rPr>
          <w:rFonts w:hint="eastAsia" w:ascii="Times New Roman" w:hAnsi="Times New Roman"/>
          <w:color w:val="auto"/>
          <w:sz w:val="24"/>
          <w:szCs w:val="24"/>
          <w:highlight w:val="none"/>
        </w:rPr>
        <w:t>供应商一旦参加本项目采购活动，即被认为接受了本磋商文件的规定和约束。</w:t>
      </w:r>
    </w:p>
    <w:p w14:paraId="6FD7739C">
      <w:pPr>
        <w:keepNext/>
        <w:keepLines/>
        <w:pageBreakBefore w:val="0"/>
        <w:widowControl w:val="0"/>
        <w:spacing w:line="560" w:lineRule="exact"/>
        <w:ind w:firstLine="321"/>
        <w:outlineLvl w:val="2"/>
        <w:rPr>
          <w:rFonts w:hint="eastAsia" w:ascii="Times New Roman" w:hAnsi="Times New Roman"/>
          <w:b/>
          <w:bCs/>
          <w:color w:val="auto"/>
          <w:sz w:val="32"/>
          <w:szCs w:val="32"/>
          <w:highlight w:val="none"/>
        </w:rPr>
      </w:pPr>
      <w:bookmarkStart w:id="74" w:name="_Toc20823281"/>
      <w:bookmarkStart w:id="75" w:name="_Toc120614215"/>
      <w:bookmarkStart w:id="76" w:name="_Toc16938525"/>
      <w:bookmarkStart w:id="77" w:name="_Toc513029209"/>
      <w:r>
        <w:rPr>
          <w:rFonts w:hint="eastAsia" w:ascii="Times New Roman" w:hAnsi="Times New Roman"/>
          <w:b/>
          <w:bCs/>
          <w:color w:val="auto"/>
          <w:sz w:val="32"/>
          <w:szCs w:val="32"/>
          <w:highlight w:val="none"/>
        </w:rPr>
        <w:t>二、</w:t>
      </w:r>
      <w:bookmarkEnd w:id="74"/>
      <w:bookmarkEnd w:id="75"/>
      <w:bookmarkEnd w:id="76"/>
      <w:bookmarkEnd w:id="77"/>
      <w:r>
        <w:rPr>
          <w:rFonts w:hint="eastAsia" w:ascii="Times New Roman" w:hAnsi="Times New Roman"/>
          <w:b/>
          <w:bCs/>
          <w:color w:val="auto"/>
          <w:sz w:val="32"/>
          <w:szCs w:val="32"/>
          <w:highlight w:val="none"/>
        </w:rPr>
        <w:t>磋商文件</w:t>
      </w:r>
    </w:p>
    <w:p w14:paraId="31F4A1B3">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78" w:name="_Toc20823282"/>
      <w:bookmarkStart w:id="79" w:name="_Toc513029210"/>
      <w:bookmarkStart w:id="80" w:name="_Toc16938526"/>
      <w:r>
        <w:rPr>
          <w:rFonts w:hint="eastAsia" w:ascii="Times New Roman" w:hAnsi="Times New Roman" w:eastAsia="黑体" w:cs="Arial"/>
          <w:color w:val="auto"/>
          <w:sz w:val="28"/>
          <w:szCs w:val="28"/>
          <w:highlight w:val="none"/>
        </w:rPr>
        <w:t>6、磋商文件构成</w:t>
      </w:r>
      <w:bookmarkEnd w:id="78"/>
      <w:bookmarkEnd w:id="79"/>
      <w:bookmarkEnd w:id="80"/>
    </w:p>
    <w:p w14:paraId="6C72DC6D">
      <w:pPr>
        <w:pageBreakBefore w:val="0"/>
        <w:widowControl w:val="0"/>
        <w:spacing w:line="560" w:lineRule="exact"/>
        <w:ind w:firstLine="480"/>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6.1磋商文件由以下部分组成：</w:t>
      </w:r>
    </w:p>
    <w:p w14:paraId="00E2B3BA">
      <w:pPr>
        <w:pageBreakBefore w:val="0"/>
        <w:widowControl w:val="0"/>
        <w:spacing w:line="560" w:lineRule="exact"/>
        <w:ind w:firstLine="480"/>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（1）磋商邀请</w:t>
      </w:r>
    </w:p>
    <w:p w14:paraId="38F70C14">
      <w:pPr>
        <w:pageBreakBefore w:val="0"/>
        <w:widowControl w:val="0"/>
        <w:spacing w:line="560" w:lineRule="exact"/>
        <w:ind w:firstLine="480"/>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（2）供应商须知</w:t>
      </w:r>
    </w:p>
    <w:p w14:paraId="669D510F">
      <w:pPr>
        <w:pageBreakBefore w:val="0"/>
        <w:widowControl w:val="0"/>
        <w:spacing w:line="560" w:lineRule="exact"/>
        <w:ind w:firstLine="480"/>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（3）合同文本</w:t>
      </w:r>
    </w:p>
    <w:p w14:paraId="5D6B6390">
      <w:pPr>
        <w:pageBreakBefore w:val="0"/>
        <w:widowControl w:val="0"/>
        <w:spacing w:line="560" w:lineRule="exact"/>
        <w:ind w:firstLine="480"/>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（4）采购需求</w:t>
      </w:r>
    </w:p>
    <w:p w14:paraId="5E42CD51">
      <w:pPr>
        <w:pageBreakBefore w:val="0"/>
        <w:widowControl w:val="0"/>
        <w:spacing w:line="560" w:lineRule="exact"/>
        <w:ind w:firstLine="480"/>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（5）评审方法与评审标准</w:t>
      </w:r>
    </w:p>
    <w:p w14:paraId="71AFB086">
      <w:pPr>
        <w:pageBreakBefore w:val="0"/>
        <w:widowControl w:val="0"/>
        <w:spacing w:line="560" w:lineRule="exact"/>
        <w:ind w:firstLine="480"/>
        <w:rPr>
          <w:rFonts w:hint="eastAsia"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rPr>
        <w:t>（6）响应文件格式</w:t>
      </w:r>
    </w:p>
    <w:p w14:paraId="56FFD13B">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请仔细检查磋商文件是否齐全，如有缺漏请立即与采购代理机构联系解决。</w:t>
      </w:r>
    </w:p>
    <w:p w14:paraId="7BDE2842">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bCs/>
          <w:color w:val="auto"/>
          <w:sz w:val="24"/>
          <w:szCs w:val="21"/>
          <w:highlight w:val="none"/>
        </w:rPr>
        <w:t>6.2</w:t>
      </w:r>
      <w:r>
        <w:rPr>
          <w:rFonts w:hint="eastAsia" w:ascii="Times New Roman" w:hAnsi="Times New Roman"/>
          <w:color w:val="auto"/>
          <w:sz w:val="24"/>
          <w:szCs w:val="21"/>
          <w:highlight w:val="none"/>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620E0B6">
      <w:pPr>
        <w:keepNext/>
        <w:keepLines/>
        <w:pageBreakBefore w:val="0"/>
        <w:widowControl w:val="0"/>
        <w:spacing w:line="560" w:lineRule="exact"/>
        <w:ind w:firstLine="560"/>
        <w:outlineLvl w:val="3"/>
        <w:rPr>
          <w:rFonts w:hint="eastAsia" w:ascii="Times New Roman" w:hAnsi="Times New Roman" w:eastAsia="黑体" w:cs="Arial"/>
          <w:color w:val="auto"/>
          <w:sz w:val="28"/>
          <w:szCs w:val="28"/>
          <w:highlight w:val="none"/>
        </w:rPr>
      </w:pPr>
      <w:bookmarkStart w:id="81" w:name="_Toc513029211"/>
      <w:bookmarkStart w:id="82" w:name="_Toc20823283"/>
      <w:bookmarkStart w:id="83" w:name="_Toc462564070"/>
      <w:bookmarkStart w:id="84" w:name="_Toc16938527"/>
      <w:r>
        <w:rPr>
          <w:rFonts w:hint="eastAsia" w:ascii="Times New Roman" w:hAnsi="Times New Roman" w:eastAsia="黑体" w:cs="Arial"/>
          <w:color w:val="auto"/>
          <w:sz w:val="28"/>
          <w:szCs w:val="28"/>
          <w:highlight w:val="none"/>
        </w:rPr>
        <w:t>7、磋商文件的澄清</w:t>
      </w:r>
      <w:bookmarkEnd w:id="81"/>
      <w:bookmarkEnd w:id="82"/>
      <w:bookmarkEnd w:id="83"/>
      <w:bookmarkEnd w:id="84"/>
    </w:p>
    <w:p w14:paraId="1D7A7D10">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bCs/>
          <w:color w:val="auto"/>
          <w:sz w:val="24"/>
          <w:szCs w:val="21"/>
          <w:highlight w:val="none"/>
        </w:rPr>
        <w:t>7.1</w:t>
      </w:r>
      <w:r>
        <w:rPr>
          <w:rFonts w:hint="eastAsia" w:ascii="Times New Roman" w:hAnsi="Times New Roman"/>
          <w:color w:val="auto"/>
          <w:sz w:val="24"/>
          <w:szCs w:val="21"/>
          <w:highlight w:val="none"/>
        </w:rPr>
        <w:t>任何要求对磋商文件进行澄清的供应商，应在磋商截止期5日</w:t>
      </w:r>
      <w:r>
        <w:rPr>
          <w:rFonts w:hint="eastAsia" w:ascii="Times New Roman" w:hAnsi="Times New Roman"/>
          <w:color w:val="auto"/>
          <w:sz w:val="24"/>
          <w:szCs w:val="24"/>
          <w:highlight w:val="none"/>
        </w:rPr>
        <w:t>前</w:t>
      </w:r>
      <w:r>
        <w:rPr>
          <w:rFonts w:hint="eastAsia" w:ascii="Times New Roman" w:hAnsi="Times New Roman"/>
          <w:color w:val="auto"/>
          <w:sz w:val="24"/>
          <w:szCs w:val="21"/>
          <w:highlight w:val="none"/>
        </w:rPr>
        <w:t>按磋商公告中的通讯地址，以书面形式通知采购代理机构。</w:t>
      </w:r>
    </w:p>
    <w:p w14:paraId="550FA70F">
      <w:pPr>
        <w:keepNext/>
        <w:keepLines/>
        <w:pageBreakBefore w:val="0"/>
        <w:widowControl w:val="0"/>
        <w:spacing w:line="560" w:lineRule="exact"/>
        <w:ind w:firstLine="560"/>
        <w:outlineLvl w:val="3"/>
        <w:rPr>
          <w:rFonts w:hint="eastAsia" w:ascii="Times New Roman" w:hAnsi="Times New Roman" w:eastAsia="黑体" w:cs="Arial"/>
          <w:color w:val="auto"/>
          <w:sz w:val="28"/>
          <w:szCs w:val="28"/>
          <w:highlight w:val="none"/>
        </w:rPr>
      </w:pPr>
      <w:bookmarkStart w:id="85" w:name="_Toc462564071"/>
      <w:bookmarkStart w:id="86" w:name="_Toc16938528"/>
      <w:bookmarkStart w:id="87" w:name="_Toc20823284"/>
      <w:bookmarkStart w:id="88" w:name="_Toc513029212"/>
      <w:r>
        <w:rPr>
          <w:rFonts w:hint="eastAsia" w:ascii="Times New Roman" w:hAnsi="Times New Roman" w:eastAsia="黑体" w:cs="Arial"/>
          <w:color w:val="auto"/>
          <w:sz w:val="28"/>
          <w:szCs w:val="28"/>
          <w:highlight w:val="none"/>
        </w:rPr>
        <w:t>8、磋商文件的澄清和修改</w:t>
      </w:r>
      <w:bookmarkEnd w:id="85"/>
      <w:bookmarkEnd w:id="86"/>
      <w:bookmarkEnd w:id="87"/>
      <w:bookmarkEnd w:id="88"/>
    </w:p>
    <w:p w14:paraId="7A90107D">
      <w:pPr>
        <w:pageBreakBefore w:val="0"/>
        <w:widowControl w:val="0"/>
        <w:spacing w:line="560" w:lineRule="exact"/>
        <w:ind w:firstLine="480"/>
        <w:rPr>
          <w:rFonts w:hint="eastAsia" w:ascii="Times New Roman" w:hAnsi="Times New Roman"/>
          <w:bCs/>
          <w:color w:val="auto"/>
          <w:sz w:val="24"/>
          <w:highlight w:val="none"/>
        </w:rPr>
      </w:pPr>
      <w:r>
        <w:rPr>
          <w:rFonts w:hint="eastAsia" w:ascii="Times New Roman" w:hAnsi="Times New Roman"/>
          <w:bCs/>
          <w:color w:val="auto"/>
          <w:sz w:val="24"/>
          <w:highlight w:val="none"/>
        </w:rPr>
        <w:t>8.1采购代理机构可以以更正公告的形式，对已发出的磋商文件进行必要的澄清或者修改。澄清或者修改的内容可能影响响应文件编制的，更正公告应在</w:t>
      </w:r>
      <w:r>
        <w:rPr>
          <w:rFonts w:hint="eastAsia" w:ascii="Times New Roman" w:hAnsi="Times New Roman"/>
          <w:color w:val="auto"/>
          <w:sz w:val="24"/>
          <w:szCs w:val="21"/>
          <w:highlight w:val="none"/>
        </w:rPr>
        <w:t>提交首次响应文件截止时间</w:t>
      </w:r>
      <w:r>
        <w:rPr>
          <w:rFonts w:hint="eastAsia" w:ascii="Times New Roman" w:hAnsi="Times New Roman"/>
          <w:bCs/>
          <w:color w:val="auto"/>
          <w:sz w:val="24"/>
          <w:highlight w:val="none"/>
        </w:rPr>
        <w:t>至少</w:t>
      </w:r>
      <w:r>
        <w:rPr>
          <w:rFonts w:ascii="Times New Roman" w:hAnsi="Times New Roman"/>
          <w:bCs/>
          <w:color w:val="auto"/>
          <w:sz w:val="24"/>
          <w:highlight w:val="none"/>
        </w:rPr>
        <w:t>5</w:t>
      </w:r>
      <w:r>
        <w:rPr>
          <w:rFonts w:hint="eastAsia" w:ascii="Times New Roman" w:hAnsi="Times New Roman"/>
          <w:bCs/>
          <w:color w:val="auto"/>
          <w:sz w:val="24"/>
          <w:highlight w:val="none"/>
        </w:rPr>
        <w:t>日前发出；不足</w:t>
      </w:r>
      <w:r>
        <w:rPr>
          <w:rFonts w:ascii="Times New Roman" w:hAnsi="Times New Roman"/>
          <w:bCs/>
          <w:color w:val="auto"/>
          <w:sz w:val="24"/>
          <w:highlight w:val="none"/>
        </w:rPr>
        <w:t>5</w:t>
      </w:r>
      <w:r>
        <w:rPr>
          <w:rFonts w:hint="eastAsia" w:ascii="Times New Roman" w:hAnsi="Times New Roman"/>
          <w:bCs/>
          <w:color w:val="auto"/>
          <w:sz w:val="24"/>
          <w:highlight w:val="none"/>
        </w:rPr>
        <w:t>日的，采购代理机构应当顺延</w:t>
      </w:r>
      <w:r>
        <w:rPr>
          <w:rFonts w:hint="eastAsia" w:ascii="Times New Roman" w:hAnsi="Times New Roman"/>
          <w:color w:val="auto"/>
          <w:sz w:val="24"/>
          <w:szCs w:val="21"/>
          <w:highlight w:val="none"/>
        </w:rPr>
        <w:t>提交首次响应文件截止时间</w:t>
      </w:r>
      <w:r>
        <w:rPr>
          <w:rFonts w:hint="eastAsia" w:ascii="Times New Roman" w:hAnsi="Times New Roman"/>
          <w:bCs/>
          <w:color w:val="auto"/>
          <w:sz w:val="24"/>
          <w:highlight w:val="none"/>
        </w:rPr>
        <w:t>。</w:t>
      </w:r>
    </w:p>
    <w:p w14:paraId="1B66B206">
      <w:pPr>
        <w:pageBreakBefore w:val="0"/>
        <w:widowControl w:val="0"/>
        <w:spacing w:line="560" w:lineRule="exact"/>
        <w:ind w:firstLine="480"/>
        <w:rPr>
          <w:rFonts w:hint="eastAsia" w:ascii="Times New Roman" w:hAnsi="Times New Roman"/>
          <w:bCs/>
          <w:color w:val="auto"/>
          <w:sz w:val="24"/>
          <w:highlight w:val="none"/>
        </w:rPr>
      </w:pPr>
      <w:r>
        <w:rPr>
          <w:rFonts w:hint="eastAsia" w:ascii="Times New Roman" w:hAnsi="Times New Roman"/>
          <w:bCs/>
          <w:color w:val="auto"/>
          <w:sz w:val="24"/>
          <w:highlight w:val="none"/>
        </w:rPr>
        <w:t>8.2</w:t>
      </w:r>
      <w:r>
        <w:rPr>
          <w:rFonts w:hint="eastAsia" w:ascii="Times New Roman" w:hAnsi="Times New Roman"/>
          <w:color w:val="auto"/>
          <w:sz w:val="24"/>
          <w:szCs w:val="21"/>
          <w:highlight w:val="none"/>
        </w:rPr>
        <w:t>在响应文件提交截止时间前</w:t>
      </w:r>
      <w:r>
        <w:rPr>
          <w:rFonts w:hint="eastAsia" w:ascii="Times New Roman" w:hAnsi="Times New Roman"/>
          <w:bCs/>
          <w:color w:val="auto"/>
          <w:sz w:val="24"/>
          <w:highlight w:val="none"/>
        </w:rPr>
        <w:t>，采购代理机构可以对磋商文件进行修改。</w:t>
      </w:r>
    </w:p>
    <w:p w14:paraId="07D5B960">
      <w:pPr>
        <w:pageBreakBefore w:val="0"/>
        <w:widowControl w:val="0"/>
        <w:spacing w:line="560" w:lineRule="exact"/>
        <w:ind w:firstLine="480"/>
        <w:rPr>
          <w:rFonts w:hint="eastAsia" w:ascii="Times New Roman" w:hAnsi="Times New Roman"/>
          <w:bCs/>
          <w:color w:val="auto"/>
          <w:sz w:val="24"/>
          <w:highlight w:val="none"/>
        </w:rPr>
      </w:pPr>
      <w:r>
        <w:rPr>
          <w:rFonts w:hint="eastAsia" w:ascii="Times New Roman" w:hAnsi="Times New Roman"/>
          <w:bCs/>
          <w:color w:val="auto"/>
          <w:sz w:val="24"/>
          <w:highlight w:val="none"/>
        </w:rPr>
        <w:t>8.3采购代理机构有权按照法定的要求推迟响应文件递交截止日期和磋商日期。</w:t>
      </w:r>
    </w:p>
    <w:p w14:paraId="1C739C93">
      <w:pPr>
        <w:pageBreakBefore w:val="0"/>
        <w:widowControl w:val="0"/>
        <w:spacing w:line="560" w:lineRule="exact"/>
        <w:ind w:firstLine="480"/>
        <w:rPr>
          <w:rFonts w:hint="eastAsia" w:ascii="Times New Roman" w:hAnsi="Times New Roman"/>
          <w:bCs/>
          <w:color w:val="auto"/>
          <w:sz w:val="24"/>
          <w:highlight w:val="none"/>
        </w:rPr>
      </w:pPr>
      <w:r>
        <w:rPr>
          <w:rFonts w:hint="eastAsia" w:ascii="Times New Roman" w:hAnsi="Times New Roman"/>
          <w:bCs/>
          <w:color w:val="auto"/>
          <w:sz w:val="24"/>
          <w:highlight w:val="none"/>
        </w:rPr>
        <w:t>8.4磋商文件的修改将在原公告媒体上发布更正公告，</w:t>
      </w:r>
      <w:r>
        <w:rPr>
          <w:rFonts w:hint="eastAsia" w:ascii="Times New Roman" w:hAnsi="Times New Roman"/>
          <w:color w:val="auto"/>
          <w:sz w:val="24"/>
          <w:szCs w:val="21"/>
          <w:highlight w:val="none"/>
        </w:rPr>
        <w:t>更正公告内容将作为磋商文件的组成部分</w:t>
      </w:r>
      <w:r>
        <w:rPr>
          <w:rFonts w:hint="eastAsia" w:ascii="Times New Roman" w:hAnsi="Times New Roman"/>
          <w:bCs/>
          <w:color w:val="auto"/>
          <w:sz w:val="24"/>
          <w:highlight w:val="none"/>
        </w:rPr>
        <w:t>，并对供应商具有约束力，发布的更正公告视同为以书面形式通知所有获取招标文件的潜在投标人。</w:t>
      </w:r>
    </w:p>
    <w:p w14:paraId="6934DA47">
      <w:pPr>
        <w:pageBreakBefore w:val="0"/>
        <w:widowControl w:val="0"/>
        <w:spacing w:line="560" w:lineRule="exact"/>
        <w:ind w:firstLine="480"/>
        <w:rPr>
          <w:rFonts w:hint="eastAsia" w:ascii="Times New Roman" w:hAnsi="Times New Roman"/>
          <w:bCs/>
          <w:color w:val="auto"/>
          <w:sz w:val="24"/>
          <w:highlight w:val="none"/>
        </w:rPr>
      </w:pPr>
      <w:r>
        <w:rPr>
          <w:rFonts w:hint="eastAsia" w:ascii="Times New Roman" w:hAnsi="Times New Roman"/>
          <w:bCs/>
          <w:color w:val="auto"/>
          <w:sz w:val="24"/>
          <w:highlight w:val="none"/>
        </w:rPr>
        <w:t>8.5供应商应及时登录“苏采云”系统获取澄清答疑文件（修改后磋商文件），如因供应商原因未能及时下载澄清和修改后的磋商文件，由此造成的相关责任，由供应商承担。</w:t>
      </w:r>
    </w:p>
    <w:p w14:paraId="516F0DEA">
      <w:pPr>
        <w:keepNext/>
        <w:keepLines/>
        <w:pageBreakBefore w:val="0"/>
        <w:widowControl w:val="0"/>
        <w:spacing w:line="560" w:lineRule="exact"/>
        <w:ind w:firstLine="482"/>
        <w:outlineLvl w:val="2"/>
        <w:rPr>
          <w:rFonts w:hint="eastAsia" w:ascii="Times New Roman" w:hAnsi="Times New Roman"/>
          <w:b/>
          <w:bCs/>
          <w:color w:val="auto"/>
          <w:sz w:val="32"/>
          <w:szCs w:val="32"/>
          <w:highlight w:val="none"/>
        </w:rPr>
      </w:pPr>
      <w:bookmarkStart w:id="89" w:name="_Toc513029213"/>
      <w:bookmarkStart w:id="90" w:name="_Toc20823285"/>
      <w:bookmarkStart w:id="91" w:name="_Toc462564072"/>
      <w:bookmarkStart w:id="92" w:name="_Toc120614216"/>
      <w:bookmarkStart w:id="93" w:name="_Toc16938529"/>
      <w:r>
        <w:rPr>
          <w:rFonts w:hint="eastAsia" w:ascii="Times New Roman" w:hAnsi="Times New Roman"/>
          <w:b/>
          <w:bCs/>
          <w:color w:val="auto"/>
          <w:sz w:val="32"/>
          <w:szCs w:val="32"/>
          <w:highlight w:val="none"/>
        </w:rPr>
        <w:t>三、响应文件的编制</w:t>
      </w:r>
      <w:bookmarkEnd w:id="89"/>
      <w:bookmarkEnd w:id="90"/>
      <w:bookmarkEnd w:id="91"/>
      <w:bookmarkEnd w:id="92"/>
      <w:bookmarkEnd w:id="93"/>
    </w:p>
    <w:p w14:paraId="3753A3F0">
      <w:pPr>
        <w:keepNext/>
        <w:keepLines/>
        <w:pageBreakBefore w:val="0"/>
        <w:widowControl w:val="0"/>
        <w:spacing w:line="560" w:lineRule="exact"/>
        <w:ind w:firstLine="560"/>
        <w:outlineLvl w:val="3"/>
        <w:rPr>
          <w:rFonts w:hint="eastAsia" w:ascii="Times New Roman" w:hAnsi="Times New Roman" w:eastAsia="黑体" w:cs="Arial"/>
          <w:b/>
          <w:color w:val="auto"/>
          <w:sz w:val="28"/>
          <w:szCs w:val="28"/>
          <w:highlight w:val="none"/>
        </w:rPr>
      </w:pPr>
      <w:bookmarkStart w:id="94" w:name="_Toc513029214"/>
      <w:bookmarkStart w:id="95" w:name="_Toc462564073"/>
      <w:bookmarkStart w:id="96" w:name="_Toc20823286"/>
      <w:bookmarkStart w:id="97" w:name="_Toc16938530"/>
      <w:r>
        <w:rPr>
          <w:rFonts w:hint="eastAsia" w:ascii="Times New Roman" w:hAnsi="Times New Roman" w:eastAsia="黑体" w:cs="Arial"/>
          <w:color w:val="auto"/>
          <w:sz w:val="28"/>
          <w:szCs w:val="28"/>
          <w:highlight w:val="none"/>
        </w:rPr>
        <w:t>9、响应文件的语言及度量衡单位</w:t>
      </w:r>
      <w:bookmarkEnd w:id="94"/>
      <w:bookmarkEnd w:id="95"/>
      <w:bookmarkEnd w:id="96"/>
      <w:bookmarkEnd w:id="97"/>
    </w:p>
    <w:p w14:paraId="5BCC2C65">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bCs/>
          <w:color w:val="auto"/>
          <w:sz w:val="24"/>
          <w:szCs w:val="21"/>
          <w:highlight w:val="none"/>
        </w:rPr>
        <w:t>9.1</w:t>
      </w:r>
      <w:r>
        <w:rPr>
          <w:rFonts w:hint="eastAsia" w:ascii="Times New Roman" w:hAnsi="Times New Roman"/>
          <w:color w:val="auto"/>
          <w:sz w:val="24"/>
          <w:szCs w:val="21"/>
          <w:highlight w:val="none"/>
        </w:rPr>
        <w:t>供应商提交的响应文件以及供应商与采购代理机构就有关磋商的所有来往通知、函件和文件均应使用</w:t>
      </w:r>
      <w:r>
        <w:rPr>
          <w:rFonts w:hint="eastAsia" w:ascii="Times New Roman" w:hAnsi="Times New Roman"/>
          <w:b/>
          <w:bCs/>
          <w:color w:val="auto"/>
          <w:sz w:val="24"/>
          <w:szCs w:val="21"/>
          <w:highlight w:val="none"/>
        </w:rPr>
        <w:t>简体中文</w:t>
      </w:r>
      <w:r>
        <w:rPr>
          <w:rFonts w:hint="eastAsia" w:ascii="Times New Roman" w:hAnsi="Times New Roman"/>
          <w:color w:val="auto"/>
          <w:sz w:val="24"/>
          <w:szCs w:val="21"/>
          <w:highlight w:val="none"/>
        </w:rPr>
        <w:t>。</w:t>
      </w:r>
    </w:p>
    <w:p w14:paraId="63BF6B13">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bCs/>
          <w:color w:val="auto"/>
          <w:sz w:val="24"/>
          <w:szCs w:val="21"/>
          <w:highlight w:val="none"/>
        </w:rPr>
        <w:t>9.2</w:t>
      </w:r>
      <w:r>
        <w:rPr>
          <w:rFonts w:hint="eastAsia" w:ascii="Times New Roman" w:hAnsi="Times New Roman"/>
          <w:color w:val="auto"/>
          <w:sz w:val="24"/>
          <w:szCs w:val="21"/>
          <w:highlight w:val="none"/>
        </w:rPr>
        <w:t xml:space="preserve"> 除技术性能另有规定外，响应文件所使用的度量衡单位，均须采用国家法定计量单位。</w:t>
      </w:r>
    </w:p>
    <w:p w14:paraId="26A166D2">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98" w:name="_Toc462564074"/>
      <w:bookmarkStart w:id="99" w:name="_Toc20823287"/>
      <w:bookmarkStart w:id="100" w:name="_Toc513029215"/>
      <w:bookmarkStart w:id="101" w:name="_Toc16938531"/>
      <w:r>
        <w:rPr>
          <w:rFonts w:hint="eastAsia" w:ascii="Times New Roman" w:hAnsi="Times New Roman" w:eastAsia="黑体" w:cs="Arial"/>
          <w:color w:val="auto"/>
          <w:sz w:val="28"/>
          <w:szCs w:val="28"/>
          <w:highlight w:val="none"/>
        </w:rPr>
        <w:t>10、响应文件构成</w:t>
      </w:r>
      <w:bookmarkEnd w:id="98"/>
      <w:bookmarkEnd w:id="99"/>
      <w:bookmarkEnd w:id="100"/>
      <w:bookmarkEnd w:id="101"/>
    </w:p>
    <w:p w14:paraId="76C97E7B">
      <w:pPr>
        <w:pageBreakBefore w:val="0"/>
        <w:widowControl w:val="0"/>
        <w:spacing w:line="560" w:lineRule="exact"/>
        <w:ind w:firstLine="480"/>
        <w:rPr>
          <w:rFonts w:hint="eastAsia" w:ascii="Times New Roman" w:hAnsi="Times New Roman"/>
          <w:bCs/>
          <w:color w:val="auto"/>
          <w:sz w:val="24"/>
          <w:highlight w:val="none"/>
        </w:rPr>
      </w:pPr>
      <w:r>
        <w:rPr>
          <w:rFonts w:hint="eastAsia" w:ascii="Times New Roman" w:hAnsi="Times New Roman"/>
          <w:bCs/>
          <w:color w:val="auto"/>
          <w:sz w:val="24"/>
          <w:szCs w:val="21"/>
          <w:highlight w:val="none"/>
        </w:rPr>
        <w:t>10.1</w:t>
      </w:r>
      <w:r>
        <w:rPr>
          <w:rFonts w:hint="eastAsia" w:ascii="Times New Roman" w:hAnsi="Times New Roman"/>
          <w:bCs/>
          <w:color w:val="auto"/>
          <w:sz w:val="24"/>
          <w:highlight w:val="none"/>
        </w:rPr>
        <w:t>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p>
    <w:p w14:paraId="0C6883F8">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bCs/>
          <w:color w:val="auto"/>
          <w:sz w:val="24"/>
          <w:highlight w:val="none"/>
          <w:lang w:val="zh-CN"/>
        </w:rPr>
        <w:t>各供应商在编制</w:t>
      </w:r>
      <w:r>
        <w:rPr>
          <w:rFonts w:hint="eastAsia" w:ascii="Times New Roman" w:hAnsi="Times New Roman"/>
          <w:bCs/>
          <w:color w:val="auto"/>
          <w:sz w:val="24"/>
          <w:highlight w:val="none"/>
        </w:rPr>
        <w:t>响应文件</w:t>
      </w:r>
      <w:r>
        <w:rPr>
          <w:rFonts w:hint="eastAsia" w:ascii="Times New Roman" w:hAnsi="Times New Roman"/>
          <w:bCs/>
          <w:color w:val="auto"/>
          <w:sz w:val="24"/>
          <w:highlight w:val="none"/>
          <w:lang w:val="zh-CN"/>
        </w:rPr>
        <w:t>时请按照磋商文件第六</w:t>
      </w:r>
      <w:r>
        <w:rPr>
          <w:rFonts w:hint="eastAsia" w:ascii="Times New Roman" w:hAnsi="Times New Roman"/>
          <w:bCs/>
          <w:color w:val="auto"/>
          <w:sz w:val="24"/>
          <w:highlight w:val="none"/>
        </w:rPr>
        <w:t>章</w:t>
      </w:r>
      <w:r>
        <w:rPr>
          <w:rFonts w:hint="eastAsia" w:ascii="Times New Roman" w:hAnsi="Times New Roman"/>
          <w:bCs/>
          <w:color w:val="auto"/>
          <w:sz w:val="24"/>
          <w:highlight w:val="none"/>
          <w:lang w:val="zh-CN"/>
        </w:rPr>
        <w:t>规定的格式进行，混乱的编排导致</w:t>
      </w:r>
      <w:r>
        <w:rPr>
          <w:rFonts w:hint="eastAsia" w:ascii="Times New Roman" w:hAnsi="Times New Roman"/>
          <w:bCs/>
          <w:color w:val="auto"/>
          <w:sz w:val="24"/>
          <w:highlight w:val="none"/>
        </w:rPr>
        <w:t>响应</w:t>
      </w:r>
      <w:r>
        <w:rPr>
          <w:rFonts w:hint="eastAsia" w:ascii="Times New Roman" w:hAnsi="Times New Roman"/>
          <w:bCs/>
          <w:color w:val="auto"/>
          <w:sz w:val="24"/>
          <w:highlight w:val="none"/>
          <w:lang w:val="zh-CN"/>
        </w:rPr>
        <w:t>文件被误读或磋商小组查找不到有效文件是供应商的风险。</w:t>
      </w:r>
    </w:p>
    <w:p w14:paraId="73313D74">
      <w:pPr>
        <w:pageBreakBefore w:val="0"/>
        <w:widowControl w:val="0"/>
        <w:spacing w:line="560" w:lineRule="exact"/>
        <w:ind w:firstLine="480"/>
        <w:rPr>
          <w:rFonts w:ascii="Times New Roman" w:hAnsi="Times New Roman"/>
          <w:color w:val="auto"/>
          <w:sz w:val="24"/>
          <w:highlight w:val="none"/>
        </w:rPr>
      </w:pPr>
      <w:r>
        <w:rPr>
          <w:rFonts w:hint="eastAsia" w:ascii="Times New Roman" w:hAnsi="Times New Roman"/>
          <w:color w:val="auto"/>
          <w:sz w:val="24"/>
          <w:szCs w:val="21"/>
          <w:highlight w:val="none"/>
        </w:rPr>
        <w:t>10.2</w:t>
      </w:r>
      <w:r>
        <w:rPr>
          <w:rFonts w:hint="eastAsia" w:ascii="Times New Roman" w:hAnsi="Times New Roman"/>
          <w:color w:val="auto"/>
          <w:sz w:val="24"/>
          <w:highlight w:val="none"/>
        </w:rPr>
        <w:t>供应商编写的响应文件应包括资格证明文件、分项报价表、响应及偏离表、其他证明文件、磋商申请及声明函、开标一览表等部分。</w:t>
      </w:r>
    </w:p>
    <w:p w14:paraId="739F9B72">
      <w:pPr>
        <w:pageBreakBefore w:val="0"/>
        <w:widowControl w:val="0"/>
        <w:spacing w:line="560" w:lineRule="exact"/>
        <w:ind w:firstLine="480"/>
        <w:rPr>
          <w:rFonts w:hint="eastAsia" w:ascii="Times New Roman" w:hAnsi="Times New Roman"/>
          <w:bCs/>
          <w:color w:val="auto"/>
          <w:sz w:val="24"/>
          <w:highlight w:val="none"/>
        </w:rPr>
      </w:pPr>
      <w:r>
        <w:rPr>
          <w:rFonts w:hint="eastAsia" w:ascii="Times New Roman" w:hAnsi="Times New Roman"/>
          <w:bCs/>
          <w:color w:val="auto"/>
          <w:sz w:val="24"/>
          <w:highlight w:val="none"/>
        </w:rPr>
        <w:t>10.3响应文件须加盖电子签章之处，应按要求加盖</w:t>
      </w:r>
      <w:r>
        <w:rPr>
          <w:rFonts w:hint="eastAsia" w:ascii="Times New Roman" w:hAnsi="Times New Roman"/>
          <w:bCs/>
          <w:color w:val="auto"/>
          <w:sz w:val="24"/>
          <w:highlight w:val="none"/>
          <w:lang w:val="zh-CN"/>
        </w:rPr>
        <w:t>供应商</w:t>
      </w:r>
      <w:r>
        <w:rPr>
          <w:rFonts w:hint="eastAsia" w:ascii="Times New Roman" w:hAnsi="Times New Roman"/>
          <w:bCs/>
          <w:color w:val="auto"/>
          <w:sz w:val="24"/>
          <w:highlight w:val="none"/>
        </w:rPr>
        <w:t>数字证书的电子签章。其他需要盖章但未明确要求电子签章的，</w:t>
      </w:r>
      <w:r>
        <w:rPr>
          <w:rFonts w:hint="eastAsia" w:ascii="Times New Roman" w:hAnsi="Times New Roman"/>
          <w:bCs/>
          <w:color w:val="auto"/>
          <w:sz w:val="24"/>
          <w:highlight w:val="none"/>
          <w:lang w:val="zh-CN"/>
        </w:rPr>
        <w:t>供应商</w:t>
      </w:r>
      <w:r>
        <w:rPr>
          <w:rFonts w:hint="eastAsia" w:ascii="Times New Roman" w:hAnsi="Times New Roman"/>
          <w:bCs/>
          <w:color w:val="auto"/>
          <w:sz w:val="24"/>
          <w:highlight w:val="none"/>
        </w:rPr>
        <w:t xml:space="preserve">可按要求加盖公章后上传材料电子件或直接加盖电子签章。 </w:t>
      </w:r>
    </w:p>
    <w:p w14:paraId="2D50009D">
      <w:pPr>
        <w:pageBreakBefore w:val="0"/>
        <w:widowControl w:val="0"/>
        <w:spacing w:line="560" w:lineRule="exact"/>
        <w:ind w:firstLine="480"/>
        <w:rPr>
          <w:rFonts w:ascii="Times New Roman" w:hAnsi="Times New Roman"/>
          <w:bCs/>
          <w:color w:val="auto"/>
          <w:sz w:val="24"/>
          <w:highlight w:val="none"/>
        </w:rPr>
      </w:pPr>
      <w:r>
        <w:rPr>
          <w:rFonts w:hint="eastAsia" w:ascii="Times New Roman" w:hAnsi="Times New Roman"/>
          <w:bCs/>
          <w:color w:val="auto"/>
          <w:sz w:val="24"/>
          <w:highlight w:val="none"/>
        </w:rPr>
        <w:t>10.4本项目通过“苏采云”系统进行电子招标投标，即</w:t>
      </w:r>
      <w:r>
        <w:rPr>
          <w:rFonts w:hint="eastAsia" w:ascii="Times New Roman" w:hAnsi="Times New Roman"/>
          <w:bCs/>
          <w:color w:val="auto"/>
          <w:sz w:val="24"/>
          <w:highlight w:val="none"/>
          <w:lang w:val="zh-CN"/>
        </w:rPr>
        <w:t>供应商</w:t>
      </w:r>
      <w:r>
        <w:rPr>
          <w:rFonts w:hint="eastAsia" w:ascii="Times New Roman" w:hAnsi="Times New Roman"/>
          <w:bCs/>
          <w:color w:val="auto"/>
          <w:sz w:val="24"/>
          <w:highlight w:val="none"/>
        </w:rPr>
        <w:t>应当通过“苏采云”系统提交数据电文形式的响应文件（即电子投标）。响应文件使用政府采购客户端工具制作并通过“苏采云”系统提交，未进行响应文件提交并解密的</w:t>
      </w:r>
      <w:r>
        <w:rPr>
          <w:rFonts w:hint="eastAsia" w:ascii="Times New Roman" w:hAnsi="Times New Roman"/>
          <w:bCs/>
          <w:color w:val="auto"/>
          <w:sz w:val="24"/>
          <w:highlight w:val="none"/>
          <w:lang w:val="zh-CN"/>
        </w:rPr>
        <w:t>供应商</w:t>
      </w:r>
      <w:r>
        <w:rPr>
          <w:rFonts w:hint="eastAsia" w:ascii="Times New Roman" w:hAnsi="Times New Roman"/>
          <w:bCs/>
          <w:color w:val="auto"/>
          <w:sz w:val="24"/>
          <w:highlight w:val="none"/>
        </w:rPr>
        <w:t>，按照无效响应处理(因“苏采云”系统导致解密失败的除外)。</w:t>
      </w:r>
    </w:p>
    <w:p w14:paraId="333675E6">
      <w:pPr>
        <w:pageBreakBefore w:val="0"/>
        <w:widowControl w:val="0"/>
        <w:spacing w:line="560" w:lineRule="exact"/>
        <w:ind w:firstLine="480"/>
        <w:rPr>
          <w:rFonts w:hint="eastAsia" w:ascii="Times New Roman" w:hAnsi="Times New Roman"/>
          <w:bCs/>
          <w:color w:val="auto"/>
          <w:sz w:val="24"/>
          <w:highlight w:val="none"/>
        </w:rPr>
      </w:pPr>
      <w:r>
        <w:rPr>
          <w:rFonts w:hint="eastAsia" w:ascii="Times New Roman" w:hAnsi="Times New Roman"/>
          <w:bCs/>
          <w:color w:val="auto"/>
          <w:sz w:val="24"/>
          <w:highlight w:val="none"/>
        </w:rPr>
        <w:t>10.5如标书制作工具中格式和内容与“宿迁市政府采购网”发布的磋商文件不一致，请以“宿迁市政府采购网”发布的磋商文件为准。</w:t>
      </w:r>
    </w:p>
    <w:p w14:paraId="22CC25DB">
      <w:pPr>
        <w:pageBreakBefore w:val="0"/>
        <w:widowControl w:val="0"/>
        <w:spacing w:line="560" w:lineRule="exact"/>
        <w:ind w:firstLine="480"/>
        <w:rPr>
          <w:rFonts w:hint="eastAsia" w:ascii="Times New Roman" w:hAnsi="Times New Roman"/>
          <w:bCs/>
          <w:color w:val="auto"/>
          <w:sz w:val="24"/>
          <w:highlight w:val="none"/>
        </w:rPr>
      </w:pPr>
      <w:r>
        <w:rPr>
          <w:rFonts w:hint="eastAsia" w:ascii="Times New Roman" w:hAnsi="Times New Roman"/>
          <w:bCs/>
          <w:color w:val="auto"/>
          <w:sz w:val="24"/>
          <w:highlight w:val="none"/>
        </w:rPr>
        <w:t>10.6成交后按相关要求提供与电子响应文件一致的纸质打印响应文件</w:t>
      </w:r>
      <w:r>
        <w:rPr>
          <w:rFonts w:hint="eastAsia" w:ascii="Times New Roman" w:hAnsi="Times New Roman"/>
          <w:bCs/>
          <w:color w:val="auto"/>
          <w:sz w:val="24"/>
          <w:highlight w:val="none"/>
          <w:lang w:val="en-US" w:eastAsia="zh-CN"/>
        </w:rPr>
        <w:t>3</w:t>
      </w:r>
      <w:r>
        <w:rPr>
          <w:rFonts w:hint="eastAsia" w:ascii="Times New Roman" w:hAnsi="Times New Roman"/>
          <w:bCs/>
          <w:color w:val="auto"/>
          <w:sz w:val="24"/>
          <w:highlight w:val="none"/>
        </w:rPr>
        <w:t xml:space="preserve">份。 </w:t>
      </w:r>
    </w:p>
    <w:p w14:paraId="325066D8">
      <w:pPr>
        <w:pageBreakBefore w:val="0"/>
        <w:widowControl w:val="0"/>
        <w:spacing w:line="560" w:lineRule="exact"/>
        <w:ind w:firstLine="480"/>
        <w:rPr>
          <w:rFonts w:ascii="Times New Roman" w:hAnsi="Times New Roman"/>
          <w:color w:val="auto"/>
          <w:sz w:val="24"/>
          <w:highlight w:val="none"/>
        </w:rPr>
      </w:pPr>
      <w:bookmarkStart w:id="102" w:name="EBc50e2bb832bb43068403b10c1cce6141"/>
      <w:r>
        <w:rPr>
          <w:rFonts w:hint="eastAsia" w:ascii="Times New Roman" w:hAnsi="Times New Roman"/>
          <w:bCs/>
          <w:color w:val="auto"/>
          <w:sz w:val="24"/>
          <w:highlight w:val="none"/>
        </w:rPr>
        <w:t>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bookmarkEnd w:id="102"/>
    </w:p>
    <w:p w14:paraId="717C0C7C">
      <w:pPr>
        <w:keepNext/>
        <w:keepLines/>
        <w:pageBreakBefore w:val="0"/>
        <w:widowControl w:val="0"/>
        <w:spacing w:line="560" w:lineRule="exact"/>
        <w:ind w:firstLine="420"/>
        <w:outlineLvl w:val="3"/>
        <w:rPr>
          <w:rFonts w:ascii="Times New Roman" w:hAnsi="Times New Roman" w:eastAsia="黑体" w:cs="Arial"/>
          <w:color w:val="auto"/>
          <w:sz w:val="28"/>
          <w:szCs w:val="28"/>
          <w:highlight w:val="none"/>
        </w:rPr>
      </w:pPr>
      <w:bookmarkStart w:id="103" w:name="_Hlt26954838"/>
      <w:bookmarkEnd w:id="103"/>
      <w:bookmarkStart w:id="104" w:name="_Hlt26670360"/>
      <w:bookmarkEnd w:id="104"/>
      <w:bookmarkStart w:id="105" w:name="_Hlt26668975"/>
      <w:bookmarkEnd w:id="105"/>
      <w:bookmarkStart w:id="106" w:name="_Toc14577357"/>
      <w:bookmarkStart w:id="107" w:name="_Toc513029219"/>
      <w:bookmarkStart w:id="108" w:name="_Toc49090507"/>
      <w:bookmarkStart w:id="109" w:name="_Toc14577354"/>
      <w:bookmarkStart w:id="110" w:name="_Toc49090509"/>
      <w:bookmarkStart w:id="111" w:name="_Toc513029216"/>
      <w:bookmarkStart w:id="112" w:name="_Toc14577355"/>
      <w:bookmarkStart w:id="113" w:name="_Toc49090508"/>
      <w:r>
        <w:rPr>
          <w:rFonts w:hint="eastAsia" w:ascii="Times New Roman" w:hAnsi="Times New Roman" w:eastAsia="黑体" w:cs="Arial"/>
          <w:color w:val="auto"/>
          <w:sz w:val="28"/>
          <w:szCs w:val="28"/>
          <w:highlight w:val="none"/>
        </w:rPr>
        <w:t>11、证明磋商响应标的符合磋商文件规定的文件</w:t>
      </w:r>
      <w:bookmarkEnd w:id="106"/>
      <w:bookmarkEnd w:id="107"/>
      <w:bookmarkEnd w:id="108"/>
      <w:bookmarkEnd w:id="109"/>
      <w:bookmarkEnd w:id="110"/>
      <w:bookmarkEnd w:id="111"/>
    </w:p>
    <w:p w14:paraId="30B1FCE7">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11.1供应商应按照磋商文件要求提交证明文件，证明其及磋商响应标的符合磋商文件规定。</w:t>
      </w:r>
    </w:p>
    <w:p w14:paraId="6D4D6635">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11.2磋商文件对证明文件无明确形式要求的，证明文件可以以文字资料、图纸和数据等形式提交。</w:t>
      </w:r>
    </w:p>
    <w:bookmarkEnd w:id="112"/>
    <w:bookmarkEnd w:id="113"/>
    <w:p w14:paraId="3305BA9B">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r>
        <w:rPr>
          <w:rFonts w:hint="eastAsia" w:ascii="Times New Roman" w:hAnsi="Times New Roman" w:eastAsia="黑体" w:cs="Arial"/>
          <w:color w:val="auto"/>
          <w:sz w:val="28"/>
          <w:szCs w:val="28"/>
          <w:highlight w:val="none"/>
        </w:rPr>
        <w:t>12、分项报价表</w:t>
      </w:r>
    </w:p>
    <w:p w14:paraId="6228DD60">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12.1</w:t>
      </w:r>
      <w:r>
        <w:rPr>
          <w:rFonts w:hint="eastAsia" w:ascii="Times New Roman" w:hAnsi="Times New Roman"/>
          <w:color w:val="auto"/>
          <w:sz w:val="24"/>
          <w:szCs w:val="21"/>
          <w:highlight w:val="none"/>
        </w:rPr>
        <w:t>供应商应按照磋商文件规定格式填报分项报价表。</w:t>
      </w:r>
    </w:p>
    <w:p w14:paraId="4AF812B4">
      <w:pPr>
        <w:pageBreakBefore w:val="0"/>
        <w:widowControl w:val="0"/>
        <w:spacing w:line="560"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12.2</w:t>
      </w:r>
      <w:r>
        <w:rPr>
          <w:rFonts w:hint="eastAsia" w:ascii="Times New Roman" w:hAnsi="Times New Roman"/>
          <w:bCs/>
          <w:color w:val="auto"/>
          <w:sz w:val="24"/>
          <w:szCs w:val="21"/>
          <w:highlight w:val="none"/>
        </w:rPr>
        <w:t>磋商货币。响应文件中的单价和总价无特殊规定的采用人民币报价，以元为单位标注。</w:t>
      </w:r>
      <w:r>
        <w:rPr>
          <w:rFonts w:hint="eastAsia" w:ascii="Times New Roman" w:hAnsi="Times New Roman"/>
          <w:color w:val="auto"/>
          <w:sz w:val="24"/>
          <w:szCs w:val="21"/>
          <w:highlight w:val="none"/>
        </w:rPr>
        <w:t>磋商文件中另有规定的按规定执行。</w:t>
      </w:r>
    </w:p>
    <w:p w14:paraId="0842C9ED">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highlight w:val="none"/>
        </w:rPr>
        <w:t>12.</w:t>
      </w:r>
      <w:r>
        <w:rPr>
          <w:rFonts w:hint="eastAsia" w:ascii="Times New Roman" w:hAnsi="Times New Roman"/>
          <w:bCs/>
          <w:color w:val="auto"/>
          <w:sz w:val="24"/>
          <w:highlight w:val="none"/>
          <w:lang w:val="en-US" w:eastAsia="zh-CN"/>
        </w:rPr>
        <w:t>3</w:t>
      </w:r>
      <w:r>
        <w:rPr>
          <w:rFonts w:hint="eastAsia" w:ascii="Times New Roman" w:hAnsi="Times New Roman"/>
          <w:bCs/>
          <w:color w:val="auto"/>
          <w:sz w:val="24"/>
          <w:highlight w:val="none"/>
        </w:rPr>
        <w:t>本项目不接受备选的投标方案或有选择的报价，只允许有一个报价。供应商响应文件中的报价作为首次报价，不公开；以最后报价作为评审价</w:t>
      </w:r>
      <w:r>
        <w:rPr>
          <w:rFonts w:hint="eastAsia" w:ascii="Times New Roman" w:hAnsi="Times New Roman"/>
          <w:bCs/>
          <w:color w:val="auto"/>
          <w:sz w:val="24"/>
          <w:highlight w:val="none"/>
          <w:lang w:eastAsia="zh-CN"/>
        </w:rPr>
        <w:t>。</w:t>
      </w:r>
      <w:r>
        <w:rPr>
          <w:rFonts w:hint="eastAsia" w:ascii="Times New Roman" w:hAnsi="Times New Roman"/>
          <w:bCs/>
          <w:color w:val="auto"/>
          <w:sz w:val="24"/>
          <w:highlight w:val="none"/>
        </w:rPr>
        <w:t>投标报价内容包括：服务本身、人工费、服务费、税金等完成本项目所涉及到的一切相关费用。</w:t>
      </w:r>
    </w:p>
    <w:p w14:paraId="427DB5B6">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114" w:name="_Hlt26954731"/>
      <w:bookmarkEnd w:id="114"/>
      <w:bookmarkStart w:id="115" w:name="_Hlt26670486"/>
      <w:bookmarkEnd w:id="115"/>
      <w:bookmarkStart w:id="116" w:name="_Hlt26670482"/>
      <w:bookmarkEnd w:id="116"/>
      <w:bookmarkStart w:id="117" w:name="_Hlt26954848"/>
      <w:bookmarkEnd w:id="117"/>
      <w:bookmarkStart w:id="118" w:name="_Hlt26954846"/>
      <w:bookmarkEnd w:id="118"/>
      <w:r>
        <w:rPr>
          <w:rFonts w:hint="eastAsia" w:ascii="Times New Roman" w:hAnsi="Times New Roman" w:eastAsia="黑体" w:cs="Arial"/>
          <w:color w:val="auto"/>
          <w:sz w:val="28"/>
          <w:szCs w:val="28"/>
          <w:highlight w:val="none"/>
        </w:rPr>
        <w:t>13、技术要求响应及偏离表、商务要求响应及偏离表</w:t>
      </w:r>
    </w:p>
    <w:p w14:paraId="2270AC46">
      <w:pPr>
        <w:pageBreakBefore w:val="0"/>
        <w:widowControl w:val="0"/>
        <w:spacing w:line="560" w:lineRule="exact"/>
        <w:ind w:firstLine="480"/>
        <w:rPr>
          <w:rFonts w:hint="eastAsia" w:ascii="Times New Roman" w:hAnsi="Times New Roman" w:cs="宋体"/>
          <w:color w:val="auto"/>
          <w:sz w:val="24"/>
          <w:szCs w:val="21"/>
          <w:highlight w:val="none"/>
          <w:lang w:val="zh-CN"/>
        </w:rPr>
      </w:pPr>
      <w:r>
        <w:rPr>
          <w:rFonts w:ascii="Times New Roman" w:hAnsi="Times New Roman" w:cs="宋体"/>
          <w:bCs/>
          <w:color w:val="auto"/>
          <w:sz w:val="24"/>
          <w:szCs w:val="21"/>
          <w:highlight w:val="none"/>
          <w:lang w:val="zh-CN"/>
        </w:rPr>
        <w:t>1</w:t>
      </w:r>
      <w:r>
        <w:rPr>
          <w:rFonts w:hint="eastAsia" w:ascii="Times New Roman" w:hAnsi="Times New Roman" w:cs="宋体"/>
          <w:bCs/>
          <w:color w:val="auto"/>
          <w:sz w:val="24"/>
          <w:szCs w:val="21"/>
          <w:highlight w:val="none"/>
          <w:lang w:val="zh-CN"/>
        </w:rPr>
        <w:t>3</w:t>
      </w:r>
      <w:r>
        <w:rPr>
          <w:rFonts w:ascii="Times New Roman" w:hAnsi="Times New Roman" w:cs="宋体"/>
          <w:bCs/>
          <w:color w:val="auto"/>
          <w:sz w:val="24"/>
          <w:szCs w:val="21"/>
          <w:highlight w:val="none"/>
          <w:lang w:val="zh-CN"/>
        </w:rPr>
        <w:t>.1</w:t>
      </w:r>
      <w:r>
        <w:rPr>
          <w:rFonts w:hint="eastAsia" w:ascii="Times New Roman" w:hAnsi="Times New Roman" w:cs="宋体"/>
          <w:color w:val="auto"/>
          <w:sz w:val="24"/>
          <w:szCs w:val="21"/>
          <w:highlight w:val="none"/>
          <w:lang w:val="zh-CN"/>
        </w:rPr>
        <w:t>供应商需对磋商文件中的技术要求与商务要求逐项作出响应或偏离，并说明原因。</w:t>
      </w:r>
    </w:p>
    <w:p w14:paraId="4B3FF0A9">
      <w:pPr>
        <w:pageBreakBefore w:val="0"/>
        <w:widowControl w:val="0"/>
        <w:spacing w:line="560" w:lineRule="exact"/>
        <w:ind w:firstLine="480"/>
        <w:rPr>
          <w:rFonts w:hint="eastAsia" w:ascii="Times New Roman" w:hAnsi="Times New Roman" w:cs="宋体"/>
          <w:color w:val="auto"/>
          <w:sz w:val="24"/>
          <w:szCs w:val="21"/>
          <w:highlight w:val="none"/>
          <w:lang w:val="zh-CN"/>
        </w:rPr>
      </w:pPr>
      <w:r>
        <w:rPr>
          <w:rFonts w:hint="eastAsia" w:ascii="Times New Roman" w:hAnsi="Times New Roman" w:cs="宋体"/>
          <w:color w:val="auto"/>
          <w:sz w:val="24"/>
          <w:szCs w:val="21"/>
          <w:highlight w:val="none"/>
          <w:lang w:val="zh-CN"/>
        </w:rPr>
        <w:t>13.2供应商可在响应文件中提供认为需要的其他技术文件或说明。</w:t>
      </w:r>
    </w:p>
    <w:p w14:paraId="5A85C502">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r>
        <w:rPr>
          <w:rFonts w:hint="eastAsia" w:ascii="Times New Roman" w:hAnsi="Times New Roman" w:eastAsia="黑体" w:cs="Arial"/>
          <w:color w:val="auto"/>
          <w:sz w:val="28"/>
          <w:szCs w:val="28"/>
          <w:highlight w:val="none"/>
        </w:rPr>
        <w:t>14、服务承诺、培训计划、人员安排及其他</w:t>
      </w:r>
    </w:p>
    <w:p w14:paraId="38613E5F">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bCs/>
          <w:color w:val="auto"/>
          <w:sz w:val="24"/>
          <w:szCs w:val="24"/>
          <w:highlight w:val="none"/>
        </w:rPr>
        <w:t>14.1</w:t>
      </w:r>
      <w:r>
        <w:rPr>
          <w:rFonts w:hint="eastAsia" w:ascii="Times New Roman" w:hAnsi="Times New Roman"/>
          <w:color w:val="auto"/>
          <w:sz w:val="24"/>
          <w:szCs w:val="24"/>
          <w:highlight w:val="none"/>
        </w:rPr>
        <w:t>供应商需根据磋商文件要求提供有关售后服务的管理制度，售后服务机构的分布情况，售后服务人员的数量、素质、技术水平及售后服务的反应能力等。</w:t>
      </w:r>
    </w:p>
    <w:p w14:paraId="705E4851">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14.2供应商需根据磋商文件要求提供培训计划。</w:t>
      </w:r>
    </w:p>
    <w:p w14:paraId="52524F1E">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14.3供应商需根据磋商文件要求提供</w:t>
      </w:r>
      <w:r>
        <w:rPr>
          <w:rFonts w:hint="eastAsia" w:ascii="Times New Roman" w:hAnsi="Times New Roman" w:cs="宋体"/>
          <w:color w:val="auto"/>
          <w:sz w:val="24"/>
          <w:szCs w:val="21"/>
          <w:highlight w:val="none"/>
          <w:lang w:val="zh-CN"/>
        </w:rPr>
        <w:t>磋商响应标的的主要组成部分、功能设计、实现思路及关键技术等。</w:t>
      </w:r>
    </w:p>
    <w:p w14:paraId="526239D0">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119" w:name="_Toc49090510"/>
      <w:bookmarkStart w:id="120" w:name="_Toc14577359"/>
      <w:r>
        <w:rPr>
          <w:rFonts w:hint="eastAsia" w:ascii="Times New Roman" w:hAnsi="Times New Roman" w:eastAsia="黑体" w:cs="Arial"/>
          <w:color w:val="auto"/>
          <w:sz w:val="28"/>
          <w:szCs w:val="28"/>
          <w:highlight w:val="none"/>
        </w:rPr>
        <w:t>15、磋商响应函</w:t>
      </w:r>
    </w:p>
    <w:p w14:paraId="736F5EE8">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bCs/>
          <w:color w:val="auto"/>
          <w:sz w:val="24"/>
          <w:szCs w:val="21"/>
          <w:highlight w:val="none"/>
        </w:rPr>
        <w:t>15.1</w:t>
      </w:r>
      <w:r>
        <w:rPr>
          <w:rFonts w:hint="eastAsia" w:ascii="Times New Roman" w:hAnsi="Times New Roman"/>
          <w:color w:val="auto"/>
          <w:sz w:val="24"/>
          <w:szCs w:val="21"/>
          <w:highlight w:val="none"/>
        </w:rPr>
        <w:t>供应商应按照磋商文件中提供的格式完整、正确填写磋商响应函。</w:t>
      </w:r>
    </w:p>
    <w:bookmarkEnd w:id="119"/>
    <w:bookmarkEnd w:id="120"/>
    <w:p w14:paraId="1AE098E6">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121" w:name="_Toc49090511"/>
      <w:bookmarkStart w:id="122" w:name="_Toc14577360"/>
      <w:r>
        <w:rPr>
          <w:rFonts w:hint="eastAsia" w:ascii="Times New Roman" w:hAnsi="Times New Roman" w:eastAsia="黑体" w:cs="Arial"/>
          <w:color w:val="auto"/>
          <w:sz w:val="28"/>
          <w:szCs w:val="28"/>
          <w:highlight w:val="none"/>
        </w:rPr>
        <w:t>16、磋商有效期</w:t>
      </w:r>
      <w:bookmarkEnd w:id="121"/>
      <w:bookmarkEnd w:id="122"/>
    </w:p>
    <w:p w14:paraId="3A5ADEFB">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16.1磋商有效期为提交响应文件截止之日后</w:t>
      </w:r>
      <w:r>
        <w:rPr>
          <w:rFonts w:hint="eastAsia" w:ascii="Times New Roman" w:hAnsi="Times New Roman"/>
          <w:b/>
          <w:color w:val="auto"/>
          <w:sz w:val="24"/>
          <w:szCs w:val="21"/>
          <w:highlight w:val="none"/>
          <w:u w:val="single"/>
        </w:rPr>
        <w:t>六十（60）天</w:t>
      </w:r>
      <w:r>
        <w:rPr>
          <w:rFonts w:hint="eastAsia" w:ascii="Times New Roman" w:hAnsi="Times New Roman"/>
          <w:bCs/>
          <w:color w:val="auto"/>
          <w:sz w:val="24"/>
          <w:szCs w:val="21"/>
          <w:highlight w:val="none"/>
        </w:rPr>
        <w:t>。磋商有效期比规定短的将被视为非实质性响应磋商文件而予以拒绝。</w:t>
      </w:r>
    </w:p>
    <w:p w14:paraId="273E13B7">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r>
        <w:rPr>
          <w:rFonts w:hint="eastAsia" w:ascii="Times New Roman" w:hAnsi="Times New Roman" w:eastAsia="黑体" w:cs="Arial"/>
          <w:color w:val="auto"/>
          <w:sz w:val="28"/>
          <w:szCs w:val="28"/>
          <w:highlight w:val="none"/>
        </w:rPr>
        <w:t>1</w:t>
      </w:r>
      <w:r>
        <w:rPr>
          <w:rFonts w:ascii="Times New Roman" w:hAnsi="Times New Roman" w:eastAsia="黑体" w:cs="Arial"/>
          <w:color w:val="auto"/>
          <w:sz w:val="28"/>
          <w:szCs w:val="28"/>
          <w:highlight w:val="none"/>
        </w:rPr>
        <w:t>7</w:t>
      </w:r>
      <w:r>
        <w:rPr>
          <w:rFonts w:hint="eastAsia" w:ascii="Times New Roman" w:hAnsi="Times New Roman" w:eastAsia="黑体" w:cs="Arial"/>
          <w:color w:val="auto"/>
          <w:sz w:val="28"/>
          <w:szCs w:val="28"/>
          <w:highlight w:val="none"/>
        </w:rPr>
        <w:t>、磋商有效期的延长</w:t>
      </w:r>
    </w:p>
    <w:p w14:paraId="10220959">
      <w:pPr>
        <w:pageBreakBefore w:val="0"/>
        <w:widowControl w:val="0"/>
        <w:spacing w:line="560" w:lineRule="exact"/>
        <w:ind w:firstLine="480"/>
        <w:rPr>
          <w:rFonts w:ascii="Times New Roman" w:hAnsi="Times New Roman"/>
          <w:bCs/>
          <w:color w:val="auto"/>
          <w:sz w:val="24"/>
          <w:szCs w:val="21"/>
          <w:highlight w:val="none"/>
        </w:rPr>
      </w:pPr>
      <w:r>
        <w:rPr>
          <w:rFonts w:hint="eastAsia" w:ascii="Times New Roman" w:hAnsi="Times New Roman"/>
          <w:bCs/>
          <w:color w:val="auto"/>
          <w:sz w:val="24"/>
          <w:szCs w:val="21"/>
          <w:highlight w:val="none"/>
        </w:rPr>
        <w:t>17.1在特殊情况下，</w:t>
      </w:r>
      <w:r>
        <w:rPr>
          <w:rFonts w:hint="eastAsia" w:ascii="Times New Roman" w:hAnsi="Times New Roman"/>
          <w:color w:val="auto"/>
          <w:sz w:val="24"/>
          <w:szCs w:val="21"/>
          <w:highlight w:val="none"/>
        </w:rPr>
        <w:t>采购代理机构</w:t>
      </w:r>
      <w:r>
        <w:rPr>
          <w:rFonts w:hint="eastAsia" w:ascii="Times New Roman" w:hAnsi="Times New Roman"/>
          <w:bCs/>
          <w:color w:val="auto"/>
          <w:sz w:val="24"/>
          <w:szCs w:val="21"/>
          <w:highlight w:val="none"/>
        </w:rPr>
        <w:t>于原磋商有效期满之前，可向供应商提出延长磋商有效期的要求。这种要求与答复均应采用书面形式。供应商可以拒绝</w:t>
      </w:r>
      <w:r>
        <w:rPr>
          <w:rFonts w:hint="eastAsia" w:ascii="Times New Roman" w:hAnsi="Times New Roman"/>
          <w:color w:val="auto"/>
          <w:sz w:val="24"/>
          <w:szCs w:val="21"/>
          <w:highlight w:val="none"/>
        </w:rPr>
        <w:t>采购代理机构</w:t>
      </w:r>
      <w:r>
        <w:rPr>
          <w:rFonts w:hint="eastAsia" w:ascii="Times New Roman" w:hAnsi="Times New Roman"/>
          <w:bCs/>
          <w:color w:val="auto"/>
          <w:sz w:val="24"/>
          <w:szCs w:val="21"/>
          <w:highlight w:val="none"/>
        </w:rPr>
        <w:t>的这一要求而放弃磋商，同意延长磋商有效期的供应商既不能要求也不允许修改其响应文件。</w:t>
      </w:r>
      <w:r>
        <w:rPr>
          <w:rFonts w:hint="eastAsia" w:ascii="Times New Roman" w:hAnsi="Times New Roman"/>
          <w:color w:val="auto"/>
          <w:sz w:val="24"/>
          <w:szCs w:val="24"/>
          <w:highlight w:val="none"/>
        </w:rPr>
        <w:t>受磋商有效期约束的所有权利与义务均延长至新的有效期</w:t>
      </w:r>
      <w:r>
        <w:rPr>
          <w:rFonts w:hint="eastAsia" w:ascii="Times New Roman" w:hAnsi="Times New Roman"/>
          <w:bCs/>
          <w:color w:val="auto"/>
          <w:sz w:val="24"/>
          <w:szCs w:val="21"/>
          <w:highlight w:val="none"/>
        </w:rPr>
        <w:t>。</w:t>
      </w:r>
    </w:p>
    <w:p w14:paraId="782A0C01">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1</w:t>
      </w:r>
      <w:r>
        <w:rPr>
          <w:rFonts w:ascii="Times New Roman" w:hAnsi="Times New Roman"/>
          <w:bCs/>
          <w:color w:val="auto"/>
          <w:sz w:val="24"/>
          <w:szCs w:val="21"/>
          <w:highlight w:val="none"/>
        </w:rPr>
        <w:t>7.2</w:t>
      </w:r>
      <w:r>
        <w:rPr>
          <w:rFonts w:hint="eastAsia" w:ascii="Times New Roman" w:hAnsi="Times New Roman"/>
          <w:color w:val="auto"/>
          <w:sz w:val="24"/>
          <w:highlight w:val="none"/>
        </w:rPr>
        <w:t>成交人的响应文件作为项目合同的附件，其有效期至成交人全部合同义务履行完毕为止。</w:t>
      </w:r>
    </w:p>
    <w:p w14:paraId="28DCDF09">
      <w:pPr>
        <w:keepNext/>
        <w:keepLines/>
        <w:pageBreakBefore w:val="0"/>
        <w:widowControl w:val="0"/>
        <w:spacing w:line="560" w:lineRule="exact"/>
        <w:ind w:firstLine="482"/>
        <w:outlineLvl w:val="2"/>
        <w:rPr>
          <w:rFonts w:hint="eastAsia" w:ascii="Times New Roman" w:hAnsi="Times New Roman"/>
          <w:b/>
          <w:bCs/>
          <w:color w:val="auto"/>
          <w:sz w:val="32"/>
          <w:szCs w:val="32"/>
          <w:highlight w:val="none"/>
        </w:rPr>
      </w:pPr>
      <w:bookmarkStart w:id="123" w:name="_Hlt26954739"/>
      <w:bookmarkEnd w:id="123"/>
      <w:bookmarkStart w:id="124" w:name="_Hlt26954852"/>
      <w:bookmarkEnd w:id="124"/>
      <w:bookmarkStart w:id="125" w:name="_Toc120614217"/>
      <w:bookmarkStart w:id="126" w:name="_Toc16938540"/>
      <w:bookmarkStart w:id="127" w:name="_Toc20823296"/>
      <w:bookmarkStart w:id="128" w:name="_Toc513029224"/>
      <w:r>
        <w:rPr>
          <w:rFonts w:hint="eastAsia" w:ascii="Times New Roman" w:hAnsi="Times New Roman"/>
          <w:b/>
          <w:bCs/>
          <w:color w:val="auto"/>
          <w:sz w:val="32"/>
          <w:szCs w:val="32"/>
          <w:highlight w:val="none"/>
        </w:rPr>
        <w:t>四、响应文件的递交</w:t>
      </w:r>
      <w:bookmarkEnd w:id="125"/>
      <w:bookmarkEnd w:id="126"/>
      <w:bookmarkEnd w:id="127"/>
      <w:bookmarkEnd w:id="128"/>
    </w:p>
    <w:p w14:paraId="4546B731">
      <w:pPr>
        <w:keepNext/>
        <w:keepLines/>
        <w:pageBreakBefore w:val="0"/>
        <w:widowControl w:val="0"/>
        <w:spacing w:line="560" w:lineRule="exact"/>
        <w:ind w:firstLine="560"/>
        <w:outlineLvl w:val="3"/>
        <w:rPr>
          <w:rFonts w:hint="eastAsia" w:ascii="Times New Roman" w:hAnsi="Times New Roman" w:eastAsia="黑体" w:cs="Arial"/>
          <w:color w:val="auto"/>
          <w:sz w:val="28"/>
          <w:szCs w:val="28"/>
          <w:highlight w:val="none"/>
        </w:rPr>
      </w:pPr>
      <w:bookmarkStart w:id="129" w:name="_Toc513029225"/>
      <w:bookmarkStart w:id="130" w:name="_Toc16938541"/>
      <w:bookmarkStart w:id="131" w:name="_Toc462564084"/>
      <w:bookmarkStart w:id="132" w:name="_Toc20823297"/>
      <w:r>
        <w:rPr>
          <w:rFonts w:hint="eastAsia" w:ascii="Times New Roman" w:hAnsi="Times New Roman" w:eastAsia="黑体" w:cs="Arial"/>
          <w:color w:val="auto"/>
          <w:sz w:val="28"/>
          <w:szCs w:val="28"/>
          <w:highlight w:val="none"/>
        </w:rPr>
        <w:t>1</w:t>
      </w:r>
      <w:r>
        <w:rPr>
          <w:rFonts w:ascii="Times New Roman" w:hAnsi="Times New Roman" w:eastAsia="黑体" w:cs="Arial"/>
          <w:color w:val="auto"/>
          <w:sz w:val="28"/>
          <w:szCs w:val="28"/>
          <w:highlight w:val="none"/>
        </w:rPr>
        <w:t>8</w:t>
      </w:r>
      <w:r>
        <w:rPr>
          <w:rFonts w:hint="eastAsia" w:ascii="Times New Roman" w:hAnsi="Times New Roman" w:eastAsia="黑体" w:cs="Arial"/>
          <w:color w:val="auto"/>
          <w:sz w:val="28"/>
          <w:szCs w:val="28"/>
          <w:highlight w:val="none"/>
        </w:rPr>
        <w:t>、电子磋商</w:t>
      </w:r>
      <w:bookmarkEnd w:id="129"/>
      <w:bookmarkEnd w:id="130"/>
      <w:bookmarkEnd w:id="131"/>
      <w:bookmarkEnd w:id="132"/>
      <w:r>
        <w:rPr>
          <w:rFonts w:hint="eastAsia" w:ascii="Times New Roman" w:hAnsi="Times New Roman" w:eastAsia="黑体" w:cs="Arial"/>
          <w:color w:val="auto"/>
          <w:sz w:val="28"/>
          <w:szCs w:val="28"/>
          <w:highlight w:val="none"/>
        </w:rPr>
        <w:t>响应文件的递交</w:t>
      </w:r>
    </w:p>
    <w:p w14:paraId="74346B3B">
      <w:pPr>
        <w:pageBreakBefore w:val="0"/>
        <w:widowControl w:val="0"/>
        <w:spacing w:line="560" w:lineRule="exact"/>
        <w:ind w:firstLine="600"/>
        <w:rPr>
          <w:rFonts w:ascii="Times New Roman" w:hAnsi="Times New Roman"/>
          <w:bCs/>
          <w:color w:val="auto"/>
          <w:sz w:val="24"/>
          <w:szCs w:val="21"/>
          <w:highlight w:val="none"/>
        </w:rPr>
      </w:pPr>
      <w:r>
        <w:rPr>
          <w:rFonts w:hint="eastAsia" w:ascii="Times New Roman" w:hAnsi="Times New Roman"/>
          <w:bCs/>
          <w:color w:val="auto"/>
          <w:sz w:val="24"/>
          <w:szCs w:val="21"/>
          <w:highlight w:val="none"/>
        </w:rPr>
        <w:t>18.1供应商应当按照《操作手册》规定，在提交响应文件截止时间前</w:t>
      </w:r>
      <w:r>
        <w:rPr>
          <w:rFonts w:ascii="Times New Roman" w:hAnsi="Times New Roman"/>
          <w:bCs/>
          <w:color w:val="auto"/>
          <w:sz w:val="24"/>
          <w:szCs w:val="21"/>
          <w:highlight w:val="none"/>
        </w:rPr>
        <w:t>制作</w:t>
      </w:r>
      <w:r>
        <w:rPr>
          <w:rFonts w:hint="eastAsia" w:ascii="Times New Roman" w:hAnsi="Times New Roman"/>
          <w:bCs/>
          <w:color w:val="auto"/>
          <w:sz w:val="24"/>
          <w:szCs w:val="21"/>
          <w:highlight w:val="none"/>
        </w:rPr>
        <w:t>并上传电子响应文件。</w:t>
      </w:r>
      <w:bookmarkStart w:id="133" w:name="_Toc16938542"/>
      <w:bookmarkStart w:id="134" w:name="_Toc20823298"/>
      <w:bookmarkStart w:id="135" w:name="_Toc513029226"/>
    </w:p>
    <w:p w14:paraId="1761C917">
      <w:pPr>
        <w:pageBreakBefore w:val="0"/>
        <w:widowControl w:val="0"/>
        <w:spacing w:line="560" w:lineRule="exact"/>
        <w:ind w:firstLine="480"/>
        <w:rPr>
          <w:rFonts w:hint="eastAsia" w:ascii="Times New Roman" w:hAnsi="Times New Roman"/>
          <w:color w:val="auto"/>
          <w:sz w:val="24"/>
          <w:highlight w:val="none"/>
        </w:rPr>
      </w:pPr>
      <w:r>
        <w:rPr>
          <w:rFonts w:hint="eastAsia" w:ascii="Times New Roman" w:hAnsi="Times New Roman"/>
          <w:color w:val="auto"/>
          <w:sz w:val="24"/>
          <w:highlight w:val="none"/>
        </w:rPr>
        <w:t>1</w:t>
      </w:r>
      <w:r>
        <w:rPr>
          <w:rFonts w:ascii="Times New Roman" w:hAnsi="Times New Roman"/>
          <w:color w:val="auto"/>
          <w:sz w:val="24"/>
          <w:highlight w:val="none"/>
        </w:rPr>
        <w:t>8.2</w:t>
      </w:r>
      <w:r>
        <w:rPr>
          <w:rFonts w:hint="eastAsia" w:ascii="Times New Roman" w:hAnsi="Times New Roman"/>
          <w:color w:val="auto"/>
          <w:sz w:val="24"/>
          <w:highlight w:val="none"/>
        </w:rPr>
        <w:t>投标人通过“苏采云”系统不见面开标大厅在线参与开标活动。（具体操作详见《“苏采云”系统投标人操作手册》，网址链接</w:t>
      </w:r>
      <w:r>
        <w:rPr>
          <w:rFonts w:hint="eastAsia" w:ascii="Times New Roman" w:hAnsi="Times New Roman"/>
          <w:color w:val="auto"/>
          <w:sz w:val="24"/>
          <w:szCs w:val="22"/>
          <w:highlight w:val="none"/>
        </w:rPr>
        <w:t>http://www.ccgp-jiangsu.gov.cn//webfile/jiangsu/202311/1699268553318052447.pdf）</w:t>
      </w:r>
    </w:p>
    <w:p w14:paraId="6DFD6BD2">
      <w:pPr>
        <w:keepNext/>
        <w:keepLines/>
        <w:pageBreakBefore w:val="0"/>
        <w:widowControl w:val="0"/>
        <w:spacing w:line="560" w:lineRule="exact"/>
        <w:ind w:firstLine="560"/>
        <w:outlineLvl w:val="3"/>
        <w:rPr>
          <w:rFonts w:hint="eastAsia" w:ascii="Times New Roman" w:hAnsi="Times New Roman" w:eastAsia="黑体" w:cs="Arial"/>
          <w:bCs/>
          <w:color w:val="auto"/>
          <w:sz w:val="24"/>
          <w:szCs w:val="28"/>
          <w:highlight w:val="none"/>
        </w:rPr>
      </w:pPr>
      <w:r>
        <w:rPr>
          <w:rFonts w:ascii="Times New Roman" w:hAnsi="Times New Roman" w:eastAsia="黑体" w:cs="Arial"/>
          <w:bCs/>
          <w:color w:val="auto"/>
          <w:sz w:val="28"/>
          <w:szCs w:val="28"/>
          <w:highlight w:val="none"/>
        </w:rPr>
        <w:t>19</w:t>
      </w:r>
      <w:r>
        <w:rPr>
          <w:rFonts w:hint="eastAsia" w:ascii="Times New Roman" w:hAnsi="Times New Roman" w:eastAsia="黑体" w:cs="Arial"/>
          <w:bCs/>
          <w:color w:val="auto"/>
          <w:sz w:val="28"/>
          <w:szCs w:val="28"/>
          <w:highlight w:val="none"/>
        </w:rPr>
        <w:t>、提交响应文件截止时间</w:t>
      </w:r>
      <w:bookmarkEnd w:id="133"/>
      <w:bookmarkEnd w:id="134"/>
      <w:bookmarkEnd w:id="135"/>
    </w:p>
    <w:p w14:paraId="292F47A0">
      <w:pPr>
        <w:pageBreakBefore w:val="0"/>
        <w:widowControl w:val="0"/>
        <w:spacing w:line="560" w:lineRule="exact"/>
        <w:ind w:firstLine="480"/>
        <w:rPr>
          <w:rFonts w:hint="eastAsia"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19.1供应商上传电子响应文件的时间不得迟于磋商公告中规定的提交响应文件截止时间。</w:t>
      </w:r>
    </w:p>
    <w:p w14:paraId="2BA65EAD">
      <w:pPr>
        <w:pageBreakBefore w:val="0"/>
        <w:widowControl w:val="0"/>
        <w:spacing w:line="560" w:lineRule="exact"/>
        <w:ind w:firstLine="480"/>
        <w:rPr>
          <w:rFonts w:hint="eastAsia" w:ascii="Times New Roman" w:hAnsi="Times New Roman"/>
          <w:bCs/>
          <w:color w:val="auto"/>
          <w:sz w:val="24"/>
          <w:szCs w:val="21"/>
          <w:highlight w:val="none"/>
        </w:rPr>
      </w:pPr>
      <w:r>
        <w:rPr>
          <w:rFonts w:ascii="Times New Roman" w:hAnsi="Times New Roman"/>
          <w:color w:val="auto"/>
          <w:sz w:val="24"/>
          <w:szCs w:val="21"/>
          <w:highlight w:val="none"/>
        </w:rPr>
        <w:t>19</w:t>
      </w:r>
      <w:r>
        <w:rPr>
          <w:rFonts w:hint="eastAsia" w:ascii="Times New Roman" w:hAnsi="Times New Roman"/>
          <w:color w:val="auto"/>
          <w:sz w:val="24"/>
          <w:szCs w:val="21"/>
          <w:highlight w:val="none"/>
        </w:rPr>
        <w:t>.2采购代理机构</w:t>
      </w:r>
      <w:r>
        <w:rPr>
          <w:rFonts w:hint="eastAsia" w:ascii="Times New Roman" w:hAnsi="Times New Roman"/>
          <w:bCs/>
          <w:color w:val="auto"/>
          <w:sz w:val="24"/>
          <w:szCs w:val="21"/>
          <w:highlight w:val="none"/>
        </w:rPr>
        <w:t>可以按照规定，通过修改磋商文件酌情延长提交响应文件截止日期，在此情况下，供应商的所有权利和义务以及供应商受制的截止日期均应以延长后新的截止日期为准。</w:t>
      </w:r>
    </w:p>
    <w:p w14:paraId="0D695155">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136" w:name="_Toc20823299"/>
      <w:bookmarkStart w:id="137" w:name="_Toc513029227"/>
      <w:bookmarkStart w:id="138" w:name="_Toc16938543"/>
      <w:r>
        <w:rPr>
          <w:rFonts w:hint="eastAsia" w:ascii="Times New Roman" w:hAnsi="Times New Roman" w:eastAsia="黑体" w:cs="Arial"/>
          <w:color w:val="auto"/>
          <w:sz w:val="28"/>
          <w:szCs w:val="28"/>
          <w:highlight w:val="none"/>
        </w:rPr>
        <w:t>2</w:t>
      </w:r>
      <w:r>
        <w:rPr>
          <w:rFonts w:ascii="Times New Roman" w:hAnsi="Times New Roman" w:eastAsia="黑体" w:cs="Arial"/>
          <w:color w:val="auto"/>
          <w:sz w:val="28"/>
          <w:szCs w:val="28"/>
          <w:highlight w:val="none"/>
        </w:rPr>
        <w:t>0</w:t>
      </w:r>
      <w:r>
        <w:rPr>
          <w:rFonts w:hint="eastAsia" w:ascii="Times New Roman" w:hAnsi="Times New Roman" w:eastAsia="黑体" w:cs="Arial"/>
          <w:color w:val="auto"/>
          <w:sz w:val="28"/>
          <w:szCs w:val="28"/>
          <w:highlight w:val="none"/>
        </w:rPr>
        <w:t>、响应文件</w:t>
      </w:r>
      <w:bookmarkEnd w:id="136"/>
      <w:bookmarkEnd w:id="137"/>
      <w:bookmarkEnd w:id="138"/>
      <w:r>
        <w:rPr>
          <w:rFonts w:hint="eastAsia" w:ascii="Times New Roman" w:hAnsi="Times New Roman" w:eastAsia="黑体" w:cs="Arial"/>
          <w:color w:val="auto"/>
          <w:sz w:val="28"/>
          <w:szCs w:val="28"/>
          <w:highlight w:val="none"/>
        </w:rPr>
        <w:t>的拒收</w:t>
      </w:r>
    </w:p>
    <w:p w14:paraId="6200D793">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20.1 </w:t>
      </w:r>
      <w:r>
        <w:rPr>
          <w:rFonts w:hint="eastAsia" w:ascii="Times New Roman" w:hAnsi="Times New Roman"/>
          <w:color w:val="auto"/>
          <w:sz w:val="24"/>
          <w:szCs w:val="21"/>
          <w:highlight w:val="none"/>
        </w:rPr>
        <w:t>采购代理机构</w:t>
      </w:r>
      <w:r>
        <w:rPr>
          <w:rFonts w:hint="eastAsia" w:ascii="Times New Roman" w:hAnsi="Times New Roman"/>
          <w:bCs/>
          <w:color w:val="auto"/>
          <w:sz w:val="24"/>
          <w:szCs w:val="21"/>
          <w:highlight w:val="none"/>
        </w:rPr>
        <w:t>拒绝接收在其规定的提交响应文件截止时间后上传的任何电子响应文件。</w:t>
      </w:r>
      <w:r>
        <w:rPr>
          <w:rFonts w:hint="eastAsia" w:ascii="Times New Roman" w:hAnsi="Times New Roman"/>
          <w:bCs/>
          <w:color w:val="auto"/>
          <w:sz w:val="24"/>
          <w:highlight w:val="none"/>
        </w:rPr>
        <w:t>供应商应将电子响应文件上传至“苏采云”系统对应的本次磋商分包中，未及时上传的，采购人不予受理。响应文件提交截止时间后，供应商对投标报价或其他实质性内容修正的函件和增加的任何优惠条件，一律拒绝接收。</w:t>
      </w:r>
    </w:p>
    <w:p w14:paraId="747B8DFF">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139" w:name="_Toc20823300"/>
      <w:bookmarkStart w:id="140" w:name="_Toc16938544"/>
      <w:bookmarkStart w:id="141" w:name="_Toc513029228"/>
      <w:r>
        <w:rPr>
          <w:rFonts w:hint="eastAsia" w:ascii="Times New Roman" w:hAnsi="Times New Roman" w:eastAsia="黑体" w:cs="Arial"/>
          <w:color w:val="auto"/>
          <w:sz w:val="28"/>
          <w:szCs w:val="28"/>
          <w:highlight w:val="none"/>
        </w:rPr>
        <w:t>2</w:t>
      </w:r>
      <w:r>
        <w:rPr>
          <w:rFonts w:ascii="Times New Roman" w:hAnsi="Times New Roman" w:eastAsia="黑体" w:cs="Arial"/>
          <w:color w:val="auto"/>
          <w:sz w:val="28"/>
          <w:szCs w:val="28"/>
          <w:highlight w:val="none"/>
        </w:rPr>
        <w:t>1</w:t>
      </w:r>
      <w:r>
        <w:rPr>
          <w:rFonts w:hint="eastAsia" w:ascii="Times New Roman" w:hAnsi="Times New Roman" w:eastAsia="黑体" w:cs="Arial"/>
          <w:color w:val="auto"/>
          <w:sz w:val="28"/>
          <w:szCs w:val="28"/>
          <w:highlight w:val="none"/>
        </w:rPr>
        <w:t>、响应文件的撤回和修改</w:t>
      </w:r>
      <w:bookmarkEnd w:id="139"/>
      <w:bookmarkEnd w:id="140"/>
      <w:bookmarkEnd w:id="141"/>
    </w:p>
    <w:p w14:paraId="269F3F37">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1</w:t>
      </w:r>
      <w:r>
        <w:rPr>
          <w:rFonts w:hint="eastAsia" w:ascii="Times New Roman" w:hAnsi="Times New Roman"/>
          <w:color w:val="auto"/>
          <w:sz w:val="24"/>
          <w:szCs w:val="21"/>
          <w:highlight w:val="none"/>
        </w:rPr>
        <w:t>.1响应文件的撤回</w:t>
      </w:r>
    </w:p>
    <w:p w14:paraId="262243E6">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1</w:t>
      </w:r>
      <w:r>
        <w:rPr>
          <w:rFonts w:hint="eastAsia" w:ascii="Times New Roman" w:hAnsi="Times New Roman"/>
          <w:color w:val="auto"/>
          <w:sz w:val="24"/>
          <w:szCs w:val="21"/>
          <w:highlight w:val="none"/>
        </w:rPr>
        <w:t>.1.1电子响应文件的撤回</w:t>
      </w:r>
    </w:p>
    <w:p w14:paraId="3E213215">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供应商可在</w:t>
      </w:r>
      <w:r>
        <w:rPr>
          <w:rFonts w:hint="eastAsia" w:ascii="Times New Roman" w:hAnsi="Times New Roman"/>
          <w:bCs/>
          <w:color w:val="auto"/>
          <w:sz w:val="24"/>
          <w:szCs w:val="21"/>
          <w:highlight w:val="none"/>
        </w:rPr>
        <w:t>提交响应文件</w:t>
      </w:r>
      <w:r>
        <w:rPr>
          <w:rFonts w:hint="eastAsia" w:ascii="Times New Roman" w:hAnsi="Times New Roman"/>
          <w:color w:val="auto"/>
          <w:sz w:val="24"/>
          <w:szCs w:val="21"/>
          <w:highlight w:val="none"/>
        </w:rPr>
        <w:t>截止时间前，撤回其电子响应文件，具体操作方法见《操作手册》。</w:t>
      </w:r>
    </w:p>
    <w:p w14:paraId="6B1359B7">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w:t>
      </w:r>
      <w:r>
        <w:rPr>
          <w:rFonts w:ascii="Times New Roman" w:hAnsi="Times New Roman"/>
          <w:color w:val="auto"/>
          <w:sz w:val="24"/>
          <w:szCs w:val="24"/>
          <w:highlight w:val="none"/>
        </w:rPr>
        <w:t>1</w:t>
      </w:r>
      <w:r>
        <w:rPr>
          <w:rFonts w:hint="eastAsia" w:ascii="Times New Roman" w:hAnsi="Times New Roman"/>
          <w:color w:val="auto"/>
          <w:sz w:val="24"/>
          <w:szCs w:val="24"/>
          <w:highlight w:val="none"/>
        </w:rPr>
        <w:t>.1.</w:t>
      </w:r>
      <w:r>
        <w:rPr>
          <w:rFonts w:ascii="Times New Roman" w:hAnsi="Times New Roman"/>
          <w:color w:val="auto"/>
          <w:sz w:val="24"/>
          <w:szCs w:val="24"/>
          <w:highlight w:val="none"/>
        </w:rPr>
        <w:t>2</w:t>
      </w:r>
      <w:r>
        <w:rPr>
          <w:rFonts w:hint="eastAsia" w:ascii="Times New Roman" w:hAnsi="Times New Roman"/>
          <w:color w:val="auto"/>
          <w:sz w:val="24"/>
          <w:szCs w:val="24"/>
          <w:highlight w:val="none"/>
        </w:rPr>
        <w:t>供应商撤回电子响应文件，则认为其不再参与本项目磋商活动。</w:t>
      </w:r>
    </w:p>
    <w:p w14:paraId="6F4FCAA3">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w:t>
      </w:r>
      <w:r>
        <w:rPr>
          <w:rFonts w:ascii="Times New Roman" w:hAnsi="Times New Roman"/>
          <w:color w:val="auto"/>
          <w:sz w:val="24"/>
          <w:szCs w:val="24"/>
          <w:highlight w:val="none"/>
        </w:rPr>
        <w:t>1</w:t>
      </w:r>
      <w:r>
        <w:rPr>
          <w:rFonts w:hint="eastAsia" w:ascii="Times New Roman" w:hAnsi="Times New Roman"/>
          <w:color w:val="auto"/>
          <w:sz w:val="24"/>
          <w:szCs w:val="24"/>
          <w:highlight w:val="none"/>
        </w:rPr>
        <w:t>.2响应文件的修改</w:t>
      </w:r>
    </w:p>
    <w:p w14:paraId="4B9451CA">
      <w:pPr>
        <w:pageBreakBefore w:val="0"/>
        <w:widowControl w:val="0"/>
        <w:spacing w:line="560" w:lineRule="exact"/>
        <w:ind w:firstLine="480"/>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1</w:t>
      </w:r>
      <w:r>
        <w:rPr>
          <w:rFonts w:hint="eastAsia" w:ascii="Times New Roman" w:hAnsi="Times New Roman"/>
          <w:color w:val="auto"/>
          <w:sz w:val="24"/>
          <w:szCs w:val="21"/>
          <w:highlight w:val="none"/>
        </w:rPr>
        <w:t>.</w:t>
      </w:r>
      <w:r>
        <w:rPr>
          <w:rFonts w:hint="eastAsia" w:ascii="Times New Roman" w:hAnsi="Times New Roman"/>
          <w:color w:val="auto"/>
          <w:sz w:val="24"/>
          <w:szCs w:val="21"/>
          <w:highlight w:val="none"/>
          <w:lang w:val="en-US" w:eastAsia="zh-CN"/>
        </w:rPr>
        <w:t>2</w:t>
      </w:r>
      <w:r>
        <w:rPr>
          <w:rFonts w:hint="eastAsia" w:ascii="Times New Roman" w:hAnsi="Times New Roman"/>
          <w:color w:val="auto"/>
          <w:sz w:val="24"/>
          <w:szCs w:val="21"/>
          <w:highlight w:val="none"/>
        </w:rPr>
        <w:t>.1供应商可在</w:t>
      </w:r>
      <w:r>
        <w:rPr>
          <w:rFonts w:hint="eastAsia" w:ascii="Times New Roman" w:hAnsi="Times New Roman"/>
          <w:bCs/>
          <w:color w:val="auto"/>
          <w:sz w:val="24"/>
          <w:szCs w:val="21"/>
          <w:highlight w:val="none"/>
        </w:rPr>
        <w:t>提交响应文件</w:t>
      </w:r>
      <w:r>
        <w:rPr>
          <w:rFonts w:hint="eastAsia" w:ascii="Times New Roman" w:hAnsi="Times New Roman"/>
          <w:color w:val="auto"/>
          <w:sz w:val="24"/>
          <w:szCs w:val="21"/>
          <w:highlight w:val="none"/>
        </w:rPr>
        <w:t>截止时间前，对其电子响应文件进行修改，具体操作方法见《操作手册》。</w:t>
      </w:r>
    </w:p>
    <w:p w14:paraId="4B03A22D">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1</w:t>
      </w:r>
      <w:r>
        <w:rPr>
          <w:rFonts w:hint="eastAsia" w:ascii="Times New Roman" w:hAnsi="Times New Roman"/>
          <w:color w:val="auto"/>
          <w:sz w:val="24"/>
          <w:szCs w:val="21"/>
          <w:highlight w:val="none"/>
        </w:rPr>
        <w:t>.</w:t>
      </w:r>
      <w:r>
        <w:rPr>
          <w:rFonts w:hint="eastAsia" w:ascii="Times New Roman" w:hAnsi="Times New Roman"/>
          <w:color w:val="auto"/>
          <w:sz w:val="24"/>
          <w:szCs w:val="21"/>
          <w:highlight w:val="none"/>
          <w:lang w:val="en-US" w:eastAsia="zh-CN"/>
        </w:rPr>
        <w:t>2</w:t>
      </w:r>
      <w:r>
        <w:rPr>
          <w:rFonts w:hint="eastAsia" w:ascii="Times New Roman" w:hAnsi="Times New Roman"/>
          <w:color w:val="auto"/>
          <w:sz w:val="24"/>
          <w:szCs w:val="21"/>
          <w:highlight w:val="none"/>
        </w:rPr>
        <w:t>.</w:t>
      </w:r>
      <w:r>
        <w:rPr>
          <w:rFonts w:hint="eastAsia" w:ascii="Times New Roman" w:hAnsi="Times New Roman"/>
          <w:color w:val="auto"/>
          <w:sz w:val="24"/>
          <w:szCs w:val="21"/>
          <w:highlight w:val="none"/>
          <w:lang w:val="en-US" w:eastAsia="zh-CN"/>
        </w:rPr>
        <w:t>2</w:t>
      </w:r>
      <w:r>
        <w:rPr>
          <w:rFonts w:hint="eastAsia" w:ascii="Times New Roman" w:hAnsi="Times New Roman"/>
          <w:bCs/>
          <w:color w:val="auto"/>
          <w:sz w:val="24"/>
          <w:szCs w:val="21"/>
          <w:highlight w:val="none"/>
        </w:rPr>
        <w:t>在提交响应文件截止时间之后，供应商不得对其电子响应文件作任何修改。</w:t>
      </w:r>
    </w:p>
    <w:p w14:paraId="67D09CD5">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1</w:t>
      </w:r>
      <w:r>
        <w:rPr>
          <w:rFonts w:hint="eastAsia" w:ascii="Times New Roman" w:hAnsi="Times New Roman"/>
          <w:color w:val="auto"/>
          <w:sz w:val="24"/>
          <w:szCs w:val="21"/>
          <w:highlight w:val="none"/>
        </w:rPr>
        <w:t>.</w:t>
      </w:r>
      <w:r>
        <w:rPr>
          <w:rFonts w:hint="eastAsia" w:ascii="Times New Roman" w:hAnsi="Times New Roman"/>
          <w:color w:val="auto"/>
          <w:sz w:val="24"/>
          <w:szCs w:val="21"/>
          <w:highlight w:val="none"/>
          <w:lang w:val="en-US" w:eastAsia="zh-CN"/>
        </w:rPr>
        <w:t>3</w:t>
      </w:r>
      <w:r>
        <w:rPr>
          <w:rFonts w:hint="eastAsia" w:ascii="Times New Roman" w:hAnsi="Times New Roman"/>
          <w:bCs/>
          <w:color w:val="auto"/>
          <w:sz w:val="24"/>
          <w:szCs w:val="21"/>
          <w:highlight w:val="none"/>
        </w:rPr>
        <w:t>在提交响应文件截止时间至磋商文件中规定的磋商有效期满之间的这段时间内，供应商不得撤回其响应文件。</w:t>
      </w:r>
    </w:p>
    <w:p w14:paraId="45FA0481">
      <w:pPr>
        <w:keepNext/>
        <w:keepLines/>
        <w:pageBreakBefore w:val="0"/>
        <w:widowControl w:val="0"/>
        <w:spacing w:line="560" w:lineRule="exact"/>
        <w:ind w:firstLine="482"/>
        <w:outlineLvl w:val="2"/>
        <w:rPr>
          <w:rFonts w:hint="eastAsia" w:ascii="Times New Roman" w:hAnsi="Times New Roman"/>
          <w:b/>
          <w:bCs/>
          <w:color w:val="auto"/>
          <w:sz w:val="32"/>
          <w:szCs w:val="32"/>
          <w:highlight w:val="none"/>
        </w:rPr>
      </w:pPr>
      <w:bookmarkStart w:id="142" w:name="_Toc16938545"/>
      <w:bookmarkStart w:id="143" w:name="_Toc120614218"/>
      <w:bookmarkStart w:id="144" w:name="_Toc513029229"/>
      <w:bookmarkStart w:id="145" w:name="_Toc20823301"/>
      <w:r>
        <w:rPr>
          <w:rFonts w:hint="eastAsia" w:ascii="Times New Roman" w:hAnsi="Times New Roman"/>
          <w:b/>
          <w:bCs/>
          <w:color w:val="auto"/>
          <w:sz w:val="32"/>
          <w:szCs w:val="32"/>
          <w:highlight w:val="none"/>
        </w:rPr>
        <w:t>五、响应文件的解密与评审</w:t>
      </w:r>
      <w:bookmarkEnd w:id="142"/>
      <w:bookmarkEnd w:id="143"/>
      <w:bookmarkEnd w:id="144"/>
      <w:bookmarkEnd w:id="145"/>
    </w:p>
    <w:p w14:paraId="6FBE9688">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146" w:name="_Toc513029230"/>
      <w:bookmarkStart w:id="147" w:name="_Toc20823302"/>
      <w:bookmarkStart w:id="148" w:name="_Toc16938546"/>
      <w:r>
        <w:rPr>
          <w:rFonts w:hint="eastAsia" w:ascii="Times New Roman" w:hAnsi="Times New Roman" w:eastAsia="黑体" w:cs="Arial"/>
          <w:color w:val="auto"/>
          <w:sz w:val="28"/>
          <w:szCs w:val="28"/>
          <w:highlight w:val="none"/>
        </w:rPr>
        <w:t>22、</w:t>
      </w:r>
      <w:bookmarkEnd w:id="146"/>
      <w:bookmarkEnd w:id="147"/>
      <w:bookmarkEnd w:id="148"/>
      <w:r>
        <w:rPr>
          <w:rFonts w:hint="eastAsia" w:ascii="Times New Roman" w:hAnsi="Times New Roman" w:eastAsia="黑体" w:cs="Arial"/>
          <w:color w:val="auto"/>
          <w:sz w:val="28"/>
          <w:szCs w:val="28"/>
          <w:highlight w:val="none"/>
        </w:rPr>
        <w:t>响应文件解密</w:t>
      </w:r>
    </w:p>
    <w:p w14:paraId="69425485">
      <w:pPr>
        <w:pageBreakBefore w:val="0"/>
        <w:widowControl w:val="0"/>
        <w:spacing w:line="560" w:lineRule="exact"/>
        <w:ind w:firstLine="360"/>
        <w:rPr>
          <w:rFonts w:hint="eastAsia" w:ascii="Times New Roman" w:hAnsi="Times New Roman"/>
          <w:color w:val="auto"/>
          <w:szCs w:val="21"/>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2</w:t>
      </w:r>
      <w:r>
        <w:rPr>
          <w:rFonts w:hint="eastAsia" w:ascii="Times New Roman" w:hAnsi="Times New Roman"/>
          <w:color w:val="auto"/>
          <w:sz w:val="24"/>
          <w:szCs w:val="21"/>
          <w:highlight w:val="none"/>
        </w:rPr>
        <w:t>.1</w:t>
      </w:r>
      <w:r>
        <w:rPr>
          <w:rFonts w:hint="eastAsia" w:ascii="Times New Roman" w:hAnsi="Times New Roman"/>
          <w:color w:val="auto"/>
          <w:sz w:val="24"/>
          <w:szCs w:val="24"/>
          <w:highlight w:val="none"/>
        </w:rPr>
        <w:t>供应商应当</w:t>
      </w:r>
      <w:r>
        <w:rPr>
          <w:rFonts w:hint="eastAsia" w:ascii="Times New Roman" w:hAnsi="Times New Roman"/>
          <w:color w:val="auto"/>
          <w:sz w:val="24"/>
          <w:szCs w:val="21"/>
          <w:highlight w:val="none"/>
        </w:rPr>
        <w:t>按照《“苏采云”系统供应商操作手册》规定</w:t>
      </w:r>
      <w:r>
        <w:rPr>
          <w:rFonts w:hint="eastAsia" w:ascii="Times New Roman" w:hAnsi="Times New Roman"/>
          <w:color w:val="auto"/>
          <w:sz w:val="24"/>
          <w:szCs w:val="24"/>
          <w:highlight w:val="none"/>
        </w:rPr>
        <w:t>，参加磋商活动和在苏采云系统规定的时间内对磋商响应文件进行解密。</w:t>
      </w:r>
    </w:p>
    <w:p w14:paraId="7BBFCED3">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149" w:name="_Toc20823303"/>
      <w:bookmarkStart w:id="150" w:name="_Toc513029231"/>
      <w:bookmarkStart w:id="151" w:name="_Toc16938547"/>
      <w:r>
        <w:rPr>
          <w:rFonts w:hint="eastAsia" w:ascii="Times New Roman" w:hAnsi="Times New Roman" w:eastAsia="黑体" w:cs="Arial"/>
          <w:color w:val="auto"/>
          <w:sz w:val="28"/>
          <w:szCs w:val="28"/>
          <w:highlight w:val="none"/>
        </w:rPr>
        <w:t>2</w:t>
      </w:r>
      <w:r>
        <w:rPr>
          <w:rFonts w:ascii="Times New Roman" w:hAnsi="Times New Roman" w:eastAsia="黑体" w:cs="Arial"/>
          <w:color w:val="auto"/>
          <w:sz w:val="28"/>
          <w:szCs w:val="28"/>
          <w:highlight w:val="none"/>
        </w:rPr>
        <w:t>3</w:t>
      </w:r>
      <w:r>
        <w:rPr>
          <w:rFonts w:hint="eastAsia" w:ascii="Times New Roman" w:hAnsi="Times New Roman" w:eastAsia="黑体" w:cs="Arial"/>
          <w:color w:val="auto"/>
          <w:sz w:val="28"/>
          <w:szCs w:val="28"/>
          <w:highlight w:val="none"/>
        </w:rPr>
        <w:t>、磋商小组</w:t>
      </w:r>
    </w:p>
    <w:p w14:paraId="719CCDCC">
      <w:pPr>
        <w:pageBreakBefore w:val="0"/>
        <w:widowControl w:val="0"/>
        <w:spacing w:line="560" w:lineRule="exact"/>
        <w:ind w:firstLine="480"/>
        <w:rPr>
          <w:rFonts w:hint="eastAsia" w:ascii="Times New Roman" w:hAnsi="Times New Roman"/>
          <w:b/>
          <w:color w:val="auto"/>
          <w:sz w:val="24"/>
          <w:szCs w:val="24"/>
          <w:highlight w:val="none"/>
        </w:rPr>
      </w:pPr>
      <w:r>
        <w:rPr>
          <w:rFonts w:hint="eastAsia" w:ascii="Times New Roman" w:hAnsi="Times New Roman"/>
          <w:color w:val="auto"/>
          <w:sz w:val="24"/>
          <w:szCs w:val="24"/>
          <w:highlight w:val="none"/>
        </w:rPr>
        <w:t>2</w:t>
      </w:r>
      <w:r>
        <w:rPr>
          <w:rFonts w:ascii="Times New Roman" w:hAnsi="Times New Roman"/>
          <w:color w:val="auto"/>
          <w:sz w:val="24"/>
          <w:szCs w:val="24"/>
          <w:highlight w:val="none"/>
        </w:rPr>
        <w:t>3</w:t>
      </w:r>
      <w:r>
        <w:rPr>
          <w:rFonts w:hint="eastAsia" w:ascii="Times New Roman" w:hAnsi="Times New Roman"/>
          <w:color w:val="auto"/>
          <w:sz w:val="24"/>
          <w:szCs w:val="24"/>
          <w:highlight w:val="none"/>
        </w:rPr>
        <w:t>.1</w:t>
      </w:r>
      <w:r>
        <w:rPr>
          <w:rFonts w:hint="eastAsia" w:ascii="Times New Roman" w:hAnsi="Times New Roman"/>
          <w:color w:val="auto"/>
          <w:sz w:val="24"/>
          <w:szCs w:val="21"/>
          <w:highlight w:val="none"/>
        </w:rPr>
        <w:t>采购代理机构</w:t>
      </w:r>
      <w:r>
        <w:rPr>
          <w:rFonts w:hint="eastAsia" w:ascii="Times New Roman" w:hAnsi="Times New Roman"/>
          <w:color w:val="auto"/>
          <w:sz w:val="24"/>
          <w:szCs w:val="24"/>
          <w:highlight w:val="none"/>
        </w:rPr>
        <w:t>将组织磋商小组对响应文件进行评审。磋商小组由采购人代表和有关技术、经济等方面的专家组成，且人员构成符合政府采购有关规定。</w:t>
      </w:r>
    </w:p>
    <w:p w14:paraId="3044C105">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w:t>
      </w:r>
      <w:r>
        <w:rPr>
          <w:rFonts w:ascii="Times New Roman" w:hAnsi="Times New Roman"/>
          <w:color w:val="auto"/>
          <w:sz w:val="24"/>
          <w:szCs w:val="24"/>
          <w:highlight w:val="none"/>
        </w:rPr>
        <w:t>3</w:t>
      </w:r>
      <w:r>
        <w:rPr>
          <w:rFonts w:hint="eastAsia" w:ascii="Times New Roman" w:hAnsi="Times New Roman"/>
          <w:color w:val="auto"/>
          <w:sz w:val="24"/>
          <w:szCs w:val="24"/>
          <w:highlight w:val="none"/>
        </w:rPr>
        <w:t>.2磋商小组独立工作，负责评审所有响应文件并确定成交</w:t>
      </w:r>
      <w:r>
        <w:rPr>
          <w:rFonts w:hint="eastAsia" w:ascii="Times New Roman" w:hAnsi="Times New Roman"/>
          <w:color w:val="auto"/>
          <w:sz w:val="24"/>
          <w:szCs w:val="24"/>
          <w:highlight w:val="none"/>
          <w:lang w:val="en-US" w:eastAsia="zh-CN"/>
        </w:rPr>
        <w:t>候</w:t>
      </w:r>
      <w:r>
        <w:rPr>
          <w:rFonts w:hint="eastAsia" w:ascii="Times New Roman" w:hAnsi="Times New Roman"/>
          <w:color w:val="auto"/>
          <w:sz w:val="24"/>
          <w:szCs w:val="24"/>
          <w:highlight w:val="none"/>
        </w:rPr>
        <w:t>选人。</w:t>
      </w:r>
    </w:p>
    <w:p w14:paraId="2F47942C">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r>
        <w:rPr>
          <w:rFonts w:hint="eastAsia" w:ascii="Times New Roman" w:hAnsi="Times New Roman" w:eastAsia="黑体" w:cs="Arial"/>
          <w:color w:val="auto"/>
          <w:sz w:val="28"/>
          <w:szCs w:val="28"/>
          <w:highlight w:val="none"/>
        </w:rPr>
        <w:t>2</w:t>
      </w:r>
      <w:r>
        <w:rPr>
          <w:rFonts w:ascii="Times New Roman" w:hAnsi="Times New Roman" w:eastAsia="黑体" w:cs="Arial"/>
          <w:color w:val="auto"/>
          <w:sz w:val="28"/>
          <w:szCs w:val="28"/>
          <w:highlight w:val="none"/>
        </w:rPr>
        <w:t>4</w:t>
      </w:r>
      <w:r>
        <w:rPr>
          <w:rFonts w:hint="eastAsia" w:ascii="Times New Roman" w:hAnsi="Times New Roman" w:eastAsia="黑体" w:cs="Arial"/>
          <w:color w:val="auto"/>
          <w:sz w:val="28"/>
          <w:szCs w:val="28"/>
          <w:highlight w:val="none"/>
        </w:rPr>
        <w:t>、评审过程的保密与公正</w:t>
      </w:r>
    </w:p>
    <w:bookmarkEnd w:id="149"/>
    <w:bookmarkEnd w:id="150"/>
    <w:bookmarkEnd w:id="151"/>
    <w:p w14:paraId="2EAA5AD7">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4</w:t>
      </w:r>
      <w:r>
        <w:rPr>
          <w:rFonts w:hint="eastAsia" w:ascii="Times New Roman" w:hAnsi="Times New Roman"/>
          <w:color w:val="auto"/>
          <w:sz w:val="24"/>
          <w:szCs w:val="21"/>
          <w:highlight w:val="none"/>
        </w:rPr>
        <w:t>.1</w:t>
      </w:r>
      <w:r>
        <w:rPr>
          <w:rFonts w:hint="eastAsia" w:ascii="Times New Roman" w:hAnsi="Times New Roman"/>
          <w:bCs/>
          <w:color w:val="auto"/>
          <w:sz w:val="24"/>
          <w:szCs w:val="21"/>
          <w:highlight w:val="none"/>
        </w:rPr>
        <w:t>磋商小组、采购人和</w:t>
      </w:r>
      <w:r>
        <w:rPr>
          <w:rFonts w:hint="eastAsia" w:ascii="Times New Roman" w:hAnsi="Times New Roman"/>
          <w:color w:val="auto"/>
          <w:sz w:val="24"/>
          <w:szCs w:val="21"/>
          <w:highlight w:val="none"/>
        </w:rPr>
        <w:t>采购代理机构</w:t>
      </w:r>
      <w:r>
        <w:rPr>
          <w:rFonts w:hint="eastAsia" w:ascii="Times New Roman" w:hAnsi="Times New Roman"/>
          <w:bCs/>
          <w:color w:val="auto"/>
          <w:sz w:val="24"/>
          <w:szCs w:val="21"/>
          <w:highlight w:val="none"/>
        </w:rPr>
        <w:t>工作人员、相关监督人员等与评审工作有关的人员，对评审情况以及在评审过程中获悉的国家秘密、商业秘密负有保密责任。</w:t>
      </w:r>
    </w:p>
    <w:p w14:paraId="32DE573A">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4</w:t>
      </w:r>
      <w:r>
        <w:rPr>
          <w:rFonts w:hint="eastAsia" w:ascii="Times New Roman" w:hAnsi="Times New Roman"/>
          <w:color w:val="auto"/>
          <w:sz w:val="24"/>
          <w:szCs w:val="21"/>
          <w:highlight w:val="none"/>
        </w:rPr>
        <w:t>.2</w:t>
      </w:r>
      <w:r>
        <w:rPr>
          <w:rFonts w:hint="eastAsia" w:ascii="Times New Roman" w:hAnsi="Times New Roman"/>
          <w:color w:val="auto"/>
          <w:sz w:val="24"/>
          <w:szCs w:val="24"/>
          <w:highlight w:val="none"/>
        </w:rPr>
        <w:t>在评审过程中，供应商不得以任何行为影响磋商评审过程，否则其响应文件将被作为无效响应文件。</w:t>
      </w:r>
    </w:p>
    <w:p w14:paraId="7EE4DB5E">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4</w:t>
      </w:r>
      <w:r>
        <w:rPr>
          <w:rFonts w:hint="eastAsia" w:ascii="Times New Roman" w:hAnsi="Times New Roman"/>
          <w:color w:val="auto"/>
          <w:sz w:val="24"/>
          <w:szCs w:val="21"/>
          <w:highlight w:val="none"/>
        </w:rPr>
        <w:t>.3</w:t>
      </w:r>
      <w:r>
        <w:rPr>
          <w:rFonts w:hint="eastAsia" w:ascii="Times New Roman" w:hAnsi="Times New Roman"/>
          <w:color w:val="auto"/>
          <w:sz w:val="24"/>
          <w:szCs w:val="24"/>
          <w:highlight w:val="none"/>
        </w:rPr>
        <w:t>在项目评审期间，</w:t>
      </w:r>
      <w:r>
        <w:rPr>
          <w:rFonts w:hint="eastAsia" w:ascii="Times New Roman" w:hAnsi="Times New Roman"/>
          <w:color w:val="auto"/>
          <w:sz w:val="24"/>
          <w:szCs w:val="21"/>
          <w:highlight w:val="none"/>
        </w:rPr>
        <w:t>采购代理机构</w:t>
      </w:r>
      <w:r>
        <w:rPr>
          <w:rFonts w:hint="eastAsia" w:ascii="Times New Roman" w:hAnsi="Times New Roman"/>
          <w:color w:val="auto"/>
          <w:sz w:val="24"/>
          <w:szCs w:val="24"/>
          <w:highlight w:val="none"/>
        </w:rPr>
        <w:t>将设专门人员与供应商联系。</w:t>
      </w:r>
    </w:p>
    <w:p w14:paraId="0BEC7E0E">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24</w:t>
      </w:r>
      <w:r>
        <w:rPr>
          <w:rFonts w:hint="eastAsia" w:ascii="Times New Roman" w:hAnsi="Times New Roman"/>
          <w:color w:val="auto"/>
          <w:sz w:val="24"/>
          <w:szCs w:val="24"/>
          <w:highlight w:val="none"/>
        </w:rPr>
        <w:t xml:space="preserve">.4 </w:t>
      </w:r>
      <w:r>
        <w:rPr>
          <w:rFonts w:hint="eastAsia" w:ascii="Times New Roman" w:hAnsi="Times New Roman"/>
          <w:color w:val="auto"/>
          <w:sz w:val="24"/>
          <w:szCs w:val="21"/>
          <w:highlight w:val="none"/>
        </w:rPr>
        <w:t>采购代理机构</w:t>
      </w:r>
      <w:r>
        <w:rPr>
          <w:rFonts w:hint="eastAsia" w:ascii="Times New Roman" w:hAnsi="Times New Roman"/>
          <w:color w:val="auto"/>
          <w:sz w:val="24"/>
          <w:szCs w:val="24"/>
          <w:highlight w:val="none"/>
        </w:rPr>
        <w:t>和磋商小组不向未成交的供应商解释未成交原因，也不公布评审过程中的相关细节。</w:t>
      </w:r>
    </w:p>
    <w:p w14:paraId="246F49D1">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152" w:name="_Toc20823304"/>
      <w:bookmarkStart w:id="153" w:name="_Toc16938548"/>
      <w:bookmarkStart w:id="154" w:name="_Toc513029232"/>
      <w:r>
        <w:rPr>
          <w:rFonts w:hint="eastAsia" w:ascii="Times New Roman" w:hAnsi="Times New Roman" w:eastAsia="黑体" w:cs="Arial"/>
          <w:color w:val="auto"/>
          <w:sz w:val="28"/>
          <w:szCs w:val="28"/>
          <w:highlight w:val="none"/>
        </w:rPr>
        <w:t>2</w:t>
      </w:r>
      <w:r>
        <w:rPr>
          <w:rFonts w:ascii="Times New Roman" w:hAnsi="Times New Roman" w:eastAsia="黑体" w:cs="Arial"/>
          <w:color w:val="auto"/>
          <w:sz w:val="28"/>
          <w:szCs w:val="28"/>
          <w:highlight w:val="none"/>
        </w:rPr>
        <w:t>5</w:t>
      </w:r>
      <w:r>
        <w:rPr>
          <w:rFonts w:hint="eastAsia" w:ascii="Times New Roman" w:hAnsi="Times New Roman" w:eastAsia="黑体" w:cs="Arial"/>
          <w:color w:val="auto"/>
          <w:sz w:val="28"/>
          <w:szCs w:val="28"/>
          <w:highlight w:val="none"/>
        </w:rPr>
        <w:t>、评审过程中的的澄清</w:t>
      </w:r>
      <w:bookmarkEnd w:id="152"/>
      <w:bookmarkEnd w:id="153"/>
      <w:bookmarkEnd w:id="154"/>
    </w:p>
    <w:p w14:paraId="2DABB7BF">
      <w:pPr>
        <w:pageBreakBefore w:val="0"/>
        <w:widowControl w:val="0"/>
        <w:spacing w:line="560" w:lineRule="exact"/>
        <w:ind w:firstLine="480"/>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25C2998">
      <w:pPr>
        <w:pageBreakBefore w:val="0"/>
        <w:widowControl w:val="0"/>
        <w:spacing w:line="560" w:lineRule="exact"/>
        <w:ind w:firstLine="480"/>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磋商小组并非对每个供应商都作澄清要求。</w:t>
      </w:r>
    </w:p>
    <w:p w14:paraId="519DFFD2">
      <w:pPr>
        <w:pageBreakBefore w:val="0"/>
        <w:widowControl w:val="0"/>
        <w:spacing w:line="560" w:lineRule="exact"/>
        <w:ind w:firstLine="480"/>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2</w:t>
      </w:r>
      <w:r>
        <w:rPr>
          <w:rFonts w:ascii="Times New Roman" w:hAnsi="Times New Roman" w:cs="宋体"/>
          <w:color w:val="auto"/>
          <w:sz w:val="24"/>
          <w:szCs w:val="24"/>
          <w:highlight w:val="none"/>
        </w:rPr>
        <w:t>5</w:t>
      </w:r>
      <w:r>
        <w:rPr>
          <w:rFonts w:hint="eastAsia" w:ascii="Times New Roman" w:hAnsi="Times New Roman" w:cs="宋体"/>
          <w:color w:val="auto"/>
          <w:sz w:val="24"/>
          <w:szCs w:val="24"/>
          <w:highlight w:val="none"/>
        </w:rPr>
        <w:t>.2需要供应商进行澄清、说明和更正的，本项</w:t>
      </w:r>
      <w:r>
        <w:rPr>
          <w:rFonts w:hint="eastAsia" w:ascii="Times New Roman" w:hAnsi="Times New Roman" w:eastAsia="宋体" w:cs="宋体"/>
          <w:color w:val="auto"/>
          <w:sz w:val="24"/>
          <w:szCs w:val="24"/>
          <w:highlight w:val="none"/>
        </w:rPr>
        <w:t>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w:t>
      </w:r>
      <w:r>
        <w:rPr>
          <w:rFonts w:hint="eastAsia" w:ascii="Times New Roman" w:hAnsi="Times New Roman" w:cs="宋体"/>
          <w:color w:val="auto"/>
          <w:sz w:val="24"/>
          <w:szCs w:val="24"/>
          <w:highlight w:val="none"/>
        </w:rPr>
        <w:t>响应文件的补充部分，具体</w:t>
      </w:r>
      <w:r>
        <w:rPr>
          <w:rFonts w:ascii="Times New Roman" w:hAnsi="Times New Roman" w:cs="宋体"/>
          <w:color w:val="auto"/>
          <w:sz w:val="24"/>
          <w:szCs w:val="24"/>
          <w:highlight w:val="none"/>
        </w:rPr>
        <w:t>操作</w:t>
      </w:r>
      <w:r>
        <w:rPr>
          <w:rFonts w:hint="eastAsia" w:ascii="Times New Roman" w:hAnsi="Times New Roman" w:cs="宋体"/>
          <w:color w:val="auto"/>
          <w:sz w:val="24"/>
          <w:szCs w:val="24"/>
          <w:highlight w:val="none"/>
        </w:rPr>
        <w:t>方式</w:t>
      </w:r>
      <w:r>
        <w:rPr>
          <w:rFonts w:ascii="Times New Roman" w:hAnsi="Times New Roman" w:cs="宋体"/>
          <w:color w:val="auto"/>
          <w:sz w:val="24"/>
          <w:szCs w:val="24"/>
          <w:highlight w:val="none"/>
        </w:rPr>
        <w:t>见</w:t>
      </w:r>
      <w:r>
        <w:rPr>
          <w:rFonts w:hint="eastAsia" w:ascii="Times New Roman" w:hAnsi="Times New Roman" w:cs="宋体"/>
          <w:color w:val="auto"/>
          <w:sz w:val="24"/>
          <w:szCs w:val="24"/>
          <w:highlight w:val="none"/>
        </w:rPr>
        <w:t>《操作手册》。</w:t>
      </w:r>
    </w:p>
    <w:p w14:paraId="6C131251">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w:t>
      </w:r>
      <w:r>
        <w:rPr>
          <w:rFonts w:ascii="Times New Roman" w:hAnsi="Times New Roman"/>
          <w:color w:val="auto"/>
          <w:sz w:val="24"/>
          <w:szCs w:val="24"/>
          <w:highlight w:val="none"/>
        </w:rPr>
        <w:t>5</w:t>
      </w:r>
      <w:r>
        <w:rPr>
          <w:rFonts w:hint="eastAsia" w:ascii="Times New Roman" w:hAnsi="Times New Roman"/>
          <w:color w:val="auto"/>
          <w:sz w:val="24"/>
          <w:szCs w:val="24"/>
          <w:highlight w:val="none"/>
        </w:rPr>
        <w:t>.3 接到磋商小组澄清、说明和更正要求的供应商如未按规定做出澄清、说明和 更正，其风险由供应商自行承担。</w:t>
      </w:r>
    </w:p>
    <w:p w14:paraId="5F675E33">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bookmarkStart w:id="155" w:name="_Toc513029233"/>
      <w:bookmarkStart w:id="156" w:name="_Toc16938549"/>
      <w:bookmarkStart w:id="157" w:name="_Toc20823305"/>
      <w:r>
        <w:rPr>
          <w:rFonts w:hint="eastAsia" w:ascii="Times New Roman" w:hAnsi="Times New Roman" w:eastAsia="黑体" w:cs="Arial"/>
          <w:color w:val="auto"/>
          <w:sz w:val="28"/>
          <w:szCs w:val="28"/>
          <w:highlight w:val="none"/>
        </w:rPr>
        <w:t>2</w:t>
      </w:r>
      <w:r>
        <w:rPr>
          <w:rFonts w:ascii="Times New Roman" w:hAnsi="Times New Roman" w:eastAsia="黑体" w:cs="Arial"/>
          <w:color w:val="auto"/>
          <w:sz w:val="28"/>
          <w:szCs w:val="28"/>
          <w:highlight w:val="none"/>
        </w:rPr>
        <w:t>6</w:t>
      </w:r>
      <w:r>
        <w:rPr>
          <w:rFonts w:hint="eastAsia" w:ascii="Times New Roman" w:hAnsi="Times New Roman" w:eastAsia="黑体" w:cs="Arial"/>
          <w:color w:val="auto"/>
          <w:sz w:val="28"/>
          <w:szCs w:val="28"/>
          <w:highlight w:val="none"/>
        </w:rPr>
        <w:t>、对响应文件的审</w:t>
      </w:r>
      <w:bookmarkEnd w:id="155"/>
      <w:bookmarkEnd w:id="156"/>
      <w:bookmarkEnd w:id="157"/>
      <w:r>
        <w:rPr>
          <w:rFonts w:hint="eastAsia" w:ascii="Times New Roman" w:hAnsi="Times New Roman" w:eastAsia="黑体" w:cs="Arial"/>
          <w:color w:val="auto"/>
          <w:sz w:val="28"/>
          <w:szCs w:val="28"/>
          <w:highlight w:val="none"/>
        </w:rPr>
        <w:t>查</w:t>
      </w:r>
    </w:p>
    <w:p w14:paraId="6740505B">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6</w:t>
      </w:r>
      <w:r>
        <w:rPr>
          <w:rFonts w:hint="eastAsia" w:ascii="Times New Roman" w:hAnsi="Times New Roman"/>
          <w:color w:val="auto"/>
          <w:sz w:val="24"/>
          <w:szCs w:val="21"/>
          <w:highlight w:val="none"/>
        </w:rPr>
        <w:t>.1</w:t>
      </w:r>
      <w:r>
        <w:rPr>
          <w:rFonts w:hint="eastAsia" w:ascii="Times New Roman" w:hAnsi="Times New Roman"/>
          <w:bCs/>
          <w:color w:val="auto"/>
          <w:sz w:val="24"/>
          <w:szCs w:val="21"/>
          <w:highlight w:val="none"/>
        </w:rPr>
        <w:t>响应文件审查分为资格审查和符合性审查。</w:t>
      </w:r>
    </w:p>
    <w:p w14:paraId="01C92049">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w:t>
      </w:r>
      <w:r>
        <w:rPr>
          <w:rFonts w:ascii="Times New Roman" w:hAnsi="Times New Roman"/>
          <w:bCs/>
          <w:color w:val="auto"/>
          <w:sz w:val="24"/>
          <w:szCs w:val="21"/>
          <w:highlight w:val="none"/>
        </w:rPr>
        <w:t>6</w:t>
      </w:r>
      <w:r>
        <w:rPr>
          <w:rFonts w:hint="eastAsia" w:ascii="Times New Roman" w:hAnsi="Times New Roman"/>
          <w:bCs/>
          <w:color w:val="auto"/>
          <w:sz w:val="24"/>
          <w:szCs w:val="21"/>
          <w:highlight w:val="none"/>
        </w:rPr>
        <w:t>.1.1 资格审查：由磋商小组依据法律法规和磋商文件的规定，对响应文件中的资格证明文件进行审查，以确定供应商是否具备参加磋商的资格。</w:t>
      </w:r>
    </w:p>
    <w:p w14:paraId="7EBDA9C6">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磋商小组在进行资格审查的同时，将在“信用中国”网站（www.creditchina.gov.cn）查询供应商的信用记录，以确定供应商是否具备磋商资格,查询结果留存并归档。</w:t>
      </w:r>
    </w:p>
    <w:p w14:paraId="77785310">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61FC69F0">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w:t>
      </w:r>
      <w:r>
        <w:rPr>
          <w:rFonts w:ascii="Times New Roman" w:hAnsi="Times New Roman"/>
          <w:bCs/>
          <w:color w:val="auto"/>
          <w:sz w:val="24"/>
          <w:szCs w:val="21"/>
          <w:highlight w:val="none"/>
        </w:rPr>
        <w:t>6</w:t>
      </w:r>
      <w:r>
        <w:rPr>
          <w:rFonts w:hint="eastAsia" w:ascii="Times New Roman" w:hAnsi="Times New Roman"/>
          <w:bCs/>
          <w:color w:val="auto"/>
          <w:sz w:val="24"/>
          <w:szCs w:val="21"/>
          <w:highlight w:val="none"/>
        </w:rPr>
        <w:t>.1.2 符合性审查：依据磋商文件的规定，由磋商小组从响应文件的有效性、完整性和对磋商文件的响应程度进行审查，以确定是否对磋商文件的实质性要求作出响应。</w:t>
      </w:r>
    </w:p>
    <w:p w14:paraId="39D5D86C">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w:t>
      </w:r>
      <w:r>
        <w:rPr>
          <w:rFonts w:ascii="Times New Roman" w:hAnsi="Times New Roman"/>
          <w:bCs/>
          <w:color w:val="auto"/>
          <w:sz w:val="24"/>
          <w:szCs w:val="21"/>
          <w:highlight w:val="none"/>
        </w:rPr>
        <w:t>6</w:t>
      </w:r>
      <w:r>
        <w:rPr>
          <w:rFonts w:hint="eastAsia" w:ascii="Times New Roman" w:hAnsi="Times New Roman"/>
          <w:bCs/>
          <w:color w:val="auto"/>
          <w:sz w:val="24"/>
          <w:szCs w:val="21"/>
          <w:highlight w:val="none"/>
        </w:rPr>
        <w:t>.1.3 未通过资格审查或符合性审查的供应商，磋商小组将在</w:t>
      </w:r>
      <w:r>
        <w:rPr>
          <w:rFonts w:hint="eastAsia" w:ascii="Times New Roman" w:hAnsi="Times New Roman"/>
          <w:color w:val="auto"/>
          <w:sz w:val="24"/>
          <w:szCs w:val="24"/>
          <w:highlight w:val="none"/>
        </w:rPr>
        <w:t>苏采云系统</w:t>
      </w:r>
      <w:r>
        <w:rPr>
          <w:rFonts w:hint="eastAsia" w:ascii="Times New Roman" w:hAnsi="Times New Roman"/>
          <w:bCs/>
          <w:color w:val="auto"/>
          <w:sz w:val="24"/>
          <w:szCs w:val="21"/>
          <w:highlight w:val="none"/>
        </w:rPr>
        <w:t>中告知未通过资格审查或符合性审查的原因，评审结束后，磋商小组将不再告知未通过资格审查或符合性审查的原因。</w:t>
      </w:r>
    </w:p>
    <w:p w14:paraId="19D49A38">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6</w:t>
      </w:r>
      <w:r>
        <w:rPr>
          <w:rFonts w:hint="eastAsia" w:ascii="Times New Roman" w:hAnsi="Times New Roman"/>
          <w:color w:val="auto"/>
          <w:sz w:val="24"/>
          <w:szCs w:val="21"/>
          <w:highlight w:val="none"/>
        </w:rPr>
        <w:t>.2</w:t>
      </w:r>
      <w:r>
        <w:rPr>
          <w:rFonts w:hint="eastAsia" w:ascii="Times New Roman" w:hAnsi="Times New Roman"/>
          <w:color w:val="auto"/>
          <w:sz w:val="24"/>
          <w:szCs w:val="24"/>
          <w:highlight w:val="none"/>
        </w:rPr>
        <w:t>在详细评审之前，磋商小组将首先审查每份响应文件是否实质性响应了磋商文件的要求。实质性响应的响应文件应该是与磋商文件要求的条款、条件和规格相符，没有重大偏离或保留。</w:t>
      </w:r>
    </w:p>
    <w:p w14:paraId="57CEB71B">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所谓重大偏离或保留是指与磋商文件规定的实质性要求存在负偏离，或者在实质上与磋商文件不一致，而且限制了合同中买方和</w:t>
      </w:r>
      <w:r>
        <w:rPr>
          <w:rFonts w:hint="eastAsia" w:ascii="Times New Roman" w:hAnsi="Times New Roman"/>
          <w:color w:val="auto"/>
          <w:sz w:val="24"/>
          <w:szCs w:val="21"/>
          <w:highlight w:val="none"/>
        </w:rPr>
        <w:t>采购代理机构</w:t>
      </w:r>
      <w:r>
        <w:rPr>
          <w:rFonts w:hint="eastAsia" w:ascii="Times New Roman" w:hAnsi="Times New Roman"/>
          <w:color w:val="auto"/>
          <w:sz w:val="24"/>
          <w:szCs w:val="24"/>
          <w:highlight w:val="none"/>
        </w:rPr>
        <w:t>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062EF280">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26.3未实质性响应磋商文件的情形</w:t>
      </w:r>
    </w:p>
    <w:p w14:paraId="4226E227">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26.3.1供应商在</w:t>
      </w:r>
      <w:r>
        <w:rPr>
          <w:rFonts w:hint="eastAsia" w:ascii="Times New Roman" w:hAnsi="Times New Roman"/>
          <w:color w:val="auto"/>
          <w:sz w:val="24"/>
          <w:szCs w:val="24"/>
          <w:highlight w:val="none"/>
        </w:rPr>
        <w:t>苏采云系统</w:t>
      </w:r>
      <w:r>
        <w:rPr>
          <w:rFonts w:hint="eastAsia" w:ascii="Times New Roman" w:hAnsi="Times New Roman"/>
          <w:bCs/>
          <w:color w:val="auto"/>
          <w:sz w:val="24"/>
          <w:szCs w:val="21"/>
          <w:highlight w:val="none"/>
        </w:rPr>
        <w:t>规定的时间内未成功解密电子响应文件的。</w:t>
      </w:r>
    </w:p>
    <w:p w14:paraId="062980CE">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26.3.2供应商未按照磋商文件要求上传电子响应文件的。</w:t>
      </w:r>
    </w:p>
    <w:p w14:paraId="01758813">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26.3.3同一供应商提交两个（含两个）以上不同的响应文件或者最后报价的。</w:t>
      </w:r>
    </w:p>
    <w:p w14:paraId="3BEC075F">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26.3.4供应商不具备磋商文件中规定资格要求的。</w:t>
      </w:r>
    </w:p>
    <w:p w14:paraId="6BD05F32">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26.3.5供应商的最后报价超过了采购预算。</w:t>
      </w:r>
    </w:p>
    <w:p w14:paraId="4E5C9BDF">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26.3.6不符合磋商文件中规定的实质性要求和条件的</w:t>
      </w:r>
      <w:r>
        <w:rPr>
          <w:rFonts w:hint="eastAsia" w:ascii="Times New Roman" w:hAnsi="Times New Roman"/>
          <w:bCs/>
          <w:caps w:val="0"/>
          <w:color w:val="auto"/>
          <w:sz w:val="24"/>
          <w:highlight w:val="none"/>
        </w:rPr>
        <w:t>（</w:t>
      </w:r>
      <w:r>
        <w:rPr>
          <w:rFonts w:hint="eastAsia" w:ascii="Times New Roman" w:hAnsi="Times New Roman"/>
          <w:bCs/>
          <w:i/>
          <w:caps w:val="0"/>
          <w:color w:val="auto"/>
          <w:sz w:val="24"/>
          <w:highlight w:val="none"/>
          <w:u w:val="single"/>
        </w:rPr>
        <w:t>加斜体下划线内容或打“★”内容</w:t>
      </w:r>
      <w:r>
        <w:rPr>
          <w:rFonts w:hint="eastAsia"/>
          <w:bCs/>
          <w:i/>
          <w:caps w:val="0"/>
          <w:color w:val="auto"/>
          <w:sz w:val="24"/>
          <w:highlight w:val="none"/>
          <w:u w:val="single"/>
          <w:lang w:val="en-US" w:eastAsia="zh-CN"/>
        </w:rPr>
        <w:t>为实质性</w:t>
      </w:r>
      <w:r>
        <w:rPr>
          <w:rFonts w:hint="eastAsia" w:ascii="Times New Roman" w:hAnsi="Times New Roman"/>
          <w:bCs/>
          <w:i/>
          <w:caps w:val="0"/>
          <w:color w:val="auto"/>
          <w:sz w:val="24"/>
          <w:highlight w:val="none"/>
          <w:u w:val="single"/>
        </w:rPr>
        <w:t>要求和条件）。</w:t>
      </w:r>
    </w:p>
    <w:p w14:paraId="32DDFA9A">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705BBEC9">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26.3.8响应文件含有采购人不能接受的附加条件的。</w:t>
      </w:r>
    </w:p>
    <w:p w14:paraId="124BEE1C">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08887A15">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26.3.10响应文件未按照磋商文件要求加盖CA电子公章的。</w:t>
      </w:r>
    </w:p>
    <w:p w14:paraId="4A8E1C3D">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26.4未实质性响应磋商文件的响应文件按无效响应处理。</w:t>
      </w:r>
    </w:p>
    <w:p w14:paraId="032B313E">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color w:val="auto"/>
          <w:sz w:val="24"/>
          <w:szCs w:val="21"/>
          <w:highlight w:val="none"/>
        </w:rPr>
        <w:t>2</w:t>
      </w:r>
      <w:r>
        <w:rPr>
          <w:rFonts w:ascii="Times New Roman" w:hAnsi="Times New Roman"/>
          <w:color w:val="auto"/>
          <w:sz w:val="24"/>
          <w:szCs w:val="21"/>
          <w:highlight w:val="none"/>
        </w:rPr>
        <w:t>6</w:t>
      </w:r>
      <w:r>
        <w:rPr>
          <w:rFonts w:hint="eastAsia" w:ascii="Times New Roman" w:hAnsi="Times New Roman"/>
          <w:color w:val="auto"/>
          <w:sz w:val="24"/>
          <w:szCs w:val="21"/>
          <w:highlight w:val="none"/>
        </w:rPr>
        <w:t>.5</w:t>
      </w:r>
      <w:r>
        <w:rPr>
          <w:rFonts w:hint="eastAsia" w:ascii="Times New Roman" w:hAnsi="Times New Roman"/>
          <w:bCs/>
          <w:color w:val="auto"/>
          <w:sz w:val="24"/>
          <w:szCs w:val="21"/>
          <w:highlight w:val="none"/>
        </w:rPr>
        <w:t>如果响应文件实质上没有响应磋商文件的要求，磋商小组将予以拒绝，供应商不得通过修改或撤销不合要求的偏离或保留而使其成为实质性响应的文件。</w:t>
      </w:r>
    </w:p>
    <w:p w14:paraId="3E1DB84C">
      <w:pPr>
        <w:pageBreakBefore w:val="0"/>
        <w:widowControl w:val="0"/>
        <w:spacing w:line="560" w:lineRule="exact"/>
        <w:ind w:firstLine="480"/>
        <w:rPr>
          <w:rFonts w:hint="eastAsia" w:ascii="Times New Roman" w:hAnsi="Times New Roman"/>
          <w:color w:val="auto"/>
          <w:sz w:val="24"/>
          <w:szCs w:val="21"/>
          <w:highlight w:val="none"/>
        </w:rPr>
      </w:pPr>
      <w:bookmarkStart w:id="158" w:name="_Toc20823306"/>
      <w:bookmarkStart w:id="159" w:name="_Toc513029234"/>
      <w:bookmarkStart w:id="160" w:name="_Toc16938550"/>
      <w:r>
        <w:rPr>
          <w:rFonts w:hint="eastAsia" w:ascii="Times New Roman" w:hAnsi="Times New Roman"/>
          <w:color w:val="auto"/>
          <w:sz w:val="24"/>
          <w:szCs w:val="21"/>
          <w:highlight w:val="none"/>
        </w:rPr>
        <w:t>2</w:t>
      </w:r>
      <w:r>
        <w:rPr>
          <w:rFonts w:ascii="Times New Roman" w:hAnsi="Times New Roman"/>
          <w:color w:val="auto"/>
          <w:sz w:val="24"/>
          <w:szCs w:val="21"/>
          <w:highlight w:val="none"/>
        </w:rPr>
        <w:t>6</w:t>
      </w:r>
      <w:r>
        <w:rPr>
          <w:rFonts w:hint="eastAsia" w:ascii="Times New Roman" w:hAnsi="Times New Roman"/>
          <w:color w:val="auto"/>
          <w:sz w:val="24"/>
          <w:szCs w:val="21"/>
          <w:highlight w:val="none"/>
        </w:rPr>
        <w:t>.6供应商在项目评审全过程中应保持通讯畅通，并安排专人与采购代理机构及磋商小组联系。</w:t>
      </w:r>
    </w:p>
    <w:p w14:paraId="2EDDE329">
      <w:pPr>
        <w:keepNext/>
        <w:keepLines/>
        <w:pageBreakBefore w:val="0"/>
        <w:widowControl w:val="0"/>
        <w:spacing w:line="560" w:lineRule="exact"/>
        <w:ind w:firstLine="420"/>
        <w:outlineLvl w:val="3"/>
        <w:rPr>
          <w:rFonts w:hint="eastAsia" w:ascii="Times New Roman" w:hAnsi="Times New Roman" w:eastAsia="黑体" w:cs="Arial"/>
          <w:color w:val="auto"/>
          <w:sz w:val="28"/>
          <w:szCs w:val="28"/>
          <w:highlight w:val="none"/>
        </w:rPr>
      </w:pPr>
      <w:r>
        <w:rPr>
          <w:rFonts w:hint="eastAsia" w:ascii="Times New Roman" w:hAnsi="Times New Roman" w:eastAsia="黑体" w:cs="Arial"/>
          <w:color w:val="auto"/>
          <w:sz w:val="28"/>
          <w:szCs w:val="28"/>
          <w:highlight w:val="none"/>
        </w:rPr>
        <w:t>2</w:t>
      </w:r>
      <w:r>
        <w:rPr>
          <w:rFonts w:ascii="Times New Roman" w:hAnsi="Times New Roman" w:eastAsia="黑体" w:cs="Arial"/>
          <w:color w:val="auto"/>
          <w:sz w:val="28"/>
          <w:szCs w:val="28"/>
          <w:highlight w:val="none"/>
        </w:rPr>
        <w:t>7</w:t>
      </w:r>
      <w:r>
        <w:rPr>
          <w:rFonts w:hint="eastAsia" w:ascii="Times New Roman" w:hAnsi="Times New Roman" w:eastAsia="黑体" w:cs="Arial"/>
          <w:color w:val="auto"/>
          <w:sz w:val="28"/>
          <w:szCs w:val="28"/>
          <w:highlight w:val="none"/>
        </w:rPr>
        <w:t>、</w:t>
      </w:r>
      <w:bookmarkEnd w:id="158"/>
      <w:bookmarkEnd w:id="159"/>
      <w:bookmarkEnd w:id="160"/>
      <w:r>
        <w:rPr>
          <w:rFonts w:hint="eastAsia" w:ascii="Times New Roman" w:hAnsi="Times New Roman" w:eastAsia="黑体" w:cs="Arial"/>
          <w:color w:val="auto"/>
          <w:sz w:val="28"/>
          <w:szCs w:val="28"/>
          <w:highlight w:val="none"/>
        </w:rPr>
        <w:t>磋商程序及评审方法和评审标准</w:t>
      </w:r>
    </w:p>
    <w:p w14:paraId="0B68BB6B">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27.1磋商程序</w:t>
      </w:r>
    </w:p>
    <w:p w14:paraId="514B0FDF">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211FC904">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2F81B89B">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27.1.2</w:t>
      </w:r>
      <w:r>
        <w:rPr>
          <w:rFonts w:ascii="Times New Roman" w:hAnsi="Times New Roman"/>
          <w:color w:val="auto"/>
          <w:sz w:val="24"/>
          <w:szCs w:val="24"/>
          <w:highlight w:val="none"/>
        </w:rPr>
        <w:t>磋商文件能够详细列明采购标的的技术、服务要求的，磋商结束后，磋商小组</w:t>
      </w:r>
      <w:r>
        <w:rPr>
          <w:rFonts w:hint="eastAsia" w:ascii="Times New Roman" w:hAnsi="Times New Roman"/>
          <w:color w:val="auto"/>
          <w:sz w:val="24"/>
          <w:szCs w:val="24"/>
          <w:highlight w:val="none"/>
        </w:rPr>
        <w:t>将在苏采云系统向所有</w:t>
      </w:r>
      <w:r>
        <w:rPr>
          <w:rFonts w:ascii="Times New Roman" w:hAnsi="Times New Roman"/>
          <w:color w:val="auto"/>
          <w:sz w:val="24"/>
          <w:szCs w:val="24"/>
          <w:highlight w:val="none"/>
        </w:rPr>
        <w:t>实质性响应的供应商</w:t>
      </w:r>
      <w:r>
        <w:rPr>
          <w:rFonts w:hint="eastAsia" w:ascii="Times New Roman" w:hAnsi="Times New Roman"/>
          <w:color w:val="auto"/>
          <w:sz w:val="24"/>
          <w:szCs w:val="24"/>
          <w:highlight w:val="none"/>
        </w:rPr>
        <w:t>发布“最后报价要求函”及最后报价格式表，</w:t>
      </w:r>
      <w:r>
        <w:rPr>
          <w:rFonts w:ascii="Times New Roman" w:hAnsi="Times New Roman"/>
          <w:color w:val="auto"/>
          <w:sz w:val="24"/>
          <w:szCs w:val="24"/>
          <w:highlight w:val="none"/>
        </w:rPr>
        <w:t>要求所有实质性响应的供应商在规定时间内提交最后报价。</w:t>
      </w:r>
    </w:p>
    <w:p w14:paraId="0EE90C71">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7E26191C">
      <w:pPr>
        <w:pageBreakBefore w:val="0"/>
        <w:widowControl w:val="0"/>
        <w:tabs>
          <w:tab w:val="left" w:pos="900"/>
        </w:tabs>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547F0F93">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27.1.3供应商未在磋商小组规定的时间内在苏采云系统中提交最后报价的视为放弃磋商，其响应文件按无效响应处理，最后报价格式表须加盖CA电子公章,否则视为未提交最后报价。</w:t>
      </w:r>
      <w:r>
        <w:rPr>
          <w:rFonts w:ascii="Times New Roman" w:hAnsi="Times New Roman"/>
          <w:color w:val="auto"/>
          <w:sz w:val="24"/>
          <w:szCs w:val="24"/>
          <w:highlight w:val="none"/>
        </w:rPr>
        <w:t>已提交响应文件的供应商，在提交最后报价之前，可以根据磋商情况退出磋商</w:t>
      </w:r>
      <w:r>
        <w:rPr>
          <w:rFonts w:hint="eastAsia" w:ascii="Times New Roman" w:hAnsi="Times New Roman"/>
          <w:color w:val="auto"/>
          <w:sz w:val="24"/>
          <w:szCs w:val="24"/>
          <w:highlight w:val="none"/>
        </w:rPr>
        <w:t>，并在苏采云系统中提交“退出磋商函”并加盖CA电子公章</w:t>
      </w:r>
      <w:r>
        <w:rPr>
          <w:rFonts w:ascii="Times New Roman" w:hAnsi="Times New Roman"/>
          <w:color w:val="auto"/>
          <w:sz w:val="24"/>
          <w:szCs w:val="24"/>
          <w:highlight w:val="none"/>
        </w:rPr>
        <w:t>。</w:t>
      </w:r>
    </w:p>
    <w:p w14:paraId="31A4F0F4">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w:t>
      </w:r>
      <w:r>
        <w:rPr>
          <w:rFonts w:hint="eastAsia" w:ascii="Times New Roman" w:hAnsi="Times New Roman"/>
          <w:color w:val="auto"/>
          <w:sz w:val="24"/>
          <w:szCs w:val="24"/>
          <w:highlight w:val="none"/>
          <w:lang w:val="en-US" w:eastAsia="zh-CN"/>
        </w:rPr>
        <w:t>7</w:t>
      </w:r>
      <w:r>
        <w:rPr>
          <w:rFonts w:hint="eastAsia" w:ascii="Times New Roman" w:hAnsi="Times New Roman"/>
          <w:color w:val="auto"/>
          <w:sz w:val="24"/>
          <w:szCs w:val="24"/>
          <w:highlight w:val="none"/>
        </w:rPr>
        <w:t>.</w:t>
      </w:r>
      <w:r>
        <w:rPr>
          <w:rFonts w:hint="eastAsia" w:ascii="Times New Roman" w:hAnsi="Times New Roman"/>
          <w:color w:val="auto"/>
          <w:sz w:val="24"/>
          <w:szCs w:val="24"/>
          <w:highlight w:val="none"/>
          <w:lang w:val="en-US" w:eastAsia="zh-CN"/>
        </w:rPr>
        <w:t>2</w:t>
      </w:r>
      <w:r>
        <w:rPr>
          <w:rFonts w:hint="eastAsia" w:ascii="Times New Roman" w:hAnsi="Times New Roman"/>
          <w:color w:val="auto"/>
          <w:sz w:val="24"/>
          <w:szCs w:val="24"/>
          <w:highlight w:val="none"/>
        </w:rPr>
        <w:t>异常低价投标审查</w:t>
      </w:r>
    </w:p>
    <w:p w14:paraId="16EF970A">
      <w:pPr>
        <w:pageBreakBefore w:val="0"/>
        <w:widowControl w:val="0"/>
        <w:tabs>
          <w:tab w:val="left" w:pos="900"/>
        </w:tabs>
        <w:spacing w:line="560" w:lineRule="exact"/>
        <w:ind w:firstLine="477"/>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评审过程中出现下列情形之一的，磋商小组应当启动异常低价响应审查程序：</w:t>
      </w:r>
    </w:p>
    <w:p w14:paraId="3B21ABA1">
      <w:pPr>
        <w:pageBreakBefore w:val="0"/>
        <w:widowControl w:val="0"/>
        <w:tabs>
          <w:tab w:val="left" w:pos="900"/>
        </w:tabs>
        <w:spacing w:line="560" w:lineRule="exact"/>
        <w:ind w:firstLine="477"/>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（1）响应报价低于全部通过符合性审查供应商响应报价平均值50%的，即响应报价&lt;全部通过符合性审查供应商响应报价平均值×50%；</w:t>
      </w:r>
    </w:p>
    <w:p w14:paraId="3BB58671">
      <w:pPr>
        <w:pageBreakBefore w:val="0"/>
        <w:widowControl w:val="0"/>
        <w:tabs>
          <w:tab w:val="left" w:pos="900"/>
        </w:tabs>
        <w:spacing w:line="560" w:lineRule="exact"/>
        <w:ind w:firstLine="477"/>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（2）响应报价低于通过符合性审查的次低报价供应商响应报价50%的，即响应报价&lt;通过符合性审查的次低报价供应商响应报价×50%；</w:t>
      </w:r>
    </w:p>
    <w:p w14:paraId="5BB02754">
      <w:pPr>
        <w:pageBreakBefore w:val="0"/>
        <w:widowControl w:val="0"/>
        <w:tabs>
          <w:tab w:val="left" w:pos="900"/>
        </w:tabs>
        <w:spacing w:line="560" w:lineRule="exact"/>
        <w:ind w:firstLine="477"/>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（3）响应报价低于采购项目最高限价45%的，即响应报价&lt;采购项目最高限价×45%；</w:t>
      </w:r>
    </w:p>
    <w:p w14:paraId="7E359138">
      <w:pPr>
        <w:pageBreakBefore w:val="0"/>
        <w:widowControl w:val="0"/>
        <w:tabs>
          <w:tab w:val="left" w:pos="900"/>
        </w:tabs>
        <w:spacing w:line="560" w:lineRule="exact"/>
        <w:ind w:firstLine="477"/>
        <w:rPr>
          <w:rFonts w:hint="eastAsia" w:ascii="Times New Roman" w:hAnsi="Times New Roman"/>
          <w:color w:val="auto"/>
          <w:sz w:val="24"/>
          <w:szCs w:val="24"/>
          <w:highlight w:val="none"/>
          <w:lang w:val="en-US" w:eastAsia="zh-CN"/>
        </w:rPr>
      </w:pPr>
      <w:r>
        <w:rPr>
          <w:rFonts w:hint="eastAsia" w:ascii="Times New Roman" w:hAnsi="Times New Roman"/>
          <w:color w:val="auto"/>
          <w:sz w:val="24"/>
          <w:szCs w:val="24"/>
          <w:highlight w:val="none"/>
          <w:lang w:val="en-US" w:eastAsia="zh-CN"/>
        </w:rPr>
        <w:t>（4）评审委员会基于专业判断，认为供应商报价过低，有可能影响产品质量或者不能诚信履约的其他情形。</w:t>
      </w:r>
    </w:p>
    <w:p w14:paraId="21920AAD">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27.2.2</w:t>
      </w:r>
      <w:r>
        <w:rPr>
          <w:rFonts w:hint="eastAsia" w:ascii="Times New Roman" w:hAnsi="Times New Roman"/>
          <w:color w:val="auto"/>
          <w:sz w:val="24"/>
          <w:szCs w:val="24"/>
          <w:highlight w:val="none"/>
        </w:rPr>
        <w:t>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p>
    <w:p w14:paraId="2DEC56F9">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评审委员会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p>
    <w:p w14:paraId="1D63CBC2">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3F45B61A">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异常低价投标(响应)审查的启动原因、审查意见和审查结果应当在评审报告中记录，并随供应商提供的相关书面说明及证明材料，以及评审委员会有关互联网浏览、查询历史一并归档。</w:t>
      </w:r>
    </w:p>
    <w:p w14:paraId="665199E9">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w:t>
      </w:r>
      <w:r>
        <w:rPr>
          <w:rFonts w:hint="eastAsia" w:ascii="Times New Roman" w:hAnsi="Times New Roman"/>
          <w:color w:val="auto"/>
          <w:sz w:val="24"/>
          <w:szCs w:val="24"/>
          <w:highlight w:val="none"/>
          <w:lang w:val="en-US" w:eastAsia="zh-CN"/>
        </w:rPr>
        <w:t>3</w:t>
      </w:r>
      <w:r>
        <w:rPr>
          <w:rFonts w:hint="eastAsia" w:ascii="Times New Roman" w:hAnsi="Times New Roman"/>
          <w:color w:val="auto"/>
          <w:sz w:val="24"/>
          <w:szCs w:val="24"/>
          <w:highlight w:val="none"/>
        </w:rPr>
        <w:t xml:space="preserve"> 评审方法和评审标准</w:t>
      </w:r>
    </w:p>
    <w:p w14:paraId="78CCBAA8">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w:t>
      </w:r>
      <w:r>
        <w:rPr>
          <w:rFonts w:hint="eastAsia" w:ascii="Times New Roman" w:hAnsi="Times New Roman"/>
          <w:color w:val="auto"/>
          <w:sz w:val="24"/>
          <w:szCs w:val="24"/>
          <w:highlight w:val="none"/>
          <w:lang w:val="en-US" w:eastAsia="zh-CN"/>
        </w:rPr>
        <w:t>3</w:t>
      </w:r>
      <w:r>
        <w:rPr>
          <w:rFonts w:hint="eastAsia" w:ascii="Times New Roman" w:hAnsi="Times New Roman"/>
          <w:color w:val="auto"/>
          <w:sz w:val="24"/>
          <w:szCs w:val="24"/>
          <w:highlight w:val="none"/>
        </w:rPr>
        <w:t>.1评审方法。经磋商确定最终采购需求和提交最后报价的供应商后，由磋商小组采用综合评分法对提交最后报价的供应商的响应文件和最后报价进行综合评分。</w:t>
      </w:r>
    </w:p>
    <w:p w14:paraId="2C14673C">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1A572140">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w:t>
      </w:r>
      <w:r>
        <w:rPr>
          <w:rFonts w:hint="eastAsia" w:ascii="Times New Roman" w:hAnsi="Times New Roman"/>
          <w:color w:val="auto"/>
          <w:sz w:val="24"/>
          <w:szCs w:val="24"/>
          <w:highlight w:val="none"/>
          <w:lang w:val="en-US" w:eastAsia="zh-CN"/>
        </w:rPr>
        <w:t>3</w:t>
      </w:r>
      <w:r>
        <w:rPr>
          <w:rFonts w:hint="eastAsia" w:ascii="Times New Roman" w:hAnsi="Times New Roman"/>
          <w:color w:val="auto"/>
          <w:sz w:val="24"/>
          <w:szCs w:val="24"/>
          <w:highlight w:val="none"/>
        </w:rPr>
        <w:t>.2评审标准</w:t>
      </w:r>
    </w:p>
    <w:p w14:paraId="6D8CBC6B">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见本磋商文件第五章规定。</w:t>
      </w:r>
    </w:p>
    <w:p w14:paraId="1FA942AA">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w:t>
      </w:r>
      <w:r>
        <w:rPr>
          <w:rFonts w:hint="eastAsia" w:ascii="Times New Roman" w:hAnsi="Times New Roman"/>
          <w:color w:val="auto"/>
          <w:sz w:val="24"/>
          <w:szCs w:val="24"/>
          <w:highlight w:val="none"/>
          <w:lang w:val="en-US" w:eastAsia="zh-CN"/>
        </w:rPr>
        <w:t>4</w:t>
      </w:r>
      <w:r>
        <w:rPr>
          <w:rFonts w:hint="eastAsia" w:ascii="Times New Roman" w:hAnsi="Times New Roman"/>
          <w:color w:val="auto"/>
          <w:sz w:val="24"/>
          <w:szCs w:val="24"/>
          <w:highlight w:val="none"/>
        </w:rPr>
        <w:t>采购活动终止的情况</w:t>
      </w:r>
    </w:p>
    <w:p w14:paraId="68AF9F28">
      <w:pPr>
        <w:pageBreakBefore w:val="0"/>
        <w:widowControl w:val="0"/>
        <w:tabs>
          <w:tab w:val="left" w:pos="900"/>
        </w:tabs>
        <w:spacing w:line="560" w:lineRule="exact"/>
        <w:ind w:firstLine="36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出现下列情形之一的，本次竞争性磋商采购活动将被终止：</w:t>
      </w:r>
    </w:p>
    <w:p w14:paraId="57C16631">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w:t>
      </w:r>
      <w:r>
        <w:rPr>
          <w:rFonts w:hint="eastAsia" w:ascii="Times New Roman" w:hAnsi="Times New Roman"/>
          <w:color w:val="auto"/>
          <w:sz w:val="24"/>
          <w:szCs w:val="24"/>
          <w:highlight w:val="none"/>
          <w:lang w:val="en-US" w:eastAsia="zh-CN"/>
        </w:rPr>
        <w:t>4</w:t>
      </w:r>
      <w:r>
        <w:rPr>
          <w:rFonts w:hint="eastAsia" w:ascii="Times New Roman" w:hAnsi="Times New Roman"/>
          <w:color w:val="auto"/>
          <w:sz w:val="24"/>
          <w:szCs w:val="24"/>
          <w:highlight w:val="none"/>
        </w:rPr>
        <w:t>.1因情况变化，不再符合规定的竞争性磋商采购方式适用情形的。</w:t>
      </w:r>
    </w:p>
    <w:p w14:paraId="542A2C39">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w:t>
      </w:r>
      <w:r>
        <w:rPr>
          <w:rFonts w:hint="eastAsia" w:ascii="Times New Roman" w:hAnsi="Times New Roman"/>
          <w:color w:val="auto"/>
          <w:sz w:val="24"/>
          <w:szCs w:val="24"/>
          <w:highlight w:val="none"/>
          <w:lang w:val="en-US" w:eastAsia="zh-CN"/>
        </w:rPr>
        <w:t>.4</w:t>
      </w:r>
      <w:r>
        <w:rPr>
          <w:rFonts w:hint="eastAsia" w:ascii="Times New Roman" w:hAnsi="Times New Roman"/>
          <w:color w:val="auto"/>
          <w:sz w:val="24"/>
          <w:szCs w:val="24"/>
          <w:highlight w:val="none"/>
        </w:rPr>
        <w:t>.2出现影响采购公正的违法、违规行为的。</w:t>
      </w:r>
    </w:p>
    <w:p w14:paraId="730B12A0">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w:t>
      </w:r>
      <w:r>
        <w:rPr>
          <w:rFonts w:hint="eastAsia" w:ascii="Times New Roman" w:hAnsi="Times New Roman"/>
          <w:color w:val="auto"/>
          <w:sz w:val="24"/>
          <w:szCs w:val="24"/>
          <w:highlight w:val="none"/>
          <w:lang w:val="en-US" w:eastAsia="zh-CN"/>
        </w:rPr>
        <w:t>4</w:t>
      </w:r>
      <w:r>
        <w:rPr>
          <w:rFonts w:hint="eastAsia" w:ascii="Times New Roman" w:hAnsi="Times New Roman"/>
          <w:color w:val="auto"/>
          <w:sz w:val="24"/>
          <w:szCs w:val="24"/>
          <w:highlight w:val="none"/>
        </w:rPr>
        <w:t>.3因重大变故，采购任务取消的。</w:t>
      </w:r>
    </w:p>
    <w:p w14:paraId="4619E8AA">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w:t>
      </w:r>
      <w:r>
        <w:rPr>
          <w:rFonts w:hint="eastAsia" w:ascii="Times New Roman" w:hAnsi="Times New Roman"/>
          <w:color w:val="auto"/>
          <w:sz w:val="24"/>
          <w:szCs w:val="24"/>
          <w:highlight w:val="none"/>
          <w:lang w:val="en-US" w:eastAsia="zh-CN"/>
        </w:rPr>
        <w:t>4</w:t>
      </w:r>
      <w:r>
        <w:rPr>
          <w:rFonts w:hint="eastAsia" w:ascii="Times New Roman" w:hAnsi="Times New Roman"/>
          <w:color w:val="auto"/>
          <w:sz w:val="24"/>
          <w:szCs w:val="24"/>
          <w:highlight w:val="none"/>
        </w:rPr>
        <w:t>.</w:t>
      </w:r>
      <w:r>
        <w:rPr>
          <w:rFonts w:hint="eastAsia" w:ascii="Times New Roman" w:hAnsi="Times New Roman"/>
          <w:color w:val="auto"/>
          <w:sz w:val="24"/>
          <w:szCs w:val="24"/>
          <w:highlight w:val="none"/>
          <w:lang w:val="en-US" w:eastAsia="zh-CN"/>
        </w:rPr>
        <w:t>4</w:t>
      </w:r>
      <w:r>
        <w:rPr>
          <w:rFonts w:hint="eastAsia" w:ascii="Times New Roman" w:hAnsi="Times New Roman"/>
          <w:color w:val="auto"/>
          <w:sz w:val="24"/>
          <w:szCs w:val="24"/>
          <w:highlight w:val="none"/>
        </w:rPr>
        <w:t>除本磋商文件第二章第27.1.2条第三款规定的情形外，在采购过程中符合要求的供应商或者最后报价未超过采购预算的供应商不足3家的。</w:t>
      </w:r>
    </w:p>
    <w:p w14:paraId="3DF97F4F">
      <w:pPr>
        <w:pageBreakBefore w:val="0"/>
        <w:widowControl w:val="0"/>
        <w:tabs>
          <w:tab w:val="left" w:pos="900"/>
        </w:tabs>
        <w:spacing w:line="560" w:lineRule="exact"/>
        <w:ind w:firstLine="477"/>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27.</w:t>
      </w:r>
      <w:r>
        <w:rPr>
          <w:rFonts w:hint="eastAsia" w:ascii="Times New Roman" w:hAnsi="Times New Roman"/>
          <w:color w:val="auto"/>
          <w:sz w:val="24"/>
          <w:szCs w:val="24"/>
          <w:highlight w:val="none"/>
          <w:lang w:val="en-US" w:eastAsia="zh-CN"/>
        </w:rPr>
        <w:t>4</w:t>
      </w:r>
      <w:r>
        <w:rPr>
          <w:rFonts w:hint="eastAsia" w:ascii="Times New Roman" w:hAnsi="Times New Roman"/>
          <w:color w:val="auto"/>
          <w:sz w:val="24"/>
          <w:szCs w:val="24"/>
          <w:highlight w:val="none"/>
        </w:rPr>
        <w:t>.</w:t>
      </w:r>
      <w:r>
        <w:rPr>
          <w:rFonts w:hint="eastAsia" w:ascii="Times New Roman" w:hAnsi="Times New Roman"/>
          <w:color w:val="auto"/>
          <w:sz w:val="24"/>
          <w:szCs w:val="24"/>
          <w:highlight w:val="none"/>
          <w:lang w:val="en-US" w:eastAsia="zh-CN"/>
        </w:rPr>
        <w:t>5</w:t>
      </w:r>
      <w:r>
        <w:rPr>
          <w:rFonts w:hint="eastAsia" w:ascii="Times New Roman" w:hAnsi="Times New Roman"/>
          <w:color w:val="auto"/>
          <w:sz w:val="24"/>
          <w:szCs w:val="24"/>
          <w:highlight w:val="none"/>
        </w:rPr>
        <w:t>磋商小组认定磋商文件存在歧义、重大缺陷导致评审工作无法进行。</w:t>
      </w:r>
    </w:p>
    <w:p w14:paraId="2A6DA29A">
      <w:pPr>
        <w:pageBreakBefore w:val="0"/>
        <w:widowControl w:val="0"/>
        <w:tabs>
          <w:tab w:val="left" w:pos="900"/>
        </w:tabs>
        <w:spacing w:line="560" w:lineRule="exact"/>
        <w:ind w:firstLine="477"/>
        <w:rPr>
          <w:rFonts w:hint="eastAsia" w:ascii="Times New Roman" w:hAnsi="Times New Roman" w:cs="宋体"/>
          <w:color w:val="auto"/>
          <w:sz w:val="24"/>
          <w:szCs w:val="24"/>
          <w:highlight w:val="none"/>
        </w:rPr>
      </w:pPr>
      <w:r>
        <w:rPr>
          <w:rFonts w:hint="eastAsia" w:ascii="Times New Roman" w:hAnsi="Times New Roman"/>
          <w:color w:val="auto"/>
          <w:sz w:val="24"/>
          <w:szCs w:val="24"/>
          <w:highlight w:val="none"/>
        </w:rPr>
        <w:t>27.</w:t>
      </w:r>
      <w:r>
        <w:rPr>
          <w:rFonts w:hint="eastAsia" w:ascii="Times New Roman" w:hAnsi="Times New Roman"/>
          <w:color w:val="auto"/>
          <w:sz w:val="24"/>
          <w:szCs w:val="24"/>
          <w:highlight w:val="none"/>
          <w:lang w:val="en-US" w:eastAsia="zh-CN"/>
        </w:rPr>
        <w:t>4</w:t>
      </w:r>
      <w:r>
        <w:rPr>
          <w:rFonts w:hint="eastAsia" w:ascii="Times New Roman" w:hAnsi="Times New Roman"/>
          <w:color w:val="auto"/>
          <w:sz w:val="24"/>
          <w:szCs w:val="24"/>
          <w:highlight w:val="none"/>
        </w:rPr>
        <w:t>.</w:t>
      </w:r>
      <w:r>
        <w:rPr>
          <w:rFonts w:hint="eastAsia" w:ascii="Times New Roman" w:hAnsi="Times New Roman"/>
          <w:color w:val="auto"/>
          <w:sz w:val="24"/>
          <w:szCs w:val="24"/>
          <w:highlight w:val="none"/>
          <w:lang w:val="en-US" w:eastAsia="zh-CN"/>
        </w:rPr>
        <w:t>6</w:t>
      </w:r>
      <w:r>
        <w:rPr>
          <w:rFonts w:hint="eastAsia" w:ascii="Times New Roman" w:hAnsi="Times New Roman"/>
          <w:color w:val="auto"/>
          <w:sz w:val="24"/>
          <w:szCs w:val="24"/>
          <w:highlight w:val="none"/>
        </w:rPr>
        <w:t>在苏采云系统规定时间内成功解密电子响应文件的供应商不足3家的。</w:t>
      </w:r>
    </w:p>
    <w:p w14:paraId="1B0085D8">
      <w:pPr>
        <w:keepNext/>
        <w:keepLines/>
        <w:pageBreakBefore w:val="0"/>
        <w:widowControl w:val="0"/>
        <w:spacing w:line="560" w:lineRule="exact"/>
        <w:ind w:firstLine="482"/>
        <w:outlineLvl w:val="2"/>
        <w:rPr>
          <w:rFonts w:hint="eastAsia" w:ascii="Times New Roman" w:hAnsi="Times New Roman"/>
          <w:b/>
          <w:bCs/>
          <w:color w:val="auto"/>
          <w:sz w:val="32"/>
          <w:szCs w:val="32"/>
          <w:highlight w:val="none"/>
        </w:rPr>
      </w:pPr>
      <w:bookmarkStart w:id="161" w:name="_Toc20823307"/>
      <w:bookmarkStart w:id="162" w:name="_Toc16938551"/>
      <w:bookmarkStart w:id="163" w:name="_Toc513029235"/>
      <w:bookmarkStart w:id="164" w:name="_Toc120614219"/>
      <w:r>
        <w:rPr>
          <w:rFonts w:hint="eastAsia" w:ascii="Times New Roman" w:hAnsi="Times New Roman"/>
          <w:b/>
          <w:bCs/>
          <w:color w:val="auto"/>
          <w:sz w:val="32"/>
          <w:szCs w:val="32"/>
          <w:highlight w:val="none"/>
        </w:rPr>
        <w:t>六、</w:t>
      </w:r>
      <w:bookmarkEnd w:id="161"/>
      <w:bookmarkEnd w:id="162"/>
      <w:bookmarkEnd w:id="163"/>
      <w:bookmarkEnd w:id="164"/>
      <w:r>
        <w:rPr>
          <w:rFonts w:hint="eastAsia" w:ascii="Times New Roman" w:hAnsi="Times New Roman"/>
          <w:b/>
          <w:bCs/>
          <w:color w:val="auto"/>
          <w:sz w:val="32"/>
          <w:szCs w:val="32"/>
          <w:highlight w:val="none"/>
        </w:rPr>
        <w:t>成交</w:t>
      </w:r>
    </w:p>
    <w:p w14:paraId="1234230F">
      <w:pPr>
        <w:keepNext/>
        <w:keepLines/>
        <w:pageBreakBefore w:val="0"/>
        <w:widowControl w:val="0"/>
        <w:spacing w:line="560" w:lineRule="exact"/>
        <w:ind w:firstLine="600"/>
        <w:outlineLvl w:val="3"/>
        <w:rPr>
          <w:rFonts w:hint="eastAsia" w:ascii="Times New Roman" w:hAnsi="Times New Roman" w:eastAsia="黑体"/>
          <w:bCs/>
          <w:color w:val="auto"/>
          <w:sz w:val="30"/>
          <w:szCs w:val="30"/>
          <w:highlight w:val="none"/>
        </w:rPr>
      </w:pPr>
      <w:bookmarkStart w:id="165" w:name="_Toc513029238"/>
      <w:bookmarkStart w:id="166" w:name="_Toc16938554"/>
      <w:bookmarkStart w:id="167" w:name="_Toc20823310"/>
      <w:r>
        <w:rPr>
          <w:rFonts w:hint="eastAsia" w:ascii="Times New Roman" w:hAnsi="Times New Roman" w:eastAsia="黑体"/>
          <w:bCs/>
          <w:color w:val="auto"/>
          <w:sz w:val="30"/>
          <w:szCs w:val="30"/>
          <w:highlight w:val="none"/>
        </w:rPr>
        <w:t>2</w:t>
      </w:r>
      <w:r>
        <w:rPr>
          <w:rFonts w:ascii="Times New Roman" w:hAnsi="Times New Roman" w:eastAsia="黑体"/>
          <w:bCs/>
          <w:color w:val="auto"/>
          <w:sz w:val="30"/>
          <w:szCs w:val="30"/>
          <w:highlight w:val="none"/>
        </w:rPr>
        <w:t>8</w:t>
      </w:r>
      <w:r>
        <w:rPr>
          <w:rFonts w:hint="eastAsia" w:ascii="Times New Roman" w:hAnsi="Times New Roman" w:eastAsia="黑体"/>
          <w:bCs/>
          <w:color w:val="auto"/>
          <w:sz w:val="30"/>
          <w:szCs w:val="30"/>
          <w:highlight w:val="none"/>
        </w:rPr>
        <w:t>、</w:t>
      </w:r>
      <w:bookmarkEnd w:id="165"/>
      <w:r>
        <w:rPr>
          <w:rFonts w:hint="eastAsia" w:ascii="Times New Roman" w:hAnsi="Times New Roman" w:eastAsia="黑体"/>
          <w:bCs/>
          <w:color w:val="auto"/>
          <w:sz w:val="30"/>
          <w:szCs w:val="30"/>
          <w:highlight w:val="none"/>
        </w:rPr>
        <w:t>确定</w:t>
      </w:r>
      <w:bookmarkEnd w:id="166"/>
      <w:bookmarkEnd w:id="167"/>
      <w:r>
        <w:rPr>
          <w:rFonts w:hint="eastAsia" w:ascii="Times New Roman" w:hAnsi="Times New Roman" w:eastAsia="黑体"/>
          <w:bCs/>
          <w:color w:val="auto"/>
          <w:sz w:val="30"/>
          <w:szCs w:val="30"/>
          <w:highlight w:val="none"/>
        </w:rPr>
        <w:t>成交单位</w:t>
      </w:r>
    </w:p>
    <w:p w14:paraId="2A47AF80">
      <w:pPr>
        <w:pageBreakBefore w:val="0"/>
        <w:widowControl w:val="0"/>
        <w:tabs>
          <w:tab w:val="left" w:pos="900"/>
        </w:tabs>
        <w:spacing w:line="560" w:lineRule="exact"/>
        <w:ind w:firstLine="477"/>
        <w:rPr>
          <w:rFonts w:hint="eastAsia" w:ascii="Times New Roman" w:hAnsi="Times New Roman"/>
          <w:color w:val="auto"/>
          <w:sz w:val="24"/>
          <w:szCs w:val="21"/>
          <w:highlight w:val="none"/>
        </w:rPr>
      </w:pPr>
      <w:r>
        <w:rPr>
          <w:rFonts w:hint="eastAsia" w:ascii="Times New Roman" w:hAnsi="Times New Roman"/>
          <w:bCs/>
          <w:color w:val="auto"/>
          <w:sz w:val="24"/>
          <w:szCs w:val="21"/>
          <w:highlight w:val="none"/>
        </w:rPr>
        <w:t>2</w:t>
      </w:r>
      <w:r>
        <w:rPr>
          <w:rFonts w:ascii="Times New Roman" w:hAnsi="Times New Roman"/>
          <w:bCs/>
          <w:color w:val="auto"/>
          <w:sz w:val="24"/>
          <w:szCs w:val="21"/>
          <w:highlight w:val="none"/>
        </w:rPr>
        <w:t>8</w:t>
      </w:r>
      <w:r>
        <w:rPr>
          <w:rFonts w:hint="eastAsia" w:ascii="Times New Roman" w:hAnsi="Times New Roman"/>
          <w:bCs/>
          <w:color w:val="auto"/>
          <w:sz w:val="24"/>
          <w:szCs w:val="21"/>
          <w:highlight w:val="none"/>
        </w:rPr>
        <w:t>.1</w:t>
      </w:r>
      <w:r>
        <w:rPr>
          <w:rFonts w:hint="eastAsia" w:ascii="Times New Roman" w:hAnsi="Times New Roman"/>
          <w:color w:val="auto"/>
          <w:sz w:val="24"/>
          <w:szCs w:val="21"/>
          <w:highlight w:val="none"/>
        </w:rPr>
        <w:t>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34E96E02">
      <w:pPr>
        <w:pageBreakBefore w:val="0"/>
        <w:widowControl w:val="0"/>
        <w:tabs>
          <w:tab w:val="left" w:pos="900"/>
        </w:tabs>
        <w:spacing w:line="560" w:lineRule="exact"/>
        <w:ind w:firstLine="477"/>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3B6D21CC">
      <w:pPr>
        <w:pageBreakBefore w:val="0"/>
        <w:widowControl w:val="0"/>
        <w:tabs>
          <w:tab w:val="left" w:pos="900"/>
        </w:tabs>
        <w:spacing w:line="560" w:lineRule="exact"/>
        <w:ind w:firstLine="477"/>
        <w:rPr>
          <w:rFonts w:ascii="Times New Roman" w:hAnsi="Times New Roman"/>
          <w:bCs/>
          <w:color w:val="auto"/>
          <w:sz w:val="24"/>
          <w:szCs w:val="21"/>
          <w:highlight w:val="none"/>
        </w:rPr>
      </w:pPr>
      <w:r>
        <w:rPr>
          <w:rFonts w:hint="eastAsia" w:ascii="Times New Roman" w:hAnsi="Times New Roman"/>
          <w:bCs/>
          <w:color w:val="auto"/>
          <w:sz w:val="24"/>
          <w:szCs w:val="21"/>
          <w:highlight w:val="none"/>
        </w:rPr>
        <w:t>2</w:t>
      </w:r>
      <w:r>
        <w:rPr>
          <w:rFonts w:ascii="Times New Roman" w:hAnsi="Times New Roman"/>
          <w:bCs/>
          <w:color w:val="auto"/>
          <w:sz w:val="24"/>
          <w:szCs w:val="21"/>
          <w:highlight w:val="none"/>
        </w:rPr>
        <w:t>8</w:t>
      </w:r>
      <w:r>
        <w:rPr>
          <w:rFonts w:hint="eastAsia" w:ascii="Times New Roman" w:hAnsi="Times New Roman"/>
          <w:bCs/>
          <w:color w:val="auto"/>
          <w:sz w:val="24"/>
          <w:szCs w:val="21"/>
          <w:highlight w:val="none"/>
        </w:rPr>
        <w:t>.2采购人从评审报告提出的成交候选供应商中，按照排序由高到低的原则确定成交供应商。</w:t>
      </w:r>
    </w:p>
    <w:p w14:paraId="38956365">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按以下第</w:t>
      </w:r>
      <w:r>
        <w:rPr>
          <w:rFonts w:hint="eastAsia" w:ascii="Times New Roman" w:hAnsi="Times New Roman"/>
          <w:bCs/>
          <w:color w:val="auto"/>
          <w:sz w:val="24"/>
          <w:highlight w:val="none"/>
          <w:u w:val="single"/>
          <w:lang w:val="zh-CN"/>
        </w:rPr>
        <w:t>（</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u w:val="single"/>
          <w:lang w:val="en-US" w:eastAsia="zh-CN"/>
        </w:rPr>
        <w:t>1</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u w:val="single"/>
          <w:lang w:val="zh-CN"/>
        </w:rPr>
        <w:t>）</w:t>
      </w:r>
      <w:r>
        <w:rPr>
          <w:rFonts w:hint="eastAsia" w:ascii="Times New Roman" w:hAnsi="Times New Roman"/>
          <w:bCs/>
          <w:color w:val="auto"/>
          <w:sz w:val="24"/>
          <w:highlight w:val="none"/>
          <w:lang w:val="zh-CN"/>
        </w:rPr>
        <w:t>种方式确定成交供应商</w:t>
      </w:r>
    </w:p>
    <w:p w14:paraId="4CC53687">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（1）磋商小组直接确定排名第一的</w:t>
      </w:r>
      <w:r>
        <w:rPr>
          <w:rFonts w:hint="eastAsia" w:ascii="Times New Roman" w:hAnsi="Times New Roman"/>
          <w:bCs/>
          <w:color w:val="auto"/>
          <w:sz w:val="24"/>
          <w:szCs w:val="21"/>
          <w:highlight w:val="none"/>
        </w:rPr>
        <w:t>成交候选供应商</w:t>
      </w:r>
      <w:r>
        <w:rPr>
          <w:rFonts w:hint="eastAsia" w:ascii="Times New Roman" w:hAnsi="Times New Roman"/>
          <w:bCs/>
          <w:color w:val="auto"/>
          <w:sz w:val="24"/>
          <w:highlight w:val="none"/>
          <w:lang w:val="zh-CN"/>
        </w:rPr>
        <w:t>为成交供应商；</w:t>
      </w:r>
    </w:p>
    <w:p w14:paraId="76EF5E57">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（2）采购人</w:t>
      </w:r>
      <w:r>
        <w:rPr>
          <w:rFonts w:hint="eastAsia" w:ascii="Times New Roman" w:hAnsi="Times New Roman"/>
          <w:bCs/>
          <w:color w:val="auto"/>
          <w:sz w:val="24"/>
          <w:szCs w:val="21"/>
          <w:highlight w:val="none"/>
        </w:rPr>
        <w:t>从评审报告提出</w:t>
      </w:r>
      <w:r>
        <w:rPr>
          <w:rFonts w:hint="eastAsia" w:ascii="Times New Roman" w:hAnsi="Times New Roman"/>
          <w:bCs/>
          <w:color w:val="auto"/>
          <w:sz w:val="24"/>
          <w:highlight w:val="none"/>
          <w:lang w:val="zh-CN"/>
        </w:rPr>
        <w:t>的</w:t>
      </w:r>
      <w:r>
        <w:rPr>
          <w:rFonts w:hint="eastAsia" w:ascii="Times New Roman" w:hAnsi="Times New Roman"/>
          <w:bCs/>
          <w:color w:val="auto"/>
          <w:sz w:val="24"/>
          <w:szCs w:val="21"/>
          <w:highlight w:val="none"/>
        </w:rPr>
        <w:t>成交候选供应商</w:t>
      </w:r>
      <w:r>
        <w:rPr>
          <w:rFonts w:hint="eastAsia" w:ascii="Times New Roman" w:hAnsi="Times New Roman"/>
          <w:bCs/>
          <w:color w:val="auto"/>
          <w:sz w:val="24"/>
          <w:highlight w:val="none"/>
          <w:lang w:val="zh-CN"/>
        </w:rPr>
        <w:t>中按顺序确定成交供应商。</w:t>
      </w:r>
    </w:p>
    <w:p w14:paraId="3B185AFE">
      <w:pPr>
        <w:pageBreakBefore w:val="0"/>
        <w:widowControl w:val="0"/>
        <w:tabs>
          <w:tab w:val="left" w:pos="900"/>
        </w:tabs>
        <w:spacing w:line="560" w:lineRule="exact"/>
        <w:ind w:firstLine="477"/>
        <w:rPr>
          <w:rFonts w:ascii="Times New Roman" w:hAnsi="Times New Roman"/>
          <w:bCs/>
          <w:color w:val="auto"/>
          <w:sz w:val="24"/>
          <w:szCs w:val="21"/>
          <w:highlight w:val="none"/>
        </w:rPr>
      </w:pPr>
      <w:r>
        <w:rPr>
          <w:rFonts w:hint="eastAsia" w:ascii="Times New Roman" w:hAnsi="Times New Roman"/>
          <w:bCs/>
          <w:color w:val="auto"/>
          <w:sz w:val="24"/>
          <w:highlight w:val="none"/>
          <w:lang w:val="zh-CN"/>
        </w:rPr>
        <w:t>按第</w:t>
      </w:r>
      <w:r>
        <w:rPr>
          <w:rFonts w:hint="eastAsia" w:ascii="Times New Roman" w:hAnsi="Times New Roman"/>
          <w:bCs/>
          <w:color w:val="auto"/>
          <w:sz w:val="24"/>
          <w:highlight w:val="none"/>
        </w:rPr>
        <w:t>2</w:t>
      </w:r>
      <w:r>
        <w:rPr>
          <w:rFonts w:hint="eastAsia" w:ascii="Times New Roman" w:hAnsi="Times New Roman"/>
          <w:bCs/>
          <w:color w:val="auto"/>
          <w:sz w:val="24"/>
          <w:highlight w:val="none"/>
          <w:lang w:val="zh-CN"/>
        </w:rPr>
        <w:t>种方式确定成交供应商的，</w:t>
      </w:r>
      <w:r>
        <w:rPr>
          <w:rFonts w:hint="eastAsia" w:ascii="Times New Roman" w:hAnsi="Times New Roman"/>
          <w:bCs/>
          <w:color w:val="auto"/>
          <w:sz w:val="24"/>
          <w:highlight w:val="none"/>
        </w:rPr>
        <w:t>采购代理机构</w:t>
      </w:r>
      <w:r>
        <w:rPr>
          <w:rFonts w:hint="eastAsia" w:ascii="Times New Roman" w:hAnsi="Times New Roman"/>
          <w:bCs/>
          <w:color w:val="auto"/>
          <w:sz w:val="24"/>
          <w:highlight w:val="none"/>
          <w:lang w:val="zh-CN"/>
        </w:rPr>
        <w:t>自评审结束之日起两个工作日内将评审报告送交采购人，采购人自收到评审报告之日起五个工作日内在评审报告推荐的</w:t>
      </w:r>
      <w:r>
        <w:rPr>
          <w:rFonts w:hint="eastAsia" w:ascii="Times New Roman" w:hAnsi="Times New Roman"/>
          <w:bCs/>
          <w:color w:val="auto"/>
          <w:sz w:val="24"/>
          <w:szCs w:val="21"/>
          <w:highlight w:val="none"/>
        </w:rPr>
        <w:t>成交候选供应商</w:t>
      </w:r>
      <w:r>
        <w:rPr>
          <w:rFonts w:hint="eastAsia" w:ascii="Times New Roman" w:hAnsi="Times New Roman"/>
          <w:bCs/>
          <w:color w:val="auto"/>
          <w:sz w:val="24"/>
          <w:highlight w:val="none"/>
          <w:lang w:val="zh-CN"/>
        </w:rPr>
        <w:t>中按顺序确定成交供应商。</w:t>
      </w:r>
    </w:p>
    <w:p w14:paraId="2D6C131F">
      <w:pPr>
        <w:pageBreakBefore w:val="0"/>
        <w:widowControl w:val="0"/>
        <w:tabs>
          <w:tab w:val="left" w:pos="900"/>
        </w:tabs>
        <w:spacing w:line="560" w:lineRule="exact"/>
        <w:ind w:firstLine="477"/>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w:t>
      </w:r>
      <w:r>
        <w:rPr>
          <w:rFonts w:ascii="Times New Roman" w:hAnsi="Times New Roman"/>
          <w:bCs/>
          <w:color w:val="auto"/>
          <w:sz w:val="24"/>
          <w:szCs w:val="21"/>
          <w:highlight w:val="none"/>
        </w:rPr>
        <w:t>8.3</w:t>
      </w:r>
      <w:r>
        <w:rPr>
          <w:rFonts w:hint="eastAsia" w:ascii="Times New Roman" w:hAnsi="Times New Roman"/>
          <w:bCs/>
          <w:color w:val="auto"/>
          <w:sz w:val="24"/>
          <w:szCs w:val="21"/>
          <w:highlight w:val="none"/>
        </w:rPr>
        <w:t>成交供应商确定后，采购代理机构将在“宿迁市政府采购网”发布成交结果公告，公告期限为1个工作日。</w:t>
      </w:r>
    </w:p>
    <w:p w14:paraId="53E605E4">
      <w:pPr>
        <w:pageBreakBefore w:val="0"/>
        <w:widowControl w:val="0"/>
        <w:tabs>
          <w:tab w:val="left" w:pos="900"/>
        </w:tabs>
        <w:spacing w:line="560" w:lineRule="exact"/>
        <w:ind w:firstLine="477"/>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28.</w:t>
      </w:r>
      <w:r>
        <w:rPr>
          <w:rFonts w:ascii="Times New Roman" w:hAnsi="Times New Roman"/>
          <w:bCs/>
          <w:color w:val="auto"/>
          <w:sz w:val="24"/>
          <w:szCs w:val="21"/>
          <w:highlight w:val="none"/>
        </w:rPr>
        <w:t>4</w:t>
      </w:r>
      <w:r>
        <w:rPr>
          <w:rFonts w:hint="eastAsia" w:ascii="Times New Roman" w:hAnsi="Times New Roman"/>
          <w:bCs/>
          <w:color w:val="auto"/>
          <w:sz w:val="24"/>
          <w:szCs w:val="21"/>
          <w:highlight w:val="none"/>
        </w:rPr>
        <w:t>若有充分证据证明，成交供应商出现下列情况之一的，一经查实，将被取消成交资格：</w:t>
      </w:r>
    </w:p>
    <w:p w14:paraId="2C0D4306">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28.</w:t>
      </w:r>
      <w:r>
        <w:rPr>
          <w:rFonts w:ascii="Times New Roman" w:hAnsi="Times New Roman"/>
          <w:bCs/>
          <w:color w:val="auto"/>
          <w:sz w:val="24"/>
          <w:szCs w:val="21"/>
          <w:highlight w:val="none"/>
        </w:rPr>
        <w:t>4</w:t>
      </w:r>
      <w:r>
        <w:rPr>
          <w:rFonts w:hint="eastAsia" w:ascii="Times New Roman" w:hAnsi="Times New Roman"/>
          <w:bCs/>
          <w:color w:val="auto"/>
          <w:sz w:val="24"/>
          <w:szCs w:val="21"/>
          <w:highlight w:val="none"/>
        </w:rPr>
        <w:t>.1提供虚假材料谋取成交的。</w:t>
      </w:r>
    </w:p>
    <w:p w14:paraId="55EC1A55">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28.</w:t>
      </w:r>
      <w:r>
        <w:rPr>
          <w:rFonts w:ascii="Times New Roman" w:hAnsi="Times New Roman"/>
          <w:bCs/>
          <w:color w:val="auto"/>
          <w:sz w:val="24"/>
          <w:szCs w:val="21"/>
          <w:highlight w:val="none"/>
        </w:rPr>
        <w:t>4</w:t>
      </w:r>
      <w:r>
        <w:rPr>
          <w:rFonts w:hint="eastAsia" w:ascii="Times New Roman" w:hAnsi="Times New Roman"/>
          <w:bCs/>
          <w:color w:val="auto"/>
          <w:sz w:val="24"/>
          <w:szCs w:val="21"/>
          <w:highlight w:val="none"/>
        </w:rPr>
        <w:t>.2与评审专家、采购人、其他供应商或者</w:t>
      </w:r>
      <w:r>
        <w:rPr>
          <w:rFonts w:hint="eastAsia" w:ascii="Times New Roman" w:hAnsi="Times New Roman"/>
          <w:color w:val="auto"/>
          <w:sz w:val="24"/>
          <w:szCs w:val="21"/>
          <w:highlight w:val="none"/>
        </w:rPr>
        <w:t>采购代理机构</w:t>
      </w:r>
      <w:r>
        <w:rPr>
          <w:rFonts w:hint="eastAsia" w:ascii="Times New Roman" w:hAnsi="Times New Roman"/>
          <w:bCs/>
          <w:color w:val="auto"/>
          <w:sz w:val="24"/>
          <w:szCs w:val="21"/>
          <w:highlight w:val="none"/>
        </w:rPr>
        <w:t>工作人员恶意串通的。</w:t>
      </w:r>
    </w:p>
    <w:p w14:paraId="6EA93F73">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28.</w:t>
      </w:r>
      <w:r>
        <w:rPr>
          <w:rFonts w:ascii="Times New Roman" w:hAnsi="Times New Roman"/>
          <w:bCs/>
          <w:color w:val="auto"/>
          <w:sz w:val="24"/>
          <w:szCs w:val="21"/>
          <w:highlight w:val="none"/>
        </w:rPr>
        <w:t>4</w:t>
      </w:r>
      <w:r>
        <w:rPr>
          <w:rFonts w:hint="eastAsia" w:ascii="Times New Roman" w:hAnsi="Times New Roman"/>
          <w:bCs/>
          <w:color w:val="auto"/>
          <w:sz w:val="24"/>
          <w:szCs w:val="21"/>
          <w:highlight w:val="none"/>
        </w:rPr>
        <w:t>.3向评审专家、采购人或</w:t>
      </w:r>
      <w:r>
        <w:rPr>
          <w:rFonts w:hint="eastAsia" w:ascii="Times New Roman" w:hAnsi="Times New Roman"/>
          <w:color w:val="auto"/>
          <w:sz w:val="24"/>
          <w:szCs w:val="21"/>
          <w:highlight w:val="none"/>
        </w:rPr>
        <w:t>采购代理机构</w:t>
      </w:r>
      <w:r>
        <w:rPr>
          <w:rFonts w:hint="eastAsia" w:ascii="Times New Roman" w:hAnsi="Times New Roman"/>
          <w:bCs/>
          <w:color w:val="auto"/>
          <w:sz w:val="24"/>
          <w:szCs w:val="21"/>
          <w:highlight w:val="none"/>
        </w:rPr>
        <w:t>工作人员行贿或者提供其他不正当利益的。</w:t>
      </w:r>
    </w:p>
    <w:p w14:paraId="0F9D41EA">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28.</w:t>
      </w:r>
      <w:r>
        <w:rPr>
          <w:rFonts w:ascii="Times New Roman" w:hAnsi="Times New Roman"/>
          <w:bCs/>
          <w:color w:val="auto"/>
          <w:sz w:val="24"/>
          <w:szCs w:val="21"/>
          <w:highlight w:val="none"/>
        </w:rPr>
        <w:t>4</w:t>
      </w:r>
      <w:r>
        <w:rPr>
          <w:rFonts w:hint="eastAsia" w:ascii="Times New Roman" w:hAnsi="Times New Roman"/>
          <w:bCs/>
          <w:color w:val="auto"/>
          <w:sz w:val="24"/>
          <w:szCs w:val="21"/>
          <w:highlight w:val="none"/>
        </w:rPr>
        <w:t>.4恶意竞争，最后报价明显低于其自身合理成本且又无法提供证明的。</w:t>
      </w:r>
    </w:p>
    <w:p w14:paraId="1F56C84E">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28.</w:t>
      </w:r>
      <w:r>
        <w:rPr>
          <w:rFonts w:ascii="Times New Roman" w:hAnsi="Times New Roman"/>
          <w:bCs/>
          <w:color w:val="auto"/>
          <w:sz w:val="24"/>
          <w:szCs w:val="21"/>
          <w:highlight w:val="none"/>
        </w:rPr>
        <w:t>4</w:t>
      </w:r>
      <w:r>
        <w:rPr>
          <w:rFonts w:hint="eastAsia" w:ascii="Times New Roman" w:hAnsi="Times New Roman"/>
          <w:bCs/>
          <w:color w:val="auto"/>
          <w:sz w:val="24"/>
          <w:szCs w:val="21"/>
          <w:highlight w:val="none"/>
        </w:rPr>
        <w:t>.5不满足本磋商文件规定的实质性要求，但在评审过程中又未被磋商小组发现的。</w:t>
      </w:r>
    </w:p>
    <w:p w14:paraId="6471B022">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28.</w:t>
      </w:r>
      <w:r>
        <w:rPr>
          <w:rFonts w:ascii="Times New Roman" w:hAnsi="Times New Roman"/>
          <w:bCs/>
          <w:color w:val="auto"/>
          <w:sz w:val="24"/>
          <w:szCs w:val="21"/>
          <w:highlight w:val="none"/>
        </w:rPr>
        <w:t>4</w:t>
      </w:r>
      <w:r>
        <w:rPr>
          <w:rFonts w:hint="eastAsia" w:ascii="Times New Roman" w:hAnsi="Times New Roman"/>
          <w:bCs/>
          <w:color w:val="auto"/>
          <w:sz w:val="24"/>
          <w:szCs w:val="21"/>
          <w:highlight w:val="none"/>
        </w:rPr>
        <w:t>.6成交后无正当理由拒不与采购人签订政府采购合同或者未按照磋商文件确定的事项签订政府采购合同的。</w:t>
      </w:r>
    </w:p>
    <w:p w14:paraId="53DF44C4">
      <w:pPr>
        <w:pageBreakBefore w:val="0"/>
        <w:widowControl w:val="0"/>
        <w:spacing w:line="560" w:lineRule="exact"/>
        <w:ind w:firstLine="480"/>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28.</w:t>
      </w:r>
      <w:r>
        <w:rPr>
          <w:rFonts w:ascii="Times New Roman" w:hAnsi="Times New Roman"/>
          <w:bCs/>
          <w:color w:val="auto"/>
          <w:sz w:val="24"/>
          <w:szCs w:val="21"/>
          <w:highlight w:val="none"/>
        </w:rPr>
        <w:t>4</w:t>
      </w:r>
      <w:r>
        <w:rPr>
          <w:rFonts w:hint="eastAsia" w:ascii="Times New Roman" w:hAnsi="Times New Roman"/>
          <w:bCs/>
          <w:color w:val="auto"/>
          <w:sz w:val="24"/>
          <w:szCs w:val="21"/>
          <w:highlight w:val="none"/>
        </w:rPr>
        <w:t>.7将政府采购合同转包的。</w:t>
      </w:r>
    </w:p>
    <w:p w14:paraId="2AFEFC06">
      <w:pPr>
        <w:keepNext/>
        <w:keepLines/>
        <w:pageBreakBefore w:val="0"/>
        <w:widowControl w:val="0"/>
        <w:spacing w:line="560" w:lineRule="exact"/>
        <w:ind w:firstLine="600"/>
        <w:outlineLvl w:val="3"/>
        <w:rPr>
          <w:rFonts w:hint="eastAsia" w:ascii="Times New Roman" w:hAnsi="Times New Roman" w:eastAsia="黑体"/>
          <w:bCs/>
          <w:color w:val="auto"/>
          <w:sz w:val="30"/>
          <w:szCs w:val="30"/>
          <w:highlight w:val="none"/>
        </w:rPr>
      </w:pPr>
      <w:bookmarkStart w:id="168" w:name="_Toc200451960"/>
      <w:r>
        <w:rPr>
          <w:rFonts w:ascii="Times New Roman" w:hAnsi="Times New Roman" w:eastAsia="黑体"/>
          <w:bCs/>
          <w:color w:val="auto"/>
          <w:sz w:val="30"/>
          <w:szCs w:val="30"/>
          <w:highlight w:val="none"/>
        </w:rPr>
        <w:t>29</w:t>
      </w:r>
      <w:r>
        <w:rPr>
          <w:rFonts w:hint="eastAsia" w:ascii="Times New Roman" w:hAnsi="Times New Roman" w:eastAsia="黑体"/>
          <w:bCs/>
          <w:color w:val="auto"/>
          <w:sz w:val="30"/>
          <w:szCs w:val="30"/>
          <w:highlight w:val="none"/>
        </w:rPr>
        <w:t>、质疑处理</w:t>
      </w:r>
      <w:bookmarkEnd w:id="168"/>
    </w:p>
    <w:p w14:paraId="57D35775">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.1 提出质疑的供应商应当是参与所质疑项目采购活动的供应商。潜在供应商依法获取其可质疑的采购文件的，可以对采购文件提出质疑。</w:t>
      </w:r>
    </w:p>
    <w:p w14:paraId="746791A0">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2BD00532">
      <w:pPr>
        <w:pageBreakBefore w:val="0"/>
        <w:widowControl w:val="0"/>
        <w:spacing w:line="560" w:lineRule="exact"/>
        <w:ind w:firstLine="480"/>
        <w:rPr>
          <w:rFonts w:ascii="Times New Roman" w:hAnsi="Times New Roman" w:cs="宋体"/>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.2.1</w:t>
      </w:r>
      <w:r>
        <w:rPr>
          <w:rFonts w:ascii="Times New Roman" w:hAnsi="Times New Roman" w:cs="宋体"/>
          <w:color w:val="auto"/>
          <w:sz w:val="24"/>
          <w:szCs w:val="24"/>
          <w:highlight w:val="none"/>
        </w:rPr>
        <w:t>对可以质疑的采购文件提出质疑的，为收到采购文件之日或者采购文件公告期限届满之日</w:t>
      </w:r>
      <w:r>
        <w:rPr>
          <w:rFonts w:hint="eastAsia" w:ascii="Times New Roman" w:hAnsi="Times New Roman" w:cs="宋体"/>
          <w:color w:val="auto"/>
          <w:sz w:val="24"/>
          <w:szCs w:val="24"/>
          <w:highlight w:val="none"/>
        </w:rPr>
        <w:t>。</w:t>
      </w:r>
    </w:p>
    <w:p w14:paraId="4D271D80">
      <w:pPr>
        <w:pageBreakBefore w:val="0"/>
        <w:widowControl w:val="0"/>
        <w:spacing w:line="560" w:lineRule="exact"/>
        <w:ind w:firstLine="480"/>
        <w:rPr>
          <w:rFonts w:ascii="Times New Roman" w:hAnsi="Times New Roman" w:cs="宋体"/>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.2.2</w:t>
      </w:r>
      <w:r>
        <w:rPr>
          <w:rFonts w:ascii="Times New Roman" w:hAnsi="Times New Roman" w:cs="宋体"/>
          <w:color w:val="auto"/>
          <w:sz w:val="24"/>
          <w:szCs w:val="24"/>
          <w:highlight w:val="none"/>
        </w:rPr>
        <w:t>对采购过程提出质疑的，为各采购程序环节结束之日</w:t>
      </w:r>
      <w:r>
        <w:rPr>
          <w:rFonts w:hint="eastAsia" w:ascii="Times New Roman" w:hAnsi="Times New Roman" w:cs="宋体"/>
          <w:color w:val="auto"/>
          <w:sz w:val="24"/>
          <w:szCs w:val="24"/>
          <w:highlight w:val="none"/>
        </w:rPr>
        <w:t>。</w:t>
      </w:r>
    </w:p>
    <w:p w14:paraId="5EEFBFE2">
      <w:pPr>
        <w:pageBreakBefore w:val="0"/>
        <w:widowControl w:val="0"/>
        <w:spacing w:line="560" w:lineRule="exact"/>
        <w:ind w:firstLine="480"/>
        <w:rPr>
          <w:rFonts w:hint="eastAsia" w:ascii="Times New Roman" w:hAnsi="Times New Roman" w:cs="宋体"/>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.2.3</w:t>
      </w:r>
      <w:r>
        <w:rPr>
          <w:rFonts w:ascii="Times New Roman" w:hAnsi="Times New Roman" w:cs="宋体"/>
          <w:color w:val="auto"/>
          <w:sz w:val="24"/>
          <w:szCs w:val="24"/>
          <w:highlight w:val="none"/>
        </w:rPr>
        <w:t>对成交结果提出质疑的，为成交结果公告期限届满之日。</w:t>
      </w:r>
    </w:p>
    <w:p w14:paraId="026F680D">
      <w:pPr>
        <w:pageBreakBefore w:val="0"/>
        <w:widowControl w:val="0"/>
        <w:spacing w:line="560" w:lineRule="exact"/>
        <w:ind w:firstLine="480"/>
        <w:rPr>
          <w:rFonts w:hint="eastAsia" w:ascii="Times New Roman" w:hAnsi="Times New Roman" w:cs="宋体"/>
          <w:color w:val="auto"/>
          <w:sz w:val="24"/>
          <w:szCs w:val="24"/>
          <w:highlight w:val="none"/>
        </w:rPr>
      </w:pPr>
      <w:r>
        <w:rPr>
          <w:rFonts w:hint="eastAsia" w:ascii="Times New Roman" w:hAnsi="Times New Roman"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Times New Roman" w:hAnsi="Times New Roman"/>
          <w:color w:val="auto"/>
          <w:sz w:val="24"/>
          <w:szCs w:val="21"/>
          <w:highlight w:val="none"/>
        </w:rPr>
        <w:t>采购代理机构</w:t>
      </w:r>
      <w:r>
        <w:rPr>
          <w:rFonts w:hint="eastAsia" w:ascii="Times New Roman" w:hAnsi="Times New Roman" w:cs="宋体"/>
          <w:color w:val="auto"/>
          <w:sz w:val="24"/>
          <w:szCs w:val="24"/>
          <w:highlight w:val="none"/>
        </w:rPr>
        <w:t>、</w:t>
      </w:r>
      <w:r>
        <w:rPr>
          <w:rFonts w:ascii="Times New Roman" w:hAnsi="Times New Roman" w:cs="宋体"/>
          <w:color w:val="auto"/>
          <w:sz w:val="24"/>
          <w:szCs w:val="24"/>
          <w:highlight w:val="none"/>
        </w:rPr>
        <w:t>采购人</w:t>
      </w:r>
      <w:r>
        <w:rPr>
          <w:rFonts w:hint="eastAsia" w:ascii="Times New Roman" w:hAnsi="Times New Roman" w:cs="宋体"/>
          <w:color w:val="auto"/>
          <w:sz w:val="24"/>
          <w:szCs w:val="24"/>
          <w:highlight w:val="none"/>
        </w:rPr>
        <w:t>将只对供应商第一次质疑作出答复。</w:t>
      </w:r>
    </w:p>
    <w:p w14:paraId="0CA9FA47">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.3质疑函必须按照本磋商文件中《质疑函范本》要求的格式和内容进行填写。供应商如组成联合体参加磋商，则《质疑函范本》中要求签字、盖章、加盖公章之处，联合体各方均须按要求签字、盖章、加盖公章。</w:t>
      </w:r>
    </w:p>
    <w:p w14:paraId="4EA9F7EA">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 xml:space="preserve">.4 </w:t>
      </w:r>
      <w:r>
        <w:rPr>
          <w:rFonts w:hint="eastAsia" w:ascii="Times New Roman" w:hAnsi="Times New Roman"/>
          <w:color w:val="auto"/>
          <w:sz w:val="24"/>
          <w:szCs w:val="24"/>
          <w:highlight w:val="none"/>
          <w:lang w:val="en-US" w:eastAsia="zh-CN"/>
        </w:rPr>
        <w:t>供应商应</w:t>
      </w:r>
      <w:r>
        <w:rPr>
          <w:rFonts w:hint="eastAsia" w:ascii="Times New Roman" w:hAnsi="Times New Roman" w:eastAsia="宋体" w:cs="Times New Roman"/>
          <w:color w:val="auto"/>
          <w:sz w:val="24"/>
          <w:szCs w:val="24"/>
          <w:highlight w:val="none"/>
          <w:lang w:val="en-US" w:eastAsia="zh-CN"/>
        </w:rPr>
        <w:t>以书面形式向采购人或者其委托的采购代理机构提出质疑。质疑超出采购机构代理范围的，供应商应当向采购人提出。</w:t>
      </w:r>
    </w:p>
    <w:p w14:paraId="6EC22BE3">
      <w:pPr>
        <w:pageBreakBefore w:val="0"/>
        <w:widowControl w:val="0"/>
        <w:spacing w:line="560" w:lineRule="exact"/>
        <w:ind w:firstLine="480"/>
        <w:rPr>
          <w:rFonts w:hint="eastAsia" w:ascii="Times New Roman" w:hAnsi="Times New Roman" w:eastAsia="宋体" w:cs="Times New Roman"/>
          <w:color w:val="auto"/>
          <w:sz w:val="24"/>
          <w:szCs w:val="24"/>
          <w:highlight w:val="none"/>
          <w:u w:val="single"/>
          <w:lang w:val="en-US" w:eastAsia="zh-CN"/>
        </w:rPr>
      </w:pPr>
      <w:r>
        <w:rPr>
          <w:rFonts w:hint="eastAsia" w:ascii="Times New Roman" w:hAnsi="Times New Roman"/>
          <w:color w:val="auto"/>
          <w:sz w:val="24"/>
          <w:szCs w:val="24"/>
          <w:highlight w:val="none"/>
        </w:rPr>
        <w:t>接收质疑函的方式：</w:t>
      </w:r>
      <w:r>
        <w:rPr>
          <w:rFonts w:hint="eastAsia" w:ascii="Times New Roman" w:hAnsi="Times New Roman" w:eastAsia="宋体" w:cs="Times New Roman"/>
          <w:color w:val="auto"/>
          <w:sz w:val="24"/>
          <w:szCs w:val="24"/>
          <w:highlight w:val="none"/>
          <w:u w:val="single"/>
          <w:lang w:val="en-US" w:eastAsia="zh-CN"/>
        </w:rPr>
        <w:t>宿迁市宿城区环境卫生综合服务中心/</w:t>
      </w:r>
      <w:r>
        <w:rPr>
          <w:rFonts w:hint="eastAsia" w:ascii="Times New Roman" w:hAnsi="Times New Roman" w:cs="Times New Roman"/>
          <w:color w:val="auto"/>
          <w:sz w:val="24"/>
          <w:szCs w:val="24"/>
          <w:highlight w:val="none"/>
          <w:u w:val="single"/>
          <w:lang w:val="en-US" w:eastAsia="zh-CN"/>
        </w:rPr>
        <w:t>江苏如奕行项目管理咨询有限公司</w:t>
      </w:r>
      <w:r>
        <w:rPr>
          <w:rFonts w:hint="eastAsia" w:ascii="Times New Roman" w:hAnsi="Times New Roman" w:eastAsia="宋体" w:cs="Times New Roman"/>
          <w:color w:val="auto"/>
          <w:sz w:val="24"/>
          <w:szCs w:val="24"/>
          <w:highlight w:val="none"/>
          <w:u w:val="single"/>
          <w:lang w:val="en-US" w:eastAsia="zh-CN"/>
        </w:rPr>
        <w:t xml:space="preserve">    </w:t>
      </w:r>
    </w:p>
    <w:p w14:paraId="23BAD841">
      <w:pPr>
        <w:pageBreakBefore w:val="0"/>
        <w:widowControl w:val="0"/>
        <w:spacing w:line="560" w:lineRule="exact"/>
        <w:ind w:firstLine="480"/>
        <w:rPr>
          <w:rFonts w:ascii="Times New Roman" w:hAnsi="Times New Roman" w:eastAsia="宋体" w:cs="Times New Roman"/>
          <w:color w:val="auto"/>
          <w:sz w:val="24"/>
          <w:szCs w:val="24"/>
          <w:highlight w:val="none"/>
          <w:u w:val="single"/>
          <w:lang w:val="en-US" w:eastAsia="zh-CN"/>
        </w:rPr>
      </w:pPr>
      <w:r>
        <w:rPr>
          <w:rFonts w:hint="eastAsia" w:ascii="Times New Roman" w:hAnsi="Times New Roman" w:eastAsia="宋体" w:cs="Times New Roman"/>
          <w:color w:val="auto"/>
          <w:sz w:val="24"/>
          <w:szCs w:val="24"/>
          <w:highlight w:val="none"/>
        </w:rPr>
        <w:t xml:space="preserve">联系电话： </w:t>
      </w:r>
      <w:r>
        <w:rPr>
          <w:rFonts w:hint="eastAsia" w:ascii="Times New Roman" w:hAnsi="Times New Roman" w:eastAsia="宋体" w:cs="Times New Roman"/>
          <w:color w:val="auto"/>
          <w:sz w:val="24"/>
          <w:szCs w:val="24"/>
          <w:highlight w:val="none"/>
          <w:u w:val="single"/>
          <w:lang w:val="en-US" w:eastAsia="zh-CN"/>
        </w:rPr>
        <w:t xml:space="preserve"> 0527-84465133/</w:t>
      </w:r>
      <w:r>
        <w:rPr>
          <w:rFonts w:hint="eastAsia" w:ascii="Times New Roman" w:hAnsi="Times New Roman" w:cs="Times New Roman"/>
          <w:color w:val="auto"/>
          <w:sz w:val="24"/>
          <w:szCs w:val="24"/>
          <w:highlight w:val="none"/>
          <w:u w:val="single"/>
          <w:lang w:val="en-US" w:eastAsia="zh-CN"/>
        </w:rPr>
        <w:t>15052700119</w:t>
      </w:r>
      <w:r>
        <w:rPr>
          <w:rFonts w:hint="eastAsia" w:ascii="Times New Roman" w:hAnsi="Times New Roman" w:eastAsia="宋体" w:cs="Times New Roman"/>
          <w:color w:val="auto"/>
          <w:sz w:val="24"/>
          <w:szCs w:val="24"/>
          <w:highlight w:val="none"/>
          <w:u w:val="single"/>
          <w:lang w:val="en-US" w:eastAsia="zh-CN"/>
        </w:rPr>
        <w:t xml:space="preserve">  </w:t>
      </w:r>
    </w:p>
    <w:p w14:paraId="7929B39B">
      <w:pPr>
        <w:pageBreakBefore w:val="0"/>
        <w:widowControl w:val="0"/>
        <w:spacing w:line="560" w:lineRule="exact"/>
        <w:ind w:firstLine="480"/>
        <w:rPr>
          <w:rFonts w:hint="eastAsia" w:ascii="Times New Roman" w:hAnsi="Times New Roman" w:eastAsia="宋体" w:cs="Times New Roman"/>
          <w:color w:val="auto"/>
          <w:sz w:val="24"/>
          <w:szCs w:val="24"/>
          <w:highlight w:val="none"/>
          <w:u w:val="single"/>
          <w:lang w:val="en-US" w:eastAsia="zh-CN"/>
        </w:rPr>
      </w:pPr>
      <w:r>
        <w:rPr>
          <w:rFonts w:hint="eastAsia" w:ascii="Times New Roman" w:hAnsi="Times New Roman" w:eastAsia="宋体" w:cs="Times New Roman"/>
          <w:color w:val="auto"/>
          <w:sz w:val="24"/>
          <w:szCs w:val="24"/>
          <w:highlight w:val="none"/>
        </w:rPr>
        <w:t xml:space="preserve">通讯地址： </w:t>
      </w:r>
      <w:r>
        <w:rPr>
          <w:rFonts w:hint="eastAsia" w:ascii="Times New Roman" w:hAnsi="Times New Roman" w:eastAsia="宋体" w:cs="Times New Roman"/>
          <w:color w:val="auto"/>
          <w:sz w:val="24"/>
          <w:szCs w:val="24"/>
          <w:highlight w:val="none"/>
          <w:u w:val="single"/>
          <w:lang w:val="en-US" w:eastAsia="zh-CN"/>
        </w:rPr>
        <w:t xml:space="preserve"> 宿城区新区商务大厦 911室/宿迁市府苑小区A座三层 </w:t>
      </w:r>
    </w:p>
    <w:p w14:paraId="63F04640">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.5 以下情形的质疑不予受理</w:t>
      </w:r>
    </w:p>
    <w:p w14:paraId="55804588">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.5.1 内容不符合《政府采购质疑和投诉办法》第十二条规定的质疑。</w:t>
      </w:r>
    </w:p>
    <w:p w14:paraId="217D6122">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.5.2 超出政府采购法定期限的质疑。</w:t>
      </w:r>
    </w:p>
    <w:p w14:paraId="09073BC3">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.5.3 以传真、电子邮件等方式递交的非原件形式的质疑。</w:t>
      </w:r>
    </w:p>
    <w:p w14:paraId="5FFFEBB1">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.5.4 未参加磋商活动的供应商或在磋商活动中自身权益未受到损害的供应商所提出的质疑。</w:t>
      </w:r>
    </w:p>
    <w:p w14:paraId="348ED57F">
      <w:pPr>
        <w:pageBreakBefore w:val="0"/>
        <w:widowControl w:val="0"/>
        <w:spacing w:line="560" w:lineRule="exact"/>
        <w:ind w:firstLine="480"/>
        <w:rPr>
          <w:rFonts w:hint="eastAsia"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.5.5供应商组成联合体参加磋商，联合体中任何一方或多方未按要求签字、盖章、加盖公章的质疑。</w:t>
      </w:r>
    </w:p>
    <w:p w14:paraId="67914FB7">
      <w:pPr>
        <w:pageBreakBefore w:val="0"/>
        <w:widowControl w:val="0"/>
        <w:spacing w:line="560" w:lineRule="exact"/>
        <w:ind w:firstLine="468"/>
        <w:rPr>
          <w:rFonts w:ascii="Times New Roman" w:hAnsi="Times New Roman"/>
          <w:color w:val="auto"/>
          <w:sz w:val="24"/>
          <w:szCs w:val="24"/>
          <w:highlight w:val="none"/>
        </w:rPr>
      </w:pPr>
      <w:r>
        <w:rPr>
          <w:rFonts w:ascii="Times New Roman" w:hAnsi="Times New Roman"/>
          <w:color w:val="auto"/>
          <w:sz w:val="24"/>
          <w:szCs w:val="24"/>
          <w:highlight w:val="none"/>
        </w:rPr>
        <w:t>29</w:t>
      </w:r>
      <w:r>
        <w:rPr>
          <w:rFonts w:hint="eastAsia" w:ascii="Times New Roman" w:hAnsi="Times New Roman"/>
          <w:color w:val="auto"/>
          <w:sz w:val="24"/>
          <w:szCs w:val="24"/>
          <w:highlight w:val="none"/>
        </w:rPr>
        <w:t>.6  供应商提出书面质疑必须有理、有据，不得捏造事实、提供虚假材料进行恶意质疑。否则，一经查实，</w:t>
      </w:r>
      <w:r>
        <w:rPr>
          <w:rFonts w:hint="eastAsia" w:ascii="Times New Roman" w:hAnsi="Times New Roman"/>
          <w:color w:val="auto"/>
          <w:sz w:val="24"/>
          <w:szCs w:val="21"/>
          <w:highlight w:val="none"/>
        </w:rPr>
        <w:t>采购代理机构</w:t>
      </w:r>
      <w:r>
        <w:rPr>
          <w:rFonts w:hint="eastAsia" w:ascii="Times New Roman" w:hAnsi="Times New Roman"/>
          <w:color w:val="auto"/>
          <w:sz w:val="24"/>
          <w:szCs w:val="24"/>
          <w:highlight w:val="none"/>
        </w:rPr>
        <w:t>有权依据政府采购的有关规定，报请政府采购监管部门对该供应商进行相应的行政处罚和记录该供应商的失信信息。</w:t>
      </w:r>
    </w:p>
    <w:p w14:paraId="6254E34D">
      <w:pPr>
        <w:pageBreakBefore w:val="0"/>
        <w:widowControl w:val="0"/>
        <w:spacing w:line="560" w:lineRule="exact"/>
        <w:ind w:firstLine="468"/>
        <w:rPr>
          <w:rFonts w:hint="eastAsia" w:ascii="Times New Roman" w:hAnsi="Times New Roman"/>
          <w:color w:val="auto"/>
          <w:sz w:val="24"/>
          <w:szCs w:val="24"/>
          <w:highlight w:val="none"/>
        </w:rPr>
      </w:pPr>
      <w:r>
        <w:rPr>
          <w:rFonts w:ascii="Times New Roman" w:hAnsi="Times New Roman"/>
          <w:color w:val="auto"/>
          <w:sz w:val="24"/>
          <w:szCs w:val="24"/>
          <w:highlight w:val="none"/>
        </w:rPr>
        <w:t>29.7</w:t>
      </w:r>
      <w:r>
        <w:rPr>
          <w:rFonts w:hint="eastAsia" w:ascii="Times New Roman" w:hAnsi="Times New Roman"/>
          <w:color w:val="auto"/>
          <w:sz w:val="24"/>
          <w:szCs w:val="24"/>
          <w:highlight w:val="none"/>
        </w:rPr>
        <w:t>质疑供应商对采购人、采购代理机构的答复不满意，或者采购人、采购代理机构未在规定时间内作出答复的，可以在答复期满后15个工作日内向同级财政部门提起投诉。</w:t>
      </w:r>
    </w:p>
    <w:p w14:paraId="17C242DA">
      <w:pPr>
        <w:keepNext/>
        <w:keepLines/>
        <w:pageBreakBefore w:val="0"/>
        <w:widowControl w:val="0"/>
        <w:spacing w:line="560" w:lineRule="exact"/>
        <w:ind w:firstLine="600"/>
        <w:outlineLvl w:val="3"/>
        <w:rPr>
          <w:rFonts w:hint="eastAsia" w:ascii="Times New Roman" w:hAnsi="Times New Roman" w:eastAsia="黑体"/>
          <w:bCs/>
          <w:color w:val="auto"/>
          <w:sz w:val="30"/>
          <w:szCs w:val="30"/>
          <w:highlight w:val="none"/>
        </w:rPr>
      </w:pPr>
      <w:r>
        <w:rPr>
          <w:rFonts w:hint="eastAsia" w:ascii="Times New Roman" w:hAnsi="Times New Roman" w:eastAsia="黑体"/>
          <w:bCs/>
          <w:color w:val="auto"/>
          <w:sz w:val="30"/>
          <w:szCs w:val="30"/>
          <w:highlight w:val="none"/>
        </w:rPr>
        <w:t>3</w:t>
      </w:r>
      <w:r>
        <w:rPr>
          <w:rFonts w:ascii="Times New Roman" w:hAnsi="Times New Roman" w:eastAsia="黑体"/>
          <w:bCs/>
          <w:color w:val="auto"/>
          <w:sz w:val="30"/>
          <w:szCs w:val="30"/>
          <w:highlight w:val="none"/>
        </w:rPr>
        <w:t>0</w:t>
      </w:r>
      <w:r>
        <w:rPr>
          <w:rFonts w:hint="eastAsia" w:ascii="Times New Roman" w:hAnsi="Times New Roman" w:eastAsia="黑体"/>
          <w:bCs/>
          <w:color w:val="auto"/>
          <w:sz w:val="30"/>
          <w:szCs w:val="30"/>
          <w:highlight w:val="none"/>
        </w:rPr>
        <w:t>、成交通知书</w:t>
      </w:r>
    </w:p>
    <w:p w14:paraId="72ED3BF2">
      <w:pPr>
        <w:pageBreakBefore w:val="0"/>
        <w:widowControl w:val="0"/>
        <w:spacing w:line="560" w:lineRule="exact"/>
        <w:ind w:firstLine="600"/>
        <w:rPr>
          <w:rFonts w:hint="eastAsia" w:ascii="Times New Roman" w:hAnsi="Times New Roman"/>
          <w:color w:val="auto"/>
          <w:sz w:val="24"/>
          <w:szCs w:val="24"/>
          <w:highlight w:val="none"/>
        </w:rPr>
      </w:pPr>
      <w:r>
        <w:rPr>
          <w:rFonts w:ascii="Times New Roman" w:hAnsi="Times New Roman"/>
          <w:color w:val="auto"/>
          <w:sz w:val="24"/>
          <w:szCs w:val="24"/>
          <w:highlight w:val="none"/>
        </w:rPr>
        <w:t>3</w:t>
      </w:r>
      <w:r>
        <w:rPr>
          <w:rFonts w:hint="eastAsia" w:ascii="Times New Roman" w:hAnsi="Times New Roman"/>
          <w:color w:val="auto"/>
          <w:sz w:val="24"/>
          <w:szCs w:val="24"/>
          <w:highlight w:val="none"/>
        </w:rPr>
        <w:t>0</w:t>
      </w:r>
      <w:r>
        <w:rPr>
          <w:rFonts w:ascii="Times New Roman" w:hAnsi="Times New Roman"/>
          <w:color w:val="auto"/>
          <w:sz w:val="24"/>
          <w:szCs w:val="24"/>
          <w:highlight w:val="none"/>
        </w:rPr>
        <w:t>.1</w:t>
      </w:r>
      <w:r>
        <w:rPr>
          <w:rFonts w:hint="eastAsia" w:ascii="Times New Roman" w:hAnsi="Times New Roman"/>
          <w:color w:val="auto"/>
          <w:sz w:val="24"/>
          <w:szCs w:val="24"/>
          <w:highlight w:val="none"/>
        </w:rPr>
        <w:t>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p>
    <w:p w14:paraId="1020ED85">
      <w:pPr>
        <w:pageBreakBefore w:val="0"/>
        <w:widowControl w:val="0"/>
        <w:spacing w:line="560" w:lineRule="exact"/>
        <w:ind w:firstLine="60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3</w:t>
      </w:r>
      <w:r>
        <w:rPr>
          <w:rFonts w:ascii="Times New Roman" w:hAnsi="Times New Roman"/>
          <w:color w:val="auto"/>
          <w:sz w:val="24"/>
          <w:szCs w:val="24"/>
          <w:highlight w:val="none"/>
        </w:rPr>
        <w:t>0</w:t>
      </w:r>
      <w:r>
        <w:rPr>
          <w:rFonts w:hint="eastAsia" w:ascii="Times New Roman" w:hAnsi="Times New Roman"/>
          <w:color w:val="auto"/>
          <w:sz w:val="24"/>
          <w:szCs w:val="24"/>
          <w:highlight w:val="none"/>
        </w:rPr>
        <w:t>.2成交通知书将是合同的一个组成部分。对采购人和成交供应商均具有法律效力。成交通知书发出后，采购人改变成交结果的，或者成交供应商放弃成交项目的，应当依法承担法律责任。</w:t>
      </w:r>
    </w:p>
    <w:p w14:paraId="6DF35B0E">
      <w:pPr>
        <w:keepNext/>
        <w:keepLines/>
        <w:pageBreakBefore w:val="0"/>
        <w:widowControl w:val="0"/>
        <w:spacing w:line="560" w:lineRule="exact"/>
        <w:outlineLvl w:val="2"/>
        <w:rPr>
          <w:rFonts w:hint="eastAsia" w:ascii="Times New Roman" w:hAnsi="Times New Roman"/>
          <w:b/>
          <w:bCs/>
          <w:color w:val="auto"/>
          <w:sz w:val="32"/>
          <w:szCs w:val="32"/>
          <w:highlight w:val="none"/>
        </w:rPr>
      </w:pPr>
      <w:bookmarkStart w:id="169" w:name="_Toc120614220"/>
      <w:bookmarkStart w:id="170" w:name="_Toc513029236"/>
      <w:bookmarkStart w:id="171" w:name="_Toc20823308"/>
      <w:bookmarkStart w:id="172" w:name="_Toc16938552"/>
      <w:r>
        <w:rPr>
          <w:rFonts w:hint="eastAsia" w:ascii="Times New Roman" w:hAnsi="Times New Roman"/>
          <w:b/>
          <w:bCs/>
          <w:color w:val="auto"/>
          <w:sz w:val="32"/>
          <w:szCs w:val="32"/>
          <w:highlight w:val="none"/>
        </w:rPr>
        <w:t>七、授予合同</w:t>
      </w:r>
      <w:bookmarkEnd w:id="169"/>
    </w:p>
    <w:bookmarkEnd w:id="170"/>
    <w:bookmarkEnd w:id="171"/>
    <w:bookmarkEnd w:id="172"/>
    <w:p w14:paraId="227F085B">
      <w:pPr>
        <w:keepNext/>
        <w:keepLines/>
        <w:pageBreakBefore w:val="0"/>
        <w:widowControl w:val="0"/>
        <w:spacing w:line="560" w:lineRule="exact"/>
        <w:ind w:firstLine="600"/>
        <w:outlineLvl w:val="3"/>
        <w:rPr>
          <w:rFonts w:hint="eastAsia" w:ascii="Times New Roman" w:hAnsi="Times New Roman" w:eastAsia="黑体"/>
          <w:bCs/>
          <w:color w:val="auto"/>
          <w:sz w:val="30"/>
          <w:szCs w:val="30"/>
          <w:highlight w:val="none"/>
        </w:rPr>
      </w:pPr>
      <w:bookmarkStart w:id="173" w:name="_Toc20823309"/>
      <w:bookmarkStart w:id="174" w:name="_Toc16938553"/>
      <w:bookmarkStart w:id="175" w:name="_Toc513029237"/>
      <w:r>
        <w:rPr>
          <w:rFonts w:hint="eastAsia" w:ascii="Times New Roman" w:hAnsi="Times New Roman" w:eastAsia="黑体"/>
          <w:bCs/>
          <w:color w:val="auto"/>
          <w:sz w:val="30"/>
          <w:szCs w:val="30"/>
          <w:highlight w:val="none"/>
        </w:rPr>
        <w:t>3</w:t>
      </w:r>
      <w:r>
        <w:rPr>
          <w:rFonts w:ascii="Times New Roman" w:hAnsi="Times New Roman" w:eastAsia="黑体"/>
          <w:bCs/>
          <w:color w:val="auto"/>
          <w:sz w:val="30"/>
          <w:szCs w:val="30"/>
          <w:highlight w:val="none"/>
        </w:rPr>
        <w:t>1</w:t>
      </w:r>
      <w:r>
        <w:rPr>
          <w:rFonts w:hint="eastAsia" w:ascii="Times New Roman" w:hAnsi="Times New Roman" w:eastAsia="黑体"/>
          <w:bCs/>
          <w:color w:val="auto"/>
          <w:sz w:val="30"/>
          <w:szCs w:val="30"/>
          <w:highlight w:val="none"/>
        </w:rPr>
        <w:t>. 签订合同</w:t>
      </w:r>
    </w:p>
    <w:p w14:paraId="14731A81">
      <w:pPr>
        <w:pageBreakBefore w:val="0"/>
        <w:widowControl w:val="0"/>
        <w:spacing w:line="560" w:lineRule="exact"/>
        <w:ind w:firstLine="600"/>
        <w:rPr>
          <w:rFonts w:hint="eastAsia" w:ascii="Times New Roman" w:hAnsi="Times New Roman"/>
          <w:color w:val="auto"/>
          <w:sz w:val="24"/>
          <w:szCs w:val="24"/>
          <w:highlight w:val="none"/>
        </w:rPr>
      </w:pPr>
      <w:r>
        <w:rPr>
          <w:rFonts w:hint="eastAsia" w:ascii="Times New Roman" w:hAnsi="Times New Roman"/>
          <w:bCs/>
          <w:color w:val="auto"/>
          <w:sz w:val="24"/>
          <w:szCs w:val="24"/>
          <w:highlight w:val="none"/>
        </w:rPr>
        <w:t>3</w:t>
      </w:r>
      <w:r>
        <w:rPr>
          <w:rFonts w:ascii="Times New Roman" w:hAnsi="Times New Roman"/>
          <w:bCs/>
          <w:color w:val="auto"/>
          <w:sz w:val="24"/>
          <w:szCs w:val="24"/>
          <w:highlight w:val="none"/>
        </w:rPr>
        <w:t>1</w:t>
      </w:r>
      <w:r>
        <w:rPr>
          <w:rFonts w:hint="eastAsia" w:ascii="Times New Roman" w:hAnsi="Times New Roman"/>
          <w:color w:val="auto"/>
          <w:sz w:val="24"/>
          <w:szCs w:val="24"/>
          <w:highlight w:val="none"/>
        </w:rPr>
        <w:t>.l成交供应商应当在成交通知书发出之日起1</w:t>
      </w:r>
      <w:r>
        <w:rPr>
          <w:rFonts w:ascii="Times New Roman" w:hAnsi="Times New Roman"/>
          <w:color w:val="auto"/>
          <w:sz w:val="24"/>
          <w:szCs w:val="24"/>
          <w:highlight w:val="none"/>
        </w:rPr>
        <w:t>5</w:t>
      </w:r>
      <w:r>
        <w:rPr>
          <w:rFonts w:hint="eastAsia" w:ascii="Times New Roman" w:hAnsi="Times New Roman"/>
          <w:color w:val="auto"/>
          <w:sz w:val="24"/>
          <w:szCs w:val="24"/>
          <w:highlight w:val="none"/>
        </w:rPr>
        <w:t>日内，按照磋商文件确定的事项与采购人签订政府采购合同。</w:t>
      </w:r>
    </w:p>
    <w:p w14:paraId="0639449D">
      <w:pPr>
        <w:pageBreakBefore w:val="0"/>
        <w:widowControl w:val="0"/>
        <w:spacing w:line="560" w:lineRule="exact"/>
        <w:ind w:firstLine="60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3</w:t>
      </w:r>
      <w:r>
        <w:rPr>
          <w:rFonts w:ascii="Times New Roman" w:hAnsi="Times New Roman"/>
          <w:color w:val="auto"/>
          <w:sz w:val="24"/>
          <w:szCs w:val="24"/>
          <w:highlight w:val="none"/>
        </w:rPr>
        <w:t>1</w:t>
      </w:r>
      <w:r>
        <w:rPr>
          <w:rFonts w:hint="eastAsia" w:ascii="Times New Roman" w:hAnsi="Times New Roman"/>
          <w:color w:val="auto"/>
          <w:sz w:val="24"/>
          <w:szCs w:val="24"/>
          <w:highlight w:val="none"/>
        </w:rPr>
        <w:t>.2磋商文件、成交供应商的响应文件及磋商过程中有关澄清、承诺文件均应作为合同附件。</w:t>
      </w:r>
    </w:p>
    <w:p w14:paraId="39B86F8E">
      <w:pPr>
        <w:pageBreakBefore w:val="0"/>
        <w:widowControl w:val="0"/>
        <w:spacing w:line="560" w:lineRule="exact"/>
        <w:ind w:firstLine="600"/>
        <w:rPr>
          <w:rFonts w:ascii="Times New Roman" w:hAnsi="Times New Roman"/>
          <w:color w:val="auto"/>
          <w:sz w:val="24"/>
          <w:szCs w:val="24"/>
          <w:highlight w:val="none"/>
        </w:rPr>
      </w:pPr>
      <w:r>
        <w:rPr>
          <w:rFonts w:hint="eastAsia" w:ascii="Times New Roman" w:hAnsi="Times New Roman"/>
          <w:color w:val="auto"/>
          <w:sz w:val="24"/>
          <w:szCs w:val="24"/>
          <w:highlight w:val="none"/>
        </w:rPr>
        <w:t>3</w:t>
      </w:r>
      <w:r>
        <w:rPr>
          <w:rFonts w:ascii="Times New Roman" w:hAnsi="Times New Roman"/>
          <w:color w:val="auto"/>
          <w:sz w:val="24"/>
          <w:szCs w:val="24"/>
          <w:highlight w:val="none"/>
        </w:rPr>
        <w:t>1</w:t>
      </w:r>
      <w:r>
        <w:rPr>
          <w:rFonts w:hint="eastAsia" w:ascii="Times New Roman" w:hAnsi="Times New Roman"/>
          <w:color w:val="auto"/>
          <w:sz w:val="24"/>
          <w:szCs w:val="24"/>
          <w:highlight w:val="none"/>
        </w:rPr>
        <w:t>.3 签订合同后</w:t>
      </w:r>
      <w:r>
        <w:rPr>
          <w:rFonts w:hint="eastAsia" w:ascii="Times New Roman" w:hAnsi="Times New Roman" w:eastAsia="宋体" w:cs="Times New Roman"/>
          <w:color w:val="auto"/>
          <w:sz w:val="24"/>
          <w:szCs w:val="24"/>
          <w:highlight w:val="none"/>
        </w:rPr>
        <w:t>，成交供应商不得将合同标的进行转包。</w:t>
      </w:r>
      <w:r>
        <w:rPr>
          <w:rFonts w:hint="eastAsia" w:ascii="Times New Roman" w:hAnsi="Times New Roman"/>
          <w:color w:val="auto"/>
          <w:sz w:val="24"/>
          <w:szCs w:val="24"/>
          <w:highlight w:val="none"/>
        </w:rPr>
        <w:t>未经采购人同意，成交供应商也不得采用分包形式履行合同,否则采购人有权终止合同。转包或分包造成采购人损失的，成交供应商应承担相应赔偿责任。</w:t>
      </w:r>
    </w:p>
    <w:p w14:paraId="7BA63EBA">
      <w:pPr>
        <w:pageBreakBefore w:val="0"/>
        <w:widowControl w:val="0"/>
        <w:spacing w:line="560" w:lineRule="exact"/>
        <w:ind w:firstLine="60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3</w:t>
      </w:r>
      <w:r>
        <w:rPr>
          <w:rFonts w:hint="eastAsia" w:ascii="Times New Roman" w:hAnsi="Times New Roman"/>
          <w:color w:val="auto"/>
          <w:sz w:val="24"/>
          <w:szCs w:val="24"/>
          <w:highlight w:val="none"/>
          <w:lang w:val="en-US" w:eastAsia="zh-CN"/>
        </w:rPr>
        <w:t>1</w:t>
      </w:r>
      <w:r>
        <w:rPr>
          <w:rFonts w:hint="eastAsia" w:ascii="Times New Roman" w:hAnsi="Times New Roman"/>
          <w:color w:val="auto"/>
          <w:sz w:val="24"/>
          <w:szCs w:val="24"/>
          <w:highlight w:val="none"/>
        </w:rPr>
        <w:t>.4本项目的非主体、非关键性工作是否允许分包按以下第</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2</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种方式确定：</w:t>
      </w:r>
    </w:p>
    <w:p w14:paraId="55ABF006">
      <w:pPr>
        <w:pageBreakBefore w:val="0"/>
        <w:widowControl w:val="0"/>
        <w:spacing w:line="560" w:lineRule="exact"/>
        <w:ind w:firstLine="720"/>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lang w:val="en-US" w:eastAsia="zh-CN"/>
        </w:rPr>
        <w:t>1.</w:t>
      </w:r>
      <w:r>
        <w:rPr>
          <w:rFonts w:hint="eastAsia" w:ascii="Times New Roman" w:hAnsi="Times New Roman"/>
          <w:color w:val="auto"/>
          <w:sz w:val="24"/>
          <w:szCs w:val="24"/>
          <w:highlight w:val="none"/>
        </w:rPr>
        <w:t>允许分包，允许大中型企业向一家或者多家小微企业分包，分包具体内容、金额或比例：</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lang w:val="en-US" w:eastAsia="zh-CN"/>
        </w:rPr>
        <w:t>/</w:t>
      </w:r>
      <w:r>
        <w:rPr>
          <w:rFonts w:hint="eastAsia" w:ascii="Times New Roman" w:hAnsi="Times New Roman"/>
          <w:color w:val="auto"/>
          <w:sz w:val="24"/>
          <w:szCs w:val="24"/>
          <w:highlight w:val="none"/>
          <w:u w:val="single"/>
        </w:rPr>
        <w:t xml:space="preserve">    ；</w:t>
      </w:r>
    </w:p>
    <w:p w14:paraId="23BAEE0E">
      <w:pPr>
        <w:pageBreakBefore w:val="0"/>
        <w:widowControl w:val="0"/>
        <w:spacing w:line="560" w:lineRule="exact"/>
        <w:ind w:firstLine="600"/>
        <w:rPr>
          <w:rFonts w:ascii="Times New Roman" w:hAnsi="Times New Roman"/>
          <w:color w:val="auto"/>
          <w:sz w:val="24"/>
          <w:szCs w:val="24"/>
          <w:highlight w:val="none"/>
        </w:rPr>
      </w:pPr>
      <w:r>
        <w:rPr>
          <w:rFonts w:hint="eastAsia" w:ascii="Times New Roman" w:hAnsi="Times New Roman"/>
          <w:color w:val="auto"/>
          <w:sz w:val="24"/>
          <w:szCs w:val="24"/>
          <w:highlight w:val="none"/>
          <w:lang w:val="en-US" w:eastAsia="zh-CN"/>
        </w:rPr>
        <w:t xml:space="preserve"> 2.</w:t>
      </w:r>
      <w:r>
        <w:rPr>
          <w:rFonts w:hint="eastAsia" w:ascii="Times New Roman" w:hAnsi="Times New Roman"/>
          <w:color w:val="auto"/>
          <w:sz w:val="24"/>
          <w:szCs w:val="24"/>
          <w:highlight w:val="none"/>
        </w:rPr>
        <w:t>不允许分包。未经采购人同意，成交供应商也不得采用分包形式履行合同,否则采购人有权终止合同。转包或分包造成采购人损失的，成交供应商应承担相应赔偿责任。</w:t>
      </w:r>
    </w:p>
    <w:p w14:paraId="14686D03">
      <w:pPr>
        <w:pageBreakBefore w:val="0"/>
        <w:widowControl w:val="0"/>
        <w:spacing w:line="560" w:lineRule="exact"/>
        <w:ind w:firstLine="480"/>
        <w:rPr>
          <w:rFonts w:hint="eastAsia" w:ascii="Times New Roman" w:hAnsi="Times New Roman"/>
          <w:bCs/>
          <w:color w:val="auto"/>
          <w:sz w:val="24"/>
          <w:highlight w:val="none"/>
        </w:rPr>
      </w:pPr>
      <w:r>
        <w:rPr>
          <w:rFonts w:hint="eastAsia" w:ascii="Times New Roman" w:hAnsi="Times New Roman"/>
          <w:bCs/>
          <w:color w:val="auto"/>
          <w:sz w:val="24"/>
          <w:highlight w:val="none"/>
        </w:rPr>
        <w:t>3</w:t>
      </w:r>
      <w:r>
        <w:rPr>
          <w:rFonts w:hint="eastAsia" w:ascii="Times New Roman" w:hAnsi="Times New Roman"/>
          <w:bCs/>
          <w:color w:val="auto"/>
          <w:sz w:val="24"/>
          <w:highlight w:val="none"/>
          <w:lang w:val="en-US" w:eastAsia="zh-CN"/>
        </w:rPr>
        <w:t>1</w:t>
      </w:r>
      <w:r>
        <w:rPr>
          <w:rFonts w:hint="eastAsia" w:ascii="Times New Roman" w:hAnsi="Times New Roman"/>
          <w:bCs/>
          <w:color w:val="auto"/>
          <w:sz w:val="24"/>
          <w:highlight w:val="none"/>
        </w:rPr>
        <w:t>.</w:t>
      </w:r>
      <w:r>
        <w:rPr>
          <w:rFonts w:ascii="Times New Roman" w:hAnsi="Times New Roman"/>
          <w:bCs/>
          <w:color w:val="auto"/>
          <w:sz w:val="24"/>
          <w:highlight w:val="none"/>
        </w:rPr>
        <w:t>5</w:t>
      </w:r>
      <w:r>
        <w:rPr>
          <w:rFonts w:hint="eastAsia" w:ascii="Times New Roman" w:hAnsi="Times New Roman"/>
          <w:bCs/>
          <w:color w:val="auto"/>
          <w:sz w:val="24"/>
          <w:highlight w:val="none"/>
        </w:rPr>
        <w:t>履约保证金</w:t>
      </w:r>
    </w:p>
    <w:p w14:paraId="0C2A2F92">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按照以下第</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u w:val="single"/>
          <w:lang w:val="en-US" w:eastAsia="zh-CN"/>
        </w:rPr>
        <w:t>2</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lang w:val="zh-CN"/>
        </w:rPr>
        <w:t>方式确定履约保证收取方式。</w:t>
      </w:r>
    </w:p>
    <w:p w14:paraId="02FFFC23">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(1)不收取履约保证金。</w:t>
      </w:r>
    </w:p>
    <w:p w14:paraId="60B19D11">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(2)履约保证金应在采购合同签订前提交，履约保证金的金额</w:t>
      </w:r>
      <w:r>
        <w:rPr>
          <w:rFonts w:hint="eastAsia" w:ascii="Times New Roman" w:hAnsi="Times New Roman"/>
          <w:bCs/>
          <w:color w:val="auto"/>
          <w:sz w:val="24"/>
          <w:highlight w:val="none"/>
          <w:u w:val="single"/>
          <w:lang w:val="en-US" w:eastAsia="zh-CN"/>
        </w:rPr>
        <w:t xml:space="preserve"> </w:t>
      </w:r>
      <w:r>
        <w:rPr>
          <w:rFonts w:hint="eastAsia" w:ascii="Times New Roman" w:hAnsi="Times New Roman" w:eastAsia="宋体" w:cs="Times New Roman"/>
          <w:bCs/>
          <w:caps w:val="0"/>
          <w:color w:val="auto"/>
          <w:sz w:val="24"/>
          <w:highlight w:val="none"/>
          <w:u w:val="single"/>
          <w:lang w:val="en-US" w:eastAsia="zh-CN"/>
        </w:rPr>
        <w:t>¥</w:t>
      </w:r>
      <w:r>
        <w:rPr>
          <w:rFonts w:hint="eastAsia" w:ascii="Times New Roman" w:hAnsi="Times New Roman" w:eastAsia="宋体" w:cs="Times New Roman"/>
          <w:bCs/>
          <w:caps w:val="0"/>
          <w:color w:val="auto"/>
          <w:sz w:val="24"/>
          <w:highlight w:val="none"/>
          <w:u w:val="single"/>
          <w:lang w:val="zh-CN"/>
        </w:rPr>
        <w:t>20000元</w:t>
      </w:r>
      <w:r>
        <w:rPr>
          <w:rFonts w:hint="eastAsia" w:ascii="Times New Roman" w:hAnsi="Times New Roman"/>
          <w:bCs/>
          <w:color w:val="auto"/>
          <w:sz w:val="24"/>
          <w:highlight w:val="none"/>
          <w:lang w:val="zh-CN"/>
        </w:rPr>
        <w:t>：按采购合同总价的</w:t>
      </w:r>
      <w:r>
        <w:rPr>
          <w:rFonts w:hint="eastAsia" w:eastAsia="宋体" w:cs="Times New Roman"/>
          <w:bCs/>
          <w:caps w:val="0"/>
          <w:color w:val="auto"/>
          <w:sz w:val="24"/>
          <w:highlight w:val="none"/>
          <w:u w:val="single"/>
          <w:lang w:val="en-US" w:eastAsia="zh-CN"/>
        </w:rPr>
        <w:t xml:space="preserve"> / </w:t>
      </w:r>
      <w:r>
        <w:rPr>
          <w:rFonts w:hint="eastAsia" w:ascii="Times New Roman" w:hAnsi="Times New Roman" w:eastAsia="宋体" w:cs="Times New Roman"/>
          <w:bCs/>
          <w:caps w:val="0"/>
          <w:color w:val="auto"/>
          <w:sz w:val="24"/>
          <w:highlight w:val="none"/>
          <w:lang w:val="zh-CN"/>
        </w:rPr>
        <w:t>%计取</w:t>
      </w:r>
      <w:r>
        <w:rPr>
          <w:rFonts w:hint="eastAsia" w:ascii="Times New Roman" w:hAnsi="Times New Roman"/>
          <w:bCs/>
          <w:color w:val="auto"/>
          <w:sz w:val="24"/>
          <w:highlight w:val="none"/>
          <w:lang w:val="zh-CN"/>
        </w:rPr>
        <w:t>。除银行电汇、网上银行、数字人民币外，供应商还可选用银行保函、担保公司的保证担保或保险公司的保证保险等多种形式向采购人缴纳；</w:t>
      </w:r>
    </w:p>
    <w:p w14:paraId="489231EA">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7E520934">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履约保证金退还的条件：按以下第 b 种方式实行：</w:t>
      </w:r>
    </w:p>
    <w:p w14:paraId="5C15DDD4">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a、货物类项目，项目验收合格，出具验收报告及履约保证金收据申请退付；</w:t>
      </w:r>
    </w:p>
    <w:p w14:paraId="6A6B1943">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b、服务类项目，项目履约期满评价合格，出具履约评价报告及履约保证金收据申请退付；</w:t>
      </w:r>
    </w:p>
    <w:p w14:paraId="55DF9B76">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c、工程类项目，项目完工验收合格，出具完工证明及履约保证金收据申请退付；</w:t>
      </w:r>
    </w:p>
    <w:p w14:paraId="11EFDD1E">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履约保证金退还时间：采购单位收到供应商退付申请后5个工作日内退还；</w:t>
      </w:r>
    </w:p>
    <w:p w14:paraId="0836F1BE">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履约保证金不予退还情形：除不可抗力外，供应商不履行与采购人订立的采购合同的，履约保证金不予退还，给采购人造成的损失超过履约保证金数额的，还应当对超过部分予以赔偿；</w:t>
      </w:r>
    </w:p>
    <w:p w14:paraId="2CA44B7C">
      <w:pPr>
        <w:pageBreakBefore w:val="0"/>
        <w:widowControl w:val="0"/>
        <w:spacing w:line="560" w:lineRule="exact"/>
        <w:ind w:firstLine="480"/>
        <w:rPr>
          <w:rFonts w:hint="eastAsia" w:ascii="Times New Roman" w:hAnsi="Times New Roman"/>
          <w:bCs/>
          <w:color w:val="auto"/>
          <w:sz w:val="24"/>
          <w:highlight w:val="none"/>
          <w:lang w:val="zh-CN"/>
        </w:rPr>
      </w:pPr>
      <w:r>
        <w:rPr>
          <w:rFonts w:hint="eastAsia" w:ascii="Times New Roman" w:hAnsi="Times New Roman"/>
          <w:bCs/>
          <w:color w:val="auto"/>
          <w:sz w:val="24"/>
          <w:highlight w:val="none"/>
          <w:lang w:val="zh-CN"/>
        </w:rPr>
        <w:t>逾期退还履约保证金的违约责任：除应当退还履约保证金外，还应当按中国人民银行同期贷款基准利率上浮 20％后的利率支付超期资金占用费，但因供应商自身原因导致无法及时退还的除外。</w:t>
      </w:r>
    </w:p>
    <w:p w14:paraId="65485EC7">
      <w:pPr>
        <w:pageBreakBefore w:val="0"/>
        <w:widowControl w:val="0"/>
        <w:spacing w:line="560" w:lineRule="exact"/>
        <w:ind w:firstLine="600"/>
        <w:rPr>
          <w:rFonts w:hint="eastAsia" w:ascii="Times New Roman" w:hAnsi="Times New Roman"/>
          <w:color w:val="auto"/>
          <w:sz w:val="24"/>
          <w:szCs w:val="24"/>
          <w:highlight w:val="none"/>
        </w:rPr>
      </w:pPr>
      <w:r>
        <w:rPr>
          <w:rFonts w:ascii="Times New Roman" w:hAnsi="Times New Roman"/>
          <w:bCs/>
          <w:color w:val="auto"/>
          <w:sz w:val="24"/>
          <w:highlight w:val="none"/>
        </w:rPr>
        <w:t>本项目支持和鼓励供应商使用江苏政府采购电子履约保函（保险）代替缴纳履约保证金。关于办理流程、偿付等内容详见江苏省政府采购网《关于在全省政府采购领域推行电子履约保函(保险) 的通知》 (苏财购﹝2023﹞150号)。</w:t>
      </w:r>
    </w:p>
    <w:p w14:paraId="5CDBB1AB">
      <w:pPr>
        <w:keepNext/>
        <w:keepLines/>
        <w:pageBreakBefore w:val="0"/>
        <w:widowControl w:val="0"/>
        <w:spacing w:line="560" w:lineRule="exact"/>
        <w:ind w:firstLine="600"/>
        <w:outlineLvl w:val="3"/>
        <w:rPr>
          <w:rFonts w:hint="eastAsia" w:ascii="Times New Roman" w:hAnsi="Times New Roman" w:eastAsia="黑体"/>
          <w:bCs/>
          <w:color w:val="auto"/>
          <w:sz w:val="30"/>
          <w:szCs w:val="30"/>
          <w:highlight w:val="none"/>
        </w:rPr>
      </w:pPr>
      <w:r>
        <w:rPr>
          <w:rFonts w:hint="eastAsia" w:ascii="Times New Roman" w:hAnsi="Times New Roman" w:eastAsia="黑体"/>
          <w:bCs/>
          <w:color w:val="auto"/>
          <w:sz w:val="30"/>
          <w:szCs w:val="30"/>
          <w:highlight w:val="none"/>
        </w:rPr>
        <w:t>3</w:t>
      </w:r>
      <w:r>
        <w:rPr>
          <w:rFonts w:ascii="Times New Roman" w:hAnsi="Times New Roman" w:eastAsia="黑体"/>
          <w:bCs/>
          <w:color w:val="auto"/>
          <w:sz w:val="30"/>
          <w:szCs w:val="30"/>
          <w:highlight w:val="none"/>
        </w:rPr>
        <w:t>2</w:t>
      </w:r>
      <w:r>
        <w:rPr>
          <w:rFonts w:hint="eastAsia" w:ascii="Times New Roman" w:hAnsi="Times New Roman" w:eastAsia="黑体"/>
          <w:bCs/>
          <w:color w:val="auto"/>
          <w:sz w:val="30"/>
          <w:szCs w:val="30"/>
          <w:highlight w:val="none"/>
        </w:rPr>
        <w:t>、标的物的追加</w:t>
      </w:r>
    </w:p>
    <w:p w14:paraId="3A2CA9B1">
      <w:pPr>
        <w:pageBreakBefore w:val="0"/>
        <w:widowControl w:val="0"/>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bookmarkEnd w:id="173"/>
    <w:bookmarkEnd w:id="174"/>
    <w:bookmarkEnd w:id="175"/>
    <w:p w14:paraId="3AE1DF6F">
      <w:pPr>
        <w:keepNext/>
        <w:keepLines/>
        <w:pageBreakBefore w:val="0"/>
        <w:widowControl w:val="0"/>
        <w:spacing w:line="560" w:lineRule="exact"/>
        <w:ind w:firstLine="600"/>
        <w:outlineLvl w:val="3"/>
        <w:rPr>
          <w:rFonts w:ascii="Times New Roman" w:hAnsi="Times New Roman" w:eastAsia="黑体"/>
          <w:bCs/>
          <w:color w:val="auto"/>
          <w:sz w:val="30"/>
          <w:szCs w:val="30"/>
          <w:highlight w:val="none"/>
        </w:rPr>
      </w:pPr>
      <w:bookmarkStart w:id="176" w:name="_Toc16938558"/>
      <w:bookmarkStart w:id="177" w:name="_Toc479757207"/>
      <w:bookmarkStart w:id="178" w:name="_Toc20823314"/>
      <w:bookmarkStart w:id="179" w:name="_Toc120614221"/>
      <w:bookmarkStart w:id="180" w:name="_Toc513029242"/>
      <w:r>
        <w:rPr>
          <w:rFonts w:hint="eastAsia" w:ascii="Times New Roman" w:hAnsi="Times New Roman" w:eastAsia="黑体"/>
          <w:bCs/>
          <w:color w:val="auto"/>
          <w:sz w:val="30"/>
          <w:szCs w:val="30"/>
          <w:highlight w:val="none"/>
        </w:rPr>
        <w:t>3</w:t>
      </w:r>
      <w:r>
        <w:rPr>
          <w:rFonts w:ascii="Times New Roman" w:hAnsi="Times New Roman" w:eastAsia="黑体"/>
          <w:bCs/>
          <w:color w:val="auto"/>
          <w:sz w:val="30"/>
          <w:szCs w:val="30"/>
          <w:highlight w:val="none"/>
        </w:rPr>
        <w:t>3</w:t>
      </w:r>
      <w:r>
        <w:rPr>
          <w:rFonts w:hint="eastAsia" w:ascii="Times New Roman" w:hAnsi="Times New Roman" w:eastAsia="黑体"/>
          <w:bCs/>
          <w:color w:val="auto"/>
          <w:sz w:val="30"/>
          <w:szCs w:val="30"/>
          <w:highlight w:val="none"/>
        </w:rPr>
        <w:t>、政府采购履约资金扶持政策</w:t>
      </w:r>
    </w:p>
    <w:p w14:paraId="04AC4BE6">
      <w:pPr>
        <w:pageBreakBefore w:val="0"/>
        <w:widowControl w:val="0"/>
        <w:spacing w:line="560" w:lineRule="exact"/>
        <w:ind w:firstLine="420"/>
        <w:rPr>
          <w:rFonts w:hint="eastAsia" w:ascii="Times New Roman" w:hAnsi="Times New Roman"/>
          <w:color w:val="auto"/>
          <w:szCs w:val="21"/>
          <w:highlight w:val="none"/>
        </w:rPr>
      </w:pPr>
      <w:r>
        <w:rPr>
          <w:rFonts w:hint="eastAsia" w:ascii="Times New Roman" w:hAnsi="Times New Roman"/>
          <w:bCs/>
          <w:color w:val="auto"/>
          <w:sz w:val="24"/>
          <w:highlight w:val="none"/>
          <w:lang w:val="en-US" w:eastAsia="zh-CN"/>
        </w:rPr>
        <w:t>33.1</w:t>
      </w:r>
      <w:r>
        <w:rPr>
          <w:rFonts w:hint="eastAsia" w:ascii="Times New Roman" w:hAnsi="Times New Roman"/>
          <w:bCs/>
          <w:color w:val="auto"/>
          <w:sz w:val="24"/>
          <w:highlight w:val="none"/>
        </w:rPr>
        <w:t>依</w:t>
      </w:r>
      <w:r>
        <w:rPr>
          <w:rFonts w:hint="eastAsia" w:ascii="Times New Roman" w:hAnsi="Times New Roman"/>
          <w:bCs/>
          <w:color w:val="auto"/>
          <w:sz w:val="24"/>
          <w:highlight w:val="none"/>
          <w:lang w:val="zh-CN"/>
        </w:rPr>
        <w:t>据</w:t>
      </w:r>
      <w:r>
        <w:rPr>
          <w:rFonts w:hint="eastAsia" w:ascii="Times New Roman" w:hAnsi="Times New Roman" w:eastAsia="宋体" w:cs="Times New Roman"/>
          <w:bCs/>
          <w:color w:val="auto"/>
          <w:sz w:val="24"/>
          <w:highlight w:val="none"/>
          <w:lang w:val="zh-CN"/>
        </w:rPr>
        <w:t>江苏省财政厅中国人民银行南京分行《关于深入推进政府采购线上合同信用融资工作的通知》（苏财购〔2021〕82号），</w:t>
      </w:r>
      <w:r>
        <w:rPr>
          <w:rFonts w:hint="eastAsia" w:ascii="Times New Roman" w:hAnsi="Times New Roman"/>
          <w:bCs/>
          <w:color w:val="auto"/>
          <w:sz w:val="24"/>
          <w:highlight w:val="none"/>
          <w:lang w:val="zh-CN"/>
        </w:rPr>
        <w:t>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p>
    <w:p w14:paraId="3AFE39CC">
      <w:pPr>
        <w:pStyle w:val="186"/>
        <w:pageBreakBefore w:val="0"/>
        <w:widowControl w:val="0"/>
        <w:spacing w:before="0" w:after="0" w:line="560" w:lineRule="exact"/>
        <w:ind w:firstLine="602"/>
        <w:rPr>
          <w:rFonts w:hint="eastAsia" w:ascii="Times New Roman" w:hAnsi="Times New Roman" w:cs="Times New Roman"/>
          <w:color w:val="auto"/>
          <w:sz w:val="30"/>
          <w:szCs w:val="30"/>
          <w:highlight w:val="none"/>
        </w:rPr>
      </w:pPr>
      <w:r>
        <w:rPr>
          <w:rFonts w:hint="eastAsia" w:ascii="Times New Roman" w:hAnsi="Times New Roman" w:cs="Times New Roman"/>
          <w:color w:val="auto"/>
          <w:sz w:val="30"/>
          <w:szCs w:val="30"/>
          <w:highlight w:val="none"/>
        </w:rPr>
        <w:t>3</w:t>
      </w:r>
      <w:r>
        <w:rPr>
          <w:rFonts w:ascii="Times New Roman" w:hAnsi="Times New Roman" w:cs="Times New Roman"/>
          <w:color w:val="auto"/>
          <w:sz w:val="30"/>
          <w:szCs w:val="30"/>
          <w:highlight w:val="none"/>
        </w:rPr>
        <w:t>4</w:t>
      </w:r>
      <w:r>
        <w:rPr>
          <w:rFonts w:hint="eastAsia" w:ascii="Times New Roman" w:hAnsi="Times New Roman" w:cs="Times New Roman"/>
          <w:color w:val="auto"/>
          <w:sz w:val="30"/>
          <w:szCs w:val="30"/>
          <w:highlight w:val="none"/>
        </w:rPr>
        <w:t>、验收及付款</w:t>
      </w:r>
    </w:p>
    <w:p w14:paraId="082A7581">
      <w:pPr>
        <w:pageBreakBefore w:val="0"/>
        <w:widowControl w:val="0"/>
        <w:spacing w:line="560" w:lineRule="exact"/>
        <w:ind w:firstLine="482"/>
        <w:rPr>
          <w:rFonts w:hint="eastAsia" w:ascii="Times New Roman" w:hAnsi="Times New Roman"/>
          <w:bCs/>
          <w:color w:val="auto"/>
          <w:sz w:val="24"/>
          <w:highlight w:val="none"/>
        </w:rPr>
      </w:pPr>
      <w:r>
        <w:rPr>
          <w:rFonts w:hint="eastAsia" w:ascii="Times New Roman" w:hAnsi="Times New Roman"/>
          <w:bCs/>
          <w:color w:val="auto"/>
          <w:sz w:val="24"/>
          <w:highlight w:val="none"/>
        </w:rPr>
        <w:t>3</w:t>
      </w:r>
      <w:r>
        <w:rPr>
          <w:rFonts w:ascii="Times New Roman" w:hAnsi="Times New Roman"/>
          <w:bCs/>
          <w:color w:val="auto"/>
          <w:sz w:val="24"/>
          <w:highlight w:val="none"/>
        </w:rPr>
        <w:t>4</w:t>
      </w:r>
      <w:r>
        <w:rPr>
          <w:rFonts w:hint="eastAsia" w:ascii="Times New Roman" w:hAnsi="Times New Roman"/>
          <w:bCs/>
          <w:color w:val="auto"/>
          <w:sz w:val="24"/>
          <w:highlight w:val="none"/>
        </w:rPr>
        <w:t>.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p>
    <w:p w14:paraId="47A00178">
      <w:pPr>
        <w:pageBreakBefore w:val="0"/>
        <w:widowControl w:val="0"/>
        <w:spacing w:line="560" w:lineRule="exact"/>
        <w:ind w:firstLine="482"/>
        <w:rPr>
          <w:rFonts w:hint="eastAsia" w:ascii="Times New Roman" w:hAnsi="Times New Roman"/>
          <w:bCs/>
          <w:color w:val="auto"/>
          <w:sz w:val="24"/>
          <w:highlight w:val="none"/>
        </w:rPr>
      </w:pPr>
      <w:r>
        <w:rPr>
          <w:rFonts w:hint="eastAsia" w:ascii="Times New Roman" w:hAnsi="Times New Roman"/>
          <w:bCs/>
          <w:color w:val="auto"/>
          <w:sz w:val="24"/>
          <w:highlight w:val="none"/>
        </w:rPr>
        <w:t>3</w:t>
      </w:r>
      <w:r>
        <w:rPr>
          <w:rFonts w:ascii="Times New Roman" w:hAnsi="Times New Roman"/>
          <w:bCs/>
          <w:color w:val="auto"/>
          <w:sz w:val="24"/>
          <w:highlight w:val="none"/>
        </w:rPr>
        <w:t>4</w:t>
      </w:r>
      <w:r>
        <w:rPr>
          <w:rFonts w:hint="eastAsia" w:ascii="Times New Roman" w:hAnsi="Times New Roman"/>
          <w:bCs/>
          <w:color w:val="auto"/>
          <w:sz w:val="24"/>
          <w:highlight w:val="none"/>
        </w:rPr>
        <w:t>.2采购人可以邀请参加本项目的其他供应商或者第三方机构参与验收。参与验收的供应商或者第三方机构的意见作为验收书的参考资料一并存档。</w:t>
      </w:r>
    </w:p>
    <w:p w14:paraId="7E071029">
      <w:pPr>
        <w:pageBreakBefore w:val="0"/>
        <w:widowControl w:val="0"/>
        <w:spacing w:line="560" w:lineRule="exact"/>
        <w:ind w:firstLine="482"/>
        <w:rPr>
          <w:rFonts w:hint="eastAsia" w:ascii="Times New Roman" w:hAnsi="Times New Roman"/>
          <w:bCs/>
          <w:color w:val="auto"/>
          <w:sz w:val="24"/>
          <w:highlight w:val="none"/>
        </w:rPr>
      </w:pPr>
      <w:r>
        <w:rPr>
          <w:rFonts w:hint="eastAsia" w:ascii="Times New Roman" w:hAnsi="Times New Roman"/>
          <w:bCs/>
          <w:color w:val="auto"/>
          <w:sz w:val="24"/>
          <w:highlight w:val="none"/>
        </w:rPr>
        <w:t>3</w:t>
      </w:r>
      <w:r>
        <w:rPr>
          <w:rFonts w:ascii="Times New Roman" w:hAnsi="Times New Roman"/>
          <w:bCs/>
          <w:color w:val="auto"/>
          <w:sz w:val="24"/>
          <w:highlight w:val="none"/>
        </w:rPr>
        <w:t>4</w:t>
      </w:r>
      <w:r>
        <w:rPr>
          <w:rFonts w:hint="eastAsia" w:ascii="Times New Roman" w:hAnsi="Times New Roman"/>
          <w:bCs/>
          <w:color w:val="auto"/>
          <w:sz w:val="24"/>
          <w:highlight w:val="none"/>
        </w:rPr>
        <w:t>.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41F3074">
      <w:pPr>
        <w:pageBreakBefore w:val="0"/>
        <w:widowControl w:val="0"/>
        <w:spacing w:line="560" w:lineRule="exact"/>
        <w:ind w:firstLine="482"/>
        <w:rPr>
          <w:rFonts w:hint="eastAsia" w:ascii="Times New Roman" w:hAnsi="Times New Roman" w:cs="宋体"/>
          <w:color w:val="auto"/>
          <w:sz w:val="24"/>
          <w:highlight w:val="none"/>
        </w:rPr>
      </w:pPr>
      <w:r>
        <w:rPr>
          <w:rFonts w:hint="eastAsia" w:ascii="Times New Roman" w:hAnsi="Times New Roman"/>
          <w:bCs/>
          <w:color w:val="auto"/>
          <w:sz w:val="24"/>
          <w:highlight w:val="none"/>
        </w:rPr>
        <w:t>3</w:t>
      </w:r>
      <w:r>
        <w:rPr>
          <w:rFonts w:ascii="Times New Roman" w:hAnsi="Times New Roman"/>
          <w:bCs/>
          <w:color w:val="auto"/>
          <w:sz w:val="24"/>
          <w:highlight w:val="none"/>
        </w:rPr>
        <w:t>4</w:t>
      </w:r>
      <w:r>
        <w:rPr>
          <w:rFonts w:hint="eastAsia" w:ascii="Times New Roman" w:hAnsi="Times New Roman"/>
          <w:bCs/>
          <w:color w:val="auto"/>
          <w:sz w:val="24"/>
          <w:highlight w:val="none"/>
        </w:rPr>
        <w:t>.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5FE0780B">
      <w:pPr>
        <w:pageBreakBefore w:val="0"/>
        <w:widowControl w:val="0"/>
        <w:spacing w:line="560" w:lineRule="exact"/>
        <w:ind w:firstLine="482"/>
        <w:rPr>
          <w:rFonts w:ascii="Times New Roman" w:hAnsi="Times New Roman"/>
          <w:b/>
          <w:color w:val="auto"/>
          <w:sz w:val="24"/>
          <w:highlight w:val="none"/>
        </w:rPr>
      </w:pPr>
      <w:r>
        <w:rPr>
          <w:rFonts w:hint="eastAsia" w:ascii="Times New Roman" w:hAnsi="Times New Roman"/>
          <w:b/>
          <w:color w:val="auto"/>
          <w:sz w:val="24"/>
          <w:highlight w:val="none"/>
        </w:rPr>
        <w:t>3</w:t>
      </w:r>
      <w:r>
        <w:rPr>
          <w:rFonts w:ascii="Times New Roman" w:hAnsi="Times New Roman"/>
          <w:b/>
          <w:color w:val="auto"/>
          <w:sz w:val="24"/>
          <w:highlight w:val="none"/>
        </w:rPr>
        <w:t>5</w:t>
      </w:r>
      <w:r>
        <w:rPr>
          <w:rFonts w:hint="eastAsia" w:ascii="Times New Roman" w:hAnsi="Times New Roman"/>
          <w:b/>
          <w:color w:val="auto"/>
          <w:sz w:val="24"/>
          <w:highlight w:val="none"/>
        </w:rPr>
        <w:t>、付款</w:t>
      </w:r>
    </w:p>
    <w:p w14:paraId="40CBB0E2">
      <w:pPr>
        <w:pageBreakBefore w:val="0"/>
        <w:widowControl w:val="0"/>
        <w:spacing w:line="560" w:lineRule="exact"/>
        <w:ind w:firstLine="482"/>
        <w:rPr>
          <w:rFonts w:hint="eastAsia" w:ascii="Times New Roman" w:hAnsi="Times New Roman"/>
          <w:bCs/>
          <w:color w:val="auto"/>
          <w:sz w:val="24"/>
          <w:highlight w:val="none"/>
        </w:rPr>
      </w:pPr>
      <w:r>
        <w:rPr>
          <w:rFonts w:hint="eastAsia" w:ascii="Times New Roman" w:hAnsi="Times New Roman"/>
          <w:bCs/>
          <w:color w:val="auto"/>
          <w:sz w:val="24"/>
          <w:highlight w:val="none"/>
        </w:rPr>
        <w:t xml:space="preserve"> </w:t>
      </w:r>
      <w:bookmarkStart w:id="181" w:name="EBec7f529f50594afd871ea9378869e456"/>
      <w:r>
        <w:rPr>
          <w:rFonts w:hint="eastAsia" w:ascii="Times New Roman" w:hAnsi="Times New Roman"/>
          <w:bCs/>
          <w:color w:val="auto"/>
          <w:sz w:val="24"/>
          <w:highlight w:val="none"/>
        </w:rPr>
        <w:t>按照以下</w:t>
      </w:r>
      <w:r>
        <w:rPr>
          <w:rFonts w:hint="eastAsia" w:ascii="Times New Roman" w:hAnsi="Times New Roman"/>
          <w:bCs/>
          <w:color w:val="auto"/>
          <w:sz w:val="24"/>
          <w:highlight w:val="none"/>
          <w:u w:val="single"/>
          <w:lang w:val="en-US" w:eastAsia="zh-CN"/>
        </w:rPr>
        <w:t xml:space="preserve">  </w:t>
      </w:r>
      <w:r>
        <w:rPr>
          <w:rFonts w:hint="eastAsia" w:ascii="Times New Roman" w:hAnsi="Times New Roman"/>
          <w:bCs/>
          <w:color w:val="auto"/>
          <w:sz w:val="24"/>
          <w:highlight w:val="none"/>
          <w:u w:val="single"/>
        </w:rPr>
        <w:t>（2）</w:t>
      </w:r>
      <w:r>
        <w:rPr>
          <w:rFonts w:hint="eastAsia" w:ascii="Times New Roman" w:hAnsi="Times New Roman"/>
          <w:bCs/>
          <w:color w:val="auto"/>
          <w:sz w:val="24"/>
          <w:highlight w:val="none"/>
          <w:u w:val="single"/>
          <w:lang w:val="en-US" w:eastAsia="zh-CN"/>
        </w:rPr>
        <w:t xml:space="preserve">  </w:t>
      </w:r>
      <w:r>
        <w:rPr>
          <w:rFonts w:hint="eastAsia" w:ascii="Times New Roman" w:hAnsi="Times New Roman"/>
          <w:bCs/>
          <w:color w:val="auto"/>
          <w:sz w:val="24"/>
          <w:highlight w:val="none"/>
        </w:rPr>
        <w:t>类项目确定的付款方式，采购人及时办理付款手续。对于满足合同约定支付条件的，自收到发票后10个工作日内将资金支付到合同约定的供应商账户或供应商数字人民币账户。</w:t>
      </w:r>
      <w:bookmarkEnd w:id="181"/>
    </w:p>
    <w:p w14:paraId="0E09568C">
      <w:pPr>
        <w:pageBreakBefore w:val="0"/>
        <w:widowControl w:val="0"/>
        <w:spacing w:line="560" w:lineRule="exact"/>
        <w:ind w:firstLine="482"/>
        <w:rPr>
          <w:rFonts w:hint="eastAsia" w:ascii="Times New Roman" w:hAnsi="Times New Roman"/>
          <w:bCs/>
          <w:color w:val="auto"/>
          <w:sz w:val="24"/>
          <w:highlight w:val="none"/>
        </w:rPr>
      </w:pPr>
      <w:r>
        <w:rPr>
          <w:rFonts w:hint="eastAsia" w:ascii="Times New Roman" w:hAnsi="Times New Roman"/>
          <w:bCs/>
          <w:color w:val="auto"/>
          <w:sz w:val="24"/>
          <w:highlight w:val="none"/>
        </w:rPr>
        <w:t>（1）货物类项目</w:t>
      </w:r>
    </w:p>
    <w:p w14:paraId="40BC3E97">
      <w:pPr>
        <w:pageBreakBefore w:val="0"/>
        <w:widowControl w:val="0"/>
        <w:spacing w:line="560" w:lineRule="exact"/>
        <w:ind w:firstLine="482"/>
        <w:rPr>
          <w:rFonts w:hint="eastAsia" w:ascii="Times New Roman" w:hAnsi="Times New Roman"/>
          <w:bCs/>
          <w:color w:val="auto"/>
          <w:sz w:val="24"/>
          <w:highlight w:val="none"/>
        </w:rPr>
      </w:pPr>
      <w:r>
        <w:rPr>
          <w:rFonts w:hint="eastAsia" w:ascii="Times New Roman" w:hAnsi="Times New Roman"/>
          <w:bCs/>
          <w:color w:val="auto"/>
          <w:sz w:val="24"/>
          <w:highlight w:val="none"/>
        </w:rPr>
        <w:t>预付款：合同金额的</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u w:val="single"/>
          <w:lang w:val="en-US" w:eastAsia="zh-CN"/>
        </w:rPr>
        <w:t>/</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lang w:val="en-US" w:eastAsia="zh-CN"/>
        </w:rPr>
        <w:t>%</w:t>
      </w:r>
      <w:r>
        <w:rPr>
          <w:rFonts w:hint="eastAsia" w:ascii="Times New Roman" w:hAnsi="Times New Roman"/>
          <w:bCs/>
          <w:color w:val="auto"/>
          <w:sz w:val="24"/>
          <w:highlight w:val="none"/>
        </w:rPr>
        <w:t xml:space="preserve">，合同签订后按规定支付； </w:t>
      </w:r>
    </w:p>
    <w:p w14:paraId="48F11AE8">
      <w:pPr>
        <w:pageBreakBefore w:val="0"/>
        <w:widowControl w:val="0"/>
        <w:spacing w:line="560" w:lineRule="exact"/>
        <w:ind w:firstLine="482"/>
        <w:rPr>
          <w:rFonts w:hint="eastAsia" w:ascii="Times New Roman" w:hAnsi="Times New Roman"/>
          <w:bCs/>
          <w:color w:val="auto"/>
          <w:sz w:val="24"/>
          <w:highlight w:val="none"/>
          <w:u w:val="single"/>
        </w:rPr>
      </w:pPr>
      <w:r>
        <w:rPr>
          <w:rFonts w:hint="eastAsia" w:ascii="Times New Roman" w:hAnsi="Times New Roman"/>
          <w:bCs/>
          <w:color w:val="auto"/>
          <w:sz w:val="24"/>
          <w:highlight w:val="none"/>
        </w:rPr>
        <w:t>进度款：</w:t>
      </w:r>
      <w:bookmarkStart w:id="182" w:name="EBf1f8b954f7504a2cb44cef25707c76a6"/>
      <w:bookmarkEnd w:id="182"/>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u w:val="single"/>
          <w:lang w:val="en-US" w:eastAsia="zh-CN"/>
        </w:rPr>
        <w:t>/</w:t>
      </w:r>
      <w:r>
        <w:rPr>
          <w:rFonts w:hint="eastAsia" w:ascii="Times New Roman" w:hAnsi="Times New Roman"/>
          <w:bCs/>
          <w:color w:val="auto"/>
          <w:sz w:val="24"/>
          <w:highlight w:val="none"/>
          <w:u w:val="single"/>
        </w:rPr>
        <w:t xml:space="preserve">                         。</w:t>
      </w:r>
    </w:p>
    <w:p w14:paraId="0F3AD502">
      <w:pPr>
        <w:pageBreakBefore w:val="0"/>
        <w:widowControl w:val="0"/>
        <w:spacing w:line="560" w:lineRule="exact"/>
        <w:ind w:firstLine="482"/>
        <w:rPr>
          <w:rFonts w:hint="eastAsia" w:ascii="Times New Roman" w:hAnsi="Times New Roman"/>
          <w:bCs/>
          <w:color w:val="auto"/>
          <w:sz w:val="24"/>
          <w:highlight w:val="none"/>
        </w:rPr>
      </w:pPr>
      <w:r>
        <w:rPr>
          <w:rFonts w:hint="eastAsia" w:ascii="Times New Roman" w:hAnsi="Times New Roman"/>
          <w:bCs/>
          <w:color w:val="auto"/>
          <w:sz w:val="24"/>
          <w:highlight w:val="none"/>
        </w:rPr>
        <w:t>（2）服务类项目</w:t>
      </w:r>
    </w:p>
    <w:p w14:paraId="1DCB71B0">
      <w:pPr>
        <w:pageBreakBefore w:val="0"/>
        <w:widowControl w:val="0"/>
        <w:spacing w:line="560" w:lineRule="exact"/>
        <w:ind w:firstLine="482"/>
        <w:rPr>
          <w:rFonts w:ascii="Times New Roman" w:hAnsi="Times New Roman" w:eastAsia="仿宋_GB2312" w:cs="仿宋_GB2312"/>
          <w:color w:val="auto"/>
          <w:sz w:val="24"/>
          <w:highlight w:val="none"/>
        </w:rPr>
      </w:pPr>
      <w:r>
        <w:rPr>
          <w:rFonts w:hint="eastAsia" w:ascii="Times New Roman" w:hAnsi="Times New Roman"/>
          <w:bCs/>
          <w:color w:val="auto"/>
          <w:sz w:val="24"/>
          <w:highlight w:val="none"/>
        </w:rPr>
        <w:t>预付款：合同金额的</w:t>
      </w:r>
      <w:bookmarkStart w:id="183" w:name="EBe373fd05aa034cc3a1a41aadf8509e01"/>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u w:val="single"/>
          <w:lang w:val="en-US" w:eastAsia="zh-CN"/>
        </w:rPr>
        <w:t>10</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rPr>
        <w:t>%</w:t>
      </w:r>
      <w:bookmarkEnd w:id="183"/>
      <w:r>
        <w:rPr>
          <w:rFonts w:hint="eastAsia" w:ascii="Times New Roman" w:hAnsi="Times New Roman"/>
          <w:bCs/>
          <w:color w:val="auto"/>
          <w:sz w:val="24"/>
          <w:highlight w:val="none"/>
        </w:rPr>
        <w:t>，合同签订后按规定支付；</w:t>
      </w:r>
      <w:r>
        <w:rPr>
          <w:rFonts w:hint="eastAsia" w:ascii="Times New Roman" w:hAnsi="Times New Roman" w:eastAsia="仿宋_GB2312" w:cs="仿宋_GB2312"/>
          <w:color w:val="auto"/>
          <w:sz w:val="24"/>
          <w:highlight w:val="none"/>
        </w:rPr>
        <w:t xml:space="preserve"> </w:t>
      </w:r>
    </w:p>
    <w:p w14:paraId="1BDFEA06">
      <w:pPr>
        <w:pageBreakBefore w:val="0"/>
        <w:widowControl w:val="0"/>
        <w:spacing w:line="560" w:lineRule="exact"/>
        <w:ind w:firstLine="482"/>
        <w:rPr>
          <w:rFonts w:hint="eastAsia" w:ascii="Times New Roman" w:hAnsi="Times New Roman"/>
          <w:bCs/>
          <w:color w:val="auto"/>
          <w:sz w:val="24"/>
          <w:highlight w:val="none"/>
        </w:rPr>
      </w:pPr>
      <w:r>
        <w:rPr>
          <w:rFonts w:hint="eastAsia" w:ascii="Times New Roman" w:hAnsi="Times New Roman"/>
          <w:bCs/>
          <w:color w:val="auto"/>
          <w:sz w:val="24"/>
          <w:highlight w:val="none"/>
        </w:rPr>
        <w:t>进度款：</w:t>
      </w:r>
      <w:bookmarkStart w:id="184" w:name="EB5e42c1c1be704ecfa15d9f8f317e8f12"/>
      <w:bookmarkEnd w:id="184"/>
      <w:r>
        <w:rPr>
          <w:rFonts w:hint="eastAsia" w:ascii="Times New Roman" w:hAnsi="Times New Roman"/>
          <w:bCs/>
          <w:color w:val="auto"/>
          <w:sz w:val="24"/>
          <w:highlight w:val="none"/>
          <w:u w:val="single"/>
        </w:rPr>
        <w:t xml:space="preserve">  按每月进行结算，成交供应商必须于次月15日前出具正式的发票，采购人收到发票后10个工作日内予以支付 </w:t>
      </w:r>
      <w:r>
        <w:rPr>
          <w:rFonts w:hint="eastAsia" w:ascii="Times New Roman" w:hAnsi="Times New Roman"/>
          <w:bCs/>
          <w:color w:val="auto"/>
          <w:sz w:val="24"/>
          <w:highlight w:val="none"/>
        </w:rPr>
        <w:t>。</w:t>
      </w:r>
    </w:p>
    <w:p w14:paraId="00F46666">
      <w:pPr>
        <w:pageBreakBefore w:val="0"/>
        <w:widowControl w:val="0"/>
        <w:numPr>
          <w:ilvl w:val="0"/>
          <w:numId w:val="4"/>
        </w:numPr>
        <w:spacing w:line="560" w:lineRule="exact"/>
        <w:ind w:firstLine="482"/>
        <w:rPr>
          <w:rFonts w:hint="eastAsia" w:ascii="Times New Roman" w:hAnsi="Times New Roman"/>
          <w:bCs/>
          <w:color w:val="auto"/>
          <w:sz w:val="24"/>
          <w:highlight w:val="none"/>
          <w:lang w:val="en-US" w:eastAsia="zh-CN"/>
        </w:rPr>
      </w:pPr>
      <w:r>
        <w:rPr>
          <w:rFonts w:hint="eastAsia" w:ascii="Times New Roman" w:hAnsi="Times New Roman"/>
          <w:bCs/>
          <w:color w:val="auto"/>
          <w:sz w:val="24"/>
          <w:highlight w:val="none"/>
          <w:lang w:val="en-US" w:eastAsia="zh-CN"/>
        </w:rPr>
        <w:t>工程类项目</w:t>
      </w:r>
    </w:p>
    <w:p w14:paraId="5D89A424">
      <w:pPr>
        <w:pageBreakBefore w:val="0"/>
        <w:widowControl w:val="0"/>
        <w:spacing w:line="560" w:lineRule="exact"/>
        <w:ind w:firstLine="482"/>
        <w:rPr>
          <w:rFonts w:ascii="Times New Roman" w:hAnsi="Times New Roman" w:eastAsia="仿宋_GB2312" w:cs="仿宋_GB2312"/>
          <w:color w:val="auto"/>
          <w:sz w:val="24"/>
          <w:highlight w:val="none"/>
        </w:rPr>
      </w:pPr>
      <w:r>
        <w:rPr>
          <w:rFonts w:hint="eastAsia" w:ascii="Times New Roman" w:hAnsi="Times New Roman"/>
          <w:bCs/>
          <w:color w:val="auto"/>
          <w:sz w:val="24"/>
          <w:highlight w:val="none"/>
        </w:rPr>
        <w:t>预付款：合同金额的</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u w:val="single"/>
          <w:lang w:val="en-US" w:eastAsia="zh-CN"/>
        </w:rPr>
        <w:t>/</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rPr>
        <w:t>%，合同签订后按规定支付；</w:t>
      </w:r>
      <w:r>
        <w:rPr>
          <w:rFonts w:hint="eastAsia" w:ascii="Times New Roman" w:hAnsi="Times New Roman" w:eastAsia="仿宋_GB2312" w:cs="仿宋_GB2312"/>
          <w:color w:val="auto"/>
          <w:sz w:val="24"/>
          <w:highlight w:val="none"/>
        </w:rPr>
        <w:t xml:space="preserve"> </w:t>
      </w:r>
    </w:p>
    <w:p w14:paraId="21DF317A">
      <w:pPr>
        <w:pageBreakBefore w:val="0"/>
        <w:widowControl w:val="0"/>
        <w:spacing w:line="560" w:lineRule="exact"/>
        <w:ind w:firstLine="482"/>
        <w:rPr>
          <w:rFonts w:hint="eastAsia" w:ascii="Times New Roman" w:hAnsi="Times New Roman"/>
          <w:bCs/>
          <w:color w:val="auto"/>
          <w:sz w:val="24"/>
          <w:highlight w:val="none"/>
        </w:rPr>
      </w:pPr>
      <w:r>
        <w:rPr>
          <w:rFonts w:hint="eastAsia" w:ascii="Times New Roman" w:hAnsi="Times New Roman"/>
          <w:bCs/>
          <w:color w:val="auto"/>
          <w:sz w:val="24"/>
          <w:highlight w:val="none"/>
        </w:rPr>
        <w:t>进度款：</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u w:val="single"/>
          <w:lang w:val="en-US" w:eastAsia="zh-CN"/>
        </w:rPr>
        <w:t>/</w:t>
      </w:r>
      <w:r>
        <w:rPr>
          <w:rFonts w:hint="eastAsia" w:ascii="Times New Roman" w:hAnsi="Times New Roman"/>
          <w:bCs/>
          <w:color w:val="auto"/>
          <w:sz w:val="24"/>
          <w:highlight w:val="none"/>
          <w:u w:val="single"/>
        </w:rPr>
        <w:t xml:space="preserve">                             </w:t>
      </w:r>
      <w:r>
        <w:rPr>
          <w:rFonts w:hint="eastAsia" w:ascii="Times New Roman" w:hAnsi="Times New Roman"/>
          <w:bCs/>
          <w:color w:val="auto"/>
          <w:sz w:val="24"/>
          <w:highlight w:val="none"/>
        </w:rPr>
        <w:t>。</w:t>
      </w:r>
    </w:p>
    <w:p w14:paraId="551393DF">
      <w:pPr>
        <w:pageBreakBefore w:val="0"/>
        <w:widowControl w:val="0"/>
        <w:spacing w:line="560" w:lineRule="exact"/>
        <w:rPr>
          <w:rFonts w:hint="eastAsia" w:ascii="Times New Roman" w:hAnsi="Times New Roman"/>
          <w:bCs/>
          <w:color w:val="auto"/>
          <w:sz w:val="24"/>
          <w:szCs w:val="24"/>
          <w:highlight w:val="none"/>
        </w:rPr>
      </w:pPr>
      <w:bookmarkStart w:id="185" w:name="EB11398ec6946f4019bc4c35221e27b04f"/>
      <w:r>
        <w:rPr>
          <w:rFonts w:hint="eastAsia" w:ascii="Times New Roman" w:hAnsi="Times New Roman"/>
          <w:bCs/>
          <w:color w:val="auto"/>
          <w:sz w:val="24"/>
          <w:highlight w:val="none"/>
        </w:rPr>
        <w:t>注：在签订合同时，</w:t>
      </w:r>
      <w:r>
        <w:rPr>
          <w:rFonts w:hint="eastAsia" w:ascii="Times New Roman" w:hAnsi="Times New Roman"/>
          <w:bCs/>
          <w:color w:val="auto"/>
          <w:sz w:val="24"/>
          <w:highlight w:val="none"/>
          <w:lang w:val="en-US" w:eastAsia="zh-CN"/>
        </w:rPr>
        <w:t>成交人</w:t>
      </w:r>
      <w:r>
        <w:rPr>
          <w:rFonts w:hint="eastAsia" w:ascii="Times New Roman" w:hAnsi="Times New Roman"/>
          <w:bCs/>
          <w:color w:val="auto"/>
          <w:sz w:val="24"/>
          <w:highlight w:val="none"/>
        </w:rPr>
        <w:t>明确表示无需预付款或者主动要求降低预付款比例的金额，采购人可不适用预付款规定。</w:t>
      </w:r>
      <w:bookmarkEnd w:id="185"/>
    </w:p>
    <w:p w14:paraId="3D484CCB">
      <w:pPr>
        <w:keepNext/>
        <w:ind w:firstLine="2640"/>
        <w:outlineLvl w:val="0"/>
        <w:rPr>
          <w:rFonts w:hint="eastAsia" w:ascii="Times New Roman" w:hAnsi="Times New Roman" w:eastAsia="黑体"/>
          <w:bCs/>
          <w:color w:val="auto"/>
          <w:sz w:val="44"/>
          <w:szCs w:val="28"/>
          <w:highlight w:val="none"/>
        </w:rPr>
      </w:pPr>
      <w:r>
        <w:rPr>
          <w:rFonts w:hint="eastAsia" w:ascii="Times New Roman" w:hAnsi="Times New Roman" w:eastAsia="黑体"/>
          <w:bCs/>
          <w:color w:val="auto"/>
          <w:sz w:val="44"/>
          <w:szCs w:val="28"/>
          <w:highlight w:val="none"/>
        </w:rPr>
        <w:br w:type="page" w:clear="all"/>
      </w:r>
      <w:bookmarkStart w:id="186" w:name="_Toc18112"/>
      <w:r>
        <w:rPr>
          <w:rFonts w:hint="eastAsia" w:ascii="Times New Roman" w:hAnsi="Times New Roman" w:eastAsia="黑体"/>
          <w:bCs/>
          <w:color w:val="auto"/>
          <w:sz w:val="44"/>
          <w:szCs w:val="28"/>
          <w:highlight w:val="none"/>
        </w:rPr>
        <w:t>第三章  合同</w:t>
      </w:r>
      <w:bookmarkEnd w:id="176"/>
      <w:bookmarkEnd w:id="177"/>
      <w:bookmarkEnd w:id="178"/>
      <w:bookmarkEnd w:id="179"/>
      <w:bookmarkEnd w:id="180"/>
      <w:r>
        <w:rPr>
          <w:rFonts w:hint="eastAsia" w:ascii="Times New Roman" w:hAnsi="Times New Roman" w:eastAsia="黑体"/>
          <w:bCs/>
          <w:color w:val="auto"/>
          <w:sz w:val="44"/>
          <w:szCs w:val="28"/>
          <w:highlight w:val="none"/>
        </w:rPr>
        <w:t>文本</w:t>
      </w:r>
      <w:bookmarkEnd w:id="186"/>
    </w:p>
    <w:p w14:paraId="1FA015C6">
      <w:pPr>
        <w:spacing w:line="500" w:lineRule="exact"/>
        <w:ind w:firstLine="480"/>
        <w:rPr>
          <w:rFonts w:hint="eastAsia" w:ascii="Times New Roman" w:hAnsi="Times New Roman"/>
          <w:bCs/>
          <w:color w:val="auto"/>
          <w:sz w:val="24"/>
          <w:szCs w:val="21"/>
          <w:highlight w:val="none"/>
        </w:rPr>
      </w:pPr>
      <w:bookmarkStart w:id="187" w:name="_Toc16938559"/>
      <w:bookmarkStart w:id="188" w:name="_Toc513029243"/>
      <w:bookmarkStart w:id="189" w:name="_Toc20823315"/>
      <w:r>
        <w:rPr>
          <w:rFonts w:hint="eastAsia" w:ascii="Times New Roman" w:hAnsi="Times New Roman"/>
          <w:bCs/>
          <w:color w:val="auto"/>
          <w:sz w:val="24"/>
          <w:szCs w:val="21"/>
          <w:highlight w:val="none"/>
        </w:rPr>
        <w:t>以下为成交后签定本项目合同的通用条款，成交供应商不得提出实质性的修改。</w:t>
      </w:r>
    </w:p>
    <w:bookmarkEnd w:id="187"/>
    <w:bookmarkEnd w:id="188"/>
    <w:bookmarkEnd w:id="189"/>
    <w:p w14:paraId="59A0FD4A">
      <w:pPr>
        <w:spacing w:before="145" w:after="145"/>
        <w:jc w:val="center"/>
        <w:outlineLvl w:val="0"/>
        <w:rPr>
          <w:rFonts w:hint="eastAsia" w:ascii="宋体" w:hAnsi="宋体" w:eastAsia="宋体" w:cs="宋体"/>
          <w:color w:val="auto"/>
          <w:highlight w:val="none"/>
        </w:rPr>
      </w:pPr>
      <w:bookmarkStart w:id="190" w:name="_Toc18292"/>
      <w:bookmarkStart w:id="191" w:name="_Hlt16619350"/>
      <w:bookmarkStart w:id="192" w:name="_Toc20823346"/>
      <w:bookmarkStart w:id="193" w:name="_Toc120614244"/>
      <w:bookmarkStart w:id="194" w:name="_Toc16938590"/>
      <w:bookmarkStart w:id="195" w:name="_Toc462564139"/>
      <w:bookmarkStart w:id="196" w:name="_Toc479757211"/>
      <w:r>
        <w:rPr>
          <w:rFonts w:hint="eastAsia" w:ascii="宋体" w:hAnsi="宋体" w:eastAsia="宋体" w:cs="宋体"/>
          <w:b/>
          <w:color w:val="auto"/>
          <w:sz w:val="30"/>
          <w:szCs w:val="21"/>
          <w:highlight w:val="none"/>
        </w:rPr>
        <w:t>政府采购合同（合同编号）</w:t>
      </w:r>
      <w:bookmarkEnd w:id="190"/>
    </w:p>
    <w:p w14:paraId="6EE3EE55">
      <w:pPr>
        <w:widowControl w:val="0"/>
        <w:spacing w:line="360" w:lineRule="auto"/>
        <w:ind w:firstLine="723"/>
        <w:jc w:val="both"/>
        <w:rPr>
          <w:rFonts w:hint="eastAsia" w:ascii="宋体" w:hAnsi="宋体" w:eastAsia="宋体" w:cs="宋体"/>
          <w:color w:val="auto"/>
          <w:sz w:val="21"/>
          <w:szCs w:val="22"/>
          <w:highlight w:val="none"/>
          <w:lang w:val="en-US" w:eastAsia="zh-CN" w:bidi="ar-SA"/>
        </w:rPr>
      </w:pPr>
      <w:r>
        <w:rPr>
          <w:rFonts w:hint="eastAsia" w:ascii="宋体" w:hAnsi="宋体" w:eastAsia="宋体" w:cs="宋体"/>
          <w:b/>
          <w:bCs/>
          <w:color w:val="auto"/>
          <w:sz w:val="24"/>
          <w:szCs w:val="24"/>
          <w:highlight w:val="none"/>
          <w:lang w:val="en-US" w:eastAsia="zh-CN" w:bidi="ar-SA"/>
        </w:rPr>
        <w:t>采购单位（全称）：</w:t>
      </w:r>
      <w:r>
        <w:rPr>
          <w:rFonts w:hint="eastAsia" w:ascii="宋体" w:hAnsi="宋体" w:eastAsia="宋体" w:cs="宋体"/>
          <w:b/>
          <w:bCs/>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（简称甲方</w:t>
      </w:r>
      <w:r>
        <w:rPr>
          <w:rFonts w:hint="eastAsia" w:ascii="宋体" w:hAnsi="宋体" w:eastAsia="宋体" w:cs="宋体"/>
          <w:b/>
          <w:bCs/>
          <w:color w:val="auto"/>
          <w:spacing w:val="-15"/>
          <w:sz w:val="24"/>
          <w:szCs w:val="24"/>
          <w:highlight w:val="none"/>
          <w:lang w:val="en-US" w:eastAsia="zh-CN" w:bidi="ar-SA"/>
        </w:rPr>
        <w:t xml:space="preserve">） </w:t>
      </w:r>
    </w:p>
    <w:p w14:paraId="29E1FC06">
      <w:pPr>
        <w:widowControl w:val="0"/>
        <w:tabs>
          <w:tab w:val="left" w:pos="936"/>
        </w:tabs>
        <w:spacing w:line="360" w:lineRule="auto"/>
        <w:ind w:firstLine="723"/>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成交供应商（全称）：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b/>
          <w:bCs/>
          <w:color w:val="auto"/>
          <w:sz w:val="24"/>
          <w:szCs w:val="24"/>
          <w:highlight w:val="none"/>
          <w:lang w:val="en-US" w:eastAsia="zh-CN" w:bidi="ar-SA"/>
        </w:rPr>
        <w:t>（简称乙方）</w:t>
      </w:r>
    </w:p>
    <w:p w14:paraId="6871064B">
      <w:pPr>
        <w:spacing w:before="1" w:after="200" w:line="500" w:lineRule="exact"/>
        <w:ind w:left="239" w:firstLine="480"/>
        <w:jc w:val="left"/>
        <w:rPr>
          <w:rFonts w:hint="eastAsia" w:ascii="宋体" w:hAnsi="宋体" w:eastAsia="宋体" w:cs="宋体"/>
          <w:color w:val="auto"/>
          <w:sz w:val="24"/>
          <w:szCs w:val="21"/>
          <w:highlight w:val="none"/>
          <w:lang w:val="zh-CN" w:bidi="zh-CN"/>
        </w:rPr>
      </w:pPr>
      <w:r>
        <w:rPr>
          <w:rFonts w:hint="eastAsia" w:ascii="宋体" w:hAnsi="宋体" w:eastAsia="宋体" w:cs="宋体"/>
          <w:color w:val="auto"/>
          <w:sz w:val="24"/>
          <w:szCs w:val="24"/>
          <w:highlight w:val="none"/>
          <w:lang w:val="zh-CN" w:eastAsia="zh-CN" w:bidi="zh-CN"/>
        </w:rPr>
        <w:t>依照《中华人民共和国政府采购法》、《中华人民共和国政府采购法实施条例》、</w:t>
      </w:r>
      <w:r>
        <w:rPr>
          <w:rFonts w:hint="eastAsia" w:ascii="宋体" w:hAnsi="宋体" w:eastAsia="宋体" w:cs="宋体"/>
          <w:color w:val="auto"/>
          <w:sz w:val="24"/>
          <w:szCs w:val="22"/>
          <w:highlight w:val="none"/>
          <w:lang w:val="zh-CN" w:eastAsia="zh-CN" w:bidi="zh-CN"/>
        </w:rPr>
        <w:t>《中华人民共和国</w:t>
      </w:r>
      <w:r>
        <w:rPr>
          <w:rFonts w:hint="eastAsia" w:ascii="宋体" w:hAnsi="宋体" w:eastAsia="宋体" w:cs="宋体"/>
          <w:color w:val="auto"/>
          <w:sz w:val="24"/>
          <w:szCs w:val="22"/>
          <w:highlight w:val="none"/>
          <w:lang w:val="en-US" w:eastAsia="zh-CN" w:bidi="zh-CN"/>
        </w:rPr>
        <w:t>民法典</w:t>
      </w:r>
      <w:r>
        <w:rPr>
          <w:rFonts w:hint="eastAsia" w:ascii="宋体" w:hAnsi="宋体" w:eastAsia="宋体" w:cs="宋体"/>
          <w:color w:val="auto"/>
          <w:spacing w:val="-8"/>
          <w:sz w:val="24"/>
          <w:szCs w:val="22"/>
          <w:highlight w:val="none"/>
          <w:lang w:val="zh-CN" w:eastAsia="zh-CN" w:bidi="zh-CN"/>
        </w:rPr>
        <w:t>》</w:t>
      </w:r>
      <w:r>
        <w:rPr>
          <w:rFonts w:hint="eastAsia" w:ascii="宋体" w:hAnsi="宋体" w:eastAsia="宋体" w:cs="宋体"/>
          <w:color w:val="auto"/>
          <w:sz w:val="24"/>
          <w:szCs w:val="22"/>
          <w:highlight w:val="none"/>
          <w:lang w:val="zh-CN" w:eastAsia="zh-CN" w:bidi="zh-CN"/>
        </w:rPr>
        <w:t>及其他有关法律</w:t>
      </w:r>
      <w:r>
        <w:rPr>
          <w:rFonts w:hint="eastAsia" w:ascii="宋体" w:hAnsi="宋体" w:eastAsia="宋体" w:cs="宋体"/>
          <w:color w:val="auto"/>
          <w:spacing w:val="-8"/>
          <w:sz w:val="24"/>
          <w:szCs w:val="22"/>
          <w:highlight w:val="none"/>
          <w:lang w:val="zh-CN" w:eastAsia="zh-CN" w:bidi="zh-CN"/>
        </w:rPr>
        <w:t>、</w:t>
      </w:r>
      <w:r>
        <w:rPr>
          <w:rFonts w:hint="eastAsia" w:ascii="宋体" w:hAnsi="宋体" w:eastAsia="宋体" w:cs="宋体"/>
          <w:color w:val="auto"/>
          <w:sz w:val="24"/>
          <w:szCs w:val="22"/>
          <w:highlight w:val="none"/>
          <w:lang w:val="zh-CN" w:eastAsia="zh-CN" w:bidi="zh-CN"/>
        </w:rPr>
        <w:t>行政法规</w:t>
      </w:r>
      <w:r>
        <w:rPr>
          <w:rFonts w:hint="eastAsia" w:ascii="宋体" w:hAnsi="宋体" w:eastAsia="宋体" w:cs="宋体"/>
          <w:color w:val="auto"/>
          <w:spacing w:val="-8"/>
          <w:sz w:val="24"/>
          <w:szCs w:val="22"/>
          <w:highlight w:val="none"/>
          <w:lang w:val="zh-CN" w:eastAsia="zh-CN" w:bidi="zh-CN"/>
        </w:rPr>
        <w:t>，</w:t>
      </w:r>
      <w:r>
        <w:rPr>
          <w:rFonts w:hint="eastAsia" w:ascii="宋体" w:hAnsi="宋体" w:eastAsia="宋体" w:cs="宋体"/>
          <w:color w:val="auto"/>
          <w:sz w:val="24"/>
          <w:szCs w:val="22"/>
          <w:highlight w:val="none"/>
          <w:lang w:val="zh-CN" w:eastAsia="zh-CN" w:bidi="zh-CN"/>
        </w:rPr>
        <w:t>遵循平等</w:t>
      </w:r>
      <w:r>
        <w:rPr>
          <w:rFonts w:hint="eastAsia" w:ascii="宋体" w:hAnsi="宋体" w:eastAsia="宋体" w:cs="宋体"/>
          <w:color w:val="auto"/>
          <w:spacing w:val="-8"/>
          <w:sz w:val="24"/>
          <w:szCs w:val="22"/>
          <w:highlight w:val="none"/>
          <w:lang w:val="zh-CN" w:eastAsia="zh-CN" w:bidi="zh-CN"/>
        </w:rPr>
        <w:t>、</w:t>
      </w:r>
      <w:r>
        <w:rPr>
          <w:rFonts w:hint="eastAsia" w:ascii="宋体" w:hAnsi="宋体" w:eastAsia="宋体" w:cs="宋体"/>
          <w:color w:val="auto"/>
          <w:sz w:val="24"/>
          <w:szCs w:val="22"/>
          <w:highlight w:val="none"/>
          <w:lang w:val="zh-CN" w:eastAsia="zh-CN" w:bidi="zh-CN"/>
        </w:rPr>
        <w:t>自愿</w:t>
      </w:r>
      <w:r>
        <w:rPr>
          <w:rFonts w:hint="eastAsia" w:ascii="宋体" w:hAnsi="宋体" w:eastAsia="宋体" w:cs="宋体"/>
          <w:color w:val="auto"/>
          <w:spacing w:val="-8"/>
          <w:sz w:val="24"/>
          <w:szCs w:val="22"/>
          <w:highlight w:val="none"/>
          <w:lang w:val="zh-CN" w:eastAsia="zh-CN" w:bidi="zh-CN"/>
        </w:rPr>
        <w:t>、</w:t>
      </w:r>
      <w:r>
        <w:rPr>
          <w:rFonts w:hint="eastAsia" w:ascii="宋体" w:hAnsi="宋体" w:eastAsia="宋体" w:cs="宋体"/>
          <w:color w:val="auto"/>
          <w:sz w:val="24"/>
          <w:szCs w:val="22"/>
          <w:highlight w:val="none"/>
          <w:lang w:val="zh-CN" w:eastAsia="zh-CN" w:bidi="zh-CN"/>
        </w:rPr>
        <w:t>公平和</w:t>
      </w:r>
      <w:r>
        <w:rPr>
          <w:rFonts w:hint="eastAsia" w:ascii="宋体" w:hAnsi="宋体" w:eastAsia="宋体" w:cs="宋体"/>
          <w:color w:val="auto"/>
          <w:spacing w:val="-12"/>
          <w:sz w:val="24"/>
          <w:szCs w:val="22"/>
          <w:highlight w:val="none"/>
          <w:lang w:val="zh-CN" w:eastAsia="zh-CN" w:bidi="zh-CN"/>
        </w:rPr>
        <w:t>诚</w:t>
      </w:r>
      <w:r>
        <w:rPr>
          <w:rFonts w:hint="eastAsia" w:ascii="宋体" w:hAnsi="宋体" w:eastAsia="宋体" w:cs="宋体"/>
          <w:color w:val="auto"/>
          <w:sz w:val="24"/>
          <w:szCs w:val="22"/>
          <w:highlight w:val="none"/>
          <w:lang w:val="zh-CN" w:eastAsia="zh-CN" w:bidi="zh-CN"/>
        </w:rPr>
        <w:t>实信用的原则</w:t>
      </w:r>
      <w:r>
        <w:rPr>
          <w:rFonts w:hint="eastAsia" w:ascii="宋体" w:hAnsi="宋体" w:eastAsia="宋体" w:cs="宋体"/>
          <w:color w:val="auto"/>
          <w:spacing w:val="-51"/>
          <w:sz w:val="24"/>
          <w:szCs w:val="22"/>
          <w:highlight w:val="none"/>
          <w:lang w:val="zh-CN" w:eastAsia="zh-CN" w:bidi="zh-CN"/>
        </w:rPr>
        <w:t>，</w:t>
      </w:r>
      <w:r>
        <w:rPr>
          <w:rFonts w:hint="eastAsia" w:ascii="宋体" w:hAnsi="宋体" w:eastAsia="宋体" w:cs="宋体"/>
          <w:color w:val="auto"/>
          <w:sz w:val="24"/>
          <w:szCs w:val="22"/>
          <w:highlight w:val="none"/>
          <w:lang w:val="zh-CN" w:eastAsia="zh-CN" w:bidi="zh-CN"/>
        </w:rPr>
        <w:t>双方就采购编号为</w:t>
      </w:r>
      <w:r>
        <w:rPr>
          <w:rFonts w:hint="eastAsia" w:ascii="宋体" w:hAnsi="宋体" w:eastAsia="宋体" w:cs="宋体"/>
          <w:color w:val="auto"/>
          <w:sz w:val="24"/>
          <w:szCs w:val="22"/>
          <w:highlight w:val="none"/>
          <w:u w:val="single"/>
          <w:lang w:val="en-US" w:eastAsia="zh-CN" w:bidi="zh-CN"/>
        </w:rPr>
        <w:t xml:space="preserve">     </w:t>
      </w:r>
      <w:r>
        <w:rPr>
          <w:rFonts w:hint="eastAsia" w:ascii="宋体" w:hAnsi="宋体" w:eastAsia="宋体" w:cs="宋体"/>
          <w:color w:val="auto"/>
          <w:sz w:val="24"/>
          <w:szCs w:val="22"/>
          <w:highlight w:val="none"/>
          <w:u w:val="single"/>
          <w:lang w:val="zh-CN" w:eastAsia="zh-CN" w:bidi="zh-CN"/>
        </w:rPr>
        <w:t xml:space="preserve"> </w:t>
      </w:r>
      <w:r>
        <w:rPr>
          <w:rFonts w:hint="eastAsia" w:ascii="宋体" w:hAnsi="宋体" w:eastAsia="宋体" w:cs="宋体"/>
          <w:color w:val="auto"/>
          <w:sz w:val="24"/>
          <w:szCs w:val="22"/>
          <w:highlight w:val="none"/>
          <w:u w:val="single"/>
          <w:lang w:val="zh-CN" w:eastAsia="zh-CN" w:bidi="zh-CN"/>
        </w:rPr>
        <w:tab/>
      </w:r>
      <w:r>
        <w:rPr>
          <w:rFonts w:hint="eastAsia" w:ascii="宋体" w:hAnsi="宋体" w:eastAsia="宋体" w:cs="宋体"/>
          <w:color w:val="auto"/>
          <w:sz w:val="24"/>
          <w:szCs w:val="22"/>
          <w:highlight w:val="none"/>
          <w:lang w:val="zh-CN" w:eastAsia="zh-CN" w:bidi="zh-CN"/>
        </w:rPr>
        <w:t>的</w:t>
      </w:r>
      <w:r>
        <w:rPr>
          <w:rFonts w:hint="eastAsia" w:ascii="宋体" w:hAnsi="宋体" w:eastAsia="宋体" w:cs="宋体"/>
          <w:color w:val="auto"/>
          <w:sz w:val="24"/>
          <w:szCs w:val="22"/>
          <w:highlight w:val="none"/>
          <w:u w:val="single"/>
          <w:lang w:val="en-US" w:eastAsia="zh-CN" w:bidi="zh-CN"/>
        </w:rPr>
        <w:t xml:space="preserve">          </w:t>
      </w:r>
      <w:r>
        <w:rPr>
          <w:rFonts w:hint="eastAsia" w:ascii="宋体" w:hAnsi="宋体" w:eastAsia="宋体" w:cs="宋体"/>
          <w:color w:val="auto"/>
          <w:spacing w:val="-6"/>
          <w:sz w:val="24"/>
          <w:szCs w:val="22"/>
          <w:highlight w:val="none"/>
          <w:lang w:val="zh-CN" w:eastAsia="zh-CN" w:bidi="zh-CN"/>
        </w:rPr>
        <w:t>（</w:t>
      </w:r>
      <w:r>
        <w:rPr>
          <w:rFonts w:hint="eastAsia" w:ascii="宋体" w:hAnsi="宋体" w:eastAsia="宋体" w:cs="宋体"/>
          <w:color w:val="auto"/>
          <w:sz w:val="24"/>
          <w:szCs w:val="22"/>
          <w:highlight w:val="none"/>
          <w:lang w:val="zh-CN" w:eastAsia="zh-CN" w:bidi="zh-CN"/>
        </w:rPr>
        <w:t>以下简</w:t>
      </w:r>
      <w:r>
        <w:rPr>
          <w:rFonts w:hint="eastAsia" w:ascii="宋体" w:hAnsi="宋体" w:eastAsia="宋体" w:cs="宋体"/>
          <w:color w:val="auto"/>
          <w:spacing w:val="-8"/>
          <w:sz w:val="24"/>
          <w:szCs w:val="22"/>
          <w:highlight w:val="none"/>
          <w:lang w:val="zh-CN" w:eastAsia="zh-CN" w:bidi="zh-CN"/>
        </w:rPr>
        <w:t>称</w:t>
      </w:r>
      <w:r>
        <w:rPr>
          <w:rFonts w:hint="eastAsia" w:ascii="宋体" w:hAnsi="宋体" w:eastAsia="宋体" w:cs="宋体"/>
          <w:color w:val="auto"/>
          <w:sz w:val="24"/>
          <w:szCs w:val="22"/>
          <w:highlight w:val="none"/>
          <w:lang w:val="zh-CN" w:eastAsia="zh-CN" w:bidi="zh-CN"/>
        </w:rPr>
        <w:t>“本项目</w:t>
      </w:r>
      <w:r>
        <w:rPr>
          <w:rFonts w:hint="eastAsia" w:ascii="宋体" w:hAnsi="宋体" w:eastAsia="宋体" w:cs="宋体"/>
          <w:color w:val="auto"/>
          <w:spacing w:val="-8"/>
          <w:sz w:val="24"/>
          <w:szCs w:val="22"/>
          <w:highlight w:val="none"/>
          <w:lang w:val="zh-CN" w:eastAsia="zh-CN" w:bidi="zh-CN"/>
        </w:rPr>
        <w:t>”）</w:t>
      </w:r>
      <w:r>
        <w:rPr>
          <w:rFonts w:hint="eastAsia" w:ascii="宋体" w:hAnsi="宋体" w:eastAsia="宋体" w:cs="宋体"/>
          <w:color w:val="auto"/>
          <w:sz w:val="24"/>
          <w:szCs w:val="22"/>
          <w:highlight w:val="none"/>
          <w:lang w:val="zh-CN" w:eastAsia="zh-CN" w:bidi="zh-CN"/>
        </w:rPr>
        <w:t>相关事项协商一致</w:t>
      </w:r>
      <w:r>
        <w:rPr>
          <w:rFonts w:hint="eastAsia" w:ascii="宋体" w:hAnsi="宋体" w:eastAsia="宋体" w:cs="宋体"/>
          <w:color w:val="auto"/>
          <w:spacing w:val="-8"/>
          <w:sz w:val="24"/>
          <w:szCs w:val="22"/>
          <w:highlight w:val="none"/>
          <w:lang w:val="zh-CN" w:eastAsia="zh-CN" w:bidi="zh-CN"/>
        </w:rPr>
        <w:t>，</w:t>
      </w:r>
      <w:r>
        <w:rPr>
          <w:rFonts w:hint="eastAsia" w:ascii="宋体" w:hAnsi="宋体" w:eastAsia="宋体" w:cs="宋体"/>
          <w:color w:val="auto"/>
          <w:sz w:val="24"/>
          <w:szCs w:val="22"/>
          <w:highlight w:val="none"/>
          <w:lang w:val="zh-CN" w:eastAsia="zh-CN" w:bidi="zh-CN"/>
        </w:rPr>
        <w:t>达成如</w:t>
      </w:r>
      <w:r>
        <w:rPr>
          <w:rFonts w:hint="eastAsia" w:ascii="宋体" w:hAnsi="宋体" w:eastAsia="宋体" w:cs="宋体"/>
          <w:color w:val="auto"/>
          <w:spacing w:val="-12"/>
          <w:sz w:val="24"/>
          <w:szCs w:val="22"/>
          <w:highlight w:val="none"/>
          <w:lang w:val="zh-CN" w:eastAsia="zh-CN" w:bidi="zh-CN"/>
        </w:rPr>
        <w:t>下</w:t>
      </w:r>
      <w:r>
        <w:rPr>
          <w:rFonts w:hint="eastAsia" w:ascii="宋体" w:hAnsi="宋体" w:eastAsia="宋体" w:cs="宋体"/>
          <w:color w:val="auto"/>
          <w:sz w:val="24"/>
          <w:szCs w:val="22"/>
          <w:highlight w:val="none"/>
          <w:lang w:val="zh-CN" w:eastAsia="zh-CN" w:bidi="zh-CN"/>
        </w:rPr>
        <w:t>合同条款：</w:t>
      </w:r>
    </w:p>
    <w:p w14:paraId="1E133539">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一、合同价款:</w:t>
      </w:r>
    </w:p>
    <w:p w14:paraId="7F344A3F">
      <w:pPr>
        <w:widowControl w:val="0"/>
        <w:spacing w:line="360" w:lineRule="auto"/>
        <w:ind w:firstLine="480"/>
        <w:jc w:val="both"/>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详见采购需求</w:t>
      </w:r>
    </w:p>
    <w:p w14:paraId="18C9C22F">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二、维修项目：</w:t>
      </w:r>
    </w:p>
    <w:p w14:paraId="7AEEA31E">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所有车辆的维修服务项目，包括提供车辆一级维护、二级维护、总成修理、车辆小修和车辆专项修理、二十四小时拖车服务和其他有关的车辆维修服务项目，其维修服务质量和其质量保修按交通部门的有关行业标准执行。</w:t>
      </w:r>
    </w:p>
    <w:p w14:paraId="45A380C5">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（二）有下列情况可到非定点维修厂进行维修：保险公司负责理赔维修的车辆，可按其规定执行；新购置的车辆，在保修期内，可到汽车生产厂指定的售后服务网点进行免费维护保养。</w:t>
      </w:r>
    </w:p>
    <w:p w14:paraId="4E598485">
      <w:pPr>
        <w:widowControl w:val="0"/>
        <w:spacing w:line="360" w:lineRule="auto"/>
        <w:ind w:firstLine="482"/>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w:t>
      </w:r>
      <w:r>
        <w:rPr>
          <w:rFonts w:hint="eastAsia" w:ascii="宋体" w:hAnsi="宋体" w:eastAsia="宋体" w:cs="宋体"/>
          <w:color w:val="auto"/>
          <w:sz w:val="24"/>
          <w:szCs w:val="24"/>
          <w:highlight w:val="none"/>
          <w:lang w:val="en-US" w:eastAsia="zh-CN" w:bidi="ar-SA"/>
        </w:rPr>
        <w:t>维修车辆种类及服务期：</w:t>
      </w:r>
    </w:p>
    <w:p w14:paraId="1E4BDBF4">
      <w:pPr>
        <w:pStyle w:val="314"/>
        <w:spacing w:line="360" w:lineRule="auto"/>
        <w:ind w:firstLine="480"/>
        <w:rPr>
          <w:rStyle w:val="19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（一）</w:t>
      </w:r>
      <w:r>
        <w:rPr>
          <w:rStyle w:val="192"/>
          <w:rFonts w:hint="eastAsia" w:ascii="宋体" w:hAnsi="宋体" w:eastAsia="宋体" w:cs="宋体"/>
          <w:color w:val="auto"/>
          <w:sz w:val="24"/>
          <w:szCs w:val="24"/>
          <w:highlight w:val="none"/>
          <w:lang w:bidi="ar"/>
        </w:rPr>
        <w:t>为宿迁市宿城区环境卫生综合服务中心环卫专用车辆提供相关维修服务，车辆约1</w:t>
      </w:r>
      <w:r>
        <w:rPr>
          <w:rStyle w:val="192"/>
          <w:rFonts w:hint="eastAsia" w:ascii="宋体" w:hAnsi="宋体" w:cs="宋体"/>
          <w:color w:val="auto"/>
          <w:sz w:val="24"/>
          <w:szCs w:val="24"/>
          <w:highlight w:val="none"/>
          <w:lang w:val="en-US" w:eastAsia="zh-CN" w:bidi="ar"/>
        </w:rPr>
        <w:t>35</w:t>
      </w:r>
      <w:r>
        <w:rPr>
          <w:rStyle w:val="192"/>
          <w:rFonts w:hint="eastAsia" w:ascii="宋体" w:hAnsi="宋体" w:eastAsia="宋体" w:cs="宋体"/>
          <w:color w:val="auto"/>
          <w:sz w:val="24"/>
          <w:szCs w:val="24"/>
          <w:highlight w:val="none"/>
          <w:lang w:bidi="ar"/>
        </w:rPr>
        <w:t>台，车型主要包括：垃圾压缩车、勾臂车、洒水车、洗扫车、抑尘车、高压清洗车、吸粪车、护栏清洗车、新能源厨余垃圾收集车等。</w:t>
      </w:r>
    </w:p>
    <w:p w14:paraId="396E0FB5">
      <w:pPr>
        <w:widowControl w:val="0"/>
        <w:spacing w:line="360" w:lineRule="auto"/>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w:t>
      </w:r>
      <w:r>
        <w:rPr>
          <w:rFonts w:hint="eastAsia" w:ascii="宋体" w:hAnsi="宋体" w:eastAsia="宋体" w:cs="宋体"/>
          <w:b/>
          <w:bCs/>
          <w:color w:val="auto"/>
          <w:sz w:val="24"/>
          <w:szCs w:val="24"/>
          <w:highlight w:val="none"/>
          <w:lang w:val="en-US" w:eastAsia="zh-CN" w:bidi="ar-SA"/>
        </w:rPr>
        <w:t>服务期限：</w:t>
      </w:r>
      <w:r>
        <w:rPr>
          <w:rFonts w:hint="eastAsia" w:ascii="宋体" w:hAnsi="宋体" w:eastAsia="宋体" w:cs="宋体"/>
          <w:color w:val="auto"/>
          <w:sz w:val="24"/>
          <w:szCs w:val="24"/>
          <w:highlight w:val="none"/>
          <w:lang w:val="en-US" w:eastAsia="zh-CN" w:bidi="ar-SA"/>
        </w:rPr>
        <w:t>一</w:t>
      </w:r>
      <w:r>
        <w:rPr>
          <w:rFonts w:hint="eastAsia" w:ascii="宋体" w:hAnsi="宋体" w:eastAsia="宋体" w:cs="宋体"/>
          <w:color w:val="auto"/>
          <w:sz w:val="24"/>
          <w:szCs w:val="24"/>
          <w:highlight w:val="none"/>
          <w:lang w:val="zh-CN" w:eastAsia="zh-CN" w:bidi="ar-SA"/>
        </w:rPr>
        <w:t>年，即自202</w:t>
      </w:r>
      <w:r>
        <w:rPr>
          <w:rFonts w:hint="eastAsia" w:ascii="宋体" w:hAnsi="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zh-CN" w:eastAsia="zh-CN" w:bidi="ar-SA"/>
        </w:rPr>
        <w:t>年____月____日起至202</w:t>
      </w:r>
      <w:r>
        <w:rPr>
          <w:rFonts w:hint="eastAsia" w:ascii="宋体" w:hAnsi="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zh-CN" w:eastAsia="zh-CN" w:bidi="ar-SA"/>
        </w:rPr>
        <w:t>年____月____日止</w:t>
      </w:r>
      <w:r>
        <w:rPr>
          <w:rFonts w:hint="eastAsia" w:ascii="宋体" w:hAnsi="宋体" w:eastAsia="宋体" w:cs="宋体"/>
          <w:b/>
          <w:bCs/>
          <w:color w:val="auto"/>
          <w:sz w:val="24"/>
          <w:szCs w:val="24"/>
          <w:highlight w:val="none"/>
          <w:lang w:val="en-US" w:eastAsia="zh-CN" w:bidi="ar-SA"/>
        </w:rPr>
        <w:t>。</w:t>
      </w:r>
    </w:p>
    <w:p w14:paraId="6D4BC0C6">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四、维修材料及维修质量要求：</w:t>
      </w:r>
    </w:p>
    <w:p w14:paraId="05001C83">
      <w:pPr>
        <w:widowControl w:val="0"/>
        <w:spacing w:line="360" w:lineRule="auto"/>
        <w:ind w:firstLine="480"/>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维修服务质量和所采用的零部件、配件等材料必须符合国家颁布的行业标准。必须有合法的进货渠道(须提供相关有效的证明资料)，不得使用假冒伪劣产品或以次充好。乙方所提供的零配件必须是原厂生产的合格零配件，确因特殊情况需使用其它厂家（必须是正规厂家）零配件的，应事先告知甲方，在征得甲方同意并保证车辆、设备能正常安全行驶的情况下，方可使用。</w:t>
      </w:r>
    </w:p>
    <w:p w14:paraId="08810C49">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（二）检修完毕出厂后的车辆未能达到规定的质量标准和技术要求，导致返修的不得再次计价收费。车辆竣工出厂执行质量保证期制度，不能低于中华人民共和国交通部所颁布的《机动车维修管理规定》的标准。</w:t>
      </w:r>
    </w:p>
    <w:p w14:paraId="0E9B2D44">
      <w:pPr>
        <w:widowControl w:val="0"/>
        <w:spacing w:line="440" w:lineRule="exact"/>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（三）维修合格的质量保证里程为：</w:t>
      </w:r>
      <w:r>
        <w:rPr>
          <w:rFonts w:hint="eastAsia" w:ascii="宋体" w:hAnsi="宋体" w:eastAsia="宋体" w:cs="宋体"/>
          <w:color w:val="auto"/>
          <w:sz w:val="24"/>
          <w:szCs w:val="24"/>
          <w:highlight w:val="none"/>
          <w:u w:val="single"/>
          <w:lang w:val="en-US" w:eastAsia="zh-CN" w:bidi="ar-SA"/>
        </w:rPr>
        <w:t>a）乙方所维修的车辆出厂，要符合国家有关质量标准，不得低于甲方车辆维修保养规范标准，没有国家标准的，要达到行业或地方标准，并对出厂车辆实行质量责任保障，即：一级维修保养车辆行驶不少于2000公里或竣工出厂之日起30天之内；二级维修保养行驶不少于5000公里或竣工出厂之日起60天之内；发动机大修保证3年；大修车辆行驶不少于60000公里或竣工出厂之日起180天之内。如在上述质保期内，凡因修理质量问题或配件质量问题造成车辆故障或机件损坏，乙方要及时无偿进行修复，对造成甲方车辆安全事故的损失，乙方要全部赔偿（若乙方质保期高于上述标准的，可按乙方的质保期执行）。b）乙方所维修的中转站设备质保期三个月。C）配件采购：零配件有厂家质保期限的按厂家的质保期限；没有注明质保期限的，乙方承诺所供货物的质保期限为3个月，易损件除外。</w:t>
      </w:r>
    </w:p>
    <w:p w14:paraId="01D6521D">
      <w:pPr>
        <w:widowControl w:val="0"/>
        <w:spacing w:line="360" w:lineRule="auto"/>
        <w:ind w:firstLine="480"/>
        <w:jc w:val="both"/>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（四）质量保证期从车辆维修竣工出厂之日起起算，截止日期以行驶里程和日期中两项指标中先达到的为准。在质保期内出现维修质量问题的和经济损失的，由成交供应商负责包修和赔偿，免收返修工料费。</w:t>
      </w:r>
      <w:r>
        <w:rPr>
          <w:rFonts w:hint="eastAsia" w:ascii="宋体" w:hAnsi="宋体" w:eastAsia="宋体" w:cs="宋体"/>
          <w:b/>
          <w:color w:val="auto"/>
          <w:sz w:val="24"/>
          <w:szCs w:val="24"/>
          <w:highlight w:val="none"/>
          <w:lang w:val="en-US" w:eastAsia="zh-CN" w:bidi="ar-SA"/>
        </w:rPr>
        <w:t>如需更换零部件，以更换零部件厂家质保期为准。</w:t>
      </w:r>
    </w:p>
    <w:p w14:paraId="4885ED22">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（五）车辆返修率要控制在5%以内，并建立汽车维修档案，认真记录车辆维修情况。</w:t>
      </w:r>
    </w:p>
    <w:p w14:paraId="45341538">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六）所采用的零部件、配件等材料，必须有合法的进货渠道，必须使用原厂件；更换的润滑油、刹车油、防冻液品牌须经采购人认可，并符合国家或部颁标准以及汽车维修相关标准，不得使用假冒伪劣产品或以次充好；</w:t>
      </w:r>
    </w:p>
    <w:p w14:paraId="60C8C79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七）维修中发现其他故障，维修企业有义务主动告知采购人，若须增加维修项目或延长维修时间，应通知采购人并经采购人同意；维修车辆时所用辅料和工艺应保证是原厂辅料（或汽车配套生产辅料）和原厂生产的工艺。</w:t>
      </w:r>
    </w:p>
    <w:p w14:paraId="25952023">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五、服务要求：</w:t>
      </w:r>
    </w:p>
    <w:p w14:paraId="712C0E19">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（一）因采购项目服务需求，供应商必须满足《汽车维修业开业条件》(GB_T 16739)中对二类企业的场地的要求。</w:t>
      </w:r>
    </w:p>
    <w:p w14:paraId="20A37D7A">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（二）成交供应商应当严格执行汽车维修技术国家标准和行业标准，为采购人提供优质维修服务。</w:t>
      </w:r>
    </w:p>
    <w:p w14:paraId="25EFD9A8">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服务期内，成交供应商不得以任何理由拒绝采购人车辆送修，对送修车辆做到随到随修、急用急修、小修不过夜、总成大修不超过5天、全车大修不超过15天完成；送修单位有完工时间要求的，应最大限度满足。</w:t>
      </w:r>
    </w:p>
    <w:p w14:paraId="21A74B3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（四）在服务期内，承包人单位名称、经营场所、联系人等发生变更时，须提供书面证明材料向发包人备案并征得发包人同意；</w:t>
      </w:r>
    </w:p>
    <w:p w14:paraId="5D7F836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（五）承包人应设24 小时服务电话，提供紧急情况下的上门维修服务、现场紧急抢修服务，至采购人工作地范围内，紧急响应到达时间不得超过</w:t>
      </w: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小时，一般故障3小时解决。现场解决不了的，由成交供应商负责车辆送修。</w:t>
      </w:r>
    </w:p>
    <w:p w14:paraId="4768136A">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（六）故障车辆30公里以内免费拖车，不得收取任何费用。</w:t>
      </w:r>
    </w:p>
    <w:p w14:paraId="22E04F1A">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（七）维修企业有义务对采购人单位的驾驶人员进行相关的维修知识讲解和培训；</w:t>
      </w:r>
    </w:p>
    <w:p w14:paraId="037F6AC3">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（八）在车辆维修过程中，维修企业严禁以任何名义出现虚增项目、少修多收、巧立名目、多摊工时、虚开发票、弄虚作假等行为。</w:t>
      </w:r>
    </w:p>
    <w:p w14:paraId="11685F9F">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（九）配备有车辆救援的专用设备及车辆。</w:t>
      </w:r>
    </w:p>
    <w:p w14:paraId="246AA787">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十）乙方提供的尼龙扫刷和钢丝扫刷的使用时间：尼龙扫刷不得低于25-30天，钢丝扫刷不得低于20-25天。乙方提供的黄油需满足除日常维修外，需免费给甲方车辆打黄油（车辆若发现黄油不足，乙方无条件添加黄油）。中标方有义务给甲方所有车辆电瓶每季度不低于一次定期免费上门维护义务（甲方若提出电瓶需要维护的，乙方应按甲方要求及时上门免费维护）。在甲方需要自己维修时，乙方须按清单材料和价格无条件给甲方提供。上装件清单中如果对应品牌厂家没有的，参照其它品牌厂家，如还没有方可定为其它材料。</w:t>
      </w:r>
    </w:p>
    <w:p w14:paraId="483B17FB">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（十一）经营要求</w:t>
      </w:r>
    </w:p>
    <w:p w14:paraId="1B03CB38">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1.日常运作（接车、维修、交车、结算、投诉、索赔）要做到规范化、制度化，实行定人定岗，严格落实岗位责任制度，形成岗位责任追究制度，促进生产管理活动有秩序地进行。</w:t>
      </w:r>
    </w:p>
    <w:p w14:paraId="0A5CC160">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2.接受委托维修时，维修项目和维修费用（工时费和配件费）都必须由采购人签名认可，确保采购人对维修内容及其细节的知情权。</w:t>
      </w:r>
    </w:p>
    <w:p w14:paraId="1938D05A">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3.严格按照交车时限来安排维修服务，不能在规定时限内交车的，要提前与采购人联系，取得采购人的同意。</w:t>
      </w:r>
    </w:p>
    <w:p w14:paraId="059720F1">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4.检验人员必须在现场对车辆进行诊断，初步确定维修项目，向采购人出具维修项目及报价清单。</w:t>
      </w:r>
    </w:p>
    <w:p w14:paraId="66B6C03A">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5.对于在维修过程中发现必须追加但在清单上未涉及到的项目，维修人员应立即告知调度或技术负责人，确认后要立即出具追加维修项目及报价清单给采购人，征得采购人同意后方能开始维修。</w:t>
      </w:r>
    </w:p>
    <w:p w14:paraId="7515BC1C">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6.维修人员更换配件时，应以拆除下来的旧件换取库房的新件，并向采购人明确该新件是原厂件还是非原厂件；同时旧件交库房保存，待车辆竣工出厂之日随车归还给采购人（采购人另有要求的从其要求）。</w:t>
      </w:r>
    </w:p>
    <w:p w14:paraId="647D93C8">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7.车辆竣工出厂后，成交供应商应建立车辆档案（包括送修单位名称、地址、电话、联系人、车牌号、维修资料等），以便后续的联系、调查和服务。</w:t>
      </w:r>
    </w:p>
    <w:p w14:paraId="78B5C203">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8.汽车竣工出厂后，责任保障期限及车辆质量保障按照国家有关部门颁发的最新标准执行。</w:t>
      </w:r>
    </w:p>
    <w:p w14:paraId="6BA218BA">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9.成交供应商不得以任何理由使用采购人车辆，未经采购人允许不得将车辆开出厂区试车。因成交供应商私自使用采购人车辆或私自将车辆开出厂区试车，造成的交通事故或其他事故，责任由成交供应商自行承担，因此给采购人造成经济损失的，采购人可以向成交供应商要求赔偿。</w:t>
      </w:r>
    </w:p>
    <w:p w14:paraId="51566362">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10.成交供应商必须服从有关部门的监督、管理，未经采购人同意，不得将采购人的车辆转厂维修。</w:t>
      </w:r>
    </w:p>
    <w:p w14:paraId="500CA909">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六、管理要求：</w:t>
      </w:r>
    </w:p>
    <w:p w14:paraId="29C98BC8">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（一）成交供应商的服务项目、服务收费、服务承诺等内容等应向采购人公开，在业务接待室的显眼处公布企业的有关证照、工时费和维修材料管理费率、质量保证规定、监督投诉电话。</w:t>
      </w:r>
    </w:p>
    <w:p w14:paraId="4086EA70">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（二）维修管理制度、财务管理制度、岗位责任制度、质量控制制度健全、有效、合理。</w:t>
      </w:r>
    </w:p>
    <w:p w14:paraId="3E563386">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（三）维修、服务流程环节清楚、合理、有序。</w:t>
      </w:r>
    </w:p>
    <w:p w14:paraId="0AB9118F">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（四）成交供应商的工作人员能够提供文明、优质的服务。</w:t>
      </w:r>
    </w:p>
    <w:p w14:paraId="15C6C13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（五）成交供应商必须有符合国家颁布或行业规定的出厂质检工序。</w:t>
      </w:r>
    </w:p>
    <w:p w14:paraId="15470504">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（六）重要检测维修设备、操作规程实施有效，专人对设备的使用进行管理，保证状态良好。</w:t>
      </w:r>
    </w:p>
    <w:p w14:paraId="3BA2F1FC">
      <w:pPr>
        <w:widowControl w:val="0"/>
        <w:spacing w:line="360" w:lineRule="auto"/>
        <w:ind w:firstLine="482"/>
        <w:jc w:val="both"/>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七、付款：</w:t>
      </w:r>
    </w:p>
    <w:p w14:paraId="0D80791B">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（一）材料费用一览表中包含的材料，执行材料费用一览表。</w:t>
      </w:r>
    </w:p>
    <w:p w14:paraId="7245EF8F">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（二）材料费用一览表以外，新购或维修车辆底盘的零配件的，结算时按底盘生产厂家的标准执行，提供发票；</w:t>
      </w:r>
    </w:p>
    <w:p w14:paraId="5219CF25">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（三）材料费用一览表以外，新购或维修车辆上装部分的零配件的，结算时按该零配件改装厂家的标准执行，提供发票；</w:t>
      </w:r>
    </w:p>
    <w:p w14:paraId="2F962C43">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（四）无相应标准的维修服务项目以及在交通事故中损坏较严重的车辆，维修费用按保险公司或采购人与成交供应商鉴定后进行结算。</w:t>
      </w:r>
    </w:p>
    <w:p w14:paraId="3A7533BD">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（五）外出提供紧急救援一切车辆维修服务费用，30公里以内免费(从成交供应商经营场所开始起算公里数)，超出的按每公里加收5元，最高不得超过300元。</w:t>
      </w:r>
    </w:p>
    <w:p w14:paraId="156F39D7">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六）维修完毕后，成交供应商应填写《维修结算单》连同《维修报价单》及维修好的车辆一并交给采购人指定的经办人。《维修报价单》、《维修结算单》应分别列明工时费和材料费，经采购人的经办人签字确认并经采购人最终审核及批准后，方可作为付款依据。手续不全的，采购人拒绝办理结算手续。上述清单经采购人签字确认后，按每月进行结算，成交供应商必须于次月15日前出具正式的发票，采购人收到发票后</w:t>
      </w:r>
      <w:bookmarkStart w:id="232" w:name="_GoBack"/>
      <w:r>
        <w:rPr>
          <w:rFonts w:hint="eastAsia" w:ascii="宋体" w:hAnsi="宋体" w:eastAsia="宋体" w:cs="宋体"/>
          <w:color w:val="auto"/>
          <w:sz w:val="24"/>
          <w:szCs w:val="24"/>
          <w:highlight w:val="none"/>
          <w:lang w:val="en-US" w:eastAsia="zh-CN" w:bidi="ar-SA"/>
        </w:rPr>
        <w:t>10个工作日内予以支付</w:t>
      </w:r>
      <w:r>
        <w:rPr>
          <w:rFonts w:hint="eastAsia" w:ascii="宋体" w:hAnsi="宋体" w:eastAsia="宋体" w:cs="宋体"/>
          <w:color w:val="auto"/>
          <w:sz w:val="24"/>
          <w:szCs w:val="24"/>
          <w:highlight w:val="none"/>
          <w:lang w:val="en-US" w:eastAsia="zh-CN" w:bidi="ar-SA"/>
        </w:rPr>
        <w:t>。</w:t>
      </w:r>
      <w:bookmarkEnd w:id="232"/>
    </w:p>
    <w:p w14:paraId="4CD01FA9">
      <w:pPr>
        <w:widowControl w:val="0"/>
        <w:spacing w:line="360" w:lineRule="auto"/>
        <w:ind w:firstLine="48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八</w:t>
      </w:r>
      <w:r>
        <w:rPr>
          <w:rFonts w:hint="eastAsia" w:ascii="宋体" w:hAnsi="宋体" w:eastAsia="宋体" w:cs="宋体"/>
          <w:b/>
          <w:bCs/>
          <w:color w:val="auto"/>
          <w:sz w:val="24"/>
          <w:szCs w:val="24"/>
          <w:highlight w:val="none"/>
          <w:lang w:val="en-US" w:eastAsia="zh-CN" w:bidi="ar-SA"/>
        </w:rPr>
        <w:t>、违约及索赔</w:t>
      </w:r>
    </w:p>
    <w:p w14:paraId="332DA31A">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（一）甲方有权自行委托有资质的第三方检验机构对车辆维修质量进行检验，并可以依据该检验结果向乙方提出索赔；</w:t>
      </w:r>
    </w:p>
    <w:p w14:paraId="52C56EF4">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（二）在合同规定的质量保证期内，如果乙方对甲方提出的索赔负有责任，甲方可以自行决定以下列一种或多种方式向乙方主张索赔事宜，乙方无条件同意：</w:t>
      </w:r>
    </w:p>
    <w:p w14:paraId="09DD577D">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1.乙方同意免收该次维修的维修费用，并承担由此发生的一</w:t>
      </w:r>
      <w:r>
        <w:rPr>
          <w:rFonts w:hint="eastAsia" w:ascii="宋体" w:hAnsi="宋体" w:cs="宋体"/>
          <w:color w:val="auto"/>
          <w:sz w:val="24"/>
          <w:szCs w:val="24"/>
          <w:highlight w:val="none"/>
          <w:lang w:val="en-US" w:eastAsia="zh-CN" w:bidi="ar-SA"/>
        </w:rPr>
        <w:t>切</w:t>
      </w:r>
      <w:r>
        <w:rPr>
          <w:rFonts w:hint="eastAsia" w:ascii="宋体" w:hAnsi="宋体" w:eastAsia="宋体" w:cs="宋体"/>
          <w:color w:val="auto"/>
          <w:sz w:val="24"/>
          <w:szCs w:val="24"/>
          <w:highlight w:val="none"/>
          <w:lang w:val="en-US" w:eastAsia="zh-CN" w:bidi="ar-SA"/>
        </w:rPr>
        <w:t>损失和费用。</w:t>
      </w:r>
    </w:p>
    <w:p w14:paraId="5597E6FC">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2.乙方必须用符合合同规定的规格、质量和性能要求的全新的原装合格品免费予以更换。同时，乙方应按合同规定，对修补或更换件相应延长质量保证期。</w:t>
      </w:r>
    </w:p>
    <w:p w14:paraId="1A6F2FD8">
      <w:pPr>
        <w:widowControl w:val="0"/>
        <w:spacing w:line="360" w:lineRule="auto"/>
        <w:ind w:firstLine="465"/>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3.质量保证期内，车辆如发生故障时，甲方车辆驾驶员应及时进行补救，避免损失扩大，如未采取措施，乙方可以仅对初步损失进行赔偿。</w:t>
      </w:r>
    </w:p>
    <w:p w14:paraId="4CBC3E83">
      <w:pPr>
        <w:widowControl w:val="0"/>
        <w:spacing w:line="360" w:lineRule="auto"/>
        <w:ind w:firstLine="465"/>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如果在甲方发出索赔内容、金额通知后5天内，乙方未作答复，上述索赔应视为已被乙方接受。如乙方未能在甲方发出索赔通知后10天内，按照合同规定的任何一种方法解决索赔事宜，甲方将从乙方的履约保证金或维修费用中扣回索赔金额（履约保证金不足部分乙方需用现金补足）或用法律手段解决索赔事宜；</w:t>
      </w:r>
    </w:p>
    <w:p w14:paraId="3B557930">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（四）乙方若维修无送修单或送修手续不齐全的车辆，或所修项目与送修项目不符时，甲方每发现一次，乙方需支付甲方违约金1000元；</w:t>
      </w:r>
    </w:p>
    <w:p w14:paraId="7D118791">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若乙方开具的发票没有将材料费、材料进销差率、工时费等项目的金额分类写清，或在开具的维修费用清单中未将每一个维修项目所耗费的维修材料的名称、品牌、产地、型号以及工时费、材料费、材料进销差率标明，未按承诺的“优惠价格”执行，乙方需向甲方支付违约金，违约金的标准为乙方开具的本次发票票面金额的10倍；</w:t>
      </w:r>
    </w:p>
    <w:p w14:paraId="73FF580B">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（六）乙方若采取给回扣或变相给回扣等不正当手段故意向单位虚报维修项目的，一经查实，每次乙方支付甲方违约金5000元；</w:t>
      </w:r>
    </w:p>
    <w:p w14:paraId="57AD245D">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（七）乙方未在结算清单中填写“行驶里程”或填写不准确的，每次乙方支付甲方违约金100元；</w:t>
      </w:r>
    </w:p>
    <w:p w14:paraId="5F77FCEB">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（八）乙方在维修过程中弄虚作假，每次乙方支付甲方违约金10万元，同时甲方有权单方面解除合同。</w:t>
      </w:r>
    </w:p>
    <w:p w14:paraId="33F31649">
      <w:pPr>
        <w:widowControl w:val="0"/>
        <w:spacing w:line="500" w:lineRule="exact"/>
        <w:ind w:firstLine="54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（九）乙方如不按约定履行合同，甲方有权单方面解除合同，未支付款项甲方有权不再支付。</w:t>
      </w:r>
    </w:p>
    <w:p w14:paraId="5A04A013">
      <w:pPr>
        <w:widowControl w:val="0"/>
        <w:spacing w:line="500" w:lineRule="exact"/>
        <w:ind w:firstLine="54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（10）其它材料费，进货发票+上浮结算价格不得高于市场价，进货发票必须确保真实性，且甲方有权对真伪进行核查，一经发现甲方有权立即解除合同，同时乙方支付甲方违约金10万元。</w:t>
      </w:r>
    </w:p>
    <w:p w14:paraId="20F9825A">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r>
        <w:rPr>
          <w:rFonts w:hint="eastAsia" w:ascii="宋体" w:hAnsi="宋体" w:eastAsia="宋体" w:cs="宋体"/>
          <w:b/>
          <w:bCs/>
          <w:color w:val="auto"/>
          <w:sz w:val="24"/>
          <w:szCs w:val="24"/>
          <w:highlight w:val="none"/>
          <w:lang w:val="en-US" w:eastAsia="zh-CN" w:bidi="ar-SA"/>
        </w:rPr>
        <w:t>九、乙方交货延误</w:t>
      </w:r>
    </w:p>
    <w:p w14:paraId="3DB1EF90">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（一）乙方应按送修通知单上规定的时间完成维修项目，并将竣工车辆交付甲方验收使用。</w:t>
      </w:r>
    </w:p>
    <w:p w14:paraId="7037E226">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二）在履行合同过程中，如果乙方遇到不能按时完成维修项目和与甲方办理交接手续时，应及时以书面形式将不能按时交货的理由、可能延误的时间通知甲方。甲方在收到乙方的通知后，应对情况进行分析，决定是否延长维修时间，如果乙方书面理由不充足，甲方有权拒收，因此造成的损失有乙方全部承担。</w:t>
      </w:r>
    </w:p>
    <w:p w14:paraId="4C68374F">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r>
        <w:rPr>
          <w:rFonts w:hint="eastAsia" w:ascii="宋体" w:hAnsi="宋体" w:eastAsia="宋体" w:cs="宋体"/>
          <w:b/>
          <w:bCs/>
          <w:color w:val="auto"/>
          <w:sz w:val="24"/>
          <w:szCs w:val="24"/>
          <w:highlight w:val="none"/>
          <w:lang w:val="en-US" w:eastAsia="zh-CN" w:bidi="ar-SA"/>
        </w:rPr>
        <w:t>十、误期赔偿</w:t>
      </w:r>
    </w:p>
    <w:p w14:paraId="08647397">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如果乙方无正当理由拖延维修时间或没有按照送修规定的时间完成维修工作以及不按期办理车辆交接手续， 除合同第十一条规定外， 乙方应向甲方支付误期赔偿费，赔偿费按每车每天伍佰元收取，直至交货或提供服务为止。但赔偿费的最高限额为壹万元整，一旦到达误期赔偿费的最高限额，甲方可单方面解除合同，如有未支付乙方的款项，甲方不再支付。</w:t>
      </w:r>
    </w:p>
    <w:p w14:paraId="76D5E931">
      <w:pPr>
        <w:widowControl w:val="0"/>
        <w:spacing w:line="360" w:lineRule="auto"/>
        <w:ind w:firstLine="482"/>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十一、履约保证金</w:t>
      </w:r>
    </w:p>
    <w:p w14:paraId="764B199D">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（一）合同签订前，乙方须向甲方支付人民币贰万元整（￥20000.00元）作为履约保证金。以网上银行、电子汇兑或银行保函、保证担保、保证保险形式由乙方账户缴纳至甲方指定账户。 </w:t>
      </w:r>
    </w:p>
    <w:p w14:paraId="60D6E002">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（二）履约保证金可以采用银行保函、保证担保、保证保险形式（受益人为甲方，担保/保证期限应与维保期一致，维保期延长的，该担保/保证期同时延长），乙方须将保函、担保、保险书面材料递交至甲方。 </w:t>
      </w:r>
    </w:p>
    <w:p w14:paraId="3AC313E0">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（三）项目完成后，乙方凭履约保证金收据原件到甲方处办理退还手续，保证金将无息退还至乙方账户；履约保函、担保、保险在合同主要责任完成后自行失效。 </w:t>
      </w:r>
    </w:p>
    <w:p w14:paraId="0F52534D">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（四）履约保证金在合同约定期间内不予退还或者应完全有效，约定期间届满之日起5 个工作日内，甲方应将履约保证金退还乙方。逾期退还的，按中国人民银行有关规定支付超期资金占用费，但因乙方自身原因导致无法及时退还的除外。 </w:t>
      </w:r>
    </w:p>
    <w:p w14:paraId="7EE8A69F">
      <w:pPr>
        <w:widowControl w:val="0"/>
        <w:spacing w:line="360" w:lineRule="auto"/>
        <w:jc w:val="left"/>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五）不予退还的情形：如果乙方不履行合同，履约保证金不予退还；如果乙方未能按合同约定全面履行义务，甲方有权从履约保证金中取得补偿或赔偿，同时不影响甲方要求乙方承担合同约定的超过履约保证金的违约责任的权利。</w:t>
      </w:r>
      <w:r>
        <w:rPr>
          <w:rFonts w:hint="eastAsia" w:ascii="宋体" w:hAnsi="宋体" w:eastAsia="宋体" w:cs="宋体"/>
          <w:b/>
          <w:color w:val="auto"/>
          <w:sz w:val="24"/>
          <w:szCs w:val="24"/>
          <w:highlight w:val="none"/>
          <w:lang w:val="en-US" w:eastAsia="zh-CN" w:bidi="ar-SA"/>
        </w:rPr>
        <w:t xml:space="preserve"> </w:t>
      </w:r>
    </w:p>
    <w:p w14:paraId="7062704F">
      <w:pPr>
        <w:widowControl w:val="0"/>
        <w:spacing w:line="360" w:lineRule="auto"/>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十二</w:t>
      </w:r>
      <w:r>
        <w:rPr>
          <w:rFonts w:hint="eastAsia" w:ascii="宋体" w:hAnsi="宋体" w:eastAsia="宋体" w:cs="宋体"/>
          <w:b/>
          <w:bCs/>
          <w:color w:val="auto"/>
          <w:sz w:val="24"/>
          <w:szCs w:val="24"/>
          <w:highlight w:val="none"/>
          <w:lang w:val="en-US" w:eastAsia="zh-CN" w:bidi="ar-SA"/>
        </w:rPr>
        <w:t>、不可抗力</w:t>
      </w:r>
    </w:p>
    <w:p w14:paraId="6432132F">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（一） 如果乙方因不可抗力而导致合同实施延误或不能履行合同义务的话，乙方不应该承担误期赔偿或终止合同的责任。</w:t>
      </w:r>
    </w:p>
    <w:p w14:paraId="6019C4BB">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（二） 本条所述的“不可抗力”系指下列乙方无法控制、不可预见的事件，但不包括乙方的违约或疏忽。这些事件包括：战争、严重火灾、洪水、台风、地震以及其他甲方、甲方和乙方商定的事件。</w:t>
      </w:r>
    </w:p>
    <w:p w14:paraId="183672A8">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三）在不可抗力事件发生后，乙方应尽快以书面形式将不可抗力的情况和原因通知甲方和甲方。除甲方和甲方书面另行要求外，乙方应尽实际可能继续履行合同义务，以及寻求采取合理的方案履行不受不可抗力影响的其他事项。如果不可抗力事件影响时间持续20天以上的，甲方、甲方和乙方应通过友好协商在合理的时间内达成进一步履行合同的协议。</w:t>
      </w:r>
    </w:p>
    <w:p w14:paraId="2F084969">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r>
        <w:rPr>
          <w:rFonts w:hint="eastAsia" w:ascii="宋体" w:hAnsi="宋体" w:eastAsia="宋体" w:cs="宋体"/>
          <w:b/>
          <w:bCs/>
          <w:color w:val="auto"/>
          <w:sz w:val="24"/>
          <w:szCs w:val="24"/>
          <w:highlight w:val="none"/>
          <w:lang w:val="en-US" w:eastAsia="zh-CN" w:bidi="ar-SA"/>
        </w:rPr>
        <w:t>十三、税费</w:t>
      </w:r>
    </w:p>
    <w:p w14:paraId="5D7851BF">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政府税务部门根据现行税法规定对乙方征收的、与本合同有关的一切税费，均由乙方自行负担。</w:t>
      </w:r>
    </w:p>
    <w:p w14:paraId="670F3EDC">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r>
        <w:rPr>
          <w:rFonts w:hint="eastAsia" w:ascii="宋体" w:hAnsi="宋体" w:eastAsia="宋体" w:cs="宋体"/>
          <w:b/>
          <w:bCs/>
          <w:color w:val="auto"/>
          <w:sz w:val="24"/>
          <w:szCs w:val="24"/>
          <w:highlight w:val="none"/>
          <w:lang w:val="en-US" w:eastAsia="zh-CN" w:bidi="ar-SA"/>
        </w:rPr>
        <w:t>十四、争议解决</w:t>
      </w:r>
    </w:p>
    <w:p w14:paraId="13E2E316">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在执行本合同中所发生的、与本合同有关的一切争议，甲乙双方应通过友好协商的办法进行解决，如解决不了，则应申请向合同签订地人民法院提起诉讼解决。</w:t>
      </w:r>
    </w:p>
    <w:p w14:paraId="2D10E738">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w:t>
      </w:r>
      <w:r>
        <w:rPr>
          <w:rFonts w:hint="eastAsia" w:ascii="宋体" w:hAnsi="宋体" w:eastAsia="宋体" w:cs="宋体"/>
          <w:b/>
          <w:bCs/>
          <w:color w:val="auto"/>
          <w:sz w:val="24"/>
          <w:szCs w:val="24"/>
          <w:highlight w:val="none"/>
          <w:lang w:val="en-US" w:eastAsia="zh-CN" w:bidi="ar-SA"/>
        </w:rPr>
        <w:t>　十五、违约终止合同</w:t>
      </w:r>
    </w:p>
    <w:p w14:paraId="714CAB3C">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（一）在本合同执行过程中，甲方将定期或不定期的对乙方执行合同的情况进行检查，如有下列情况发生，甲方可向乙方发出终止合同的书面通知书：</w:t>
      </w:r>
    </w:p>
    <w:p w14:paraId="3191A83A">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1、经乙方维修出厂的车辆存在质量问题达3次的；</w:t>
      </w:r>
    </w:p>
    <w:p w14:paraId="7D64FBD4">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2、未经甲方同意，乙方将送修车辆交由其他维修厂家修理的；</w:t>
      </w:r>
    </w:p>
    <w:p w14:paraId="4031D1B3">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3、未经甲方同意，乙方擅自使用非原厂生产的零部件用于送修车辆的；</w:t>
      </w:r>
    </w:p>
    <w:p w14:paraId="20EC552A">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4、无论在任何情况下，乙方以旧件换取送修车辆零部件的；</w:t>
      </w:r>
    </w:p>
    <w:p w14:paraId="2D0A35D4">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5、因乙方维修质量问题，导致送修车辆出现事故造成重大损失的；</w:t>
      </w:r>
    </w:p>
    <w:p w14:paraId="315159B4">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6、每月不认真、及时、准确地向甲方报送维修情况统计表的。</w:t>
      </w:r>
    </w:p>
    <w:p w14:paraId="78685DE2">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（二）乙方在任何情况下都不得向甲方经办人提供任何形式的回扣，一经发现，甲方可立即全面终止合同，同时提请有关部门追究有关当事人的责任。</w:t>
      </w:r>
    </w:p>
    <w:p w14:paraId="5125A75F">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（三）甲方未按规定与乙方结算的，乙方有权单方面终止合同，并向甲方追究经济赔偿。</w:t>
      </w:r>
    </w:p>
    <w:p w14:paraId="2B44D187">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2"/>
          <w:highlight w:val="none"/>
          <w:lang w:val="en-US" w:eastAsia="zh-CN" w:bidi="ar-SA"/>
        </w:rPr>
        <w:t>（四）在合同履行过程中如发现，乙方捏造事实、提供虚假材料或者以非法手段履约的，甲方有权终止合同，不予支付任何服务费用，并上报财政部门进行处理。</w:t>
      </w:r>
    </w:p>
    <w:p w14:paraId="53B0ACE9">
      <w:pPr>
        <w:widowControl w:val="0"/>
        <w:spacing w:line="360" w:lineRule="auto"/>
        <w:ind w:firstLine="480"/>
        <w:jc w:val="left"/>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十六、乙方服务</w:t>
      </w:r>
    </w:p>
    <w:p w14:paraId="1B96B5DA">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（一）乙方应实行24小时全天候服务，并接受甲方的监督。</w:t>
      </w:r>
    </w:p>
    <w:p w14:paraId="5DD9A528">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二）乙方应严格执行合同中规定的各项维修工时费定额和收费标准及配件价格，接受甲方定期或不定期的对汽车配件、维修质量、车辆档案、服务承诺等的检查。如发现违规行为累计三次的，甲方将扣除其履约保证金并取消其定点维修厂的资格的处理。</w:t>
      </w:r>
    </w:p>
    <w:p w14:paraId="4024AD0A">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十七、</w:t>
      </w:r>
      <w:r>
        <w:rPr>
          <w:rFonts w:hint="eastAsia" w:ascii="宋体" w:hAnsi="宋体" w:eastAsia="宋体" w:cs="宋体"/>
          <w:color w:val="auto"/>
          <w:sz w:val="24"/>
          <w:szCs w:val="24"/>
          <w:highlight w:val="none"/>
          <w:lang w:val="en-US" w:eastAsia="zh-CN" w:bidi="ar-SA"/>
        </w:rPr>
        <w:t>为便于合同、文件、通知、文书等的送达，甲乙双方确认以下地址为双方的有效地址：</w:t>
      </w:r>
    </w:p>
    <w:p w14:paraId="08A140D5">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甲方住所地：                 接收人：        电话：</w:t>
      </w:r>
    </w:p>
    <w:p w14:paraId="1FD996D8">
      <w:pPr>
        <w:widowControl w:val="0"/>
        <w:spacing w:line="360" w:lineRule="auto"/>
        <w:ind w:firstLine="48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乙方住所地：                 接收人：        电话：</w:t>
      </w:r>
    </w:p>
    <w:p w14:paraId="1B3E82FF">
      <w:pPr>
        <w:widowControl w:val="0"/>
        <w:spacing w:line="360" w:lineRule="auto"/>
        <w:ind w:firstLine="465"/>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十八、合同生效及其他</w:t>
      </w:r>
    </w:p>
    <w:p w14:paraId="023A5EC4">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（一）合同应在甲乙双方代表签字并加盖公章后生效。</w:t>
      </w:r>
    </w:p>
    <w:p w14:paraId="3ED8849F">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（二）本合同一式四份，甲乙双方各执二份。</w:t>
      </w:r>
    </w:p>
    <w:p w14:paraId="0F9AD489">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（三）如需修改或补充合同内容，应经甲方、乙方协商，共同签署书面修改或补充协议。该协议将作为本合同不可分割的一部分。</w:t>
      </w:r>
    </w:p>
    <w:p w14:paraId="3E515D1F">
      <w:pPr>
        <w:widowControl w:val="0"/>
        <w:spacing w:line="360" w:lineRule="auto"/>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（四）除甲方事先书面同意外，乙方不得部分转让或全部转让其应履行的合同义务。</w:t>
      </w:r>
    </w:p>
    <w:p w14:paraId="0B7789BA">
      <w:pPr>
        <w:widowControl w:val="0"/>
        <w:spacing w:line="360" w:lineRule="auto"/>
        <w:jc w:val="left"/>
        <w:rPr>
          <w:rFonts w:hint="eastAsia" w:ascii="宋体" w:hAnsi="宋体" w:eastAsia="宋体" w:cs="宋体"/>
          <w:color w:val="auto"/>
          <w:sz w:val="24"/>
          <w:szCs w:val="24"/>
          <w:highlight w:val="none"/>
          <w:lang w:val="en-US" w:eastAsia="zh-CN" w:bidi="ar-SA"/>
        </w:rPr>
      </w:pPr>
    </w:p>
    <w:tbl>
      <w:tblPr>
        <w:tblStyle w:val="252"/>
        <w:tblpPr w:leftFromText="180" w:rightFromText="180" w:vertAnchor="text" w:horzAnchor="page" w:tblpX="1852" w:tblpY="272"/>
        <w:tblW w:w="8759"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3981"/>
        <w:gridCol w:w="4778"/>
      </w:tblGrid>
      <w:tr w14:paraId="75CB2FFD">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62" w:hRule="atLeast"/>
        </w:trPr>
        <w:tc>
          <w:tcPr>
            <w:tcW w:w="3981" w:type="dxa"/>
            <w:noWrap w:val="0"/>
            <w:vAlign w:val="top"/>
          </w:tcPr>
          <w:p w14:paraId="0F4B242E">
            <w:pPr>
              <w:widowControl/>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甲方：（盖章）</w:t>
            </w:r>
          </w:p>
        </w:tc>
        <w:tc>
          <w:tcPr>
            <w:tcW w:w="4778" w:type="dxa"/>
            <w:noWrap w:val="0"/>
            <w:vAlign w:val="top"/>
          </w:tcPr>
          <w:p w14:paraId="00ED88B1">
            <w:pPr>
              <w:widowControl/>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乙方：（盖章）</w:t>
            </w:r>
          </w:p>
        </w:tc>
      </w:tr>
      <w:tr w14:paraId="6DB5144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62" w:hRule="atLeast"/>
        </w:trPr>
        <w:tc>
          <w:tcPr>
            <w:tcW w:w="3981" w:type="dxa"/>
            <w:noWrap w:val="0"/>
            <w:vAlign w:val="top"/>
          </w:tcPr>
          <w:p w14:paraId="2A44FAEE">
            <w:pPr>
              <w:widowControl/>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地址：</w:t>
            </w:r>
          </w:p>
        </w:tc>
        <w:tc>
          <w:tcPr>
            <w:tcW w:w="4778" w:type="dxa"/>
            <w:noWrap w:val="0"/>
            <w:vAlign w:val="top"/>
          </w:tcPr>
          <w:p w14:paraId="205A9C7F">
            <w:pPr>
              <w:widowControl/>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地址：</w:t>
            </w:r>
          </w:p>
        </w:tc>
      </w:tr>
      <w:tr w14:paraId="06D9900E">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62" w:hRule="atLeast"/>
        </w:trPr>
        <w:tc>
          <w:tcPr>
            <w:tcW w:w="3981" w:type="dxa"/>
            <w:noWrap w:val="0"/>
            <w:vAlign w:val="top"/>
          </w:tcPr>
          <w:p w14:paraId="6951CD8E">
            <w:pPr>
              <w:widowControl/>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法定（授权）代表人：</w:t>
            </w:r>
          </w:p>
        </w:tc>
        <w:tc>
          <w:tcPr>
            <w:tcW w:w="4778" w:type="dxa"/>
            <w:noWrap w:val="0"/>
            <w:vAlign w:val="top"/>
          </w:tcPr>
          <w:p w14:paraId="5417E78B">
            <w:pPr>
              <w:widowControl/>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法定（授权）代表人：</w:t>
            </w:r>
          </w:p>
        </w:tc>
      </w:tr>
      <w:tr w14:paraId="598DF094">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62" w:hRule="atLeast"/>
        </w:trPr>
        <w:tc>
          <w:tcPr>
            <w:tcW w:w="3981" w:type="dxa"/>
            <w:noWrap w:val="0"/>
            <w:vAlign w:val="top"/>
          </w:tcPr>
          <w:p w14:paraId="3A87E1F1">
            <w:pPr>
              <w:widowControl/>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rPr>
              <w:t>联系电话：</w:t>
            </w:r>
          </w:p>
        </w:tc>
        <w:tc>
          <w:tcPr>
            <w:tcW w:w="4778" w:type="dxa"/>
            <w:noWrap w:val="0"/>
            <w:vAlign w:val="top"/>
          </w:tcPr>
          <w:p w14:paraId="3B45F4B8">
            <w:pPr>
              <w:widowControl/>
              <w:jc w:val="left"/>
              <w:rPr>
                <w:rFonts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rPr>
              <w:t>联系电话：</w:t>
            </w:r>
          </w:p>
        </w:tc>
      </w:tr>
      <w:tr w14:paraId="62EDA99B">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262" w:hRule="atLeast"/>
        </w:trPr>
        <w:tc>
          <w:tcPr>
            <w:tcW w:w="3981" w:type="dxa"/>
            <w:noWrap w:val="0"/>
            <w:vAlign w:val="top"/>
          </w:tcPr>
          <w:p w14:paraId="2E713250">
            <w:pPr>
              <w:widowControl/>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tc>
        <w:tc>
          <w:tcPr>
            <w:tcW w:w="4778" w:type="dxa"/>
            <w:noWrap w:val="0"/>
            <w:vAlign w:val="top"/>
          </w:tcPr>
          <w:p w14:paraId="551FB219">
            <w:pPr>
              <w:widowControl/>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lang w:val="en-US" w:eastAsia="zh-CN"/>
              </w:rPr>
              <w:t>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日</w:t>
            </w:r>
          </w:p>
        </w:tc>
      </w:tr>
    </w:tbl>
    <w:p w14:paraId="7F8131D9">
      <w:pPr>
        <w:spacing w:before="120" w:after="120" w:line="0" w:lineRule="atLeast"/>
        <w:jc w:val="center"/>
        <w:rPr>
          <w:rFonts w:hint="eastAsia" w:ascii="Times New Roman" w:hAnsi="Times New Roman" w:eastAsia="黑体" w:cs="Courier New"/>
          <w:bCs/>
          <w:color w:val="auto"/>
          <w:sz w:val="44"/>
          <w:szCs w:val="21"/>
          <w:highlight w:val="none"/>
        </w:rPr>
      </w:pPr>
    </w:p>
    <w:p w14:paraId="556601E4">
      <w:pPr>
        <w:spacing w:before="120" w:after="120" w:line="0" w:lineRule="atLeast"/>
        <w:jc w:val="center"/>
        <w:rPr>
          <w:rFonts w:hint="eastAsia" w:ascii="Times New Roman" w:hAnsi="Times New Roman" w:eastAsia="黑体" w:cs="Courier New"/>
          <w:bCs/>
          <w:color w:val="auto"/>
          <w:sz w:val="44"/>
          <w:szCs w:val="21"/>
          <w:highlight w:val="none"/>
        </w:rPr>
      </w:pPr>
    </w:p>
    <w:p w14:paraId="7772C2E5">
      <w:pPr>
        <w:spacing w:before="120" w:after="120" w:line="0" w:lineRule="atLeast"/>
        <w:jc w:val="center"/>
        <w:rPr>
          <w:rFonts w:hint="eastAsia" w:ascii="Times New Roman" w:hAnsi="Times New Roman" w:eastAsia="黑体" w:cs="Courier New"/>
          <w:bCs/>
          <w:color w:val="auto"/>
          <w:sz w:val="44"/>
          <w:szCs w:val="21"/>
          <w:highlight w:val="none"/>
        </w:rPr>
      </w:pPr>
    </w:p>
    <w:p w14:paraId="311BE058">
      <w:pPr>
        <w:spacing w:before="120" w:after="120" w:line="0" w:lineRule="atLeast"/>
        <w:jc w:val="center"/>
        <w:rPr>
          <w:rFonts w:hint="eastAsia" w:ascii="Times New Roman" w:hAnsi="Times New Roman" w:eastAsia="黑体" w:cs="Courier New"/>
          <w:bCs/>
          <w:color w:val="auto"/>
          <w:sz w:val="44"/>
          <w:szCs w:val="21"/>
          <w:highlight w:val="none"/>
        </w:rPr>
      </w:pPr>
    </w:p>
    <w:p w14:paraId="1053F30F">
      <w:pPr>
        <w:spacing w:before="120" w:after="120" w:line="0" w:lineRule="atLeast"/>
        <w:jc w:val="center"/>
        <w:rPr>
          <w:rFonts w:hint="eastAsia" w:ascii="Times New Roman" w:hAnsi="Times New Roman" w:eastAsia="黑体" w:cs="Courier New"/>
          <w:bCs/>
          <w:color w:val="auto"/>
          <w:sz w:val="44"/>
          <w:szCs w:val="21"/>
          <w:highlight w:val="none"/>
        </w:rPr>
      </w:pPr>
    </w:p>
    <w:p w14:paraId="5F7FBF09">
      <w:pPr>
        <w:spacing w:before="120" w:after="120" w:line="0" w:lineRule="atLeast"/>
        <w:jc w:val="center"/>
        <w:rPr>
          <w:rFonts w:hint="eastAsia" w:ascii="Times New Roman" w:hAnsi="Times New Roman" w:eastAsia="黑体" w:cs="Courier New"/>
          <w:bCs/>
          <w:color w:val="auto"/>
          <w:sz w:val="44"/>
          <w:szCs w:val="21"/>
          <w:highlight w:val="none"/>
        </w:rPr>
      </w:pPr>
    </w:p>
    <w:p w14:paraId="2B3C93E0">
      <w:pPr>
        <w:spacing w:before="120" w:after="120" w:line="0" w:lineRule="atLeast"/>
        <w:jc w:val="center"/>
        <w:rPr>
          <w:rFonts w:hint="eastAsia" w:ascii="Times New Roman" w:hAnsi="Times New Roman" w:eastAsia="黑体" w:cs="Courier New"/>
          <w:bCs/>
          <w:color w:val="auto"/>
          <w:sz w:val="44"/>
          <w:szCs w:val="21"/>
          <w:highlight w:val="none"/>
        </w:rPr>
      </w:pPr>
    </w:p>
    <w:p w14:paraId="07CFEF0E">
      <w:pPr>
        <w:spacing w:before="120" w:after="120" w:line="0" w:lineRule="atLeast"/>
        <w:jc w:val="center"/>
        <w:rPr>
          <w:rFonts w:hint="eastAsia" w:ascii="Times New Roman" w:hAnsi="Times New Roman" w:eastAsia="黑体" w:cs="Courier New"/>
          <w:bCs/>
          <w:color w:val="auto"/>
          <w:sz w:val="44"/>
          <w:szCs w:val="21"/>
          <w:highlight w:val="none"/>
        </w:rPr>
      </w:pPr>
    </w:p>
    <w:p w14:paraId="7FE251B4">
      <w:pPr>
        <w:spacing w:before="120" w:after="120" w:line="0" w:lineRule="atLeast"/>
        <w:jc w:val="center"/>
        <w:rPr>
          <w:rFonts w:hint="eastAsia" w:ascii="Times New Roman" w:hAnsi="Times New Roman" w:eastAsia="黑体" w:cs="Courier New"/>
          <w:bCs/>
          <w:color w:val="auto"/>
          <w:sz w:val="44"/>
          <w:szCs w:val="21"/>
          <w:highlight w:val="none"/>
        </w:rPr>
      </w:pPr>
    </w:p>
    <w:p w14:paraId="6DBE80A1">
      <w:pPr>
        <w:spacing w:before="120" w:after="120" w:line="0" w:lineRule="atLeast"/>
        <w:jc w:val="center"/>
        <w:rPr>
          <w:rFonts w:hint="eastAsia" w:ascii="Times New Roman" w:hAnsi="Times New Roman" w:eastAsia="黑体" w:cs="Courier New"/>
          <w:bCs/>
          <w:color w:val="auto"/>
          <w:sz w:val="44"/>
          <w:szCs w:val="21"/>
          <w:highlight w:val="none"/>
        </w:rPr>
      </w:pPr>
    </w:p>
    <w:p w14:paraId="2D5953D2">
      <w:pPr>
        <w:spacing w:before="120" w:after="120" w:line="0" w:lineRule="atLeast"/>
        <w:jc w:val="center"/>
        <w:rPr>
          <w:rFonts w:hint="eastAsia" w:ascii="Times New Roman" w:hAnsi="Times New Roman" w:eastAsia="黑体" w:cs="Courier New"/>
          <w:bCs/>
          <w:color w:val="auto"/>
          <w:sz w:val="44"/>
          <w:szCs w:val="21"/>
          <w:highlight w:val="none"/>
        </w:rPr>
      </w:pPr>
    </w:p>
    <w:p w14:paraId="033FF367">
      <w:pPr>
        <w:spacing w:before="120" w:after="120" w:line="0" w:lineRule="atLeast"/>
        <w:jc w:val="center"/>
        <w:rPr>
          <w:rFonts w:hint="eastAsia" w:ascii="Times New Roman" w:hAnsi="Times New Roman" w:eastAsia="黑体" w:cs="Courier New"/>
          <w:bCs/>
          <w:color w:val="auto"/>
          <w:sz w:val="44"/>
          <w:szCs w:val="21"/>
          <w:highlight w:val="none"/>
        </w:rPr>
      </w:pPr>
    </w:p>
    <w:p w14:paraId="22E748D6">
      <w:pPr>
        <w:spacing w:before="120" w:after="120" w:line="0" w:lineRule="atLeast"/>
        <w:jc w:val="center"/>
        <w:rPr>
          <w:rFonts w:hint="eastAsia" w:ascii="Times New Roman" w:hAnsi="Times New Roman" w:eastAsia="黑体" w:cs="Courier New"/>
          <w:bCs/>
          <w:color w:val="auto"/>
          <w:sz w:val="44"/>
          <w:szCs w:val="21"/>
          <w:highlight w:val="none"/>
        </w:rPr>
      </w:pPr>
    </w:p>
    <w:p w14:paraId="6F195382">
      <w:pPr>
        <w:spacing w:before="120" w:after="120" w:line="0" w:lineRule="atLeast"/>
        <w:jc w:val="center"/>
        <w:rPr>
          <w:rFonts w:hint="eastAsia" w:ascii="Times New Roman" w:hAnsi="Times New Roman" w:eastAsia="黑体" w:cs="Courier New"/>
          <w:bCs/>
          <w:color w:val="auto"/>
          <w:sz w:val="44"/>
          <w:szCs w:val="21"/>
          <w:highlight w:val="none"/>
        </w:rPr>
      </w:pPr>
    </w:p>
    <w:p w14:paraId="66FF7549">
      <w:pPr>
        <w:spacing w:before="120" w:after="120" w:line="0" w:lineRule="atLeast"/>
        <w:jc w:val="center"/>
        <w:rPr>
          <w:rFonts w:hint="eastAsia" w:ascii="Times New Roman" w:hAnsi="Times New Roman" w:eastAsia="黑体" w:cs="Courier New"/>
          <w:bCs/>
          <w:color w:val="auto"/>
          <w:sz w:val="44"/>
          <w:szCs w:val="21"/>
          <w:highlight w:val="none"/>
        </w:rPr>
      </w:pPr>
    </w:p>
    <w:p w14:paraId="3AB61360">
      <w:pPr>
        <w:spacing w:before="120" w:after="120" w:line="0" w:lineRule="atLeast"/>
        <w:jc w:val="center"/>
        <w:rPr>
          <w:rFonts w:hint="eastAsia" w:ascii="Times New Roman" w:hAnsi="Times New Roman" w:eastAsia="黑体" w:cs="Courier New"/>
          <w:bCs/>
          <w:color w:val="auto"/>
          <w:sz w:val="44"/>
          <w:szCs w:val="21"/>
          <w:highlight w:val="none"/>
        </w:rPr>
      </w:pPr>
    </w:p>
    <w:p w14:paraId="2761D208">
      <w:pPr>
        <w:spacing w:before="120" w:after="120" w:line="0" w:lineRule="atLeast"/>
        <w:jc w:val="center"/>
        <w:rPr>
          <w:rFonts w:hint="eastAsia" w:ascii="Times New Roman" w:hAnsi="Times New Roman" w:eastAsia="黑体" w:cs="Courier New"/>
          <w:bCs/>
          <w:color w:val="auto"/>
          <w:sz w:val="44"/>
          <w:szCs w:val="21"/>
          <w:highlight w:val="none"/>
        </w:rPr>
      </w:pPr>
    </w:p>
    <w:p w14:paraId="79EF4204">
      <w:pPr>
        <w:spacing w:before="120" w:after="120" w:line="0" w:lineRule="atLeast"/>
        <w:jc w:val="center"/>
        <w:rPr>
          <w:rFonts w:hint="eastAsia" w:ascii="Times New Roman" w:hAnsi="Times New Roman" w:eastAsia="黑体" w:cs="Courier New"/>
          <w:bCs/>
          <w:color w:val="auto"/>
          <w:sz w:val="44"/>
          <w:szCs w:val="21"/>
          <w:highlight w:val="none"/>
        </w:rPr>
      </w:pPr>
    </w:p>
    <w:p w14:paraId="353F3AF2">
      <w:pPr>
        <w:spacing w:before="120" w:after="120" w:line="0" w:lineRule="atLeast"/>
        <w:jc w:val="center"/>
        <w:outlineLvl w:val="0"/>
        <w:rPr>
          <w:rFonts w:hint="eastAsia" w:ascii="Times New Roman" w:hAnsi="Times New Roman" w:eastAsia="黑体" w:cs="Courier New"/>
          <w:bCs/>
          <w:color w:val="auto"/>
          <w:sz w:val="44"/>
          <w:szCs w:val="21"/>
          <w:highlight w:val="none"/>
        </w:rPr>
      </w:pPr>
      <w:bookmarkStart w:id="197" w:name="_Toc31746"/>
      <w:r>
        <w:rPr>
          <w:rFonts w:hint="eastAsia" w:ascii="Times New Roman" w:hAnsi="Times New Roman" w:eastAsia="黑体" w:cs="Courier New"/>
          <w:bCs/>
          <w:color w:val="auto"/>
          <w:sz w:val="44"/>
          <w:szCs w:val="21"/>
          <w:highlight w:val="none"/>
        </w:rPr>
        <w:t>第</w:t>
      </w:r>
      <w:bookmarkEnd w:id="191"/>
      <w:r>
        <w:rPr>
          <w:rFonts w:hint="eastAsia" w:ascii="Times New Roman" w:hAnsi="Times New Roman" w:eastAsia="黑体" w:cs="Courier New"/>
          <w:bCs/>
          <w:color w:val="auto"/>
          <w:sz w:val="44"/>
          <w:szCs w:val="21"/>
          <w:highlight w:val="none"/>
        </w:rPr>
        <w:t>四章 采购需求</w:t>
      </w:r>
      <w:bookmarkEnd w:id="192"/>
      <w:bookmarkEnd w:id="193"/>
      <w:bookmarkEnd w:id="194"/>
      <w:bookmarkEnd w:id="197"/>
      <w:bookmarkStart w:id="198" w:name="_Toc49090575"/>
      <w:bookmarkStart w:id="199" w:name="_Toc26554093"/>
    </w:p>
    <w:p w14:paraId="33DA099A">
      <w:pPr>
        <w:spacing w:before="120" w:after="120" w:line="0" w:lineRule="atLeast"/>
        <w:rPr>
          <w:rFonts w:hint="eastAsia" w:ascii="Times New Roman" w:hAnsi="Times New Roman" w:eastAsia="宋体" w:cs="Courier New"/>
          <w:color w:val="auto"/>
          <w:sz w:val="24"/>
          <w:szCs w:val="24"/>
          <w:highlight w:val="none"/>
        </w:rPr>
      </w:pPr>
      <w:bookmarkStart w:id="200" w:name="_Toc120614281"/>
      <w:r>
        <w:rPr>
          <w:rFonts w:hint="eastAsia" w:ascii="Times New Roman" w:hAnsi="Times New Roman" w:eastAsia="宋体" w:cs="Courier New"/>
          <w:color w:val="auto"/>
          <w:sz w:val="24"/>
          <w:szCs w:val="24"/>
          <w:highlight w:val="none"/>
        </w:rPr>
        <w:t>项目属性：服务类项目</w:t>
      </w:r>
    </w:p>
    <w:p w14:paraId="579FCB14">
      <w:pPr>
        <w:spacing w:before="120" w:after="120" w:line="0" w:lineRule="atLeast"/>
        <w:rPr>
          <w:rFonts w:hint="eastAsia" w:ascii="Times New Roman" w:hAnsi="Times New Roman" w:eastAsia="宋体" w:cs="Courier New"/>
          <w:color w:val="auto"/>
          <w:sz w:val="24"/>
          <w:szCs w:val="24"/>
          <w:highlight w:val="none"/>
        </w:rPr>
      </w:pPr>
      <w:r>
        <w:rPr>
          <w:rFonts w:hint="eastAsia" w:ascii="Times New Roman" w:hAnsi="Times New Roman" w:eastAsia="宋体" w:cs="Courier New"/>
          <w:color w:val="auto"/>
          <w:sz w:val="24"/>
          <w:szCs w:val="24"/>
          <w:highlight w:val="none"/>
        </w:rPr>
        <w:t>本项目采购标的对应的中小企业划分标准所属行业：</w:t>
      </w:r>
      <w:r>
        <w:rPr>
          <w:rFonts w:hint="eastAsia" w:ascii="Times New Roman" w:hAnsi="Times New Roman" w:eastAsia="宋体" w:cs="Courier New"/>
          <w:color w:val="auto"/>
          <w:sz w:val="24"/>
          <w:szCs w:val="24"/>
          <w:highlight w:val="none"/>
          <w:u w:val="single"/>
          <w:lang w:val="en-US" w:eastAsia="zh-CN"/>
        </w:rPr>
        <w:t xml:space="preserve"> 其他未列明行业  </w:t>
      </w:r>
    </w:p>
    <w:p w14:paraId="45B77322">
      <w:pPr>
        <w:spacing w:before="120" w:after="120" w:line="0" w:lineRule="atLeast"/>
        <w:rPr>
          <w:rFonts w:hint="eastAsia" w:ascii="Times New Roman" w:hAnsi="Times New Roman" w:eastAsia="宋体" w:cs="Courier New"/>
          <w:color w:val="auto"/>
          <w:sz w:val="24"/>
          <w:szCs w:val="24"/>
          <w:highlight w:val="none"/>
          <w:lang w:val="en-US" w:eastAsia="zh-CN"/>
        </w:rPr>
      </w:pPr>
      <w:r>
        <w:rPr>
          <w:rFonts w:hint="eastAsia" w:ascii="Times New Roman" w:hAnsi="Times New Roman" w:eastAsia="宋体" w:cs="Courier New"/>
          <w:color w:val="auto"/>
          <w:sz w:val="24"/>
          <w:szCs w:val="24"/>
          <w:highlight w:val="none"/>
          <w:lang w:val="en-US" w:eastAsia="zh-CN"/>
        </w:rPr>
        <w:t>本项目</w:t>
      </w:r>
      <w:r>
        <w:rPr>
          <w:rFonts w:hint="eastAsia" w:ascii="Times New Roman" w:hAnsi="Times New Roman" w:eastAsia="宋体" w:cs="Courier New"/>
          <w:color w:val="auto"/>
          <w:sz w:val="24"/>
          <w:szCs w:val="24"/>
          <w:highlight w:val="none"/>
          <w:u w:val="single"/>
          <w:lang w:val="en-US" w:eastAsia="zh-CN"/>
        </w:rPr>
        <w:t xml:space="preserve"> 接受 </w:t>
      </w:r>
      <w:r>
        <w:rPr>
          <w:rFonts w:hint="eastAsia" w:ascii="Times New Roman" w:hAnsi="Times New Roman" w:eastAsia="宋体" w:cs="Courier New"/>
          <w:color w:val="auto"/>
          <w:sz w:val="24"/>
          <w:szCs w:val="24"/>
          <w:highlight w:val="none"/>
          <w:lang w:val="en-US" w:eastAsia="zh-CN"/>
        </w:rPr>
        <w:t>（接受/不接受）进口产品。</w:t>
      </w:r>
    </w:p>
    <w:p w14:paraId="44F95A21">
      <w:pPr>
        <w:keepNext w:val="0"/>
        <w:keepLines w:val="0"/>
        <w:pageBreakBefore w:val="0"/>
        <w:widowControl w:val="0"/>
        <w:spacing w:line="560" w:lineRule="exact"/>
        <w:ind w:firstLine="482"/>
        <w:rPr>
          <w:rFonts w:hint="eastAsia" w:ascii="宋体" w:hAnsi="宋体" w:eastAsia="宋体" w:cs="宋体"/>
          <w:b/>
          <w:bCs/>
          <w:i w:val="0"/>
          <w:iCs w:val="0"/>
          <w:caps w:val="0"/>
          <w:color w:val="auto"/>
          <w:sz w:val="24"/>
          <w:highlight w:val="none"/>
          <w:u w:val="none"/>
          <w:lang w:val="en-US" w:eastAsia="zh-CN"/>
        </w:rPr>
      </w:pPr>
      <w:r>
        <w:rPr>
          <w:rFonts w:hint="eastAsia" w:ascii="宋体" w:hAnsi="宋体" w:eastAsia="宋体" w:cs="宋体"/>
          <w:b/>
          <w:bCs/>
          <w:i w:val="0"/>
          <w:iCs w:val="0"/>
          <w:caps w:val="0"/>
          <w:color w:val="auto"/>
          <w:sz w:val="24"/>
          <w:highlight w:val="none"/>
          <w:u w:val="none"/>
          <w:lang w:val="en-US" w:eastAsia="zh-CN"/>
        </w:rPr>
        <w:t>一、项目概况</w:t>
      </w:r>
    </w:p>
    <w:p w14:paraId="3E17B6AC">
      <w:pPr>
        <w:keepNext w:val="0"/>
        <w:keepLines w:val="0"/>
        <w:pageBreakBefore w:val="0"/>
        <w:widowControl w:val="0"/>
        <w:spacing w:line="560" w:lineRule="exact"/>
        <w:ind w:firstLine="480"/>
        <w:rPr>
          <w:rFonts w:hint="default"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本次采购内容为</w:t>
      </w:r>
      <w:r>
        <w:rPr>
          <w:rFonts w:hint="eastAsia" w:ascii="Times New Roman" w:hAnsi="Times New Roman"/>
          <w:color w:val="auto"/>
          <w:sz w:val="24"/>
          <w:szCs w:val="24"/>
          <w:highlight w:val="none"/>
        </w:rPr>
        <w:t>宿迁市宿城区环境卫生综合服务中心2026年度后勤保障采购项目</w:t>
      </w:r>
      <w:r>
        <w:rPr>
          <w:rFonts w:hint="eastAsia" w:ascii="宋体" w:hAnsi="宋体" w:eastAsia="宋体" w:cs="宋体"/>
          <w:b w:val="0"/>
          <w:bCs w:val="0"/>
          <w:i w:val="0"/>
          <w:iCs w:val="0"/>
          <w:caps w:val="0"/>
          <w:color w:val="auto"/>
          <w:sz w:val="24"/>
          <w:highlight w:val="none"/>
          <w:u w:val="none"/>
          <w:lang w:val="en-US" w:eastAsia="zh-CN"/>
        </w:rPr>
        <w:t>，项目预算及最高限价为</w:t>
      </w:r>
      <w:r>
        <w:rPr>
          <w:rFonts w:hint="eastAsia" w:ascii="宋体" w:hAnsi="宋体" w:cs="宋体"/>
          <w:b w:val="0"/>
          <w:bCs w:val="0"/>
          <w:i w:val="0"/>
          <w:iCs w:val="0"/>
          <w:caps w:val="0"/>
          <w:color w:val="auto"/>
          <w:sz w:val="24"/>
          <w:highlight w:val="none"/>
          <w:u w:val="none"/>
          <w:lang w:val="en-US" w:eastAsia="zh-CN"/>
        </w:rPr>
        <w:t>130</w:t>
      </w:r>
      <w:r>
        <w:rPr>
          <w:rFonts w:hint="eastAsia" w:ascii="宋体" w:hAnsi="宋体" w:eastAsia="宋体" w:cs="宋体"/>
          <w:b w:val="0"/>
          <w:bCs w:val="0"/>
          <w:i w:val="0"/>
          <w:iCs w:val="0"/>
          <w:caps w:val="0"/>
          <w:color w:val="auto"/>
          <w:sz w:val="24"/>
          <w:highlight w:val="none"/>
          <w:u w:val="none"/>
          <w:lang w:val="en-US" w:eastAsia="zh-CN"/>
        </w:rPr>
        <w:t>万元，优惠率</w:t>
      </w:r>
      <w:r>
        <w:rPr>
          <w:rFonts w:hint="eastAsia" w:ascii="宋体" w:hAnsi="宋体" w:cs="宋体"/>
          <w:b w:val="0"/>
          <w:bCs w:val="0"/>
          <w:i w:val="0"/>
          <w:iCs w:val="0"/>
          <w:caps w:val="0"/>
          <w:color w:val="auto"/>
          <w:sz w:val="24"/>
          <w:highlight w:val="none"/>
          <w:u w:val="none"/>
          <w:lang w:val="en-US" w:eastAsia="zh-CN"/>
        </w:rPr>
        <w:t>30</w:t>
      </w:r>
      <w:r>
        <w:rPr>
          <w:rFonts w:hint="eastAsia" w:ascii="宋体" w:hAnsi="宋体" w:eastAsia="宋体" w:cs="宋体"/>
          <w:b w:val="0"/>
          <w:bCs w:val="0"/>
          <w:i w:val="0"/>
          <w:iCs w:val="0"/>
          <w:caps w:val="0"/>
          <w:color w:val="auto"/>
          <w:sz w:val="24"/>
          <w:highlight w:val="none"/>
          <w:u w:val="none"/>
          <w:lang w:val="en-US" w:eastAsia="zh-CN"/>
        </w:rPr>
        <w:t>%</w:t>
      </w:r>
      <w:r>
        <w:rPr>
          <w:rFonts w:hint="eastAsia" w:ascii="宋体" w:hAnsi="宋体" w:cs="宋体"/>
          <w:b w:val="0"/>
          <w:bCs w:val="0"/>
          <w:i w:val="0"/>
          <w:iCs w:val="0"/>
          <w:caps w:val="0"/>
          <w:color w:val="auto"/>
          <w:sz w:val="24"/>
          <w:highlight w:val="none"/>
          <w:u w:val="none"/>
          <w:lang w:val="en-US" w:eastAsia="zh-CN"/>
        </w:rPr>
        <w:t>。</w:t>
      </w:r>
    </w:p>
    <w:p w14:paraId="1B29257A">
      <w:pPr>
        <w:widowControl w:val="0"/>
        <w:spacing w:line="360" w:lineRule="auto"/>
        <w:ind w:firstLine="480"/>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1、维修项目工时定额优惠率、常用维修材料优惠率（上装、下装）、通用维修材料优惠率上限100%</w:t>
      </w:r>
      <w:r>
        <w:rPr>
          <w:rFonts w:hint="eastAsia" w:ascii="宋体" w:hAnsi="宋体" w:cs="宋体"/>
          <w:b/>
          <w:bCs/>
          <w:color w:val="auto"/>
          <w:sz w:val="24"/>
          <w:szCs w:val="24"/>
          <w:highlight w:val="none"/>
          <w:lang w:val="en-US" w:eastAsia="zh-CN" w:bidi="ar"/>
        </w:rPr>
        <w:t>、下限不低于30%</w:t>
      </w:r>
      <w:r>
        <w:rPr>
          <w:rFonts w:hint="eastAsia" w:ascii="宋体" w:hAnsi="宋体" w:eastAsia="宋体" w:cs="宋体"/>
          <w:b/>
          <w:bCs/>
          <w:color w:val="auto"/>
          <w:sz w:val="24"/>
          <w:szCs w:val="24"/>
          <w:highlight w:val="none"/>
          <w:lang w:val="en-US" w:eastAsia="zh-CN" w:bidi="ar"/>
        </w:rPr>
        <w:t>（未在清单内的，按江苏省 2014 年 3 月 30 日制定的《江苏省机动车维修结算工时定额与收费指南》为基准）；</w:t>
      </w:r>
    </w:p>
    <w:p w14:paraId="6EEB5C74">
      <w:pPr>
        <w:widowControl w:val="0"/>
        <w:spacing w:line="360" w:lineRule="auto"/>
        <w:ind w:firstLine="480"/>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2、其他维修材料进销差率3%（固定差率，无需报价），指未在清单材料内的材料及配件价格（以进货发票为准）在进货价的基础上的进销差率。</w:t>
      </w:r>
    </w:p>
    <w:p w14:paraId="7086753A">
      <w:pPr>
        <w:widowControl w:val="0"/>
        <w:spacing w:line="360" w:lineRule="auto"/>
        <w:ind w:firstLine="480"/>
        <w:jc w:val="both"/>
        <w:rPr>
          <w:rFonts w:hint="default" w:ascii="宋体" w:hAnsi="宋体" w:eastAsia="宋体" w:cs="宋体"/>
          <w:b/>
          <w:bCs/>
          <w:color w:val="auto"/>
          <w:sz w:val="24"/>
          <w:szCs w:val="24"/>
          <w:highlight w:val="none"/>
          <w:lang w:val="en-US" w:eastAsia="zh-CN" w:bidi="ar"/>
        </w:rPr>
      </w:pPr>
      <w:r>
        <w:rPr>
          <w:rFonts w:hint="eastAsia" w:ascii="宋体" w:hAnsi="宋体" w:cs="宋体"/>
          <w:b/>
          <w:bCs/>
          <w:color w:val="auto"/>
          <w:sz w:val="24"/>
          <w:szCs w:val="24"/>
          <w:highlight w:val="none"/>
          <w:lang w:val="en-US" w:eastAsia="zh-CN" w:bidi="ar"/>
        </w:rPr>
        <w:t>3、</w:t>
      </w:r>
      <w:r>
        <w:rPr>
          <w:rFonts w:hint="eastAsia" w:ascii="宋体" w:hAnsi="宋体" w:eastAsia="宋体" w:cs="宋体"/>
          <w:b/>
          <w:bCs/>
          <w:color w:val="auto"/>
          <w:sz w:val="24"/>
          <w:szCs w:val="24"/>
          <w:highlight w:val="none"/>
          <w:lang w:val="en-US" w:eastAsia="zh-CN" w:bidi="ar"/>
        </w:rPr>
        <w:t>工时费限价7元/工时。</w:t>
      </w:r>
    </w:p>
    <w:p w14:paraId="25EB5DE7">
      <w:pPr>
        <w:widowControl w:val="0"/>
        <w:spacing w:line="360" w:lineRule="auto"/>
        <w:ind w:firstLine="480"/>
        <w:jc w:val="both"/>
        <w:rPr>
          <w:rFonts w:hint="eastAsia" w:ascii="宋体" w:hAnsi="宋体" w:eastAsia="宋体" w:cs="宋体"/>
          <w:b/>
          <w:bCs/>
          <w:color w:val="auto"/>
          <w:sz w:val="24"/>
          <w:szCs w:val="24"/>
          <w:highlight w:val="none"/>
          <w:lang w:val="en-US" w:eastAsia="zh-CN" w:bidi="ar"/>
        </w:rPr>
      </w:pPr>
      <w:r>
        <w:rPr>
          <w:rFonts w:hint="eastAsia" w:ascii="宋体" w:hAnsi="宋体" w:eastAsia="宋体" w:cs="宋体"/>
          <w:b/>
          <w:bCs/>
          <w:color w:val="auto"/>
          <w:sz w:val="24"/>
          <w:szCs w:val="24"/>
          <w:highlight w:val="none"/>
          <w:lang w:val="en-US" w:eastAsia="zh-CN" w:bidi="ar"/>
        </w:rPr>
        <w:t>二、计价公</w:t>
      </w:r>
      <w:r>
        <w:rPr>
          <w:rFonts w:hint="eastAsia" w:ascii="宋体" w:hAnsi="宋体" w:cs="宋体"/>
          <w:b/>
          <w:bCs/>
          <w:color w:val="auto"/>
          <w:sz w:val="24"/>
          <w:szCs w:val="24"/>
          <w:highlight w:val="none"/>
          <w:lang w:val="en-US" w:eastAsia="zh-CN" w:bidi="ar"/>
        </w:rPr>
        <w:t>式</w:t>
      </w:r>
    </w:p>
    <w:p w14:paraId="40785D69">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1.维修费总金额＝维修项目工时费＋维修材料费</w:t>
      </w:r>
      <w:r>
        <w:rPr>
          <w:rFonts w:hint="eastAsia" w:ascii="宋体" w:hAnsi="宋体" w:eastAsia="宋体" w:cs="宋体"/>
          <w:b/>
          <w:color w:val="auto"/>
          <w:sz w:val="24"/>
          <w:szCs w:val="24"/>
          <w:highlight w:val="none"/>
          <w:lang w:val="en-US" w:eastAsia="zh-CN" w:bidi="ar"/>
        </w:rPr>
        <w:t>（维修材料费包括但不限于常用维修材料费</w:t>
      </w:r>
      <w:r>
        <w:rPr>
          <w:rFonts w:hint="eastAsia" w:ascii="宋体" w:hAnsi="宋体" w:eastAsia="宋体" w:cs="宋体"/>
          <w:b/>
          <w:bCs/>
          <w:color w:val="auto"/>
          <w:sz w:val="24"/>
          <w:szCs w:val="24"/>
          <w:highlight w:val="none"/>
          <w:lang w:val="en-US" w:eastAsia="zh-CN" w:bidi="ar-SA"/>
        </w:rPr>
        <w:t>（上装、下装）、</w:t>
      </w:r>
      <w:r>
        <w:rPr>
          <w:rFonts w:hint="eastAsia" w:ascii="宋体" w:hAnsi="宋体" w:eastAsia="宋体" w:cs="宋体"/>
          <w:b/>
          <w:color w:val="auto"/>
          <w:sz w:val="24"/>
          <w:szCs w:val="24"/>
          <w:highlight w:val="none"/>
          <w:lang w:val="en-US" w:eastAsia="zh-CN" w:bidi="ar"/>
        </w:rPr>
        <w:t>通用维修材料费和其他维修材料费）</w:t>
      </w:r>
    </w:p>
    <w:p w14:paraId="4E2F29DD">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2.维修项目工时费或维修材料费＝材料限价表×（100%-优惠率）</w:t>
      </w:r>
      <w:r>
        <w:rPr>
          <w:rFonts w:hint="eastAsia" w:ascii="宋体" w:hAnsi="宋体" w:cs="宋体"/>
          <w:color w:val="auto"/>
          <w:sz w:val="24"/>
          <w:szCs w:val="24"/>
          <w:highlight w:val="none"/>
          <w:lang w:val="en-US" w:eastAsia="zh-CN" w:bidi="ar"/>
        </w:rPr>
        <w:t>，</w:t>
      </w:r>
      <w:r>
        <w:rPr>
          <w:rFonts w:hint="eastAsia" w:ascii="宋体" w:hAnsi="宋体" w:cs="宋体"/>
          <w:color w:val="auto"/>
          <w:sz w:val="24"/>
          <w:highlight w:val="none"/>
        </w:rPr>
        <w:t>工时费限价7元/工时。</w:t>
      </w:r>
    </w:p>
    <w:p w14:paraId="7A604F3F">
      <w:pPr>
        <w:widowControl w:val="0"/>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
        </w:rPr>
        <w:t>3.其他维修材料费＝维修材料进货价×（100%＋3%）</w:t>
      </w:r>
    </w:p>
    <w:p w14:paraId="2666175B">
      <w:pPr>
        <w:widowControl w:val="0"/>
        <w:spacing w:line="360" w:lineRule="auto"/>
        <w:ind w:firstLine="480"/>
        <w:jc w:val="both"/>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color w:val="auto"/>
          <w:sz w:val="24"/>
          <w:szCs w:val="24"/>
          <w:highlight w:val="none"/>
          <w:lang w:val="en-US" w:eastAsia="zh-CN" w:bidi="ar"/>
        </w:rPr>
        <w:t>注：采购人将不定期对定点维修企业进行抽查，一旦发现定点维修企业未按照《江苏省机动车维修结算工时定额与收费指南（2014版）》的收费标准执行的，将按违约处理。</w:t>
      </w:r>
    </w:p>
    <w:p w14:paraId="594F09DE">
      <w:pPr>
        <w:keepNext w:val="0"/>
        <w:keepLines w:val="0"/>
        <w:pageBreakBefore w:val="0"/>
        <w:widowControl w:val="0"/>
        <w:spacing w:line="560" w:lineRule="exact"/>
        <w:ind w:firstLine="482"/>
        <w:rPr>
          <w:rFonts w:hint="eastAsia" w:ascii="宋体" w:hAnsi="宋体" w:eastAsia="宋体" w:cs="宋体"/>
          <w:b/>
          <w:bCs/>
          <w:i w:val="0"/>
          <w:iCs w:val="0"/>
          <w:caps w:val="0"/>
          <w:color w:val="auto"/>
          <w:sz w:val="24"/>
          <w:highlight w:val="none"/>
          <w:u w:val="none"/>
          <w:lang w:val="en-US" w:eastAsia="zh-CN"/>
        </w:rPr>
      </w:pPr>
      <w:r>
        <w:rPr>
          <w:rFonts w:hint="eastAsia" w:ascii="宋体" w:hAnsi="宋体" w:eastAsia="宋体" w:cs="宋体"/>
          <w:b/>
          <w:bCs/>
          <w:i w:val="0"/>
          <w:iCs w:val="0"/>
          <w:caps w:val="0"/>
          <w:color w:val="auto"/>
          <w:sz w:val="24"/>
          <w:highlight w:val="none"/>
          <w:u w:val="none"/>
          <w:lang w:val="en-US" w:eastAsia="zh-CN"/>
        </w:rPr>
        <w:t>三、合同履行期限、地点及要求</w:t>
      </w:r>
    </w:p>
    <w:p w14:paraId="0555F818">
      <w:pPr>
        <w:keepNext w:val="0"/>
        <w:keepLines w:val="0"/>
        <w:pageBreakBefore w:val="0"/>
        <w:widowControl w:val="0"/>
        <w:spacing w:line="560" w:lineRule="exact"/>
        <w:ind w:firstLine="480"/>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合同履约期限：一年。</w:t>
      </w:r>
    </w:p>
    <w:p w14:paraId="07246082">
      <w:pPr>
        <w:keepNext w:val="0"/>
        <w:keepLines w:val="0"/>
        <w:pageBreakBefore w:val="0"/>
        <w:widowControl w:val="0"/>
        <w:spacing w:line="560" w:lineRule="exact"/>
        <w:ind w:firstLine="480"/>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服务地点：采购人指定地点。</w:t>
      </w:r>
    </w:p>
    <w:p w14:paraId="62065A0A">
      <w:pPr>
        <w:keepNext w:val="0"/>
        <w:keepLines w:val="0"/>
        <w:pageBreakBefore w:val="0"/>
        <w:widowControl w:val="0"/>
        <w:spacing w:line="560" w:lineRule="exact"/>
        <w:ind w:firstLine="480"/>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质量要求：合格。</w:t>
      </w:r>
    </w:p>
    <w:p w14:paraId="2D2FB687">
      <w:pPr>
        <w:keepNext w:val="0"/>
        <w:keepLines w:val="0"/>
        <w:pageBreakBefore w:val="0"/>
        <w:widowControl w:val="0"/>
        <w:spacing w:line="560" w:lineRule="exact"/>
        <w:ind w:firstLine="482"/>
        <w:rPr>
          <w:rFonts w:hint="eastAsia" w:ascii="宋体" w:hAnsi="宋体" w:eastAsia="宋体" w:cs="宋体"/>
          <w:b/>
          <w:bCs/>
          <w:i w:val="0"/>
          <w:iCs w:val="0"/>
          <w:caps w:val="0"/>
          <w:color w:val="auto"/>
          <w:sz w:val="24"/>
          <w:highlight w:val="none"/>
          <w:u w:val="none"/>
          <w:lang w:val="en-US" w:eastAsia="zh-CN"/>
        </w:rPr>
      </w:pPr>
      <w:r>
        <w:rPr>
          <w:rFonts w:hint="eastAsia" w:ascii="宋体" w:hAnsi="宋体" w:eastAsia="宋体" w:cs="宋体"/>
          <w:b/>
          <w:bCs/>
          <w:i w:val="0"/>
          <w:iCs w:val="0"/>
          <w:caps w:val="0"/>
          <w:color w:val="auto"/>
          <w:sz w:val="24"/>
          <w:highlight w:val="none"/>
          <w:u w:val="none"/>
          <w:lang w:val="en-US" w:eastAsia="zh-CN"/>
        </w:rPr>
        <w:t>四、付款方式</w:t>
      </w:r>
    </w:p>
    <w:p w14:paraId="35C810EB">
      <w:pPr>
        <w:keepNext w:val="0"/>
        <w:keepLines w:val="0"/>
        <w:pageBreakBefore w:val="0"/>
        <w:widowControl w:val="0"/>
        <w:spacing w:line="560" w:lineRule="exact"/>
        <w:ind w:firstLine="480"/>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预付款：合同金额的10%，合同签订后按规定支付。</w:t>
      </w:r>
    </w:p>
    <w:p w14:paraId="52E47997">
      <w:pPr>
        <w:keepNext w:val="0"/>
        <w:keepLines w:val="0"/>
        <w:pageBreakBefore w:val="0"/>
        <w:widowControl w:val="0"/>
        <w:spacing w:line="560" w:lineRule="exact"/>
        <w:ind w:firstLine="480"/>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（一）材料费用一览表中包含的材料，执行材料费用一览表。</w:t>
      </w:r>
    </w:p>
    <w:p w14:paraId="795DE4AE">
      <w:pPr>
        <w:keepNext w:val="0"/>
        <w:keepLines w:val="0"/>
        <w:pageBreakBefore w:val="0"/>
        <w:widowControl w:val="0"/>
        <w:spacing w:line="560" w:lineRule="exact"/>
        <w:ind w:firstLine="480"/>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（二）材料费用一览表以外，新购或维修车辆底盘的零配件的，结算时按底盘生产厂家的标准执行，提供发票；</w:t>
      </w:r>
    </w:p>
    <w:p w14:paraId="3C014AC3">
      <w:pPr>
        <w:keepNext w:val="0"/>
        <w:keepLines w:val="0"/>
        <w:pageBreakBefore w:val="0"/>
        <w:widowControl w:val="0"/>
        <w:spacing w:line="560" w:lineRule="exact"/>
        <w:ind w:firstLine="480"/>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（三）材料费用一览表以外，新购或维修车辆上装部分的零配件的，结算时按该零配件改装厂家的标准执行，提供发票；</w:t>
      </w:r>
    </w:p>
    <w:p w14:paraId="0D425D7C">
      <w:pPr>
        <w:keepNext w:val="0"/>
        <w:keepLines w:val="0"/>
        <w:pageBreakBefore w:val="0"/>
        <w:widowControl w:val="0"/>
        <w:spacing w:line="560" w:lineRule="exact"/>
        <w:ind w:firstLine="480"/>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（四）无相应标准的维修服务项目以及在交通事故中损坏较严重的车辆，维修费用按保险公司或采购人与成交供应商鉴定后进行结算。</w:t>
      </w:r>
    </w:p>
    <w:p w14:paraId="52B9BC7A">
      <w:pPr>
        <w:keepNext w:val="0"/>
        <w:keepLines w:val="0"/>
        <w:pageBreakBefore w:val="0"/>
        <w:widowControl w:val="0"/>
        <w:spacing w:line="560" w:lineRule="exact"/>
        <w:ind w:firstLine="480"/>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（五）外出提供紧急救援一切车辆维修服务费用，30公里以内免费(从成交供应商经营场所开始起算公里数)，超出的按每公里加收5元，最高不得超过300元。</w:t>
      </w:r>
    </w:p>
    <w:p w14:paraId="2E993863">
      <w:pPr>
        <w:keepNext w:val="0"/>
        <w:keepLines w:val="0"/>
        <w:pageBreakBefore w:val="0"/>
        <w:widowControl w:val="0"/>
        <w:spacing w:line="560" w:lineRule="exact"/>
        <w:ind w:firstLine="480"/>
        <w:rPr>
          <w:rFonts w:hint="eastAsia" w:ascii="宋体" w:hAnsi="宋体" w:eastAsia="宋体" w:cs="宋体"/>
          <w:b w:val="0"/>
          <w:bCs w:val="0"/>
          <w:i w:val="0"/>
          <w:iCs w:val="0"/>
          <w:caps w:val="0"/>
          <w:color w:val="auto"/>
          <w:sz w:val="24"/>
          <w:highlight w:val="none"/>
          <w:u w:val="none"/>
          <w:lang w:val="en-US" w:eastAsia="zh-CN"/>
        </w:rPr>
      </w:pPr>
      <w:r>
        <w:rPr>
          <w:rFonts w:hint="eastAsia" w:ascii="宋体" w:hAnsi="宋体" w:eastAsia="宋体" w:cs="宋体"/>
          <w:b w:val="0"/>
          <w:bCs w:val="0"/>
          <w:i w:val="0"/>
          <w:iCs w:val="0"/>
          <w:caps w:val="0"/>
          <w:color w:val="auto"/>
          <w:sz w:val="24"/>
          <w:highlight w:val="none"/>
          <w:u w:val="none"/>
          <w:lang w:val="en-US" w:eastAsia="zh-CN"/>
        </w:rPr>
        <w:t>（六）维修完毕后，成交供应商应填写《维修结算单》连同《维修报价单》及维修好的车辆一并交给采购人指定的经办人。《维修报价单》、《维修结算单》应分别列明工时费和材料费，经采购人的经办人签字确认并经采购人最终审核及批准后，方可作为付款依据。手续不全的，采购人拒绝办理结算手续。上述清单经采购人签字确认后，按每月进行结算，成交供应商必须于次月15日前出具正式的发票，采购人收到发票后10个工作日内予以支付。</w:t>
      </w:r>
    </w:p>
    <w:p w14:paraId="15054D93">
      <w:pPr>
        <w:keepNext w:val="0"/>
        <w:keepLines w:val="0"/>
        <w:pageBreakBefore w:val="0"/>
        <w:widowControl w:val="0"/>
        <w:spacing w:line="560" w:lineRule="exact"/>
        <w:ind w:firstLine="480"/>
        <w:rPr>
          <w:rFonts w:hint="eastAsia" w:ascii="宋体" w:hAnsi="宋体" w:eastAsia="宋体" w:cs="宋体"/>
          <w:b/>
          <w:bCs/>
          <w:i w:val="0"/>
          <w:iCs w:val="0"/>
          <w:caps w:val="0"/>
          <w:color w:val="auto"/>
          <w:sz w:val="24"/>
          <w:highlight w:val="none"/>
          <w:u w:val="none"/>
          <w:lang w:val="en-US" w:eastAsia="zh-CN"/>
        </w:rPr>
      </w:pPr>
      <w:r>
        <w:rPr>
          <w:rFonts w:hint="eastAsia" w:ascii="宋体" w:hAnsi="宋体" w:eastAsia="宋体" w:cs="宋体"/>
          <w:b/>
          <w:bCs/>
          <w:i w:val="0"/>
          <w:iCs w:val="0"/>
          <w:caps w:val="0"/>
          <w:color w:val="auto"/>
          <w:sz w:val="24"/>
          <w:highlight w:val="none"/>
          <w:u w:val="none"/>
          <w:lang w:val="en-US" w:eastAsia="zh-CN"/>
        </w:rPr>
        <w:t>注：在签订合同时，中标人明确表示无需预付款或者主动要求降低预付款比例的金额，采购人可不适用预付款规定。</w:t>
      </w:r>
    </w:p>
    <w:p w14:paraId="2C406B93">
      <w:pPr>
        <w:keepNext w:val="0"/>
        <w:keepLines w:val="0"/>
        <w:pageBreakBefore w:val="0"/>
        <w:widowControl w:val="0"/>
        <w:spacing w:line="560" w:lineRule="exact"/>
        <w:ind w:firstLine="482"/>
        <w:rPr>
          <w:rFonts w:hint="eastAsia" w:ascii="宋体" w:hAnsi="宋体" w:eastAsia="宋体" w:cs="宋体"/>
          <w:b/>
          <w:bCs/>
          <w:i w:val="0"/>
          <w:iCs w:val="0"/>
          <w:caps w:val="0"/>
          <w:color w:val="auto"/>
          <w:sz w:val="24"/>
          <w:highlight w:val="none"/>
          <w:u w:val="none"/>
          <w:lang w:val="en-US" w:eastAsia="zh-CN"/>
        </w:rPr>
      </w:pPr>
      <w:r>
        <w:rPr>
          <w:rFonts w:hint="eastAsia" w:ascii="宋体" w:hAnsi="宋体" w:eastAsia="宋体" w:cs="宋体"/>
          <w:b/>
          <w:bCs/>
          <w:i w:val="0"/>
          <w:iCs w:val="0"/>
          <w:caps w:val="0"/>
          <w:color w:val="auto"/>
          <w:sz w:val="24"/>
          <w:highlight w:val="none"/>
          <w:u w:val="none"/>
          <w:lang w:val="en-US" w:eastAsia="zh-CN"/>
        </w:rPr>
        <w:t>五、维修车辆种类：</w:t>
      </w:r>
    </w:p>
    <w:p w14:paraId="3B1AF2CD">
      <w:pPr>
        <w:pStyle w:val="314"/>
        <w:spacing w:line="360" w:lineRule="auto"/>
        <w:ind w:firstLine="480"/>
        <w:rPr>
          <w:rStyle w:val="192"/>
          <w:rFonts w:hint="eastAsia" w:ascii="宋体" w:hAnsi="宋体" w:eastAsia="宋体" w:cs="宋体"/>
          <w:color w:val="auto"/>
          <w:sz w:val="24"/>
          <w:szCs w:val="24"/>
          <w:highlight w:val="none"/>
          <w:lang w:bidi="ar"/>
        </w:rPr>
      </w:pPr>
      <w:r>
        <w:rPr>
          <w:rStyle w:val="192"/>
          <w:rFonts w:hint="eastAsia" w:ascii="宋体" w:hAnsi="宋体" w:eastAsia="宋体" w:cs="宋体"/>
          <w:color w:val="auto"/>
          <w:sz w:val="24"/>
          <w:szCs w:val="24"/>
          <w:highlight w:val="none"/>
          <w:lang w:bidi="ar"/>
        </w:rPr>
        <w:t>为宿迁市宿城区环境卫生综合服务中心环卫专用车辆提供相关维修服务，车辆约</w:t>
      </w:r>
      <w:r>
        <w:rPr>
          <w:rStyle w:val="192"/>
          <w:rFonts w:hint="eastAsia" w:ascii="宋体" w:hAnsi="宋体" w:eastAsia="宋体" w:cs="宋体"/>
          <w:color w:val="auto"/>
          <w:sz w:val="24"/>
          <w:szCs w:val="24"/>
          <w:highlight w:val="none"/>
          <w:lang w:val="en-US" w:eastAsia="zh-CN" w:bidi="ar"/>
        </w:rPr>
        <w:t>135</w:t>
      </w:r>
      <w:r>
        <w:rPr>
          <w:rStyle w:val="192"/>
          <w:rFonts w:hint="eastAsia" w:ascii="宋体" w:hAnsi="宋体" w:eastAsia="宋体" w:cs="宋体"/>
          <w:color w:val="auto"/>
          <w:sz w:val="24"/>
          <w:szCs w:val="24"/>
          <w:highlight w:val="none"/>
          <w:lang w:bidi="ar"/>
        </w:rPr>
        <w:t>台，车型主要包括：垃圾压缩车、勾臂车、洒水车、洗扫车、抑尘车、高压清洗车、吸粪车、护栏清洗车、新能源厨余垃圾收集车等。</w:t>
      </w:r>
    </w:p>
    <w:p w14:paraId="3D6D5F41">
      <w:pPr>
        <w:keepNext w:val="0"/>
        <w:keepLines w:val="0"/>
        <w:pageBreakBefore w:val="0"/>
        <w:widowControl w:val="0"/>
        <w:spacing w:line="560" w:lineRule="exact"/>
        <w:ind w:firstLine="482"/>
        <w:rPr>
          <w:rFonts w:hint="eastAsia" w:ascii="宋体" w:hAnsi="宋体" w:eastAsia="宋体" w:cs="宋体"/>
          <w:b/>
          <w:bCs/>
          <w:i w:val="0"/>
          <w:iCs w:val="0"/>
          <w:caps w:val="0"/>
          <w:color w:val="auto"/>
          <w:sz w:val="24"/>
          <w:highlight w:val="none"/>
          <w:u w:val="none"/>
          <w:lang w:val="en-US" w:eastAsia="zh-CN"/>
        </w:rPr>
      </w:pPr>
      <w:r>
        <w:rPr>
          <w:rFonts w:hint="eastAsia" w:ascii="宋体" w:hAnsi="宋体" w:eastAsia="宋体" w:cs="宋体"/>
          <w:b/>
          <w:bCs/>
          <w:i w:val="0"/>
          <w:iCs w:val="0"/>
          <w:caps w:val="0"/>
          <w:color w:val="auto"/>
          <w:sz w:val="24"/>
          <w:highlight w:val="none"/>
          <w:u w:val="none"/>
          <w:lang w:val="en-US" w:eastAsia="zh-CN"/>
        </w:rPr>
        <w:t>六、维修项目：</w:t>
      </w:r>
    </w:p>
    <w:p w14:paraId="6A6FFF06">
      <w:pPr>
        <w:pStyle w:val="314"/>
        <w:spacing w:line="360" w:lineRule="auto"/>
        <w:ind w:firstLine="480"/>
        <w:rPr>
          <w:rStyle w:val="192"/>
          <w:rFonts w:hint="eastAsia"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lang w:bidi="ar"/>
        </w:rPr>
        <w:t>（一）所有车辆的维修服务项目，包括提供车辆一级维护、二级维护、总成修理、车辆小修和车辆专项修理、二十四小时拖车服务和其他有关的车辆维修服务项目，其维修服务质量和其质量保修按交通部门的有关行业标准执行。</w:t>
      </w:r>
    </w:p>
    <w:p w14:paraId="0410BEEC">
      <w:pPr>
        <w:pStyle w:val="314"/>
        <w:spacing w:line="360" w:lineRule="auto"/>
        <w:ind w:firstLine="480"/>
        <w:rPr>
          <w:rStyle w:val="192"/>
          <w:rFonts w:hint="eastAsia"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lang w:bidi="ar"/>
        </w:rPr>
        <w:t>（二）有下列情况可到非定点维修厂进行维修：保险公司负责理赔维修的车辆，可按其规定执行；新购置的车辆，在保修期内，可到汽车生产厂指定的售后服务网点进行免费维护保养。</w:t>
      </w:r>
    </w:p>
    <w:p w14:paraId="2A2BB05A">
      <w:pPr>
        <w:keepNext w:val="0"/>
        <w:keepLines w:val="0"/>
        <w:pageBreakBefore w:val="0"/>
        <w:widowControl w:val="0"/>
        <w:spacing w:line="560" w:lineRule="exact"/>
        <w:ind w:firstLine="482"/>
        <w:rPr>
          <w:rFonts w:hint="eastAsia" w:ascii="宋体" w:hAnsi="宋体" w:eastAsia="宋体" w:cs="宋体"/>
          <w:b/>
          <w:bCs/>
          <w:i w:val="0"/>
          <w:iCs w:val="0"/>
          <w:caps w:val="0"/>
          <w:color w:val="auto"/>
          <w:sz w:val="24"/>
          <w:highlight w:val="none"/>
          <w:u w:val="none"/>
          <w:lang w:val="en-US" w:eastAsia="zh-CN"/>
        </w:rPr>
      </w:pPr>
      <w:r>
        <w:rPr>
          <w:rFonts w:hint="eastAsia" w:ascii="宋体" w:hAnsi="宋体" w:eastAsia="宋体" w:cs="宋体"/>
          <w:b/>
          <w:bCs/>
          <w:i w:val="0"/>
          <w:iCs w:val="0"/>
          <w:caps w:val="0"/>
          <w:color w:val="auto"/>
          <w:sz w:val="24"/>
          <w:highlight w:val="none"/>
          <w:u w:val="none"/>
          <w:lang w:val="en-US" w:eastAsia="zh-CN"/>
        </w:rPr>
        <w:t>七、维修材料及维修质量要求：</w:t>
      </w:r>
    </w:p>
    <w:p w14:paraId="3165FB6C">
      <w:pPr>
        <w:pStyle w:val="314"/>
        <w:spacing w:line="360" w:lineRule="auto"/>
        <w:ind w:firstLine="480"/>
        <w:rPr>
          <w:rStyle w:val="192"/>
          <w:rFonts w:hint="eastAsia" w:ascii="宋体" w:hAnsi="宋体" w:eastAsia="宋体" w:cs="宋体"/>
          <w:b/>
          <w:bCs/>
          <w:color w:val="auto"/>
          <w:sz w:val="24"/>
          <w:szCs w:val="24"/>
          <w:highlight w:val="none"/>
        </w:rPr>
      </w:pPr>
      <w:r>
        <w:rPr>
          <w:rStyle w:val="192"/>
          <w:rFonts w:hint="eastAsia" w:ascii="宋体" w:hAnsi="宋体" w:eastAsia="宋体" w:cs="宋体"/>
          <w:color w:val="auto"/>
          <w:sz w:val="24"/>
          <w:szCs w:val="24"/>
          <w:highlight w:val="none"/>
          <w:lang w:bidi="ar"/>
        </w:rPr>
        <w:t>（一）维修服务质量和所采用的零部件、配件等材料必须符合国家颁布的行业标准。必须有合法的进货渠道(须提供相关有效的证明资料)，不得使用假冒伪劣产品或以次充好。乙方所提供的零配件必须是原厂生产的合格零配件，确因特殊情况需使用其它厂家（必须是正规厂家）零配件的，应事先告知甲方，在征得甲方同意并保证车辆、设备能正常安全行驶的情况下，方可使用。</w:t>
      </w:r>
    </w:p>
    <w:p w14:paraId="10196531">
      <w:pPr>
        <w:pStyle w:val="314"/>
        <w:spacing w:line="360" w:lineRule="auto"/>
        <w:ind w:firstLine="480"/>
        <w:rPr>
          <w:rStyle w:val="192"/>
          <w:rFonts w:hint="eastAsia"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lang w:bidi="ar"/>
        </w:rPr>
        <w:t>（二）检修完毕出厂后的车辆未能达到规定的质量标准和技术要求，导致返修的不得再次计价收费。车辆竣工出厂执行质量保证期制度，不能低于中华人民共和国交通部所颁布的《机动车维修管理规定》的标准。</w:t>
      </w:r>
    </w:p>
    <w:p w14:paraId="50498742">
      <w:pPr>
        <w:pStyle w:val="314"/>
        <w:spacing w:line="440" w:lineRule="exact"/>
        <w:ind w:firstLine="480"/>
        <w:rPr>
          <w:rStyle w:val="192"/>
          <w:rFonts w:hint="eastAsia"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lang w:bidi="ar"/>
        </w:rPr>
        <w:t>（三）维修合格的质量保证里程为：</w:t>
      </w:r>
      <w:r>
        <w:rPr>
          <w:rStyle w:val="192"/>
          <w:rFonts w:hint="eastAsia" w:ascii="宋体" w:hAnsi="宋体" w:eastAsia="宋体" w:cs="宋体"/>
          <w:color w:val="auto"/>
          <w:sz w:val="24"/>
          <w:szCs w:val="24"/>
          <w:highlight w:val="none"/>
          <w:u w:val="single"/>
          <w:lang w:bidi="ar"/>
        </w:rPr>
        <w:t>a）乙方所维修的车辆出厂，要符合国家有关质量标准，不得低于甲方车辆维修保养规范标准，没有国家标准的，要达到行业或地方标准，并对出厂车辆实行质量责任保障，即：一级维修保养车辆行驶不少于2000公里或竣工出厂之日起30天之内；二级维修保养行驶不少于5000公里或竣工出厂之日起60天之内；发动机大修保证3年；总成修理</w:t>
      </w:r>
      <w:r>
        <w:rPr>
          <w:rStyle w:val="192"/>
          <w:rFonts w:hint="eastAsia" w:ascii="宋体" w:hAnsi="宋体" w:eastAsia="宋体" w:cs="宋体"/>
          <w:color w:val="auto"/>
          <w:sz w:val="24"/>
          <w:szCs w:val="24"/>
          <w:highlight w:val="none"/>
          <w:u w:val="single"/>
          <w:lang w:eastAsia="zh-CN" w:bidi="ar"/>
        </w:rPr>
        <w:t>或</w:t>
      </w:r>
      <w:r>
        <w:rPr>
          <w:rStyle w:val="192"/>
          <w:rFonts w:hint="eastAsia" w:ascii="宋体" w:hAnsi="宋体" w:eastAsia="宋体" w:cs="宋体"/>
          <w:color w:val="auto"/>
          <w:sz w:val="24"/>
          <w:szCs w:val="24"/>
          <w:highlight w:val="none"/>
          <w:u w:val="single"/>
          <w:lang w:bidi="ar"/>
        </w:rPr>
        <w:t>大修车辆行驶不少于60000公里或竣工出厂之日起180天之内。如在上述质保期内，凡因修理质量问题或配件质量问题造成车辆故障或机件损坏，乙方要及时无偿进行修复，对造成甲方车辆安全事故的损失，乙方要全部赔偿（若乙方质保期高于上述标准的，可按乙方的质保期执行）。b）乙方所维修的中转站设备质保期三个月。C）配件采购：零配件有厂家质保期限的按厂家的质保期限；没有注明质保期限的，乙方承诺所供货物的质保期限为3个月，易损件除外。</w:t>
      </w:r>
    </w:p>
    <w:p w14:paraId="0040F4B2">
      <w:pPr>
        <w:pStyle w:val="314"/>
        <w:spacing w:line="360" w:lineRule="auto"/>
        <w:ind w:firstLine="480"/>
        <w:rPr>
          <w:rStyle w:val="192"/>
          <w:rFonts w:hint="eastAsia" w:ascii="宋体" w:hAnsi="宋体" w:eastAsia="宋体" w:cs="宋体"/>
          <w:b/>
          <w:color w:val="auto"/>
          <w:sz w:val="24"/>
          <w:szCs w:val="24"/>
          <w:highlight w:val="none"/>
        </w:rPr>
      </w:pPr>
      <w:r>
        <w:rPr>
          <w:rStyle w:val="192"/>
          <w:rFonts w:hint="eastAsia" w:ascii="宋体" w:hAnsi="宋体" w:eastAsia="宋体" w:cs="宋体"/>
          <w:color w:val="auto"/>
          <w:sz w:val="24"/>
          <w:szCs w:val="24"/>
          <w:highlight w:val="none"/>
          <w:lang w:bidi="ar"/>
        </w:rPr>
        <w:t>（四）质量保证期从车辆维修竣工出厂之日起起算，截止日期以行驶里程和日期中两项指标中先达到的为准。在质保期内出现维修质量问题的，由成交供应商负责包修，免收返修工料费。</w:t>
      </w:r>
      <w:r>
        <w:rPr>
          <w:rStyle w:val="192"/>
          <w:rFonts w:hint="eastAsia" w:ascii="宋体" w:hAnsi="宋体" w:eastAsia="宋体" w:cs="宋体"/>
          <w:b/>
          <w:color w:val="auto"/>
          <w:sz w:val="24"/>
          <w:szCs w:val="24"/>
          <w:highlight w:val="none"/>
          <w:lang w:bidi="ar"/>
        </w:rPr>
        <w:t>如需更换零部件，以更换零部件厂家质保期为准。</w:t>
      </w:r>
    </w:p>
    <w:p w14:paraId="232C33B2">
      <w:pPr>
        <w:pStyle w:val="314"/>
        <w:spacing w:line="360" w:lineRule="auto"/>
        <w:ind w:firstLine="480"/>
        <w:rPr>
          <w:rStyle w:val="192"/>
          <w:rFonts w:hint="eastAsia"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lang w:bidi="ar"/>
        </w:rPr>
        <w:t>（五）车辆返修率要控制在5%以内，并建立汽车维修档案，认真记录车辆维修情况。</w:t>
      </w:r>
    </w:p>
    <w:p w14:paraId="428CCF66">
      <w:pPr>
        <w:pStyle w:val="314"/>
        <w:spacing w:line="500" w:lineRule="exact"/>
        <w:ind w:firstLine="480"/>
        <w:rPr>
          <w:rStyle w:val="192"/>
          <w:rFonts w:hint="eastAsia"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lang w:bidi="ar"/>
        </w:rPr>
        <w:t>（六）所采用的零部件、配件等材料，必须有合法的进货渠道，必须使用原厂件；更换的润滑油、刹车油、防冻液品牌须经采购人认可，并符合国家或部颁标准以及汽车维修相关标准，不得使用假冒伪劣产品或以次充好；对车辆进行更换的配件型号和品牌必须与修理厂提供的进项发票产品相同，如出现以次充好，每次支付本产品价格的3倍违约金。</w:t>
      </w:r>
    </w:p>
    <w:p w14:paraId="17C9E9B9">
      <w:pPr>
        <w:pStyle w:val="314"/>
        <w:spacing w:line="500" w:lineRule="exact"/>
        <w:ind w:firstLine="480"/>
        <w:rPr>
          <w:rStyle w:val="192"/>
          <w:rFonts w:hint="eastAsia" w:ascii="宋体" w:hAnsi="宋体" w:eastAsia="宋体" w:cs="宋体"/>
          <w:color w:val="auto"/>
          <w:sz w:val="24"/>
          <w:szCs w:val="24"/>
          <w:highlight w:val="none"/>
          <w:lang w:bidi="ar"/>
        </w:rPr>
      </w:pPr>
      <w:r>
        <w:rPr>
          <w:rStyle w:val="192"/>
          <w:rFonts w:hint="eastAsia" w:ascii="宋体" w:hAnsi="宋体" w:eastAsia="宋体" w:cs="宋体"/>
          <w:color w:val="auto"/>
          <w:sz w:val="24"/>
          <w:szCs w:val="24"/>
          <w:highlight w:val="none"/>
          <w:lang w:bidi="ar"/>
        </w:rPr>
        <w:t>（七）维修中发现其他故障，维修企业有义务主动告知采购人，若须增加维修项目或延长维修时间，应通知采购人并经采购人同意；维修车辆时所用辅料和工艺应保证是原厂辅料（或汽车配套生产辅料）和原厂生产的工艺。</w:t>
      </w:r>
    </w:p>
    <w:p w14:paraId="0C040341">
      <w:pPr>
        <w:keepNext w:val="0"/>
        <w:keepLines w:val="0"/>
        <w:pageBreakBefore w:val="0"/>
        <w:widowControl w:val="0"/>
        <w:spacing w:line="560" w:lineRule="exact"/>
        <w:ind w:firstLine="482"/>
        <w:rPr>
          <w:rFonts w:hint="eastAsia" w:ascii="宋体" w:hAnsi="宋体" w:eastAsia="宋体" w:cs="宋体"/>
          <w:b/>
          <w:bCs/>
          <w:i w:val="0"/>
          <w:iCs w:val="0"/>
          <w:caps w:val="0"/>
          <w:color w:val="auto"/>
          <w:sz w:val="24"/>
          <w:highlight w:val="none"/>
          <w:u w:val="none"/>
          <w:lang w:val="en-US" w:eastAsia="zh-CN"/>
        </w:rPr>
      </w:pPr>
      <w:r>
        <w:rPr>
          <w:rStyle w:val="192"/>
          <w:rFonts w:hint="eastAsia" w:ascii="宋体" w:hAnsi="宋体" w:eastAsia="宋体" w:cs="宋体"/>
          <w:color w:val="auto"/>
          <w:sz w:val="24"/>
          <w:szCs w:val="24"/>
          <w:highlight w:val="none"/>
          <w:lang w:val="en-US" w:eastAsia="zh-CN" w:bidi="ar"/>
        </w:rPr>
        <w:t>（八）车辆进行保养（更换机油）的时候，要对车辆易损部位（防冻液、刹车油、刹车气管、轮胎螺丝等）进行免费检测。如果短期内出现产品损坏，修理厂要免工时费进行更换。车辆在进行路面作业时出现损坏，修理厂应在</w:t>
      </w:r>
      <w:r>
        <w:rPr>
          <w:rStyle w:val="192"/>
          <w:rFonts w:hint="eastAsia" w:ascii="宋体" w:hAnsi="宋体" w:cs="宋体"/>
          <w:color w:val="auto"/>
          <w:sz w:val="24"/>
          <w:szCs w:val="24"/>
          <w:highlight w:val="none"/>
          <w:lang w:val="en-US" w:eastAsia="zh-CN" w:bidi="ar"/>
        </w:rPr>
        <w:t>2</w:t>
      </w:r>
      <w:r>
        <w:rPr>
          <w:rStyle w:val="192"/>
          <w:rFonts w:hint="eastAsia" w:ascii="宋体" w:hAnsi="宋体" w:eastAsia="宋体" w:cs="宋体"/>
          <w:color w:val="auto"/>
          <w:sz w:val="24"/>
          <w:szCs w:val="24"/>
          <w:highlight w:val="none"/>
          <w:lang w:val="en-US" w:eastAsia="zh-CN" w:bidi="ar"/>
        </w:rPr>
        <w:t>小时内到达现场，对车辆进行检测并及时向车辆负责人进行报告，如出现消极怠工，每次支付违约金200元。</w:t>
      </w:r>
      <w:r>
        <w:rPr>
          <w:rFonts w:hint="eastAsia" w:ascii="宋体" w:hAnsi="宋体" w:eastAsia="宋体" w:cs="宋体"/>
          <w:b/>
          <w:bCs/>
          <w:i w:val="0"/>
          <w:iCs w:val="0"/>
          <w:caps w:val="0"/>
          <w:color w:val="auto"/>
          <w:sz w:val="24"/>
          <w:highlight w:val="none"/>
          <w:u w:val="none"/>
          <w:lang w:val="en-US" w:eastAsia="zh-CN"/>
        </w:rPr>
        <w:t>八、服务要求：</w:t>
      </w:r>
    </w:p>
    <w:p w14:paraId="783C540B">
      <w:pPr>
        <w:widowControl w:val="0"/>
        <w:spacing w:line="360" w:lineRule="auto"/>
        <w:ind w:firstLine="482"/>
        <w:jc w:val="both"/>
        <w:rPr>
          <w:rStyle w:val="192"/>
          <w:rFonts w:hint="eastAsia" w:ascii="宋体" w:hAnsi="宋体" w:eastAsia="宋体" w:cs="宋体"/>
          <w:b w:val="0"/>
          <w:bCs w:val="0"/>
          <w:color w:val="auto"/>
          <w:sz w:val="24"/>
          <w:szCs w:val="24"/>
          <w:highlight w:val="none"/>
          <w:lang w:val="en-US" w:eastAsia="zh-CN" w:bidi="ar"/>
        </w:rPr>
      </w:pPr>
      <w:r>
        <w:rPr>
          <w:rStyle w:val="192"/>
          <w:rFonts w:hint="eastAsia" w:ascii="宋体" w:hAnsi="宋体" w:eastAsia="宋体" w:cs="宋体"/>
          <w:b/>
          <w:bCs/>
          <w:color w:val="auto"/>
          <w:sz w:val="24"/>
          <w:szCs w:val="24"/>
          <w:highlight w:val="none"/>
          <w:lang w:val="en-US" w:eastAsia="zh-CN" w:bidi="ar"/>
        </w:rPr>
        <w:t>（一）</w:t>
      </w:r>
      <w:r>
        <w:rPr>
          <w:rFonts w:hint="eastAsia" w:ascii="宋体" w:hAnsi="宋体" w:eastAsia="宋体" w:cs="宋体"/>
          <w:b/>
          <w:bCs/>
          <w:color w:val="auto"/>
          <w:sz w:val="24"/>
          <w:szCs w:val="24"/>
          <w:highlight w:val="none"/>
          <w:lang w:val="en-US" w:eastAsia="zh-CN" w:bidi="ar"/>
        </w:rPr>
        <w:t>因采购项目服务需求，供应商必须满足《汽车维修业开业条件》(GB_T 16739)中对二类企业的场地的要求。</w:t>
      </w:r>
    </w:p>
    <w:p w14:paraId="0D539E95">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（二）经营场所必须具有满足响应文件承诺的工作人员、修理工具及设备等条件要求。</w:t>
      </w:r>
    </w:p>
    <w:p w14:paraId="06D19B9F">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（三）成交供应商应当严格执行汽车维修技术国家标准和行业标准，为采购人提供优质维修服务。</w:t>
      </w:r>
    </w:p>
    <w:p w14:paraId="153CB573">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（四）服务期内，成交供应商不得以任何理由拒绝采购人车辆送修。</w:t>
      </w:r>
    </w:p>
    <w:p w14:paraId="72D5C6BA">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（五）在服务期内，承包人单位名称、经营场所、联系人等发生变更时，须提供书面证明材料向发包人备案。</w:t>
      </w:r>
    </w:p>
    <w:p w14:paraId="015312AD">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（六）承包人应设24 小时服务电话，提供紧急情况下的上门维修服务、现场紧急抢修服务，至采购人工作地范围内，紧急响应到达时间不得超过</w:t>
      </w:r>
      <w:r>
        <w:rPr>
          <w:rStyle w:val="192"/>
          <w:rFonts w:hint="eastAsia" w:ascii="宋体" w:hAnsi="宋体" w:cs="宋体"/>
          <w:color w:val="auto"/>
          <w:sz w:val="24"/>
          <w:szCs w:val="24"/>
          <w:highlight w:val="none"/>
          <w:lang w:val="en-US" w:eastAsia="zh-CN" w:bidi="ar"/>
        </w:rPr>
        <w:t>2</w:t>
      </w:r>
      <w:r>
        <w:rPr>
          <w:rStyle w:val="192"/>
          <w:rFonts w:hint="eastAsia" w:ascii="宋体" w:hAnsi="宋体" w:eastAsia="宋体" w:cs="宋体"/>
          <w:color w:val="auto"/>
          <w:sz w:val="24"/>
          <w:szCs w:val="24"/>
          <w:highlight w:val="none"/>
          <w:lang w:val="en-US" w:eastAsia="zh-CN" w:bidi="ar"/>
        </w:rPr>
        <w:t>小时，一般故障3小时解决。现场解决不了的，由成交供应商负责车辆送修。</w:t>
      </w:r>
    </w:p>
    <w:p w14:paraId="126F6911">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（七）故障车辆30公里以内免费拖车。</w:t>
      </w:r>
    </w:p>
    <w:p w14:paraId="13143DF9">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（八）维修企业有义务对采购人单位的驾驶人员进行相关的维修知识讲解和培训。</w:t>
      </w:r>
    </w:p>
    <w:p w14:paraId="66DBCA09">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（九）在车辆维修过程中，维修企业严禁以任何名义出现虚增项目、少修多收、巧立名目、多摊工时、虚开发票、弄虚作假等行为。</w:t>
      </w:r>
    </w:p>
    <w:p w14:paraId="7765F676">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（十）配备有车辆救援的专用设备及车辆。</w:t>
      </w:r>
    </w:p>
    <w:p w14:paraId="69D43D02">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（十一）经营要求</w:t>
      </w:r>
    </w:p>
    <w:p w14:paraId="7D7B0201">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1.日常运作（接车、维修、交车、结算、投诉、索赔）要做到规范化、制度化，实行定人定岗，严格落实岗位责任制度，形成岗位责任追究制度，促进生产管理活动有秩序地进行。</w:t>
      </w:r>
    </w:p>
    <w:p w14:paraId="2C1BF3D4">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2.接受委托维修时，维修项目和维修费用（工时费和配件费）都必须由采购人签名认可，确保采购人对维修内容及其细节的知情权。</w:t>
      </w:r>
    </w:p>
    <w:p w14:paraId="1343B353">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3.严格按照交车时限来安排维修服务，不能在规定时限内交车的，要提前与采购人联系，取得采购人的同意。</w:t>
      </w:r>
    </w:p>
    <w:p w14:paraId="341F9598">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4.检验人员必须在现场对车辆进行诊断，初步确定维修项目，向采购人出具维修项目及报价清单。</w:t>
      </w:r>
    </w:p>
    <w:p w14:paraId="7A2D1AC7">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5.对于在维修过程中发现必须追加但在清单上未涉及到的项目，维修人员应立即告知调度或技术负责人，确认后要立即出具追加维修项目及报价清单给采购人，征得采购人同意后方能开始维修。</w:t>
      </w:r>
    </w:p>
    <w:p w14:paraId="3FB9DAE9">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6.维修人员更换配件时，应以拆除下来的旧件换取库房的新件，并向采购人明确该新件是原厂件还是非原厂件；同时旧件交库房保存，待车辆竣工出厂之日随车归还给采购人（采购人另有要求的从其要求）。更换的机油、齿轮油桶，</w:t>
      </w:r>
      <w:r>
        <w:rPr>
          <w:rStyle w:val="192"/>
          <w:rFonts w:hint="eastAsia" w:ascii="宋体" w:hAnsi="宋体" w:cs="宋体"/>
          <w:color w:val="auto"/>
          <w:sz w:val="24"/>
          <w:szCs w:val="24"/>
          <w:highlight w:val="none"/>
          <w:lang w:val="en-US" w:eastAsia="zh-CN" w:bidi="ar"/>
        </w:rPr>
        <w:t>成交供应商</w:t>
      </w:r>
      <w:r>
        <w:rPr>
          <w:rStyle w:val="192"/>
          <w:rFonts w:hint="eastAsia" w:ascii="宋体" w:hAnsi="宋体" w:eastAsia="宋体" w:cs="宋体"/>
          <w:color w:val="auto"/>
          <w:sz w:val="24"/>
          <w:szCs w:val="24"/>
          <w:highlight w:val="none"/>
          <w:lang w:val="en-US" w:eastAsia="zh-CN" w:bidi="ar"/>
        </w:rPr>
        <w:t>需保存留作</w:t>
      </w:r>
      <w:r>
        <w:rPr>
          <w:rStyle w:val="192"/>
          <w:rFonts w:hint="eastAsia" w:ascii="宋体" w:hAnsi="宋体" w:cs="宋体"/>
          <w:color w:val="auto"/>
          <w:sz w:val="24"/>
          <w:szCs w:val="24"/>
          <w:highlight w:val="none"/>
          <w:lang w:val="en-US" w:eastAsia="zh-CN" w:bidi="ar"/>
        </w:rPr>
        <w:t>采购人</w:t>
      </w:r>
      <w:r>
        <w:rPr>
          <w:rStyle w:val="192"/>
          <w:rFonts w:hint="eastAsia" w:ascii="宋体" w:hAnsi="宋体" w:eastAsia="宋体" w:cs="宋体"/>
          <w:color w:val="auto"/>
          <w:sz w:val="24"/>
          <w:szCs w:val="24"/>
          <w:highlight w:val="none"/>
          <w:lang w:val="en-US" w:eastAsia="zh-CN" w:bidi="ar"/>
        </w:rPr>
        <w:t>随时抽检。</w:t>
      </w:r>
    </w:p>
    <w:p w14:paraId="15A6CB6B">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7.车辆竣工出厂后，成交供应商应建立车辆档案（包括送修单位名称、地址、电话、联系人、车牌号、维修资料等），以便后续的联系、调查和服务。</w:t>
      </w:r>
    </w:p>
    <w:p w14:paraId="53AA22D3">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8.汽车竣工出厂后，责任保障期限及车辆质量保障按照国家有关部门颁发的最新标准执行。</w:t>
      </w:r>
    </w:p>
    <w:p w14:paraId="6A509BDF">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9.成交供应商不得以任何理由使用采购人车辆，未经采购人允许不得将车辆开出厂区试车。因成交供应商私自使用采购人车辆或私自将车辆开出厂区试车，造成的交通事故或其他事故，责任由成交供应商自行承担，因此给采购人造成经济损失的，采购人可以向成交供应商要求赔偿。</w:t>
      </w:r>
    </w:p>
    <w:p w14:paraId="61208324">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10.成交供应商必须服从有关部门的监督、管理，未经采购人同意，不得将采购人的车辆转厂维修。</w:t>
      </w:r>
    </w:p>
    <w:p w14:paraId="41EFEA2E">
      <w:pPr>
        <w:widowControl w:val="0"/>
        <w:spacing w:line="360" w:lineRule="auto"/>
        <w:ind w:firstLine="482"/>
        <w:jc w:val="both"/>
        <w:rPr>
          <w:rStyle w:val="192"/>
          <w:rFonts w:hint="eastAsia" w:ascii="宋体" w:hAnsi="宋体" w:eastAsia="宋体" w:cs="宋体"/>
          <w:b/>
          <w:bCs/>
          <w:color w:val="auto"/>
          <w:sz w:val="24"/>
          <w:szCs w:val="24"/>
          <w:highlight w:val="none"/>
          <w:lang w:val="en-US" w:eastAsia="zh-CN" w:bidi="ar-SA"/>
        </w:rPr>
      </w:pPr>
      <w:r>
        <w:rPr>
          <w:rStyle w:val="192"/>
          <w:rFonts w:hint="eastAsia" w:ascii="宋体" w:hAnsi="宋体" w:eastAsia="宋体" w:cs="宋体"/>
          <w:b/>
          <w:bCs/>
          <w:color w:val="auto"/>
          <w:sz w:val="24"/>
          <w:szCs w:val="24"/>
          <w:highlight w:val="none"/>
          <w:lang w:val="en-US" w:eastAsia="zh-CN" w:bidi="ar"/>
        </w:rPr>
        <w:t>九、管理要求：</w:t>
      </w:r>
    </w:p>
    <w:p w14:paraId="0CA88951">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（一）成交供应商的服务项目、服务收费、服务承诺等内容等应向采购人公开，在业务接待室的显眼处公布企业的有关证照、工时费和维修材料管理费率、质量保证规定、监督投诉电话。</w:t>
      </w:r>
    </w:p>
    <w:p w14:paraId="285A04BC">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（二）维修管理制度、财务管理制度、岗位责任制度、质量控制制度健全、有效、合理。</w:t>
      </w:r>
    </w:p>
    <w:p w14:paraId="295FCE8C">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（三）维修、服务流程环节清楚、合理、有序。</w:t>
      </w:r>
    </w:p>
    <w:p w14:paraId="172928DC">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（四）成交供应商的工作人员装洁、佩带标牌，能够提供文明、优质的服务。</w:t>
      </w:r>
    </w:p>
    <w:p w14:paraId="6BD72584">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（五）成交供应商必须有符合国家颁布或行业规定的出厂质检工序。</w:t>
      </w:r>
    </w:p>
    <w:p w14:paraId="55906CF2">
      <w:pPr>
        <w:widowControl w:val="0"/>
        <w:spacing w:line="360" w:lineRule="auto"/>
        <w:ind w:firstLine="480"/>
        <w:jc w:val="both"/>
        <w:rPr>
          <w:rStyle w:val="192"/>
          <w:rFonts w:hint="eastAsia" w:ascii="宋体" w:hAnsi="宋体" w:eastAsia="宋体" w:cs="宋体"/>
          <w:color w:val="auto"/>
          <w:sz w:val="24"/>
          <w:szCs w:val="24"/>
          <w:highlight w:val="none"/>
          <w:lang w:val="en-US" w:eastAsia="zh-CN" w:bidi="ar-SA"/>
        </w:rPr>
      </w:pPr>
      <w:r>
        <w:rPr>
          <w:rStyle w:val="192"/>
          <w:rFonts w:hint="eastAsia" w:ascii="宋体" w:hAnsi="宋体" w:eastAsia="宋体" w:cs="宋体"/>
          <w:color w:val="auto"/>
          <w:sz w:val="24"/>
          <w:szCs w:val="24"/>
          <w:highlight w:val="none"/>
          <w:lang w:val="en-US" w:eastAsia="zh-CN" w:bidi="ar"/>
        </w:rPr>
        <w:t>（六）重要检测维修设备、操作规程实施有效，专人对设备的使用进行管理，保证状态良好。</w:t>
      </w:r>
    </w:p>
    <w:p w14:paraId="05DA86D7">
      <w:pPr>
        <w:pStyle w:val="314"/>
        <w:spacing w:line="360" w:lineRule="auto"/>
        <w:ind w:firstLine="480"/>
        <w:rPr>
          <w:rStyle w:val="192"/>
          <w:rFonts w:hint="eastAsia" w:ascii="宋体" w:hAnsi="宋体" w:eastAsia="宋体" w:cs="宋体"/>
          <w:color w:val="auto"/>
          <w:sz w:val="24"/>
          <w:szCs w:val="24"/>
          <w:highlight w:val="none"/>
        </w:rPr>
      </w:pPr>
      <w:r>
        <w:rPr>
          <w:rStyle w:val="192"/>
          <w:rFonts w:hint="eastAsia" w:ascii="宋体" w:hAnsi="宋体" w:eastAsia="宋体" w:cs="宋体"/>
          <w:color w:val="auto"/>
          <w:sz w:val="24"/>
          <w:szCs w:val="24"/>
          <w:highlight w:val="none"/>
          <w:lang w:bidi="ar"/>
        </w:rPr>
        <w:t>十、签定合同后，采购人可以按照政府采购合同规定的技术、服务、安全标准组织对供应商承诺的场地、服务、技术、设备进行验收,并出具验收书。若验收不通过，则视为虚假承诺，作违约处理，并上报监督管理部门。</w:t>
      </w:r>
    </w:p>
    <w:tbl>
      <w:tblPr>
        <w:tblStyle w:val="28"/>
        <w:tblW w:w="9301"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76"/>
        <w:gridCol w:w="1806"/>
        <w:gridCol w:w="120"/>
        <w:gridCol w:w="707"/>
        <w:gridCol w:w="1840"/>
        <w:gridCol w:w="821"/>
        <w:gridCol w:w="718"/>
        <w:gridCol w:w="861"/>
        <w:gridCol w:w="926"/>
        <w:gridCol w:w="926"/>
      </w:tblGrid>
      <w:tr w14:paraId="44605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single" w:color="auto" w:sz="4" w:space="0"/>
              <w:left w:val="single" w:color="auto" w:sz="4" w:space="0"/>
              <w:bottom w:val="single" w:color="auto" w:sz="4" w:space="0"/>
              <w:right w:val="single" w:color="auto" w:sz="4" w:space="0"/>
            </w:tcBorders>
            <w:noWrap/>
            <w:vAlign w:val="center"/>
          </w:tcPr>
          <w:p w14:paraId="42BDEECD">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附件1：常用维修材料限价表（上装）</w:t>
            </w:r>
          </w:p>
        </w:tc>
      </w:tr>
      <w:tr w14:paraId="71F47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single" w:color="auto" w:sz="4" w:space="0"/>
              <w:left w:val="single" w:color="000000" w:sz="8" w:space="0"/>
              <w:bottom w:val="single" w:color="000000" w:sz="8" w:space="0"/>
              <w:right w:val="single" w:color="000000" w:sz="8" w:space="0"/>
            </w:tcBorders>
            <w:shd w:val="clear" w:color="auto" w:fill="auto"/>
            <w:noWrap w:val="0"/>
            <w:vAlign w:val="center"/>
          </w:tcPr>
          <w:p w14:paraId="0F2BB2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1926" w:type="dxa"/>
            <w:gridSpan w:val="2"/>
            <w:tcBorders>
              <w:top w:val="single" w:color="auto" w:sz="4" w:space="0"/>
              <w:left w:val="nil"/>
              <w:bottom w:val="single" w:color="000000" w:sz="8" w:space="0"/>
              <w:right w:val="single" w:color="000000" w:sz="8" w:space="0"/>
            </w:tcBorders>
            <w:shd w:val="clear" w:color="auto" w:fill="auto"/>
            <w:noWrap w:val="0"/>
            <w:vAlign w:val="center"/>
          </w:tcPr>
          <w:p w14:paraId="06CF71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名称</w:t>
            </w:r>
          </w:p>
        </w:tc>
        <w:tc>
          <w:tcPr>
            <w:tcW w:w="707" w:type="dxa"/>
            <w:tcBorders>
              <w:top w:val="single" w:color="auto" w:sz="4" w:space="0"/>
              <w:left w:val="nil"/>
              <w:bottom w:val="single" w:color="000000" w:sz="8" w:space="0"/>
              <w:right w:val="single" w:color="000000" w:sz="8" w:space="0"/>
            </w:tcBorders>
            <w:shd w:val="clear" w:color="auto" w:fill="auto"/>
            <w:noWrap w:val="0"/>
            <w:vAlign w:val="center"/>
          </w:tcPr>
          <w:p w14:paraId="104DFD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品牌</w:t>
            </w:r>
          </w:p>
        </w:tc>
        <w:tc>
          <w:tcPr>
            <w:tcW w:w="1840" w:type="dxa"/>
            <w:tcBorders>
              <w:top w:val="single" w:color="auto" w:sz="4" w:space="0"/>
              <w:left w:val="nil"/>
              <w:bottom w:val="single" w:color="000000" w:sz="8" w:space="0"/>
              <w:right w:val="single" w:color="000000" w:sz="8" w:space="0"/>
            </w:tcBorders>
            <w:shd w:val="clear" w:color="auto" w:fill="auto"/>
            <w:noWrap w:val="0"/>
            <w:vAlign w:val="center"/>
          </w:tcPr>
          <w:p w14:paraId="549B34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规格型号</w:t>
            </w:r>
          </w:p>
        </w:tc>
        <w:tc>
          <w:tcPr>
            <w:tcW w:w="821" w:type="dxa"/>
            <w:tcBorders>
              <w:top w:val="single" w:color="auto" w:sz="4" w:space="0"/>
              <w:left w:val="nil"/>
              <w:bottom w:val="single" w:color="000000" w:sz="8" w:space="0"/>
              <w:right w:val="single" w:color="000000" w:sz="8" w:space="0"/>
            </w:tcBorders>
            <w:shd w:val="clear" w:color="auto" w:fill="auto"/>
            <w:noWrap w:val="0"/>
            <w:vAlign w:val="center"/>
          </w:tcPr>
          <w:p w14:paraId="6B5941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单位</w:t>
            </w:r>
          </w:p>
        </w:tc>
        <w:tc>
          <w:tcPr>
            <w:tcW w:w="718" w:type="dxa"/>
            <w:tcBorders>
              <w:top w:val="single" w:color="auto" w:sz="4" w:space="0"/>
              <w:left w:val="nil"/>
              <w:bottom w:val="single" w:color="000000" w:sz="8" w:space="0"/>
              <w:right w:val="single" w:color="000000" w:sz="8" w:space="0"/>
            </w:tcBorders>
            <w:shd w:val="clear" w:color="auto" w:fill="FFFFFF"/>
            <w:noWrap w:val="0"/>
            <w:vAlign w:val="center"/>
          </w:tcPr>
          <w:p w14:paraId="399A1E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配件数量</w:t>
            </w:r>
          </w:p>
        </w:tc>
        <w:tc>
          <w:tcPr>
            <w:tcW w:w="861" w:type="dxa"/>
            <w:tcBorders>
              <w:top w:val="single" w:color="auto" w:sz="4" w:space="0"/>
              <w:left w:val="nil"/>
              <w:bottom w:val="single" w:color="000000" w:sz="8" w:space="0"/>
              <w:right w:val="single" w:color="000000" w:sz="8" w:space="0"/>
            </w:tcBorders>
            <w:shd w:val="clear" w:color="auto" w:fill="FFFFFF"/>
            <w:noWrap w:val="0"/>
            <w:vAlign w:val="center"/>
          </w:tcPr>
          <w:p w14:paraId="603004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单个配件单价（含税）</w:t>
            </w:r>
          </w:p>
        </w:tc>
        <w:tc>
          <w:tcPr>
            <w:tcW w:w="926" w:type="dxa"/>
            <w:tcBorders>
              <w:top w:val="single" w:color="auto" w:sz="4" w:space="0"/>
              <w:left w:val="nil"/>
              <w:bottom w:val="single" w:color="000000" w:sz="8" w:space="0"/>
              <w:right w:val="single" w:color="000000" w:sz="8" w:space="0"/>
            </w:tcBorders>
            <w:shd w:val="clear" w:color="auto" w:fill="FFFFFF"/>
            <w:noWrap w:val="0"/>
            <w:vAlign w:val="center"/>
          </w:tcPr>
          <w:p w14:paraId="646C0A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最高工时数量</w:t>
            </w:r>
          </w:p>
        </w:tc>
        <w:tc>
          <w:tcPr>
            <w:tcW w:w="926" w:type="dxa"/>
            <w:tcBorders>
              <w:top w:val="single" w:color="auto" w:sz="4" w:space="0"/>
              <w:left w:val="nil"/>
              <w:bottom w:val="single" w:color="000000" w:sz="8" w:space="0"/>
              <w:right w:val="single" w:color="000000" w:sz="8" w:space="0"/>
            </w:tcBorders>
            <w:noWrap w:val="0"/>
            <w:vAlign w:val="center"/>
          </w:tcPr>
          <w:p w14:paraId="69EECA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单个工时单价（含税）</w:t>
            </w:r>
          </w:p>
        </w:tc>
      </w:tr>
      <w:tr w14:paraId="12B5A7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nil"/>
              <w:left w:val="single" w:color="000000" w:sz="8" w:space="0"/>
              <w:bottom w:val="single" w:color="000000" w:sz="8" w:space="0"/>
              <w:right w:val="single" w:color="000000" w:sz="8" w:space="0"/>
            </w:tcBorders>
            <w:noWrap w:val="0"/>
            <w:vAlign w:val="center"/>
          </w:tcPr>
          <w:p w14:paraId="49779CF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一、中联上装原厂备件</w:t>
            </w:r>
          </w:p>
        </w:tc>
      </w:tr>
      <w:tr w14:paraId="54742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4AF47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tcBorders>
              <w:top w:val="single" w:color="000000" w:sz="8" w:space="0"/>
              <w:left w:val="nil"/>
              <w:bottom w:val="single" w:color="000000" w:sz="8" w:space="0"/>
              <w:right w:val="single" w:color="000000" w:sz="8" w:space="0"/>
            </w:tcBorders>
            <w:noWrap w:val="0"/>
            <w:vAlign w:val="center"/>
          </w:tcPr>
          <w:p w14:paraId="43F766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w:t>
            </w:r>
          </w:p>
        </w:tc>
        <w:tc>
          <w:tcPr>
            <w:tcW w:w="707" w:type="dxa"/>
            <w:tcBorders>
              <w:top w:val="single" w:color="000000" w:sz="8" w:space="0"/>
              <w:left w:val="nil"/>
              <w:bottom w:val="single" w:color="000000" w:sz="8" w:space="0"/>
              <w:right w:val="single" w:color="000000" w:sz="8" w:space="0"/>
            </w:tcBorders>
            <w:noWrap w:val="0"/>
            <w:vAlign w:val="center"/>
          </w:tcPr>
          <w:p w14:paraId="0EF12A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single" w:color="000000" w:sz="8" w:space="0"/>
              <w:left w:val="nil"/>
              <w:bottom w:val="single" w:color="000000" w:sz="8" w:space="0"/>
              <w:right w:val="single" w:color="000000" w:sz="8" w:space="0"/>
            </w:tcBorders>
            <w:noWrap w:val="0"/>
            <w:vAlign w:val="center"/>
          </w:tcPr>
          <w:p w14:paraId="620A64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4205PT-010</w:t>
            </w:r>
          </w:p>
        </w:tc>
        <w:tc>
          <w:tcPr>
            <w:tcW w:w="821" w:type="dxa"/>
            <w:tcBorders>
              <w:top w:val="single" w:color="000000" w:sz="8" w:space="0"/>
              <w:left w:val="nil"/>
              <w:bottom w:val="single" w:color="000000" w:sz="8" w:space="0"/>
              <w:right w:val="single" w:color="000000" w:sz="8" w:space="0"/>
            </w:tcBorders>
            <w:noWrap w:val="0"/>
            <w:vAlign w:val="center"/>
          </w:tcPr>
          <w:p w14:paraId="2B145D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single" w:color="000000" w:sz="8" w:space="0"/>
              <w:left w:val="nil"/>
              <w:bottom w:val="single" w:color="000000" w:sz="8" w:space="0"/>
              <w:right w:val="single" w:color="000000" w:sz="8" w:space="0"/>
            </w:tcBorders>
            <w:noWrap w:val="0"/>
            <w:vAlign w:val="center"/>
          </w:tcPr>
          <w:p w14:paraId="3520F1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single" w:color="000000" w:sz="8" w:space="0"/>
              <w:left w:val="nil"/>
              <w:bottom w:val="single" w:color="000000" w:sz="8" w:space="0"/>
              <w:right w:val="single" w:color="000000" w:sz="8" w:space="0"/>
            </w:tcBorders>
            <w:noWrap w:val="0"/>
            <w:vAlign w:val="center"/>
          </w:tcPr>
          <w:p w14:paraId="182030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2730</w:t>
            </w:r>
          </w:p>
        </w:tc>
        <w:tc>
          <w:tcPr>
            <w:tcW w:w="926" w:type="dxa"/>
            <w:tcBorders>
              <w:top w:val="single" w:color="000000" w:sz="8" w:space="0"/>
              <w:left w:val="nil"/>
              <w:bottom w:val="single" w:color="000000" w:sz="8" w:space="0"/>
              <w:right w:val="single" w:color="000000" w:sz="8" w:space="0"/>
            </w:tcBorders>
            <w:noWrap/>
            <w:vAlign w:val="center"/>
          </w:tcPr>
          <w:p w14:paraId="744407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single" w:color="000000" w:sz="8" w:space="0"/>
              <w:left w:val="nil"/>
              <w:bottom w:val="single" w:color="000000" w:sz="8" w:space="0"/>
              <w:right w:val="single" w:color="000000" w:sz="8" w:space="0"/>
            </w:tcBorders>
            <w:noWrap/>
            <w:vAlign w:val="center"/>
          </w:tcPr>
          <w:p w14:paraId="3079E0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A3668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635EC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tcBorders>
              <w:top w:val="nil"/>
              <w:left w:val="nil"/>
              <w:bottom w:val="single" w:color="000000" w:sz="8" w:space="0"/>
              <w:right w:val="single" w:color="000000" w:sz="8" w:space="0"/>
            </w:tcBorders>
            <w:noWrap w:val="0"/>
            <w:vAlign w:val="center"/>
          </w:tcPr>
          <w:p w14:paraId="2A629E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电磁离合器组件</w:t>
            </w:r>
          </w:p>
        </w:tc>
        <w:tc>
          <w:tcPr>
            <w:tcW w:w="707" w:type="dxa"/>
            <w:tcBorders>
              <w:top w:val="nil"/>
              <w:left w:val="nil"/>
              <w:bottom w:val="single" w:color="000000" w:sz="8" w:space="0"/>
              <w:right w:val="single" w:color="000000" w:sz="8" w:space="0"/>
            </w:tcBorders>
            <w:noWrap w:val="0"/>
            <w:vAlign w:val="center"/>
          </w:tcPr>
          <w:p w14:paraId="2B2E05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2CE3A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LHQ10-4/φ25X8/DC12V</w:t>
            </w:r>
          </w:p>
        </w:tc>
        <w:tc>
          <w:tcPr>
            <w:tcW w:w="821" w:type="dxa"/>
            <w:tcBorders>
              <w:top w:val="nil"/>
              <w:left w:val="nil"/>
              <w:bottom w:val="single" w:color="000000" w:sz="8" w:space="0"/>
              <w:right w:val="single" w:color="000000" w:sz="8" w:space="0"/>
            </w:tcBorders>
            <w:noWrap w:val="0"/>
            <w:vAlign w:val="center"/>
          </w:tcPr>
          <w:p w14:paraId="4CBA1D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8C107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09705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505</w:t>
            </w:r>
          </w:p>
        </w:tc>
        <w:tc>
          <w:tcPr>
            <w:tcW w:w="926" w:type="dxa"/>
            <w:tcBorders>
              <w:top w:val="nil"/>
              <w:left w:val="nil"/>
              <w:bottom w:val="single" w:color="000000" w:sz="8" w:space="0"/>
              <w:right w:val="single" w:color="000000" w:sz="8" w:space="0"/>
            </w:tcBorders>
            <w:noWrap/>
            <w:vAlign w:val="center"/>
          </w:tcPr>
          <w:p w14:paraId="359790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0D7A97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F72A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5A75A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tcBorders>
              <w:top w:val="nil"/>
              <w:left w:val="nil"/>
              <w:bottom w:val="single" w:color="000000" w:sz="8" w:space="0"/>
              <w:right w:val="single" w:color="000000" w:sz="8" w:space="0"/>
            </w:tcBorders>
            <w:noWrap w:val="0"/>
            <w:vAlign w:val="center"/>
          </w:tcPr>
          <w:p w14:paraId="3322C1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电磁离合器24V组件</w:t>
            </w:r>
          </w:p>
        </w:tc>
        <w:tc>
          <w:tcPr>
            <w:tcW w:w="707" w:type="dxa"/>
            <w:tcBorders>
              <w:top w:val="nil"/>
              <w:left w:val="nil"/>
              <w:bottom w:val="single" w:color="000000" w:sz="8" w:space="0"/>
              <w:right w:val="single" w:color="000000" w:sz="8" w:space="0"/>
            </w:tcBorders>
            <w:noWrap w:val="0"/>
            <w:vAlign w:val="center"/>
          </w:tcPr>
          <w:p w14:paraId="16AB18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6CF73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SD508</w:t>
            </w:r>
          </w:p>
        </w:tc>
        <w:tc>
          <w:tcPr>
            <w:tcW w:w="821" w:type="dxa"/>
            <w:tcBorders>
              <w:top w:val="nil"/>
              <w:left w:val="nil"/>
              <w:bottom w:val="single" w:color="000000" w:sz="8" w:space="0"/>
              <w:right w:val="single" w:color="000000" w:sz="8" w:space="0"/>
            </w:tcBorders>
            <w:noWrap w:val="0"/>
            <w:vAlign w:val="center"/>
          </w:tcPr>
          <w:p w14:paraId="088D97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61D8C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F51D6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w:t>
            </w:r>
          </w:p>
        </w:tc>
        <w:tc>
          <w:tcPr>
            <w:tcW w:w="926" w:type="dxa"/>
            <w:tcBorders>
              <w:top w:val="nil"/>
              <w:left w:val="nil"/>
              <w:bottom w:val="single" w:color="000000" w:sz="8" w:space="0"/>
              <w:right w:val="single" w:color="000000" w:sz="8" w:space="0"/>
            </w:tcBorders>
            <w:noWrap/>
            <w:vAlign w:val="center"/>
          </w:tcPr>
          <w:p w14:paraId="608426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51DF5B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3D793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3F4AE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nil"/>
              <w:left w:val="nil"/>
              <w:bottom w:val="single" w:color="000000" w:sz="8" w:space="0"/>
              <w:right w:val="single" w:color="000000" w:sz="8" w:space="0"/>
            </w:tcBorders>
            <w:noWrap w:val="0"/>
            <w:vAlign w:val="center"/>
          </w:tcPr>
          <w:p w14:paraId="469EC3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气动离合器组件</w:t>
            </w:r>
          </w:p>
        </w:tc>
        <w:tc>
          <w:tcPr>
            <w:tcW w:w="707" w:type="dxa"/>
            <w:tcBorders>
              <w:top w:val="nil"/>
              <w:left w:val="nil"/>
              <w:bottom w:val="single" w:color="000000" w:sz="8" w:space="0"/>
              <w:right w:val="single" w:color="000000" w:sz="8" w:space="0"/>
            </w:tcBorders>
            <w:noWrap w:val="0"/>
            <w:vAlign w:val="center"/>
          </w:tcPr>
          <w:p w14:paraId="265621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128B5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4205PT-010-2</w:t>
            </w:r>
          </w:p>
        </w:tc>
        <w:tc>
          <w:tcPr>
            <w:tcW w:w="821" w:type="dxa"/>
            <w:tcBorders>
              <w:top w:val="nil"/>
              <w:left w:val="nil"/>
              <w:bottom w:val="single" w:color="000000" w:sz="8" w:space="0"/>
              <w:right w:val="single" w:color="000000" w:sz="8" w:space="0"/>
            </w:tcBorders>
            <w:noWrap w:val="0"/>
            <w:vAlign w:val="center"/>
          </w:tcPr>
          <w:p w14:paraId="47EC66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1669F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8ACD6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2730</w:t>
            </w:r>
          </w:p>
        </w:tc>
        <w:tc>
          <w:tcPr>
            <w:tcW w:w="926" w:type="dxa"/>
            <w:tcBorders>
              <w:top w:val="nil"/>
              <w:left w:val="nil"/>
              <w:bottom w:val="single" w:color="000000" w:sz="8" w:space="0"/>
              <w:right w:val="single" w:color="000000" w:sz="8" w:space="0"/>
            </w:tcBorders>
            <w:noWrap/>
            <w:vAlign w:val="center"/>
          </w:tcPr>
          <w:p w14:paraId="08F4B6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58AD4F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BDE0D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2D7F0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nil"/>
              <w:left w:val="nil"/>
              <w:bottom w:val="single" w:color="000000" w:sz="8" w:space="0"/>
              <w:right w:val="single" w:color="000000" w:sz="8" w:space="0"/>
            </w:tcBorders>
            <w:noWrap w:val="0"/>
            <w:vAlign w:val="center"/>
          </w:tcPr>
          <w:p w14:paraId="752C5A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摩擦片</w:t>
            </w:r>
          </w:p>
        </w:tc>
        <w:tc>
          <w:tcPr>
            <w:tcW w:w="707" w:type="dxa"/>
            <w:tcBorders>
              <w:top w:val="nil"/>
              <w:left w:val="nil"/>
              <w:bottom w:val="single" w:color="000000" w:sz="8" w:space="0"/>
              <w:right w:val="single" w:color="000000" w:sz="8" w:space="0"/>
            </w:tcBorders>
            <w:noWrap w:val="0"/>
            <w:vAlign w:val="center"/>
          </w:tcPr>
          <w:p w14:paraId="51AF28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3B2C3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ZDL120</w:t>
            </w:r>
          </w:p>
        </w:tc>
        <w:tc>
          <w:tcPr>
            <w:tcW w:w="821" w:type="dxa"/>
            <w:tcBorders>
              <w:top w:val="nil"/>
              <w:left w:val="nil"/>
              <w:bottom w:val="single" w:color="000000" w:sz="8" w:space="0"/>
              <w:right w:val="single" w:color="000000" w:sz="8" w:space="0"/>
            </w:tcBorders>
            <w:noWrap w:val="0"/>
            <w:vAlign w:val="center"/>
          </w:tcPr>
          <w:p w14:paraId="7D681D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F4E01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9610A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189</w:t>
            </w:r>
          </w:p>
        </w:tc>
        <w:tc>
          <w:tcPr>
            <w:tcW w:w="926" w:type="dxa"/>
            <w:tcBorders>
              <w:top w:val="nil"/>
              <w:left w:val="nil"/>
              <w:bottom w:val="single" w:color="000000" w:sz="8" w:space="0"/>
              <w:right w:val="single" w:color="000000" w:sz="8" w:space="0"/>
            </w:tcBorders>
            <w:noWrap/>
            <w:vAlign w:val="center"/>
          </w:tcPr>
          <w:p w14:paraId="651503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5BFA21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21A56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CB852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nil"/>
              <w:left w:val="nil"/>
              <w:bottom w:val="single" w:color="000000" w:sz="8" w:space="0"/>
              <w:right w:val="single" w:color="000000" w:sz="8" w:space="0"/>
            </w:tcBorders>
            <w:noWrap w:val="0"/>
            <w:vAlign w:val="center"/>
          </w:tcPr>
          <w:p w14:paraId="472ADE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自动离合器总成组件</w:t>
            </w:r>
          </w:p>
        </w:tc>
        <w:tc>
          <w:tcPr>
            <w:tcW w:w="707" w:type="dxa"/>
            <w:tcBorders>
              <w:top w:val="nil"/>
              <w:left w:val="nil"/>
              <w:bottom w:val="single" w:color="000000" w:sz="8" w:space="0"/>
              <w:right w:val="single" w:color="000000" w:sz="8" w:space="0"/>
            </w:tcBorders>
            <w:noWrap w:val="0"/>
            <w:vAlign w:val="center"/>
          </w:tcPr>
          <w:p w14:paraId="787F6C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F6060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ZDL120</w:t>
            </w:r>
          </w:p>
        </w:tc>
        <w:tc>
          <w:tcPr>
            <w:tcW w:w="821" w:type="dxa"/>
            <w:tcBorders>
              <w:top w:val="nil"/>
              <w:left w:val="nil"/>
              <w:bottom w:val="single" w:color="000000" w:sz="8" w:space="0"/>
              <w:right w:val="single" w:color="000000" w:sz="8" w:space="0"/>
            </w:tcBorders>
            <w:noWrap w:val="0"/>
            <w:vAlign w:val="center"/>
          </w:tcPr>
          <w:p w14:paraId="197B26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67FE3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A08B8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2990</w:t>
            </w:r>
          </w:p>
        </w:tc>
        <w:tc>
          <w:tcPr>
            <w:tcW w:w="926" w:type="dxa"/>
            <w:tcBorders>
              <w:top w:val="nil"/>
              <w:left w:val="nil"/>
              <w:bottom w:val="single" w:color="000000" w:sz="8" w:space="0"/>
              <w:right w:val="single" w:color="000000" w:sz="8" w:space="0"/>
            </w:tcBorders>
            <w:noWrap/>
            <w:vAlign w:val="center"/>
          </w:tcPr>
          <w:p w14:paraId="133E73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33DDB3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436C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4EA900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nil"/>
              <w:left w:val="nil"/>
              <w:bottom w:val="single" w:color="000000" w:sz="8" w:space="0"/>
              <w:right w:val="single" w:color="000000" w:sz="8" w:space="0"/>
            </w:tcBorders>
            <w:noWrap w:val="0"/>
            <w:vAlign w:val="center"/>
          </w:tcPr>
          <w:p w14:paraId="7008FB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动力轴[B]</w:t>
            </w:r>
          </w:p>
        </w:tc>
        <w:tc>
          <w:tcPr>
            <w:tcW w:w="707" w:type="dxa"/>
            <w:tcBorders>
              <w:top w:val="nil"/>
              <w:left w:val="nil"/>
              <w:bottom w:val="single" w:color="000000" w:sz="8" w:space="0"/>
              <w:right w:val="single" w:color="000000" w:sz="8" w:space="0"/>
            </w:tcBorders>
            <w:noWrap w:val="0"/>
            <w:vAlign w:val="center"/>
          </w:tcPr>
          <w:p w14:paraId="01DCCB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67CC8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20CrMnTi 5100TXSE3.1.2.4-1</w:t>
            </w:r>
          </w:p>
        </w:tc>
        <w:tc>
          <w:tcPr>
            <w:tcW w:w="821" w:type="dxa"/>
            <w:tcBorders>
              <w:top w:val="nil"/>
              <w:left w:val="nil"/>
              <w:bottom w:val="single" w:color="000000" w:sz="8" w:space="0"/>
              <w:right w:val="single" w:color="000000" w:sz="8" w:space="0"/>
            </w:tcBorders>
            <w:noWrap w:val="0"/>
            <w:vAlign w:val="center"/>
          </w:tcPr>
          <w:p w14:paraId="14467D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AD403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D5DF0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295</w:t>
            </w:r>
          </w:p>
        </w:tc>
        <w:tc>
          <w:tcPr>
            <w:tcW w:w="926" w:type="dxa"/>
            <w:tcBorders>
              <w:top w:val="nil"/>
              <w:left w:val="nil"/>
              <w:bottom w:val="single" w:color="000000" w:sz="8" w:space="0"/>
              <w:right w:val="single" w:color="000000" w:sz="8" w:space="0"/>
            </w:tcBorders>
            <w:noWrap/>
            <w:vAlign w:val="center"/>
          </w:tcPr>
          <w:p w14:paraId="151E1F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02AB06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2BB35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67E2B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nil"/>
              <w:left w:val="nil"/>
              <w:bottom w:val="single" w:color="000000" w:sz="8" w:space="0"/>
              <w:right w:val="single" w:color="000000" w:sz="8" w:space="0"/>
            </w:tcBorders>
            <w:noWrap w:val="0"/>
            <w:vAlign w:val="center"/>
          </w:tcPr>
          <w:p w14:paraId="6CE660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输出轴</w:t>
            </w:r>
          </w:p>
        </w:tc>
        <w:tc>
          <w:tcPr>
            <w:tcW w:w="707" w:type="dxa"/>
            <w:tcBorders>
              <w:top w:val="nil"/>
              <w:left w:val="nil"/>
              <w:bottom w:val="single" w:color="000000" w:sz="8" w:space="0"/>
              <w:right w:val="single" w:color="000000" w:sz="8" w:space="0"/>
            </w:tcBorders>
            <w:noWrap w:val="0"/>
            <w:vAlign w:val="center"/>
          </w:tcPr>
          <w:p w14:paraId="3C2594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B11BA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20CrMnTi</w:t>
            </w:r>
          </w:p>
        </w:tc>
        <w:tc>
          <w:tcPr>
            <w:tcW w:w="821" w:type="dxa"/>
            <w:tcBorders>
              <w:top w:val="nil"/>
              <w:left w:val="nil"/>
              <w:bottom w:val="single" w:color="000000" w:sz="8" w:space="0"/>
              <w:right w:val="single" w:color="000000" w:sz="8" w:space="0"/>
            </w:tcBorders>
            <w:noWrap w:val="0"/>
            <w:vAlign w:val="center"/>
          </w:tcPr>
          <w:p w14:paraId="692AA4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7BC6E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4BC01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615</w:t>
            </w:r>
          </w:p>
        </w:tc>
        <w:tc>
          <w:tcPr>
            <w:tcW w:w="926" w:type="dxa"/>
            <w:tcBorders>
              <w:top w:val="nil"/>
              <w:left w:val="nil"/>
              <w:bottom w:val="single" w:color="000000" w:sz="8" w:space="0"/>
              <w:right w:val="single" w:color="000000" w:sz="8" w:space="0"/>
            </w:tcBorders>
            <w:noWrap/>
            <w:vAlign w:val="center"/>
          </w:tcPr>
          <w:p w14:paraId="52D715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030C85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248C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3DA52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nil"/>
              <w:left w:val="nil"/>
              <w:bottom w:val="single" w:color="000000" w:sz="8" w:space="0"/>
              <w:right w:val="single" w:color="000000" w:sz="8" w:space="0"/>
            </w:tcBorders>
            <w:noWrap w:val="0"/>
            <w:vAlign w:val="center"/>
          </w:tcPr>
          <w:p w14:paraId="5B0F94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动力轴</w:t>
            </w:r>
          </w:p>
        </w:tc>
        <w:tc>
          <w:tcPr>
            <w:tcW w:w="707" w:type="dxa"/>
            <w:tcBorders>
              <w:top w:val="nil"/>
              <w:left w:val="nil"/>
              <w:bottom w:val="single" w:color="000000" w:sz="8" w:space="0"/>
              <w:right w:val="single" w:color="000000" w:sz="8" w:space="0"/>
            </w:tcBorders>
            <w:noWrap w:val="0"/>
            <w:vAlign w:val="center"/>
          </w:tcPr>
          <w:p w14:paraId="62DDAA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24C77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20CrMnTi</w:t>
            </w:r>
          </w:p>
        </w:tc>
        <w:tc>
          <w:tcPr>
            <w:tcW w:w="821" w:type="dxa"/>
            <w:tcBorders>
              <w:top w:val="nil"/>
              <w:left w:val="nil"/>
              <w:bottom w:val="single" w:color="000000" w:sz="8" w:space="0"/>
              <w:right w:val="single" w:color="000000" w:sz="8" w:space="0"/>
            </w:tcBorders>
            <w:noWrap w:val="0"/>
            <w:vAlign w:val="center"/>
          </w:tcPr>
          <w:p w14:paraId="2B41ED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571EE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B20EB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335</w:t>
            </w:r>
          </w:p>
        </w:tc>
        <w:tc>
          <w:tcPr>
            <w:tcW w:w="926" w:type="dxa"/>
            <w:tcBorders>
              <w:top w:val="nil"/>
              <w:left w:val="nil"/>
              <w:bottom w:val="single" w:color="000000" w:sz="8" w:space="0"/>
              <w:right w:val="single" w:color="000000" w:sz="8" w:space="0"/>
            </w:tcBorders>
            <w:noWrap/>
            <w:vAlign w:val="center"/>
          </w:tcPr>
          <w:p w14:paraId="212731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308466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4A47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03627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nil"/>
              <w:left w:val="nil"/>
              <w:bottom w:val="single" w:color="000000" w:sz="8" w:space="0"/>
              <w:right w:val="single" w:color="000000" w:sz="8" w:space="0"/>
            </w:tcBorders>
            <w:noWrap w:val="0"/>
            <w:vAlign w:val="center"/>
          </w:tcPr>
          <w:p w14:paraId="68908A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取力器组件</w:t>
            </w:r>
          </w:p>
        </w:tc>
        <w:tc>
          <w:tcPr>
            <w:tcW w:w="707" w:type="dxa"/>
            <w:tcBorders>
              <w:top w:val="nil"/>
              <w:left w:val="nil"/>
              <w:bottom w:val="single" w:color="000000" w:sz="8" w:space="0"/>
              <w:right w:val="single" w:color="000000" w:sz="8" w:space="0"/>
            </w:tcBorders>
            <w:noWrap w:val="0"/>
            <w:vAlign w:val="center"/>
          </w:tcPr>
          <w:p w14:paraId="5302FE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30C3A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4205F85E3-010AS</w:t>
            </w:r>
          </w:p>
        </w:tc>
        <w:tc>
          <w:tcPr>
            <w:tcW w:w="821" w:type="dxa"/>
            <w:tcBorders>
              <w:top w:val="nil"/>
              <w:left w:val="nil"/>
              <w:bottom w:val="single" w:color="000000" w:sz="8" w:space="0"/>
              <w:right w:val="single" w:color="000000" w:sz="8" w:space="0"/>
            </w:tcBorders>
            <w:noWrap w:val="0"/>
            <w:vAlign w:val="center"/>
          </w:tcPr>
          <w:p w14:paraId="4551AF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D6D7E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86E56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945</w:t>
            </w:r>
          </w:p>
        </w:tc>
        <w:tc>
          <w:tcPr>
            <w:tcW w:w="926" w:type="dxa"/>
            <w:tcBorders>
              <w:top w:val="nil"/>
              <w:left w:val="nil"/>
              <w:bottom w:val="single" w:color="000000" w:sz="8" w:space="0"/>
              <w:right w:val="single" w:color="000000" w:sz="8" w:space="0"/>
            </w:tcBorders>
            <w:noWrap/>
            <w:vAlign w:val="center"/>
          </w:tcPr>
          <w:p w14:paraId="7B1AF0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ign w:val="center"/>
          </w:tcPr>
          <w:p w14:paraId="5A40F0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E406D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D953C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nil"/>
              <w:left w:val="nil"/>
              <w:bottom w:val="single" w:color="000000" w:sz="8" w:space="0"/>
              <w:right w:val="single" w:color="000000" w:sz="8" w:space="0"/>
            </w:tcBorders>
            <w:noWrap w:val="0"/>
            <w:vAlign w:val="center"/>
          </w:tcPr>
          <w:p w14:paraId="737C4D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取力器</w:t>
            </w:r>
          </w:p>
        </w:tc>
        <w:tc>
          <w:tcPr>
            <w:tcW w:w="707" w:type="dxa"/>
            <w:tcBorders>
              <w:top w:val="nil"/>
              <w:left w:val="nil"/>
              <w:bottom w:val="single" w:color="000000" w:sz="8" w:space="0"/>
              <w:right w:val="single" w:color="000000" w:sz="8" w:space="0"/>
            </w:tcBorders>
            <w:noWrap w:val="0"/>
            <w:vAlign w:val="center"/>
          </w:tcPr>
          <w:p w14:paraId="0D376A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340A2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KRT203002</w:t>
            </w:r>
          </w:p>
        </w:tc>
        <w:tc>
          <w:tcPr>
            <w:tcW w:w="821" w:type="dxa"/>
            <w:tcBorders>
              <w:top w:val="nil"/>
              <w:left w:val="nil"/>
              <w:bottom w:val="single" w:color="000000" w:sz="8" w:space="0"/>
              <w:right w:val="single" w:color="000000" w:sz="8" w:space="0"/>
            </w:tcBorders>
            <w:noWrap w:val="0"/>
            <w:vAlign w:val="center"/>
          </w:tcPr>
          <w:p w14:paraId="09BAFE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C0842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EF4CD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1860</w:t>
            </w:r>
          </w:p>
        </w:tc>
        <w:tc>
          <w:tcPr>
            <w:tcW w:w="926" w:type="dxa"/>
            <w:tcBorders>
              <w:top w:val="nil"/>
              <w:left w:val="nil"/>
              <w:bottom w:val="single" w:color="000000" w:sz="8" w:space="0"/>
              <w:right w:val="single" w:color="000000" w:sz="8" w:space="0"/>
            </w:tcBorders>
            <w:noWrap/>
            <w:vAlign w:val="center"/>
          </w:tcPr>
          <w:p w14:paraId="44CACB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ign w:val="center"/>
          </w:tcPr>
          <w:p w14:paraId="2D2D6A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A55B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E0332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nil"/>
              <w:left w:val="nil"/>
              <w:bottom w:val="single" w:color="000000" w:sz="8" w:space="0"/>
              <w:right w:val="single" w:color="000000" w:sz="8" w:space="0"/>
            </w:tcBorders>
            <w:noWrap w:val="0"/>
            <w:vAlign w:val="center"/>
          </w:tcPr>
          <w:p w14:paraId="426FE9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排污口组件</w:t>
            </w:r>
          </w:p>
        </w:tc>
        <w:tc>
          <w:tcPr>
            <w:tcW w:w="707" w:type="dxa"/>
            <w:tcBorders>
              <w:top w:val="nil"/>
              <w:left w:val="nil"/>
              <w:bottom w:val="single" w:color="000000" w:sz="8" w:space="0"/>
              <w:right w:val="single" w:color="000000" w:sz="8" w:space="0"/>
            </w:tcBorders>
            <w:noWrap w:val="0"/>
            <w:vAlign w:val="center"/>
          </w:tcPr>
          <w:p w14:paraId="10E8F9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85428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5251ZYSE3.5.1.7</w:t>
            </w:r>
          </w:p>
        </w:tc>
        <w:tc>
          <w:tcPr>
            <w:tcW w:w="821" w:type="dxa"/>
            <w:tcBorders>
              <w:top w:val="nil"/>
              <w:left w:val="nil"/>
              <w:bottom w:val="single" w:color="000000" w:sz="8" w:space="0"/>
              <w:right w:val="single" w:color="000000" w:sz="8" w:space="0"/>
            </w:tcBorders>
            <w:noWrap w:val="0"/>
            <w:vAlign w:val="center"/>
          </w:tcPr>
          <w:p w14:paraId="38EE23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CD79C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F9012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w:t>
            </w:r>
          </w:p>
        </w:tc>
        <w:tc>
          <w:tcPr>
            <w:tcW w:w="926" w:type="dxa"/>
            <w:tcBorders>
              <w:top w:val="nil"/>
              <w:left w:val="nil"/>
              <w:bottom w:val="single" w:color="000000" w:sz="8" w:space="0"/>
              <w:right w:val="single" w:color="000000" w:sz="8" w:space="0"/>
            </w:tcBorders>
            <w:noWrap/>
            <w:vAlign w:val="center"/>
          </w:tcPr>
          <w:p w14:paraId="39721F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2567F0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F4F03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3FA1B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nil"/>
              <w:left w:val="nil"/>
              <w:bottom w:val="single" w:color="000000" w:sz="8" w:space="0"/>
              <w:right w:val="single" w:color="000000" w:sz="8" w:space="0"/>
            </w:tcBorders>
            <w:noWrap w:val="0"/>
            <w:vAlign w:val="center"/>
          </w:tcPr>
          <w:p w14:paraId="56BC88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吸嘴总成组件</w:t>
            </w:r>
          </w:p>
        </w:tc>
        <w:tc>
          <w:tcPr>
            <w:tcW w:w="707" w:type="dxa"/>
            <w:tcBorders>
              <w:top w:val="nil"/>
              <w:left w:val="nil"/>
              <w:bottom w:val="single" w:color="000000" w:sz="8" w:space="0"/>
              <w:right w:val="single" w:color="000000" w:sz="8" w:space="0"/>
            </w:tcBorders>
            <w:noWrap w:val="0"/>
            <w:vAlign w:val="center"/>
          </w:tcPr>
          <w:p w14:paraId="232232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D5C59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5160TXS经济型</w:t>
            </w:r>
          </w:p>
        </w:tc>
        <w:tc>
          <w:tcPr>
            <w:tcW w:w="821" w:type="dxa"/>
            <w:tcBorders>
              <w:top w:val="nil"/>
              <w:left w:val="nil"/>
              <w:bottom w:val="single" w:color="000000" w:sz="8" w:space="0"/>
              <w:right w:val="single" w:color="000000" w:sz="8" w:space="0"/>
            </w:tcBorders>
            <w:noWrap w:val="0"/>
            <w:vAlign w:val="center"/>
          </w:tcPr>
          <w:p w14:paraId="428156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BF842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D0749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8650</w:t>
            </w:r>
          </w:p>
        </w:tc>
        <w:tc>
          <w:tcPr>
            <w:tcW w:w="926" w:type="dxa"/>
            <w:tcBorders>
              <w:top w:val="nil"/>
              <w:left w:val="nil"/>
              <w:bottom w:val="single" w:color="000000" w:sz="8" w:space="0"/>
              <w:right w:val="single" w:color="000000" w:sz="8" w:space="0"/>
            </w:tcBorders>
            <w:noWrap/>
            <w:vAlign w:val="center"/>
          </w:tcPr>
          <w:p w14:paraId="50139C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0CD488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559FD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AB496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nil"/>
              <w:left w:val="nil"/>
              <w:bottom w:val="single" w:color="000000" w:sz="8" w:space="0"/>
              <w:right w:val="single" w:color="000000" w:sz="8" w:space="0"/>
            </w:tcBorders>
            <w:noWrap w:val="0"/>
            <w:vAlign w:val="center"/>
          </w:tcPr>
          <w:p w14:paraId="3DE2DD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中喷管组件</w:t>
            </w:r>
          </w:p>
        </w:tc>
        <w:tc>
          <w:tcPr>
            <w:tcW w:w="707" w:type="dxa"/>
            <w:tcBorders>
              <w:top w:val="nil"/>
              <w:left w:val="nil"/>
              <w:bottom w:val="single" w:color="000000" w:sz="8" w:space="0"/>
              <w:right w:val="single" w:color="000000" w:sz="8" w:space="0"/>
            </w:tcBorders>
            <w:noWrap w:val="0"/>
            <w:vAlign w:val="center"/>
          </w:tcPr>
          <w:p w14:paraId="4665FB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239DE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5160TXSE3.9.19b</w:t>
            </w:r>
          </w:p>
        </w:tc>
        <w:tc>
          <w:tcPr>
            <w:tcW w:w="821" w:type="dxa"/>
            <w:tcBorders>
              <w:top w:val="nil"/>
              <w:left w:val="nil"/>
              <w:bottom w:val="single" w:color="000000" w:sz="8" w:space="0"/>
              <w:right w:val="single" w:color="000000" w:sz="8" w:space="0"/>
            </w:tcBorders>
            <w:noWrap w:val="0"/>
            <w:vAlign w:val="center"/>
          </w:tcPr>
          <w:p w14:paraId="794F70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362F5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9CDE9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510</w:t>
            </w:r>
          </w:p>
        </w:tc>
        <w:tc>
          <w:tcPr>
            <w:tcW w:w="926" w:type="dxa"/>
            <w:tcBorders>
              <w:top w:val="nil"/>
              <w:left w:val="nil"/>
              <w:bottom w:val="single" w:color="000000" w:sz="8" w:space="0"/>
              <w:right w:val="single" w:color="000000" w:sz="8" w:space="0"/>
            </w:tcBorders>
            <w:noWrap/>
            <w:vAlign w:val="center"/>
          </w:tcPr>
          <w:p w14:paraId="0AC292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7F0F8F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DD198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EEC12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nil"/>
              <w:left w:val="nil"/>
              <w:bottom w:val="single" w:color="000000" w:sz="8" w:space="0"/>
              <w:right w:val="single" w:color="000000" w:sz="8" w:space="0"/>
            </w:tcBorders>
            <w:noWrap w:val="0"/>
            <w:vAlign w:val="center"/>
          </w:tcPr>
          <w:p w14:paraId="7A3843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喷嘴B1</w:t>
            </w:r>
          </w:p>
        </w:tc>
        <w:tc>
          <w:tcPr>
            <w:tcW w:w="707" w:type="dxa"/>
            <w:tcBorders>
              <w:top w:val="nil"/>
              <w:left w:val="nil"/>
              <w:bottom w:val="single" w:color="000000" w:sz="8" w:space="0"/>
              <w:right w:val="single" w:color="000000" w:sz="8" w:space="0"/>
            </w:tcBorders>
            <w:noWrap w:val="0"/>
            <w:vAlign w:val="center"/>
          </w:tcPr>
          <w:p w14:paraId="20D838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A06AE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4MEG-5003</w:t>
            </w:r>
          </w:p>
        </w:tc>
        <w:tc>
          <w:tcPr>
            <w:tcW w:w="821" w:type="dxa"/>
            <w:tcBorders>
              <w:top w:val="nil"/>
              <w:left w:val="nil"/>
              <w:bottom w:val="single" w:color="000000" w:sz="8" w:space="0"/>
              <w:right w:val="single" w:color="000000" w:sz="8" w:space="0"/>
            </w:tcBorders>
            <w:noWrap w:val="0"/>
            <w:vAlign w:val="center"/>
          </w:tcPr>
          <w:p w14:paraId="667DB3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CA984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3E4AC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103053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10B75E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C34B7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DD385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nil"/>
              <w:left w:val="nil"/>
              <w:bottom w:val="single" w:color="000000" w:sz="8" w:space="0"/>
              <w:right w:val="single" w:color="000000" w:sz="8" w:space="0"/>
            </w:tcBorders>
            <w:noWrap w:val="0"/>
            <w:vAlign w:val="center"/>
          </w:tcPr>
          <w:p w14:paraId="491467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喷嘴B1</w:t>
            </w:r>
          </w:p>
        </w:tc>
        <w:tc>
          <w:tcPr>
            <w:tcW w:w="707" w:type="dxa"/>
            <w:tcBorders>
              <w:top w:val="nil"/>
              <w:left w:val="nil"/>
              <w:bottom w:val="single" w:color="000000" w:sz="8" w:space="0"/>
              <w:right w:val="single" w:color="000000" w:sz="8" w:space="0"/>
            </w:tcBorders>
            <w:noWrap w:val="0"/>
            <w:vAlign w:val="center"/>
          </w:tcPr>
          <w:p w14:paraId="03CBAA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D505C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4MEG-6503</w:t>
            </w:r>
          </w:p>
        </w:tc>
        <w:tc>
          <w:tcPr>
            <w:tcW w:w="821" w:type="dxa"/>
            <w:tcBorders>
              <w:top w:val="nil"/>
              <w:left w:val="nil"/>
              <w:bottom w:val="single" w:color="000000" w:sz="8" w:space="0"/>
              <w:right w:val="single" w:color="000000" w:sz="8" w:space="0"/>
            </w:tcBorders>
            <w:noWrap w:val="0"/>
            <w:vAlign w:val="center"/>
          </w:tcPr>
          <w:p w14:paraId="5FE981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E7860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6B31D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3D4C78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2E056B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2566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2BCCE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nil"/>
              <w:left w:val="nil"/>
              <w:bottom w:val="single" w:color="000000" w:sz="8" w:space="0"/>
              <w:right w:val="single" w:color="000000" w:sz="8" w:space="0"/>
            </w:tcBorders>
            <w:noWrap w:val="0"/>
            <w:vAlign w:val="center"/>
          </w:tcPr>
          <w:p w14:paraId="765C89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喷嘴B1</w:t>
            </w:r>
          </w:p>
        </w:tc>
        <w:tc>
          <w:tcPr>
            <w:tcW w:w="707" w:type="dxa"/>
            <w:tcBorders>
              <w:top w:val="nil"/>
              <w:left w:val="nil"/>
              <w:bottom w:val="single" w:color="000000" w:sz="8" w:space="0"/>
              <w:right w:val="single" w:color="000000" w:sz="8" w:space="0"/>
            </w:tcBorders>
            <w:noWrap w:val="0"/>
            <w:vAlign w:val="center"/>
          </w:tcPr>
          <w:p w14:paraId="161093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3DF42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4MEG-5004</w:t>
            </w:r>
          </w:p>
        </w:tc>
        <w:tc>
          <w:tcPr>
            <w:tcW w:w="821" w:type="dxa"/>
            <w:tcBorders>
              <w:top w:val="nil"/>
              <w:left w:val="nil"/>
              <w:bottom w:val="single" w:color="000000" w:sz="8" w:space="0"/>
              <w:right w:val="single" w:color="000000" w:sz="8" w:space="0"/>
            </w:tcBorders>
            <w:noWrap w:val="0"/>
            <w:vAlign w:val="center"/>
          </w:tcPr>
          <w:p w14:paraId="257987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D5DAB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A03EE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72336B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5B50B3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2220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56E83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nil"/>
              <w:left w:val="nil"/>
              <w:bottom w:val="single" w:color="000000" w:sz="8" w:space="0"/>
              <w:right w:val="single" w:color="000000" w:sz="8" w:space="0"/>
            </w:tcBorders>
            <w:noWrap w:val="0"/>
            <w:vAlign w:val="center"/>
          </w:tcPr>
          <w:p w14:paraId="0206CE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喷嘴B1</w:t>
            </w:r>
          </w:p>
        </w:tc>
        <w:tc>
          <w:tcPr>
            <w:tcW w:w="707" w:type="dxa"/>
            <w:tcBorders>
              <w:top w:val="nil"/>
              <w:left w:val="nil"/>
              <w:bottom w:val="single" w:color="000000" w:sz="8" w:space="0"/>
              <w:right w:val="single" w:color="000000" w:sz="8" w:space="0"/>
            </w:tcBorders>
            <w:noWrap w:val="0"/>
            <w:vAlign w:val="center"/>
          </w:tcPr>
          <w:p w14:paraId="6C110F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E9FBD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4MEG-6502</w:t>
            </w:r>
          </w:p>
        </w:tc>
        <w:tc>
          <w:tcPr>
            <w:tcW w:w="821" w:type="dxa"/>
            <w:tcBorders>
              <w:top w:val="nil"/>
              <w:left w:val="nil"/>
              <w:bottom w:val="single" w:color="000000" w:sz="8" w:space="0"/>
              <w:right w:val="single" w:color="000000" w:sz="8" w:space="0"/>
            </w:tcBorders>
            <w:noWrap w:val="0"/>
            <w:vAlign w:val="center"/>
          </w:tcPr>
          <w:p w14:paraId="20290E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72CA7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FEA4C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1F3A96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054C99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1740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8A39A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nil"/>
              <w:left w:val="nil"/>
              <w:bottom w:val="single" w:color="000000" w:sz="8" w:space="0"/>
              <w:right w:val="single" w:color="000000" w:sz="8" w:space="0"/>
            </w:tcBorders>
            <w:noWrap w:val="0"/>
            <w:vAlign w:val="center"/>
          </w:tcPr>
          <w:p w14:paraId="21B4E2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喷嘴B1</w:t>
            </w:r>
          </w:p>
        </w:tc>
        <w:tc>
          <w:tcPr>
            <w:tcW w:w="707" w:type="dxa"/>
            <w:tcBorders>
              <w:top w:val="nil"/>
              <w:left w:val="nil"/>
              <w:bottom w:val="single" w:color="000000" w:sz="8" w:space="0"/>
              <w:right w:val="single" w:color="000000" w:sz="8" w:space="0"/>
            </w:tcBorders>
            <w:noWrap w:val="0"/>
            <w:vAlign w:val="center"/>
          </w:tcPr>
          <w:p w14:paraId="2CFD06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3A660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特种不锈钢4MEG-4004</w:t>
            </w:r>
          </w:p>
        </w:tc>
        <w:tc>
          <w:tcPr>
            <w:tcW w:w="821" w:type="dxa"/>
            <w:tcBorders>
              <w:top w:val="nil"/>
              <w:left w:val="nil"/>
              <w:bottom w:val="single" w:color="000000" w:sz="8" w:space="0"/>
              <w:right w:val="single" w:color="000000" w:sz="8" w:space="0"/>
            </w:tcBorders>
            <w:noWrap w:val="0"/>
            <w:vAlign w:val="center"/>
          </w:tcPr>
          <w:p w14:paraId="58BB10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B6A86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6E87F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53B32D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172009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51CE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655AF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nil"/>
              <w:left w:val="nil"/>
              <w:bottom w:val="single" w:color="000000" w:sz="8" w:space="0"/>
              <w:right w:val="single" w:color="000000" w:sz="8" w:space="0"/>
            </w:tcBorders>
            <w:noWrap w:val="0"/>
            <w:vAlign w:val="center"/>
          </w:tcPr>
          <w:p w14:paraId="213E32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左喷管组件</w:t>
            </w:r>
          </w:p>
        </w:tc>
        <w:tc>
          <w:tcPr>
            <w:tcW w:w="707" w:type="dxa"/>
            <w:tcBorders>
              <w:top w:val="nil"/>
              <w:left w:val="nil"/>
              <w:bottom w:val="single" w:color="000000" w:sz="8" w:space="0"/>
              <w:right w:val="single" w:color="000000" w:sz="8" w:space="0"/>
            </w:tcBorders>
            <w:noWrap w:val="0"/>
            <w:vAlign w:val="center"/>
          </w:tcPr>
          <w:p w14:paraId="22126E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A6F5D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5160TXSE3.9.2b</w:t>
            </w:r>
          </w:p>
        </w:tc>
        <w:tc>
          <w:tcPr>
            <w:tcW w:w="821" w:type="dxa"/>
            <w:tcBorders>
              <w:top w:val="nil"/>
              <w:left w:val="nil"/>
              <w:bottom w:val="single" w:color="000000" w:sz="8" w:space="0"/>
              <w:right w:val="single" w:color="000000" w:sz="8" w:space="0"/>
            </w:tcBorders>
            <w:noWrap w:val="0"/>
            <w:vAlign w:val="center"/>
          </w:tcPr>
          <w:p w14:paraId="7632F0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88912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C7C04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w:t>
            </w:r>
          </w:p>
        </w:tc>
        <w:tc>
          <w:tcPr>
            <w:tcW w:w="926" w:type="dxa"/>
            <w:tcBorders>
              <w:top w:val="nil"/>
              <w:left w:val="nil"/>
              <w:bottom w:val="single" w:color="000000" w:sz="8" w:space="0"/>
              <w:right w:val="single" w:color="000000" w:sz="8" w:space="0"/>
            </w:tcBorders>
            <w:noWrap/>
            <w:vAlign w:val="center"/>
          </w:tcPr>
          <w:p w14:paraId="0E8E46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89EE4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87D25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CCECE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nil"/>
              <w:left w:val="nil"/>
              <w:bottom w:val="single" w:color="000000" w:sz="8" w:space="0"/>
              <w:right w:val="single" w:color="000000" w:sz="8" w:space="0"/>
            </w:tcBorders>
            <w:noWrap w:val="0"/>
            <w:vAlign w:val="center"/>
          </w:tcPr>
          <w:p w14:paraId="5A48FE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右喷管组件</w:t>
            </w:r>
          </w:p>
        </w:tc>
        <w:tc>
          <w:tcPr>
            <w:tcW w:w="707" w:type="dxa"/>
            <w:tcBorders>
              <w:top w:val="nil"/>
              <w:left w:val="nil"/>
              <w:bottom w:val="single" w:color="000000" w:sz="8" w:space="0"/>
              <w:right w:val="single" w:color="000000" w:sz="8" w:space="0"/>
            </w:tcBorders>
            <w:noWrap w:val="0"/>
            <w:vAlign w:val="center"/>
          </w:tcPr>
          <w:p w14:paraId="371427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4269C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5160TXSE3.9.13b</w:t>
            </w:r>
          </w:p>
        </w:tc>
        <w:tc>
          <w:tcPr>
            <w:tcW w:w="821" w:type="dxa"/>
            <w:tcBorders>
              <w:top w:val="nil"/>
              <w:left w:val="nil"/>
              <w:bottom w:val="single" w:color="000000" w:sz="8" w:space="0"/>
              <w:right w:val="single" w:color="000000" w:sz="8" w:space="0"/>
            </w:tcBorders>
            <w:noWrap w:val="0"/>
            <w:vAlign w:val="center"/>
          </w:tcPr>
          <w:p w14:paraId="204CE7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592B1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38F8B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w:t>
            </w:r>
          </w:p>
        </w:tc>
        <w:tc>
          <w:tcPr>
            <w:tcW w:w="926" w:type="dxa"/>
            <w:tcBorders>
              <w:top w:val="nil"/>
              <w:left w:val="nil"/>
              <w:bottom w:val="single" w:color="000000" w:sz="8" w:space="0"/>
              <w:right w:val="single" w:color="000000" w:sz="8" w:space="0"/>
            </w:tcBorders>
            <w:noWrap/>
            <w:vAlign w:val="center"/>
          </w:tcPr>
          <w:p w14:paraId="492E53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CEC51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6278C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7A9F9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nil"/>
              <w:left w:val="nil"/>
              <w:bottom w:val="single" w:color="000000" w:sz="8" w:space="0"/>
              <w:right w:val="single" w:color="000000" w:sz="8" w:space="0"/>
            </w:tcBorders>
            <w:noWrap w:val="0"/>
            <w:vAlign w:val="center"/>
          </w:tcPr>
          <w:p w14:paraId="27366C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底座焊合件</w:t>
            </w:r>
          </w:p>
        </w:tc>
        <w:tc>
          <w:tcPr>
            <w:tcW w:w="707" w:type="dxa"/>
            <w:tcBorders>
              <w:top w:val="nil"/>
              <w:left w:val="nil"/>
              <w:bottom w:val="single" w:color="000000" w:sz="8" w:space="0"/>
              <w:right w:val="single" w:color="000000" w:sz="8" w:space="0"/>
            </w:tcBorders>
            <w:noWrap w:val="0"/>
            <w:vAlign w:val="center"/>
          </w:tcPr>
          <w:p w14:paraId="3B16B3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1D25C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5070TXSE3.5.8</w:t>
            </w:r>
          </w:p>
        </w:tc>
        <w:tc>
          <w:tcPr>
            <w:tcW w:w="821" w:type="dxa"/>
            <w:tcBorders>
              <w:top w:val="nil"/>
              <w:left w:val="nil"/>
              <w:bottom w:val="single" w:color="000000" w:sz="8" w:space="0"/>
              <w:right w:val="single" w:color="000000" w:sz="8" w:space="0"/>
            </w:tcBorders>
            <w:noWrap w:val="0"/>
            <w:vAlign w:val="center"/>
          </w:tcPr>
          <w:p w14:paraId="5B17EF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B4735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305AF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noWrap/>
            <w:vAlign w:val="center"/>
          </w:tcPr>
          <w:p w14:paraId="359296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1FB7A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81DA8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A4FF8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nil"/>
              <w:left w:val="nil"/>
              <w:bottom w:val="single" w:color="000000" w:sz="8" w:space="0"/>
              <w:right w:val="single" w:color="000000" w:sz="8" w:space="0"/>
            </w:tcBorders>
            <w:noWrap w:val="0"/>
            <w:vAlign w:val="center"/>
          </w:tcPr>
          <w:p w14:paraId="39430A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隔膜泵组件</w:t>
            </w:r>
          </w:p>
        </w:tc>
        <w:tc>
          <w:tcPr>
            <w:tcW w:w="707" w:type="dxa"/>
            <w:tcBorders>
              <w:top w:val="nil"/>
              <w:left w:val="nil"/>
              <w:bottom w:val="single" w:color="000000" w:sz="8" w:space="0"/>
              <w:right w:val="single" w:color="000000" w:sz="8" w:space="0"/>
            </w:tcBorders>
            <w:noWrap w:val="0"/>
            <w:vAlign w:val="center"/>
          </w:tcPr>
          <w:p w14:paraId="418198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32066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12V/DP-60B</w:t>
            </w:r>
          </w:p>
        </w:tc>
        <w:tc>
          <w:tcPr>
            <w:tcW w:w="821" w:type="dxa"/>
            <w:tcBorders>
              <w:top w:val="nil"/>
              <w:left w:val="nil"/>
              <w:bottom w:val="single" w:color="000000" w:sz="8" w:space="0"/>
              <w:right w:val="single" w:color="000000" w:sz="8" w:space="0"/>
            </w:tcBorders>
            <w:noWrap w:val="0"/>
            <w:vAlign w:val="center"/>
          </w:tcPr>
          <w:p w14:paraId="76BE60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D0974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6B4E6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386</w:t>
            </w:r>
          </w:p>
        </w:tc>
        <w:tc>
          <w:tcPr>
            <w:tcW w:w="926" w:type="dxa"/>
            <w:tcBorders>
              <w:top w:val="nil"/>
              <w:left w:val="nil"/>
              <w:bottom w:val="single" w:color="000000" w:sz="8" w:space="0"/>
              <w:right w:val="single" w:color="000000" w:sz="8" w:space="0"/>
            </w:tcBorders>
            <w:noWrap/>
            <w:vAlign w:val="center"/>
          </w:tcPr>
          <w:p w14:paraId="484399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55BBAA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26CA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63ED3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nil"/>
              <w:left w:val="nil"/>
              <w:bottom w:val="single" w:color="000000" w:sz="8" w:space="0"/>
              <w:right w:val="single" w:color="000000" w:sz="8" w:space="0"/>
            </w:tcBorders>
            <w:noWrap w:val="0"/>
            <w:vAlign w:val="center"/>
          </w:tcPr>
          <w:p w14:paraId="26C6F5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隔膜泵组件</w:t>
            </w:r>
          </w:p>
        </w:tc>
        <w:tc>
          <w:tcPr>
            <w:tcW w:w="707" w:type="dxa"/>
            <w:tcBorders>
              <w:top w:val="nil"/>
              <w:left w:val="nil"/>
              <w:bottom w:val="single" w:color="000000" w:sz="8" w:space="0"/>
              <w:right w:val="single" w:color="000000" w:sz="8" w:space="0"/>
            </w:tcBorders>
            <w:noWrap w:val="0"/>
            <w:vAlign w:val="center"/>
          </w:tcPr>
          <w:p w14:paraId="5DFE5C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0E3F2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24V/DP-60B</w:t>
            </w:r>
          </w:p>
        </w:tc>
        <w:tc>
          <w:tcPr>
            <w:tcW w:w="821" w:type="dxa"/>
            <w:tcBorders>
              <w:top w:val="nil"/>
              <w:left w:val="nil"/>
              <w:bottom w:val="single" w:color="000000" w:sz="8" w:space="0"/>
              <w:right w:val="single" w:color="000000" w:sz="8" w:space="0"/>
            </w:tcBorders>
            <w:noWrap w:val="0"/>
            <w:vAlign w:val="center"/>
          </w:tcPr>
          <w:p w14:paraId="32A660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DC7BD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5B709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386</w:t>
            </w:r>
          </w:p>
        </w:tc>
        <w:tc>
          <w:tcPr>
            <w:tcW w:w="926" w:type="dxa"/>
            <w:tcBorders>
              <w:top w:val="nil"/>
              <w:left w:val="nil"/>
              <w:bottom w:val="single" w:color="000000" w:sz="8" w:space="0"/>
              <w:right w:val="single" w:color="000000" w:sz="8" w:space="0"/>
            </w:tcBorders>
            <w:noWrap/>
            <w:vAlign w:val="center"/>
          </w:tcPr>
          <w:p w14:paraId="560A38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2E6315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D75D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F6A1C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4EF7B6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shd w:val="clear" w:color="auto" w:fill="FFFFFF"/>
            <w:noWrap w:val="0"/>
            <w:vAlign w:val="center"/>
          </w:tcPr>
          <w:p w14:paraId="2FD697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0472C5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KEB36R</w:t>
            </w:r>
          </w:p>
        </w:tc>
        <w:tc>
          <w:tcPr>
            <w:tcW w:w="821" w:type="dxa"/>
            <w:tcBorders>
              <w:top w:val="nil"/>
              <w:left w:val="nil"/>
              <w:bottom w:val="single" w:color="000000" w:sz="8" w:space="0"/>
              <w:right w:val="single" w:color="000000" w:sz="8" w:space="0"/>
            </w:tcBorders>
            <w:shd w:val="clear" w:color="auto" w:fill="FFFFFF"/>
            <w:noWrap w:val="0"/>
            <w:vAlign w:val="center"/>
          </w:tcPr>
          <w:p w14:paraId="33765B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FFFFFF"/>
            <w:noWrap w:val="0"/>
            <w:vAlign w:val="center"/>
          </w:tcPr>
          <w:p w14:paraId="1EE1B9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1A784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10135</w:t>
            </w:r>
          </w:p>
        </w:tc>
        <w:tc>
          <w:tcPr>
            <w:tcW w:w="926" w:type="dxa"/>
            <w:tcBorders>
              <w:top w:val="nil"/>
              <w:left w:val="nil"/>
              <w:bottom w:val="single" w:color="000000" w:sz="8" w:space="0"/>
              <w:right w:val="single" w:color="000000" w:sz="8" w:space="0"/>
            </w:tcBorders>
            <w:shd w:val="clear" w:color="auto" w:fill="FFFFFF"/>
            <w:noWrap/>
            <w:vAlign w:val="center"/>
          </w:tcPr>
          <w:p w14:paraId="219CAB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4DCC72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1FBC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77620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79C002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shd w:val="clear" w:color="auto" w:fill="FFFFFF"/>
            <w:noWrap w:val="0"/>
            <w:vAlign w:val="center"/>
          </w:tcPr>
          <w:p w14:paraId="688FF4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232968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KFG36R</w:t>
            </w:r>
          </w:p>
        </w:tc>
        <w:tc>
          <w:tcPr>
            <w:tcW w:w="821" w:type="dxa"/>
            <w:tcBorders>
              <w:top w:val="nil"/>
              <w:left w:val="nil"/>
              <w:bottom w:val="single" w:color="000000" w:sz="8" w:space="0"/>
              <w:right w:val="single" w:color="000000" w:sz="8" w:space="0"/>
            </w:tcBorders>
            <w:shd w:val="clear" w:color="auto" w:fill="FFFFFF"/>
            <w:noWrap w:val="0"/>
            <w:vAlign w:val="center"/>
          </w:tcPr>
          <w:p w14:paraId="357B8E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FFFFFF"/>
            <w:noWrap w:val="0"/>
            <w:vAlign w:val="center"/>
          </w:tcPr>
          <w:p w14:paraId="5FAE8C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253658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17650</w:t>
            </w:r>
          </w:p>
        </w:tc>
        <w:tc>
          <w:tcPr>
            <w:tcW w:w="926" w:type="dxa"/>
            <w:tcBorders>
              <w:top w:val="nil"/>
              <w:left w:val="nil"/>
              <w:bottom w:val="single" w:color="000000" w:sz="8" w:space="0"/>
              <w:right w:val="single" w:color="000000" w:sz="8" w:space="0"/>
            </w:tcBorders>
            <w:shd w:val="clear" w:color="auto" w:fill="FFFFFF"/>
            <w:noWrap/>
            <w:vAlign w:val="center"/>
          </w:tcPr>
          <w:p w14:paraId="57A5AF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3B80C9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1F36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5EF9D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4ECE7A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shd w:val="clear" w:color="auto" w:fill="FFFFFF"/>
            <w:noWrap w:val="0"/>
            <w:vAlign w:val="center"/>
          </w:tcPr>
          <w:p w14:paraId="159C5A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059707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KT40R</w:t>
            </w:r>
          </w:p>
        </w:tc>
        <w:tc>
          <w:tcPr>
            <w:tcW w:w="821" w:type="dxa"/>
            <w:tcBorders>
              <w:top w:val="nil"/>
              <w:left w:val="nil"/>
              <w:bottom w:val="single" w:color="000000" w:sz="8" w:space="0"/>
              <w:right w:val="single" w:color="000000" w:sz="8" w:space="0"/>
            </w:tcBorders>
            <w:shd w:val="clear" w:color="auto" w:fill="FFFFFF"/>
            <w:noWrap w:val="0"/>
            <w:vAlign w:val="center"/>
          </w:tcPr>
          <w:p w14:paraId="240578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FFFFFF"/>
            <w:noWrap w:val="0"/>
            <w:vAlign w:val="center"/>
          </w:tcPr>
          <w:p w14:paraId="192E73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F9AAE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16275</w:t>
            </w:r>
          </w:p>
        </w:tc>
        <w:tc>
          <w:tcPr>
            <w:tcW w:w="926" w:type="dxa"/>
            <w:tcBorders>
              <w:top w:val="nil"/>
              <w:left w:val="nil"/>
              <w:bottom w:val="single" w:color="000000" w:sz="8" w:space="0"/>
              <w:right w:val="single" w:color="000000" w:sz="8" w:space="0"/>
            </w:tcBorders>
            <w:shd w:val="clear" w:color="auto" w:fill="FFFFFF"/>
            <w:noWrap/>
            <w:vAlign w:val="center"/>
          </w:tcPr>
          <w:p w14:paraId="1821DA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3760F5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AB8C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4303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35AC82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shd w:val="clear" w:color="auto" w:fill="FFFFFF"/>
            <w:noWrap w:val="0"/>
            <w:vAlign w:val="center"/>
          </w:tcPr>
          <w:p w14:paraId="1A8509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423315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DBF-2821</w:t>
            </w:r>
          </w:p>
        </w:tc>
        <w:tc>
          <w:tcPr>
            <w:tcW w:w="821" w:type="dxa"/>
            <w:tcBorders>
              <w:top w:val="nil"/>
              <w:left w:val="nil"/>
              <w:bottom w:val="single" w:color="000000" w:sz="8" w:space="0"/>
              <w:right w:val="single" w:color="000000" w:sz="8" w:space="0"/>
            </w:tcBorders>
            <w:shd w:val="clear" w:color="auto" w:fill="FFFFFF"/>
            <w:noWrap w:val="0"/>
            <w:vAlign w:val="center"/>
          </w:tcPr>
          <w:p w14:paraId="2F21F3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FFFFFF"/>
            <w:noWrap w:val="0"/>
            <w:vAlign w:val="center"/>
          </w:tcPr>
          <w:p w14:paraId="0E345D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6EA90F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7980</w:t>
            </w:r>
          </w:p>
        </w:tc>
        <w:tc>
          <w:tcPr>
            <w:tcW w:w="926" w:type="dxa"/>
            <w:tcBorders>
              <w:top w:val="nil"/>
              <w:left w:val="nil"/>
              <w:bottom w:val="single" w:color="000000" w:sz="8" w:space="0"/>
              <w:right w:val="single" w:color="000000" w:sz="8" w:space="0"/>
            </w:tcBorders>
            <w:shd w:val="clear" w:color="auto" w:fill="FFFFFF"/>
            <w:noWrap/>
            <w:vAlign w:val="center"/>
          </w:tcPr>
          <w:p w14:paraId="2DC725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52D63D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6044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F49B2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nil"/>
              <w:left w:val="nil"/>
              <w:bottom w:val="single" w:color="000000" w:sz="8" w:space="0"/>
              <w:right w:val="single" w:color="000000" w:sz="8" w:space="0"/>
            </w:tcBorders>
            <w:noWrap w:val="0"/>
            <w:vAlign w:val="center"/>
          </w:tcPr>
          <w:p w14:paraId="366049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高压冲洗卷盘</w:t>
            </w:r>
          </w:p>
        </w:tc>
        <w:tc>
          <w:tcPr>
            <w:tcW w:w="707" w:type="dxa"/>
            <w:tcBorders>
              <w:top w:val="nil"/>
              <w:left w:val="nil"/>
              <w:bottom w:val="single" w:color="000000" w:sz="8" w:space="0"/>
              <w:right w:val="single" w:color="000000" w:sz="8" w:space="0"/>
            </w:tcBorders>
            <w:noWrap w:val="0"/>
            <w:vAlign w:val="center"/>
          </w:tcPr>
          <w:p w14:paraId="2C2F1D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67601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D6166204.020ZL</w:t>
            </w:r>
          </w:p>
        </w:tc>
        <w:tc>
          <w:tcPr>
            <w:tcW w:w="821" w:type="dxa"/>
            <w:tcBorders>
              <w:top w:val="nil"/>
              <w:left w:val="nil"/>
              <w:bottom w:val="single" w:color="000000" w:sz="8" w:space="0"/>
              <w:right w:val="single" w:color="000000" w:sz="8" w:space="0"/>
            </w:tcBorders>
            <w:noWrap w:val="0"/>
            <w:vAlign w:val="center"/>
          </w:tcPr>
          <w:p w14:paraId="6F07F2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14CC5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D1803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820</w:t>
            </w:r>
          </w:p>
        </w:tc>
        <w:tc>
          <w:tcPr>
            <w:tcW w:w="926" w:type="dxa"/>
            <w:tcBorders>
              <w:top w:val="nil"/>
              <w:left w:val="nil"/>
              <w:bottom w:val="single" w:color="000000" w:sz="8" w:space="0"/>
              <w:right w:val="single" w:color="000000" w:sz="8" w:space="0"/>
            </w:tcBorders>
            <w:noWrap/>
            <w:vAlign w:val="center"/>
          </w:tcPr>
          <w:p w14:paraId="40B6C3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E53F4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87B7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57732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nil"/>
              <w:left w:val="nil"/>
              <w:bottom w:val="single" w:color="000000" w:sz="8" w:space="0"/>
              <w:right w:val="single" w:color="000000" w:sz="8" w:space="0"/>
            </w:tcBorders>
            <w:noWrap w:val="0"/>
            <w:vAlign w:val="center"/>
          </w:tcPr>
          <w:p w14:paraId="4F9103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水过滤器滤芯</w:t>
            </w:r>
          </w:p>
        </w:tc>
        <w:tc>
          <w:tcPr>
            <w:tcW w:w="707" w:type="dxa"/>
            <w:tcBorders>
              <w:top w:val="nil"/>
              <w:left w:val="nil"/>
              <w:bottom w:val="single" w:color="000000" w:sz="8" w:space="0"/>
              <w:right w:val="single" w:color="000000" w:sz="8" w:space="0"/>
            </w:tcBorders>
            <w:noWrap w:val="0"/>
            <w:vAlign w:val="center"/>
          </w:tcPr>
          <w:p w14:paraId="1347F2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E5A77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SLQ-59-100</w:t>
            </w:r>
          </w:p>
        </w:tc>
        <w:tc>
          <w:tcPr>
            <w:tcW w:w="821" w:type="dxa"/>
            <w:tcBorders>
              <w:top w:val="nil"/>
              <w:left w:val="nil"/>
              <w:bottom w:val="single" w:color="000000" w:sz="8" w:space="0"/>
              <w:right w:val="single" w:color="000000" w:sz="8" w:space="0"/>
            </w:tcBorders>
            <w:noWrap w:val="0"/>
            <w:vAlign w:val="center"/>
          </w:tcPr>
          <w:p w14:paraId="2C8446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090F2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BC3DA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155</w:t>
            </w:r>
          </w:p>
        </w:tc>
        <w:tc>
          <w:tcPr>
            <w:tcW w:w="926" w:type="dxa"/>
            <w:tcBorders>
              <w:top w:val="nil"/>
              <w:left w:val="nil"/>
              <w:bottom w:val="single" w:color="000000" w:sz="8" w:space="0"/>
              <w:right w:val="single" w:color="000000" w:sz="8" w:space="0"/>
            </w:tcBorders>
            <w:noWrap/>
            <w:vAlign w:val="center"/>
          </w:tcPr>
          <w:p w14:paraId="13A0C4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042A0A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E7BF5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CB508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nil"/>
              <w:left w:val="nil"/>
              <w:bottom w:val="single" w:color="000000" w:sz="8" w:space="0"/>
              <w:right w:val="single" w:color="000000" w:sz="8" w:space="0"/>
            </w:tcBorders>
            <w:noWrap w:val="0"/>
            <w:vAlign w:val="center"/>
          </w:tcPr>
          <w:p w14:paraId="6914B2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水过滤器滤芯</w:t>
            </w:r>
          </w:p>
        </w:tc>
        <w:tc>
          <w:tcPr>
            <w:tcW w:w="707" w:type="dxa"/>
            <w:tcBorders>
              <w:top w:val="nil"/>
              <w:left w:val="nil"/>
              <w:bottom w:val="single" w:color="000000" w:sz="8" w:space="0"/>
              <w:right w:val="single" w:color="000000" w:sz="8" w:space="0"/>
            </w:tcBorders>
            <w:noWrap w:val="0"/>
            <w:vAlign w:val="center"/>
          </w:tcPr>
          <w:p w14:paraId="030FF2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B3C3C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SL-400</w:t>
            </w:r>
          </w:p>
        </w:tc>
        <w:tc>
          <w:tcPr>
            <w:tcW w:w="821" w:type="dxa"/>
            <w:tcBorders>
              <w:top w:val="nil"/>
              <w:left w:val="nil"/>
              <w:bottom w:val="single" w:color="000000" w:sz="8" w:space="0"/>
              <w:right w:val="single" w:color="000000" w:sz="8" w:space="0"/>
            </w:tcBorders>
            <w:noWrap w:val="0"/>
            <w:vAlign w:val="center"/>
          </w:tcPr>
          <w:p w14:paraId="7A6C74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8B52F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2608D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w:t>
            </w:r>
          </w:p>
        </w:tc>
        <w:tc>
          <w:tcPr>
            <w:tcW w:w="926" w:type="dxa"/>
            <w:tcBorders>
              <w:top w:val="nil"/>
              <w:left w:val="nil"/>
              <w:bottom w:val="single" w:color="000000" w:sz="8" w:space="0"/>
              <w:right w:val="single" w:color="000000" w:sz="8" w:space="0"/>
            </w:tcBorders>
            <w:noWrap/>
            <w:vAlign w:val="center"/>
          </w:tcPr>
          <w:p w14:paraId="1B4EDA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1E058A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EF11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8E57C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926" w:type="dxa"/>
            <w:gridSpan w:val="2"/>
            <w:tcBorders>
              <w:top w:val="nil"/>
              <w:left w:val="nil"/>
              <w:bottom w:val="single" w:color="000000" w:sz="8" w:space="0"/>
              <w:right w:val="single" w:color="000000" w:sz="8" w:space="0"/>
            </w:tcBorders>
            <w:noWrap w:val="0"/>
            <w:vAlign w:val="center"/>
          </w:tcPr>
          <w:p w14:paraId="6E7B55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水过滤器滤芯</w:t>
            </w:r>
          </w:p>
        </w:tc>
        <w:tc>
          <w:tcPr>
            <w:tcW w:w="707" w:type="dxa"/>
            <w:tcBorders>
              <w:top w:val="nil"/>
              <w:left w:val="nil"/>
              <w:bottom w:val="single" w:color="000000" w:sz="8" w:space="0"/>
              <w:right w:val="single" w:color="000000" w:sz="8" w:space="0"/>
            </w:tcBorders>
            <w:noWrap w:val="0"/>
            <w:vAlign w:val="center"/>
          </w:tcPr>
          <w:p w14:paraId="5AA600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7642C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SLQ-58-100</w:t>
            </w:r>
          </w:p>
        </w:tc>
        <w:tc>
          <w:tcPr>
            <w:tcW w:w="821" w:type="dxa"/>
            <w:tcBorders>
              <w:top w:val="nil"/>
              <w:left w:val="nil"/>
              <w:bottom w:val="single" w:color="000000" w:sz="8" w:space="0"/>
              <w:right w:val="single" w:color="000000" w:sz="8" w:space="0"/>
            </w:tcBorders>
            <w:noWrap w:val="0"/>
            <w:vAlign w:val="center"/>
          </w:tcPr>
          <w:p w14:paraId="7E7B6B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6679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7D32F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926" w:type="dxa"/>
            <w:tcBorders>
              <w:top w:val="nil"/>
              <w:left w:val="nil"/>
              <w:bottom w:val="single" w:color="000000" w:sz="8" w:space="0"/>
              <w:right w:val="single" w:color="000000" w:sz="8" w:space="0"/>
            </w:tcBorders>
            <w:noWrap/>
            <w:vAlign w:val="center"/>
          </w:tcPr>
          <w:p w14:paraId="4EC9A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68F3EF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F5CD4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9B18F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1926" w:type="dxa"/>
            <w:gridSpan w:val="2"/>
            <w:tcBorders>
              <w:top w:val="nil"/>
              <w:left w:val="nil"/>
              <w:bottom w:val="single" w:color="000000" w:sz="8" w:space="0"/>
              <w:right w:val="single" w:color="000000" w:sz="8" w:space="0"/>
            </w:tcBorders>
            <w:noWrap w:val="0"/>
            <w:vAlign w:val="center"/>
          </w:tcPr>
          <w:p w14:paraId="530DB5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水过滤器组件</w:t>
            </w:r>
          </w:p>
        </w:tc>
        <w:tc>
          <w:tcPr>
            <w:tcW w:w="707" w:type="dxa"/>
            <w:tcBorders>
              <w:top w:val="nil"/>
              <w:left w:val="nil"/>
              <w:bottom w:val="single" w:color="000000" w:sz="8" w:space="0"/>
              <w:right w:val="single" w:color="000000" w:sz="8" w:space="0"/>
            </w:tcBorders>
            <w:noWrap w:val="0"/>
            <w:vAlign w:val="center"/>
          </w:tcPr>
          <w:p w14:paraId="6757AF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82F27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120目 SLQ-59</w:t>
            </w:r>
          </w:p>
        </w:tc>
        <w:tc>
          <w:tcPr>
            <w:tcW w:w="821" w:type="dxa"/>
            <w:tcBorders>
              <w:top w:val="nil"/>
              <w:left w:val="nil"/>
              <w:bottom w:val="single" w:color="000000" w:sz="8" w:space="0"/>
              <w:right w:val="single" w:color="000000" w:sz="8" w:space="0"/>
            </w:tcBorders>
            <w:noWrap w:val="0"/>
            <w:vAlign w:val="center"/>
          </w:tcPr>
          <w:p w14:paraId="61D665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AB70E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F0177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610</w:t>
            </w:r>
          </w:p>
        </w:tc>
        <w:tc>
          <w:tcPr>
            <w:tcW w:w="926" w:type="dxa"/>
            <w:tcBorders>
              <w:top w:val="nil"/>
              <w:left w:val="nil"/>
              <w:bottom w:val="single" w:color="000000" w:sz="8" w:space="0"/>
              <w:right w:val="single" w:color="000000" w:sz="8" w:space="0"/>
            </w:tcBorders>
            <w:noWrap/>
            <w:vAlign w:val="center"/>
          </w:tcPr>
          <w:p w14:paraId="23FCBF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556E87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18B6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2908A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1926" w:type="dxa"/>
            <w:gridSpan w:val="2"/>
            <w:tcBorders>
              <w:top w:val="nil"/>
              <w:left w:val="nil"/>
              <w:bottom w:val="single" w:color="000000" w:sz="8" w:space="0"/>
              <w:right w:val="single" w:color="000000" w:sz="8" w:space="0"/>
            </w:tcBorders>
            <w:noWrap w:val="0"/>
            <w:vAlign w:val="center"/>
          </w:tcPr>
          <w:p w14:paraId="3A5EB2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气动切断阀组件</w:t>
            </w:r>
          </w:p>
        </w:tc>
        <w:tc>
          <w:tcPr>
            <w:tcW w:w="707" w:type="dxa"/>
            <w:tcBorders>
              <w:top w:val="nil"/>
              <w:left w:val="nil"/>
              <w:bottom w:val="single" w:color="000000" w:sz="8" w:space="0"/>
              <w:right w:val="single" w:color="000000" w:sz="8" w:space="0"/>
            </w:tcBorders>
            <w:noWrap w:val="0"/>
            <w:vAlign w:val="center"/>
          </w:tcPr>
          <w:p w14:paraId="0BC548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E8F66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EQ22-50A</w:t>
            </w:r>
          </w:p>
        </w:tc>
        <w:tc>
          <w:tcPr>
            <w:tcW w:w="821" w:type="dxa"/>
            <w:tcBorders>
              <w:top w:val="nil"/>
              <w:left w:val="nil"/>
              <w:bottom w:val="single" w:color="000000" w:sz="8" w:space="0"/>
              <w:right w:val="single" w:color="000000" w:sz="8" w:space="0"/>
            </w:tcBorders>
            <w:noWrap w:val="0"/>
            <w:vAlign w:val="center"/>
          </w:tcPr>
          <w:p w14:paraId="707E8D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53362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92E90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405</w:t>
            </w:r>
          </w:p>
        </w:tc>
        <w:tc>
          <w:tcPr>
            <w:tcW w:w="926" w:type="dxa"/>
            <w:tcBorders>
              <w:top w:val="nil"/>
              <w:left w:val="nil"/>
              <w:bottom w:val="single" w:color="000000" w:sz="8" w:space="0"/>
              <w:right w:val="single" w:color="000000" w:sz="8" w:space="0"/>
            </w:tcBorders>
            <w:noWrap/>
            <w:vAlign w:val="center"/>
          </w:tcPr>
          <w:p w14:paraId="620933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0FB481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88E44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B86FA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1926" w:type="dxa"/>
            <w:gridSpan w:val="2"/>
            <w:tcBorders>
              <w:top w:val="nil"/>
              <w:left w:val="nil"/>
              <w:bottom w:val="single" w:color="000000" w:sz="8" w:space="0"/>
              <w:right w:val="single" w:color="000000" w:sz="8" w:space="0"/>
            </w:tcBorders>
            <w:noWrap w:val="0"/>
            <w:vAlign w:val="center"/>
          </w:tcPr>
          <w:p w14:paraId="507917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自动卸荷阀</w:t>
            </w:r>
          </w:p>
        </w:tc>
        <w:tc>
          <w:tcPr>
            <w:tcW w:w="707" w:type="dxa"/>
            <w:tcBorders>
              <w:top w:val="nil"/>
              <w:left w:val="nil"/>
              <w:bottom w:val="single" w:color="000000" w:sz="8" w:space="0"/>
              <w:right w:val="single" w:color="000000" w:sz="8" w:space="0"/>
            </w:tcBorders>
            <w:noWrap w:val="0"/>
            <w:vAlign w:val="center"/>
          </w:tcPr>
          <w:p w14:paraId="173D3B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B122B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SYLF-25</w:t>
            </w:r>
          </w:p>
        </w:tc>
        <w:tc>
          <w:tcPr>
            <w:tcW w:w="821" w:type="dxa"/>
            <w:tcBorders>
              <w:top w:val="nil"/>
              <w:left w:val="nil"/>
              <w:bottom w:val="single" w:color="000000" w:sz="8" w:space="0"/>
              <w:right w:val="single" w:color="000000" w:sz="8" w:space="0"/>
            </w:tcBorders>
            <w:noWrap w:val="0"/>
            <w:vAlign w:val="center"/>
          </w:tcPr>
          <w:p w14:paraId="17078C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A42D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ADDCC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505</w:t>
            </w:r>
          </w:p>
        </w:tc>
        <w:tc>
          <w:tcPr>
            <w:tcW w:w="926" w:type="dxa"/>
            <w:tcBorders>
              <w:top w:val="nil"/>
              <w:left w:val="nil"/>
              <w:bottom w:val="single" w:color="000000" w:sz="8" w:space="0"/>
              <w:right w:val="single" w:color="000000" w:sz="8" w:space="0"/>
            </w:tcBorders>
            <w:noWrap/>
            <w:vAlign w:val="center"/>
          </w:tcPr>
          <w:p w14:paraId="7D7F0E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111FE4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0EAB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D1978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1926" w:type="dxa"/>
            <w:gridSpan w:val="2"/>
            <w:tcBorders>
              <w:top w:val="nil"/>
              <w:left w:val="nil"/>
              <w:bottom w:val="single" w:color="000000" w:sz="8" w:space="0"/>
              <w:right w:val="single" w:color="000000" w:sz="8" w:space="0"/>
            </w:tcBorders>
            <w:noWrap w:val="0"/>
            <w:vAlign w:val="center"/>
          </w:tcPr>
          <w:p w14:paraId="182E96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高压球阀</w:t>
            </w:r>
          </w:p>
        </w:tc>
        <w:tc>
          <w:tcPr>
            <w:tcW w:w="707" w:type="dxa"/>
            <w:tcBorders>
              <w:top w:val="nil"/>
              <w:left w:val="nil"/>
              <w:bottom w:val="single" w:color="000000" w:sz="8" w:space="0"/>
              <w:right w:val="single" w:color="000000" w:sz="8" w:space="0"/>
            </w:tcBorders>
            <w:noWrap w:val="0"/>
            <w:vAlign w:val="center"/>
          </w:tcPr>
          <w:p w14:paraId="22082B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7F114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R3/4"Q11N-320</w:t>
            </w:r>
          </w:p>
        </w:tc>
        <w:tc>
          <w:tcPr>
            <w:tcW w:w="821" w:type="dxa"/>
            <w:tcBorders>
              <w:top w:val="nil"/>
              <w:left w:val="nil"/>
              <w:bottom w:val="single" w:color="000000" w:sz="8" w:space="0"/>
              <w:right w:val="single" w:color="000000" w:sz="8" w:space="0"/>
            </w:tcBorders>
            <w:noWrap w:val="0"/>
            <w:vAlign w:val="center"/>
          </w:tcPr>
          <w:p w14:paraId="7589FF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7E666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25FD79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220</w:t>
            </w:r>
          </w:p>
        </w:tc>
        <w:tc>
          <w:tcPr>
            <w:tcW w:w="926" w:type="dxa"/>
            <w:tcBorders>
              <w:top w:val="nil"/>
              <w:left w:val="nil"/>
              <w:bottom w:val="single" w:color="000000" w:sz="8" w:space="0"/>
              <w:right w:val="single" w:color="000000" w:sz="8" w:space="0"/>
            </w:tcBorders>
            <w:noWrap/>
            <w:vAlign w:val="center"/>
          </w:tcPr>
          <w:p w14:paraId="70DE62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056E38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8113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2E017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1926" w:type="dxa"/>
            <w:gridSpan w:val="2"/>
            <w:tcBorders>
              <w:top w:val="nil"/>
              <w:left w:val="nil"/>
              <w:bottom w:val="single" w:color="000000" w:sz="8" w:space="0"/>
              <w:right w:val="single" w:color="000000" w:sz="8" w:space="0"/>
            </w:tcBorders>
            <w:noWrap w:val="0"/>
            <w:vAlign w:val="center"/>
          </w:tcPr>
          <w:p w14:paraId="5700E5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气缸组件</w:t>
            </w:r>
          </w:p>
        </w:tc>
        <w:tc>
          <w:tcPr>
            <w:tcW w:w="707" w:type="dxa"/>
            <w:tcBorders>
              <w:top w:val="nil"/>
              <w:left w:val="nil"/>
              <w:bottom w:val="single" w:color="000000" w:sz="8" w:space="0"/>
              <w:right w:val="single" w:color="000000" w:sz="8" w:space="0"/>
            </w:tcBorders>
            <w:noWrap w:val="0"/>
            <w:vAlign w:val="center"/>
          </w:tcPr>
          <w:p w14:paraId="017A38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B6B85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MAL-CA-40X100</w:t>
            </w:r>
          </w:p>
        </w:tc>
        <w:tc>
          <w:tcPr>
            <w:tcW w:w="821" w:type="dxa"/>
            <w:tcBorders>
              <w:top w:val="nil"/>
              <w:left w:val="nil"/>
              <w:bottom w:val="single" w:color="000000" w:sz="8" w:space="0"/>
              <w:right w:val="single" w:color="000000" w:sz="8" w:space="0"/>
            </w:tcBorders>
            <w:noWrap w:val="0"/>
            <w:vAlign w:val="center"/>
          </w:tcPr>
          <w:p w14:paraId="7752ED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282DC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911165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150</w:t>
            </w:r>
          </w:p>
        </w:tc>
        <w:tc>
          <w:tcPr>
            <w:tcW w:w="926" w:type="dxa"/>
            <w:tcBorders>
              <w:top w:val="nil"/>
              <w:left w:val="nil"/>
              <w:bottom w:val="single" w:color="000000" w:sz="8" w:space="0"/>
              <w:right w:val="single" w:color="000000" w:sz="8" w:space="0"/>
            </w:tcBorders>
            <w:noWrap/>
            <w:vAlign w:val="center"/>
          </w:tcPr>
          <w:p w14:paraId="606CEF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78660A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AE692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743A54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1926" w:type="dxa"/>
            <w:gridSpan w:val="2"/>
            <w:tcBorders>
              <w:top w:val="nil"/>
              <w:left w:val="nil"/>
              <w:bottom w:val="single" w:color="000000" w:sz="8" w:space="0"/>
              <w:right w:val="single" w:color="000000" w:sz="8" w:space="0"/>
            </w:tcBorders>
            <w:noWrap w:val="0"/>
            <w:vAlign w:val="center"/>
          </w:tcPr>
          <w:p w14:paraId="14E6AB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喷杆摆动油缸20/14</w:t>
            </w:r>
          </w:p>
        </w:tc>
        <w:tc>
          <w:tcPr>
            <w:tcW w:w="707" w:type="dxa"/>
            <w:tcBorders>
              <w:top w:val="nil"/>
              <w:left w:val="nil"/>
              <w:bottom w:val="single" w:color="000000" w:sz="8" w:space="0"/>
              <w:right w:val="single" w:color="000000" w:sz="8" w:space="0"/>
            </w:tcBorders>
            <w:noWrap w:val="0"/>
            <w:vAlign w:val="center"/>
          </w:tcPr>
          <w:p w14:paraId="17BCBC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A4A4A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LB1-20/14M250M10-85X235</w:t>
            </w:r>
          </w:p>
        </w:tc>
        <w:tc>
          <w:tcPr>
            <w:tcW w:w="821" w:type="dxa"/>
            <w:tcBorders>
              <w:top w:val="nil"/>
              <w:left w:val="nil"/>
              <w:bottom w:val="single" w:color="000000" w:sz="8" w:space="0"/>
              <w:right w:val="single" w:color="000000" w:sz="8" w:space="0"/>
            </w:tcBorders>
            <w:noWrap w:val="0"/>
            <w:vAlign w:val="center"/>
          </w:tcPr>
          <w:p w14:paraId="218B07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0F617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13D76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335</w:t>
            </w:r>
          </w:p>
        </w:tc>
        <w:tc>
          <w:tcPr>
            <w:tcW w:w="926" w:type="dxa"/>
            <w:tcBorders>
              <w:top w:val="nil"/>
              <w:left w:val="nil"/>
              <w:bottom w:val="single" w:color="000000" w:sz="8" w:space="0"/>
              <w:right w:val="single" w:color="000000" w:sz="8" w:space="0"/>
            </w:tcBorders>
            <w:noWrap/>
            <w:vAlign w:val="center"/>
          </w:tcPr>
          <w:p w14:paraId="6CBBF5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522D1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8C3D2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2EE4D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1926" w:type="dxa"/>
            <w:gridSpan w:val="2"/>
            <w:tcBorders>
              <w:top w:val="nil"/>
              <w:left w:val="nil"/>
              <w:bottom w:val="single" w:color="000000" w:sz="8" w:space="0"/>
              <w:right w:val="single" w:color="000000" w:sz="8" w:space="0"/>
            </w:tcBorders>
            <w:noWrap w:val="0"/>
            <w:vAlign w:val="center"/>
          </w:tcPr>
          <w:p w14:paraId="4244AF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吸嘴提升油缸40/22</w:t>
            </w:r>
          </w:p>
        </w:tc>
        <w:tc>
          <w:tcPr>
            <w:tcW w:w="707" w:type="dxa"/>
            <w:tcBorders>
              <w:top w:val="nil"/>
              <w:left w:val="nil"/>
              <w:bottom w:val="single" w:color="000000" w:sz="8" w:space="0"/>
              <w:right w:val="single" w:color="000000" w:sz="8" w:space="0"/>
            </w:tcBorders>
            <w:noWrap w:val="0"/>
            <w:vAlign w:val="center"/>
          </w:tcPr>
          <w:p w14:paraId="516879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1C9DA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LB1-40/22M250M14-110X328</w:t>
            </w:r>
          </w:p>
        </w:tc>
        <w:tc>
          <w:tcPr>
            <w:tcW w:w="821" w:type="dxa"/>
            <w:tcBorders>
              <w:top w:val="nil"/>
              <w:left w:val="nil"/>
              <w:bottom w:val="single" w:color="000000" w:sz="8" w:space="0"/>
              <w:right w:val="single" w:color="000000" w:sz="8" w:space="0"/>
            </w:tcBorders>
            <w:noWrap w:val="0"/>
            <w:vAlign w:val="center"/>
          </w:tcPr>
          <w:p w14:paraId="5392E4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6A536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0CEEE1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360</w:t>
            </w:r>
          </w:p>
        </w:tc>
        <w:tc>
          <w:tcPr>
            <w:tcW w:w="926" w:type="dxa"/>
            <w:tcBorders>
              <w:top w:val="nil"/>
              <w:left w:val="nil"/>
              <w:bottom w:val="single" w:color="000000" w:sz="8" w:space="0"/>
              <w:right w:val="single" w:color="000000" w:sz="8" w:space="0"/>
            </w:tcBorders>
            <w:noWrap/>
            <w:vAlign w:val="center"/>
          </w:tcPr>
          <w:p w14:paraId="038FC4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7B38F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41A87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BECDD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1926" w:type="dxa"/>
            <w:gridSpan w:val="2"/>
            <w:tcBorders>
              <w:top w:val="nil"/>
              <w:left w:val="nil"/>
              <w:bottom w:val="single" w:color="000000" w:sz="8" w:space="0"/>
              <w:right w:val="single" w:color="000000" w:sz="8" w:space="0"/>
            </w:tcBorders>
            <w:noWrap w:val="0"/>
            <w:vAlign w:val="center"/>
          </w:tcPr>
          <w:p w14:paraId="2B4BF8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滑板油缸</w:t>
            </w:r>
          </w:p>
        </w:tc>
        <w:tc>
          <w:tcPr>
            <w:tcW w:w="707" w:type="dxa"/>
            <w:tcBorders>
              <w:top w:val="nil"/>
              <w:left w:val="nil"/>
              <w:bottom w:val="single" w:color="000000" w:sz="8" w:space="0"/>
              <w:right w:val="single" w:color="000000" w:sz="8" w:space="0"/>
            </w:tcBorders>
            <w:noWrap w:val="0"/>
            <w:vAlign w:val="center"/>
          </w:tcPr>
          <w:p w14:paraId="079178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7EEA9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5160ZYS.4.9.YGc</w:t>
            </w:r>
          </w:p>
        </w:tc>
        <w:tc>
          <w:tcPr>
            <w:tcW w:w="821" w:type="dxa"/>
            <w:tcBorders>
              <w:top w:val="nil"/>
              <w:left w:val="nil"/>
              <w:bottom w:val="single" w:color="000000" w:sz="8" w:space="0"/>
              <w:right w:val="single" w:color="000000" w:sz="8" w:space="0"/>
            </w:tcBorders>
            <w:noWrap w:val="0"/>
            <w:vAlign w:val="center"/>
          </w:tcPr>
          <w:p w14:paraId="68BCC5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805D7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F16B6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1785</w:t>
            </w:r>
          </w:p>
        </w:tc>
        <w:tc>
          <w:tcPr>
            <w:tcW w:w="926" w:type="dxa"/>
            <w:tcBorders>
              <w:top w:val="nil"/>
              <w:left w:val="nil"/>
              <w:bottom w:val="single" w:color="000000" w:sz="8" w:space="0"/>
              <w:right w:val="single" w:color="000000" w:sz="8" w:space="0"/>
            </w:tcBorders>
            <w:noWrap/>
            <w:vAlign w:val="center"/>
          </w:tcPr>
          <w:p w14:paraId="52B157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ign w:val="center"/>
          </w:tcPr>
          <w:p w14:paraId="55008A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B987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F7619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1926" w:type="dxa"/>
            <w:gridSpan w:val="2"/>
            <w:tcBorders>
              <w:top w:val="nil"/>
              <w:left w:val="nil"/>
              <w:bottom w:val="single" w:color="000000" w:sz="8" w:space="0"/>
              <w:right w:val="single" w:color="000000" w:sz="8" w:space="0"/>
            </w:tcBorders>
            <w:noWrap w:val="0"/>
            <w:vAlign w:val="center"/>
          </w:tcPr>
          <w:p w14:paraId="483FE2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刮板油缸</w:t>
            </w:r>
          </w:p>
        </w:tc>
        <w:tc>
          <w:tcPr>
            <w:tcW w:w="707" w:type="dxa"/>
            <w:tcBorders>
              <w:top w:val="nil"/>
              <w:left w:val="nil"/>
              <w:bottom w:val="single" w:color="000000" w:sz="8" w:space="0"/>
              <w:right w:val="single" w:color="000000" w:sz="8" w:space="0"/>
            </w:tcBorders>
            <w:noWrap w:val="0"/>
            <w:vAlign w:val="center"/>
          </w:tcPr>
          <w:p w14:paraId="739760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DEC2D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5160ZYS.4.10.YGb</w:t>
            </w:r>
          </w:p>
        </w:tc>
        <w:tc>
          <w:tcPr>
            <w:tcW w:w="821" w:type="dxa"/>
            <w:tcBorders>
              <w:top w:val="nil"/>
              <w:left w:val="nil"/>
              <w:bottom w:val="single" w:color="000000" w:sz="8" w:space="0"/>
              <w:right w:val="single" w:color="000000" w:sz="8" w:space="0"/>
            </w:tcBorders>
            <w:noWrap w:val="0"/>
            <w:vAlign w:val="center"/>
          </w:tcPr>
          <w:p w14:paraId="045DF0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4968F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9436A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1260</w:t>
            </w:r>
          </w:p>
        </w:tc>
        <w:tc>
          <w:tcPr>
            <w:tcW w:w="926" w:type="dxa"/>
            <w:tcBorders>
              <w:top w:val="nil"/>
              <w:left w:val="nil"/>
              <w:bottom w:val="single" w:color="000000" w:sz="8" w:space="0"/>
              <w:right w:val="single" w:color="000000" w:sz="8" w:space="0"/>
            </w:tcBorders>
            <w:noWrap/>
            <w:vAlign w:val="center"/>
          </w:tcPr>
          <w:p w14:paraId="7BDECD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ign w:val="center"/>
          </w:tcPr>
          <w:p w14:paraId="302928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E4358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51047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1926" w:type="dxa"/>
            <w:gridSpan w:val="2"/>
            <w:tcBorders>
              <w:top w:val="nil"/>
              <w:left w:val="nil"/>
              <w:bottom w:val="single" w:color="000000" w:sz="8" w:space="0"/>
              <w:right w:val="single" w:color="000000" w:sz="8" w:space="0"/>
            </w:tcBorders>
            <w:noWrap w:val="0"/>
            <w:vAlign w:val="center"/>
          </w:tcPr>
          <w:p w14:paraId="07A293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齿轮泵10ml/r</w:t>
            </w:r>
          </w:p>
        </w:tc>
        <w:tc>
          <w:tcPr>
            <w:tcW w:w="707" w:type="dxa"/>
            <w:tcBorders>
              <w:top w:val="nil"/>
              <w:left w:val="nil"/>
              <w:bottom w:val="single" w:color="000000" w:sz="8" w:space="0"/>
              <w:right w:val="single" w:color="000000" w:sz="8" w:space="0"/>
            </w:tcBorders>
            <w:noWrap w:val="0"/>
            <w:vAlign w:val="center"/>
          </w:tcPr>
          <w:p w14:paraId="09D8B7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1F23E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CBT-F410-ALH</w:t>
            </w:r>
          </w:p>
        </w:tc>
        <w:tc>
          <w:tcPr>
            <w:tcW w:w="821" w:type="dxa"/>
            <w:tcBorders>
              <w:top w:val="nil"/>
              <w:left w:val="nil"/>
              <w:bottom w:val="single" w:color="000000" w:sz="8" w:space="0"/>
              <w:right w:val="single" w:color="000000" w:sz="8" w:space="0"/>
            </w:tcBorders>
            <w:noWrap w:val="0"/>
            <w:vAlign w:val="center"/>
          </w:tcPr>
          <w:p w14:paraId="20B6A5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830F4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683B3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650</w:t>
            </w:r>
          </w:p>
        </w:tc>
        <w:tc>
          <w:tcPr>
            <w:tcW w:w="926" w:type="dxa"/>
            <w:tcBorders>
              <w:top w:val="nil"/>
              <w:left w:val="nil"/>
              <w:bottom w:val="single" w:color="000000" w:sz="8" w:space="0"/>
              <w:right w:val="single" w:color="000000" w:sz="8" w:space="0"/>
            </w:tcBorders>
            <w:noWrap/>
            <w:vAlign w:val="center"/>
          </w:tcPr>
          <w:p w14:paraId="7C378D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10E68A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E2CC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57AC9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1926" w:type="dxa"/>
            <w:gridSpan w:val="2"/>
            <w:tcBorders>
              <w:top w:val="nil"/>
              <w:left w:val="nil"/>
              <w:bottom w:val="single" w:color="000000" w:sz="8" w:space="0"/>
              <w:right w:val="single" w:color="000000" w:sz="8" w:space="0"/>
            </w:tcBorders>
            <w:noWrap w:val="0"/>
            <w:vAlign w:val="center"/>
          </w:tcPr>
          <w:p w14:paraId="54C0EA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齿轮泵10ml/r</w:t>
            </w:r>
          </w:p>
        </w:tc>
        <w:tc>
          <w:tcPr>
            <w:tcW w:w="707" w:type="dxa"/>
            <w:tcBorders>
              <w:top w:val="nil"/>
              <w:left w:val="nil"/>
              <w:bottom w:val="single" w:color="000000" w:sz="8" w:space="0"/>
              <w:right w:val="single" w:color="000000" w:sz="8" w:space="0"/>
            </w:tcBorders>
            <w:noWrap w:val="0"/>
            <w:vAlign w:val="center"/>
          </w:tcPr>
          <w:p w14:paraId="7C1428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63C3C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CBW-F310-CFH</w:t>
            </w:r>
          </w:p>
        </w:tc>
        <w:tc>
          <w:tcPr>
            <w:tcW w:w="821" w:type="dxa"/>
            <w:tcBorders>
              <w:top w:val="nil"/>
              <w:left w:val="nil"/>
              <w:bottom w:val="single" w:color="000000" w:sz="8" w:space="0"/>
              <w:right w:val="single" w:color="000000" w:sz="8" w:space="0"/>
            </w:tcBorders>
            <w:noWrap w:val="0"/>
            <w:vAlign w:val="center"/>
          </w:tcPr>
          <w:p w14:paraId="17FC6D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F7E45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68F4C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385</w:t>
            </w:r>
          </w:p>
        </w:tc>
        <w:tc>
          <w:tcPr>
            <w:tcW w:w="926" w:type="dxa"/>
            <w:tcBorders>
              <w:top w:val="nil"/>
              <w:left w:val="nil"/>
              <w:bottom w:val="single" w:color="000000" w:sz="8" w:space="0"/>
              <w:right w:val="single" w:color="000000" w:sz="8" w:space="0"/>
            </w:tcBorders>
            <w:noWrap/>
            <w:vAlign w:val="center"/>
          </w:tcPr>
          <w:p w14:paraId="77D1CC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247D7A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BE629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6BCB3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1926" w:type="dxa"/>
            <w:gridSpan w:val="2"/>
            <w:tcBorders>
              <w:top w:val="nil"/>
              <w:left w:val="nil"/>
              <w:bottom w:val="single" w:color="000000" w:sz="8" w:space="0"/>
              <w:right w:val="single" w:color="000000" w:sz="8" w:space="0"/>
            </w:tcBorders>
            <w:noWrap w:val="0"/>
            <w:vAlign w:val="center"/>
          </w:tcPr>
          <w:p w14:paraId="019436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齿轮泵63+20ml/r</w:t>
            </w:r>
          </w:p>
        </w:tc>
        <w:tc>
          <w:tcPr>
            <w:tcW w:w="707" w:type="dxa"/>
            <w:tcBorders>
              <w:top w:val="nil"/>
              <w:left w:val="nil"/>
              <w:bottom w:val="single" w:color="000000" w:sz="8" w:space="0"/>
              <w:right w:val="single" w:color="000000" w:sz="8" w:space="0"/>
            </w:tcBorders>
            <w:noWrap w:val="0"/>
            <w:vAlign w:val="center"/>
          </w:tcPr>
          <w:p w14:paraId="62538A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D15A6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CBNL-F563/F520-BFHL</w:t>
            </w:r>
          </w:p>
        </w:tc>
        <w:tc>
          <w:tcPr>
            <w:tcW w:w="821" w:type="dxa"/>
            <w:tcBorders>
              <w:top w:val="nil"/>
              <w:left w:val="nil"/>
              <w:bottom w:val="single" w:color="000000" w:sz="8" w:space="0"/>
              <w:right w:val="single" w:color="000000" w:sz="8" w:space="0"/>
            </w:tcBorders>
            <w:noWrap w:val="0"/>
            <w:vAlign w:val="center"/>
          </w:tcPr>
          <w:p w14:paraId="44A0FF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F5573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057DE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2850</w:t>
            </w:r>
          </w:p>
        </w:tc>
        <w:tc>
          <w:tcPr>
            <w:tcW w:w="926" w:type="dxa"/>
            <w:tcBorders>
              <w:top w:val="nil"/>
              <w:left w:val="nil"/>
              <w:bottom w:val="single" w:color="000000" w:sz="8" w:space="0"/>
              <w:right w:val="single" w:color="000000" w:sz="8" w:space="0"/>
            </w:tcBorders>
            <w:noWrap/>
            <w:vAlign w:val="center"/>
          </w:tcPr>
          <w:p w14:paraId="07E62E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119625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F128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318F9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1926" w:type="dxa"/>
            <w:gridSpan w:val="2"/>
            <w:tcBorders>
              <w:top w:val="nil"/>
              <w:left w:val="nil"/>
              <w:bottom w:val="single" w:color="000000" w:sz="8" w:space="0"/>
              <w:right w:val="single" w:color="000000" w:sz="8" w:space="0"/>
            </w:tcBorders>
            <w:noWrap w:val="0"/>
            <w:vAlign w:val="center"/>
          </w:tcPr>
          <w:p w14:paraId="68BC7E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安全阀</w:t>
            </w:r>
          </w:p>
        </w:tc>
        <w:tc>
          <w:tcPr>
            <w:tcW w:w="707" w:type="dxa"/>
            <w:tcBorders>
              <w:top w:val="nil"/>
              <w:left w:val="nil"/>
              <w:bottom w:val="single" w:color="000000" w:sz="8" w:space="0"/>
              <w:right w:val="single" w:color="000000" w:sz="8" w:space="0"/>
            </w:tcBorders>
            <w:noWrap w:val="0"/>
            <w:vAlign w:val="center"/>
          </w:tcPr>
          <w:p w14:paraId="40FA6E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BA777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DL20</w:t>
            </w:r>
          </w:p>
        </w:tc>
        <w:tc>
          <w:tcPr>
            <w:tcW w:w="821" w:type="dxa"/>
            <w:tcBorders>
              <w:top w:val="nil"/>
              <w:left w:val="nil"/>
              <w:bottom w:val="single" w:color="000000" w:sz="8" w:space="0"/>
              <w:right w:val="single" w:color="000000" w:sz="8" w:space="0"/>
            </w:tcBorders>
            <w:noWrap w:val="0"/>
            <w:vAlign w:val="center"/>
          </w:tcPr>
          <w:p w14:paraId="5CB094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C4C2A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8AA49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170</w:t>
            </w:r>
          </w:p>
        </w:tc>
        <w:tc>
          <w:tcPr>
            <w:tcW w:w="926" w:type="dxa"/>
            <w:tcBorders>
              <w:top w:val="nil"/>
              <w:left w:val="nil"/>
              <w:bottom w:val="single" w:color="000000" w:sz="8" w:space="0"/>
              <w:right w:val="single" w:color="000000" w:sz="8" w:space="0"/>
            </w:tcBorders>
            <w:noWrap/>
            <w:vAlign w:val="center"/>
          </w:tcPr>
          <w:p w14:paraId="56A7A0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275625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19225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E3EE8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1926" w:type="dxa"/>
            <w:gridSpan w:val="2"/>
            <w:tcBorders>
              <w:top w:val="nil"/>
              <w:left w:val="nil"/>
              <w:bottom w:val="single" w:color="000000" w:sz="8" w:space="0"/>
              <w:right w:val="single" w:color="000000" w:sz="8" w:space="0"/>
            </w:tcBorders>
            <w:noWrap w:val="0"/>
            <w:vAlign w:val="center"/>
          </w:tcPr>
          <w:p w14:paraId="37CD87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电磁阀芯</w:t>
            </w:r>
          </w:p>
        </w:tc>
        <w:tc>
          <w:tcPr>
            <w:tcW w:w="707" w:type="dxa"/>
            <w:tcBorders>
              <w:top w:val="nil"/>
              <w:left w:val="nil"/>
              <w:bottom w:val="single" w:color="000000" w:sz="8" w:space="0"/>
              <w:right w:val="single" w:color="000000" w:sz="8" w:space="0"/>
            </w:tcBorders>
            <w:noWrap w:val="0"/>
            <w:vAlign w:val="center"/>
          </w:tcPr>
          <w:p w14:paraId="70EDAF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6EC00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JR-HW-10A-12VDC</w:t>
            </w:r>
          </w:p>
        </w:tc>
        <w:tc>
          <w:tcPr>
            <w:tcW w:w="821" w:type="dxa"/>
            <w:tcBorders>
              <w:top w:val="nil"/>
              <w:left w:val="nil"/>
              <w:bottom w:val="single" w:color="000000" w:sz="8" w:space="0"/>
              <w:right w:val="single" w:color="000000" w:sz="8" w:space="0"/>
            </w:tcBorders>
            <w:noWrap w:val="0"/>
            <w:vAlign w:val="center"/>
          </w:tcPr>
          <w:p w14:paraId="0C5431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97B3C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36454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390</w:t>
            </w:r>
          </w:p>
        </w:tc>
        <w:tc>
          <w:tcPr>
            <w:tcW w:w="926" w:type="dxa"/>
            <w:tcBorders>
              <w:top w:val="nil"/>
              <w:left w:val="nil"/>
              <w:bottom w:val="single" w:color="000000" w:sz="8" w:space="0"/>
              <w:right w:val="single" w:color="000000" w:sz="8" w:space="0"/>
            </w:tcBorders>
            <w:noWrap/>
            <w:vAlign w:val="center"/>
          </w:tcPr>
          <w:p w14:paraId="4B7EDB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74C20C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65253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B7C6E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1926" w:type="dxa"/>
            <w:gridSpan w:val="2"/>
            <w:tcBorders>
              <w:top w:val="nil"/>
              <w:left w:val="nil"/>
              <w:bottom w:val="single" w:color="000000" w:sz="8" w:space="0"/>
              <w:right w:val="single" w:color="000000" w:sz="8" w:space="0"/>
            </w:tcBorders>
            <w:noWrap w:val="0"/>
            <w:vAlign w:val="center"/>
          </w:tcPr>
          <w:p w14:paraId="168E22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摆线马达160ml/r</w:t>
            </w:r>
          </w:p>
        </w:tc>
        <w:tc>
          <w:tcPr>
            <w:tcW w:w="707" w:type="dxa"/>
            <w:tcBorders>
              <w:top w:val="nil"/>
              <w:left w:val="nil"/>
              <w:bottom w:val="single" w:color="000000" w:sz="8" w:space="0"/>
              <w:right w:val="single" w:color="000000" w:sz="8" w:space="0"/>
            </w:tcBorders>
            <w:noWrap w:val="0"/>
            <w:vAlign w:val="center"/>
          </w:tcPr>
          <w:p w14:paraId="47DE6A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79219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155160A6312BAAAA</w:t>
            </w:r>
          </w:p>
        </w:tc>
        <w:tc>
          <w:tcPr>
            <w:tcW w:w="821" w:type="dxa"/>
            <w:tcBorders>
              <w:top w:val="nil"/>
              <w:left w:val="nil"/>
              <w:bottom w:val="single" w:color="000000" w:sz="8" w:space="0"/>
              <w:right w:val="single" w:color="000000" w:sz="8" w:space="0"/>
            </w:tcBorders>
            <w:noWrap w:val="0"/>
            <w:vAlign w:val="center"/>
          </w:tcPr>
          <w:p w14:paraId="44EC7E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6E611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A772C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820</w:t>
            </w:r>
          </w:p>
        </w:tc>
        <w:tc>
          <w:tcPr>
            <w:tcW w:w="926" w:type="dxa"/>
            <w:tcBorders>
              <w:top w:val="nil"/>
              <w:left w:val="nil"/>
              <w:bottom w:val="single" w:color="000000" w:sz="8" w:space="0"/>
              <w:right w:val="single" w:color="000000" w:sz="8" w:space="0"/>
            </w:tcBorders>
            <w:noWrap/>
            <w:vAlign w:val="center"/>
          </w:tcPr>
          <w:p w14:paraId="40E87B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ign w:val="center"/>
          </w:tcPr>
          <w:p w14:paraId="302244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1C86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6795C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1926" w:type="dxa"/>
            <w:gridSpan w:val="2"/>
            <w:tcBorders>
              <w:top w:val="nil"/>
              <w:left w:val="nil"/>
              <w:bottom w:val="single" w:color="000000" w:sz="8" w:space="0"/>
              <w:right w:val="single" w:color="000000" w:sz="8" w:space="0"/>
            </w:tcBorders>
            <w:noWrap w:val="0"/>
            <w:vAlign w:val="center"/>
          </w:tcPr>
          <w:p w14:paraId="502840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轮轴45</w:t>
            </w:r>
          </w:p>
        </w:tc>
        <w:tc>
          <w:tcPr>
            <w:tcW w:w="707" w:type="dxa"/>
            <w:tcBorders>
              <w:top w:val="nil"/>
              <w:left w:val="nil"/>
              <w:bottom w:val="single" w:color="000000" w:sz="8" w:space="0"/>
              <w:right w:val="single" w:color="000000" w:sz="8" w:space="0"/>
            </w:tcBorders>
            <w:noWrap w:val="0"/>
            <w:vAlign w:val="center"/>
          </w:tcPr>
          <w:p w14:paraId="4E8E03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D5119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5050GXC.8.12-2b</w:t>
            </w:r>
          </w:p>
        </w:tc>
        <w:tc>
          <w:tcPr>
            <w:tcW w:w="821" w:type="dxa"/>
            <w:tcBorders>
              <w:top w:val="nil"/>
              <w:left w:val="nil"/>
              <w:bottom w:val="single" w:color="000000" w:sz="8" w:space="0"/>
              <w:right w:val="single" w:color="000000" w:sz="8" w:space="0"/>
            </w:tcBorders>
            <w:noWrap w:val="0"/>
            <w:vAlign w:val="center"/>
          </w:tcPr>
          <w:p w14:paraId="7B3FEB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12E7A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29A01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31C15B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2607D5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407CF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76" w:type="dxa"/>
            <w:tcBorders>
              <w:top w:val="nil"/>
              <w:left w:val="single" w:color="000000" w:sz="8" w:space="0"/>
              <w:bottom w:val="single" w:color="000000" w:sz="8" w:space="0"/>
              <w:right w:val="single" w:color="000000" w:sz="8" w:space="0"/>
            </w:tcBorders>
            <w:noWrap w:val="0"/>
            <w:vAlign w:val="center"/>
          </w:tcPr>
          <w:p w14:paraId="64AF30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1926" w:type="dxa"/>
            <w:gridSpan w:val="2"/>
            <w:tcBorders>
              <w:top w:val="nil"/>
              <w:left w:val="nil"/>
              <w:bottom w:val="single" w:color="000000" w:sz="8" w:space="0"/>
              <w:right w:val="single" w:color="000000" w:sz="8" w:space="0"/>
            </w:tcBorders>
            <w:noWrap w:val="0"/>
            <w:vAlign w:val="center"/>
          </w:tcPr>
          <w:p w14:paraId="4B1E8E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实心轮</w:t>
            </w:r>
          </w:p>
        </w:tc>
        <w:tc>
          <w:tcPr>
            <w:tcW w:w="707" w:type="dxa"/>
            <w:tcBorders>
              <w:top w:val="nil"/>
              <w:left w:val="nil"/>
              <w:bottom w:val="single" w:color="000000" w:sz="8" w:space="0"/>
              <w:right w:val="single" w:color="000000" w:sz="8" w:space="0"/>
            </w:tcBorders>
            <w:noWrap w:val="0"/>
            <w:vAlign w:val="center"/>
          </w:tcPr>
          <w:p w14:paraId="74551F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FC6CC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天然橡胶（NR）5120GXC.11.8.2-1</w:t>
            </w:r>
          </w:p>
        </w:tc>
        <w:tc>
          <w:tcPr>
            <w:tcW w:w="821" w:type="dxa"/>
            <w:tcBorders>
              <w:top w:val="nil"/>
              <w:left w:val="nil"/>
              <w:bottom w:val="single" w:color="000000" w:sz="8" w:space="0"/>
              <w:right w:val="single" w:color="000000" w:sz="8" w:space="0"/>
            </w:tcBorders>
            <w:noWrap w:val="0"/>
            <w:vAlign w:val="center"/>
          </w:tcPr>
          <w:p w14:paraId="7308D3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1FA3A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0767F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ign w:val="center"/>
          </w:tcPr>
          <w:p w14:paraId="4B532C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129AA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2E346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72CF5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1926" w:type="dxa"/>
            <w:gridSpan w:val="2"/>
            <w:tcBorders>
              <w:top w:val="nil"/>
              <w:left w:val="nil"/>
              <w:bottom w:val="single" w:color="000000" w:sz="8" w:space="0"/>
              <w:right w:val="single" w:color="000000" w:sz="8" w:space="0"/>
            </w:tcBorders>
            <w:noWrap w:val="0"/>
            <w:vAlign w:val="center"/>
          </w:tcPr>
          <w:p w14:paraId="127042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滚轮总成</w:t>
            </w:r>
          </w:p>
        </w:tc>
        <w:tc>
          <w:tcPr>
            <w:tcW w:w="707" w:type="dxa"/>
            <w:tcBorders>
              <w:top w:val="nil"/>
              <w:left w:val="nil"/>
              <w:bottom w:val="single" w:color="000000" w:sz="8" w:space="0"/>
              <w:right w:val="single" w:color="000000" w:sz="8" w:space="0"/>
            </w:tcBorders>
            <w:noWrap w:val="0"/>
            <w:vAlign w:val="center"/>
          </w:tcPr>
          <w:p w14:paraId="0501F9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C7C55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5064TSLB1.8.2c经济型</w:t>
            </w:r>
          </w:p>
        </w:tc>
        <w:tc>
          <w:tcPr>
            <w:tcW w:w="821" w:type="dxa"/>
            <w:tcBorders>
              <w:top w:val="nil"/>
              <w:left w:val="nil"/>
              <w:bottom w:val="single" w:color="000000" w:sz="8" w:space="0"/>
              <w:right w:val="single" w:color="000000" w:sz="8" w:space="0"/>
            </w:tcBorders>
            <w:noWrap w:val="0"/>
            <w:vAlign w:val="center"/>
          </w:tcPr>
          <w:p w14:paraId="77890D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8CBD8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84D13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510</w:t>
            </w:r>
          </w:p>
        </w:tc>
        <w:tc>
          <w:tcPr>
            <w:tcW w:w="926" w:type="dxa"/>
            <w:tcBorders>
              <w:top w:val="nil"/>
              <w:left w:val="nil"/>
              <w:bottom w:val="single" w:color="000000" w:sz="8" w:space="0"/>
              <w:right w:val="single" w:color="000000" w:sz="8" w:space="0"/>
            </w:tcBorders>
            <w:noWrap/>
            <w:vAlign w:val="center"/>
          </w:tcPr>
          <w:p w14:paraId="4354E6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53EB45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D6FA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0EC53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1926" w:type="dxa"/>
            <w:gridSpan w:val="2"/>
            <w:tcBorders>
              <w:top w:val="nil"/>
              <w:left w:val="nil"/>
              <w:bottom w:val="single" w:color="000000" w:sz="8" w:space="0"/>
              <w:right w:val="single" w:color="000000" w:sz="8" w:space="0"/>
            </w:tcBorders>
            <w:noWrap w:val="0"/>
            <w:vAlign w:val="center"/>
          </w:tcPr>
          <w:p w14:paraId="44609F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音乐喇叭</w:t>
            </w:r>
          </w:p>
        </w:tc>
        <w:tc>
          <w:tcPr>
            <w:tcW w:w="707" w:type="dxa"/>
            <w:tcBorders>
              <w:top w:val="nil"/>
              <w:left w:val="nil"/>
              <w:bottom w:val="single" w:color="000000" w:sz="8" w:space="0"/>
              <w:right w:val="single" w:color="000000" w:sz="8" w:space="0"/>
            </w:tcBorders>
            <w:noWrap w:val="0"/>
            <w:vAlign w:val="center"/>
          </w:tcPr>
          <w:p w14:paraId="419A71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7EB17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JYH-20-12V</w:t>
            </w:r>
          </w:p>
        </w:tc>
        <w:tc>
          <w:tcPr>
            <w:tcW w:w="821" w:type="dxa"/>
            <w:tcBorders>
              <w:top w:val="nil"/>
              <w:left w:val="nil"/>
              <w:bottom w:val="single" w:color="000000" w:sz="8" w:space="0"/>
              <w:right w:val="single" w:color="000000" w:sz="8" w:space="0"/>
            </w:tcBorders>
            <w:noWrap w:val="0"/>
            <w:vAlign w:val="center"/>
          </w:tcPr>
          <w:p w14:paraId="30EB68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7EA1C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5F739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926" w:type="dxa"/>
            <w:tcBorders>
              <w:top w:val="nil"/>
              <w:left w:val="nil"/>
              <w:bottom w:val="single" w:color="000000" w:sz="8" w:space="0"/>
              <w:right w:val="single" w:color="000000" w:sz="8" w:space="0"/>
            </w:tcBorders>
            <w:noWrap/>
            <w:vAlign w:val="center"/>
          </w:tcPr>
          <w:p w14:paraId="4BF49D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773D67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D035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6DEFD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1926" w:type="dxa"/>
            <w:gridSpan w:val="2"/>
            <w:tcBorders>
              <w:top w:val="nil"/>
              <w:left w:val="nil"/>
              <w:bottom w:val="single" w:color="000000" w:sz="8" w:space="0"/>
              <w:right w:val="single" w:color="000000" w:sz="8" w:space="0"/>
            </w:tcBorders>
            <w:noWrap w:val="0"/>
            <w:vAlign w:val="center"/>
          </w:tcPr>
          <w:p w14:paraId="3268FB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音乐喇叭</w:t>
            </w:r>
          </w:p>
        </w:tc>
        <w:tc>
          <w:tcPr>
            <w:tcW w:w="707" w:type="dxa"/>
            <w:tcBorders>
              <w:top w:val="nil"/>
              <w:left w:val="nil"/>
              <w:bottom w:val="single" w:color="000000" w:sz="8" w:space="0"/>
              <w:right w:val="single" w:color="000000" w:sz="8" w:space="0"/>
            </w:tcBorders>
            <w:noWrap w:val="0"/>
            <w:vAlign w:val="center"/>
          </w:tcPr>
          <w:p w14:paraId="1F29A1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73E63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JYH-20-24V</w:t>
            </w:r>
          </w:p>
        </w:tc>
        <w:tc>
          <w:tcPr>
            <w:tcW w:w="821" w:type="dxa"/>
            <w:tcBorders>
              <w:top w:val="nil"/>
              <w:left w:val="nil"/>
              <w:bottom w:val="single" w:color="000000" w:sz="8" w:space="0"/>
              <w:right w:val="single" w:color="000000" w:sz="8" w:space="0"/>
            </w:tcBorders>
            <w:noWrap w:val="0"/>
            <w:vAlign w:val="center"/>
          </w:tcPr>
          <w:p w14:paraId="418F0F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C738E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A6F56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926" w:type="dxa"/>
            <w:tcBorders>
              <w:top w:val="nil"/>
              <w:left w:val="nil"/>
              <w:bottom w:val="single" w:color="000000" w:sz="8" w:space="0"/>
              <w:right w:val="single" w:color="000000" w:sz="8" w:space="0"/>
            </w:tcBorders>
            <w:noWrap/>
            <w:vAlign w:val="center"/>
          </w:tcPr>
          <w:p w14:paraId="0E5657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790D8A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F5F2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573B9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1926" w:type="dxa"/>
            <w:gridSpan w:val="2"/>
            <w:tcBorders>
              <w:top w:val="nil"/>
              <w:left w:val="nil"/>
              <w:bottom w:val="single" w:color="000000" w:sz="8" w:space="0"/>
              <w:right w:val="single" w:color="000000" w:sz="8" w:space="0"/>
            </w:tcBorders>
            <w:noWrap w:val="0"/>
            <w:vAlign w:val="center"/>
          </w:tcPr>
          <w:p w14:paraId="196F5C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按键膜</w:t>
            </w:r>
          </w:p>
        </w:tc>
        <w:tc>
          <w:tcPr>
            <w:tcW w:w="707" w:type="dxa"/>
            <w:tcBorders>
              <w:top w:val="nil"/>
              <w:left w:val="nil"/>
              <w:bottom w:val="single" w:color="000000" w:sz="8" w:space="0"/>
              <w:right w:val="single" w:color="000000" w:sz="8" w:space="0"/>
            </w:tcBorders>
            <w:noWrap w:val="0"/>
            <w:vAlign w:val="center"/>
          </w:tcPr>
          <w:p w14:paraId="64E82B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D02F0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M22-T-D</w:t>
            </w:r>
          </w:p>
        </w:tc>
        <w:tc>
          <w:tcPr>
            <w:tcW w:w="821" w:type="dxa"/>
            <w:tcBorders>
              <w:top w:val="nil"/>
              <w:left w:val="nil"/>
              <w:bottom w:val="single" w:color="000000" w:sz="8" w:space="0"/>
              <w:right w:val="single" w:color="000000" w:sz="8" w:space="0"/>
            </w:tcBorders>
            <w:noWrap w:val="0"/>
            <w:vAlign w:val="center"/>
          </w:tcPr>
          <w:p w14:paraId="36C5E7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6582D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A0CF0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6770E7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926" w:type="dxa"/>
            <w:tcBorders>
              <w:top w:val="nil"/>
              <w:left w:val="nil"/>
              <w:bottom w:val="single" w:color="000000" w:sz="8" w:space="0"/>
              <w:right w:val="single" w:color="000000" w:sz="8" w:space="0"/>
            </w:tcBorders>
            <w:noWrap/>
            <w:vAlign w:val="center"/>
          </w:tcPr>
          <w:p w14:paraId="0903E0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860B1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A4F84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1926" w:type="dxa"/>
            <w:gridSpan w:val="2"/>
            <w:tcBorders>
              <w:top w:val="nil"/>
              <w:left w:val="nil"/>
              <w:bottom w:val="single" w:color="000000" w:sz="8" w:space="0"/>
              <w:right w:val="single" w:color="000000" w:sz="8" w:space="0"/>
            </w:tcBorders>
            <w:noWrap w:val="0"/>
            <w:vAlign w:val="center"/>
          </w:tcPr>
          <w:p w14:paraId="3FC37F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常开触点</w:t>
            </w:r>
          </w:p>
        </w:tc>
        <w:tc>
          <w:tcPr>
            <w:tcW w:w="707" w:type="dxa"/>
            <w:tcBorders>
              <w:top w:val="nil"/>
              <w:left w:val="nil"/>
              <w:bottom w:val="single" w:color="000000" w:sz="8" w:space="0"/>
              <w:right w:val="single" w:color="000000" w:sz="8" w:space="0"/>
            </w:tcBorders>
            <w:noWrap w:val="0"/>
            <w:vAlign w:val="center"/>
          </w:tcPr>
          <w:p w14:paraId="4FDA0D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3B795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M22-KC10</w:t>
            </w:r>
          </w:p>
        </w:tc>
        <w:tc>
          <w:tcPr>
            <w:tcW w:w="821" w:type="dxa"/>
            <w:tcBorders>
              <w:top w:val="nil"/>
              <w:left w:val="nil"/>
              <w:bottom w:val="single" w:color="000000" w:sz="8" w:space="0"/>
              <w:right w:val="single" w:color="000000" w:sz="8" w:space="0"/>
            </w:tcBorders>
            <w:noWrap w:val="0"/>
            <w:vAlign w:val="center"/>
          </w:tcPr>
          <w:p w14:paraId="4AB108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2835C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DA18B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77C663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926" w:type="dxa"/>
            <w:tcBorders>
              <w:top w:val="nil"/>
              <w:left w:val="nil"/>
              <w:bottom w:val="single" w:color="000000" w:sz="8" w:space="0"/>
              <w:right w:val="single" w:color="000000" w:sz="8" w:space="0"/>
            </w:tcBorders>
            <w:noWrap/>
            <w:vAlign w:val="center"/>
          </w:tcPr>
          <w:p w14:paraId="49E2D0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119D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A8F19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1926" w:type="dxa"/>
            <w:gridSpan w:val="2"/>
            <w:tcBorders>
              <w:top w:val="nil"/>
              <w:left w:val="nil"/>
              <w:bottom w:val="single" w:color="000000" w:sz="8" w:space="0"/>
              <w:right w:val="single" w:color="000000" w:sz="8" w:space="0"/>
            </w:tcBorders>
            <w:noWrap w:val="0"/>
            <w:vAlign w:val="center"/>
          </w:tcPr>
          <w:p w14:paraId="248D9B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可编程控制器</w:t>
            </w:r>
          </w:p>
        </w:tc>
        <w:tc>
          <w:tcPr>
            <w:tcW w:w="707" w:type="dxa"/>
            <w:tcBorders>
              <w:top w:val="nil"/>
              <w:left w:val="nil"/>
              <w:bottom w:val="single" w:color="000000" w:sz="8" w:space="0"/>
              <w:right w:val="single" w:color="000000" w:sz="8" w:space="0"/>
            </w:tcBorders>
            <w:noWrap w:val="0"/>
            <w:vAlign w:val="center"/>
          </w:tcPr>
          <w:p w14:paraId="22E4E0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D9557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FC4A-C24R2C</w:t>
            </w:r>
          </w:p>
        </w:tc>
        <w:tc>
          <w:tcPr>
            <w:tcW w:w="821" w:type="dxa"/>
            <w:tcBorders>
              <w:top w:val="nil"/>
              <w:left w:val="nil"/>
              <w:bottom w:val="single" w:color="000000" w:sz="8" w:space="0"/>
              <w:right w:val="single" w:color="000000" w:sz="8" w:space="0"/>
            </w:tcBorders>
            <w:noWrap w:val="0"/>
            <w:vAlign w:val="center"/>
          </w:tcPr>
          <w:p w14:paraId="20B599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5C452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B6CB4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840</w:t>
            </w:r>
          </w:p>
        </w:tc>
        <w:tc>
          <w:tcPr>
            <w:tcW w:w="926" w:type="dxa"/>
            <w:tcBorders>
              <w:top w:val="nil"/>
              <w:left w:val="nil"/>
              <w:bottom w:val="single" w:color="000000" w:sz="8" w:space="0"/>
              <w:right w:val="single" w:color="000000" w:sz="8" w:space="0"/>
            </w:tcBorders>
            <w:noWrap/>
            <w:vAlign w:val="center"/>
          </w:tcPr>
          <w:p w14:paraId="3C7779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2FE74F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84C84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D7635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1926" w:type="dxa"/>
            <w:gridSpan w:val="2"/>
            <w:tcBorders>
              <w:top w:val="nil"/>
              <w:left w:val="nil"/>
              <w:bottom w:val="single" w:color="000000" w:sz="8" w:space="0"/>
              <w:right w:val="single" w:color="000000" w:sz="8" w:space="0"/>
            </w:tcBorders>
            <w:noWrap w:val="0"/>
            <w:vAlign w:val="center"/>
          </w:tcPr>
          <w:p w14:paraId="7A492E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箭头灯</w:t>
            </w:r>
          </w:p>
        </w:tc>
        <w:tc>
          <w:tcPr>
            <w:tcW w:w="707" w:type="dxa"/>
            <w:tcBorders>
              <w:top w:val="nil"/>
              <w:left w:val="nil"/>
              <w:bottom w:val="single" w:color="000000" w:sz="8" w:space="0"/>
              <w:right w:val="single" w:color="000000" w:sz="8" w:space="0"/>
            </w:tcBorders>
            <w:noWrap w:val="0"/>
            <w:vAlign w:val="center"/>
          </w:tcPr>
          <w:p w14:paraId="2D39B0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64D1F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JDX-1588-24V</w:t>
            </w:r>
          </w:p>
        </w:tc>
        <w:tc>
          <w:tcPr>
            <w:tcW w:w="821" w:type="dxa"/>
            <w:tcBorders>
              <w:top w:val="nil"/>
              <w:left w:val="nil"/>
              <w:bottom w:val="single" w:color="000000" w:sz="8" w:space="0"/>
              <w:right w:val="single" w:color="000000" w:sz="8" w:space="0"/>
            </w:tcBorders>
            <w:noWrap w:val="0"/>
            <w:vAlign w:val="center"/>
          </w:tcPr>
          <w:p w14:paraId="18511E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F6A8C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EBE7E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w:t>
            </w:r>
          </w:p>
        </w:tc>
        <w:tc>
          <w:tcPr>
            <w:tcW w:w="926" w:type="dxa"/>
            <w:tcBorders>
              <w:top w:val="nil"/>
              <w:left w:val="nil"/>
              <w:bottom w:val="single" w:color="000000" w:sz="8" w:space="0"/>
              <w:right w:val="single" w:color="000000" w:sz="8" w:space="0"/>
            </w:tcBorders>
            <w:noWrap/>
            <w:vAlign w:val="center"/>
          </w:tcPr>
          <w:p w14:paraId="736C30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4CC7BD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1F9B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FD1BE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1926" w:type="dxa"/>
            <w:gridSpan w:val="2"/>
            <w:tcBorders>
              <w:top w:val="nil"/>
              <w:left w:val="nil"/>
              <w:bottom w:val="single" w:color="000000" w:sz="8" w:space="0"/>
              <w:right w:val="single" w:color="000000" w:sz="8" w:space="0"/>
            </w:tcBorders>
            <w:noWrap w:val="0"/>
            <w:vAlign w:val="center"/>
          </w:tcPr>
          <w:p w14:paraId="606724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号筒防水扬声器</w:t>
            </w:r>
          </w:p>
        </w:tc>
        <w:tc>
          <w:tcPr>
            <w:tcW w:w="707" w:type="dxa"/>
            <w:tcBorders>
              <w:top w:val="nil"/>
              <w:left w:val="nil"/>
              <w:bottom w:val="single" w:color="000000" w:sz="8" w:space="0"/>
              <w:right w:val="single" w:color="000000" w:sz="8" w:space="0"/>
            </w:tcBorders>
            <w:noWrap w:val="0"/>
            <w:vAlign w:val="center"/>
          </w:tcPr>
          <w:p w14:paraId="4DEFF3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988DE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8Ω/15W ABS FS15</w:t>
            </w:r>
          </w:p>
        </w:tc>
        <w:tc>
          <w:tcPr>
            <w:tcW w:w="821" w:type="dxa"/>
            <w:tcBorders>
              <w:top w:val="nil"/>
              <w:left w:val="nil"/>
              <w:bottom w:val="single" w:color="000000" w:sz="8" w:space="0"/>
              <w:right w:val="single" w:color="000000" w:sz="8" w:space="0"/>
            </w:tcBorders>
            <w:noWrap w:val="0"/>
            <w:vAlign w:val="center"/>
          </w:tcPr>
          <w:p w14:paraId="00B46B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4C883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ACABE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w:t>
            </w:r>
          </w:p>
        </w:tc>
        <w:tc>
          <w:tcPr>
            <w:tcW w:w="926" w:type="dxa"/>
            <w:tcBorders>
              <w:top w:val="nil"/>
              <w:left w:val="nil"/>
              <w:bottom w:val="single" w:color="000000" w:sz="8" w:space="0"/>
              <w:right w:val="single" w:color="000000" w:sz="8" w:space="0"/>
            </w:tcBorders>
            <w:noWrap/>
            <w:vAlign w:val="center"/>
          </w:tcPr>
          <w:p w14:paraId="7AFFCD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7678C6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D4A3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2A9E7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1926" w:type="dxa"/>
            <w:gridSpan w:val="2"/>
            <w:tcBorders>
              <w:top w:val="nil"/>
              <w:left w:val="nil"/>
              <w:bottom w:val="single" w:color="000000" w:sz="8" w:space="0"/>
              <w:right w:val="single" w:color="000000" w:sz="8" w:space="0"/>
            </w:tcBorders>
            <w:noWrap w:val="0"/>
            <w:vAlign w:val="center"/>
          </w:tcPr>
          <w:p w14:paraId="0778E9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接近开关</w:t>
            </w:r>
          </w:p>
        </w:tc>
        <w:tc>
          <w:tcPr>
            <w:tcW w:w="707" w:type="dxa"/>
            <w:tcBorders>
              <w:top w:val="nil"/>
              <w:left w:val="nil"/>
              <w:bottom w:val="single" w:color="000000" w:sz="8" w:space="0"/>
              <w:right w:val="single" w:color="000000" w:sz="8" w:space="0"/>
            </w:tcBorders>
            <w:noWrap w:val="0"/>
            <w:vAlign w:val="center"/>
          </w:tcPr>
          <w:p w14:paraId="1D4DF6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BD001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BD10-S1-M30-9006</w:t>
            </w:r>
          </w:p>
        </w:tc>
        <w:tc>
          <w:tcPr>
            <w:tcW w:w="821" w:type="dxa"/>
            <w:tcBorders>
              <w:top w:val="nil"/>
              <w:left w:val="nil"/>
              <w:bottom w:val="single" w:color="000000" w:sz="8" w:space="0"/>
              <w:right w:val="single" w:color="000000" w:sz="8" w:space="0"/>
            </w:tcBorders>
            <w:noWrap w:val="0"/>
            <w:vAlign w:val="center"/>
          </w:tcPr>
          <w:p w14:paraId="018C06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E708F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6C27D7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230</w:t>
            </w:r>
          </w:p>
        </w:tc>
        <w:tc>
          <w:tcPr>
            <w:tcW w:w="926" w:type="dxa"/>
            <w:tcBorders>
              <w:top w:val="nil"/>
              <w:left w:val="nil"/>
              <w:bottom w:val="single" w:color="000000" w:sz="8" w:space="0"/>
              <w:right w:val="single" w:color="000000" w:sz="8" w:space="0"/>
            </w:tcBorders>
            <w:noWrap/>
            <w:vAlign w:val="center"/>
          </w:tcPr>
          <w:p w14:paraId="718767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7D7147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4D63B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A87DF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1926" w:type="dxa"/>
            <w:gridSpan w:val="2"/>
            <w:tcBorders>
              <w:top w:val="nil"/>
              <w:left w:val="nil"/>
              <w:bottom w:val="single" w:color="000000" w:sz="8" w:space="0"/>
              <w:right w:val="single" w:color="000000" w:sz="8" w:space="0"/>
            </w:tcBorders>
            <w:noWrap w:val="0"/>
            <w:vAlign w:val="center"/>
          </w:tcPr>
          <w:p w14:paraId="3931B3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转速传感器</w:t>
            </w:r>
          </w:p>
        </w:tc>
        <w:tc>
          <w:tcPr>
            <w:tcW w:w="707" w:type="dxa"/>
            <w:tcBorders>
              <w:top w:val="nil"/>
              <w:left w:val="nil"/>
              <w:bottom w:val="single" w:color="000000" w:sz="8" w:space="0"/>
              <w:right w:val="single" w:color="000000" w:sz="8" w:space="0"/>
            </w:tcBorders>
            <w:noWrap w:val="0"/>
            <w:vAlign w:val="center"/>
          </w:tcPr>
          <w:p w14:paraId="7A7E01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0D437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STZCM18*1.5*48</w:t>
            </w:r>
          </w:p>
        </w:tc>
        <w:tc>
          <w:tcPr>
            <w:tcW w:w="821" w:type="dxa"/>
            <w:tcBorders>
              <w:top w:val="nil"/>
              <w:left w:val="nil"/>
              <w:bottom w:val="single" w:color="000000" w:sz="8" w:space="0"/>
              <w:right w:val="single" w:color="000000" w:sz="8" w:space="0"/>
            </w:tcBorders>
            <w:noWrap w:val="0"/>
            <w:vAlign w:val="center"/>
          </w:tcPr>
          <w:p w14:paraId="668CDF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22401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688233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130</w:t>
            </w:r>
          </w:p>
        </w:tc>
        <w:tc>
          <w:tcPr>
            <w:tcW w:w="926" w:type="dxa"/>
            <w:tcBorders>
              <w:top w:val="nil"/>
              <w:left w:val="nil"/>
              <w:bottom w:val="single" w:color="000000" w:sz="8" w:space="0"/>
              <w:right w:val="single" w:color="000000" w:sz="8" w:space="0"/>
            </w:tcBorders>
            <w:noWrap/>
            <w:vAlign w:val="center"/>
          </w:tcPr>
          <w:p w14:paraId="664357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926" w:type="dxa"/>
            <w:tcBorders>
              <w:top w:val="nil"/>
              <w:left w:val="nil"/>
              <w:bottom w:val="single" w:color="000000" w:sz="8" w:space="0"/>
              <w:right w:val="single" w:color="000000" w:sz="8" w:space="0"/>
            </w:tcBorders>
            <w:noWrap/>
            <w:vAlign w:val="center"/>
          </w:tcPr>
          <w:p w14:paraId="04578F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E36E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4A582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1926" w:type="dxa"/>
            <w:gridSpan w:val="2"/>
            <w:tcBorders>
              <w:top w:val="nil"/>
              <w:left w:val="nil"/>
              <w:bottom w:val="single" w:color="000000" w:sz="8" w:space="0"/>
              <w:right w:val="single" w:color="000000" w:sz="8" w:space="0"/>
            </w:tcBorders>
            <w:noWrap w:val="0"/>
            <w:vAlign w:val="center"/>
          </w:tcPr>
          <w:p w14:paraId="32366D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风机皮带轮</w:t>
            </w:r>
          </w:p>
        </w:tc>
        <w:tc>
          <w:tcPr>
            <w:tcW w:w="707" w:type="dxa"/>
            <w:tcBorders>
              <w:top w:val="nil"/>
              <w:left w:val="nil"/>
              <w:bottom w:val="single" w:color="000000" w:sz="8" w:space="0"/>
              <w:right w:val="single" w:color="000000" w:sz="8" w:space="0"/>
            </w:tcBorders>
            <w:noWrap w:val="0"/>
            <w:vAlign w:val="center"/>
          </w:tcPr>
          <w:p w14:paraId="249143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72E34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HT200</w:t>
            </w:r>
          </w:p>
        </w:tc>
        <w:tc>
          <w:tcPr>
            <w:tcW w:w="821" w:type="dxa"/>
            <w:tcBorders>
              <w:top w:val="nil"/>
              <w:left w:val="nil"/>
              <w:bottom w:val="single" w:color="000000" w:sz="8" w:space="0"/>
              <w:right w:val="single" w:color="000000" w:sz="8" w:space="0"/>
            </w:tcBorders>
            <w:noWrap w:val="0"/>
            <w:vAlign w:val="center"/>
          </w:tcPr>
          <w:p w14:paraId="459A18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ABCBB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18C2C3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450</w:t>
            </w:r>
          </w:p>
        </w:tc>
        <w:tc>
          <w:tcPr>
            <w:tcW w:w="926" w:type="dxa"/>
            <w:tcBorders>
              <w:top w:val="nil"/>
              <w:left w:val="nil"/>
              <w:bottom w:val="single" w:color="000000" w:sz="8" w:space="0"/>
              <w:right w:val="single" w:color="000000" w:sz="8" w:space="0"/>
            </w:tcBorders>
            <w:noWrap/>
            <w:vAlign w:val="center"/>
          </w:tcPr>
          <w:p w14:paraId="6FFBBB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1494F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2BCD7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restart"/>
            <w:tcBorders>
              <w:top w:val="nil"/>
              <w:left w:val="single" w:color="000000" w:sz="8" w:space="0"/>
              <w:right w:val="single" w:color="000000" w:sz="8" w:space="0"/>
            </w:tcBorders>
            <w:noWrap w:val="0"/>
            <w:vAlign w:val="center"/>
          </w:tcPr>
          <w:p w14:paraId="67B1D9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1926" w:type="dxa"/>
            <w:gridSpan w:val="2"/>
            <w:tcBorders>
              <w:top w:val="nil"/>
              <w:left w:val="nil"/>
              <w:bottom w:val="single" w:color="000000" w:sz="8" w:space="0"/>
              <w:right w:val="single" w:color="000000" w:sz="8" w:space="0"/>
            </w:tcBorders>
            <w:noWrap w:val="0"/>
            <w:vAlign w:val="center"/>
          </w:tcPr>
          <w:p w14:paraId="2DB8A4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风机轴</w:t>
            </w:r>
          </w:p>
        </w:tc>
        <w:tc>
          <w:tcPr>
            <w:tcW w:w="707" w:type="dxa"/>
            <w:tcBorders>
              <w:top w:val="nil"/>
              <w:left w:val="nil"/>
              <w:bottom w:val="single" w:color="000000" w:sz="8" w:space="0"/>
              <w:right w:val="single" w:color="000000" w:sz="8" w:space="0"/>
            </w:tcBorders>
            <w:noWrap w:val="0"/>
            <w:vAlign w:val="center"/>
          </w:tcPr>
          <w:p w14:paraId="09505E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F961C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40Cr</w:t>
            </w:r>
          </w:p>
        </w:tc>
        <w:tc>
          <w:tcPr>
            <w:tcW w:w="821" w:type="dxa"/>
            <w:tcBorders>
              <w:top w:val="nil"/>
              <w:left w:val="nil"/>
              <w:bottom w:val="single" w:color="000000" w:sz="8" w:space="0"/>
              <w:right w:val="single" w:color="000000" w:sz="8" w:space="0"/>
            </w:tcBorders>
            <w:noWrap w:val="0"/>
            <w:vAlign w:val="center"/>
          </w:tcPr>
          <w:p w14:paraId="6EA22C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5B1E3D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7A318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860</w:t>
            </w:r>
          </w:p>
        </w:tc>
        <w:tc>
          <w:tcPr>
            <w:tcW w:w="926" w:type="dxa"/>
            <w:vMerge w:val="restart"/>
            <w:tcBorders>
              <w:top w:val="nil"/>
              <w:left w:val="nil"/>
              <w:right w:val="single" w:color="000000" w:sz="8" w:space="0"/>
            </w:tcBorders>
            <w:noWrap/>
            <w:vAlign w:val="center"/>
          </w:tcPr>
          <w:p w14:paraId="685FA2AC">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vMerge w:val="restart"/>
            <w:tcBorders>
              <w:top w:val="nil"/>
              <w:left w:val="nil"/>
              <w:right w:val="single" w:color="000000" w:sz="8" w:space="0"/>
            </w:tcBorders>
            <w:noWrap/>
            <w:vAlign w:val="center"/>
          </w:tcPr>
          <w:p w14:paraId="1E6A16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C7F43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left w:val="single" w:color="000000" w:sz="8" w:space="0"/>
              <w:right w:val="single" w:color="000000" w:sz="8" w:space="0"/>
            </w:tcBorders>
            <w:noWrap w:val="0"/>
            <w:vAlign w:val="center"/>
          </w:tcPr>
          <w:p w14:paraId="125036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926" w:type="dxa"/>
            <w:gridSpan w:val="2"/>
            <w:tcBorders>
              <w:top w:val="nil"/>
              <w:left w:val="nil"/>
              <w:bottom w:val="single" w:color="000000" w:sz="8" w:space="0"/>
              <w:right w:val="single" w:color="000000" w:sz="8" w:space="0"/>
            </w:tcBorders>
            <w:noWrap w:val="0"/>
            <w:vAlign w:val="center"/>
          </w:tcPr>
          <w:p w14:paraId="1E48A29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风机输出轴</w:t>
            </w:r>
          </w:p>
        </w:tc>
        <w:tc>
          <w:tcPr>
            <w:tcW w:w="707" w:type="dxa"/>
            <w:tcBorders>
              <w:top w:val="nil"/>
              <w:left w:val="nil"/>
              <w:bottom w:val="single" w:color="000000" w:sz="8" w:space="0"/>
              <w:right w:val="single" w:color="000000" w:sz="8" w:space="0"/>
            </w:tcBorders>
            <w:noWrap w:val="0"/>
            <w:vAlign w:val="center"/>
          </w:tcPr>
          <w:p w14:paraId="2FACC61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840" w:type="dxa"/>
            <w:tcBorders>
              <w:top w:val="nil"/>
              <w:left w:val="nil"/>
              <w:bottom w:val="single" w:color="000000" w:sz="8" w:space="0"/>
              <w:right w:val="single" w:color="000000" w:sz="8" w:space="0"/>
            </w:tcBorders>
            <w:noWrap w:val="0"/>
            <w:vAlign w:val="center"/>
          </w:tcPr>
          <w:p w14:paraId="335F78E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819728-0001（18吨）</w:t>
            </w:r>
          </w:p>
        </w:tc>
        <w:tc>
          <w:tcPr>
            <w:tcW w:w="821" w:type="dxa"/>
            <w:tcBorders>
              <w:top w:val="nil"/>
              <w:left w:val="nil"/>
              <w:bottom w:val="single" w:color="000000" w:sz="8" w:space="0"/>
              <w:right w:val="single" w:color="000000" w:sz="8" w:space="0"/>
            </w:tcBorders>
            <w:noWrap w:val="0"/>
            <w:vAlign w:val="center"/>
          </w:tcPr>
          <w:p w14:paraId="702F304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62DA48A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59BAE1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1560</w:t>
            </w:r>
          </w:p>
        </w:tc>
        <w:tc>
          <w:tcPr>
            <w:tcW w:w="926" w:type="dxa"/>
            <w:vMerge w:val="continue"/>
            <w:tcBorders>
              <w:left w:val="nil"/>
              <w:right w:val="single" w:color="000000" w:sz="8" w:space="0"/>
            </w:tcBorders>
            <w:noWrap/>
            <w:vAlign w:val="center"/>
          </w:tcPr>
          <w:p w14:paraId="59A32EF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vMerge w:val="continue"/>
            <w:tcBorders>
              <w:left w:val="nil"/>
              <w:right w:val="single" w:color="000000" w:sz="8" w:space="0"/>
            </w:tcBorders>
            <w:noWrap/>
            <w:vAlign w:val="center"/>
          </w:tcPr>
          <w:p w14:paraId="111F52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r>
      <w:tr w14:paraId="55F9BF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left w:val="single" w:color="000000" w:sz="8" w:space="0"/>
              <w:right w:val="single" w:color="000000" w:sz="8" w:space="0"/>
            </w:tcBorders>
            <w:noWrap w:val="0"/>
            <w:vAlign w:val="center"/>
          </w:tcPr>
          <w:p w14:paraId="608553A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926" w:type="dxa"/>
            <w:gridSpan w:val="2"/>
            <w:tcBorders>
              <w:top w:val="nil"/>
              <w:left w:val="nil"/>
              <w:bottom w:val="single" w:color="000000" w:sz="8" w:space="0"/>
              <w:right w:val="single" w:color="000000" w:sz="8" w:space="0"/>
            </w:tcBorders>
            <w:noWrap w:val="0"/>
            <w:vAlign w:val="center"/>
          </w:tcPr>
          <w:p w14:paraId="1E4CB9B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风机轴承</w:t>
            </w:r>
          </w:p>
        </w:tc>
        <w:tc>
          <w:tcPr>
            <w:tcW w:w="707" w:type="dxa"/>
            <w:tcBorders>
              <w:top w:val="nil"/>
              <w:left w:val="nil"/>
              <w:bottom w:val="single" w:color="000000" w:sz="8" w:space="0"/>
              <w:right w:val="single" w:color="000000" w:sz="8" w:space="0"/>
            </w:tcBorders>
            <w:noWrap w:val="0"/>
            <w:vAlign w:val="center"/>
          </w:tcPr>
          <w:p w14:paraId="303A7D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840" w:type="dxa"/>
            <w:tcBorders>
              <w:top w:val="nil"/>
              <w:left w:val="nil"/>
              <w:bottom w:val="single" w:color="000000" w:sz="8" w:space="0"/>
              <w:right w:val="single" w:color="000000" w:sz="8" w:space="0"/>
            </w:tcBorders>
            <w:noWrap w:val="0"/>
            <w:vAlign w:val="center"/>
          </w:tcPr>
          <w:p w14:paraId="2EB68879">
            <w:pPr>
              <w:keepNext w:val="0"/>
              <w:keepLines w:val="0"/>
              <w:widowControl/>
              <w:suppressLineNumbers w:val="0"/>
              <w:jc w:val="both"/>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3677407-0001（18吨）</w:t>
            </w:r>
          </w:p>
        </w:tc>
        <w:tc>
          <w:tcPr>
            <w:tcW w:w="821" w:type="dxa"/>
            <w:tcBorders>
              <w:top w:val="nil"/>
              <w:left w:val="nil"/>
              <w:bottom w:val="single" w:color="000000" w:sz="8" w:space="0"/>
              <w:right w:val="single" w:color="000000" w:sz="8" w:space="0"/>
            </w:tcBorders>
            <w:noWrap w:val="0"/>
            <w:vAlign w:val="center"/>
          </w:tcPr>
          <w:p w14:paraId="21FB89B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2B31BED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18A24C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670</w:t>
            </w:r>
          </w:p>
        </w:tc>
        <w:tc>
          <w:tcPr>
            <w:tcW w:w="926" w:type="dxa"/>
            <w:vMerge w:val="continue"/>
            <w:tcBorders>
              <w:left w:val="nil"/>
              <w:right w:val="single" w:color="000000" w:sz="8" w:space="0"/>
            </w:tcBorders>
            <w:noWrap/>
            <w:vAlign w:val="center"/>
          </w:tcPr>
          <w:p w14:paraId="5107FDD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vMerge w:val="continue"/>
            <w:tcBorders>
              <w:left w:val="nil"/>
              <w:right w:val="single" w:color="000000" w:sz="8" w:space="0"/>
            </w:tcBorders>
            <w:noWrap/>
            <w:vAlign w:val="center"/>
          </w:tcPr>
          <w:p w14:paraId="02C3943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r>
      <w:tr w14:paraId="7B627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left w:val="single" w:color="000000" w:sz="8" w:space="0"/>
              <w:bottom w:val="single" w:color="000000" w:sz="8" w:space="0"/>
              <w:right w:val="single" w:color="000000" w:sz="8" w:space="0"/>
            </w:tcBorders>
            <w:noWrap w:val="0"/>
            <w:vAlign w:val="center"/>
          </w:tcPr>
          <w:p w14:paraId="5E1B46A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926" w:type="dxa"/>
            <w:gridSpan w:val="2"/>
            <w:tcBorders>
              <w:top w:val="nil"/>
              <w:left w:val="nil"/>
              <w:bottom w:val="single" w:color="000000" w:sz="8" w:space="0"/>
              <w:right w:val="single" w:color="000000" w:sz="8" w:space="0"/>
            </w:tcBorders>
            <w:noWrap w:val="0"/>
            <w:vAlign w:val="center"/>
          </w:tcPr>
          <w:p w14:paraId="10E108C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风机输出动力轴承</w:t>
            </w:r>
          </w:p>
        </w:tc>
        <w:tc>
          <w:tcPr>
            <w:tcW w:w="707" w:type="dxa"/>
            <w:tcBorders>
              <w:top w:val="nil"/>
              <w:left w:val="nil"/>
              <w:bottom w:val="single" w:color="000000" w:sz="8" w:space="0"/>
              <w:right w:val="single" w:color="000000" w:sz="8" w:space="0"/>
            </w:tcBorders>
            <w:noWrap w:val="0"/>
            <w:vAlign w:val="center"/>
          </w:tcPr>
          <w:p w14:paraId="70310E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1840" w:type="dxa"/>
            <w:tcBorders>
              <w:top w:val="nil"/>
              <w:left w:val="nil"/>
              <w:bottom w:val="single" w:color="000000" w:sz="8" w:space="0"/>
              <w:right w:val="single" w:color="000000" w:sz="8" w:space="0"/>
            </w:tcBorders>
            <w:noWrap w:val="0"/>
            <w:vAlign w:val="center"/>
          </w:tcPr>
          <w:p w14:paraId="786EE8E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62212-340（18吨）</w:t>
            </w:r>
          </w:p>
        </w:tc>
        <w:tc>
          <w:tcPr>
            <w:tcW w:w="821" w:type="dxa"/>
            <w:tcBorders>
              <w:top w:val="nil"/>
              <w:left w:val="nil"/>
              <w:bottom w:val="single" w:color="000000" w:sz="8" w:space="0"/>
              <w:right w:val="single" w:color="000000" w:sz="8" w:space="0"/>
            </w:tcBorders>
            <w:noWrap w:val="0"/>
            <w:vAlign w:val="center"/>
          </w:tcPr>
          <w:p w14:paraId="13AFE1A1">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3254C96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ABCADB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520</w:t>
            </w:r>
          </w:p>
        </w:tc>
        <w:tc>
          <w:tcPr>
            <w:tcW w:w="926" w:type="dxa"/>
            <w:vMerge w:val="continue"/>
            <w:tcBorders>
              <w:left w:val="nil"/>
              <w:bottom w:val="single" w:color="000000" w:sz="8" w:space="0"/>
              <w:right w:val="single" w:color="000000" w:sz="8" w:space="0"/>
            </w:tcBorders>
            <w:noWrap/>
            <w:vAlign w:val="center"/>
          </w:tcPr>
          <w:p w14:paraId="4CE467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vMerge w:val="continue"/>
            <w:tcBorders>
              <w:left w:val="nil"/>
              <w:bottom w:val="single" w:color="000000" w:sz="8" w:space="0"/>
              <w:right w:val="single" w:color="000000" w:sz="8" w:space="0"/>
            </w:tcBorders>
            <w:noWrap/>
            <w:vAlign w:val="center"/>
          </w:tcPr>
          <w:p w14:paraId="57F9E6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r>
      <w:tr w14:paraId="7DD51C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410B4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1926" w:type="dxa"/>
            <w:gridSpan w:val="2"/>
            <w:tcBorders>
              <w:top w:val="nil"/>
              <w:left w:val="nil"/>
              <w:bottom w:val="single" w:color="000000" w:sz="8" w:space="0"/>
              <w:right w:val="single" w:color="000000" w:sz="8" w:space="0"/>
            </w:tcBorders>
            <w:noWrap w:val="0"/>
            <w:vAlign w:val="center"/>
          </w:tcPr>
          <w:p w14:paraId="040EF6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吸管</w:t>
            </w:r>
          </w:p>
        </w:tc>
        <w:tc>
          <w:tcPr>
            <w:tcW w:w="707" w:type="dxa"/>
            <w:tcBorders>
              <w:top w:val="nil"/>
              <w:left w:val="nil"/>
              <w:bottom w:val="single" w:color="000000" w:sz="8" w:space="0"/>
              <w:right w:val="single" w:color="000000" w:sz="8" w:space="0"/>
            </w:tcBorders>
            <w:noWrap w:val="0"/>
            <w:vAlign w:val="center"/>
          </w:tcPr>
          <w:p w14:paraId="2E55D2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982BABA">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642932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4DFF3E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89F22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250</w:t>
            </w:r>
          </w:p>
        </w:tc>
        <w:tc>
          <w:tcPr>
            <w:tcW w:w="926" w:type="dxa"/>
            <w:tcBorders>
              <w:top w:val="nil"/>
              <w:left w:val="nil"/>
              <w:bottom w:val="single" w:color="000000" w:sz="8" w:space="0"/>
              <w:right w:val="single" w:color="000000" w:sz="8" w:space="0"/>
            </w:tcBorders>
            <w:noWrap/>
            <w:vAlign w:val="center"/>
          </w:tcPr>
          <w:p w14:paraId="127622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0C8A7D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19B80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52B13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1926" w:type="dxa"/>
            <w:gridSpan w:val="2"/>
            <w:tcBorders>
              <w:top w:val="nil"/>
              <w:left w:val="nil"/>
              <w:bottom w:val="single" w:color="000000" w:sz="8" w:space="0"/>
              <w:right w:val="single" w:color="000000" w:sz="8" w:space="0"/>
            </w:tcBorders>
            <w:noWrap w:val="0"/>
            <w:vAlign w:val="center"/>
          </w:tcPr>
          <w:p w14:paraId="0C3FB3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吸管</w:t>
            </w:r>
          </w:p>
        </w:tc>
        <w:tc>
          <w:tcPr>
            <w:tcW w:w="707" w:type="dxa"/>
            <w:tcBorders>
              <w:top w:val="nil"/>
              <w:left w:val="nil"/>
              <w:bottom w:val="single" w:color="000000" w:sz="8" w:space="0"/>
              <w:right w:val="single" w:color="000000" w:sz="8" w:space="0"/>
            </w:tcBorders>
            <w:noWrap w:val="0"/>
            <w:vAlign w:val="center"/>
          </w:tcPr>
          <w:p w14:paraId="4A07CB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A4442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φ200橡胶 1999900892</w:t>
            </w:r>
          </w:p>
        </w:tc>
        <w:tc>
          <w:tcPr>
            <w:tcW w:w="821" w:type="dxa"/>
            <w:tcBorders>
              <w:top w:val="nil"/>
              <w:left w:val="nil"/>
              <w:bottom w:val="single" w:color="000000" w:sz="8" w:space="0"/>
              <w:right w:val="single" w:color="000000" w:sz="8" w:space="0"/>
            </w:tcBorders>
            <w:noWrap w:val="0"/>
            <w:vAlign w:val="center"/>
          </w:tcPr>
          <w:p w14:paraId="6A4E5D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331E00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682C9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205</w:t>
            </w:r>
          </w:p>
        </w:tc>
        <w:tc>
          <w:tcPr>
            <w:tcW w:w="926" w:type="dxa"/>
            <w:tcBorders>
              <w:top w:val="nil"/>
              <w:left w:val="nil"/>
              <w:bottom w:val="single" w:color="000000" w:sz="8" w:space="0"/>
              <w:right w:val="single" w:color="000000" w:sz="8" w:space="0"/>
            </w:tcBorders>
            <w:noWrap/>
            <w:vAlign w:val="center"/>
          </w:tcPr>
          <w:p w14:paraId="3C5E5B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4F8570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3DA9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9447A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1926" w:type="dxa"/>
            <w:gridSpan w:val="2"/>
            <w:tcBorders>
              <w:top w:val="nil"/>
              <w:left w:val="nil"/>
              <w:bottom w:val="single" w:color="000000" w:sz="8" w:space="0"/>
              <w:right w:val="single" w:color="000000" w:sz="8" w:space="0"/>
            </w:tcBorders>
            <w:noWrap w:val="0"/>
            <w:vAlign w:val="center"/>
          </w:tcPr>
          <w:p w14:paraId="19393E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MHF胶管</w:t>
            </w:r>
          </w:p>
        </w:tc>
        <w:tc>
          <w:tcPr>
            <w:tcW w:w="707" w:type="dxa"/>
            <w:tcBorders>
              <w:top w:val="nil"/>
              <w:left w:val="nil"/>
              <w:bottom w:val="single" w:color="000000" w:sz="8" w:space="0"/>
              <w:right w:val="single" w:color="000000" w:sz="8" w:space="0"/>
            </w:tcBorders>
            <w:noWrap w:val="0"/>
            <w:vAlign w:val="center"/>
          </w:tcPr>
          <w:p w14:paraId="6A467F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60F75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经济型351-0180-5200</w:t>
            </w:r>
          </w:p>
        </w:tc>
        <w:tc>
          <w:tcPr>
            <w:tcW w:w="821" w:type="dxa"/>
            <w:tcBorders>
              <w:top w:val="nil"/>
              <w:left w:val="nil"/>
              <w:bottom w:val="single" w:color="000000" w:sz="8" w:space="0"/>
              <w:right w:val="single" w:color="000000" w:sz="8" w:space="0"/>
            </w:tcBorders>
            <w:noWrap w:val="0"/>
            <w:vAlign w:val="center"/>
          </w:tcPr>
          <w:p w14:paraId="3AA764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36A784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FDC2E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926" w:type="dxa"/>
            <w:tcBorders>
              <w:top w:val="nil"/>
              <w:left w:val="nil"/>
              <w:bottom w:val="single" w:color="000000" w:sz="8" w:space="0"/>
              <w:right w:val="single" w:color="000000" w:sz="8" w:space="0"/>
            </w:tcBorders>
            <w:noWrap/>
            <w:vAlign w:val="center"/>
          </w:tcPr>
          <w:p w14:paraId="467B75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2490F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E0C22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5D2B0B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1926" w:type="dxa"/>
            <w:gridSpan w:val="2"/>
            <w:tcBorders>
              <w:top w:val="nil"/>
              <w:left w:val="nil"/>
              <w:bottom w:val="single" w:color="000000" w:sz="8" w:space="0"/>
              <w:right w:val="single" w:color="000000" w:sz="8" w:space="0"/>
            </w:tcBorders>
            <w:noWrap w:val="0"/>
            <w:vAlign w:val="center"/>
          </w:tcPr>
          <w:p w14:paraId="4A6D5A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吸口垫</w:t>
            </w:r>
          </w:p>
        </w:tc>
        <w:tc>
          <w:tcPr>
            <w:tcW w:w="707" w:type="dxa"/>
            <w:tcBorders>
              <w:top w:val="nil"/>
              <w:left w:val="nil"/>
              <w:bottom w:val="single" w:color="000000" w:sz="8" w:space="0"/>
              <w:right w:val="single" w:color="000000" w:sz="8" w:space="0"/>
            </w:tcBorders>
            <w:noWrap w:val="0"/>
            <w:vAlign w:val="center"/>
          </w:tcPr>
          <w:p w14:paraId="0F12D5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2A7E5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橡胶5041GXC-06-2</w:t>
            </w:r>
          </w:p>
        </w:tc>
        <w:tc>
          <w:tcPr>
            <w:tcW w:w="821" w:type="dxa"/>
            <w:tcBorders>
              <w:top w:val="nil"/>
              <w:left w:val="nil"/>
              <w:bottom w:val="single" w:color="000000" w:sz="8" w:space="0"/>
              <w:right w:val="single" w:color="000000" w:sz="8" w:space="0"/>
            </w:tcBorders>
            <w:noWrap w:val="0"/>
            <w:vAlign w:val="center"/>
          </w:tcPr>
          <w:p w14:paraId="6D2C1A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89E8A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2995E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24609F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21AA91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A000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CA748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1926" w:type="dxa"/>
            <w:gridSpan w:val="2"/>
            <w:tcBorders>
              <w:top w:val="nil"/>
              <w:left w:val="nil"/>
              <w:bottom w:val="single" w:color="000000" w:sz="8" w:space="0"/>
              <w:right w:val="single" w:color="000000" w:sz="8" w:space="0"/>
            </w:tcBorders>
            <w:noWrap w:val="0"/>
            <w:vAlign w:val="center"/>
          </w:tcPr>
          <w:p w14:paraId="65686A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接近开关</w:t>
            </w:r>
          </w:p>
        </w:tc>
        <w:tc>
          <w:tcPr>
            <w:tcW w:w="707" w:type="dxa"/>
            <w:tcBorders>
              <w:top w:val="nil"/>
              <w:left w:val="nil"/>
              <w:bottom w:val="single" w:color="000000" w:sz="8" w:space="0"/>
              <w:right w:val="single" w:color="000000" w:sz="8" w:space="0"/>
            </w:tcBorders>
            <w:noWrap w:val="0"/>
            <w:vAlign w:val="center"/>
          </w:tcPr>
          <w:p w14:paraId="141872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4B66E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NPN/PNP</w:t>
            </w:r>
          </w:p>
        </w:tc>
        <w:tc>
          <w:tcPr>
            <w:tcW w:w="821" w:type="dxa"/>
            <w:tcBorders>
              <w:top w:val="nil"/>
              <w:left w:val="nil"/>
              <w:bottom w:val="single" w:color="000000" w:sz="8" w:space="0"/>
              <w:right w:val="single" w:color="000000" w:sz="8" w:space="0"/>
            </w:tcBorders>
            <w:noWrap w:val="0"/>
            <w:vAlign w:val="center"/>
          </w:tcPr>
          <w:p w14:paraId="34DB57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10A29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AADFC03">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160</w:t>
            </w:r>
          </w:p>
        </w:tc>
        <w:tc>
          <w:tcPr>
            <w:tcW w:w="926" w:type="dxa"/>
            <w:tcBorders>
              <w:top w:val="nil"/>
              <w:left w:val="nil"/>
              <w:bottom w:val="single" w:color="000000" w:sz="8" w:space="0"/>
              <w:right w:val="single" w:color="000000" w:sz="8" w:space="0"/>
            </w:tcBorders>
            <w:noWrap/>
            <w:vAlign w:val="center"/>
          </w:tcPr>
          <w:p w14:paraId="59A224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4B2724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47EFE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ABA26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1926" w:type="dxa"/>
            <w:gridSpan w:val="2"/>
            <w:tcBorders>
              <w:top w:val="nil"/>
              <w:left w:val="nil"/>
              <w:bottom w:val="single" w:color="000000" w:sz="8" w:space="0"/>
              <w:right w:val="single" w:color="000000" w:sz="8" w:space="0"/>
            </w:tcBorders>
            <w:noWrap w:val="0"/>
            <w:vAlign w:val="center"/>
          </w:tcPr>
          <w:p w14:paraId="756082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高压球阀</w:t>
            </w:r>
          </w:p>
        </w:tc>
        <w:tc>
          <w:tcPr>
            <w:tcW w:w="707" w:type="dxa"/>
            <w:tcBorders>
              <w:top w:val="nil"/>
              <w:left w:val="nil"/>
              <w:bottom w:val="single" w:color="000000" w:sz="8" w:space="0"/>
              <w:right w:val="single" w:color="000000" w:sz="8" w:space="0"/>
            </w:tcBorders>
            <w:noWrap w:val="0"/>
            <w:vAlign w:val="center"/>
          </w:tcPr>
          <w:p w14:paraId="247864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0A1EC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w:t>
            </w:r>
          </w:p>
        </w:tc>
        <w:tc>
          <w:tcPr>
            <w:tcW w:w="821" w:type="dxa"/>
            <w:tcBorders>
              <w:top w:val="nil"/>
              <w:left w:val="nil"/>
              <w:bottom w:val="single" w:color="000000" w:sz="8" w:space="0"/>
              <w:right w:val="single" w:color="000000" w:sz="8" w:space="0"/>
            </w:tcBorders>
            <w:noWrap w:val="0"/>
            <w:vAlign w:val="center"/>
          </w:tcPr>
          <w:p w14:paraId="1B0B5E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A1461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3D24C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926" w:type="dxa"/>
            <w:tcBorders>
              <w:top w:val="nil"/>
              <w:left w:val="nil"/>
              <w:bottom w:val="single" w:color="000000" w:sz="8" w:space="0"/>
              <w:right w:val="single" w:color="000000" w:sz="8" w:space="0"/>
            </w:tcBorders>
            <w:noWrap/>
            <w:vAlign w:val="center"/>
          </w:tcPr>
          <w:p w14:paraId="0CC4AF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97097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E217B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57E05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1926" w:type="dxa"/>
            <w:gridSpan w:val="2"/>
            <w:tcBorders>
              <w:top w:val="nil"/>
              <w:left w:val="nil"/>
              <w:bottom w:val="single" w:color="000000" w:sz="8" w:space="0"/>
              <w:right w:val="single" w:color="000000" w:sz="8" w:space="0"/>
            </w:tcBorders>
            <w:noWrap w:val="0"/>
            <w:vAlign w:val="center"/>
          </w:tcPr>
          <w:p w14:paraId="48EE49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高压球阀</w:t>
            </w:r>
          </w:p>
        </w:tc>
        <w:tc>
          <w:tcPr>
            <w:tcW w:w="707" w:type="dxa"/>
            <w:tcBorders>
              <w:top w:val="nil"/>
              <w:left w:val="nil"/>
              <w:bottom w:val="single" w:color="000000" w:sz="8" w:space="0"/>
              <w:right w:val="single" w:color="000000" w:sz="8" w:space="0"/>
            </w:tcBorders>
            <w:noWrap w:val="0"/>
            <w:vAlign w:val="center"/>
          </w:tcPr>
          <w:p w14:paraId="65FC53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CD7E8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DN40</w:t>
            </w:r>
          </w:p>
        </w:tc>
        <w:tc>
          <w:tcPr>
            <w:tcW w:w="821" w:type="dxa"/>
            <w:tcBorders>
              <w:top w:val="nil"/>
              <w:left w:val="nil"/>
              <w:bottom w:val="single" w:color="000000" w:sz="8" w:space="0"/>
              <w:right w:val="single" w:color="000000" w:sz="8" w:space="0"/>
            </w:tcBorders>
            <w:noWrap w:val="0"/>
            <w:vAlign w:val="center"/>
          </w:tcPr>
          <w:p w14:paraId="1BB4C7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8A4AE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459E7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1EC73A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20C19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58DBA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BA170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1926" w:type="dxa"/>
            <w:gridSpan w:val="2"/>
            <w:tcBorders>
              <w:top w:val="nil"/>
              <w:left w:val="nil"/>
              <w:bottom w:val="single" w:color="000000" w:sz="8" w:space="0"/>
              <w:right w:val="single" w:color="000000" w:sz="8" w:space="0"/>
            </w:tcBorders>
            <w:noWrap w:val="0"/>
            <w:vAlign w:val="center"/>
          </w:tcPr>
          <w:p w14:paraId="050A51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高压球阀</w:t>
            </w:r>
          </w:p>
        </w:tc>
        <w:tc>
          <w:tcPr>
            <w:tcW w:w="707" w:type="dxa"/>
            <w:tcBorders>
              <w:top w:val="nil"/>
              <w:left w:val="nil"/>
              <w:bottom w:val="single" w:color="000000" w:sz="8" w:space="0"/>
              <w:right w:val="single" w:color="000000" w:sz="8" w:space="0"/>
            </w:tcBorders>
            <w:noWrap w:val="0"/>
            <w:vAlign w:val="center"/>
          </w:tcPr>
          <w:p w14:paraId="721568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DC765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DN65</w:t>
            </w:r>
          </w:p>
        </w:tc>
        <w:tc>
          <w:tcPr>
            <w:tcW w:w="821" w:type="dxa"/>
            <w:tcBorders>
              <w:top w:val="nil"/>
              <w:left w:val="nil"/>
              <w:bottom w:val="single" w:color="000000" w:sz="8" w:space="0"/>
              <w:right w:val="single" w:color="000000" w:sz="8" w:space="0"/>
            </w:tcBorders>
            <w:noWrap w:val="0"/>
            <w:vAlign w:val="center"/>
          </w:tcPr>
          <w:p w14:paraId="05C743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77CB5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DD733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275</w:t>
            </w:r>
          </w:p>
        </w:tc>
        <w:tc>
          <w:tcPr>
            <w:tcW w:w="926" w:type="dxa"/>
            <w:tcBorders>
              <w:top w:val="nil"/>
              <w:left w:val="nil"/>
              <w:bottom w:val="single" w:color="000000" w:sz="8" w:space="0"/>
              <w:right w:val="single" w:color="000000" w:sz="8" w:space="0"/>
            </w:tcBorders>
            <w:noWrap/>
            <w:vAlign w:val="center"/>
          </w:tcPr>
          <w:p w14:paraId="22F81D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61DF2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72A5B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2B4A6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1926" w:type="dxa"/>
            <w:gridSpan w:val="2"/>
            <w:tcBorders>
              <w:top w:val="nil"/>
              <w:left w:val="nil"/>
              <w:bottom w:val="single" w:color="000000" w:sz="8" w:space="0"/>
              <w:right w:val="single" w:color="000000" w:sz="8" w:space="0"/>
            </w:tcBorders>
            <w:noWrap w:val="0"/>
            <w:vAlign w:val="center"/>
          </w:tcPr>
          <w:p w14:paraId="29ABB2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高压球阀</w:t>
            </w:r>
          </w:p>
        </w:tc>
        <w:tc>
          <w:tcPr>
            <w:tcW w:w="707" w:type="dxa"/>
            <w:tcBorders>
              <w:top w:val="nil"/>
              <w:left w:val="nil"/>
              <w:bottom w:val="single" w:color="000000" w:sz="8" w:space="0"/>
              <w:right w:val="single" w:color="000000" w:sz="8" w:space="0"/>
            </w:tcBorders>
            <w:noWrap w:val="0"/>
            <w:vAlign w:val="center"/>
          </w:tcPr>
          <w:p w14:paraId="011420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791D8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DN25</w:t>
            </w:r>
          </w:p>
        </w:tc>
        <w:tc>
          <w:tcPr>
            <w:tcW w:w="821" w:type="dxa"/>
            <w:tcBorders>
              <w:top w:val="nil"/>
              <w:left w:val="nil"/>
              <w:bottom w:val="single" w:color="000000" w:sz="8" w:space="0"/>
              <w:right w:val="single" w:color="000000" w:sz="8" w:space="0"/>
            </w:tcBorders>
            <w:noWrap w:val="0"/>
            <w:vAlign w:val="center"/>
          </w:tcPr>
          <w:p w14:paraId="2C6447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B74AE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FA738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ign w:val="center"/>
          </w:tcPr>
          <w:p w14:paraId="4F3A4D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A0DD5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5A6B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FA3EE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71F8E4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气动切断阀</w:t>
            </w:r>
          </w:p>
        </w:tc>
        <w:tc>
          <w:tcPr>
            <w:tcW w:w="707" w:type="dxa"/>
            <w:tcBorders>
              <w:top w:val="nil"/>
              <w:left w:val="nil"/>
              <w:bottom w:val="single" w:color="000000" w:sz="8" w:space="0"/>
              <w:right w:val="single" w:color="000000" w:sz="8" w:space="0"/>
            </w:tcBorders>
            <w:shd w:val="clear" w:color="auto" w:fill="FFFFFF"/>
            <w:noWrap w:val="0"/>
            <w:vAlign w:val="center"/>
          </w:tcPr>
          <w:p w14:paraId="52942C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468595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w:t>
            </w:r>
          </w:p>
        </w:tc>
        <w:tc>
          <w:tcPr>
            <w:tcW w:w="821" w:type="dxa"/>
            <w:tcBorders>
              <w:top w:val="nil"/>
              <w:left w:val="nil"/>
              <w:bottom w:val="single" w:color="000000" w:sz="8" w:space="0"/>
              <w:right w:val="single" w:color="000000" w:sz="8" w:space="0"/>
            </w:tcBorders>
            <w:shd w:val="clear" w:color="auto" w:fill="FFFFFF"/>
            <w:noWrap w:val="0"/>
            <w:vAlign w:val="center"/>
          </w:tcPr>
          <w:p w14:paraId="4D1E55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0B5882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2838B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335</w:t>
            </w:r>
          </w:p>
        </w:tc>
        <w:tc>
          <w:tcPr>
            <w:tcW w:w="926" w:type="dxa"/>
            <w:tcBorders>
              <w:top w:val="nil"/>
              <w:left w:val="nil"/>
              <w:bottom w:val="single" w:color="000000" w:sz="8" w:space="0"/>
              <w:right w:val="single" w:color="000000" w:sz="8" w:space="0"/>
            </w:tcBorders>
            <w:shd w:val="clear" w:color="auto" w:fill="FFFFFF"/>
            <w:noWrap/>
            <w:vAlign w:val="center"/>
          </w:tcPr>
          <w:p w14:paraId="213B2F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B71CF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765FA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A679E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1926" w:type="dxa"/>
            <w:gridSpan w:val="2"/>
            <w:tcBorders>
              <w:top w:val="nil"/>
              <w:left w:val="nil"/>
              <w:bottom w:val="single" w:color="000000" w:sz="8" w:space="0"/>
              <w:right w:val="single" w:color="000000" w:sz="8" w:space="0"/>
            </w:tcBorders>
            <w:noWrap w:val="0"/>
            <w:vAlign w:val="center"/>
          </w:tcPr>
          <w:p w14:paraId="49D091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水位传感器</w:t>
            </w:r>
          </w:p>
        </w:tc>
        <w:tc>
          <w:tcPr>
            <w:tcW w:w="707" w:type="dxa"/>
            <w:tcBorders>
              <w:top w:val="nil"/>
              <w:left w:val="nil"/>
              <w:bottom w:val="single" w:color="000000" w:sz="8" w:space="0"/>
              <w:right w:val="single" w:color="000000" w:sz="8" w:space="0"/>
            </w:tcBorders>
            <w:noWrap w:val="0"/>
            <w:vAlign w:val="center"/>
          </w:tcPr>
          <w:p w14:paraId="00C6FA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49C8B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821" w:type="dxa"/>
            <w:tcBorders>
              <w:top w:val="nil"/>
              <w:left w:val="nil"/>
              <w:bottom w:val="single" w:color="000000" w:sz="8" w:space="0"/>
              <w:right w:val="single" w:color="000000" w:sz="8" w:space="0"/>
            </w:tcBorders>
            <w:noWrap w:val="0"/>
            <w:vAlign w:val="center"/>
          </w:tcPr>
          <w:p w14:paraId="13595D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7347C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F07F1C6">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300</w:t>
            </w:r>
          </w:p>
        </w:tc>
        <w:tc>
          <w:tcPr>
            <w:tcW w:w="926" w:type="dxa"/>
            <w:tcBorders>
              <w:top w:val="nil"/>
              <w:left w:val="nil"/>
              <w:bottom w:val="single" w:color="000000" w:sz="8" w:space="0"/>
              <w:right w:val="single" w:color="000000" w:sz="8" w:space="0"/>
            </w:tcBorders>
            <w:noWrap/>
            <w:vAlign w:val="center"/>
          </w:tcPr>
          <w:p w14:paraId="12322E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75C9BB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BAC9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71252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1926" w:type="dxa"/>
            <w:gridSpan w:val="2"/>
            <w:tcBorders>
              <w:top w:val="nil"/>
              <w:left w:val="nil"/>
              <w:bottom w:val="single" w:color="000000" w:sz="8" w:space="0"/>
              <w:right w:val="single" w:color="000000" w:sz="8" w:space="0"/>
            </w:tcBorders>
            <w:noWrap w:val="0"/>
            <w:vAlign w:val="center"/>
          </w:tcPr>
          <w:p w14:paraId="571625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后门密封胶条</w:t>
            </w:r>
          </w:p>
        </w:tc>
        <w:tc>
          <w:tcPr>
            <w:tcW w:w="707" w:type="dxa"/>
            <w:tcBorders>
              <w:top w:val="nil"/>
              <w:left w:val="nil"/>
              <w:bottom w:val="single" w:color="000000" w:sz="8" w:space="0"/>
              <w:right w:val="single" w:color="000000" w:sz="8" w:space="0"/>
            </w:tcBorders>
            <w:noWrap w:val="0"/>
            <w:vAlign w:val="center"/>
          </w:tcPr>
          <w:p w14:paraId="17002E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9C0DA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中联中扫中洗</w:t>
            </w:r>
          </w:p>
        </w:tc>
        <w:tc>
          <w:tcPr>
            <w:tcW w:w="821" w:type="dxa"/>
            <w:tcBorders>
              <w:top w:val="nil"/>
              <w:left w:val="nil"/>
              <w:bottom w:val="single" w:color="000000" w:sz="8" w:space="0"/>
              <w:right w:val="single" w:color="000000" w:sz="8" w:space="0"/>
            </w:tcBorders>
            <w:noWrap w:val="0"/>
            <w:vAlign w:val="center"/>
          </w:tcPr>
          <w:p w14:paraId="7B7B67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718" w:type="dxa"/>
            <w:tcBorders>
              <w:top w:val="nil"/>
              <w:left w:val="nil"/>
              <w:bottom w:val="single" w:color="000000" w:sz="8" w:space="0"/>
              <w:right w:val="single" w:color="000000" w:sz="8" w:space="0"/>
            </w:tcBorders>
            <w:noWrap w:val="0"/>
            <w:vAlign w:val="center"/>
          </w:tcPr>
          <w:p w14:paraId="4E89EF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5C884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nil"/>
              <w:bottom w:val="single" w:color="000000" w:sz="8" w:space="0"/>
              <w:right w:val="single" w:color="000000" w:sz="8" w:space="0"/>
            </w:tcBorders>
            <w:noWrap/>
            <w:vAlign w:val="center"/>
          </w:tcPr>
          <w:p w14:paraId="4986B1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5866AA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6B90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BC88C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1926" w:type="dxa"/>
            <w:gridSpan w:val="2"/>
            <w:tcBorders>
              <w:top w:val="nil"/>
              <w:left w:val="nil"/>
              <w:bottom w:val="single" w:color="000000" w:sz="8" w:space="0"/>
              <w:right w:val="single" w:color="000000" w:sz="8" w:space="0"/>
            </w:tcBorders>
            <w:noWrap w:val="0"/>
            <w:vAlign w:val="center"/>
          </w:tcPr>
          <w:p w14:paraId="3A6129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后门密封胶条</w:t>
            </w:r>
          </w:p>
        </w:tc>
        <w:tc>
          <w:tcPr>
            <w:tcW w:w="707" w:type="dxa"/>
            <w:tcBorders>
              <w:top w:val="nil"/>
              <w:left w:val="nil"/>
              <w:bottom w:val="single" w:color="000000" w:sz="8" w:space="0"/>
              <w:right w:val="single" w:color="000000" w:sz="8" w:space="0"/>
            </w:tcBorders>
            <w:noWrap w:val="0"/>
            <w:vAlign w:val="center"/>
          </w:tcPr>
          <w:p w14:paraId="5F2ED6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AC25E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中联大扫大洗</w:t>
            </w:r>
          </w:p>
        </w:tc>
        <w:tc>
          <w:tcPr>
            <w:tcW w:w="821" w:type="dxa"/>
            <w:tcBorders>
              <w:top w:val="nil"/>
              <w:left w:val="nil"/>
              <w:bottom w:val="single" w:color="000000" w:sz="8" w:space="0"/>
              <w:right w:val="single" w:color="000000" w:sz="8" w:space="0"/>
            </w:tcBorders>
            <w:noWrap w:val="0"/>
            <w:vAlign w:val="center"/>
          </w:tcPr>
          <w:p w14:paraId="770E4A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718" w:type="dxa"/>
            <w:tcBorders>
              <w:top w:val="nil"/>
              <w:left w:val="nil"/>
              <w:bottom w:val="single" w:color="000000" w:sz="8" w:space="0"/>
              <w:right w:val="single" w:color="000000" w:sz="8" w:space="0"/>
            </w:tcBorders>
            <w:noWrap w:val="0"/>
            <w:vAlign w:val="center"/>
          </w:tcPr>
          <w:p w14:paraId="64AF0A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326E2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nil"/>
              <w:bottom w:val="single" w:color="000000" w:sz="8" w:space="0"/>
              <w:right w:val="single" w:color="000000" w:sz="8" w:space="0"/>
            </w:tcBorders>
            <w:noWrap/>
            <w:vAlign w:val="center"/>
          </w:tcPr>
          <w:p w14:paraId="67843B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7A9DF7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816ED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8C7CE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1926" w:type="dxa"/>
            <w:gridSpan w:val="2"/>
            <w:tcBorders>
              <w:top w:val="nil"/>
              <w:left w:val="nil"/>
              <w:bottom w:val="single" w:color="000000" w:sz="8" w:space="0"/>
              <w:right w:val="single" w:color="000000" w:sz="8" w:space="0"/>
            </w:tcBorders>
            <w:noWrap w:val="0"/>
            <w:vAlign w:val="center"/>
          </w:tcPr>
          <w:p w14:paraId="4DA691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手操作盒</w:t>
            </w:r>
          </w:p>
        </w:tc>
        <w:tc>
          <w:tcPr>
            <w:tcW w:w="707" w:type="dxa"/>
            <w:tcBorders>
              <w:top w:val="nil"/>
              <w:left w:val="nil"/>
              <w:bottom w:val="single" w:color="000000" w:sz="8" w:space="0"/>
              <w:right w:val="single" w:color="000000" w:sz="8" w:space="0"/>
            </w:tcBorders>
            <w:noWrap w:val="0"/>
            <w:vAlign w:val="center"/>
          </w:tcPr>
          <w:p w14:paraId="5233DA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684E6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中联中扫中洗</w:t>
            </w:r>
          </w:p>
        </w:tc>
        <w:tc>
          <w:tcPr>
            <w:tcW w:w="821" w:type="dxa"/>
            <w:tcBorders>
              <w:top w:val="nil"/>
              <w:left w:val="nil"/>
              <w:bottom w:val="single" w:color="000000" w:sz="8" w:space="0"/>
              <w:right w:val="single" w:color="000000" w:sz="8" w:space="0"/>
            </w:tcBorders>
            <w:noWrap w:val="0"/>
            <w:vAlign w:val="center"/>
          </w:tcPr>
          <w:p w14:paraId="3E817B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9D0AA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163963F">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780</w:t>
            </w:r>
          </w:p>
        </w:tc>
        <w:tc>
          <w:tcPr>
            <w:tcW w:w="926" w:type="dxa"/>
            <w:tcBorders>
              <w:top w:val="nil"/>
              <w:left w:val="nil"/>
              <w:bottom w:val="single" w:color="000000" w:sz="8" w:space="0"/>
              <w:right w:val="single" w:color="000000" w:sz="8" w:space="0"/>
            </w:tcBorders>
            <w:noWrap/>
            <w:vAlign w:val="center"/>
          </w:tcPr>
          <w:p w14:paraId="1856D2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ign w:val="center"/>
          </w:tcPr>
          <w:p w14:paraId="5D426F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B307C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34AA5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1926" w:type="dxa"/>
            <w:gridSpan w:val="2"/>
            <w:tcBorders>
              <w:top w:val="nil"/>
              <w:left w:val="nil"/>
              <w:bottom w:val="single" w:color="000000" w:sz="8" w:space="0"/>
              <w:right w:val="single" w:color="000000" w:sz="8" w:space="0"/>
            </w:tcBorders>
            <w:noWrap w:val="0"/>
            <w:vAlign w:val="center"/>
          </w:tcPr>
          <w:p w14:paraId="438EEB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手操作盒</w:t>
            </w:r>
          </w:p>
        </w:tc>
        <w:tc>
          <w:tcPr>
            <w:tcW w:w="707" w:type="dxa"/>
            <w:tcBorders>
              <w:top w:val="nil"/>
              <w:left w:val="nil"/>
              <w:bottom w:val="single" w:color="000000" w:sz="8" w:space="0"/>
              <w:right w:val="single" w:color="000000" w:sz="8" w:space="0"/>
            </w:tcBorders>
            <w:noWrap w:val="0"/>
            <w:vAlign w:val="center"/>
          </w:tcPr>
          <w:p w14:paraId="7BBF0D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EBD3E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中联大扫</w:t>
            </w:r>
          </w:p>
        </w:tc>
        <w:tc>
          <w:tcPr>
            <w:tcW w:w="821" w:type="dxa"/>
            <w:tcBorders>
              <w:top w:val="nil"/>
              <w:left w:val="nil"/>
              <w:bottom w:val="single" w:color="000000" w:sz="8" w:space="0"/>
              <w:right w:val="single" w:color="000000" w:sz="8" w:space="0"/>
            </w:tcBorders>
            <w:noWrap w:val="0"/>
            <w:vAlign w:val="center"/>
          </w:tcPr>
          <w:p w14:paraId="5A416E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A2078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0AB36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830</w:t>
            </w:r>
          </w:p>
        </w:tc>
        <w:tc>
          <w:tcPr>
            <w:tcW w:w="926" w:type="dxa"/>
            <w:tcBorders>
              <w:top w:val="nil"/>
              <w:left w:val="nil"/>
              <w:bottom w:val="single" w:color="000000" w:sz="8" w:space="0"/>
              <w:right w:val="single" w:color="000000" w:sz="8" w:space="0"/>
            </w:tcBorders>
            <w:noWrap/>
            <w:vAlign w:val="center"/>
          </w:tcPr>
          <w:p w14:paraId="737BD4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ign w:val="center"/>
          </w:tcPr>
          <w:p w14:paraId="1CA06D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80F1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D4BC6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1926" w:type="dxa"/>
            <w:gridSpan w:val="2"/>
            <w:tcBorders>
              <w:top w:val="nil"/>
              <w:left w:val="nil"/>
              <w:bottom w:val="single" w:color="000000" w:sz="8" w:space="0"/>
              <w:right w:val="single" w:color="000000" w:sz="8" w:space="0"/>
            </w:tcBorders>
            <w:noWrap w:val="0"/>
            <w:vAlign w:val="center"/>
          </w:tcPr>
          <w:p w14:paraId="605953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连杆轴</w:t>
            </w:r>
          </w:p>
        </w:tc>
        <w:tc>
          <w:tcPr>
            <w:tcW w:w="707" w:type="dxa"/>
            <w:tcBorders>
              <w:top w:val="nil"/>
              <w:left w:val="nil"/>
              <w:bottom w:val="single" w:color="000000" w:sz="8" w:space="0"/>
              <w:right w:val="single" w:color="000000" w:sz="8" w:space="0"/>
            </w:tcBorders>
            <w:noWrap w:val="0"/>
            <w:vAlign w:val="center"/>
          </w:tcPr>
          <w:p w14:paraId="2AC307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6A473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中联中扫中洗</w:t>
            </w:r>
          </w:p>
        </w:tc>
        <w:tc>
          <w:tcPr>
            <w:tcW w:w="821" w:type="dxa"/>
            <w:tcBorders>
              <w:top w:val="nil"/>
              <w:left w:val="nil"/>
              <w:bottom w:val="single" w:color="000000" w:sz="8" w:space="0"/>
              <w:right w:val="single" w:color="000000" w:sz="8" w:space="0"/>
            </w:tcBorders>
            <w:noWrap w:val="0"/>
            <w:vAlign w:val="center"/>
          </w:tcPr>
          <w:p w14:paraId="4842A0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F8923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17140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15181F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787B71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BB7F3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9BD08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1926" w:type="dxa"/>
            <w:gridSpan w:val="2"/>
            <w:tcBorders>
              <w:top w:val="nil"/>
              <w:left w:val="nil"/>
              <w:bottom w:val="single" w:color="000000" w:sz="8" w:space="0"/>
              <w:right w:val="single" w:color="000000" w:sz="8" w:space="0"/>
            </w:tcBorders>
            <w:noWrap w:val="0"/>
            <w:vAlign w:val="center"/>
          </w:tcPr>
          <w:p w14:paraId="4CF9F3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连杆轴套</w:t>
            </w:r>
          </w:p>
        </w:tc>
        <w:tc>
          <w:tcPr>
            <w:tcW w:w="707" w:type="dxa"/>
            <w:tcBorders>
              <w:top w:val="nil"/>
              <w:left w:val="nil"/>
              <w:bottom w:val="single" w:color="000000" w:sz="8" w:space="0"/>
              <w:right w:val="single" w:color="000000" w:sz="8" w:space="0"/>
            </w:tcBorders>
            <w:noWrap w:val="0"/>
            <w:vAlign w:val="center"/>
          </w:tcPr>
          <w:p w14:paraId="5AE0EA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C5657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中联中扫中洗</w:t>
            </w:r>
          </w:p>
        </w:tc>
        <w:tc>
          <w:tcPr>
            <w:tcW w:w="821" w:type="dxa"/>
            <w:tcBorders>
              <w:top w:val="nil"/>
              <w:left w:val="nil"/>
              <w:bottom w:val="single" w:color="000000" w:sz="8" w:space="0"/>
              <w:right w:val="single" w:color="000000" w:sz="8" w:space="0"/>
            </w:tcBorders>
            <w:noWrap w:val="0"/>
            <w:vAlign w:val="center"/>
          </w:tcPr>
          <w:p w14:paraId="39DAFC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4430A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0EF1B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F7E86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53B5BC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C5B99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AC158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1926" w:type="dxa"/>
            <w:gridSpan w:val="2"/>
            <w:tcBorders>
              <w:top w:val="nil"/>
              <w:left w:val="nil"/>
              <w:bottom w:val="single" w:color="000000" w:sz="8" w:space="0"/>
              <w:right w:val="single" w:color="000000" w:sz="8" w:space="0"/>
            </w:tcBorders>
            <w:noWrap w:val="0"/>
            <w:vAlign w:val="center"/>
          </w:tcPr>
          <w:p w14:paraId="290338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吸盘油缸</w:t>
            </w:r>
          </w:p>
        </w:tc>
        <w:tc>
          <w:tcPr>
            <w:tcW w:w="707" w:type="dxa"/>
            <w:tcBorders>
              <w:top w:val="nil"/>
              <w:left w:val="nil"/>
              <w:bottom w:val="single" w:color="000000" w:sz="8" w:space="0"/>
              <w:right w:val="single" w:color="000000" w:sz="8" w:space="0"/>
            </w:tcBorders>
            <w:noWrap w:val="0"/>
            <w:vAlign w:val="center"/>
          </w:tcPr>
          <w:p w14:paraId="6A7D62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149ED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中联中扫中洗</w:t>
            </w:r>
          </w:p>
        </w:tc>
        <w:tc>
          <w:tcPr>
            <w:tcW w:w="821" w:type="dxa"/>
            <w:tcBorders>
              <w:top w:val="nil"/>
              <w:left w:val="nil"/>
              <w:bottom w:val="single" w:color="000000" w:sz="8" w:space="0"/>
              <w:right w:val="single" w:color="000000" w:sz="8" w:space="0"/>
            </w:tcBorders>
            <w:noWrap w:val="0"/>
            <w:vAlign w:val="center"/>
          </w:tcPr>
          <w:p w14:paraId="396475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627E7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A676B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590</w:t>
            </w:r>
          </w:p>
        </w:tc>
        <w:tc>
          <w:tcPr>
            <w:tcW w:w="926" w:type="dxa"/>
            <w:tcBorders>
              <w:top w:val="nil"/>
              <w:left w:val="nil"/>
              <w:bottom w:val="single" w:color="000000" w:sz="8" w:space="0"/>
              <w:right w:val="single" w:color="000000" w:sz="8" w:space="0"/>
            </w:tcBorders>
            <w:noWrap/>
            <w:vAlign w:val="center"/>
          </w:tcPr>
          <w:p w14:paraId="2326B7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4C622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9EF98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D7D14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1926" w:type="dxa"/>
            <w:gridSpan w:val="2"/>
            <w:tcBorders>
              <w:top w:val="nil"/>
              <w:left w:val="nil"/>
              <w:bottom w:val="single" w:color="000000" w:sz="8" w:space="0"/>
              <w:right w:val="single" w:color="000000" w:sz="8" w:space="0"/>
            </w:tcBorders>
            <w:noWrap w:val="0"/>
            <w:vAlign w:val="center"/>
          </w:tcPr>
          <w:p w14:paraId="627404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后门油缸</w:t>
            </w:r>
          </w:p>
        </w:tc>
        <w:tc>
          <w:tcPr>
            <w:tcW w:w="707" w:type="dxa"/>
            <w:tcBorders>
              <w:top w:val="nil"/>
              <w:left w:val="nil"/>
              <w:bottom w:val="single" w:color="000000" w:sz="8" w:space="0"/>
              <w:right w:val="single" w:color="000000" w:sz="8" w:space="0"/>
            </w:tcBorders>
            <w:noWrap w:val="0"/>
            <w:vAlign w:val="center"/>
          </w:tcPr>
          <w:p w14:paraId="38675E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277BA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中联中扫中洗</w:t>
            </w:r>
          </w:p>
        </w:tc>
        <w:tc>
          <w:tcPr>
            <w:tcW w:w="821" w:type="dxa"/>
            <w:tcBorders>
              <w:top w:val="nil"/>
              <w:left w:val="nil"/>
              <w:bottom w:val="single" w:color="000000" w:sz="8" w:space="0"/>
              <w:right w:val="single" w:color="000000" w:sz="8" w:space="0"/>
            </w:tcBorders>
            <w:noWrap w:val="0"/>
            <w:vAlign w:val="center"/>
          </w:tcPr>
          <w:p w14:paraId="766EF4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88C60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3F0C3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570</w:t>
            </w:r>
          </w:p>
        </w:tc>
        <w:tc>
          <w:tcPr>
            <w:tcW w:w="926" w:type="dxa"/>
            <w:tcBorders>
              <w:top w:val="nil"/>
              <w:left w:val="nil"/>
              <w:bottom w:val="single" w:color="000000" w:sz="8" w:space="0"/>
              <w:right w:val="single" w:color="000000" w:sz="8" w:space="0"/>
            </w:tcBorders>
            <w:noWrap/>
            <w:vAlign w:val="center"/>
          </w:tcPr>
          <w:p w14:paraId="361EB6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ign w:val="center"/>
          </w:tcPr>
          <w:p w14:paraId="0F0682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23E3A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C0F24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1926" w:type="dxa"/>
            <w:gridSpan w:val="2"/>
            <w:tcBorders>
              <w:top w:val="nil"/>
              <w:left w:val="nil"/>
              <w:bottom w:val="single" w:color="000000" w:sz="8" w:space="0"/>
              <w:right w:val="single" w:color="000000" w:sz="8" w:space="0"/>
            </w:tcBorders>
            <w:noWrap w:val="0"/>
            <w:vAlign w:val="center"/>
          </w:tcPr>
          <w:p w14:paraId="41918B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扫盘调节杆</w:t>
            </w:r>
          </w:p>
        </w:tc>
        <w:tc>
          <w:tcPr>
            <w:tcW w:w="707" w:type="dxa"/>
            <w:tcBorders>
              <w:top w:val="nil"/>
              <w:left w:val="nil"/>
              <w:bottom w:val="single" w:color="000000" w:sz="8" w:space="0"/>
              <w:right w:val="single" w:color="000000" w:sz="8" w:space="0"/>
            </w:tcBorders>
            <w:noWrap w:val="0"/>
            <w:vAlign w:val="center"/>
          </w:tcPr>
          <w:p w14:paraId="4B2A7C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8E7FC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中联中扫中洗</w:t>
            </w:r>
          </w:p>
        </w:tc>
        <w:tc>
          <w:tcPr>
            <w:tcW w:w="821" w:type="dxa"/>
            <w:tcBorders>
              <w:top w:val="nil"/>
              <w:left w:val="nil"/>
              <w:bottom w:val="single" w:color="000000" w:sz="8" w:space="0"/>
              <w:right w:val="single" w:color="000000" w:sz="8" w:space="0"/>
            </w:tcBorders>
            <w:noWrap w:val="0"/>
            <w:vAlign w:val="center"/>
          </w:tcPr>
          <w:p w14:paraId="1457E1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0D265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863B2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ign w:val="center"/>
          </w:tcPr>
          <w:p w14:paraId="20DB31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73D687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F201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724C1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1926" w:type="dxa"/>
            <w:gridSpan w:val="2"/>
            <w:tcBorders>
              <w:top w:val="nil"/>
              <w:left w:val="nil"/>
              <w:bottom w:val="single" w:color="000000" w:sz="8" w:space="0"/>
              <w:right w:val="single" w:color="000000" w:sz="8" w:space="0"/>
            </w:tcBorders>
            <w:noWrap w:val="0"/>
            <w:vAlign w:val="center"/>
          </w:tcPr>
          <w:p w14:paraId="042C81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低压对冲圆柱喷嘴</w:t>
            </w:r>
          </w:p>
        </w:tc>
        <w:tc>
          <w:tcPr>
            <w:tcW w:w="707" w:type="dxa"/>
            <w:tcBorders>
              <w:top w:val="nil"/>
              <w:left w:val="nil"/>
              <w:bottom w:val="single" w:color="000000" w:sz="8" w:space="0"/>
              <w:right w:val="single" w:color="000000" w:sz="8" w:space="0"/>
            </w:tcBorders>
            <w:noWrap w:val="0"/>
            <w:vAlign w:val="center"/>
          </w:tcPr>
          <w:p w14:paraId="680779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B5050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中联高压水车</w:t>
            </w:r>
          </w:p>
        </w:tc>
        <w:tc>
          <w:tcPr>
            <w:tcW w:w="821" w:type="dxa"/>
            <w:tcBorders>
              <w:top w:val="nil"/>
              <w:left w:val="nil"/>
              <w:bottom w:val="single" w:color="000000" w:sz="8" w:space="0"/>
              <w:right w:val="single" w:color="000000" w:sz="8" w:space="0"/>
            </w:tcBorders>
            <w:noWrap w:val="0"/>
            <w:vAlign w:val="center"/>
          </w:tcPr>
          <w:p w14:paraId="793A73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C81C4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50D72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250</w:t>
            </w:r>
          </w:p>
        </w:tc>
        <w:tc>
          <w:tcPr>
            <w:tcW w:w="926" w:type="dxa"/>
            <w:tcBorders>
              <w:top w:val="nil"/>
              <w:left w:val="nil"/>
              <w:bottom w:val="single" w:color="000000" w:sz="8" w:space="0"/>
              <w:right w:val="single" w:color="000000" w:sz="8" w:space="0"/>
            </w:tcBorders>
            <w:noWrap/>
            <w:vAlign w:val="center"/>
          </w:tcPr>
          <w:p w14:paraId="6A69D3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7428FB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5DC5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43257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1926" w:type="dxa"/>
            <w:gridSpan w:val="2"/>
            <w:tcBorders>
              <w:top w:val="nil"/>
              <w:left w:val="nil"/>
              <w:bottom w:val="single" w:color="000000" w:sz="8" w:space="0"/>
              <w:right w:val="single" w:color="000000" w:sz="8" w:space="0"/>
            </w:tcBorders>
            <w:noWrap w:val="0"/>
            <w:vAlign w:val="center"/>
          </w:tcPr>
          <w:p w14:paraId="7E14EB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双层扫盘</w:t>
            </w:r>
          </w:p>
        </w:tc>
        <w:tc>
          <w:tcPr>
            <w:tcW w:w="707" w:type="dxa"/>
            <w:tcBorders>
              <w:top w:val="nil"/>
              <w:left w:val="nil"/>
              <w:bottom w:val="single" w:color="000000" w:sz="8" w:space="0"/>
              <w:right w:val="single" w:color="000000" w:sz="8" w:space="0"/>
            </w:tcBorders>
            <w:noWrap w:val="0"/>
            <w:vAlign w:val="center"/>
          </w:tcPr>
          <w:p w14:paraId="1085F8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E4B59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中联大洗</w:t>
            </w:r>
          </w:p>
        </w:tc>
        <w:tc>
          <w:tcPr>
            <w:tcW w:w="821" w:type="dxa"/>
            <w:tcBorders>
              <w:top w:val="nil"/>
              <w:left w:val="nil"/>
              <w:bottom w:val="single" w:color="000000" w:sz="8" w:space="0"/>
              <w:right w:val="single" w:color="000000" w:sz="8" w:space="0"/>
            </w:tcBorders>
            <w:noWrap w:val="0"/>
            <w:vAlign w:val="center"/>
          </w:tcPr>
          <w:p w14:paraId="0E8249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F64B3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A06BB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715</w:t>
            </w:r>
          </w:p>
        </w:tc>
        <w:tc>
          <w:tcPr>
            <w:tcW w:w="926" w:type="dxa"/>
            <w:tcBorders>
              <w:top w:val="nil"/>
              <w:left w:val="nil"/>
              <w:bottom w:val="single" w:color="000000" w:sz="8" w:space="0"/>
              <w:right w:val="single" w:color="000000" w:sz="8" w:space="0"/>
            </w:tcBorders>
            <w:noWrap/>
            <w:vAlign w:val="center"/>
          </w:tcPr>
          <w:p w14:paraId="3A9095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33B4CC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A2D5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ED514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1926" w:type="dxa"/>
            <w:gridSpan w:val="2"/>
            <w:tcBorders>
              <w:top w:val="nil"/>
              <w:left w:val="nil"/>
              <w:bottom w:val="single" w:color="000000" w:sz="8" w:space="0"/>
              <w:right w:val="single" w:color="000000" w:sz="8" w:space="0"/>
            </w:tcBorders>
            <w:noWrap w:val="0"/>
            <w:vAlign w:val="center"/>
          </w:tcPr>
          <w:p w14:paraId="24549B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脚轮轴承</w:t>
            </w:r>
          </w:p>
        </w:tc>
        <w:tc>
          <w:tcPr>
            <w:tcW w:w="707" w:type="dxa"/>
            <w:tcBorders>
              <w:top w:val="nil"/>
              <w:left w:val="nil"/>
              <w:bottom w:val="single" w:color="000000" w:sz="8" w:space="0"/>
              <w:right w:val="single" w:color="000000" w:sz="8" w:space="0"/>
            </w:tcBorders>
            <w:noWrap w:val="0"/>
            <w:vAlign w:val="center"/>
          </w:tcPr>
          <w:p w14:paraId="7FA2FB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EDD19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6205</w:t>
            </w:r>
          </w:p>
        </w:tc>
        <w:tc>
          <w:tcPr>
            <w:tcW w:w="821" w:type="dxa"/>
            <w:tcBorders>
              <w:top w:val="nil"/>
              <w:left w:val="nil"/>
              <w:bottom w:val="single" w:color="000000" w:sz="8" w:space="0"/>
              <w:right w:val="single" w:color="000000" w:sz="8" w:space="0"/>
            </w:tcBorders>
            <w:noWrap w:val="0"/>
            <w:vAlign w:val="center"/>
          </w:tcPr>
          <w:p w14:paraId="05FD09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92EBD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913E65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35</w:t>
            </w:r>
          </w:p>
        </w:tc>
        <w:tc>
          <w:tcPr>
            <w:tcW w:w="926" w:type="dxa"/>
            <w:tcBorders>
              <w:top w:val="nil"/>
              <w:left w:val="nil"/>
              <w:bottom w:val="single" w:color="000000" w:sz="8" w:space="0"/>
              <w:right w:val="single" w:color="000000" w:sz="8" w:space="0"/>
            </w:tcBorders>
            <w:noWrap/>
            <w:vAlign w:val="center"/>
          </w:tcPr>
          <w:p w14:paraId="6051A8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039036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86897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50BAF7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1926" w:type="dxa"/>
            <w:gridSpan w:val="2"/>
            <w:tcBorders>
              <w:top w:val="nil"/>
              <w:left w:val="nil"/>
              <w:bottom w:val="single" w:color="000000" w:sz="8" w:space="0"/>
              <w:right w:val="single" w:color="000000" w:sz="8" w:space="0"/>
            </w:tcBorders>
            <w:noWrap w:val="0"/>
            <w:vAlign w:val="center"/>
          </w:tcPr>
          <w:p w14:paraId="0E4128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立轴</w:t>
            </w:r>
          </w:p>
        </w:tc>
        <w:tc>
          <w:tcPr>
            <w:tcW w:w="707" w:type="dxa"/>
            <w:tcBorders>
              <w:top w:val="nil"/>
              <w:left w:val="nil"/>
              <w:bottom w:val="single" w:color="000000" w:sz="8" w:space="0"/>
              <w:right w:val="single" w:color="000000" w:sz="8" w:space="0"/>
            </w:tcBorders>
            <w:noWrap w:val="0"/>
            <w:vAlign w:val="center"/>
          </w:tcPr>
          <w:p w14:paraId="1A8245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C3E2A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 ZLJ5083TSLJXE5</w:t>
            </w:r>
          </w:p>
        </w:tc>
        <w:tc>
          <w:tcPr>
            <w:tcW w:w="821" w:type="dxa"/>
            <w:tcBorders>
              <w:top w:val="nil"/>
              <w:left w:val="nil"/>
              <w:bottom w:val="single" w:color="000000" w:sz="8" w:space="0"/>
              <w:right w:val="single" w:color="000000" w:sz="8" w:space="0"/>
            </w:tcBorders>
            <w:noWrap w:val="0"/>
            <w:vAlign w:val="center"/>
          </w:tcPr>
          <w:p w14:paraId="498E2B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74FB3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B4598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ign w:val="center"/>
          </w:tcPr>
          <w:p w14:paraId="49AA52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82234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EC85C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A5599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1926" w:type="dxa"/>
            <w:gridSpan w:val="2"/>
            <w:tcBorders>
              <w:top w:val="nil"/>
              <w:left w:val="nil"/>
              <w:bottom w:val="single" w:color="000000" w:sz="8" w:space="0"/>
              <w:right w:val="single" w:color="000000" w:sz="8" w:space="0"/>
            </w:tcBorders>
            <w:noWrap w:val="0"/>
            <w:vAlign w:val="center"/>
          </w:tcPr>
          <w:p w14:paraId="285851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滚刷左半连轴</w:t>
            </w:r>
          </w:p>
        </w:tc>
        <w:tc>
          <w:tcPr>
            <w:tcW w:w="707" w:type="dxa"/>
            <w:tcBorders>
              <w:top w:val="nil"/>
              <w:left w:val="nil"/>
              <w:bottom w:val="single" w:color="000000" w:sz="8" w:space="0"/>
              <w:right w:val="single" w:color="000000" w:sz="8" w:space="0"/>
            </w:tcBorders>
            <w:noWrap w:val="0"/>
            <w:vAlign w:val="center"/>
          </w:tcPr>
          <w:p w14:paraId="3953D3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9B74D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中联ZLJ5163GQXDFE5 大扫</w:t>
            </w:r>
          </w:p>
        </w:tc>
        <w:tc>
          <w:tcPr>
            <w:tcW w:w="821" w:type="dxa"/>
            <w:tcBorders>
              <w:top w:val="nil"/>
              <w:left w:val="nil"/>
              <w:bottom w:val="single" w:color="000000" w:sz="8" w:space="0"/>
              <w:right w:val="single" w:color="000000" w:sz="8" w:space="0"/>
            </w:tcBorders>
            <w:noWrap w:val="0"/>
            <w:vAlign w:val="center"/>
          </w:tcPr>
          <w:p w14:paraId="35618F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CE9AD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5A9A4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w:t>
            </w:r>
          </w:p>
        </w:tc>
        <w:tc>
          <w:tcPr>
            <w:tcW w:w="926" w:type="dxa"/>
            <w:tcBorders>
              <w:top w:val="nil"/>
              <w:left w:val="nil"/>
              <w:bottom w:val="single" w:color="000000" w:sz="8" w:space="0"/>
              <w:right w:val="single" w:color="000000" w:sz="8" w:space="0"/>
            </w:tcBorders>
            <w:noWrap/>
            <w:vAlign w:val="center"/>
          </w:tcPr>
          <w:p w14:paraId="35B237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03CFF6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0C00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0088ED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1926" w:type="dxa"/>
            <w:gridSpan w:val="2"/>
            <w:tcBorders>
              <w:top w:val="nil"/>
              <w:left w:val="nil"/>
              <w:bottom w:val="single" w:color="000000" w:sz="8" w:space="0"/>
              <w:right w:val="single" w:color="000000" w:sz="8" w:space="0"/>
            </w:tcBorders>
            <w:noWrap w:val="0"/>
            <w:vAlign w:val="center"/>
          </w:tcPr>
          <w:p w14:paraId="645278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调节气缸</w:t>
            </w:r>
          </w:p>
        </w:tc>
        <w:tc>
          <w:tcPr>
            <w:tcW w:w="707" w:type="dxa"/>
            <w:tcBorders>
              <w:top w:val="nil"/>
              <w:left w:val="nil"/>
              <w:bottom w:val="single" w:color="000000" w:sz="8" w:space="0"/>
              <w:right w:val="single" w:color="000000" w:sz="8" w:space="0"/>
            </w:tcBorders>
            <w:noWrap w:val="0"/>
            <w:vAlign w:val="center"/>
          </w:tcPr>
          <w:p w14:paraId="01A036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D86C3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中联ZLJ5163GQXDFE5 大扫</w:t>
            </w:r>
          </w:p>
        </w:tc>
        <w:tc>
          <w:tcPr>
            <w:tcW w:w="821" w:type="dxa"/>
            <w:tcBorders>
              <w:top w:val="nil"/>
              <w:left w:val="nil"/>
              <w:bottom w:val="single" w:color="000000" w:sz="8" w:space="0"/>
              <w:right w:val="single" w:color="000000" w:sz="8" w:space="0"/>
            </w:tcBorders>
            <w:noWrap w:val="0"/>
            <w:vAlign w:val="center"/>
          </w:tcPr>
          <w:p w14:paraId="2791F6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73946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3D47D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390</w:t>
            </w:r>
          </w:p>
        </w:tc>
        <w:tc>
          <w:tcPr>
            <w:tcW w:w="926" w:type="dxa"/>
            <w:tcBorders>
              <w:top w:val="nil"/>
              <w:left w:val="nil"/>
              <w:bottom w:val="single" w:color="000000" w:sz="8" w:space="0"/>
              <w:right w:val="single" w:color="000000" w:sz="8" w:space="0"/>
            </w:tcBorders>
            <w:noWrap/>
            <w:vAlign w:val="center"/>
          </w:tcPr>
          <w:p w14:paraId="052D62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47B296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80C16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AEB95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1926" w:type="dxa"/>
            <w:gridSpan w:val="2"/>
            <w:tcBorders>
              <w:top w:val="nil"/>
              <w:left w:val="nil"/>
              <w:bottom w:val="single" w:color="000000" w:sz="8" w:space="0"/>
              <w:right w:val="single" w:color="000000" w:sz="8" w:space="0"/>
            </w:tcBorders>
            <w:noWrap w:val="0"/>
            <w:vAlign w:val="center"/>
          </w:tcPr>
          <w:p w14:paraId="187795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轮鼓挡圈</w:t>
            </w:r>
          </w:p>
        </w:tc>
        <w:tc>
          <w:tcPr>
            <w:tcW w:w="707" w:type="dxa"/>
            <w:tcBorders>
              <w:top w:val="nil"/>
              <w:left w:val="nil"/>
              <w:bottom w:val="single" w:color="000000" w:sz="8" w:space="0"/>
              <w:right w:val="single" w:color="000000" w:sz="8" w:space="0"/>
            </w:tcBorders>
            <w:noWrap w:val="0"/>
            <w:vAlign w:val="center"/>
          </w:tcPr>
          <w:p w14:paraId="4906E6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BB6A8F8">
            <w:pPr>
              <w:jc w:val="center"/>
              <w:rPr>
                <w:rFonts w:hint="eastAsia" w:ascii="宋体" w:hAnsi="宋体" w:eastAsia="宋体" w:cs="宋体"/>
                <w:b/>
                <w:bCs/>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52CD61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E0391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61E16BB">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115</w:t>
            </w:r>
          </w:p>
        </w:tc>
        <w:tc>
          <w:tcPr>
            <w:tcW w:w="926" w:type="dxa"/>
            <w:tcBorders>
              <w:top w:val="nil"/>
              <w:left w:val="nil"/>
              <w:bottom w:val="single" w:color="000000" w:sz="8" w:space="0"/>
              <w:right w:val="single" w:color="000000" w:sz="8" w:space="0"/>
            </w:tcBorders>
            <w:noWrap/>
            <w:vAlign w:val="center"/>
          </w:tcPr>
          <w:p w14:paraId="4E2555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F3B7B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7DC26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B0191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1926" w:type="dxa"/>
            <w:gridSpan w:val="2"/>
            <w:tcBorders>
              <w:top w:val="nil"/>
              <w:left w:val="nil"/>
              <w:bottom w:val="single" w:color="000000" w:sz="8" w:space="0"/>
              <w:right w:val="single" w:color="000000" w:sz="8" w:space="0"/>
            </w:tcBorders>
            <w:noWrap w:val="0"/>
            <w:vAlign w:val="center"/>
          </w:tcPr>
          <w:p w14:paraId="440232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水阀</w:t>
            </w:r>
          </w:p>
        </w:tc>
        <w:tc>
          <w:tcPr>
            <w:tcW w:w="707" w:type="dxa"/>
            <w:tcBorders>
              <w:top w:val="nil"/>
              <w:left w:val="nil"/>
              <w:bottom w:val="single" w:color="000000" w:sz="8" w:space="0"/>
              <w:right w:val="single" w:color="000000" w:sz="8" w:space="0"/>
            </w:tcBorders>
            <w:noWrap w:val="0"/>
            <w:vAlign w:val="center"/>
          </w:tcPr>
          <w:p w14:paraId="3CF988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37204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DN80</w:t>
            </w:r>
          </w:p>
        </w:tc>
        <w:tc>
          <w:tcPr>
            <w:tcW w:w="821" w:type="dxa"/>
            <w:tcBorders>
              <w:top w:val="nil"/>
              <w:left w:val="nil"/>
              <w:bottom w:val="single" w:color="000000" w:sz="8" w:space="0"/>
              <w:right w:val="single" w:color="000000" w:sz="8" w:space="0"/>
            </w:tcBorders>
            <w:noWrap w:val="0"/>
            <w:vAlign w:val="center"/>
          </w:tcPr>
          <w:p w14:paraId="4A0165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55C24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3D8B4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370</w:t>
            </w:r>
          </w:p>
        </w:tc>
        <w:tc>
          <w:tcPr>
            <w:tcW w:w="926" w:type="dxa"/>
            <w:tcBorders>
              <w:top w:val="nil"/>
              <w:left w:val="nil"/>
              <w:bottom w:val="single" w:color="000000" w:sz="8" w:space="0"/>
              <w:right w:val="single" w:color="000000" w:sz="8" w:space="0"/>
            </w:tcBorders>
            <w:noWrap/>
            <w:vAlign w:val="center"/>
          </w:tcPr>
          <w:p w14:paraId="4BB603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78E199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210E1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498A6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1926" w:type="dxa"/>
            <w:gridSpan w:val="2"/>
            <w:tcBorders>
              <w:top w:val="nil"/>
              <w:left w:val="nil"/>
              <w:bottom w:val="single" w:color="000000" w:sz="8" w:space="0"/>
              <w:right w:val="single" w:color="000000" w:sz="8" w:space="0"/>
            </w:tcBorders>
            <w:noWrap w:val="0"/>
            <w:vAlign w:val="center"/>
          </w:tcPr>
          <w:p w14:paraId="1553F8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五合一喷嘴</w:t>
            </w:r>
          </w:p>
        </w:tc>
        <w:tc>
          <w:tcPr>
            <w:tcW w:w="707" w:type="dxa"/>
            <w:tcBorders>
              <w:top w:val="nil"/>
              <w:left w:val="nil"/>
              <w:bottom w:val="single" w:color="000000" w:sz="8" w:space="0"/>
              <w:right w:val="single" w:color="000000" w:sz="8" w:space="0"/>
            </w:tcBorders>
            <w:noWrap w:val="0"/>
            <w:vAlign w:val="center"/>
          </w:tcPr>
          <w:p w14:paraId="1FA8CA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90A39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PZ5.1</w:t>
            </w:r>
          </w:p>
        </w:tc>
        <w:tc>
          <w:tcPr>
            <w:tcW w:w="821" w:type="dxa"/>
            <w:tcBorders>
              <w:top w:val="nil"/>
              <w:left w:val="nil"/>
              <w:bottom w:val="single" w:color="000000" w:sz="8" w:space="0"/>
              <w:right w:val="single" w:color="000000" w:sz="8" w:space="0"/>
            </w:tcBorders>
            <w:noWrap w:val="0"/>
            <w:vAlign w:val="center"/>
          </w:tcPr>
          <w:p w14:paraId="498F8E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9338C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0F030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926" w:type="dxa"/>
            <w:tcBorders>
              <w:top w:val="nil"/>
              <w:left w:val="nil"/>
              <w:bottom w:val="single" w:color="000000" w:sz="8" w:space="0"/>
              <w:right w:val="single" w:color="000000" w:sz="8" w:space="0"/>
            </w:tcBorders>
            <w:noWrap/>
            <w:vAlign w:val="center"/>
          </w:tcPr>
          <w:p w14:paraId="5CAA45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6188B7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D2708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7D021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1926" w:type="dxa"/>
            <w:gridSpan w:val="2"/>
            <w:tcBorders>
              <w:top w:val="nil"/>
              <w:left w:val="nil"/>
              <w:bottom w:val="single" w:color="000000" w:sz="8" w:space="0"/>
              <w:right w:val="single" w:color="000000" w:sz="8" w:space="0"/>
            </w:tcBorders>
            <w:noWrap w:val="0"/>
            <w:vAlign w:val="center"/>
          </w:tcPr>
          <w:p w14:paraId="121B15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箭头指示灯控制器</w:t>
            </w:r>
          </w:p>
        </w:tc>
        <w:tc>
          <w:tcPr>
            <w:tcW w:w="707" w:type="dxa"/>
            <w:tcBorders>
              <w:top w:val="nil"/>
              <w:left w:val="nil"/>
              <w:bottom w:val="single" w:color="000000" w:sz="8" w:space="0"/>
              <w:right w:val="single" w:color="000000" w:sz="8" w:space="0"/>
            </w:tcBorders>
            <w:noWrap w:val="0"/>
            <w:vAlign w:val="center"/>
          </w:tcPr>
          <w:p w14:paraId="395E75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D1C91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821" w:type="dxa"/>
            <w:tcBorders>
              <w:top w:val="nil"/>
              <w:left w:val="nil"/>
              <w:bottom w:val="single" w:color="000000" w:sz="8" w:space="0"/>
              <w:right w:val="single" w:color="000000" w:sz="8" w:space="0"/>
            </w:tcBorders>
            <w:noWrap w:val="0"/>
            <w:vAlign w:val="center"/>
          </w:tcPr>
          <w:p w14:paraId="62B12B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66135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BEF16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926" w:type="dxa"/>
            <w:tcBorders>
              <w:top w:val="nil"/>
              <w:left w:val="nil"/>
              <w:bottom w:val="single" w:color="000000" w:sz="8" w:space="0"/>
              <w:right w:val="single" w:color="000000" w:sz="8" w:space="0"/>
            </w:tcBorders>
            <w:noWrap/>
            <w:vAlign w:val="center"/>
          </w:tcPr>
          <w:p w14:paraId="041F91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CC2EE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6E099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DCBA2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1926" w:type="dxa"/>
            <w:gridSpan w:val="2"/>
            <w:tcBorders>
              <w:top w:val="nil"/>
              <w:left w:val="nil"/>
              <w:bottom w:val="single" w:color="000000" w:sz="8" w:space="0"/>
              <w:right w:val="single" w:color="000000" w:sz="8" w:space="0"/>
            </w:tcBorders>
            <w:noWrap w:val="0"/>
            <w:vAlign w:val="center"/>
          </w:tcPr>
          <w:p w14:paraId="31B84D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污水报警器</w:t>
            </w:r>
          </w:p>
        </w:tc>
        <w:tc>
          <w:tcPr>
            <w:tcW w:w="707" w:type="dxa"/>
            <w:tcBorders>
              <w:top w:val="nil"/>
              <w:left w:val="nil"/>
              <w:bottom w:val="single" w:color="000000" w:sz="8" w:space="0"/>
              <w:right w:val="single" w:color="000000" w:sz="8" w:space="0"/>
            </w:tcBorders>
            <w:noWrap w:val="0"/>
            <w:vAlign w:val="center"/>
          </w:tcPr>
          <w:p w14:paraId="5A693C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104D3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洗车扫车</w:t>
            </w:r>
          </w:p>
        </w:tc>
        <w:tc>
          <w:tcPr>
            <w:tcW w:w="821" w:type="dxa"/>
            <w:tcBorders>
              <w:top w:val="nil"/>
              <w:left w:val="nil"/>
              <w:bottom w:val="single" w:color="000000" w:sz="8" w:space="0"/>
              <w:right w:val="single" w:color="000000" w:sz="8" w:space="0"/>
            </w:tcBorders>
            <w:noWrap w:val="0"/>
            <w:vAlign w:val="center"/>
          </w:tcPr>
          <w:p w14:paraId="51F7A9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1392A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B0F22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475</w:t>
            </w:r>
          </w:p>
        </w:tc>
        <w:tc>
          <w:tcPr>
            <w:tcW w:w="926" w:type="dxa"/>
            <w:tcBorders>
              <w:top w:val="nil"/>
              <w:left w:val="nil"/>
              <w:bottom w:val="single" w:color="000000" w:sz="8" w:space="0"/>
              <w:right w:val="single" w:color="000000" w:sz="8" w:space="0"/>
            </w:tcBorders>
            <w:noWrap/>
            <w:vAlign w:val="center"/>
          </w:tcPr>
          <w:p w14:paraId="0DBF87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D58DD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8CD8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092FA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1926" w:type="dxa"/>
            <w:gridSpan w:val="2"/>
            <w:tcBorders>
              <w:top w:val="nil"/>
              <w:left w:val="nil"/>
              <w:bottom w:val="single" w:color="000000" w:sz="8" w:space="0"/>
              <w:right w:val="single" w:color="000000" w:sz="8" w:space="0"/>
            </w:tcBorders>
            <w:noWrap w:val="0"/>
            <w:vAlign w:val="center"/>
          </w:tcPr>
          <w:p w14:paraId="439D86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真空泵</w:t>
            </w:r>
          </w:p>
        </w:tc>
        <w:tc>
          <w:tcPr>
            <w:tcW w:w="707" w:type="dxa"/>
            <w:tcBorders>
              <w:top w:val="nil"/>
              <w:left w:val="nil"/>
              <w:bottom w:val="single" w:color="000000" w:sz="8" w:space="0"/>
              <w:right w:val="single" w:color="000000" w:sz="8" w:space="0"/>
            </w:tcBorders>
            <w:noWrap w:val="0"/>
            <w:vAlign w:val="center"/>
          </w:tcPr>
          <w:p w14:paraId="1FC981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1DF91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T5</w:t>
            </w:r>
          </w:p>
        </w:tc>
        <w:tc>
          <w:tcPr>
            <w:tcW w:w="821" w:type="dxa"/>
            <w:tcBorders>
              <w:top w:val="nil"/>
              <w:left w:val="nil"/>
              <w:bottom w:val="single" w:color="000000" w:sz="8" w:space="0"/>
              <w:right w:val="single" w:color="000000" w:sz="8" w:space="0"/>
            </w:tcBorders>
            <w:noWrap w:val="0"/>
            <w:vAlign w:val="center"/>
          </w:tcPr>
          <w:p w14:paraId="7003A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5CC42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131E7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6775</w:t>
            </w:r>
          </w:p>
        </w:tc>
        <w:tc>
          <w:tcPr>
            <w:tcW w:w="926" w:type="dxa"/>
            <w:tcBorders>
              <w:top w:val="nil"/>
              <w:left w:val="nil"/>
              <w:bottom w:val="single" w:color="000000" w:sz="8" w:space="0"/>
              <w:right w:val="single" w:color="000000" w:sz="8" w:space="0"/>
            </w:tcBorders>
            <w:noWrap/>
            <w:vAlign w:val="center"/>
          </w:tcPr>
          <w:p w14:paraId="08612D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ign w:val="center"/>
          </w:tcPr>
          <w:p w14:paraId="2AB602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6EAA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F0194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1926" w:type="dxa"/>
            <w:gridSpan w:val="2"/>
            <w:tcBorders>
              <w:top w:val="nil"/>
              <w:left w:val="nil"/>
              <w:bottom w:val="single" w:color="000000" w:sz="8" w:space="0"/>
              <w:right w:val="single" w:color="000000" w:sz="8" w:space="0"/>
            </w:tcBorders>
            <w:noWrap w:val="0"/>
            <w:vAlign w:val="center"/>
          </w:tcPr>
          <w:p w14:paraId="13284C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调压阀</w:t>
            </w:r>
          </w:p>
        </w:tc>
        <w:tc>
          <w:tcPr>
            <w:tcW w:w="707" w:type="dxa"/>
            <w:tcBorders>
              <w:top w:val="nil"/>
              <w:left w:val="nil"/>
              <w:bottom w:val="single" w:color="000000" w:sz="8" w:space="0"/>
              <w:right w:val="single" w:color="000000" w:sz="8" w:space="0"/>
            </w:tcBorders>
            <w:noWrap w:val="0"/>
            <w:vAlign w:val="center"/>
          </w:tcPr>
          <w:p w14:paraId="7C72EA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1E459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 铜</w:t>
            </w:r>
          </w:p>
        </w:tc>
        <w:tc>
          <w:tcPr>
            <w:tcW w:w="821" w:type="dxa"/>
            <w:tcBorders>
              <w:top w:val="nil"/>
              <w:left w:val="nil"/>
              <w:bottom w:val="single" w:color="000000" w:sz="8" w:space="0"/>
              <w:right w:val="single" w:color="000000" w:sz="8" w:space="0"/>
            </w:tcBorders>
            <w:noWrap w:val="0"/>
            <w:vAlign w:val="center"/>
          </w:tcPr>
          <w:p w14:paraId="423CCD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E57F1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C406B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590</w:t>
            </w:r>
          </w:p>
        </w:tc>
        <w:tc>
          <w:tcPr>
            <w:tcW w:w="926" w:type="dxa"/>
            <w:tcBorders>
              <w:top w:val="nil"/>
              <w:left w:val="nil"/>
              <w:bottom w:val="single" w:color="000000" w:sz="8" w:space="0"/>
              <w:right w:val="single" w:color="000000" w:sz="8" w:space="0"/>
            </w:tcBorders>
            <w:noWrap/>
            <w:vAlign w:val="center"/>
          </w:tcPr>
          <w:p w14:paraId="2F33CE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13547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289A5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D0EE3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1926" w:type="dxa"/>
            <w:gridSpan w:val="2"/>
            <w:tcBorders>
              <w:top w:val="nil"/>
              <w:left w:val="nil"/>
              <w:bottom w:val="single" w:color="000000" w:sz="8" w:space="0"/>
              <w:right w:val="single" w:color="000000" w:sz="8" w:space="0"/>
            </w:tcBorders>
            <w:noWrap w:val="0"/>
            <w:vAlign w:val="center"/>
          </w:tcPr>
          <w:p w14:paraId="2BEC1B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气道球阀</w:t>
            </w:r>
          </w:p>
        </w:tc>
        <w:tc>
          <w:tcPr>
            <w:tcW w:w="707" w:type="dxa"/>
            <w:tcBorders>
              <w:top w:val="nil"/>
              <w:left w:val="nil"/>
              <w:bottom w:val="single" w:color="000000" w:sz="8" w:space="0"/>
              <w:right w:val="single" w:color="000000" w:sz="8" w:space="0"/>
            </w:tcBorders>
            <w:noWrap w:val="0"/>
            <w:vAlign w:val="center"/>
          </w:tcPr>
          <w:p w14:paraId="73D04B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1DEF0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4分不锈钢304</w:t>
            </w:r>
          </w:p>
        </w:tc>
        <w:tc>
          <w:tcPr>
            <w:tcW w:w="821" w:type="dxa"/>
            <w:tcBorders>
              <w:top w:val="nil"/>
              <w:left w:val="nil"/>
              <w:bottom w:val="single" w:color="000000" w:sz="8" w:space="0"/>
              <w:right w:val="single" w:color="000000" w:sz="8" w:space="0"/>
            </w:tcBorders>
            <w:noWrap w:val="0"/>
            <w:vAlign w:val="center"/>
          </w:tcPr>
          <w:p w14:paraId="572927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88E6F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37C9F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926" w:type="dxa"/>
            <w:tcBorders>
              <w:top w:val="nil"/>
              <w:left w:val="nil"/>
              <w:bottom w:val="single" w:color="000000" w:sz="8" w:space="0"/>
              <w:right w:val="single" w:color="000000" w:sz="8" w:space="0"/>
            </w:tcBorders>
            <w:noWrap/>
            <w:vAlign w:val="center"/>
          </w:tcPr>
          <w:p w14:paraId="53EABD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0186C8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FEB76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14DF0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1926" w:type="dxa"/>
            <w:gridSpan w:val="2"/>
            <w:tcBorders>
              <w:top w:val="nil"/>
              <w:left w:val="nil"/>
              <w:bottom w:val="single" w:color="000000" w:sz="8" w:space="0"/>
              <w:right w:val="single" w:color="000000" w:sz="8" w:space="0"/>
            </w:tcBorders>
            <w:noWrap w:val="0"/>
            <w:vAlign w:val="center"/>
          </w:tcPr>
          <w:p w14:paraId="3B38CB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气道阀</w:t>
            </w:r>
          </w:p>
        </w:tc>
        <w:tc>
          <w:tcPr>
            <w:tcW w:w="707" w:type="dxa"/>
            <w:tcBorders>
              <w:top w:val="nil"/>
              <w:left w:val="nil"/>
              <w:bottom w:val="single" w:color="000000" w:sz="8" w:space="0"/>
              <w:right w:val="single" w:color="000000" w:sz="8" w:space="0"/>
            </w:tcBorders>
            <w:noWrap w:val="0"/>
            <w:vAlign w:val="center"/>
          </w:tcPr>
          <w:p w14:paraId="58076D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F9AA3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8Mpa</w:t>
            </w:r>
          </w:p>
        </w:tc>
        <w:tc>
          <w:tcPr>
            <w:tcW w:w="821" w:type="dxa"/>
            <w:tcBorders>
              <w:top w:val="nil"/>
              <w:left w:val="nil"/>
              <w:bottom w:val="single" w:color="000000" w:sz="8" w:space="0"/>
              <w:right w:val="single" w:color="000000" w:sz="8" w:space="0"/>
            </w:tcBorders>
            <w:noWrap w:val="0"/>
            <w:vAlign w:val="center"/>
          </w:tcPr>
          <w:p w14:paraId="2C12A6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D3AA8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63995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926" w:type="dxa"/>
            <w:tcBorders>
              <w:top w:val="nil"/>
              <w:left w:val="nil"/>
              <w:bottom w:val="single" w:color="000000" w:sz="8" w:space="0"/>
              <w:right w:val="single" w:color="000000" w:sz="8" w:space="0"/>
            </w:tcBorders>
            <w:noWrap/>
            <w:vAlign w:val="center"/>
          </w:tcPr>
          <w:p w14:paraId="1DCC9C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D8851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AB48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564A0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1926" w:type="dxa"/>
            <w:gridSpan w:val="2"/>
            <w:tcBorders>
              <w:top w:val="nil"/>
              <w:left w:val="nil"/>
              <w:bottom w:val="single" w:color="000000" w:sz="8" w:space="0"/>
              <w:right w:val="single" w:color="000000" w:sz="8" w:space="0"/>
            </w:tcBorders>
            <w:noWrap w:val="0"/>
            <w:vAlign w:val="center"/>
          </w:tcPr>
          <w:p w14:paraId="13BDCC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吸污泵</w:t>
            </w:r>
          </w:p>
        </w:tc>
        <w:tc>
          <w:tcPr>
            <w:tcW w:w="707" w:type="dxa"/>
            <w:tcBorders>
              <w:top w:val="nil"/>
              <w:left w:val="nil"/>
              <w:bottom w:val="single" w:color="000000" w:sz="8" w:space="0"/>
              <w:right w:val="single" w:color="000000" w:sz="8" w:space="0"/>
            </w:tcBorders>
            <w:noWrap w:val="0"/>
            <w:vAlign w:val="center"/>
          </w:tcPr>
          <w:p w14:paraId="44A496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BEFB2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3寸3KW</w:t>
            </w:r>
          </w:p>
        </w:tc>
        <w:tc>
          <w:tcPr>
            <w:tcW w:w="821" w:type="dxa"/>
            <w:tcBorders>
              <w:top w:val="nil"/>
              <w:left w:val="nil"/>
              <w:bottom w:val="single" w:color="000000" w:sz="8" w:space="0"/>
              <w:right w:val="single" w:color="000000" w:sz="8" w:space="0"/>
            </w:tcBorders>
            <w:noWrap w:val="0"/>
            <w:vAlign w:val="center"/>
          </w:tcPr>
          <w:p w14:paraId="0965ED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3987D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9D0D7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6250</w:t>
            </w:r>
          </w:p>
        </w:tc>
        <w:tc>
          <w:tcPr>
            <w:tcW w:w="926" w:type="dxa"/>
            <w:tcBorders>
              <w:top w:val="nil"/>
              <w:left w:val="nil"/>
              <w:bottom w:val="single" w:color="000000" w:sz="8" w:space="0"/>
              <w:right w:val="single" w:color="000000" w:sz="8" w:space="0"/>
            </w:tcBorders>
            <w:noWrap/>
            <w:vAlign w:val="center"/>
          </w:tcPr>
          <w:p w14:paraId="4EEF1B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ign w:val="center"/>
          </w:tcPr>
          <w:p w14:paraId="1F6D9C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AA96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FC7E7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1926" w:type="dxa"/>
            <w:gridSpan w:val="2"/>
            <w:tcBorders>
              <w:top w:val="nil"/>
              <w:left w:val="nil"/>
              <w:bottom w:val="single" w:color="000000" w:sz="8" w:space="0"/>
              <w:right w:val="single" w:color="000000" w:sz="8" w:space="0"/>
            </w:tcBorders>
            <w:noWrap w:val="0"/>
            <w:vAlign w:val="center"/>
          </w:tcPr>
          <w:p w14:paraId="294B38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导向灯总成</w:t>
            </w:r>
          </w:p>
        </w:tc>
        <w:tc>
          <w:tcPr>
            <w:tcW w:w="707" w:type="dxa"/>
            <w:tcBorders>
              <w:top w:val="nil"/>
              <w:left w:val="nil"/>
              <w:bottom w:val="single" w:color="000000" w:sz="8" w:space="0"/>
              <w:right w:val="single" w:color="000000" w:sz="8" w:space="0"/>
            </w:tcBorders>
            <w:noWrap w:val="0"/>
            <w:vAlign w:val="center"/>
          </w:tcPr>
          <w:p w14:paraId="206884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20FF7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24V</w:t>
            </w:r>
          </w:p>
        </w:tc>
        <w:tc>
          <w:tcPr>
            <w:tcW w:w="821" w:type="dxa"/>
            <w:tcBorders>
              <w:top w:val="nil"/>
              <w:left w:val="nil"/>
              <w:bottom w:val="single" w:color="000000" w:sz="8" w:space="0"/>
              <w:right w:val="single" w:color="000000" w:sz="8" w:space="0"/>
            </w:tcBorders>
            <w:noWrap w:val="0"/>
            <w:vAlign w:val="center"/>
          </w:tcPr>
          <w:p w14:paraId="522840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9FA0F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35542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820</w:t>
            </w:r>
          </w:p>
        </w:tc>
        <w:tc>
          <w:tcPr>
            <w:tcW w:w="926" w:type="dxa"/>
            <w:tcBorders>
              <w:top w:val="nil"/>
              <w:left w:val="nil"/>
              <w:bottom w:val="single" w:color="000000" w:sz="8" w:space="0"/>
              <w:right w:val="single" w:color="000000" w:sz="8" w:space="0"/>
            </w:tcBorders>
            <w:noWrap/>
            <w:vAlign w:val="center"/>
          </w:tcPr>
          <w:p w14:paraId="162835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DF9B6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EF3B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16720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1926" w:type="dxa"/>
            <w:gridSpan w:val="2"/>
            <w:tcBorders>
              <w:top w:val="nil"/>
              <w:left w:val="nil"/>
              <w:bottom w:val="single" w:color="000000" w:sz="8" w:space="0"/>
              <w:right w:val="single" w:color="000000" w:sz="8" w:space="0"/>
            </w:tcBorders>
            <w:noWrap w:val="0"/>
            <w:vAlign w:val="center"/>
          </w:tcPr>
          <w:p w14:paraId="13539C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导向灯总成</w:t>
            </w:r>
          </w:p>
        </w:tc>
        <w:tc>
          <w:tcPr>
            <w:tcW w:w="707" w:type="dxa"/>
            <w:tcBorders>
              <w:top w:val="nil"/>
              <w:left w:val="nil"/>
              <w:bottom w:val="single" w:color="000000" w:sz="8" w:space="0"/>
              <w:right w:val="single" w:color="000000" w:sz="8" w:space="0"/>
            </w:tcBorders>
            <w:noWrap w:val="0"/>
            <w:vAlign w:val="center"/>
          </w:tcPr>
          <w:p w14:paraId="3C178C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EEA66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w:t>
            </w:r>
          </w:p>
        </w:tc>
        <w:tc>
          <w:tcPr>
            <w:tcW w:w="821" w:type="dxa"/>
            <w:tcBorders>
              <w:top w:val="nil"/>
              <w:left w:val="nil"/>
              <w:bottom w:val="single" w:color="000000" w:sz="8" w:space="0"/>
              <w:right w:val="single" w:color="000000" w:sz="8" w:space="0"/>
            </w:tcBorders>
            <w:noWrap w:val="0"/>
            <w:vAlign w:val="center"/>
          </w:tcPr>
          <w:p w14:paraId="064363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09B0A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09885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820</w:t>
            </w:r>
          </w:p>
        </w:tc>
        <w:tc>
          <w:tcPr>
            <w:tcW w:w="926" w:type="dxa"/>
            <w:tcBorders>
              <w:top w:val="nil"/>
              <w:left w:val="nil"/>
              <w:bottom w:val="single" w:color="000000" w:sz="8" w:space="0"/>
              <w:right w:val="single" w:color="000000" w:sz="8" w:space="0"/>
            </w:tcBorders>
            <w:noWrap/>
            <w:vAlign w:val="center"/>
          </w:tcPr>
          <w:p w14:paraId="4D63B0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77ECF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4F28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1609B3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1926" w:type="dxa"/>
            <w:gridSpan w:val="2"/>
            <w:tcBorders>
              <w:top w:val="nil"/>
              <w:left w:val="nil"/>
              <w:bottom w:val="single" w:color="000000" w:sz="8" w:space="0"/>
              <w:right w:val="single" w:color="000000" w:sz="8" w:space="0"/>
            </w:tcBorders>
            <w:noWrap w:val="0"/>
            <w:vAlign w:val="center"/>
          </w:tcPr>
          <w:p w14:paraId="7AD6DE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气动离合定位销</w:t>
            </w:r>
          </w:p>
        </w:tc>
        <w:tc>
          <w:tcPr>
            <w:tcW w:w="707" w:type="dxa"/>
            <w:tcBorders>
              <w:top w:val="nil"/>
              <w:left w:val="nil"/>
              <w:bottom w:val="single" w:color="000000" w:sz="8" w:space="0"/>
              <w:right w:val="single" w:color="000000" w:sz="8" w:space="0"/>
            </w:tcBorders>
            <w:noWrap w:val="0"/>
            <w:vAlign w:val="center"/>
          </w:tcPr>
          <w:p w14:paraId="76D5DB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13BDD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中联ZLJ5163GQXDFE5</w:t>
            </w:r>
          </w:p>
        </w:tc>
        <w:tc>
          <w:tcPr>
            <w:tcW w:w="821" w:type="dxa"/>
            <w:tcBorders>
              <w:top w:val="nil"/>
              <w:left w:val="nil"/>
              <w:bottom w:val="single" w:color="000000" w:sz="8" w:space="0"/>
              <w:right w:val="single" w:color="000000" w:sz="8" w:space="0"/>
            </w:tcBorders>
            <w:noWrap w:val="0"/>
            <w:vAlign w:val="center"/>
          </w:tcPr>
          <w:p w14:paraId="11D4B1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7F2F8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3BAE3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114E7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554031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69623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52547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1926" w:type="dxa"/>
            <w:gridSpan w:val="2"/>
            <w:tcBorders>
              <w:top w:val="nil"/>
              <w:left w:val="nil"/>
              <w:bottom w:val="single" w:color="000000" w:sz="8" w:space="0"/>
              <w:right w:val="single" w:color="000000" w:sz="8" w:space="0"/>
            </w:tcBorders>
            <w:noWrap w:val="0"/>
            <w:vAlign w:val="center"/>
          </w:tcPr>
          <w:p w14:paraId="5352A4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电磁阀</w:t>
            </w:r>
          </w:p>
        </w:tc>
        <w:tc>
          <w:tcPr>
            <w:tcW w:w="707" w:type="dxa"/>
            <w:tcBorders>
              <w:top w:val="nil"/>
              <w:left w:val="nil"/>
              <w:bottom w:val="single" w:color="000000" w:sz="8" w:space="0"/>
              <w:right w:val="single" w:color="000000" w:sz="8" w:space="0"/>
            </w:tcBorders>
            <w:noWrap w:val="0"/>
            <w:vAlign w:val="center"/>
          </w:tcPr>
          <w:p w14:paraId="4B076F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BFC26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4V310 24V</w:t>
            </w:r>
          </w:p>
        </w:tc>
        <w:tc>
          <w:tcPr>
            <w:tcW w:w="821" w:type="dxa"/>
            <w:tcBorders>
              <w:top w:val="nil"/>
              <w:left w:val="nil"/>
              <w:bottom w:val="single" w:color="000000" w:sz="8" w:space="0"/>
              <w:right w:val="single" w:color="000000" w:sz="8" w:space="0"/>
            </w:tcBorders>
            <w:noWrap w:val="0"/>
            <w:vAlign w:val="center"/>
          </w:tcPr>
          <w:p w14:paraId="00F7A9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16C8D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58F7A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926" w:type="dxa"/>
            <w:tcBorders>
              <w:top w:val="nil"/>
              <w:left w:val="nil"/>
              <w:bottom w:val="single" w:color="000000" w:sz="8" w:space="0"/>
              <w:right w:val="single" w:color="000000" w:sz="8" w:space="0"/>
            </w:tcBorders>
            <w:noWrap/>
            <w:vAlign w:val="center"/>
          </w:tcPr>
          <w:p w14:paraId="151FF1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249910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8449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57FF2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1926" w:type="dxa"/>
            <w:gridSpan w:val="2"/>
            <w:tcBorders>
              <w:top w:val="nil"/>
              <w:left w:val="nil"/>
              <w:bottom w:val="single" w:color="000000" w:sz="8" w:space="0"/>
              <w:right w:val="single" w:color="000000" w:sz="8" w:space="0"/>
            </w:tcBorders>
            <w:noWrap w:val="0"/>
            <w:vAlign w:val="center"/>
          </w:tcPr>
          <w:p w14:paraId="41505A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喷杆护帽</w:t>
            </w:r>
          </w:p>
        </w:tc>
        <w:tc>
          <w:tcPr>
            <w:tcW w:w="707" w:type="dxa"/>
            <w:tcBorders>
              <w:top w:val="nil"/>
              <w:left w:val="nil"/>
              <w:bottom w:val="single" w:color="000000" w:sz="8" w:space="0"/>
              <w:right w:val="single" w:color="000000" w:sz="8" w:space="0"/>
            </w:tcBorders>
            <w:noWrap w:val="0"/>
            <w:vAlign w:val="center"/>
          </w:tcPr>
          <w:p w14:paraId="63C882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8A195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中洗车喷杆 34MM</w:t>
            </w:r>
          </w:p>
        </w:tc>
        <w:tc>
          <w:tcPr>
            <w:tcW w:w="821" w:type="dxa"/>
            <w:tcBorders>
              <w:top w:val="nil"/>
              <w:left w:val="nil"/>
              <w:bottom w:val="single" w:color="000000" w:sz="8" w:space="0"/>
              <w:right w:val="single" w:color="000000" w:sz="8" w:space="0"/>
            </w:tcBorders>
            <w:noWrap w:val="0"/>
            <w:vAlign w:val="center"/>
          </w:tcPr>
          <w:p w14:paraId="1013FD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B8F05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C6DE1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41ECF5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199BBB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C4ADF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D598D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1926" w:type="dxa"/>
            <w:gridSpan w:val="2"/>
            <w:tcBorders>
              <w:top w:val="nil"/>
              <w:left w:val="nil"/>
              <w:bottom w:val="single" w:color="000000" w:sz="8" w:space="0"/>
              <w:right w:val="single" w:color="000000" w:sz="8" w:space="0"/>
            </w:tcBorders>
            <w:noWrap w:val="0"/>
            <w:vAlign w:val="center"/>
          </w:tcPr>
          <w:p w14:paraId="0D92F0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水位传感器</w:t>
            </w:r>
          </w:p>
        </w:tc>
        <w:tc>
          <w:tcPr>
            <w:tcW w:w="707" w:type="dxa"/>
            <w:tcBorders>
              <w:top w:val="nil"/>
              <w:left w:val="nil"/>
              <w:bottom w:val="single" w:color="000000" w:sz="8" w:space="0"/>
              <w:right w:val="single" w:color="000000" w:sz="8" w:space="0"/>
            </w:tcBorders>
            <w:noWrap w:val="0"/>
            <w:vAlign w:val="center"/>
          </w:tcPr>
          <w:p w14:paraId="649D62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CB616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w:t>
            </w:r>
          </w:p>
        </w:tc>
        <w:tc>
          <w:tcPr>
            <w:tcW w:w="821" w:type="dxa"/>
            <w:tcBorders>
              <w:top w:val="nil"/>
              <w:left w:val="nil"/>
              <w:bottom w:val="single" w:color="000000" w:sz="8" w:space="0"/>
              <w:right w:val="single" w:color="000000" w:sz="8" w:space="0"/>
            </w:tcBorders>
            <w:noWrap w:val="0"/>
            <w:vAlign w:val="center"/>
          </w:tcPr>
          <w:p w14:paraId="6AD0D9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21841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6D7BCE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410</w:t>
            </w:r>
          </w:p>
        </w:tc>
        <w:tc>
          <w:tcPr>
            <w:tcW w:w="926" w:type="dxa"/>
            <w:tcBorders>
              <w:top w:val="nil"/>
              <w:left w:val="nil"/>
              <w:bottom w:val="single" w:color="000000" w:sz="8" w:space="0"/>
              <w:right w:val="single" w:color="000000" w:sz="8" w:space="0"/>
            </w:tcBorders>
            <w:noWrap/>
            <w:vAlign w:val="center"/>
          </w:tcPr>
          <w:p w14:paraId="484FD5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4E637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DD3D0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F15B0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1926" w:type="dxa"/>
            <w:gridSpan w:val="2"/>
            <w:tcBorders>
              <w:top w:val="nil"/>
              <w:left w:val="nil"/>
              <w:bottom w:val="single" w:color="000000" w:sz="8" w:space="0"/>
              <w:right w:val="single" w:color="000000" w:sz="8" w:space="0"/>
            </w:tcBorders>
            <w:noWrap w:val="0"/>
            <w:vAlign w:val="center"/>
          </w:tcPr>
          <w:p w14:paraId="7B0E95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noWrap w:val="0"/>
            <w:vAlign w:val="center"/>
          </w:tcPr>
          <w:p w14:paraId="0A819A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8F891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ZYT135-100</w:t>
            </w:r>
          </w:p>
        </w:tc>
        <w:tc>
          <w:tcPr>
            <w:tcW w:w="821" w:type="dxa"/>
            <w:tcBorders>
              <w:top w:val="nil"/>
              <w:left w:val="nil"/>
              <w:bottom w:val="single" w:color="000000" w:sz="8" w:space="0"/>
              <w:right w:val="single" w:color="000000" w:sz="8" w:space="0"/>
            </w:tcBorders>
            <w:noWrap w:val="0"/>
            <w:vAlign w:val="center"/>
          </w:tcPr>
          <w:p w14:paraId="085604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B7A32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11F3F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15330</w:t>
            </w:r>
          </w:p>
        </w:tc>
        <w:tc>
          <w:tcPr>
            <w:tcW w:w="926" w:type="dxa"/>
            <w:tcBorders>
              <w:top w:val="nil"/>
              <w:left w:val="nil"/>
              <w:bottom w:val="single" w:color="000000" w:sz="8" w:space="0"/>
              <w:right w:val="single" w:color="000000" w:sz="8" w:space="0"/>
            </w:tcBorders>
            <w:noWrap/>
            <w:vAlign w:val="center"/>
          </w:tcPr>
          <w:p w14:paraId="7DFCE4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20A3D5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891F9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26342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1926" w:type="dxa"/>
            <w:gridSpan w:val="2"/>
            <w:tcBorders>
              <w:top w:val="nil"/>
              <w:left w:val="nil"/>
              <w:bottom w:val="single" w:color="000000" w:sz="8" w:space="0"/>
              <w:right w:val="single" w:color="000000" w:sz="8" w:space="0"/>
            </w:tcBorders>
            <w:noWrap w:val="0"/>
            <w:vAlign w:val="center"/>
          </w:tcPr>
          <w:p w14:paraId="113701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水阀芯</w:t>
            </w:r>
          </w:p>
        </w:tc>
        <w:tc>
          <w:tcPr>
            <w:tcW w:w="707" w:type="dxa"/>
            <w:tcBorders>
              <w:top w:val="nil"/>
              <w:left w:val="nil"/>
              <w:bottom w:val="single" w:color="000000" w:sz="8" w:space="0"/>
              <w:right w:val="single" w:color="000000" w:sz="8" w:space="0"/>
            </w:tcBorders>
            <w:noWrap w:val="0"/>
            <w:vAlign w:val="center"/>
          </w:tcPr>
          <w:p w14:paraId="76F964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960FB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12V/25</w:t>
            </w:r>
          </w:p>
        </w:tc>
        <w:tc>
          <w:tcPr>
            <w:tcW w:w="821" w:type="dxa"/>
            <w:tcBorders>
              <w:top w:val="nil"/>
              <w:left w:val="nil"/>
              <w:bottom w:val="single" w:color="000000" w:sz="8" w:space="0"/>
              <w:right w:val="single" w:color="000000" w:sz="8" w:space="0"/>
            </w:tcBorders>
            <w:noWrap w:val="0"/>
            <w:vAlign w:val="center"/>
          </w:tcPr>
          <w:p w14:paraId="08E045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8778C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6E986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495</w:t>
            </w:r>
          </w:p>
        </w:tc>
        <w:tc>
          <w:tcPr>
            <w:tcW w:w="926" w:type="dxa"/>
            <w:tcBorders>
              <w:top w:val="nil"/>
              <w:left w:val="nil"/>
              <w:bottom w:val="single" w:color="000000" w:sz="8" w:space="0"/>
              <w:right w:val="single" w:color="000000" w:sz="8" w:space="0"/>
            </w:tcBorders>
            <w:noWrap/>
            <w:vAlign w:val="center"/>
          </w:tcPr>
          <w:p w14:paraId="38F5F9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324407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93FF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CE44D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57313C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shd w:val="clear" w:color="auto" w:fill="FFFFFF"/>
            <w:noWrap w:val="0"/>
            <w:vAlign w:val="center"/>
          </w:tcPr>
          <w:p w14:paraId="25D5A2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23B741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RTX100-120</w:t>
            </w:r>
          </w:p>
        </w:tc>
        <w:tc>
          <w:tcPr>
            <w:tcW w:w="821" w:type="dxa"/>
            <w:tcBorders>
              <w:top w:val="nil"/>
              <w:left w:val="nil"/>
              <w:bottom w:val="single" w:color="000000" w:sz="8" w:space="0"/>
              <w:right w:val="single" w:color="000000" w:sz="8" w:space="0"/>
            </w:tcBorders>
            <w:shd w:val="clear" w:color="auto" w:fill="FFFFFF"/>
            <w:noWrap w:val="0"/>
            <w:vAlign w:val="center"/>
          </w:tcPr>
          <w:p w14:paraId="79152A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75B1C7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605FA0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13285</w:t>
            </w:r>
          </w:p>
        </w:tc>
        <w:tc>
          <w:tcPr>
            <w:tcW w:w="926" w:type="dxa"/>
            <w:tcBorders>
              <w:top w:val="nil"/>
              <w:left w:val="nil"/>
              <w:bottom w:val="single" w:color="000000" w:sz="8" w:space="0"/>
              <w:right w:val="single" w:color="000000" w:sz="8" w:space="0"/>
            </w:tcBorders>
            <w:shd w:val="clear" w:color="auto" w:fill="FFFFFF"/>
            <w:noWrap/>
            <w:vAlign w:val="center"/>
          </w:tcPr>
          <w:p w14:paraId="7A2A7A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7CD18E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E560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51DD6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38690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shd w:val="clear" w:color="auto" w:fill="FFFFFF"/>
            <w:noWrap w:val="0"/>
            <w:vAlign w:val="center"/>
          </w:tcPr>
          <w:p w14:paraId="67A241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28CB2D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DBH-2821</w:t>
            </w:r>
          </w:p>
        </w:tc>
        <w:tc>
          <w:tcPr>
            <w:tcW w:w="821" w:type="dxa"/>
            <w:tcBorders>
              <w:top w:val="nil"/>
              <w:left w:val="nil"/>
              <w:bottom w:val="single" w:color="000000" w:sz="8" w:space="0"/>
              <w:right w:val="single" w:color="000000" w:sz="8" w:space="0"/>
            </w:tcBorders>
            <w:shd w:val="clear" w:color="auto" w:fill="FFFFFF"/>
            <w:noWrap w:val="0"/>
            <w:vAlign w:val="center"/>
          </w:tcPr>
          <w:p w14:paraId="09500F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68E9FC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21880C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3655</w:t>
            </w:r>
          </w:p>
        </w:tc>
        <w:tc>
          <w:tcPr>
            <w:tcW w:w="926" w:type="dxa"/>
            <w:tcBorders>
              <w:top w:val="nil"/>
              <w:left w:val="nil"/>
              <w:bottom w:val="single" w:color="000000" w:sz="8" w:space="0"/>
              <w:right w:val="single" w:color="000000" w:sz="8" w:space="0"/>
            </w:tcBorders>
            <w:shd w:val="clear" w:color="auto" w:fill="FFFFFF"/>
            <w:noWrap/>
            <w:vAlign w:val="center"/>
          </w:tcPr>
          <w:p w14:paraId="11F9FD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19770D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938D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DC6D9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4C6609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路养副机水泵</w:t>
            </w:r>
          </w:p>
        </w:tc>
        <w:tc>
          <w:tcPr>
            <w:tcW w:w="707" w:type="dxa"/>
            <w:tcBorders>
              <w:top w:val="nil"/>
              <w:left w:val="nil"/>
              <w:bottom w:val="single" w:color="000000" w:sz="8" w:space="0"/>
              <w:right w:val="single" w:color="000000" w:sz="8" w:space="0"/>
            </w:tcBorders>
            <w:shd w:val="clear" w:color="auto" w:fill="FFFFFF"/>
            <w:noWrap w:val="0"/>
            <w:vAlign w:val="center"/>
          </w:tcPr>
          <w:p w14:paraId="56F214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352DB7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CC38/15S 进口原装</w:t>
            </w:r>
          </w:p>
        </w:tc>
        <w:tc>
          <w:tcPr>
            <w:tcW w:w="821" w:type="dxa"/>
            <w:tcBorders>
              <w:top w:val="nil"/>
              <w:left w:val="nil"/>
              <w:bottom w:val="single" w:color="000000" w:sz="8" w:space="0"/>
              <w:right w:val="single" w:color="000000" w:sz="8" w:space="0"/>
            </w:tcBorders>
            <w:shd w:val="clear" w:color="auto" w:fill="FFFFFF"/>
            <w:noWrap w:val="0"/>
            <w:vAlign w:val="center"/>
          </w:tcPr>
          <w:p w14:paraId="4E50BC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0C8FCC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6B1F40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4790</w:t>
            </w:r>
          </w:p>
        </w:tc>
        <w:tc>
          <w:tcPr>
            <w:tcW w:w="926" w:type="dxa"/>
            <w:tcBorders>
              <w:top w:val="nil"/>
              <w:left w:val="nil"/>
              <w:bottom w:val="single" w:color="000000" w:sz="8" w:space="0"/>
              <w:right w:val="single" w:color="000000" w:sz="8" w:space="0"/>
            </w:tcBorders>
            <w:shd w:val="clear" w:color="auto" w:fill="FFFFFF"/>
            <w:noWrap/>
            <w:vAlign w:val="center"/>
          </w:tcPr>
          <w:p w14:paraId="671DB9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ign w:val="center"/>
          </w:tcPr>
          <w:p w14:paraId="032ACD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BFCD5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5D537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493355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高平台球阀</w:t>
            </w:r>
          </w:p>
        </w:tc>
        <w:tc>
          <w:tcPr>
            <w:tcW w:w="707" w:type="dxa"/>
            <w:tcBorders>
              <w:top w:val="nil"/>
              <w:left w:val="nil"/>
              <w:bottom w:val="single" w:color="000000" w:sz="8" w:space="0"/>
              <w:right w:val="single" w:color="000000" w:sz="8" w:space="0"/>
            </w:tcBorders>
            <w:shd w:val="clear" w:color="auto" w:fill="FFFFFF"/>
            <w:noWrap w:val="0"/>
            <w:vAlign w:val="center"/>
          </w:tcPr>
          <w:p w14:paraId="357204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2D5A61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DN25/304不锈钢内螺纹</w:t>
            </w:r>
          </w:p>
        </w:tc>
        <w:tc>
          <w:tcPr>
            <w:tcW w:w="821" w:type="dxa"/>
            <w:tcBorders>
              <w:top w:val="nil"/>
              <w:left w:val="nil"/>
              <w:bottom w:val="single" w:color="000000" w:sz="8" w:space="0"/>
              <w:right w:val="single" w:color="000000" w:sz="8" w:space="0"/>
            </w:tcBorders>
            <w:shd w:val="clear" w:color="auto" w:fill="FFFFFF"/>
            <w:noWrap w:val="0"/>
            <w:vAlign w:val="center"/>
          </w:tcPr>
          <w:p w14:paraId="2657DB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361DAA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78D02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926" w:type="dxa"/>
            <w:tcBorders>
              <w:top w:val="nil"/>
              <w:left w:val="nil"/>
              <w:bottom w:val="single" w:color="000000" w:sz="8" w:space="0"/>
              <w:right w:val="single" w:color="000000" w:sz="8" w:space="0"/>
            </w:tcBorders>
            <w:shd w:val="clear" w:color="auto" w:fill="FFFFFF"/>
            <w:noWrap/>
            <w:vAlign w:val="center"/>
          </w:tcPr>
          <w:p w14:paraId="0A5431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B8A27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DA55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2CF07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95323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接近传感器</w:t>
            </w:r>
          </w:p>
        </w:tc>
        <w:tc>
          <w:tcPr>
            <w:tcW w:w="707" w:type="dxa"/>
            <w:tcBorders>
              <w:top w:val="nil"/>
              <w:left w:val="nil"/>
              <w:bottom w:val="single" w:color="000000" w:sz="8" w:space="0"/>
              <w:right w:val="single" w:color="000000" w:sz="8" w:space="0"/>
            </w:tcBorders>
            <w:shd w:val="clear" w:color="auto" w:fill="FFFFFF"/>
            <w:noWrap w:val="0"/>
            <w:vAlign w:val="center"/>
          </w:tcPr>
          <w:p w14:paraId="78F722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7F354A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10-30VDC 德力西</w:t>
            </w:r>
          </w:p>
        </w:tc>
        <w:tc>
          <w:tcPr>
            <w:tcW w:w="821" w:type="dxa"/>
            <w:tcBorders>
              <w:top w:val="nil"/>
              <w:left w:val="nil"/>
              <w:bottom w:val="single" w:color="000000" w:sz="8" w:space="0"/>
              <w:right w:val="single" w:color="000000" w:sz="8" w:space="0"/>
            </w:tcBorders>
            <w:shd w:val="clear" w:color="auto" w:fill="FFFFFF"/>
            <w:noWrap w:val="0"/>
            <w:vAlign w:val="center"/>
          </w:tcPr>
          <w:p w14:paraId="2317C6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17040C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CDA0E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205</w:t>
            </w:r>
          </w:p>
        </w:tc>
        <w:tc>
          <w:tcPr>
            <w:tcW w:w="926" w:type="dxa"/>
            <w:tcBorders>
              <w:top w:val="nil"/>
              <w:left w:val="nil"/>
              <w:bottom w:val="single" w:color="000000" w:sz="8" w:space="0"/>
              <w:right w:val="single" w:color="000000" w:sz="8" w:space="0"/>
            </w:tcBorders>
            <w:shd w:val="clear" w:color="auto" w:fill="FFFFFF"/>
            <w:noWrap/>
            <w:vAlign w:val="center"/>
          </w:tcPr>
          <w:p w14:paraId="75EB0B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67C93A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92B0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74884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45B7A1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shd w:val="clear" w:color="auto" w:fill="FFFFFF"/>
            <w:noWrap w:val="0"/>
            <w:vAlign w:val="center"/>
          </w:tcPr>
          <w:p w14:paraId="0712E3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1E1478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LF-1314</w:t>
            </w:r>
          </w:p>
        </w:tc>
        <w:tc>
          <w:tcPr>
            <w:tcW w:w="821" w:type="dxa"/>
            <w:tcBorders>
              <w:top w:val="nil"/>
              <w:left w:val="nil"/>
              <w:bottom w:val="single" w:color="000000" w:sz="8" w:space="0"/>
              <w:right w:val="single" w:color="000000" w:sz="8" w:space="0"/>
            </w:tcBorders>
            <w:shd w:val="clear" w:color="auto" w:fill="FFFFFF"/>
            <w:noWrap w:val="0"/>
            <w:vAlign w:val="center"/>
          </w:tcPr>
          <w:p w14:paraId="3DC46D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01977E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071698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13420</w:t>
            </w:r>
          </w:p>
        </w:tc>
        <w:tc>
          <w:tcPr>
            <w:tcW w:w="926" w:type="dxa"/>
            <w:tcBorders>
              <w:top w:val="nil"/>
              <w:left w:val="nil"/>
              <w:bottom w:val="single" w:color="000000" w:sz="8" w:space="0"/>
              <w:right w:val="single" w:color="000000" w:sz="8" w:space="0"/>
            </w:tcBorders>
            <w:shd w:val="clear" w:color="auto" w:fill="FFFFFF"/>
            <w:noWrap/>
            <w:vAlign w:val="center"/>
          </w:tcPr>
          <w:p w14:paraId="3EDC79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53295D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8BC0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2331A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1926" w:type="dxa"/>
            <w:gridSpan w:val="2"/>
            <w:tcBorders>
              <w:top w:val="nil"/>
              <w:left w:val="nil"/>
              <w:bottom w:val="single" w:color="000000" w:sz="8" w:space="0"/>
              <w:right w:val="single" w:color="000000" w:sz="8" w:space="0"/>
            </w:tcBorders>
            <w:noWrap w:val="0"/>
            <w:vAlign w:val="center"/>
          </w:tcPr>
          <w:p w14:paraId="75E2C6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喷杆油缸</w:t>
            </w:r>
          </w:p>
        </w:tc>
        <w:tc>
          <w:tcPr>
            <w:tcW w:w="707" w:type="dxa"/>
            <w:tcBorders>
              <w:top w:val="nil"/>
              <w:left w:val="nil"/>
              <w:bottom w:val="single" w:color="000000" w:sz="8" w:space="0"/>
              <w:right w:val="single" w:color="000000" w:sz="8" w:space="0"/>
            </w:tcBorders>
            <w:noWrap w:val="0"/>
            <w:vAlign w:val="center"/>
          </w:tcPr>
          <w:p w14:paraId="6434E0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DB2F1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30CM长/中联原厂</w:t>
            </w:r>
          </w:p>
        </w:tc>
        <w:tc>
          <w:tcPr>
            <w:tcW w:w="821" w:type="dxa"/>
            <w:tcBorders>
              <w:top w:val="nil"/>
              <w:left w:val="nil"/>
              <w:bottom w:val="single" w:color="000000" w:sz="8" w:space="0"/>
              <w:right w:val="single" w:color="000000" w:sz="8" w:space="0"/>
            </w:tcBorders>
            <w:noWrap w:val="0"/>
            <w:vAlign w:val="center"/>
          </w:tcPr>
          <w:p w14:paraId="4F8165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70239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74488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335</w:t>
            </w:r>
          </w:p>
        </w:tc>
        <w:tc>
          <w:tcPr>
            <w:tcW w:w="926" w:type="dxa"/>
            <w:tcBorders>
              <w:top w:val="nil"/>
              <w:left w:val="nil"/>
              <w:bottom w:val="single" w:color="000000" w:sz="8" w:space="0"/>
              <w:right w:val="single" w:color="000000" w:sz="8" w:space="0"/>
            </w:tcBorders>
            <w:noWrap/>
            <w:vAlign w:val="center"/>
          </w:tcPr>
          <w:p w14:paraId="0888B0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37B295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CDE3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E29AB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w:t>
            </w:r>
          </w:p>
        </w:tc>
        <w:tc>
          <w:tcPr>
            <w:tcW w:w="1926" w:type="dxa"/>
            <w:gridSpan w:val="2"/>
            <w:tcBorders>
              <w:top w:val="nil"/>
              <w:left w:val="nil"/>
              <w:bottom w:val="single" w:color="000000" w:sz="8" w:space="0"/>
              <w:right w:val="single" w:color="000000" w:sz="8" w:space="0"/>
            </w:tcBorders>
            <w:noWrap w:val="0"/>
            <w:vAlign w:val="center"/>
          </w:tcPr>
          <w:p w14:paraId="73BA14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导向开关</w:t>
            </w:r>
          </w:p>
        </w:tc>
        <w:tc>
          <w:tcPr>
            <w:tcW w:w="707" w:type="dxa"/>
            <w:tcBorders>
              <w:top w:val="nil"/>
              <w:left w:val="nil"/>
              <w:bottom w:val="single" w:color="000000" w:sz="8" w:space="0"/>
              <w:right w:val="single" w:color="000000" w:sz="8" w:space="0"/>
            </w:tcBorders>
            <w:noWrap w:val="0"/>
            <w:vAlign w:val="center"/>
          </w:tcPr>
          <w:p w14:paraId="7185AA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46A84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红色 24V</w:t>
            </w:r>
          </w:p>
        </w:tc>
        <w:tc>
          <w:tcPr>
            <w:tcW w:w="821" w:type="dxa"/>
            <w:tcBorders>
              <w:top w:val="nil"/>
              <w:left w:val="nil"/>
              <w:bottom w:val="single" w:color="000000" w:sz="8" w:space="0"/>
              <w:right w:val="single" w:color="000000" w:sz="8" w:space="0"/>
            </w:tcBorders>
            <w:noWrap w:val="0"/>
            <w:vAlign w:val="center"/>
          </w:tcPr>
          <w:p w14:paraId="641D47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409F8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0CC18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926" w:type="dxa"/>
            <w:tcBorders>
              <w:top w:val="nil"/>
              <w:left w:val="nil"/>
              <w:bottom w:val="single" w:color="000000" w:sz="8" w:space="0"/>
              <w:right w:val="single" w:color="000000" w:sz="8" w:space="0"/>
            </w:tcBorders>
            <w:noWrap/>
            <w:vAlign w:val="center"/>
          </w:tcPr>
          <w:p w14:paraId="208C5A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1B50E5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FC51B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09F48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w:t>
            </w:r>
          </w:p>
        </w:tc>
        <w:tc>
          <w:tcPr>
            <w:tcW w:w="1926" w:type="dxa"/>
            <w:gridSpan w:val="2"/>
            <w:tcBorders>
              <w:top w:val="nil"/>
              <w:left w:val="nil"/>
              <w:bottom w:val="single" w:color="000000" w:sz="8" w:space="0"/>
              <w:right w:val="single" w:color="000000" w:sz="8" w:space="0"/>
            </w:tcBorders>
            <w:noWrap w:val="0"/>
            <w:vAlign w:val="center"/>
          </w:tcPr>
          <w:p w14:paraId="506398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前喷水架气缸</w:t>
            </w:r>
          </w:p>
        </w:tc>
        <w:tc>
          <w:tcPr>
            <w:tcW w:w="707" w:type="dxa"/>
            <w:tcBorders>
              <w:top w:val="nil"/>
              <w:left w:val="nil"/>
              <w:bottom w:val="single" w:color="000000" w:sz="8" w:space="0"/>
              <w:right w:val="single" w:color="000000" w:sz="8" w:space="0"/>
            </w:tcBorders>
            <w:noWrap w:val="0"/>
            <w:vAlign w:val="center"/>
          </w:tcPr>
          <w:p w14:paraId="375CF2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9D9B5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ACQW-63-75-100</w:t>
            </w:r>
          </w:p>
        </w:tc>
        <w:tc>
          <w:tcPr>
            <w:tcW w:w="821" w:type="dxa"/>
            <w:tcBorders>
              <w:top w:val="nil"/>
              <w:left w:val="nil"/>
              <w:bottom w:val="single" w:color="000000" w:sz="8" w:space="0"/>
              <w:right w:val="single" w:color="000000" w:sz="8" w:space="0"/>
            </w:tcBorders>
            <w:noWrap w:val="0"/>
            <w:vAlign w:val="center"/>
          </w:tcPr>
          <w:p w14:paraId="4A2A3E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F8B33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54542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1100</w:t>
            </w:r>
          </w:p>
        </w:tc>
        <w:tc>
          <w:tcPr>
            <w:tcW w:w="926" w:type="dxa"/>
            <w:tcBorders>
              <w:top w:val="nil"/>
              <w:left w:val="nil"/>
              <w:bottom w:val="single" w:color="000000" w:sz="8" w:space="0"/>
              <w:right w:val="single" w:color="000000" w:sz="8" w:space="0"/>
            </w:tcBorders>
            <w:noWrap/>
            <w:vAlign w:val="center"/>
          </w:tcPr>
          <w:p w14:paraId="6A8695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73681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7973E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52C0B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1926" w:type="dxa"/>
            <w:gridSpan w:val="2"/>
            <w:tcBorders>
              <w:top w:val="nil"/>
              <w:left w:val="nil"/>
              <w:bottom w:val="single" w:color="000000" w:sz="8" w:space="0"/>
              <w:right w:val="single" w:color="000000" w:sz="8" w:space="0"/>
            </w:tcBorders>
            <w:noWrap w:val="0"/>
            <w:vAlign w:val="center"/>
          </w:tcPr>
          <w:p w14:paraId="3AEC87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水阀芯电磁圈</w:t>
            </w:r>
          </w:p>
        </w:tc>
        <w:tc>
          <w:tcPr>
            <w:tcW w:w="707" w:type="dxa"/>
            <w:tcBorders>
              <w:top w:val="nil"/>
              <w:left w:val="nil"/>
              <w:bottom w:val="single" w:color="000000" w:sz="8" w:space="0"/>
              <w:right w:val="single" w:color="000000" w:sz="8" w:space="0"/>
            </w:tcBorders>
            <w:noWrap w:val="0"/>
            <w:vAlign w:val="center"/>
          </w:tcPr>
          <w:p w14:paraId="485718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E3323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DC/12V/中联原厂</w:t>
            </w:r>
          </w:p>
        </w:tc>
        <w:tc>
          <w:tcPr>
            <w:tcW w:w="821" w:type="dxa"/>
            <w:tcBorders>
              <w:top w:val="nil"/>
              <w:left w:val="nil"/>
              <w:bottom w:val="single" w:color="000000" w:sz="8" w:space="0"/>
              <w:right w:val="single" w:color="000000" w:sz="8" w:space="0"/>
            </w:tcBorders>
            <w:noWrap w:val="0"/>
            <w:vAlign w:val="center"/>
          </w:tcPr>
          <w:p w14:paraId="652FAE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C891A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FDF02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ign w:val="center"/>
          </w:tcPr>
          <w:p w14:paraId="5D376F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6BFEF7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2349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08343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116</w:t>
            </w:r>
          </w:p>
        </w:tc>
        <w:tc>
          <w:tcPr>
            <w:tcW w:w="1926" w:type="dxa"/>
            <w:gridSpan w:val="2"/>
            <w:tcBorders>
              <w:top w:val="nil"/>
              <w:left w:val="nil"/>
              <w:bottom w:val="single" w:color="000000" w:sz="8" w:space="0"/>
              <w:right w:val="single" w:color="000000" w:sz="8" w:space="0"/>
            </w:tcBorders>
            <w:noWrap w:val="0"/>
            <w:vAlign w:val="center"/>
          </w:tcPr>
          <w:p w14:paraId="096782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接近传感器</w:t>
            </w:r>
          </w:p>
        </w:tc>
        <w:tc>
          <w:tcPr>
            <w:tcW w:w="707" w:type="dxa"/>
            <w:tcBorders>
              <w:top w:val="nil"/>
              <w:left w:val="nil"/>
              <w:bottom w:val="single" w:color="000000" w:sz="8" w:space="0"/>
              <w:right w:val="single" w:color="000000" w:sz="8" w:space="0"/>
            </w:tcBorders>
            <w:noWrap w:val="0"/>
            <w:vAlign w:val="center"/>
          </w:tcPr>
          <w:p w14:paraId="5E3000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39D41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AYC-M18-MD</w:t>
            </w:r>
          </w:p>
        </w:tc>
        <w:tc>
          <w:tcPr>
            <w:tcW w:w="821" w:type="dxa"/>
            <w:tcBorders>
              <w:top w:val="nil"/>
              <w:left w:val="nil"/>
              <w:bottom w:val="single" w:color="000000" w:sz="8" w:space="0"/>
              <w:right w:val="single" w:color="000000" w:sz="8" w:space="0"/>
            </w:tcBorders>
            <w:noWrap w:val="0"/>
            <w:vAlign w:val="center"/>
          </w:tcPr>
          <w:p w14:paraId="4DBE0D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775B1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A1E28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926" w:type="dxa"/>
            <w:tcBorders>
              <w:top w:val="nil"/>
              <w:left w:val="nil"/>
              <w:bottom w:val="single" w:color="000000" w:sz="8" w:space="0"/>
              <w:right w:val="single" w:color="000000" w:sz="8" w:space="0"/>
            </w:tcBorders>
            <w:noWrap/>
            <w:vAlign w:val="center"/>
          </w:tcPr>
          <w:p w14:paraId="23028F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1A8A08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9B6F5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C8478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117</w:t>
            </w:r>
          </w:p>
        </w:tc>
        <w:tc>
          <w:tcPr>
            <w:tcW w:w="1926" w:type="dxa"/>
            <w:gridSpan w:val="2"/>
            <w:tcBorders>
              <w:top w:val="nil"/>
              <w:left w:val="nil"/>
              <w:bottom w:val="single" w:color="000000" w:sz="8" w:space="0"/>
              <w:right w:val="single" w:color="000000" w:sz="8" w:space="0"/>
            </w:tcBorders>
            <w:noWrap w:val="0"/>
            <w:vAlign w:val="center"/>
          </w:tcPr>
          <w:p w14:paraId="78CB92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前冲喷嘴</w:t>
            </w:r>
          </w:p>
        </w:tc>
        <w:tc>
          <w:tcPr>
            <w:tcW w:w="707" w:type="dxa"/>
            <w:tcBorders>
              <w:top w:val="nil"/>
              <w:left w:val="nil"/>
              <w:bottom w:val="single" w:color="000000" w:sz="8" w:space="0"/>
              <w:right w:val="single" w:color="000000" w:sz="8" w:space="0"/>
            </w:tcBorders>
            <w:noWrap w:val="0"/>
            <w:vAlign w:val="center"/>
          </w:tcPr>
          <w:p w14:paraId="3005E2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36F23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圆锥形</w:t>
            </w:r>
          </w:p>
        </w:tc>
        <w:tc>
          <w:tcPr>
            <w:tcW w:w="821" w:type="dxa"/>
            <w:tcBorders>
              <w:top w:val="nil"/>
              <w:left w:val="nil"/>
              <w:bottom w:val="single" w:color="000000" w:sz="8" w:space="0"/>
              <w:right w:val="single" w:color="000000" w:sz="8" w:space="0"/>
            </w:tcBorders>
            <w:noWrap w:val="0"/>
            <w:vAlign w:val="center"/>
          </w:tcPr>
          <w:p w14:paraId="54B357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7B6FF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79031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ign w:val="center"/>
          </w:tcPr>
          <w:p w14:paraId="16F076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61357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C6FDD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35B19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w:t>
            </w:r>
          </w:p>
        </w:tc>
        <w:tc>
          <w:tcPr>
            <w:tcW w:w="1926" w:type="dxa"/>
            <w:gridSpan w:val="2"/>
            <w:tcBorders>
              <w:top w:val="nil"/>
              <w:left w:val="nil"/>
              <w:bottom w:val="single" w:color="000000" w:sz="8" w:space="0"/>
              <w:right w:val="single" w:color="000000" w:sz="8" w:space="0"/>
            </w:tcBorders>
            <w:noWrap w:val="0"/>
            <w:vAlign w:val="center"/>
          </w:tcPr>
          <w:p w14:paraId="427548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蝶阀</w:t>
            </w:r>
          </w:p>
        </w:tc>
        <w:tc>
          <w:tcPr>
            <w:tcW w:w="707" w:type="dxa"/>
            <w:tcBorders>
              <w:top w:val="nil"/>
              <w:left w:val="nil"/>
              <w:bottom w:val="single" w:color="000000" w:sz="8" w:space="0"/>
              <w:right w:val="single" w:color="000000" w:sz="8" w:space="0"/>
            </w:tcBorders>
            <w:noWrap w:val="0"/>
            <w:vAlign w:val="center"/>
          </w:tcPr>
          <w:p w14:paraId="3C6218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9405D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普水车</w:t>
            </w:r>
          </w:p>
        </w:tc>
        <w:tc>
          <w:tcPr>
            <w:tcW w:w="821" w:type="dxa"/>
            <w:tcBorders>
              <w:top w:val="nil"/>
              <w:left w:val="nil"/>
              <w:bottom w:val="single" w:color="000000" w:sz="8" w:space="0"/>
              <w:right w:val="single" w:color="000000" w:sz="8" w:space="0"/>
            </w:tcBorders>
            <w:noWrap w:val="0"/>
            <w:vAlign w:val="center"/>
          </w:tcPr>
          <w:p w14:paraId="2EABBE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A3226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B7B01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505</w:t>
            </w:r>
          </w:p>
        </w:tc>
        <w:tc>
          <w:tcPr>
            <w:tcW w:w="926" w:type="dxa"/>
            <w:tcBorders>
              <w:top w:val="nil"/>
              <w:left w:val="nil"/>
              <w:bottom w:val="single" w:color="000000" w:sz="8" w:space="0"/>
              <w:right w:val="single" w:color="000000" w:sz="8" w:space="0"/>
            </w:tcBorders>
            <w:noWrap/>
            <w:vAlign w:val="center"/>
          </w:tcPr>
          <w:p w14:paraId="0175AF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FCCEE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0825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F96A2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119</w:t>
            </w:r>
          </w:p>
        </w:tc>
        <w:tc>
          <w:tcPr>
            <w:tcW w:w="1926" w:type="dxa"/>
            <w:gridSpan w:val="2"/>
            <w:tcBorders>
              <w:top w:val="nil"/>
              <w:left w:val="nil"/>
              <w:bottom w:val="single" w:color="000000" w:sz="8" w:space="0"/>
              <w:right w:val="single" w:color="000000" w:sz="8" w:space="0"/>
            </w:tcBorders>
            <w:noWrap w:val="0"/>
            <w:vAlign w:val="center"/>
          </w:tcPr>
          <w:p w14:paraId="5D558B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吸污管</w:t>
            </w:r>
          </w:p>
        </w:tc>
        <w:tc>
          <w:tcPr>
            <w:tcW w:w="707" w:type="dxa"/>
            <w:tcBorders>
              <w:top w:val="nil"/>
              <w:left w:val="nil"/>
              <w:bottom w:val="single" w:color="000000" w:sz="8" w:space="0"/>
              <w:right w:val="single" w:color="000000" w:sz="8" w:space="0"/>
            </w:tcBorders>
            <w:noWrap w:val="0"/>
            <w:vAlign w:val="center"/>
          </w:tcPr>
          <w:p w14:paraId="63C04B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80C5A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长110CM 内周长41CM</w:t>
            </w:r>
          </w:p>
        </w:tc>
        <w:tc>
          <w:tcPr>
            <w:tcW w:w="821" w:type="dxa"/>
            <w:tcBorders>
              <w:top w:val="nil"/>
              <w:left w:val="nil"/>
              <w:bottom w:val="single" w:color="000000" w:sz="8" w:space="0"/>
              <w:right w:val="single" w:color="000000" w:sz="8" w:space="0"/>
            </w:tcBorders>
            <w:noWrap w:val="0"/>
            <w:vAlign w:val="center"/>
          </w:tcPr>
          <w:p w14:paraId="28E49A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D0F52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021D1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895</w:t>
            </w:r>
          </w:p>
        </w:tc>
        <w:tc>
          <w:tcPr>
            <w:tcW w:w="926" w:type="dxa"/>
            <w:tcBorders>
              <w:top w:val="nil"/>
              <w:left w:val="nil"/>
              <w:bottom w:val="single" w:color="000000" w:sz="8" w:space="0"/>
              <w:right w:val="single" w:color="000000" w:sz="8" w:space="0"/>
            </w:tcBorders>
            <w:noWrap/>
            <w:vAlign w:val="center"/>
          </w:tcPr>
          <w:p w14:paraId="5878B1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69B433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20518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9E70F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1926" w:type="dxa"/>
            <w:gridSpan w:val="2"/>
            <w:tcBorders>
              <w:top w:val="nil"/>
              <w:left w:val="nil"/>
              <w:bottom w:val="single" w:color="000000" w:sz="8" w:space="0"/>
              <w:right w:val="single" w:color="000000" w:sz="8" w:space="0"/>
            </w:tcBorders>
            <w:noWrap w:val="0"/>
            <w:vAlign w:val="center"/>
          </w:tcPr>
          <w:p w14:paraId="55E391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扫盘液压马达</w:t>
            </w:r>
          </w:p>
        </w:tc>
        <w:tc>
          <w:tcPr>
            <w:tcW w:w="707" w:type="dxa"/>
            <w:tcBorders>
              <w:top w:val="nil"/>
              <w:left w:val="nil"/>
              <w:bottom w:val="single" w:color="000000" w:sz="8" w:space="0"/>
              <w:right w:val="single" w:color="000000" w:sz="8" w:space="0"/>
            </w:tcBorders>
            <w:noWrap w:val="0"/>
            <w:vAlign w:val="center"/>
          </w:tcPr>
          <w:p w14:paraId="7CAD0E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792F2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电洗车 转速160r/min</w:t>
            </w:r>
          </w:p>
        </w:tc>
        <w:tc>
          <w:tcPr>
            <w:tcW w:w="821" w:type="dxa"/>
            <w:tcBorders>
              <w:top w:val="nil"/>
              <w:left w:val="nil"/>
              <w:bottom w:val="single" w:color="000000" w:sz="8" w:space="0"/>
              <w:right w:val="single" w:color="000000" w:sz="8" w:space="0"/>
            </w:tcBorders>
            <w:noWrap w:val="0"/>
            <w:vAlign w:val="center"/>
          </w:tcPr>
          <w:p w14:paraId="6B605A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4AC50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A7DCC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820</w:t>
            </w:r>
          </w:p>
        </w:tc>
        <w:tc>
          <w:tcPr>
            <w:tcW w:w="926" w:type="dxa"/>
            <w:tcBorders>
              <w:top w:val="nil"/>
              <w:left w:val="nil"/>
              <w:bottom w:val="single" w:color="000000" w:sz="8" w:space="0"/>
              <w:right w:val="single" w:color="000000" w:sz="8" w:space="0"/>
            </w:tcBorders>
            <w:noWrap/>
            <w:vAlign w:val="center"/>
          </w:tcPr>
          <w:p w14:paraId="4340C5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20360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706E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51D07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121</w:t>
            </w:r>
          </w:p>
        </w:tc>
        <w:tc>
          <w:tcPr>
            <w:tcW w:w="1926" w:type="dxa"/>
            <w:gridSpan w:val="2"/>
            <w:tcBorders>
              <w:top w:val="nil"/>
              <w:left w:val="nil"/>
              <w:bottom w:val="single" w:color="000000" w:sz="8" w:space="0"/>
              <w:right w:val="single" w:color="000000" w:sz="8" w:space="0"/>
            </w:tcBorders>
            <w:noWrap w:val="0"/>
            <w:vAlign w:val="center"/>
          </w:tcPr>
          <w:p w14:paraId="20BF72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喷杆旋转底座轴套</w:t>
            </w:r>
          </w:p>
        </w:tc>
        <w:tc>
          <w:tcPr>
            <w:tcW w:w="707" w:type="dxa"/>
            <w:tcBorders>
              <w:top w:val="nil"/>
              <w:left w:val="nil"/>
              <w:bottom w:val="single" w:color="000000" w:sz="8" w:space="0"/>
              <w:right w:val="single" w:color="000000" w:sz="8" w:space="0"/>
            </w:tcBorders>
            <w:noWrap w:val="0"/>
            <w:vAlign w:val="center"/>
          </w:tcPr>
          <w:p w14:paraId="2A26D4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DD6FF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中洗车</w:t>
            </w:r>
          </w:p>
        </w:tc>
        <w:tc>
          <w:tcPr>
            <w:tcW w:w="821" w:type="dxa"/>
            <w:tcBorders>
              <w:top w:val="nil"/>
              <w:left w:val="nil"/>
              <w:bottom w:val="single" w:color="000000" w:sz="8" w:space="0"/>
              <w:right w:val="single" w:color="000000" w:sz="8" w:space="0"/>
            </w:tcBorders>
            <w:noWrap w:val="0"/>
            <w:vAlign w:val="center"/>
          </w:tcPr>
          <w:p w14:paraId="47EA82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84D41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ACB56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w:t>
            </w:r>
          </w:p>
        </w:tc>
        <w:tc>
          <w:tcPr>
            <w:tcW w:w="926" w:type="dxa"/>
            <w:tcBorders>
              <w:top w:val="nil"/>
              <w:left w:val="nil"/>
              <w:bottom w:val="single" w:color="000000" w:sz="8" w:space="0"/>
              <w:right w:val="single" w:color="000000" w:sz="8" w:space="0"/>
            </w:tcBorders>
            <w:noWrap/>
            <w:vAlign w:val="center"/>
          </w:tcPr>
          <w:p w14:paraId="224B43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354EE1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326D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91AC2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122</w:t>
            </w:r>
          </w:p>
        </w:tc>
        <w:tc>
          <w:tcPr>
            <w:tcW w:w="1926" w:type="dxa"/>
            <w:gridSpan w:val="2"/>
            <w:tcBorders>
              <w:top w:val="nil"/>
              <w:left w:val="nil"/>
              <w:bottom w:val="single" w:color="000000" w:sz="8" w:space="0"/>
              <w:right w:val="single" w:color="000000" w:sz="8" w:space="0"/>
            </w:tcBorders>
            <w:noWrap w:val="0"/>
            <w:vAlign w:val="center"/>
          </w:tcPr>
          <w:p w14:paraId="3DF37E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707" w:type="dxa"/>
            <w:tcBorders>
              <w:top w:val="nil"/>
              <w:left w:val="nil"/>
              <w:bottom w:val="single" w:color="000000" w:sz="8" w:space="0"/>
              <w:right w:val="single" w:color="000000" w:sz="8" w:space="0"/>
            </w:tcBorders>
            <w:noWrap w:val="0"/>
            <w:vAlign w:val="center"/>
          </w:tcPr>
          <w:p w14:paraId="3720F7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3DCFF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DN20</w:t>
            </w:r>
          </w:p>
        </w:tc>
        <w:tc>
          <w:tcPr>
            <w:tcW w:w="821" w:type="dxa"/>
            <w:tcBorders>
              <w:top w:val="nil"/>
              <w:left w:val="nil"/>
              <w:bottom w:val="single" w:color="000000" w:sz="8" w:space="0"/>
              <w:right w:val="single" w:color="000000" w:sz="8" w:space="0"/>
            </w:tcBorders>
            <w:noWrap w:val="0"/>
            <w:vAlign w:val="center"/>
          </w:tcPr>
          <w:p w14:paraId="35EF6B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42511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84B9E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6330EA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458D46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E1792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0B21F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w:t>
            </w:r>
          </w:p>
        </w:tc>
        <w:tc>
          <w:tcPr>
            <w:tcW w:w="1926" w:type="dxa"/>
            <w:gridSpan w:val="2"/>
            <w:tcBorders>
              <w:top w:val="nil"/>
              <w:left w:val="nil"/>
              <w:bottom w:val="single" w:color="000000" w:sz="8" w:space="0"/>
              <w:right w:val="single" w:color="000000" w:sz="8" w:space="0"/>
            </w:tcBorders>
            <w:noWrap w:val="0"/>
            <w:vAlign w:val="center"/>
          </w:tcPr>
          <w:p w14:paraId="620616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分离开关气路截止阀</w:t>
            </w:r>
          </w:p>
        </w:tc>
        <w:tc>
          <w:tcPr>
            <w:tcW w:w="707" w:type="dxa"/>
            <w:tcBorders>
              <w:top w:val="nil"/>
              <w:left w:val="nil"/>
              <w:bottom w:val="single" w:color="000000" w:sz="8" w:space="0"/>
              <w:right w:val="single" w:color="000000" w:sz="8" w:space="0"/>
            </w:tcBorders>
            <w:noWrap w:val="0"/>
            <w:vAlign w:val="center"/>
          </w:tcPr>
          <w:p w14:paraId="3A4EE7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66030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3520C-010-A</w:t>
            </w:r>
          </w:p>
        </w:tc>
        <w:tc>
          <w:tcPr>
            <w:tcW w:w="821" w:type="dxa"/>
            <w:tcBorders>
              <w:top w:val="nil"/>
              <w:left w:val="nil"/>
              <w:bottom w:val="single" w:color="000000" w:sz="8" w:space="0"/>
              <w:right w:val="single" w:color="000000" w:sz="8" w:space="0"/>
            </w:tcBorders>
            <w:noWrap w:val="0"/>
            <w:vAlign w:val="center"/>
          </w:tcPr>
          <w:p w14:paraId="7905C4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FEE55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86D88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ign w:val="center"/>
          </w:tcPr>
          <w:p w14:paraId="1F8338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A6BD7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1816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93FA3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124</w:t>
            </w:r>
          </w:p>
        </w:tc>
        <w:tc>
          <w:tcPr>
            <w:tcW w:w="1926" w:type="dxa"/>
            <w:gridSpan w:val="2"/>
            <w:tcBorders>
              <w:top w:val="nil"/>
              <w:left w:val="nil"/>
              <w:bottom w:val="single" w:color="000000" w:sz="8" w:space="0"/>
              <w:right w:val="single" w:color="000000" w:sz="8" w:space="0"/>
            </w:tcBorders>
            <w:noWrap w:val="0"/>
            <w:vAlign w:val="center"/>
          </w:tcPr>
          <w:p w14:paraId="1A96E2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自动离合器</w:t>
            </w:r>
          </w:p>
        </w:tc>
        <w:tc>
          <w:tcPr>
            <w:tcW w:w="707" w:type="dxa"/>
            <w:tcBorders>
              <w:top w:val="nil"/>
              <w:left w:val="nil"/>
              <w:bottom w:val="single" w:color="000000" w:sz="8" w:space="0"/>
              <w:right w:val="single" w:color="000000" w:sz="8" w:space="0"/>
            </w:tcBorders>
            <w:noWrap w:val="0"/>
            <w:vAlign w:val="center"/>
          </w:tcPr>
          <w:p w14:paraId="2EEBDF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5DE06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中联大洗车</w:t>
            </w:r>
          </w:p>
        </w:tc>
        <w:tc>
          <w:tcPr>
            <w:tcW w:w="821" w:type="dxa"/>
            <w:tcBorders>
              <w:top w:val="nil"/>
              <w:left w:val="nil"/>
              <w:bottom w:val="single" w:color="000000" w:sz="8" w:space="0"/>
              <w:right w:val="single" w:color="000000" w:sz="8" w:space="0"/>
            </w:tcBorders>
            <w:noWrap w:val="0"/>
            <w:vAlign w:val="center"/>
          </w:tcPr>
          <w:p w14:paraId="492B58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C03BE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6DAF9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2760</w:t>
            </w:r>
          </w:p>
        </w:tc>
        <w:tc>
          <w:tcPr>
            <w:tcW w:w="926" w:type="dxa"/>
            <w:tcBorders>
              <w:top w:val="nil"/>
              <w:left w:val="nil"/>
              <w:bottom w:val="single" w:color="000000" w:sz="8" w:space="0"/>
              <w:right w:val="single" w:color="000000" w:sz="8" w:space="0"/>
            </w:tcBorders>
            <w:noWrap/>
            <w:vAlign w:val="center"/>
          </w:tcPr>
          <w:p w14:paraId="75153C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626A74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683E7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014E9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1926" w:type="dxa"/>
            <w:gridSpan w:val="2"/>
            <w:tcBorders>
              <w:top w:val="nil"/>
              <w:left w:val="nil"/>
              <w:bottom w:val="single" w:color="000000" w:sz="8" w:space="0"/>
              <w:right w:val="single" w:color="000000" w:sz="8" w:space="0"/>
            </w:tcBorders>
            <w:noWrap w:val="0"/>
            <w:vAlign w:val="center"/>
          </w:tcPr>
          <w:p w14:paraId="452F13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导向灯总成</w:t>
            </w:r>
          </w:p>
        </w:tc>
        <w:tc>
          <w:tcPr>
            <w:tcW w:w="707" w:type="dxa"/>
            <w:tcBorders>
              <w:top w:val="nil"/>
              <w:left w:val="nil"/>
              <w:bottom w:val="single" w:color="000000" w:sz="8" w:space="0"/>
              <w:right w:val="single" w:color="000000" w:sz="8" w:space="0"/>
            </w:tcBorders>
            <w:noWrap w:val="0"/>
            <w:vAlign w:val="center"/>
          </w:tcPr>
          <w:p w14:paraId="099365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03878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 （小）</w:t>
            </w:r>
          </w:p>
        </w:tc>
        <w:tc>
          <w:tcPr>
            <w:tcW w:w="821" w:type="dxa"/>
            <w:tcBorders>
              <w:top w:val="nil"/>
              <w:left w:val="nil"/>
              <w:bottom w:val="single" w:color="000000" w:sz="8" w:space="0"/>
              <w:right w:val="single" w:color="000000" w:sz="8" w:space="0"/>
            </w:tcBorders>
            <w:noWrap w:val="0"/>
            <w:vAlign w:val="center"/>
          </w:tcPr>
          <w:p w14:paraId="657384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F0919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EBDCC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715</w:t>
            </w:r>
          </w:p>
        </w:tc>
        <w:tc>
          <w:tcPr>
            <w:tcW w:w="926" w:type="dxa"/>
            <w:tcBorders>
              <w:top w:val="nil"/>
              <w:left w:val="nil"/>
              <w:bottom w:val="single" w:color="000000" w:sz="8" w:space="0"/>
              <w:right w:val="single" w:color="000000" w:sz="8" w:space="0"/>
            </w:tcBorders>
            <w:noWrap/>
            <w:vAlign w:val="center"/>
          </w:tcPr>
          <w:p w14:paraId="77504F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6E05EF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D2CE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26947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w:t>
            </w:r>
          </w:p>
        </w:tc>
        <w:tc>
          <w:tcPr>
            <w:tcW w:w="1926" w:type="dxa"/>
            <w:gridSpan w:val="2"/>
            <w:tcBorders>
              <w:top w:val="nil"/>
              <w:left w:val="nil"/>
              <w:bottom w:val="single" w:color="000000" w:sz="8" w:space="0"/>
              <w:right w:val="single" w:color="000000" w:sz="8" w:space="0"/>
            </w:tcBorders>
            <w:noWrap w:val="0"/>
            <w:vAlign w:val="center"/>
          </w:tcPr>
          <w:p w14:paraId="7E8AF4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污水报警器</w:t>
            </w:r>
          </w:p>
        </w:tc>
        <w:tc>
          <w:tcPr>
            <w:tcW w:w="707" w:type="dxa"/>
            <w:tcBorders>
              <w:top w:val="nil"/>
              <w:left w:val="nil"/>
              <w:bottom w:val="single" w:color="000000" w:sz="8" w:space="0"/>
              <w:right w:val="single" w:color="000000" w:sz="8" w:space="0"/>
            </w:tcBorders>
            <w:noWrap w:val="0"/>
            <w:vAlign w:val="center"/>
          </w:tcPr>
          <w:p w14:paraId="031820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A76D8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浮子开关</w:t>
            </w:r>
          </w:p>
        </w:tc>
        <w:tc>
          <w:tcPr>
            <w:tcW w:w="821" w:type="dxa"/>
            <w:tcBorders>
              <w:top w:val="nil"/>
              <w:left w:val="nil"/>
              <w:bottom w:val="single" w:color="000000" w:sz="8" w:space="0"/>
              <w:right w:val="single" w:color="000000" w:sz="8" w:space="0"/>
            </w:tcBorders>
            <w:noWrap w:val="0"/>
            <w:vAlign w:val="center"/>
          </w:tcPr>
          <w:p w14:paraId="1141BF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4AFE1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3B968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590</w:t>
            </w:r>
          </w:p>
        </w:tc>
        <w:tc>
          <w:tcPr>
            <w:tcW w:w="926" w:type="dxa"/>
            <w:tcBorders>
              <w:top w:val="nil"/>
              <w:left w:val="nil"/>
              <w:bottom w:val="single" w:color="000000" w:sz="8" w:space="0"/>
              <w:right w:val="single" w:color="000000" w:sz="8" w:space="0"/>
            </w:tcBorders>
            <w:noWrap/>
            <w:vAlign w:val="center"/>
          </w:tcPr>
          <w:p w14:paraId="5235AD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FBF7C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EC10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6D130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127</w:t>
            </w:r>
          </w:p>
        </w:tc>
        <w:tc>
          <w:tcPr>
            <w:tcW w:w="1926" w:type="dxa"/>
            <w:gridSpan w:val="2"/>
            <w:tcBorders>
              <w:top w:val="nil"/>
              <w:left w:val="nil"/>
              <w:bottom w:val="single" w:color="000000" w:sz="8" w:space="0"/>
              <w:right w:val="single" w:color="000000" w:sz="8" w:space="0"/>
            </w:tcBorders>
            <w:noWrap w:val="0"/>
            <w:vAlign w:val="center"/>
          </w:tcPr>
          <w:p w14:paraId="2B0001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吸水过滤网</w:t>
            </w:r>
          </w:p>
        </w:tc>
        <w:tc>
          <w:tcPr>
            <w:tcW w:w="707" w:type="dxa"/>
            <w:tcBorders>
              <w:top w:val="nil"/>
              <w:left w:val="nil"/>
              <w:bottom w:val="single" w:color="000000" w:sz="8" w:space="0"/>
              <w:right w:val="single" w:color="000000" w:sz="8" w:space="0"/>
            </w:tcBorders>
            <w:noWrap w:val="0"/>
            <w:vAlign w:val="center"/>
          </w:tcPr>
          <w:p w14:paraId="05C8BA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35D65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4寸/铸铁</w:t>
            </w:r>
          </w:p>
        </w:tc>
        <w:tc>
          <w:tcPr>
            <w:tcW w:w="821" w:type="dxa"/>
            <w:tcBorders>
              <w:top w:val="nil"/>
              <w:left w:val="nil"/>
              <w:bottom w:val="single" w:color="000000" w:sz="8" w:space="0"/>
              <w:right w:val="single" w:color="000000" w:sz="8" w:space="0"/>
            </w:tcBorders>
            <w:noWrap w:val="0"/>
            <w:vAlign w:val="center"/>
          </w:tcPr>
          <w:p w14:paraId="207154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08477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E5880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00D25C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540FE0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637FA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AA37D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128</w:t>
            </w:r>
          </w:p>
        </w:tc>
        <w:tc>
          <w:tcPr>
            <w:tcW w:w="1926" w:type="dxa"/>
            <w:gridSpan w:val="2"/>
            <w:tcBorders>
              <w:top w:val="nil"/>
              <w:left w:val="nil"/>
              <w:bottom w:val="single" w:color="000000" w:sz="8" w:space="0"/>
              <w:right w:val="single" w:color="000000" w:sz="8" w:space="0"/>
            </w:tcBorders>
            <w:noWrap w:val="0"/>
            <w:vAlign w:val="center"/>
          </w:tcPr>
          <w:p w14:paraId="556BA6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707" w:type="dxa"/>
            <w:tcBorders>
              <w:top w:val="nil"/>
              <w:left w:val="nil"/>
              <w:bottom w:val="single" w:color="000000" w:sz="8" w:space="0"/>
              <w:right w:val="single" w:color="000000" w:sz="8" w:space="0"/>
            </w:tcBorders>
            <w:noWrap w:val="0"/>
            <w:vAlign w:val="center"/>
          </w:tcPr>
          <w:p w14:paraId="10A299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C5614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DN50</w:t>
            </w:r>
          </w:p>
        </w:tc>
        <w:tc>
          <w:tcPr>
            <w:tcW w:w="821" w:type="dxa"/>
            <w:tcBorders>
              <w:top w:val="nil"/>
              <w:left w:val="nil"/>
              <w:bottom w:val="single" w:color="000000" w:sz="8" w:space="0"/>
              <w:right w:val="single" w:color="000000" w:sz="8" w:space="0"/>
            </w:tcBorders>
            <w:noWrap w:val="0"/>
            <w:vAlign w:val="center"/>
          </w:tcPr>
          <w:p w14:paraId="62DEB6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3617A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0DDD1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ign w:val="center"/>
          </w:tcPr>
          <w:p w14:paraId="0A0D26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43760B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9248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853FB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129</w:t>
            </w:r>
          </w:p>
        </w:tc>
        <w:tc>
          <w:tcPr>
            <w:tcW w:w="1926" w:type="dxa"/>
            <w:gridSpan w:val="2"/>
            <w:tcBorders>
              <w:top w:val="nil"/>
              <w:left w:val="nil"/>
              <w:bottom w:val="single" w:color="000000" w:sz="8" w:space="0"/>
              <w:right w:val="single" w:color="000000" w:sz="8" w:space="0"/>
            </w:tcBorders>
            <w:noWrap w:val="0"/>
            <w:vAlign w:val="center"/>
          </w:tcPr>
          <w:p w14:paraId="0B7A75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5112E2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D6C4E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4004</w:t>
            </w:r>
          </w:p>
        </w:tc>
        <w:tc>
          <w:tcPr>
            <w:tcW w:w="821" w:type="dxa"/>
            <w:tcBorders>
              <w:top w:val="nil"/>
              <w:left w:val="nil"/>
              <w:bottom w:val="single" w:color="000000" w:sz="8" w:space="0"/>
              <w:right w:val="single" w:color="000000" w:sz="8" w:space="0"/>
            </w:tcBorders>
            <w:noWrap w:val="0"/>
            <w:vAlign w:val="center"/>
          </w:tcPr>
          <w:p w14:paraId="086E9E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B6FEA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2DBA0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406715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2FE1F0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44F9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7B7F7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1926" w:type="dxa"/>
            <w:gridSpan w:val="2"/>
            <w:tcBorders>
              <w:top w:val="nil"/>
              <w:left w:val="nil"/>
              <w:bottom w:val="single" w:color="000000" w:sz="8" w:space="0"/>
              <w:right w:val="single" w:color="000000" w:sz="8" w:space="0"/>
            </w:tcBorders>
            <w:noWrap w:val="0"/>
            <w:vAlign w:val="center"/>
          </w:tcPr>
          <w:p w14:paraId="7FB9FC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noWrap w:val="0"/>
            <w:vAlign w:val="center"/>
          </w:tcPr>
          <w:p w14:paraId="08825C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EF6A0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KEB36</w:t>
            </w:r>
          </w:p>
        </w:tc>
        <w:tc>
          <w:tcPr>
            <w:tcW w:w="821" w:type="dxa"/>
            <w:tcBorders>
              <w:top w:val="nil"/>
              <w:left w:val="nil"/>
              <w:bottom w:val="single" w:color="000000" w:sz="8" w:space="0"/>
              <w:right w:val="single" w:color="000000" w:sz="8" w:space="0"/>
            </w:tcBorders>
            <w:noWrap w:val="0"/>
            <w:vAlign w:val="center"/>
          </w:tcPr>
          <w:p w14:paraId="3B773E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6522F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7F63C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13280</w:t>
            </w:r>
          </w:p>
        </w:tc>
        <w:tc>
          <w:tcPr>
            <w:tcW w:w="926" w:type="dxa"/>
            <w:tcBorders>
              <w:top w:val="nil"/>
              <w:left w:val="nil"/>
              <w:bottom w:val="single" w:color="000000" w:sz="8" w:space="0"/>
              <w:right w:val="single" w:color="000000" w:sz="8" w:space="0"/>
            </w:tcBorders>
            <w:noWrap/>
            <w:vAlign w:val="center"/>
          </w:tcPr>
          <w:p w14:paraId="336CA0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265A51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D805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42F9A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131</w:t>
            </w:r>
          </w:p>
        </w:tc>
        <w:tc>
          <w:tcPr>
            <w:tcW w:w="1926" w:type="dxa"/>
            <w:gridSpan w:val="2"/>
            <w:tcBorders>
              <w:top w:val="nil"/>
              <w:left w:val="nil"/>
              <w:bottom w:val="single" w:color="000000" w:sz="8" w:space="0"/>
              <w:right w:val="single" w:color="000000" w:sz="8" w:space="0"/>
            </w:tcBorders>
            <w:noWrap w:val="0"/>
            <w:vAlign w:val="center"/>
          </w:tcPr>
          <w:p w14:paraId="4475FF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扫盘盖板</w:t>
            </w:r>
          </w:p>
        </w:tc>
        <w:tc>
          <w:tcPr>
            <w:tcW w:w="707" w:type="dxa"/>
            <w:tcBorders>
              <w:top w:val="nil"/>
              <w:left w:val="nil"/>
              <w:bottom w:val="single" w:color="000000" w:sz="8" w:space="0"/>
              <w:right w:val="single" w:color="000000" w:sz="8" w:space="0"/>
            </w:tcBorders>
            <w:noWrap w:val="0"/>
            <w:vAlign w:val="center"/>
          </w:tcPr>
          <w:p w14:paraId="2A7D1B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A0F44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宽5.5×高6.2</w:t>
            </w:r>
          </w:p>
        </w:tc>
        <w:tc>
          <w:tcPr>
            <w:tcW w:w="821" w:type="dxa"/>
            <w:tcBorders>
              <w:top w:val="nil"/>
              <w:left w:val="nil"/>
              <w:bottom w:val="single" w:color="000000" w:sz="8" w:space="0"/>
              <w:right w:val="single" w:color="000000" w:sz="8" w:space="0"/>
            </w:tcBorders>
            <w:noWrap w:val="0"/>
            <w:vAlign w:val="center"/>
          </w:tcPr>
          <w:p w14:paraId="062459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410E2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1ADCC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ign w:val="center"/>
          </w:tcPr>
          <w:p w14:paraId="1549B0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8B4C7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E6C47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FD67B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132</w:t>
            </w:r>
          </w:p>
        </w:tc>
        <w:tc>
          <w:tcPr>
            <w:tcW w:w="1926" w:type="dxa"/>
            <w:gridSpan w:val="2"/>
            <w:tcBorders>
              <w:top w:val="nil"/>
              <w:left w:val="nil"/>
              <w:bottom w:val="single" w:color="000000" w:sz="8" w:space="0"/>
              <w:right w:val="single" w:color="000000" w:sz="8" w:space="0"/>
            </w:tcBorders>
            <w:noWrap w:val="0"/>
            <w:vAlign w:val="center"/>
          </w:tcPr>
          <w:p w14:paraId="568984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扫盘盖板</w:t>
            </w:r>
          </w:p>
        </w:tc>
        <w:tc>
          <w:tcPr>
            <w:tcW w:w="707" w:type="dxa"/>
            <w:tcBorders>
              <w:top w:val="nil"/>
              <w:left w:val="nil"/>
              <w:bottom w:val="single" w:color="000000" w:sz="8" w:space="0"/>
              <w:right w:val="single" w:color="000000" w:sz="8" w:space="0"/>
            </w:tcBorders>
            <w:noWrap w:val="0"/>
            <w:vAlign w:val="center"/>
          </w:tcPr>
          <w:p w14:paraId="47D6F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EC569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宽6.2×高6.2</w:t>
            </w:r>
          </w:p>
        </w:tc>
        <w:tc>
          <w:tcPr>
            <w:tcW w:w="821" w:type="dxa"/>
            <w:tcBorders>
              <w:top w:val="nil"/>
              <w:left w:val="nil"/>
              <w:bottom w:val="single" w:color="000000" w:sz="8" w:space="0"/>
              <w:right w:val="single" w:color="000000" w:sz="8" w:space="0"/>
            </w:tcBorders>
            <w:noWrap w:val="0"/>
            <w:vAlign w:val="center"/>
          </w:tcPr>
          <w:p w14:paraId="6DFB9A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DBC49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C6FFE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ign w:val="center"/>
          </w:tcPr>
          <w:p w14:paraId="00085C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0BDDD6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945BD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9D82B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133</w:t>
            </w:r>
          </w:p>
        </w:tc>
        <w:tc>
          <w:tcPr>
            <w:tcW w:w="1926" w:type="dxa"/>
            <w:gridSpan w:val="2"/>
            <w:tcBorders>
              <w:top w:val="nil"/>
              <w:left w:val="nil"/>
              <w:bottom w:val="single" w:color="000000" w:sz="8" w:space="0"/>
              <w:right w:val="single" w:color="000000" w:sz="8" w:space="0"/>
            </w:tcBorders>
            <w:noWrap w:val="0"/>
            <w:vAlign w:val="center"/>
          </w:tcPr>
          <w:p w14:paraId="0F892D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水滤芯</w:t>
            </w:r>
          </w:p>
        </w:tc>
        <w:tc>
          <w:tcPr>
            <w:tcW w:w="707" w:type="dxa"/>
            <w:tcBorders>
              <w:top w:val="nil"/>
              <w:left w:val="nil"/>
              <w:bottom w:val="single" w:color="000000" w:sz="8" w:space="0"/>
              <w:right w:val="single" w:color="000000" w:sz="8" w:space="0"/>
            </w:tcBorders>
            <w:noWrap w:val="0"/>
            <w:vAlign w:val="center"/>
          </w:tcPr>
          <w:p w14:paraId="25E7EC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27360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SL400捷尔美</w:t>
            </w:r>
          </w:p>
        </w:tc>
        <w:tc>
          <w:tcPr>
            <w:tcW w:w="821" w:type="dxa"/>
            <w:tcBorders>
              <w:top w:val="nil"/>
              <w:left w:val="nil"/>
              <w:bottom w:val="single" w:color="000000" w:sz="8" w:space="0"/>
              <w:right w:val="single" w:color="000000" w:sz="8" w:space="0"/>
            </w:tcBorders>
            <w:noWrap w:val="0"/>
            <w:vAlign w:val="center"/>
          </w:tcPr>
          <w:p w14:paraId="21FA1F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799B8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7B2A4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926" w:type="dxa"/>
            <w:tcBorders>
              <w:top w:val="nil"/>
              <w:left w:val="nil"/>
              <w:bottom w:val="single" w:color="000000" w:sz="8" w:space="0"/>
              <w:right w:val="single" w:color="000000" w:sz="8" w:space="0"/>
            </w:tcBorders>
            <w:noWrap/>
            <w:vAlign w:val="center"/>
          </w:tcPr>
          <w:p w14:paraId="07D5C8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82C28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F3820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3721D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134</w:t>
            </w:r>
          </w:p>
        </w:tc>
        <w:tc>
          <w:tcPr>
            <w:tcW w:w="1926" w:type="dxa"/>
            <w:gridSpan w:val="2"/>
            <w:tcBorders>
              <w:top w:val="nil"/>
              <w:left w:val="nil"/>
              <w:bottom w:val="single" w:color="000000" w:sz="8" w:space="0"/>
              <w:right w:val="single" w:color="000000" w:sz="8" w:space="0"/>
            </w:tcBorders>
            <w:noWrap w:val="0"/>
            <w:vAlign w:val="center"/>
          </w:tcPr>
          <w:p w14:paraId="71D518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707" w:type="dxa"/>
            <w:tcBorders>
              <w:top w:val="nil"/>
              <w:left w:val="nil"/>
              <w:bottom w:val="single" w:color="000000" w:sz="8" w:space="0"/>
              <w:right w:val="single" w:color="000000" w:sz="8" w:space="0"/>
            </w:tcBorders>
            <w:noWrap w:val="0"/>
            <w:vAlign w:val="center"/>
          </w:tcPr>
          <w:p w14:paraId="027345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2844F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40MM</w:t>
            </w:r>
          </w:p>
        </w:tc>
        <w:tc>
          <w:tcPr>
            <w:tcW w:w="821" w:type="dxa"/>
            <w:tcBorders>
              <w:top w:val="nil"/>
              <w:left w:val="nil"/>
              <w:bottom w:val="single" w:color="000000" w:sz="8" w:space="0"/>
              <w:right w:val="single" w:color="000000" w:sz="8" w:space="0"/>
            </w:tcBorders>
            <w:noWrap w:val="0"/>
            <w:vAlign w:val="center"/>
          </w:tcPr>
          <w:p w14:paraId="21DE94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5F72D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B6CFD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926" w:type="dxa"/>
            <w:tcBorders>
              <w:top w:val="nil"/>
              <w:left w:val="nil"/>
              <w:bottom w:val="single" w:color="000000" w:sz="8" w:space="0"/>
              <w:right w:val="single" w:color="000000" w:sz="8" w:space="0"/>
            </w:tcBorders>
            <w:noWrap/>
            <w:vAlign w:val="center"/>
          </w:tcPr>
          <w:p w14:paraId="68BD71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07BC8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7587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BFAA2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w:t>
            </w:r>
          </w:p>
        </w:tc>
        <w:tc>
          <w:tcPr>
            <w:tcW w:w="1926" w:type="dxa"/>
            <w:gridSpan w:val="2"/>
            <w:tcBorders>
              <w:top w:val="nil"/>
              <w:left w:val="nil"/>
              <w:bottom w:val="single" w:color="000000" w:sz="8" w:space="0"/>
              <w:right w:val="single" w:color="000000" w:sz="8" w:space="0"/>
            </w:tcBorders>
            <w:noWrap w:val="0"/>
            <w:vAlign w:val="center"/>
          </w:tcPr>
          <w:p w14:paraId="32C2F7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高压水枪头</w:t>
            </w:r>
          </w:p>
        </w:tc>
        <w:tc>
          <w:tcPr>
            <w:tcW w:w="707" w:type="dxa"/>
            <w:tcBorders>
              <w:top w:val="nil"/>
              <w:left w:val="nil"/>
              <w:bottom w:val="single" w:color="000000" w:sz="8" w:space="0"/>
              <w:right w:val="single" w:color="000000" w:sz="8" w:space="0"/>
            </w:tcBorders>
            <w:noWrap w:val="0"/>
            <w:vAlign w:val="center"/>
          </w:tcPr>
          <w:p w14:paraId="63CAB0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2A2DD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58型/防缠绕</w:t>
            </w:r>
          </w:p>
        </w:tc>
        <w:tc>
          <w:tcPr>
            <w:tcW w:w="821" w:type="dxa"/>
            <w:tcBorders>
              <w:top w:val="nil"/>
              <w:left w:val="nil"/>
              <w:bottom w:val="single" w:color="000000" w:sz="8" w:space="0"/>
              <w:right w:val="single" w:color="000000" w:sz="8" w:space="0"/>
            </w:tcBorders>
            <w:noWrap w:val="0"/>
            <w:vAlign w:val="center"/>
          </w:tcPr>
          <w:p w14:paraId="14D653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048CE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B9EFB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noWrap/>
            <w:vAlign w:val="center"/>
          </w:tcPr>
          <w:p w14:paraId="6D5EFD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068131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27DBD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967F3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136</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5D0DA4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吸盘总成</w:t>
            </w:r>
          </w:p>
        </w:tc>
        <w:tc>
          <w:tcPr>
            <w:tcW w:w="707" w:type="dxa"/>
            <w:tcBorders>
              <w:top w:val="nil"/>
              <w:left w:val="nil"/>
              <w:bottom w:val="single" w:color="000000" w:sz="8" w:space="0"/>
              <w:right w:val="single" w:color="000000" w:sz="8" w:space="0"/>
            </w:tcBorders>
            <w:shd w:val="clear" w:color="auto" w:fill="FFFFFF"/>
            <w:noWrap w:val="0"/>
            <w:vAlign w:val="center"/>
          </w:tcPr>
          <w:p w14:paraId="0178AF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49C2A0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中联大扫 ZLJ5163GQXDFE5</w:t>
            </w:r>
          </w:p>
        </w:tc>
        <w:tc>
          <w:tcPr>
            <w:tcW w:w="821" w:type="dxa"/>
            <w:tcBorders>
              <w:top w:val="nil"/>
              <w:left w:val="nil"/>
              <w:bottom w:val="single" w:color="000000" w:sz="8" w:space="0"/>
              <w:right w:val="single" w:color="000000" w:sz="8" w:space="0"/>
            </w:tcBorders>
            <w:shd w:val="clear" w:color="auto" w:fill="FFFFFF"/>
            <w:noWrap w:val="0"/>
            <w:vAlign w:val="center"/>
          </w:tcPr>
          <w:p w14:paraId="5E6253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3B49F8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2ECE02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7140</w:t>
            </w:r>
          </w:p>
        </w:tc>
        <w:tc>
          <w:tcPr>
            <w:tcW w:w="926" w:type="dxa"/>
            <w:tcBorders>
              <w:top w:val="nil"/>
              <w:left w:val="nil"/>
              <w:bottom w:val="single" w:color="000000" w:sz="8" w:space="0"/>
              <w:right w:val="single" w:color="000000" w:sz="8" w:space="0"/>
            </w:tcBorders>
            <w:shd w:val="clear" w:color="auto" w:fill="FFFFFF"/>
            <w:noWrap/>
            <w:vAlign w:val="center"/>
          </w:tcPr>
          <w:p w14:paraId="7728C5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ign w:val="center"/>
          </w:tcPr>
          <w:p w14:paraId="2D6D69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8C7D3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E147C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137</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156C7D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扫盘立轴</w:t>
            </w:r>
          </w:p>
        </w:tc>
        <w:tc>
          <w:tcPr>
            <w:tcW w:w="707" w:type="dxa"/>
            <w:tcBorders>
              <w:top w:val="nil"/>
              <w:left w:val="nil"/>
              <w:bottom w:val="single" w:color="000000" w:sz="8" w:space="0"/>
              <w:right w:val="single" w:color="000000" w:sz="8" w:space="0"/>
            </w:tcBorders>
            <w:shd w:val="clear" w:color="auto" w:fill="FFFFFF"/>
            <w:noWrap w:val="0"/>
            <w:vAlign w:val="center"/>
          </w:tcPr>
          <w:p w14:paraId="55D68D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455677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中联大扫 ZLJ5163GQXDFE5</w:t>
            </w:r>
          </w:p>
        </w:tc>
        <w:tc>
          <w:tcPr>
            <w:tcW w:w="821" w:type="dxa"/>
            <w:tcBorders>
              <w:top w:val="nil"/>
              <w:left w:val="nil"/>
              <w:bottom w:val="single" w:color="000000" w:sz="8" w:space="0"/>
              <w:right w:val="single" w:color="000000" w:sz="8" w:space="0"/>
            </w:tcBorders>
            <w:shd w:val="clear" w:color="auto" w:fill="FFFFFF"/>
            <w:noWrap w:val="0"/>
            <w:vAlign w:val="center"/>
          </w:tcPr>
          <w:p w14:paraId="4AC449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644252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E7DEA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926" w:type="dxa"/>
            <w:tcBorders>
              <w:top w:val="nil"/>
              <w:left w:val="nil"/>
              <w:bottom w:val="single" w:color="000000" w:sz="8" w:space="0"/>
              <w:right w:val="single" w:color="000000" w:sz="8" w:space="0"/>
            </w:tcBorders>
            <w:shd w:val="clear" w:color="auto" w:fill="FFFFFF"/>
            <w:noWrap/>
            <w:vAlign w:val="center"/>
          </w:tcPr>
          <w:p w14:paraId="41FBF4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2AC939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83A3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8D7AB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15A218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吸桶</w:t>
            </w:r>
          </w:p>
        </w:tc>
        <w:tc>
          <w:tcPr>
            <w:tcW w:w="707" w:type="dxa"/>
            <w:tcBorders>
              <w:top w:val="nil"/>
              <w:left w:val="nil"/>
              <w:bottom w:val="single" w:color="000000" w:sz="8" w:space="0"/>
              <w:right w:val="single" w:color="000000" w:sz="8" w:space="0"/>
            </w:tcBorders>
            <w:shd w:val="clear" w:color="auto" w:fill="FFFFFF"/>
            <w:noWrap w:val="0"/>
            <w:vAlign w:val="center"/>
          </w:tcPr>
          <w:p w14:paraId="21B6D7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783F66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中联大扫 250MM</w:t>
            </w:r>
          </w:p>
        </w:tc>
        <w:tc>
          <w:tcPr>
            <w:tcW w:w="821" w:type="dxa"/>
            <w:tcBorders>
              <w:top w:val="nil"/>
              <w:left w:val="nil"/>
              <w:bottom w:val="single" w:color="000000" w:sz="8" w:space="0"/>
              <w:right w:val="single" w:color="000000" w:sz="8" w:space="0"/>
            </w:tcBorders>
            <w:shd w:val="clear" w:color="auto" w:fill="FFFFFF"/>
            <w:noWrap w:val="0"/>
            <w:vAlign w:val="center"/>
          </w:tcPr>
          <w:p w14:paraId="4BFE99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683184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56966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505</w:t>
            </w:r>
          </w:p>
        </w:tc>
        <w:tc>
          <w:tcPr>
            <w:tcW w:w="926" w:type="dxa"/>
            <w:tcBorders>
              <w:top w:val="nil"/>
              <w:left w:val="nil"/>
              <w:bottom w:val="single" w:color="000000" w:sz="8" w:space="0"/>
              <w:right w:val="single" w:color="000000" w:sz="8" w:space="0"/>
            </w:tcBorders>
            <w:shd w:val="clear" w:color="auto" w:fill="FFFFFF"/>
            <w:noWrap/>
            <w:vAlign w:val="center"/>
          </w:tcPr>
          <w:p w14:paraId="0B7893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01B005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9ABF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96887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139</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33697D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后滚刷联轴器</w:t>
            </w:r>
          </w:p>
        </w:tc>
        <w:tc>
          <w:tcPr>
            <w:tcW w:w="707" w:type="dxa"/>
            <w:tcBorders>
              <w:top w:val="nil"/>
              <w:left w:val="nil"/>
              <w:bottom w:val="single" w:color="000000" w:sz="8" w:space="0"/>
              <w:right w:val="single" w:color="000000" w:sz="8" w:space="0"/>
            </w:tcBorders>
            <w:shd w:val="clear" w:color="auto" w:fill="FFFFFF"/>
            <w:noWrap w:val="0"/>
            <w:vAlign w:val="center"/>
          </w:tcPr>
          <w:p w14:paraId="7F2F60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10217E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中联大扫 ZLJ5163GQXDFE5</w:t>
            </w:r>
          </w:p>
        </w:tc>
        <w:tc>
          <w:tcPr>
            <w:tcW w:w="821" w:type="dxa"/>
            <w:tcBorders>
              <w:top w:val="nil"/>
              <w:left w:val="nil"/>
              <w:bottom w:val="single" w:color="000000" w:sz="8" w:space="0"/>
              <w:right w:val="single" w:color="000000" w:sz="8" w:space="0"/>
            </w:tcBorders>
            <w:shd w:val="clear" w:color="auto" w:fill="FFFFFF"/>
            <w:noWrap w:val="0"/>
            <w:vAlign w:val="center"/>
          </w:tcPr>
          <w:p w14:paraId="0F9F46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28FB41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63D81F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485</w:t>
            </w:r>
          </w:p>
        </w:tc>
        <w:tc>
          <w:tcPr>
            <w:tcW w:w="926" w:type="dxa"/>
            <w:tcBorders>
              <w:top w:val="nil"/>
              <w:left w:val="nil"/>
              <w:bottom w:val="single" w:color="000000" w:sz="8" w:space="0"/>
              <w:right w:val="single" w:color="000000" w:sz="8" w:space="0"/>
            </w:tcBorders>
            <w:shd w:val="clear" w:color="auto" w:fill="FFFFFF"/>
            <w:noWrap/>
            <w:vAlign w:val="center"/>
          </w:tcPr>
          <w:p w14:paraId="401EE8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0650CB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8ADA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7ACE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7C9F71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吸盘总成</w:t>
            </w:r>
          </w:p>
        </w:tc>
        <w:tc>
          <w:tcPr>
            <w:tcW w:w="707" w:type="dxa"/>
            <w:tcBorders>
              <w:top w:val="nil"/>
              <w:left w:val="nil"/>
              <w:bottom w:val="single" w:color="000000" w:sz="8" w:space="0"/>
              <w:right w:val="single" w:color="000000" w:sz="8" w:space="0"/>
            </w:tcBorders>
            <w:shd w:val="clear" w:color="auto" w:fill="FFFFFF"/>
            <w:noWrap w:val="0"/>
            <w:vAlign w:val="center"/>
          </w:tcPr>
          <w:p w14:paraId="22B4EC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62B787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中联中洗 ZLJ5080TXSJXE5</w:t>
            </w:r>
          </w:p>
        </w:tc>
        <w:tc>
          <w:tcPr>
            <w:tcW w:w="821" w:type="dxa"/>
            <w:tcBorders>
              <w:top w:val="nil"/>
              <w:left w:val="nil"/>
              <w:bottom w:val="single" w:color="000000" w:sz="8" w:space="0"/>
              <w:right w:val="single" w:color="000000" w:sz="8" w:space="0"/>
            </w:tcBorders>
            <w:shd w:val="clear" w:color="auto" w:fill="FFFFFF"/>
            <w:noWrap w:val="0"/>
            <w:vAlign w:val="center"/>
          </w:tcPr>
          <w:p w14:paraId="4E7413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719174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B8E70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9240</w:t>
            </w:r>
          </w:p>
        </w:tc>
        <w:tc>
          <w:tcPr>
            <w:tcW w:w="926" w:type="dxa"/>
            <w:tcBorders>
              <w:top w:val="nil"/>
              <w:left w:val="nil"/>
              <w:bottom w:val="single" w:color="000000" w:sz="8" w:space="0"/>
              <w:right w:val="single" w:color="000000" w:sz="8" w:space="0"/>
            </w:tcBorders>
            <w:shd w:val="clear" w:color="auto" w:fill="FFFFFF"/>
            <w:noWrap/>
            <w:vAlign w:val="center"/>
          </w:tcPr>
          <w:p w14:paraId="51C412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6683FF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8F90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9528B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141</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68FBA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吸盘总成</w:t>
            </w:r>
          </w:p>
        </w:tc>
        <w:tc>
          <w:tcPr>
            <w:tcW w:w="707" w:type="dxa"/>
            <w:tcBorders>
              <w:top w:val="nil"/>
              <w:left w:val="nil"/>
              <w:bottom w:val="single" w:color="000000" w:sz="8" w:space="0"/>
              <w:right w:val="single" w:color="000000" w:sz="8" w:space="0"/>
            </w:tcBorders>
            <w:shd w:val="clear" w:color="auto" w:fill="FFFFFF"/>
            <w:noWrap w:val="0"/>
            <w:vAlign w:val="center"/>
          </w:tcPr>
          <w:p w14:paraId="1541BE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shd w:val="clear" w:color="auto" w:fill="FFFFFF"/>
            <w:noWrap w:val="0"/>
            <w:vAlign w:val="center"/>
          </w:tcPr>
          <w:p w14:paraId="51ABF1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中联大洗 ZLJ5160TXSDFE5</w:t>
            </w:r>
          </w:p>
        </w:tc>
        <w:tc>
          <w:tcPr>
            <w:tcW w:w="821" w:type="dxa"/>
            <w:tcBorders>
              <w:top w:val="nil"/>
              <w:left w:val="nil"/>
              <w:bottom w:val="single" w:color="000000" w:sz="8" w:space="0"/>
              <w:right w:val="single" w:color="000000" w:sz="8" w:space="0"/>
            </w:tcBorders>
            <w:shd w:val="clear" w:color="auto" w:fill="FFFFFF"/>
            <w:noWrap w:val="0"/>
            <w:vAlign w:val="center"/>
          </w:tcPr>
          <w:p w14:paraId="00E8E0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FFFFFF"/>
            <w:noWrap w:val="0"/>
            <w:vAlign w:val="center"/>
          </w:tcPr>
          <w:p w14:paraId="68FD8A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172199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10290</w:t>
            </w:r>
          </w:p>
        </w:tc>
        <w:tc>
          <w:tcPr>
            <w:tcW w:w="926" w:type="dxa"/>
            <w:tcBorders>
              <w:top w:val="nil"/>
              <w:left w:val="nil"/>
              <w:bottom w:val="single" w:color="000000" w:sz="8" w:space="0"/>
              <w:right w:val="single" w:color="000000" w:sz="8" w:space="0"/>
            </w:tcBorders>
            <w:shd w:val="clear" w:color="auto" w:fill="FFFFFF"/>
            <w:noWrap/>
            <w:vAlign w:val="center"/>
          </w:tcPr>
          <w:p w14:paraId="408269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4F8A4E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D82D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34A65A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142</w:t>
            </w:r>
          </w:p>
        </w:tc>
        <w:tc>
          <w:tcPr>
            <w:tcW w:w="1926" w:type="dxa"/>
            <w:gridSpan w:val="2"/>
            <w:tcBorders>
              <w:top w:val="nil"/>
              <w:left w:val="nil"/>
              <w:bottom w:val="single" w:color="000000" w:sz="8" w:space="0"/>
              <w:right w:val="single" w:color="000000" w:sz="8" w:space="0"/>
            </w:tcBorders>
            <w:noWrap w:val="0"/>
            <w:vAlign w:val="center"/>
          </w:tcPr>
          <w:p w14:paraId="7A5FDD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主喷杆</w:t>
            </w:r>
          </w:p>
        </w:tc>
        <w:tc>
          <w:tcPr>
            <w:tcW w:w="707" w:type="dxa"/>
            <w:tcBorders>
              <w:top w:val="nil"/>
              <w:left w:val="nil"/>
              <w:bottom w:val="single" w:color="000000" w:sz="8" w:space="0"/>
              <w:right w:val="single" w:color="000000" w:sz="8" w:space="0"/>
            </w:tcBorders>
            <w:noWrap w:val="0"/>
            <w:vAlign w:val="center"/>
          </w:tcPr>
          <w:p w14:paraId="0F98C4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3E35D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中联大洗ZLJ5160TXSDFE5</w:t>
            </w:r>
          </w:p>
        </w:tc>
        <w:tc>
          <w:tcPr>
            <w:tcW w:w="821" w:type="dxa"/>
            <w:tcBorders>
              <w:top w:val="nil"/>
              <w:left w:val="nil"/>
              <w:bottom w:val="single" w:color="000000" w:sz="8" w:space="0"/>
              <w:right w:val="single" w:color="000000" w:sz="8" w:space="0"/>
            </w:tcBorders>
            <w:noWrap w:val="0"/>
            <w:vAlign w:val="center"/>
          </w:tcPr>
          <w:p w14:paraId="639920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FCC04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82406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895</w:t>
            </w:r>
          </w:p>
        </w:tc>
        <w:tc>
          <w:tcPr>
            <w:tcW w:w="926" w:type="dxa"/>
            <w:tcBorders>
              <w:top w:val="nil"/>
              <w:left w:val="nil"/>
              <w:bottom w:val="single" w:color="000000" w:sz="8" w:space="0"/>
              <w:right w:val="single" w:color="000000" w:sz="8" w:space="0"/>
            </w:tcBorders>
            <w:noWrap/>
            <w:vAlign w:val="center"/>
          </w:tcPr>
          <w:p w14:paraId="05AED1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7FD8E0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CEA7A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4AEB6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143</w:t>
            </w:r>
          </w:p>
        </w:tc>
        <w:tc>
          <w:tcPr>
            <w:tcW w:w="1926" w:type="dxa"/>
            <w:gridSpan w:val="2"/>
            <w:tcBorders>
              <w:top w:val="nil"/>
              <w:left w:val="nil"/>
              <w:bottom w:val="single" w:color="000000" w:sz="8" w:space="0"/>
              <w:right w:val="single" w:color="000000" w:sz="8" w:space="0"/>
            </w:tcBorders>
            <w:noWrap w:val="0"/>
            <w:vAlign w:val="center"/>
          </w:tcPr>
          <w:p w14:paraId="512F01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高压水泵修理包</w:t>
            </w:r>
          </w:p>
        </w:tc>
        <w:tc>
          <w:tcPr>
            <w:tcW w:w="707" w:type="dxa"/>
            <w:tcBorders>
              <w:top w:val="nil"/>
              <w:left w:val="nil"/>
              <w:bottom w:val="single" w:color="000000" w:sz="8" w:space="0"/>
              <w:right w:val="single" w:color="000000" w:sz="8" w:space="0"/>
            </w:tcBorders>
            <w:noWrap w:val="0"/>
            <w:vAlign w:val="center"/>
          </w:tcPr>
          <w:p w14:paraId="49B9BB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B5D1C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中联中洗 RTX100-120</w:t>
            </w:r>
          </w:p>
        </w:tc>
        <w:tc>
          <w:tcPr>
            <w:tcW w:w="821" w:type="dxa"/>
            <w:tcBorders>
              <w:top w:val="nil"/>
              <w:left w:val="nil"/>
              <w:bottom w:val="single" w:color="000000" w:sz="8" w:space="0"/>
              <w:right w:val="single" w:color="000000" w:sz="8" w:space="0"/>
            </w:tcBorders>
            <w:noWrap w:val="0"/>
            <w:vAlign w:val="center"/>
          </w:tcPr>
          <w:p w14:paraId="5F1155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5B797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16B1F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2470</w:t>
            </w:r>
          </w:p>
        </w:tc>
        <w:tc>
          <w:tcPr>
            <w:tcW w:w="926" w:type="dxa"/>
            <w:tcBorders>
              <w:top w:val="nil"/>
              <w:left w:val="nil"/>
              <w:bottom w:val="single" w:color="000000" w:sz="8" w:space="0"/>
              <w:right w:val="single" w:color="000000" w:sz="8" w:space="0"/>
            </w:tcBorders>
            <w:noWrap/>
            <w:vAlign w:val="center"/>
          </w:tcPr>
          <w:p w14:paraId="3EFFE9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ign w:val="center"/>
          </w:tcPr>
          <w:p w14:paraId="6613E2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4FBBD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A69E4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144</w:t>
            </w:r>
          </w:p>
        </w:tc>
        <w:tc>
          <w:tcPr>
            <w:tcW w:w="1926" w:type="dxa"/>
            <w:gridSpan w:val="2"/>
            <w:tcBorders>
              <w:top w:val="nil"/>
              <w:left w:val="nil"/>
              <w:bottom w:val="single" w:color="000000" w:sz="8" w:space="0"/>
              <w:right w:val="single" w:color="000000" w:sz="8" w:space="0"/>
            </w:tcBorders>
            <w:noWrap w:val="0"/>
            <w:vAlign w:val="center"/>
          </w:tcPr>
          <w:p w14:paraId="6FEE4A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接近传感器</w:t>
            </w:r>
          </w:p>
        </w:tc>
        <w:tc>
          <w:tcPr>
            <w:tcW w:w="707" w:type="dxa"/>
            <w:tcBorders>
              <w:top w:val="nil"/>
              <w:left w:val="nil"/>
              <w:bottom w:val="single" w:color="000000" w:sz="8" w:space="0"/>
              <w:right w:val="single" w:color="000000" w:sz="8" w:space="0"/>
            </w:tcBorders>
            <w:noWrap w:val="0"/>
            <w:vAlign w:val="center"/>
          </w:tcPr>
          <w:p w14:paraId="786765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5FC0F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II S241常闭开关</w:t>
            </w:r>
          </w:p>
        </w:tc>
        <w:tc>
          <w:tcPr>
            <w:tcW w:w="821" w:type="dxa"/>
            <w:tcBorders>
              <w:top w:val="nil"/>
              <w:left w:val="nil"/>
              <w:bottom w:val="single" w:color="000000" w:sz="8" w:space="0"/>
              <w:right w:val="single" w:color="000000" w:sz="8" w:space="0"/>
            </w:tcBorders>
            <w:noWrap w:val="0"/>
            <w:vAlign w:val="center"/>
          </w:tcPr>
          <w:p w14:paraId="0447CF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94368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21C27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w:t>
            </w:r>
          </w:p>
        </w:tc>
        <w:tc>
          <w:tcPr>
            <w:tcW w:w="926" w:type="dxa"/>
            <w:tcBorders>
              <w:top w:val="nil"/>
              <w:left w:val="nil"/>
              <w:bottom w:val="single" w:color="000000" w:sz="8" w:space="0"/>
              <w:right w:val="single" w:color="000000" w:sz="8" w:space="0"/>
            </w:tcBorders>
            <w:noWrap/>
            <w:vAlign w:val="center"/>
          </w:tcPr>
          <w:p w14:paraId="1305ED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F19DB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67C0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39AA2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145</w:t>
            </w:r>
          </w:p>
        </w:tc>
        <w:tc>
          <w:tcPr>
            <w:tcW w:w="1926" w:type="dxa"/>
            <w:gridSpan w:val="2"/>
            <w:tcBorders>
              <w:top w:val="nil"/>
              <w:left w:val="nil"/>
              <w:bottom w:val="single" w:color="000000" w:sz="8" w:space="0"/>
              <w:right w:val="single" w:color="000000" w:sz="8" w:space="0"/>
            </w:tcBorders>
            <w:noWrap w:val="0"/>
            <w:vAlign w:val="center"/>
          </w:tcPr>
          <w:p w14:paraId="463681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立轴套</w:t>
            </w:r>
          </w:p>
        </w:tc>
        <w:tc>
          <w:tcPr>
            <w:tcW w:w="707" w:type="dxa"/>
            <w:tcBorders>
              <w:top w:val="nil"/>
              <w:left w:val="nil"/>
              <w:bottom w:val="single" w:color="000000" w:sz="8" w:space="0"/>
              <w:right w:val="single" w:color="000000" w:sz="8" w:space="0"/>
            </w:tcBorders>
            <w:noWrap w:val="0"/>
            <w:vAlign w:val="center"/>
          </w:tcPr>
          <w:p w14:paraId="4778E0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41237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w:t>
            </w:r>
          </w:p>
        </w:tc>
        <w:tc>
          <w:tcPr>
            <w:tcW w:w="821" w:type="dxa"/>
            <w:tcBorders>
              <w:top w:val="nil"/>
              <w:left w:val="nil"/>
              <w:bottom w:val="single" w:color="000000" w:sz="8" w:space="0"/>
              <w:right w:val="single" w:color="000000" w:sz="8" w:space="0"/>
            </w:tcBorders>
            <w:noWrap w:val="0"/>
            <w:vAlign w:val="center"/>
          </w:tcPr>
          <w:p w14:paraId="5E1554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CF936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B568F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116D3D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C3D4A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20ED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76F19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146</w:t>
            </w:r>
          </w:p>
        </w:tc>
        <w:tc>
          <w:tcPr>
            <w:tcW w:w="1926" w:type="dxa"/>
            <w:gridSpan w:val="2"/>
            <w:tcBorders>
              <w:top w:val="nil"/>
              <w:left w:val="nil"/>
              <w:bottom w:val="single" w:color="000000" w:sz="8" w:space="0"/>
              <w:right w:val="single" w:color="000000" w:sz="8" w:space="0"/>
            </w:tcBorders>
            <w:noWrap w:val="0"/>
            <w:vAlign w:val="center"/>
          </w:tcPr>
          <w:p w14:paraId="3F2D63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水阀芯底座</w:t>
            </w:r>
          </w:p>
        </w:tc>
        <w:tc>
          <w:tcPr>
            <w:tcW w:w="707" w:type="dxa"/>
            <w:tcBorders>
              <w:top w:val="nil"/>
              <w:left w:val="nil"/>
              <w:bottom w:val="single" w:color="000000" w:sz="8" w:space="0"/>
              <w:right w:val="single" w:color="000000" w:sz="8" w:space="0"/>
            </w:tcBorders>
            <w:noWrap w:val="0"/>
            <w:vAlign w:val="center"/>
          </w:tcPr>
          <w:p w14:paraId="3244EC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7C87A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中联中洗车</w:t>
            </w:r>
          </w:p>
        </w:tc>
        <w:tc>
          <w:tcPr>
            <w:tcW w:w="821" w:type="dxa"/>
            <w:tcBorders>
              <w:top w:val="nil"/>
              <w:left w:val="nil"/>
              <w:bottom w:val="single" w:color="000000" w:sz="8" w:space="0"/>
              <w:right w:val="single" w:color="000000" w:sz="8" w:space="0"/>
            </w:tcBorders>
            <w:noWrap w:val="0"/>
            <w:vAlign w:val="center"/>
          </w:tcPr>
          <w:p w14:paraId="74120F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A2216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B3821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1000</w:t>
            </w:r>
          </w:p>
        </w:tc>
        <w:tc>
          <w:tcPr>
            <w:tcW w:w="926" w:type="dxa"/>
            <w:tcBorders>
              <w:top w:val="nil"/>
              <w:left w:val="nil"/>
              <w:bottom w:val="single" w:color="000000" w:sz="8" w:space="0"/>
              <w:right w:val="single" w:color="000000" w:sz="8" w:space="0"/>
            </w:tcBorders>
            <w:noWrap/>
            <w:vAlign w:val="center"/>
          </w:tcPr>
          <w:p w14:paraId="60F60A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3D1DB3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8E90B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1348CC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147</w:t>
            </w:r>
          </w:p>
        </w:tc>
        <w:tc>
          <w:tcPr>
            <w:tcW w:w="1926" w:type="dxa"/>
            <w:gridSpan w:val="2"/>
            <w:tcBorders>
              <w:top w:val="nil"/>
              <w:left w:val="nil"/>
              <w:bottom w:val="single" w:color="000000" w:sz="8" w:space="0"/>
              <w:right w:val="single" w:color="000000" w:sz="8" w:space="0"/>
            </w:tcBorders>
            <w:noWrap w:val="0"/>
            <w:vAlign w:val="center"/>
          </w:tcPr>
          <w:p w14:paraId="7BCCD9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内循环胶管</w:t>
            </w:r>
          </w:p>
        </w:tc>
        <w:tc>
          <w:tcPr>
            <w:tcW w:w="707" w:type="dxa"/>
            <w:tcBorders>
              <w:top w:val="nil"/>
              <w:left w:val="nil"/>
              <w:bottom w:val="single" w:color="000000" w:sz="8" w:space="0"/>
              <w:right w:val="single" w:color="000000" w:sz="8" w:space="0"/>
            </w:tcBorders>
            <w:noWrap w:val="0"/>
            <w:vAlign w:val="center"/>
          </w:tcPr>
          <w:p w14:paraId="35B2E8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69896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内径7.5CM 长度20CM 厚度9MM</w:t>
            </w:r>
          </w:p>
        </w:tc>
        <w:tc>
          <w:tcPr>
            <w:tcW w:w="821" w:type="dxa"/>
            <w:tcBorders>
              <w:top w:val="nil"/>
              <w:left w:val="nil"/>
              <w:bottom w:val="single" w:color="000000" w:sz="8" w:space="0"/>
              <w:right w:val="single" w:color="000000" w:sz="8" w:space="0"/>
            </w:tcBorders>
            <w:noWrap w:val="0"/>
            <w:vAlign w:val="center"/>
          </w:tcPr>
          <w:p w14:paraId="78B0BD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10E87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D9DC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w:t>
            </w:r>
          </w:p>
        </w:tc>
        <w:tc>
          <w:tcPr>
            <w:tcW w:w="926" w:type="dxa"/>
            <w:tcBorders>
              <w:top w:val="nil"/>
              <w:left w:val="nil"/>
              <w:bottom w:val="single" w:color="000000" w:sz="8" w:space="0"/>
              <w:right w:val="single" w:color="000000" w:sz="8" w:space="0"/>
            </w:tcBorders>
            <w:noWrap/>
            <w:vAlign w:val="center"/>
          </w:tcPr>
          <w:p w14:paraId="741A53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400819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5203F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347C3F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148</w:t>
            </w:r>
          </w:p>
        </w:tc>
        <w:tc>
          <w:tcPr>
            <w:tcW w:w="1926" w:type="dxa"/>
            <w:gridSpan w:val="2"/>
            <w:tcBorders>
              <w:top w:val="nil"/>
              <w:left w:val="nil"/>
              <w:bottom w:val="single" w:color="000000" w:sz="8" w:space="0"/>
              <w:right w:val="single" w:color="000000" w:sz="8" w:space="0"/>
            </w:tcBorders>
            <w:noWrap w:val="0"/>
            <w:vAlign w:val="center"/>
          </w:tcPr>
          <w:p w14:paraId="0DF55C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w:t>
            </w:r>
          </w:p>
        </w:tc>
        <w:tc>
          <w:tcPr>
            <w:tcW w:w="707" w:type="dxa"/>
            <w:tcBorders>
              <w:top w:val="nil"/>
              <w:left w:val="nil"/>
              <w:bottom w:val="single" w:color="000000" w:sz="8" w:space="0"/>
              <w:right w:val="single" w:color="000000" w:sz="8" w:space="0"/>
            </w:tcBorders>
            <w:noWrap w:val="0"/>
            <w:vAlign w:val="center"/>
          </w:tcPr>
          <w:p w14:paraId="67D2E3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5BDF0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中联ZLJ5163GQXDFE5</w:t>
            </w:r>
          </w:p>
        </w:tc>
        <w:tc>
          <w:tcPr>
            <w:tcW w:w="821" w:type="dxa"/>
            <w:tcBorders>
              <w:top w:val="nil"/>
              <w:left w:val="nil"/>
              <w:bottom w:val="single" w:color="000000" w:sz="8" w:space="0"/>
              <w:right w:val="single" w:color="000000" w:sz="8" w:space="0"/>
            </w:tcBorders>
            <w:noWrap w:val="0"/>
            <w:vAlign w:val="center"/>
          </w:tcPr>
          <w:p w14:paraId="2EA59E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FF871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271AE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w:t>
            </w:r>
          </w:p>
        </w:tc>
        <w:tc>
          <w:tcPr>
            <w:tcW w:w="926" w:type="dxa"/>
            <w:tcBorders>
              <w:top w:val="nil"/>
              <w:left w:val="nil"/>
              <w:bottom w:val="single" w:color="000000" w:sz="8" w:space="0"/>
              <w:right w:val="single" w:color="000000" w:sz="8" w:space="0"/>
            </w:tcBorders>
            <w:noWrap/>
            <w:vAlign w:val="center"/>
          </w:tcPr>
          <w:p w14:paraId="068A47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C8B87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0E06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0EDF9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149</w:t>
            </w:r>
          </w:p>
        </w:tc>
        <w:tc>
          <w:tcPr>
            <w:tcW w:w="1926" w:type="dxa"/>
            <w:gridSpan w:val="2"/>
            <w:tcBorders>
              <w:top w:val="nil"/>
              <w:left w:val="nil"/>
              <w:bottom w:val="single" w:color="000000" w:sz="8" w:space="0"/>
              <w:right w:val="single" w:color="000000" w:sz="8" w:space="0"/>
            </w:tcBorders>
            <w:noWrap w:val="0"/>
            <w:vAlign w:val="center"/>
          </w:tcPr>
          <w:p w14:paraId="4D9DB9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扫盘回位弹簧</w:t>
            </w:r>
          </w:p>
        </w:tc>
        <w:tc>
          <w:tcPr>
            <w:tcW w:w="707" w:type="dxa"/>
            <w:tcBorders>
              <w:top w:val="nil"/>
              <w:left w:val="nil"/>
              <w:bottom w:val="single" w:color="000000" w:sz="8" w:space="0"/>
              <w:right w:val="single" w:color="000000" w:sz="8" w:space="0"/>
            </w:tcBorders>
            <w:noWrap w:val="0"/>
            <w:vAlign w:val="center"/>
          </w:tcPr>
          <w:p w14:paraId="06EA1C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3BF0226">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6DCF02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F72A9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49EF9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926" w:type="dxa"/>
            <w:tcBorders>
              <w:top w:val="nil"/>
              <w:left w:val="nil"/>
              <w:bottom w:val="single" w:color="000000" w:sz="8" w:space="0"/>
              <w:right w:val="single" w:color="000000" w:sz="8" w:space="0"/>
            </w:tcBorders>
            <w:noWrap/>
            <w:vAlign w:val="center"/>
          </w:tcPr>
          <w:p w14:paraId="194838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E632E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6FA6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352570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1926" w:type="dxa"/>
            <w:gridSpan w:val="2"/>
            <w:tcBorders>
              <w:top w:val="nil"/>
              <w:left w:val="nil"/>
              <w:bottom w:val="single" w:color="000000" w:sz="8" w:space="0"/>
              <w:right w:val="single" w:color="000000" w:sz="8" w:space="0"/>
            </w:tcBorders>
            <w:noWrap w:val="0"/>
            <w:vAlign w:val="center"/>
          </w:tcPr>
          <w:p w14:paraId="7AAD8C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双联泵</w:t>
            </w:r>
          </w:p>
        </w:tc>
        <w:tc>
          <w:tcPr>
            <w:tcW w:w="707" w:type="dxa"/>
            <w:tcBorders>
              <w:top w:val="nil"/>
              <w:left w:val="nil"/>
              <w:bottom w:val="single" w:color="000000" w:sz="8" w:space="0"/>
              <w:right w:val="single" w:color="000000" w:sz="8" w:space="0"/>
            </w:tcBorders>
            <w:noWrap w:val="0"/>
            <w:vAlign w:val="center"/>
          </w:tcPr>
          <w:p w14:paraId="7D405B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B1521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CBZL-F420/F414-ALH</w:t>
            </w:r>
          </w:p>
        </w:tc>
        <w:tc>
          <w:tcPr>
            <w:tcW w:w="821" w:type="dxa"/>
            <w:tcBorders>
              <w:top w:val="nil"/>
              <w:left w:val="nil"/>
              <w:bottom w:val="single" w:color="000000" w:sz="8" w:space="0"/>
              <w:right w:val="single" w:color="000000" w:sz="8" w:space="0"/>
            </w:tcBorders>
            <w:noWrap w:val="0"/>
            <w:vAlign w:val="center"/>
          </w:tcPr>
          <w:p w14:paraId="36124B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AC0EF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D6EF3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2480</w:t>
            </w:r>
          </w:p>
        </w:tc>
        <w:tc>
          <w:tcPr>
            <w:tcW w:w="926" w:type="dxa"/>
            <w:tcBorders>
              <w:top w:val="nil"/>
              <w:left w:val="nil"/>
              <w:bottom w:val="single" w:color="000000" w:sz="8" w:space="0"/>
              <w:right w:val="single" w:color="000000" w:sz="8" w:space="0"/>
            </w:tcBorders>
            <w:noWrap/>
            <w:vAlign w:val="center"/>
          </w:tcPr>
          <w:p w14:paraId="5B964E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0D84A0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99807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3C49D2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151</w:t>
            </w:r>
          </w:p>
        </w:tc>
        <w:tc>
          <w:tcPr>
            <w:tcW w:w="1926" w:type="dxa"/>
            <w:gridSpan w:val="2"/>
            <w:tcBorders>
              <w:top w:val="nil"/>
              <w:left w:val="nil"/>
              <w:bottom w:val="single" w:color="000000" w:sz="8" w:space="0"/>
              <w:right w:val="single" w:color="000000" w:sz="8" w:space="0"/>
            </w:tcBorders>
            <w:noWrap w:val="0"/>
            <w:vAlign w:val="center"/>
          </w:tcPr>
          <w:p w14:paraId="58CD13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扫盘支架</w:t>
            </w:r>
          </w:p>
        </w:tc>
        <w:tc>
          <w:tcPr>
            <w:tcW w:w="707" w:type="dxa"/>
            <w:tcBorders>
              <w:top w:val="nil"/>
              <w:left w:val="nil"/>
              <w:bottom w:val="single" w:color="000000" w:sz="8" w:space="0"/>
              <w:right w:val="single" w:color="000000" w:sz="8" w:space="0"/>
            </w:tcBorders>
            <w:noWrap w:val="0"/>
            <w:vAlign w:val="center"/>
          </w:tcPr>
          <w:p w14:paraId="73825E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99839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中联ZLJ5163GQXDFE5 大扫</w:t>
            </w:r>
          </w:p>
        </w:tc>
        <w:tc>
          <w:tcPr>
            <w:tcW w:w="821" w:type="dxa"/>
            <w:tcBorders>
              <w:top w:val="nil"/>
              <w:left w:val="nil"/>
              <w:bottom w:val="single" w:color="000000" w:sz="8" w:space="0"/>
              <w:right w:val="single" w:color="000000" w:sz="8" w:space="0"/>
            </w:tcBorders>
            <w:noWrap w:val="0"/>
            <w:vAlign w:val="center"/>
          </w:tcPr>
          <w:p w14:paraId="709254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52140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4795A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370</w:t>
            </w:r>
          </w:p>
        </w:tc>
        <w:tc>
          <w:tcPr>
            <w:tcW w:w="926" w:type="dxa"/>
            <w:tcBorders>
              <w:top w:val="nil"/>
              <w:left w:val="nil"/>
              <w:bottom w:val="single" w:color="000000" w:sz="8" w:space="0"/>
              <w:right w:val="single" w:color="000000" w:sz="8" w:space="0"/>
            </w:tcBorders>
            <w:noWrap/>
            <w:vAlign w:val="center"/>
          </w:tcPr>
          <w:p w14:paraId="43AA77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63111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F6742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3E366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152</w:t>
            </w:r>
          </w:p>
        </w:tc>
        <w:tc>
          <w:tcPr>
            <w:tcW w:w="1926" w:type="dxa"/>
            <w:gridSpan w:val="2"/>
            <w:tcBorders>
              <w:top w:val="nil"/>
              <w:left w:val="nil"/>
              <w:bottom w:val="single" w:color="000000" w:sz="8" w:space="0"/>
              <w:right w:val="single" w:color="000000" w:sz="8" w:space="0"/>
            </w:tcBorders>
            <w:noWrap w:val="0"/>
            <w:vAlign w:val="center"/>
          </w:tcPr>
          <w:p w14:paraId="1DC7FE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智能分布模块</w:t>
            </w:r>
          </w:p>
        </w:tc>
        <w:tc>
          <w:tcPr>
            <w:tcW w:w="707" w:type="dxa"/>
            <w:tcBorders>
              <w:top w:val="nil"/>
              <w:left w:val="nil"/>
              <w:bottom w:val="single" w:color="000000" w:sz="8" w:space="0"/>
              <w:right w:val="single" w:color="000000" w:sz="8" w:space="0"/>
            </w:tcBorders>
            <w:noWrap w:val="0"/>
            <w:vAlign w:val="center"/>
          </w:tcPr>
          <w:p w14:paraId="3847FC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C3A9B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中联ZLJ5163GQXDFE5 大扫</w:t>
            </w:r>
          </w:p>
        </w:tc>
        <w:tc>
          <w:tcPr>
            <w:tcW w:w="821" w:type="dxa"/>
            <w:tcBorders>
              <w:top w:val="nil"/>
              <w:left w:val="nil"/>
              <w:bottom w:val="single" w:color="000000" w:sz="8" w:space="0"/>
              <w:right w:val="single" w:color="000000" w:sz="8" w:space="0"/>
            </w:tcBorders>
            <w:noWrap w:val="0"/>
            <w:vAlign w:val="center"/>
          </w:tcPr>
          <w:p w14:paraId="23F884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3BAD6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00BA7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2990</w:t>
            </w:r>
          </w:p>
        </w:tc>
        <w:tc>
          <w:tcPr>
            <w:tcW w:w="926" w:type="dxa"/>
            <w:tcBorders>
              <w:top w:val="nil"/>
              <w:left w:val="nil"/>
              <w:bottom w:val="single" w:color="000000" w:sz="8" w:space="0"/>
              <w:right w:val="single" w:color="000000" w:sz="8" w:space="0"/>
            </w:tcBorders>
            <w:noWrap/>
            <w:vAlign w:val="center"/>
          </w:tcPr>
          <w:p w14:paraId="304717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F8664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811E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2C052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153</w:t>
            </w:r>
          </w:p>
        </w:tc>
        <w:tc>
          <w:tcPr>
            <w:tcW w:w="1926" w:type="dxa"/>
            <w:gridSpan w:val="2"/>
            <w:tcBorders>
              <w:top w:val="nil"/>
              <w:left w:val="nil"/>
              <w:bottom w:val="single" w:color="000000" w:sz="8" w:space="0"/>
              <w:right w:val="single" w:color="000000" w:sz="8" w:space="0"/>
            </w:tcBorders>
            <w:noWrap w:val="0"/>
            <w:vAlign w:val="center"/>
          </w:tcPr>
          <w:p w14:paraId="138565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智能运动模块</w:t>
            </w:r>
          </w:p>
        </w:tc>
        <w:tc>
          <w:tcPr>
            <w:tcW w:w="707" w:type="dxa"/>
            <w:tcBorders>
              <w:top w:val="nil"/>
              <w:left w:val="nil"/>
              <w:bottom w:val="single" w:color="000000" w:sz="8" w:space="0"/>
              <w:right w:val="single" w:color="000000" w:sz="8" w:space="0"/>
            </w:tcBorders>
            <w:noWrap w:val="0"/>
            <w:vAlign w:val="center"/>
          </w:tcPr>
          <w:p w14:paraId="4595D3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BBDB6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中联ZLJ5163GQXDFE5 大扫</w:t>
            </w:r>
          </w:p>
        </w:tc>
        <w:tc>
          <w:tcPr>
            <w:tcW w:w="821" w:type="dxa"/>
            <w:tcBorders>
              <w:top w:val="nil"/>
              <w:left w:val="nil"/>
              <w:bottom w:val="single" w:color="000000" w:sz="8" w:space="0"/>
              <w:right w:val="single" w:color="000000" w:sz="8" w:space="0"/>
            </w:tcBorders>
            <w:noWrap w:val="0"/>
            <w:vAlign w:val="center"/>
          </w:tcPr>
          <w:p w14:paraId="45B0BF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8EDA5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9A140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2990</w:t>
            </w:r>
          </w:p>
        </w:tc>
        <w:tc>
          <w:tcPr>
            <w:tcW w:w="926" w:type="dxa"/>
            <w:tcBorders>
              <w:top w:val="nil"/>
              <w:left w:val="nil"/>
              <w:bottom w:val="single" w:color="000000" w:sz="8" w:space="0"/>
              <w:right w:val="single" w:color="000000" w:sz="8" w:space="0"/>
            </w:tcBorders>
            <w:noWrap/>
            <w:vAlign w:val="center"/>
          </w:tcPr>
          <w:p w14:paraId="258B65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12DA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2536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C651C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154</w:t>
            </w:r>
          </w:p>
        </w:tc>
        <w:tc>
          <w:tcPr>
            <w:tcW w:w="1926" w:type="dxa"/>
            <w:gridSpan w:val="2"/>
            <w:tcBorders>
              <w:top w:val="nil"/>
              <w:left w:val="nil"/>
              <w:bottom w:val="single" w:color="000000" w:sz="8" w:space="0"/>
              <w:right w:val="single" w:color="000000" w:sz="8" w:space="0"/>
            </w:tcBorders>
            <w:noWrap w:val="0"/>
            <w:vAlign w:val="center"/>
          </w:tcPr>
          <w:p w14:paraId="1AD08F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水阀芯</w:t>
            </w:r>
          </w:p>
        </w:tc>
        <w:tc>
          <w:tcPr>
            <w:tcW w:w="707" w:type="dxa"/>
            <w:tcBorders>
              <w:top w:val="nil"/>
              <w:left w:val="nil"/>
              <w:bottom w:val="single" w:color="000000" w:sz="8" w:space="0"/>
              <w:right w:val="single" w:color="000000" w:sz="8" w:space="0"/>
            </w:tcBorders>
            <w:noWrap w:val="0"/>
            <w:vAlign w:val="center"/>
          </w:tcPr>
          <w:p w14:paraId="0BB24D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81913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水阀芯大丝扣32</w:t>
            </w:r>
          </w:p>
        </w:tc>
        <w:tc>
          <w:tcPr>
            <w:tcW w:w="821" w:type="dxa"/>
            <w:tcBorders>
              <w:top w:val="nil"/>
              <w:left w:val="nil"/>
              <w:bottom w:val="single" w:color="000000" w:sz="8" w:space="0"/>
              <w:right w:val="single" w:color="000000" w:sz="8" w:space="0"/>
            </w:tcBorders>
            <w:noWrap w:val="0"/>
            <w:vAlign w:val="center"/>
          </w:tcPr>
          <w:p w14:paraId="3D5381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CEEDC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594C4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505</w:t>
            </w:r>
          </w:p>
        </w:tc>
        <w:tc>
          <w:tcPr>
            <w:tcW w:w="926" w:type="dxa"/>
            <w:tcBorders>
              <w:top w:val="nil"/>
              <w:left w:val="nil"/>
              <w:bottom w:val="single" w:color="000000" w:sz="8" w:space="0"/>
              <w:right w:val="single" w:color="000000" w:sz="8" w:space="0"/>
            </w:tcBorders>
            <w:noWrap/>
            <w:vAlign w:val="center"/>
          </w:tcPr>
          <w:p w14:paraId="6AF39D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4A3A6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E6512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8A02C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155</w:t>
            </w:r>
          </w:p>
        </w:tc>
        <w:tc>
          <w:tcPr>
            <w:tcW w:w="1926" w:type="dxa"/>
            <w:gridSpan w:val="2"/>
            <w:tcBorders>
              <w:top w:val="nil"/>
              <w:left w:val="nil"/>
              <w:bottom w:val="single" w:color="000000" w:sz="8" w:space="0"/>
              <w:right w:val="single" w:color="000000" w:sz="8" w:space="0"/>
            </w:tcBorders>
            <w:noWrap w:val="0"/>
            <w:vAlign w:val="center"/>
          </w:tcPr>
          <w:p w14:paraId="4234BF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油门拉线控制器</w:t>
            </w:r>
          </w:p>
        </w:tc>
        <w:tc>
          <w:tcPr>
            <w:tcW w:w="707" w:type="dxa"/>
            <w:tcBorders>
              <w:top w:val="nil"/>
              <w:left w:val="nil"/>
              <w:bottom w:val="single" w:color="000000" w:sz="8" w:space="0"/>
              <w:right w:val="single" w:color="000000" w:sz="8" w:space="0"/>
            </w:tcBorders>
            <w:noWrap w:val="0"/>
            <w:vAlign w:val="center"/>
          </w:tcPr>
          <w:p w14:paraId="06E971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0B998C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WJ103×5900</w:t>
            </w:r>
          </w:p>
        </w:tc>
        <w:tc>
          <w:tcPr>
            <w:tcW w:w="821" w:type="dxa"/>
            <w:tcBorders>
              <w:top w:val="nil"/>
              <w:left w:val="nil"/>
              <w:bottom w:val="single" w:color="000000" w:sz="8" w:space="0"/>
              <w:right w:val="single" w:color="000000" w:sz="8" w:space="0"/>
            </w:tcBorders>
            <w:noWrap w:val="0"/>
            <w:vAlign w:val="center"/>
          </w:tcPr>
          <w:p w14:paraId="7C37C7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C034B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4E3FA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ign w:val="center"/>
          </w:tcPr>
          <w:p w14:paraId="45712A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3A116C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A8CF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0F28F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156</w:t>
            </w:r>
          </w:p>
        </w:tc>
        <w:tc>
          <w:tcPr>
            <w:tcW w:w="1926" w:type="dxa"/>
            <w:gridSpan w:val="2"/>
            <w:tcBorders>
              <w:top w:val="nil"/>
              <w:left w:val="nil"/>
              <w:bottom w:val="single" w:color="000000" w:sz="8" w:space="0"/>
              <w:right w:val="single" w:color="000000" w:sz="8" w:space="0"/>
            </w:tcBorders>
            <w:noWrap w:val="0"/>
            <w:vAlign w:val="center"/>
          </w:tcPr>
          <w:p w14:paraId="3C1596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六联阀组底板</w:t>
            </w:r>
          </w:p>
        </w:tc>
        <w:tc>
          <w:tcPr>
            <w:tcW w:w="707" w:type="dxa"/>
            <w:tcBorders>
              <w:top w:val="nil"/>
              <w:left w:val="nil"/>
              <w:bottom w:val="single" w:color="000000" w:sz="8" w:space="0"/>
              <w:right w:val="single" w:color="000000" w:sz="8" w:space="0"/>
            </w:tcBorders>
            <w:noWrap w:val="0"/>
            <w:vAlign w:val="center"/>
          </w:tcPr>
          <w:p w14:paraId="49BCB4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49189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5162高压水车</w:t>
            </w:r>
          </w:p>
        </w:tc>
        <w:tc>
          <w:tcPr>
            <w:tcW w:w="821" w:type="dxa"/>
            <w:tcBorders>
              <w:top w:val="nil"/>
              <w:left w:val="nil"/>
              <w:bottom w:val="single" w:color="000000" w:sz="8" w:space="0"/>
              <w:right w:val="single" w:color="000000" w:sz="8" w:space="0"/>
            </w:tcBorders>
            <w:noWrap w:val="0"/>
            <w:vAlign w:val="center"/>
          </w:tcPr>
          <w:p w14:paraId="2E4B08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29D12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C8EEE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ign w:val="center"/>
          </w:tcPr>
          <w:p w14:paraId="006D08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2835EC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0B98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B75E0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157</w:t>
            </w:r>
          </w:p>
        </w:tc>
        <w:tc>
          <w:tcPr>
            <w:tcW w:w="1926" w:type="dxa"/>
            <w:gridSpan w:val="2"/>
            <w:tcBorders>
              <w:top w:val="nil"/>
              <w:left w:val="nil"/>
              <w:bottom w:val="single" w:color="000000" w:sz="8" w:space="0"/>
              <w:right w:val="single" w:color="000000" w:sz="8" w:space="0"/>
            </w:tcBorders>
            <w:noWrap w:val="0"/>
            <w:vAlign w:val="center"/>
          </w:tcPr>
          <w:p w14:paraId="17306B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前喷架总成</w:t>
            </w:r>
          </w:p>
        </w:tc>
        <w:tc>
          <w:tcPr>
            <w:tcW w:w="707" w:type="dxa"/>
            <w:tcBorders>
              <w:top w:val="nil"/>
              <w:left w:val="nil"/>
              <w:bottom w:val="single" w:color="000000" w:sz="8" w:space="0"/>
              <w:right w:val="single" w:color="000000" w:sz="8" w:space="0"/>
            </w:tcBorders>
            <w:noWrap w:val="0"/>
            <w:vAlign w:val="center"/>
          </w:tcPr>
          <w:p w14:paraId="0B6136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414AC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5162高压水车</w:t>
            </w:r>
          </w:p>
        </w:tc>
        <w:tc>
          <w:tcPr>
            <w:tcW w:w="821" w:type="dxa"/>
            <w:tcBorders>
              <w:top w:val="nil"/>
              <w:left w:val="nil"/>
              <w:bottom w:val="single" w:color="000000" w:sz="8" w:space="0"/>
              <w:right w:val="single" w:color="000000" w:sz="8" w:space="0"/>
            </w:tcBorders>
            <w:noWrap w:val="0"/>
            <w:vAlign w:val="center"/>
          </w:tcPr>
          <w:p w14:paraId="52D0D6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280FE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0022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10290</w:t>
            </w:r>
          </w:p>
        </w:tc>
        <w:tc>
          <w:tcPr>
            <w:tcW w:w="926" w:type="dxa"/>
            <w:tcBorders>
              <w:top w:val="nil"/>
              <w:left w:val="nil"/>
              <w:bottom w:val="single" w:color="000000" w:sz="8" w:space="0"/>
              <w:right w:val="single" w:color="000000" w:sz="8" w:space="0"/>
            </w:tcBorders>
            <w:noWrap/>
            <w:vAlign w:val="center"/>
          </w:tcPr>
          <w:p w14:paraId="3DB430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ign w:val="center"/>
          </w:tcPr>
          <w:p w14:paraId="1B8D1E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033F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6EB33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158</w:t>
            </w:r>
          </w:p>
        </w:tc>
        <w:tc>
          <w:tcPr>
            <w:tcW w:w="1926" w:type="dxa"/>
            <w:gridSpan w:val="2"/>
            <w:tcBorders>
              <w:top w:val="nil"/>
              <w:left w:val="nil"/>
              <w:bottom w:val="single" w:color="000000" w:sz="8" w:space="0"/>
              <w:right w:val="single" w:color="000000" w:sz="8" w:space="0"/>
            </w:tcBorders>
            <w:noWrap w:val="0"/>
            <w:vAlign w:val="center"/>
          </w:tcPr>
          <w:p w14:paraId="63723D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球铰安装座</w:t>
            </w:r>
          </w:p>
        </w:tc>
        <w:tc>
          <w:tcPr>
            <w:tcW w:w="707" w:type="dxa"/>
            <w:tcBorders>
              <w:top w:val="nil"/>
              <w:left w:val="nil"/>
              <w:bottom w:val="single" w:color="000000" w:sz="8" w:space="0"/>
              <w:right w:val="single" w:color="000000" w:sz="8" w:space="0"/>
            </w:tcBorders>
            <w:noWrap w:val="0"/>
            <w:vAlign w:val="center"/>
          </w:tcPr>
          <w:p w14:paraId="05C092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5D497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中联大扫大洗</w:t>
            </w:r>
          </w:p>
        </w:tc>
        <w:tc>
          <w:tcPr>
            <w:tcW w:w="821" w:type="dxa"/>
            <w:tcBorders>
              <w:top w:val="nil"/>
              <w:left w:val="nil"/>
              <w:bottom w:val="single" w:color="000000" w:sz="8" w:space="0"/>
              <w:right w:val="single" w:color="000000" w:sz="8" w:space="0"/>
            </w:tcBorders>
            <w:noWrap w:val="0"/>
            <w:vAlign w:val="center"/>
          </w:tcPr>
          <w:p w14:paraId="55C62F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097A7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52F49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4F5054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3FD92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16BD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40466A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159</w:t>
            </w:r>
          </w:p>
        </w:tc>
        <w:tc>
          <w:tcPr>
            <w:tcW w:w="1926" w:type="dxa"/>
            <w:gridSpan w:val="2"/>
            <w:tcBorders>
              <w:top w:val="nil"/>
              <w:left w:val="nil"/>
              <w:bottom w:val="single" w:color="000000" w:sz="8" w:space="0"/>
              <w:right w:val="single" w:color="000000" w:sz="8" w:space="0"/>
            </w:tcBorders>
            <w:noWrap w:val="0"/>
            <w:vAlign w:val="center"/>
          </w:tcPr>
          <w:p w14:paraId="4E0E12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水泵离合器</w:t>
            </w:r>
          </w:p>
        </w:tc>
        <w:tc>
          <w:tcPr>
            <w:tcW w:w="707" w:type="dxa"/>
            <w:tcBorders>
              <w:top w:val="nil"/>
              <w:left w:val="nil"/>
              <w:bottom w:val="single" w:color="000000" w:sz="8" w:space="0"/>
              <w:right w:val="single" w:color="000000" w:sz="8" w:space="0"/>
            </w:tcBorders>
            <w:noWrap w:val="0"/>
            <w:vAlign w:val="center"/>
          </w:tcPr>
          <w:p w14:paraId="3878DA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5F8C2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中联大扫 ZLJ5163GQXDFE5</w:t>
            </w:r>
          </w:p>
        </w:tc>
        <w:tc>
          <w:tcPr>
            <w:tcW w:w="821" w:type="dxa"/>
            <w:tcBorders>
              <w:top w:val="nil"/>
              <w:left w:val="nil"/>
              <w:bottom w:val="single" w:color="000000" w:sz="8" w:space="0"/>
              <w:right w:val="single" w:color="000000" w:sz="8" w:space="0"/>
            </w:tcBorders>
            <w:noWrap w:val="0"/>
            <w:vAlign w:val="center"/>
          </w:tcPr>
          <w:p w14:paraId="5F1CB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FFE3E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6329E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2580</w:t>
            </w:r>
          </w:p>
        </w:tc>
        <w:tc>
          <w:tcPr>
            <w:tcW w:w="926" w:type="dxa"/>
            <w:tcBorders>
              <w:top w:val="nil"/>
              <w:left w:val="nil"/>
              <w:bottom w:val="single" w:color="000000" w:sz="8" w:space="0"/>
              <w:right w:val="single" w:color="000000" w:sz="8" w:space="0"/>
            </w:tcBorders>
            <w:noWrap/>
            <w:vAlign w:val="center"/>
          </w:tcPr>
          <w:p w14:paraId="53097A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10030A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ECEC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5BA81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1926" w:type="dxa"/>
            <w:gridSpan w:val="2"/>
            <w:tcBorders>
              <w:top w:val="nil"/>
              <w:left w:val="nil"/>
              <w:bottom w:val="single" w:color="000000" w:sz="8" w:space="0"/>
              <w:right w:val="single" w:color="000000" w:sz="8" w:space="0"/>
            </w:tcBorders>
            <w:noWrap w:val="0"/>
            <w:vAlign w:val="center"/>
          </w:tcPr>
          <w:p w14:paraId="69C96E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风机涨紧轮</w:t>
            </w:r>
          </w:p>
        </w:tc>
        <w:tc>
          <w:tcPr>
            <w:tcW w:w="707" w:type="dxa"/>
            <w:tcBorders>
              <w:top w:val="nil"/>
              <w:left w:val="nil"/>
              <w:bottom w:val="single" w:color="000000" w:sz="8" w:space="0"/>
              <w:right w:val="single" w:color="000000" w:sz="8" w:space="0"/>
            </w:tcBorders>
            <w:noWrap w:val="0"/>
            <w:vAlign w:val="center"/>
          </w:tcPr>
          <w:p w14:paraId="2BC3D4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E1D69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中联中扫中洗</w:t>
            </w:r>
          </w:p>
        </w:tc>
        <w:tc>
          <w:tcPr>
            <w:tcW w:w="821" w:type="dxa"/>
            <w:tcBorders>
              <w:top w:val="nil"/>
              <w:left w:val="nil"/>
              <w:bottom w:val="single" w:color="000000" w:sz="8" w:space="0"/>
              <w:right w:val="single" w:color="000000" w:sz="8" w:space="0"/>
            </w:tcBorders>
            <w:noWrap w:val="0"/>
            <w:vAlign w:val="center"/>
          </w:tcPr>
          <w:p w14:paraId="656032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307DB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C341C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w:t>
            </w:r>
          </w:p>
        </w:tc>
        <w:tc>
          <w:tcPr>
            <w:tcW w:w="926" w:type="dxa"/>
            <w:tcBorders>
              <w:top w:val="nil"/>
              <w:left w:val="nil"/>
              <w:bottom w:val="single" w:color="000000" w:sz="8" w:space="0"/>
              <w:right w:val="single" w:color="000000" w:sz="8" w:space="0"/>
            </w:tcBorders>
            <w:noWrap/>
            <w:vAlign w:val="center"/>
          </w:tcPr>
          <w:p w14:paraId="7EDA09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654EF3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8656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8E800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161</w:t>
            </w:r>
          </w:p>
        </w:tc>
        <w:tc>
          <w:tcPr>
            <w:tcW w:w="1926" w:type="dxa"/>
            <w:gridSpan w:val="2"/>
            <w:tcBorders>
              <w:top w:val="nil"/>
              <w:left w:val="nil"/>
              <w:bottom w:val="single" w:color="000000" w:sz="8" w:space="0"/>
              <w:right w:val="single" w:color="000000" w:sz="8" w:space="0"/>
            </w:tcBorders>
            <w:noWrap w:val="0"/>
            <w:vAlign w:val="center"/>
          </w:tcPr>
          <w:p w14:paraId="29B04F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旋转底座</w:t>
            </w:r>
          </w:p>
        </w:tc>
        <w:tc>
          <w:tcPr>
            <w:tcW w:w="707" w:type="dxa"/>
            <w:tcBorders>
              <w:top w:val="nil"/>
              <w:left w:val="nil"/>
              <w:bottom w:val="single" w:color="000000" w:sz="8" w:space="0"/>
              <w:right w:val="single" w:color="000000" w:sz="8" w:space="0"/>
            </w:tcBorders>
            <w:noWrap w:val="0"/>
            <w:vAlign w:val="center"/>
          </w:tcPr>
          <w:p w14:paraId="6E9CD6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A5A59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中联中洗 ZLJ5080TXSJXE5</w:t>
            </w:r>
          </w:p>
        </w:tc>
        <w:tc>
          <w:tcPr>
            <w:tcW w:w="821" w:type="dxa"/>
            <w:tcBorders>
              <w:top w:val="nil"/>
              <w:left w:val="nil"/>
              <w:bottom w:val="single" w:color="000000" w:sz="8" w:space="0"/>
              <w:right w:val="single" w:color="000000" w:sz="8" w:space="0"/>
            </w:tcBorders>
            <w:noWrap w:val="0"/>
            <w:vAlign w:val="center"/>
          </w:tcPr>
          <w:p w14:paraId="710917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61819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CEC7B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926" w:type="dxa"/>
            <w:tcBorders>
              <w:top w:val="nil"/>
              <w:left w:val="nil"/>
              <w:bottom w:val="single" w:color="000000" w:sz="8" w:space="0"/>
              <w:right w:val="single" w:color="000000" w:sz="8" w:space="0"/>
            </w:tcBorders>
            <w:noWrap/>
            <w:vAlign w:val="center"/>
          </w:tcPr>
          <w:p w14:paraId="468476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0D96EC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0C8CD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CF36D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162</w:t>
            </w:r>
          </w:p>
        </w:tc>
        <w:tc>
          <w:tcPr>
            <w:tcW w:w="1926" w:type="dxa"/>
            <w:gridSpan w:val="2"/>
            <w:tcBorders>
              <w:top w:val="nil"/>
              <w:left w:val="nil"/>
              <w:bottom w:val="single" w:color="000000" w:sz="8" w:space="0"/>
              <w:right w:val="single" w:color="000000" w:sz="8" w:space="0"/>
            </w:tcBorders>
            <w:noWrap w:val="0"/>
            <w:vAlign w:val="center"/>
          </w:tcPr>
          <w:p w14:paraId="73E780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右喷杆</w:t>
            </w:r>
          </w:p>
        </w:tc>
        <w:tc>
          <w:tcPr>
            <w:tcW w:w="707" w:type="dxa"/>
            <w:tcBorders>
              <w:top w:val="nil"/>
              <w:left w:val="nil"/>
              <w:bottom w:val="single" w:color="000000" w:sz="8" w:space="0"/>
              <w:right w:val="single" w:color="000000" w:sz="8" w:space="0"/>
            </w:tcBorders>
            <w:noWrap w:val="0"/>
            <w:vAlign w:val="center"/>
          </w:tcPr>
          <w:p w14:paraId="621817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F8B76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中联中洗车</w:t>
            </w:r>
          </w:p>
        </w:tc>
        <w:tc>
          <w:tcPr>
            <w:tcW w:w="821" w:type="dxa"/>
            <w:tcBorders>
              <w:top w:val="nil"/>
              <w:left w:val="nil"/>
              <w:bottom w:val="single" w:color="000000" w:sz="8" w:space="0"/>
              <w:right w:val="single" w:color="000000" w:sz="8" w:space="0"/>
            </w:tcBorders>
            <w:noWrap w:val="0"/>
            <w:vAlign w:val="center"/>
          </w:tcPr>
          <w:p w14:paraId="671E47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56125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83F66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926" w:type="dxa"/>
            <w:tcBorders>
              <w:top w:val="nil"/>
              <w:left w:val="nil"/>
              <w:bottom w:val="single" w:color="000000" w:sz="8" w:space="0"/>
              <w:right w:val="single" w:color="000000" w:sz="8" w:space="0"/>
            </w:tcBorders>
            <w:noWrap/>
            <w:vAlign w:val="center"/>
          </w:tcPr>
          <w:p w14:paraId="5E0228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07013E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8FFDB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133F0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163</w:t>
            </w:r>
          </w:p>
        </w:tc>
        <w:tc>
          <w:tcPr>
            <w:tcW w:w="1926" w:type="dxa"/>
            <w:gridSpan w:val="2"/>
            <w:tcBorders>
              <w:top w:val="nil"/>
              <w:left w:val="nil"/>
              <w:bottom w:val="single" w:color="000000" w:sz="8" w:space="0"/>
              <w:right w:val="single" w:color="000000" w:sz="8" w:space="0"/>
            </w:tcBorders>
            <w:noWrap w:val="0"/>
            <w:vAlign w:val="center"/>
          </w:tcPr>
          <w:p w14:paraId="071F28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滚刷右半连轴</w:t>
            </w:r>
          </w:p>
        </w:tc>
        <w:tc>
          <w:tcPr>
            <w:tcW w:w="707" w:type="dxa"/>
            <w:tcBorders>
              <w:top w:val="nil"/>
              <w:left w:val="nil"/>
              <w:bottom w:val="single" w:color="000000" w:sz="8" w:space="0"/>
              <w:right w:val="single" w:color="000000" w:sz="8" w:space="0"/>
            </w:tcBorders>
            <w:noWrap w:val="0"/>
            <w:vAlign w:val="center"/>
          </w:tcPr>
          <w:p w14:paraId="628F8A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33B40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大扫车</w:t>
            </w:r>
          </w:p>
        </w:tc>
        <w:tc>
          <w:tcPr>
            <w:tcW w:w="821" w:type="dxa"/>
            <w:tcBorders>
              <w:top w:val="nil"/>
              <w:left w:val="nil"/>
              <w:bottom w:val="single" w:color="000000" w:sz="8" w:space="0"/>
              <w:right w:val="single" w:color="000000" w:sz="8" w:space="0"/>
            </w:tcBorders>
            <w:noWrap w:val="0"/>
            <w:vAlign w:val="center"/>
          </w:tcPr>
          <w:p w14:paraId="062EDC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E5FD8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F027C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ign w:val="center"/>
          </w:tcPr>
          <w:p w14:paraId="705852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150057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C320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E1E8C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164</w:t>
            </w:r>
          </w:p>
        </w:tc>
        <w:tc>
          <w:tcPr>
            <w:tcW w:w="1926" w:type="dxa"/>
            <w:gridSpan w:val="2"/>
            <w:tcBorders>
              <w:top w:val="nil"/>
              <w:left w:val="nil"/>
              <w:bottom w:val="single" w:color="000000" w:sz="8" w:space="0"/>
              <w:right w:val="single" w:color="000000" w:sz="8" w:space="0"/>
            </w:tcBorders>
            <w:noWrap w:val="0"/>
            <w:vAlign w:val="center"/>
          </w:tcPr>
          <w:p w14:paraId="11E63C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扫盘支架连杆</w:t>
            </w:r>
          </w:p>
        </w:tc>
        <w:tc>
          <w:tcPr>
            <w:tcW w:w="707" w:type="dxa"/>
            <w:tcBorders>
              <w:top w:val="nil"/>
              <w:left w:val="nil"/>
              <w:bottom w:val="single" w:color="000000" w:sz="8" w:space="0"/>
              <w:right w:val="single" w:color="000000" w:sz="8" w:space="0"/>
            </w:tcBorders>
            <w:noWrap w:val="0"/>
            <w:vAlign w:val="center"/>
          </w:tcPr>
          <w:p w14:paraId="659A9C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08C93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 ZLJ5083TSLJXE5</w:t>
            </w:r>
          </w:p>
        </w:tc>
        <w:tc>
          <w:tcPr>
            <w:tcW w:w="821" w:type="dxa"/>
            <w:tcBorders>
              <w:top w:val="nil"/>
              <w:left w:val="nil"/>
              <w:bottom w:val="single" w:color="000000" w:sz="8" w:space="0"/>
              <w:right w:val="single" w:color="000000" w:sz="8" w:space="0"/>
            </w:tcBorders>
            <w:noWrap w:val="0"/>
            <w:vAlign w:val="center"/>
          </w:tcPr>
          <w:p w14:paraId="080CA3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1C0A7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34E59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240</w:t>
            </w:r>
          </w:p>
        </w:tc>
        <w:tc>
          <w:tcPr>
            <w:tcW w:w="926" w:type="dxa"/>
            <w:tcBorders>
              <w:top w:val="nil"/>
              <w:left w:val="nil"/>
              <w:bottom w:val="single" w:color="000000" w:sz="8" w:space="0"/>
              <w:right w:val="single" w:color="000000" w:sz="8" w:space="0"/>
            </w:tcBorders>
            <w:noWrap/>
            <w:vAlign w:val="center"/>
          </w:tcPr>
          <w:p w14:paraId="0BF74F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43864F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DA985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0C62C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1926" w:type="dxa"/>
            <w:gridSpan w:val="2"/>
            <w:tcBorders>
              <w:top w:val="nil"/>
              <w:left w:val="nil"/>
              <w:bottom w:val="single" w:color="000000" w:sz="8" w:space="0"/>
              <w:right w:val="single" w:color="000000" w:sz="8" w:space="0"/>
            </w:tcBorders>
            <w:noWrap w:val="0"/>
            <w:vAlign w:val="center"/>
          </w:tcPr>
          <w:p w14:paraId="377E84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爆闪灯</w:t>
            </w:r>
          </w:p>
        </w:tc>
        <w:tc>
          <w:tcPr>
            <w:tcW w:w="707" w:type="dxa"/>
            <w:tcBorders>
              <w:top w:val="nil"/>
              <w:left w:val="nil"/>
              <w:bottom w:val="single" w:color="000000" w:sz="8" w:space="0"/>
              <w:right w:val="single" w:color="000000" w:sz="8" w:space="0"/>
            </w:tcBorders>
            <w:noWrap w:val="0"/>
            <w:vAlign w:val="center"/>
          </w:tcPr>
          <w:p w14:paraId="5B462A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7E447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7cm*11cm</w:t>
            </w:r>
          </w:p>
        </w:tc>
        <w:tc>
          <w:tcPr>
            <w:tcW w:w="821" w:type="dxa"/>
            <w:tcBorders>
              <w:top w:val="nil"/>
              <w:left w:val="nil"/>
              <w:bottom w:val="single" w:color="000000" w:sz="8" w:space="0"/>
              <w:right w:val="single" w:color="000000" w:sz="8" w:space="0"/>
            </w:tcBorders>
            <w:noWrap w:val="0"/>
            <w:vAlign w:val="center"/>
          </w:tcPr>
          <w:p w14:paraId="6A894B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FF92F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6EFEB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2A6CB5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87664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0A14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59D41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166</w:t>
            </w:r>
          </w:p>
        </w:tc>
        <w:tc>
          <w:tcPr>
            <w:tcW w:w="1926" w:type="dxa"/>
            <w:gridSpan w:val="2"/>
            <w:tcBorders>
              <w:top w:val="nil"/>
              <w:left w:val="nil"/>
              <w:bottom w:val="single" w:color="000000" w:sz="8" w:space="0"/>
              <w:right w:val="single" w:color="000000" w:sz="8" w:space="0"/>
            </w:tcBorders>
            <w:noWrap w:val="0"/>
            <w:vAlign w:val="center"/>
          </w:tcPr>
          <w:p w14:paraId="7ABDEF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水阀芯底座</w:t>
            </w:r>
          </w:p>
        </w:tc>
        <w:tc>
          <w:tcPr>
            <w:tcW w:w="707" w:type="dxa"/>
            <w:tcBorders>
              <w:top w:val="nil"/>
              <w:left w:val="nil"/>
              <w:bottom w:val="single" w:color="000000" w:sz="8" w:space="0"/>
              <w:right w:val="single" w:color="000000" w:sz="8" w:space="0"/>
            </w:tcBorders>
            <w:noWrap w:val="0"/>
            <w:vAlign w:val="center"/>
          </w:tcPr>
          <w:p w14:paraId="4601BA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8B857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高压水车三连阀组</w:t>
            </w:r>
          </w:p>
        </w:tc>
        <w:tc>
          <w:tcPr>
            <w:tcW w:w="821" w:type="dxa"/>
            <w:tcBorders>
              <w:top w:val="nil"/>
              <w:left w:val="nil"/>
              <w:bottom w:val="single" w:color="000000" w:sz="8" w:space="0"/>
              <w:right w:val="single" w:color="000000" w:sz="8" w:space="0"/>
            </w:tcBorders>
            <w:noWrap w:val="0"/>
            <w:vAlign w:val="center"/>
          </w:tcPr>
          <w:p w14:paraId="217034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EF90D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6301B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790</w:t>
            </w:r>
          </w:p>
        </w:tc>
        <w:tc>
          <w:tcPr>
            <w:tcW w:w="926" w:type="dxa"/>
            <w:tcBorders>
              <w:top w:val="nil"/>
              <w:left w:val="nil"/>
              <w:bottom w:val="single" w:color="000000" w:sz="8" w:space="0"/>
              <w:right w:val="single" w:color="000000" w:sz="8" w:space="0"/>
            </w:tcBorders>
            <w:noWrap/>
            <w:vAlign w:val="center"/>
          </w:tcPr>
          <w:p w14:paraId="7638A8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3111A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4318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50E1D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167</w:t>
            </w:r>
          </w:p>
        </w:tc>
        <w:tc>
          <w:tcPr>
            <w:tcW w:w="1926" w:type="dxa"/>
            <w:gridSpan w:val="2"/>
            <w:tcBorders>
              <w:top w:val="nil"/>
              <w:left w:val="nil"/>
              <w:bottom w:val="single" w:color="000000" w:sz="8" w:space="0"/>
              <w:right w:val="single" w:color="000000" w:sz="8" w:space="0"/>
            </w:tcBorders>
            <w:noWrap w:val="0"/>
            <w:vAlign w:val="center"/>
          </w:tcPr>
          <w:p w14:paraId="41F6D6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6A35F7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2BEDA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5003S 原厂</w:t>
            </w:r>
          </w:p>
        </w:tc>
        <w:tc>
          <w:tcPr>
            <w:tcW w:w="821" w:type="dxa"/>
            <w:tcBorders>
              <w:top w:val="nil"/>
              <w:left w:val="nil"/>
              <w:bottom w:val="single" w:color="000000" w:sz="8" w:space="0"/>
              <w:right w:val="single" w:color="000000" w:sz="8" w:space="0"/>
            </w:tcBorders>
            <w:noWrap w:val="0"/>
            <w:vAlign w:val="center"/>
          </w:tcPr>
          <w:p w14:paraId="52DA4D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6DE08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986BC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ign w:val="center"/>
          </w:tcPr>
          <w:p w14:paraId="50B53F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372788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17E1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6298F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168</w:t>
            </w:r>
          </w:p>
        </w:tc>
        <w:tc>
          <w:tcPr>
            <w:tcW w:w="1926" w:type="dxa"/>
            <w:gridSpan w:val="2"/>
            <w:tcBorders>
              <w:top w:val="nil"/>
              <w:left w:val="nil"/>
              <w:bottom w:val="single" w:color="000000" w:sz="8" w:space="0"/>
              <w:right w:val="single" w:color="000000" w:sz="8" w:space="0"/>
            </w:tcBorders>
            <w:noWrap w:val="0"/>
            <w:vAlign w:val="center"/>
          </w:tcPr>
          <w:p w14:paraId="27137B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525557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8A2A8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6503S 原厂</w:t>
            </w:r>
          </w:p>
        </w:tc>
        <w:tc>
          <w:tcPr>
            <w:tcW w:w="821" w:type="dxa"/>
            <w:tcBorders>
              <w:top w:val="nil"/>
              <w:left w:val="nil"/>
              <w:bottom w:val="single" w:color="000000" w:sz="8" w:space="0"/>
              <w:right w:val="single" w:color="000000" w:sz="8" w:space="0"/>
            </w:tcBorders>
            <w:noWrap w:val="0"/>
            <w:vAlign w:val="center"/>
          </w:tcPr>
          <w:p w14:paraId="571475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8361F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1884D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ign w:val="center"/>
          </w:tcPr>
          <w:p w14:paraId="60B600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7A160C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88AB6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D9CAC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169</w:t>
            </w:r>
          </w:p>
        </w:tc>
        <w:tc>
          <w:tcPr>
            <w:tcW w:w="1926" w:type="dxa"/>
            <w:gridSpan w:val="2"/>
            <w:tcBorders>
              <w:top w:val="nil"/>
              <w:left w:val="nil"/>
              <w:bottom w:val="single" w:color="000000" w:sz="8" w:space="0"/>
              <w:right w:val="single" w:color="000000" w:sz="8" w:space="0"/>
            </w:tcBorders>
            <w:noWrap w:val="0"/>
            <w:vAlign w:val="center"/>
          </w:tcPr>
          <w:p w14:paraId="1FF85C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摆动气缸</w:t>
            </w:r>
          </w:p>
        </w:tc>
        <w:tc>
          <w:tcPr>
            <w:tcW w:w="707" w:type="dxa"/>
            <w:tcBorders>
              <w:top w:val="nil"/>
              <w:left w:val="nil"/>
              <w:bottom w:val="single" w:color="000000" w:sz="8" w:space="0"/>
              <w:right w:val="single" w:color="000000" w:sz="8" w:space="0"/>
            </w:tcBorders>
            <w:noWrap w:val="0"/>
            <w:vAlign w:val="center"/>
          </w:tcPr>
          <w:p w14:paraId="6FD441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C455C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中联高压水车</w:t>
            </w:r>
          </w:p>
        </w:tc>
        <w:tc>
          <w:tcPr>
            <w:tcW w:w="821" w:type="dxa"/>
            <w:tcBorders>
              <w:top w:val="nil"/>
              <w:left w:val="nil"/>
              <w:bottom w:val="single" w:color="000000" w:sz="8" w:space="0"/>
              <w:right w:val="single" w:color="000000" w:sz="8" w:space="0"/>
            </w:tcBorders>
            <w:noWrap w:val="0"/>
            <w:vAlign w:val="center"/>
          </w:tcPr>
          <w:p w14:paraId="1A5002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51048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085D9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w:t>
            </w:r>
          </w:p>
        </w:tc>
        <w:tc>
          <w:tcPr>
            <w:tcW w:w="926" w:type="dxa"/>
            <w:tcBorders>
              <w:top w:val="nil"/>
              <w:left w:val="nil"/>
              <w:bottom w:val="single" w:color="000000" w:sz="8" w:space="0"/>
              <w:right w:val="single" w:color="000000" w:sz="8" w:space="0"/>
            </w:tcBorders>
            <w:noWrap/>
            <w:vAlign w:val="center"/>
          </w:tcPr>
          <w:p w14:paraId="39906D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86573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B932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322C2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170</w:t>
            </w:r>
          </w:p>
        </w:tc>
        <w:tc>
          <w:tcPr>
            <w:tcW w:w="1926" w:type="dxa"/>
            <w:gridSpan w:val="2"/>
            <w:tcBorders>
              <w:top w:val="nil"/>
              <w:left w:val="nil"/>
              <w:bottom w:val="single" w:color="000000" w:sz="8" w:space="0"/>
              <w:right w:val="single" w:color="000000" w:sz="8" w:space="0"/>
            </w:tcBorders>
            <w:noWrap w:val="0"/>
            <w:vAlign w:val="center"/>
          </w:tcPr>
          <w:p w14:paraId="4AC642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吸盘连杆</w:t>
            </w:r>
          </w:p>
        </w:tc>
        <w:tc>
          <w:tcPr>
            <w:tcW w:w="707" w:type="dxa"/>
            <w:tcBorders>
              <w:top w:val="nil"/>
              <w:left w:val="nil"/>
              <w:bottom w:val="single" w:color="000000" w:sz="8" w:space="0"/>
              <w:right w:val="single" w:color="000000" w:sz="8" w:space="0"/>
            </w:tcBorders>
            <w:noWrap w:val="0"/>
            <w:vAlign w:val="center"/>
          </w:tcPr>
          <w:p w14:paraId="471EB6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E0144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中联大扫 41CM*5CM</w:t>
            </w:r>
          </w:p>
        </w:tc>
        <w:tc>
          <w:tcPr>
            <w:tcW w:w="821" w:type="dxa"/>
            <w:tcBorders>
              <w:top w:val="nil"/>
              <w:left w:val="nil"/>
              <w:bottom w:val="single" w:color="000000" w:sz="8" w:space="0"/>
              <w:right w:val="single" w:color="000000" w:sz="8" w:space="0"/>
            </w:tcBorders>
            <w:noWrap w:val="0"/>
            <w:vAlign w:val="center"/>
          </w:tcPr>
          <w:p w14:paraId="621798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51DE4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7A7A8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w:t>
            </w:r>
          </w:p>
        </w:tc>
        <w:tc>
          <w:tcPr>
            <w:tcW w:w="926" w:type="dxa"/>
            <w:tcBorders>
              <w:top w:val="nil"/>
              <w:left w:val="nil"/>
              <w:bottom w:val="single" w:color="000000" w:sz="8" w:space="0"/>
              <w:right w:val="single" w:color="000000" w:sz="8" w:space="0"/>
            </w:tcBorders>
            <w:noWrap/>
            <w:vAlign w:val="center"/>
          </w:tcPr>
          <w:p w14:paraId="47A1A2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AE9AB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91FF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0A7B1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171</w:t>
            </w:r>
          </w:p>
        </w:tc>
        <w:tc>
          <w:tcPr>
            <w:tcW w:w="1926" w:type="dxa"/>
            <w:gridSpan w:val="2"/>
            <w:tcBorders>
              <w:top w:val="nil"/>
              <w:left w:val="nil"/>
              <w:bottom w:val="single" w:color="000000" w:sz="8" w:space="0"/>
              <w:right w:val="single" w:color="000000" w:sz="8" w:space="0"/>
            </w:tcBorders>
            <w:noWrap w:val="0"/>
            <w:vAlign w:val="center"/>
          </w:tcPr>
          <w:p w14:paraId="14EBCF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吸桶</w:t>
            </w:r>
          </w:p>
        </w:tc>
        <w:tc>
          <w:tcPr>
            <w:tcW w:w="707" w:type="dxa"/>
            <w:tcBorders>
              <w:top w:val="nil"/>
              <w:left w:val="nil"/>
              <w:bottom w:val="single" w:color="000000" w:sz="8" w:space="0"/>
              <w:right w:val="single" w:color="000000" w:sz="8" w:space="0"/>
            </w:tcBorders>
            <w:noWrap w:val="0"/>
            <w:vAlign w:val="center"/>
          </w:tcPr>
          <w:p w14:paraId="7F7BDE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DE48E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铁/中联原厂/洗扫车用</w:t>
            </w:r>
          </w:p>
        </w:tc>
        <w:tc>
          <w:tcPr>
            <w:tcW w:w="821" w:type="dxa"/>
            <w:tcBorders>
              <w:top w:val="nil"/>
              <w:left w:val="nil"/>
              <w:bottom w:val="single" w:color="000000" w:sz="8" w:space="0"/>
              <w:right w:val="single" w:color="000000" w:sz="8" w:space="0"/>
            </w:tcBorders>
            <w:noWrap w:val="0"/>
            <w:vAlign w:val="center"/>
          </w:tcPr>
          <w:p w14:paraId="683AC0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7F840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8F169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505</w:t>
            </w:r>
          </w:p>
        </w:tc>
        <w:tc>
          <w:tcPr>
            <w:tcW w:w="926" w:type="dxa"/>
            <w:tcBorders>
              <w:top w:val="nil"/>
              <w:left w:val="nil"/>
              <w:bottom w:val="single" w:color="000000" w:sz="8" w:space="0"/>
              <w:right w:val="single" w:color="000000" w:sz="8" w:space="0"/>
            </w:tcBorders>
            <w:noWrap/>
            <w:vAlign w:val="center"/>
          </w:tcPr>
          <w:p w14:paraId="6881BA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5EED34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64673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05B2F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172</w:t>
            </w:r>
          </w:p>
        </w:tc>
        <w:tc>
          <w:tcPr>
            <w:tcW w:w="1926" w:type="dxa"/>
            <w:gridSpan w:val="2"/>
            <w:tcBorders>
              <w:top w:val="nil"/>
              <w:left w:val="nil"/>
              <w:bottom w:val="single" w:color="000000" w:sz="8" w:space="0"/>
              <w:right w:val="single" w:color="000000" w:sz="8" w:space="0"/>
            </w:tcBorders>
            <w:noWrap w:val="0"/>
            <w:vAlign w:val="center"/>
          </w:tcPr>
          <w:p w14:paraId="1CCEFC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吸盘连杆</w:t>
            </w:r>
          </w:p>
        </w:tc>
        <w:tc>
          <w:tcPr>
            <w:tcW w:w="707" w:type="dxa"/>
            <w:tcBorders>
              <w:top w:val="nil"/>
              <w:left w:val="nil"/>
              <w:bottom w:val="single" w:color="000000" w:sz="8" w:space="0"/>
              <w:right w:val="single" w:color="000000" w:sz="8" w:space="0"/>
            </w:tcBorders>
            <w:noWrap w:val="0"/>
            <w:vAlign w:val="center"/>
          </w:tcPr>
          <w:p w14:paraId="57F8B4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87179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中联中扫 68CM*5CM</w:t>
            </w:r>
          </w:p>
        </w:tc>
        <w:tc>
          <w:tcPr>
            <w:tcW w:w="821" w:type="dxa"/>
            <w:tcBorders>
              <w:top w:val="nil"/>
              <w:left w:val="nil"/>
              <w:bottom w:val="single" w:color="000000" w:sz="8" w:space="0"/>
              <w:right w:val="single" w:color="000000" w:sz="8" w:space="0"/>
            </w:tcBorders>
            <w:noWrap w:val="0"/>
            <w:vAlign w:val="center"/>
          </w:tcPr>
          <w:p w14:paraId="50A21D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526D3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0B31C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275</w:t>
            </w:r>
          </w:p>
        </w:tc>
        <w:tc>
          <w:tcPr>
            <w:tcW w:w="926" w:type="dxa"/>
            <w:tcBorders>
              <w:top w:val="nil"/>
              <w:left w:val="nil"/>
              <w:bottom w:val="single" w:color="000000" w:sz="8" w:space="0"/>
              <w:right w:val="single" w:color="000000" w:sz="8" w:space="0"/>
            </w:tcBorders>
            <w:noWrap/>
            <w:vAlign w:val="center"/>
          </w:tcPr>
          <w:p w14:paraId="104DCE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9567A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9A08B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F0530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173</w:t>
            </w:r>
          </w:p>
        </w:tc>
        <w:tc>
          <w:tcPr>
            <w:tcW w:w="1926" w:type="dxa"/>
            <w:gridSpan w:val="2"/>
            <w:tcBorders>
              <w:top w:val="nil"/>
              <w:left w:val="nil"/>
              <w:bottom w:val="single" w:color="000000" w:sz="8" w:space="0"/>
              <w:right w:val="single" w:color="000000" w:sz="8" w:space="0"/>
            </w:tcBorders>
            <w:noWrap w:val="0"/>
            <w:vAlign w:val="center"/>
          </w:tcPr>
          <w:p w14:paraId="115CE2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吸盘连杆</w:t>
            </w:r>
          </w:p>
        </w:tc>
        <w:tc>
          <w:tcPr>
            <w:tcW w:w="707" w:type="dxa"/>
            <w:tcBorders>
              <w:top w:val="nil"/>
              <w:left w:val="nil"/>
              <w:bottom w:val="single" w:color="000000" w:sz="8" w:space="0"/>
              <w:right w:val="single" w:color="000000" w:sz="8" w:space="0"/>
            </w:tcBorders>
            <w:noWrap w:val="0"/>
            <w:vAlign w:val="center"/>
          </w:tcPr>
          <w:p w14:paraId="29EF42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4C3B9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中联中洗 66CM*5CM</w:t>
            </w:r>
          </w:p>
        </w:tc>
        <w:tc>
          <w:tcPr>
            <w:tcW w:w="821" w:type="dxa"/>
            <w:tcBorders>
              <w:top w:val="nil"/>
              <w:left w:val="nil"/>
              <w:bottom w:val="single" w:color="000000" w:sz="8" w:space="0"/>
              <w:right w:val="single" w:color="000000" w:sz="8" w:space="0"/>
            </w:tcBorders>
            <w:noWrap w:val="0"/>
            <w:vAlign w:val="center"/>
          </w:tcPr>
          <w:p w14:paraId="724C12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2421C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9ECAC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275</w:t>
            </w:r>
          </w:p>
        </w:tc>
        <w:tc>
          <w:tcPr>
            <w:tcW w:w="926" w:type="dxa"/>
            <w:tcBorders>
              <w:top w:val="nil"/>
              <w:left w:val="nil"/>
              <w:bottom w:val="single" w:color="000000" w:sz="8" w:space="0"/>
              <w:right w:val="single" w:color="000000" w:sz="8" w:space="0"/>
            </w:tcBorders>
            <w:noWrap/>
            <w:vAlign w:val="center"/>
          </w:tcPr>
          <w:p w14:paraId="677CDB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9D110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23F5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6B78D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174</w:t>
            </w:r>
          </w:p>
        </w:tc>
        <w:tc>
          <w:tcPr>
            <w:tcW w:w="1926" w:type="dxa"/>
            <w:gridSpan w:val="2"/>
            <w:tcBorders>
              <w:top w:val="nil"/>
              <w:left w:val="nil"/>
              <w:bottom w:val="single" w:color="000000" w:sz="8" w:space="0"/>
              <w:right w:val="single" w:color="000000" w:sz="8" w:space="0"/>
            </w:tcBorders>
            <w:noWrap w:val="0"/>
            <w:vAlign w:val="center"/>
          </w:tcPr>
          <w:p w14:paraId="42CD65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吸盘连杆</w:t>
            </w:r>
          </w:p>
        </w:tc>
        <w:tc>
          <w:tcPr>
            <w:tcW w:w="707" w:type="dxa"/>
            <w:tcBorders>
              <w:top w:val="nil"/>
              <w:left w:val="nil"/>
              <w:bottom w:val="single" w:color="000000" w:sz="8" w:space="0"/>
              <w:right w:val="single" w:color="000000" w:sz="8" w:space="0"/>
            </w:tcBorders>
            <w:noWrap w:val="0"/>
            <w:vAlign w:val="center"/>
          </w:tcPr>
          <w:p w14:paraId="569D87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046FD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中联大洗 61CM*5CM</w:t>
            </w:r>
          </w:p>
        </w:tc>
        <w:tc>
          <w:tcPr>
            <w:tcW w:w="821" w:type="dxa"/>
            <w:tcBorders>
              <w:top w:val="nil"/>
              <w:left w:val="nil"/>
              <w:bottom w:val="single" w:color="000000" w:sz="8" w:space="0"/>
              <w:right w:val="single" w:color="000000" w:sz="8" w:space="0"/>
            </w:tcBorders>
            <w:noWrap w:val="0"/>
            <w:vAlign w:val="center"/>
          </w:tcPr>
          <w:p w14:paraId="0FCE45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F39AA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09E36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275</w:t>
            </w:r>
          </w:p>
        </w:tc>
        <w:tc>
          <w:tcPr>
            <w:tcW w:w="926" w:type="dxa"/>
            <w:tcBorders>
              <w:top w:val="nil"/>
              <w:left w:val="nil"/>
              <w:bottom w:val="single" w:color="000000" w:sz="8" w:space="0"/>
              <w:right w:val="single" w:color="000000" w:sz="8" w:space="0"/>
            </w:tcBorders>
            <w:noWrap/>
            <w:vAlign w:val="center"/>
          </w:tcPr>
          <w:p w14:paraId="01CFAA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C39EC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05D73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B8685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175</w:t>
            </w:r>
          </w:p>
        </w:tc>
        <w:tc>
          <w:tcPr>
            <w:tcW w:w="1926" w:type="dxa"/>
            <w:gridSpan w:val="2"/>
            <w:tcBorders>
              <w:top w:val="nil"/>
              <w:left w:val="nil"/>
              <w:bottom w:val="single" w:color="000000" w:sz="8" w:space="0"/>
              <w:right w:val="single" w:color="000000" w:sz="8" w:space="0"/>
            </w:tcBorders>
            <w:noWrap w:val="0"/>
            <w:vAlign w:val="center"/>
          </w:tcPr>
          <w:p w14:paraId="7C0C2A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喷杆旋转底座</w:t>
            </w:r>
          </w:p>
        </w:tc>
        <w:tc>
          <w:tcPr>
            <w:tcW w:w="707" w:type="dxa"/>
            <w:tcBorders>
              <w:top w:val="nil"/>
              <w:left w:val="nil"/>
              <w:bottom w:val="single" w:color="000000" w:sz="8" w:space="0"/>
              <w:right w:val="single" w:color="000000" w:sz="8" w:space="0"/>
            </w:tcBorders>
            <w:noWrap w:val="0"/>
            <w:vAlign w:val="center"/>
          </w:tcPr>
          <w:p w14:paraId="13599C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C8D7A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8.2×8.2×12.5CM</w:t>
            </w:r>
          </w:p>
        </w:tc>
        <w:tc>
          <w:tcPr>
            <w:tcW w:w="821" w:type="dxa"/>
            <w:tcBorders>
              <w:top w:val="nil"/>
              <w:left w:val="nil"/>
              <w:bottom w:val="single" w:color="000000" w:sz="8" w:space="0"/>
              <w:right w:val="single" w:color="000000" w:sz="8" w:space="0"/>
            </w:tcBorders>
            <w:noWrap w:val="0"/>
            <w:vAlign w:val="center"/>
          </w:tcPr>
          <w:p w14:paraId="2C1E45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0631B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532E4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2201F1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73F007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8175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4C9A5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176</w:t>
            </w:r>
          </w:p>
        </w:tc>
        <w:tc>
          <w:tcPr>
            <w:tcW w:w="1926" w:type="dxa"/>
            <w:gridSpan w:val="2"/>
            <w:tcBorders>
              <w:top w:val="nil"/>
              <w:left w:val="nil"/>
              <w:bottom w:val="single" w:color="000000" w:sz="8" w:space="0"/>
              <w:right w:val="single" w:color="000000" w:sz="8" w:space="0"/>
            </w:tcBorders>
            <w:noWrap w:val="0"/>
            <w:vAlign w:val="center"/>
          </w:tcPr>
          <w:p w14:paraId="124577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主喷杆</w:t>
            </w:r>
          </w:p>
        </w:tc>
        <w:tc>
          <w:tcPr>
            <w:tcW w:w="707" w:type="dxa"/>
            <w:tcBorders>
              <w:top w:val="nil"/>
              <w:left w:val="nil"/>
              <w:bottom w:val="single" w:color="000000" w:sz="8" w:space="0"/>
              <w:right w:val="single" w:color="000000" w:sz="8" w:space="0"/>
            </w:tcBorders>
            <w:noWrap w:val="0"/>
            <w:vAlign w:val="center"/>
          </w:tcPr>
          <w:p w14:paraId="274A7C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774C6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中联中洗车</w:t>
            </w:r>
          </w:p>
        </w:tc>
        <w:tc>
          <w:tcPr>
            <w:tcW w:w="821" w:type="dxa"/>
            <w:tcBorders>
              <w:top w:val="nil"/>
              <w:left w:val="nil"/>
              <w:bottom w:val="single" w:color="000000" w:sz="8" w:space="0"/>
              <w:right w:val="single" w:color="000000" w:sz="8" w:space="0"/>
            </w:tcBorders>
            <w:noWrap w:val="0"/>
            <w:vAlign w:val="center"/>
          </w:tcPr>
          <w:p w14:paraId="7AA99F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1AD32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F1A16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715</w:t>
            </w:r>
          </w:p>
        </w:tc>
        <w:tc>
          <w:tcPr>
            <w:tcW w:w="926" w:type="dxa"/>
            <w:tcBorders>
              <w:top w:val="nil"/>
              <w:left w:val="nil"/>
              <w:bottom w:val="single" w:color="000000" w:sz="8" w:space="0"/>
              <w:right w:val="single" w:color="000000" w:sz="8" w:space="0"/>
            </w:tcBorders>
            <w:noWrap/>
            <w:vAlign w:val="center"/>
          </w:tcPr>
          <w:p w14:paraId="60E0BE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C27C0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8600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DDBB6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177</w:t>
            </w:r>
          </w:p>
        </w:tc>
        <w:tc>
          <w:tcPr>
            <w:tcW w:w="1926" w:type="dxa"/>
            <w:gridSpan w:val="2"/>
            <w:tcBorders>
              <w:top w:val="nil"/>
              <w:left w:val="nil"/>
              <w:bottom w:val="single" w:color="000000" w:sz="8" w:space="0"/>
              <w:right w:val="single" w:color="000000" w:sz="8" w:space="0"/>
            </w:tcBorders>
            <w:noWrap w:val="0"/>
            <w:vAlign w:val="center"/>
          </w:tcPr>
          <w:p w14:paraId="121A34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低压水泵</w:t>
            </w:r>
          </w:p>
        </w:tc>
        <w:tc>
          <w:tcPr>
            <w:tcW w:w="707" w:type="dxa"/>
            <w:tcBorders>
              <w:top w:val="nil"/>
              <w:left w:val="nil"/>
              <w:bottom w:val="single" w:color="000000" w:sz="8" w:space="0"/>
              <w:right w:val="single" w:color="000000" w:sz="8" w:space="0"/>
            </w:tcBorders>
            <w:noWrap w:val="0"/>
            <w:vAlign w:val="center"/>
          </w:tcPr>
          <w:p w14:paraId="50DA4A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E8A15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F-60/90S</w:t>
            </w:r>
          </w:p>
        </w:tc>
        <w:tc>
          <w:tcPr>
            <w:tcW w:w="821" w:type="dxa"/>
            <w:tcBorders>
              <w:top w:val="nil"/>
              <w:left w:val="nil"/>
              <w:bottom w:val="single" w:color="000000" w:sz="8" w:space="0"/>
              <w:right w:val="single" w:color="000000" w:sz="8" w:space="0"/>
            </w:tcBorders>
            <w:noWrap w:val="0"/>
            <w:vAlign w:val="center"/>
          </w:tcPr>
          <w:p w14:paraId="080744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6D8F69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38CF8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3675</w:t>
            </w:r>
          </w:p>
        </w:tc>
        <w:tc>
          <w:tcPr>
            <w:tcW w:w="926" w:type="dxa"/>
            <w:tcBorders>
              <w:top w:val="nil"/>
              <w:left w:val="nil"/>
              <w:bottom w:val="single" w:color="000000" w:sz="8" w:space="0"/>
              <w:right w:val="single" w:color="000000" w:sz="8" w:space="0"/>
            </w:tcBorders>
            <w:noWrap/>
            <w:vAlign w:val="center"/>
          </w:tcPr>
          <w:p w14:paraId="7147C2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ign w:val="center"/>
          </w:tcPr>
          <w:p w14:paraId="49A18B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1F720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0F199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178</w:t>
            </w:r>
          </w:p>
        </w:tc>
        <w:tc>
          <w:tcPr>
            <w:tcW w:w="1926" w:type="dxa"/>
            <w:gridSpan w:val="2"/>
            <w:tcBorders>
              <w:top w:val="nil"/>
              <w:left w:val="nil"/>
              <w:bottom w:val="single" w:color="000000" w:sz="8" w:space="0"/>
              <w:right w:val="single" w:color="000000" w:sz="8" w:space="0"/>
            </w:tcBorders>
            <w:noWrap w:val="0"/>
            <w:vAlign w:val="center"/>
          </w:tcPr>
          <w:p w14:paraId="11AF38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低压水泵</w:t>
            </w:r>
          </w:p>
        </w:tc>
        <w:tc>
          <w:tcPr>
            <w:tcW w:w="707" w:type="dxa"/>
            <w:tcBorders>
              <w:top w:val="nil"/>
              <w:left w:val="nil"/>
              <w:bottom w:val="single" w:color="000000" w:sz="8" w:space="0"/>
              <w:right w:val="single" w:color="000000" w:sz="8" w:space="0"/>
            </w:tcBorders>
            <w:noWrap w:val="0"/>
            <w:vAlign w:val="center"/>
          </w:tcPr>
          <w:p w14:paraId="40FD15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34459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65QZB-50/110N</w:t>
            </w:r>
          </w:p>
        </w:tc>
        <w:tc>
          <w:tcPr>
            <w:tcW w:w="821" w:type="dxa"/>
            <w:tcBorders>
              <w:top w:val="nil"/>
              <w:left w:val="nil"/>
              <w:bottom w:val="single" w:color="000000" w:sz="8" w:space="0"/>
              <w:right w:val="single" w:color="000000" w:sz="8" w:space="0"/>
            </w:tcBorders>
            <w:noWrap w:val="0"/>
            <w:vAlign w:val="center"/>
          </w:tcPr>
          <w:p w14:paraId="694B63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26A5A3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0F6BD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3940</w:t>
            </w:r>
          </w:p>
        </w:tc>
        <w:tc>
          <w:tcPr>
            <w:tcW w:w="926" w:type="dxa"/>
            <w:tcBorders>
              <w:top w:val="nil"/>
              <w:left w:val="nil"/>
              <w:bottom w:val="single" w:color="000000" w:sz="8" w:space="0"/>
              <w:right w:val="single" w:color="000000" w:sz="8" w:space="0"/>
            </w:tcBorders>
            <w:noWrap/>
            <w:vAlign w:val="center"/>
          </w:tcPr>
          <w:p w14:paraId="621143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ign w:val="center"/>
          </w:tcPr>
          <w:p w14:paraId="73405E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6CDE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0A0B0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179</w:t>
            </w:r>
          </w:p>
        </w:tc>
        <w:tc>
          <w:tcPr>
            <w:tcW w:w="1926" w:type="dxa"/>
            <w:gridSpan w:val="2"/>
            <w:tcBorders>
              <w:top w:val="nil"/>
              <w:left w:val="nil"/>
              <w:bottom w:val="single" w:color="000000" w:sz="8" w:space="0"/>
              <w:right w:val="single" w:color="000000" w:sz="8" w:space="0"/>
            </w:tcBorders>
            <w:noWrap w:val="0"/>
            <w:vAlign w:val="center"/>
          </w:tcPr>
          <w:p w14:paraId="1429C3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箭头指示灯</w:t>
            </w:r>
          </w:p>
        </w:tc>
        <w:tc>
          <w:tcPr>
            <w:tcW w:w="707" w:type="dxa"/>
            <w:tcBorders>
              <w:top w:val="nil"/>
              <w:left w:val="nil"/>
              <w:bottom w:val="single" w:color="000000" w:sz="8" w:space="0"/>
              <w:right w:val="single" w:color="000000" w:sz="8" w:space="0"/>
            </w:tcBorders>
            <w:noWrap w:val="0"/>
            <w:vAlign w:val="center"/>
          </w:tcPr>
          <w:p w14:paraId="2581B9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0ADE8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w:t>
            </w:r>
          </w:p>
        </w:tc>
        <w:tc>
          <w:tcPr>
            <w:tcW w:w="821" w:type="dxa"/>
            <w:tcBorders>
              <w:top w:val="nil"/>
              <w:left w:val="nil"/>
              <w:bottom w:val="single" w:color="000000" w:sz="8" w:space="0"/>
              <w:right w:val="single" w:color="000000" w:sz="8" w:space="0"/>
            </w:tcBorders>
            <w:noWrap w:val="0"/>
            <w:vAlign w:val="center"/>
          </w:tcPr>
          <w:p w14:paraId="0116B6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B37AC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108E2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820</w:t>
            </w:r>
          </w:p>
        </w:tc>
        <w:tc>
          <w:tcPr>
            <w:tcW w:w="926" w:type="dxa"/>
            <w:tcBorders>
              <w:top w:val="nil"/>
              <w:left w:val="nil"/>
              <w:bottom w:val="single" w:color="000000" w:sz="8" w:space="0"/>
              <w:right w:val="single" w:color="000000" w:sz="8" w:space="0"/>
            </w:tcBorders>
            <w:noWrap/>
            <w:vAlign w:val="center"/>
          </w:tcPr>
          <w:p w14:paraId="54B8D1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7CF944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78A99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8F38D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1926" w:type="dxa"/>
            <w:gridSpan w:val="2"/>
            <w:tcBorders>
              <w:top w:val="nil"/>
              <w:left w:val="nil"/>
              <w:bottom w:val="single" w:color="000000" w:sz="8" w:space="0"/>
              <w:right w:val="single" w:color="000000" w:sz="8" w:space="0"/>
            </w:tcBorders>
            <w:noWrap w:val="0"/>
            <w:vAlign w:val="center"/>
          </w:tcPr>
          <w:p w14:paraId="55A654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喷壶</w:t>
            </w:r>
          </w:p>
        </w:tc>
        <w:tc>
          <w:tcPr>
            <w:tcW w:w="707" w:type="dxa"/>
            <w:tcBorders>
              <w:top w:val="nil"/>
              <w:left w:val="nil"/>
              <w:bottom w:val="single" w:color="000000" w:sz="8" w:space="0"/>
              <w:right w:val="single" w:color="000000" w:sz="8" w:space="0"/>
            </w:tcBorders>
            <w:noWrap w:val="0"/>
            <w:vAlign w:val="center"/>
          </w:tcPr>
          <w:p w14:paraId="469772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3E9FE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内径6CM/铸铁</w:t>
            </w:r>
          </w:p>
        </w:tc>
        <w:tc>
          <w:tcPr>
            <w:tcW w:w="821" w:type="dxa"/>
            <w:tcBorders>
              <w:top w:val="nil"/>
              <w:left w:val="nil"/>
              <w:bottom w:val="single" w:color="000000" w:sz="8" w:space="0"/>
              <w:right w:val="single" w:color="000000" w:sz="8" w:space="0"/>
            </w:tcBorders>
            <w:noWrap w:val="0"/>
            <w:vAlign w:val="center"/>
          </w:tcPr>
          <w:p w14:paraId="76F8B0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6979D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64C0E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926" w:type="dxa"/>
            <w:tcBorders>
              <w:top w:val="nil"/>
              <w:left w:val="nil"/>
              <w:bottom w:val="single" w:color="000000" w:sz="8" w:space="0"/>
              <w:right w:val="single" w:color="000000" w:sz="8" w:space="0"/>
            </w:tcBorders>
            <w:noWrap/>
            <w:vAlign w:val="center"/>
          </w:tcPr>
          <w:p w14:paraId="270A10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43C33F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F211B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4BBD2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181</w:t>
            </w:r>
          </w:p>
        </w:tc>
        <w:tc>
          <w:tcPr>
            <w:tcW w:w="1926" w:type="dxa"/>
            <w:gridSpan w:val="2"/>
            <w:tcBorders>
              <w:top w:val="nil"/>
              <w:left w:val="nil"/>
              <w:bottom w:val="single" w:color="000000" w:sz="8" w:space="0"/>
              <w:right w:val="single" w:color="000000" w:sz="8" w:space="0"/>
            </w:tcBorders>
            <w:noWrap w:val="0"/>
            <w:vAlign w:val="center"/>
          </w:tcPr>
          <w:p w14:paraId="50033F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自动离合器</w:t>
            </w:r>
          </w:p>
        </w:tc>
        <w:tc>
          <w:tcPr>
            <w:tcW w:w="707" w:type="dxa"/>
            <w:tcBorders>
              <w:top w:val="nil"/>
              <w:left w:val="nil"/>
              <w:bottom w:val="single" w:color="000000" w:sz="8" w:space="0"/>
              <w:right w:val="single" w:color="000000" w:sz="8" w:space="0"/>
            </w:tcBorders>
            <w:noWrap w:val="0"/>
            <w:vAlign w:val="center"/>
          </w:tcPr>
          <w:p w14:paraId="3F3C81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CE3EE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中联大洗车</w:t>
            </w:r>
          </w:p>
        </w:tc>
        <w:tc>
          <w:tcPr>
            <w:tcW w:w="821" w:type="dxa"/>
            <w:tcBorders>
              <w:top w:val="nil"/>
              <w:left w:val="nil"/>
              <w:bottom w:val="single" w:color="000000" w:sz="8" w:space="0"/>
              <w:right w:val="single" w:color="000000" w:sz="8" w:space="0"/>
            </w:tcBorders>
            <w:noWrap w:val="0"/>
            <w:vAlign w:val="center"/>
          </w:tcPr>
          <w:p w14:paraId="3E0242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7AE68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A50E3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3605</w:t>
            </w:r>
          </w:p>
        </w:tc>
        <w:tc>
          <w:tcPr>
            <w:tcW w:w="926" w:type="dxa"/>
            <w:tcBorders>
              <w:top w:val="nil"/>
              <w:left w:val="nil"/>
              <w:bottom w:val="single" w:color="000000" w:sz="8" w:space="0"/>
              <w:right w:val="single" w:color="000000" w:sz="8" w:space="0"/>
            </w:tcBorders>
            <w:noWrap/>
            <w:vAlign w:val="center"/>
          </w:tcPr>
          <w:p w14:paraId="108EDE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79CA75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2A7E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AFD40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182</w:t>
            </w:r>
          </w:p>
        </w:tc>
        <w:tc>
          <w:tcPr>
            <w:tcW w:w="1926" w:type="dxa"/>
            <w:gridSpan w:val="2"/>
            <w:tcBorders>
              <w:top w:val="nil"/>
              <w:left w:val="nil"/>
              <w:bottom w:val="single" w:color="000000" w:sz="8" w:space="0"/>
              <w:right w:val="single" w:color="000000" w:sz="8" w:space="0"/>
            </w:tcBorders>
            <w:noWrap w:val="0"/>
            <w:vAlign w:val="center"/>
          </w:tcPr>
          <w:p w14:paraId="4A9D1E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不锈钢球阀</w:t>
            </w:r>
          </w:p>
        </w:tc>
        <w:tc>
          <w:tcPr>
            <w:tcW w:w="707" w:type="dxa"/>
            <w:tcBorders>
              <w:top w:val="nil"/>
              <w:left w:val="nil"/>
              <w:bottom w:val="single" w:color="000000" w:sz="8" w:space="0"/>
              <w:right w:val="single" w:color="000000" w:sz="8" w:space="0"/>
            </w:tcBorders>
            <w:noWrap w:val="0"/>
            <w:vAlign w:val="center"/>
          </w:tcPr>
          <w:p w14:paraId="4CD800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D4DCC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DN65</w:t>
            </w:r>
          </w:p>
        </w:tc>
        <w:tc>
          <w:tcPr>
            <w:tcW w:w="821" w:type="dxa"/>
            <w:tcBorders>
              <w:top w:val="nil"/>
              <w:left w:val="nil"/>
              <w:bottom w:val="single" w:color="000000" w:sz="8" w:space="0"/>
              <w:right w:val="single" w:color="000000" w:sz="8" w:space="0"/>
            </w:tcBorders>
            <w:noWrap w:val="0"/>
            <w:vAlign w:val="center"/>
          </w:tcPr>
          <w:p w14:paraId="3D08D9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E29AD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2FF97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275</w:t>
            </w:r>
          </w:p>
        </w:tc>
        <w:tc>
          <w:tcPr>
            <w:tcW w:w="926" w:type="dxa"/>
            <w:tcBorders>
              <w:top w:val="nil"/>
              <w:left w:val="nil"/>
              <w:bottom w:val="single" w:color="000000" w:sz="8" w:space="0"/>
              <w:right w:val="single" w:color="000000" w:sz="8" w:space="0"/>
            </w:tcBorders>
            <w:noWrap/>
            <w:vAlign w:val="center"/>
          </w:tcPr>
          <w:p w14:paraId="20B819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6F7326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C519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87D50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183</w:t>
            </w:r>
          </w:p>
        </w:tc>
        <w:tc>
          <w:tcPr>
            <w:tcW w:w="1926" w:type="dxa"/>
            <w:gridSpan w:val="2"/>
            <w:tcBorders>
              <w:top w:val="nil"/>
              <w:left w:val="nil"/>
              <w:bottom w:val="single" w:color="000000" w:sz="8" w:space="0"/>
              <w:right w:val="single" w:color="000000" w:sz="8" w:space="0"/>
            </w:tcBorders>
            <w:noWrap w:val="0"/>
            <w:vAlign w:val="center"/>
          </w:tcPr>
          <w:p w14:paraId="716610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电磁阀线圈</w:t>
            </w:r>
          </w:p>
        </w:tc>
        <w:tc>
          <w:tcPr>
            <w:tcW w:w="707" w:type="dxa"/>
            <w:tcBorders>
              <w:top w:val="nil"/>
              <w:left w:val="nil"/>
              <w:bottom w:val="single" w:color="000000" w:sz="8" w:space="0"/>
              <w:right w:val="single" w:color="000000" w:sz="8" w:space="0"/>
            </w:tcBorders>
            <w:noWrap w:val="0"/>
            <w:vAlign w:val="center"/>
          </w:tcPr>
          <w:p w14:paraId="0C194D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781B9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 中洗车上装配件</w:t>
            </w:r>
          </w:p>
        </w:tc>
        <w:tc>
          <w:tcPr>
            <w:tcW w:w="821" w:type="dxa"/>
            <w:tcBorders>
              <w:top w:val="nil"/>
              <w:left w:val="nil"/>
              <w:bottom w:val="single" w:color="000000" w:sz="8" w:space="0"/>
              <w:right w:val="single" w:color="000000" w:sz="8" w:space="0"/>
            </w:tcBorders>
            <w:noWrap w:val="0"/>
            <w:vAlign w:val="center"/>
          </w:tcPr>
          <w:p w14:paraId="32379D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C7566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58309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926" w:type="dxa"/>
            <w:tcBorders>
              <w:top w:val="nil"/>
              <w:left w:val="nil"/>
              <w:bottom w:val="single" w:color="000000" w:sz="8" w:space="0"/>
              <w:right w:val="single" w:color="000000" w:sz="8" w:space="0"/>
            </w:tcBorders>
            <w:noWrap/>
            <w:vAlign w:val="center"/>
          </w:tcPr>
          <w:p w14:paraId="01E877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353E5E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BED4C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BB144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184</w:t>
            </w:r>
          </w:p>
        </w:tc>
        <w:tc>
          <w:tcPr>
            <w:tcW w:w="1926" w:type="dxa"/>
            <w:gridSpan w:val="2"/>
            <w:tcBorders>
              <w:top w:val="nil"/>
              <w:left w:val="nil"/>
              <w:bottom w:val="single" w:color="000000" w:sz="8" w:space="0"/>
              <w:right w:val="single" w:color="000000" w:sz="8" w:space="0"/>
            </w:tcBorders>
            <w:noWrap w:val="0"/>
            <w:vAlign w:val="center"/>
          </w:tcPr>
          <w:p w14:paraId="1C0C63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降尘喷嘴</w:t>
            </w:r>
          </w:p>
        </w:tc>
        <w:tc>
          <w:tcPr>
            <w:tcW w:w="707" w:type="dxa"/>
            <w:tcBorders>
              <w:top w:val="nil"/>
              <w:left w:val="nil"/>
              <w:bottom w:val="single" w:color="000000" w:sz="8" w:space="0"/>
              <w:right w:val="single" w:color="000000" w:sz="8" w:space="0"/>
            </w:tcBorders>
            <w:noWrap w:val="0"/>
            <w:vAlign w:val="center"/>
          </w:tcPr>
          <w:p w14:paraId="0F2419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390E08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1595B</w:t>
            </w:r>
          </w:p>
        </w:tc>
        <w:tc>
          <w:tcPr>
            <w:tcW w:w="821" w:type="dxa"/>
            <w:tcBorders>
              <w:top w:val="nil"/>
              <w:left w:val="nil"/>
              <w:bottom w:val="single" w:color="000000" w:sz="8" w:space="0"/>
              <w:right w:val="single" w:color="000000" w:sz="8" w:space="0"/>
            </w:tcBorders>
            <w:noWrap w:val="0"/>
            <w:vAlign w:val="center"/>
          </w:tcPr>
          <w:p w14:paraId="478565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CC459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A3276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006925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4A791B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7697A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1D3AF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w:t>
            </w:r>
          </w:p>
        </w:tc>
        <w:tc>
          <w:tcPr>
            <w:tcW w:w="1926" w:type="dxa"/>
            <w:gridSpan w:val="2"/>
            <w:tcBorders>
              <w:top w:val="nil"/>
              <w:left w:val="nil"/>
              <w:bottom w:val="single" w:color="000000" w:sz="8" w:space="0"/>
              <w:right w:val="single" w:color="000000" w:sz="8" w:space="0"/>
            </w:tcBorders>
            <w:noWrap w:val="0"/>
            <w:vAlign w:val="center"/>
          </w:tcPr>
          <w:p w14:paraId="13AEEF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降尘喷嘴</w:t>
            </w:r>
          </w:p>
        </w:tc>
        <w:tc>
          <w:tcPr>
            <w:tcW w:w="707" w:type="dxa"/>
            <w:tcBorders>
              <w:top w:val="nil"/>
              <w:left w:val="nil"/>
              <w:bottom w:val="single" w:color="000000" w:sz="8" w:space="0"/>
              <w:right w:val="single" w:color="000000" w:sz="8" w:space="0"/>
            </w:tcBorders>
            <w:noWrap w:val="0"/>
            <w:vAlign w:val="center"/>
          </w:tcPr>
          <w:p w14:paraId="549490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67AE64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11002</w:t>
            </w:r>
          </w:p>
        </w:tc>
        <w:tc>
          <w:tcPr>
            <w:tcW w:w="821" w:type="dxa"/>
            <w:tcBorders>
              <w:top w:val="nil"/>
              <w:left w:val="nil"/>
              <w:bottom w:val="single" w:color="000000" w:sz="8" w:space="0"/>
              <w:right w:val="single" w:color="000000" w:sz="8" w:space="0"/>
            </w:tcBorders>
            <w:noWrap w:val="0"/>
            <w:vAlign w:val="center"/>
          </w:tcPr>
          <w:p w14:paraId="1E7EEA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E00A9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3389A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73FFAB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42CC42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7CE2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1F7BE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186</w:t>
            </w:r>
          </w:p>
        </w:tc>
        <w:tc>
          <w:tcPr>
            <w:tcW w:w="1926" w:type="dxa"/>
            <w:gridSpan w:val="2"/>
            <w:tcBorders>
              <w:top w:val="nil"/>
              <w:left w:val="nil"/>
              <w:bottom w:val="single" w:color="000000" w:sz="8" w:space="0"/>
              <w:right w:val="single" w:color="000000" w:sz="8" w:space="0"/>
            </w:tcBorders>
            <w:noWrap w:val="0"/>
            <w:vAlign w:val="center"/>
          </w:tcPr>
          <w:p w14:paraId="1C7E64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降尘喷嘴</w:t>
            </w:r>
          </w:p>
        </w:tc>
        <w:tc>
          <w:tcPr>
            <w:tcW w:w="707" w:type="dxa"/>
            <w:tcBorders>
              <w:top w:val="nil"/>
              <w:left w:val="nil"/>
              <w:bottom w:val="single" w:color="000000" w:sz="8" w:space="0"/>
              <w:right w:val="single" w:color="000000" w:sz="8" w:space="0"/>
            </w:tcBorders>
            <w:noWrap w:val="0"/>
            <w:vAlign w:val="center"/>
          </w:tcPr>
          <w:p w14:paraId="19CBEB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DA711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塑料扇形</w:t>
            </w:r>
          </w:p>
        </w:tc>
        <w:tc>
          <w:tcPr>
            <w:tcW w:w="821" w:type="dxa"/>
            <w:tcBorders>
              <w:top w:val="nil"/>
              <w:left w:val="nil"/>
              <w:bottom w:val="single" w:color="000000" w:sz="8" w:space="0"/>
              <w:right w:val="single" w:color="000000" w:sz="8" w:space="0"/>
            </w:tcBorders>
            <w:noWrap w:val="0"/>
            <w:vAlign w:val="center"/>
          </w:tcPr>
          <w:p w14:paraId="5B3BFC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E9DE8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877CC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06C460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4751E9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2C76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4F3DE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187</w:t>
            </w:r>
          </w:p>
        </w:tc>
        <w:tc>
          <w:tcPr>
            <w:tcW w:w="1926" w:type="dxa"/>
            <w:gridSpan w:val="2"/>
            <w:tcBorders>
              <w:top w:val="nil"/>
              <w:left w:val="nil"/>
              <w:bottom w:val="single" w:color="000000" w:sz="8" w:space="0"/>
              <w:right w:val="single" w:color="000000" w:sz="8" w:space="0"/>
            </w:tcBorders>
            <w:noWrap w:val="0"/>
            <w:vAlign w:val="center"/>
          </w:tcPr>
          <w:p w14:paraId="207B291D">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高压水泵皮带（四联）</w:t>
            </w:r>
          </w:p>
        </w:tc>
        <w:tc>
          <w:tcPr>
            <w:tcW w:w="707" w:type="dxa"/>
            <w:tcBorders>
              <w:top w:val="nil"/>
              <w:left w:val="nil"/>
              <w:bottom w:val="single" w:color="000000" w:sz="8" w:space="0"/>
              <w:right w:val="single" w:color="000000" w:sz="8" w:space="0"/>
            </w:tcBorders>
            <w:noWrap w:val="0"/>
            <w:vAlign w:val="center"/>
          </w:tcPr>
          <w:p w14:paraId="3D4188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261D8298">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1AF478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0965AD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03E46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1349</w:t>
            </w:r>
          </w:p>
        </w:tc>
        <w:tc>
          <w:tcPr>
            <w:tcW w:w="926" w:type="dxa"/>
            <w:tcBorders>
              <w:top w:val="nil"/>
              <w:left w:val="nil"/>
              <w:bottom w:val="single" w:color="000000" w:sz="8" w:space="0"/>
              <w:right w:val="single" w:color="000000" w:sz="8" w:space="0"/>
            </w:tcBorders>
            <w:noWrap w:val="0"/>
            <w:vAlign w:val="center"/>
          </w:tcPr>
          <w:p w14:paraId="336412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6C553A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920C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4E2A5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188</w:t>
            </w:r>
          </w:p>
        </w:tc>
        <w:tc>
          <w:tcPr>
            <w:tcW w:w="1926" w:type="dxa"/>
            <w:gridSpan w:val="2"/>
            <w:tcBorders>
              <w:top w:val="nil"/>
              <w:left w:val="nil"/>
              <w:bottom w:val="single" w:color="000000" w:sz="8" w:space="0"/>
              <w:right w:val="single" w:color="000000" w:sz="8" w:space="0"/>
            </w:tcBorders>
            <w:noWrap w:val="0"/>
            <w:vAlign w:val="center"/>
          </w:tcPr>
          <w:p w14:paraId="62B93C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风机皮带</w:t>
            </w:r>
          </w:p>
        </w:tc>
        <w:tc>
          <w:tcPr>
            <w:tcW w:w="707" w:type="dxa"/>
            <w:tcBorders>
              <w:top w:val="nil"/>
              <w:left w:val="nil"/>
              <w:bottom w:val="single" w:color="000000" w:sz="8" w:space="0"/>
              <w:right w:val="single" w:color="000000" w:sz="8" w:space="0"/>
            </w:tcBorders>
            <w:noWrap w:val="0"/>
            <w:vAlign w:val="center"/>
          </w:tcPr>
          <w:p w14:paraId="741B98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41246156">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246C9A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312A9F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72B09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155</w:t>
            </w:r>
          </w:p>
        </w:tc>
        <w:tc>
          <w:tcPr>
            <w:tcW w:w="926" w:type="dxa"/>
            <w:tcBorders>
              <w:top w:val="nil"/>
              <w:left w:val="nil"/>
              <w:bottom w:val="single" w:color="000000" w:sz="8" w:space="0"/>
              <w:right w:val="single" w:color="000000" w:sz="8" w:space="0"/>
            </w:tcBorders>
            <w:noWrap w:val="0"/>
            <w:vAlign w:val="center"/>
          </w:tcPr>
          <w:p w14:paraId="7207A4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2B5750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D8E10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C9B59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189</w:t>
            </w:r>
          </w:p>
        </w:tc>
        <w:tc>
          <w:tcPr>
            <w:tcW w:w="1926" w:type="dxa"/>
            <w:gridSpan w:val="2"/>
            <w:tcBorders>
              <w:top w:val="nil"/>
              <w:left w:val="nil"/>
              <w:bottom w:val="single" w:color="000000" w:sz="8" w:space="0"/>
              <w:right w:val="single" w:color="000000" w:sz="8" w:space="0"/>
            </w:tcBorders>
            <w:noWrap w:val="0"/>
            <w:vAlign w:val="center"/>
          </w:tcPr>
          <w:p w14:paraId="3DD9DC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水泵皮带</w:t>
            </w:r>
          </w:p>
        </w:tc>
        <w:tc>
          <w:tcPr>
            <w:tcW w:w="707" w:type="dxa"/>
            <w:tcBorders>
              <w:top w:val="nil"/>
              <w:left w:val="nil"/>
              <w:bottom w:val="single" w:color="000000" w:sz="8" w:space="0"/>
              <w:right w:val="single" w:color="000000" w:sz="8" w:space="0"/>
            </w:tcBorders>
            <w:noWrap w:val="0"/>
            <w:vAlign w:val="center"/>
          </w:tcPr>
          <w:p w14:paraId="16D054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16240BC">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01864F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50493E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F0D5F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926" w:type="dxa"/>
            <w:tcBorders>
              <w:top w:val="nil"/>
              <w:left w:val="nil"/>
              <w:bottom w:val="single" w:color="000000" w:sz="8" w:space="0"/>
              <w:right w:val="single" w:color="000000" w:sz="8" w:space="0"/>
            </w:tcBorders>
            <w:noWrap w:val="0"/>
            <w:vAlign w:val="center"/>
          </w:tcPr>
          <w:p w14:paraId="45DCDB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F6DA7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BAFF1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D5EC0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w:t>
            </w:r>
          </w:p>
        </w:tc>
        <w:tc>
          <w:tcPr>
            <w:tcW w:w="1926" w:type="dxa"/>
            <w:gridSpan w:val="2"/>
            <w:tcBorders>
              <w:top w:val="nil"/>
              <w:left w:val="nil"/>
              <w:bottom w:val="single" w:color="000000" w:sz="8" w:space="0"/>
              <w:right w:val="single" w:color="000000" w:sz="8" w:space="0"/>
            </w:tcBorders>
            <w:noWrap w:val="0"/>
            <w:vAlign w:val="center"/>
          </w:tcPr>
          <w:p w14:paraId="351096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高压球阀3/4</w:t>
            </w:r>
          </w:p>
        </w:tc>
        <w:tc>
          <w:tcPr>
            <w:tcW w:w="707" w:type="dxa"/>
            <w:tcBorders>
              <w:top w:val="nil"/>
              <w:left w:val="nil"/>
              <w:bottom w:val="single" w:color="000000" w:sz="8" w:space="0"/>
              <w:right w:val="single" w:color="000000" w:sz="8" w:space="0"/>
            </w:tcBorders>
            <w:noWrap w:val="0"/>
            <w:vAlign w:val="center"/>
          </w:tcPr>
          <w:p w14:paraId="2BEB97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0FFCE83">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6F4F7C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539D1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1D652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359</w:t>
            </w:r>
          </w:p>
        </w:tc>
        <w:tc>
          <w:tcPr>
            <w:tcW w:w="926" w:type="dxa"/>
            <w:tcBorders>
              <w:top w:val="nil"/>
              <w:left w:val="nil"/>
              <w:bottom w:val="single" w:color="000000" w:sz="8" w:space="0"/>
              <w:right w:val="single" w:color="000000" w:sz="8" w:space="0"/>
            </w:tcBorders>
            <w:noWrap w:val="0"/>
            <w:vAlign w:val="center"/>
          </w:tcPr>
          <w:p w14:paraId="480789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00669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603A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AA6AE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191</w:t>
            </w:r>
          </w:p>
        </w:tc>
        <w:tc>
          <w:tcPr>
            <w:tcW w:w="1926" w:type="dxa"/>
            <w:gridSpan w:val="2"/>
            <w:tcBorders>
              <w:top w:val="nil"/>
              <w:left w:val="nil"/>
              <w:bottom w:val="single" w:color="000000" w:sz="8" w:space="0"/>
              <w:right w:val="single" w:color="000000" w:sz="8" w:space="0"/>
            </w:tcBorders>
            <w:noWrap w:val="0"/>
            <w:vAlign w:val="center"/>
          </w:tcPr>
          <w:p w14:paraId="255683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取力器电磁阀</w:t>
            </w:r>
          </w:p>
        </w:tc>
        <w:tc>
          <w:tcPr>
            <w:tcW w:w="707" w:type="dxa"/>
            <w:tcBorders>
              <w:top w:val="nil"/>
              <w:left w:val="nil"/>
              <w:bottom w:val="single" w:color="000000" w:sz="8" w:space="0"/>
              <w:right w:val="single" w:color="000000" w:sz="8" w:space="0"/>
            </w:tcBorders>
            <w:noWrap w:val="0"/>
            <w:vAlign w:val="center"/>
          </w:tcPr>
          <w:p w14:paraId="068939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1996C66A">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0F2BE6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70F1C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DE581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926" w:type="dxa"/>
            <w:tcBorders>
              <w:top w:val="nil"/>
              <w:left w:val="nil"/>
              <w:bottom w:val="single" w:color="000000" w:sz="8" w:space="0"/>
              <w:right w:val="single" w:color="000000" w:sz="8" w:space="0"/>
            </w:tcBorders>
            <w:noWrap w:val="0"/>
            <w:vAlign w:val="center"/>
          </w:tcPr>
          <w:p w14:paraId="7A871C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5EF5DC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E059A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BAABB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192</w:t>
            </w:r>
          </w:p>
        </w:tc>
        <w:tc>
          <w:tcPr>
            <w:tcW w:w="1926" w:type="dxa"/>
            <w:gridSpan w:val="2"/>
            <w:tcBorders>
              <w:top w:val="nil"/>
              <w:left w:val="nil"/>
              <w:bottom w:val="single" w:color="000000" w:sz="8" w:space="0"/>
              <w:right w:val="single" w:color="000000" w:sz="8" w:space="0"/>
            </w:tcBorders>
            <w:noWrap w:val="0"/>
            <w:vAlign w:val="center"/>
          </w:tcPr>
          <w:p w14:paraId="5BFEA9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高压水管</w:t>
            </w:r>
          </w:p>
        </w:tc>
        <w:tc>
          <w:tcPr>
            <w:tcW w:w="707" w:type="dxa"/>
            <w:tcBorders>
              <w:top w:val="nil"/>
              <w:left w:val="nil"/>
              <w:bottom w:val="single" w:color="000000" w:sz="8" w:space="0"/>
              <w:right w:val="single" w:color="000000" w:sz="8" w:space="0"/>
            </w:tcBorders>
            <w:noWrap w:val="0"/>
            <w:vAlign w:val="center"/>
          </w:tcPr>
          <w:p w14:paraId="78D74696">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0"/>
            <w:vAlign w:val="center"/>
          </w:tcPr>
          <w:p w14:paraId="27C035C8">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6A499A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1A1F6E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36A56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0"/>
            <w:vAlign w:val="center"/>
          </w:tcPr>
          <w:p w14:paraId="252905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FD71E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88B9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BBE97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193</w:t>
            </w:r>
          </w:p>
        </w:tc>
        <w:tc>
          <w:tcPr>
            <w:tcW w:w="1926" w:type="dxa"/>
            <w:gridSpan w:val="2"/>
            <w:tcBorders>
              <w:top w:val="nil"/>
              <w:left w:val="nil"/>
              <w:bottom w:val="single" w:color="000000" w:sz="8" w:space="0"/>
              <w:right w:val="single" w:color="000000" w:sz="8" w:space="0"/>
            </w:tcBorders>
            <w:noWrap/>
            <w:vAlign w:val="center"/>
          </w:tcPr>
          <w:p w14:paraId="136BB8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消防管</w:t>
            </w:r>
          </w:p>
        </w:tc>
        <w:tc>
          <w:tcPr>
            <w:tcW w:w="707" w:type="dxa"/>
            <w:tcBorders>
              <w:top w:val="nil"/>
              <w:left w:val="nil"/>
              <w:bottom w:val="single" w:color="000000" w:sz="8" w:space="0"/>
              <w:right w:val="single" w:color="000000" w:sz="8" w:space="0"/>
            </w:tcBorders>
            <w:noWrap w:val="0"/>
            <w:vAlign w:val="center"/>
          </w:tcPr>
          <w:p w14:paraId="0885BCF3">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4ABC80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16-65-25</w:t>
            </w:r>
          </w:p>
        </w:tc>
        <w:tc>
          <w:tcPr>
            <w:tcW w:w="821" w:type="dxa"/>
            <w:tcBorders>
              <w:top w:val="nil"/>
              <w:left w:val="nil"/>
              <w:bottom w:val="single" w:color="000000" w:sz="8" w:space="0"/>
              <w:right w:val="single" w:color="000000" w:sz="8" w:space="0"/>
            </w:tcBorders>
            <w:noWrap/>
            <w:vAlign w:val="center"/>
          </w:tcPr>
          <w:p w14:paraId="679C4F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ign w:val="center"/>
          </w:tcPr>
          <w:p w14:paraId="5E1109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26DAC7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280</w:t>
            </w:r>
          </w:p>
        </w:tc>
        <w:tc>
          <w:tcPr>
            <w:tcW w:w="926" w:type="dxa"/>
            <w:tcBorders>
              <w:top w:val="nil"/>
              <w:left w:val="nil"/>
              <w:bottom w:val="single" w:color="000000" w:sz="8" w:space="0"/>
              <w:right w:val="single" w:color="000000" w:sz="8" w:space="0"/>
            </w:tcBorders>
            <w:noWrap/>
            <w:vAlign w:val="center"/>
          </w:tcPr>
          <w:p w14:paraId="29DD0D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77DF3B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B441C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BF562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194</w:t>
            </w:r>
          </w:p>
        </w:tc>
        <w:tc>
          <w:tcPr>
            <w:tcW w:w="1926" w:type="dxa"/>
            <w:gridSpan w:val="2"/>
            <w:tcBorders>
              <w:top w:val="nil"/>
              <w:left w:val="nil"/>
              <w:bottom w:val="single" w:color="000000" w:sz="8" w:space="0"/>
              <w:right w:val="single" w:color="000000" w:sz="8" w:space="0"/>
            </w:tcBorders>
            <w:noWrap/>
            <w:vAlign w:val="center"/>
          </w:tcPr>
          <w:p w14:paraId="5F041F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水管</w:t>
            </w:r>
          </w:p>
        </w:tc>
        <w:tc>
          <w:tcPr>
            <w:tcW w:w="707" w:type="dxa"/>
            <w:tcBorders>
              <w:top w:val="nil"/>
              <w:left w:val="nil"/>
              <w:bottom w:val="single" w:color="000000" w:sz="8" w:space="0"/>
              <w:right w:val="single" w:color="000000" w:sz="8" w:space="0"/>
            </w:tcBorders>
            <w:noWrap w:val="0"/>
            <w:vAlign w:val="center"/>
          </w:tcPr>
          <w:p w14:paraId="74C92316">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609839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2.5寸</w:t>
            </w:r>
          </w:p>
        </w:tc>
        <w:tc>
          <w:tcPr>
            <w:tcW w:w="821" w:type="dxa"/>
            <w:tcBorders>
              <w:top w:val="nil"/>
              <w:left w:val="nil"/>
              <w:bottom w:val="single" w:color="000000" w:sz="8" w:space="0"/>
              <w:right w:val="single" w:color="000000" w:sz="8" w:space="0"/>
            </w:tcBorders>
            <w:noWrap/>
            <w:vAlign w:val="center"/>
          </w:tcPr>
          <w:p w14:paraId="780461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卷</w:t>
            </w:r>
          </w:p>
        </w:tc>
        <w:tc>
          <w:tcPr>
            <w:tcW w:w="718" w:type="dxa"/>
            <w:tcBorders>
              <w:top w:val="nil"/>
              <w:left w:val="nil"/>
              <w:bottom w:val="single" w:color="000000" w:sz="8" w:space="0"/>
              <w:right w:val="single" w:color="000000" w:sz="8" w:space="0"/>
            </w:tcBorders>
            <w:noWrap/>
            <w:vAlign w:val="center"/>
          </w:tcPr>
          <w:p w14:paraId="77F81F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00F6FD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w:t>
            </w:r>
          </w:p>
        </w:tc>
        <w:tc>
          <w:tcPr>
            <w:tcW w:w="926" w:type="dxa"/>
            <w:tcBorders>
              <w:top w:val="nil"/>
              <w:left w:val="nil"/>
              <w:bottom w:val="single" w:color="000000" w:sz="8" w:space="0"/>
              <w:right w:val="single" w:color="000000" w:sz="8" w:space="0"/>
            </w:tcBorders>
            <w:noWrap/>
            <w:vAlign w:val="center"/>
          </w:tcPr>
          <w:p w14:paraId="431AD2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4137F9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D8B2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12443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w:t>
            </w:r>
          </w:p>
        </w:tc>
        <w:tc>
          <w:tcPr>
            <w:tcW w:w="1926" w:type="dxa"/>
            <w:gridSpan w:val="2"/>
            <w:tcBorders>
              <w:top w:val="nil"/>
              <w:left w:val="nil"/>
              <w:bottom w:val="single" w:color="000000" w:sz="8" w:space="0"/>
              <w:right w:val="single" w:color="000000" w:sz="8" w:space="0"/>
            </w:tcBorders>
            <w:noWrap/>
            <w:vAlign w:val="center"/>
          </w:tcPr>
          <w:p w14:paraId="7BD761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快速接头</w:t>
            </w:r>
          </w:p>
        </w:tc>
        <w:tc>
          <w:tcPr>
            <w:tcW w:w="707" w:type="dxa"/>
            <w:tcBorders>
              <w:top w:val="nil"/>
              <w:left w:val="nil"/>
              <w:bottom w:val="single" w:color="000000" w:sz="8" w:space="0"/>
              <w:right w:val="single" w:color="000000" w:sz="8" w:space="0"/>
            </w:tcBorders>
            <w:noWrap w:val="0"/>
            <w:vAlign w:val="center"/>
          </w:tcPr>
          <w:p w14:paraId="2005B99B">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79C641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公头</w:t>
            </w:r>
          </w:p>
        </w:tc>
        <w:tc>
          <w:tcPr>
            <w:tcW w:w="821" w:type="dxa"/>
            <w:tcBorders>
              <w:top w:val="nil"/>
              <w:left w:val="nil"/>
              <w:bottom w:val="single" w:color="000000" w:sz="8" w:space="0"/>
              <w:right w:val="single" w:color="000000" w:sz="8" w:space="0"/>
            </w:tcBorders>
            <w:noWrap/>
            <w:vAlign w:val="center"/>
          </w:tcPr>
          <w:p w14:paraId="6EF4B4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7F95F0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6011BB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5E2A90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093FBE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0FC4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8747E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196</w:t>
            </w:r>
          </w:p>
        </w:tc>
        <w:tc>
          <w:tcPr>
            <w:tcW w:w="1926" w:type="dxa"/>
            <w:gridSpan w:val="2"/>
            <w:tcBorders>
              <w:top w:val="nil"/>
              <w:left w:val="nil"/>
              <w:bottom w:val="single" w:color="000000" w:sz="8" w:space="0"/>
              <w:right w:val="single" w:color="000000" w:sz="8" w:space="0"/>
            </w:tcBorders>
            <w:noWrap/>
            <w:vAlign w:val="center"/>
          </w:tcPr>
          <w:p w14:paraId="7F94D4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快速接头</w:t>
            </w:r>
          </w:p>
        </w:tc>
        <w:tc>
          <w:tcPr>
            <w:tcW w:w="707" w:type="dxa"/>
            <w:tcBorders>
              <w:top w:val="nil"/>
              <w:left w:val="nil"/>
              <w:bottom w:val="single" w:color="000000" w:sz="8" w:space="0"/>
              <w:right w:val="single" w:color="000000" w:sz="8" w:space="0"/>
            </w:tcBorders>
            <w:noWrap w:val="0"/>
            <w:vAlign w:val="center"/>
          </w:tcPr>
          <w:p w14:paraId="560E415B">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2ABA5A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65KD</w:t>
            </w:r>
          </w:p>
        </w:tc>
        <w:tc>
          <w:tcPr>
            <w:tcW w:w="821" w:type="dxa"/>
            <w:tcBorders>
              <w:top w:val="nil"/>
              <w:left w:val="nil"/>
              <w:bottom w:val="single" w:color="000000" w:sz="8" w:space="0"/>
              <w:right w:val="single" w:color="000000" w:sz="8" w:space="0"/>
            </w:tcBorders>
            <w:noWrap/>
            <w:vAlign w:val="center"/>
          </w:tcPr>
          <w:p w14:paraId="487AC7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5563EF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7ADCE5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926" w:type="dxa"/>
            <w:tcBorders>
              <w:top w:val="nil"/>
              <w:left w:val="nil"/>
              <w:bottom w:val="single" w:color="000000" w:sz="8" w:space="0"/>
              <w:right w:val="single" w:color="000000" w:sz="8" w:space="0"/>
            </w:tcBorders>
            <w:noWrap/>
            <w:vAlign w:val="center"/>
          </w:tcPr>
          <w:p w14:paraId="00FA66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25B585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7A8D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65CFC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197</w:t>
            </w:r>
          </w:p>
        </w:tc>
        <w:tc>
          <w:tcPr>
            <w:tcW w:w="1926" w:type="dxa"/>
            <w:gridSpan w:val="2"/>
            <w:tcBorders>
              <w:top w:val="nil"/>
              <w:left w:val="nil"/>
              <w:bottom w:val="single" w:color="000000" w:sz="8" w:space="0"/>
              <w:right w:val="single" w:color="000000" w:sz="8" w:space="0"/>
            </w:tcBorders>
            <w:noWrap/>
            <w:vAlign w:val="center"/>
          </w:tcPr>
          <w:p w14:paraId="359AB5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管卡</w:t>
            </w:r>
          </w:p>
        </w:tc>
        <w:tc>
          <w:tcPr>
            <w:tcW w:w="707" w:type="dxa"/>
            <w:tcBorders>
              <w:top w:val="nil"/>
              <w:left w:val="nil"/>
              <w:bottom w:val="single" w:color="000000" w:sz="8" w:space="0"/>
              <w:right w:val="single" w:color="000000" w:sz="8" w:space="0"/>
            </w:tcBorders>
            <w:noWrap w:val="0"/>
            <w:vAlign w:val="center"/>
          </w:tcPr>
          <w:p w14:paraId="11344242">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25EF4A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60-67</w:t>
            </w:r>
          </w:p>
        </w:tc>
        <w:tc>
          <w:tcPr>
            <w:tcW w:w="821" w:type="dxa"/>
            <w:tcBorders>
              <w:top w:val="nil"/>
              <w:left w:val="nil"/>
              <w:bottom w:val="single" w:color="000000" w:sz="8" w:space="0"/>
              <w:right w:val="single" w:color="000000" w:sz="8" w:space="0"/>
            </w:tcBorders>
            <w:noWrap/>
            <w:vAlign w:val="center"/>
          </w:tcPr>
          <w:p w14:paraId="1528E9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56CB13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45C6F9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5C6F2E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236299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E5A5E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16ABD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198</w:t>
            </w:r>
          </w:p>
        </w:tc>
        <w:tc>
          <w:tcPr>
            <w:tcW w:w="1926" w:type="dxa"/>
            <w:gridSpan w:val="2"/>
            <w:tcBorders>
              <w:top w:val="nil"/>
              <w:left w:val="nil"/>
              <w:bottom w:val="single" w:color="000000" w:sz="8" w:space="0"/>
              <w:right w:val="single" w:color="000000" w:sz="8" w:space="0"/>
            </w:tcBorders>
            <w:noWrap/>
            <w:vAlign w:val="center"/>
          </w:tcPr>
          <w:p w14:paraId="0D2622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座垫套</w:t>
            </w:r>
          </w:p>
        </w:tc>
        <w:tc>
          <w:tcPr>
            <w:tcW w:w="707" w:type="dxa"/>
            <w:tcBorders>
              <w:top w:val="nil"/>
              <w:left w:val="nil"/>
              <w:bottom w:val="single" w:color="000000" w:sz="8" w:space="0"/>
              <w:right w:val="single" w:color="000000" w:sz="8" w:space="0"/>
            </w:tcBorders>
            <w:noWrap w:val="0"/>
            <w:vAlign w:val="center"/>
          </w:tcPr>
          <w:p w14:paraId="056BD870">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59A0D613">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ign w:val="center"/>
          </w:tcPr>
          <w:p w14:paraId="44FE36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718" w:type="dxa"/>
            <w:tcBorders>
              <w:top w:val="nil"/>
              <w:left w:val="nil"/>
              <w:bottom w:val="single" w:color="000000" w:sz="8" w:space="0"/>
              <w:right w:val="single" w:color="000000" w:sz="8" w:space="0"/>
            </w:tcBorders>
            <w:noWrap/>
            <w:vAlign w:val="center"/>
          </w:tcPr>
          <w:p w14:paraId="3038A7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26B55C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w:t>
            </w:r>
          </w:p>
        </w:tc>
        <w:tc>
          <w:tcPr>
            <w:tcW w:w="926" w:type="dxa"/>
            <w:tcBorders>
              <w:top w:val="nil"/>
              <w:left w:val="nil"/>
              <w:bottom w:val="single" w:color="000000" w:sz="8" w:space="0"/>
              <w:right w:val="single" w:color="000000" w:sz="8" w:space="0"/>
            </w:tcBorders>
            <w:noWrap/>
            <w:vAlign w:val="center"/>
          </w:tcPr>
          <w:p w14:paraId="741E17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87528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D33A8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1C5DE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199</w:t>
            </w:r>
          </w:p>
        </w:tc>
        <w:tc>
          <w:tcPr>
            <w:tcW w:w="1926" w:type="dxa"/>
            <w:gridSpan w:val="2"/>
            <w:tcBorders>
              <w:top w:val="nil"/>
              <w:left w:val="nil"/>
              <w:bottom w:val="single" w:color="000000" w:sz="8" w:space="0"/>
              <w:right w:val="single" w:color="000000" w:sz="8" w:space="0"/>
            </w:tcBorders>
            <w:noWrap/>
            <w:vAlign w:val="center"/>
          </w:tcPr>
          <w:p w14:paraId="543D06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脚垫</w:t>
            </w:r>
          </w:p>
        </w:tc>
        <w:tc>
          <w:tcPr>
            <w:tcW w:w="707" w:type="dxa"/>
            <w:tcBorders>
              <w:top w:val="nil"/>
              <w:left w:val="nil"/>
              <w:bottom w:val="single" w:color="000000" w:sz="8" w:space="0"/>
              <w:right w:val="single" w:color="000000" w:sz="8" w:space="0"/>
            </w:tcBorders>
            <w:noWrap w:val="0"/>
            <w:vAlign w:val="center"/>
          </w:tcPr>
          <w:p w14:paraId="085B3809">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374C23C4">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ign w:val="center"/>
          </w:tcPr>
          <w:p w14:paraId="230A9A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6B1DC2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7A8324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926" w:type="dxa"/>
            <w:tcBorders>
              <w:top w:val="nil"/>
              <w:left w:val="nil"/>
              <w:bottom w:val="single" w:color="000000" w:sz="8" w:space="0"/>
              <w:right w:val="single" w:color="000000" w:sz="8" w:space="0"/>
            </w:tcBorders>
            <w:noWrap/>
            <w:vAlign w:val="center"/>
          </w:tcPr>
          <w:p w14:paraId="08C342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AB05D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171E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E7253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1926" w:type="dxa"/>
            <w:gridSpan w:val="2"/>
            <w:tcBorders>
              <w:top w:val="nil"/>
              <w:left w:val="nil"/>
              <w:bottom w:val="single" w:color="000000" w:sz="8" w:space="0"/>
              <w:right w:val="single" w:color="000000" w:sz="8" w:space="0"/>
            </w:tcBorders>
            <w:noWrap/>
            <w:vAlign w:val="center"/>
          </w:tcPr>
          <w:p w14:paraId="62228F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水管接头</w:t>
            </w:r>
          </w:p>
        </w:tc>
        <w:tc>
          <w:tcPr>
            <w:tcW w:w="707" w:type="dxa"/>
            <w:tcBorders>
              <w:top w:val="nil"/>
              <w:left w:val="nil"/>
              <w:bottom w:val="single" w:color="000000" w:sz="8" w:space="0"/>
              <w:right w:val="single" w:color="000000" w:sz="8" w:space="0"/>
            </w:tcBorders>
            <w:noWrap w:val="0"/>
            <w:vAlign w:val="center"/>
          </w:tcPr>
          <w:p w14:paraId="56B646A0">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5D3979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21" w:type="dxa"/>
            <w:tcBorders>
              <w:top w:val="nil"/>
              <w:left w:val="nil"/>
              <w:bottom w:val="single" w:color="000000" w:sz="8" w:space="0"/>
              <w:right w:val="single" w:color="000000" w:sz="8" w:space="0"/>
            </w:tcBorders>
            <w:noWrap/>
            <w:vAlign w:val="center"/>
          </w:tcPr>
          <w:p w14:paraId="7CB2E6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2AABBA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08B0BD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3BFFDF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6A37A7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DC34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31A26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201</w:t>
            </w:r>
          </w:p>
        </w:tc>
        <w:tc>
          <w:tcPr>
            <w:tcW w:w="1926" w:type="dxa"/>
            <w:gridSpan w:val="2"/>
            <w:tcBorders>
              <w:top w:val="nil"/>
              <w:left w:val="nil"/>
              <w:bottom w:val="single" w:color="000000" w:sz="8" w:space="0"/>
              <w:right w:val="single" w:color="000000" w:sz="8" w:space="0"/>
            </w:tcBorders>
            <w:noWrap/>
            <w:vAlign w:val="center"/>
          </w:tcPr>
          <w:p w14:paraId="357294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水枪头</w:t>
            </w:r>
          </w:p>
        </w:tc>
        <w:tc>
          <w:tcPr>
            <w:tcW w:w="707" w:type="dxa"/>
            <w:tcBorders>
              <w:top w:val="nil"/>
              <w:left w:val="nil"/>
              <w:bottom w:val="single" w:color="000000" w:sz="8" w:space="0"/>
              <w:right w:val="single" w:color="000000" w:sz="8" w:space="0"/>
            </w:tcBorders>
            <w:noWrap w:val="0"/>
            <w:vAlign w:val="center"/>
          </w:tcPr>
          <w:p w14:paraId="3CB1259A">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01640B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2.5寸</w:t>
            </w:r>
          </w:p>
        </w:tc>
        <w:tc>
          <w:tcPr>
            <w:tcW w:w="821" w:type="dxa"/>
            <w:tcBorders>
              <w:top w:val="nil"/>
              <w:left w:val="nil"/>
              <w:bottom w:val="single" w:color="000000" w:sz="8" w:space="0"/>
              <w:right w:val="single" w:color="000000" w:sz="8" w:space="0"/>
            </w:tcBorders>
            <w:noWrap/>
            <w:vAlign w:val="center"/>
          </w:tcPr>
          <w:p w14:paraId="4CF2C7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05C1DD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3A9513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06BF6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39AC4E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B1A0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62458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202</w:t>
            </w:r>
          </w:p>
        </w:tc>
        <w:tc>
          <w:tcPr>
            <w:tcW w:w="1926" w:type="dxa"/>
            <w:gridSpan w:val="2"/>
            <w:tcBorders>
              <w:top w:val="nil"/>
              <w:left w:val="nil"/>
              <w:bottom w:val="single" w:color="000000" w:sz="8" w:space="0"/>
              <w:right w:val="single" w:color="000000" w:sz="8" w:space="0"/>
            </w:tcBorders>
            <w:noWrap/>
            <w:vAlign w:val="center"/>
          </w:tcPr>
          <w:p w14:paraId="2B39A1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排污管</w:t>
            </w:r>
          </w:p>
        </w:tc>
        <w:tc>
          <w:tcPr>
            <w:tcW w:w="707" w:type="dxa"/>
            <w:tcBorders>
              <w:top w:val="nil"/>
              <w:left w:val="nil"/>
              <w:bottom w:val="single" w:color="000000" w:sz="8" w:space="0"/>
              <w:right w:val="single" w:color="000000" w:sz="8" w:space="0"/>
            </w:tcBorders>
            <w:noWrap w:val="0"/>
            <w:vAlign w:val="center"/>
          </w:tcPr>
          <w:p w14:paraId="0874E1AE">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337E87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3寸 20m</w:t>
            </w:r>
          </w:p>
        </w:tc>
        <w:tc>
          <w:tcPr>
            <w:tcW w:w="821" w:type="dxa"/>
            <w:tcBorders>
              <w:top w:val="nil"/>
              <w:left w:val="nil"/>
              <w:bottom w:val="single" w:color="000000" w:sz="8" w:space="0"/>
              <w:right w:val="single" w:color="000000" w:sz="8" w:space="0"/>
            </w:tcBorders>
            <w:noWrap/>
            <w:vAlign w:val="center"/>
          </w:tcPr>
          <w:p w14:paraId="57F19F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718" w:type="dxa"/>
            <w:tcBorders>
              <w:top w:val="nil"/>
              <w:left w:val="nil"/>
              <w:bottom w:val="single" w:color="000000" w:sz="8" w:space="0"/>
              <w:right w:val="single" w:color="000000" w:sz="8" w:space="0"/>
            </w:tcBorders>
            <w:noWrap/>
            <w:vAlign w:val="center"/>
          </w:tcPr>
          <w:p w14:paraId="16DDAB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3BAC16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926" w:type="dxa"/>
            <w:tcBorders>
              <w:top w:val="nil"/>
              <w:left w:val="nil"/>
              <w:bottom w:val="single" w:color="000000" w:sz="8" w:space="0"/>
              <w:right w:val="single" w:color="000000" w:sz="8" w:space="0"/>
            </w:tcBorders>
            <w:noWrap/>
            <w:vAlign w:val="center"/>
          </w:tcPr>
          <w:p w14:paraId="0214C8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46166D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81594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8897C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203</w:t>
            </w:r>
          </w:p>
        </w:tc>
        <w:tc>
          <w:tcPr>
            <w:tcW w:w="1926" w:type="dxa"/>
            <w:gridSpan w:val="2"/>
            <w:tcBorders>
              <w:top w:val="nil"/>
              <w:left w:val="nil"/>
              <w:bottom w:val="single" w:color="000000" w:sz="8" w:space="0"/>
              <w:right w:val="single" w:color="000000" w:sz="8" w:space="0"/>
            </w:tcBorders>
            <w:noWrap/>
            <w:vAlign w:val="center"/>
          </w:tcPr>
          <w:p w14:paraId="6730C7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排污管</w:t>
            </w:r>
          </w:p>
        </w:tc>
        <w:tc>
          <w:tcPr>
            <w:tcW w:w="707" w:type="dxa"/>
            <w:tcBorders>
              <w:top w:val="nil"/>
              <w:left w:val="nil"/>
              <w:bottom w:val="single" w:color="000000" w:sz="8" w:space="0"/>
              <w:right w:val="single" w:color="000000" w:sz="8" w:space="0"/>
            </w:tcBorders>
            <w:noWrap w:val="0"/>
            <w:vAlign w:val="center"/>
          </w:tcPr>
          <w:p w14:paraId="133DDFC4">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3A2ABF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4寸 20m</w:t>
            </w:r>
          </w:p>
        </w:tc>
        <w:tc>
          <w:tcPr>
            <w:tcW w:w="821" w:type="dxa"/>
            <w:tcBorders>
              <w:top w:val="nil"/>
              <w:left w:val="nil"/>
              <w:bottom w:val="single" w:color="000000" w:sz="8" w:space="0"/>
              <w:right w:val="single" w:color="000000" w:sz="8" w:space="0"/>
            </w:tcBorders>
            <w:noWrap/>
            <w:vAlign w:val="center"/>
          </w:tcPr>
          <w:p w14:paraId="1E0275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718" w:type="dxa"/>
            <w:tcBorders>
              <w:top w:val="nil"/>
              <w:left w:val="nil"/>
              <w:bottom w:val="single" w:color="000000" w:sz="8" w:space="0"/>
              <w:right w:val="single" w:color="000000" w:sz="8" w:space="0"/>
            </w:tcBorders>
            <w:noWrap/>
            <w:vAlign w:val="center"/>
          </w:tcPr>
          <w:p w14:paraId="321AFC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64314D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ign w:val="center"/>
          </w:tcPr>
          <w:p w14:paraId="627F02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5C60F4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8D9D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0BEC5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204</w:t>
            </w:r>
          </w:p>
        </w:tc>
        <w:tc>
          <w:tcPr>
            <w:tcW w:w="1926" w:type="dxa"/>
            <w:gridSpan w:val="2"/>
            <w:tcBorders>
              <w:top w:val="nil"/>
              <w:left w:val="nil"/>
              <w:bottom w:val="single" w:color="000000" w:sz="8" w:space="0"/>
              <w:right w:val="single" w:color="000000" w:sz="8" w:space="0"/>
            </w:tcBorders>
            <w:noWrap/>
            <w:vAlign w:val="center"/>
          </w:tcPr>
          <w:p w14:paraId="7DB0ED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水泵主叶轮</w:t>
            </w:r>
          </w:p>
        </w:tc>
        <w:tc>
          <w:tcPr>
            <w:tcW w:w="707" w:type="dxa"/>
            <w:tcBorders>
              <w:top w:val="nil"/>
              <w:left w:val="nil"/>
              <w:bottom w:val="single" w:color="000000" w:sz="8" w:space="0"/>
              <w:right w:val="single" w:color="000000" w:sz="8" w:space="0"/>
            </w:tcBorders>
            <w:noWrap w:val="0"/>
            <w:vAlign w:val="center"/>
          </w:tcPr>
          <w:p w14:paraId="23AD4139">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784B4925">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ign w:val="center"/>
          </w:tcPr>
          <w:p w14:paraId="5EDBC3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0FEA73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6F498A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926" w:type="dxa"/>
            <w:tcBorders>
              <w:top w:val="nil"/>
              <w:left w:val="nil"/>
              <w:bottom w:val="single" w:color="000000" w:sz="8" w:space="0"/>
              <w:right w:val="single" w:color="000000" w:sz="8" w:space="0"/>
            </w:tcBorders>
            <w:noWrap/>
            <w:vAlign w:val="center"/>
          </w:tcPr>
          <w:p w14:paraId="313C35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C7B49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75EB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F097E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205</w:t>
            </w:r>
          </w:p>
        </w:tc>
        <w:tc>
          <w:tcPr>
            <w:tcW w:w="1926" w:type="dxa"/>
            <w:gridSpan w:val="2"/>
            <w:tcBorders>
              <w:top w:val="nil"/>
              <w:left w:val="nil"/>
              <w:bottom w:val="single" w:color="000000" w:sz="8" w:space="0"/>
              <w:right w:val="single" w:color="000000" w:sz="8" w:space="0"/>
            </w:tcBorders>
            <w:noWrap/>
            <w:vAlign w:val="center"/>
          </w:tcPr>
          <w:p w14:paraId="7422B2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水泵副叶轮</w:t>
            </w:r>
          </w:p>
        </w:tc>
        <w:tc>
          <w:tcPr>
            <w:tcW w:w="707" w:type="dxa"/>
            <w:tcBorders>
              <w:top w:val="nil"/>
              <w:left w:val="nil"/>
              <w:bottom w:val="single" w:color="000000" w:sz="8" w:space="0"/>
              <w:right w:val="single" w:color="000000" w:sz="8" w:space="0"/>
            </w:tcBorders>
            <w:noWrap w:val="0"/>
            <w:vAlign w:val="center"/>
          </w:tcPr>
          <w:p w14:paraId="0368BF04">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6EE77B93">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ign w:val="center"/>
          </w:tcPr>
          <w:p w14:paraId="7D6FE9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1023A7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4B7482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w:t>
            </w:r>
          </w:p>
        </w:tc>
        <w:tc>
          <w:tcPr>
            <w:tcW w:w="926" w:type="dxa"/>
            <w:tcBorders>
              <w:top w:val="nil"/>
              <w:left w:val="nil"/>
              <w:bottom w:val="single" w:color="000000" w:sz="8" w:space="0"/>
              <w:right w:val="single" w:color="000000" w:sz="8" w:space="0"/>
            </w:tcBorders>
            <w:noWrap/>
            <w:vAlign w:val="center"/>
          </w:tcPr>
          <w:p w14:paraId="5BC368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E85BF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B525C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8D488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206</w:t>
            </w:r>
          </w:p>
        </w:tc>
        <w:tc>
          <w:tcPr>
            <w:tcW w:w="1926" w:type="dxa"/>
            <w:gridSpan w:val="2"/>
            <w:tcBorders>
              <w:top w:val="nil"/>
              <w:left w:val="nil"/>
              <w:bottom w:val="single" w:color="000000" w:sz="8" w:space="0"/>
              <w:right w:val="single" w:color="000000" w:sz="8" w:space="0"/>
            </w:tcBorders>
            <w:noWrap/>
            <w:vAlign w:val="center"/>
          </w:tcPr>
          <w:p w14:paraId="2EFF75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低压水泵水封</w:t>
            </w:r>
          </w:p>
        </w:tc>
        <w:tc>
          <w:tcPr>
            <w:tcW w:w="707" w:type="dxa"/>
            <w:tcBorders>
              <w:top w:val="nil"/>
              <w:left w:val="nil"/>
              <w:bottom w:val="single" w:color="000000" w:sz="8" w:space="0"/>
              <w:right w:val="single" w:color="000000" w:sz="8" w:space="0"/>
            </w:tcBorders>
            <w:noWrap w:val="0"/>
            <w:vAlign w:val="center"/>
          </w:tcPr>
          <w:p w14:paraId="31C0E75E">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17C3F8FE">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ign w:val="center"/>
          </w:tcPr>
          <w:p w14:paraId="767BC9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7DD9B0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5BFBDF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926" w:type="dxa"/>
            <w:tcBorders>
              <w:top w:val="nil"/>
              <w:left w:val="nil"/>
              <w:bottom w:val="single" w:color="000000" w:sz="8" w:space="0"/>
              <w:right w:val="single" w:color="000000" w:sz="8" w:space="0"/>
            </w:tcBorders>
            <w:noWrap/>
            <w:vAlign w:val="center"/>
          </w:tcPr>
          <w:p w14:paraId="13B85E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F5682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DBD8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17A52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207</w:t>
            </w:r>
          </w:p>
        </w:tc>
        <w:tc>
          <w:tcPr>
            <w:tcW w:w="1926" w:type="dxa"/>
            <w:gridSpan w:val="2"/>
            <w:tcBorders>
              <w:top w:val="nil"/>
              <w:left w:val="nil"/>
              <w:bottom w:val="single" w:color="000000" w:sz="8" w:space="0"/>
              <w:right w:val="single" w:color="000000" w:sz="8" w:space="0"/>
            </w:tcBorders>
            <w:noWrap/>
            <w:vAlign w:val="center"/>
          </w:tcPr>
          <w:p w14:paraId="494BAF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导叶轮</w:t>
            </w:r>
          </w:p>
        </w:tc>
        <w:tc>
          <w:tcPr>
            <w:tcW w:w="707" w:type="dxa"/>
            <w:tcBorders>
              <w:top w:val="nil"/>
              <w:left w:val="nil"/>
              <w:bottom w:val="single" w:color="000000" w:sz="8" w:space="0"/>
              <w:right w:val="single" w:color="000000" w:sz="8" w:space="0"/>
            </w:tcBorders>
            <w:noWrap w:val="0"/>
            <w:vAlign w:val="center"/>
          </w:tcPr>
          <w:p w14:paraId="23164F60">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34259639">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ign w:val="center"/>
          </w:tcPr>
          <w:p w14:paraId="4317CA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65441B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01AA9C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430</w:t>
            </w:r>
          </w:p>
        </w:tc>
        <w:tc>
          <w:tcPr>
            <w:tcW w:w="926" w:type="dxa"/>
            <w:tcBorders>
              <w:top w:val="nil"/>
              <w:left w:val="nil"/>
              <w:bottom w:val="single" w:color="000000" w:sz="8" w:space="0"/>
              <w:right w:val="single" w:color="000000" w:sz="8" w:space="0"/>
            </w:tcBorders>
            <w:noWrap/>
            <w:vAlign w:val="center"/>
          </w:tcPr>
          <w:p w14:paraId="6A47A5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B74DD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D79F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FA8CB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208</w:t>
            </w:r>
          </w:p>
        </w:tc>
        <w:tc>
          <w:tcPr>
            <w:tcW w:w="1926" w:type="dxa"/>
            <w:gridSpan w:val="2"/>
            <w:tcBorders>
              <w:top w:val="nil"/>
              <w:left w:val="nil"/>
              <w:bottom w:val="single" w:color="000000" w:sz="8" w:space="0"/>
              <w:right w:val="single" w:color="000000" w:sz="8" w:space="0"/>
            </w:tcBorders>
            <w:noWrap/>
            <w:vAlign w:val="center"/>
          </w:tcPr>
          <w:p w14:paraId="1E2618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水泵轴</w:t>
            </w:r>
          </w:p>
        </w:tc>
        <w:tc>
          <w:tcPr>
            <w:tcW w:w="707" w:type="dxa"/>
            <w:tcBorders>
              <w:top w:val="nil"/>
              <w:left w:val="nil"/>
              <w:bottom w:val="single" w:color="000000" w:sz="8" w:space="0"/>
              <w:right w:val="single" w:color="000000" w:sz="8" w:space="0"/>
            </w:tcBorders>
            <w:noWrap w:val="0"/>
            <w:vAlign w:val="center"/>
          </w:tcPr>
          <w:p w14:paraId="52BB4BB1">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08F571C7">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ign w:val="center"/>
          </w:tcPr>
          <w:p w14:paraId="50D00F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ign w:val="center"/>
          </w:tcPr>
          <w:p w14:paraId="220A18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7997B9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460</w:t>
            </w:r>
          </w:p>
        </w:tc>
        <w:tc>
          <w:tcPr>
            <w:tcW w:w="926" w:type="dxa"/>
            <w:tcBorders>
              <w:top w:val="nil"/>
              <w:left w:val="nil"/>
              <w:bottom w:val="single" w:color="000000" w:sz="8" w:space="0"/>
              <w:right w:val="single" w:color="000000" w:sz="8" w:space="0"/>
            </w:tcBorders>
            <w:noWrap/>
            <w:vAlign w:val="center"/>
          </w:tcPr>
          <w:p w14:paraId="74B445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63804C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001DD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56E04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209</w:t>
            </w:r>
          </w:p>
        </w:tc>
        <w:tc>
          <w:tcPr>
            <w:tcW w:w="1926" w:type="dxa"/>
            <w:gridSpan w:val="2"/>
            <w:tcBorders>
              <w:top w:val="nil"/>
              <w:left w:val="nil"/>
              <w:bottom w:val="single" w:color="000000" w:sz="8" w:space="0"/>
              <w:right w:val="single" w:color="000000" w:sz="8" w:space="0"/>
            </w:tcBorders>
            <w:noWrap/>
            <w:vAlign w:val="center"/>
          </w:tcPr>
          <w:p w14:paraId="4E8EF5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液压油管（粗）</w:t>
            </w:r>
          </w:p>
        </w:tc>
        <w:tc>
          <w:tcPr>
            <w:tcW w:w="707" w:type="dxa"/>
            <w:tcBorders>
              <w:top w:val="nil"/>
              <w:left w:val="nil"/>
              <w:bottom w:val="single" w:color="000000" w:sz="8" w:space="0"/>
              <w:right w:val="single" w:color="000000" w:sz="8" w:space="0"/>
            </w:tcBorders>
            <w:noWrap w:val="0"/>
            <w:vAlign w:val="center"/>
          </w:tcPr>
          <w:p w14:paraId="5474201C">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74F96F54">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ign w:val="center"/>
          </w:tcPr>
          <w:p w14:paraId="372AB0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718" w:type="dxa"/>
            <w:tcBorders>
              <w:top w:val="nil"/>
              <w:left w:val="nil"/>
              <w:bottom w:val="single" w:color="000000" w:sz="8" w:space="0"/>
              <w:right w:val="single" w:color="000000" w:sz="8" w:space="0"/>
            </w:tcBorders>
            <w:noWrap/>
            <w:vAlign w:val="center"/>
          </w:tcPr>
          <w:p w14:paraId="2EBC3E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137DF4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926" w:type="dxa"/>
            <w:tcBorders>
              <w:top w:val="nil"/>
              <w:left w:val="nil"/>
              <w:bottom w:val="single" w:color="000000" w:sz="8" w:space="0"/>
              <w:right w:val="single" w:color="000000" w:sz="8" w:space="0"/>
            </w:tcBorders>
            <w:noWrap/>
            <w:vAlign w:val="center"/>
          </w:tcPr>
          <w:p w14:paraId="636219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307B48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FBEA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A662A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w:t>
            </w:r>
          </w:p>
        </w:tc>
        <w:tc>
          <w:tcPr>
            <w:tcW w:w="1926" w:type="dxa"/>
            <w:gridSpan w:val="2"/>
            <w:tcBorders>
              <w:top w:val="nil"/>
              <w:left w:val="nil"/>
              <w:bottom w:val="single" w:color="000000" w:sz="8" w:space="0"/>
              <w:right w:val="single" w:color="000000" w:sz="8" w:space="0"/>
            </w:tcBorders>
            <w:noWrap/>
            <w:vAlign w:val="center"/>
          </w:tcPr>
          <w:p w14:paraId="5BBD5E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液压油管（细）</w:t>
            </w:r>
          </w:p>
        </w:tc>
        <w:tc>
          <w:tcPr>
            <w:tcW w:w="707" w:type="dxa"/>
            <w:tcBorders>
              <w:top w:val="nil"/>
              <w:left w:val="nil"/>
              <w:bottom w:val="single" w:color="000000" w:sz="8" w:space="0"/>
              <w:right w:val="single" w:color="000000" w:sz="8" w:space="0"/>
            </w:tcBorders>
            <w:noWrap w:val="0"/>
            <w:vAlign w:val="center"/>
          </w:tcPr>
          <w:p w14:paraId="38EB3B54">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57A0A297">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ign w:val="center"/>
          </w:tcPr>
          <w:p w14:paraId="71260E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718" w:type="dxa"/>
            <w:tcBorders>
              <w:top w:val="nil"/>
              <w:left w:val="nil"/>
              <w:bottom w:val="single" w:color="000000" w:sz="8" w:space="0"/>
              <w:right w:val="single" w:color="000000" w:sz="8" w:space="0"/>
            </w:tcBorders>
            <w:noWrap/>
            <w:vAlign w:val="center"/>
          </w:tcPr>
          <w:p w14:paraId="1E5E74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78D99B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926" w:type="dxa"/>
            <w:tcBorders>
              <w:top w:val="nil"/>
              <w:left w:val="nil"/>
              <w:bottom w:val="single" w:color="000000" w:sz="8" w:space="0"/>
              <w:right w:val="single" w:color="000000" w:sz="8" w:space="0"/>
            </w:tcBorders>
            <w:noWrap/>
            <w:vAlign w:val="center"/>
          </w:tcPr>
          <w:p w14:paraId="47A9DD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622FD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F6C3A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23484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211</w:t>
            </w:r>
          </w:p>
        </w:tc>
        <w:tc>
          <w:tcPr>
            <w:tcW w:w="1926" w:type="dxa"/>
            <w:gridSpan w:val="2"/>
            <w:tcBorders>
              <w:top w:val="nil"/>
              <w:left w:val="nil"/>
              <w:bottom w:val="single" w:color="000000" w:sz="8" w:space="0"/>
              <w:right w:val="single" w:color="000000" w:sz="8" w:space="0"/>
            </w:tcBorders>
            <w:noWrap/>
            <w:vAlign w:val="center"/>
          </w:tcPr>
          <w:p w14:paraId="61FF2B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高压油管</w:t>
            </w:r>
          </w:p>
        </w:tc>
        <w:tc>
          <w:tcPr>
            <w:tcW w:w="707" w:type="dxa"/>
            <w:tcBorders>
              <w:top w:val="nil"/>
              <w:left w:val="nil"/>
              <w:bottom w:val="single" w:color="000000" w:sz="8" w:space="0"/>
              <w:right w:val="single" w:color="000000" w:sz="8" w:space="0"/>
            </w:tcBorders>
            <w:noWrap w:val="0"/>
            <w:vAlign w:val="center"/>
          </w:tcPr>
          <w:p w14:paraId="5F004395">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1E1CF208">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ign w:val="center"/>
          </w:tcPr>
          <w:p w14:paraId="6C7E56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ign w:val="center"/>
          </w:tcPr>
          <w:p w14:paraId="22C6BC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0D9F8E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926" w:type="dxa"/>
            <w:tcBorders>
              <w:top w:val="nil"/>
              <w:left w:val="nil"/>
              <w:bottom w:val="single" w:color="000000" w:sz="8" w:space="0"/>
              <w:right w:val="single" w:color="000000" w:sz="8" w:space="0"/>
            </w:tcBorders>
            <w:noWrap/>
            <w:vAlign w:val="center"/>
          </w:tcPr>
          <w:p w14:paraId="619E90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2E49D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4EC30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C7B57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212</w:t>
            </w:r>
          </w:p>
        </w:tc>
        <w:tc>
          <w:tcPr>
            <w:tcW w:w="1926" w:type="dxa"/>
            <w:gridSpan w:val="2"/>
            <w:tcBorders>
              <w:top w:val="nil"/>
              <w:left w:val="nil"/>
              <w:bottom w:val="single" w:color="000000" w:sz="8" w:space="0"/>
              <w:right w:val="single" w:color="000000" w:sz="8" w:space="0"/>
            </w:tcBorders>
            <w:noWrap/>
            <w:vAlign w:val="center"/>
          </w:tcPr>
          <w:p w14:paraId="3011F8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水标尺管</w:t>
            </w:r>
          </w:p>
        </w:tc>
        <w:tc>
          <w:tcPr>
            <w:tcW w:w="707" w:type="dxa"/>
            <w:tcBorders>
              <w:top w:val="nil"/>
              <w:left w:val="nil"/>
              <w:bottom w:val="single" w:color="000000" w:sz="8" w:space="0"/>
              <w:right w:val="single" w:color="000000" w:sz="8" w:space="0"/>
            </w:tcBorders>
            <w:noWrap w:val="0"/>
            <w:vAlign w:val="center"/>
          </w:tcPr>
          <w:p w14:paraId="4DC00CA7">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68452C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直径50</w:t>
            </w:r>
          </w:p>
        </w:tc>
        <w:tc>
          <w:tcPr>
            <w:tcW w:w="821" w:type="dxa"/>
            <w:tcBorders>
              <w:top w:val="nil"/>
              <w:left w:val="nil"/>
              <w:bottom w:val="single" w:color="000000" w:sz="8" w:space="0"/>
              <w:right w:val="single" w:color="000000" w:sz="8" w:space="0"/>
            </w:tcBorders>
            <w:noWrap/>
            <w:vAlign w:val="center"/>
          </w:tcPr>
          <w:p w14:paraId="11CF85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718" w:type="dxa"/>
            <w:tcBorders>
              <w:top w:val="nil"/>
              <w:left w:val="nil"/>
              <w:bottom w:val="single" w:color="000000" w:sz="8" w:space="0"/>
              <w:right w:val="single" w:color="000000" w:sz="8" w:space="0"/>
            </w:tcBorders>
            <w:noWrap/>
            <w:vAlign w:val="center"/>
          </w:tcPr>
          <w:p w14:paraId="642E9C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50FC21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926" w:type="dxa"/>
            <w:tcBorders>
              <w:top w:val="nil"/>
              <w:left w:val="nil"/>
              <w:bottom w:val="single" w:color="000000" w:sz="8" w:space="0"/>
              <w:right w:val="single" w:color="000000" w:sz="8" w:space="0"/>
            </w:tcBorders>
            <w:noWrap/>
            <w:vAlign w:val="center"/>
          </w:tcPr>
          <w:p w14:paraId="0AD67B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2ECF5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DFA35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93433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213</w:t>
            </w:r>
          </w:p>
        </w:tc>
        <w:tc>
          <w:tcPr>
            <w:tcW w:w="1926" w:type="dxa"/>
            <w:gridSpan w:val="2"/>
            <w:tcBorders>
              <w:top w:val="nil"/>
              <w:left w:val="nil"/>
              <w:bottom w:val="single" w:color="000000" w:sz="8" w:space="0"/>
              <w:right w:val="single" w:color="000000" w:sz="8" w:space="0"/>
            </w:tcBorders>
            <w:noWrap/>
            <w:vAlign w:val="center"/>
          </w:tcPr>
          <w:p w14:paraId="63BBE8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水标尺管</w:t>
            </w:r>
          </w:p>
        </w:tc>
        <w:tc>
          <w:tcPr>
            <w:tcW w:w="707" w:type="dxa"/>
            <w:tcBorders>
              <w:top w:val="nil"/>
              <w:left w:val="nil"/>
              <w:bottom w:val="single" w:color="000000" w:sz="8" w:space="0"/>
              <w:right w:val="single" w:color="000000" w:sz="8" w:space="0"/>
            </w:tcBorders>
            <w:noWrap w:val="0"/>
            <w:vAlign w:val="center"/>
          </w:tcPr>
          <w:p w14:paraId="507D8681">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noWrap/>
            <w:vAlign w:val="center"/>
          </w:tcPr>
          <w:p w14:paraId="7430AB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直径25</w:t>
            </w:r>
          </w:p>
        </w:tc>
        <w:tc>
          <w:tcPr>
            <w:tcW w:w="821" w:type="dxa"/>
            <w:tcBorders>
              <w:top w:val="nil"/>
              <w:left w:val="nil"/>
              <w:bottom w:val="single" w:color="000000" w:sz="8" w:space="0"/>
              <w:right w:val="single" w:color="000000" w:sz="8" w:space="0"/>
            </w:tcBorders>
            <w:noWrap/>
            <w:vAlign w:val="center"/>
          </w:tcPr>
          <w:p w14:paraId="37B2BD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718" w:type="dxa"/>
            <w:tcBorders>
              <w:top w:val="nil"/>
              <w:left w:val="nil"/>
              <w:bottom w:val="single" w:color="000000" w:sz="8" w:space="0"/>
              <w:right w:val="single" w:color="000000" w:sz="8" w:space="0"/>
            </w:tcBorders>
            <w:noWrap/>
            <w:vAlign w:val="center"/>
          </w:tcPr>
          <w:p w14:paraId="58DB1A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03094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926" w:type="dxa"/>
            <w:tcBorders>
              <w:top w:val="nil"/>
              <w:left w:val="nil"/>
              <w:bottom w:val="single" w:color="000000" w:sz="8" w:space="0"/>
              <w:right w:val="single" w:color="000000" w:sz="8" w:space="0"/>
            </w:tcBorders>
            <w:noWrap/>
            <w:vAlign w:val="center"/>
          </w:tcPr>
          <w:p w14:paraId="1EE4D9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A0562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16558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417DA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214</w:t>
            </w:r>
          </w:p>
        </w:tc>
        <w:tc>
          <w:tcPr>
            <w:tcW w:w="1926" w:type="dxa"/>
            <w:gridSpan w:val="2"/>
            <w:tcBorders>
              <w:top w:val="nil"/>
              <w:left w:val="nil"/>
              <w:bottom w:val="single" w:color="000000" w:sz="8" w:space="0"/>
              <w:right w:val="single" w:color="000000" w:sz="8" w:space="0"/>
            </w:tcBorders>
            <w:noWrap w:val="0"/>
            <w:vAlign w:val="center"/>
          </w:tcPr>
          <w:p w14:paraId="4F942A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滑块</w:t>
            </w:r>
          </w:p>
        </w:tc>
        <w:tc>
          <w:tcPr>
            <w:tcW w:w="707" w:type="dxa"/>
            <w:tcBorders>
              <w:top w:val="nil"/>
              <w:left w:val="nil"/>
              <w:bottom w:val="single" w:color="000000" w:sz="8" w:space="0"/>
              <w:right w:val="single" w:color="000000" w:sz="8" w:space="0"/>
            </w:tcBorders>
            <w:noWrap w:val="0"/>
            <w:vAlign w:val="center"/>
          </w:tcPr>
          <w:p w14:paraId="302ECD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7C12856D">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4A1A6A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1DB02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86E79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926" w:type="dxa"/>
            <w:tcBorders>
              <w:top w:val="nil"/>
              <w:left w:val="nil"/>
              <w:bottom w:val="single" w:color="000000" w:sz="8" w:space="0"/>
              <w:right w:val="single" w:color="000000" w:sz="8" w:space="0"/>
            </w:tcBorders>
            <w:noWrap/>
            <w:vAlign w:val="center"/>
          </w:tcPr>
          <w:p w14:paraId="00A2CB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00AB97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06254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6AE7F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c>
          <w:tcPr>
            <w:tcW w:w="1926" w:type="dxa"/>
            <w:gridSpan w:val="2"/>
            <w:tcBorders>
              <w:top w:val="nil"/>
              <w:left w:val="nil"/>
              <w:bottom w:val="single" w:color="000000" w:sz="8" w:space="0"/>
              <w:right w:val="single" w:color="000000" w:sz="8" w:space="0"/>
            </w:tcBorders>
            <w:noWrap w:val="0"/>
            <w:vAlign w:val="center"/>
          </w:tcPr>
          <w:p w14:paraId="02A2B0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自润滑轴承</w:t>
            </w:r>
          </w:p>
        </w:tc>
        <w:tc>
          <w:tcPr>
            <w:tcW w:w="707" w:type="dxa"/>
            <w:tcBorders>
              <w:top w:val="nil"/>
              <w:left w:val="nil"/>
              <w:bottom w:val="single" w:color="000000" w:sz="8" w:space="0"/>
              <w:right w:val="single" w:color="000000" w:sz="8" w:space="0"/>
            </w:tcBorders>
            <w:noWrap w:val="0"/>
            <w:vAlign w:val="center"/>
          </w:tcPr>
          <w:p w14:paraId="698EBB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77E471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ZTOM50(JDB)40×47×150</w:t>
            </w:r>
          </w:p>
        </w:tc>
        <w:tc>
          <w:tcPr>
            <w:tcW w:w="821" w:type="dxa"/>
            <w:tcBorders>
              <w:top w:val="nil"/>
              <w:left w:val="nil"/>
              <w:bottom w:val="single" w:color="000000" w:sz="8" w:space="0"/>
              <w:right w:val="single" w:color="000000" w:sz="8" w:space="0"/>
            </w:tcBorders>
            <w:noWrap w:val="0"/>
            <w:vAlign w:val="center"/>
          </w:tcPr>
          <w:p w14:paraId="1A6A9E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26004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A6448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345</w:t>
            </w:r>
          </w:p>
        </w:tc>
        <w:tc>
          <w:tcPr>
            <w:tcW w:w="926" w:type="dxa"/>
            <w:tcBorders>
              <w:top w:val="nil"/>
              <w:left w:val="nil"/>
              <w:bottom w:val="single" w:color="000000" w:sz="8" w:space="0"/>
              <w:right w:val="single" w:color="000000" w:sz="8" w:space="0"/>
            </w:tcBorders>
            <w:noWrap/>
            <w:vAlign w:val="center"/>
          </w:tcPr>
          <w:p w14:paraId="4EC15A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66EB8B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D7748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68E4F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216</w:t>
            </w:r>
          </w:p>
        </w:tc>
        <w:tc>
          <w:tcPr>
            <w:tcW w:w="1926" w:type="dxa"/>
            <w:gridSpan w:val="2"/>
            <w:tcBorders>
              <w:top w:val="nil"/>
              <w:left w:val="nil"/>
              <w:bottom w:val="single" w:color="000000" w:sz="8" w:space="0"/>
              <w:right w:val="single" w:color="000000" w:sz="8" w:space="0"/>
            </w:tcBorders>
            <w:noWrap w:val="0"/>
            <w:vAlign w:val="center"/>
          </w:tcPr>
          <w:p w14:paraId="14EEA6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自润滑轴承</w:t>
            </w:r>
          </w:p>
        </w:tc>
        <w:tc>
          <w:tcPr>
            <w:tcW w:w="707" w:type="dxa"/>
            <w:tcBorders>
              <w:top w:val="nil"/>
              <w:left w:val="nil"/>
              <w:bottom w:val="single" w:color="000000" w:sz="8" w:space="0"/>
              <w:right w:val="single" w:color="000000" w:sz="8" w:space="0"/>
            </w:tcBorders>
            <w:noWrap w:val="0"/>
            <w:vAlign w:val="center"/>
          </w:tcPr>
          <w:p w14:paraId="451A74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1D208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ZTOM50F/3050F</w:t>
            </w:r>
          </w:p>
        </w:tc>
        <w:tc>
          <w:tcPr>
            <w:tcW w:w="821" w:type="dxa"/>
            <w:tcBorders>
              <w:top w:val="nil"/>
              <w:left w:val="nil"/>
              <w:bottom w:val="single" w:color="000000" w:sz="8" w:space="0"/>
              <w:right w:val="single" w:color="000000" w:sz="8" w:space="0"/>
            </w:tcBorders>
            <w:noWrap w:val="0"/>
            <w:vAlign w:val="center"/>
          </w:tcPr>
          <w:p w14:paraId="742B86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6A51B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4E968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128</w:t>
            </w:r>
          </w:p>
        </w:tc>
        <w:tc>
          <w:tcPr>
            <w:tcW w:w="926" w:type="dxa"/>
            <w:tcBorders>
              <w:top w:val="nil"/>
              <w:left w:val="nil"/>
              <w:bottom w:val="single" w:color="000000" w:sz="8" w:space="0"/>
              <w:right w:val="single" w:color="000000" w:sz="8" w:space="0"/>
            </w:tcBorders>
            <w:noWrap/>
            <w:vAlign w:val="center"/>
          </w:tcPr>
          <w:p w14:paraId="669B87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B2252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0209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7F940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217</w:t>
            </w:r>
          </w:p>
        </w:tc>
        <w:tc>
          <w:tcPr>
            <w:tcW w:w="1926" w:type="dxa"/>
            <w:gridSpan w:val="2"/>
            <w:tcBorders>
              <w:top w:val="nil"/>
              <w:left w:val="nil"/>
              <w:bottom w:val="single" w:color="000000" w:sz="8" w:space="0"/>
              <w:right w:val="single" w:color="000000" w:sz="8" w:space="0"/>
            </w:tcBorders>
            <w:noWrap w:val="0"/>
            <w:vAlign w:val="center"/>
          </w:tcPr>
          <w:p w14:paraId="2D816E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自润滑轴承</w:t>
            </w:r>
          </w:p>
        </w:tc>
        <w:tc>
          <w:tcPr>
            <w:tcW w:w="707" w:type="dxa"/>
            <w:tcBorders>
              <w:top w:val="nil"/>
              <w:left w:val="nil"/>
              <w:bottom w:val="single" w:color="000000" w:sz="8" w:space="0"/>
              <w:right w:val="single" w:color="000000" w:sz="8" w:space="0"/>
            </w:tcBorders>
            <w:noWrap w:val="0"/>
            <w:vAlign w:val="center"/>
          </w:tcPr>
          <w:p w14:paraId="1C9F1D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7EBE17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ZTOM50/202830</w:t>
            </w:r>
          </w:p>
        </w:tc>
        <w:tc>
          <w:tcPr>
            <w:tcW w:w="821" w:type="dxa"/>
            <w:tcBorders>
              <w:top w:val="nil"/>
              <w:left w:val="nil"/>
              <w:bottom w:val="single" w:color="000000" w:sz="8" w:space="0"/>
              <w:right w:val="single" w:color="000000" w:sz="8" w:space="0"/>
            </w:tcBorders>
            <w:noWrap w:val="0"/>
            <w:vAlign w:val="center"/>
          </w:tcPr>
          <w:p w14:paraId="67EAF7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348DE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DF3B9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ign w:val="center"/>
          </w:tcPr>
          <w:p w14:paraId="72D848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890EA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1C60B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5D8AD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218</w:t>
            </w:r>
          </w:p>
        </w:tc>
        <w:tc>
          <w:tcPr>
            <w:tcW w:w="1926" w:type="dxa"/>
            <w:gridSpan w:val="2"/>
            <w:tcBorders>
              <w:top w:val="nil"/>
              <w:left w:val="nil"/>
              <w:bottom w:val="single" w:color="000000" w:sz="8" w:space="0"/>
              <w:right w:val="single" w:color="000000" w:sz="8" w:space="0"/>
            </w:tcBorders>
            <w:noWrap w:val="0"/>
            <w:vAlign w:val="center"/>
          </w:tcPr>
          <w:p w14:paraId="2558D6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自润滑轴承</w:t>
            </w:r>
          </w:p>
        </w:tc>
        <w:tc>
          <w:tcPr>
            <w:tcW w:w="707" w:type="dxa"/>
            <w:tcBorders>
              <w:top w:val="nil"/>
              <w:left w:val="nil"/>
              <w:bottom w:val="single" w:color="000000" w:sz="8" w:space="0"/>
              <w:right w:val="single" w:color="000000" w:sz="8" w:space="0"/>
            </w:tcBorders>
            <w:noWrap w:val="0"/>
            <w:vAlign w:val="center"/>
          </w:tcPr>
          <w:p w14:paraId="6F20A5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837E0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ZTOM90F/20590</w:t>
            </w:r>
          </w:p>
        </w:tc>
        <w:tc>
          <w:tcPr>
            <w:tcW w:w="821" w:type="dxa"/>
            <w:tcBorders>
              <w:top w:val="nil"/>
              <w:left w:val="nil"/>
              <w:bottom w:val="single" w:color="000000" w:sz="8" w:space="0"/>
              <w:right w:val="single" w:color="000000" w:sz="8" w:space="0"/>
            </w:tcBorders>
            <w:noWrap w:val="0"/>
            <w:vAlign w:val="center"/>
          </w:tcPr>
          <w:p w14:paraId="6E340C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04FCE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3144A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w:t>
            </w:r>
          </w:p>
        </w:tc>
        <w:tc>
          <w:tcPr>
            <w:tcW w:w="926" w:type="dxa"/>
            <w:tcBorders>
              <w:top w:val="nil"/>
              <w:left w:val="nil"/>
              <w:bottom w:val="single" w:color="000000" w:sz="8" w:space="0"/>
              <w:right w:val="single" w:color="000000" w:sz="8" w:space="0"/>
            </w:tcBorders>
            <w:noWrap/>
            <w:vAlign w:val="center"/>
          </w:tcPr>
          <w:p w14:paraId="54A41E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19F920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0E84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40" w:hRule="atLeast"/>
        </w:trPr>
        <w:tc>
          <w:tcPr>
            <w:tcW w:w="576" w:type="dxa"/>
            <w:tcBorders>
              <w:top w:val="nil"/>
              <w:left w:val="single" w:color="000000" w:sz="8" w:space="0"/>
              <w:bottom w:val="single" w:color="000000" w:sz="8" w:space="0"/>
              <w:right w:val="single" w:color="000000" w:sz="8" w:space="0"/>
            </w:tcBorders>
            <w:noWrap w:val="0"/>
            <w:vAlign w:val="center"/>
          </w:tcPr>
          <w:p w14:paraId="755CDA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219</w:t>
            </w:r>
          </w:p>
        </w:tc>
        <w:tc>
          <w:tcPr>
            <w:tcW w:w="1926" w:type="dxa"/>
            <w:gridSpan w:val="2"/>
            <w:tcBorders>
              <w:top w:val="nil"/>
              <w:left w:val="nil"/>
              <w:bottom w:val="single" w:color="000000" w:sz="8" w:space="0"/>
              <w:right w:val="single" w:color="000000" w:sz="8" w:space="0"/>
            </w:tcBorders>
            <w:noWrap w:val="0"/>
            <w:vAlign w:val="center"/>
          </w:tcPr>
          <w:p w14:paraId="70B49E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自润滑轴承</w:t>
            </w:r>
          </w:p>
        </w:tc>
        <w:tc>
          <w:tcPr>
            <w:tcW w:w="707" w:type="dxa"/>
            <w:tcBorders>
              <w:top w:val="nil"/>
              <w:left w:val="nil"/>
              <w:bottom w:val="single" w:color="000000" w:sz="8" w:space="0"/>
              <w:right w:val="single" w:color="000000" w:sz="8" w:space="0"/>
            </w:tcBorders>
            <w:noWrap w:val="0"/>
            <w:vAlign w:val="center"/>
          </w:tcPr>
          <w:p w14:paraId="748765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5C5EFB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ZTOM50F(JFB)/φ60×4/φ40×φ50×60</w:t>
            </w:r>
          </w:p>
        </w:tc>
        <w:tc>
          <w:tcPr>
            <w:tcW w:w="821" w:type="dxa"/>
            <w:tcBorders>
              <w:top w:val="nil"/>
              <w:left w:val="nil"/>
              <w:bottom w:val="single" w:color="000000" w:sz="8" w:space="0"/>
              <w:right w:val="single" w:color="000000" w:sz="8" w:space="0"/>
            </w:tcBorders>
            <w:noWrap w:val="0"/>
            <w:vAlign w:val="center"/>
          </w:tcPr>
          <w:p w14:paraId="1EDBC5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9E2AF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A33AD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1260</w:t>
            </w:r>
          </w:p>
        </w:tc>
        <w:tc>
          <w:tcPr>
            <w:tcW w:w="926" w:type="dxa"/>
            <w:tcBorders>
              <w:top w:val="nil"/>
              <w:left w:val="nil"/>
              <w:bottom w:val="single" w:color="000000" w:sz="8" w:space="0"/>
              <w:right w:val="single" w:color="000000" w:sz="8" w:space="0"/>
            </w:tcBorders>
            <w:noWrap/>
            <w:vAlign w:val="center"/>
          </w:tcPr>
          <w:p w14:paraId="00EE48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05DCCC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DEB8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76" w:type="dxa"/>
            <w:tcBorders>
              <w:top w:val="nil"/>
              <w:left w:val="single" w:color="000000" w:sz="8" w:space="0"/>
              <w:bottom w:val="single" w:color="000000" w:sz="8" w:space="0"/>
              <w:right w:val="single" w:color="000000" w:sz="8" w:space="0"/>
            </w:tcBorders>
            <w:noWrap w:val="0"/>
            <w:vAlign w:val="center"/>
          </w:tcPr>
          <w:p w14:paraId="02E937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1926" w:type="dxa"/>
            <w:gridSpan w:val="2"/>
            <w:tcBorders>
              <w:top w:val="nil"/>
              <w:left w:val="nil"/>
              <w:bottom w:val="single" w:color="000000" w:sz="8" w:space="0"/>
              <w:right w:val="single" w:color="000000" w:sz="8" w:space="0"/>
            </w:tcBorders>
            <w:noWrap w:val="0"/>
            <w:vAlign w:val="center"/>
          </w:tcPr>
          <w:p w14:paraId="025319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自润滑轴承</w:t>
            </w:r>
          </w:p>
        </w:tc>
        <w:tc>
          <w:tcPr>
            <w:tcW w:w="707" w:type="dxa"/>
            <w:tcBorders>
              <w:top w:val="nil"/>
              <w:left w:val="nil"/>
              <w:bottom w:val="single" w:color="000000" w:sz="8" w:space="0"/>
              <w:right w:val="single" w:color="000000" w:sz="8" w:space="0"/>
            </w:tcBorders>
            <w:noWrap w:val="0"/>
            <w:vAlign w:val="center"/>
          </w:tcPr>
          <w:p w14:paraId="1805F7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4807D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ZTOM50(JFB)/ 46×3/36×30×73</w:t>
            </w:r>
          </w:p>
        </w:tc>
        <w:tc>
          <w:tcPr>
            <w:tcW w:w="821" w:type="dxa"/>
            <w:tcBorders>
              <w:top w:val="nil"/>
              <w:left w:val="nil"/>
              <w:bottom w:val="single" w:color="000000" w:sz="8" w:space="0"/>
              <w:right w:val="single" w:color="000000" w:sz="8" w:space="0"/>
            </w:tcBorders>
            <w:noWrap w:val="0"/>
            <w:vAlign w:val="center"/>
          </w:tcPr>
          <w:p w14:paraId="59A4E9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52A4F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4A0E5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136</w:t>
            </w:r>
          </w:p>
        </w:tc>
        <w:tc>
          <w:tcPr>
            <w:tcW w:w="926" w:type="dxa"/>
            <w:tcBorders>
              <w:top w:val="nil"/>
              <w:left w:val="nil"/>
              <w:bottom w:val="single" w:color="000000" w:sz="8" w:space="0"/>
              <w:right w:val="single" w:color="000000" w:sz="8" w:space="0"/>
            </w:tcBorders>
            <w:noWrap/>
            <w:vAlign w:val="center"/>
          </w:tcPr>
          <w:p w14:paraId="061357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15601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F5B0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A9DB2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221</w:t>
            </w:r>
          </w:p>
        </w:tc>
        <w:tc>
          <w:tcPr>
            <w:tcW w:w="1926" w:type="dxa"/>
            <w:gridSpan w:val="2"/>
            <w:tcBorders>
              <w:top w:val="nil"/>
              <w:left w:val="nil"/>
              <w:bottom w:val="single" w:color="000000" w:sz="8" w:space="0"/>
              <w:right w:val="single" w:color="000000" w:sz="8" w:space="0"/>
            </w:tcBorders>
            <w:noWrap w:val="0"/>
            <w:vAlign w:val="center"/>
          </w:tcPr>
          <w:p w14:paraId="401744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尼龙滑块</w:t>
            </w:r>
          </w:p>
        </w:tc>
        <w:tc>
          <w:tcPr>
            <w:tcW w:w="707" w:type="dxa"/>
            <w:tcBorders>
              <w:top w:val="nil"/>
              <w:left w:val="nil"/>
              <w:bottom w:val="single" w:color="000000" w:sz="8" w:space="0"/>
              <w:right w:val="single" w:color="000000" w:sz="8" w:space="0"/>
            </w:tcBorders>
            <w:noWrap w:val="0"/>
            <w:vAlign w:val="center"/>
          </w:tcPr>
          <w:p w14:paraId="2CA51E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3D3BE503">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374C19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D79A7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D3AF2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260</w:t>
            </w:r>
          </w:p>
        </w:tc>
        <w:tc>
          <w:tcPr>
            <w:tcW w:w="926" w:type="dxa"/>
            <w:tcBorders>
              <w:top w:val="nil"/>
              <w:left w:val="nil"/>
              <w:bottom w:val="single" w:color="000000" w:sz="8" w:space="0"/>
              <w:right w:val="single" w:color="000000" w:sz="8" w:space="0"/>
            </w:tcBorders>
            <w:noWrap/>
            <w:vAlign w:val="center"/>
          </w:tcPr>
          <w:p w14:paraId="0684CB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4F1A0F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66C6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A170A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222</w:t>
            </w:r>
          </w:p>
        </w:tc>
        <w:tc>
          <w:tcPr>
            <w:tcW w:w="1926" w:type="dxa"/>
            <w:gridSpan w:val="2"/>
            <w:tcBorders>
              <w:top w:val="nil"/>
              <w:left w:val="nil"/>
              <w:bottom w:val="single" w:color="000000" w:sz="8" w:space="0"/>
              <w:right w:val="single" w:color="000000" w:sz="8" w:space="0"/>
            </w:tcBorders>
            <w:noWrap w:val="0"/>
            <w:vAlign w:val="center"/>
          </w:tcPr>
          <w:p w14:paraId="636046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阻尼塞</w:t>
            </w:r>
          </w:p>
        </w:tc>
        <w:tc>
          <w:tcPr>
            <w:tcW w:w="707" w:type="dxa"/>
            <w:tcBorders>
              <w:top w:val="nil"/>
              <w:left w:val="nil"/>
              <w:bottom w:val="single" w:color="000000" w:sz="8" w:space="0"/>
              <w:right w:val="single" w:color="000000" w:sz="8" w:space="0"/>
            </w:tcBorders>
            <w:noWrap w:val="0"/>
            <w:vAlign w:val="center"/>
          </w:tcPr>
          <w:p w14:paraId="78C3C2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3B00F990">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4F68F1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9DB0C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8A6DC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926" w:type="dxa"/>
            <w:tcBorders>
              <w:top w:val="nil"/>
              <w:left w:val="nil"/>
              <w:bottom w:val="single" w:color="000000" w:sz="8" w:space="0"/>
              <w:right w:val="single" w:color="000000" w:sz="8" w:space="0"/>
            </w:tcBorders>
            <w:noWrap/>
            <w:vAlign w:val="center"/>
          </w:tcPr>
          <w:p w14:paraId="3BCAD7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1C21C4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1359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76" w:type="dxa"/>
            <w:tcBorders>
              <w:top w:val="nil"/>
              <w:left w:val="single" w:color="000000" w:sz="8" w:space="0"/>
              <w:bottom w:val="single" w:color="000000" w:sz="8" w:space="0"/>
              <w:right w:val="single" w:color="000000" w:sz="8" w:space="0"/>
            </w:tcBorders>
            <w:noWrap w:val="0"/>
            <w:vAlign w:val="center"/>
          </w:tcPr>
          <w:p w14:paraId="194DC6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223</w:t>
            </w:r>
          </w:p>
        </w:tc>
        <w:tc>
          <w:tcPr>
            <w:tcW w:w="1926" w:type="dxa"/>
            <w:gridSpan w:val="2"/>
            <w:tcBorders>
              <w:top w:val="nil"/>
              <w:left w:val="nil"/>
              <w:bottom w:val="single" w:color="000000" w:sz="8" w:space="0"/>
              <w:right w:val="single" w:color="000000" w:sz="8" w:space="0"/>
            </w:tcBorders>
            <w:noWrap w:val="0"/>
            <w:vAlign w:val="center"/>
          </w:tcPr>
          <w:p w14:paraId="00FBCA9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color w:val="auto"/>
                <w:sz w:val="18"/>
                <w:szCs w:val="18"/>
                <w:highlight w:val="none"/>
                <w:u w:val="none"/>
                <w:lang w:val="en-US" w:eastAsia="zh-CN" w:bidi="ar"/>
              </w:rPr>
              <w:t>O</w:t>
            </w:r>
            <w:r>
              <w:rPr>
                <w:rFonts w:hint="eastAsia" w:ascii="宋体" w:hAnsi="宋体" w:eastAsia="宋体" w:cs="宋体"/>
                <w:color w:val="auto"/>
                <w:sz w:val="18"/>
                <w:szCs w:val="18"/>
                <w:highlight w:val="none"/>
                <w:u w:val="none"/>
                <w:lang w:val="en-US" w:eastAsia="zh-CN" w:bidi="ar"/>
              </w:rPr>
              <w:t>形密封圈</w:t>
            </w:r>
          </w:p>
        </w:tc>
        <w:tc>
          <w:tcPr>
            <w:tcW w:w="707" w:type="dxa"/>
            <w:tcBorders>
              <w:top w:val="nil"/>
              <w:left w:val="nil"/>
              <w:bottom w:val="single" w:color="000000" w:sz="8" w:space="0"/>
              <w:right w:val="single" w:color="000000" w:sz="8" w:space="0"/>
            </w:tcBorders>
            <w:noWrap w:val="0"/>
            <w:vAlign w:val="center"/>
          </w:tcPr>
          <w:p w14:paraId="7AE41C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1CA4129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GB/T3452.1/61.5×5.3</w:t>
            </w:r>
          </w:p>
        </w:tc>
        <w:tc>
          <w:tcPr>
            <w:tcW w:w="821" w:type="dxa"/>
            <w:tcBorders>
              <w:top w:val="nil"/>
              <w:left w:val="nil"/>
              <w:bottom w:val="single" w:color="000000" w:sz="8" w:space="0"/>
              <w:right w:val="single" w:color="000000" w:sz="8" w:space="0"/>
            </w:tcBorders>
            <w:noWrap w:val="0"/>
            <w:vAlign w:val="center"/>
          </w:tcPr>
          <w:p w14:paraId="44F46B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650AE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2D52C8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DB8F15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83A99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B0ED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76" w:type="dxa"/>
            <w:tcBorders>
              <w:top w:val="nil"/>
              <w:left w:val="single" w:color="000000" w:sz="8" w:space="0"/>
              <w:bottom w:val="single" w:color="000000" w:sz="8" w:space="0"/>
              <w:right w:val="single" w:color="000000" w:sz="8" w:space="0"/>
            </w:tcBorders>
            <w:noWrap w:val="0"/>
            <w:vAlign w:val="center"/>
          </w:tcPr>
          <w:p w14:paraId="1348BA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224</w:t>
            </w:r>
          </w:p>
        </w:tc>
        <w:tc>
          <w:tcPr>
            <w:tcW w:w="1926" w:type="dxa"/>
            <w:gridSpan w:val="2"/>
            <w:tcBorders>
              <w:top w:val="nil"/>
              <w:left w:val="nil"/>
              <w:bottom w:val="single" w:color="000000" w:sz="8" w:space="0"/>
              <w:right w:val="single" w:color="000000" w:sz="8" w:space="0"/>
            </w:tcBorders>
            <w:noWrap w:val="0"/>
            <w:vAlign w:val="center"/>
          </w:tcPr>
          <w:p w14:paraId="3AF078A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color w:val="auto"/>
                <w:sz w:val="18"/>
                <w:szCs w:val="18"/>
                <w:highlight w:val="none"/>
                <w:u w:val="none"/>
                <w:lang w:val="en-US" w:eastAsia="zh-CN" w:bidi="ar"/>
              </w:rPr>
              <w:t>O</w:t>
            </w:r>
            <w:r>
              <w:rPr>
                <w:rFonts w:hint="eastAsia" w:ascii="宋体" w:hAnsi="宋体" w:eastAsia="宋体" w:cs="宋体"/>
                <w:color w:val="auto"/>
                <w:sz w:val="18"/>
                <w:szCs w:val="18"/>
                <w:highlight w:val="none"/>
                <w:u w:val="none"/>
                <w:lang w:val="en-US" w:eastAsia="zh-CN" w:bidi="ar"/>
              </w:rPr>
              <w:t>形密封圈</w:t>
            </w:r>
          </w:p>
        </w:tc>
        <w:tc>
          <w:tcPr>
            <w:tcW w:w="707" w:type="dxa"/>
            <w:tcBorders>
              <w:top w:val="nil"/>
              <w:left w:val="nil"/>
              <w:bottom w:val="single" w:color="000000" w:sz="8" w:space="0"/>
              <w:right w:val="single" w:color="000000" w:sz="8" w:space="0"/>
            </w:tcBorders>
            <w:noWrap w:val="0"/>
            <w:vAlign w:val="center"/>
          </w:tcPr>
          <w:p w14:paraId="37FD24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2A7F95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color w:val="auto"/>
                <w:sz w:val="18"/>
                <w:szCs w:val="18"/>
                <w:highlight w:val="none"/>
                <w:u w:val="none"/>
                <w:lang w:val="en-US" w:eastAsia="zh-CN" w:bidi="ar"/>
              </w:rPr>
              <w:t>GB/T3452.1/24.3</w:t>
            </w:r>
            <w:r>
              <w:rPr>
                <w:rFonts w:hint="eastAsia" w:ascii="宋体" w:hAnsi="宋体" w:eastAsia="宋体" w:cs="宋体"/>
                <w:color w:val="auto"/>
                <w:sz w:val="18"/>
                <w:szCs w:val="18"/>
                <w:highlight w:val="none"/>
                <w:u w:val="none"/>
                <w:lang w:val="en-US" w:eastAsia="zh-CN" w:bidi="ar"/>
              </w:rPr>
              <w:t>×</w:t>
            </w:r>
            <w:r>
              <w:rPr>
                <w:rFonts w:hint="default" w:ascii="Times New Roman" w:hAnsi="Times New Roman" w:eastAsia="宋体" w:cs="Times New Roman"/>
                <w:color w:val="auto"/>
                <w:sz w:val="18"/>
                <w:szCs w:val="18"/>
                <w:highlight w:val="none"/>
                <w:u w:val="none"/>
                <w:lang w:val="en-US" w:eastAsia="zh-CN" w:bidi="ar"/>
              </w:rPr>
              <w:t>3.55</w:t>
            </w:r>
          </w:p>
        </w:tc>
        <w:tc>
          <w:tcPr>
            <w:tcW w:w="821" w:type="dxa"/>
            <w:tcBorders>
              <w:top w:val="nil"/>
              <w:left w:val="nil"/>
              <w:bottom w:val="single" w:color="000000" w:sz="8" w:space="0"/>
              <w:right w:val="single" w:color="000000" w:sz="8" w:space="0"/>
            </w:tcBorders>
            <w:noWrap w:val="0"/>
            <w:vAlign w:val="center"/>
          </w:tcPr>
          <w:p w14:paraId="2D1BF7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B0DF6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E0C8F3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2054DF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E8702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740F5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576" w:type="dxa"/>
            <w:tcBorders>
              <w:top w:val="nil"/>
              <w:left w:val="single" w:color="000000" w:sz="8" w:space="0"/>
              <w:bottom w:val="single" w:color="000000" w:sz="8" w:space="0"/>
              <w:right w:val="single" w:color="000000" w:sz="8" w:space="0"/>
            </w:tcBorders>
            <w:noWrap w:val="0"/>
            <w:vAlign w:val="center"/>
          </w:tcPr>
          <w:p w14:paraId="76CF40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225</w:t>
            </w:r>
          </w:p>
        </w:tc>
        <w:tc>
          <w:tcPr>
            <w:tcW w:w="1926" w:type="dxa"/>
            <w:gridSpan w:val="2"/>
            <w:tcBorders>
              <w:top w:val="nil"/>
              <w:left w:val="nil"/>
              <w:bottom w:val="single" w:color="000000" w:sz="8" w:space="0"/>
              <w:right w:val="single" w:color="000000" w:sz="8" w:space="0"/>
            </w:tcBorders>
            <w:noWrap w:val="0"/>
            <w:vAlign w:val="center"/>
          </w:tcPr>
          <w:p w14:paraId="5FE9D70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color w:val="auto"/>
                <w:sz w:val="18"/>
                <w:szCs w:val="18"/>
                <w:highlight w:val="none"/>
                <w:u w:val="none"/>
                <w:lang w:val="en-US" w:eastAsia="zh-CN" w:bidi="ar"/>
              </w:rPr>
              <w:t>O</w:t>
            </w:r>
            <w:r>
              <w:rPr>
                <w:rFonts w:hint="eastAsia" w:ascii="宋体" w:hAnsi="宋体" w:eastAsia="宋体" w:cs="宋体"/>
                <w:color w:val="auto"/>
                <w:sz w:val="18"/>
                <w:szCs w:val="18"/>
                <w:highlight w:val="none"/>
                <w:u w:val="none"/>
                <w:lang w:val="en-US" w:eastAsia="zh-CN" w:bidi="ar"/>
              </w:rPr>
              <w:t>形密封圈</w:t>
            </w:r>
          </w:p>
        </w:tc>
        <w:tc>
          <w:tcPr>
            <w:tcW w:w="707" w:type="dxa"/>
            <w:tcBorders>
              <w:top w:val="nil"/>
              <w:left w:val="nil"/>
              <w:bottom w:val="single" w:color="000000" w:sz="8" w:space="0"/>
              <w:right w:val="single" w:color="000000" w:sz="8" w:space="0"/>
            </w:tcBorders>
            <w:noWrap w:val="0"/>
            <w:vAlign w:val="center"/>
          </w:tcPr>
          <w:p w14:paraId="4AC1EF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2B21C50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color w:val="auto"/>
                <w:sz w:val="18"/>
                <w:szCs w:val="18"/>
                <w:highlight w:val="none"/>
                <w:u w:val="none"/>
                <w:lang w:val="en-US" w:eastAsia="zh-CN" w:bidi="ar"/>
              </w:rPr>
              <w:t>JIS B 2401-1B-P9/8.8</w:t>
            </w:r>
            <w:r>
              <w:rPr>
                <w:rFonts w:hint="eastAsia" w:ascii="宋体" w:hAnsi="宋体" w:eastAsia="宋体" w:cs="宋体"/>
                <w:color w:val="auto"/>
                <w:sz w:val="18"/>
                <w:szCs w:val="18"/>
                <w:highlight w:val="none"/>
                <w:u w:val="none"/>
                <w:lang w:val="en-US" w:eastAsia="zh-CN" w:bidi="ar"/>
              </w:rPr>
              <w:t>×</w:t>
            </w:r>
            <w:r>
              <w:rPr>
                <w:rFonts w:hint="default" w:ascii="Times New Roman" w:hAnsi="Times New Roman" w:eastAsia="宋体" w:cs="Times New Roman"/>
                <w:color w:val="auto"/>
                <w:sz w:val="18"/>
                <w:szCs w:val="18"/>
                <w:highlight w:val="none"/>
                <w:u w:val="none"/>
                <w:lang w:val="en-US" w:eastAsia="zh-CN" w:bidi="ar"/>
              </w:rPr>
              <w:t>1.9</w:t>
            </w:r>
          </w:p>
        </w:tc>
        <w:tc>
          <w:tcPr>
            <w:tcW w:w="821" w:type="dxa"/>
            <w:tcBorders>
              <w:top w:val="nil"/>
              <w:left w:val="nil"/>
              <w:bottom w:val="single" w:color="000000" w:sz="8" w:space="0"/>
              <w:right w:val="single" w:color="000000" w:sz="8" w:space="0"/>
            </w:tcBorders>
            <w:noWrap w:val="0"/>
            <w:vAlign w:val="center"/>
          </w:tcPr>
          <w:p w14:paraId="17FFF8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2F795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5C7C00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0ACC3D4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283021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E6B68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576" w:type="dxa"/>
            <w:tcBorders>
              <w:top w:val="nil"/>
              <w:left w:val="single" w:color="000000" w:sz="8" w:space="0"/>
              <w:bottom w:val="single" w:color="000000" w:sz="8" w:space="0"/>
              <w:right w:val="single" w:color="000000" w:sz="8" w:space="0"/>
            </w:tcBorders>
            <w:noWrap w:val="0"/>
            <w:vAlign w:val="center"/>
          </w:tcPr>
          <w:p w14:paraId="2C5F24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226</w:t>
            </w:r>
          </w:p>
        </w:tc>
        <w:tc>
          <w:tcPr>
            <w:tcW w:w="1926" w:type="dxa"/>
            <w:gridSpan w:val="2"/>
            <w:tcBorders>
              <w:top w:val="nil"/>
              <w:left w:val="nil"/>
              <w:bottom w:val="single" w:color="000000" w:sz="8" w:space="0"/>
              <w:right w:val="single" w:color="000000" w:sz="8" w:space="0"/>
            </w:tcBorders>
            <w:noWrap w:val="0"/>
            <w:vAlign w:val="center"/>
          </w:tcPr>
          <w:p w14:paraId="1A90483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color w:val="auto"/>
                <w:sz w:val="18"/>
                <w:szCs w:val="18"/>
                <w:highlight w:val="none"/>
                <w:u w:val="none"/>
                <w:lang w:val="en-US" w:eastAsia="zh-CN" w:bidi="ar"/>
              </w:rPr>
              <w:t>O</w:t>
            </w:r>
            <w:r>
              <w:rPr>
                <w:rFonts w:hint="eastAsia" w:ascii="宋体" w:hAnsi="宋体" w:eastAsia="宋体" w:cs="宋体"/>
                <w:color w:val="auto"/>
                <w:sz w:val="18"/>
                <w:szCs w:val="18"/>
                <w:highlight w:val="none"/>
                <w:u w:val="none"/>
                <w:lang w:val="en-US" w:eastAsia="zh-CN" w:bidi="ar"/>
              </w:rPr>
              <w:t>形密封圈</w:t>
            </w:r>
          </w:p>
        </w:tc>
        <w:tc>
          <w:tcPr>
            <w:tcW w:w="707" w:type="dxa"/>
            <w:tcBorders>
              <w:top w:val="nil"/>
              <w:left w:val="nil"/>
              <w:bottom w:val="single" w:color="000000" w:sz="8" w:space="0"/>
              <w:right w:val="single" w:color="000000" w:sz="8" w:space="0"/>
            </w:tcBorders>
            <w:noWrap w:val="0"/>
            <w:vAlign w:val="center"/>
          </w:tcPr>
          <w:p w14:paraId="39CA11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39AFF42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GB/T1235-1976/M20×2.4</w:t>
            </w:r>
          </w:p>
        </w:tc>
        <w:tc>
          <w:tcPr>
            <w:tcW w:w="821" w:type="dxa"/>
            <w:tcBorders>
              <w:top w:val="nil"/>
              <w:left w:val="nil"/>
              <w:bottom w:val="single" w:color="000000" w:sz="8" w:space="0"/>
              <w:right w:val="single" w:color="000000" w:sz="8" w:space="0"/>
            </w:tcBorders>
            <w:noWrap w:val="0"/>
            <w:vAlign w:val="center"/>
          </w:tcPr>
          <w:p w14:paraId="1DD864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DABD1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D6D7A3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39A29D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noWrap/>
            <w:vAlign w:val="center"/>
          </w:tcPr>
          <w:p w14:paraId="6288A8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78A5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576" w:type="dxa"/>
            <w:tcBorders>
              <w:top w:val="nil"/>
              <w:left w:val="single" w:color="000000" w:sz="8" w:space="0"/>
              <w:bottom w:val="single" w:color="000000" w:sz="8" w:space="0"/>
              <w:right w:val="single" w:color="000000" w:sz="8" w:space="0"/>
            </w:tcBorders>
            <w:noWrap w:val="0"/>
            <w:vAlign w:val="center"/>
          </w:tcPr>
          <w:p w14:paraId="05B625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227</w:t>
            </w:r>
          </w:p>
        </w:tc>
        <w:tc>
          <w:tcPr>
            <w:tcW w:w="1926" w:type="dxa"/>
            <w:gridSpan w:val="2"/>
            <w:tcBorders>
              <w:top w:val="nil"/>
              <w:left w:val="nil"/>
              <w:bottom w:val="single" w:color="000000" w:sz="8" w:space="0"/>
              <w:right w:val="single" w:color="000000" w:sz="8" w:space="0"/>
            </w:tcBorders>
            <w:noWrap w:val="0"/>
            <w:vAlign w:val="center"/>
          </w:tcPr>
          <w:p w14:paraId="1E67D5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组合密封垫圈</w:t>
            </w:r>
            <w:r>
              <w:rPr>
                <w:rFonts w:hint="default" w:ascii="Times New Roman" w:hAnsi="Times New Roman" w:eastAsia="宋体" w:cs="Times New Roman"/>
                <w:color w:val="auto"/>
                <w:sz w:val="18"/>
                <w:szCs w:val="18"/>
                <w:highlight w:val="none"/>
                <w:u w:val="none"/>
                <w:lang w:val="en-US" w:eastAsia="zh-CN" w:bidi="ar"/>
              </w:rPr>
              <w:t>14</w:t>
            </w:r>
          </w:p>
        </w:tc>
        <w:tc>
          <w:tcPr>
            <w:tcW w:w="707" w:type="dxa"/>
            <w:tcBorders>
              <w:top w:val="nil"/>
              <w:left w:val="nil"/>
              <w:bottom w:val="single" w:color="000000" w:sz="8" w:space="0"/>
              <w:right w:val="single" w:color="000000" w:sz="8" w:space="0"/>
            </w:tcBorders>
            <w:noWrap w:val="0"/>
            <w:vAlign w:val="center"/>
          </w:tcPr>
          <w:p w14:paraId="320BB2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C24B8B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JB/T982-1977/M14×1.5</w:t>
            </w:r>
          </w:p>
        </w:tc>
        <w:tc>
          <w:tcPr>
            <w:tcW w:w="821" w:type="dxa"/>
            <w:tcBorders>
              <w:top w:val="nil"/>
              <w:left w:val="nil"/>
              <w:bottom w:val="single" w:color="000000" w:sz="8" w:space="0"/>
              <w:right w:val="single" w:color="000000" w:sz="8" w:space="0"/>
            </w:tcBorders>
            <w:noWrap w:val="0"/>
            <w:vAlign w:val="center"/>
          </w:tcPr>
          <w:p w14:paraId="1C450C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6DC9D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B9A0FA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4A09FE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1B36E8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90EF2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576" w:type="dxa"/>
            <w:tcBorders>
              <w:top w:val="nil"/>
              <w:left w:val="single" w:color="000000" w:sz="8" w:space="0"/>
              <w:bottom w:val="single" w:color="000000" w:sz="8" w:space="0"/>
              <w:right w:val="single" w:color="000000" w:sz="8" w:space="0"/>
            </w:tcBorders>
            <w:noWrap w:val="0"/>
            <w:vAlign w:val="center"/>
          </w:tcPr>
          <w:p w14:paraId="5ABD6F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228</w:t>
            </w:r>
          </w:p>
        </w:tc>
        <w:tc>
          <w:tcPr>
            <w:tcW w:w="1926" w:type="dxa"/>
            <w:gridSpan w:val="2"/>
            <w:tcBorders>
              <w:top w:val="nil"/>
              <w:left w:val="nil"/>
              <w:bottom w:val="single" w:color="000000" w:sz="8" w:space="0"/>
              <w:right w:val="single" w:color="000000" w:sz="8" w:space="0"/>
            </w:tcBorders>
            <w:noWrap w:val="0"/>
            <w:vAlign w:val="center"/>
          </w:tcPr>
          <w:p w14:paraId="494AA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组合密封垫圈</w:t>
            </w:r>
            <w:r>
              <w:rPr>
                <w:rFonts w:hint="default" w:ascii="Times New Roman" w:hAnsi="Times New Roman" w:eastAsia="宋体" w:cs="Times New Roman"/>
                <w:color w:val="auto"/>
                <w:sz w:val="18"/>
                <w:szCs w:val="18"/>
                <w:highlight w:val="none"/>
                <w:u w:val="none"/>
                <w:lang w:val="en-US" w:eastAsia="zh-CN" w:bidi="ar"/>
              </w:rPr>
              <w:t>12</w:t>
            </w:r>
          </w:p>
        </w:tc>
        <w:tc>
          <w:tcPr>
            <w:tcW w:w="707" w:type="dxa"/>
            <w:tcBorders>
              <w:top w:val="nil"/>
              <w:left w:val="nil"/>
              <w:bottom w:val="single" w:color="000000" w:sz="8" w:space="0"/>
              <w:right w:val="single" w:color="000000" w:sz="8" w:space="0"/>
            </w:tcBorders>
            <w:noWrap w:val="0"/>
            <w:vAlign w:val="center"/>
          </w:tcPr>
          <w:p w14:paraId="1095E0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5CA4720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JB/T982-1977/M12×1.5</w:t>
            </w:r>
          </w:p>
        </w:tc>
        <w:tc>
          <w:tcPr>
            <w:tcW w:w="821" w:type="dxa"/>
            <w:tcBorders>
              <w:top w:val="nil"/>
              <w:left w:val="nil"/>
              <w:bottom w:val="single" w:color="000000" w:sz="8" w:space="0"/>
              <w:right w:val="single" w:color="000000" w:sz="8" w:space="0"/>
            </w:tcBorders>
            <w:noWrap w:val="0"/>
            <w:vAlign w:val="center"/>
          </w:tcPr>
          <w:p w14:paraId="62B21B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1E7E3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13E5BC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7409F3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7EA826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6476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576" w:type="dxa"/>
            <w:tcBorders>
              <w:top w:val="nil"/>
              <w:left w:val="single" w:color="000000" w:sz="8" w:space="0"/>
              <w:bottom w:val="single" w:color="000000" w:sz="8" w:space="0"/>
              <w:right w:val="single" w:color="000000" w:sz="8" w:space="0"/>
            </w:tcBorders>
            <w:noWrap w:val="0"/>
            <w:vAlign w:val="center"/>
          </w:tcPr>
          <w:p w14:paraId="7EFC1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229</w:t>
            </w:r>
          </w:p>
        </w:tc>
        <w:tc>
          <w:tcPr>
            <w:tcW w:w="1926" w:type="dxa"/>
            <w:gridSpan w:val="2"/>
            <w:tcBorders>
              <w:top w:val="nil"/>
              <w:left w:val="nil"/>
              <w:bottom w:val="single" w:color="000000" w:sz="8" w:space="0"/>
              <w:right w:val="single" w:color="000000" w:sz="8" w:space="0"/>
            </w:tcBorders>
            <w:noWrap w:val="0"/>
            <w:vAlign w:val="center"/>
          </w:tcPr>
          <w:p w14:paraId="601D84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组合密封垫圈</w:t>
            </w:r>
            <w:r>
              <w:rPr>
                <w:rFonts w:hint="default" w:ascii="Times New Roman" w:hAnsi="Times New Roman" w:eastAsia="宋体" w:cs="Times New Roman"/>
                <w:color w:val="auto"/>
                <w:sz w:val="18"/>
                <w:szCs w:val="18"/>
                <w:highlight w:val="none"/>
                <w:u w:val="none"/>
                <w:lang w:val="en-US" w:eastAsia="zh-CN" w:bidi="ar"/>
              </w:rPr>
              <w:t>18</w:t>
            </w:r>
          </w:p>
        </w:tc>
        <w:tc>
          <w:tcPr>
            <w:tcW w:w="707" w:type="dxa"/>
            <w:tcBorders>
              <w:top w:val="nil"/>
              <w:left w:val="nil"/>
              <w:bottom w:val="single" w:color="000000" w:sz="8" w:space="0"/>
              <w:right w:val="single" w:color="000000" w:sz="8" w:space="0"/>
            </w:tcBorders>
            <w:noWrap w:val="0"/>
            <w:vAlign w:val="center"/>
          </w:tcPr>
          <w:p w14:paraId="61317C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D75358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JB/T982-1977/M18×1.5</w:t>
            </w:r>
          </w:p>
        </w:tc>
        <w:tc>
          <w:tcPr>
            <w:tcW w:w="821" w:type="dxa"/>
            <w:tcBorders>
              <w:top w:val="nil"/>
              <w:left w:val="nil"/>
              <w:bottom w:val="single" w:color="000000" w:sz="8" w:space="0"/>
              <w:right w:val="single" w:color="000000" w:sz="8" w:space="0"/>
            </w:tcBorders>
            <w:noWrap w:val="0"/>
            <w:vAlign w:val="center"/>
          </w:tcPr>
          <w:p w14:paraId="31CE96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8CA28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3C6514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2DFCC5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511E1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A8D40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576" w:type="dxa"/>
            <w:tcBorders>
              <w:top w:val="nil"/>
              <w:left w:val="single" w:color="000000" w:sz="8" w:space="0"/>
              <w:bottom w:val="single" w:color="000000" w:sz="8" w:space="0"/>
              <w:right w:val="single" w:color="000000" w:sz="8" w:space="0"/>
            </w:tcBorders>
            <w:noWrap w:val="0"/>
            <w:vAlign w:val="center"/>
          </w:tcPr>
          <w:p w14:paraId="44DE67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w:t>
            </w:r>
          </w:p>
        </w:tc>
        <w:tc>
          <w:tcPr>
            <w:tcW w:w="1926" w:type="dxa"/>
            <w:gridSpan w:val="2"/>
            <w:tcBorders>
              <w:top w:val="nil"/>
              <w:left w:val="nil"/>
              <w:bottom w:val="single" w:color="000000" w:sz="8" w:space="0"/>
              <w:right w:val="single" w:color="000000" w:sz="8" w:space="0"/>
            </w:tcBorders>
            <w:noWrap w:val="0"/>
            <w:vAlign w:val="center"/>
          </w:tcPr>
          <w:p w14:paraId="39CAEAD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color w:val="auto"/>
                <w:sz w:val="18"/>
                <w:szCs w:val="18"/>
                <w:highlight w:val="none"/>
                <w:u w:val="none"/>
                <w:lang w:val="en-US" w:eastAsia="zh-CN" w:bidi="ar"/>
              </w:rPr>
              <w:t>O</w:t>
            </w:r>
            <w:r>
              <w:rPr>
                <w:rFonts w:hint="eastAsia" w:ascii="宋体" w:hAnsi="宋体" w:eastAsia="宋体" w:cs="宋体"/>
                <w:color w:val="auto"/>
                <w:sz w:val="18"/>
                <w:szCs w:val="18"/>
                <w:highlight w:val="none"/>
                <w:u w:val="none"/>
                <w:lang w:val="en-US" w:eastAsia="zh-CN" w:bidi="ar"/>
              </w:rPr>
              <w:t>形密封圈</w:t>
            </w:r>
          </w:p>
        </w:tc>
        <w:tc>
          <w:tcPr>
            <w:tcW w:w="707" w:type="dxa"/>
            <w:tcBorders>
              <w:top w:val="nil"/>
              <w:left w:val="nil"/>
              <w:bottom w:val="single" w:color="000000" w:sz="8" w:space="0"/>
              <w:right w:val="single" w:color="000000" w:sz="8" w:space="0"/>
            </w:tcBorders>
            <w:noWrap w:val="0"/>
            <w:vAlign w:val="center"/>
          </w:tcPr>
          <w:p w14:paraId="45D221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6F19669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JIS B 2401-1B-P9/8.8×1.9</w:t>
            </w:r>
          </w:p>
        </w:tc>
        <w:tc>
          <w:tcPr>
            <w:tcW w:w="821" w:type="dxa"/>
            <w:tcBorders>
              <w:top w:val="nil"/>
              <w:left w:val="nil"/>
              <w:bottom w:val="single" w:color="000000" w:sz="8" w:space="0"/>
              <w:right w:val="single" w:color="000000" w:sz="8" w:space="0"/>
            </w:tcBorders>
            <w:noWrap w:val="0"/>
            <w:vAlign w:val="center"/>
          </w:tcPr>
          <w:p w14:paraId="51AAC0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5C580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80E0A3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7317E4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0A31EB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49FA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576" w:type="dxa"/>
            <w:tcBorders>
              <w:top w:val="nil"/>
              <w:left w:val="single" w:color="000000" w:sz="8" w:space="0"/>
              <w:bottom w:val="single" w:color="000000" w:sz="8" w:space="0"/>
              <w:right w:val="single" w:color="000000" w:sz="8" w:space="0"/>
            </w:tcBorders>
            <w:noWrap w:val="0"/>
            <w:vAlign w:val="center"/>
          </w:tcPr>
          <w:p w14:paraId="4D88D2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231</w:t>
            </w:r>
          </w:p>
        </w:tc>
        <w:tc>
          <w:tcPr>
            <w:tcW w:w="1926" w:type="dxa"/>
            <w:gridSpan w:val="2"/>
            <w:tcBorders>
              <w:top w:val="nil"/>
              <w:left w:val="nil"/>
              <w:bottom w:val="single" w:color="000000" w:sz="8" w:space="0"/>
              <w:right w:val="single" w:color="000000" w:sz="8" w:space="0"/>
            </w:tcBorders>
            <w:noWrap w:val="0"/>
            <w:vAlign w:val="center"/>
          </w:tcPr>
          <w:p w14:paraId="52BB9B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阻尼塞</w:t>
            </w:r>
          </w:p>
        </w:tc>
        <w:tc>
          <w:tcPr>
            <w:tcW w:w="707" w:type="dxa"/>
            <w:tcBorders>
              <w:top w:val="nil"/>
              <w:left w:val="nil"/>
              <w:bottom w:val="single" w:color="000000" w:sz="8" w:space="0"/>
              <w:right w:val="single" w:color="000000" w:sz="8" w:space="0"/>
            </w:tcBorders>
            <w:noWrap w:val="0"/>
            <w:vAlign w:val="center"/>
          </w:tcPr>
          <w:p w14:paraId="70F46D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2A3AEAE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TYQ-N06×10/N06×10</w:t>
            </w:r>
          </w:p>
        </w:tc>
        <w:tc>
          <w:tcPr>
            <w:tcW w:w="821" w:type="dxa"/>
            <w:tcBorders>
              <w:top w:val="nil"/>
              <w:left w:val="nil"/>
              <w:bottom w:val="single" w:color="000000" w:sz="8" w:space="0"/>
              <w:right w:val="single" w:color="000000" w:sz="8" w:space="0"/>
            </w:tcBorders>
            <w:noWrap w:val="0"/>
            <w:vAlign w:val="center"/>
          </w:tcPr>
          <w:p w14:paraId="6BB67A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E075F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C5D24C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66</w:t>
            </w:r>
          </w:p>
        </w:tc>
        <w:tc>
          <w:tcPr>
            <w:tcW w:w="926" w:type="dxa"/>
            <w:tcBorders>
              <w:top w:val="nil"/>
              <w:left w:val="nil"/>
              <w:bottom w:val="single" w:color="000000" w:sz="8" w:space="0"/>
              <w:right w:val="single" w:color="000000" w:sz="8" w:space="0"/>
            </w:tcBorders>
            <w:noWrap/>
            <w:vAlign w:val="center"/>
          </w:tcPr>
          <w:p w14:paraId="4E6BC2F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AE9A5E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r>
      <w:tr w14:paraId="0E3644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76" w:type="dxa"/>
            <w:tcBorders>
              <w:top w:val="nil"/>
              <w:left w:val="single" w:color="000000" w:sz="8" w:space="0"/>
              <w:bottom w:val="single" w:color="000000" w:sz="8" w:space="0"/>
              <w:right w:val="single" w:color="000000" w:sz="8" w:space="0"/>
            </w:tcBorders>
            <w:noWrap w:val="0"/>
            <w:vAlign w:val="center"/>
          </w:tcPr>
          <w:p w14:paraId="2060DD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232</w:t>
            </w:r>
          </w:p>
        </w:tc>
        <w:tc>
          <w:tcPr>
            <w:tcW w:w="1926" w:type="dxa"/>
            <w:gridSpan w:val="2"/>
            <w:tcBorders>
              <w:top w:val="nil"/>
              <w:left w:val="nil"/>
              <w:bottom w:val="single" w:color="000000" w:sz="8" w:space="0"/>
              <w:right w:val="single" w:color="000000" w:sz="8" w:space="0"/>
            </w:tcBorders>
            <w:noWrap w:val="0"/>
            <w:vAlign w:val="top"/>
          </w:tcPr>
          <w:p w14:paraId="040290F9">
            <w:pPr>
              <w:keepNext w:val="0"/>
              <w:keepLines w:val="0"/>
              <w:widowControl/>
              <w:suppressLineNumbers w:val="0"/>
              <w:jc w:val="center"/>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水位传感器</w:t>
            </w:r>
          </w:p>
        </w:tc>
        <w:tc>
          <w:tcPr>
            <w:tcW w:w="707" w:type="dxa"/>
            <w:tcBorders>
              <w:top w:val="nil"/>
              <w:left w:val="nil"/>
              <w:bottom w:val="single" w:color="000000" w:sz="8" w:space="0"/>
              <w:right w:val="single" w:color="000000" w:sz="8" w:space="0"/>
            </w:tcBorders>
            <w:noWrap w:val="0"/>
            <w:vAlign w:val="center"/>
          </w:tcPr>
          <w:p w14:paraId="5C9465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top"/>
          </w:tcPr>
          <w:p w14:paraId="4A588830">
            <w:pPr>
              <w:keepNext w:val="0"/>
              <w:keepLines w:val="0"/>
              <w:widowControl/>
              <w:suppressLineNumbers w:val="0"/>
              <w:jc w:val="center"/>
              <w:textAlignment w:val="top"/>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3839N-010-B</w:t>
            </w:r>
          </w:p>
        </w:tc>
        <w:tc>
          <w:tcPr>
            <w:tcW w:w="821" w:type="dxa"/>
            <w:tcBorders>
              <w:top w:val="nil"/>
              <w:left w:val="nil"/>
              <w:bottom w:val="single" w:color="000000" w:sz="8" w:space="0"/>
              <w:right w:val="single" w:color="000000" w:sz="8" w:space="0"/>
            </w:tcBorders>
            <w:noWrap w:val="0"/>
            <w:vAlign w:val="center"/>
          </w:tcPr>
          <w:p w14:paraId="39D577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C63F0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3375F0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ign w:val="center"/>
          </w:tcPr>
          <w:p w14:paraId="3DB126B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CE1CB6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r>
      <w:tr w14:paraId="6E52C5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AA0BD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233</w:t>
            </w:r>
          </w:p>
        </w:tc>
        <w:tc>
          <w:tcPr>
            <w:tcW w:w="1926" w:type="dxa"/>
            <w:gridSpan w:val="2"/>
            <w:tcBorders>
              <w:top w:val="nil"/>
              <w:left w:val="nil"/>
              <w:bottom w:val="single" w:color="000000" w:sz="8" w:space="0"/>
              <w:right w:val="single" w:color="000000" w:sz="8" w:space="0"/>
            </w:tcBorders>
            <w:noWrap w:val="0"/>
            <w:vAlign w:val="top"/>
          </w:tcPr>
          <w:p w14:paraId="3A92EBFF">
            <w:pPr>
              <w:keepNext w:val="0"/>
              <w:keepLines w:val="0"/>
              <w:widowControl/>
              <w:suppressLineNumbers w:val="0"/>
              <w:jc w:val="center"/>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插片保险丝</w:t>
            </w:r>
          </w:p>
        </w:tc>
        <w:tc>
          <w:tcPr>
            <w:tcW w:w="707" w:type="dxa"/>
            <w:tcBorders>
              <w:top w:val="nil"/>
              <w:left w:val="nil"/>
              <w:bottom w:val="single" w:color="000000" w:sz="8" w:space="0"/>
              <w:right w:val="single" w:color="000000" w:sz="8" w:space="0"/>
            </w:tcBorders>
            <w:noWrap w:val="0"/>
            <w:vAlign w:val="center"/>
          </w:tcPr>
          <w:p w14:paraId="2AB236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top"/>
          </w:tcPr>
          <w:p w14:paraId="34420EF7">
            <w:pPr>
              <w:keepNext w:val="0"/>
              <w:keepLines w:val="0"/>
              <w:widowControl/>
              <w:suppressLineNumbers w:val="0"/>
              <w:jc w:val="center"/>
              <w:textAlignment w:val="top"/>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ATS 5A</w:t>
            </w:r>
          </w:p>
        </w:tc>
        <w:tc>
          <w:tcPr>
            <w:tcW w:w="821" w:type="dxa"/>
            <w:tcBorders>
              <w:top w:val="nil"/>
              <w:left w:val="nil"/>
              <w:bottom w:val="single" w:color="000000" w:sz="8" w:space="0"/>
              <w:right w:val="single" w:color="000000" w:sz="8" w:space="0"/>
            </w:tcBorders>
            <w:noWrap w:val="0"/>
            <w:vAlign w:val="center"/>
          </w:tcPr>
          <w:p w14:paraId="632181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D79ED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5E532ED">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9790199">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46CB782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r>
      <w:tr w14:paraId="614E0C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53483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234</w:t>
            </w:r>
          </w:p>
        </w:tc>
        <w:tc>
          <w:tcPr>
            <w:tcW w:w="1926" w:type="dxa"/>
            <w:gridSpan w:val="2"/>
            <w:tcBorders>
              <w:top w:val="nil"/>
              <w:left w:val="nil"/>
              <w:bottom w:val="single" w:color="000000" w:sz="8" w:space="0"/>
              <w:right w:val="single" w:color="000000" w:sz="8" w:space="0"/>
            </w:tcBorders>
            <w:noWrap w:val="0"/>
            <w:vAlign w:val="top"/>
          </w:tcPr>
          <w:p w14:paraId="3393F485">
            <w:pPr>
              <w:keepNext w:val="0"/>
              <w:keepLines w:val="0"/>
              <w:widowControl/>
              <w:suppressLineNumbers w:val="0"/>
              <w:jc w:val="center"/>
              <w:textAlignment w:val="top"/>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插片保险丝</w:t>
            </w:r>
          </w:p>
        </w:tc>
        <w:tc>
          <w:tcPr>
            <w:tcW w:w="707" w:type="dxa"/>
            <w:tcBorders>
              <w:top w:val="nil"/>
              <w:left w:val="nil"/>
              <w:bottom w:val="single" w:color="000000" w:sz="8" w:space="0"/>
              <w:right w:val="single" w:color="000000" w:sz="8" w:space="0"/>
            </w:tcBorders>
            <w:noWrap w:val="0"/>
            <w:vAlign w:val="center"/>
          </w:tcPr>
          <w:p w14:paraId="70770A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top"/>
          </w:tcPr>
          <w:p w14:paraId="110C5A07">
            <w:pPr>
              <w:keepNext w:val="0"/>
              <w:keepLines w:val="0"/>
              <w:widowControl/>
              <w:suppressLineNumbers w:val="0"/>
              <w:jc w:val="center"/>
              <w:textAlignment w:val="top"/>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ATS 15A</w:t>
            </w:r>
          </w:p>
        </w:tc>
        <w:tc>
          <w:tcPr>
            <w:tcW w:w="821" w:type="dxa"/>
            <w:tcBorders>
              <w:top w:val="nil"/>
              <w:left w:val="nil"/>
              <w:bottom w:val="single" w:color="000000" w:sz="8" w:space="0"/>
              <w:right w:val="single" w:color="000000" w:sz="8" w:space="0"/>
            </w:tcBorders>
            <w:noWrap w:val="0"/>
            <w:vAlign w:val="center"/>
          </w:tcPr>
          <w:p w14:paraId="6711E8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5E721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1915F2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7150731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3</w:t>
            </w:r>
          </w:p>
        </w:tc>
        <w:tc>
          <w:tcPr>
            <w:tcW w:w="926" w:type="dxa"/>
            <w:tcBorders>
              <w:top w:val="nil"/>
              <w:left w:val="nil"/>
              <w:bottom w:val="single" w:color="000000" w:sz="8" w:space="0"/>
              <w:right w:val="single" w:color="000000" w:sz="8" w:space="0"/>
            </w:tcBorders>
            <w:noWrap/>
            <w:vAlign w:val="center"/>
          </w:tcPr>
          <w:p w14:paraId="6525B36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r>
      <w:tr w14:paraId="554F1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76" w:type="dxa"/>
            <w:tcBorders>
              <w:top w:val="nil"/>
              <w:left w:val="single" w:color="000000" w:sz="8" w:space="0"/>
              <w:bottom w:val="single" w:color="000000" w:sz="8" w:space="0"/>
              <w:right w:val="single" w:color="000000" w:sz="8" w:space="0"/>
            </w:tcBorders>
            <w:noWrap w:val="0"/>
            <w:vAlign w:val="center"/>
          </w:tcPr>
          <w:p w14:paraId="31A99C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235</w:t>
            </w:r>
          </w:p>
        </w:tc>
        <w:tc>
          <w:tcPr>
            <w:tcW w:w="1926" w:type="dxa"/>
            <w:gridSpan w:val="2"/>
            <w:tcBorders>
              <w:top w:val="nil"/>
              <w:left w:val="nil"/>
              <w:bottom w:val="single" w:color="000000" w:sz="8" w:space="0"/>
              <w:right w:val="single" w:color="000000" w:sz="8" w:space="0"/>
            </w:tcBorders>
            <w:noWrap w:val="0"/>
            <w:vAlign w:val="center"/>
          </w:tcPr>
          <w:p w14:paraId="2DB3CA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626C24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4F23745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602.453.A3.00</w:t>
            </w:r>
          </w:p>
        </w:tc>
        <w:tc>
          <w:tcPr>
            <w:tcW w:w="821" w:type="dxa"/>
            <w:tcBorders>
              <w:top w:val="nil"/>
              <w:left w:val="nil"/>
              <w:bottom w:val="single" w:color="000000" w:sz="8" w:space="0"/>
              <w:right w:val="single" w:color="000000" w:sz="8" w:space="0"/>
            </w:tcBorders>
            <w:noWrap w:val="0"/>
            <w:vAlign w:val="center"/>
          </w:tcPr>
          <w:p w14:paraId="48FC84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5C75C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EDE010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ign w:val="center"/>
          </w:tcPr>
          <w:p w14:paraId="52E01C7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AFA7FA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r>
      <w:tr w14:paraId="4F25EE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76" w:type="dxa"/>
            <w:tcBorders>
              <w:top w:val="nil"/>
              <w:left w:val="single" w:color="000000" w:sz="8" w:space="0"/>
              <w:bottom w:val="single" w:color="000000" w:sz="8" w:space="0"/>
              <w:right w:val="single" w:color="000000" w:sz="8" w:space="0"/>
            </w:tcBorders>
            <w:noWrap w:val="0"/>
            <w:vAlign w:val="center"/>
          </w:tcPr>
          <w:p w14:paraId="32F51F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236</w:t>
            </w:r>
          </w:p>
        </w:tc>
        <w:tc>
          <w:tcPr>
            <w:tcW w:w="1926" w:type="dxa"/>
            <w:gridSpan w:val="2"/>
            <w:tcBorders>
              <w:top w:val="nil"/>
              <w:left w:val="nil"/>
              <w:bottom w:val="single" w:color="000000" w:sz="8" w:space="0"/>
              <w:right w:val="single" w:color="000000" w:sz="8" w:space="0"/>
            </w:tcBorders>
            <w:noWrap w:val="0"/>
            <w:vAlign w:val="center"/>
          </w:tcPr>
          <w:p w14:paraId="5C7626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46BBED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37271AE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B1/4 MEG-4015</w:t>
            </w:r>
          </w:p>
        </w:tc>
        <w:tc>
          <w:tcPr>
            <w:tcW w:w="821" w:type="dxa"/>
            <w:tcBorders>
              <w:top w:val="nil"/>
              <w:left w:val="nil"/>
              <w:bottom w:val="single" w:color="000000" w:sz="8" w:space="0"/>
              <w:right w:val="single" w:color="000000" w:sz="8" w:space="0"/>
            </w:tcBorders>
            <w:noWrap w:val="0"/>
            <w:vAlign w:val="center"/>
          </w:tcPr>
          <w:p w14:paraId="4497B1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F36B5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F05598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2EC4B7C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5EC04A7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r>
      <w:tr w14:paraId="5EADF9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76" w:type="dxa"/>
            <w:tcBorders>
              <w:top w:val="nil"/>
              <w:left w:val="single" w:color="000000" w:sz="8" w:space="0"/>
              <w:bottom w:val="single" w:color="000000" w:sz="8" w:space="0"/>
              <w:right w:val="single" w:color="000000" w:sz="8" w:space="0"/>
            </w:tcBorders>
            <w:noWrap w:val="0"/>
            <w:vAlign w:val="center"/>
          </w:tcPr>
          <w:p w14:paraId="68B164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237</w:t>
            </w:r>
          </w:p>
        </w:tc>
        <w:tc>
          <w:tcPr>
            <w:tcW w:w="1926" w:type="dxa"/>
            <w:gridSpan w:val="2"/>
            <w:tcBorders>
              <w:top w:val="nil"/>
              <w:left w:val="nil"/>
              <w:bottom w:val="single" w:color="000000" w:sz="8" w:space="0"/>
              <w:right w:val="single" w:color="000000" w:sz="8" w:space="0"/>
            </w:tcBorders>
            <w:noWrap w:val="0"/>
            <w:vAlign w:val="center"/>
          </w:tcPr>
          <w:p w14:paraId="335F14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6BF868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7D6640E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B1/4MEG-6503</w:t>
            </w:r>
          </w:p>
        </w:tc>
        <w:tc>
          <w:tcPr>
            <w:tcW w:w="821" w:type="dxa"/>
            <w:tcBorders>
              <w:top w:val="nil"/>
              <w:left w:val="nil"/>
              <w:bottom w:val="single" w:color="000000" w:sz="8" w:space="0"/>
              <w:right w:val="single" w:color="000000" w:sz="8" w:space="0"/>
            </w:tcBorders>
            <w:noWrap w:val="0"/>
            <w:vAlign w:val="center"/>
          </w:tcPr>
          <w:p w14:paraId="290663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CC965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D2C941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4C0B01F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14</w:t>
            </w:r>
          </w:p>
        </w:tc>
        <w:tc>
          <w:tcPr>
            <w:tcW w:w="926" w:type="dxa"/>
            <w:tcBorders>
              <w:top w:val="nil"/>
              <w:left w:val="nil"/>
              <w:bottom w:val="single" w:color="000000" w:sz="8" w:space="0"/>
              <w:right w:val="single" w:color="000000" w:sz="8" w:space="0"/>
            </w:tcBorders>
            <w:noWrap/>
            <w:vAlign w:val="center"/>
          </w:tcPr>
          <w:p w14:paraId="7FE33EC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r>
      <w:tr w14:paraId="6A199E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76" w:type="dxa"/>
            <w:tcBorders>
              <w:top w:val="nil"/>
              <w:left w:val="single" w:color="000000" w:sz="8" w:space="0"/>
              <w:bottom w:val="single" w:color="000000" w:sz="8" w:space="0"/>
              <w:right w:val="single" w:color="000000" w:sz="8" w:space="0"/>
            </w:tcBorders>
            <w:noWrap w:val="0"/>
            <w:vAlign w:val="center"/>
          </w:tcPr>
          <w:p w14:paraId="123B59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238</w:t>
            </w:r>
          </w:p>
        </w:tc>
        <w:tc>
          <w:tcPr>
            <w:tcW w:w="1926" w:type="dxa"/>
            <w:gridSpan w:val="2"/>
            <w:tcBorders>
              <w:top w:val="nil"/>
              <w:left w:val="nil"/>
              <w:bottom w:val="single" w:color="000000" w:sz="8" w:space="0"/>
              <w:right w:val="single" w:color="000000" w:sz="8" w:space="0"/>
            </w:tcBorders>
            <w:noWrap w:val="0"/>
            <w:vAlign w:val="center"/>
          </w:tcPr>
          <w:p w14:paraId="439AC3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气阀</w:t>
            </w:r>
          </w:p>
        </w:tc>
        <w:tc>
          <w:tcPr>
            <w:tcW w:w="707" w:type="dxa"/>
            <w:tcBorders>
              <w:top w:val="nil"/>
              <w:left w:val="nil"/>
              <w:bottom w:val="single" w:color="000000" w:sz="8" w:space="0"/>
              <w:right w:val="single" w:color="000000" w:sz="8" w:space="0"/>
            </w:tcBorders>
            <w:noWrap w:val="0"/>
            <w:vAlign w:val="center"/>
          </w:tcPr>
          <w:p w14:paraId="63C985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34BA319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792C 3520C-010-A</w:t>
            </w:r>
          </w:p>
        </w:tc>
        <w:tc>
          <w:tcPr>
            <w:tcW w:w="821" w:type="dxa"/>
            <w:tcBorders>
              <w:top w:val="nil"/>
              <w:left w:val="nil"/>
              <w:bottom w:val="single" w:color="000000" w:sz="8" w:space="0"/>
              <w:right w:val="single" w:color="000000" w:sz="8" w:space="0"/>
            </w:tcBorders>
            <w:noWrap w:val="0"/>
            <w:vAlign w:val="center"/>
          </w:tcPr>
          <w:p w14:paraId="0F0782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3DF79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DA49B0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ign w:val="center"/>
          </w:tcPr>
          <w:p w14:paraId="1D0BEE4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B97A46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r>
      <w:tr w14:paraId="77000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71B38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239</w:t>
            </w:r>
          </w:p>
        </w:tc>
        <w:tc>
          <w:tcPr>
            <w:tcW w:w="1926" w:type="dxa"/>
            <w:gridSpan w:val="2"/>
            <w:tcBorders>
              <w:top w:val="nil"/>
              <w:left w:val="nil"/>
              <w:bottom w:val="single" w:color="000000" w:sz="8" w:space="0"/>
              <w:right w:val="single" w:color="000000" w:sz="8" w:space="0"/>
            </w:tcBorders>
            <w:noWrap w:val="0"/>
            <w:vAlign w:val="center"/>
          </w:tcPr>
          <w:p w14:paraId="593A07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调速阀</w:t>
            </w:r>
            <w:r>
              <w:rPr>
                <w:rFonts w:hint="default" w:ascii="Times New Roman" w:hAnsi="Times New Roman" w:eastAsia="宋体" w:cs="Times New Roman"/>
                <w:color w:val="auto"/>
                <w:sz w:val="18"/>
                <w:szCs w:val="18"/>
                <w:highlight w:val="none"/>
                <w:u w:val="none"/>
                <w:lang w:val="en-US" w:eastAsia="zh-CN" w:bidi="ar"/>
              </w:rPr>
              <w:t>​</w:t>
            </w:r>
          </w:p>
        </w:tc>
        <w:tc>
          <w:tcPr>
            <w:tcW w:w="707" w:type="dxa"/>
            <w:tcBorders>
              <w:top w:val="nil"/>
              <w:left w:val="nil"/>
              <w:bottom w:val="single" w:color="000000" w:sz="8" w:space="0"/>
              <w:right w:val="single" w:color="000000" w:sz="8" w:space="0"/>
            </w:tcBorders>
            <w:noWrap w:val="0"/>
            <w:vAlign w:val="center"/>
          </w:tcPr>
          <w:p w14:paraId="602EC3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47E074D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PSL602A</w:t>
            </w:r>
          </w:p>
        </w:tc>
        <w:tc>
          <w:tcPr>
            <w:tcW w:w="821" w:type="dxa"/>
            <w:tcBorders>
              <w:top w:val="nil"/>
              <w:left w:val="nil"/>
              <w:bottom w:val="single" w:color="000000" w:sz="8" w:space="0"/>
              <w:right w:val="single" w:color="000000" w:sz="8" w:space="0"/>
            </w:tcBorders>
            <w:noWrap w:val="0"/>
            <w:vAlign w:val="center"/>
          </w:tcPr>
          <w:p w14:paraId="282308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0E9BB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F8A356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185</w:t>
            </w:r>
          </w:p>
        </w:tc>
        <w:tc>
          <w:tcPr>
            <w:tcW w:w="926" w:type="dxa"/>
            <w:tcBorders>
              <w:top w:val="nil"/>
              <w:left w:val="nil"/>
              <w:bottom w:val="single" w:color="000000" w:sz="8" w:space="0"/>
              <w:right w:val="single" w:color="000000" w:sz="8" w:space="0"/>
            </w:tcBorders>
            <w:noWrap/>
            <w:vAlign w:val="center"/>
          </w:tcPr>
          <w:p w14:paraId="36DD48E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18B8B50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r>
      <w:tr w14:paraId="47905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223FA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240</w:t>
            </w:r>
          </w:p>
        </w:tc>
        <w:tc>
          <w:tcPr>
            <w:tcW w:w="1926" w:type="dxa"/>
            <w:gridSpan w:val="2"/>
            <w:tcBorders>
              <w:top w:val="nil"/>
              <w:left w:val="nil"/>
              <w:bottom w:val="single" w:color="000000" w:sz="8" w:space="0"/>
              <w:right w:val="single" w:color="000000" w:sz="8" w:space="0"/>
            </w:tcBorders>
            <w:noWrap w:val="0"/>
            <w:vAlign w:val="center"/>
          </w:tcPr>
          <w:p w14:paraId="490159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喷头套</w:t>
            </w:r>
          </w:p>
        </w:tc>
        <w:tc>
          <w:tcPr>
            <w:tcW w:w="707" w:type="dxa"/>
            <w:tcBorders>
              <w:top w:val="nil"/>
              <w:left w:val="nil"/>
              <w:bottom w:val="single" w:color="000000" w:sz="8" w:space="0"/>
              <w:right w:val="single" w:color="000000" w:sz="8" w:space="0"/>
            </w:tcBorders>
            <w:noWrap w:val="0"/>
            <w:vAlign w:val="center"/>
          </w:tcPr>
          <w:p w14:paraId="4102FA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4AAED0E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JTS-6</w:t>
            </w:r>
          </w:p>
        </w:tc>
        <w:tc>
          <w:tcPr>
            <w:tcW w:w="821" w:type="dxa"/>
            <w:tcBorders>
              <w:top w:val="nil"/>
              <w:left w:val="nil"/>
              <w:bottom w:val="single" w:color="000000" w:sz="8" w:space="0"/>
              <w:right w:val="single" w:color="000000" w:sz="8" w:space="0"/>
            </w:tcBorders>
            <w:noWrap w:val="0"/>
            <w:vAlign w:val="center"/>
          </w:tcPr>
          <w:p w14:paraId="6B1E92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F2F7A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8A65B4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155</w:t>
            </w:r>
          </w:p>
        </w:tc>
        <w:tc>
          <w:tcPr>
            <w:tcW w:w="926" w:type="dxa"/>
            <w:tcBorders>
              <w:top w:val="nil"/>
              <w:left w:val="nil"/>
              <w:bottom w:val="single" w:color="000000" w:sz="8" w:space="0"/>
              <w:right w:val="single" w:color="000000" w:sz="8" w:space="0"/>
            </w:tcBorders>
            <w:noWrap/>
            <w:vAlign w:val="center"/>
          </w:tcPr>
          <w:p w14:paraId="1334955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39344A2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6</w:t>
            </w:r>
          </w:p>
        </w:tc>
      </w:tr>
      <w:tr w14:paraId="60040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76" w:type="dxa"/>
            <w:tcBorders>
              <w:top w:val="nil"/>
              <w:left w:val="single" w:color="000000" w:sz="8" w:space="0"/>
              <w:bottom w:val="single" w:color="000000" w:sz="8" w:space="0"/>
              <w:right w:val="single" w:color="000000" w:sz="8" w:space="0"/>
            </w:tcBorders>
            <w:noWrap w:val="0"/>
            <w:vAlign w:val="center"/>
          </w:tcPr>
          <w:p w14:paraId="490BDA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241</w:t>
            </w:r>
          </w:p>
        </w:tc>
        <w:tc>
          <w:tcPr>
            <w:tcW w:w="1926" w:type="dxa"/>
            <w:gridSpan w:val="2"/>
            <w:tcBorders>
              <w:top w:val="nil"/>
              <w:left w:val="nil"/>
              <w:bottom w:val="single" w:color="000000" w:sz="8" w:space="0"/>
              <w:right w:val="single" w:color="000000" w:sz="8" w:space="0"/>
            </w:tcBorders>
            <w:noWrap w:val="0"/>
            <w:vAlign w:val="center"/>
          </w:tcPr>
          <w:p w14:paraId="13731E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实心胎</w:t>
            </w:r>
          </w:p>
        </w:tc>
        <w:tc>
          <w:tcPr>
            <w:tcW w:w="707" w:type="dxa"/>
            <w:tcBorders>
              <w:top w:val="nil"/>
              <w:left w:val="nil"/>
              <w:bottom w:val="single" w:color="000000" w:sz="8" w:space="0"/>
              <w:right w:val="single" w:color="000000" w:sz="8" w:space="0"/>
            </w:tcBorders>
            <w:noWrap w:val="0"/>
            <w:vAlign w:val="center"/>
          </w:tcPr>
          <w:p w14:paraId="5E1D13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7F52429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5151TSL.8.4.2-1</w:t>
            </w:r>
          </w:p>
        </w:tc>
        <w:tc>
          <w:tcPr>
            <w:tcW w:w="821" w:type="dxa"/>
            <w:tcBorders>
              <w:top w:val="nil"/>
              <w:left w:val="nil"/>
              <w:bottom w:val="single" w:color="000000" w:sz="8" w:space="0"/>
              <w:right w:val="single" w:color="000000" w:sz="8" w:space="0"/>
            </w:tcBorders>
            <w:noWrap w:val="0"/>
            <w:vAlign w:val="center"/>
          </w:tcPr>
          <w:p w14:paraId="5AE8AF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18CA9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88E0B1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285</w:t>
            </w:r>
          </w:p>
        </w:tc>
        <w:tc>
          <w:tcPr>
            <w:tcW w:w="926" w:type="dxa"/>
            <w:tcBorders>
              <w:top w:val="nil"/>
              <w:left w:val="nil"/>
              <w:bottom w:val="single" w:color="000000" w:sz="8" w:space="0"/>
              <w:right w:val="single" w:color="000000" w:sz="8" w:space="0"/>
            </w:tcBorders>
            <w:noWrap/>
            <w:vAlign w:val="center"/>
          </w:tcPr>
          <w:p w14:paraId="4FA09E9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1FD4E2D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r>
      <w:tr w14:paraId="541FC4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5" w:hRule="atLeast"/>
        </w:trPr>
        <w:tc>
          <w:tcPr>
            <w:tcW w:w="576" w:type="dxa"/>
            <w:tcBorders>
              <w:top w:val="nil"/>
              <w:left w:val="single" w:color="000000" w:sz="8" w:space="0"/>
              <w:bottom w:val="single" w:color="000000" w:sz="8" w:space="0"/>
              <w:right w:val="single" w:color="000000" w:sz="8" w:space="0"/>
            </w:tcBorders>
            <w:noWrap w:val="0"/>
            <w:vAlign w:val="center"/>
          </w:tcPr>
          <w:p w14:paraId="606D24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242</w:t>
            </w:r>
          </w:p>
        </w:tc>
        <w:tc>
          <w:tcPr>
            <w:tcW w:w="1926" w:type="dxa"/>
            <w:gridSpan w:val="2"/>
            <w:tcBorders>
              <w:top w:val="nil"/>
              <w:left w:val="nil"/>
              <w:bottom w:val="single" w:color="000000" w:sz="8" w:space="0"/>
              <w:right w:val="single" w:color="000000" w:sz="8" w:space="0"/>
            </w:tcBorders>
            <w:noWrap w:val="0"/>
            <w:vAlign w:val="center"/>
          </w:tcPr>
          <w:p w14:paraId="4782C8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扫刷</w:t>
            </w:r>
          </w:p>
        </w:tc>
        <w:tc>
          <w:tcPr>
            <w:tcW w:w="707" w:type="dxa"/>
            <w:tcBorders>
              <w:top w:val="nil"/>
              <w:left w:val="nil"/>
              <w:bottom w:val="single" w:color="000000" w:sz="8" w:space="0"/>
              <w:right w:val="single" w:color="000000" w:sz="8" w:space="0"/>
            </w:tcBorders>
            <w:noWrap w:val="0"/>
            <w:vAlign w:val="center"/>
          </w:tcPr>
          <w:p w14:paraId="34D5BD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294E41A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5150GXC.3.1.4b</w:t>
            </w:r>
          </w:p>
        </w:tc>
        <w:tc>
          <w:tcPr>
            <w:tcW w:w="821" w:type="dxa"/>
            <w:tcBorders>
              <w:top w:val="nil"/>
              <w:left w:val="nil"/>
              <w:bottom w:val="single" w:color="000000" w:sz="8" w:space="0"/>
              <w:right w:val="single" w:color="000000" w:sz="8" w:space="0"/>
            </w:tcBorders>
            <w:noWrap w:val="0"/>
            <w:vAlign w:val="center"/>
          </w:tcPr>
          <w:p w14:paraId="214CA9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68773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FF9D1E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18</w:t>
            </w:r>
          </w:p>
        </w:tc>
        <w:tc>
          <w:tcPr>
            <w:tcW w:w="926" w:type="dxa"/>
            <w:tcBorders>
              <w:top w:val="nil"/>
              <w:left w:val="nil"/>
              <w:bottom w:val="single" w:color="000000" w:sz="8" w:space="0"/>
              <w:right w:val="single" w:color="000000" w:sz="8" w:space="0"/>
            </w:tcBorders>
            <w:noWrap w:val="0"/>
            <w:vAlign w:val="center"/>
          </w:tcPr>
          <w:p w14:paraId="3A69993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28</w:t>
            </w:r>
          </w:p>
        </w:tc>
        <w:tc>
          <w:tcPr>
            <w:tcW w:w="926" w:type="dxa"/>
            <w:tcBorders>
              <w:top w:val="nil"/>
              <w:left w:val="nil"/>
              <w:bottom w:val="single" w:color="000000" w:sz="8" w:space="0"/>
              <w:right w:val="single" w:color="000000" w:sz="8" w:space="0"/>
            </w:tcBorders>
            <w:noWrap w:val="0"/>
            <w:vAlign w:val="center"/>
          </w:tcPr>
          <w:p w14:paraId="19B872A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r>
      <w:tr w14:paraId="0D31A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77F2D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243</w:t>
            </w:r>
          </w:p>
        </w:tc>
        <w:tc>
          <w:tcPr>
            <w:tcW w:w="1926" w:type="dxa"/>
            <w:gridSpan w:val="2"/>
            <w:tcBorders>
              <w:top w:val="nil"/>
              <w:left w:val="nil"/>
              <w:bottom w:val="single" w:color="000000" w:sz="8" w:space="0"/>
              <w:right w:val="single" w:color="000000" w:sz="8" w:space="0"/>
            </w:tcBorders>
            <w:noWrap w:val="0"/>
            <w:vAlign w:val="center"/>
          </w:tcPr>
          <w:p w14:paraId="583C5E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扫刷</w:t>
            </w:r>
          </w:p>
        </w:tc>
        <w:tc>
          <w:tcPr>
            <w:tcW w:w="707" w:type="dxa"/>
            <w:tcBorders>
              <w:top w:val="nil"/>
              <w:left w:val="nil"/>
              <w:bottom w:val="single" w:color="000000" w:sz="8" w:space="0"/>
              <w:right w:val="single" w:color="000000" w:sz="8" w:space="0"/>
            </w:tcBorders>
            <w:noWrap w:val="0"/>
            <w:vAlign w:val="center"/>
          </w:tcPr>
          <w:p w14:paraId="58AD9F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18770512">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5FD790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6302F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26278DC">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18</w:t>
            </w:r>
          </w:p>
        </w:tc>
        <w:tc>
          <w:tcPr>
            <w:tcW w:w="926" w:type="dxa"/>
            <w:tcBorders>
              <w:top w:val="nil"/>
              <w:left w:val="nil"/>
              <w:bottom w:val="single" w:color="000000" w:sz="8" w:space="0"/>
              <w:right w:val="single" w:color="000000" w:sz="8" w:space="0"/>
            </w:tcBorders>
            <w:noWrap w:val="0"/>
            <w:vAlign w:val="center"/>
          </w:tcPr>
          <w:p w14:paraId="72A74D3A">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22</w:t>
            </w:r>
          </w:p>
        </w:tc>
        <w:tc>
          <w:tcPr>
            <w:tcW w:w="926" w:type="dxa"/>
            <w:tcBorders>
              <w:top w:val="nil"/>
              <w:left w:val="nil"/>
              <w:bottom w:val="single" w:color="000000" w:sz="8" w:space="0"/>
              <w:right w:val="single" w:color="000000" w:sz="8" w:space="0"/>
            </w:tcBorders>
            <w:noWrap w:val="0"/>
            <w:vAlign w:val="center"/>
          </w:tcPr>
          <w:p w14:paraId="00256C2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r>
      <w:tr w14:paraId="62544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6499C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244</w:t>
            </w:r>
          </w:p>
        </w:tc>
        <w:tc>
          <w:tcPr>
            <w:tcW w:w="1926" w:type="dxa"/>
            <w:gridSpan w:val="2"/>
            <w:tcBorders>
              <w:top w:val="nil"/>
              <w:left w:val="nil"/>
              <w:bottom w:val="single" w:color="000000" w:sz="8" w:space="0"/>
              <w:right w:val="single" w:color="000000" w:sz="8" w:space="0"/>
            </w:tcBorders>
            <w:noWrap w:val="0"/>
            <w:vAlign w:val="center"/>
          </w:tcPr>
          <w:p w14:paraId="50C7B4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前密封板</w:t>
            </w:r>
          </w:p>
        </w:tc>
        <w:tc>
          <w:tcPr>
            <w:tcW w:w="707" w:type="dxa"/>
            <w:tcBorders>
              <w:top w:val="nil"/>
              <w:left w:val="nil"/>
              <w:bottom w:val="single" w:color="000000" w:sz="8" w:space="0"/>
              <w:right w:val="single" w:color="000000" w:sz="8" w:space="0"/>
            </w:tcBorders>
            <w:noWrap w:val="0"/>
            <w:vAlign w:val="center"/>
          </w:tcPr>
          <w:p w14:paraId="324926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F21D4F5">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7DF4CA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3C221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B029CB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365</w:t>
            </w:r>
          </w:p>
        </w:tc>
        <w:tc>
          <w:tcPr>
            <w:tcW w:w="926" w:type="dxa"/>
            <w:tcBorders>
              <w:top w:val="nil"/>
              <w:left w:val="nil"/>
              <w:bottom w:val="single" w:color="000000" w:sz="8" w:space="0"/>
              <w:right w:val="single" w:color="000000" w:sz="8" w:space="0"/>
            </w:tcBorders>
            <w:noWrap w:val="0"/>
            <w:vAlign w:val="center"/>
          </w:tcPr>
          <w:p w14:paraId="15C516B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0"/>
            <w:vAlign w:val="center"/>
          </w:tcPr>
          <w:p w14:paraId="57511B4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r>
      <w:tr w14:paraId="2844DF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458F4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245</w:t>
            </w:r>
          </w:p>
        </w:tc>
        <w:tc>
          <w:tcPr>
            <w:tcW w:w="1926" w:type="dxa"/>
            <w:gridSpan w:val="2"/>
            <w:tcBorders>
              <w:top w:val="nil"/>
              <w:left w:val="nil"/>
              <w:bottom w:val="single" w:color="000000" w:sz="8" w:space="0"/>
              <w:right w:val="single" w:color="000000" w:sz="8" w:space="0"/>
            </w:tcBorders>
            <w:noWrap w:val="0"/>
            <w:vAlign w:val="center"/>
          </w:tcPr>
          <w:p w14:paraId="4204C1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左防撬板焊合</w:t>
            </w:r>
          </w:p>
        </w:tc>
        <w:tc>
          <w:tcPr>
            <w:tcW w:w="707" w:type="dxa"/>
            <w:tcBorders>
              <w:top w:val="nil"/>
              <w:left w:val="nil"/>
              <w:bottom w:val="single" w:color="000000" w:sz="8" w:space="0"/>
              <w:right w:val="single" w:color="000000" w:sz="8" w:space="0"/>
            </w:tcBorders>
            <w:noWrap w:val="0"/>
            <w:vAlign w:val="center"/>
          </w:tcPr>
          <w:p w14:paraId="56CDFC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2C822A19">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3AF798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13FF3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3FBB7C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155</w:t>
            </w:r>
          </w:p>
        </w:tc>
        <w:tc>
          <w:tcPr>
            <w:tcW w:w="926" w:type="dxa"/>
            <w:tcBorders>
              <w:top w:val="nil"/>
              <w:left w:val="nil"/>
              <w:bottom w:val="single" w:color="000000" w:sz="8" w:space="0"/>
              <w:right w:val="single" w:color="000000" w:sz="8" w:space="0"/>
            </w:tcBorders>
            <w:noWrap w:val="0"/>
            <w:vAlign w:val="center"/>
          </w:tcPr>
          <w:p w14:paraId="461191F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0"/>
            <w:vAlign w:val="center"/>
          </w:tcPr>
          <w:p w14:paraId="238236C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r>
      <w:tr w14:paraId="2CFAB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0E1C3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246</w:t>
            </w:r>
          </w:p>
        </w:tc>
        <w:tc>
          <w:tcPr>
            <w:tcW w:w="1926" w:type="dxa"/>
            <w:gridSpan w:val="2"/>
            <w:tcBorders>
              <w:top w:val="nil"/>
              <w:left w:val="nil"/>
              <w:bottom w:val="single" w:color="000000" w:sz="8" w:space="0"/>
              <w:right w:val="single" w:color="000000" w:sz="8" w:space="0"/>
            </w:tcBorders>
            <w:noWrap w:val="0"/>
            <w:vAlign w:val="center"/>
          </w:tcPr>
          <w:p w14:paraId="00102C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右防撬板焊合</w:t>
            </w:r>
          </w:p>
        </w:tc>
        <w:tc>
          <w:tcPr>
            <w:tcW w:w="707" w:type="dxa"/>
            <w:tcBorders>
              <w:top w:val="nil"/>
              <w:left w:val="nil"/>
              <w:bottom w:val="single" w:color="000000" w:sz="8" w:space="0"/>
              <w:right w:val="single" w:color="000000" w:sz="8" w:space="0"/>
            </w:tcBorders>
            <w:noWrap w:val="0"/>
            <w:vAlign w:val="center"/>
          </w:tcPr>
          <w:p w14:paraId="3C7561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1FB665CC">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7F83D4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DA655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6E22FE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155</w:t>
            </w:r>
          </w:p>
        </w:tc>
        <w:tc>
          <w:tcPr>
            <w:tcW w:w="926" w:type="dxa"/>
            <w:tcBorders>
              <w:top w:val="nil"/>
              <w:left w:val="nil"/>
              <w:bottom w:val="single" w:color="000000" w:sz="8" w:space="0"/>
              <w:right w:val="single" w:color="000000" w:sz="8" w:space="0"/>
            </w:tcBorders>
            <w:noWrap w:val="0"/>
            <w:vAlign w:val="center"/>
          </w:tcPr>
          <w:p w14:paraId="4F5D2743">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0"/>
            <w:vAlign w:val="center"/>
          </w:tcPr>
          <w:p w14:paraId="1A5EC42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7</w:t>
            </w:r>
          </w:p>
        </w:tc>
      </w:tr>
      <w:tr w14:paraId="095B2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4DD0E7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247</w:t>
            </w:r>
          </w:p>
        </w:tc>
        <w:tc>
          <w:tcPr>
            <w:tcW w:w="1926" w:type="dxa"/>
            <w:gridSpan w:val="2"/>
            <w:tcBorders>
              <w:top w:val="nil"/>
              <w:left w:val="nil"/>
              <w:bottom w:val="single" w:color="000000" w:sz="8" w:space="0"/>
              <w:right w:val="single" w:color="000000" w:sz="8" w:space="0"/>
            </w:tcBorders>
            <w:noWrap w:val="0"/>
            <w:vAlign w:val="center"/>
          </w:tcPr>
          <w:p w14:paraId="6D7671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O形密封圈</w:t>
            </w:r>
          </w:p>
        </w:tc>
        <w:tc>
          <w:tcPr>
            <w:tcW w:w="707" w:type="dxa"/>
            <w:tcBorders>
              <w:top w:val="nil"/>
              <w:left w:val="nil"/>
              <w:bottom w:val="single" w:color="000000" w:sz="8" w:space="0"/>
              <w:right w:val="single" w:color="000000" w:sz="8" w:space="0"/>
            </w:tcBorders>
            <w:noWrap w:val="0"/>
            <w:vAlign w:val="center"/>
          </w:tcPr>
          <w:p w14:paraId="633DD1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5F9E9B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GB/T3452.1-2005/Φ37.5×3.55</w:t>
            </w:r>
          </w:p>
        </w:tc>
        <w:tc>
          <w:tcPr>
            <w:tcW w:w="821" w:type="dxa"/>
            <w:tcBorders>
              <w:top w:val="nil"/>
              <w:left w:val="nil"/>
              <w:bottom w:val="single" w:color="000000" w:sz="8" w:space="0"/>
              <w:right w:val="single" w:color="000000" w:sz="8" w:space="0"/>
            </w:tcBorders>
            <w:noWrap w:val="0"/>
            <w:vAlign w:val="center"/>
          </w:tcPr>
          <w:p w14:paraId="76937C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B3A98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25D1657">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1E2628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0"/>
            <w:vAlign w:val="center"/>
          </w:tcPr>
          <w:p w14:paraId="402C06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DCE2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9A2A5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248</w:t>
            </w:r>
          </w:p>
        </w:tc>
        <w:tc>
          <w:tcPr>
            <w:tcW w:w="1926" w:type="dxa"/>
            <w:gridSpan w:val="2"/>
            <w:tcBorders>
              <w:top w:val="nil"/>
              <w:left w:val="nil"/>
              <w:bottom w:val="single" w:color="000000" w:sz="8" w:space="0"/>
              <w:right w:val="single" w:color="000000" w:sz="8" w:space="0"/>
            </w:tcBorders>
            <w:noWrap w:val="0"/>
            <w:vAlign w:val="center"/>
          </w:tcPr>
          <w:p w14:paraId="45F190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O形密封圈</w:t>
            </w:r>
          </w:p>
        </w:tc>
        <w:tc>
          <w:tcPr>
            <w:tcW w:w="707" w:type="dxa"/>
            <w:tcBorders>
              <w:top w:val="nil"/>
              <w:left w:val="nil"/>
              <w:bottom w:val="single" w:color="000000" w:sz="8" w:space="0"/>
              <w:right w:val="single" w:color="000000" w:sz="8" w:space="0"/>
            </w:tcBorders>
            <w:noWrap w:val="0"/>
            <w:vAlign w:val="center"/>
          </w:tcPr>
          <w:p w14:paraId="430D9E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EE443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GB/T3452.1-2005/Φ28×3.55</w:t>
            </w:r>
          </w:p>
        </w:tc>
        <w:tc>
          <w:tcPr>
            <w:tcW w:w="821" w:type="dxa"/>
            <w:tcBorders>
              <w:top w:val="nil"/>
              <w:left w:val="nil"/>
              <w:bottom w:val="single" w:color="000000" w:sz="8" w:space="0"/>
              <w:right w:val="single" w:color="000000" w:sz="8" w:space="0"/>
            </w:tcBorders>
            <w:noWrap w:val="0"/>
            <w:vAlign w:val="center"/>
          </w:tcPr>
          <w:p w14:paraId="74C2AF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EFFFE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C418AC0">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319980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330B1E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8B9C3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479C68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249</w:t>
            </w:r>
          </w:p>
        </w:tc>
        <w:tc>
          <w:tcPr>
            <w:tcW w:w="1926" w:type="dxa"/>
            <w:gridSpan w:val="2"/>
            <w:tcBorders>
              <w:top w:val="nil"/>
              <w:left w:val="nil"/>
              <w:bottom w:val="single" w:color="000000" w:sz="8" w:space="0"/>
              <w:right w:val="single" w:color="000000" w:sz="8" w:space="0"/>
            </w:tcBorders>
            <w:noWrap w:val="0"/>
            <w:vAlign w:val="center"/>
          </w:tcPr>
          <w:p w14:paraId="4846FA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O形密封圈</w:t>
            </w:r>
          </w:p>
        </w:tc>
        <w:tc>
          <w:tcPr>
            <w:tcW w:w="707" w:type="dxa"/>
            <w:tcBorders>
              <w:top w:val="nil"/>
              <w:left w:val="nil"/>
              <w:bottom w:val="single" w:color="000000" w:sz="8" w:space="0"/>
              <w:right w:val="single" w:color="000000" w:sz="8" w:space="0"/>
            </w:tcBorders>
            <w:noWrap w:val="0"/>
            <w:vAlign w:val="center"/>
          </w:tcPr>
          <w:p w14:paraId="3DA9E4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3E6EB6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GB/T3452.1-2005/Φ26.5×3.55</w:t>
            </w:r>
          </w:p>
        </w:tc>
        <w:tc>
          <w:tcPr>
            <w:tcW w:w="821" w:type="dxa"/>
            <w:tcBorders>
              <w:top w:val="nil"/>
              <w:left w:val="nil"/>
              <w:bottom w:val="single" w:color="000000" w:sz="8" w:space="0"/>
              <w:right w:val="single" w:color="000000" w:sz="8" w:space="0"/>
            </w:tcBorders>
            <w:noWrap w:val="0"/>
            <w:vAlign w:val="center"/>
          </w:tcPr>
          <w:p w14:paraId="72A142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D9A33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53A7EC1">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69BB48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0"/>
            <w:vAlign w:val="center"/>
          </w:tcPr>
          <w:p w14:paraId="16CEE7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98F82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057FB5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250</w:t>
            </w:r>
          </w:p>
        </w:tc>
        <w:tc>
          <w:tcPr>
            <w:tcW w:w="1926" w:type="dxa"/>
            <w:gridSpan w:val="2"/>
            <w:tcBorders>
              <w:top w:val="nil"/>
              <w:left w:val="nil"/>
              <w:bottom w:val="single" w:color="000000" w:sz="8" w:space="0"/>
              <w:right w:val="single" w:color="000000" w:sz="8" w:space="0"/>
            </w:tcBorders>
            <w:noWrap w:val="0"/>
            <w:vAlign w:val="center"/>
          </w:tcPr>
          <w:p w14:paraId="1A320D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O形密封圈</w:t>
            </w:r>
          </w:p>
        </w:tc>
        <w:tc>
          <w:tcPr>
            <w:tcW w:w="707" w:type="dxa"/>
            <w:tcBorders>
              <w:top w:val="nil"/>
              <w:left w:val="nil"/>
              <w:bottom w:val="single" w:color="000000" w:sz="8" w:space="0"/>
              <w:right w:val="single" w:color="000000" w:sz="8" w:space="0"/>
            </w:tcBorders>
            <w:noWrap w:val="0"/>
            <w:vAlign w:val="center"/>
          </w:tcPr>
          <w:p w14:paraId="613537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493930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GB/T3452.1-2005/Φ24×2.4</w:t>
            </w:r>
          </w:p>
        </w:tc>
        <w:tc>
          <w:tcPr>
            <w:tcW w:w="821" w:type="dxa"/>
            <w:tcBorders>
              <w:top w:val="nil"/>
              <w:left w:val="nil"/>
              <w:bottom w:val="single" w:color="000000" w:sz="8" w:space="0"/>
              <w:right w:val="single" w:color="000000" w:sz="8" w:space="0"/>
            </w:tcBorders>
            <w:noWrap w:val="0"/>
            <w:vAlign w:val="center"/>
          </w:tcPr>
          <w:p w14:paraId="4238FA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042F6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FEB007B">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6FCBE7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0"/>
            <w:vAlign w:val="center"/>
          </w:tcPr>
          <w:p w14:paraId="30F732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DEE0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4B406D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251</w:t>
            </w:r>
          </w:p>
        </w:tc>
        <w:tc>
          <w:tcPr>
            <w:tcW w:w="1926" w:type="dxa"/>
            <w:gridSpan w:val="2"/>
            <w:tcBorders>
              <w:top w:val="nil"/>
              <w:left w:val="nil"/>
              <w:bottom w:val="single" w:color="000000" w:sz="8" w:space="0"/>
              <w:right w:val="single" w:color="000000" w:sz="8" w:space="0"/>
            </w:tcBorders>
            <w:noWrap w:val="0"/>
            <w:vAlign w:val="center"/>
          </w:tcPr>
          <w:p w14:paraId="32275B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O形密封圈</w:t>
            </w:r>
          </w:p>
        </w:tc>
        <w:tc>
          <w:tcPr>
            <w:tcW w:w="707" w:type="dxa"/>
            <w:tcBorders>
              <w:top w:val="nil"/>
              <w:left w:val="nil"/>
              <w:bottom w:val="single" w:color="000000" w:sz="8" w:space="0"/>
              <w:right w:val="single" w:color="000000" w:sz="8" w:space="0"/>
            </w:tcBorders>
            <w:noWrap w:val="0"/>
            <w:vAlign w:val="center"/>
          </w:tcPr>
          <w:p w14:paraId="481AEE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664BD1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GB/T3452.1-2005/Φ20×2.4</w:t>
            </w:r>
          </w:p>
        </w:tc>
        <w:tc>
          <w:tcPr>
            <w:tcW w:w="821" w:type="dxa"/>
            <w:tcBorders>
              <w:top w:val="nil"/>
              <w:left w:val="nil"/>
              <w:bottom w:val="single" w:color="000000" w:sz="8" w:space="0"/>
              <w:right w:val="single" w:color="000000" w:sz="8" w:space="0"/>
            </w:tcBorders>
            <w:noWrap w:val="0"/>
            <w:vAlign w:val="center"/>
          </w:tcPr>
          <w:p w14:paraId="154D3F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C640A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3B78EF6">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757D98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0"/>
            <w:vAlign w:val="center"/>
          </w:tcPr>
          <w:p w14:paraId="32998A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BFE5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3932C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252</w:t>
            </w:r>
          </w:p>
        </w:tc>
        <w:tc>
          <w:tcPr>
            <w:tcW w:w="1926" w:type="dxa"/>
            <w:gridSpan w:val="2"/>
            <w:tcBorders>
              <w:top w:val="nil"/>
              <w:left w:val="nil"/>
              <w:bottom w:val="single" w:color="000000" w:sz="8" w:space="0"/>
              <w:right w:val="single" w:color="000000" w:sz="8" w:space="0"/>
            </w:tcBorders>
            <w:noWrap w:val="0"/>
            <w:vAlign w:val="center"/>
          </w:tcPr>
          <w:p w14:paraId="2DE277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组合密封垫圈</w:t>
            </w:r>
          </w:p>
        </w:tc>
        <w:tc>
          <w:tcPr>
            <w:tcW w:w="707" w:type="dxa"/>
            <w:tcBorders>
              <w:top w:val="nil"/>
              <w:left w:val="nil"/>
              <w:bottom w:val="single" w:color="000000" w:sz="8" w:space="0"/>
              <w:right w:val="single" w:color="000000" w:sz="8" w:space="0"/>
            </w:tcBorders>
            <w:noWrap w:val="0"/>
            <w:vAlign w:val="center"/>
          </w:tcPr>
          <w:p w14:paraId="379339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38F743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JB/T982-1977/φ42</w:t>
            </w:r>
          </w:p>
        </w:tc>
        <w:tc>
          <w:tcPr>
            <w:tcW w:w="821" w:type="dxa"/>
            <w:tcBorders>
              <w:top w:val="nil"/>
              <w:left w:val="nil"/>
              <w:bottom w:val="single" w:color="000000" w:sz="8" w:space="0"/>
              <w:right w:val="single" w:color="000000" w:sz="8" w:space="0"/>
            </w:tcBorders>
            <w:noWrap w:val="0"/>
            <w:vAlign w:val="center"/>
          </w:tcPr>
          <w:p w14:paraId="4290A2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AC56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5E85B34">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61C845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55E244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A0BD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81A34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253</w:t>
            </w:r>
          </w:p>
        </w:tc>
        <w:tc>
          <w:tcPr>
            <w:tcW w:w="1926" w:type="dxa"/>
            <w:gridSpan w:val="2"/>
            <w:tcBorders>
              <w:top w:val="nil"/>
              <w:left w:val="nil"/>
              <w:bottom w:val="single" w:color="000000" w:sz="8" w:space="0"/>
              <w:right w:val="single" w:color="000000" w:sz="8" w:space="0"/>
            </w:tcBorders>
            <w:noWrap w:val="0"/>
            <w:vAlign w:val="center"/>
          </w:tcPr>
          <w:p w14:paraId="5E9B6E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组合密封垫圈</w:t>
            </w:r>
          </w:p>
        </w:tc>
        <w:tc>
          <w:tcPr>
            <w:tcW w:w="707" w:type="dxa"/>
            <w:tcBorders>
              <w:top w:val="nil"/>
              <w:left w:val="nil"/>
              <w:bottom w:val="single" w:color="000000" w:sz="8" w:space="0"/>
              <w:right w:val="single" w:color="000000" w:sz="8" w:space="0"/>
            </w:tcBorders>
            <w:noWrap w:val="0"/>
            <w:vAlign w:val="center"/>
          </w:tcPr>
          <w:p w14:paraId="21A194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292FA2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JB/T982-1977/Φ33</w:t>
            </w:r>
          </w:p>
        </w:tc>
        <w:tc>
          <w:tcPr>
            <w:tcW w:w="821" w:type="dxa"/>
            <w:tcBorders>
              <w:top w:val="nil"/>
              <w:left w:val="nil"/>
              <w:bottom w:val="single" w:color="000000" w:sz="8" w:space="0"/>
              <w:right w:val="single" w:color="000000" w:sz="8" w:space="0"/>
            </w:tcBorders>
            <w:noWrap w:val="0"/>
            <w:vAlign w:val="center"/>
          </w:tcPr>
          <w:p w14:paraId="65E76F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0A08F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35557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1A4873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0"/>
            <w:vAlign w:val="center"/>
          </w:tcPr>
          <w:p w14:paraId="7DE1F8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A40B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6E066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254</w:t>
            </w:r>
          </w:p>
        </w:tc>
        <w:tc>
          <w:tcPr>
            <w:tcW w:w="1926" w:type="dxa"/>
            <w:gridSpan w:val="2"/>
            <w:tcBorders>
              <w:top w:val="nil"/>
              <w:left w:val="nil"/>
              <w:bottom w:val="single" w:color="000000" w:sz="8" w:space="0"/>
              <w:right w:val="single" w:color="000000" w:sz="8" w:space="0"/>
            </w:tcBorders>
            <w:noWrap w:val="0"/>
            <w:vAlign w:val="center"/>
          </w:tcPr>
          <w:p w14:paraId="5C3F68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组合密封垫圈</w:t>
            </w:r>
          </w:p>
        </w:tc>
        <w:tc>
          <w:tcPr>
            <w:tcW w:w="707" w:type="dxa"/>
            <w:tcBorders>
              <w:top w:val="nil"/>
              <w:left w:val="nil"/>
              <w:bottom w:val="single" w:color="000000" w:sz="8" w:space="0"/>
              <w:right w:val="single" w:color="000000" w:sz="8" w:space="0"/>
            </w:tcBorders>
            <w:noWrap w:val="0"/>
            <w:vAlign w:val="center"/>
          </w:tcPr>
          <w:p w14:paraId="5ECF7C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1F634D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JB/T982-1977/Φ22</w:t>
            </w:r>
          </w:p>
        </w:tc>
        <w:tc>
          <w:tcPr>
            <w:tcW w:w="821" w:type="dxa"/>
            <w:tcBorders>
              <w:top w:val="nil"/>
              <w:left w:val="nil"/>
              <w:bottom w:val="single" w:color="000000" w:sz="8" w:space="0"/>
              <w:right w:val="single" w:color="000000" w:sz="8" w:space="0"/>
            </w:tcBorders>
            <w:noWrap w:val="0"/>
            <w:vAlign w:val="center"/>
          </w:tcPr>
          <w:p w14:paraId="40F727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1775F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8FCDA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7EB998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0"/>
            <w:vAlign w:val="center"/>
          </w:tcPr>
          <w:p w14:paraId="35FDC6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9D15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008E1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255</w:t>
            </w:r>
          </w:p>
        </w:tc>
        <w:tc>
          <w:tcPr>
            <w:tcW w:w="1926" w:type="dxa"/>
            <w:gridSpan w:val="2"/>
            <w:tcBorders>
              <w:top w:val="nil"/>
              <w:left w:val="nil"/>
              <w:bottom w:val="single" w:color="000000" w:sz="8" w:space="0"/>
              <w:right w:val="single" w:color="000000" w:sz="8" w:space="0"/>
            </w:tcBorders>
            <w:noWrap w:val="0"/>
            <w:vAlign w:val="center"/>
          </w:tcPr>
          <w:p w14:paraId="7C2CB4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组合密封垫圈</w:t>
            </w:r>
          </w:p>
        </w:tc>
        <w:tc>
          <w:tcPr>
            <w:tcW w:w="707" w:type="dxa"/>
            <w:tcBorders>
              <w:top w:val="nil"/>
              <w:left w:val="nil"/>
              <w:bottom w:val="single" w:color="000000" w:sz="8" w:space="0"/>
              <w:right w:val="single" w:color="000000" w:sz="8" w:space="0"/>
            </w:tcBorders>
            <w:noWrap w:val="0"/>
            <w:vAlign w:val="center"/>
          </w:tcPr>
          <w:p w14:paraId="753FF5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A2E00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JB/T982-1977/Φ18</w:t>
            </w:r>
          </w:p>
        </w:tc>
        <w:tc>
          <w:tcPr>
            <w:tcW w:w="821" w:type="dxa"/>
            <w:tcBorders>
              <w:top w:val="nil"/>
              <w:left w:val="nil"/>
              <w:bottom w:val="single" w:color="000000" w:sz="8" w:space="0"/>
              <w:right w:val="single" w:color="000000" w:sz="8" w:space="0"/>
            </w:tcBorders>
            <w:noWrap w:val="0"/>
            <w:vAlign w:val="center"/>
          </w:tcPr>
          <w:p w14:paraId="510847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8E71D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5B73E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3897F6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0"/>
            <w:vAlign w:val="center"/>
          </w:tcPr>
          <w:p w14:paraId="7093ED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D2C70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2A9E4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256</w:t>
            </w:r>
          </w:p>
        </w:tc>
        <w:tc>
          <w:tcPr>
            <w:tcW w:w="1926" w:type="dxa"/>
            <w:gridSpan w:val="2"/>
            <w:tcBorders>
              <w:top w:val="nil"/>
              <w:left w:val="nil"/>
              <w:bottom w:val="single" w:color="000000" w:sz="8" w:space="0"/>
              <w:right w:val="single" w:color="000000" w:sz="8" w:space="0"/>
            </w:tcBorders>
            <w:noWrap w:val="0"/>
            <w:vAlign w:val="center"/>
          </w:tcPr>
          <w:p w14:paraId="7285D5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组合密封垫圈</w:t>
            </w:r>
          </w:p>
        </w:tc>
        <w:tc>
          <w:tcPr>
            <w:tcW w:w="707" w:type="dxa"/>
            <w:tcBorders>
              <w:top w:val="nil"/>
              <w:left w:val="nil"/>
              <w:bottom w:val="single" w:color="000000" w:sz="8" w:space="0"/>
              <w:right w:val="single" w:color="000000" w:sz="8" w:space="0"/>
            </w:tcBorders>
            <w:noWrap w:val="0"/>
            <w:vAlign w:val="center"/>
          </w:tcPr>
          <w:p w14:paraId="522BB2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610104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JB/T982-1977/Φ14</w:t>
            </w:r>
          </w:p>
        </w:tc>
        <w:tc>
          <w:tcPr>
            <w:tcW w:w="821" w:type="dxa"/>
            <w:tcBorders>
              <w:top w:val="nil"/>
              <w:left w:val="nil"/>
              <w:bottom w:val="single" w:color="000000" w:sz="8" w:space="0"/>
              <w:right w:val="single" w:color="000000" w:sz="8" w:space="0"/>
            </w:tcBorders>
            <w:noWrap w:val="0"/>
            <w:vAlign w:val="center"/>
          </w:tcPr>
          <w:p w14:paraId="7923F2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A6F20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61CA1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1F1A55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0"/>
            <w:vAlign w:val="center"/>
          </w:tcPr>
          <w:p w14:paraId="5DEDE9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7E9C2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71084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257</w:t>
            </w:r>
          </w:p>
        </w:tc>
        <w:tc>
          <w:tcPr>
            <w:tcW w:w="1926" w:type="dxa"/>
            <w:gridSpan w:val="2"/>
            <w:tcBorders>
              <w:top w:val="nil"/>
              <w:left w:val="nil"/>
              <w:bottom w:val="single" w:color="000000" w:sz="8" w:space="0"/>
              <w:right w:val="single" w:color="000000" w:sz="8" w:space="0"/>
            </w:tcBorders>
            <w:noWrap w:val="0"/>
            <w:vAlign w:val="center"/>
          </w:tcPr>
          <w:p w14:paraId="2312E0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组合密封垫圈</w:t>
            </w:r>
          </w:p>
        </w:tc>
        <w:tc>
          <w:tcPr>
            <w:tcW w:w="707" w:type="dxa"/>
            <w:tcBorders>
              <w:top w:val="nil"/>
              <w:left w:val="nil"/>
              <w:bottom w:val="single" w:color="000000" w:sz="8" w:space="0"/>
              <w:right w:val="single" w:color="000000" w:sz="8" w:space="0"/>
            </w:tcBorders>
            <w:noWrap w:val="0"/>
            <w:vAlign w:val="center"/>
          </w:tcPr>
          <w:p w14:paraId="7B554F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3D290D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JB/T982-1977/Φ12</w:t>
            </w:r>
          </w:p>
        </w:tc>
        <w:tc>
          <w:tcPr>
            <w:tcW w:w="821" w:type="dxa"/>
            <w:tcBorders>
              <w:top w:val="nil"/>
              <w:left w:val="nil"/>
              <w:bottom w:val="single" w:color="000000" w:sz="8" w:space="0"/>
              <w:right w:val="single" w:color="000000" w:sz="8" w:space="0"/>
            </w:tcBorders>
            <w:noWrap w:val="0"/>
            <w:vAlign w:val="center"/>
          </w:tcPr>
          <w:p w14:paraId="068942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A1A7A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4BDFC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46BE34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0"/>
            <w:vAlign w:val="center"/>
          </w:tcPr>
          <w:p w14:paraId="4EFD25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9C5AE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059A5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258</w:t>
            </w:r>
          </w:p>
        </w:tc>
        <w:tc>
          <w:tcPr>
            <w:tcW w:w="1926" w:type="dxa"/>
            <w:gridSpan w:val="2"/>
            <w:tcBorders>
              <w:top w:val="nil"/>
              <w:left w:val="nil"/>
              <w:bottom w:val="single" w:color="000000" w:sz="8" w:space="0"/>
              <w:right w:val="single" w:color="000000" w:sz="8" w:space="0"/>
            </w:tcBorders>
            <w:noWrap w:val="0"/>
            <w:vAlign w:val="center"/>
          </w:tcPr>
          <w:p w14:paraId="440F35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唇形密封圈</w:t>
            </w:r>
          </w:p>
        </w:tc>
        <w:tc>
          <w:tcPr>
            <w:tcW w:w="707" w:type="dxa"/>
            <w:tcBorders>
              <w:top w:val="nil"/>
              <w:left w:val="nil"/>
              <w:bottom w:val="single" w:color="000000" w:sz="8" w:space="0"/>
              <w:right w:val="single" w:color="000000" w:sz="8" w:space="0"/>
            </w:tcBorders>
            <w:noWrap w:val="0"/>
            <w:vAlign w:val="center"/>
          </w:tcPr>
          <w:p w14:paraId="13240D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61D0A9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JB/T982-1977</w:t>
            </w:r>
          </w:p>
        </w:tc>
        <w:tc>
          <w:tcPr>
            <w:tcW w:w="821" w:type="dxa"/>
            <w:tcBorders>
              <w:top w:val="nil"/>
              <w:left w:val="nil"/>
              <w:bottom w:val="single" w:color="000000" w:sz="8" w:space="0"/>
              <w:right w:val="single" w:color="000000" w:sz="8" w:space="0"/>
            </w:tcBorders>
            <w:noWrap w:val="0"/>
            <w:vAlign w:val="center"/>
          </w:tcPr>
          <w:p w14:paraId="7ED201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14B9D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C37C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0"/>
            <w:vAlign w:val="center"/>
          </w:tcPr>
          <w:p w14:paraId="799BB5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0"/>
            <w:vAlign w:val="center"/>
          </w:tcPr>
          <w:p w14:paraId="037509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BF3EF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3E14B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259</w:t>
            </w:r>
          </w:p>
        </w:tc>
        <w:tc>
          <w:tcPr>
            <w:tcW w:w="1926" w:type="dxa"/>
            <w:gridSpan w:val="2"/>
            <w:tcBorders>
              <w:top w:val="nil"/>
              <w:left w:val="nil"/>
              <w:bottom w:val="single" w:color="000000" w:sz="8" w:space="0"/>
              <w:right w:val="single" w:color="000000" w:sz="8" w:space="0"/>
            </w:tcBorders>
            <w:noWrap w:val="0"/>
            <w:vAlign w:val="center"/>
          </w:tcPr>
          <w:p w14:paraId="7643F6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布毛刷盘</w:t>
            </w:r>
          </w:p>
        </w:tc>
        <w:tc>
          <w:tcPr>
            <w:tcW w:w="707" w:type="dxa"/>
            <w:tcBorders>
              <w:top w:val="nil"/>
              <w:left w:val="nil"/>
              <w:bottom w:val="single" w:color="000000" w:sz="8" w:space="0"/>
              <w:right w:val="single" w:color="000000" w:sz="8" w:space="0"/>
            </w:tcBorders>
            <w:noWrap w:val="0"/>
            <w:vAlign w:val="center"/>
          </w:tcPr>
          <w:p w14:paraId="42FBAA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6350430C">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2258B8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C3AAA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3217D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0"/>
            <w:vAlign w:val="center"/>
          </w:tcPr>
          <w:p w14:paraId="200B9C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248</w:t>
            </w:r>
          </w:p>
        </w:tc>
        <w:tc>
          <w:tcPr>
            <w:tcW w:w="926" w:type="dxa"/>
            <w:tcBorders>
              <w:top w:val="nil"/>
              <w:left w:val="nil"/>
              <w:bottom w:val="single" w:color="000000" w:sz="8" w:space="0"/>
              <w:right w:val="single" w:color="000000" w:sz="8" w:space="0"/>
            </w:tcBorders>
            <w:noWrap w:val="0"/>
            <w:vAlign w:val="center"/>
          </w:tcPr>
          <w:p w14:paraId="392A95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142FB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E1D6C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260</w:t>
            </w:r>
          </w:p>
        </w:tc>
        <w:tc>
          <w:tcPr>
            <w:tcW w:w="1926" w:type="dxa"/>
            <w:gridSpan w:val="2"/>
            <w:tcBorders>
              <w:top w:val="nil"/>
              <w:left w:val="nil"/>
              <w:bottom w:val="single" w:color="000000" w:sz="8" w:space="0"/>
              <w:right w:val="single" w:color="000000" w:sz="8" w:space="0"/>
            </w:tcBorders>
            <w:noWrap w:val="0"/>
            <w:vAlign w:val="center"/>
          </w:tcPr>
          <w:p w14:paraId="2EC03A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尼龙滑块</w:t>
            </w:r>
            <w:r>
              <w:rPr>
                <w:rFonts w:hint="default" w:ascii="Times New Roman" w:hAnsi="Times New Roman" w:eastAsia="宋体" w:cs="Times New Roman"/>
                <w:color w:val="auto"/>
                <w:sz w:val="18"/>
                <w:szCs w:val="18"/>
                <w:highlight w:val="none"/>
                <w:u w:val="none"/>
                <w:lang w:val="en-US" w:eastAsia="zh-CN" w:bidi="ar"/>
              </w:rPr>
              <w:t>1</w:t>
            </w:r>
          </w:p>
        </w:tc>
        <w:tc>
          <w:tcPr>
            <w:tcW w:w="707" w:type="dxa"/>
            <w:tcBorders>
              <w:top w:val="nil"/>
              <w:left w:val="nil"/>
              <w:bottom w:val="single" w:color="000000" w:sz="8" w:space="0"/>
              <w:right w:val="single" w:color="000000" w:sz="8" w:space="0"/>
            </w:tcBorders>
            <w:noWrap w:val="0"/>
            <w:vAlign w:val="center"/>
          </w:tcPr>
          <w:p w14:paraId="71CAB1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250CBE35">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211059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70583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D1D30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0"/>
            <w:vAlign w:val="center"/>
          </w:tcPr>
          <w:p w14:paraId="178C6DC2">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0"/>
            <w:vAlign w:val="center"/>
          </w:tcPr>
          <w:p w14:paraId="1CA22D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6A18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4B694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261</w:t>
            </w:r>
          </w:p>
        </w:tc>
        <w:tc>
          <w:tcPr>
            <w:tcW w:w="1926" w:type="dxa"/>
            <w:gridSpan w:val="2"/>
            <w:tcBorders>
              <w:top w:val="nil"/>
              <w:left w:val="nil"/>
              <w:bottom w:val="single" w:color="000000" w:sz="8" w:space="0"/>
              <w:right w:val="single" w:color="000000" w:sz="8" w:space="0"/>
            </w:tcBorders>
            <w:noWrap w:val="0"/>
            <w:vAlign w:val="center"/>
          </w:tcPr>
          <w:p w14:paraId="4B11C1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尼龙滑块</w:t>
            </w:r>
            <w:r>
              <w:rPr>
                <w:rFonts w:hint="default" w:ascii="Times New Roman" w:hAnsi="Times New Roman" w:eastAsia="宋体" w:cs="Times New Roman"/>
                <w:color w:val="auto"/>
                <w:sz w:val="18"/>
                <w:szCs w:val="18"/>
                <w:highlight w:val="none"/>
                <w:u w:val="none"/>
                <w:lang w:val="en-US" w:eastAsia="zh-CN" w:bidi="ar"/>
              </w:rPr>
              <w:t>2</w:t>
            </w:r>
          </w:p>
        </w:tc>
        <w:tc>
          <w:tcPr>
            <w:tcW w:w="707" w:type="dxa"/>
            <w:tcBorders>
              <w:top w:val="nil"/>
              <w:left w:val="nil"/>
              <w:bottom w:val="single" w:color="000000" w:sz="8" w:space="0"/>
              <w:right w:val="single" w:color="000000" w:sz="8" w:space="0"/>
            </w:tcBorders>
            <w:noWrap w:val="0"/>
            <w:vAlign w:val="center"/>
          </w:tcPr>
          <w:p w14:paraId="14A5F9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6C70C2C9">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29C743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82487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4DF99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0"/>
            <w:vAlign w:val="center"/>
          </w:tcPr>
          <w:p w14:paraId="4B34451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0"/>
            <w:vAlign w:val="center"/>
          </w:tcPr>
          <w:p w14:paraId="59D9EB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2BB6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6CA15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262</w:t>
            </w:r>
          </w:p>
        </w:tc>
        <w:tc>
          <w:tcPr>
            <w:tcW w:w="1926" w:type="dxa"/>
            <w:gridSpan w:val="2"/>
            <w:tcBorders>
              <w:top w:val="nil"/>
              <w:left w:val="nil"/>
              <w:bottom w:val="single" w:color="000000" w:sz="8" w:space="0"/>
              <w:right w:val="single" w:color="000000" w:sz="8" w:space="0"/>
            </w:tcBorders>
            <w:noWrap w:val="0"/>
            <w:vAlign w:val="center"/>
          </w:tcPr>
          <w:p w14:paraId="5E9DD1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方形垫板</w:t>
            </w:r>
            <w:r>
              <w:rPr>
                <w:rFonts w:hint="default" w:ascii="Times New Roman" w:hAnsi="Times New Roman" w:eastAsia="宋体" w:cs="Times New Roman"/>
                <w:color w:val="auto"/>
                <w:sz w:val="18"/>
                <w:szCs w:val="18"/>
                <w:highlight w:val="none"/>
                <w:u w:val="none"/>
                <w:lang w:val="en-US" w:eastAsia="zh-CN" w:bidi="ar"/>
              </w:rPr>
              <w:t>1</w:t>
            </w:r>
          </w:p>
        </w:tc>
        <w:tc>
          <w:tcPr>
            <w:tcW w:w="707" w:type="dxa"/>
            <w:tcBorders>
              <w:top w:val="nil"/>
              <w:left w:val="nil"/>
              <w:bottom w:val="single" w:color="000000" w:sz="8" w:space="0"/>
              <w:right w:val="single" w:color="000000" w:sz="8" w:space="0"/>
            </w:tcBorders>
            <w:noWrap w:val="0"/>
            <w:vAlign w:val="center"/>
          </w:tcPr>
          <w:p w14:paraId="24C5E6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4656933C">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41314B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337B8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4C234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0"/>
            <w:vAlign w:val="center"/>
          </w:tcPr>
          <w:p w14:paraId="04CBE43E">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noWrap w:val="0"/>
            <w:vAlign w:val="center"/>
          </w:tcPr>
          <w:p w14:paraId="69A2DA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6352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1B6F4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263</w:t>
            </w:r>
          </w:p>
        </w:tc>
        <w:tc>
          <w:tcPr>
            <w:tcW w:w="1926" w:type="dxa"/>
            <w:gridSpan w:val="2"/>
            <w:tcBorders>
              <w:top w:val="nil"/>
              <w:left w:val="nil"/>
              <w:bottom w:val="single" w:color="000000" w:sz="8" w:space="0"/>
              <w:right w:val="single" w:color="000000" w:sz="8" w:space="0"/>
            </w:tcBorders>
            <w:noWrap w:val="0"/>
            <w:vAlign w:val="center"/>
          </w:tcPr>
          <w:p w14:paraId="4E9F6D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方形垫板</w:t>
            </w:r>
            <w:r>
              <w:rPr>
                <w:rFonts w:hint="default" w:ascii="Times New Roman" w:hAnsi="Times New Roman" w:eastAsia="宋体" w:cs="Times New Roman"/>
                <w:color w:val="auto"/>
                <w:sz w:val="18"/>
                <w:szCs w:val="18"/>
                <w:highlight w:val="none"/>
                <w:u w:val="none"/>
                <w:lang w:val="en-US" w:eastAsia="zh-CN" w:bidi="ar"/>
              </w:rPr>
              <w:t>2</w:t>
            </w:r>
          </w:p>
        </w:tc>
        <w:tc>
          <w:tcPr>
            <w:tcW w:w="707" w:type="dxa"/>
            <w:tcBorders>
              <w:top w:val="nil"/>
              <w:left w:val="nil"/>
              <w:bottom w:val="single" w:color="000000" w:sz="8" w:space="0"/>
              <w:right w:val="single" w:color="000000" w:sz="8" w:space="0"/>
            </w:tcBorders>
            <w:noWrap w:val="0"/>
            <w:vAlign w:val="center"/>
          </w:tcPr>
          <w:p w14:paraId="1158B7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4AA3B8D1">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63DE5B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BD2AD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432AC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0"/>
            <w:vAlign w:val="center"/>
          </w:tcPr>
          <w:p w14:paraId="1D4353F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0"/>
            <w:vAlign w:val="center"/>
          </w:tcPr>
          <w:p w14:paraId="60E793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6E96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86CDC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264</w:t>
            </w:r>
          </w:p>
        </w:tc>
        <w:tc>
          <w:tcPr>
            <w:tcW w:w="1926" w:type="dxa"/>
            <w:gridSpan w:val="2"/>
            <w:tcBorders>
              <w:top w:val="nil"/>
              <w:left w:val="nil"/>
              <w:bottom w:val="single" w:color="000000" w:sz="8" w:space="0"/>
              <w:right w:val="single" w:color="000000" w:sz="8" w:space="0"/>
            </w:tcBorders>
            <w:noWrap w:val="0"/>
            <w:vAlign w:val="center"/>
          </w:tcPr>
          <w:p w14:paraId="0CA4E9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方形垫板</w:t>
            </w:r>
            <w:r>
              <w:rPr>
                <w:rFonts w:hint="default" w:ascii="Times New Roman" w:hAnsi="Times New Roman" w:eastAsia="宋体" w:cs="Times New Roman"/>
                <w:color w:val="auto"/>
                <w:sz w:val="18"/>
                <w:szCs w:val="18"/>
                <w:highlight w:val="none"/>
                <w:u w:val="none"/>
                <w:lang w:val="en-US" w:eastAsia="zh-CN" w:bidi="ar"/>
              </w:rPr>
              <w:t>3</w:t>
            </w:r>
          </w:p>
        </w:tc>
        <w:tc>
          <w:tcPr>
            <w:tcW w:w="707" w:type="dxa"/>
            <w:tcBorders>
              <w:top w:val="nil"/>
              <w:left w:val="nil"/>
              <w:bottom w:val="single" w:color="000000" w:sz="8" w:space="0"/>
              <w:right w:val="single" w:color="000000" w:sz="8" w:space="0"/>
            </w:tcBorders>
            <w:noWrap w:val="0"/>
            <w:vAlign w:val="center"/>
          </w:tcPr>
          <w:p w14:paraId="27A679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69CB6787">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0616A8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15AFB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DCD79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0"/>
            <w:vAlign w:val="center"/>
          </w:tcPr>
          <w:p w14:paraId="07780718">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0"/>
            <w:vAlign w:val="center"/>
          </w:tcPr>
          <w:p w14:paraId="48BAED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A374D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B44EB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265</w:t>
            </w:r>
          </w:p>
        </w:tc>
        <w:tc>
          <w:tcPr>
            <w:tcW w:w="1926" w:type="dxa"/>
            <w:gridSpan w:val="2"/>
            <w:tcBorders>
              <w:top w:val="nil"/>
              <w:left w:val="nil"/>
              <w:bottom w:val="single" w:color="000000" w:sz="8" w:space="0"/>
              <w:right w:val="single" w:color="000000" w:sz="8" w:space="0"/>
            </w:tcBorders>
            <w:noWrap w:val="0"/>
            <w:vAlign w:val="center"/>
          </w:tcPr>
          <w:p w14:paraId="526F79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滑块调整垫</w:t>
            </w:r>
            <w:r>
              <w:rPr>
                <w:rFonts w:hint="default" w:ascii="Times New Roman" w:hAnsi="Times New Roman" w:eastAsia="宋体" w:cs="Times New Roman"/>
                <w:color w:val="auto"/>
                <w:sz w:val="18"/>
                <w:szCs w:val="18"/>
                <w:highlight w:val="none"/>
                <w:u w:val="none"/>
                <w:lang w:val="en-US" w:eastAsia="zh-CN" w:bidi="ar"/>
              </w:rPr>
              <w:t>2</w:t>
            </w:r>
          </w:p>
        </w:tc>
        <w:tc>
          <w:tcPr>
            <w:tcW w:w="707" w:type="dxa"/>
            <w:tcBorders>
              <w:top w:val="nil"/>
              <w:left w:val="nil"/>
              <w:bottom w:val="single" w:color="000000" w:sz="8" w:space="0"/>
              <w:right w:val="single" w:color="000000" w:sz="8" w:space="0"/>
            </w:tcBorders>
            <w:noWrap w:val="0"/>
            <w:vAlign w:val="center"/>
          </w:tcPr>
          <w:p w14:paraId="74E283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4C786E9A">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2BA6E9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DED78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26D8F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0"/>
            <w:vAlign w:val="center"/>
          </w:tcPr>
          <w:p w14:paraId="4F088A95">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noWrap w:val="0"/>
            <w:vAlign w:val="center"/>
          </w:tcPr>
          <w:p w14:paraId="5F32AD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09BD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394D7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266</w:t>
            </w:r>
          </w:p>
        </w:tc>
        <w:tc>
          <w:tcPr>
            <w:tcW w:w="1926" w:type="dxa"/>
            <w:gridSpan w:val="2"/>
            <w:tcBorders>
              <w:top w:val="nil"/>
              <w:left w:val="nil"/>
              <w:bottom w:val="single" w:color="000000" w:sz="8" w:space="0"/>
              <w:right w:val="single" w:color="000000" w:sz="8" w:space="0"/>
            </w:tcBorders>
            <w:noWrap w:val="0"/>
            <w:vAlign w:val="center"/>
          </w:tcPr>
          <w:p w14:paraId="57DB8D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滑块调整垫</w:t>
            </w:r>
            <w:r>
              <w:rPr>
                <w:rFonts w:hint="default" w:ascii="Times New Roman" w:hAnsi="Times New Roman" w:eastAsia="宋体" w:cs="Times New Roman"/>
                <w:color w:val="auto"/>
                <w:sz w:val="18"/>
                <w:szCs w:val="18"/>
                <w:highlight w:val="none"/>
                <w:u w:val="none"/>
                <w:lang w:val="en-US" w:eastAsia="zh-CN" w:bidi="ar"/>
              </w:rPr>
              <w:t>3</w:t>
            </w:r>
          </w:p>
        </w:tc>
        <w:tc>
          <w:tcPr>
            <w:tcW w:w="707" w:type="dxa"/>
            <w:tcBorders>
              <w:top w:val="nil"/>
              <w:left w:val="nil"/>
              <w:bottom w:val="single" w:color="000000" w:sz="8" w:space="0"/>
              <w:right w:val="single" w:color="000000" w:sz="8" w:space="0"/>
            </w:tcBorders>
            <w:noWrap w:val="0"/>
            <w:vAlign w:val="center"/>
          </w:tcPr>
          <w:p w14:paraId="53FDBA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4BF08EBB">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06E514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7EDFF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43693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0"/>
            <w:vAlign w:val="center"/>
          </w:tcPr>
          <w:p w14:paraId="5BC504E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26</w:t>
            </w:r>
          </w:p>
        </w:tc>
        <w:tc>
          <w:tcPr>
            <w:tcW w:w="926" w:type="dxa"/>
            <w:tcBorders>
              <w:top w:val="nil"/>
              <w:left w:val="nil"/>
              <w:bottom w:val="single" w:color="000000" w:sz="8" w:space="0"/>
              <w:right w:val="single" w:color="000000" w:sz="8" w:space="0"/>
            </w:tcBorders>
            <w:noWrap w:val="0"/>
            <w:vAlign w:val="center"/>
          </w:tcPr>
          <w:p w14:paraId="07ED9C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EBF2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5A414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267</w:t>
            </w:r>
          </w:p>
        </w:tc>
        <w:tc>
          <w:tcPr>
            <w:tcW w:w="1926" w:type="dxa"/>
            <w:gridSpan w:val="2"/>
            <w:tcBorders>
              <w:top w:val="nil"/>
              <w:left w:val="nil"/>
              <w:bottom w:val="single" w:color="000000" w:sz="8" w:space="0"/>
              <w:right w:val="single" w:color="000000" w:sz="8" w:space="0"/>
            </w:tcBorders>
            <w:noWrap w:val="0"/>
            <w:vAlign w:val="center"/>
          </w:tcPr>
          <w:p w14:paraId="05B5AB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color w:val="auto"/>
                <w:sz w:val="18"/>
                <w:szCs w:val="18"/>
                <w:highlight w:val="none"/>
                <w:u w:val="none"/>
                <w:lang w:val="en-US" w:eastAsia="zh-CN" w:bidi="ar"/>
              </w:rPr>
              <w:t>滑块调整垫</w:t>
            </w:r>
            <w:r>
              <w:rPr>
                <w:rFonts w:hint="default" w:ascii="Times New Roman" w:hAnsi="Times New Roman" w:eastAsia="宋体" w:cs="Times New Roman"/>
                <w:color w:val="auto"/>
                <w:sz w:val="18"/>
                <w:szCs w:val="18"/>
                <w:highlight w:val="none"/>
                <w:u w:val="none"/>
                <w:lang w:val="en-US" w:eastAsia="zh-CN" w:bidi="ar"/>
              </w:rPr>
              <w:t>4</w:t>
            </w:r>
          </w:p>
        </w:tc>
        <w:tc>
          <w:tcPr>
            <w:tcW w:w="707" w:type="dxa"/>
            <w:tcBorders>
              <w:top w:val="nil"/>
              <w:left w:val="nil"/>
              <w:bottom w:val="single" w:color="000000" w:sz="8" w:space="0"/>
              <w:right w:val="single" w:color="000000" w:sz="8" w:space="0"/>
            </w:tcBorders>
            <w:noWrap w:val="0"/>
            <w:vAlign w:val="center"/>
          </w:tcPr>
          <w:p w14:paraId="485C10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73897921">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5D44B9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E97A1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7C10A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0"/>
            <w:vAlign w:val="center"/>
          </w:tcPr>
          <w:p w14:paraId="10AF066F">
            <w:pPr>
              <w:keepNext w:val="0"/>
              <w:keepLines w:val="0"/>
              <w:widowControl/>
              <w:suppressLineNumbers w:val="0"/>
              <w:jc w:val="center"/>
              <w:textAlignment w:val="center"/>
              <w:rPr>
                <w:rFonts w:hint="default" w:ascii="Times New Roman" w:hAnsi="Times New Roman" w:eastAsia="宋体" w:cs="Times New Roman"/>
                <w:i w:val="0"/>
                <w:iCs w:val="0"/>
                <w:color w:val="auto"/>
                <w:sz w:val="18"/>
                <w:szCs w:val="18"/>
                <w:highlight w:val="none"/>
                <w:u w:val="none"/>
              </w:rPr>
            </w:pPr>
            <w:r>
              <w:rPr>
                <w:rFonts w:hint="default" w:ascii="Times New Roman" w:hAnsi="Times New Roman" w:eastAsia="宋体" w:cs="Times New Roman"/>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0"/>
            <w:vAlign w:val="center"/>
          </w:tcPr>
          <w:p w14:paraId="660433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0DC5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3C584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268</w:t>
            </w:r>
          </w:p>
        </w:tc>
        <w:tc>
          <w:tcPr>
            <w:tcW w:w="1926" w:type="dxa"/>
            <w:gridSpan w:val="2"/>
            <w:tcBorders>
              <w:top w:val="nil"/>
              <w:left w:val="nil"/>
              <w:bottom w:val="single" w:color="000000" w:sz="8" w:space="0"/>
              <w:right w:val="single" w:color="000000" w:sz="8" w:space="0"/>
            </w:tcBorders>
            <w:noWrap w:val="0"/>
            <w:vAlign w:val="center"/>
          </w:tcPr>
          <w:p w14:paraId="180713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5B8D17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4241D0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B1/4MEG-2510</w:t>
            </w:r>
          </w:p>
        </w:tc>
        <w:tc>
          <w:tcPr>
            <w:tcW w:w="821" w:type="dxa"/>
            <w:tcBorders>
              <w:top w:val="nil"/>
              <w:left w:val="nil"/>
              <w:bottom w:val="single" w:color="000000" w:sz="8" w:space="0"/>
              <w:right w:val="single" w:color="000000" w:sz="8" w:space="0"/>
            </w:tcBorders>
            <w:noWrap w:val="0"/>
            <w:vAlign w:val="center"/>
          </w:tcPr>
          <w:p w14:paraId="016965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73590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61B83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0"/>
            <w:vAlign w:val="center"/>
          </w:tcPr>
          <w:p w14:paraId="2F040C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0"/>
            <w:vAlign w:val="center"/>
          </w:tcPr>
          <w:p w14:paraId="47AC2B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08D5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79D05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269</w:t>
            </w:r>
          </w:p>
        </w:tc>
        <w:tc>
          <w:tcPr>
            <w:tcW w:w="1926" w:type="dxa"/>
            <w:gridSpan w:val="2"/>
            <w:tcBorders>
              <w:top w:val="nil"/>
              <w:left w:val="nil"/>
              <w:bottom w:val="single" w:color="000000" w:sz="8" w:space="0"/>
              <w:right w:val="single" w:color="000000" w:sz="8" w:space="0"/>
            </w:tcBorders>
            <w:noWrap w:val="0"/>
            <w:vAlign w:val="center"/>
          </w:tcPr>
          <w:p w14:paraId="38D783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75B04B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590E2F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B1/4MEG-4005</w:t>
            </w:r>
          </w:p>
        </w:tc>
        <w:tc>
          <w:tcPr>
            <w:tcW w:w="821" w:type="dxa"/>
            <w:tcBorders>
              <w:top w:val="nil"/>
              <w:left w:val="nil"/>
              <w:bottom w:val="single" w:color="000000" w:sz="8" w:space="0"/>
              <w:right w:val="single" w:color="000000" w:sz="8" w:space="0"/>
            </w:tcBorders>
            <w:noWrap w:val="0"/>
            <w:vAlign w:val="center"/>
          </w:tcPr>
          <w:p w14:paraId="14B1C2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EBDCC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B9C98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0"/>
            <w:vAlign w:val="center"/>
          </w:tcPr>
          <w:p w14:paraId="568CD1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926" w:type="dxa"/>
            <w:tcBorders>
              <w:top w:val="nil"/>
              <w:left w:val="nil"/>
              <w:bottom w:val="single" w:color="000000" w:sz="8" w:space="0"/>
              <w:right w:val="single" w:color="000000" w:sz="8" w:space="0"/>
            </w:tcBorders>
            <w:noWrap w:val="0"/>
            <w:vAlign w:val="center"/>
          </w:tcPr>
          <w:p w14:paraId="7B1FA6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0A8A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F01C5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270</w:t>
            </w:r>
          </w:p>
        </w:tc>
        <w:tc>
          <w:tcPr>
            <w:tcW w:w="1926" w:type="dxa"/>
            <w:gridSpan w:val="2"/>
            <w:tcBorders>
              <w:top w:val="nil"/>
              <w:left w:val="nil"/>
              <w:bottom w:val="single" w:color="000000" w:sz="8" w:space="0"/>
              <w:right w:val="single" w:color="000000" w:sz="8" w:space="0"/>
            </w:tcBorders>
            <w:noWrap w:val="0"/>
            <w:vAlign w:val="center"/>
          </w:tcPr>
          <w:p w14:paraId="462976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4403FC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562B05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B1/4MEG-6502</w:t>
            </w:r>
          </w:p>
        </w:tc>
        <w:tc>
          <w:tcPr>
            <w:tcW w:w="821" w:type="dxa"/>
            <w:tcBorders>
              <w:top w:val="nil"/>
              <w:left w:val="nil"/>
              <w:bottom w:val="single" w:color="000000" w:sz="8" w:space="0"/>
              <w:right w:val="single" w:color="000000" w:sz="8" w:space="0"/>
            </w:tcBorders>
            <w:noWrap w:val="0"/>
            <w:vAlign w:val="center"/>
          </w:tcPr>
          <w:p w14:paraId="4CDFAB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CDD15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B6A52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0"/>
            <w:vAlign w:val="center"/>
          </w:tcPr>
          <w:p w14:paraId="6AEAD1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926" w:type="dxa"/>
            <w:tcBorders>
              <w:top w:val="nil"/>
              <w:left w:val="nil"/>
              <w:bottom w:val="single" w:color="000000" w:sz="8" w:space="0"/>
              <w:right w:val="single" w:color="000000" w:sz="8" w:space="0"/>
            </w:tcBorders>
            <w:noWrap w:val="0"/>
            <w:vAlign w:val="center"/>
          </w:tcPr>
          <w:p w14:paraId="764769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1D6B18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63ACB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271</w:t>
            </w:r>
          </w:p>
        </w:tc>
        <w:tc>
          <w:tcPr>
            <w:tcW w:w="1926" w:type="dxa"/>
            <w:gridSpan w:val="2"/>
            <w:tcBorders>
              <w:top w:val="nil"/>
              <w:left w:val="nil"/>
              <w:bottom w:val="single" w:color="000000" w:sz="8" w:space="0"/>
              <w:right w:val="single" w:color="000000" w:sz="8" w:space="0"/>
            </w:tcBorders>
            <w:noWrap w:val="0"/>
            <w:vAlign w:val="center"/>
          </w:tcPr>
          <w:p w14:paraId="02E387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继电器</w:t>
            </w:r>
          </w:p>
        </w:tc>
        <w:tc>
          <w:tcPr>
            <w:tcW w:w="707" w:type="dxa"/>
            <w:tcBorders>
              <w:top w:val="nil"/>
              <w:left w:val="nil"/>
              <w:bottom w:val="single" w:color="000000" w:sz="8" w:space="0"/>
              <w:right w:val="single" w:color="000000" w:sz="8" w:space="0"/>
            </w:tcBorders>
            <w:noWrap w:val="0"/>
            <w:vAlign w:val="center"/>
          </w:tcPr>
          <w:p w14:paraId="5B554D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8776F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896H-1CH-C1 DC12V</w:t>
            </w:r>
          </w:p>
        </w:tc>
        <w:tc>
          <w:tcPr>
            <w:tcW w:w="821" w:type="dxa"/>
            <w:tcBorders>
              <w:top w:val="nil"/>
              <w:left w:val="nil"/>
              <w:bottom w:val="single" w:color="000000" w:sz="8" w:space="0"/>
              <w:right w:val="single" w:color="000000" w:sz="8" w:space="0"/>
            </w:tcBorders>
            <w:noWrap w:val="0"/>
            <w:vAlign w:val="center"/>
          </w:tcPr>
          <w:p w14:paraId="7A0865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E1FA5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54A74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0"/>
            <w:vAlign w:val="center"/>
          </w:tcPr>
          <w:p w14:paraId="1C757F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926" w:type="dxa"/>
            <w:tcBorders>
              <w:top w:val="nil"/>
              <w:left w:val="nil"/>
              <w:bottom w:val="single" w:color="000000" w:sz="8" w:space="0"/>
              <w:right w:val="single" w:color="000000" w:sz="8" w:space="0"/>
            </w:tcBorders>
            <w:noWrap w:val="0"/>
            <w:vAlign w:val="center"/>
          </w:tcPr>
          <w:p w14:paraId="54DF53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37609D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84FBB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272</w:t>
            </w:r>
          </w:p>
        </w:tc>
        <w:tc>
          <w:tcPr>
            <w:tcW w:w="1926" w:type="dxa"/>
            <w:gridSpan w:val="2"/>
            <w:tcBorders>
              <w:top w:val="nil"/>
              <w:left w:val="nil"/>
              <w:bottom w:val="single" w:color="000000" w:sz="8" w:space="0"/>
              <w:right w:val="single" w:color="000000" w:sz="8" w:space="0"/>
            </w:tcBorders>
            <w:noWrap w:val="0"/>
            <w:vAlign w:val="center"/>
          </w:tcPr>
          <w:p w14:paraId="18A27A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继电器</w:t>
            </w:r>
          </w:p>
        </w:tc>
        <w:tc>
          <w:tcPr>
            <w:tcW w:w="707" w:type="dxa"/>
            <w:tcBorders>
              <w:top w:val="nil"/>
              <w:left w:val="nil"/>
              <w:bottom w:val="single" w:color="000000" w:sz="8" w:space="0"/>
              <w:right w:val="single" w:color="000000" w:sz="8" w:space="0"/>
            </w:tcBorders>
            <w:noWrap w:val="0"/>
            <w:vAlign w:val="center"/>
          </w:tcPr>
          <w:p w14:paraId="167C24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4689E6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AHN22312</w:t>
            </w:r>
          </w:p>
        </w:tc>
        <w:tc>
          <w:tcPr>
            <w:tcW w:w="821" w:type="dxa"/>
            <w:tcBorders>
              <w:top w:val="nil"/>
              <w:left w:val="nil"/>
              <w:bottom w:val="single" w:color="000000" w:sz="8" w:space="0"/>
              <w:right w:val="single" w:color="000000" w:sz="8" w:space="0"/>
            </w:tcBorders>
            <w:noWrap w:val="0"/>
            <w:vAlign w:val="center"/>
          </w:tcPr>
          <w:p w14:paraId="2D9AB5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73BE8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F6DDF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0"/>
            <w:vAlign w:val="center"/>
          </w:tcPr>
          <w:p w14:paraId="2BDA6F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3459B4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2601C0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B4DF4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273</w:t>
            </w:r>
          </w:p>
        </w:tc>
        <w:tc>
          <w:tcPr>
            <w:tcW w:w="1926" w:type="dxa"/>
            <w:gridSpan w:val="2"/>
            <w:tcBorders>
              <w:top w:val="nil"/>
              <w:left w:val="nil"/>
              <w:bottom w:val="single" w:color="000000" w:sz="8" w:space="0"/>
              <w:right w:val="single" w:color="000000" w:sz="8" w:space="0"/>
            </w:tcBorders>
            <w:noWrap w:val="0"/>
            <w:vAlign w:val="center"/>
          </w:tcPr>
          <w:p w14:paraId="3D406C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断路器</w:t>
            </w:r>
          </w:p>
        </w:tc>
        <w:tc>
          <w:tcPr>
            <w:tcW w:w="707" w:type="dxa"/>
            <w:tcBorders>
              <w:top w:val="nil"/>
              <w:left w:val="nil"/>
              <w:bottom w:val="single" w:color="000000" w:sz="8" w:space="0"/>
              <w:right w:val="single" w:color="000000" w:sz="8" w:space="0"/>
            </w:tcBorders>
            <w:noWrap w:val="0"/>
            <w:vAlign w:val="center"/>
          </w:tcPr>
          <w:p w14:paraId="30FC62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1BD9E3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E6-25/1/C</w:t>
            </w:r>
          </w:p>
        </w:tc>
        <w:tc>
          <w:tcPr>
            <w:tcW w:w="821" w:type="dxa"/>
            <w:tcBorders>
              <w:top w:val="nil"/>
              <w:left w:val="nil"/>
              <w:bottom w:val="single" w:color="000000" w:sz="8" w:space="0"/>
              <w:right w:val="single" w:color="000000" w:sz="8" w:space="0"/>
            </w:tcBorders>
            <w:noWrap w:val="0"/>
            <w:vAlign w:val="center"/>
          </w:tcPr>
          <w:p w14:paraId="23A04F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226F1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47414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0"/>
            <w:vAlign w:val="center"/>
          </w:tcPr>
          <w:p w14:paraId="109F98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1409FE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r>
      <w:tr w14:paraId="48CEF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9FF6E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274</w:t>
            </w:r>
          </w:p>
        </w:tc>
        <w:tc>
          <w:tcPr>
            <w:tcW w:w="1926" w:type="dxa"/>
            <w:gridSpan w:val="2"/>
            <w:tcBorders>
              <w:top w:val="nil"/>
              <w:left w:val="nil"/>
              <w:bottom w:val="single" w:color="000000" w:sz="8" w:space="0"/>
              <w:right w:val="single" w:color="000000" w:sz="8" w:space="0"/>
            </w:tcBorders>
            <w:noWrap w:val="0"/>
            <w:vAlign w:val="center"/>
          </w:tcPr>
          <w:p w14:paraId="02E7EA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插片式保险丝片</w:t>
            </w:r>
          </w:p>
        </w:tc>
        <w:tc>
          <w:tcPr>
            <w:tcW w:w="707" w:type="dxa"/>
            <w:tcBorders>
              <w:top w:val="nil"/>
              <w:left w:val="nil"/>
              <w:bottom w:val="single" w:color="000000" w:sz="8" w:space="0"/>
              <w:right w:val="single" w:color="000000" w:sz="8" w:space="0"/>
            </w:tcBorders>
            <w:noWrap w:val="0"/>
            <w:vAlign w:val="center"/>
          </w:tcPr>
          <w:p w14:paraId="572DEB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5DE47E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ATS 50A</w:t>
            </w:r>
          </w:p>
        </w:tc>
        <w:tc>
          <w:tcPr>
            <w:tcW w:w="821" w:type="dxa"/>
            <w:tcBorders>
              <w:top w:val="nil"/>
              <w:left w:val="nil"/>
              <w:bottom w:val="single" w:color="000000" w:sz="8" w:space="0"/>
              <w:right w:val="single" w:color="000000" w:sz="8" w:space="0"/>
            </w:tcBorders>
            <w:noWrap w:val="0"/>
            <w:vAlign w:val="center"/>
          </w:tcPr>
          <w:p w14:paraId="1F9579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F6C8A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C1EEC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02F46A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0"/>
            <w:vAlign w:val="center"/>
          </w:tcPr>
          <w:p w14:paraId="145E93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780AA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B9632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275</w:t>
            </w:r>
          </w:p>
        </w:tc>
        <w:tc>
          <w:tcPr>
            <w:tcW w:w="1926" w:type="dxa"/>
            <w:gridSpan w:val="2"/>
            <w:tcBorders>
              <w:top w:val="nil"/>
              <w:left w:val="nil"/>
              <w:bottom w:val="single" w:color="000000" w:sz="8" w:space="0"/>
              <w:right w:val="single" w:color="000000" w:sz="8" w:space="0"/>
            </w:tcBorders>
            <w:noWrap w:val="0"/>
            <w:vAlign w:val="center"/>
          </w:tcPr>
          <w:p w14:paraId="61224C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插片式保险丝片</w:t>
            </w:r>
          </w:p>
        </w:tc>
        <w:tc>
          <w:tcPr>
            <w:tcW w:w="707" w:type="dxa"/>
            <w:tcBorders>
              <w:top w:val="nil"/>
              <w:left w:val="nil"/>
              <w:bottom w:val="single" w:color="000000" w:sz="8" w:space="0"/>
              <w:right w:val="single" w:color="000000" w:sz="8" w:space="0"/>
            </w:tcBorders>
            <w:noWrap w:val="0"/>
            <w:vAlign w:val="center"/>
          </w:tcPr>
          <w:p w14:paraId="4E06A5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96B95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ATS 30A</w:t>
            </w:r>
          </w:p>
        </w:tc>
        <w:tc>
          <w:tcPr>
            <w:tcW w:w="821" w:type="dxa"/>
            <w:tcBorders>
              <w:top w:val="nil"/>
              <w:left w:val="nil"/>
              <w:bottom w:val="single" w:color="000000" w:sz="8" w:space="0"/>
              <w:right w:val="single" w:color="000000" w:sz="8" w:space="0"/>
            </w:tcBorders>
            <w:noWrap w:val="0"/>
            <w:vAlign w:val="center"/>
          </w:tcPr>
          <w:p w14:paraId="4F6231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C3AE1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E1375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22B75F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0"/>
            <w:vAlign w:val="center"/>
          </w:tcPr>
          <w:p w14:paraId="43B88C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804A8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04E9F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276</w:t>
            </w:r>
          </w:p>
        </w:tc>
        <w:tc>
          <w:tcPr>
            <w:tcW w:w="1926" w:type="dxa"/>
            <w:gridSpan w:val="2"/>
            <w:tcBorders>
              <w:top w:val="nil"/>
              <w:left w:val="nil"/>
              <w:bottom w:val="single" w:color="000000" w:sz="8" w:space="0"/>
              <w:right w:val="single" w:color="000000" w:sz="8" w:space="0"/>
            </w:tcBorders>
            <w:noWrap w:val="0"/>
            <w:vAlign w:val="center"/>
          </w:tcPr>
          <w:p w14:paraId="2A0FAD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插片式保险丝片</w:t>
            </w:r>
          </w:p>
        </w:tc>
        <w:tc>
          <w:tcPr>
            <w:tcW w:w="707" w:type="dxa"/>
            <w:tcBorders>
              <w:top w:val="nil"/>
              <w:left w:val="nil"/>
              <w:bottom w:val="single" w:color="000000" w:sz="8" w:space="0"/>
              <w:right w:val="single" w:color="000000" w:sz="8" w:space="0"/>
            </w:tcBorders>
            <w:noWrap w:val="0"/>
            <w:vAlign w:val="center"/>
          </w:tcPr>
          <w:p w14:paraId="06C137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6F48D2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ATS 20A</w:t>
            </w:r>
          </w:p>
        </w:tc>
        <w:tc>
          <w:tcPr>
            <w:tcW w:w="821" w:type="dxa"/>
            <w:tcBorders>
              <w:top w:val="nil"/>
              <w:left w:val="nil"/>
              <w:bottom w:val="single" w:color="000000" w:sz="8" w:space="0"/>
              <w:right w:val="single" w:color="000000" w:sz="8" w:space="0"/>
            </w:tcBorders>
            <w:noWrap w:val="0"/>
            <w:vAlign w:val="center"/>
          </w:tcPr>
          <w:p w14:paraId="3FEA9A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6E171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6AAEC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57B441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926" w:type="dxa"/>
            <w:tcBorders>
              <w:top w:val="nil"/>
              <w:left w:val="nil"/>
              <w:bottom w:val="single" w:color="000000" w:sz="8" w:space="0"/>
              <w:right w:val="single" w:color="000000" w:sz="8" w:space="0"/>
            </w:tcBorders>
            <w:noWrap w:val="0"/>
            <w:vAlign w:val="center"/>
          </w:tcPr>
          <w:p w14:paraId="685A1C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EE78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992AD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277</w:t>
            </w:r>
          </w:p>
        </w:tc>
        <w:tc>
          <w:tcPr>
            <w:tcW w:w="1926" w:type="dxa"/>
            <w:gridSpan w:val="2"/>
            <w:tcBorders>
              <w:top w:val="nil"/>
              <w:left w:val="nil"/>
              <w:bottom w:val="single" w:color="000000" w:sz="8" w:space="0"/>
              <w:right w:val="single" w:color="000000" w:sz="8" w:space="0"/>
            </w:tcBorders>
            <w:noWrap w:val="0"/>
            <w:vAlign w:val="center"/>
          </w:tcPr>
          <w:p w14:paraId="3F75D8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插片式保险丝片</w:t>
            </w:r>
          </w:p>
        </w:tc>
        <w:tc>
          <w:tcPr>
            <w:tcW w:w="707" w:type="dxa"/>
            <w:tcBorders>
              <w:top w:val="nil"/>
              <w:left w:val="nil"/>
              <w:bottom w:val="single" w:color="000000" w:sz="8" w:space="0"/>
              <w:right w:val="single" w:color="000000" w:sz="8" w:space="0"/>
            </w:tcBorders>
            <w:noWrap w:val="0"/>
            <w:vAlign w:val="center"/>
          </w:tcPr>
          <w:p w14:paraId="2A2720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190BB0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ATS 15A</w:t>
            </w:r>
          </w:p>
        </w:tc>
        <w:tc>
          <w:tcPr>
            <w:tcW w:w="821" w:type="dxa"/>
            <w:tcBorders>
              <w:top w:val="nil"/>
              <w:left w:val="nil"/>
              <w:bottom w:val="single" w:color="000000" w:sz="8" w:space="0"/>
              <w:right w:val="single" w:color="000000" w:sz="8" w:space="0"/>
            </w:tcBorders>
            <w:noWrap w:val="0"/>
            <w:vAlign w:val="center"/>
          </w:tcPr>
          <w:p w14:paraId="0AB1D2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2D312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60EF3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36C7E0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0"/>
            <w:vAlign w:val="center"/>
          </w:tcPr>
          <w:p w14:paraId="0BE994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6BAD6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28BC0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278</w:t>
            </w:r>
          </w:p>
        </w:tc>
        <w:tc>
          <w:tcPr>
            <w:tcW w:w="1926" w:type="dxa"/>
            <w:gridSpan w:val="2"/>
            <w:tcBorders>
              <w:top w:val="nil"/>
              <w:left w:val="nil"/>
              <w:bottom w:val="single" w:color="000000" w:sz="8" w:space="0"/>
              <w:right w:val="single" w:color="000000" w:sz="8" w:space="0"/>
            </w:tcBorders>
            <w:noWrap w:val="0"/>
            <w:vAlign w:val="center"/>
          </w:tcPr>
          <w:p w14:paraId="784AE9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插片式保险丝片</w:t>
            </w:r>
          </w:p>
        </w:tc>
        <w:tc>
          <w:tcPr>
            <w:tcW w:w="707" w:type="dxa"/>
            <w:tcBorders>
              <w:top w:val="nil"/>
              <w:left w:val="nil"/>
              <w:bottom w:val="single" w:color="000000" w:sz="8" w:space="0"/>
              <w:right w:val="single" w:color="000000" w:sz="8" w:space="0"/>
            </w:tcBorders>
            <w:noWrap w:val="0"/>
            <w:vAlign w:val="center"/>
          </w:tcPr>
          <w:p w14:paraId="1A732A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14CF5D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ATS 10A</w:t>
            </w:r>
          </w:p>
        </w:tc>
        <w:tc>
          <w:tcPr>
            <w:tcW w:w="821" w:type="dxa"/>
            <w:tcBorders>
              <w:top w:val="nil"/>
              <w:left w:val="nil"/>
              <w:bottom w:val="single" w:color="000000" w:sz="8" w:space="0"/>
              <w:right w:val="single" w:color="000000" w:sz="8" w:space="0"/>
            </w:tcBorders>
            <w:noWrap w:val="0"/>
            <w:vAlign w:val="center"/>
          </w:tcPr>
          <w:p w14:paraId="4BC01A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2D9F8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6C01B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1B1EC1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709474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F5229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5A88D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279</w:t>
            </w:r>
          </w:p>
        </w:tc>
        <w:tc>
          <w:tcPr>
            <w:tcW w:w="1926" w:type="dxa"/>
            <w:gridSpan w:val="2"/>
            <w:tcBorders>
              <w:top w:val="nil"/>
              <w:left w:val="nil"/>
              <w:bottom w:val="single" w:color="000000" w:sz="8" w:space="0"/>
              <w:right w:val="single" w:color="000000" w:sz="8" w:space="0"/>
            </w:tcBorders>
            <w:noWrap w:val="0"/>
            <w:vAlign w:val="center"/>
          </w:tcPr>
          <w:p w14:paraId="1FE072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插片式保险丝片</w:t>
            </w:r>
          </w:p>
        </w:tc>
        <w:tc>
          <w:tcPr>
            <w:tcW w:w="707" w:type="dxa"/>
            <w:tcBorders>
              <w:top w:val="nil"/>
              <w:left w:val="nil"/>
              <w:bottom w:val="single" w:color="000000" w:sz="8" w:space="0"/>
              <w:right w:val="single" w:color="000000" w:sz="8" w:space="0"/>
            </w:tcBorders>
            <w:noWrap w:val="0"/>
            <w:vAlign w:val="center"/>
          </w:tcPr>
          <w:p w14:paraId="4D4F64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C1900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ATS 5A</w:t>
            </w:r>
          </w:p>
        </w:tc>
        <w:tc>
          <w:tcPr>
            <w:tcW w:w="821" w:type="dxa"/>
            <w:tcBorders>
              <w:top w:val="nil"/>
              <w:left w:val="nil"/>
              <w:bottom w:val="single" w:color="000000" w:sz="8" w:space="0"/>
              <w:right w:val="single" w:color="000000" w:sz="8" w:space="0"/>
            </w:tcBorders>
            <w:noWrap w:val="0"/>
            <w:vAlign w:val="center"/>
          </w:tcPr>
          <w:p w14:paraId="5054E2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8ECD1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44B3B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45ACFB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39EDF9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59331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02F15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280</w:t>
            </w:r>
          </w:p>
        </w:tc>
        <w:tc>
          <w:tcPr>
            <w:tcW w:w="1926" w:type="dxa"/>
            <w:gridSpan w:val="2"/>
            <w:tcBorders>
              <w:top w:val="nil"/>
              <w:left w:val="nil"/>
              <w:bottom w:val="single" w:color="000000" w:sz="8" w:space="0"/>
              <w:right w:val="single" w:color="000000" w:sz="8" w:space="0"/>
            </w:tcBorders>
            <w:noWrap w:val="0"/>
            <w:vAlign w:val="center"/>
          </w:tcPr>
          <w:p w14:paraId="47CD05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转轴焊合</w:t>
            </w:r>
          </w:p>
        </w:tc>
        <w:tc>
          <w:tcPr>
            <w:tcW w:w="707" w:type="dxa"/>
            <w:tcBorders>
              <w:top w:val="nil"/>
              <w:left w:val="nil"/>
              <w:bottom w:val="single" w:color="000000" w:sz="8" w:space="0"/>
              <w:right w:val="single" w:color="000000" w:sz="8" w:space="0"/>
            </w:tcBorders>
            <w:noWrap w:val="0"/>
            <w:vAlign w:val="center"/>
          </w:tcPr>
          <w:p w14:paraId="3E640C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长沙中联</w:t>
            </w:r>
          </w:p>
        </w:tc>
        <w:tc>
          <w:tcPr>
            <w:tcW w:w="1840" w:type="dxa"/>
            <w:tcBorders>
              <w:top w:val="nil"/>
              <w:left w:val="nil"/>
              <w:bottom w:val="single" w:color="000000" w:sz="8" w:space="0"/>
              <w:right w:val="single" w:color="000000" w:sz="8" w:space="0"/>
            </w:tcBorders>
            <w:noWrap w:val="0"/>
            <w:vAlign w:val="center"/>
          </w:tcPr>
          <w:p w14:paraId="0D8CEEA8">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0D5B4E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B1BC4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3FE26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960</w:t>
            </w:r>
          </w:p>
        </w:tc>
        <w:tc>
          <w:tcPr>
            <w:tcW w:w="926" w:type="dxa"/>
            <w:tcBorders>
              <w:top w:val="nil"/>
              <w:left w:val="nil"/>
              <w:bottom w:val="single" w:color="000000" w:sz="8" w:space="0"/>
              <w:right w:val="single" w:color="000000" w:sz="8" w:space="0"/>
            </w:tcBorders>
            <w:noWrap w:val="0"/>
            <w:vAlign w:val="center"/>
          </w:tcPr>
          <w:p w14:paraId="22EA10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0"/>
            <w:vAlign w:val="center"/>
          </w:tcPr>
          <w:p w14:paraId="61C664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84E6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CB4637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281</w:t>
            </w:r>
          </w:p>
        </w:tc>
        <w:tc>
          <w:tcPr>
            <w:tcW w:w="1926" w:type="dxa"/>
            <w:gridSpan w:val="2"/>
            <w:tcBorders>
              <w:top w:val="nil"/>
              <w:left w:val="nil"/>
              <w:bottom w:val="single" w:color="000000" w:sz="8" w:space="0"/>
              <w:right w:val="single" w:color="000000" w:sz="8" w:space="0"/>
            </w:tcBorders>
            <w:noWrap w:val="0"/>
            <w:vAlign w:val="center"/>
          </w:tcPr>
          <w:p w14:paraId="79C47D1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风机涨紧轮总成</w:t>
            </w:r>
          </w:p>
        </w:tc>
        <w:tc>
          <w:tcPr>
            <w:tcW w:w="707" w:type="dxa"/>
            <w:tcBorders>
              <w:top w:val="nil"/>
              <w:left w:val="nil"/>
              <w:bottom w:val="single" w:color="000000" w:sz="8" w:space="0"/>
              <w:right w:val="single" w:color="000000" w:sz="8" w:space="0"/>
            </w:tcBorders>
            <w:noWrap w:val="0"/>
            <w:vAlign w:val="center"/>
          </w:tcPr>
          <w:p w14:paraId="1013D2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3019A9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5180-E6（18吨）</w:t>
            </w:r>
          </w:p>
        </w:tc>
        <w:tc>
          <w:tcPr>
            <w:tcW w:w="821" w:type="dxa"/>
            <w:tcBorders>
              <w:top w:val="nil"/>
              <w:left w:val="nil"/>
              <w:bottom w:val="single" w:color="000000" w:sz="8" w:space="0"/>
              <w:right w:val="single" w:color="000000" w:sz="8" w:space="0"/>
            </w:tcBorders>
            <w:noWrap w:val="0"/>
            <w:vAlign w:val="center"/>
          </w:tcPr>
          <w:p w14:paraId="62C1AE6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5AF68F1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524CFF57">
            <w:pPr>
              <w:keepNext w:val="0"/>
              <w:keepLines w:val="0"/>
              <w:widowControl/>
              <w:suppressLineNumbers w:val="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  980 </w:t>
            </w:r>
          </w:p>
        </w:tc>
        <w:tc>
          <w:tcPr>
            <w:tcW w:w="926" w:type="dxa"/>
            <w:tcBorders>
              <w:top w:val="nil"/>
              <w:left w:val="nil"/>
              <w:bottom w:val="single" w:color="000000" w:sz="8" w:space="0"/>
              <w:right w:val="single" w:color="000000" w:sz="8" w:space="0"/>
            </w:tcBorders>
            <w:noWrap w:val="0"/>
            <w:vAlign w:val="center"/>
          </w:tcPr>
          <w:p w14:paraId="3F640F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40 </w:t>
            </w:r>
          </w:p>
        </w:tc>
        <w:tc>
          <w:tcPr>
            <w:tcW w:w="926" w:type="dxa"/>
            <w:tcBorders>
              <w:top w:val="nil"/>
              <w:left w:val="nil"/>
              <w:bottom w:val="single" w:color="000000" w:sz="8" w:space="0"/>
              <w:right w:val="single" w:color="000000" w:sz="8" w:space="0"/>
            </w:tcBorders>
            <w:noWrap w:val="0"/>
            <w:vAlign w:val="center"/>
          </w:tcPr>
          <w:p w14:paraId="5D66E53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4C2E5A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0B5EBC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282</w:t>
            </w:r>
          </w:p>
        </w:tc>
        <w:tc>
          <w:tcPr>
            <w:tcW w:w="1926" w:type="dxa"/>
            <w:gridSpan w:val="2"/>
            <w:tcBorders>
              <w:top w:val="nil"/>
              <w:left w:val="nil"/>
              <w:bottom w:val="single" w:color="000000" w:sz="8" w:space="0"/>
              <w:right w:val="single" w:color="000000" w:sz="8" w:space="0"/>
            </w:tcBorders>
            <w:noWrap w:val="0"/>
            <w:vAlign w:val="center"/>
          </w:tcPr>
          <w:p w14:paraId="171C2FF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副机排气管</w:t>
            </w:r>
          </w:p>
        </w:tc>
        <w:tc>
          <w:tcPr>
            <w:tcW w:w="707" w:type="dxa"/>
            <w:tcBorders>
              <w:top w:val="nil"/>
              <w:left w:val="nil"/>
              <w:bottom w:val="single" w:color="000000" w:sz="8" w:space="0"/>
              <w:right w:val="single" w:color="000000" w:sz="8" w:space="0"/>
            </w:tcBorders>
            <w:noWrap w:val="0"/>
            <w:vAlign w:val="center"/>
          </w:tcPr>
          <w:p w14:paraId="331DFCE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中联（中洗）</w:t>
            </w:r>
          </w:p>
        </w:tc>
        <w:tc>
          <w:tcPr>
            <w:tcW w:w="1840" w:type="dxa"/>
            <w:tcBorders>
              <w:top w:val="nil"/>
              <w:left w:val="nil"/>
              <w:bottom w:val="single" w:color="000000" w:sz="8" w:space="0"/>
              <w:right w:val="single" w:color="000000" w:sz="8" w:space="0"/>
            </w:tcBorders>
            <w:noWrap w:val="0"/>
            <w:vAlign w:val="center"/>
          </w:tcPr>
          <w:p w14:paraId="2B9B1F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凯锐副机（8吨）</w:t>
            </w:r>
          </w:p>
        </w:tc>
        <w:tc>
          <w:tcPr>
            <w:tcW w:w="821" w:type="dxa"/>
            <w:tcBorders>
              <w:top w:val="nil"/>
              <w:left w:val="nil"/>
              <w:bottom w:val="single" w:color="000000" w:sz="8" w:space="0"/>
              <w:right w:val="single" w:color="000000" w:sz="8" w:space="0"/>
            </w:tcBorders>
            <w:noWrap w:val="0"/>
            <w:vAlign w:val="center"/>
          </w:tcPr>
          <w:p w14:paraId="1DD9C0C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6BED56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2F47DC4B">
            <w:pPr>
              <w:keepNext w:val="0"/>
              <w:keepLines w:val="0"/>
              <w:widowControl/>
              <w:suppressLineNumbers w:val="0"/>
              <w:ind w:firstLine="180" w:firstLineChars="100"/>
              <w:jc w:val="left"/>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360 </w:t>
            </w:r>
          </w:p>
        </w:tc>
        <w:tc>
          <w:tcPr>
            <w:tcW w:w="926" w:type="dxa"/>
            <w:tcBorders>
              <w:top w:val="nil"/>
              <w:left w:val="nil"/>
              <w:bottom w:val="single" w:color="000000" w:sz="8" w:space="0"/>
              <w:right w:val="single" w:color="000000" w:sz="8" w:space="0"/>
            </w:tcBorders>
            <w:noWrap w:val="0"/>
            <w:vAlign w:val="center"/>
          </w:tcPr>
          <w:p w14:paraId="7370F3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nil"/>
              <w:left w:val="nil"/>
              <w:bottom w:val="single" w:color="000000" w:sz="8" w:space="0"/>
              <w:right w:val="single" w:color="000000" w:sz="8" w:space="0"/>
            </w:tcBorders>
            <w:noWrap w:val="0"/>
            <w:vAlign w:val="center"/>
          </w:tcPr>
          <w:p w14:paraId="7DCA0B6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112716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92B80F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283</w:t>
            </w:r>
          </w:p>
        </w:tc>
        <w:tc>
          <w:tcPr>
            <w:tcW w:w="1926" w:type="dxa"/>
            <w:gridSpan w:val="2"/>
            <w:tcBorders>
              <w:top w:val="nil"/>
              <w:left w:val="nil"/>
              <w:bottom w:val="single" w:color="000000" w:sz="8" w:space="0"/>
              <w:right w:val="single" w:color="000000" w:sz="8" w:space="0"/>
            </w:tcBorders>
            <w:noWrap w:val="0"/>
            <w:vAlign w:val="center"/>
          </w:tcPr>
          <w:p w14:paraId="053B6CA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涨紧轮</w:t>
            </w:r>
          </w:p>
        </w:tc>
        <w:tc>
          <w:tcPr>
            <w:tcW w:w="707" w:type="dxa"/>
            <w:tcBorders>
              <w:top w:val="nil"/>
              <w:left w:val="nil"/>
              <w:bottom w:val="single" w:color="000000" w:sz="8" w:space="0"/>
              <w:right w:val="single" w:color="000000" w:sz="8" w:space="0"/>
            </w:tcBorders>
            <w:noWrap w:val="0"/>
            <w:vAlign w:val="center"/>
          </w:tcPr>
          <w:p w14:paraId="25628D1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0AFA4A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中联（18吨）</w:t>
            </w:r>
          </w:p>
        </w:tc>
        <w:tc>
          <w:tcPr>
            <w:tcW w:w="821" w:type="dxa"/>
            <w:tcBorders>
              <w:top w:val="nil"/>
              <w:left w:val="nil"/>
              <w:bottom w:val="single" w:color="000000" w:sz="8" w:space="0"/>
              <w:right w:val="single" w:color="000000" w:sz="8" w:space="0"/>
            </w:tcBorders>
            <w:noWrap w:val="0"/>
            <w:vAlign w:val="center"/>
          </w:tcPr>
          <w:p w14:paraId="22EEE63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58E3FB4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3BEB242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980 </w:t>
            </w:r>
          </w:p>
        </w:tc>
        <w:tc>
          <w:tcPr>
            <w:tcW w:w="926" w:type="dxa"/>
            <w:tcBorders>
              <w:top w:val="nil"/>
              <w:left w:val="nil"/>
              <w:bottom w:val="single" w:color="000000" w:sz="8" w:space="0"/>
              <w:right w:val="single" w:color="000000" w:sz="8" w:space="0"/>
            </w:tcBorders>
            <w:noWrap w:val="0"/>
            <w:vAlign w:val="center"/>
          </w:tcPr>
          <w:p w14:paraId="64EC3EB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nil"/>
              <w:left w:val="nil"/>
              <w:bottom w:val="single" w:color="000000" w:sz="8" w:space="0"/>
              <w:right w:val="single" w:color="000000" w:sz="8" w:space="0"/>
            </w:tcBorders>
            <w:noWrap w:val="0"/>
            <w:vAlign w:val="center"/>
          </w:tcPr>
          <w:p w14:paraId="7D1AD9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3C2B7B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34F8D1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284</w:t>
            </w:r>
          </w:p>
        </w:tc>
        <w:tc>
          <w:tcPr>
            <w:tcW w:w="1926" w:type="dxa"/>
            <w:gridSpan w:val="2"/>
            <w:tcBorders>
              <w:top w:val="nil"/>
              <w:left w:val="nil"/>
              <w:bottom w:val="single" w:color="000000" w:sz="8" w:space="0"/>
              <w:right w:val="single" w:color="000000" w:sz="8" w:space="0"/>
            </w:tcBorders>
            <w:noWrap w:val="0"/>
            <w:vAlign w:val="center"/>
          </w:tcPr>
          <w:p w14:paraId="5F864EE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风机叶轮</w:t>
            </w:r>
          </w:p>
        </w:tc>
        <w:tc>
          <w:tcPr>
            <w:tcW w:w="707" w:type="dxa"/>
            <w:tcBorders>
              <w:top w:val="nil"/>
              <w:left w:val="nil"/>
              <w:bottom w:val="single" w:color="000000" w:sz="8" w:space="0"/>
              <w:right w:val="single" w:color="000000" w:sz="8" w:space="0"/>
            </w:tcBorders>
            <w:noWrap w:val="0"/>
            <w:vAlign w:val="center"/>
          </w:tcPr>
          <w:p w14:paraId="5F74A1A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484544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5180-16（18吨）</w:t>
            </w:r>
          </w:p>
        </w:tc>
        <w:tc>
          <w:tcPr>
            <w:tcW w:w="821" w:type="dxa"/>
            <w:tcBorders>
              <w:top w:val="nil"/>
              <w:left w:val="nil"/>
              <w:bottom w:val="single" w:color="000000" w:sz="8" w:space="0"/>
              <w:right w:val="single" w:color="000000" w:sz="8" w:space="0"/>
            </w:tcBorders>
            <w:noWrap w:val="0"/>
            <w:vAlign w:val="center"/>
          </w:tcPr>
          <w:p w14:paraId="0A4BCE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28C3AC0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36CB008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5200 </w:t>
            </w:r>
          </w:p>
        </w:tc>
        <w:tc>
          <w:tcPr>
            <w:tcW w:w="926" w:type="dxa"/>
            <w:tcBorders>
              <w:top w:val="nil"/>
              <w:left w:val="nil"/>
              <w:bottom w:val="single" w:color="000000" w:sz="8" w:space="0"/>
              <w:right w:val="single" w:color="000000" w:sz="8" w:space="0"/>
            </w:tcBorders>
            <w:noWrap w:val="0"/>
            <w:vAlign w:val="center"/>
          </w:tcPr>
          <w:p w14:paraId="02E98C9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40 </w:t>
            </w:r>
          </w:p>
        </w:tc>
        <w:tc>
          <w:tcPr>
            <w:tcW w:w="926" w:type="dxa"/>
            <w:tcBorders>
              <w:top w:val="nil"/>
              <w:left w:val="nil"/>
              <w:bottom w:val="single" w:color="000000" w:sz="8" w:space="0"/>
              <w:right w:val="single" w:color="000000" w:sz="8" w:space="0"/>
            </w:tcBorders>
            <w:noWrap w:val="0"/>
            <w:vAlign w:val="center"/>
          </w:tcPr>
          <w:p w14:paraId="1F5A7BF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40B9D1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0B6D76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285</w:t>
            </w:r>
          </w:p>
        </w:tc>
        <w:tc>
          <w:tcPr>
            <w:tcW w:w="1926" w:type="dxa"/>
            <w:gridSpan w:val="2"/>
            <w:tcBorders>
              <w:top w:val="nil"/>
              <w:left w:val="nil"/>
              <w:bottom w:val="single" w:color="000000" w:sz="8" w:space="0"/>
              <w:right w:val="single" w:color="000000" w:sz="8" w:space="0"/>
            </w:tcBorders>
            <w:noWrap w:val="0"/>
            <w:vAlign w:val="center"/>
          </w:tcPr>
          <w:p w14:paraId="48B52E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吸桶接口垫</w:t>
            </w:r>
          </w:p>
        </w:tc>
        <w:tc>
          <w:tcPr>
            <w:tcW w:w="707" w:type="dxa"/>
            <w:tcBorders>
              <w:top w:val="nil"/>
              <w:left w:val="nil"/>
              <w:bottom w:val="single" w:color="000000" w:sz="8" w:space="0"/>
              <w:right w:val="single" w:color="000000" w:sz="8" w:space="0"/>
            </w:tcBorders>
            <w:noWrap w:val="0"/>
            <w:vAlign w:val="center"/>
          </w:tcPr>
          <w:p w14:paraId="7536286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529F9B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ZL吸管（通用）</w:t>
            </w:r>
          </w:p>
        </w:tc>
        <w:tc>
          <w:tcPr>
            <w:tcW w:w="821" w:type="dxa"/>
            <w:tcBorders>
              <w:top w:val="nil"/>
              <w:left w:val="nil"/>
              <w:bottom w:val="single" w:color="000000" w:sz="8" w:space="0"/>
              <w:right w:val="single" w:color="000000" w:sz="8" w:space="0"/>
            </w:tcBorders>
            <w:noWrap w:val="0"/>
            <w:vAlign w:val="center"/>
          </w:tcPr>
          <w:p w14:paraId="25BD7FB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74E0E75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6395D04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280 </w:t>
            </w:r>
          </w:p>
        </w:tc>
        <w:tc>
          <w:tcPr>
            <w:tcW w:w="926" w:type="dxa"/>
            <w:tcBorders>
              <w:top w:val="nil"/>
              <w:left w:val="nil"/>
              <w:bottom w:val="single" w:color="000000" w:sz="8" w:space="0"/>
              <w:right w:val="single" w:color="000000" w:sz="8" w:space="0"/>
            </w:tcBorders>
            <w:noWrap w:val="0"/>
            <w:vAlign w:val="center"/>
          </w:tcPr>
          <w:p w14:paraId="3882EFE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nil"/>
              <w:left w:val="nil"/>
              <w:bottom w:val="single" w:color="000000" w:sz="8" w:space="0"/>
              <w:right w:val="single" w:color="000000" w:sz="8" w:space="0"/>
            </w:tcBorders>
            <w:noWrap w:val="0"/>
            <w:vAlign w:val="center"/>
          </w:tcPr>
          <w:p w14:paraId="5342EE2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10D040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F57952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286</w:t>
            </w:r>
          </w:p>
        </w:tc>
        <w:tc>
          <w:tcPr>
            <w:tcW w:w="1926" w:type="dxa"/>
            <w:gridSpan w:val="2"/>
            <w:tcBorders>
              <w:top w:val="nil"/>
              <w:left w:val="nil"/>
              <w:bottom w:val="single" w:color="000000" w:sz="8" w:space="0"/>
              <w:right w:val="single" w:color="000000" w:sz="8" w:space="0"/>
            </w:tcBorders>
            <w:noWrap w:val="0"/>
            <w:vAlign w:val="center"/>
          </w:tcPr>
          <w:p w14:paraId="14825C2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副操作盒</w:t>
            </w:r>
          </w:p>
        </w:tc>
        <w:tc>
          <w:tcPr>
            <w:tcW w:w="707" w:type="dxa"/>
            <w:tcBorders>
              <w:top w:val="nil"/>
              <w:left w:val="nil"/>
              <w:bottom w:val="single" w:color="000000" w:sz="8" w:space="0"/>
              <w:right w:val="single" w:color="000000" w:sz="8" w:space="0"/>
            </w:tcBorders>
            <w:noWrap w:val="0"/>
            <w:vAlign w:val="center"/>
          </w:tcPr>
          <w:p w14:paraId="4A5F0AE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中联（中洗）</w:t>
            </w:r>
          </w:p>
        </w:tc>
        <w:tc>
          <w:tcPr>
            <w:tcW w:w="1840" w:type="dxa"/>
            <w:tcBorders>
              <w:top w:val="nil"/>
              <w:left w:val="nil"/>
              <w:bottom w:val="single" w:color="000000" w:sz="8" w:space="0"/>
              <w:right w:val="single" w:color="000000" w:sz="8" w:space="0"/>
            </w:tcBorders>
            <w:noWrap w:val="0"/>
            <w:vAlign w:val="center"/>
          </w:tcPr>
          <w:p w14:paraId="7B664B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中联（8吨）</w:t>
            </w:r>
          </w:p>
        </w:tc>
        <w:tc>
          <w:tcPr>
            <w:tcW w:w="821" w:type="dxa"/>
            <w:tcBorders>
              <w:top w:val="nil"/>
              <w:left w:val="nil"/>
              <w:bottom w:val="single" w:color="000000" w:sz="8" w:space="0"/>
              <w:right w:val="single" w:color="000000" w:sz="8" w:space="0"/>
            </w:tcBorders>
            <w:noWrap w:val="0"/>
            <w:vAlign w:val="center"/>
          </w:tcPr>
          <w:p w14:paraId="7E6A213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058B2E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177071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950 </w:t>
            </w:r>
          </w:p>
        </w:tc>
        <w:tc>
          <w:tcPr>
            <w:tcW w:w="926" w:type="dxa"/>
            <w:tcBorders>
              <w:top w:val="nil"/>
              <w:left w:val="nil"/>
              <w:bottom w:val="single" w:color="000000" w:sz="8" w:space="0"/>
              <w:right w:val="single" w:color="000000" w:sz="8" w:space="0"/>
            </w:tcBorders>
            <w:noWrap w:val="0"/>
            <w:vAlign w:val="center"/>
          </w:tcPr>
          <w:p w14:paraId="63C061B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nil"/>
              <w:left w:val="nil"/>
              <w:bottom w:val="single" w:color="000000" w:sz="8" w:space="0"/>
              <w:right w:val="single" w:color="000000" w:sz="8" w:space="0"/>
            </w:tcBorders>
            <w:noWrap w:val="0"/>
            <w:vAlign w:val="center"/>
          </w:tcPr>
          <w:p w14:paraId="6BCCF34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1A964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613D1E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287</w:t>
            </w:r>
          </w:p>
        </w:tc>
        <w:tc>
          <w:tcPr>
            <w:tcW w:w="1926" w:type="dxa"/>
            <w:gridSpan w:val="2"/>
            <w:tcBorders>
              <w:top w:val="nil"/>
              <w:left w:val="nil"/>
              <w:bottom w:val="single" w:color="000000" w:sz="8" w:space="0"/>
              <w:right w:val="single" w:color="000000" w:sz="8" w:space="0"/>
            </w:tcBorders>
            <w:noWrap w:val="0"/>
            <w:vAlign w:val="center"/>
          </w:tcPr>
          <w:p w14:paraId="45C5E6C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侧喷杆</w:t>
            </w:r>
          </w:p>
        </w:tc>
        <w:tc>
          <w:tcPr>
            <w:tcW w:w="707" w:type="dxa"/>
            <w:tcBorders>
              <w:top w:val="nil"/>
              <w:left w:val="nil"/>
              <w:bottom w:val="single" w:color="000000" w:sz="8" w:space="0"/>
              <w:right w:val="single" w:color="000000" w:sz="8" w:space="0"/>
            </w:tcBorders>
            <w:noWrap w:val="0"/>
            <w:vAlign w:val="center"/>
          </w:tcPr>
          <w:p w14:paraId="2E1896F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w:t>
            </w:r>
          </w:p>
        </w:tc>
        <w:tc>
          <w:tcPr>
            <w:tcW w:w="1840" w:type="dxa"/>
            <w:tcBorders>
              <w:top w:val="nil"/>
              <w:left w:val="nil"/>
              <w:bottom w:val="single" w:color="000000" w:sz="8" w:space="0"/>
              <w:right w:val="single" w:color="000000" w:sz="8" w:space="0"/>
            </w:tcBorders>
            <w:noWrap w:val="0"/>
            <w:vAlign w:val="center"/>
          </w:tcPr>
          <w:p w14:paraId="79FBC2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中联（通用）</w:t>
            </w:r>
          </w:p>
        </w:tc>
        <w:tc>
          <w:tcPr>
            <w:tcW w:w="821" w:type="dxa"/>
            <w:tcBorders>
              <w:top w:val="nil"/>
              <w:left w:val="nil"/>
              <w:bottom w:val="single" w:color="000000" w:sz="8" w:space="0"/>
              <w:right w:val="single" w:color="000000" w:sz="8" w:space="0"/>
            </w:tcBorders>
            <w:noWrap w:val="0"/>
            <w:vAlign w:val="center"/>
          </w:tcPr>
          <w:p w14:paraId="2E53E6B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44AD1E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3807737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620 </w:t>
            </w:r>
          </w:p>
        </w:tc>
        <w:tc>
          <w:tcPr>
            <w:tcW w:w="926" w:type="dxa"/>
            <w:tcBorders>
              <w:top w:val="nil"/>
              <w:left w:val="nil"/>
              <w:bottom w:val="single" w:color="000000" w:sz="8" w:space="0"/>
              <w:right w:val="single" w:color="000000" w:sz="8" w:space="0"/>
            </w:tcBorders>
            <w:noWrap w:val="0"/>
            <w:vAlign w:val="center"/>
          </w:tcPr>
          <w:p w14:paraId="570055C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15 </w:t>
            </w:r>
          </w:p>
        </w:tc>
        <w:tc>
          <w:tcPr>
            <w:tcW w:w="926" w:type="dxa"/>
            <w:tcBorders>
              <w:top w:val="nil"/>
              <w:left w:val="nil"/>
              <w:bottom w:val="single" w:color="000000" w:sz="8" w:space="0"/>
              <w:right w:val="single" w:color="000000" w:sz="8" w:space="0"/>
            </w:tcBorders>
            <w:noWrap w:val="0"/>
            <w:vAlign w:val="center"/>
          </w:tcPr>
          <w:p w14:paraId="369670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38C03B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A02D6E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288</w:t>
            </w:r>
          </w:p>
        </w:tc>
        <w:tc>
          <w:tcPr>
            <w:tcW w:w="1926" w:type="dxa"/>
            <w:gridSpan w:val="2"/>
            <w:tcBorders>
              <w:top w:val="nil"/>
              <w:left w:val="nil"/>
              <w:bottom w:val="single" w:color="000000" w:sz="8" w:space="0"/>
              <w:right w:val="single" w:color="000000" w:sz="8" w:space="0"/>
            </w:tcBorders>
            <w:noWrap w:val="0"/>
            <w:vAlign w:val="center"/>
          </w:tcPr>
          <w:p w14:paraId="204047D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高压水泵（国产）</w:t>
            </w:r>
          </w:p>
        </w:tc>
        <w:tc>
          <w:tcPr>
            <w:tcW w:w="707" w:type="dxa"/>
            <w:tcBorders>
              <w:top w:val="nil"/>
              <w:left w:val="nil"/>
              <w:bottom w:val="single" w:color="000000" w:sz="8" w:space="0"/>
              <w:right w:val="single" w:color="000000" w:sz="8" w:space="0"/>
            </w:tcBorders>
            <w:noWrap w:val="0"/>
            <w:vAlign w:val="center"/>
          </w:tcPr>
          <w:p w14:paraId="189306A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3FB162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中联（18吨）</w:t>
            </w:r>
          </w:p>
        </w:tc>
        <w:tc>
          <w:tcPr>
            <w:tcW w:w="821" w:type="dxa"/>
            <w:tcBorders>
              <w:top w:val="nil"/>
              <w:left w:val="nil"/>
              <w:bottom w:val="single" w:color="000000" w:sz="8" w:space="0"/>
              <w:right w:val="single" w:color="000000" w:sz="8" w:space="0"/>
            </w:tcBorders>
            <w:noWrap w:val="0"/>
            <w:vAlign w:val="center"/>
          </w:tcPr>
          <w:p w14:paraId="6B95E3B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115BF53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118C78F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16000 </w:t>
            </w:r>
          </w:p>
        </w:tc>
        <w:tc>
          <w:tcPr>
            <w:tcW w:w="926" w:type="dxa"/>
            <w:tcBorders>
              <w:top w:val="nil"/>
              <w:left w:val="nil"/>
              <w:bottom w:val="single" w:color="000000" w:sz="8" w:space="0"/>
              <w:right w:val="single" w:color="000000" w:sz="8" w:space="0"/>
            </w:tcBorders>
            <w:noWrap w:val="0"/>
            <w:vAlign w:val="center"/>
          </w:tcPr>
          <w:p w14:paraId="3AB4E6F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50 </w:t>
            </w:r>
          </w:p>
        </w:tc>
        <w:tc>
          <w:tcPr>
            <w:tcW w:w="926" w:type="dxa"/>
            <w:tcBorders>
              <w:top w:val="nil"/>
              <w:left w:val="nil"/>
              <w:bottom w:val="single" w:color="000000" w:sz="8" w:space="0"/>
              <w:right w:val="single" w:color="000000" w:sz="8" w:space="0"/>
            </w:tcBorders>
            <w:noWrap w:val="0"/>
            <w:vAlign w:val="center"/>
          </w:tcPr>
          <w:p w14:paraId="18D1182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78104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1C5D48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289</w:t>
            </w:r>
          </w:p>
        </w:tc>
        <w:tc>
          <w:tcPr>
            <w:tcW w:w="1926" w:type="dxa"/>
            <w:gridSpan w:val="2"/>
            <w:tcBorders>
              <w:top w:val="nil"/>
              <w:left w:val="nil"/>
              <w:bottom w:val="single" w:color="000000" w:sz="8" w:space="0"/>
              <w:right w:val="single" w:color="000000" w:sz="8" w:space="0"/>
            </w:tcBorders>
            <w:noWrap w:val="0"/>
            <w:vAlign w:val="center"/>
          </w:tcPr>
          <w:p w14:paraId="5AA845D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高压水泵（进口）</w:t>
            </w:r>
          </w:p>
        </w:tc>
        <w:tc>
          <w:tcPr>
            <w:tcW w:w="707" w:type="dxa"/>
            <w:tcBorders>
              <w:top w:val="nil"/>
              <w:left w:val="nil"/>
              <w:bottom w:val="single" w:color="000000" w:sz="8" w:space="0"/>
              <w:right w:val="single" w:color="000000" w:sz="8" w:space="0"/>
            </w:tcBorders>
            <w:noWrap w:val="0"/>
            <w:vAlign w:val="center"/>
          </w:tcPr>
          <w:p w14:paraId="352724D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102775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中联（18吨）</w:t>
            </w:r>
          </w:p>
        </w:tc>
        <w:tc>
          <w:tcPr>
            <w:tcW w:w="821" w:type="dxa"/>
            <w:tcBorders>
              <w:top w:val="nil"/>
              <w:left w:val="nil"/>
              <w:bottom w:val="single" w:color="000000" w:sz="8" w:space="0"/>
              <w:right w:val="single" w:color="000000" w:sz="8" w:space="0"/>
            </w:tcBorders>
            <w:noWrap w:val="0"/>
            <w:vAlign w:val="center"/>
          </w:tcPr>
          <w:p w14:paraId="112BB0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460C616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4FC5D7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24000 </w:t>
            </w:r>
          </w:p>
        </w:tc>
        <w:tc>
          <w:tcPr>
            <w:tcW w:w="926" w:type="dxa"/>
            <w:tcBorders>
              <w:top w:val="nil"/>
              <w:left w:val="nil"/>
              <w:bottom w:val="single" w:color="000000" w:sz="8" w:space="0"/>
              <w:right w:val="single" w:color="000000" w:sz="8" w:space="0"/>
            </w:tcBorders>
            <w:noWrap w:val="0"/>
            <w:vAlign w:val="center"/>
          </w:tcPr>
          <w:p w14:paraId="183709B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50 </w:t>
            </w:r>
          </w:p>
        </w:tc>
        <w:tc>
          <w:tcPr>
            <w:tcW w:w="926" w:type="dxa"/>
            <w:tcBorders>
              <w:top w:val="nil"/>
              <w:left w:val="nil"/>
              <w:bottom w:val="single" w:color="000000" w:sz="8" w:space="0"/>
              <w:right w:val="single" w:color="000000" w:sz="8" w:space="0"/>
            </w:tcBorders>
            <w:noWrap w:val="0"/>
            <w:vAlign w:val="center"/>
          </w:tcPr>
          <w:p w14:paraId="1B1B198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2E9FC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4DB9C4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290</w:t>
            </w:r>
          </w:p>
        </w:tc>
        <w:tc>
          <w:tcPr>
            <w:tcW w:w="1926" w:type="dxa"/>
            <w:gridSpan w:val="2"/>
            <w:tcBorders>
              <w:top w:val="nil"/>
              <w:left w:val="nil"/>
              <w:bottom w:val="single" w:color="000000" w:sz="8" w:space="0"/>
              <w:right w:val="single" w:color="000000" w:sz="8" w:space="0"/>
            </w:tcBorders>
            <w:noWrap w:val="0"/>
            <w:vAlign w:val="center"/>
          </w:tcPr>
          <w:p w14:paraId="082B6FC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单向阀</w:t>
            </w:r>
          </w:p>
        </w:tc>
        <w:tc>
          <w:tcPr>
            <w:tcW w:w="707" w:type="dxa"/>
            <w:tcBorders>
              <w:top w:val="nil"/>
              <w:left w:val="nil"/>
              <w:bottom w:val="single" w:color="000000" w:sz="8" w:space="0"/>
              <w:right w:val="single" w:color="000000" w:sz="8" w:space="0"/>
            </w:tcBorders>
            <w:noWrap w:val="0"/>
            <w:vAlign w:val="center"/>
          </w:tcPr>
          <w:p w14:paraId="43CE9EB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702557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中联（18吨）</w:t>
            </w:r>
          </w:p>
        </w:tc>
        <w:tc>
          <w:tcPr>
            <w:tcW w:w="821" w:type="dxa"/>
            <w:tcBorders>
              <w:top w:val="nil"/>
              <w:left w:val="nil"/>
              <w:bottom w:val="single" w:color="000000" w:sz="8" w:space="0"/>
              <w:right w:val="single" w:color="000000" w:sz="8" w:space="0"/>
            </w:tcBorders>
            <w:noWrap w:val="0"/>
            <w:vAlign w:val="center"/>
          </w:tcPr>
          <w:p w14:paraId="5C5B2ED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01CF362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5C1119E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660 </w:t>
            </w:r>
          </w:p>
        </w:tc>
        <w:tc>
          <w:tcPr>
            <w:tcW w:w="926" w:type="dxa"/>
            <w:vMerge w:val="restart"/>
            <w:tcBorders>
              <w:top w:val="nil"/>
              <w:left w:val="nil"/>
              <w:right w:val="single" w:color="000000" w:sz="8" w:space="0"/>
            </w:tcBorders>
            <w:noWrap w:val="0"/>
            <w:vAlign w:val="center"/>
          </w:tcPr>
          <w:p w14:paraId="3A7ADEC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70</w:t>
            </w:r>
          </w:p>
        </w:tc>
        <w:tc>
          <w:tcPr>
            <w:tcW w:w="926" w:type="dxa"/>
            <w:tcBorders>
              <w:top w:val="nil"/>
              <w:left w:val="nil"/>
              <w:bottom w:val="single" w:color="000000" w:sz="8" w:space="0"/>
              <w:right w:val="single" w:color="000000" w:sz="8" w:space="0"/>
            </w:tcBorders>
            <w:noWrap w:val="0"/>
            <w:vAlign w:val="center"/>
          </w:tcPr>
          <w:p w14:paraId="09EB41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79A49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36502C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291</w:t>
            </w:r>
          </w:p>
        </w:tc>
        <w:tc>
          <w:tcPr>
            <w:tcW w:w="1926" w:type="dxa"/>
            <w:gridSpan w:val="2"/>
            <w:tcBorders>
              <w:top w:val="nil"/>
              <w:left w:val="nil"/>
              <w:bottom w:val="single" w:color="000000" w:sz="8" w:space="0"/>
              <w:right w:val="single" w:color="000000" w:sz="8" w:space="0"/>
            </w:tcBorders>
            <w:noWrap w:val="0"/>
            <w:vAlign w:val="center"/>
          </w:tcPr>
          <w:p w14:paraId="5BEDA57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陶瓷活塞</w:t>
            </w:r>
          </w:p>
        </w:tc>
        <w:tc>
          <w:tcPr>
            <w:tcW w:w="707" w:type="dxa"/>
            <w:tcBorders>
              <w:top w:val="nil"/>
              <w:left w:val="nil"/>
              <w:bottom w:val="single" w:color="000000" w:sz="8" w:space="0"/>
              <w:right w:val="single" w:color="000000" w:sz="8" w:space="0"/>
            </w:tcBorders>
            <w:noWrap w:val="0"/>
            <w:vAlign w:val="center"/>
          </w:tcPr>
          <w:p w14:paraId="6A4522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2C0E50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中联（18吨）</w:t>
            </w:r>
          </w:p>
        </w:tc>
        <w:tc>
          <w:tcPr>
            <w:tcW w:w="821" w:type="dxa"/>
            <w:tcBorders>
              <w:top w:val="nil"/>
              <w:left w:val="nil"/>
              <w:bottom w:val="single" w:color="000000" w:sz="8" w:space="0"/>
              <w:right w:val="single" w:color="000000" w:sz="8" w:space="0"/>
            </w:tcBorders>
            <w:noWrap w:val="0"/>
            <w:vAlign w:val="center"/>
          </w:tcPr>
          <w:p w14:paraId="74718EC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4C461F2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6B29991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720 </w:t>
            </w:r>
          </w:p>
        </w:tc>
        <w:tc>
          <w:tcPr>
            <w:tcW w:w="926" w:type="dxa"/>
            <w:vMerge w:val="continue"/>
            <w:tcBorders>
              <w:left w:val="nil"/>
              <w:right w:val="single" w:color="000000" w:sz="8" w:space="0"/>
            </w:tcBorders>
            <w:noWrap w:val="0"/>
            <w:vAlign w:val="center"/>
          </w:tcPr>
          <w:p w14:paraId="5F05FA3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0"/>
            <w:vAlign w:val="center"/>
          </w:tcPr>
          <w:p w14:paraId="750AE32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6B570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25323A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292</w:t>
            </w:r>
          </w:p>
        </w:tc>
        <w:tc>
          <w:tcPr>
            <w:tcW w:w="1926" w:type="dxa"/>
            <w:gridSpan w:val="2"/>
            <w:tcBorders>
              <w:top w:val="nil"/>
              <w:left w:val="nil"/>
              <w:bottom w:val="single" w:color="000000" w:sz="8" w:space="0"/>
              <w:right w:val="single" w:color="000000" w:sz="8" w:space="0"/>
            </w:tcBorders>
            <w:noWrap w:val="0"/>
            <w:vAlign w:val="center"/>
          </w:tcPr>
          <w:p w14:paraId="403C25E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水泵修理包</w:t>
            </w:r>
          </w:p>
        </w:tc>
        <w:tc>
          <w:tcPr>
            <w:tcW w:w="707" w:type="dxa"/>
            <w:tcBorders>
              <w:top w:val="nil"/>
              <w:left w:val="nil"/>
              <w:bottom w:val="single" w:color="000000" w:sz="8" w:space="0"/>
              <w:right w:val="single" w:color="000000" w:sz="8" w:space="0"/>
            </w:tcBorders>
            <w:noWrap w:val="0"/>
            <w:vAlign w:val="center"/>
          </w:tcPr>
          <w:p w14:paraId="101F0A2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4FFABC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中联（18吨）</w:t>
            </w:r>
          </w:p>
        </w:tc>
        <w:tc>
          <w:tcPr>
            <w:tcW w:w="821" w:type="dxa"/>
            <w:tcBorders>
              <w:top w:val="nil"/>
              <w:left w:val="nil"/>
              <w:bottom w:val="single" w:color="000000" w:sz="8" w:space="0"/>
              <w:right w:val="single" w:color="000000" w:sz="8" w:space="0"/>
            </w:tcBorders>
            <w:noWrap w:val="0"/>
            <w:vAlign w:val="center"/>
          </w:tcPr>
          <w:p w14:paraId="2258B74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套</w:t>
            </w:r>
          </w:p>
        </w:tc>
        <w:tc>
          <w:tcPr>
            <w:tcW w:w="718" w:type="dxa"/>
            <w:tcBorders>
              <w:top w:val="nil"/>
              <w:left w:val="nil"/>
              <w:bottom w:val="single" w:color="000000" w:sz="8" w:space="0"/>
              <w:right w:val="single" w:color="000000" w:sz="8" w:space="0"/>
            </w:tcBorders>
            <w:noWrap w:val="0"/>
            <w:vAlign w:val="center"/>
          </w:tcPr>
          <w:p w14:paraId="7964849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0383B03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1900 </w:t>
            </w:r>
          </w:p>
        </w:tc>
        <w:tc>
          <w:tcPr>
            <w:tcW w:w="926" w:type="dxa"/>
            <w:vMerge w:val="continue"/>
            <w:tcBorders>
              <w:left w:val="nil"/>
              <w:right w:val="single" w:color="000000" w:sz="8" w:space="0"/>
            </w:tcBorders>
            <w:noWrap w:val="0"/>
            <w:vAlign w:val="center"/>
          </w:tcPr>
          <w:p w14:paraId="13DD4E6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0"/>
            <w:vAlign w:val="center"/>
          </w:tcPr>
          <w:p w14:paraId="310BC68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3DC262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C4648C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293</w:t>
            </w:r>
          </w:p>
        </w:tc>
        <w:tc>
          <w:tcPr>
            <w:tcW w:w="1926" w:type="dxa"/>
            <w:gridSpan w:val="2"/>
            <w:tcBorders>
              <w:top w:val="nil"/>
              <w:left w:val="nil"/>
              <w:bottom w:val="single" w:color="000000" w:sz="8" w:space="0"/>
              <w:right w:val="single" w:color="000000" w:sz="8" w:space="0"/>
            </w:tcBorders>
            <w:noWrap w:val="0"/>
            <w:vAlign w:val="center"/>
          </w:tcPr>
          <w:p w14:paraId="56E83E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凸轴轴</w:t>
            </w:r>
          </w:p>
        </w:tc>
        <w:tc>
          <w:tcPr>
            <w:tcW w:w="707" w:type="dxa"/>
            <w:tcBorders>
              <w:top w:val="nil"/>
              <w:left w:val="nil"/>
              <w:bottom w:val="single" w:color="000000" w:sz="8" w:space="0"/>
              <w:right w:val="single" w:color="000000" w:sz="8" w:space="0"/>
            </w:tcBorders>
            <w:noWrap w:val="0"/>
            <w:vAlign w:val="center"/>
          </w:tcPr>
          <w:p w14:paraId="04DCFCB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266233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中联（18吨）</w:t>
            </w:r>
          </w:p>
        </w:tc>
        <w:tc>
          <w:tcPr>
            <w:tcW w:w="821" w:type="dxa"/>
            <w:tcBorders>
              <w:top w:val="nil"/>
              <w:left w:val="nil"/>
              <w:bottom w:val="single" w:color="000000" w:sz="8" w:space="0"/>
              <w:right w:val="single" w:color="000000" w:sz="8" w:space="0"/>
            </w:tcBorders>
            <w:noWrap w:val="0"/>
            <w:vAlign w:val="center"/>
          </w:tcPr>
          <w:p w14:paraId="2C8448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3059AAE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682AA62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530 </w:t>
            </w:r>
          </w:p>
        </w:tc>
        <w:tc>
          <w:tcPr>
            <w:tcW w:w="926" w:type="dxa"/>
            <w:vMerge w:val="continue"/>
            <w:tcBorders>
              <w:left w:val="nil"/>
              <w:right w:val="single" w:color="000000" w:sz="8" w:space="0"/>
            </w:tcBorders>
            <w:noWrap w:val="0"/>
            <w:vAlign w:val="center"/>
          </w:tcPr>
          <w:p w14:paraId="2421B9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0"/>
            <w:vAlign w:val="center"/>
          </w:tcPr>
          <w:p w14:paraId="00339B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2541B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8A22091">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294</w:t>
            </w:r>
          </w:p>
        </w:tc>
        <w:tc>
          <w:tcPr>
            <w:tcW w:w="1926" w:type="dxa"/>
            <w:gridSpan w:val="2"/>
            <w:tcBorders>
              <w:top w:val="nil"/>
              <w:left w:val="nil"/>
              <w:bottom w:val="single" w:color="000000" w:sz="8" w:space="0"/>
              <w:right w:val="single" w:color="000000" w:sz="8" w:space="0"/>
            </w:tcBorders>
            <w:noWrap w:val="0"/>
            <w:vAlign w:val="center"/>
          </w:tcPr>
          <w:p w14:paraId="01B7926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连杆</w:t>
            </w:r>
          </w:p>
        </w:tc>
        <w:tc>
          <w:tcPr>
            <w:tcW w:w="707" w:type="dxa"/>
            <w:tcBorders>
              <w:top w:val="nil"/>
              <w:left w:val="nil"/>
              <w:bottom w:val="single" w:color="000000" w:sz="8" w:space="0"/>
              <w:right w:val="single" w:color="000000" w:sz="8" w:space="0"/>
            </w:tcBorders>
            <w:noWrap w:val="0"/>
            <w:vAlign w:val="center"/>
          </w:tcPr>
          <w:p w14:paraId="0855FC4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4A46FF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中联（18吨）</w:t>
            </w:r>
          </w:p>
        </w:tc>
        <w:tc>
          <w:tcPr>
            <w:tcW w:w="821" w:type="dxa"/>
            <w:tcBorders>
              <w:top w:val="nil"/>
              <w:left w:val="nil"/>
              <w:bottom w:val="single" w:color="000000" w:sz="8" w:space="0"/>
              <w:right w:val="single" w:color="000000" w:sz="8" w:space="0"/>
            </w:tcBorders>
            <w:noWrap w:val="0"/>
            <w:vAlign w:val="center"/>
          </w:tcPr>
          <w:p w14:paraId="1C37FF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31EE67F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515F5E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380 </w:t>
            </w:r>
          </w:p>
        </w:tc>
        <w:tc>
          <w:tcPr>
            <w:tcW w:w="926" w:type="dxa"/>
            <w:vMerge w:val="continue"/>
            <w:tcBorders>
              <w:left w:val="nil"/>
              <w:right w:val="single" w:color="000000" w:sz="8" w:space="0"/>
            </w:tcBorders>
            <w:noWrap w:val="0"/>
            <w:vAlign w:val="center"/>
          </w:tcPr>
          <w:p w14:paraId="5ECE4DF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0"/>
            <w:vAlign w:val="center"/>
          </w:tcPr>
          <w:p w14:paraId="45BB98F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509466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9DB650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295</w:t>
            </w:r>
          </w:p>
        </w:tc>
        <w:tc>
          <w:tcPr>
            <w:tcW w:w="1926" w:type="dxa"/>
            <w:gridSpan w:val="2"/>
            <w:tcBorders>
              <w:top w:val="nil"/>
              <w:left w:val="nil"/>
              <w:bottom w:val="single" w:color="000000" w:sz="8" w:space="0"/>
              <w:right w:val="single" w:color="000000" w:sz="8" w:space="0"/>
            </w:tcBorders>
            <w:noWrap w:val="0"/>
            <w:vAlign w:val="center"/>
          </w:tcPr>
          <w:p w14:paraId="419BEA8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泵头</w:t>
            </w:r>
          </w:p>
        </w:tc>
        <w:tc>
          <w:tcPr>
            <w:tcW w:w="707" w:type="dxa"/>
            <w:tcBorders>
              <w:top w:val="nil"/>
              <w:left w:val="nil"/>
              <w:bottom w:val="single" w:color="000000" w:sz="8" w:space="0"/>
              <w:right w:val="single" w:color="000000" w:sz="8" w:space="0"/>
            </w:tcBorders>
            <w:noWrap w:val="0"/>
            <w:vAlign w:val="center"/>
          </w:tcPr>
          <w:p w14:paraId="6E62277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745704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中联（18吨）</w:t>
            </w:r>
          </w:p>
        </w:tc>
        <w:tc>
          <w:tcPr>
            <w:tcW w:w="821" w:type="dxa"/>
            <w:tcBorders>
              <w:top w:val="nil"/>
              <w:left w:val="nil"/>
              <w:bottom w:val="single" w:color="000000" w:sz="8" w:space="0"/>
              <w:right w:val="single" w:color="000000" w:sz="8" w:space="0"/>
            </w:tcBorders>
            <w:noWrap w:val="0"/>
            <w:vAlign w:val="center"/>
          </w:tcPr>
          <w:p w14:paraId="0557329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66F43F4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1E3FFD4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6800 </w:t>
            </w:r>
          </w:p>
        </w:tc>
        <w:tc>
          <w:tcPr>
            <w:tcW w:w="926" w:type="dxa"/>
            <w:vMerge w:val="continue"/>
            <w:tcBorders>
              <w:left w:val="nil"/>
              <w:bottom w:val="single" w:color="000000" w:sz="8" w:space="0"/>
              <w:right w:val="single" w:color="000000" w:sz="8" w:space="0"/>
            </w:tcBorders>
            <w:noWrap w:val="0"/>
            <w:vAlign w:val="center"/>
          </w:tcPr>
          <w:p w14:paraId="25E93C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0"/>
            <w:vAlign w:val="center"/>
          </w:tcPr>
          <w:p w14:paraId="137E7F4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65E84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266B12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296</w:t>
            </w:r>
          </w:p>
        </w:tc>
        <w:tc>
          <w:tcPr>
            <w:tcW w:w="1926" w:type="dxa"/>
            <w:gridSpan w:val="2"/>
            <w:tcBorders>
              <w:top w:val="nil"/>
              <w:left w:val="nil"/>
              <w:bottom w:val="single" w:color="000000" w:sz="8" w:space="0"/>
              <w:right w:val="single" w:color="000000" w:sz="8" w:space="0"/>
            </w:tcBorders>
            <w:noWrap w:val="0"/>
            <w:vAlign w:val="center"/>
          </w:tcPr>
          <w:p w14:paraId="6E7697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喷杆旋转座轴承</w:t>
            </w:r>
          </w:p>
        </w:tc>
        <w:tc>
          <w:tcPr>
            <w:tcW w:w="707" w:type="dxa"/>
            <w:tcBorders>
              <w:top w:val="nil"/>
              <w:left w:val="nil"/>
              <w:bottom w:val="single" w:color="000000" w:sz="8" w:space="0"/>
              <w:right w:val="single" w:color="000000" w:sz="8" w:space="0"/>
            </w:tcBorders>
            <w:noWrap w:val="0"/>
            <w:vAlign w:val="center"/>
          </w:tcPr>
          <w:p w14:paraId="10CD841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4E7616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上装（18吨）</w:t>
            </w:r>
          </w:p>
        </w:tc>
        <w:tc>
          <w:tcPr>
            <w:tcW w:w="821" w:type="dxa"/>
            <w:tcBorders>
              <w:top w:val="nil"/>
              <w:left w:val="nil"/>
              <w:bottom w:val="single" w:color="000000" w:sz="8" w:space="0"/>
              <w:right w:val="single" w:color="000000" w:sz="8" w:space="0"/>
            </w:tcBorders>
            <w:noWrap w:val="0"/>
            <w:vAlign w:val="center"/>
          </w:tcPr>
          <w:p w14:paraId="6359392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1E6D84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1DC031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nil"/>
              <w:left w:val="nil"/>
              <w:bottom w:val="single" w:color="000000" w:sz="8" w:space="0"/>
              <w:right w:val="single" w:color="000000" w:sz="8" w:space="0"/>
            </w:tcBorders>
            <w:noWrap w:val="0"/>
            <w:vAlign w:val="center"/>
          </w:tcPr>
          <w:p w14:paraId="345E113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25 </w:t>
            </w:r>
          </w:p>
        </w:tc>
        <w:tc>
          <w:tcPr>
            <w:tcW w:w="926" w:type="dxa"/>
            <w:tcBorders>
              <w:top w:val="nil"/>
              <w:left w:val="nil"/>
              <w:bottom w:val="single" w:color="000000" w:sz="8" w:space="0"/>
              <w:right w:val="single" w:color="000000" w:sz="8" w:space="0"/>
            </w:tcBorders>
            <w:noWrap w:val="0"/>
            <w:vAlign w:val="center"/>
          </w:tcPr>
          <w:p w14:paraId="3ACAA43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3F8F5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3B848B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297</w:t>
            </w:r>
          </w:p>
        </w:tc>
        <w:tc>
          <w:tcPr>
            <w:tcW w:w="1926" w:type="dxa"/>
            <w:gridSpan w:val="2"/>
            <w:tcBorders>
              <w:top w:val="nil"/>
              <w:left w:val="nil"/>
              <w:bottom w:val="single" w:color="000000" w:sz="8" w:space="0"/>
              <w:right w:val="single" w:color="000000" w:sz="8" w:space="0"/>
            </w:tcBorders>
            <w:noWrap w:val="0"/>
            <w:vAlign w:val="center"/>
          </w:tcPr>
          <w:p w14:paraId="2BEC8C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抑尘喷嘴</w:t>
            </w:r>
          </w:p>
        </w:tc>
        <w:tc>
          <w:tcPr>
            <w:tcW w:w="707" w:type="dxa"/>
            <w:tcBorders>
              <w:top w:val="nil"/>
              <w:left w:val="nil"/>
              <w:bottom w:val="single" w:color="000000" w:sz="8" w:space="0"/>
              <w:right w:val="single" w:color="000000" w:sz="8" w:space="0"/>
            </w:tcBorders>
            <w:noWrap w:val="0"/>
            <w:vAlign w:val="center"/>
          </w:tcPr>
          <w:p w14:paraId="535BB64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中联（大洗）</w:t>
            </w:r>
          </w:p>
        </w:tc>
        <w:tc>
          <w:tcPr>
            <w:tcW w:w="1840" w:type="dxa"/>
            <w:tcBorders>
              <w:top w:val="nil"/>
              <w:left w:val="nil"/>
              <w:bottom w:val="single" w:color="000000" w:sz="8" w:space="0"/>
              <w:right w:val="single" w:color="000000" w:sz="8" w:space="0"/>
            </w:tcBorders>
            <w:noWrap w:val="0"/>
            <w:vAlign w:val="center"/>
          </w:tcPr>
          <w:p w14:paraId="79184F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1100（25吨）</w:t>
            </w:r>
          </w:p>
        </w:tc>
        <w:tc>
          <w:tcPr>
            <w:tcW w:w="821" w:type="dxa"/>
            <w:tcBorders>
              <w:top w:val="nil"/>
              <w:left w:val="nil"/>
              <w:bottom w:val="single" w:color="000000" w:sz="8" w:space="0"/>
              <w:right w:val="single" w:color="000000" w:sz="8" w:space="0"/>
            </w:tcBorders>
            <w:noWrap w:val="0"/>
            <w:vAlign w:val="center"/>
          </w:tcPr>
          <w:p w14:paraId="240D55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78A91B4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6BD2172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58 </w:t>
            </w:r>
          </w:p>
        </w:tc>
        <w:tc>
          <w:tcPr>
            <w:tcW w:w="926" w:type="dxa"/>
            <w:tcBorders>
              <w:top w:val="nil"/>
              <w:left w:val="nil"/>
              <w:bottom w:val="single" w:color="000000" w:sz="8" w:space="0"/>
              <w:right w:val="single" w:color="000000" w:sz="8" w:space="0"/>
            </w:tcBorders>
            <w:noWrap w:val="0"/>
            <w:vAlign w:val="center"/>
          </w:tcPr>
          <w:p w14:paraId="749F169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 </w:t>
            </w:r>
          </w:p>
        </w:tc>
        <w:tc>
          <w:tcPr>
            <w:tcW w:w="926" w:type="dxa"/>
            <w:tcBorders>
              <w:top w:val="nil"/>
              <w:left w:val="nil"/>
              <w:bottom w:val="single" w:color="000000" w:sz="8" w:space="0"/>
              <w:right w:val="single" w:color="000000" w:sz="8" w:space="0"/>
            </w:tcBorders>
            <w:noWrap w:val="0"/>
            <w:vAlign w:val="center"/>
          </w:tcPr>
          <w:p w14:paraId="795F283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0B46E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nil"/>
              <w:left w:val="single" w:color="000000" w:sz="8" w:space="0"/>
              <w:bottom w:val="single" w:color="000000" w:sz="8" w:space="0"/>
              <w:right w:val="single" w:color="000000" w:sz="8" w:space="0"/>
            </w:tcBorders>
            <w:noWrap w:val="0"/>
            <w:vAlign w:val="center"/>
          </w:tcPr>
          <w:p w14:paraId="6AA3A569">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二、烟台海德原厂配件</w:t>
            </w:r>
          </w:p>
        </w:tc>
      </w:tr>
      <w:tr w14:paraId="726FC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53B0D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tcBorders>
              <w:top w:val="single" w:color="000000" w:sz="8" w:space="0"/>
              <w:left w:val="nil"/>
              <w:bottom w:val="single" w:color="000000" w:sz="8" w:space="0"/>
              <w:right w:val="single" w:color="000000" w:sz="8" w:space="0"/>
            </w:tcBorders>
            <w:noWrap w:val="0"/>
            <w:vAlign w:val="center"/>
          </w:tcPr>
          <w:p w14:paraId="3A012C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刷盘拉线提升软轴</w:t>
            </w:r>
          </w:p>
        </w:tc>
        <w:tc>
          <w:tcPr>
            <w:tcW w:w="707" w:type="dxa"/>
            <w:tcBorders>
              <w:top w:val="single" w:color="000000" w:sz="8" w:space="0"/>
              <w:left w:val="nil"/>
              <w:bottom w:val="single" w:color="000000" w:sz="8" w:space="0"/>
              <w:right w:val="single" w:color="000000" w:sz="8" w:space="0"/>
            </w:tcBorders>
            <w:noWrap w:val="0"/>
            <w:vAlign w:val="center"/>
          </w:tcPr>
          <w:p w14:paraId="659A71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single" w:color="000000" w:sz="8" w:space="0"/>
              <w:left w:val="nil"/>
              <w:bottom w:val="single" w:color="000000" w:sz="8" w:space="0"/>
              <w:right w:val="single" w:color="000000" w:sz="8" w:space="0"/>
            </w:tcBorders>
            <w:noWrap w:val="0"/>
            <w:vAlign w:val="center"/>
          </w:tcPr>
          <w:p w14:paraId="144ADF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single" w:color="000000" w:sz="8" w:space="0"/>
              <w:left w:val="nil"/>
              <w:bottom w:val="single" w:color="000000" w:sz="8" w:space="0"/>
              <w:right w:val="single" w:color="000000" w:sz="8" w:space="0"/>
            </w:tcBorders>
            <w:noWrap w:val="0"/>
            <w:vAlign w:val="center"/>
          </w:tcPr>
          <w:p w14:paraId="1EC19B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000000" w:sz="8" w:space="0"/>
              <w:left w:val="nil"/>
              <w:bottom w:val="single" w:color="000000" w:sz="8" w:space="0"/>
              <w:right w:val="single" w:color="000000" w:sz="8" w:space="0"/>
            </w:tcBorders>
            <w:noWrap w:val="0"/>
            <w:vAlign w:val="center"/>
          </w:tcPr>
          <w:p w14:paraId="2D4A18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single" w:color="000000" w:sz="8" w:space="0"/>
              <w:left w:val="nil"/>
              <w:bottom w:val="single" w:color="000000" w:sz="8" w:space="0"/>
              <w:right w:val="single" w:color="000000" w:sz="8" w:space="0"/>
            </w:tcBorders>
            <w:noWrap w:val="0"/>
            <w:vAlign w:val="center"/>
          </w:tcPr>
          <w:p w14:paraId="257071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926" w:type="dxa"/>
            <w:tcBorders>
              <w:top w:val="single" w:color="000000" w:sz="8" w:space="0"/>
              <w:left w:val="nil"/>
              <w:bottom w:val="single" w:color="000000" w:sz="8" w:space="0"/>
              <w:right w:val="single" w:color="000000" w:sz="8" w:space="0"/>
            </w:tcBorders>
            <w:noWrap w:val="0"/>
            <w:vAlign w:val="center"/>
          </w:tcPr>
          <w:p w14:paraId="3326A8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single" w:color="000000" w:sz="8" w:space="0"/>
              <w:left w:val="nil"/>
              <w:bottom w:val="single" w:color="000000" w:sz="8" w:space="0"/>
              <w:right w:val="single" w:color="000000" w:sz="8" w:space="0"/>
            </w:tcBorders>
            <w:noWrap/>
            <w:vAlign w:val="center"/>
          </w:tcPr>
          <w:p w14:paraId="399407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C34D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37892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tcBorders>
              <w:top w:val="nil"/>
              <w:left w:val="nil"/>
              <w:bottom w:val="single" w:color="000000" w:sz="8" w:space="0"/>
              <w:right w:val="single" w:color="000000" w:sz="8" w:space="0"/>
            </w:tcBorders>
            <w:noWrap w:val="0"/>
            <w:vAlign w:val="center"/>
          </w:tcPr>
          <w:p w14:paraId="1BD86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空调高压管</w:t>
            </w:r>
          </w:p>
        </w:tc>
        <w:tc>
          <w:tcPr>
            <w:tcW w:w="707" w:type="dxa"/>
            <w:tcBorders>
              <w:top w:val="nil"/>
              <w:left w:val="nil"/>
              <w:bottom w:val="single" w:color="000000" w:sz="8" w:space="0"/>
              <w:right w:val="single" w:color="000000" w:sz="8" w:space="0"/>
            </w:tcBorders>
            <w:noWrap w:val="0"/>
            <w:vAlign w:val="center"/>
          </w:tcPr>
          <w:p w14:paraId="560C6F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44BF2F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0FBBB9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771D4C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AF1E3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c>
          <w:tcPr>
            <w:tcW w:w="926" w:type="dxa"/>
            <w:tcBorders>
              <w:top w:val="nil"/>
              <w:left w:val="nil"/>
              <w:bottom w:val="single" w:color="000000" w:sz="8" w:space="0"/>
              <w:right w:val="single" w:color="000000" w:sz="8" w:space="0"/>
            </w:tcBorders>
            <w:noWrap w:val="0"/>
            <w:vAlign w:val="center"/>
          </w:tcPr>
          <w:p w14:paraId="104C3F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2B36E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762D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02CE3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tcBorders>
              <w:top w:val="nil"/>
              <w:left w:val="nil"/>
              <w:bottom w:val="single" w:color="000000" w:sz="8" w:space="0"/>
              <w:right w:val="single" w:color="000000" w:sz="8" w:space="0"/>
            </w:tcBorders>
            <w:noWrap w:val="0"/>
            <w:vAlign w:val="center"/>
          </w:tcPr>
          <w:p w14:paraId="43B136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空调高压管</w:t>
            </w:r>
          </w:p>
        </w:tc>
        <w:tc>
          <w:tcPr>
            <w:tcW w:w="707" w:type="dxa"/>
            <w:tcBorders>
              <w:top w:val="nil"/>
              <w:left w:val="nil"/>
              <w:bottom w:val="single" w:color="000000" w:sz="8" w:space="0"/>
              <w:right w:val="single" w:color="000000" w:sz="8" w:space="0"/>
            </w:tcBorders>
            <w:noWrap w:val="0"/>
            <w:vAlign w:val="center"/>
          </w:tcPr>
          <w:p w14:paraId="6823EA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1EDF7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49BAC8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2DCC9A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50844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256</w:t>
            </w:r>
          </w:p>
        </w:tc>
        <w:tc>
          <w:tcPr>
            <w:tcW w:w="926" w:type="dxa"/>
            <w:tcBorders>
              <w:top w:val="nil"/>
              <w:left w:val="nil"/>
              <w:bottom w:val="single" w:color="000000" w:sz="8" w:space="0"/>
              <w:right w:val="single" w:color="000000" w:sz="8" w:space="0"/>
            </w:tcBorders>
            <w:noWrap w:val="0"/>
            <w:vAlign w:val="center"/>
          </w:tcPr>
          <w:p w14:paraId="1D6F3C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1A28DE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33DD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1FD61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nil"/>
              <w:left w:val="nil"/>
              <w:bottom w:val="single" w:color="000000" w:sz="8" w:space="0"/>
              <w:right w:val="single" w:color="000000" w:sz="8" w:space="0"/>
            </w:tcBorders>
            <w:noWrap w:val="0"/>
            <w:vAlign w:val="center"/>
          </w:tcPr>
          <w:p w14:paraId="45935A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前后端球头总成</w:t>
            </w:r>
          </w:p>
        </w:tc>
        <w:tc>
          <w:tcPr>
            <w:tcW w:w="707" w:type="dxa"/>
            <w:tcBorders>
              <w:top w:val="nil"/>
              <w:left w:val="nil"/>
              <w:bottom w:val="single" w:color="000000" w:sz="8" w:space="0"/>
              <w:right w:val="single" w:color="000000" w:sz="8" w:space="0"/>
            </w:tcBorders>
            <w:noWrap w:val="0"/>
            <w:vAlign w:val="center"/>
          </w:tcPr>
          <w:p w14:paraId="2A76EC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9FDF2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12.5.2/3</w:t>
            </w:r>
          </w:p>
        </w:tc>
        <w:tc>
          <w:tcPr>
            <w:tcW w:w="821" w:type="dxa"/>
            <w:tcBorders>
              <w:top w:val="nil"/>
              <w:left w:val="nil"/>
              <w:bottom w:val="single" w:color="000000" w:sz="8" w:space="0"/>
              <w:right w:val="single" w:color="000000" w:sz="8" w:space="0"/>
            </w:tcBorders>
            <w:noWrap w:val="0"/>
            <w:vAlign w:val="center"/>
          </w:tcPr>
          <w:p w14:paraId="5B9478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C8404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02C94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0"/>
            <w:vAlign w:val="center"/>
          </w:tcPr>
          <w:p w14:paraId="73AA61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98091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27D2A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FCF8D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nil"/>
              <w:left w:val="nil"/>
              <w:bottom w:val="single" w:color="000000" w:sz="8" w:space="0"/>
              <w:right w:val="single" w:color="000000" w:sz="8" w:space="0"/>
            </w:tcBorders>
            <w:noWrap w:val="0"/>
            <w:vAlign w:val="center"/>
          </w:tcPr>
          <w:p w14:paraId="62ABE4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空调继电器</w:t>
            </w:r>
          </w:p>
        </w:tc>
        <w:tc>
          <w:tcPr>
            <w:tcW w:w="707" w:type="dxa"/>
            <w:tcBorders>
              <w:top w:val="nil"/>
              <w:left w:val="nil"/>
              <w:bottom w:val="single" w:color="000000" w:sz="8" w:space="0"/>
              <w:right w:val="single" w:color="000000" w:sz="8" w:space="0"/>
            </w:tcBorders>
            <w:noWrap w:val="0"/>
            <w:vAlign w:val="center"/>
          </w:tcPr>
          <w:p w14:paraId="2B929B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9D265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62FC7A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A7EBA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88594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0"/>
            <w:vAlign w:val="center"/>
          </w:tcPr>
          <w:p w14:paraId="26B8AF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71E950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6668D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512C8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nil"/>
              <w:left w:val="nil"/>
              <w:bottom w:val="single" w:color="000000" w:sz="8" w:space="0"/>
              <w:right w:val="single" w:color="000000" w:sz="8" w:space="0"/>
            </w:tcBorders>
            <w:noWrap w:val="0"/>
            <w:vAlign w:val="center"/>
          </w:tcPr>
          <w:p w14:paraId="415831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继电器座</w:t>
            </w:r>
          </w:p>
        </w:tc>
        <w:tc>
          <w:tcPr>
            <w:tcW w:w="707" w:type="dxa"/>
            <w:tcBorders>
              <w:top w:val="nil"/>
              <w:left w:val="nil"/>
              <w:bottom w:val="single" w:color="000000" w:sz="8" w:space="0"/>
              <w:right w:val="single" w:color="000000" w:sz="8" w:space="0"/>
            </w:tcBorders>
            <w:noWrap w:val="0"/>
            <w:vAlign w:val="center"/>
          </w:tcPr>
          <w:p w14:paraId="6735B0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1EABB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2227D7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311E9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48BA1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926" w:type="dxa"/>
            <w:tcBorders>
              <w:top w:val="nil"/>
              <w:left w:val="nil"/>
              <w:bottom w:val="single" w:color="000000" w:sz="8" w:space="0"/>
              <w:right w:val="single" w:color="000000" w:sz="8" w:space="0"/>
            </w:tcBorders>
            <w:noWrap w:val="0"/>
            <w:vAlign w:val="center"/>
          </w:tcPr>
          <w:p w14:paraId="6DA6D3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2C823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FDFB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EA27A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nil"/>
              <w:left w:val="nil"/>
              <w:bottom w:val="single" w:color="000000" w:sz="8" w:space="0"/>
              <w:right w:val="single" w:color="000000" w:sz="8" w:space="0"/>
            </w:tcBorders>
            <w:noWrap w:val="0"/>
            <w:vAlign w:val="center"/>
          </w:tcPr>
          <w:p w14:paraId="560258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起动机</w:t>
            </w:r>
          </w:p>
        </w:tc>
        <w:tc>
          <w:tcPr>
            <w:tcW w:w="707" w:type="dxa"/>
            <w:tcBorders>
              <w:top w:val="nil"/>
              <w:left w:val="nil"/>
              <w:bottom w:val="single" w:color="000000" w:sz="8" w:space="0"/>
              <w:right w:val="single" w:color="000000" w:sz="8" w:space="0"/>
            </w:tcBorders>
            <w:noWrap w:val="0"/>
            <w:vAlign w:val="center"/>
          </w:tcPr>
          <w:p w14:paraId="25FC17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52F280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0AC8B0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751066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A8C42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668</w:t>
            </w:r>
          </w:p>
        </w:tc>
        <w:tc>
          <w:tcPr>
            <w:tcW w:w="926" w:type="dxa"/>
            <w:tcBorders>
              <w:top w:val="nil"/>
              <w:left w:val="nil"/>
              <w:bottom w:val="single" w:color="000000" w:sz="8" w:space="0"/>
              <w:right w:val="single" w:color="000000" w:sz="8" w:space="0"/>
            </w:tcBorders>
            <w:noWrap w:val="0"/>
            <w:vAlign w:val="center"/>
          </w:tcPr>
          <w:p w14:paraId="65024F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0F79A8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5F1FC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09741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nil"/>
              <w:left w:val="nil"/>
              <w:bottom w:val="single" w:color="000000" w:sz="8" w:space="0"/>
              <w:right w:val="single" w:color="000000" w:sz="8" w:space="0"/>
            </w:tcBorders>
            <w:noWrap w:val="0"/>
            <w:vAlign w:val="center"/>
          </w:tcPr>
          <w:p w14:paraId="2923A3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水泵</w:t>
            </w:r>
          </w:p>
        </w:tc>
        <w:tc>
          <w:tcPr>
            <w:tcW w:w="707" w:type="dxa"/>
            <w:tcBorders>
              <w:top w:val="nil"/>
              <w:left w:val="nil"/>
              <w:bottom w:val="single" w:color="000000" w:sz="8" w:space="0"/>
              <w:right w:val="single" w:color="000000" w:sz="8" w:space="0"/>
            </w:tcBorders>
            <w:noWrap w:val="0"/>
            <w:vAlign w:val="center"/>
          </w:tcPr>
          <w:p w14:paraId="5AC373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331AB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0A0AC6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32615C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15D28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252</w:t>
            </w:r>
          </w:p>
        </w:tc>
        <w:tc>
          <w:tcPr>
            <w:tcW w:w="926" w:type="dxa"/>
            <w:tcBorders>
              <w:top w:val="nil"/>
              <w:left w:val="nil"/>
              <w:bottom w:val="single" w:color="000000" w:sz="8" w:space="0"/>
              <w:right w:val="single" w:color="000000" w:sz="8" w:space="0"/>
            </w:tcBorders>
            <w:noWrap w:val="0"/>
            <w:vAlign w:val="center"/>
          </w:tcPr>
          <w:p w14:paraId="377039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06A4E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F608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97341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nil"/>
              <w:left w:val="nil"/>
              <w:bottom w:val="single" w:color="000000" w:sz="8" w:space="0"/>
              <w:right w:val="single" w:color="000000" w:sz="8" w:space="0"/>
            </w:tcBorders>
            <w:noWrap w:val="0"/>
            <w:vAlign w:val="center"/>
          </w:tcPr>
          <w:p w14:paraId="08FFF3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风扇皮带</w:t>
            </w:r>
          </w:p>
        </w:tc>
        <w:tc>
          <w:tcPr>
            <w:tcW w:w="707" w:type="dxa"/>
            <w:tcBorders>
              <w:top w:val="nil"/>
              <w:left w:val="nil"/>
              <w:bottom w:val="single" w:color="000000" w:sz="8" w:space="0"/>
              <w:right w:val="single" w:color="000000" w:sz="8" w:space="0"/>
            </w:tcBorders>
            <w:noWrap w:val="0"/>
            <w:vAlign w:val="center"/>
          </w:tcPr>
          <w:p w14:paraId="538DD3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1ED404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4D234D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5E4909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7DFE0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0"/>
            <w:vAlign w:val="center"/>
          </w:tcPr>
          <w:p w14:paraId="4A6520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58CCE3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A68B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8CF3A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nil"/>
              <w:left w:val="nil"/>
              <w:bottom w:val="single" w:color="000000" w:sz="8" w:space="0"/>
              <w:right w:val="single" w:color="000000" w:sz="8" w:space="0"/>
            </w:tcBorders>
            <w:noWrap w:val="0"/>
            <w:vAlign w:val="center"/>
          </w:tcPr>
          <w:p w14:paraId="155977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继电器</w:t>
            </w:r>
          </w:p>
        </w:tc>
        <w:tc>
          <w:tcPr>
            <w:tcW w:w="707" w:type="dxa"/>
            <w:tcBorders>
              <w:top w:val="nil"/>
              <w:left w:val="nil"/>
              <w:bottom w:val="single" w:color="000000" w:sz="8" w:space="0"/>
              <w:right w:val="single" w:color="000000" w:sz="8" w:space="0"/>
            </w:tcBorders>
            <w:noWrap w:val="0"/>
            <w:vAlign w:val="center"/>
          </w:tcPr>
          <w:p w14:paraId="5C82D4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FA061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286A3D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6B77B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07159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926" w:type="dxa"/>
            <w:tcBorders>
              <w:top w:val="nil"/>
              <w:left w:val="nil"/>
              <w:bottom w:val="single" w:color="000000" w:sz="8" w:space="0"/>
              <w:right w:val="single" w:color="000000" w:sz="8" w:space="0"/>
            </w:tcBorders>
            <w:noWrap w:val="0"/>
            <w:vAlign w:val="center"/>
          </w:tcPr>
          <w:p w14:paraId="3EC71B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17B80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A8A6C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E11DB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nil"/>
              <w:left w:val="nil"/>
              <w:bottom w:val="single" w:color="000000" w:sz="8" w:space="0"/>
              <w:right w:val="single" w:color="000000" w:sz="8" w:space="0"/>
            </w:tcBorders>
            <w:noWrap w:val="0"/>
            <w:vAlign w:val="center"/>
          </w:tcPr>
          <w:p w14:paraId="0D8A93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水箱</w:t>
            </w:r>
          </w:p>
        </w:tc>
        <w:tc>
          <w:tcPr>
            <w:tcW w:w="707" w:type="dxa"/>
            <w:tcBorders>
              <w:top w:val="nil"/>
              <w:left w:val="nil"/>
              <w:bottom w:val="single" w:color="000000" w:sz="8" w:space="0"/>
              <w:right w:val="single" w:color="000000" w:sz="8" w:space="0"/>
            </w:tcBorders>
            <w:noWrap w:val="0"/>
            <w:vAlign w:val="center"/>
          </w:tcPr>
          <w:p w14:paraId="2CCA78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58501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3EF39B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51E5E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C2736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1020</w:t>
            </w:r>
          </w:p>
        </w:tc>
        <w:tc>
          <w:tcPr>
            <w:tcW w:w="926" w:type="dxa"/>
            <w:tcBorders>
              <w:top w:val="nil"/>
              <w:left w:val="nil"/>
              <w:bottom w:val="single" w:color="000000" w:sz="8" w:space="0"/>
              <w:right w:val="single" w:color="000000" w:sz="8" w:space="0"/>
            </w:tcBorders>
            <w:noWrap w:val="0"/>
            <w:vAlign w:val="center"/>
          </w:tcPr>
          <w:p w14:paraId="6CA913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5E7092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A8D7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43040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nil"/>
              <w:left w:val="nil"/>
              <w:bottom w:val="single" w:color="000000" w:sz="8" w:space="0"/>
              <w:right w:val="single" w:color="000000" w:sz="8" w:space="0"/>
            </w:tcBorders>
            <w:noWrap w:val="0"/>
            <w:vAlign w:val="center"/>
          </w:tcPr>
          <w:p w14:paraId="70E7B6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风扇叶</w:t>
            </w:r>
          </w:p>
        </w:tc>
        <w:tc>
          <w:tcPr>
            <w:tcW w:w="707" w:type="dxa"/>
            <w:tcBorders>
              <w:top w:val="nil"/>
              <w:left w:val="nil"/>
              <w:bottom w:val="single" w:color="000000" w:sz="8" w:space="0"/>
              <w:right w:val="single" w:color="000000" w:sz="8" w:space="0"/>
            </w:tcBorders>
            <w:noWrap w:val="0"/>
            <w:vAlign w:val="center"/>
          </w:tcPr>
          <w:p w14:paraId="775910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D9D6C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732451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15136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7DB5C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156</w:t>
            </w:r>
          </w:p>
        </w:tc>
        <w:tc>
          <w:tcPr>
            <w:tcW w:w="926" w:type="dxa"/>
            <w:tcBorders>
              <w:top w:val="nil"/>
              <w:left w:val="nil"/>
              <w:bottom w:val="single" w:color="000000" w:sz="8" w:space="0"/>
              <w:right w:val="single" w:color="000000" w:sz="8" w:space="0"/>
            </w:tcBorders>
            <w:noWrap w:val="0"/>
            <w:vAlign w:val="center"/>
          </w:tcPr>
          <w:p w14:paraId="3CC4DD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6702EB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B186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6A2B5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nil"/>
              <w:left w:val="nil"/>
              <w:bottom w:val="single" w:color="000000" w:sz="8" w:space="0"/>
              <w:right w:val="single" w:color="000000" w:sz="8" w:space="0"/>
            </w:tcBorders>
            <w:noWrap w:val="0"/>
            <w:vAlign w:val="center"/>
          </w:tcPr>
          <w:p w14:paraId="382F08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喇叭</w:t>
            </w:r>
          </w:p>
        </w:tc>
        <w:tc>
          <w:tcPr>
            <w:tcW w:w="707" w:type="dxa"/>
            <w:tcBorders>
              <w:top w:val="nil"/>
              <w:left w:val="nil"/>
              <w:bottom w:val="single" w:color="000000" w:sz="8" w:space="0"/>
              <w:right w:val="single" w:color="000000" w:sz="8" w:space="0"/>
            </w:tcBorders>
            <w:noWrap w:val="0"/>
            <w:vAlign w:val="center"/>
          </w:tcPr>
          <w:p w14:paraId="46D486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77D6F6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068620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A76CD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EE505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noWrap w:val="0"/>
            <w:vAlign w:val="center"/>
          </w:tcPr>
          <w:p w14:paraId="12654C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3549DA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15ADB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86C1D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nil"/>
              <w:left w:val="nil"/>
              <w:bottom w:val="single" w:color="000000" w:sz="8" w:space="0"/>
              <w:right w:val="single" w:color="000000" w:sz="8" w:space="0"/>
            </w:tcBorders>
            <w:noWrap w:val="0"/>
            <w:vAlign w:val="center"/>
          </w:tcPr>
          <w:p w14:paraId="3C60D3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机油泵</w:t>
            </w:r>
          </w:p>
        </w:tc>
        <w:tc>
          <w:tcPr>
            <w:tcW w:w="707" w:type="dxa"/>
            <w:tcBorders>
              <w:top w:val="nil"/>
              <w:left w:val="nil"/>
              <w:bottom w:val="single" w:color="000000" w:sz="8" w:space="0"/>
              <w:right w:val="single" w:color="000000" w:sz="8" w:space="0"/>
            </w:tcBorders>
            <w:noWrap w:val="0"/>
            <w:vAlign w:val="center"/>
          </w:tcPr>
          <w:p w14:paraId="6E4169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F83EF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noWrap w:val="0"/>
            <w:vAlign w:val="center"/>
          </w:tcPr>
          <w:p w14:paraId="7DEB4C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6F07B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351AC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895</w:t>
            </w:r>
          </w:p>
        </w:tc>
        <w:tc>
          <w:tcPr>
            <w:tcW w:w="926" w:type="dxa"/>
            <w:tcBorders>
              <w:top w:val="nil"/>
              <w:left w:val="nil"/>
              <w:bottom w:val="single" w:color="000000" w:sz="8" w:space="0"/>
              <w:right w:val="single" w:color="000000" w:sz="8" w:space="0"/>
            </w:tcBorders>
            <w:noWrap w:val="0"/>
            <w:vAlign w:val="center"/>
          </w:tcPr>
          <w:p w14:paraId="32ABBD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3DBA7E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01C1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31A89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nil"/>
              <w:left w:val="nil"/>
              <w:bottom w:val="single" w:color="000000" w:sz="8" w:space="0"/>
              <w:right w:val="single" w:color="000000" w:sz="8" w:space="0"/>
            </w:tcBorders>
            <w:noWrap w:val="0"/>
            <w:vAlign w:val="center"/>
          </w:tcPr>
          <w:p w14:paraId="171842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柴油粗滤</w:t>
            </w:r>
          </w:p>
        </w:tc>
        <w:tc>
          <w:tcPr>
            <w:tcW w:w="707" w:type="dxa"/>
            <w:tcBorders>
              <w:top w:val="nil"/>
              <w:left w:val="nil"/>
              <w:bottom w:val="single" w:color="000000" w:sz="8" w:space="0"/>
              <w:right w:val="single" w:color="000000" w:sz="8" w:space="0"/>
            </w:tcBorders>
            <w:noWrap w:val="0"/>
            <w:vAlign w:val="center"/>
          </w:tcPr>
          <w:p w14:paraId="76EFBC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477FF1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CHD5022TSL</w:t>
            </w:r>
          </w:p>
        </w:tc>
        <w:tc>
          <w:tcPr>
            <w:tcW w:w="821" w:type="dxa"/>
            <w:tcBorders>
              <w:top w:val="nil"/>
              <w:left w:val="nil"/>
              <w:bottom w:val="single" w:color="000000" w:sz="8" w:space="0"/>
              <w:right w:val="single" w:color="000000" w:sz="8" w:space="0"/>
            </w:tcBorders>
            <w:noWrap w:val="0"/>
            <w:vAlign w:val="center"/>
          </w:tcPr>
          <w:p w14:paraId="532C77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009D8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9180F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0"/>
            <w:vAlign w:val="center"/>
          </w:tcPr>
          <w:p w14:paraId="61BBFF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71713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0384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AC2C6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nil"/>
              <w:left w:val="nil"/>
              <w:bottom w:val="single" w:color="000000" w:sz="8" w:space="0"/>
              <w:right w:val="single" w:color="000000" w:sz="8" w:space="0"/>
            </w:tcBorders>
            <w:noWrap w:val="0"/>
            <w:vAlign w:val="center"/>
          </w:tcPr>
          <w:p w14:paraId="11AB22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柴油滤芯</w:t>
            </w:r>
          </w:p>
        </w:tc>
        <w:tc>
          <w:tcPr>
            <w:tcW w:w="707" w:type="dxa"/>
            <w:tcBorders>
              <w:top w:val="nil"/>
              <w:left w:val="nil"/>
              <w:bottom w:val="single" w:color="000000" w:sz="8" w:space="0"/>
              <w:right w:val="single" w:color="000000" w:sz="8" w:space="0"/>
            </w:tcBorders>
            <w:noWrap w:val="0"/>
            <w:vAlign w:val="center"/>
          </w:tcPr>
          <w:p w14:paraId="6D50BD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41C39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ASSY CARTRIDGE</w:t>
            </w:r>
          </w:p>
        </w:tc>
        <w:tc>
          <w:tcPr>
            <w:tcW w:w="821" w:type="dxa"/>
            <w:tcBorders>
              <w:top w:val="nil"/>
              <w:left w:val="nil"/>
              <w:bottom w:val="single" w:color="000000" w:sz="8" w:space="0"/>
              <w:right w:val="single" w:color="000000" w:sz="8" w:space="0"/>
            </w:tcBorders>
            <w:noWrap w:val="0"/>
            <w:vAlign w:val="center"/>
          </w:tcPr>
          <w:p w14:paraId="608DB8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84471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C4EF4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0"/>
            <w:vAlign w:val="center"/>
          </w:tcPr>
          <w:p w14:paraId="18D315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678E9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79DF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45467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nil"/>
              <w:left w:val="nil"/>
              <w:bottom w:val="single" w:color="000000" w:sz="8" w:space="0"/>
              <w:right w:val="single" w:color="000000" w:sz="8" w:space="0"/>
            </w:tcBorders>
            <w:noWrap w:val="0"/>
            <w:vAlign w:val="center"/>
          </w:tcPr>
          <w:p w14:paraId="582677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管路滤芯</w:t>
            </w:r>
          </w:p>
        </w:tc>
        <w:tc>
          <w:tcPr>
            <w:tcW w:w="707" w:type="dxa"/>
            <w:tcBorders>
              <w:top w:val="nil"/>
              <w:left w:val="nil"/>
              <w:bottom w:val="single" w:color="000000" w:sz="8" w:space="0"/>
              <w:right w:val="single" w:color="000000" w:sz="8" w:space="0"/>
            </w:tcBorders>
            <w:noWrap w:val="0"/>
            <w:vAlign w:val="center"/>
          </w:tcPr>
          <w:p w14:paraId="73065B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2AECC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CA151EFD1</w:t>
            </w:r>
          </w:p>
        </w:tc>
        <w:tc>
          <w:tcPr>
            <w:tcW w:w="821" w:type="dxa"/>
            <w:tcBorders>
              <w:top w:val="nil"/>
              <w:left w:val="nil"/>
              <w:bottom w:val="single" w:color="000000" w:sz="8" w:space="0"/>
              <w:right w:val="single" w:color="000000" w:sz="8" w:space="0"/>
            </w:tcBorders>
            <w:noWrap w:val="0"/>
            <w:vAlign w:val="center"/>
          </w:tcPr>
          <w:p w14:paraId="448950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43B31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E839E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w:t>
            </w:r>
          </w:p>
        </w:tc>
        <w:tc>
          <w:tcPr>
            <w:tcW w:w="926" w:type="dxa"/>
            <w:tcBorders>
              <w:top w:val="nil"/>
              <w:left w:val="nil"/>
              <w:bottom w:val="single" w:color="000000" w:sz="8" w:space="0"/>
              <w:right w:val="single" w:color="000000" w:sz="8" w:space="0"/>
            </w:tcBorders>
            <w:noWrap w:val="0"/>
            <w:vAlign w:val="center"/>
          </w:tcPr>
          <w:p w14:paraId="5EBDE5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21977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C54B1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8EA59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nil"/>
              <w:left w:val="nil"/>
              <w:bottom w:val="single" w:color="000000" w:sz="8" w:space="0"/>
              <w:right w:val="single" w:color="000000" w:sz="8" w:space="0"/>
            </w:tcBorders>
            <w:noWrap w:val="0"/>
            <w:vAlign w:val="center"/>
          </w:tcPr>
          <w:p w14:paraId="5E4784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换气过滤器滤芯</w:t>
            </w:r>
          </w:p>
        </w:tc>
        <w:tc>
          <w:tcPr>
            <w:tcW w:w="707" w:type="dxa"/>
            <w:tcBorders>
              <w:top w:val="nil"/>
              <w:left w:val="nil"/>
              <w:bottom w:val="single" w:color="000000" w:sz="8" w:space="0"/>
              <w:right w:val="single" w:color="000000" w:sz="8" w:space="0"/>
            </w:tcBorders>
            <w:noWrap w:val="0"/>
            <w:vAlign w:val="center"/>
          </w:tcPr>
          <w:p w14:paraId="409CFA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466831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EF090-100</w:t>
            </w:r>
          </w:p>
        </w:tc>
        <w:tc>
          <w:tcPr>
            <w:tcW w:w="821" w:type="dxa"/>
            <w:tcBorders>
              <w:top w:val="nil"/>
              <w:left w:val="nil"/>
              <w:bottom w:val="single" w:color="000000" w:sz="8" w:space="0"/>
              <w:right w:val="single" w:color="000000" w:sz="8" w:space="0"/>
            </w:tcBorders>
            <w:noWrap w:val="0"/>
            <w:vAlign w:val="center"/>
          </w:tcPr>
          <w:p w14:paraId="45D015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9C3D7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20F3C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0"/>
            <w:vAlign w:val="center"/>
          </w:tcPr>
          <w:p w14:paraId="1A4BC0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651A9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8B821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CCBD8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nil"/>
              <w:left w:val="nil"/>
              <w:bottom w:val="single" w:color="000000" w:sz="8" w:space="0"/>
              <w:right w:val="single" w:color="000000" w:sz="8" w:space="0"/>
            </w:tcBorders>
            <w:noWrap w:val="0"/>
            <w:vAlign w:val="center"/>
          </w:tcPr>
          <w:p w14:paraId="3D8B19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回油滤芯</w:t>
            </w:r>
          </w:p>
        </w:tc>
        <w:tc>
          <w:tcPr>
            <w:tcW w:w="707" w:type="dxa"/>
            <w:tcBorders>
              <w:top w:val="nil"/>
              <w:left w:val="nil"/>
              <w:bottom w:val="single" w:color="000000" w:sz="8" w:space="0"/>
              <w:right w:val="single" w:color="000000" w:sz="8" w:space="0"/>
            </w:tcBorders>
            <w:noWrap w:val="0"/>
            <w:vAlign w:val="center"/>
          </w:tcPr>
          <w:p w14:paraId="529BBD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1D8695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RE100FD1</w:t>
            </w:r>
          </w:p>
        </w:tc>
        <w:tc>
          <w:tcPr>
            <w:tcW w:w="821" w:type="dxa"/>
            <w:tcBorders>
              <w:top w:val="nil"/>
              <w:left w:val="nil"/>
              <w:bottom w:val="single" w:color="000000" w:sz="8" w:space="0"/>
              <w:right w:val="single" w:color="000000" w:sz="8" w:space="0"/>
            </w:tcBorders>
            <w:noWrap w:val="0"/>
            <w:vAlign w:val="center"/>
          </w:tcPr>
          <w:p w14:paraId="61A2D7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A07CD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7932D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250</w:t>
            </w:r>
          </w:p>
        </w:tc>
        <w:tc>
          <w:tcPr>
            <w:tcW w:w="926" w:type="dxa"/>
            <w:tcBorders>
              <w:top w:val="nil"/>
              <w:left w:val="nil"/>
              <w:bottom w:val="single" w:color="000000" w:sz="8" w:space="0"/>
              <w:right w:val="single" w:color="000000" w:sz="8" w:space="0"/>
            </w:tcBorders>
            <w:noWrap w:val="0"/>
            <w:vAlign w:val="center"/>
          </w:tcPr>
          <w:p w14:paraId="6998DC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62AAF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EE44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106F4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nil"/>
              <w:left w:val="nil"/>
              <w:bottom w:val="single" w:color="000000" w:sz="8" w:space="0"/>
              <w:right w:val="single" w:color="000000" w:sz="8" w:space="0"/>
            </w:tcBorders>
            <w:noWrap w:val="0"/>
            <w:vAlign w:val="center"/>
          </w:tcPr>
          <w:p w14:paraId="2487E9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机油滤芯</w:t>
            </w:r>
          </w:p>
        </w:tc>
        <w:tc>
          <w:tcPr>
            <w:tcW w:w="707" w:type="dxa"/>
            <w:tcBorders>
              <w:top w:val="nil"/>
              <w:left w:val="nil"/>
              <w:bottom w:val="single" w:color="000000" w:sz="8" w:space="0"/>
              <w:right w:val="single" w:color="000000" w:sz="8" w:space="0"/>
            </w:tcBorders>
            <w:noWrap w:val="0"/>
            <w:vAlign w:val="center"/>
          </w:tcPr>
          <w:p w14:paraId="1BD641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45B5FD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ELEMENT,FUEK</w:t>
            </w:r>
          </w:p>
        </w:tc>
        <w:tc>
          <w:tcPr>
            <w:tcW w:w="821" w:type="dxa"/>
            <w:tcBorders>
              <w:top w:val="nil"/>
              <w:left w:val="nil"/>
              <w:bottom w:val="single" w:color="000000" w:sz="8" w:space="0"/>
              <w:right w:val="single" w:color="000000" w:sz="8" w:space="0"/>
            </w:tcBorders>
            <w:noWrap w:val="0"/>
            <w:vAlign w:val="center"/>
          </w:tcPr>
          <w:p w14:paraId="08A7E9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47297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B0E63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0"/>
            <w:vAlign w:val="center"/>
          </w:tcPr>
          <w:p w14:paraId="598E31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936F1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2059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D7D12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nil"/>
              <w:left w:val="nil"/>
              <w:bottom w:val="single" w:color="000000" w:sz="8" w:space="0"/>
              <w:right w:val="single" w:color="000000" w:sz="8" w:space="0"/>
            </w:tcBorders>
            <w:noWrap w:val="0"/>
            <w:vAlign w:val="center"/>
          </w:tcPr>
          <w:p w14:paraId="63D079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空气过滤器滤芯</w:t>
            </w:r>
          </w:p>
        </w:tc>
        <w:tc>
          <w:tcPr>
            <w:tcW w:w="707" w:type="dxa"/>
            <w:tcBorders>
              <w:top w:val="nil"/>
              <w:left w:val="nil"/>
              <w:bottom w:val="single" w:color="000000" w:sz="8" w:space="0"/>
              <w:right w:val="single" w:color="000000" w:sz="8" w:space="0"/>
            </w:tcBorders>
            <w:noWrap w:val="0"/>
            <w:vAlign w:val="center"/>
          </w:tcPr>
          <w:p w14:paraId="08B351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66D0AA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KYG-5</w:t>
            </w:r>
          </w:p>
        </w:tc>
        <w:tc>
          <w:tcPr>
            <w:tcW w:w="821" w:type="dxa"/>
            <w:tcBorders>
              <w:top w:val="nil"/>
              <w:left w:val="nil"/>
              <w:bottom w:val="single" w:color="000000" w:sz="8" w:space="0"/>
              <w:right w:val="single" w:color="000000" w:sz="8" w:space="0"/>
            </w:tcBorders>
            <w:noWrap w:val="0"/>
            <w:vAlign w:val="center"/>
          </w:tcPr>
          <w:p w14:paraId="6AD875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BA282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88268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0"/>
            <w:vAlign w:val="center"/>
          </w:tcPr>
          <w:p w14:paraId="6A0F52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B3A8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E6548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1DE2C9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nil"/>
              <w:left w:val="nil"/>
              <w:bottom w:val="single" w:color="000000" w:sz="8" w:space="0"/>
              <w:right w:val="single" w:color="000000" w:sz="8" w:space="0"/>
            </w:tcBorders>
            <w:noWrap w:val="0"/>
            <w:vAlign w:val="center"/>
          </w:tcPr>
          <w:p w14:paraId="75A062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风扇V带涨紧机构总成（涨紧轮）</w:t>
            </w:r>
          </w:p>
        </w:tc>
        <w:tc>
          <w:tcPr>
            <w:tcW w:w="707" w:type="dxa"/>
            <w:tcBorders>
              <w:top w:val="nil"/>
              <w:left w:val="nil"/>
              <w:bottom w:val="single" w:color="000000" w:sz="8" w:space="0"/>
              <w:right w:val="single" w:color="000000" w:sz="8" w:space="0"/>
            </w:tcBorders>
            <w:noWrap w:val="0"/>
            <w:vAlign w:val="center"/>
          </w:tcPr>
          <w:p w14:paraId="7EAC52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6BBD5E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YHD5021TSL.1.1.1.2</w:t>
            </w:r>
          </w:p>
        </w:tc>
        <w:tc>
          <w:tcPr>
            <w:tcW w:w="821" w:type="dxa"/>
            <w:tcBorders>
              <w:top w:val="nil"/>
              <w:left w:val="nil"/>
              <w:bottom w:val="single" w:color="000000" w:sz="8" w:space="0"/>
              <w:right w:val="single" w:color="000000" w:sz="8" w:space="0"/>
            </w:tcBorders>
            <w:noWrap w:val="0"/>
            <w:vAlign w:val="center"/>
          </w:tcPr>
          <w:p w14:paraId="51803B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CC0DC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7D023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926" w:type="dxa"/>
            <w:tcBorders>
              <w:top w:val="nil"/>
              <w:left w:val="nil"/>
              <w:bottom w:val="single" w:color="000000" w:sz="8" w:space="0"/>
              <w:right w:val="single" w:color="000000" w:sz="8" w:space="0"/>
            </w:tcBorders>
            <w:noWrap w:val="0"/>
            <w:vAlign w:val="center"/>
          </w:tcPr>
          <w:p w14:paraId="678CD8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A7CD6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E6E13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A93BC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nil"/>
              <w:left w:val="nil"/>
              <w:bottom w:val="single" w:color="000000" w:sz="8" w:space="0"/>
              <w:right w:val="single" w:color="000000" w:sz="8" w:space="0"/>
            </w:tcBorders>
            <w:noWrap w:val="0"/>
            <w:vAlign w:val="center"/>
          </w:tcPr>
          <w:p w14:paraId="23366D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风扇V带轮涨紧机构总成</w:t>
            </w:r>
          </w:p>
        </w:tc>
        <w:tc>
          <w:tcPr>
            <w:tcW w:w="707" w:type="dxa"/>
            <w:tcBorders>
              <w:top w:val="nil"/>
              <w:left w:val="nil"/>
              <w:bottom w:val="single" w:color="000000" w:sz="8" w:space="0"/>
              <w:right w:val="single" w:color="000000" w:sz="8" w:space="0"/>
            </w:tcBorders>
            <w:noWrap w:val="0"/>
            <w:vAlign w:val="center"/>
          </w:tcPr>
          <w:p w14:paraId="030B1F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78C68E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YHD5021TSL.1.1.1.2 ZC</w:t>
            </w:r>
          </w:p>
        </w:tc>
        <w:tc>
          <w:tcPr>
            <w:tcW w:w="821" w:type="dxa"/>
            <w:tcBorders>
              <w:top w:val="nil"/>
              <w:left w:val="nil"/>
              <w:bottom w:val="single" w:color="000000" w:sz="8" w:space="0"/>
              <w:right w:val="single" w:color="000000" w:sz="8" w:space="0"/>
            </w:tcBorders>
            <w:noWrap w:val="0"/>
            <w:vAlign w:val="center"/>
          </w:tcPr>
          <w:p w14:paraId="3F5C18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BC993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118A4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0"/>
            <w:vAlign w:val="center"/>
          </w:tcPr>
          <w:p w14:paraId="505F5F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D7A04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EE0F3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C8BF3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nil"/>
              <w:left w:val="nil"/>
              <w:bottom w:val="single" w:color="000000" w:sz="8" w:space="0"/>
              <w:right w:val="single" w:color="000000" w:sz="8" w:space="0"/>
            </w:tcBorders>
            <w:noWrap w:val="0"/>
            <w:vAlign w:val="center"/>
          </w:tcPr>
          <w:p w14:paraId="7A99B8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风扇V带涨紧轮轴</w:t>
            </w:r>
          </w:p>
        </w:tc>
        <w:tc>
          <w:tcPr>
            <w:tcW w:w="707" w:type="dxa"/>
            <w:tcBorders>
              <w:top w:val="nil"/>
              <w:left w:val="nil"/>
              <w:bottom w:val="single" w:color="000000" w:sz="8" w:space="0"/>
              <w:right w:val="single" w:color="000000" w:sz="8" w:space="0"/>
            </w:tcBorders>
            <w:noWrap w:val="0"/>
            <w:vAlign w:val="center"/>
          </w:tcPr>
          <w:p w14:paraId="54807F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31FFE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YHD5021TSL.1.1.1.2-1</w:t>
            </w:r>
          </w:p>
        </w:tc>
        <w:tc>
          <w:tcPr>
            <w:tcW w:w="821" w:type="dxa"/>
            <w:tcBorders>
              <w:top w:val="nil"/>
              <w:left w:val="nil"/>
              <w:bottom w:val="single" w:color="000000" w:sz="8" w:space="0"/>
              <w:right w:val="single" w:color="000000" w:sz="8" w:space="0"/>
            </w:tcBorders>
            <w:noWrap w:val="0"/>
            <w:vAlign w:val="center"/>
          </w:tcPr>
          <w:p w14:paraId="4B9DE3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9B53A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CE963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0"/>
            <w:vAlign w:val="center"/>
          </w:tcPr>
          <w:p w14:paraId="56C836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773B84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29CBD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40CF5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nil"/>
              <w:left w:val="nil"/>
              <w:bottom w:val="single" w:color="000000" w:sz="8" w:space="0"/>
              <w:right w:val="single" w:color="000000" w:sz="8" w:space="0"/>
            </w:tcBorders>
            <w:noWrap w:val="0"/>
            <w:vAlign w:val="center"/>
          </w:tcPr>
          <w:p w14:paraId="4029DB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风扇V带涨紧轮垫套</w:t>
            </w:r>
          </w:p>
        </w:tc>
        <w:tc>
          <w:tcPr>
            <w:tcW w:w="707" w:type="dxa"/>
            <w:tcBorders>
              <w:top w:val="nil"/>
              <w:left w:val="nil"/>
              <w:bottom w:val="single" w:color="000000" w:sz="8" w:space="0"/>
              <w:right w:val="single" w:color="000000" w:sz="8" w:space="0"/>
            </w:tcBorders>
            <w:noWrap w:val="0"/>
            <w:vAlign w:val="center"/>
          </w:tcPr>
          <w:p w14:paraId="0B4865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01D1AB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YHD5021TSL.1.1.1.2-2</w:t>
            </w:r>
          </w:p>
        </w:tc>
        <w:tc>
          <w:tcPr>
            <w:tcW w:w="821" w:type="dxa"/>
            <w:tcBorders>
              <w:top w:val="nil"/>
              <w:left w:val="nil"/>
              <w:bottom w:val="single" w:color="000000" w:sz="8" w:space="0"/>
              <w:right w:val="single" w:color="000000" w:sz="8" w:space="0"/>
            </w:tcBorders>
            <w:noWrap w:val="0"/>
            <w:vAlign w:val="center"/>
          </w:tcPr>
          <w:p w14:paraId="0858EA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02EC9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65ED5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0"/>
            <w:vAlign w:val="center"/>
          </w:tcPr>
          <w:p w14:paraId="47AED6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4D1663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9273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26A79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nil"/>
              <w:left w:val="nil"/>
              <w:bottom w:val="single" w:color="000000" w:sz="8" w:space="0"/>
              <w:right w:val="single" w:color="000000" w:sz="8" w:space="0"/>
            </w:tcBorders>
            <w:noWrap w:val="0"/>
            <w:vAlign w:val="center"/>
          </w:tcPr>
          <w:p w14:paraId="534C35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风扇V带涨紧轮</w:t>
            </w:r>
          </w:p>
        </w:tc>
        <w:tc>
          <w:tcPr>
            <w:tcW w:w="707" w:type="dxa"/>
            <w:tcBorders>
              <w:top w:val="nil"/>
              <w:left w:val="nil"/>
              <w:bottom w:val="single" w:color="000000" w:sz="8" w:space="0"/>
              <w:right w:val="single" w:color="000000" w:sz="8" w:space="0"/>
            </w:tcBorders>
            <w:noWrap w:val="0"/>
            <w:vAlign w:val="center"/>
          </w:tcPr>
          <w:p w14:paraId="716A2E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11BA6C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YHD5021TSL.1.1.1.2-3</w:t>
            </w:r>
          </w:p>
        </w:tc>
        <w:tc>
          <w:tcPr>
            <w:tcW w:w="821" w:type="dxa"/>
            <w:tcBorders>
              <w:top w:val="nil"/>
              <w:left w:val="nil"/>
              <w:bottom w:val="single" w:color="000000" w:sz="8" w:space="0"/>
              <w:right w:val="single" w:color="000000" w:sz="8" w:space="0"/>
            </w:tcBorders>
            <w:noWrap w:val="0"/>
            <w:vAlign w:val="center"/>
          </w:tcPr>
          <w:p w14:paraId="1E5DAA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22EBD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9A347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nil"/>
              <w:bottom w:val="single" w:color="000000" w:sz="8" w:space="0"/>
              <w:right w:val="single" w:color="000000" w:sz="8" w:space="0"/>
            </w:tcBorders>
            <w:noWrap w:val="0"/>
            <w:vAlign w:val="center"/>
          </w:tcPr>
          <w:p w14:paraId="77B866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0C3EB6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432D5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7BA6B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nil"/>
              <w:left w:val="nil"/>
              <w:bottom w:val="single" w:color="000000" w:sz="8" w:space="0"/>
              <w:right w:val="single" w:color="000000" w:sz="8" w:space="0"/>
            </w:tcBorders>
            <w:noWrap w:val="0"/>
            <w:vAlign w:val="center"/>
          </w:tcPr>
          <w:p w14:paraId="5F1518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风扇V带涨紧轮压套</w:t>
            </w:r>
          </w:p>
        </w:tc>
        <w:tc>
          <w:tcPr>
            <w:tcW w:w="707" w:type="dxa"/>
            <w:tcBorders>
              <w:top w:val="nil"/>
              <w:left w:val="nil"/>
              <w:bottom w:val="single" w:color="000000" w:sz="8" w:space="0"/>
              <w:right w:val="single" w:color="000000" w:sz="8" w:space="0"/>
            </w:tcBorders>
            <w:noWrap w:val="0"/>
            <w:vAlign w:val="center"/>
          </w:tcPr>
          <w:p w14:paraId="0EE905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4C5A1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YHD5021TSL.1.1.1.2-4</w:t>
            </w:r>
          </w:p>
        </w:tc>
        <w:tc>
          <w:tcPr>
            <w:tcW w:w="821" w:type="dxa"/>
            <w:tcBorders>
              <w:top w:val="nil"/>
              <w:left w:val="nil"/>
              <w:bottom w:val="single" w:color="000000" w:sz="8" w:space="0"/>
              <w:right w:val="single" w:color="000000" w:sz="8" w:space="0"/>
            </w:tcBorders>
            <w:noWrap w:val="0"/>
            <w:vAlign w:val="center"/>
          </w:tcPr>
          <w:p w14:paraId="6ED0FA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424C2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38858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0"/>
            <w:vAlign w:val="center"/>
          </w:tcPr>
          <w:p w14:paraId="1BECDD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3D5B46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04FA1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16044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nil"/>
              <w:left w:val="nil"/>
              <w:bottom w:val="single" w:color="000000" w:sz="8" w:space="0"/>
              <w:right w:val="single" w:color="000000" w:sz="8" w:space="0"/>
            </w:tcBorders>
            <w:noWrap w:val="0"/>
            <w:vAlign w:val="center"/>
          </w:tcPr>
          <w:p w14:paraId="51F0DB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风扇V带涨紧轮压套</w:t>
            </w:r>
          </w:p>
        </w:tc>
        <w:tc>
          <w:tcPr>
            <w:tcW w:w="707" w:type="dxa"/>
            <w:tcBorders>
              <w:top w:val="nil"/>
              <w:left w:val="nil"/>
              <w:bottom w:val="single" w:color="000000" w:sz="8" w:space="0"/>
              <w:right w:val="single" w:color="000000" w:sz="8" w:space="0"/>
            </w:tcBorders>
            <w:noWrap w:val="0"/>
            <w:vAlign w:val="center"/>
          </w:tcPr>
          <w:p w14:paraId="44D12E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6B273F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YHD5021TSL.1.1.1.2-4A</w:t>
            </w:r>
          </w:p>
        </w:tc>
        <w:tc>
          <w:tcPr>
            <w:tcW w:w="821" w:type="dxa"/>
            <w:tcBorders>
              <w:top w:val="nil"/>
              <w:left w:val="nil"/>
              <w:bottom w:val="single" w:color="000000" w:sz="8" w:space="0"/>
              <w:right w:val="single" w:color="000000" w:sz="8" w:space="0"/>
            </w:tcBorders>
            <w:noWrap w:val="0"/>
            <w:vAlign w:val="center"/>
          </w:tcPr>
          <w:p w14:paraId="54C149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E7382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384CF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0"/>
            <w:vAlign w:val="center"/>
          </w:tcPr>
          <w:p w14:paraId="1F0296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1F2B0D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F08A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E1597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nil"/>
              <w:left w:val="nil"/>
              <w:bottom w:val="single" w:color="000000" w:sz="8" w:space="0"/>
              <w:right w:val="single" w:color="000000" w:sz="8" w:space="0"/>
            </w:tcBorders>
            <w:noWrap w:val="0"/>
            <w:vAlign w:val="center"/>
          </w:tcPr>
          <w:p w14:paraId="7D8EDC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散热风扇涨紧调心垫</w:t>
            </w:r>
          </w:p>
        </w:tc>
        <w:tc>
          <w:tcPr>
            <w:tcW w:w="707" w:type="dxa"/>
            <w:tcBorders>
              <w:top w:val="nil"/>
              <w:left w:val="nil"/>
              <w:bottom w:val="single" w:color="000000" w:sz="8" w:space="0"/>
              <w:right w:val="single" w:color="000000" w:sz="8" w:space="0"/>
            </w:tcBorders>
            <w:noWrap w:val="0"/>
            <w:vAlign w:val="center"/>
          </w:tcPr>
          <w:p w14:paraId="6C6329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51B212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YHD5021TSL.1.1.1.2-5</w:t>
            </w:r>
          </w:p>
        </w:tc>
        <w:tc>
          <w:tcPr>
            <w:tcW w:w="821" w:type="dxa"/>
            <w:tcBorders>
              <w:top w:val="nil"/>
              <w:left w:val="nil"/>
              <w:bottom w:val="single" w:color="000000" w:sz="8" w:space="0"/>
              <w:right w:val="single" w:color="000000" w:sz="8" w:space="0"/>
            </w:tcBorders>
            <w:noWrap w:val="0"/>
            <w:vAlign w:val="center"/>
          </w:tcPr>
          <w:p w14:paraId="71EA3D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E4050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732BF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0"/>
            <w:vAlign w:val="center"/>
          </w:tcPr>
          <w:p w14:paraId="336A99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05CBD5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1772A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F93D6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nil"/>
              <w:left w:val="nil"/>
              <w:bottom w:val="single" w:color="000000" w:sz="8" w:space="0"/>
              <w:right w:val="single" w:color="000000" w:sz="8" w:space="0"/>
            </w:tcBorders>
            <w:noWrap w:val="0"/>
            <w:vAlign w:val="center"/>
          </w:tcPr>
          <w:p w14:paraId="39D117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液压泵涨紧轮调节螺栓</w:t>
            </w:r>
          </w:p>
        </w:tc>
        <w:tc>
          <w:tcPr>
            <w:tcW w:w="707" w:type="dxa"/>
            <w:tcBorders>
              <w:top w:val="nil"/>
              <w:left w:val="nil"/>
              <w:bottom w:val="single" w:color="000000" w:sz="8" w:space="0"/>
              <w:right w:val="single" w:color="000000" w:sz="8" w:space="0"/>
            </w:tcBorders>
            <w:noWrap w:val="0"/>
            <w:vAlign w:val="center"/>
          </w:tcPr>
          <w:p w14:paraId="793EBF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7D3EEB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YHD5021TSL.1.1.1.2-6</w:t>
            </w:r>
          </w:p>
        </w:tc>
        <w:tc>
          <w:tcPr>
            <w:tcW w:w="821" w:type="dxa"/>
            <w:tcBorders>
              <w:top w:val="nil"/>
              <w:left w:val="nil"/>
              <w:bottom w:val="single" w:color="000000" w:sz="8" w:space="0"/>
              <w:right w:val="single" w:color="000000" w:sz="8" w:space="0"/>
            </w:tcBorders>
            <w:noWrap w:val="0"/>
            <w:vAlign w:val="center"/>
          </w:tcPr>
          <w:p w14:paraId="105B66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D2394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34CBA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0"/>
            <w:vAlign w:val="center"/>
          </w:tcPr>
          <w:p w14:paraId="366478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2641B4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C7EB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24D15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nil"/>
              <w:left w:val="nil"/>
              <w:bottom w:val="single" w:color="000000" w:sz="8" w:space="0"/>
              <w:right w:val="single" w:color="000000" w:sz="8" w:space="0"/>
            </w:tcBorders>
            <w:noWrap w:val="0"/>
            <w:vAlign w:val="center"/>
          </w:tcPr>
          <w:p w14:paraId="1C9712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音乐喇叭</w:t>
            </w:r>
          </w:p>
        </w:tc>
        <w:tc>
          <w:tcPr>
            <w:tcW w:w="707" w:type="dxa"/>
            <w:tcBorders>
              <w:top w:val="nil"/>
              <w:left w:val="nil"/>
              <w:bottom w:val="single" w:color="000000" w:sz="8" w:space="0"/>
              <w:right w:val="single" w:color="000000" w:sz="8" w:space="0"/>
            </w:tcBorders>
            <w:noWrap w:val="0"/>
            <w:vAlign w:val="center"/>
          </w:tcPr>
          <w:p w14:paraId="175A05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ECD66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w:t>
            </w:r>
          </w:p>
        </w:tc>
        <w:tc>
          <w:tcPr>
            <w:tcW w:w="821" w:type="dxa"/>
            <w:tcBorders>
              <w:top w:val="nil"/>
              <w:left w:val="nil"/>
              <w:bottom w:val="single" w:color="000000" w:sz="8" w:space="0"/>
              <w:right w:val="single" w:color="000000" w:sz="8" w:space="0"/>
            </w:tcBorders>
            <w:noWrap w:val="0"/>
            <w:vAlign w:val="center"/>
          </w:tcPr>
          <w:p w14:paraId="6991FC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D2471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D9A2F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0"/>
            <w:vAlign w:val="center"/>
          </w:tcPr>
          <w:p w14:paraId="4CC833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19EE1E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465C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B56DF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926" w:type="dxa"/>
            <w:gridSpan w:val="2"/>
            <w:tcBorders>
              <w:top w:val="nil"/>
              <w:left w:val="nil"/>
              <w:bottom w:val="single" w:color="000000" w:sz="8" w:space="0"/>
              <w:right w:val="single" w:color="000000" w:sz="8" w:space="0"/>
            </w:tcBorders>
            <w:noWrap w:val="0"/>
            <w:vAlign w:val="center"/>
          </w:tcPr>
          <w:p w14:paraId="19C347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音乐喇叭</w:t>
            </w:r>
          </w:p>
        </w:tc>
        <w:tc>
          <w:tcPr>
            <w:tcW w:w="707" w:type="dxa"/>
            <w:tcBorders>
              <w:top w:val="nil"/>
              <w:left w:val="nil"/>
              <w:bottom w:val="single" w:color="000000" w:sz="8" w:space="0"/>
              <w:right w:val="single" w:color="000000" w:sz="8" w:space="0"/>
            </w:tcBorders>
            <w:noWrap w:val="0"/>
            <w:vAlign w:val="center"/>
          </w:tcPr>
          <w:p w14:paraId="75C2B8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1AD7BE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24V</w:t>
            </w:r>
          </w:p>
        </w:tc>
        <w:tc>
          <w:tcPr>
            <w:tcW w:w="821" w:type="dxa"/>
            <w:tcBorders>
              <w:top w:val="nil"/>
              <w:left w:val="nil"/>
              <w:bottom w:val="single" w:color="000000" w:sz="8" w:space="0"/>
              <w:right w:val="single" w:color="000000" w:sz="8" w:space="0"/>
            </w:tcBorders>
            <w:noWrap w:val="0"/>
            <w:vAlign w:val="center"/>
          </w:tcPr>
          <w:p w14:paraId="3A2941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E9719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387D7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0"/>
            <w:vAlign w:val="center"/>
          </w:tcPr>
          <w:p w14:paraId="5A8B61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48439E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9E76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6195D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95E72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空调调整轮支架总成</w:t>
            </w:r>
          </w:p>
        </w:tc>
        <w:tc>
          <w:tcPr>
            <w:tcW w:w="707" w:type="dxa"/>
            <w:tcBorders>
              <w:top w:val="nil"/>
              <w:left w:val="nil"/>
              <w:bottom w:val="single" w:color="000000" w:sz="8" w:space="0"/>
              <w:right w:val="single" w:color="000000" w:sz="8" w:space="0"/>
            </w:tcBorders>
            <w:shd w:val="clear" w:color="auto" w:fill="auto"/>
            <w:noWrap w:val="0"/>
            <w:vAlign w:val="center"/>
          </w:tcPr>
          <w:p w14:paraId="1A7FC1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F29EE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7BF9CC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2B570A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7435DB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926" w:type="dxa"/>
            <w:tcBorders>
              <w:top w:val="nil"/>
              <w:left w:val="nil"/>
              <w:bottom w:val="single" w:color="000000" w:sz="8" w:space="0"/>
              <w:right w:val="single" w:color="000000" w:sz="8" w:space="0"/>
            </w:tcBorders>
            <w:shd w:val="clear" w:color="auto" w:fill="FFFFFF"/>
            <w:noWrap w:val="0"/>
            <w:vAlign w:val="center"/>
          </w:tcPr>
          <w:p w14:paraId="33FDE9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93A53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BDE8F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26089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1B6046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清洗空调通道</w:t>
            </w:r>
          </w:p>
        </w:tc>
        <w:tc>
          <w:tcPr>
            <w:tcW w:w="707" w:type="dxa"/>
            <w:tcBorders>
              <w:top w:val="nil"/>
              <w:left w:val="nil"/>
              <w:bottom w:val="single" w:color="000000" w:sz="8" w:space="0"/>
              <w:right w:val="single" w:color="000000" w:sz="8" w:space="0"/>
            </w:tcBorders>
            <w:shd w:val="clear" w:color="auto" w:fill="auto"/>
            <w:noWrap w:val="0"/>
            <w:vAlign w:val="center"/>
          </w:tcPr>
          <w:p w14:paraId="02C0C6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01E5E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3A08B3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718" w:type="dxa"/>
            <w:tcBorders>
              <w:top w:val="nil"/>
              <w:left w:val="nil"/>
              <w:bottom w:val="single" w:color="000000" w:sz="8" w:space="0"/>
              <w:right w:val="single" w:color="000000" w:sz="8" w:space="0"/>
            </w:tcBorders>
            <w:shd w:val="clear" w:color="auto" w:fill="auto"/>
            <w:noWrap w:val="0"/>
            <w:vAlign w:val="center"/>
          </w:tcPr>
          <w:p w14:paraId="2E25A2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477075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nil"/>
              <w:bottom w:val="single" w:color="000000" w:sz="8" w:space="0"/>
              <w:right w:val="single" w:color="000000" w:sz="8" w:space="0"/>
            </w:tcBorders>
            <w:shd w:val="clear" w:color="auto" w:fill="FFFFFF"/>
            <w:noWrap w:val="0"/>
            <w:vAlign w:val="center"/>
          </w:tcPr>
          <w:p w14:paraId="105C3C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73167C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012D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DCBB8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7F8D80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油底壳垫</w:t>
            </w:r>
          </w:p>
        </w:tc>
        <w:tc>
          <w:tcPr>
            <w:tcW w:w="707" w:type="dxa"/>
            <w:tcBorders>
              <w:top w:val="nil"/>
              <w:left w:val="nil"/>
              <w:bottom w:val="single" w:color="000000" w:sz="8" w:space="0"/>
              <w:right w:val="single" w:color="000000" w:sz="8" w:space="0"/>
            </w:tcBorders>
            <w:shd w:val="clear" w:color="auto" w:fill="auto"/>
            <w:noWrap w:val="0"/>
            <w:vAlign w:val="center"/>
          </w:tcPr>
          <w:p w14:paraId="75A059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B0E20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5ECBDD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张</w:t>
            </w:r>
          </w:p>
        </w:tc>
        <w:tc>
          <w:tcPr>
            <w:tcW w:w="718" w:type="dxa"/>
            <w:tcBorders>
              <w:top w:val="nil"/>
              <w:left w:val="nil"/>
              <w:bottom w:val="single" w:color="000000" w:sz="8" w:space="0"/>
              <w:right w:val="single" w:color="000000" w:sz="8" w:space="0"/>
            </w:tcBorders>
            <w:shd w:val="clear" w:color="auto" w:fill="auto"/>
            <w:noWrap w:val="0"/>
            <w:vAlign w:val="center"/>
          </w:tcPr>
          <w:p w14:paraId="06278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1F009B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926" w:type="dxa"/>
            <w:tcBorders>
              <w:top w:val="nil"/>
              <w:left w:val="nil"/>
              <w:bottom w:val="single" w:color="000000" w:sz="8" w:space="0"/>
              <w:right w:val="single" w:color="000000" w:sz="8" w:space="0"/>
            </w:tcBorders>
            <w:shd w:val="clear" w:color="auto" w:fill="FFFFFF"/>
            <w:noWrap w:val="0"/>
            <w:vAlign w:val="center"/>
          </w:tcPr>
          <w:p w14:paraId="711AE2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7A42FD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42BA9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3126F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058AD8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下水管</w:t>
            </w:r>
          </w:p>
        </w:tc>
        <w:tc>
          <w:tcPr>
            <w:tcW w:w="707" w:type="dxa"/>
            <w:tcBorders>
              <w:top w:val="nil"/>
              <w:left w:val="nil"/>
              <w:bottom w:val="single" w:color="000000" w:sz="8" w:space="0"/>
              <w:right w:val="single" w:color="000000" w:sz="8" w:space="0"/>
            </w:tcBorders>
            <w:shd w:val="clear" w:color="auto" w:fill="auto"/>
            <w:noWrap w:val="0"/>
            <w:vAlign w:val="center"/>
          </w:tcPr>
          <w:p w14:paraId="6E32C8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ABE85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63560B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shd w:val="clear" w:color="auto" w:fill="auto"/>
            <w:noWrap w:val="0"/>
            <w:vAlign w:val="center"/>
          </w:tcPr>
          <w:p w14:paraId="756F0B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EA172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926" w:type="dxa"/>
            <w:tcBorders>
              <w:top w:val="nil"/>
              <w:left w:val="nil"/>
              <w:bottom w:val="single" w:color="000000" w:sz="8" w:space="0"/>
              <w:right w:val="single" w:color="000000" w:sz="8" w:space="0"/>
            </w:tcBorders>
            <w:shd w:val="clear" w:color="auto" w:fill="FFFFFF"/>
            <w:noWrap w:val="0"/>
            <w:vAlign w:val="center"/>
          </w:tcPr>
          <w:p w14:paraId="375410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6B1C5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C868B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5062F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DC8FD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空滤</w:t>
            </w:r>
          </w:p>
        </w:tc>
        <w:tc>
          <w:tcPr>
            <w:tcW w:w="707" w:type="dxa"/>
            <w:tcBorders>
              <w:top w:val="nil"/>
              <w:left w:val="nil"/>
              <w:bottom w:val="single" w:color="000000" w:sz="8" w:space="0"/>
              <w:right w:val="single" w:color="000000" w:sz="8" w:space="0"/>
            </w:tcBorders>
            <w:shd w:val="clear" w:color="auto" w:fill="auto"/>
            <w:noWrap w:val="0"/>
            <w:vAlign w:val="center"/>
          </w:tcPr>
          <w:p w14:paraId="452C09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80799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6E6206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603B01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162254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shd w:val="clear" w:color="auto" w:fill="FFFFFF"/>
            <w:noWrap w:val="0"/>
            <w:vAlign w:val="center"/>
          </w:tcPr>
          <w:p w14:paraId="76F313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0B3A42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1C89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41AA4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483B1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卡子</w:t>
            </w:r>
          </w:p>
        </w:tc>
        <w:tc>
          <w:tcPr>
            <w:tcW w:w="707" w:type="dxa"/>
            <w:tcBorders>
              <w:top w:val="nil"/>
              <w:left w:val="nil"/>
              <w:bottom w:val="single" w:color="000000" w:sz="8" w:space="0"/>
              <w:right w:val="single" w:color="000000" w:sz="8" w:space="0"/>
            </w:tcBorders>
            <w:shd w:val="clear" w:color="auto" w:fill="auto"/>
            <w:noWrap w:val="0"/>
            <w:vAlign w:val="center"/>
          </w:tcPr>
          <w:p w14:paraId="4221E9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CF171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302774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2F821B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1AF1E6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0"/>
            <w:vAlign w:val="center"/>
          </w:tcPr>
          <w:p w14:paraId="689F21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650673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03E90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8AA22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413729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电瓶线</w:t>
            </w:r>
          </w:p>
        </w:tc>
        <w:tc>
          <w:tcPr>
            <w:tcW w:w="707" w:type="dxa"/>
            <w:tcBorders>
              <w:top w:val="nil"/>
              <w:left w:val="nil"/>
              <w:bottom w:val="single" w:color="000000" w:sz="8" w:space="0"/>
              <w:right w:val="single" w:color="000000" w:sz="8" w:space="0"/>
            </w:tcBorders>
            <w:shd w:val="clear" w:color="auto" w:fill="auto"/>
            <w:noWrap w:val="0"/>
            <w:vAlign w:val="center"/>
          </w:tcPr>
          <w:p w14:paraId="271970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A0A26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4BB3CD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shd w:val="clear" w:color="auto" w:fill="auto"/>
            <w:noWrap w:val="0"/>
            <w:vAlign w:val="center"/>
          </w:tcPr>
          <w:p w14:paraId="363D5D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2AA668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single" w:color="000000" w:sz="8" w:space="0"/>
              <w:bottom w:val="single" w:color="000000" w:sz="8" w:space="0"/>
              <w:right w:val="single" w:color="000000" w:sz="8" w:space="0"/>
            </w:tcBorders>
            <w:shd w:val="clear" w:color="auto" w:fill="FFFFFF"/>
            <w:noWrap w:val="0"/>
            <w:vAlign w:val="center"/>
          </w:tcPr>
          <w:p w14:paraId="0448A2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F8690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E795D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6E93E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8A31E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马达继电器</w:t>
            </w:r>
          </w:p>
        </w:tc>
        <w:tc>
          <w:tcPr>
            <w:tcW w:w="707" w:type="dxa"/>
            <w:tcBorders>
              <w:top w:val="nil"/>
              <w:left w:val="nil"/>
              <w:bottom w:val="single" w:color="000000" w:sz="8" w:space="0"/>
              <w:right w:val="single" w:color="000000" w:sz="8" w:space="0"/>
            </w:tcBorders>
            <w:shd w:val="clear" w:color="auto" w:fill="auto"/>
            <w:noWrap w:val="0"/>
            <w:vAlign w:val="center"/>
          </w:tcPr>
          <w:p w14:paraId="200798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E988E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32E94F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0D021A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69DADB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926" w:type="dxa"/>
            <w:tcBorders>
              <w:top w:val="nil"/>
              <w:left w:val="single" w:color="000000" w:sz="8" w:space="0"/>
              <w:bottom w:val="single" w:color="000000" w:sz="8" w:space="0"/>
              <w:right w:val="single" w:color="000000" w:sz="8" w:space="0"/>
            </w:tcBorders>
            <w:noWrap/>
            <w:vAlign w:val="center"/>
          </w:tcPr>
          <w:p w14:paraId="33CA2D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1C1234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46FD0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BD6A8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7D98D3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点火开关</w:t>
            </w:r>
          </w:p>
        </w:tc>
        <w:tc>
          <w:tcPr>
            <w:tcW w:w="707" w:type="dxa"/>
            <w:tcBorders>
              <w:top w:val="nil"/>
              <w:left w:val="nil"/>
              <w:bottom w:val="single" w:color="000000" w:sz="8" w:space="0"/>
              <w:right w:val="single" w:color="000000" w:sz="8" w:space="0"/>
            </w:tcBorders>
            <w:shd w:val="clear" w:color="auto" w:fill="auto"/>
            <w:noWrap w:val="0"/>
            <w:vAlign w:val="center"/>
          </w:tcPr>
          <w:p w14:paraId="35F6ED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61922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7ADB22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51F1F4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8ABD1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single" w:color="000000" w:sz="8" w:space="0"/>
              <w:bottom w:val="single" w:color="000000" w:sz="8" w:space="0"/>
              <w:right w:val="single" w:color="000000" w:sz="8" w:space="0"/>
            </w:tcBorders>
            <w:noWrap/>
            <w:vAlign w:val="center"/>
          </w:tcPr>
          <w:p w14:paraId="689B53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040E2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D25FF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54A32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07598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油门拉线总成</w:t>
            </w:r>
          </w:p>
        </w:tc>
        <w:tc>
          <w:tcPr>
            <w:tcW w:w="707" w:type="dxa"/>
            <w:tcBorders>
              <w:top w:val="nil"/>
              <w:left w:val="nil"/>
              <w:bottom w:val="single" w:color="000000" w:sz="8" w:space="0"/>
              <w:right w:val="single" w:color="000000" w:sz="8" w:space="0"/>
            </w:tcBorders>
            <w:shd w:val="clear" w:color="auto" w:fill="auto"/>
            <w:noWrap w:val="0"/>
            <w:vAlign w:val="center"/>
          </w:tcPr>
          <w:p w14:paraId="12B082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9BE3B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07547A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39B0D0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23E867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single" w:color="000000" w:sz="8" w:space="0"/>
              <w:bottom w:val="single" w:color="000000" w:sz="8" w:space="0"/>
              <w:right w:val="single" w:color="000000" w:sz="8" w:space="0"/>
            </w:tcBorders>
            <w:noWrap/>
            <w:vAlign w:val="center"/>
          </w:tcPr>
          <w:p w14:paraId="4A5833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47F63C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E3D3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360C4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5CC7A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电子扇</w:t>
            </w:r>
          </w:p>
        </w:tc>
        <w:tc>
          <w:tcPr>
            <w:tcW w:w="707" w:type="dxa"/>
            <w:tcBorders>
              <w:top w:val="nil"/>
              <w:left w:val="nil"/>
              <w:bottom w:val="single" w:color="000000" w:sz="8" w:space="0"/>
              <w:right w:val="single" w:color="000000" w:sz="8" w:space="0"/>
            </w:tcBorders>
            <w:shd w:val="clear" w:color="auto" w:fill="auto"/>
            <w:noWrap w:val="0"/>
            <w:vAlign w:val="center"/>
          </w:tcPr>
          <w:p w14:paraId="1BE3FF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B7EA8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5C12EE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4C6500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5C5F40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332</w:t>
            </w:r>
          </w:p>
        </w:tc>
        <w:tc>
          <w:tcPr>
            <w:tcW w:w="926" w:type="dxa"/>
            <w:tcBorders>
              <w:top w:val="nil"/>
              <w:left w:val="single" w:color="000000" w:sz="8" w:space="0"/>
              <w:bottom w:val="single" w:color="000000" w:sz="8" w:space="0"/>
              <w:right w:val="single" w:color="000000" w:sz="8" w:space="0"/>
            </w:tcBorders>
            <w:noWrap/>
            <w:vAlign w:val="center"/>
          </w:tcPr>
          <w:p w14:paraId="4453B1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36478C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53A1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E3683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ADA44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吸口总成</w:t>
            </w:r>
          </w:p>
        </w:tc>
        <w:tc>
          <w:tcPr>
            <w:tcW w:w="707" w:type="dxa"/>
            <w:tcBorders>
              <w:top w:val="nil"/>
              <w:left w:val="nil"/>
              <w:bottom w:val="single" w:color="000000" w:sz="8" w:space="0"/>
              <w:right w:val="single" w:color="000000" w:sz="8" w:space="0"/>
            </w:tcBorders>
            <w:shd w:val="clear" w:color="auto" w:fill="auto"/>
            <w:noWrap w:val="0"/>
            <w:vAlign w:val="center"/>
          </w:tcPr>
          <w:p w14:paraId="1F4D68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D3076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YHD5021TSL.10.3.1 ZC</w:t>
            </w:r>
          </w:p>
        </w:tc>
        <w:tc>
          <w:tcPr>
            <w:tcW w:w="821" w:type="dxa"/>
            <w:tcBorders>
              <w:top w:val="nil"/>
              <w:left w:val="nil"/>
              <w:bottom w:val="single" w:color="000000" w:sz="8" w:space="0"/>
              <w:right w:val="single" w:color="000000" w:sz="8" w:space="0"/>
            </w:tcBorders>
            <w:shd w:val="clear" w:color="auto" w:fill="FFFFFF"/>
            <w:noWrap w:val="0"/>
            <w:vAlign w:val="center"/>
          </w:tcPr>
          <w:p w14:paraId="2021C9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085E6E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B3AEA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580</w:t>
            </w:r>
          </w:p>
        </w:tc>
        <w:tc>
          <w:tcPr>
            <w:tcW w:w="926" w:type="dxa"/>
            <w:tcBorders>
              <w:top w:val="nil"/>
              <w:left w:val="single" w:color="000000" w:sz="8" w:space="0"/>
              <w:bottom w:val="single" w:color="000000" w:sz="8" w:space="0"/>
              <w:right w:val="single" w:color="000000" w:sz="8" w:space="0"/>
            </w:tcBorders>
            <w:noWrap/>
            <w:vAlign w:val="center"/>
          </w:tcPr>
          <w:p w14:paraId="59A8F0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05C10A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486F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D6DAB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F49B5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吸口耐磨垫板总成</w:t>
            </w:r>
          </w:p>
        </w:tc>
        <w:tc>
          <w:tcPr>
            <w:tcW w:w="707" w:type="dxa"/>
            <w:tcBorders>
              <w:top w:val="nil"/>
              <w:left w:val="nil"/>
              <w:bottom w:val="single" w:color="000000" w:sz="8" w:space="0"/>
              <w:right w:val="single" w:color="000000" w:sz="8" w:space="0"/>
            </w:tcBorders>
            <w:shd w:val="clear" w:color="auto" w:fill="auto"/>
            <w:noWrap w:val="0"/>
            <w:vAlign w:val="center"/>
          </w:tcPr>
          <w:p w14:paraId="605C5A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3112C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YHD5021TSL.10.3.3</w:t>
            </w:r>
          </w:p>
        </w:tc>
        <w:tc>
          <w:tcPr>
            <w:tcW w:w="821" w:type="dxa"/>
            <w:tcBorders>
              <w:top w:val="nil"/>
              <w:left w:val="nil"/>
              <w:bottom w:val="single" w:color="000000" w:sz="8" w:space="0"/>
              <w:right w:val="single" w:color="000000" w:sz="8" w:space="0"/>
            </w:tcBorders>
            <w:shd w:val="clear" w:color="auto" w:fill="FFFFFF"/>
            <w:noWrap w:val="0"/>
            <w:vAlign w:val="center"/>
          </w:tcPr>
          <w:p w14:paraId="1EDF4D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FC309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28B321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1350</w:t>
            </w:r>
          </w:p>
        </w:tc>
        <w:tc>
          <w:tcPr>
            <w:tcW w:w="926" w:type="dxa"/>
            <w:tcBorders>
              <w:top w:val="nil"/>
              <w:left w:val="single" w:color="000000" w:sz="8" w:space="0"/>
              <w:bottom w:val="single" w:color="000000" w:sz="8" w:space="0"/>
              <w:right w:val="single" w:color="000000" w:sz="8" w:space="0"/>
            </w:tcBorders>
            <w:noWrap/>
            <w:vAlign w:val="center"/>
          </w:tcPr>
          <w:p w14:paraId="04A1CB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5BA139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7B9EB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7327B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4DEEA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吸口前胶板压条</w:t>
            </w:r>
          </w:p>
        </w:tc>
        <w:tc>
          <w:tcPr>
            <w:tcW w:w="707" w:type="dxa"/>
            <w:tcBorders>
              <w:top w:val="nil"/>
              <w:left w:val="nil"/>
              <w:bottom w:val="single" w:color="000000" w:sz="8" w:space="0"/>
              <w:right w:val="single" w:color="000000" w:sz="8" w:space="0"/>
            </w:tcBorders>
            <w:shd w:val="clear" w:color="auto" w:fill="auto"/>
            <w:noWrap w:val="0"/>
            <w:vAlign w:val="center"/>
          </w:tcPr>
          <w:p w14:paraId="27FF81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AE01C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YHD5021TSL.10.3-11</w:t>
            </w:r>
          </w:p>
        </w:tc>
        <w:tc>
          <w:tcPr>
            <w:tcW w:w="821" w:type="dxa"/>
            <w:tcBorders>
              <w:top w:val="nil"/>
              <w:left w:val="nil"/>
              <w:bottom w:val="single" w:color="000000" w:sz="8" w:space="0"/>
              <w:right w:val="single" w:color="000000" w:sz="8" w:space="0"/>
            </w:tcBorders>
            <w:shd w:val="clear" w:color="auto" w:fill="FFFFFF"/>
            <w:noWrap w:val="0"/>
            <w:vAlign w:val="center"/>
          </w:tcPr>
          <w:p w14:paraId="3A1EEA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EEF9C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6EF4CA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w:t>
            </w:r>
          </w:p>
        </w:tc>
        <w:tc>
          <w:tcPr>
            <w:tcW w:w="926" w:type="dxa"/>
            <w:tcBorders>
              <w:top w:val="nil"/>
              <w:left w:val="single" w:color="000000" w:sz="8" w:space="0"/>
              <w:bottom w:val="single" w:color="000000" w:sz="8" w:space="0"/>
              <w:right w:val="single" w:color="000000" w:sz="8" w:space="0"/>
            </w:tcBorders>
            <w:noWrap/>
            <w:vAlign w:val="center"/>
          </w:tcPr>
          <w:p w14:paraId="62034E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F66A5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559BA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9B8AE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680B9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吸口导流板</w:t>
            </w:r>
          </w:p>
        </w:tc>
        <w:tc>
          <w:tcPr>
            <w:tcW w:w="707" w:type="dxa"/>
            <w:tcBorders>
              <w:top w:val="nil"/>
              <w:left w:val="nil"/>
              <w:bottom w:val="single" w:color="000000" w:sz="8" w:space="0"/>
              <w:right w:val="single" w:color="000000" w:sz="8" w:space="0"/>
            </w:tcBorders>
            <w:shd w:val="clear" w:color="auto" w:fill="auto"/>
            <w:noWrap w:val="0"/>
            <w:vAlign w:val="center"/>
          </w:tcPr>
          <w:p w14:paraId="333737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6DF26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YHD5021TSL.10.3-14</w:t>
            </w:r>
          </w:p>
        </w:tc>
        <w:tc>
          <w:tcPr>
            <w:tcW w:w="821" w:type="dxa"/>
            <w:tcBorders>
              <w:top w:val="nil"/>
              <w:left w:val="nil"/>
              <w:bottom w:val="single" w:color="000000" w:sz="8" w:space="0"/>
              <w:right w:val="single" w:color="000000" w:sz="8" w:space="0"/>
            </w:tcBorders>
            <w:shd w:val="clear" w:color="auto" w:fill="FFFFFF"/>
            <w:noWrap w:val="0"/>
            <w:vAlign w:val="center"/>
          </w:tcPr>
          <w:p w14:paraId="5C5D92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3B716A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2308B9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single" w:color="000000" w:sz="8" w:space="0"/>
              <w:bottom w:val="single" w:color="000000" w:sz="8" w:space="0"/>
              <w:right w:val="single" w:color="000000" w:sz="8" w:space="0"/>
            </w:tcBorders>
            <w:noWrap/>
            <w:vAlign w:val="center"/>
          </w:tcPr>
          <w:p w14:paraId="631D66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5722F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B54B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90824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F6D86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机壳</w:t>
            </w:r>
          </w:p>
        </w:tc>
        <w:tc>
          <w:tcPr>
            <w:tcW w:w="707" w:type="dxa"/>
            <w:tcBorders>
              <w:top w:val="nil"/>
              <w:left w:val="nil"/>
              <w:bottom w:val="single" w:color="000000" w:sz="8" w:space="0"/>
              <w:right w:val="single" w:color="000000" w:sz="8" w:space="0"/>
            </w:tcBorders>
            <w:shd w:val="clear" w:color="auto" w:fill="auto"/>
            <w:noWrap w:val="0"/>
            <w:vAlign w:val="center"/>
          </w:tcPr>
          <w:p w14:paraId="634B20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86066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YHD5021TSL.10.6.1</w:t>
            </w:r>
          </w:p>
        </w:tc>
        <w:tc>
          <w:tcPr>
            <w:tcW w:w="821" w:type="dxa"/>
            <w:tcBorders>
              <w:top w:val="nil"/>
              <w:left w:val="nil"/>
              <w:bottom w:val="single" w:color="000000" w:sz="8" w:space="0"/>
              <w:right w:val="single" w:color="000000" w:sz="8" w:space="0"/>
            </w:tcBorders>
            <w:shd w:val="clear" w:color="auto" w:fill="FFFFFF"/>
            <w:noWrap w:val="0"/>
            <w:vAlign w:val="center"/>
          </w:tcPr>
          <w:p w14:paraId="25BB59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566FB6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3F48C7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single" w:color="000000" w:sz="8" w:space="0"/>
              <w:bottom w:val="single" w:color="000000" w:sz="8" w:space="0"/>
              <w:right w:val="single" w:color="000000" w:sz="8" w:space="0"/>
            </w:tcBorders>
            <w:noWrap/>
            <w:vAlign w:val="center"/>
          </w:tcPr>
          <w:p w14:paraId="5CD0F3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75A643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DC58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EBD8C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241E3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风机壳总成</w:t>
            </w:r>
          </w:p>
        </w:tc>
        <w:tc>
          <w:tcPr>
            <w:tcW w:w="707" w:type="dxa"/>
            <w:tcBorders>
              <w:top w:val="nil"/>
              <w:left w:val="nil"/>
              <w:bottom w:val="single" w:color="000000" w:sz="8" w:space="0"/>
              <w:right w:val="single" w:color="000000" w:sz="8" w:space="0"/>
            </w:tcBorders>
            <w:shd w:val="clear" w:color="auto" w:fill="auto"/>
            <w:noWrap w:val="0"/>
            <w:vAlign w:val="center"/>
          </w:tcPr>
          <w:p w14:paraId="1558BE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B5F45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YHD5021TSL.10.6.1ZC</w:t>
            </w:r>
          </w:p>
        </w:tc>
        <w:tc>
          <w:tcPr>
            <w:tcW w:w="821" w:type="dxa"/>
            <w:tcBorders>
              <w:top w:val="nil"/>
              <w:left w:val="nil"/>
              <w:bottom w:val="single" w:color="000000" w:sz="8" w:space="0"/>
              <w:right w:val="single" w:color="000000" w:sz="8" w:space="0"/>
            </w:tcBorders>
            <w:shd w:val="clear" w:color="auto" w:fill="FFFFFF"/>
            <w:noWrap w:val="0"/>
            <w:vAlign w:val="center"/>
          </w:tcPr>
          <w:p w14:paraId="312D74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27C6B0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57F0AE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1850</w:t>
            </w:r>
          </w:p>
        </w:tc>
        <w:tc>
          <w:tcPr>
            <w:tcW w:w="926" w:type="dxa"/>
            <w:tcBorders>
              <w:top w:val="nil"/>
              <w:left w:val="single" w:color="000000" w:sz="8" w:space="0"/>
              <w:bottom w:val="single" w:color="000000" w:sz="8" w:space="0"/>
              <w:right w:val="single" w:color="000000" w:sz="8" w:space="0"/>
            </w:tcBorders>
            <w:noWrap/>
            <w:vAlign w:val="center"/>
          </w:tcPr>
          <w:p w14:paraId="77DBD2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031004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674C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BACFB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1B3F2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风机轴/同50</w:t>
            </w:r>
          </w:p>
        </w:tc>
        <w:tc>
          <w:tcPr>
            <w:tcW w:w="707" w:type="dxa"/>
            <w:tcBorders>
              <w:top w:val="nil"/>
              <w:left w:val="nil"/>
              <w:bottom w:val="single" w:color="000000" w:sz="8" w:space="0"/>
              <w:right w:val="single" w:color="000000" w:sz="8" w:space="0"/>
            </w:tcBorders>
            <w:shd w:val="clear" w:color="auto" w:fill="auto"/>
            <w:noWrap w:val="0"/>
            <w:vAlign w:val="center"/>
          </w:tcPr>
          <w:p w14:paraId="1FA10D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97404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YHD5021TSL.10.6.3-2</w:t>
            </w:r>
          </w:p>
        </w:tc>
        <w:tc>
          <w:tcPr>
            <w:tcW w:w="821" w:type="dxa"/>
            <w:tcBorders>
              <w:top w:val="nil"/>
              <w:left w:val="nil"/>
              <w:bottom w:val="single" w:color="000000" w:sz="8" w:space="0"/>
              <w:right w:val="single" w:color="000000" w:sz="8" w:space="0"/>
            </w:tcBorders>
            <w:shd w:val="clear" w:color="auto" w:fill="FFFFFF"/>
            <w:noWrap w:val="0"/>
            <w:vAlign w:val="center"/>
          </w:tcPr>
          <w:p w14:paraId="3DFC1C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54269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68D8E7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7300</w:t>
            </w:r>
          </w:p>
        </w:tc>
        <w:tc>
          <w:tcPr>
            <w:tcW w:w="926" w:type="dxa"/>
            <w:tcBorders>
              <w:top w:val="nil"/>
              <w:left w:val="single" w:color="000000" w:sz="8" w:space="0"/>
              <w:bottom w:val="single" w:color="000000" w:sz="8" w:space="0"/>
              <w:right w:val="single" w:color="000000" w:sz="8" w:space="0"/>
            </w:tcBorders>
            <w:noWrap/>
            <w:vAlign w:val="center"/>
          </w:tcPr>
          <w:p w14:paraId="1CD736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113769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65B9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2CFC5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C8D52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风机叶轮</w:t>
            </w:r>
          </w:p>
        </w:tc>
        <w:tc>
          <w:tcPr>
            <w:tcW w:w="707" w:type="dxa"/>
            <w:tcBorders>
              <w:top w:val="nil"/>
              <w:left w:val="nil"/>
              <w:bottom w:val="single" w:color="000000" w:sz="8" w:space="0"/>
              <w:right w:val="single" w:color="000000" w:sz="8" w:space="0"/>
            </w:tcBorders>
            <w:shd w:val="clear" w:color="auto" w:fill="auto"/>
            <w:noWrap w:val="0"/>
            <w:vAlign w:val="center"/>
          </w:tcPr>
          <w:p w14:paraId="258120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A78FD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YHD5021TSL.10.6.4</w:t>
            </w:r>
          </w:p>
        </w:tc>
        <w:tc>
          <w:tcPr>
            <w:tcW w:w="821" w:type="dxa"/>
            <w:tcBorders>
              <w:top w:val="nil"/>
              <w:left w:val="nil"/>
              <w:bottom w:val="single" w:color="000000" w:sz="8" w:space="0"/>
              <w:right w:val="single" w:color="000000" w:sz="8" w:space="0"/>
            </w:tcBorders>
            <w:shd w:val="clear" w:color="auto" w:fill="FFFFFF"/>
            <w:noWrap w:val="0"/>
            <w:vAlign w:val="center"/>
          </w:tcPr>
          <w:p w14:paraId="3EE770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5AA70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3E8780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w:t>
            </w:r>
          </w:p>
        </w:tc>
        <w:tc>
          <w:tcPr>
            <w:tcW w:w="926" w:type="dxa"/>
            <w:tcBorders>
              <w:top w:val="nil"/>
              <w:left w:val="single" w:color="000000" w:sz="8" w:space="0"/>
              <w:bottom w:val="single" w:color="000000" w:sz="8" w:space="0"/>
              <w:right w:val="single" w:color="000000" w:sz="8" w:space="0"/>
            </w:tcBorders>
            <w:noWrap/>
            <w:vAlign w:val="center"/>
          </w:tcPr>
          <w:p w14:paraId="14D6D3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193915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A28E0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F5E02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5202D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可换耐磨叶片叶轮</w:t>
            </w:r>
          </w:p>
        </w:tc>
        <w:tc>
          <w:tcPr>
            <w:tcW w:w="707" w:type="dxa"/>
            <w:tcBorders>
              <w:top w:val="nil"/>
              <w:left w:val="nil"/>
              <w:bottom w:val="single" w:color="000000" w:sz="8" w:space="0"/>
              <w:right w:val="single" w:color="000000" w:sz="8" w:space="0"/>
            </w:tcBorders>
            <w:shd w:val="clear" w:color="auto" w:fill="auto"/>
            <w:noWrap w:val="0"/>
            <w:vAlign w:val="center"/>
          </w:tcPr>
          <w:p w14:paraId="1B72D7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533CF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YHD5021TSL.10.6.4A</w:t>
            </w:r>
          </w:p>
        </w:tc>
        <w:tc>
          <w:tcPr>
            <w:tcW w:w="821" w:type="dxa"/>
            <w:tcBorders>
              <w:top w:val="nil"/>
              <w:left w:val="nil"/>
              <w:bottom w:val="single" w:color="000000" w:sz="8" w:space="0"/>
              <w:right w:val="single" w:color="000000" w:sz="8" w:space="0"/>
            </w:tcBorders>
            <w:shd w:val="clear" w:color="auto" w:fill="FFFFFF"/>
            <w:noWrap w:val="0"/>
            <w:vAlign w:val="center"/>
          </w:tcPr>
          <w:p w14:paraId="2DE72D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4AD2D5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41E38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1620</w:t>
            </w:r>
          </w:p>
        </w:tc>
        <w:tc>
          <w:tcPr>
            <w:tcW w:w="926" w:type="dxa"/>
            <w:tcBorders>
              <w:top w:val="nil"/>
              <w:left w:val="single" w:color="000000" w:sz="8" w:space="0"/>
              <w:bottom w:val="single" w:color="000000" w:sz="8" w:space="0"/>
              <w:right w:val="single" w:color="000000" w:sz="8" w:space="0"/>
            </w:tcBorders>
            <w:noWrap/>
            <w:vAlign w:val="center"/>
          </w:tcPr>
          <w:p w14:paraId="181C52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2C44DE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1741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BF1EF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5E7B3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叶片耐磨胶衬板</w:t>
            </w:r>
          </w:p>
        </w:tc>
        <w:tc>
          <w:tcPr>
            <w:tcW w:w="707" w:type="dxa"/>
            <w:tcBorders>
              <w:top w:val="nil"/>
              <w:left w:val="nil"/>
              <w:bottom w:val="single" w:color="000000" w:sz="8" w:space="0"/>
              <w:right w:val="single" w:color="000000" w:sz="8" w:space="0"/>
            </w:tcBorders>
            <w:shd w:val="clear" w:color="auto" w:fill="auto"/>
            <w:noWrap w:val="0"/>
            <w:vAlign w:val="center"/>
          </w:tcPr>
          <w:p w14:paraId="25C008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01136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YHD5021TSL.10.6.4A.1</w:t>
            </w:r>
          </w:p>
        </w:tc>
        <w:tc>
          <w:tcPr>
            <w:tcW w:w="821" w:type="dxa"/>
            <w:tcBorders>
              <w:top w:val="nil"/>
              <w:left w:val="nil"/>
              <w:bottom w:val="single" w:color="000000" w:sz="8" w:space="0"/>
              <w:right w:val="single" w:color="000000" w:sz="8" w:space="0"/>
            </w:tcBorders>
            <w:shd w:val="clear" w:color="auto" w:fill="FFFFFF"/>
            <w:noWrap w:val="0"/>
            <w:vAlign w:val="center"/>
          </w:tcPr>
          <w:p w14:paraId="49B6B7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606642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0B008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1620</w:t>
            </w:r>
          </w:p>
        </w:tc>
        <w:tc>
          <w:tcPr>
            <w:tcW w:w="926" w:type="dxa"/>
            <w:tcBorders>
              <w:top w:val="nil"/>
              <w:left w:val="single" w:color="000000" w:sz="8" w:space="0"/>
              <w:bottom w:val="single" w:color="000000" w:sz="8" w:space="0"/>
              <w:right w:val="single" w:color="000000" w:sz="8" w:space="0"/>
            </w:tcBorders>
            <w:noWrap/>
            <w:vAlign w:val="center"/>
          </w:tcPr>
          <w:p w14:paraId="4D71C6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5D2599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0155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E9F4B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39917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叶片耐磨胶衬板</w:t>
            </w:r>
          </w:p>
        </w:tc>
        <w:tc>
          <w:tcPr>
            <w:tcW w:w="707" w:type="dxa"/>
            <w:tcBorders>
              <w:top w:val="nil"/>
              <w:left w:val="nil"/>
              <w:bottom w:val="single" w:color="000000" w:sz="8" w:space="0"/>
              <w:right w:val="single" w:color="000000" w:sz="8" w:space="0"/>
            </w:tcBorders>
            <w:shd w:val="clear" w:color="auto" w:fill="auto"/>
            <w:noWrap w:val="0"/>
            <w:vAlign w:val="center"/>
          </w:tcPr>
          <w:p w14:paraId="595369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8EE80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YHD5021TSL.10.6.4A.1-1</w:t>
            </w:r>
          </w:p>
        </w:tc>
        <w:tc>
          <w:tcPr>
            <w:tcW w:w="821" w:type="dxa"/>
            <w:tcBorders>
              <w:top w:val="nil"/>
              <w:left w:val="nil"/>
              <w:bottom w:val="single" w:color="000000" w:sz="8" w:space="0"/>
              <w:right w:val="single" w:color="000000" w:sz="8" w:space="0"/>
            </w:tcBorders>
            <w:shd w:val="clear" w:color="auto" w:fill="FFFFFF"/>
            <w:noWrap w:val="0"/>
            <w:vAlign w:val="center"/>
          </w:tcPr>
          <w:p w14:paraId="5569A2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454C63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24C7A9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single" w:color="000000" w:sz="8" w:space="0"/>
              <w:bottom w:val="single" w:color="000000" w:sz="8" w:space="0"/>
              <w:right w:val="single" w:color="000000" w:sz="8" w:space="0"/>
            </w:tcBorders>
            <w:noWrap/>
            <w:vAlign w:val="center"/>
          </w:tcPr>
          <w:p w14:paraId="4BF6EA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3BCE77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767C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E1870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E8928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可换耐磨叶片叶轮总成</w:t>
            </w:r>
          </w:p>
        </w:tc>
        <w:tc>
          <w:tcPr>
            <w:tcW w:w="707" w:type="dxa"/>
            <w:tcBorders>
              <w:top w:val="nil"/>
              <w:left w:val="nil"/>
              <w:bottom w:val="single" w:color="000000" w:sz="8" w:space="0"/>
              <w:right w:val="single" w:color="000000" w:sz="8" w:space="0"/>
            </w:tcBorders>
            <w:shd w:val="clear" w:color="auto" w:fill="auto"/>
            <w:noWrap w:val="0"/>
            <w:vAlign w:val="center"/>
          </w:tcPr>
          <w:p w14:paraId="311A50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87465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YHD5021TSL.10.6.4C</w:t>
            </w:r>
          </w:p>
        </w:tc>
        <w:tc>
          <w:tcPr>
            <w:tcW w:w="821" w:type="dxa"/>
            <w:tcBorders>
              <w:top w:val="nil"/>
              <w:left w:val="nil"/>
              <w:bottom w:val="single" w:color="000000" w:sz="8" w:space="0"/>
              <w:right w:val="single" w:color="000000" w:sz="8" w:space="0"/>
            </w:tcBorders>
            <w:shd w:val="clear" w:color="auto" w:fill="FFFFFF"/>
            <w:noWrap w:val="0"/>
            <w:vAlign w:val="center"/>
          </w:tcPr>
          <w:p w14:paraId="5C22C1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16BC46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6828D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single" w:color="000000" w:sz="8" w:space="0"/>
              <w:bottom w:val="single" w:color="000000" w:sz="8" w:space="0"/>
              <w:right w:val="single" w:color="000000" w:sz="8" w:space="0"/>
            </w:tcBorders>
            <w:noWrap/>
            <w:vAlign w:val="center"/>
          </w:tcPr>
          <w:p w14:paraId="1765DE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0F5DD1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E366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7EAE9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FDDD1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风机叶片</w:t>
            </w:r>
          </w:p>
        </w:tc>
        <w:tc>
          <w:tcPr>
            <w:tcW w:w="707" w:type="dxa"/>
            <w:tcBorders>
              <w:top w:val="nil"/>
              <w:left w:val="nil"/>
              <w:bottom w:val="single" w:color="000000" w:sz="8" w:space="0"/>
              <w:right w:val="single" w:color="000000" w:sz="8" w:space="0"/>
            </w:tcBorders>
            <w:shd w:val="clear" w:color="auto" w:fill="auto"/>
            <w:noWrap w:val="0"/>
            <w:vAlign w:val="center"/>
          </w:tcPr>
          <w:p w14:paraId="7AF81E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EDE95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YHD5021TSL.10.6.4C.2</w:t>
            </w:r>
          </w:p>
        </w:tc>
        <w:tc>
          <w:tcPr>
            <w:tcW w:w="821" w:type="dxa"/>
            <w:tcBorders>
              <w:top w:val="nil"/>
              <w:left w:val="nil"/>
              <w:bottom w:val="single" w:color="000000" w:sz="8" w:space="0"/>
              <w:right w:val="single" w:color="000000" w:sz="8" w:space="0"/>
            </w:tcBorders>
            <w:shd w:val="clear" w:color="auto" w:fill="FFFFFF"/>
            <w:noWrap w:val="0"/>
            <w:vAlign w:val="center"/>
          </w:tcPr>
          <w:p w14:paraId="15A45A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3A4474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500796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1950</w:t>
            </w:r>
          </w:p>
        </w:tc>
        <w:tc>
          <w:tcPr>
            <w:tcW w:w="926" w:type="dxa"/>
            <w:tcBorders>
              <w:top w:val="nil"/>
              <w:left w:val="single" w:color="000000" w:sz="8" w:space="0"/>
              <w:bottom w:val="single" w:color="000000" w:sz="8" w:space="0"/>
              <w:right w:val="single" w:color="000000" w:sz="8" w:space="0"/>
            </w:tcBorders>
            <w:noWrap/>
            <w:vAlign w:val="center"/>
          </w:tcPr>
          <w:p w14:paraId="40014B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638E7F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CDBC8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C56DE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0D047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可换耐磨叶片叶轮总成</w:t>
            </w:r>
          </w:p>
        </w:tc>
        <w:tc>
          <w:tcPr>
            <w:tcW w:w="707" w:type="dxa"/>
            <w:tcBorders>
              <w:top w:val="nil"/>
              <w:left w:val="nil"/>
              <w:bottom w:val="single" w:color="000000" w:sz="8" w:space="0"/>
              <w:right w:val="single" w:color="000000" w:sz="8" w:space="0"/>
            </w:tcBorders>
            <w:shd w:val="clear" w:color="auto" w:fill="auto"/>
            <w:noWrap w:val="0"/>
            <w:vAlign w:val="center"/>
          </w:tcPr>
          <w:p w14:paraId="6362AA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B2E6E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YHD5021TSL.10.6.4D</w:t>
            </w:r>
          </w:p>
        </w:tc>
        <w:tc>
          <w:tcPr>
            <w:tcW w:w="821" w:type="dxa"/>
            <w:tcBorders>
              <w:top w:val="nil"/>
              <w:left w:val="nil"/>
              <w:bottom w:val="single" w:color="000000" w:sz="8" w:space="0"/>
              <w:right w:val="single" w:color="000000" w:sz="8" w:space="0"/>
            </w:tcBorders>
            <w:shd w:val="clear" w:color="auto" w:fill="FFFFFF"/>
            <w:noWrap w:val="0"/>
            <w:vAlign w:val="center"/>
          </w:tcPr>
          <w:p w14:paraId="11946F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A17D3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460919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w:t>
            </w:r>
          </w:p>
        </w:tc>
        <w:tc>
          <w:tcPr>
            <w:tcW w:w="926" w:type="dxa"/>
            <w:tcBorders>
              <w:top w:val="nil"/>
              <w:left w:val="single" w:color="000000" w:sz="8" w:space="0"/>
              <w:bottom w:val="single" w:color="000000" w:sz="8" w:space="0"/>
              <w:right w:val="single" w:color="000000" w:sz="8" w:space="0"/>
            </w:tcBorders>
            <w:noWrap/>
            <w:vAlign w:val="center"/>
          </w:tcPr>
          <w:p w14:paraId="18C878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301E7B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B44C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5EF67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E1CC2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风机叶片</w:t>
            </w:r>
          </w:p>
        </w:tc>
        <w:tc>
          <w:tcPr>
            <w:tcW w:w="707" w:type="dxa"/>
            <w:tcBorders>
              <w:top w:val="nil"/>
              <w:left w:val="nil"/>
              <w:bottom w:val="single" w:color="000000" w:sz="8" w:space="0"/>
              <w:right w:val="single" w:color="000000" w:sz="8" w:space="0"/>
            </w:tcBorders>
            <w:shd w:val="clear" w:color="auto" w:fill="auto"/>
            <w:noWrap w:val="0"/>
            <w:vAlign w:val="center"/>
          </w:tcPr>
          <w:p w14:paraId="5BDD3C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82687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YHD5021TSL.10.6.4D.2-1</w:t>
            </w:r>
          </w:p>
        </w:tc>
        <w:tc>
          <w:tcPr>
            <w:tcW w:w="821" w:type="dxa"/>
            <w:tcBorders>
              <w:top w:val="nil"/>
              <w:left w:val="nil"/>
              <w:bottom w:val="single" w:color="000000" w:sz="8" w:space="0"/>
              <w:right w:val="single" w:color="000000" w:sz="8" w:space="0"/>
            </w:tcBorders>
            <w:shd w:val="clear" w:color="auto" w:fill="FFFFFF"/>
            <w:noWrap w:val="0"/>
            <w:vAlign w:val="center"/>
          </w:tcPr>
          <w:p w14:paraId="38EDA9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1004BB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484C8D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2560</w:t>
            </w:r>
          </w:p>
        </w:tc>
        <w:tc>
          <w:tcPr>
            <w:tcW w:w="926" w:type="dxa"/>
            <w:tcBorders>
              <w:top w:val="nil"/>
              <w:left w:val="single" w:color="000000" w:sz="8" w:space="0"/>
              <w:bottom w:val="single" w:color="000000" w:sz="8" w:space="0"/>
              <w:right w:val="single" w:color="000000" w:sz="8" w:space="0"/>
            </w:tcBorders>
            <w:noWrap/>
            <w:vAlign w:val="center"/>
          </w:tcPr>
          <w:p w14:paraId="40F018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1D30FE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03F0B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FE4E8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35F1F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内衬护板A</w:t>
            </w:r>
          </w:p>
        </w:tc>
        <w:tc>
          <w:tcPr>
            <w:tcW w:w="707" w:type="dxa"/>
            <w:tcBorders>
              <w:top w:val="nil"/>
              <w:left w:val="nil"/>
              <w:bottom w:val="single" w:color="000000" w:sz="8" w:space="0"/>
              <w:right w:val="single" w:color="000000" w:sz="8" w:space="0"/>
            </w:tcBorders>
            <w:shd w:val="clear" w:color="auto" w:fill="auto"/>
            <w:noWrap w:val="0"/>
            <w:vAlign w:val="center"/>
          </w:tcPr>
          <w:p w14:paraId="796661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CC52F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YHD5021TSL.10.6.5</w:t>
            </w:r>
          </w:p>
        </w:tc>
        <w:tc>
          <w:tcPr>
            <w:tcW w:w="821" w:type="dxa"/>
            <w:tcBorders>
              <w:top w:val="nil"/>
              <w:left w:val="nil"/>
              <w:bottom w:val="single" w:color="000000" w:sz="8" w:space="0"/>
              <w:right w:val="single" w:color="000000" w:sz="8" w:space="0"/>
            </w:tcBorders>
            <w:shd w:val="clear" w:color="auto" w:fill="FFFFFF"/>
            <w:noWrap w:val="0"/>
            <w:vAlign w:val="center"/>
          </w:tcPr>
          <w:p w14:paraId="77C541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CBB8B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BA464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926" w:type="dxa"/>
            <w:tcBorders>
              <w:top w:val="nil"/>
              <w:left w:val="single" w:color="000000" w:sz="8" w:space="0"/>
              <w:bottom w:val="single" w:color="000000" w:sz="8" w:space="0"/>
              <w:right w:val="single" w:color="000000" w:sz="8" w:space="0"/>
            </w:tcBorders>
            <w:noWrap/>
            <w:vAlign w:val="center"/>
          </w:tcPr>
          <w:p w14:paraId="54ED42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67E41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EE35A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EFFEB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92676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内衬板A</w:t>
            </w:r>
          </w:p>
        </w:tc>
        <w:tc>
          <w:tcPr>
            <w:tcW w:w="707" w:type="dxa"/>
            <w:tcBorders>
              <w:top w:val="nil"/>
              <w:left w:val="nil"/>
              <w:bottom w:val="single" w:color="000000" w:sz="8" w:space="0"/>
              <w:right w:val="single" w:color="000000" w:sz="8" w:space="0"/>
            </w:tcBorders>
            <w:shd w:val="clear" w:color="auto" w:fill="auto"/>
            <w:noWrap w:val="0"/>
            <w:vAlign w:val="center"/>
          </w:tcPr>
          <w:p w14:paraId="52E299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99999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YHD5021TSL.10.6-3</w:t>
            </w:r>
          </w:p>
        </w:tc>
        <w:tc>
          <w:tcPr>
            <w:tcW w:w="821" w:type="dxa"/>
            <w:tcBorders>
              <w:top w:val="nil"/>
              <w:left w:val="nil"/>
              <w:bottom w:val="single" w:color="000000" w:sz="8" w:space="0"/>
              <w:right w:val="single" w:color="000000" w:sz="8" w:space="0"/>
            </w:tcBorders>
            <w:shd w:val="clear" w:color="auto" w:fill="FFFFFF"/>
            <w:noWrap w:val="0"/>
            <w:vAlign w:val="center"/>
          </w:tcPr>
          <w:p w14:paraId="0BE065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23DA9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33CBD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single" w:color="000000" w:sz="8" w:space="0"/>
              <w:bottom w:val="single" w:color="000000" w:sz="8" w:space="0"/>
              <w:right w:val="single" w:color="000000" w:sz="8" w:space="0"/>
            </w:tcBorders>
            <w:noWrap/>
            <w:vAlign w:val="center"/>
          </w:tcPr>
          <w:p w14:paraId="72AADB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860B7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D71E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99296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47F0D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内衬护板B</w:t>
            </w:r>
          </w:p>
        </w:tc>
        <w:tc>
          <w:tcPr>
            <w:tcW w:w="707" w:type="dxa"/>
            <w:tcBorders>
              <w:top w:val="nil"/>
              <w:left w:val="nil"/>
              <w:bottom w:val="single" w:color="000000" w:sz="8" w:space="0"/>
              <w:right w:val="single" w:color="000000" w:sz="8" w:space="0"/>
            </w:tcBorders>
            <w:shd w:val="clear" w:color="auto" w:fill="auto"/>
            <w:noWrap w:val="0"/>
            <w:vAlign w:val="center"/>
          </w:tcPr>
          <w:p w14:paraId="108F3E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51912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YHD5021TSL.10.6.6</w:t>
            </w:r>
          </w:p>
        </w:tc>
        <w:tc>
          <w:tcPr>
            <w:tcW w:w="821" w:type="dxa"/>
            <w:tcBorders>
              <w:top w:val="nil"/>
              <w:left w:val="nil"/>
              <w:bottom w:val="single" w:color="000000" w:sz="8" w:space="0"/>
              <w:right w:val="single" w:color="000000" w:sz="8" w:space="0"/>
            </w:tcBorders>
            <w:shd w:val="clear" w:color="auto" w:fill="FFFFFF"/>
            <w:noWrap w:val="0"/>
            <w:vAlign w:val="center"/>
          </w:tcPr>
          <w:p w14:paraId="0093D4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30925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5B30D0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275</w:t>
            </w:r>
          </w:p>
        </w:tc>
        <w:tc>
          <w:tcPr>
            <w:tcW w:w="926" w:type="dxa"/>
            <w:tcBorders>
              <w:top w:val="nil"/>
              <w:left w:val="single" w:color="000000" w:sz="8" w:space="0"/>
              <w:bottom w:val="single" w:color="000000" w:sz="8" w:space="0"/>
              <w:right w:val="single" w:color="000000" w:sz="8" w:space="0"/>
            </w:tcBorders>
            <w:noWrap/>
            <w:vAlign w:val="center"/>
          </w:tcPr>
          <w:p w14:paraId="7B962A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D34DA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6AA4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71C3D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81386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内衬板B</w:t>
            </w:r>
          </w:p>
        </w:tc>
        <w:tc>
          <w:tcPr>
            <w:tcW w:w="707" w:type="dxa"/>
            <w:tcBorders>
              <w:top w:val="nil"/>
              <w:left w:val="nil"/>
              <w:bottom w:val="single" w:color="000000" w:sz="8" w:space="0"/>
              <w:right w:val="single" w:color="000000" w:sz="8" w:space="0"/>
            </w:tcBorders>
            <w:shd w:val="clear" w:color="auto" w:fill="auto"/>
            <w:noWrap w:val="0"/>
            <w:vAlign w:val="center"/>
          </w:tcPr>
          <w:p w14:paraId="562C10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FEF09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YHD5021TSL.10.6-4</w:t>
            </w:r>
          </w:p>
        </w:tc>
        <w:tc>
          <w:tcPr>
            <w:tcW w:w="821" w:type="dxa"/>
            <w:tcBorders>
              <w:top w:val="nil"/>
              <w:left w:val="nil"/>
              <w:bottom w:val="single" w:color="000000" w:sz="8" w:space="0"/>
              <w:right w:val="single" w:color="000000" w:sz="8" w:space="0"/>
            </w:tcBorders>
            <w:shd w:val="clear" w:color="auto" w:fill="FFFFFF"/>
            <w:noWrap w:val="0"/>
            <w:vAlign w:val="center"/>
          </w:tcPr>
          <w:p w14:paraId="32310A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462479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69E4BA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single" w:color="000000" w:sz="8" w:space="0"/>
              <w:bottom w:val="single" w:color="000000" w:sz="8" w:space="0"/>
              <w:right w:val="single" w:color="000000" w:sz="8" w:space="0"/>
            </w:tcBorders>
            <w:noWrap/>
            <w:vAlign w:val="center"/>
          </w:tcPr>
          <w:p w14:paraId="44FD8E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0BEA0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B4F2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1208C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3CBAA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内衬护板C</w:t>
            </w:r>
          </w:p>
        </w:tc>
        <w:tc>
          <w:tcPr>
            <w:tcW w:w="707" w:type="dxa"/>
            <w:tcBorders>
              <w:top w:val="nil"/>
              <w:left w:val="nil"/>
              <w:bottom w:val="single" w:color="000000" w:sz="8" w:space="0"/>
              <w:right w:val="single" w:color="000000" w:sz="8" w:space="0"/>
            </w:tcBorders>
            <w:shd w:val="clear" w:color="auto" w:fill="auto"/>
            <w:noWrap w:val="0"/>
            <w:vAlign w:val="center"/>
          </w:tcPr>
          <w:p w14:paraId="0D6256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0A995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YHD5021TSL.10.6.7</w:t>
            </w:r>
          </w:p>
        </w:tc>
        <w:tc>
          <w:tcPr>
            <w:tcW w:w="821" w:type="dxa"/>
            <w:tcBorders>
              <w:top w:val="nil"/>
              <w:left w:val="nil"/>
              <w:bottom w:val="single" w:color="000000" w:sz="8" w:space="0"/>
              <w:right w:val="single" w:color="000000" w:sz="8" w:space="0"/>
            </w:tcBorders>
            <w:shd w:val="clear" w:color="auto" w:fill="FFFFFF"/>
            <w:noWrap w:val="0"/>
            <w:vAlign w:val="center"/>
          </w:tcPr>
          <w:p w14:paraId="25E7FD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63D4D2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7B59D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single" w:color="000000" w:sz="8" w:space="0"/>
              <w:bottom w:val="single" w:color="000000" w:sz="8" w:space="0"/>
              <w:right w:val="single" w:color="000000" w:sz="8" w:space="0"/>
            </w:tcBorders>
            <w:noWrap/>
            <w:vAlign w:val="center"/>
          </w:tcPr>
          <w:p w14:paraId="43E6FC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7CA2E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F0D0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65823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1FAEC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内衬板C</w:t>
            </w:r>
          </w:p>
        </w:tc>
        <w:tc>
          <w:tcPr>
            <w:tcW w:w="707" w:type="dxa"/>
            <w:tcBorders>
              <w:top w:val="nil"/>
              <w:left w:val="nil"/>
              <w:bottom w:val="single" w:color="000000" w:sz="8" w:space="0"/>
              <w:right w:val="single" w:color="000000" w:sz="8" w:space="0"/>
            </w:tcBorders>
            <w:shd w:val="clear" w:color="auto" w:fill="auto"/>
            <w:noWrap w:val="0"/>
            <w:vAlign w:val="center"/>
          </w:tcPr>
          <w:p w14:paraId="7A51AE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3A3C4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YHD5021TSL.10.6-5</w:t>
            </w:r>
          </w:p>
        </w:tc>
        <w:tc>
          <w:tcPr>
            <w:tcW w:w="821" w:type="dxa"/>
            <w:tcBorders>
              <w:top w:val="nil"/>
              <w:left w:val="nil"/>
              <w:bottom w:val="single" w:color="000000" w:sz="8" w:space="0"/>
              <w:right w:val="single" w:color="000000" w:sz="8" w:space="0"/>
            </w:tcBorders>
            <w:shd w:val="clear" w:color="auto" w:fill="FFFFFF"/>
            <w:noWrap w:val="0"/>
            <w:vAlign w:val="center"/>
          </w:tcPr>
          <w:p w14:paraId="728359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1EB200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6F268F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926" w:type="dxa"/>
            <w:tcBorders>
              <w:top w:val="nil"/>
              <w:left w:val="single" w:color="000000" w:sz="8" w:space="0"/>
              <w:bottom w:val="single" w:color="000000" w:sz="8" w:space="0"/>
              <w:right w:val="single" w:color="000000" w:sz="8" w:space="0"/>
            </w:tcBorders>
            <w:noWrap/>
            <w:vAlign w:val="center"/>
          </w:tcPr>
          <w:p w14:paraId="07CD77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91229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555EF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38D4A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047DA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内衬护板</w:t>
            </w:r>
          </w:p>
        </w:tc>
        <w:tc>
          <w:tcPr>
            <w:tcW w:w="707" w:type="dxa"/>
            <w:tcBorders>
              <w:top w:val="nil"/>
              <w:left w:val="nil"/>
              <w:bottom w:val="single" w:color="000000" w:sz="8" w:space="0"/>
              <w:right w:val="single" w:color="000000" w:sz="8" w:space="0"/>
            </w:tcBorders>
            <w:shd w:val="clear" w:color="auto" w:fill="auto"/>
            <w:noWrap w:val="0"/>
            <w:vAlign w:val="center"/>
          </w:tcPr>
          <w:p w14:paraId="0F843E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501C3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YHD5021TSL.10.6.9</w:t>
            </w:r>
          </w:p>
        </w:tc>
        <w:tc>
          <w:tcPr>
            <w:tcW w:w="821" w:type="dxa"/>
            <w:tcBorders>
              <w:top w:val="nil"/>
              <w:left w:val="nil"/>
              <w:bottom w:val="single" w:color="000000" w:sz="8" w:space="0"/>
              <w:right w:val="single" w:color="000000" w:sz="8" w:space="0"/>
            </w:tcBorders>
            <w:shd w:val="clear" w:color="auto" w:fill="FFFFFF"/>
            <w:noWrap w:val="0"/>
            <w:vAlign w:val="center"/>
          </w:tcPr>
          <w:p w14:paraId="20E4BE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10D536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070A2A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single" w:color="000000" w:sz="8" w:space="0"/>
              <w:bottom w:val="single" w:color="000000" w:sz="8" w:space="0"/>
              <w:right w:val="single" w:color="000000" w:sz="8" w:space="0"/>
            </w:tcBorders>
            <w:noWrap/>
            <w:vAlign w:val="center"/>
          </w:tcPr>
          <w:p w14:paraId="1059D8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3704E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B4723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68610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6F08F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手持软管支架</w:t>
            </w:r>
          </w:p>
        </w:tc>
        <w:tc>
          <w:tcPr>
            <w:tcW w:w="707" w:type="dxa"/>
            <w:tcBorders>
              <w:top w:val="nil"/>
              <w:left w:val="nil"/>
              <w:bottom w:val="single" w:color="000000" w:sz="8" w:space="0"/>
              <w:right w:val="single" w:color="000000" w:sz="8" w:space="0"/>
            </w:tcBorders>
            <w:shd w:val="clear" w:color="auto" w:fill="auto"/>
            <w:noWrap w:val="0"/>
            <w:vAlign w:val="center"/>
          </w:tcPr>
          <w:p w14:paraId="532F29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F6D9E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YHD5021TSL.10.7</w:t>
            </w:r>
          </w:p>
        </w:tc>
        <w:tc>
          <w:tcPr>
            <w:tcW w:w="821" w:type="dxa"/>
            <w:tcBorders>
              <w:top w:val="nil"/>
              <w:left w:val="nil"/>
              <w:bottom w:val="single" w:color="000000" w:sz="8" w:space="0"/>
              <w:right w:val="single" w:color="000000" w:sz="8" w:space="0"/>
            </w:tcBorders>
            <w:shd w:val="clear" w:color="auto" w:fill="FFFFFF"/>
            <w:noWrap w:val="0"/>
            <w:vAlign w:val="center"/>
          </w:tcPr>
          <w:p w14:paraId="417DE0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5A8ED0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CB1EB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530</w:t>
            </w:r>
          </w:p>
        </w:tc>
        <w:tc>
          <w:tcPr>
            <w:tcW w:w="926" w:type="dxa"/>
            <w:tcBorders>
              <w:top w:val="nil"/>
              <w:left w:val="single" w:color="000000" w:sz="8" w:space="0"/>
              <w:bottom w:val="single" w:color="000000" w:sz="8" w:space="0"/>
              <w:right w:val="single" w:color="000000" w:sz="8" w:space="0"/>
            </w:tcBorders>
            <w:noWrap/>
            <w:vAlign w:val="center"/>
          </w:tcPr>
          <w:p w14:paraId="197F7D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5AC3D1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A4CD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EF883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8E64F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抽吸软管支架</w:t>
            </w:r>
          </w:p>
        </w:tc>
        <w:tc>
          <w:tcPr>
            <w:tcW w:w="707" w:type="dxa"/>
            <w:tcBorders>
              <w:top w:val="nil"/>
              <w:left w:val="nil"/>
              <w:bottom w:val="single" w:color="000000" w:sz="8" w:space="0"/>
              <w:right w:val="single" w:color="000000" w:sz="8" w:space="0"/>
            </w:tcBorders>
            <w:shd w:val="clear" w:color="auto" w:fill="auto"/>
            <w:noWrap w:val="0"/>
            <w:vAlign w:val="center"/>
          </w:tcPr>
          <w:p w14:paraId="1F94D3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0C7B7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YHD5021TSL.10.7XZ</w:t>
            </w:r>
          </w:p>
        </w:tc>
        <w:tc>
          <w:tcPr>
            <w:tcW w:w="821" w:type="dxa"/>
            <w:tcBorders>
              <w:top w:val="nil"/>
              <w:left w:val="nil"/>
              <w:bottom w:val="single" w:color="000000" w:sz="8" w:space="0"/>
              <w:right w:val="single" w:color="000000" w:sz="8" w:space="0"/>
            </w:tcBorders>
            <w:shd w:val="clear" w:color="auto" w:fill="FFFFFF"/>
            <w:noWrap w:val="0"/>
            <w:vAlign w:val="center"/>
          </w:tcPr>
          <w:p w14:paraId="7728E0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084C1F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2C3617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single" w:color="000000" w:sz="8" w:space="0"/>
              <w:bottom w:val="single" w:color="000000" w:sz="8" w:space="0"/>
              <w:right w:val="single" w:color="000000" w:sz="8" w:space="0"/>
            </w:tcBorders>
            <w:noWrap/>
            <w:vAlign w:val="center"/>
          </w:tcPr>
          <w:p w14:paraId="56DD9B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A6D3C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F969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44588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86BF1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手持抽吸管接口</w:t>
            </w:r>
          </w:p>
        </w:tc>
        <w:tc>
          <w:tcPr>
            <w:tcW w:w="707" w:type="dxa"/>
            <w:tcBorders>
              <w:top w:val="nil"/>
              <w:left w:val="nil"/>
              <w:bottom w:val="single" w:color="000000" w:sz="8" w:space="0"/>
              <w:right w:val="single" w:color="000000" w:sz="8" w:space="0"/>
            </w:tcBorders>
            <w:shd w:val="clear" w:color="auto" w:fill="auto"/>
            <w:noWrap w:val="0"/>
            <w:vAlign w:val="center"/>
          </w:tcPr>
          <w:p w14:paraId="202CC9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4BDCF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YHD5021TSL.10.7XZ</w:t>
            </w:r>
          </w:p>
        </w:tc>
        <w:tc>
          <w:tcPr>
            <w:tcW w:w="821" w:type="dxa"/>
            <w:tcBorders>
              <w:top w:val="nil"/>
              <w:left w:val="nil"/>
              <w:bottom w:val="single" w:color="000000" w:sz="8" w:space="0"/>
              <w:right w:val="single" w:color="000000" w:sz="8" w:space="0"/>
            </w:tcBorders>
            <w:shd w:val="clear" w:color="auto" w:fill="FFFFFF"/>
            <w:noWrap w:val="0"/>
            <w:vAlign w:val="center"/>
          </w:tcPr>
          <w:p w14:paraId="398207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092811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40136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single" w:color="000000" w:sz="8" w:space="0"/>
              <w:bottom w:val="single" w:color="000000" w:sz="8" w:space="0"/>
              <w:right w:val="single" w:color="000000" w:sz="8" w:space="0"/>
            </w:tcBorders>
            <w:noWrap/>
            <w:vAlign w:val="center"/>
          </w:tcPr>
          <w:p w14:paraId="4CA031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114C30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65C6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5034D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1676F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抽吸管直通接管</w:t>
            </w:r>
          </w:p>
        </w:tc>
        <w:tc>
          <w:tcPr>
            <w:tcW w:w="707" w:type="dxa"/>
            <w:tcBorders>
              <w:top w:val="nil"/>
              <w:left w:val="nil"/>
              <w:bottom w:val="single" w:color="000000" w:sz="8" w:space="0"/>
              <w:right w:val="single" w:color="000000" w:sz="8" w:space="0"/>
            </w:tcBorders>
            <w:shd w:val="clear" w:color="auto" w:fill="auto"/>
            <w:noWrap w:val="0"/>
            <w:vAlign w:val="center"/>
          </w:tcPr>
          <w:p w14:paraId="2686AF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24F80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YHD5021TSL.10.9-3</w:t>
            </w:r>
          </w:p>
        </w:tc>
        <w:tc>
          <w:tcPr>
            <w:tcW w:w="821" w:type="dxa"/>
            <w:tcBorders>
              <w:top w:val="nil"/>
              <w:left w:val="nil"/>
              <w:bottom w:val="single" w:color="000000" w:sz="8" w:space="0"/>
              <w:right w:val="single" w:color="000000" w:sz="8" w:space="0"/>
            </w:tcBorders>
            <w:shd w:val="clear" w:color="auto" w:fill="FFFFFF"/>
            <w:noWrap w:val="0"/>
            <w:vAlign w:val="center"/>
          </w:tcPr>
          <w:p w14:paraId="365A49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4B7569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78BBB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w:t>
            </w:r>
          </w:p>
        </w:tc>
        <w:tc>
          <w:tcPr>
            <w:tcW w:w="926" w:type="dxa"/>
            <w:tcBorders>
              <w:top w:val="nil"/>
              <w:left w:val="single" w:color="000000" w:sz="8" w:space="0"/>
              <w:bottom w:val="single" w:color="000000" w:sz="8" w:space="0"/>
              <w:right w:val="single" w:color="000000" w:sz="8" w:space="0"/>
            </w:tcBorders>
            <w:noWrap/>
            <w:vAlign w:val="center"/>
          </w:tcPr>
          <w:p w14:paraId="65F944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1960A2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ACC1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E00E4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970D1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吸管隔板</w:t>
            </w:r>
          </w:p>
        </w:tc>
        <w:tc>
          <w:tcPr>
            <w:tcW w:w="707" w:type="dxa"/>
            <w:tcBorders>
              <w:top w:val="nil"/>
              <w:left w:val="nil"/>
              <w:bottom w:val="single" w:color="000000" w:sz="8" w:space="0"/>
              <w:right w:val="single" w:color="000000" w:sz="8" w:space="0"/>
            </w:tcBorders>
            <w:shd w:val="clear" w:color="auto" w:fill="auto"/>
            <w:noWrap w:val="0"/>
            <w:vAlign w:val="center"/>
          </w:tcPr>
          <w:p w14:paraId="691669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FB490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YHD5021TSL.10-1</w:t>
            </w:r>
          </w:p>
        </w:tc>
        <w:tc>
          <w:tcPr>
            <w:tcW w:w="821" w:type="dxa"/>
            <w:tcBorders>
              <w:top w:val="nil"/>
              <w:left w:val="nil"/>
              <w:bottom w:val="single" w:color="000000" w:sz="8" w:space="0"/>
              <w:right w:val="single" w:color="000000" w:sz="8" w:space="0"/>
            </w:tcBorders>
            <w:shd w:val="clear" w:color="auto" w:fill="FFFFFF"/>
            <w:noWrap w:val="0"/>
            <w:vAlign w:val="center"/>
          </w:tcPr>
          <w:p w14:paraId="11A65E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75488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4AAB6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single" w:color="000000" w:sz="8" w:space="0"/>
              <w:bottom w:val="single" w:color="000000" w:sz="8" w:space="0"/>
              <w:right w:val="single" w:color="000000" w:sz="8" w:space="0"/>
            </w:tcBorders>
            <w:noWrap/>
            <w:vAlign w:val="center"/>
          </w:tcPr>
          <w:p w14:paraId="34FB8A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065A6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37B73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D3860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D5454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蒸发箱</w:t>
            </w:r>
          </w:p>
        </w:tc>
        <w:tc>
          <w:tcPr>
            <w:tcW w:w="707" w:type="dxa"/>
            <w:tcBorders>
              <w:top w:val="nil"/>
              <w:left w:val="nil"/>
              <w:bottom w:val="single" w:color="000000" w:sz="8" w:space="0"/>
              <w:right w:val="single" w:color="000000" w:sz="8" w:space="0"/>
            </w:tcBorders>
            <w:shd w:val="clear" w:color="auto" w:fill="auto"/>
            <w:noWrap w:val="0"/>
            <w:vAlign w:val="center"/>
          </w:tcPr>
          <w:p w14:paraId="53DFD7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6DD47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CHD5021TSL</w:t>
            </w:r>
          </w:p>
        </w:tc>
        <w:tc>
          <w:tcPr>
            <w:tcW w:w="821" w:type="dxa"/>
            <w:tcBorders>
              <w:top w:val="nil"/>
              <w:left w:val="nil"/>
              <w:bottom w:val="single" w:color="000000" w:sz="8" w:space="0"/>
              <w:right w:val="single" w:color="000000" w:sz="8" w:space="0"/>
            </w:tcBorders>
            <w:shd w:val="clear" w:color="auto" w:fill="FFFFFF"/>
            <w:noWrap w:val="0"/>
            <w:vAlign w:val="center"/>
          </w:tcPr>
          <w:p w14:paraId="7C376A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70957A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FF85E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785</w:t>
            </w:r>
          </w:p>
        </w:tc>
        <w:tc>
          <w:tcPr>
            <w:tcW w:w="926" w:type="dxa"/>
            <w:tcBorders>
              <w:top w:val="nil"/>
              <w:left w:val="single" w:color="000000" w:sz="8" w:space="0"/>
              <w:bottom w:val="single" w:color="000000" w:sz="8" w:space="0"/>
              <w:right w:val="single" w:color="000000" w:sz="8" w:space="0"/>
            </w:tcBorders>
            <w:noWrap/>
            <w:vAlign w:val="center"/>
          </w:tcPr>
          <w:p w14:paraId="06CD20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926" w:type="dxa"/>
            <w:tcBorders>
              <w:top w:val="nil"/>
              <w:left w:val="nil"/>
              <w:bottom w:val="single" w:color="000000" w:sz="8" w:space="0"/>
              <w:right w:val="single" w:color="000000" w:sz="8" w:space="0"/>
            </w:tcBorders>
            <w:noWrap/>
            <w:vAlign w:val="center"/>
          </w:tcPr>
          <w:p w14:paraId="4590B8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AC89A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7F6A5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9C85A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皮带</w:t>
            </w:r>
          </w:p>
        </w:tc>
        <w:tc>
          <w:tcPr>
            <w:tcW w:w="707" w:type="dxa"/>
            <w:tcBorders>
              <w:top w:val="nil"/>
              <w:left w:val="nil"/>
              <w:bottom w:val="single" w:color="000000" w:sz="8" w:space="0"/>
              <w:right w:val="single" w:color="000000" w:sz="8" w:space="0"/>
            </w:tcBorders>
            <w:shd w:val="clear" w:color="auto" w:fill="auto"/>
            <w:noWrap w:val="0"/>
            <w:vAlign w:val="center"/>
          </w:tcPr>
          <w:p w14:paraId="724842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E213B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5V590</w:t>
            </w:r>
          </w:p>
        </w:tc>
        <w:tc>
          <w:tcPr>
            <w:tcW w:w="821" w:type="dxa"/>
            <w:tcBorders>
              <w:top w:val="nil"/>
              <w:left w:val="nil"/>
              <w:bottom w:val="single" w:color="000000" w:sz="8" w:space="0"/>
              <w:right w:val="single" w:color="000000" w:sz="8" w:space="0"/>
            </w:tcBorders>
            <w:shd w:val="clear" w:color="auto" w:fill="FFFFFF"/>
            <w:noWrap w:val="0"/>
            <w:vAlign w:val="center"/>
          </w:tcPr>
          <w:p w14:paraId="48F2BD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332656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ign w:val="center"/>
          </w:tcPr>
          <w:p w14:paraId="3C9C31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single" w:color="000000" w:sz="8" w:space="0"/>
              <w:bottom w:val="single" w:color="000000" w:sz="8" w:space="0"/>
              <w:right w:val="single" w:color="000000" w:sz="8" w:space="0"/>
            </w:tcBorders>
            <w:shd w:val="clear" w:color="auto" w:fill="FFFFFF"/>
            <w:noWrap w:val="0"/>
            <w:vAlign w:val="center"/>
          </w:tcPr>
          <w:p w14:paraId="0D304A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1522BA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2502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18DD3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901C9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皮带</w:t>
            </w:r>
          </w:p>
        </w:tc>
        <w:tc>
          <w:tcPr>
            <w:tcW w:w="707" w:type="dxa"/>
            <w:tcBorders>
              <w:top w:val="nil"/>
              <w:left w:val="nil"/>
              <w:bottom w:val="single" w:color="000000" w:sz="8" w:space="0"/>
              <w:right w:val="single" w:color="000000" w:sz="8" w:space="0"/>
            </w:tcBorders>
            <w:shd w:val="clear" w:color="auto" w:fill="auto"/>
            <w:noWrap w:val="0"/>
            <w:vAlign w:val="center"/>
          </w:tcPr>
          <w:p w14:paraId="242E11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43E43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5V600</w:t>
            </w:r>
          </w:p>
        </w:tc>
        <w:tc>
          <w:tcPr>
            <w:tcW w:w="821" w:type="dxa"/>
            <w:tcBorders>
              <w:top w:val="nil"/>
              <w:left w:val="nil"/>
              <w:bottom w:val="single" w:color="000000" w:sz="8" w:space="0"/>
              <w:right w:val="single" w:color="000000" w:sz="8" w:space="0"/>
            </w:tcBorders>
            <w:shd w:val="clear" w:color="auto" w:fill="FFFFFF"/>
            <w:noWrap w:val="0"/>
            <w:vAlign w:val="center"/>
          </w:tcPr>
          <w:p w14:paraId="0B3475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1DE7A4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ign w:val="center"/>
          </w:tcPr>
          <w:p w14:paraId="732AF1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single" w:color="000000" w:sz="8" w:space="0"/>
              <w:bottom w:val="single" w:color="000000" w:sz="8" w:space="0"/>
              <w:right w:val="single" w:color="000000" w:sz="8" w:space="0"/>
            </w:tcBorders>
            <w:shd w:val="clear" w:color="auto" w:fill="FFFFFF"/>
            <w:noWrap w:val="0"/>
            <w:vAlign w:val="center"/>
          </w:tcPr>
          <w:p w14:paraId="4C4F1F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3ECE5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3BD7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77B83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C56F9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皮带</w:t>
            </w:r>
          </w:p>
        </w:tc>
        <w:tc>
          <w:tcPr>
            <w:tcW w:w="707" w:type="dxa"/>
            <w:tcBorders>
              <w:top w:val="nil"/>
              <w:left w:val="nil"/>
              <w:bottom w:val="single" w:color="000000" w:sz="8" w:space="0"/>
              <w:right w:val="single" w:color="000000" w:sz="8" w:space="0"/>
            </w:tcBorders>
            <w:shd w:val="clear" w:color="auto" w:fill="auto"/>
            <w:noWrap w:val="0"/>
            <w:vAlign w:val="center"/>
          </w:tcPr>
          <w:p w14:paraId="0CB74A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B3EF6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5V620</w:t>
            </w:r>
          </w:p>
        </w:tc>
        <w:tc>
          <w:tcPr>
            <w:tcW w:w="821" w:type="dxa"/>
            <w:tcBorders>
              <w:top w:val="nil"/>
              <w:left w:val="nil"/>
              <w:bottom w:val="single" w:color="000000" w:sz="8" w:space="0"/>
              <w:right w:val="single" w:color="000000" w:sz="8" w:space="0"/>
            </w:tcBorders>
            <w:shd w:val="clear" w:color="auto" w:fill="FFFFFF"/>
            <w:noWrap w:val="0"/>
            <w:vAlign w:val="center"/>
          </w:tcPr>
          <w:p w14:paraId="3E39EF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44C7B4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ign w:val="center"/>
          </w:tcPr>
          <w:p w14:paraId="5FE1E1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single" w:color="000000" w:sz="8" w:space="0"/>
              <w:bottom w:val="single" w:color="000000" w:sz="8" w:space="0"/>
              <w:right w:val="single" w:color="000000" w:sz="8" w:space="0"/>
            </w:tcBorders>
            <w:shd w:val="clear" w:color="auto" w:fill="FFFFFF"/>
            <w:noWrap w:val="0"/>
            <w:vAlign w:val="center"/>
          </w:tcPr>
          <w:p w14:paraId="48B608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5758BB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4D7A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C0103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CEC78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皮带</w:t>
            </w:r>
          </w:p>
        </w:tc>
        <w:tc>
          <w:tcPr>
            <w:tcW w:w="707" w:type="dxa"/>
            <w:tcBorders>
              <w:top w:val="nil"/>
              <w:left w:val="nil"/>
              <w:bottom w:val="single" w:color="000000" w:sz="8" w:space="0"/>
              <w:right w:val="single" w:color="000000" w:sz="8" w:space="0"/>
            </w:tcBorders>
            <w:shd w:val="clear" w:color="auto" w:fill="auto"/>
            <w:noWrap w:val="0"/>
            <w:vAlign w:val="center"/>
          </w:tcPr>
          <w:p w14:paraId="668E84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E2547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5V660</w:t>
            </w:r>
          </w:p>
        </w:tc>
        <w:tc>
          <w:tcPr>
            <w:tcW w:w="821" w:type="dxa"/>
            <w:tcBorders>
              <w:top w:val="nil"/>
              <w:left w:val="nil"/>
              <w:bottom w:val="single" w:color="000000" w:sz="8" w:space="0"/>
              <w:right w:val="single" w:color="000000" w:sz="8" w:space="0"/>
            </w:tcBorders>
            <w:shd w:val="clear" w:color="auto" w:fill="FFFFFF"/>
            <w:noWrap w:val="0"/>
            <w:vAlign w:val="center"/>
          </w:tcPr>
          <w:p w14:paraId="554693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2346E4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ign w:val="center"/>
          </w:tcPr>
          <w:p w14:paraId="7E9B0E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single" w:color="000000" w:sz="8" w:space="0"/>
              <w:bottom w:val="single" w:color="000000" w:sz="8" w:space="0"/>
              <w:right w:val="single" w:color="000000" w:sz="8" w:space="0"/>
            </w:tcBorders>
            <w:shd w:val="clear" w:color="auto" w:fill="FFFFFF"/>
            <w:noWrap w:val="0"/>
            <w:vAlign w:val="center"/>
          </w:tcPr>
          <w:p w14:paraId="053C17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57A10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5C5F3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54C56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391D7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皮带</w:t>
            </w:r>
          </w:p>
        </w:tc>
        <w:tc>
          <w:tcPr>
            <w:tcW w:w="707" w:type="dxa"/>
            <w:tcBorders>
              <w:top w:val="nil"/>
              <w:left w:val="nil"/>
              <w:bottom w:val="single" w:color="000000" w:sz="8" w:space="0"/>
              <w:right w:val="single" w:color="000000" w:sz="8" w:space="0"/>
            </w:tcBorders>
            <w:shd w:val="clear" w:color="auto" w:fill="auto"/>
            <w:noWrap w:val="0"/>
            <w:vAlign w:val="center"/>
          </w:tcPr>
          <w:p w14:paraId="3C0753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11637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5V670</w:t>
            </w:r>
          </w:p>
        </w:tc>
        <w:tc>
          <w:tcPr>
            <w:tcW w:w="821" w:type="dxa"/>
            <w:tcBorders>
              <w:top w:val="nil"/>
              <w:left w:val="nil"/>
              <w:bottom w:val="single" w:color="000000" w:sz="8" w:space="0"/>
              <w:right w:val="single" w:color="000000" w:sz="8" w:space="0"/>
            </w:tcBorders>
            <w:shd w:val="clear" w:color="auto" w:fill="FFFFFF"/>
            <w:noWrap w:val="0"/>
            <w:vAlign w:val="center"/>
          </w:tcPr>
          <w:p w14:paraId="4C6195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26831D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ign w:val="center"/>
          </w:tcPr>
          <w:p w14:paraId="7D8F61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single" w:color="000000" w:sz="8" w:space="0"/>
              <w:bottom w:val="single" w:color="000000" w:sz="8" w:space="0"/>
              <w:right w:val="single" w:color="000000" w:sz="8" w:space="0"/>
            </w:tcBorders>
            <w:shd w:val="clear" w:color="auto" w:fill="FFFFFF"/>
            <w:noWrap w:val="0"/>
            <w:vAlign w:val="center"/>
          </w:tcPr>
          <w:p w14:paraId="25465E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7C74EE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FE6B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1AC1A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B2665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空调皮带</w:t>
            </w:r>
          </w:p>
        </w:tc>
        <w:tc>
          <w:tcPr>
            <w:tcW w:w="707" w:type="dxa"/>
            <w:tcBorders>
              <w:top w:val="nil"/>
              <w:left w:val="nil"/>
              <w:bottom w:val="single" w:color="000000" w:sz="8" w:space="0"/>
              <w:right w:val="single" w:color="000000" w:sz="8" w:space="0"/>
            </w:tcBorders>
            <w:shd w:val="clear" w:color="auto" w:fill="auto"/>
            <w:noWrap w:val="0"/>
            <w:vAlign w:val="center"/>
          </w:tcPr>
          <w:p w14:paraId="215877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DE43A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5V680</w:t>
            </w:r>
          </w:p>
        </w:tc>
        <w:tc>
          <w:tcPr>
            <w:tcW w:w="821" w:type="dxa"/>
            <w:tcBorders>
              <w:top w:val="nil"/>
              <w:left w:val="nil"/>
              <w:bottom w:val="single" w:color="000000" w:sz="8" w:space="0"/>
              <w:right w:val="single" w:color="000000" w:sz="8" w:space="0"/>
            </w:tcBorders>
            <w:shd w:val="clear" w:color="auto" w:fill="FFFFFF"/>
            <w:noWrap w:val="0"/>
            <w:vAlign w:val="center"/>
          </w:tcPr>
          <w:p w14:paraId="2E5734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shd w:val="clear" w:color="auto" w:fill="auto"/>
            <w:noWrap w:val="0"/>
            <w:vAlign w:val="center"/>
          </w:tcPr>
          <w:p w14:paraId="440EAF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ign w:val="center"/>
          </w:tcPr>
          <w:p w14:paraId="16AF8B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single" w:color="000000" w:sz="8" w:space="0"/>
              <w:bottom w:val="single" w:color="000000" w:sz="8" w:space="0"/>
              <w:right w:val="single" w:color="000000" w:sz="8" w:space="0"/>
            </w:tcBorders>
            <w:noWrap/>
            <w:vAlign w:val="center"/>
          </w:tcPr>
          <w:p w14:paraId="5958E2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15B39A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CCE6E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23A82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11B30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充电继电器</w:t>
            </w:r>
          </w:p>
        </w:tc>
        <w:tc>
          <w:tcPr>
            <w:tcW w:w="707" w:type="dxa"/>
            <w:tcBorders>
              <w:top w:val="nil"/>
              <w:left w:val="nil"/>
              <w:bottom w:val="single" w:color="000000" w:sz="8" w:space="0"/>
              <w:right w:val="single" w:color="000000" w:sz="8" w:space="0"/>
            </w:tcBorders>
            <w:shd w:val="clear" w:color="auto" w:fill="auto"/>
            <w:noWrap w:val="0"/>
            <w:vAlign w:val="center"/>
          </w:tcPr>
          <w:p w14:paraId="70AA2B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290BC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w:t>
            </w:r>
          </w:p>
        </w:tc>
        <w:tc>
          <w:tcPr>
            <w:tcW w:w="821" w:type="dxa"/>
            <w:tcBorders>
              <w:top w:val="nil"/>
              <w:left w:val="nil"/>
              <w:bottom w:val="single" w:color="000000" w:sz="8" w:space="0"/>
              <w:right w:val="single" w:color="000000" w:sz="8" w:space="0"/>
            </w:tcBorders>
            <w:shd w:val="clear" w:color="auto" w:fill="FFFFFF"/>
            <w:noWrap w:val="0"/>
            <w:vAlign w:val="center"/>
          </w:tcPr>
          <w:p w14:paraId="57D9F1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2EB4FA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nil"/>
              <w:right w:val="nil"/>
            </w:tcBorders>
            <w:shd w:val="clear" w:color="auto" w:fill="FFFFFF"/>
            <w:noWrap/>
            <w:vAlign w:val="center"/>
          </w:tcPr>
          <w:p w14:paraId="06C98A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single" w:color="000000" w:sz="8" w:space="0"/>
              <w:bottom w:val="single" w:color="000000" w:sz="8" w:space="0"/>
              <w:right w:val="single" w:color="000000" w:sz="8" w:space="0"/>
            </w:tcBorders>
            <w:noWrap/>
            <w:vAlign w:val="center"/>
          </w:tcPr>
          <w:p w14:paraId="0BEB2D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5C42F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AF29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96F01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F6317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充电继电器</w:t>
            </w:r>
          </w:p>
        </w:tc>
        <w:tc>
          <w:tcPr>
            <w:tcW w:w="707" w:type="dxa"/>
            <w:tcBorders>
              <w:top w:val="nil"/>
              <w:left w:val="nil"/>
              <w:bottom w:val="single" w:color="000000" w:sz="8" w:space="0"/>
              <w:right w:val="single" w:color="000000" w:sz="8" w:space="0"/>
            </w:tcBorders>
            <w:shd w:val="clear" w:color="auto" w:fill="auto"/>
            <w:noWrap w:val="0"/>
            <w:vAlign w:val="center"/>
          </w:tcPr>
          <w:p w14:paraId="6C5875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E83FC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24V</w:t>
            </w:r>
          </w:p>
        </w:tc>
        <w:tc>
          <w:tcPr>
            <w:tcW w:w="821" w:type="dxa"/>
            <w:tcBorders>
              <w:top w:val="nil"/>
              <w:left w:val="nil"/>
              <w:bottom w:val="single" w:color="000000" w:sz="8" w:space="0"/>
              <w:right w:val="single" w:color="000000" w:sz="8" w:space="0"/>
            </w:tcBorders>
            <w:shd w:val="clear" w:color="auto" w:fill="FFFFFF"/>
            <w:noWrap w:val="0"/>
            <w:vAlign w:val="center"/>
          </w:tcPr>
          <w:p w14:paraId="4FE098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0B3415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single" w:color="000000" w:sz="8" w:space="0"/>
              <w:left w:val="nil"/>
              <w:bottom w:val="single" w:color="000000" w:sz="8" w:space="0"/>
              <w:right w:val="nil"/>
            </w:tcBorders>
            <w:shd w:val="clear" w:color="auto" w:fill="FFFFFF"/>
            <w:noWrap w:val="0"/>
            <w:vAlign w:val="center"/>
          </w:tcPr>
          <w:p w14:paraId="1F5988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single" w:color="000000" w:sz="8" w:space="0"/>
              <w:bottom w:val="single" w:color="000000" w:sz="8" w:space="0"/>
              <w:right w:val="single" w:color="000000" w:sz="8" w:space="0"/>
            </w:tcBorders>
            <w:noWrap/>
            <w:vAlign w:val="center"/>
          </w:tcPr>
          <w:p w14:paraId="5896BF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2F129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14786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AE435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329D2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气动阀组</w:t>
            </w:r>
          </w:p>
        </w:tc>
        <w:tc>
          <w:tcPr>
            <w:tcW w:w="707" w:type="dxa"/>
            <w:tcBorders>
              <w:top w:val="nil"/>
              <w:left w:val="nil"/>
              <w:bottom w:val="single" w:color="000000" w:sz="8" w:space="0"/>
              <w:right w:val="single" w:color="000000" w:sz="8" w:space="0"/>
            </w:tcBorders>
            <w:shd w:val="clear" w:color="auto" w:fill="auto"/>
            <w:noWrap w:val="0"/>
            <w:vAlign w:val="center"/>
          </w:tcPr>
          <w:p w14:paraId="4EC1F0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7AABA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四联</w:t>
            </w:r>
          </w:p>
        </w:tc>
        <w:tc>
          <w:tcPr>
            <w:tcW w:w="821" w:type="dxa"/>
            <w:tcBorders>
              <w:top w:val="nil"/>
              <w:left w:val="nil"/>
              <w:bottom w:val="single" w:color="000000" w:sz="8" w:space="0"/>
              <w:right w:val="single" w:color="000000" w:sz="8" w:space="0"/>
            </w:tcBorders>
            <w:shd w:val="clear" w:color="auto" w:fill="FFFFFF"/>
            <w:noWrap w:val="0"/>
            <w:vAlign w:val="center"/>
          </w:tcPr>
          <w:p w14:paraId="61CF30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718" w:type="dxa"/>
            <w:tcBorders>
              <w:top w:val="nil"/>
              <w:left w:val="nil"/>
              <w:bottom w:val="single" w:color="000000" w:sz="8" w:space="0"/>
              <w:right w:val="single" w:color="000000" w:sz="8" w:space="0"/>
            </w:tcBorders>
            <w:shd w:val="clear" w:color="auto" w:fill="auto"/>
            <w:noWrap w:val="0"/>
            <w:vAlign w:val="center"/>
          </w:tcPr>
          <w:p w14:paraId="41F46A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6B0AE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w:t>
            </w:r>
          </w:p>
        </w:tc>
        <w:tc>
          <w:tcPr>
            <w:tcW w:w="926" w:type="dxa"/>
            <w:tcBorders>
              <w:top w:val="nil"/>
              <w:left w:val="single" w:color="000000" w:sz="8" w:space="0"/>
              <w:bottom w:val="single" w:color="000000" w:sz="8" w:space="0"/>
              <w:right w:val="single" w:color="000000" w:sz="8" w:space="0"/>
            </w:tcBorders>
            <w:noWrap/>
            <w:vAlign w:val="center"/>
          </w:tcPr>
          <w:p w14:paraId="6869AF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76A8C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562DC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527E6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F0EDC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气动阀组</w:t>
            </w:r>
          </w:p>
        </w:tc>
        <w:tc>
          <w:tcPr>
            <w:tcW w:w="707" w:type="dxa"/>
            <w:tcBorders>
              <w:top w:val="nil"/>
              <w:left w:val="nil"/>
              <w:bottom w:val="single" w:color="000000" w:sz="8" w:space="0"/>
              <w:right w:val="single" w:color="000000" w:sz="8" w:space="0"/>
            </w:tcBorders>
            <w:shd w:val="clear" w:color="auto" w:fill="auto"/>
            <w:noWrap w:val="0"/>
            <w:vAlign w:val="center"/>
          </w:tcPr>
          <w:p w14:paraId="5CA01D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C1466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五联</w:t>
            </w:r>
          </w:p>
        </w:tc>
        <w:tc>
          <w:tcPr>
            <w:tcW w:w="821" w:type="dxa"/>
            <w:tcBorders>
              <w:top w:val="nil"/>
              <w:left w:val="nil"/>
              <w:bottom w:val="single" w:color="000000" w:sz="8" w:space="0"/>
              <w:right w:val="single" w:color="000000" w:sz="8" w:space="0"/>
            </w:tcBorders>
            <w:shd w:val="clear" w:color="auto" w:fill="FFFFFF"/>
            <w:noWrap w:val="0"/>
            <w:vAlign w:val="center"/>
          </w:tcPr>
          <w:p w14:paraId="38DEE6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718" w:type="dxa"/>
            <w:tcBorders>
              <w:top w:val="nil"/>
              <w:left w:val="nil"/>
              <w:bottom w:val="single" w:color="000000" w:sz="8" w:space="0"/>
              <w:right w:val="single" w:color="000000" w:sz="8" w:space="0"/>
            </w:tcBorders>
            <w:shd w:val="clear" w:color="auto" w:fill="auto"/>
            <w:noWrap w:val="0"/>
            <w:vAlign w:val="center"/>
          </w:tcPr>
          <w:p w14:paraId="1603E3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4A667C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w:t>
            </w:r>
          </w:p>
        </w:tc>
        <w:tc>
          <w:tcPr>
            <w:tcW w:w="926" w:type="dxa"/>
            <w:tcBorders>
              <w:top w:val="nil"/>
              <w:left w:val="single" w:color="000000" w:sz="8" w:space="0"/>
              <w:bottom w:val="single" w:color="000000" w:sz="8" w:space="0"/>
              <w:right w:val="single" w:color="000000" w:sz="8" w:space="0"/>
            </w:tcBorders>
            <w:noWrap/>
            <w:vAlign w:val="center"/>
          </w:tcPr>
          <w:p w14:paraId="5DEEE9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749B28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06964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4666F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A950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气动阀组</w:t>
            </w:r>
          </w:p>
        </w:tc>
        <w:tc>
          <w:tcPr>
            <w:tcW w:w="707" w:type="dxa"/>
            <w:tcBorders>
              <w:top w:val="nil"/>
              <w:left w:val="nil"/>
              <w:bottom w:val="single" w:color="000000" w:sz="8" w:space="0"/>
              <w:right w:val="single" w:color="000000" w:sz="8" w:space="0"/>
            </w:tcBorders>
            <w:shd w:val="clear" w:color="auto" w:fill="auto"/>
            <w:noWrap w:val="0"/>
            <w:vAlign w:val="center"/>
          </w:tcPr>
          <w:p w14:paraId="6A9DFD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C4639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七联</w:t>
            </w:r>
          </w:p>
        </w:tc>
        <w:tc>
          <w:tcPr>
            <w:tcW w:w="821" w:type="dxa"/>
            <w:tcBorders>
              <w:top w:val="nil"/>
              <w:left w:val="nil"/>
              <w:bottom w:val="single" w:color="000000" w:sz="8" w:space="0"/>
              <w:right w:val="single" w:color="000000" w:sz="8" w:space="0"/>
            </w:tcBorders>
            <w:shd w:val="clear" w:color="auto" w:fill="FFFFFF"/>
            <w:noWrap w:val="0"/>
            <w:vAlign w:val="center"/>
          </w:tcPr>
          <w:p w14:paraId="138E92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718" w:type="dxa"/>
            <w:tcBorders>
              <w:top w:val="nil"/>
              <w:left w:val="nil"/>
              <w:bottom w:val="single" w:color="000000" w:sz="8" w:space="0"/>
              <w:right w:val="single" w:color="000000" w:sz="8" w:space="0"/>
            </w:tcBorders>
            <w:shd w:val="clear" w:color="auto" w:fill="auto"/>
            <w:noWrap w:val="0"/>
            <w:vAlign w:val="center"/>
          </w:tcPr>
          <w:p w14:paraId="098946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3834C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710</w:t>
            </w:r>
          </w:p>
        </w:tc>
        <w:tc>
          <w:tcPr>
            <w:tcW w:w="926" w:type="dxa"/>
            <w:tcBorders>
              <w:top w:val="nil"/>
              <w:left w:val="single" w:color="000000" w:sz="8" w:space="0"/>
              <w:bottom w:val="single" w:color="000000" w:sz="8" w:space="0"/>
              <w:right w:val="single" w:color="000000" w:sz="8" w:space="0"/>
            </w:tcBorders>
            <w:noWrap/>
            <w:vAlign w:val="center"/>
          </w:tcPr>
          <w:p w14:paraId="690A1B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7E31CB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3D7A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6D8DB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5BBEB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气动阀组</w:t>
            </w:r>
          </w:p>
        </w:tc>
        <w:tc>
          <w:tcPr>
            <w:tcW w:w="707" w:type="dxa"/>
            <w:tcBorders>
              <w:top w:val="nil"/>
              <w:left w:val="nil"/>
              <w:bottom w:val="single" w:color="000000" w:sz="8" w:space="0"/>
              <w:right w:val="single" w:color="000000" w:sz="8" w:space="0"/>
            </w:tcBorders>
            <w:shd w:val="clear" w:color="auto" w:fill="auto"/>
            <w:noWrap w:val="0"/>
            <w:vAlign w:val="center"/>
          </w:tcPr>
          <w:p w14:paraId="5FD9D7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59EC9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八联</w:t>
            </w:r>
          </w:p>
        </w:tc>
        <w:tc>
          <w:tcPr>
            <w:tcW w:w="821" w:type="dxa"/>
            <w:tcBorders>
              <w:top w:val="nil"/>
              <w:left w:val="nil"/>
              <w:bottom w:val="single" w:color="000000" w:sz="8" w:space="0"/>
              <w:right w:val="single" w:color="000000" w:sz="8" w:space="0"/>
            </w:tcBorders>
            <w:shd w:val="clear" w:color="auto" w:fill="FFFFFF"/>
            <w:noWrap w:val="0"/>
            <w:vAlign w:val="center"/>
          </w:tcPr>
          <w:p w14:paraId="7F9EA0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718" w:type="dxa"/>
            <w:tcBorders>
              <w:top w:val="nil"/>
              <w:left w:val="nil"/>
              <w:bottom w:val="single" w:color="000000" w:sz="8" w:space="0"/>
              <w:right w:val="single" w:color="000000" w:sz="8" w:space="0"/>
            </w:tcBorders>
            <w:shd w:val="clear" w:color="auto" w:fill="auto"/>
            <w:noWrap w:val="0"/>
            <w:vAlign w:val="center"/>
          </w:tcPr>
          <w:p w14:paraId="4DECA6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0D098D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750</w:t>
            </w:r>
          </w:p>
        </w:tc>
        <w:tc>
          <w:tcPr>
            <w:tcW w:w="926" w:type="dxa"/>
            <w:tcBorders>
              <w:top w:val="nil"/>
              <w:left w:val="single" w:color="000000" w:sz="8" w:space="0"/>
              <w:bottom w:val="single" w:color="000000" w:sz="8" w:space="0"/>
              <w:right w:val="single" w:color="000000" w:sz="8" w:space="0"/>
            </w:tcBorders>
            <w:noWrap/>
            <w:vAlign w:val="center"/>
          </w:tcPr>
          <w:p w14:paraId="17BC7E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62E295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D8B5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29BCB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ECF5D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喷枪+管</w:t>
            </w:r>
          </w:p>
        </w:tc>
        <w:tc>
          <w:tcPr>
            <w:tcW w:w="707" w:type="dxa"/>
            <w:tcBorders>
              <w:top w:val="nil"/>
              <w:left w:val="nil"/>
              <w:bottom w:val="single" w:color="000000" w:sz="8" w:space="0"/>
              <w:right w:val="single" w:color="000000" w:sz="8" w:space="0"/>
            </w:tcBorders>
            <w:shd w:val="clear" w:color="auto" w:fill="auto"/>
            <w:noWrap w:val="0"/>
            <w:vAlign w:val="center"/>
          </w:tcPr>
          <w:p w14:paraId="74FD53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51D6A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20m</w:t>
            </w:r>
          </w:p>
        </w:tc>
        <w:tc>
          <w:tcPr>
            <w:tcW w:w="821" w:type="dxa"/>
            <w:tcBorders>
              <w:top w:val="nil"/>
              <w:left w:val="nil"/>
              <w:bottom w:val="single" w:color="000000" w:sz="8" w:space="0"/>
              <w:right w:val="single" w:color="000000" w:sz="8" w:space="0"/>
            </w:tcBorders>
            <w:shd w:val="clear" w:color="auto" w:fill="FFFFFF"/>
            <w:noWrap w:val="0"/>
            <w:vAlign w:val="center"/>
          </w:tcPr>
          <w:p w14:paraId="5E93FD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112A9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64F516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w:t>
            </w:r>
          </w:p>
        </w:tc>
        <w:tc>
          <w:tcPr>
            <w:tcW w:w="926" w:type="dxa"/>
            <w:tcBorders>
              <w:top w:val="nil"/>
              <w:left w:val="single" w:color="000000" w:sz="8" w:space="0"/>
              <w:bottom w:val="single" w:color="000000" w:sz="8" w:space="0"/>
              <w:right w:val="single" w:color="000000" w:sz="8" w:space="0"/>
            </w:tcBorders>
            <w:noWrap/>
            <w:vAlign w:val="center"/>
          </w:tcPr>
          <w:p w14:paraId="091A2D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7E70C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608B8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40C14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BD585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喷枪管</w:t>
            </w:r>
          </w:p>
        </w:tc>
        <w:tc>
          <w:tcPr>
            <w:tcW w:w="707" w:type="dxa"/>
            <w:tcBorders>
              <w:top w:val="nil"/>
              <w:left w:val="nil"/>
              <w:bottom w:val="single" w:color="000000" w:sz="8" w:space="0"/>
              <w:right w:val="single" w:color="000000" w:sz="8" w:space="0"/>
            </w:tcBorders>
            <w:shd w:val="clear" w:color="auto" w:fill="auto"/>
            <w:noWrap w:val="0"/>
            <w:vAlign w:val="center"/>
          </w:tcPr>
          <w:p w14:paraId="0B784D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96A31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水泵配套件</w:t>
            </w:r>
          </w:p>
        </w:tc>
        <w:tc>
          <w:tcPr>
            <w:tcW w:w="821" w:type="dxa"/>
            <w:tcBorders>
              <w:top w:val="nil"/>
              <w:left w:val="nil"/>
              <w:bottom w:val="single" w:color="000000" w:sz="8" w:space="0"/>
              <w:right w:val="single" w:color="000000" w:sz="8" w:space="0"/>
            </w:tcBorders>
            <w:shd w:val="clear" w:color="auto" w:fill="FFFFFF"/>
            <w:noWrap w:val="0"/>
            <w:vAlign w:val="center"/>
          </w:tcPr>
          <w:p w14:paraId="7C26C8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0AC5F6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6135AF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255</w:t>
            </w:r>
          </w:p>
        </w:tc>
        <w:tc>
          <w:tcPr>
            <w:tcW w:w="926" w:type="dxa"/>
            <w:tcBorders>
              <w:top w:val="nil"/>
              <w:left w:val="single" w:color="000000" w:sz="8" w:space="0"/>
              <w:bottom w:val="single" w:color="000000" w:sz="8" w:space="0"/>
              <w:right w:val="single" w:color="000000" w:sz="8" w:space="0"/>
            </w:tcBorders>
            <w:noWrap/>
            <w:vAlign w:val="center"/>
          </w:tcPr>
          <w:p w14:paraId="273BA6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513E93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54016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F8466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F063E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不锈钢卸扣（U形环）</w:t>
            </w:r>
          </w:p>
        </w:tc>
        <w:tc>
          <w:tcPr>
            <w:tcW w:w="707" w:type="dxa"/>
            <w:tcBorders>
              <w:top w:val="nil"/>
              <w:left w:val="nil"/>
              <w:bottom w:val="single" w:color="000000" w:sz="8" w:space="0"/>
              <w:right w:val="single" w:color="000000" w:sz="8" w:space="0"/>
            </w:tcBorders>
            <w:shd w:val="clear" w:color="auto" w:fill="auto"/>
            <w:noWrap w:val="0"/>
            <w:vAlign w:val="center"/>
          </w:tcPr>
          <w:p w14:paraId="6F9B33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E2B4B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XK-M5</w:t>
            </w:r>
          </w:p>
        </w:tc>
        <w:tc>
          <w:tcPr>
            <w:tcW w:w="821" w:type="dxa"/>
            <w:tcBorders>
              <w:top w:val="nil"/>
              <w:left w:val="nil"/>
              <w:bottom w:val="single" w:color="000000" w:sz="8" w:space="0"/>
              <w:right w:val="single" w:color="000000" w:sz="8" w:space="0"/>
            </w:tcBorders>
            <w:shd w:val="clear" w:color="auto" w:fill="FFFFFF"/>
            <w:noWrap w:val="0"/>
            <w:vAlign w:val="center"/>
          </w:tcPr>
          <w:p w14:paraId="43F46D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0A7C8C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4B54D1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single" w:color="000000" w:sz="8" w:space="0"/>
              <w:bottom w:val="single" w:color="000000" w:sz="8" w:space="0"/>
              <w:right w:val="single" w:color="000000" w:sz="8" w:space="0"/>
            </w:tcBorders>
            <w:noWrap/>
            <w:vAlign w:val="center"/>
          </w:tcPr>
          <w:p w14:paraId="56B453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3AAB36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05CF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16CF5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30475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测压接头</w:t>
            </w:r>
          </w:p>
        </w:tc>
        <w:tc>
          <w:tcPr>
            <w:tcW w:w="707" w:type="dxa"/>
            <w:tcBorders>
              <w:top w:val="nil"/>
              <w:left w:val="nil"/>
              <w:bottom w:val="single" w:color="000000" w:sz="8" w:space="0"/>
              <w:right w:val="single" w:color="000000" w:sz="8" w:space="0"/>
            </w:tcBorders>
            <w:shd w:val="clear" w:color="auto" w:fill="auto"/>
            <w:noWrap w:val="0"/>
            <w:vAlign w:val="center"/>
          </w:tcPr>
          <w:p w14:paraId="6CD70A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266CB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SMK20-M12×1.5-PC</w:t>
            </w:r>
          </w:p>
        </w:tc>
        <w:tc>
          <w:tcPr>
            <w:tcW w:w="821" w:type="dxa"/>
            <w:tcBorders>
              <w:top w:val="nil"/>
              <w:left w:val="nil"/>
              <w:bottom w:val="single" w:color="000000" w:sz="8" w:space="0"/>
              <w:right w:val="single" w:color="000000" w:sz="8" w:space="0"/>
            </w:tcBorders>
            <w:shd w:val="clear" w:color="auto" w:fill="FFFFFF"/>
            <w:noWrap w:val="0"/>
            <w:vAlign w:val="center"/>
          </w:tcPr>
          <w:p w14:paraId="06138A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F9FF9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0A7310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single" w:color="000000" w:sz="8" w:space="0"/>
              <w:bottom w:val="single" w:color="000000" w:sz="8" w:space="0"/>
              <w:right w:val="single" w:color="000000" w:sz="8" w:space="0"/>
            </w:tcBorders>
            <w:noWrap/>
            <w:vAlign w:val="center"/>
          </w:tcPr>
          <w:p w14:paraId="7377B0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88D9A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92CC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9FABD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05397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测压接头</w:t>
            </w:r>
          </w:p>
        </w:tc>
        <w:tc>
          <w:tcPr>
            <w:tcW w:w="707" w:type="dxa"/>
            <w:tcBorders>
              <w:top w:val="nil"/>
              <w:left w:val="nil"/>
              <w:bottom w:val="single" w:color="000000" w:sz="8" w:space="0"/>
              <w:right w:val="single" w:color="000000" w:sz="8" w:space="0"/>
            </w:tcBorders>
            <w:shd w:val="clear" w:color="auto" w:fill="auto"/>
            <w:noWrap w:val="0"/>
            <w:vAlign w:val="center"/>
          </w:tcPr>
          <w:p w14:paraId="179911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6A1F1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SMK20-M14×1.5-PC</w:t>
            </w:r>
          </w:p>
        </w:tc>
        <w:tc>
          <w:tcPr>
            <w:tcW w:w="821" w:type="dxa"/>
            <w:tcBorders>
              <w:top w:val="nil"/>
              <w:left w:val="nil"/>
              <w:bottom w:val="single" w:color="000000" w:sz="8" w:space="0"/>
              <w:right w:val="single" w:color="000000" w:sz="8" w:space="0"/>
            </w:tcBorders>
            <w:shd w:val="clear" w:color="auto" w:fill="FFFFFF"/>
            <w:noWrap w:val="0"/>
            <w:vAlign w:val="center"/>
          </w:tcPr>
          <w:p w14:paraId="36DF93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917D7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4E28B8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single" w:color="000000" w:sz="8" w:space="0"/>
              <w:bottom w:val="single" w:color="000000" w:sz="8" w:space="0"/>
              <w:right w:val="single" w:color="000000" w:sz="8" w:space="0"/>
            </w:tcBorders>
            <w:noWrap/>
            <w:vAlign w:val="center"/>
          </w:tcPr>
          <w:p w14:paraId="33359E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42B2B7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C4AD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5B381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392BD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测压软管</w:t>
            </w:r>
          </w:p>
        </w:tc>
        <w:tc>
          <w:tcPr>
            <w:tcW w:w="707" w:type="dxa"/>
            <w:tcBorders>
              <w:top w:val="nil"/>
              <w:left w:val="nil"/>
              <w:bottom w:val="single" w:color="000000" w:sz="8" w:space="0"/>
              <w:right w:val="single" w:color="000000" w:sz="8" w:space="0"/>
            </w:tcBorders>
            <w:shd w:val="clear" w:color="auto" w:fill="auto"/>
            <w:noWrap w:val="0"/>
            <w:vAlign w:val="center"/>
          </w:tcPr>
          <w:p w14:paraId="3DBB34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EE1C8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SMS20/M-1000A</w:t>
            </w:r>
          </w:p>
        </w:tc>
        <w:tc>
          <w:tcPr>
            <w:tcW w:w="821" w:type="dxa"/>
            <w:tcBorders>
              <w:top w:val="nil"/>
              <w:left w:val="nil"/>
              <w:bottom w:val="single" w:color="000000" w:sz="8" w:space="0"/>
              <w:right w:val="single" w:color="000000" w:sz="8" w:space="0"/>
            </w:tcBorders>
            <w:shd w:val="clear" w:color="auto" w:fill="FFFFFF"/>
            <w:noWrap w:val="0"/>
            <w:vAlign w:val="center"/>
          </w:tcPr>
          <w:p w14:paraId="417CA6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6CE71D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6E4259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w:t>
            </w:r>
          </w:p>
        </w:tc>
        <w:tc>
          <w:tcPr>
            <w:tcW w:w="926" w:type="dxa"/>
            <w:tcBorders>
              <w:top w:val="nil"/>
              <w:left w:val="single" w:color="000000" w:sz="8" w:space="0"/>
              <w:bottom w:val="single" w:color="000000" w:sz="8" w:space="0"/>
              <w:right w:val="single" w:color="000000" w:sz="8" w:space="0"/>
            </w:tcBorders>
            <w:noWrap/>
            <w:vAlign w:val="center"/>
          </w:tcPr>
          <w:p w14:paraId="0E1A36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6E27D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88CBC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545CB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35D92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叉栓式保险丝</w:t>
            </w:r>
          </w:p>
        </w:tc>
        <w:tc>
          <w:tcPr>
            <w:tcW w:w="707" w:type="dxa"/>
            <w:tcBorders>
              <w:top w:val="nil"/>
              <w:left w:val="nil"/>
              <w:bottom w:val="single" w:color="000000" w:sz="8" w:space="0"/>
              <w:right w:val="single" w:color="000000" w:sz="8" w:space="0"/>
            </w:tcBorders>
            <w:shd w:val="clear" w:color="auto" w:fill="auto"/>
            <w:noWrap w:val="0"/>
            <w:vAlign w:val="center"/>
          </w:tcPr>
          <w:p w14:paraId="308AD5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A61E4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ANL-80DC125V400A</w:t>
            </w:r>
          </w:p>
        </w:tc>
        <w:tc>
          <w:tcPr>
            <w:tcW w:w="821" w:type="dxa"/>
            <w:tcBorders>
              <w:top w:val="nil"/>
              <w:left w:val="nil"/>
              <w:bottom w:val="single" w:color="000000" w:sz="8" w:space="0"/>
              <w:right w:val="single" w:color="000000" w:sz="8" w:space="0"/>
            </w:tcBorders>
            <w:shd w:val="clear" w:color="auto" w:fill="FFFFFF"/>
            <w:noWrap w:val="0"/>
            <w:vAlign w:val="center"/>
          </w:tcPr>
          <w:p w14:paraId="08F3E7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087A6C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5ACCE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single" w:color="000000" w:sz="8" w:space="0"/>
              <w:bottom w:val="single" w:color="000000" w:sz="8" w:space="0"/>
              <w:right w:val="single" w:color="000000" w:sz="8" w:space="0"/>
            </w:tcBorders>
            <w:noWrap/>
            <w:vAlign w:val="center"/>
          </w:tcPr>
          <w:p w14:paraId="4B351C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7B20B5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E151E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97C6C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57FB8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叉栓式保险丝</w:t>
            </w:r>
          </w:p>
        </w:tc>
        <w:tc>
          <w:tcPr>
            <w:tcW w:w="707" w:type="dxa"/>
            <w:tcBorders>
              <w:top w:val="nil"/>
              <w:left w:val="nil"/>
              <w:bottom w:val="single" w:color="000000" w:sz="8" w:space="0"/>
              <w:right w:val="single" w:color="000000" w:sz="8" w:space="0"/>
            </w:tcBorders>
            <w:shd w:val="clear" w:color="auto" w:fill="auto"/>
            <w:noWrap w:val="0"/>
            <w:vAlign w:val="center"/>
          </w:tcPr>
          <w:p w14:paraId="79170D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11D4C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ANL-80DC125V100A</w:t>
            </w:r>
          </w:p>
        </w:tc>
        <w:tc>
          <w:tcPr>
            <w:tcW w:w="821" w:type="dxa"/>
            <w:tcBorders>
              <w:top w:val="nil"/>
              <w:left w:val="nil"/>
              <w:bottom w:val="single" w:color="000000" w:sz="8" w:space="0"/>
              <w:right w:val="single" w:color="000000" w:sz="8" w:space="0"/>
            </w:tcBorders>
            <w:shd w:val="clear" w:color="auto" w:fill="FFFFFF"/>
            <w:noWrap w:val="0"/>
            <w:vAlign w:val="center"/>
          </w:tcPr>
          <w:p w14:paraId="12BA39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08E926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6BCE7B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single" w:color="000000" w:sz="8" w:space="0"/>
              <w:bottom w:val="single" w:color="000000" w:sz="8" w:space="0"/>
              <w:right w:val="single" w:color="000000" w:sz="8" w:space="0"/>
            </w:tcBorders>
            <w:noWrap/>
            <w:vAlign w:val="center"/>
          </w:tcPr>
          <w:p w14:paraId="59F707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61292E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6C831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3F236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B7685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叉栓式保险座</w:t>
            </w:r>
          </w:p>
        </w:tc>
        <w:tc>
          <w:tcPr>
            <w:tcW w:w="707" w:type="dxa"/>
            <w:tcBorders>
              <w:top w:val="nil"/>
              <w:left w:val="nil"/>
              <w:bottom w:val="single" w:color="000000" w:sz="8" w:space="0"/>
              <w:right w:val="single" w:color="000000" w:sz="8" w:space="0"/>
            </w:tcBorders>
            <w:shd w:val="clear" w:color="auto" w:fill="auto"/>
            <w:noWrap w:val="0"/>
            <w:vAlign w:val="center"/>
          </w:tcPr>
          <w:p w14:paraId="34306B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81C4E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RQD-1</w:t>
            </w:r>
          </w:p>
        </w:tc>
        <w:tc>
          <w:tcPr>
            <w:tcW w:w="821" w:type="dxa"/>
            <w:tcBorders>
              <w:top w:val="nil"/>
              <w:left w:val="nil"/>
              <w:bottom w:val="single" w:color="000000" w:sz="8" w:space="0"/>
              <w:right w:val="single" w:color="000000" w:sz="8" w:space="0"/>
            </w:tcBorders>
            <w:shd w:val="clear" w:color="auto" w:fill="FFFFFF"/>
            <w:noWrap w:val="0"/>
            <w:vAlign w:val="center"/>
          </w:tcPr>
          <w:p w14:paraId="70C0B9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1FB26B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37EB8F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single" w:color="000000" w:sz="8" w:space="0"/>
              <w:bottom w:val="single" w:color="000000" w:sz="8" w:space="0"/>
              <w:right w:val="single" w:color="000000" w:sz="8" w:space="0"/>
            </w:tcBorders>
            <w:noWrap/>
            <w:vAlign w:val="center"/>
          </w:tcPr>
          <w:p w14:paraId="4A3258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15324E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99077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07B40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0BD7D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上压板</w:t>
            </w:r>
          </w:p>
        </w:tc>
        <w:tc>
          <w:tcPr>
            <w:tcW w:w="707" w:type="dxa"/>
            <w:tcBorders>
              <w:top w:val="nil"/>
              <w:left w:val="nil"/>
              <w:bottom w:val="single" w:color="000000" w:sz="8" w:space="0"/>
              <w:right w:val="single" w:color="000000" w:sz="8" w:space="0"/>
            </w:tcBorders>
            <w:shd w:val="clear" w:color="auto" w:fill="auto"/>
            <w:noWrap w:val="0"/>
            <w:vAlign w:val="center"/>
          </w:tcPr>
          <w:p w14:paraId="604908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E8262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YHD5167GSL.0.1-2</w:t>
            </w:r>
          </w:p>
        </w:tc>
        <w:tc>
          <w:tcPr>
            <w:tcW w:w="821" w:type="dxa"/>
            <w:tcBorders>
              <w:top w:val="nil"/>
              <w:left w:val="nil"/>
              <w:bottom w:val="single" w:color="000000" w:sz="8" w:space="0"/>
              <w:right w:val="single" w:color="000000" w:sz="8" w:space="0"/>
            </w:tcBorders>
            <w:shd w:val="clear" w:color="auto" w:fill="FFFFFF"/>
            <w:noWrap w:val="0"/>
            <w:vAlign w:val="center"/>
          </w:tcPr>
          <w:p w14:paraId="656121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631D88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B6F21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single" w:color="000000" w:sz="8" w:space="0"/>
              <w:bottom w:val="single" w:color="000000" w:sz="8" w:space="0"/>
              <w:right w:val="single" w:color="000000" w:sz="8" w:space="0"/>
            </w:tcBorders>
            <w:noWrap/>
            <w:vAlign w:val="center"/>
          </w:tcPr>
          <w:p w14:paraId="14C678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A8F2B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63C8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F2BE7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E228C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后U形螺栓</w:t>
            </w:r>
          </w:p>
        </w:tc>
        <w:tc>
          <w:tcPr>
            <w:tcW w:w="707" w:type="dxa"/>
            <w:tcBorders>
              <w:top w:val="nil"/>
              <w:left w:val="nil"/>
              <w:bottom w:val="single" w:color="000000" w:sz="8" w:space="0"/>
              <w:right w:val="single" w:color="000000" w:sz="8" w:space="0"/>
            </w:tcBorders>
            <w:shd w:val="clear" w:color="auto" w:fill="auto"/>
            <w:noWrap w:val="0"/>
            <w:vAlign w:val="center"/>
          </w:tcPr>
          <w:p w14:paraId="79DFBC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1BE3F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YHD5167GSL.0.2-1</w:t>
            </w:r>
          </w:p>
        </w:tc>
        <w:tc>
          <w:tcPr>
            <w:tcW w:w="821" w:type="dxa"/>
            <w:tcBorders>
              <w:top w:val="nil"/>
              <w:left w:val="nil"/>
              <w:bottom w:val="single" w:color="000000" w:sz="8" w:space="0"/>
              <w:right w:val="single" w:color="000000" w:sz="8" w:space="0"/>
            </w:tcBorders>
            <w:shd w:val="clear" w:color="auto" w:fill="FFFFFF"/>
            <w:noWrap w:val="0"/>
            <w:vAlign w:val="center"/>
          </w:tcPr>
          <w:p w14:paraId="6C6355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4FCACA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05B55D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single" w:color="000000" w:sz="8" w:space="0"/>
              <w:bottom w:val="single" w:color="000000" w:sz="8" w:space="0"/>
              <w:right w:val="single" w:color="000000" w:sz="8" w:space="0"/>
            </w:tcBorders>
            <w:noWrap/>
            <w:vAlign w:val="center"/>
          </w:tcPr>
          <w:p w14:paraId="180B11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0317BB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7EC9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8B959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DE7AE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传动轴承座</w:t>
            </w:r>
          </w:p>
        </w:tc>
        <w:tc>
          <w:tcPr>
            <w:tcW w:w="707" w:type="dxa"/>
            <w:tcBorders>
              <w:top w:val="nil"/>
              <w:left w:val="nil"/>
              <w:bottom w:val="single" w:color="000000" w:sz="8" w:space="0"/>
              <w:right w:val="single" w:color="000000" w:sz="8" w:space="0"/>
            </w:tcBorders>
            <w:shd w:val="clear" w:color="auto" w:fill="auto"/>
            <w:noWrap w:val="0"/>
            <w:vAlign w:val="center"/>
          </w:tcPr>
          <w:p w14:paraId="092045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C5499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YHD5167GSL.1.2-1</w:t>
            </w:r>
          </w:p>
        </w:tc>
        <w:tc>
          <w:tcPr>
            <w:tcW w:w="821" w:type="dxa"/>
            <w:tcBorders>
              <w:top w:val="nil"/>
              <w:left w:val="nil"/>
              <w:bottom w:val="single" w:color="000000" w:sz="8" w:space="0"/>
              <w:right w:val="single" w:color="000000" w:sz="8" w:space="0"/>
            </w:tcBorders>
            <w:shd w:val="clear" w:color="auto" w:fill="FFFFFF"/>
            <w:noWrap w:val="0"/>
            <w:vAlign w:val="center"/>
          </w:tcPr>
          <w:p w14:paraId="6898EC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183245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3510E9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788</w:t>
            </w:r>
          </w:p>
        </w:tc>
        <w:tc>
          <w:tcPr>
            <w:tcW w:w="926" w:type="dxa"/>
            <w:tcBorders>
              <w:top w:val="nil"/>
              <w:left w:val="single" w:color="000000" w:sz="8" w:space="0"/>
              <w:bottom w:val="single" w:color="000000" w:sz="8" w:space="0"/>
              <w:right w:val="single" w:color="000000" w:sz="8" w:space="0"/>
            </w:tcBorders>
            <w:noWrap/>
            <w:vAlign w:val="center"/>
          </w:tcPr>
          <w:p w14:paraId="0A6249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250DD4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D3D3C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78583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DC077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w:t>
            </w:r>
          </w:p>
        </w:tc>
        <w:tc>
          <w:tcPr>
            <w:tcW w:w="707" w:type="dxa"/>
            <w:tcBorders>
              <w:top w:val="nil"/>
              <w:left w:val="nil"/>
              <w:bottom w:val="single" w:color="000000" w:sz="8" w:space="0"/>
              <w:right w:val="single" w:color="000000" w:sz="8" w:space="0"/>
            </w:tcBorders>
            <w:shd w:val="clear" w:color="auto" w:fill="auto"/>
            <w:noWrap w:val="0"/>
            <w:vAlign w:val="center"/>
          </w:tcPr>
          <w:p w14:paraId="06E332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2CDB6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YHD5167GSL.1.2-2</w:t>
            </w:r>
          </w:p>
        </w:tc>
        <w:tc>
          <w:tcPr>
            <w:tcW w:w="821" w:type="dxa"/>
            <w:tcBorders>
              <w:top w:val="nil"/>
              <w:left w:val="nil"/>
              <w:bottom w:val="single" w:color="000000" w:sz="8" w:space="0"/>
              <w:right w:val="single" w:color="000000" w:sz="8" w:space="0"/>
            </w:tcBorders>
            <w:shd w:val="clear" w:color="auto" w:fill="FFFFFF"/>
            <w:noWrap w:val="0"/>
            <w:vAlign w:val="center"/>
          </w:tcPr>
          <w:p w14:paraId="3782C3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59BADC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BDDA8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356</w:t>
            </w:r>
          </w:p>
        </w:tc>
        <w:tc>
          <w:tcPr>
            <w:tcW w:w="926" w:type="dxa"/>
            <w:tcBorders>
              <w:top w:val="nil"/>
              <w:left w:val="single" w:color="000000" w:sz="8" w:space="0"/>
              <w:bottom w:val="single" w:color="000000" w:sz="8" w:space="0"/>
              <w:right w:val="single" w:color="000000" w:sz="8" w:space="0"/>
            </w:tcBorders>
            <w:noWrap/>
            <w:vAlign w:val="center"/>
          </w:tcPr>
          <w:p w14:paraId="2FBC3B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C79F5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5488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350F6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44128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传动带轮</w:t>
            </w:r>
          </w:p>
        </w:tc>
        <w:tc>
          <w:tcPr>
            <w:tcW w:w="707" w:type="dxa"/>
            <w:tcBorders>
              <w:top w:val="nil"/>
              <w:left w:val="nil"/>
              <w:bottom w:val="single" w:color="000000" w:sz="8" w:space="0"/>
              <w:right w:val="single" w:color="000000" w:sz="8" w:space="0"/>
            </w:tcBorders>
            <w:shd w:val="clear" w:color="auto" w:fill="auto"/>
            <w:noWrap w:val="0"/>
            <w:vAlign w:val="center"/>
          </w:tcPr>
          <w:p w14:paraId="2A1A24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9F732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YHD5167GSL.1.2-3</w:t>
            </w:r>
          </w:p>
        </w:tc>
        <w:tc>
          <w:tcPr>
            <w:tcW w:w="821" w:type="dxa"/>
            <w:tcBorders>
              <w:top w:val="nil"/>
              <w:left w:val="nil"/>
              <w:bottom w:val="single" w:color="000000" w:sz="8" w:space="0"/>
              <w:right w:val="single" w:color="000000" w:sz="8" w:space="0"/>
            </w:tcBorders>
            <w:shd w:val="clear" w:color="auto" w:fill="FFFFFF"/>
            <w:noWrap w:val="0"/>
            <w:vAlign w:val="center"/>
          </w:tcPr>
          <w:p w14:paraId="2976A8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3AAC41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20BE70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650</w:t>
            </w:r>
          </w:p>
        </w:tc>
        <w:tc>
          <w:tcPr>
            <w:tcW w:w="926" w:type="dxa"/>
            <w:tcBorders>
              <w:top w:val="nil"/>
              <w:left w:val="single" w:color="000000" w:sz="8" w:space="0"/>
              <w:bottom w:val="single" w:color="000000" w:sz="8" w:space="0"/>
              <w:right w:val="single" w:color="000000" w:sz="8" w:space="0"/>
            </w:tcBorders>
            <w:noWrap/>
            <w:vAlign w:val="center"/>
          </w:tcPr>
          <w:p w14:paraId="04472D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7F080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E1D43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EC723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FE255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涨紧支架</w:t>
            </w:r>
          </w:p>
        </w:tc>
        <w:tc>
          <w:tcPr>
            <w:tcW w:w="707" w:type="dxa"/>
            <w:tcBorders>
              <w:top w:val="nil"/>
              <w:left w:val="nil"/>
              <w:bottom w:val="single" w:color="000000" w:sz="8" w:space="0"/>
              <w:right w:val="single" w:color="000000" w:sz="8" w:space="0"/>
            </w:tcBorders>
            <w:shd w:val="clear" w:color="auto" w:fill="auto"/>
            <w:noWrap w:val="0"/>
            <w:vAlign w:val="center"/>
          </w:tcPr>
          <w:p w14:paraId="383D30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21568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YHD5167GSL.1.3.1</w:t>
            </w:r>
          </w:p>
        </w:tc>
        <w:tc>
          <w:tcPr>
            <w:tcW w:w="821" w:type="dxa"/>
            <w:tcBorders>
              <w:top w:val="nil"/>
              <w:left w:val="nil"/>
              <w:bottom w:val="single" w:color="000000" w:sz="8" w:space="0"/>
              <w:right w:val="single" w:color="000000" w:sz="8" w:space="0"/>
            </w:tcBorders>
            <w:shd w:val="clear" w:color="auto" w:fill="FFFFFF"/>
            <w:noWrap w:val="0"/>
            <w:vAlign w:val="center"/>
          </w:tcPr>
          <w:p w14:paraId="150AB5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3D8C25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2C836E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926" w:type="dxa"/>
            <w:tcBorders>
              <w:top w:val="nil"/>
              <w:left w:val="single" w:color="000000" w:sz="8" w:space="0"/>
              <w:bottom w:val="single" w:color="000000" w:sz="8" w:space="0"/>
              <w:right w:val="single" w:color="000000" w:sz="8" w:space="0"/>
            </w:tcBorders>
            <w:noWrap/>
            <w:vAlign w:val="center"/>
          </w:tcPr>
          <w:p w14:paraId="1C462F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78D24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9684B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841FC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539B2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涨紧滚轮</w:t>
            </w:r>
          </w:p>
        </w:tc>
        <w:tc>
          <w:tcPr>
            <w:tcW w:w="707" w:type="dxa"/>
            <w:tcBorders>
              <w:top w:val="nil"/>
              <w:left w:val="nil"/>
              <w:bottom w:val="single" w:color="000000" w:sz="8" w:space="0"/>
              <w:right w:val="single" w:color="000000" w:sz="8" w:space="0"/>
            </w:tcBorders>
            <w:shd w:val="clear" w:color="auto" w:fill="auto"/>
            <w:noWrap w:val="0"/>
            <w:vAlign w:val="center"/>
          </w:tcPr>
          <w:p w14:paraId="515FC9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69DBF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YHD5167GSL.1.3-1</w:t>
            </w:r>
          </w:p>
        </w:tc>
        <w:tc>
          <w:tcPr>
            <w:tcW w:w="821" w:type="dxa"/>
            <w:tcBorders>
              <w:top w:val="nil"/>
              <w:left w:val="nil"/>
              <w:bottom w:val="single" w:color="000000" w:sz="8" w:space="0"/>
              <w:right w:val="single" w:color="000000" w:sz="8" w:space="0"/>
            </w:tcBorders>
            <w:shd w:val="clear" w:color="auto" w:fill="FFFFFF"/>
            <w:noWrap w:val="0"/>
            <w:vAlign w:val="center"/>
          </w:tcPr>
          <w:p w14:paraId="7C4884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2139DA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E849D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355</w:t>
            </w:r>
          </w:p>
        </w:tc>
        <w:tc>
          <w:tcPr>
            <w:tcW w:w="926" w:type="dxa"/>
            <w:tcBorders>
              <w:top w:val="nil"/>
              <w:left w:val="single" w:color="000000" w:sz="8" w:space="0"/>
              <w:bottom w:val="single" w:color="000000" w:sz="8" w:space="0"/>
              <w:right w:val="single" w:color="000000" w:sz="8" w:space="0"/>
            </w:tcBorders>
            <w:noWrap/>
            <w:vAlign w:val="center"/>
          </w:tcPr>
          <w:p w14:paraId="6B1E87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CCC6A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C3378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C09E8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EF9F6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w:t>
            </w:r>
          </w:p>
        </w:tc>
        <w:tc>
          <w:tcPr>
            <w:tcW w:w="707" w:type="dxa"/>
            <w:tcBorders>
              <w:top w:val="nil"/>
              <w:left w:val="nil"/>
              <w:bottom w:val="single" w:color="000000" w:sz="8" w:space="0"/>
              <w:right w:val="single" w:color="000000" w:sz="8" w:space="0"/>
            </w:tcBorders>
            <w:shd w:val="clear" w:color="auto" w:fill="auto"/>
            <w:noWrap w:val="0"/>
            <w:vAlign w:val="center"/>
          </w:tcPr>
          <w:p w14:paraId="00EFD5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6422C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YHD5167GSL.1.4-1</w:t>
            </w:r>
          </w:p>
        </w:tc>
        <w:tc>
          <w:tcPr>
            <w:tcW w:w="821" w:type="dxa"/>
            <w:tcBorders>
              <w:top w:val="nil"/>
              <w:left w:val="nil"/>
              <w:bottom w:val="single" w:color="000000" w:sz="8" w:space="0"/>
              <w:right w:val="single" w:color="000000" w:sz="8" w:space="0"/>
            </w:tcBorders>
            <w:shd w:val="clear" w:color="auto" w:fill="FFFFFF"/>
            <w:noWrap w:val="0"/>
            <w:vAlign w:val="center"/>
          </w:tcPr>
          <w:p w14:paraId="59EC4F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0C4004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197C8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w:t>
            </w:r>
          </w:p>
        </w:tc>
        <w:tc>
          <w:tcPr>
            <w:tcW w:w="926" w:type="dxa"/>
            <w:tcBorders>
              <w:top w:val="nil"/>
              <w:left w:val="single" w:color="000000" w:sz="8" w:space="0"/>
              <w:bottom w:val="single" w:color="000000" w:sz="8" w:space="0"/>
              <w:right w:val="single" w:color="000000" w:sz="8" w:space="0"/>
            </w:tcBorders>
            <w:noWrap/>
            <w:vAlign w:val="center"/>
          </w:tcPr>
          <w:p w14:paraId="4356C5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26486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26A28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E3032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705F5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大带轮</w:t>
            </w:r>
          </w:p>
        </w:tc>
        <w:tc>
          <w:tcPr>
            <w:tcW w:w="707" w:type="dxa"/>
            <w:tcBorders>
              <w:top w:val="nil"/>
              <w:left w:val="nil"/>
              <w:bottom w:val="single" w:color="000000" w:sz="8" w:space="0"/>
              <w:right w:val="single" w:color="000000" w:sz="8" w:space="0"/>
            </w:tcBorders>
            <w:shd w:val="clear" w:color="auto" w:fill="auto"/>
            <w:noWrap w:val="0"/>
            <w:vAlign w:val="center"/>
          </w:tcPr>
          <w:p w14:paraId="10F7FE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CCA8E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YHD5167GSL.1.4-2</w:t>
            </w:r>
          </w:p>
        </w:tc>
        <w:tc>
          <w:tcPr>
            <w:tcW w:w="821" w:type="dxa"/>
            <w:tcBorders>
              <w:top w:val="nil"/>
              <w:left w:val="nil"/>
              <w:bottom w:val="single" w:color="000000" w:sz="8" w:space="0"/>
              <w:right w:val="single" w:color="000000" w:sz="8" w:space="0"/>
            </w:tcBorders>
            <w:shd w:val="clear" w:color="auto" w:fill="FFFFFF"/>
            <w:noWrap w:val="0"/>
            <w:vAlign w:val="center"/>
          </w:tcPr>
          <w:p w14:paraId="0C774A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6686AC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0BBC06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1480</w:t>
            </w:r>
          </w:p>
        </w:tc>
        <w:tc>
          <w:tcPr>
            <w:tcW w:w="926" w:type="dxa"/>
            <w:tcBorders>
              <w:top w:val="nil"/>
              <w:left w:val="single" w:color="000000" w:sz="8" w:space="0"/>
              <w:bottom w:val="single" w:color="000000" w:sz="8" w:space="0"/>
              <w:right w:val="single" w:color="000000" w:sz="8" w:space="0"/>
            </w:tcBorders>
            <w:noWrap/>
            <w:vAlign w:val="center"/>
          </w:tcPr>
          <w:p w14:paraId="20D50F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53F85E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80D56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7B41B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25F92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抽吸座</w:t>
            </w:r>
          </w:p>
        </w:tc>
        <w:tc>
          <w:tcPr>
            <w:tcW w:w="707" w:type="dxa"/>
            <w:tcBorders>
              <w:top w:val="nil"/>
              <w:left w:val="nil"/>
              <w:bottom w:val="single" w:color="000000" w:sz="8" w:space="0"/>
              <w:right w:val="single" w:color="000000" w:sz="8" w:space="0"/>
            </w:tcBorders>
            <w:shd w:val="clear" w:color="auto" w:fill="auto"/>
            <w:noWrap w:val="0"/>
            <w:vAlign w:val="center"/>
          </w:tcPr>
          <w:p w14:paraId="37F935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E917F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YHD5167GSL.2.2</w:t>
            </w:r>
          </w:p>
        </w:tc>
        <w:tc>
          <w:tcPr>
            <w:tcW w:w="821" w:type="dxa"/>
            <w:tcBorders>
              <w:top w:val="nil"/>
              <w:left w:val="nil"/>
              <w:bottom w:val="single" w:color="000000" w:sz="8" w:space="0"/>
              <w:right w:val="single" w:color="000000" w:sz="8" w:space="0"/>
            </w:tcBorders>
            <w:shd w:val="clear" w:color="auto" w:fill="FFFFFF"/>
            <w:noWrap w:val="0"/>
            <w:vAlign w:val="center"/>
          </w:tcPr>
          <w:p w14:paraId="0F08E2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476DF7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30CDE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926" w:type="dxa"/>
            <w:tcBorders>
              <w:top w:val="nil"/>
              <w:left w:val="single" w:color="000000" w:sz="8" w:space="0"/>
              <w:bottom w:val="single" w:color="000000" w:sz="8" w:space="0"/>
              <w:right w:val="single" w:color="000000" w:sz="8" w:space="0"/>
            </w:tcBorders>
            <w:noWrap/>
            <w:vAlign w:val="center"/>
          </w:tcPr>
          <w:p w14:paraId="2B3028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4971F0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F2DAD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E7810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C55FA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抽吸套管</w:t>
            </w:r>
          </w:p>
        </w:tc>
        <w:tc>
          <w:tcPr>
            <w:tcW w:w="707" w:type="dxa"/>
            <w:tcBorders>
              <w:top w:val="nil"/>
              <w:left w:val="nil"/>
              <w:bottom w:val="single" w:color="000000" w:sz="8" w:space="0"/>
              <w:right w:val="single" w:color="000000" w:sz="8" w:space="0"/>
            </w:tcBorders>
            <w:shd w:val="clear" w:color="auto" w:fill="auto"/>
            <w:noWrap w:val="0"/>
            <w:vAlign w:val="center"/>
          </w:tcPr>
          <w:p w14:paraId="192B29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EF2E8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YHD5167GSL.3.2</w:t>
            </w:r>
          </w:p>
        </w:tc>
        <w:tc>
          <w:tcPr>
            <w:tcW w:w="821" w:type="dxa"/>
            <w:tcBorders>
              <w:top w:val="nil"/>
              <w:left w:val="nil"/>
              <w:bottom w:val="single" w:color="000000" w:sz="8" w:space="0"/>
              <w:right w:val="single" w:color="000000" w:sz="8" w:space="0"/>
            </w:tcBorders>
            <w:shd w:val="clear" w:color="auto" w:fill="FFFFFF"/>
            <w:noWrap w:val="0"/>
            <w:vAlign w:val="center"/>
          </w:tcPr>
          <w:p w14:paraId="2B0180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188D7C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2B68B0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985</w:t>
            </w:r>
          </w:p>
        </w:tc>
        <w:tc>
          <w:tcPr>
            <w:tcW w:w="926" w:type="dxa"/>
            <w:tcBorders>
              <w:top w:val="nil"/>
              <w:left w:val="single" w:color="000000" w:sz="8" w:space="0"/>
              <w:bottom w:val="single" w:color="000000" w:sz="8" w:space="0"/>
              <w:right w:val="single" w:color="000000" w:sz="8" w:space="0"/>
            </w:tcBorders>
            <w:noWrap/>
            <w:vAlign w:val="center"/>
          </w:tcPr>
          <w:p w14:paraId="64EC69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857A1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2E64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F6944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172FE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左右侧门板</w:t>
            </w:r>
          </w:p>
        </w:tc>
        <w:tc>
          <w:tcPr>
            <w:tcW w:w="707" w:type="dxa"/>
            <w:tcBorders>
              <w:top w:val="nil"/>
              <w:left w:val="nil"/>
              <w:bottom w:val="single" w:color="000000" w:sz="8" w:space="0"/>
              <w:right w:val="single" w:color="000000" w:sz="8" w:space="0"/>
            </w:tcBorders>
            <w:shd w:val="clear" w:color="auto" w:fill="auto"/>
            <w:noWrap w:val="0"/>
            <w:vAlign w:val="center"/>
          </w:tcPr>
          <w:p w14:paraId="1C404E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51F27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YHD5167GSL.3.5-1</w:t>
            </w:r>
          </w:p>
        </w:tc>
        <w:tc>
          <w:tcPr>
            <w:tcW w:w="821" w:type="dxa"/>
            <w:tcBorders>
              <w:top w:val="nil"/>
              <w:left w:val="nil"/>
              <w:bottom w:val="single" w:color="000000" w:sz="8" w:space="0"/>
              <w:right w:val="single" w:color="000000" w:sz="8" w:space="0"/>
            </w:tcBorders>
            <w:shd w:val="clear" w:color="auto" w:fill="FFFFFF"/>
            <w:noWrap w:val="0"/>
            <w:vAlign w:val="center"/>
          </w:tcPr>
          <w:p w14:paraId="687F96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5986FF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29DF4D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w:t>
            </w:r>
          </w:p>
        </w:tc>
        <w:tc>
          <w:tcPr>
            <w:tcW w:w="926" w:type="dxa"/>
            <w:tcBorders>
              <w:top w:val="nil"/>
              <w:left w:val="single" w:color="000000" w:sz="8" w:space="0"/>
              <w:bottom w:val="single" w:color="000000" w:sz="8" w:space="0"/>
              <w:right w:val="single" w:color="000000" w:sz="8" w:space="0"/>
            </w:tcBorders>
            <w:noWrap/>
            <w:vAlign w:val="center"/>
          </w:tcPr>
          <w:p w14:paraId="1B9FA4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926" w:type="dxa"/>
            <w:tcBorders>
              <w:top w:val="nil"/>
              <w:left w:val="nil"/>
              <w:bottom w:val="single" w:color="000000" w:sz="8" w:space="0"/>
              <w:right w:val="single" w:color="000000" w:sz="8" w:space="0"/>
            </w:tcBorders>
            <w:noWrap/>
            <w:vAlign w:val="center"/>
          </w:tcPr>
          <w:p w14:paraId="4FC120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B439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BE81F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5C267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抽吸接管</w:t>
            </w:r>
          </w:p>
        </w:tc>
        <w:tc>
          <w:tcPr>
            <w:tcW w:w="707" w:type="dxa"/>
            <w:tcBorders>
              <w:top w:val="nil"/>
              <w:left w:val="nil"/>
              <w:bottom w:val="single" w:color="000000" w:sz="8" w:space="0"/>
              <w:right w:val="single" w:color="000000" w:sz="8" w:space="0"/>
            </w:tcBorders>
            <w:shd w:val="clear" w:color="auto" w:fill="auto"/>
            <w:noWrap w:val="0"/>
            <w:vAlign w:val="center"/>
          </w:tcPr>
          <w:p w14:paraId="50A503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6168B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YHD5167GSL.3.9</w:t>
            </w:r>
          </w:p>
        </w:tc>
        <w:tc>
          <w:tcPr>
            <w:tcW w:w="821" w:type="dxa"/>
            <w:tcBorders>
              <w:top w:val="nil"/>
              <w:left w:val="nil"/>
              <w:bottom w:val="single" w:color="000000" w:sz="8" w:space="0"/>
              <w:right w:val="single" w:color="000000" w:sz="8" w:space="0"/>
            </w:tcBorders>
            <w:shd w:val="clear" w:color="auto" w:fill="FFFFFF"/>
            <w:noWrap w:val="0"/>
            <w:vAlign w:val="center"/>
          </w:tcPr>
          <w:p w14:paraId="023319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3C16C0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EC578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w:t>
            </w:r>
          </w:p>
        </w:tc>
        <w:tc>
          <w:tcPr>
            <w:tcW w:w="926" w:type="dxa"/>
            <w:tcBorders>
              <w:top w:val="nil"/>
              <w:left w:val="single" w:color="000000" w:sz="8" w:space="0"/>
              <w:bottom w:val="single" w:color="000000" w:sz="8" w:space="0"/>
              <w:right w:val="single" w:color="000000" w:sz="8" w:space="0"/>
            </w:tcBorders>
            <w:noWrap/>
            <w:vAlign w:val="center"/>
          </w:tcPr>
          <w:p w14:paraId="6A56C5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7B1CA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0E9B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5E9C8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006ED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转座</w:t>
            </w:r>
          </w:p>
        </w:tc>
        <w:tc>
          <w:tcPr>
            <w:tcW w:w="707" w:type="dxa"/>
            <w:tcBorders>
              <w:top w:val="nil"/>
              <w:left w:val="nil"/>
              <w:bottom w:val="single" w:color="000000" w:sz="8" w:space="0"/>
              <w:right w:val="single" w:color="000000" w:sz="8" w:space="0"/>
            </w:tcBorders>
            <w:shd w:val="clear" w:color="auto" w:fill="auto"/>
            <w:noWrap w:val="0"/>
            <w:vAlign w:val="center"/>
          </w:tcPr>
          <w:p w14:paraId="377B32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522A5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YHD5167GSL.5.1.10</w:t>
            </w:r>
          </w:p>
        </w:tc>
        <w:tc>
          <w:tcPr>
            <w:tcW w:w="821" w:type="dxa"/>
            <w:tcBorders>
              <w:top w:val="nil"/>
              <w:left w:val="nil"/>
              <w:bottom w:val="single" w:color="000000" w:sz="8" w:space="0"/>
              <w:right w:val="single" w:color="000000" w:sz="8" w:space="0"/>
            </w:tcBorders>
            <w:shd w:val="clear" w:color="auto" w:fill="FFFFFF"/>
            <w:noWrap w:val="0"/>
            <w:vAlign w:val="center"/>
          </w:tcPr>
          <w:p w14:paraId="7BF193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1EB4AF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D2B12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single" w:color="000000" w:sz="8" w:space="0"/>
              <w:bottom w:val="single" w:color="000000" w:sz="8" w:space="0"/>
              <w:right w:val="single" w:color="000000" w:sz="8" w:space="0"/>
            </w:tcBorders>
            <w:noWrap/>
            <w:vAlign w:val="center"/>
          </w:tcPr>
          <w:p w14:paraId="48F487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1F3197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084B1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FD8CF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E0CA5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转座</w:t>
            </w:r>
          </w:p>
        </w:tc>
        <w:tc>
          <w:tcPr>
            <w:tcW w:w="707" w:type="dxa"/>
            <w:tcBorders>
              <w:top w:val="nil"/>
              <w:left w:val="nil"/>
              <w:bottom w:val="single" w:color="000000" w:sz="8" w:space="0"/>
              <w:right w:val="single" w:color="000000" w:sz="8" w:space="0"/>
            </w:tcBorders>
            <w:shd w:val="clear" w:color="auto" w:fill="auto"/>
            <w:noWrap w:val="0"/>
            <w:vAlign w:val="center"/>
          </w:tcPr>
          <w:p w14:paraId="6B7E7D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DB220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YHD5167GSL.5.1.4</w:t>
            </w:r>
          </w:p>
        </w:tc>
        <w:tc>
          <w:tcPr>
            <w:tcW w:w="821" w:type="dxa"/>
            <w:tcBorders>
              <w:top w:val="nil"/>
              <w:left w:val="nil"/>
              <w:bottom w:val="single" w:color="000000" w:sz="8" w:space="0"/>
              <w:right w:val="single" w:color="000000" w:sz="8" w:space="0"/>
            </w:tcBorders>
            <w:shd w:val="clear" w:color="auto" w:fill="FFFFFF"/>
            <w:noWrap w:val="0"/>
            <w:vAlign w:val="center"/>
          </w:tcPr>
          <w:p w14:paraId="7E394F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78C9B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4FB6E4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single" w:color="000000" w:sz="8" w:space="0"/>
              <w:bottom w:val="single" w:color="000000" w:sz="8" w:space="0"/>
              <w:right w:val="single" w:color="000000" w:sz="8" w:space="0"/>
            </w:tcBorders>
            <w:noWrap/>
            <w:vAlign w:val="center"/>
          </w:tcPr>
          <w:p w14:paraId="6BC581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1A3ACA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76481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F6C31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ACF65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固定转座</w:t>
            </w:r>
          </w:p>
        </w:tc>
        <w:tc>
          <w:tcPr>
            <w:tcW w:w="707" w:type="dxa"/>
            <w:tcBorders>
              <w:top w:val="nil"/>
              <w:left w:val="nil"/>
              <w:bottom w:val="single" w:color="000000" w:sz="8" w:space="0"/>
              <w:right w:val="single" w:color="000000" w:sz="8" w:space="0"/>
            </w:tcBorders>
            <w:shd w:val="clear" w:color="auto" w:fill="auto"/>
            <w:noWrap w:val="0"/>
            <w:vAlign w:val="center"/>
          </w:tcPr>
          <w:p w14:paraId="0A1404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A4298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YHD5167GSL.5.1.5</w:t>
            </w:r>
          </w:p>
        </w:tc>
        <w:tc>
          <w:tcPr>
            <w:tcW w:w="821" w:type="dxa"/>
            <w:tcBorders>
              <w:top w:val="nil"/>
              <w:left w:val="nil"/>
              <w:bottom w:val="single" w:color="000000" w:sz="8" w:space="0"/>
              <w:right w:val="single" w:color="000000" w:sz="8" w:space="0"/>
            </w:tcBorders>
            <w:shd w:val="clear" w:color="auto" w:fill="FFFFFF"/>
            <w:noWrap w:val="0"/>
            <w:vAlign w:val="center"/>
          </w:tcPr>
          <w:p w14:paraId="437FBB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7EC897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3D666D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single" w:color="000000" w:sz="8" w:space="0"/>
              <w:bottom w:val="single" w:color="000000" w:sz="8" w:space="0"/>
              <w:right w:val="single" w:color="000000" w:sz="8" w:space="0"/>
            </w:tcBorders>
            <w:noWrap/>
            <w:vAlign w:val="center"/>
          </w:tcPr>
          <w:p w14:paraId="3A8040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5B74E8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1C68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5CA82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71BB4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前导向座</w:t>
            </w:r>
          </w:p>
        </w:tc>
        <w:tc>
          <w:tcPr>
            <w:tcW w:w="707" w:type="dxa"/>
            <w:tcBorders>
              <w:top w:val="nil"/>
              <w:left w:val="nil"/>
              <w:bottom w:val="single" w:color="000000" w:sz="8" w:space="0"/>
              <w:right w:val="single" w:color="000000" w:sz="8" w:space="0"/>
            </w:tcBorders>
            <w:shd w:val="clear" w:color="auto" w:fill="auto"/>
            <w:noWrap w:val="0"/>
            <w:vAlign w:val="center"/>
          </w:tcPr>
          <w:p w14:paraId="39EFDE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31D89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YHD5167GSL.5.1.6</w:t>
            </w:r>
          </w:p>
        </w:tc>
        <w:tc>
          <w:tcPr>
            <w:tcW w:w="821" w:type="dxa"/>
            <w:tcBorders>
              <w:top w:val="nil"/>
              <w:left w:val="nil"/>
              <w:bottom w:val="single" w:color="000000" w:sz="8" w:space="0"/>
              <w:right w:val="single" w:color="000000" w:sz="8" w:space="0"/>
            </w:tcBorders>
            <w:shd w:val="clear" w:color="auto" w:fill="FFFFFF"/>
            <w:noWrap w:val="0"/>
            <w:vAlign w:val="center"/>
          </w:tcPr>
          <w:p w14:paraId="228030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13477B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03731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single" w:color="000000" w:sz="8" w:space="0"/>
              <w:bottom w:val="single" w:color="000000" w:sz="8" w:space="0"/>
              <w:right w:val="single" w:color="000000" w:sz="8" w:space="0"/>
            </w:tcBorders>
            <w:noWrap/>
            <w:vAlign w:val="center"/>
          </w:tcPr>
          <w:p w14:paraId="0D0DB3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7111CB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A8A67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88377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7627F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后压座</w:t>
            </w:r>
          </w:p>
        </w:tc>
        <w:tc>
          <w:tcPr>
            <w:tcW w:w="707" w:type="dxa"/>
            <w:tcBorders>
              <w:top w:val="nil"/>
              <w:left w:val="nil"/>
              <w:bottom w:val="single" w:color="000000" w:sz="8" w:space="0"/>
              <w:right w:val="single" w:color="000000" w:sz="8" w:space="0"/>
            </w:tcBorders>
            <w:shd w:val="clear" w:color="auto" w:fill="auto"/>
            <w:noWrap w:val="0"/>
            <w:vAlign w:val="center"/>
          </w:tcPr>
          <w:p w14:paraId="7981BB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11387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YHD5167GSL.5.1-6</w:t>
            </w:r>
          </w:p>
        </w:tc>
        <w:tc>
          <w:tcPr>
            <w:tcW w:w="821" w:type="dxa"/>
            <w:tcBorders>
              <w:top w:val="nil"/>
              <w:left w:val="nil"/>
              <w:bottom w:val="single" w:color="000000" w:sz="8" w:space="0"/>
              <w:right w:val="single" w:color="000000" w:sz="8" w:space="0"/>
            </w:tcBorders>
            <w:shd w:val="clear" w:color="auto" w:fill="FFFFFF"/>
            <w:noWrap w:val="0"/>
            <w:vAlign w:val="center"/>
          </w:tcPr>
          <w:p w14:paraId="0157CE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23F06B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7DA717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926" w:type="dxa"/>
            <w:tcBorders>
              <w:top w:val="nil"/>
              <w:left w:val="single" w:color="000000" w:sz="8" w:space="0"/>
              <w:bottom w:val="single" w:color="000000" w:sz="8" w:space="0"/>
              <w:right w:val="single" w:color="000000" w:sz="8" w:space="0"/>
            </w:tcBorders>
            <w:noWrap/>
            <w:vAlign w:val="center"/>
          </w:tcPr>
          <w:p w14:paraId="013A2E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6F66F2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123F1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6E73C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671BB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前固定座</w:t>
            </w:r>
          </w:p>
        </w:tc>
        <w:tc>
          <w:tcPr>
            <w:tcW w:w="707" w:type="dxa"/>
            <w:tcBorders>
              <w:top w:val="nil"/>
              <w:left w:val="nil"/>
              <w:bottom w:val="single" w:color="000000" w:sz="8" w:space="0"/>
              <w:right w:val="single" w:color="000000" w:sz="8" w:space="0"/>
            </w:tcBorders>
            <w:shd w:val="clear" w:color="auto" w:fill="auto"/>
            <w:noWrap w:val="0"/>
            <w:vAlign w:val="center"/>
          </w:tcPr>
          <w:p w14:paraId="622680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93002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YHD5167GSL.5.2</w:t>
            </w:r>
          </w:p>
        </w:tc>
        <w:tc>
          <w:tcPr>
            <w:tcW w:w="821" w:type="dxa"/>
            <w:tcBorders>
              <w:top w:val="nil"/>
              <w:left w:val="nil"/>
              <w:bottom w:val="single" w:color="000000" w:sz="8" w:space="0"/>
              <w:right w:val="single" w:color="000000" w:sz="8" w:space="0"/>
            </w:tcBorders>
            <w:shd w:val="clear" w:color="auto" w:fill="FFFFFF"/>
            <w:noWrap w:val="0"/>
            <w:vAlign w:val="center"/>
          </w:tcPr>
          <w:p w14:paraId="7EF330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594714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2700B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926" w:type="dxa"/>
            <w:tcBorders>
              <w:top w:val="nil"/>
              <w:left w:val="single" w:color="000000" w:sz="8" w:space="0"/>
              <w:bottom w:val="single" w:color="000000" w:sz="8" w:space="0"/>
              <w:right w:val="single" w:color="000000" w:sz="8" w:space="0"/>
            </w:tcBorders>
            <w:noWrap/>
            <w:vAlign w:val="center"/>
          </w:tcPr>
          <w:p w14:paraId="1D2968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3FEEF5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56BD3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7748C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AE006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前连接轴</w:t>
            </w:r>
          </w:p>
        </w:tc>
        <w:tc>
          <w:tcPr>
            <w:tcW w:w="707" w:type="dxa"/>
            <w:tcBorders>
              <w:top w:val="nil"/>
              <w:left w:val="nil"/>
              <w:bottom w:val="single" w:color="000000" w:sz="8" w:space="0"/>
              <w:right w:val="single" w:color="000000" w:sz="8" w:space="0"/>
            </w:tcBorders>
            <w:shd w:val="clear" w:color="auto" w:fill="auto"/>
            <w:noWrap w:val="0"/>
            <w:vAlign w:val="center"/>
          </w:tcPr>
          <w:p w14:paraId="133850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244CE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YHD5167GSL.5-1</w:t>
            </w:r>
          </w:p>
        </w:tc>
        <w:tc>
          <w:tcPr>
            <w:tcW w:w="821" w:type="dxa"/>
            <w:tcBorders>
              <w:top w:val="nil"/>
              <w:left w:val="nil"/>
              <w:bottom w:val="single" w:color="000000" w:sz="8" w:space="0"/>
              <w:right w:val="single" w:color="000000" w:sz="8" w:space="0"/>
            </w:tcBorders>
            <w:shd w:val="clear" w:color="auto" w:fill="FFFFFF"/>
            <w:noWrap w:val="0"/>
            <w:vAlign w:val="center"/>
          </w:tcPr>
          <w:p w14:paraId="2B5A28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2FC774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46C178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single" w:color="000000" w:sz="8" w:space="0"/>
              <w:bottom w:val="single" w:color="000000" w:sz="8" w:space="0"/>
              <w:right w:val="single" w:color="000000" w:sz="8" w:space="0"/>
            </w:tcBorders>
            <w:noWrap/>
            <w:vAlign w:val="center"/>
          </w:tcPr>
          <w:p w14:paraId="7D54E9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48AEAA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222E5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3ABE0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1C612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吸口后冲水</w:t>
            </w:r>
          </w:p>
        </w:tc>
        <w:tc>
          <w:tcPr>
            <w:tcW w:w="707" w:type="dxa"/>
            <w:tcBorders>
              <w:top w:val="nil"/>
              <w:left w:val="nil"/>
              <w:bottom w:val="single" w:color="000000" w:sz="8" w:space="0"/>
              <w:right w:val="single" w:color="000000" w:sz="8" w:space="0"/>
            </w:tcBorders>
            <w:shd w:val="clear" w:color="auto" w:fill="auto"/>
            <w:noWrap w:val="0"/>
            <w:vAlign w:val="center"/>
          </w:tcPr>
          <w:p w14:paraId="796564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AAACF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YHD5167GSL.6.10</w:t>
            </w:r>
          </w:p>
        </w:tc>
        <w:tc>
          <w:tcPr>
            <w:tcW w:w="821" w:type="dxa"/>
            <w:tcBorders>
              <w:top w:val="nil"/>
              <w:left w:val="nil"/>
              <w:bottom w:val="single" w:color="000000" w:sz="8" w:space="0"/>
              <w:right w:val="single" w:color="000000" w:sz="8" w:space="0"/>
            </w:tcBorders>
            <w:shd w:val="clear" w:color="auto" w:fill="FFFFFF"/>
            <w:noWrap w:val="0"/>
            <w:vAlign w:val="center"/>
          </w:tcPr>
          <w:p w14:paraId="485CEB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31946C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090F67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830</w:t>
            </w:r>
          </w:p>
        </w:tc>
        <w:tc>
          <w:tcPr>
            <w:tcW w:w="926" w:type="dxa"/>
            <w:tcBorders>
              <w:top w:val="nil"/>
              <w:left w:val="single" w:color="000000" w:sz="8" w:space="0"/>
              <w:bottom w:val="single" w:color="000000" w:sz="8" w:space="0"/>
              <w:right w:val="single" w:color="000000" w:sz="8" w:space="0"/>
            </w:tcBorders>
            <w:noWrap/>
            <w:vAlign w:val="center"/>
          </w:tcPr>
          <w:p w14:paraId="20A027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430B1C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4C978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F53BA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FC05D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水分体焊体</w:t>
            </w:r>
          </w:p>
        </w:tc>
        <w:tc>
          <w:tcPr>
            <w:tcW w:w="707" w:type="dxa"/>
            <w:tcBorders>
              <w:top w:val="nil"/>
              <w:left w:val="nil"/>
              <w:bottom w:val="single" w:color="000000" w:sz="8" w:space="0"/>
              <w:right w:val="single" w:color="000000" w:sz="8" w:space="0"/>
            </w:tcBorders>
            <w:shd w:val="clear" w:color="auto" w:fill="auto"/>
            <w:noWrap w:val="0"/>
            <w:vAlign w:val="center"/>
          </w:tcPr>
          <w:p w14:paraId="6B124E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628ED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YHD5167GSL.6.11.1</w:t>
            </w:r>
          </w:p>
        </w:tc>
        <w:tc>
          <w:tcPr>
            <w:tcW w:w="821" w:type="dxa"/>
            <w:tcBorders>
              <w:top w:val="nil"/>
              <w:left w:val="nil"/>
              <w:bottom w:val="single" w:color="000000" w:sz="8" w:space="0"/>
              <w:right w:val="single" w:color="000000" w:sz="8" w:space="0"/>
            </w:tcBorders>
            <w:shd w:val="clear" w:color="auto" w:fill="FFFFFF"/>
            <w:noWrap w:val="0"/>
            <w:vAlign w:val="center"/>
          </w:tcPr>
          <w:p w14:paraId="253CD4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shd w:val="clear" w:color="auto" w:fill="auto"/>
            <w:noWrap w:val="0"/>
            <w:vAlign w:val="center"/>
          </w:tcPr>
          <w:p w14:paraId="24DAE6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shd w:val="clear" w:color="auto" w:fill="FFFFFF"/>
            <w:noWrap w:val="0"/>
            <w:vAlign w:val="center"/>
          </w:tcPr>
          <w:p w14:paraId="171448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w:t>
            </w:r>
          </w:p>
        </w:tc>
        <w:tc>
          <w:tcPr>
            <w:tcW w:w="926" w:type="dxa"/>
            <w:tcBorders>
              <w:top w:val="nil"/>
              <w:left w:val="single" w:color="000000" w:sz="8" w:space="0"/>
              <w:bottom w:val="single" w:color="000000" w:sz="8" w:space="0"/>
              <w:right w:val="single" w:color="000000" w:sz="8" w:space="0"/>
            </w:tcBorders>
            <w:noWrap/>
            <w:vAlign w:val="center"/>
          </w:tcPr>
          <w:p w14:paraId="5F0948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47D78B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0F20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10755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83E08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电磁阀总成</w:t>
            </w:r>
          </w:p>
        </w:tc>
        <w:tc>
          <w:tcPr>
            <w:tcW w:w="707" w:type="dxa"/>
            <w:tcBorders>
              <w:top w:val="nil"/>
              <w:left w:val="nil"/>
              <w:bottom w:val="single" w:color="000000" w:sz="8" w:space="0"/>
              <w:right w:val="single" w:color="000000" w:sz="8" w:space="0"/>
            </w:tcBorders>
            <w:shd w:val="clear" w:color="auto" w:fill="auto"/>
            <w:noWrap w:val="0"/>
            <w:vAlign w:val="center"/>
          </w:tcPr>
          <w:p w14:paraId="1BC743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3BE01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1720860015</w:t>
            </w:r>
          </w:p>
        </w:tc>
        <w:tc>
          <w:tcPr>
            <w:tcW w:w="821" w:type="dxa"/>
            <w:tcBorders>
              <w:top w:val="nil"/>
              <w:left w:val="nil"/>
              <w:bottom w:val="single" w:color="000000" w:sz="8" w:space="0"/>
              <w:right w:val="single" w:color="000000" w:sz="8" w:space="0"/>
            </w:tcBorders>
            <w:shd w:val="clear" w:color="auto" w:fill="FFFFFF"/>
            <w:noWrap w:val="0"/>
            <w:vAlign w:val="center"/>
          </w:tcPr>
          <w:p w14:paraId="31DC54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8FC9A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50D24E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1165</w:t>
            </w:r>
          </w:p>
        </w:tc>
        <w:tc>
          <w:tcPr>
            <w:tcW w:w="926" w:type="dxa"/>
            <w:tcBorders>
              <w:top w:val="nil"/>
              <w:left w:val="single" w:color="000000" w:sz="8" w:space="0"/>
              <w:bottom w:val="single" w:color="000000" w:sz="8" w:space="0"/>
              <w:right w:val="single" w:color="000000" w:sz="8" w:space="0"/>
            </w:tcBorders>
            <w:noWrap/>
            <w:vAlign w:val="center"/>
          </w:tcPr>
          <w:p w14:paraId="06CE73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467588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0D7DF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8688F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0129A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电磁离合器</w:t>
            </w:r>
          </w:p>
        </w:tc>
        <w:tc>
          <w:tcPr>
            <w:tcW w:w="707" w:type="dxa"/>
            <w:tcBorders>
              <w:top w:val="nil"/>
              <w:left w:val="nil"/>
              <w:bottom w:val="single" w:color="000000" w:sz="8" w:space="0"/>
              <w:right w:val="single" w:color="000000" w:sz="8" w:space="0"/>
            </w:tcBorders>
            <w:shd w:val="clear" w:color="auto" w:fill="auto"/>
            <w:noWrap w:val="0"/>
            <w:vAlign w:val="center"/>
          </w:tcPr>
          <w:p w14:paraId="70D6D9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BAC36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DLK1-25AT 12V</w:t>
            </w:r>
          </w:p>
        </w:tc>
        <w:tc>
          <w:tcPr>
            <w:tcW w:w="821" w:type="dxa"/>
            <w:tcBorders>
              <w:top w:val="nil"/>
              <w:left w:val="nil"/>
              <w:bottom w:val="single" w:color="000000" w:sz="8" w:space="0"/>
              <w:right w:val="single" w:color="000000" w:sz="8" w:space="0"/>
            </w:tcBorders>
            <w:shd w:val="clear" w:color="auto" w:fill="FFFFFF"/>
            <w:noWrap w:val="0"/>
            <w:vAlign w:val="center"/>
          </w:tcPr>
          <w:p w14:paraId="601CB7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44078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22C07B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3850</w:t>
            </w:r>
          </w:p>
        </w:tc>
        <w:tc>
          <w:tcPr>
            <w:tcW w:w="926" w:type="dxa"/>
            <w:tcBorders>
              <w:top w:val="nil"/>
              <w:left w:val="single" w:color="000000" w:sz="8" w:space="0"/>
              <w:bottom w:val="single" w:color="000000" w:sz="8" w:space="0"/>
              <w:right w:val="single" w:color="000000" w:sz="8" w:space="0"/>
            </w:tcBorders>
            <w:noWrap/>
            <w:vAlign w:val="center"/>
          </w:tcPr>
          <w:p w14:paraId="32B15C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5D5D8C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7653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642F5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1B8D0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电磁离合器线圈</w:t>
            </w:r>
          </w:p>
        </w:tc>
        <w:tc>
          <w:tcPr>
            <w:tcW w:w="707" w:type="dxa"/>
            <w:tcBorders>
              <w:top w:val="nil"/>
              <w:left w:val="nil"/>
              <w:bottom w:val="single" w:color="000000" w:sz="8" w:space="0"/>
              <w:right w:val="single" w:color="000000" w:sz="8" w:space="0"/>
            </w:tcBorders>
            <w:shd w:val="clear" w:color="auto" w:fill="auto"/>
            <w:noWrap w:val="0"/>
            <w:vAlign w:val="center"/>
          </w:tcPr>
          <w:p w14:paraId="027B5E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DFC12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DLK1-25AT/12V</w:t>
            </w:r>
          </w:p>
        </w:tc>
        <w:tc>
          <w:tcPr>
            <w:tcW w:w="821" w:type="dxa"/>
            <w:tcBorders>
              <w:top w:val="nil"/>
              <w:left w:val="nil"/>
              <w:bottom w:val="single" w:color="000000" w:sz="8" w:space="0"/>
              <w:right w:val="single" w:color="000000" w:sz="8" w:space="0"/>
            </w:tcBorders>
            <w:shd w:val="clear" w:color="auto" w:fill="FFFFFF"/>
            <w:noWrap w:val="0"/>
            <w:vAlign w:val="center"/>
          </w:tcPr>
          <w:p w14:paraId="5ED71F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7C36D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42379F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466</w:t>
            </w:r>
          </w:p>
        </w:tc>
        <w:tc>
          <w:tcPr>
            <w:tcW w:w="926" w:type="dxa"/>
            <w:tcBorders>
              <w:top w:val="nil"/>
              <w:left w:val="single" w:color="000000" w:sz="8" w:space="0"/>
              <w:bottom w:val="single" w:color="000000" w:sz="8" w:space="0"/>
              <w:right w:val="single" w:color="000000" w:sz="8" w:space="0"/>
            </w:tcBorders>
            <w:noWrap/>
            <w:vAlign w:val="center"/>
          </w:tcPr>
          <w:p w14:paraId="0CDFDC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DD7CD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1352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FE1D9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0FA62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电控盒</w:t>
            </w:r>
          </w:p>
        </w:tc>
        <w:tc>
          <w:tcPr>
            <w:tcW w:w="707" w:type="dxa"/>
            <w:tcBorders>
              <w:top w:val="nil"/>
              <w:left w:val="nil"/>
              <w:bottom w:val="single" w:color="000000" w:sz="8" w:space="0"/>
              <w:right w:val="single" w:color="000000" w:sz="8" w:space="0"/>
            </w:tcBorders>
            <w:shd w:val="clear" w:color="auto" w:fill="auto"/>
            <w:noWrap w:val="0"/>
            <w:vAlign w:val="center"/>
          </w:tcPr>
          <w:p w14:paraId="7D4079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4D33C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100*80*50</w:t>
            </w:r>
          </w:p>
        </w:tc>
        <w:tc>
          <w:tcPr>
            <w:tcW w:w="821" w:type="dxa"/>
            <w:tcBorders>
              <w:top w:val="nil"/>
              <w:left w:val="nil"/>
              <w:bottom w:val="single" w:color="000000" w:sz="8" w:space="0"/>
              <w:right w:val="single" w:color="000000" w:sz="8" w:space="0"/>
            </w:tcBorders>
            <w:shd w:val="clear" w:color="auto" w:fill="FFFFFF"/>
            <w:noWrap w:val="0"/>
            <w:vAlign w:val="center"/>
          </w:tcPr>
          <w:p w14:paraId="080C59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7AF4F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5C1313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single" w:color="000000" w:sz="8" w:space="0"/>
              <w:bottom w:val="single" w:color="000000" w:sz="8" w:space="0"/>
              <w:right w:val="single" w:color="000000" w:sz="8" w:space="0"/>
            </w:tcBorders>
            <w:noWrap/>
            <w:vAlign w:val="center"/>
          </w:tcPr>
          <w:p w14:paraId="283FA3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9FB25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664C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48CC4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83129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电控盒</w:t>
            </w:r>
          </w:p>
        </w:tc>
        <w:tc>
          <w:tcPr>
            <w:tcW w:w="707" w:type="dxa"/>
            <w:tcBorders>
              <w:top w:val="nil"/>
              <w:left w:val="nil"/>
              <w:bottom w:val="single" w:color="000000" w:sz="8" w:space="0"/>
              <w:right w:val="single" w:color="000000" w:sz="8" w:space="0"/>
            </w:tcBorders>
            <w:shd w:val="clear" w:color="auto" w:fill="auto"/>
            <w:noWrap w:val="0"/>
            <w:vAlign w:val="center"/>
          </w:tcPr>
          <w:p w14:paraId="14B864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64494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160*160*90</w:t>
            </w:r>
          </w:p>
        </w:tc>
        <w:tc>
          <w:tcPr>
            <w:tcW w:w="821" w:type="dxa"/>
            <w:tcBorders>
              <w:top w:val="nil"/>
              <w:left w:val="nil"/>
              <w:bottom w:val="single" w:color="000000" w:sz="8" w:space="0"/>
              <w:right w:val="single" w:color="000000" w:sz="8" w:space="0"/>
            </w:tcBorders>
            <w:shd w:val="clear" w:color="auto" w:fill="FFFFFF"/>
            <w:noWrap w:val="0"/>
            <w:vAlign w:val="center"/>
          </w:tcPr>
          <w:p w14:paraId="55F971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C84CE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78361B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single" w:color="000000" w:sz="8" w:space="0"/>
              <w:bottom w:val="single" w:color="000000" w:sz="8" w:space="0"/>
              <w:right w:val="single" w:color="000000" w:sz="8" w:space="0"/>
            </w:tcBorders>
            <w:noWrap/>
            <w:vAlign w:val="center"/>
          </w:tcPr>
          <w:p w14:paraId="11C050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FE7D5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35A1F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9979F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E8CB0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电控盒</w:t>
            </w:r>
          </w:p>
        </w:tc>
        <w:tc>
          <w:tcPr>
            <w:tcW w:w="707" w:type="dxa"/>
            <w:tcBorders>
              <w:top w:val="nil"/>
              <w:left w:val="nil"/>
              <w:bottom w:val="single" w:color="000000" w:sz="8" w:space="0"/>
              <w:right w:val="single" w:color="000000" w:sz="8" w:space="0"/>
            </w:tcBorders>
            <w:shd w:val="clear" w:color="auto" w:fill="auto"/>
            <w:noWrap w:val="0"/>
            <w:vAlign w:val="center"/>
          </w:tcPr>
          <w:p w14:paraId="1D52CE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64A52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200*100*150</w:t>
            </w:r>
          </w:p>
        </w:tc>
        <w:tc>
          <w:tcPr>
            <w:tcW w:w="821" w:type="dxa"/>
            <w:tcBorders>
              <w:top w:val="nil"/>
              <w:left w:val="nil"/>
              <w:bottom w:val="single" w:color="000000" w:sz="8" w:space="0"/>
              <w:right w:val="single" w:color="000000" w:sz="8" w:space="0"/>
            </w:tcBorders>
            <w:shd w:val="clear" w:color="auto" w:fill="FFFFFF"/>
            <w:noWrap w:val="0"/>
            <w:vAlign w:val="center"/>
          </w:tcPr>
          <w:p w14:paraId="099AA1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B40BA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36AD1B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single" w:color="000000" w:sz="8" w:space="0"/>
              <w:bottom w:val="single" w:color="000000" w:sz="8" w:space="0"/>
              <w:right w:val="single" w:color="000000" w:sz="8" w:space="0"/>
            </w:tcBorders>
            <w:noWrap/>
            <w:vAlign w:val="center"/>
          </w:tcPr>
          <w:p w14:paraId="2C63B5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78A364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EB749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9F50D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462B6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shd w:val="clear" w:color="auto" w:fill="auto"/>
            <w:noWrap w:val="0"/>
            <w:vAlign w:val="center"/>
          </w:tcPr>
          <w:p w14:paraId="3A480F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7C0A5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1/4“MEG-5002</w:t>
            </w:r>
          </w:p>
        </w:tc>
        <w:tc>
          <w:tcPr>
            <w:tcW w:w="821" w:type="dxa"/>
            <w:tcBorders>
              <w:top w:val="nil"/>
              <w:left w:val="nil"/>
              <w:bottom w:val="single" w:color="000000" w:sz="8" w:space="0"/>
              <w:right w:val="single" w:color="000000" w:sz="8" w:space="0"/>
            </w:tcBorders>
            <w:shd w:val="clear" w:color="auto" w:fill="FFFFFF"/>
            <w:noWrap w:val="0"/>
            <w:vAlign w:val="center"/>
          </w:tcPr>
          <w:p w14:paraId="63876A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B717D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7879F1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single" w:color="000000" w:sz="8" w:space="0"/>
              <w:bottom w:val="single" w:color="000000" w:sz="8" w:space="0"/>
              <w:right w:val="single" w:color="000000" w:sz="8" w:space="0"/>
            </w:tcBorders>
            <w:noWrap/>
            <w:vAlign w:val="center"/>
          </w:tcPr>
          <w:p w14:paraId="4A44C7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3BA42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6E882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AFE74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6AE92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shd w:val="clear" w:color="auto" w:fill="auto"/>
            <w:noWrap w:val="0"/>
            <w:vAlign w:val="center"/>
          </w:tcPr>
          <w:p w14:paraId="7B496D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B17E8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SSCO.B1/4 6508-陶瓷</w:t>
            </w:r>
          </w:p>
        </w:tc>
        <w:tc>
          <w:tcPr>
            <w:tcW w:w="821" w:type="dxa"/>
            <w:tcBorders>
              <w:top w:val="nil"/>
              <w:left w:val="nil"/>
              <w:bottom w:val="single" w:color="000000" w:sz="8" w:space="0"/>
              <w:right w:val="single" w:color="000000" w:sz="8" w:space="0"/>
            </w:tcBorders>
            <w:shd w:val="clear" w:color="auto" w:fill="FFFFFF"/>
            <w:noWrap w:val="0"/>
            <w:vAlign w:val="center"/>
          </w:tcPr>
          <w:p w14:paraId="7F5C04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7B4BA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3AEC98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single" w:color="000000" w:sz="8" w:space="0"/>
              <w:bottom w:val="single" w:color="000000" w:sz="8" w:space="0"/>
              <w:right w:val="single" w:color="000000" w:sz="8" w:space="0"/>
            </w:tcBorders>
            <w:noWrap/>
            <w:vAlign w:val="center"/>
          </w:tcPr>
          <w:p w14:paraId="50C814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5C297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6B61A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90CA3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A1593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燃油泵总成</w:t>
            </w:r>
          </w:p>
        </w:tc>
        <w:tc>
          <w:tcPr>
            <w:tcW w:w="707" w:type="dxa"/>
            <w:tcBorders>
              <w:top w:val="nil"/>
              <w:left w:val="nil"/>
              <w:bottom w:val="single" w:color="000000" w:sz="8" w:space="0"/>
              <w:right w:val="single" w:color="000000" w:sz="8" w:space="0"/>
            </w:tcBorders>
            <w:shd w:val="clear" w:color="auto" w:fill="auto"/>
            <w:noWrap w:val="0"/>
            <w:vAlign w:val="center"/>
          </w:tcPr>
          <w:p w14:paraId="6F55DA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68C51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R140151350</w:t>
            </w:r>
          </w:p>
        </w:tc>
        <w:tc>
          <w:tcPr>
            <w:tcW w:w="821" w:type="dxa"/>
            <w:tcBorders>
              <w:top w:val="nil"/>
              <w:left w:val="nil"/>
              <w:bottom w:val="single" w:color="000000" w:sz="8" w:space="0"/>
              <w:right w:val="single" w:color="000000" w:sz="8" w:space="0"/>
            </w:tcBorders>
            <w:shd w:val="clear" w:color="auto" w:fill="FFFFFF"/>
            <w:noWrap w:val="0"/>
            <w:vAlign w:val="center"/>
          </w:tcPr>
          <w:p w14:paraId="36DC4D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3F1C2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2A0CFF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750</w:t>
            </w:r>
          </w:p>
        </w:tc>
        <w:tc>
          <w:tcPr>
            <w:tcW w:w="926" w:type="dxa"/>
            <w:tcBorders>
              <w:top w:val="nil"/>
              <w:left w:val="single" w:color="000000" w:sz="8" w:space="0"/>
              <w:bottom w:val="single" w:color="000000" w:sz="8" w:space="0"/>
              <w:right w:val="single" w:color="000000" w:sz="8" w:space="0"/>
            </w:tcBorders>
            <w:noWrap/>
            <w:vAlign w:val="center"/>
          </w:tcPr>
          <w:p w14:paraId="40AAC3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926" w:type="dxa"/>
            <w:tcBorders>
              <w:top w:val="nil"/>
              <w:left w:val="nil"/>
              <w:bottom w:val="single" w:color="000000" w:sz="8" w:space="0"/>
              <w:right w:val="single" w:color="000000" w:sz="8" w:space="0"/>
            </w:tcBorders>
            <w:noWrap/>
            <w:vAlign w:val="center"/>
          </w:tcPr>
          <w:p w14:paraId="2DD1BF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B9491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63526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3F360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燃油传感器</w:t>
            </w:r>
          </w:p>
        </w:tc>
        <w:tc>
          <w:tcPr>
            <w:tcW w:w="707" w:type="dxa"/>
            <w:tcBorders>
              <w:top w:val="nil"/>
              <w:left w:val="nil"/>
              <w:bottom w:val="single" w:color="000000" w:sz="8" w:space="0"/>
              <w:right w:val="single" w:color="000000" w:sz="8" w:space="0"/>
            </w:tcBorders>
            <w:shd w:val="clear" w:color="auto" w:fill="auto"/>
            <w:noWrap w:val="0"/>
            <w:vAlign w:val="center"/>
          </w:tcPr>
          <w:p w14:paraId="192ED6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308D3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YT305D-640</w:t>
            </w:r>
          </w:p>
        </w:tc>
        <w:tc>
          <w:tcPr>
            <w:tcW w:w="821" w:type="dxa"/>
            <w:tcBorders>
              <w:top w:val="nil"/>
              <w:left w:val="nil"/>
              <w:bottom w:val="single" w:color="000000" w:sz="8" w:space="0"/>
              <w:right w:val="single" w:color="000000" w:sz="8" w:space="0"/>
            </w:tcBorders>
            <w:shd w:val="clear" w:color="auto" w:fill="FFFFFF"/>
            <w:noWrap w:val="0"/>
            <w:vAlign w:val="center"/>
          </w:tcPr>
          <w:p w14:paraId="09D9F4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2ED59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7FB2A6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c>
          <w:tcPr>
            <w:tcW w:w="926" w:type="dxa"/>
            <w:tcBorders>
              <w:top w:val="nil"/>
              <w:left w:val="single" w:color="000000" w:sz="8" w:space="0"/>
              <w:bottom w:val="single" w:color="000000" w:sz="8" w:space="0"/>
              <w:right w:val="single" w:color="000000" w:sz="8" w:space="0"/>
            </w:tcBorders>
            <w:noWrap/>
            <w:vAlign w:val="center"/>
          </w:tcPr>
          <w:p w14:paraId="2DB0F8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4C9173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1BCAA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8C414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18500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接近开关</w:t>
            </w:r>
          </w:p>
        </w:tc>
        <w:tc>
          <w:tcPr>
            <w:tcW w:w="707" w:type="dxa"/>
            <w:tcBorders>
              <w:top w:val="nil"/>
              <w:left w:val="nil"/>
              <w:bottom w:val="single" w:color="000000" w:sz="8" w:space="0"/>
              <w:right w:val="single" w:color="000000" w:sz="8" w:space="0"/>
            </w:tcBorders>
            <w:shd w:val="clear" w:color="auto" w:fill="auto"/>
            <w:noWrap w:val="0"/>
            <w:vAlign w:val="center"/>
          </w:tcPr>
          <w:p w14:paraId="4A37DB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8D15A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LJ10A3-2-Z/BX</w:t>
            </w:r>
          </w:p>
        </w:tc>
        <w:tc>
          <w:tcPr>
            <w:tcW w:w="821" w:type="dxa"/>
            <w:tcBorders>
              <w:top w:val="nil"/>
              <w:left w:val="nil"/>
              <w:bottom w:val="single" w:color="000000" w:sz="8" w:space="0"/>
              <w:right w:val="single" w:color="000000" w:sz="8" w:space="0"/>
            </w:tcBorders>
            <w:shd w:val="clear" w:color="auto" w:fill="FFFFFF"/>
            <w:noWrap w:val="0"/>
            <w:vAlign w:val="center"/>
          </w:tcPr>
          <w:p w14:paraId="203249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82EB9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0CE1F01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290</w:t>
            </w:r>
          </w:p>
        </w:tc>
        <w:tc>
          <w:tcPr>
            <w:tcW w:w="926" w:type="dxa"/>
            <w:tcBorders>
              <w:top w:val="nil"/>
              <w:left w:val="single" w:color="000000" w:sz="8" w:space="0"/>
              <w:bottom w:val="single" w:color="000000" w:sz="8" w:space="0"/>
              <w:right w:val="single" w:color="000000" w:sz="8" w:space="0"/>
            </w:tcBorders>
            <w:noWrap/>
            <w:vAlign w:val="center"/>
          </w:tcPr>
          <w:p w14:paraId="5CEC31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CEB75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32427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394D2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A9A64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接近开关</w:t>
            </w:r>
          </w:p>
        </w:tc>
        <w:tc>
          <w:tcPr>
            <w:tcW w:w="707" w:type="dxa"/>
            <w:tcBorders>
              <w:top w:val="nil"/>
              <w:left w:val="nil"/>
              <w:bottom w:val="single" w:color="000000" w:sz="8" w:space="0"/>
              <w:right w:val="single" w:color="000000" w:sz="8" w:space="0"/>
            </w:tcBorders>
            <w:shd w:val="clear" w:color="auto" w:fill="auto"/>
            <w:noWrap w:val="0"/>
            <w:vAlign w:val="center"/>
          </w:tcPr>
          <w:p w14:paraId="75235A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4BCCB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LJM18M-10N1  </w:t>
            </w:r>
          </w:p>
        </w:tc>
        <w:tc>
          <w:tcPr>
            <w:tcW w:w="821" w:type="dxa"/>
            <w:tcBorders>
              <w:top w:val="nil"/>
              <w:left w:val="nil"/>
              <w:bottom w:val="single" w:color="000000" w:sz="8" w:space="0"/>
              <w:right w:val="single" w:color="000000" w:sz="8" w:space="0"/>
            </w:tcBorders>
            <w:shd w:val="clear" w:color="auto" w:fill="FFFFFF"/>
            <w:noWrap w:val="0"/>
            <w:vAlign w:val="center"/>
          </w:tcPr>
          <w:p w14:paraId="2B0167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BEEE0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501F262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255</w:t>
            </w:r>
          </w:p>
        </w:tc>
        <w:tc>
          <w:tcPr>
            <w:tcW w:w="926" w:type="dxa"/>
            <w:tcBorders>
              <w:top w:val="nil"/>
              <w:left w:val="single" w:color="000000" w:sz="8" w:space="0"/>
              <w:bottom w:val="single" w:color="000000" w:sz="8" w:space="0"/>
              <w:right w:val="single" w:color="000000" w:sz="8" w:space="0"/>
            </w:tcBorders>
            <w:noWrap/>
            <w:vAlign w:val="center"/>
          </w:tcPr>
          <w:p w14:paraId="019405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DCE28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7CDFC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85581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78114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金属单点式浮球液位开关</w:t>
            </w:r>
          </w:p>
        </w:tc>
        <w:tc>
          <w:tcPr>
            <w:tcW w:w="707" w:type="dxa"/>
            <w:tcBorders>
              <w:top w:val="nil"/>
              <w:left w:val="nil"/>
              <w:bottom w:val="single" w:color="000000" w:sz="8" w:space="0"/>
              <w:right w:val="single" w:color="000000" w:sz="8" w:space="0"/>
            </w:tcBorders>
            <w:shd w:val="clear" w:color="auto" w:fill="auto"/>
            <w:noWrap w:val="0"/>
            <w:vAlign w:val="center"/>
          </w:tcPr>
          <w:p w14:paraId="5A04E0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877D9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FD3001DD</w:t>
            </w:r>
          </w:p>
        </w:tc>
        <w:tc>
          <w:tcPr>
            <w:tcW w:w="821" w:type="dxa"/>
            <w:tcBorders>
              <w:top w:val="nil"/>
              <w:left w:val="nil"/>
              <w:bottom w:val="single" w:color="000000" w:sz="8" w:space="0"/>
              <w:right w:val="single" w:color="000000" w:sz="8" w:space="0"/>
            </w:tcBorders>
            <w:shd w:val="clear" w:color="auto" w:fill="FFFFFF"/>
            <w:noWrap w:val="0"/>
            <w:vAlign w:val="center"/>
          </w:tcPr>
          <w:p w14:paraId="0CD9FD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BDAA9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0147D8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w:t>
            </w:r>
          </w:p>
        </w:tc>
        <w:tc>
          <w:tcPr>
            <w:tcW w:w="926" w:type="dxa"/>
            <w:tcBorders>
              <w:top w:val="nil"/>
              <w:left w:val="single" w:color="000000" w:sz="8" w:space="0"/>
              <w:bottom w:val="single" w:color="000000" w:sz="8" w:space="0"/>
              <w:right w:val="single" w:color="000000" w:sz="8" w:space="0"/>
            </w:tcBorders>
            <w:noWrap/>
            <w:vAlign w:val="center"/>
          </w:tcPr>
          <w:p w14:paraId="2265AD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C0A8C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EC04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5E560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B5F36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紧停开关</w:t>
            </w:r>
          </w:p>
        </w:tc>
        <w:tc>
          <w:tcPr>
            <w:tcW w:w="707" w:type="dxa"/>
            <w:tcBorders>
              <w:top w:val="nil"/>
              <w:left w:val="nil"/>
              <w:bottom w:val="single" w:color="000000" w:sz="8" w:space="0"/>
              <w:right w:val="single" w:color="000000" w:sz="8" w:space="0"/>
            </w:tcBorders>
            <w:shd w:val="clear" w:color="auto" w:fill="auto"/>
            <w:noWrap w:val="0"/>
            <w:vAlign w:val="center"/>
          </w:tcPr>
          <w:p w14:paraId="393505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178A2F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5021TSL</w:t>
            </w:r>
          </w:p>
        </w:tc>
        <w:tc>
          <w:tcPr>
            <w:tcW w:w="821" w:type="dxa"/>
            <w:tcBorders>
              <w:top w:val="nil"/>
              <w:left w:val="nil"/>
              <w:bottom w:val="single" w:color="000000" w:sz="8" w:space="0"/>
              <w:right w:val="single" w:color="000000" w:sz="8" w:space="0"/>
            </w:tcBorders>
            <w:shd w:val="clear" w:color="auto" w:fill="FFFFFF"/>
            <w:noWrap w:val="0"/>
            <w:vAlign w:val="center"/>
          </w:tcPr>
          <w:p w14:paraId="3708C2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BD1DB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5389D9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single" w:color="000000" w:sz="8" w:space="0"/>
              <w:bottom w:val="single" w:color="000000" w:sz="8" w:space="0"/>
              <w:right w:val="single" w:color="000000" w:sz="8" w:space="0"/>
            </w:tcBorders>
            <w:noWrap/>
            <w:vAlign w:val="center"/>
          </w:tcPr>
          <w:p w14:paraId="2DC4C8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E3942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DA96B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48961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F16B5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空气预滤器</w:t>
            </w:r>
          </w:p>
        </w:tc>
        <w:tc>
          <w:tcPr>
            <w:tcW w:w="707" w:type="dxa"/>
            <w:tcBorders>
              <w:top w:val="nil"/>
              <w:left w:val="nil"/>
              <w:bottom w:val="single" w:color="000000" w:sz="8" w:space="0"/>
              <w:right w:val="single" w:color="000000" w:sz="8" w:space="0"/>
            </w:tcBorders>
            <w:shd w:val="clear" w:color="auto" w:fill="auto"/>
            <w:noWrap w:val="0"/>
            <w:vAlign w:val="center"/>
          </w:tcPr>
          <w:p w14:paraId="438F33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ED9E9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KA14-4.5</w:t>
            </w:r>
          </w:p>
        </w:tc>
        <w:tc>
          <w:tcPr>
            <w:tcW w:w="821" w:type="dxa"/>
            <w:tcBorders>
              <w:top w:val="nil"/>
              <w:left w:val="nil"/>
              <w:bottom w:val="single" w:color="000000" w:sz="8" w:space="0"/>
              <w:right w:val="single" w:color="000000" w:sz="8" w:space="0"/>
            </w:tcBorders>
            <w:shd w:val="clear" w:color="auto" w:fill="FFFFFF"/>
            <w:noWrap w:val="0"/>
            <w:vAlign w:val="center"/>
          </w:tcPr>
          <w:p w14:paraId="49E10E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BCBE0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6F362E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485</w:t>
            </w:r>
          </w:p>
        </w:tc>
        <w:tc>
          <w:tcPr>
            <w:tcW w:w="926" w:type="dxa"/>
            <w:tcBorders>
              <w:top w:val="nil"/>
              <w:left w:val="single" w:color="000000" w:sz="8" w:space="0"/>
              <w:bottom w:val="single" w:color="000000" w:sz="8" w:space="0"/>
              <w:right w:val="single" w:color="000000" w:sz="8" w:space="0"/>
            </w:tcBorders>
            <w:noWrap/>
            <w:vAlign w:val="center"/>
          </w:tcPr>
          <w:p w14:paraId="4DBC68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57FD44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7DEB4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64F43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FAC8B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空气预滤器</w:t>
            </w:r>
          </w:p>
        </w:tc>
        <w:tc>
          <w:tcPr>
            <w:tcW w:w="707" w:type="dxa"/>
            <w:tcBorders>
              <w:top w:val="nil"/>
              <w:left w:val="nil"/>
              <w:bottom w:val="single" w:color="000000" w:sz="8" w:space="0"/>
              <w:right w:val="single" w:color="000000" w:sz="8" w:space="0"/>
            </w:tcBorders>
            <w:shd w:val="clear" w:color="auto" w:fill="auto"/>
            <w:noWrap w:val="0"/>
            <w:vAlign w:val="center"/>
          </w:tcPr>
          <w:p w14:paraId="6E063B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B419D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KA15-5</w:t>
            </w:r>
          </w:p>
        </w:tc>
        <w:tc>
          <w:tcPr>
            <w:tcW w:w="821" w:type="dxa"/>
            <w:tcBorders>
              <w:top w:val="nil"/>
              <w:left w:val="nil"/>
              <w:bottom w:val="single" w:color="000000" w:sz="8" w:space="0"/>
              <w:right w:val="single" w:color="000000" w:sz="8" w:space="0"/>
            </w:tcBorders>
            <w:shd w:val="clear" w:color="auto" w:fill="FFFFFF"/>
            <w:noWrap w:val="0"/>
            <w:vAlign w:val="center"/>
          </w:tcPr>
          <w:p w14:paraId="557991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34826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224371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850</w:t>
            </w:r>
          </w:p>
        </w:tc>
        <w:tc>
          <w:tcPr>
            <w:tcW w:w="926" w:type="dxa"/>
            <w:tcBorders>
              <w:top w:val="nil"/>
              <w:left w:val="single" w:color="000000" w:sz="8" w:space="0"/>
              <w:bottom w:val="single" w:color="000000" w:sz="8" w:space="0"/>
              <w:right w:val="single" w:color="000000" w:sz="8" w:space="0"/>
            </w:tcBorders>
            <w:noWrap/>
            <w:vAlign w:val="center"/>
          </w:tcPr>
          <w:p w14:paraId="7FDE1B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F24C6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08C4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0EABD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958B4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空压机齿轮</w:t>
            </w:r>
          </w:p>
        </w:tc>
        <w:tc>
          <w:tcPr>
            <w:tcW w:w="707" w:type="dxa"/>
            <w:tcBorders>
              <w:top w:val="nil"/>
              <w:left w:val="nil"/>
              <w:bottom w:val="single" w:color="000000" w:sz="8" w:space="0"/>
              <w:right w:val="single" w:color="000000" w:sz="8" w:space="0"/>
            </w:tcBorders>
            <w:shd w:val="clear" w:color="auto" w:fill="auto"/>
            <w:noWrap w:val="0"/>
            <w:vAlign w:val="center"/>
          </w:tcPr>
          <w:p w14:paraId="1B3EF6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00A39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A960345 YM 0510</w:t>
            </w:r>
          </w:p>
        </w:tc>
        <w:tc>
          <w:tcPr>
            <w:tcW w:w="821" w:type="dxa"/>
            <w:tcBorders>
              <w:top w:val="nil"/>
              <w:left w:val="nil"/>
              <w:bottom w:val="single" w:color="000000" w:sz="8" w:space="0"/>
              <w:right w:val="single" w:color="000000" w:sz="8" w:space="0"/>
            </w:tcBorders>
            <w:shd w:val="clear" w:color="auto" w:fill="FFFFFF"/>
            <w:noWrap w:val="0"/>
            <w:vAlign w:val="center"/>
          </w:tcPr>
          <w:p w14:paraId="0FB75E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8F011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329786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single" w:color="000000" w:sz="8" w:space="0"/>
              <w:bottom w:val="single" w:color="000000" w:sz="8" w:space="0"/>
              <w:right w:val="single" w:color="000000" w:sz="8" w:space="0"/>
            </w:tcBorders>
            <w:noWrap/>
            <w:vAlign w:val="center"/>
          </w:tcPr>
          <w:p w14:paraId="58C3E2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6F5295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42AD3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31882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4D497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透明水标管</w:t>
            </w:r>
          </w:p>
        </w:tc>
        <w:tc>
          <w:tcPr>
            <w:tcW w:w="707" w:type="dxa"/>
            <w:tcBorders>
              <w:top w:val="nil"/>
              <w:left w:val="nil"/>
              <w:bottom w:val="single" w:color="000000" w:sz="8" w:space="0"/>
              <w:right w:val="single" w:color="000000" w:sz="8" w:space="0"/>
            </w:tcBorders>
            <w:shd w:val="clear" w:color="auto" w:fill="auto"/>
            <w:noWrap w:val="0"/>
            <w:vAlign w:val="center"/>
          </w:tcPr>
          <w:p w14:paraId="7AD052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35528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Φ12</w:t>
            </w:r>
          </w:p>
        </w:tc>
        <w:tc>
          <w:tcPr>
            <w:tcW w:w="821" w:type="dxa"/>
            <w:tcBorders>
              <w:top w:val="nil"/>
              <w:left w:val="nil"/>
              <w:bottom w:val="single" w:color="000000" w:sz="8" w:space="0"/>
              <w:right w:val="single" w:color="000000" w:sz="8" w:space="0"/>
            </w:tcBorders>
            <w:shd w:val="clear" w:color="auto" w:fill="FFFFFF"/>
            <w:noWrap w:val="0"/>
            <w:vAlign w:val="center"/>
          </w:tcPr>
          <w:p w14:paraId="210897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0FBC1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1B0521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single" w:color="000000" w:sz="8" w:space="0"/>
              <w:bottom w:val="single" w:color="000000" w:sz="8" w:space="0"/>
              <w:right w:val="single" w:color="000000" w:sz="8" w:space="0"/>
            </w:tcBorders>
            <w:noWrap/>
            <w:vAlign w:val="center"/>
          </w:tcPr>
          <w:p w14:paraId="195E99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3C8E03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09B75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15C6E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DE815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透明水标管</w:t>
            </w:r>
          </w:p>
        </w:tc>
        <w:tc>
          <w:tcPr>
            <w:tcW w:w="707" w:type="dxa"/>
            <w:tcBorders>
              <w:top w:val="nil"/>
              <w:left w:val="nil"/>
              <w:bottom w:val="single" w:color="000000" w:sz="8" w:space="0"/>
              <w:right w:val="single" w:color="000000" w:sz="8" w:space="0"/>
            </w:tcBorders>
            <w:shd w:val="clear" w:color="auto" w:fill="auto"/>
            <w:noWrap w:val="0"/>
            <w:vAlign w:val="center"/>
          </w:tcPr>
          <w:p w14:paraId="210BE1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nil"/>
              <w:right w:val="single" w:color="000000" w:sz="8" w:space="0"/>
            </w:tcBorders>
            <w:shd w:val="clear" w:color="auto" w:fill="auto"/>
            <w:noWrap w:val="0"/>
            <w:vAlign w:val="center"/>
          </w:tcPr>
          <w:p w14:paraId="349E1F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Φ16</w:t>
            </w:r>
          </w:p>
        </w:tc>
        <w:tc>
          <w:tcPr>
            <w:tcW w:w="821" w:type="dxa"/>
            <w:tcBorders>
              <w:top w:val="nil"/>
              <w:left w:val="nil"/>
              <w:bottom w:val="single" w:color="000000" w:sz="8" w:space="0"/>
              <w:right w:val="single" w:color="000000" w:sz="8" w:space="0"/>
            </w:tcBorders>
            <w:shd w:val="clear" w:color="auto" w:fill="FFFFFF"/>
            <w:noWrap w:val="0"/>
            <w:vAlign w:val="center"/>
          </w:tcPr>
          <w:p w14:paraId="0C13E4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53575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1283E9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single" w:color="000000" w:sz="8" w:space="0"/>
              <w:bottom w:val="single" w:color="000000" w:sz="8" w:space="0"/>
              <w:right w:val="single" w:color="000000" w:sz="8" w:space="0"/>
            </w:tcBorders>
            <w:noWrap/>
            <w:vAlign w:val="center"/>
          </w:tcPr>
          <w:p w14:paraId="6BADDD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4EA923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6FDF7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70AA4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589F8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透明水标管</w:t>
            </w:r>
          </w:p>
        </w:tc>
        <w:tc>
          <w:tcPr>
            <w:tcW w:w="707" w:type="dxa"/>
            <w:tcBorders>
              <w:top w:val="nil"/>
              <w:left w:val="nil"/>
              <w:bottom w:val="single" w:color="000000" w:sz="8" w:space="0"/>
              <w:right w:val="single" w:color="000000" w:sz="8" w:space="0"/>
            </w:tcBorders>
            <w:shd w:val="clear" w:color="auto" w:fill="auto"/>
            <w:noWrap w:val="0"/>
            <w:vAlign w:val="center"/>
          </w:tcPr>
          <w:p w14:paraId="4F778C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single" w:color="000000" w:sz="8" w:space="0"/>
              <w:left w:val="nil"/>
              <w:bottom w:val="single" w:color="000000" w:sz="8" w:space="0"/>
              <w:right w:val="single" w:color="000000" w:sz="8" w:space="0"/>
            </w:tcBorders>
            <w:shd w:val="clear" w:color="auto" w:fill="auto"/>
            <w:noWrap w:val="0"/>
            <w:vAlign w:val="center"/>
          </w:tcPr>
          <w:p w14:paraId="50FAD5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w:t>
            </w:r>
          </w:p>
        </w:tc>
        <w:tc>
          <w:tcPr>
            <w:tcW w:w="821" w:type="dxa"/>
            <w:tcBorders>
              <w:top w:val="nil"/>
              <w:left w:val="nil"/>
              <w:bottom w:val="single" w:color="000000" w:sz="8" w:space="0"/>
              <w:right w:val="single" w:color="000000" w:sz="8" w:space="0"/>
            </w:tcBorders>
            <w:shd w:val="clear" w:color="auto" w:fill="FFFFFF"/>
            <w:noWrap w:val="0"/>
            <w:vAlign w:val="center"/>
          </w:tcPr>
          <w:p w14:paraId="58B786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5F58E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2A90C9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single" w:color="000000" w:sz="8" w:space="0"/>
              <w:bottom w:val="single" w:color="000000" w:sz="8" w:space="0"/>
              <w:right w:val="single" w:color="000000" w:sz="8" w:space="0"/>
            </w:tcBorders>
            <w:noWrap/>
            <w:vAlign w:val="center"/>
          </w:tcPr>
          <w:p w14:paraId="155E30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6C60DF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10C3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C8262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438D3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微型高压隔膜泵</w:t>
            </w:r>
          </w:p>
        </w:tc>
        <w:tc>
          <w:tcPr>
            <w:tcW w:w="707" w:type="dxa"/>
            <w:tcBorders>
              <w:top w:val="nil"/>
              <w:left w:val="nil"/>
              <w:bottom w:val="single" w:color="000000" w:sz="8" w:space="0"/>
              <w:right w:val="single" w:color="000000" w:sz="8" w:space="0"/>
            </w:tcBorders>
            <w:shd w:val="clear" w:color="auto" w:fill="auto"/>
            <w:noWrap w:val="0"/>
            <w:vAlign w:val="center"/>
          </w:tcPr>
          <w:p w14:paraId="19242C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C6A21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DP-60A-12VDC/3.0L</w:t>
            </w:r>
          </w:p>
        </w:tc>
        <w:tc>
          <w:tcPr>
            <w:tcW w:w="821" w:type="dxa"/>
            <w:tcBorders>
              <w:top w:val="nil"/>
              <w:left w:val="nil"/>
              <w:bottom w:val="single" w:color="000000" w:sz="8" w:space="0"/>
              <w:right w:val="single" w:color="000000" w:sz="8" w:space="0"/>
            </w:tcBorders>
            <w:shd w:val="clear" w:color="auto" w:fill="FFFFFF"/>
            <w:noWrap w:val="0"/>
            <w:vAlign w:val="center"/>
          </w:tcPr>
          <w:p w14:paraId="0A2461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6E880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15D75F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385</w:t>
            </w:r>
          </w:p>
        </w:tc>
        <w:tc>
          <w:tcPr>
            <w:tcW w:w="926" w:type="dxa"/>
            <w:tcBorders>
              <w:top w:val="nil"/>
              <w:left w:val="single" w:color="000000" w:sz="8" w:space="0"/>
              <w:bottom w:val="single" w:color="000000" w:sz="8" w:space="0"/>
              <w:right w:val="single" w:color="000000" w:sz="8" w:space="0"/>
            </w:tcBorders>
            <w:noWrap/>
            <w:vAlign w:val="center"/>
          </w:tcPr>
          <w:p w14:paraId="7ACCD3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00BF37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45310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706B8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2F41A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蜗轮蜗杆减速机</w:t>
            </w:r>
          </w:p>
        </w:tc>
        <w:tc>
          <w:tcPr>
            <w:tcW w:w="707" w:type="dxa"/>
            <w:tcBorders>
              <w:top w:val="nil"/>
              <w:left w:val="nil"/>
              <w:bottom w:val="single" w:color="000000" w:sz="8" w:space="0"/>
              <w:right w:val="single" w:color="000000" w:sz="8" w:space="0"/>
            </w:tcBorders>
            <w:shd w:val="clear" w:color="auto" w:fill="auto"/>
            <w:noWrap w:val="0"/>
            <w:vAlign w:val="center"/>
          </w:tcPr>
          <w:p w14:paraId="617475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165DD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NMRW040-20-F-14</w:t>
            </w:r>
          </w:p>
        </w:tc>
        <w:tc>
          <w:tcPr>
            <w:tcW w:w="821" w:type="dxa"/>
            <w:tcBorders>
              <w:top w:val="nil"/>
              <w:left w:val="nil"/>
              <w:bottom w:val="single" w:color="000000" w:sz="8" w:space="0"/>
              <w:right w:val="single" w:color="000000" w:sz="8" w:space="0"/>
            </w:tcBorders>
            <w:shd w:val="clear" w:color="auto" w:fill="FFFFFF"/>
            <w:noWrap w:val="0"/>
            <w:vAlign w:val="center"/>
          </w:tcPr>
          <w:p w14:paraId="59DE28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E0922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15AEEE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465</w:t>
            </w:r>
          </w:p>
        </w:tc>
        <w:tc>
          <w:tcPr>
            <w:tcW w:w="926" w:type="dxa"/>
            <w:tcBorders>
              <w:top w:val="nil"/>
              <w:left w:val="single" w:color="000000" w:sz="8" w:space="0"/>
              <w:bottom w:val="single" w:color="000000" w:sz="8" w:space="0"/>
              <w:right w:val="single" w:color="000000" w:sz="8" w:space="0"/>
            </w:tcBorders>
            <w:noWrap/>
            <w:vAlign w:val="center"/>
          </w:tcPr>
          <w:p w14:paraId="563632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2813C1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0239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F812A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137</w:t>
            </w:r>
          </w:p>
        </w:tc>
        <w:tc>
          <w:tcPr>
            <w:tcW w:w="1926" w:type="dxa"/>
            <w:gridSpan w:val="2"/>
            <w:tcBorders>
              <w:top w:val="nil"/>
              <w:left w:val="nil"/>
              <w:bottom w:val="single" w:color="000000" w:sz="8" w:space="0"/>
              <w:right w:val="single" w:color="000000" w:sz="8" w:space="0"/>
            </w:tcBorders>
            <w:noWrap w:val="0"/>
            <w:vAlign w:val="center"/>
          </w:tcPr>
          <w:p w14:paraId="087BFE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气缸</w:t>
            </w:r>
          </w:p>
        </w:tc>
        <w:tc>
          <w:tcPr>
            <w:tcW w:w="707" w:type="dxa"/>
            <w:tcBorders>
              <w:top w:val="nil"/>
              <w:left w:val="nil"/>
              <w:bottom w:val="single" w:color="000000" w:sz="8" w:space="0"/>
              <w:right w:val="single" w:color="000000" w:sz="8" w:space="0"/>
            </w:tcBorders>
            <w:noWrap w:val="0"/>
            <w:vAlign w:val="center"/>
          </w:tcPr>
          <w:p w14:paraId="387B49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B866A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40*170</w:t>
            </w:r>
          </w:p>
        </w:tc>
        <w:tc>
          <w:tcPr>
            <w:tcW w:w="821" w:type="dxa"/>
            <w:tcBorders>
              <w:top w:val="nil"/>
              <w:left w:val="nil"/>
              <w:bottom w:val="single" w:color="000000" w:sz="8" w:space="0"/>
              <w:right w:val="single" w:color="000000" w:sz="8" w:space="0"/>
            </w:tcBorders>
            <w:noWrap w:val="0"/>
            <w:vAlign w:val="center"/>
          </w:tcPr>
          <w:p w14:paraId="0A5B28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612E2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055E00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w:t>
            </w:r>
          </w:p>
        </w:tc>
        <w:tc>
          <w:tcPr>
            <w:tcW w:w="926" w:type="dxa"/>
            <w:tcBorders>
              <w:top w:val="nil"/>
              <w:left w:val="single" w:color="000000" w:sz="8" w:space="0"/>
              <w:bottom w:val="single" w:color="000000" w:sz="8" w:space="0"/>
              <w:right w:val="single" w:color="000000" w:sz="8" w:space="0"/>
            </w:tcBorders>
            <w:noWrap/>
            <w:vAlign w:val="center"/>
          </w:tcPr>
          <w:p w14:paraId="30D433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11EAA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E011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9B887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w:t>
            </w:r>
          </w:p>
        </w:tc>
        <w:tc>
          <w:tcPr>
            <w:tcW w:w="1926" w:type="dxa"/>
            <w:gridSpan w:val="2"/>
            <w:tcBorders>
              <w:top w:val="nil"/>
              <w:left w:val="nil"/>
              <w:bottom w:val="single" w:color="000000" w:sz="8" w:space="0"/>
              <w:right w:val="single" w:color="000000" w:sz="8" w:space="0"/>
            </w:tcBorders>
            <w:noWrap w:val="0"/>
            <w:vAlign w:val="center"/>
          </w:tcPr>
          <w:p w14:paraId="451027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气缸</w:t>
            </w:r>
          </w:p>
        </w:tc>
        <w:tc>
          <w:tcPr>
            <w:tcW w:w="707" w:type="dxa"/>
            <w:tcBorders>
              <w:top w:val="nil"/>
              <w:left w:val="nil"/>
              <w:bottom w:val="single" w:color="000000" w:sz="8" w:space="0"/>
              <w:right w:val="single" w:color="000000" w:sz="8" w:space="0"/>
            </w:tcBorders>
            <w:noWrap w:val="0"/>
            <w:vAlign w:val="center"/>
          </w:tcPr>
          <w:p w14:paraId="256462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0DB9A7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40*115</w:t>
            </w:r>
          </w:p>
        </w:tc>
        <w:tc>
          <w:tcPr>
            <w:tcW w:w="821" w:type="dxa"/>
            <w:tcBorders>
              <w:top w:val="nil"/>
              <w:left w:val="nil"/>
              <w:bottom w:val="single" w:color="000000" w:sz="8" w:space="0"/>
              <w:right w:val="single" w:color="000000" w:sz="8" w:space="0"/>
            </w:tcBorders>
            <w:noWrap w:val="0"/>
            <w:vAlign w:val="center"/>
          </w:tcPr>
          <w:p w14:paraId="369938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23031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0A6BF0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255</w:t>
            </w:r>
          </w:p>
        </w:tc>
        <w:tc>
          <w:tcPr>
            <w:tcW w:w="926" w:type="dxa"/>
            <w:tcBorders>
              <w:top w:val="nil"/>
              <w:left w:val="single" w:color="000000" w:sz="8" w:space="0"/>
              <w:bottom w:val="single" w:color="000000" w:sz="8" w:space="0"/>
              <w:right w:val="single" w:color="000000" w:sz="8" w:space="0"/>
            </w:tcBorders>
            <w:noWrap/>
            <w:vAlign w:val="center"/>
          </w:tcPr>
          <w:p w14:paraId="75129A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2B426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4CE2A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27EEB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139</w:t>
            </w:r>
          </w:p>
        </w:tc>
        <w:tc>
          <w:tcPr>
            <w:tcW w:w="1926" w:type="dxa"/>
            <w:gridSpan w:val="2"/>
            <w:tcBorders>
              <w:top w:val="nil"/>
              <w:left w:val="nil"/>
              <w:bottom w:val="single" w:color="000000" w:sz="8" w:space="0"/>
              <w:right w:val="single" w:color="000000" w:sz="8" w:space="0"/>
            </w:tcBorders>
            <w:noWrap w:val="0"/>
            <w:vAlign w:val="center"/>
          </w:tcPr>
          <w:p w14:paraId="4DA729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气缸</w:t>
            </w:r>
          </w:p>
        </w:tc>
        <w:tc>
          <w:tcPr>
            <w:tcW w:w="707" w:type="dxa"/>
            <w:tcBorders>
              <w:top w:val="nil"/>
              <w:left w:val="nil"/>
              <w:bottom w:val="single" w:color="000000" w:sz="8" w:space="0"/>
              <w:right w:val="single" w:color="000000" w:sz="8" w:space="0"/>
            </w:tcBorders>
            <w:noWrap w:val="0"/>
            <w:vAlign w:val="center"/>
          </w:tcPr>
          <w:p w14:paraId="576157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1E4510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50*75</w:t>
            </w:r>
          </w:p>
        </w:tc>
        <w:tc>
          <w:tcPr>
            <w:tcW w:w="821" w:type="dxa"/>
            <w:tcBorders>
              <w:top w:val="nil"/>
              <w:left w:val="nil"/>
              <w:bottom w:val="single" w:color="000000" w:sz="8" w:space="0"/>
              <w:right w:val="single" w:color="000000" w:sz="8" w:space="0"/>
            </w:tcBorders>
            <w:noWrap w:val="0"/>
            <w:vAlign w:val="center"/>
          </w:tcPr>
          <w:p w14:paraId="0BC0B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6E656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09811D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w:t>
            </w:r>
          </w:p>
        </w:tc>
        <w:tc>
          <w:tcPr>
            <w:tcW w:w="926" w:type="dxa"/>
            <w:tcBorders>
              <w:top w:val="nil"/>
              <w:left w:val="single" w:color="000000" w:sz="8" w:space="0"/>
              <w:bottom w:val="single" w:color="000000" w:sz="8" w:space="0"/>
              <w:right w:val="single" w:color="000000" w:sz="8" w:space="0"/>
            </w:tcBorders>
            <w:noWrap/>
            <w:vAlign w:val="center"/>
          </w:tcPr>
          <w:p w14:paraId="1FA909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FD766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656C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4AB5F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1926" w:type="dxa"/>
            <w:gridSpan w:val="2"/>
            <w:tcBorders>
              <w:top w:val="nil"/>
              <w:left w:val="nil"/>
              <w:bottom w:val="single" w:color="000000" w:sz="8" w:space="0"/>
              <w:right w:val="single" w:color="000000" w:sz="8" w:space="0"/>
            </w:tcBorders>
            <w:noWrap w:val="0"/>
            <w:vAlign w:val="center"/>
          </w:tcPr>
          <w:p w14:paraId="2AFBEB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气缸</w:t>
            </w:r>
          </w:p>
        </w:tc>
        <w:tc>
          <w:tcPr>
            <w:tcW w:w="707" w:type="dxa"/>
            <w:tcBorders>
              <w:top w:val="nil"/>
              <w:left w:val="nil"/>
              <w:bottom w:val="single" w:color="000000" w:sz="8" w:space="0"/>
              <w:right w:val="single" w:color="000000" w:sz="8" w:space="0"/>
            </w:tcBorders>
            <w:noWrap w:val="0"/>
            <w:vAlign w:val="center"/>
          </w:tcPr>
          <w:p w14:paraId="760785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3EFD3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MAL32×100PL</w:t>
            </w:r>
          </w:p>
        </w:tc>
        <w:tc>
          <w:tcPr>
            <w:tcW w:w="821" w:type="dxa"/>
            <w:tcBorders>
              <w:top w:val="nil"/>
              <w:left w:val="nil"/>
              <w:bottom w:val="single" w:color="000000" w:sz="8" w:space="0"/>
              <w:right w:val="single" w:color="000000" w:sz="8" w:space="0"/>
            </w:tcBorders>
            <w:noWrap w:val="0"/>
            <w:vAlign w:val="center"/>
          </w:tcPr>
          <w:p w14:paraId="11D8F3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97AC4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5A3759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single" w:color="000000" w:sz="8" w:space="0"/>
              <w:bottom w:val="single" w:color="000000" w:sz="8" w:space="0"/>
              <w:right w:val="single" w:color="000000" w:sz="8" w:space="0"/>
            </w:tcBorders>
            <w:noWrap/>
            <w:vAlign w:val="center"/>
          </w:tcPr>
          <w:p w14:paraId="6D9D9D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13493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B6C78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659A6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141</w:t>
            </w:r>
          </w:p>
        </w:tc>
        <w:tc>
          <w:tcPr>
            <w:tcW w:w="1926" w:type="dxa"/>
            <w:gridSpan w:val="2"/>
            <w:tcBorders>
              <w:top w:val="nil"/>
              <w:left w:val="nil"/>
              <w:bottom w:val="single" w:color="000000" w:sz="8" w:space="0"/>
              <w:right w:val="single" w:color="000000" w:sz="8" w:space="0"/>
            </w:tcBorders>
            <w:noWrap w:val="0"/>
            <w:vAlign w:val="center"/>
          </w:tcPr>
          <w:p w14:paraId="52E6A1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油封</w:t>
            </w:r>
          </w:p>
        </w:tc>
        <w:tc>
          <w:tcPr>
            <w:tcW w:w="707" w:type="dxa"/>
            <w:tcBorders>
              <w:top w:val="nil"/>
              <w:left w:val="nil"/>
              <w:bottom w:val="single" w:color="000000" w:sz="8" w:space="0"/>
              <w:right w:val="single" w:color="000000" w:sz="8" w:space="0"/>
            </w:tcBorders>
            <w:noWrap w:val="0"/>
            <w:vAlign w:val="center"/>
          </w:tcPr>
          <w:p w14:paraId="6DB568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2A2C5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45*62*8</w:t>
            </w:r>
          </w:p>
        </w:tc>
        <w:tc>
          <w:tcPr>
            <w:tcW w:w="821" w:type="dxa"/>
            <w:tcBorders>
              <w:top w:val="nil"/>
              <w:left w:val="nil"/>
              <w:bottom w:val="single" w:color="000000" w:sz="8" w:space="0"/>
              <w:right w:val="single" w:color="000000" w:sz="8" w:space="0"/>
            </w:tcBorders>
            <w:noWrap w:val="0"/>
            <w:vAlign w:val="center"/>
          </w:tcPr>
          <w:p w14:paraId="4D9171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21190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0EE10F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single" w:color="000000" w:sz="8" w:space="0"/>
              <w:bottom w:val="single" w:color="000000" w:sz="8" w:space="0"/>
              <w:right w:val="single" w:color="000000" w:sz="8" w:space="0"/>
            </w:tcBorders>
            <w:noWrap/>
            <w:vAlign w:val="center"/>
          </w:tcPr>
          <w:p w14:paraId="096709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703EC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1079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B77A0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142</w:t>
            </w:r>
          </w:p>
        </w:tc>
        <w:tc>
          <w:tcPr>
            <w:tcW w:w="1926" w:type="dxa"/>
            <w:gridSpan w:val="2"/>
            <w:tcBorders>
              <w:top w:val="nil"/>
              <w:left w:val="nil"/>
              <w:bottom w:val="single" w:color="000000" w:sz="8" w:space="0"/>
              <w:right w:val="single" w:color="000000" w:sz="8" w:space="0"/>
            </w:tcBorders>
            <w:noWrap w:val="0"/>
            <w:vAlign w:val="center"/>
          </w:tcPr>
          <w:p w14:paraId="7258F3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油封</w:t>
            </w:r>
          </w:p>
        </w:tc>
        <w:tc>
          <w:tcPr>
            <w:tcW w:w="707" w:type="dxa"/>
            <w:tcBorders>
              <w:top w:val="nil"/>
              <w:left w:val="nil"/>
              <w:bottom w:val="single" w:color="000000" w:sz="8" w:space="0"/>
              <w:right w:val="single" w:color="000000" w:sz="8" w:space="0"/>
            </w:tcBorders>
            <w:noWrap w:val="0"/>
            <w:vAlign w:val="center"/>
          </w:tcPr>
          <w:p w14:paraId="73D6B8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5699E4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45*65*8</w:t>
            </w:r>
          </w:p>
        </w:tc>
        <w:tc>
          <w:tcPr>
            <w:tcW w:w="821" w:type="dxa"/>
            <w:tcBorders>
              <w:top w:val="nil"/>
              <w:left w:val="nil"/>
              <w:bottom w:val="single" w:color="000000" w:sz="8" w:space="0"/>
              <w:right w:val="single" w:color="000000" w:sz="8" w:space="0"/>
            </w:tcBorders>
            <w:noWrap w:val="0"/>
            <w:vAlign w:val="center"/>
          </w:tcPr>
          <w:p w14:paraId="66960A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1F3F4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13323C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single" w:color="000000" w:sz="8" w:space="0"/>
              <w:bottom w:val="single" w:color="000000" w:sz="8" w:space="0"/>
              <w:right w:val="single" w:color="000000" w:sz="8" w:space="0"/>
            </w:tcBorders>
            <w:noWrap/>
            <w:vAlign w:val="center"/>
          </w:tcPr>
          <w:p w14:paraId="49046C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C577E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996BF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65F4E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143</w:t>
            </w:r>
          </w:p>
        </w:tc>
        <w:tc>
          <w:tcPr>
            <w:tcW w:w="1926" w:type="dxa"/>
            <w:gridSpan w:val="2"/>
            <w:tcBorders>
              <w:top w:val="nil"/>
              <w:left w:val="nil"/>
              <w:bottom w:val="single" w:color="000000" w:sz="8" w:space="0"/>
              <w:right w:val="single" w:color="000000" w:sz="8" w:space="0"/>
            </w:tcBorders>
            <w:noWrap w:val="0"/>
            <w:vAlign w:val="center"/>
          </w:tcPr>
          <w:p w14:paraId="0324C0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油封　</w:t>
            </w:r>
          </w:p>
        </w:tc>
        <w:tc>
          <w:tcPr>
            <w:tcW w:w="707" w:type="dxa"/>
            <w:tcBorders>
              <w:top w:val="nil"/>
              <w:left w:val="nil"/>
              <w:bottom w:val="single" w:color="000000" w:sz="8" w:space="0"/>
              <w:right w:val="single" w:color="000000" w:sz="8" w:space="0"/>
            </w:tcBorders>
            <w:noWrap w:val="0"/>
            <w:vAlign w:val="center"/>
          </w:tcPr>
          <w:p w14:paraId="262BDE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F6ED3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45*62*7</w:t>
            </w:r>
          </w:p>
        </w:tc>
        <w:tc>
          <w:tcPr>
            <w:tcW w:w="821" w:type="dxa"/>
            <w:tcBorders>
              <w:top w:val="nil"/>
              <w:left w:val="nil"/>
              <w:bottom w:val="single" w:color="000000" w:sz="8" w:space="0"/>
              <w:right w:val="single" w:color="000000" w:sz="8" w:space="0"/>
            </w:tcBorders>
            <w:noWrap w:val="0"/>
            <w:vAlign w:val="center"/>
          </w:tcPr>
          <w:p w14:paraId="64AD6E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B2C59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4D2720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single" w:color="000000" w:sz="8" w:space="0"/>
              <w:bottom w:val="single" w:color="000000" w:sz="8" w:space="0"/>
              <w:right w:val="single" w:color="000000" w:sz="8" w:space="0"/>
            </w:tcBorders>
            <w:noWrap/>
            <w:vAlign w:val="center"/>
          </w:tcPr>
          <w:p w14:paraId="1F6DC6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F7114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4DE7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294B0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144</w:t>
            </w:r>
          </w:p>
        </w:tc>
        <w:tc>
          <w:tcPr>
            <w:tcW w:w="1926" w:type="dxa"/>
            <w:gridSpan w:val="2"/>
            <w:tcBorders>
              <w:top w:val="nil"/>
              <w:left w:val="nil"/>
              <w:bottom w:val="single" w:color="000000" w:sz="8" w:space="0"/>
              <w:right w:val="single" w:color="000000" w:sz="8" w:space="0"/>
            </w:tcBorders>
            <w:noWrap w:val="0"/>
            <w:vAlign w:val="center"/>
          </w:tcPr>
          <w:p w14:paraId="0017AF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油封　</w:t>
            </w:r>
          </w:p>
        </w:tc>
        <w:tc>
          <w:tcPr>
            <w:tcW w:w="707" w:type="dxa"/>
            <w:tcBorders>
              <w:top w:val="nil"/>
              <w:left w:val="nil"/>
              <w:bottom w:val="single" w:color="000000" w:sz="8" w:space="0"/>
              <w:right w:val="single" w:color="000000" w:sz="8" w:space="0"/>
            </w:tcBorders>
            <w:noWrap w:val="0"/>
            <w:vAlign w:val="center"/>
          </w:tcPr>
          <w:p w14:paraId="66A9C5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7F756C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50*68*8</w:t>
            </w:r>
          </w:p>
        </w:tc>
        <w:tc>
          <w:tcPr>
            <w:tcW w:w="821" w:type="dxa"/>
            <w:tcBorders>
              <w:top w:val="nil"/>
              <w:left w:val="nil"/>
              <w:bottom w:val="single" w:color="000000" w:sz="8" w:space="0"/>
              <w:right w:val="single" w:color="000000" w:sz="8" w:space="0"/>
            </w:tcBorders>
            <w:noWrap w:val="0"/>
            <w:vAlign w:val="center"/>
          </w:tcPr>
          <w:p w14:paraId="3CB8AB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D3647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718C82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single" w:color="000000" w:sz="8" w:space="0"/>
              <w:bottom w:val="single" w:color="000000" w:sz="8" w:space="0"/>
              <w:right w:val="single" w:color="000000" w:sz="8" w:space="0"/>
            </w:tcBorders>
            <w:noWrap/>
            <w:vAlign w:val="center"/>
          </w:tcPr>
          <w:p w14:paraId="668BD4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BD18E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2CF95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157EA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145</w:t>
            </w:r>
          </w:p>
        </w:tc>
        <w:tc>
          <w:tcPr>
            <w:tcW w:w="1926" w:type="dxa"/>
            <w:gridSpan w:val="2"/>
            <w:tcBorders>
              <w:top w:val="nil"/>
              <w:left w:val="nil"/>
              <w:bottom w:val="single" w:color="000000" w:sz="8" w:space="0"/>
              <w:right w:val="single" w:color="000000" w:sz="8" w:space="0"/>
            </w:tcBorders>
            <w:noWrap w:val="0"/>
            <w:vAlign w:val="center"/>
          </w:tcPr>
          <w:p w14:paraId="461E8C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油封　</w:t>
            </w:r>
          </w:p>
        </w:tc>
        <w:tc>
          <w:tcPr>
            <w:tcW w:w="707" w:type="dxa"/>
            <w:tcBorders>
              <w:top w:val="nil"/>
              <w:left w:val="nil"/>
              <w:bottom w:val="single" w:color="000000" w:sz="8" w:space="0"/>
              <w:right w:val="single" w:color="000000" w:sz="8" w:space="0"/>
            </w:tcBorders>
            <w:noWrap w:val="0"/>
            <w:vAlign w:val="center"/>
          </w:tcPr>
          <w:p w14:paraId="6E3AB5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D6E84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55*72*8</w:t>
            </w:r>
          </w:p>
        </w:tc>
        <w:tc>
          <w:tcPr>
            <w:tcW w:w="821" w:type="dxa"/>
            <w:tcBorders>
              <w:top w:val="nil"/>
              <w:left w:val="nil"/>
              <w:bottom w:val="single" w:color="000000" w:sz="8" w:space="0"/>
              <w:right w:val="single" w:color="000000" w:sz="8" w:space="0"/>
            </w:tcBorders>
            <w:noWrap w:val="0"/>
            <w:vAlign w:val="center"/>
          </w:tcPr>
          <w:p w14:paraId="4E6449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4803A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2433EA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single" w:color="000000" w:sz="8" w:space="0"/>
              <w:bottom w:val="single" w:color="000000" w:sz="8" w:space="0"/>
              <w:right w:val="single" w:color="000000" w:sz="8" w:space="0"/>
            </w:tcBorders>
            <w:noWrap/>
            <w:vAlign w:val="center"/>
          </w:tcPr>
          <w:p w14:paraId="270ACA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0D1D5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5B0E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9FE43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146</w:t>
            </w:r>
          </w:p>
        </w:tc>
        <w:tc>
          <w:tcPr>
            <w:tcW w:w="1926" w:type="dxa"/>
            <w:gridSpan w:val="2"/>
            <w:tcBorders>
              <w:top w:val="nil"/>
              <w:left w:val="nil"/>
              <w:bottom w:val="single" w:color="000000" w:sz="8" w:space="0"/>
              <w:right w:val="single" w:color="000000" w:sz="8" w:space="0"/>
            </w:tcBorders>
            <w:noWrap w:val="0"/>
            <w:vAlign w:val="center"/>
          </w:tcPr>
          <w:p w14:paraId="1F3045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油冷却器</w:t>
            </w:r>
          </w:p>
        </w:tc>
        <w:tc>
          <w:tcPr>
            <w:tcW w:w="707" w:type="dxa"/>
            <w:tcBorders>
              <w:top w:val="nil"/>
              <w:left w:val="nil"/>
              <w:bottom w:val="single" w:color="000000" w:sz="8" w:space="0"/>
              <w:right w:val="single" w:color="000000" w:sz="8" w:space="0"/>
            </w:tcBorders>
            <w:noWrap w:val="0"/>
            <w:vAlign w:val="center"/>
          </w:tcPr>
          <w:p w14:paraId="60C656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5CA6EB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GLC1-0.8</w:t>
            </w:r>
          </w:p>
        </w:tc>
        <w:tc>
          <w:tcPr>
            <w:tcW w:w="821" w:type="dxa"/>
            <w:tcBorders>
              <w:top w:val="nil"/>
              <w:left w:val="nil"/>
              <w:bottom w:val="single" w:color="000000" w:sz="8" w:space="0"/>
              <w:right w:val="single" w:color="000000" w:sz="8" w:space="0"/>
            </w:tcBorders>
            <w:noWrap w:val="0"/>
            <w:vAlign w:val="center"/>
          </w:tcPr>
          <w:p w14:paraId="398CF4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97877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7F93F8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2350</w:t>
            </w:r>
          </w:p>
        </w:tc>
        <w:tc>
          <w:tcPr>
            <w:tcW w:w="926" w:type="dxa"/>
            <w:tcBorders>
              <w:top w:val="nil"/>
              <w:left w:val="single" w:color="000000" w:sz="8" w:space="0"/>
              <w:bottom w:val="single" w:color="000000" w:sz="8" w:space="0"/>
              <w:right w:val="single" w:color="000000" w:sz="8" w:space="0"/>
            </w:tcBorders>
            <w:noWrap/>
            <w:vAlign w:val="center"/>
          </w:tcPr>
          <w:p w14:paraId="3981C6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71FE4A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A24EF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C55D4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147</w:t>
            </w:r>
          </w:p>
        </w:tc>
        <w:tc>
          <w:tcPr>
            <w:tcW w:w="1926" w:type="dxa"/>
            <w:gridSpan w:val="2"/>
            <w:tcBorders>
              <w:top w:val="nil"/>
              <w:left w:val="nil"/>
              <w:bottom w:val="single" w:color="000000" w:sz="8" w:space="0"/>
              <w:right w:val="single" w:color="000000" w:sz="8" w:space="0"/>
            </w:tcBorders>
            <w:noWrap w:val="0"/>
            <w:vAlign w:val="center"/>
          </w:tcPr>
          <w:p w14:paraId="0A82E1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油压表</w:t>
            </w:r>
          </w:p>
        </w:tc>
        <w:tc>
          <w:tcPr>
            <w:tcW w:w="707" w:type="dxa"/>
            <w:tcBorders>
              <w:top w:val="nil"/>
              <w:left w:val="nil"/>
              <w:bottom w:val="single" w:color="000000" w:sz="8" w:space="0"/>
              <w:right w:val="single" w:color="000000" w:sz="8" w:space="0"/>
            </w:tcBorders>
            <w:noWrap w:val="0"/>
            <w:vAlign w:val="center"/>
          </w:tcPr>
          <w:p w14:paraId="711838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666691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洗扫车专用</w:t>
            </w:r>
          </w:p>
        </w:tc>
        <w:tc>
          <w:tcPr>
            <w:tcW w:w="821" w:type="dxa"/>
            <w:tcBorders>
              <w:top w:val="nil"/>
              <w:left w:val="nil"/>
              <w:bottom w:val="single" w:color="000000" w:sz="8" w:space="0"/>
              <w:right w:val="single" w:color="000000" w:sz="8" w:space="0"/>
            </w:tcBorders>
            <w:noWrap w:val="0"/>
            <w:vAlign w:val="center"/>
          </w:tcPr>
          <w:p w14:paraId="6B4448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331E7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3C504F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926" w:type="dxa"/>
            <w:tcBorders>
              <w:top w:val="nil"/>
              <w:left w:val="single" w:color="000000" w:sz="8" w:space="0"/>
              <w:bottom w:val="single" w:color="000000" w:sz="8" w:space="0"/>
              <w:right w:val="single" w:color="000000" w:sz="8" w:space="0"/>
            </w:tcBorders>
            <w:noWrap/>
            <w:vAlign w:val="center"/>
          </w:tcPr>
          <w:p w14:paraId="402CA1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7EE19B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D5E54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C278D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148</w:t>
            </w:r>
          </w:p>
        </w:tc>
        <w:tc>
          <w:tcPr>
            <w:tcW w:w="1926" w:type="dxa"/>
            <w:gridSpan w:val="2"/>
            <w:tcBorders>
              <w:top w:val="nil"/>
              <w:left w:val="nil"/>
              <w:bottom w:val="single" w:color="000000" w:sz="8" w:space="0"/>
              <w:right w:val="single" w:color="000000" w:sz="8" w:space="0"/>
            </w:tcBorders>
            <w:noWrap w:val="0"/>
            <w:vAlign w:val="center"/>
          </w:tcPr>
          <w:p w14:paraId="095631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直流电机</w:t>
            </w:r>
          </w:p>
        </w:tc>
        <w:tc>
          <w:tcPr>
            <w:tcW w:w="707" w:type="dxa"/>
            <w:tcBorders>
              <w:top w:val="nil"/>
              <w:left w:val="nil"/>
              <w:bottom w:val="single" w:color="000000" w:sz="8" w:space="0"/>
              <w:right w:val="single" w:color="000000" w:sz="8" w:space="0"/>
            </w:tcBorders>
            <w:noWrap w:val="0"/>
            <w:vAlign w:val="center"/>
          </w:tcPr>
          <w:p w14:paraId="5CCF68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D8B9F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ZDY1874-WXA</w:t>
            </w:r>
          </w:p>
        </w:tc>
        <w:tc>
          <w:tcPr>
            <w:tcW w:w="821" w:type="dxa"/>
            <w:tcBorders>
              <w:top w:val="nil"/>
              <w:left w:val="nil"/>
              <w:bottom w:val="single" w:color="000000" w:sz="8" w:space="0"/>
              <w:right w:val="single" w:color="000000" w:sz="8" w:space="0"/>
            </w:tcBorders>
            <w:noWrap w:val="0"/>
            <w:vAlign w:val="center"/>
          </w:tcPr>
          <w:p w14:paraId="348A36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925E5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71F526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610</w:t>
            </w:r>
          </w:p>
        </w:tc>
        <w:tc>
          <w:tcPr>
            <w:tcW w:w="926" w:type="dxa"/>
            <w:tcBorders>
              <w:top w:val="nil"/>
              <w:left w:val="single" w:color="000000" w:sz="8" w:space="0"/>
              <w:bottom w:val="single" w:color="000000" w:sz="8" w:space="0"/>
              <w:right w:val="single" w:color="000000" w:sz="8" w:space="0"/>
            </w:tcBorders>
            <w:noWrap/>
            <w:vAlign w:val="center"/>
          </w:tcPr>
          <w:p w14:paraId="571CAC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73476A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57F5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203B8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149</w:t>
            </w:r>
          </w:p>
        </w:tc>
        <w:tc>
          <w:tcPr>
            <w:tcW w:w="1926" w:type="dxa"/>
            <w:gridSpan w:val="2"/>
            <w:tcBorders>
              <w:top w:val="nil"/>
              <w:left w:val="nil"/>
              <w:bottom w:val="single" w:color="000000" w:sz="8" w:space="0"/>
              <w:right w:val="single" w:color="000000" w:sz="8" w:space="0"/>
            </w:tcBorders>
            <w:noWrap w:val="0"/>
            <w:vAlign w:val="center"/>
          </w:tcPr>
          <w:p w14:paraId="22C09C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管路过滤器</w:t>
            </w:r>
          </w:p>
        </w:tc>
        <w:tc>
          <w:tcPr>
            <w:tcW w:w="707" w:type="dxa"/>
            <w:tcBorders>
              <w:top w:val="nil"/>
              <w:left w:val="nil"/>
              <w:bottom w:val="single" w:color="000000" w:sz="8" w:space="0"/>
              <w:right w:val="single" w:color="000000" w:sz="8" w:space="0"/>
            </w:tcBorders>
            <w:noWrap w:val="0"/>
            <w:vAlign w:val="center"/>
          </w:tcPr>
          <w:p w14:paraId="016F13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F3E3F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AMF15E240/1EFD1</w:t>
            </w:r>
          </w:p>
        </w:tc>
        <w:tc>
          <w:tcPr>
            <w:tcW w:w="821" w:type="dxa"/>
            <w:tcBorders>
              <w:top w:val="nil"/>
              <w:left w:val="nil"/>
              <w:bottom w:val="single" w:color="000000" w:sz="8" w:space="0"/>
              <w:right w:val="single" w:color="000000" w:sz="8" w:space="0"/>
            </w:tcBorders>
            <w:noWrap w:val="0"/>
            <w:vAlign w:val="center"/>
          </w:tcPr>
          <w:p w14:paraId="3E8469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77F3D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7EE6F5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395</w:t>
            </w:r>
          </w:p>
        </w:tc>
        <w:tc>
          <w:tcPr>
            <w:tcW w:w="926" w:type="dxa"/>
            <w:tcBorders>
              <w:top w:val="nil"/>
              <w:left w:val="single" w:color="000000" w:sz="8" w:space="0"/>
              <w:bottom w:val="single" w:color="000000" w:sz="8" w:space="0"/>
              <w:right w:val="single" w:color="000000" w:sz="8" w:space="0"/>
            </w:tcBorders>
            <w:noWrap/>
            <w:vAlign w:val="center"/>
          </w:tcPr>
          <w:p w14:paraId="1AB4FE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194EC3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DB06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3DF92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1926" w:type="dxa"/>
            <w:gridSpan w:val="2"/>
            <w:tcBorders>
              <w:top w:val="nil"/>
              <w:left w:val="nil"/>
              <w:bottom w:val="single" w:color="000000" w:sz="8" w:space="0"/>
              <w:right w:val="single" w:color="000000" w:sz="8" w:space="0"/>
            </w:tcBorders>
            <w:noWrap w:val="0"/>
            <w:vAlign w:val="center"/>
          </w:tcPr>
          <w:p w14:paraId="19C056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扫刷马达</w:t>
            </w:r>
          </w:p>
        </w:tc>
        <w:tc>
          <w:tcPr>
            <w:tcW w:w="707" w:type="dxa"/>
            <w:tcBorders>
              <w:top w:val="nil"/>
              <w:left w:val="nil"/>
              <w:bottom w:val="single" w:color="000000" w:sz="8" w:space="0"/>
              <w:right w:val="single" w:color="000000" w:sz="8" w:space="0"/>
            </w:tcBorders>
            <w:noWrap w:val="0"/>
            <w:vAlign w:val="center"/>
          </w:tcPr>
          <w:p w14:paraId="7CD318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DA338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BG100</w:t>
            </w:r>
          </w:p>
        </w:tc>
        <w:tc>
          <w:tcPr>
            <w:tcW w:w="821" w:type="dxa"/>
            <w:tcBorders>
              <w:top w:val="nil"/>
              <w:left w:val="nil"/>
              <w:bottom w:val="single" w:color="000000" w:sz="8" w:space="0"/>
              <w:right w:val="single" w:color="000000" w:sz="8" w:space="0"/>
            </w:tcBorders>
            <w:noWrap w:val="0"/>
            <w:vAlign w:val="center"/>
          </w:tcPr>
          <w:p w14:paraId="418ADF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21816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2B2D2B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1120</w:t>
            </w:r>
          </w:p>
        </w:tc>
        <w:tc>
          <w:tcPr>
            <w:tcW w:w="926" w:type="dxa"/>
            <w:tcBorders>
              <w:top w:val="nil"/>
              <w:left w:val="single" w:color="000000" w:sz="8" w:space="0"/>
              <w:bottom w:val="single" w:color="000000" w:sz="8" w:space="0"/>
              <w:right w:val="single" w:color="000000" w:sz="8" w:space="0"/>
            </w:tcBorders>
            <w:noWrap/>
            <w:vAlign w:val="center"/>
          </w:tcPr>
          <w:p w14:paraId="6B87FF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BA92B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E3912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15C22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151</w:t>
            </w:r>
          </w:p>
        </w:tc>
        <w:tc>
          <w:tcPr>
            <w:tcW w:w="1926" w:type="dxa"/>
            <w:gridSpan w:val="2"/>
            <w:tcBorders>
              <w:top w:val="nil"/>
              <w:left w:val="nil"/>
              <w:bottom w:val="single" w:color="000000" w:sz="8" w:space="0"/>
              <w:right w:val="single" w:color="000000" w:sz="8" w:space="0"/>
            </w:tcBorders>
            <w:noWrap w:val="0"/>
            <w:vAlign w:val="center"/>
          </w:tcPr>
          <w:p w14:paraId="67E77D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三通快速接头</w:t>
            </w:r>
          </w:p>
        </w:tc>
        <w:tc>
          <w:tcPr>
            <w:tcW w:w="707" w:type="dxa"/>
            <w:tcBorders>
              <w:top w:val="nil"/>
              <w:left w:val="nil"/>
              <w:bottom w:val="single" w:color="000000" w:sz="8" w:space="0"/>
              <w:right w:val="single" w:color="000000" w:sz="8" w:space="0"/>
            </w:tcBorders>
            <w:noWrap w:val="0"/>
            <w:vAlign w:val="center"/>
          </w:tcPr>
          <w:p w14:paraId="4DFC38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AE2F7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φ6</w:t>
            </w:r>
          </w:p>
        </w:tc>
        <w:tc>
          <w:tcPr>
            <w:tcW w:w="821" w:type="dxa"/>
            <w:tcBorders>
              <w:top w:val="nil"/>
              <w:left w:val="nil"/>
              <w:bottom w:val="single" w:color="000000" w:sz="8" w:space="0"/>
              <w:right w:val="single" w:color="000000" w:sz="8" w:space="0"/>
            </w:tcBorders>
            <w:noWrap w:val="0"/>
            <w:vAlign w:val="center"/>
          </w:tcPr>
          <w:p w14:paraId="78C639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BB563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185C94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single" w:color="000000" w:sz="8" w:space="0"/>
              <w:bottom w:val="single" w:color="000000" w:sz="8" w:space="0"/>
              <w:right w:val="single" w:color="000000" w:sz="8" w:space="0"/>
            </w:tcBorders>
            <w:noWrap/>
            <w:vAlign w:val="center"/>
          </w:tcPr>
          <w:p w14:paraId="4DF1AD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35DCC8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8C51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F3C6D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152</w:t>
            </w:r>
          </w:p>
        </w:tc>
        <w:tc>
          <w:tcPr>
            <w:tcW w:w="1926" w:type="dxa"/>
            <w:gridSpan w:val="2"/>
            <w:tcBorders>
              <w:top w:val="nil"/>
              <w:left w:val="nil"/>
              <w:bottom w:val="single" w:color="000000" w:sz="8" w:space="0"/>
              <w:right w:val="single" w:color="000000" w:sz="8" w:space="0"/>
            </w:tcBorders>
            <w:noWrap w:val="0"/>
            <w:vAlign w:val="center"/>
          </w:tcPr>
          <w:p w14:paraId="68EA7E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三通快速接头  </w:t>
            </w:r>
          </w:p>
        </w:tc>
        <w:tc>
          <w:tcPr>
            <w:tcW w:w="707" w:type="dxa"/>
            <w:tcBorders>
              <w:top w:val="nil"/>
              <w:left w:val="nil"/>
              <w:bottom w:val="single" w:color="000000" w:sz="8" w:space="0"/>
              <w:right w:val="single" w:color="000000" w:sz="8" w:space="0"/>
            </w:tcBorders>
            <w:noWrap w:val="0"/>
            <w:vAlign w:val="center"/>
          </w:tcPr>
          <w:p w14:paraId="02AEAB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78D5DE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φ10</w:t>
            </w:r>
          </w:p>
        </w:tc>
        <w:tc>
          <w:tcPr>
            <w:tcW w:w="821" w:type="dxa"/>
            <w:tcBorders>
              <w:top w:val="nil"/>
              <w:left w:val="nil"/>
              <w:bottom w:val="single" w:color="000000" w:sz="8" w:space="0"/>
              <w:right w:val="single" w:color="000000" w:sz="8" w:space="0"/>
            </w:tcBorders>
            <w:noWrap w:val="0"/>
            <w:vAlign w:val="center"/>
          </w:tcPr>
          <w:p w14:paraId="6843E3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E54B6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742B89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single" w:color="000000" w:sz="8" w:space="0"/>
              <w:bottom w:val="single" w:color="000000" w:sz="8" w:space="0"/>
              <w:right w:val="single" w:color="000000" w:sz="8" w:space="0"/>
            </w:tcBorders>
            <w:noWrap/>
            <w:vAlign w:val="center"/>
          </w:tcPr>
          <w:p w14:paraId="743C9E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1DA969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9947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5072C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153</w:t>
            </w:r>
          </w:p>
        </w:tc>
        <w:tc>
          <w:tcPr>
            <w:tcW w:w="1926" w:type="dxa"/>
            <w:gridSpan w:val="2"/>
            <w:tcBorders>
              <w:top w:val="nil"/>
              <w:left w:val="nil"/>
              <w:bottom w:val="single" w:color="000000" w:sz="8" w:space="0"/>
              <w:right w:val="single" w:color="000000" w:sz="8" w:space="0"/>
            </w:tcBorders>
            <w:noWrap w:val="0"/>
            <w:vAlign w:val="center"/>
          </w:tcPr>
          <w:p w14:paraId="03A4A3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三通快速接头  </w:t>
            </w:r>
          </w:p>
        </w:tc>
        <w:tc>
          <w:tcPr>
            <w:tcW w:w="707" w:type="dxa"/>
            <w:tcBorders>
              <w:top w:val="nil"/>
              <w:left w:val="nil"/>
              <w:bottom w:val="single" w:color="000000" w:sz="8" w:space="0"/>
              <w:right w:val="single" w:color="000000" w:sz="8" w:space="0"/>
            </w:tcBorders>
            <w:noWrap w:val="0"/>
            <w:vAlign w:val="center"/>
          </w:tcPr>
          <w:p w14:paraId="62712D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349F63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φ12</w:t>
            </w:r>
          </w:p>
        </w:tc>
        <w:tc>
          <w:tcPr>
            <w:tcW w:w="821" w:type="dxa"/>
            <w:tcBorders>
              <w:top w:val="nil"/>
              <w:left w:val="nil"/>
              <w:bottom w:val="single" w:color="000000" w:sz="8" w:space="0"/>
              <w:right w:val="single" w:color="000000" w:sz="8" w:space="0"/>
            </w:tcBorders>
            <w:noWrap w:val="0"/>
            <w:vAlign w:val="center"/>
          </w:tcPr>
          <w:p w14:paraId="326626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6072C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557665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single" w:color="000000" w:sz="8" w:space="0"/>
              <w:bottom w:val="single" w:color="000000" w:sz="8" w:space="0"/>
              <w:right w:val="single" w:color="000000" w:sz="8" w:space="0"/>
            </w:tcBorders>
            <w:noWrap/>
            <w:vAlign w:val="center"/>
          </w:tcPr>
          <w:p w14:paraId="68ACF1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12D306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9525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3F719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154</w:t>
            </w:r>
          </w:p>
        </w:tc>
        <w:tc>
          <w:tcPr>
            <w:tcW w:w="1926" w:type="dxa"/>
            <w:gridSpan w:val="2"/>
            <w:tcBorders>
              <w:top w:val="nil"/>
              <w:left w:val="nil"/>
              <w:bottom w:val="single" w:color="000000" w:sz="8" w:space="0"/>
              <w:right w:val="single" w:color="000000" w:sz="8" w:space="0"/>
            </w:tcBorders>
            <w:noWrap w:val="0"/>
            <w:vAlign w:val="center"/>
          </w:tcPr>
          <w:p w14:paraId="7FB2F1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三通快速接头  </w:t>
            </w:r>
          </w:p>
        </w:tc>
        <w:tc>
          <w:tcPr>
            <w:tcW w:w="707" w:type="dxa"/>
            <w:tcBorders>
              <w:top w:val="nil"/>
              <w:left w:val="nil"/>
              <w:bottom w:val="single" w:color="000000" w:sz="8" w:space="0"/>
              <w:right w:val="single" w:color="000000" w:sz="8" w:space="0"/>
            </w:tcBorders>
            <w:noWrap w:val="0"/>
            <w:vAlign w:val="center"/>
          </w:tcPr>
          <w:p w14:paraId="730DF8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2F57B1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φ16</w:t>
            </w:r>
          </w:p>
        </w:tc>
        <w:tc>
          <w:tcPr>
            <w:tcW w:w="821" w:type="dxa"/>
            <w:tcBorders>
              <w:top w:val="nil"/>
              <w:left w:val="nil"/>
              <w:bottom w:val="single" w:color="000000" w:sz="8" w:space="0"/>
              <w:right w:val="single" w:color="000000" w:sz="8" w:space="0"/>
            </w:tcBorders>
            <w:noWrap w:val="0"/>
            <w:vAlign w:val="center"/>
          </w:tcPr>
          <w:p w14:paraId="68BA3D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DF080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642AB1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single" w:color="000000" w:sz="8" w:space="0"/>
              <w:bottom w:val="single" w:color="000000" w:sz="8" w:space="0"/>
              <w:right w:val="single" w:color="000000" w:sz="8" w:space="0"/>
            </w:tcBorders>
            <w:noWrap/>
            <w:vAlign w:val="center"/>
          </w:tcPr>
          <w:p w14:paraId="3A5ED9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4C6816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AA27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EAF9F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155</w:t>
            </w:r>
          </w:p>
        </w:tc>
        <w:tc>
          <w:tcPr>
            <w:tcW w:w="1926" w:type="dxa"/>
            <w:gridSpan w:val="2"/>
            <w:tcBorders>
              <w:top w:val="nil"/>
              <w:left w:val="nil"/>
              <w:bottom w:val="single" w:color="000000" w:sz="8" w:space="0"/>
              <w:right w:val="single" w:color="000000" w:sz="8" w:space="0"/>
            </w:tcBorders>
            <w:noWrap w:val="0"/>
            <w:vAlign w:val="center"/>
          </w:tcPr>
          <w:p w14:paraId="1C6FD3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三通快速接头  </w:t>
            </w:r>
          </w:p>
        </w:tc>
        <w:tc>
          <w:tcPr>
            <w:tcW w:w="707" w:type="dxa"/>
            <w:tcBorders>
              <w:top w:val="nil"/>
              <w:left w:val="nil"/>
              <w:bottom w:val="single" w:color="000000" w:sz="8" w:space="0"/>
              <w:right w:val="single" w:color="000000" w:sz="8" w:space="0"/>
            </w:tcBorders>
            <w:noWrap w:val="0"/>
            <w:vAlign w:val="center"/>
          </w:tcPr>
          <w:p w14:paraId="712FF8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4A6B53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φ8</w:t>
            </w:r>
          </w:p>
        </w:tc>
        <w:tc>
          <w:tcPr>
            <w:tcW w:w="821" w:type="dxa"/>
            <w:tcBorders>
              <w:top w:val="nil"/>
              <w:left w:val="nil"/>
              <w:bottom w:val="single" w:color="000000" w:sz="8" w:space="0"/>
              <w:right w:val="single" w:color="000000" w:sz="8" w:space="0"/>
            </w:tcBorders>
            <w:noWrap w:val="0"/>
            <w:vAlign w:val="center"/>
          </w:tcPr>
          <w:p w14:paraId="1143B6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0AFD7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4FFAA8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single" w:color="000000" w:sz="8" w:space="0"/>
              <w:bottom w:val="single" w:color="000000" w:sz="8" w:space="0"/>
              <w:right w:val="single" w:color="000000" w:sz="8" w:space="0"/>
            </w:tcBorders>
            <w:noWrap/>
            <w:vAlign w:val="center"/>
          </w:tcPr>
          <w:p w14:paraId="7F1613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74F55B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7F44E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BF394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156</w:t>
            </w:r>
          </w:p>
        </w:tc>
        <w:tc>
          <w:tcPr>
            <w:tcW w:w="1926" w:type="dxa"/>
            <w:gridSpan w:val="2"/>
            <w:tcBorders>
              <w:top w:val="nil"/>
              <w:left w:val="nil"/>
              <w:bottom w:val="single" w:color="000000" w:sz="8" w:space="0"/>
              <w:right w:val="single" w:color="000000" w:sz="8" w:space="0"/>
            </w:tcBorders>
            <w:noWrap w:val="0"/>
            <w:vAlign w:val="center"/>
          </w:tcPr>
          <w:p w14:paraId="1B157B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抽吸胶管</w:t>
            </w:r>
          </w:p>
        </w:tc>
        <w:tc>
          <w:tcPr>
            <w:tcW w:w="707" w:type="dxa"/>
            <w:tcBorders>
              <w:top w:val="nil"/>
              <w:left w:val="nil"/>
              <w:bottom w:val="single" w:color="000000" w:sz="8" w:space="0"/>
              <w:right w:val="single" w:color="000000" w:sz="8" w:space="0"/>
            </w:tcBorders>
            <w:noWrap w:val="0"/>
            <w:vAlign w:val="center"/>
          </w:tcPr>
          <w:p w14:paraId="29FA04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noWrap w:val="0"/>
            <w:vAlign w:val="center"/>
          </w:tcPr>
          <w:p w14:paraId="1AD78E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5167TXS</w:t>
            </w:r>
          </w:p>
        </w:tc>
        <w:tc>
          <w:tcPr>
            <w:tcW w:w="821" w:type="dxa"/>
            <w:tcBorders>
              <w:top w:val="nil"/>
              <w:left w:val="nil"/>
              <w:bottom w:val="single" w:color="000000" w:sz="8" w:space="0"/>
              <w:right w:val="single" w:color="000000" w:sz="8" w:space="0"/>
            </w:tcBorders>
            <w:noWrap w:val="0"/>
            <w:vAlign w:val="center"/>
          </w:tcPr>
          <w:p w14:paraId="456E45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1D392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7CAC3D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750</w:t>
            </w:r>
          </w:p>
        </w:tc>
        <w:tc>
          <w:tcPr>
            <w:tcW w:w="926" w:type="dxa"/>
            <w:tcBorders>
              <w:top w:val="nil"/>
              <w:left w:val="single" w:color="000000" w:sz="8" w:space="0"/>
              <w:bottom w:val="single" w:color="000000" w:sz="8" w:space="0"/>
              <w:right w:val="single" w:color="000000" w:sz="8" w:space="0"/>
            </w:tcBorders>
            <w:noWrap/>
            <w:vAlign w:val="center"/>
          </w:tcPr>
          <w:p w14:paraId="356239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2C1A5B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2760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05647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58677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抽吸胶管</w:t>
            </w:r>
          </w:p>
        </w:tc>
        <w:tc>
          <w:tcPr>
            <w:tcW w:w="707" w:type="dxa"/>
            <w:tcBorders>
              <w:top w:val="nil"/>
              <w:left w:val="nil"/>
              <w:bottom w:val="single" w:color="000000" w:sz="8" w:space="0"/>
              <w:right w:val="single" w:color="000000" w:sz="8" w:space="0"/>
            </w:tcBorders>
            <w:shd w:val="clear" w:color="auto" w:fill="auto"/>
            <w:noWrap w:val="0"/>
            <w:vAlign w:val="center"/>
          </w:tcPr>
          <w:p w14:paraId="0D09CF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24553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5250TXS</w:t>
            </w:r>
          </w:p>
        </w:tc>
        <w:tc>
          <w:tcPr>
            <w:tcW w:w="821" w:type="dxa"/>
            <w:tcBorders>
              <w:top w:val="nil"/>
              <w:left w:val="nil"/>
              <w:bottom w:val="single" w:color="000000" w:sz="8" w:space="0"/>
              <w:right w:val="single" w:color="000000" w:sz="8" w:space="0"/>
            </w:tcBorders>
            <w:shd w:val="clear" w:color="auto" w:fill="FFFFFF"/>
            <w:noWrap w:val="0"/>
            <w:vAlign w:val="center"/>
          </w:tcPr>
          <w:p w14:paraId="058F1F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95E8D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370ED2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810</w:t>
            </w:r>
          </w:p>
        </w:tc>
        <w:tc>
          <w:tcPr>
            <w:tcW w:w="926" w:type="dxa"/>
            <w:tcBorders>
              <w:top w:val="nil"/>
              <w:left w:val="single" w:color="000000" w:sz="8" w:space="0"/>
              <w:bottom w:val="single" w:color="000000" w:sz="8" w:space="0"/>
              <w:right w:val="single" w:color="000000" w:sz="8" w:space="0"/>
            </w:tcBorders>
            <w:noWrap/>
            <w:vAlign w:val="center"/>
          </w:tcPr>
          <w:p w14:paraId="7AE4FC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2A82B7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0DA5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C4168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1B1E2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转速传感器</w:t>
            </w:r>
          </w:p>
        </w:tc>
        <w:tc>
          <w:tcPr>
            <w:tcW w:w="707" w:type="dxa"/>
            <w:tcBorders>
              <w:top w:val="nil"/>
              <w:left w:val="nil"/>
              <w:bottom w:val="single" w:color="000000" w:sz="8" w:space="0"/>
              <w:right w:val="single" w:color="000000" w:sz="8" w:space="0"/>
            </w:tcBorders>
            <w:shd w:val="clear" w:color="auto" w:fill="auto"/>
            <w:noWrap w:val="0"/>
            <w:vAlign w:val="center"/>
          </w:tcPr>
          <w:p w14:paraId="70DDDD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74B8EC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 xml:space="preserve">  ZG001/5060TSL    </w:t>
            </w:r>
          </w:p>
        </w:tc>
        <w:tc>
          <w:tcPr>
            <w:tcW w:w="821" w:type="dxa"/>
            <w:tcBorders>
              <w:top w:val="nil"/>
              <w:left w:val="nil"/>
              <w:bottom w:val="single" w:color="000000" w:sz="8" w:space="0"/>
              <w:right w:val="single" w:color="000000" w:sz="8" w:space="0"/>
            </w:tcBorders>
            <w:shd w:val="clear" w:color="auto" w:fill="FFFFFF"/>
            <w:noWrap w:val="0"/>
            <w:vAlign w:val="center"/>
          </w:tcPr>
          <w:p w14:paraId="49C1C7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A0188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0457AD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single" w:color="000000" w:sz="8" w:space="0"/>
              <w:bottom w:val="single" w:color="000000" w:sz="8" w:space="0"/>
              <w:right w:val="single" w:color="000000" w:sz="8" w:space="0"/>
            </w:tcBorders>
            <w:noWrap/>
            <w:vAlign w:val="center"/>
          </w:tcPr>
          <w:p w14:paraId="685E36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778C8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7D46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2E353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8D5B7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离合器拆卸扳手</w:t>
            </w:r>
          </w:p>
        </w:tc>
        <w:tc>
          <w:tcPr>
            <w:tcW w:w="707" w:type="dxa"/>
            <w:tcBorders>
              <w:top w:val="nil"/>
              <w:left w:val="nil"/>
              <w:bottom w:val="single" w:color="000000" w:sz="8" w:space="0"/>
              <w:right w:val="single" w:color="000000" w:sz="8" w:space="0"/>
            </w:tcBorders>
            <w:shd w:val="clear" w:color="auto" w:fill="auto"/>
            <w:noWrap w:val="0"/>
            <w:vAlign w:val="center"/>
          </w:tcPr>
          <w:p w14:paraId="074D8D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6F2169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0"/>
            <w:vAlign w:val="center"/>
          </w:tcPr>
          <w:p w14:paraId="5465FC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58A4F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52AA9D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single" w:color="000000" w:sz="8" w:space="0"/>
              <w:bottom w:val="single" w:color="000000" w:sz="8" w:space="0"/>
              <w:right w:val="single" w:color="000000" w:sz="8" w:space="0"/>
            </w:tcBorders>
            <w:noWrap/>
            <w:vAlign w:val="center"/>
          </w:tcPr>
          <w:p w14:paraId="328233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2F44BF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5A2D6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438F4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85FC1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吸口滚轮总成带胶皮</w:t>
            </w:r>
          </w:p>
        </w:tc>
        <w:tc>
          <w:tcPr>
            <w:tcW w:w="707" w:type="dxa"/>
            <w:tcBorders>
              <w:top w:val="nil"/>
              <w:left w:val="nil"/>
              <w:bottom w:val="single" w:color="000000" w:sz="8" w:space="0"/>
              <w:right w:val="single" w:color="000000" w:sz="8" w:space="0"/>
            </w:tcBorders>
            <w:shd w:val="clear" w:color="auto" w:fill="auto"/>
            <w:noWrap w:val="0"/>
            <w:vAlign w:val="center"/>
          </w:tcPr>
          <w:p w14:paraId="097BFC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09AB65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湿式扫路车</w:t>
            </w:r>
          </w:p>
        </w:tc>
        <w:tc>
          <w:tcPr>
            <w:tcW w:w="821" w:type="dxa"/>
            <w:tcBorders>
              <w:top w:val="nil"/>
              <w:left w:val="nil"/>
              <w:bottom w:val="single" w:color="000000" w:sz="8" w:space="0"/>
              <w:right w:val="single" w:color="000000" w:sz="8" w:space="0"/>
            </w:tcBorders>
            <w:shd w:val="clear" w:color="auto" w:fill="FFFFFF"/>
            <w:noWrap w:val="0"/>
            <w:vAlign w:val="center"/>
          </w:tcPr>
          <w:p w14:paraId="1A8AE7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B55D4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6B75EB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485</w:t>
            </w:r>
          </w:p>
        </w:tc>
        <w:tc>
          <w:tcPr>
            <w:tcW w:w="926" w:type="dxa"/>
            <w:tcBorders>
              <w:top w:val="nil"/>
              <w:left w:val="single" w:color="000000" w:sz="8" w:space="0"/>
              <w:bottom w:val="single" w:color="000000" w:sz="8" w:space="0"/>
              <w:right w:val="single" w:color="000000" w:sz="8" w:space="0"/>
            </w:tcBorders>
            <w:noWrap/>
            <w:vAlign w:val="center"/>
          </w:tcPr>
          <w:p w14:paraId="560442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76A01C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1DC20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92297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1BB61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风机总成</w:t>
            </w:r>
          </w:p>
        </w:tc>
        <w:tc>
          <w:tcPr>
            <w:tcW w:w="707" w:type="dxa"/>
            <w:tcBorders>
              <w:top w:val="nil"/>
              <w:left w:val="nil"/>
              <w:bottom w:val="single" w:color="000000" w:sz="8" w:space="0"/>
              <w:right w:val="single" w:color="000000" w:sz="8" w:space="0"/>
            </w:tcBorders>
            <w:shd w:val="clear" w:color="auto" w:fill="auto"/>
            <w:noWrap w:val="0"/>
            <w:vAlign w:val="center"/>
          </w:tcPr>
          <w:p w14:paraId="672185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3C542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YHD5162TSL.1.1 ZC</w:t>
            </w:r>
          </w:p>
        </w:tc>
        <w:tc>
          <w:tcPr>
            <w:tcW w:w="821" w:type="dxa"/>
            <w:tcBorders>
              <w:top w:val="nil"/>
              <w:left w:val="nil"/>
              <w:bottom w:val="single" w:color="000000" w:sz="8" w:space="0"/>
              <w:right w:val="single" w:color="000000" w:sz="8" w:space="0"/>
            </w:tcBorders>
            <w:shd w:val="clear" w:color="auto" w:fill="FFFFFF"/>
            <w:noWrap w:val="0"/>
            <w:vAlign w:val="center"/>
          </w:tcPr>
          <w:p w14:paraId="55A758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C0EAA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114997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1150</w:t>
            </w:r>
          </w:p>
        </w:tc>
        <w:tc>
          <w:tcPr>
            <w:tcW w:w="926" w:type="dxa"/>
            <w:tcBorders>
              <w:top w:val="nil"/>
              <w:left w:val="single" w:color="000000" w:sz="8" w:space="0"/>
              <w:bottom w:val="single" w:color="000000" w:sz="8" w:space="0"/>
              <w:right w:val="single" w:color="000000" w:sz="8" w:space="0"/>
            </w:tcBorders>
            <w:noWrap/>
            <w:vAlign w:val="center"/>
          </w:tcPr>
          <w:p w14:paraId="719D88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66285A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6EBD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C9656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C3390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滤网体</w:t>
            </w:r>
          </w:p>
        </w:tc>
        <w:tc>
          <w:tcPr>
            <w:tcW w:w="707" w:type="dxa"/>
            <w:tcBorders>
              <w:top w:val="nil"/>
              <w:left w:val="nil"/>
              <w:bottom w:val="single" w:color="000000" w:sz="8" w:space="0"/>
              <w:right w:val="single" w:color="000000" w:sz="8" w:space="0"/>
            </w:tcBorders>
            <w:shd w:val="clear" w:color="auto" w:fill="auto"/>
            <w:noWrap w:val="0"/>
            <w:vAlign w:val="center"/>
          </w:tcPr>
          <w:p w14:paraId="5E4166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8D810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YHD5167TXS.3.6-4</w:t>
            </w:r>
          </w:p>
        </w:tc>
        <w:tc>
          <w:tcPr>
            <w:tcW w:w="821" w:type="dxa"/>
            <w:tcBorders>
              <w:top w:val="nil"/>
              <w:left w:val="nil"/>
              <w:bottom w:val="single" w:color="000000" w:sz="8" w:space="0"/>
              <w:right w:val="single" w:color="000000" w:sz="8" w:space="0"/>
            </w:tcBorders>
            <w:shd w:val="clear" w:color="auto" w:fill="FFFFFF"/>
            <w:noWrap w:val="0"/>
            <w:vAlign w:val="center"/>
          </w:tcPr>
          <w:p w14:paraId="230FF5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C18F1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nil"/>
            </w:tcBorders>
            <w:noWrap w:val="0"/>
            <w:vAlign w:val="center"/>
          </w:tcPr>
          <w:p w14:paraId="712A9E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285</w:t>
            </w:r>
          </w:p>
        </w:tc>
        <w:tc>
          <w:tcPr>
            <w:tcW w:w="926" w:type="dxa"/>
            <w:tcBorders>
              <w:top w:val="nil"/>
              <w:left w:val="single" w:color="000000" w:sz="8" w:space="0"/>
              <w:bottom w:val="single" w:color="000000" w:sz="8" w:space="0"/>
              <w:right w:val="single" w:color="000000" w:sz="8" w:space="0"/>
            </w:tcBorders>
            <w:noWrap/>
            <w:vAlign w:val="center"/>
          </w:tcPr>
          <w:p w14:paraId="0F4CC7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E05A2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8059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8251C5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BDBEBE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风机轴</w:t>
            </w:r>
          </w:p>
        </w:tc>
        <w:tc>
          <w:tcPr>
            <w:tcW w:w="707" w:type="dxa"/>
            <w:tcBorders>
              <w:top w:val="nil"/>
              <w:left w:val="nil"/>
              <w:bottom w:val="single" w:color="000000" w:sz="8" w:space="0"/>
              <w:right w:val="single" w:color="000000" w:sz="8" w:space="0"/>
            </w:tcBorders>
            <w:shd w:val="clear" w:color="auto" w:fill="auto"/>
            <w:noWrap w:val="0"/>
            <w:vAlign w:val="center"/>
          </w:tcPr>
          <w:p w14:paraId="566D42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0B99E7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6614EA9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67E2A51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157495E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950 </w:t>
            </w:r>
          </w:p>
        </w:tc>
        <w:tc>
          <w:tcPr>
            <w:tcW w:w="926" w:type="dxa"/>
            <w:vMerge w:val="restart"/>
            <w:tcBorders>
              <w:top w:val="nil"/>
              <w:left w:val="single" w:color="000000" w:sz="8" w:space="0"/>
              <w:bottom w:val="single" w:color="000000" w:sz="8" w:space="0"/>
              <w:right w:val="single" w:color="000000" w:sz="8" w:space="0"/>
            </w:tcBorders>
            <w:noWrap/>
            <w:vAlign w:val="center"/>
          </w:tcPr>
          <w:p w14:paraId="148532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70 </w:t>
            </w:r>
          </w:p>
        </w:tc>
        <w:tc>
          <w:tcPr>
            <w:tcW w:w="926" w:type="dxa"/>
            <w:tcBorders>
              <w:top w:val="nil"/>
              <w:left w:val="nil"/>
              <w:bottom w:val="single" w:color="000000" w:sz="8" w:space="0"/>
              <w:right w:val="single" w:color="000000" w:sz="8" w:space="0"/>
            </w:tcBorders>
            <w:noWrap/>
            <w:vAlign w:val="center"/>
          </w:tcPr>
          <w:p w14:paraId="6CFE5AF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29F62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3BF142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8A57B3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扇叶</w:t>
            </w:r>
          </w:p>
        </w:tc>
        <w:tc>
          <w:tcPr>
            <w:tcW w:w="707" w:type="dxa"/>
            <w:tcBorders>
              <w:top w:val="nil"/>
              <w:left w:val="nil"/>
              <w:bottom w:val="single" w:color="000000" w:sz="8" w:space="0"/>
              <w:right w:val="single" w:color="000000" w:sz="8" w:space="0"/>
            </w:tcBorders>
            <w:shd w:val="clear" w:color="auto" w:fill="auto"/>
            <w:noWrap w:val="0"/>
            <w:vAlign w:val="center"/>
          </w:tcPr>
          <w:p w14:paraId="0E8A82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654A0CE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120E2E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5ACD9B2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727BA99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5600 </w:t>
            </w:r>
          </w:p>
        </w:tc>
        <w:tc>
          <w:tcPr>
            <w:tcW w:w="926" w:type="dxa"/>
            <w:vMerge w:val="continue"/>
            <w:tcBorders>
              <w:top w:val="nil"/>
              <w:left w:val="single" w:color="000000" w:sz="8" w:space="0"/>
              <w:bottom w:val="single" w:color="000000" w:sz="8" w:space="0"/>
              <w:right w:val="single" w:color="000000" w:sz="8" w:space="0"/>
            </w:tcBorders>
            <w:noWrap/>
            <w:vAlign w:val="center"/>
          </w:tcPr>
          <w:p w14:paraId="16825E95">
            <w:pPr>
              <w:jc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ign w:val="center"/>
          </w:tcPr>
          <w:p w14:paraId="056E982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1FF5AE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04E0A0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8D8AE2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风机轴油封</w:t>
            </w:r>
          </w:p>
        </w:tc>
        <w:tc>
          <w:tcPr>
            <w:tcW w:w="707" w:type="dxa"/>
            <w:tcBorders>
              <w:top w:val="nil"/>
              <w:left w:val="nil"/>
              <w:bottom w:val="single" w:color="000000" w:sz="8" w:space="0"/>
              <w:right w:val="single" w:color="000000" w:sz="8" w:space="0"/>
            </w:tcBorders>
            <w:shd w:val="clear" w:color="auto" w:fill="auto"/>
            <w:noWrap w:val="0"/>
            <w:vAlign w:val="center"/>
          </w:tcPr>
          <w:p w14:paraId="473520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2402222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2FAFA84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25A7EB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0B51C0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110 </w:t>
            </w:r>
          </w:p>
        </w:tc>
        <w:tc>
          <w:tcPr>
            <w:tcW w:w="926" w:type="dxa"/>
            <w:vMerge w:val="continue"/>
            <w:tcBorders>
              <w:top w:val="nil"/>
              <w:left w:val="single" w:color="000000" w:sz="8" w:space="0"/>
              <w:bottom w:val="single" w:color="000000" w:sz="8" w:space="0"/>
              <w:right w:val="single" w:color="000000" w:sz="8" w:space="0"/>
            </w:tcBorders>
            <w:noWrap/>
            <w:vAlign w:val="center"/>
          </w:tcPr>
          <w:p w14:paraId="492EC36E">
            <w:pPr>
              <w:jc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ign w:val="center"/>
          </w:tcPr>
          <w:p w14:paraId="27D1ABC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5C625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96201E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C1E8A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输出动力轴承</w:t>
            </w:r>
          </w:p>
        </w:tc>
        <w:tc>
          <w:tcPr>
            <w:tcW w:w="707" w:type="dxa"/>
            <w:tcBorders>
              <w:top w:val="nil"/>
              <w:left w:val="nil"/>
              <w:bottom w:val="single" w:color="000000" w:sz="8" w:space="0"/>
              <w:right w:val="single" w:color="000000" w:sz="8" w:space="0"/>
            </w:tcBorders>
            <w:shd w:val="clear" w:color="auto" w:fill="auto"/>
            <w:noWrap w:val="0"/>
            <w:vAlign w:val="center"/>
          </w:tcPr>
          <w:p w14:paraId="4FD8AE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064F831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376D525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3C0E675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1687EED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650 </w:t>
            </w:r>
          </w:p>
        </w:tc>
        <w:tc>
          <w:tcPr>
            <w:tcW w:w="926" w:type="dxa"/>
            <w:vMerge w:val="continue"/>
            <w:tcBorders>
              <w:top w:val="nil"/>
              <w:left w:val="single" w:color="000000" w:sz="8" w:space="0"/>
              <w:bottom w:val="single" w:color="000000" w:sz="8" w:space="0"/>
              <w:right w:val="single" w:color="000000" w:sz="8" w:space="0"/>
            </w:tcBorders>
            <w:noWrap/>
            <w:vAlign w:val="center"/>
          </w:tcPr>
          <w:p w14:paraId="4BB4773E">
            <w:pPr>
              <w:jc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ign w:val="center"/>
          </w:tcPr>
          <w:p w14:paraId="7AD9522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6CDD4D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5C6D44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87AC77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风机涨紧轮</w:t>
            </w:r>
          </w:p>
        </w:tc>
        <w:tc>
          <w:tcPr>
            <w:tcW w:w="707" w:type="dxa"/>
            <w:tcBorders>
              <w:top w:val="nil"/>
              <w:left w:val="nil"/>
              <w:bottom w:val="single" w:color="000000" w:sz="8" w:space="0"/>
              <w:right w:val="single" w:color="000000" w:sz="8" w:space="0"/>
            </w:tcBorders>
            <w:shd w:val="clear" w:color="auto" w:fill="auto"/>
            <w:noWrap w:val="0"/>
            <w:vAlign w:val="center"/>
          </w:tcPr>
          <w:p w14:paraId="1389BC3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64175C6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0D125C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4D8050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70BEBF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980 </w:t>
            </w:r>
          </w:p>
        </w:tc>
        <w:tc>
          <w:tcPr>
            <w:tcW w:w="926" w:type="dxa"/>
            <w:vMerge w:val="continue"/>
            <w:tcBorders>
              <w:top w:val="nil"/>
              <w:left w:val="single" w:color="000000" w:sz="8" w:space="0"/>
              <w:bottom w:val="single" w:color="000000" w:sz="8" w:space="0"/>
              <w:right w:val="single" w:color="000000" w:sz="8" w:space="0"/>
            </w:tcBorders>
            <w:noWrap/>
            <w:vAlign w:val="center"/>
          </w:tcPr>
          <w:p w14:paraId="6A7A996F">
            <w:pPr>
              <w:jc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ign w:val="center"/>
          </w:tcPr>
          <w:p w14:paraId="30E128F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58510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1352B3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1E1020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风机抽风管</w:t>
            </w:r>
          </w:p>
        </w:tc>
        <w:tc>
          <w:tcPr>
            <w:tcW w:w="707" w:type="dxa"/>
            <w:tcBorders>
              <w:top w:val="nil"/>
              <w:left w:val="nil"/>
              <w:bottom w:val="single" w:color="000000" w:sz="8" w:space="0"/>
              <w:right w:val="single" w:color="000000" w:sz="8" w:space="0"/>
            </w:tcBorders>
            <w:shd w:val="clear" w:color="auto" w:fill="auto"/>
            <w:noWrap w:val="0"/>
            <w:vAlign w:val="center"/>
          </w:tcPr>
          <w:p w14:paraId="68949C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6C25D61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1819B24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00F2D3D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3F5064E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520 </w:t>
            </w:r>
          </w:p>
        </w:tc>
        <w:tc>
          <w:tcPr>
            <w:tcW w:w="926" w:type="dxa"/>
            <w:tcBorders>
              <w:top w:val="nil"/>
              <w:left w:val="single" w:color="000000" w:sz="8" w:space="0"/>
              <w:bottom w:val="single" w:color="000000" w:sz="8" w:space="0"/>
              <w:right w:val="single" w:color="000000" w:sz="8" w:space="0"/>
            </w:tcBorders>
            <w:noWrap/>
            <w:vAlign w:val="center"/>
          </w:tcPr>
          <w:p w14:paraId="45D20A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nil"/>
              <w:left w:val="nil"/>
              <w:bottom w:val="single" w:color="000000" w:sz="8" w:space="0"/>
              <w:right w:val="single" w:color="000000" w:sz="8" w:space="0"/>
            </w:tcBorders>
            <w:noWrap/>
            <w:vAlign w:val="center"/>
          </w:tcPr>
          <w:p w14:paraId="4536D40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4D4329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084041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30C6E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海德高压水泵（国产）</w:t>
            </w:r>
          </w:p>
        </w:tc>
        <w:tc>
          <w:tcPr>
            <w:tcW w:w="707" w:type="dxa"/>
            <w:tcBorders>
              <w:top w:val="nil"/>
              <w:left w:val="nil"/>
              <w:bottom w:val="single" w:color="000000" w:sz="8" w:space="0"/>
              <w:right w:val="single" w:color="000000" w:sz="8" w:space="0"/>
            </w:tcBorders>
            <w:shd w:val="clear" w:color="auto" w:fill="auto"/>
            <w:noWrap w:val="0"/>
            <w:vAlign w:val="center"/>
          </w:tcPr>
          <w:p w14:paraId="6BC18F8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62CB43C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24A4312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79F8879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24236A8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18000 </w:t>
            </w:r>
          </w:p>
        </w:tc>
        <w:tc>
          <w:tcPr>
            <w:tcW w:w="926" w:type="dxa"/>
            <w:tcBorders>
              <w:top w:val="nil"/>
              <w:left w:val="single" w:color="000000" w:sz="8" w:space="0"/>
              <w:bottom w:val="single" w:color="000000" w:sz="8" w:space="0"/>
              <w:right w:val="single" w:color="000000" w:sz="8" w:space="0"/>
            </w:tcBorders>
            <w:noWrap/>
            <w:vAlign w:val="center"/>
          </w:tcPr>
          <w:p w14:paraId="5631F3E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40 </w:t>
            </w:r>
          </w:p>
        </w:tc>
        <w:tc>
          <w:tcPr>
            <w:tcW w:w="926" w:type="dxa"/>
            <w:tcBorders>
              <w:top w:val="nil"/>
              <w:left w:val="nil"/>
              <w:bottom w:val="single" w:color="000000" w:sz="8" w:space="0"/>
              <w:right w:val="single" w:color="000000" w:sz="8" w:space="0"/>
            </w:tcBorders>
            <w:noWrap/>
            <w:vAlign w:val="center"/>
          </w:tcPr>
          <w:p w14:paraId="721C81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0003C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F395B3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9375B0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海德高压水泵（进口）</w:t>
            </w:r>
          </w:p>
        </w:tc>
        <w:tc>
          <w:tcPr>
            <w:tcW w:w="707" w:type="dxa"/>
            <w:tcBorders>
              <w:top w:val="nil"/>
              <w:left w:val="nil"/>
              <w:bottom w:val="single" w:color="000000" w:sz="8" w:space="0"/>
              <w:right w:val="single" w:color="000000" w:sz="8" w:space="0"/>
            </w:tcBorders>
            <w:shd w:val="clear" w:color="auto" w:fill="auto"/>
            <w:noWrap w:val="0"/>
            <w:vAlign w:val="center"/>
          </w:tcPr>
          <w:p w14:paraId="4493B2A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304AD61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6E545E0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6FDE3B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6F33317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26000 </w:t>
            </w:r>
          </w:p>
        </w:tc>
        <w:tc>
          <w:tcPr>
            <w:tcW w:w="926" w:type="dxa"/>
            <w:tcBorders>
              <w:top w:val="nil"/>
              <w:left w:val="single" w:color="000000" w:sz="8" w:space="0"/>
              <w:bottom w:val="single" w:color="000000" w:sz="8" w:space="0"/>
              <w:right w:val="single" w:color="000000" w:sz="8" w:space="0"/>
            </w:tcBorders>
            <w:noWrap/>
            <w:vAlign w:val="center"/>
          </w:tcPr>
          <w:p w14:paraId="54C3BA1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40 </w:t>
            </w:r>
          </w:p>
        </w:tc>
        <w:tc>
          <w:tcPr>
            <w:tcW w:w="926" w:type="dxa"/>
            <w:tcBorders>
              <w:top w:val="nil"/>
              <w:left w:val="nil"/>
              <w:bottom w:val="single" w:color="000000" w:sz="8" w:space="0"/>
              <w:right w:val="single" w:color="000000" w:sz="8" w:space="0"/>
            </w:tcBorders>
            <w:noWrap/>
            <w:vAlign w:val="center"/>
          </w:tcPr>
          <w:p w14:paraId="7833B79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5D430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09560D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2D0DCC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海德单向阀</w:t>
            </w:r>
          </w:p>
        </w:tc>
        <w:tc>
          <w:tcPr>
            <w:tcW w:w="707" w:type="dxa"/>
            <w:tcBorders>
              <w:top w:val="nil"/>
              <w:left w:val="nil"/>
              <w:bottom w:val="single" w:color="000000" w:sz="8" w:space="0"/>
              <w:right w:val="single" w:color="000000" w:sz="8" w:space="0"/>
            </w:tcBorders>
            <w:shd w:val="clear" w:color="auto" w:fill="auto"/>
            <w:noWrap w:val="0"/>
            <w:vAlign w:val="center"/>
          </w:tcPr>
          <w:p w14:paraId="526DD36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1386A0A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07D6B6E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075F78D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50E6E40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660 </w:t>
            </w:r>
          </w:p>
        </w:tc>
        <w:tc>
          <w:tcPr>
            <w:tcW w:w="926" w:type="dxa"/>
            <w:vMerge w:val="restart"/>
            <w:tcBorders>
              <w:top w:val="nil"/>
              <w:left w:val="single" w:color="000000" w:sz="8" w:space="0"/>
              <w:bottom w:val="single" w:color="000000" w:sz="8" w:space="0"/>
              <w:right w:val="single" w:color="000000" w:sz="8" w:space="0"/>
            </w:tcBorders>
            <w:noWrap/>
            <w:vAlign w:val="center"/>
          </w:tcPr>
          <w:p w14:paraId="5EB2E8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nil"/>
              <w:left w:val="nil"/>
              <w:bottom w:val="single" w:color="000000" w:sz="8" w:space="0"/>
              <w:right w:val="single" w:color="000000" w:sz="8" w:space="0"/>
            </w:tcBorders>
            <w:noWrap/>
            <w:vAlign w:val="center"/>
          </w:tcPr>
          <w:p w14:paraId="3E83390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66B49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CC0A58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34C730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海德陶瓷活塞</w:t>
            </w:r>
          </w:p>
        </w:tc>
        <w:tc>
          <w:tcPr>
            <w:tcW w:w="707" w:type="dxa"/>
            <w:tcBorders>
              <w:top w:val="nil"/>
              <w:left w:val="nil"/>
              <w:bottom w:val="single" w:color="000000" w:sz="8" w:space="0"/>
              <w:right w:val="single" w:color="000000" w:sz="8" w:space="0"/>
            </w:tcBorders>
            <w:shd w:val="clear" w:color="auto" w:fill="auto"/>
            <w:noWrap w:val="0"/>
            <w:vAlign w:val="center"/>
          </w:tcPr>
          <w:p w14:paraId="6E89E51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010FFCD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18A8DA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4A26A2B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64ABDD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780 </w:t>
            </w:r>
          </w:p>
        </w:tc>
        <w:tc>
          <w:tcPr>
            <w:tcW w:w="926" w:type="dxa"/>
            <w:vMerge w:val="continue"/>
            <w:tcBorders>
              <w:top w:val="nil"/>
              <w:left w:val="single" w:color="000000" w:sz="8" w:space="0"/>
              <w:bottom w:val="single" w:color="000000" w:sz="8" w:space="0"/>
              <w:right w:val="single" w:color="000000" w:sz="8" w:space="0"/>
            </w:tcBorders>
            <w:noWrap/>
            <w:vAlign w:val="center"/>
          </w:tcPr>
          <w:p w14:paraId="272FAC45">
            <w:pPr>
              <w:jc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ign w:val="center"/>
          </w:tcPr>
          <w:p w14:paraId="092F51A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0EA7C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42AAA00E">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C1A2B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海德水泵修理包</w:t>
            </w:r>
          </w:p>
        </w:tc>
        <w:tc>
          <w:tcPr>
            <w:tcW w:w="707" w:type="dxa"/>
            <w:tcBorders>
              <w:top w:val="nil"/>
              <w:left w:val="nil"/>
              <w:bottom w:val="single" w:color="000000" w:sz="8" w:space="0"/>
              <w:right w:val="single" w:color="000000" w:sz="8" w:space="0"/>
            </w:tcBorders>
            <w:shd w:val="clear" w:color="auto" w:fill="auto"/>
            <w:noWrap w:val="0"/>
            <w:vAlign w:val="center"/>
          </w:tcPr>
          <w:p w14:paraId="44B2EB6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7CA20DA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3FDC4B2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套</w:t>
            </w:r>
          </w:p>
        </w:tc>
        <w:tc>
          <w:tcPr>
            <w:tcW w:w="718" w:type="dxa"/>
            <w:tcBorders>
              <w:top w:val="nil"/>
              <w:left w:val="nil"/>
              <w:bottom w:val="single" w:color="000000" w:sz="8" w:space="0"/>
              <w:right w:val="single" w:color="000000" w:sz="8" w:space="0"/>
            </w:tcBorders>
            <w:noWrap w:val="0"/>
            <w:vAlign w:val="center"/>
          </w:tcPr>
          <w:p w14:paraId="55CA050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18FFAE0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1900 </w:t>
            </w:r>
          </w:p>
        </w:tc>
        <w:tc>
          <w:tcPr>
            <w:tcW w:w="926" w:type="dxa"/>
            <w:vMerge w:val="continue"/>
            <w:tcBorders>
              <w:top w:val="nil"/>
              <w:left w:val="single" w:color="000000" w:sz="8" w:space="0"/>
              <w:bottom w:val="single" w:color="000000" w:sz="8" w:space="0"/>
              <w:right w:val="single" w:color="000000" w:sz="8" w:space="0"/>
            </w:tcBorders>
            <w:noWrap/>
            <w:vAlign w:val="center"/>
          </w:tcPr>
          <w:p w14:paraId="481C767B">
            <w:pPr>
              <w:jc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ign w:val="center"/>
          </w:tcPr>
          <w:p w14:paraId="29F1A1E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7FC9C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829E95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30CC9C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海德凸轮轴</w:t>
            </w:r>
          </w:p>
        </w:tc>
        <w:tc>
          <w:tcPr>
            <w:tcW w:w="707" w:type="dxa"/>
            <w:tcBorders>
              <w:top w:val="nil"/>
              <w:left w:val="nil"/>
              <w:bottom w:val="single" w:color="000000" w:sz="8" w:space="0"/>
              <w:right w:val="single" w:color="000000" w:sz="8" w:space="0"/>
            </w:tcBorders>
            <w:shd w:val="clear" w:color="auto" w:fill="auto"/>
            <w:noWrap w:val="0"/>
            <w:vAlign w:val="center"/>
          </w:tcPr>
          <w:p w14:paraId="701D2E9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76F852A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2D55F2C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4B2BFA2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4F35857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650 </w:t>
            </w:r>
          </w:p>
        </w:tc>
        <w:tc>
          <w:tcPr>
            <w:tcW w:w="926" w:type="dxa"/>
            <w:vMerge w:val="restart"/>
            <w:tcBorders>
              <w:top w:val="nil"/>
              <w:left w:val="single" w:color="000000" w:sz="8" w:space="0"/>
              <w:bottom w:val="single" w:color="000000" w:sz="8" w:space="0"/>
              <w:right w:val="single" w:color="000000" w:sz="8" w:space="0"/>
            </w:tcBorders>
            <w:noWrap/>
            <w:vAlign w:val="center"/>
          </w:tcPr>
          <w:p w14:paraId="3992DA3F">
            <w:pPr>
              <w:keepNext w:val="0"/>
              <w:keepLines w:val="0"/>
              <w:widowControl/>
              <w:suppressLineNumbers w:val="0"/>
              <w:jc w:val="right"/>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nil"/>
              <w:left w:val="nil"/>
              <w:bottom w:val="single" w:color="000000" w:sz="8" w:space="0"/>
              <w:right w:val="single" w:color="000000" w:sz="8" w:space="0"/>
            </w:tcBorders>
            <w:noWrap/>
            <w:vAlign w:val="center"/>
          </w:tcPr>
          <w:p w14:paraId="01FB5CA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1C98DA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4DDDE4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CFEF4C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海德连杆</w:t>
            </w:r>
          </w:p>
        </w:tc>
        <w:tc>
          <w:tcPr>
            <w:tcW w:w="707" w:type="dxa"/>
            <w:tcBorders>
              <w:top w:val="nil"/>
              <w:left w:val="nil"/>
              <w:bottom w:val="single" w:color="000000" w:sz="8" w:space="0"/>
              <w:right w:val="single" w:color="000000" w:sz="8" w:space="0"/>
            </w:tcBorders>
            <w:shd w:val="clear" w:color="auto" w:fill="auto"/>
            <w:noWrap w:val="0"/>
            <w:vAlign w:val="center"/>
          </w:tcPr>
          <w:p w14:paraId="70295C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2E0AA73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622973B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27B1387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72DA896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360 </w:t>
            </w:r>
          </w:p>
        </w:tc>
        <w:tc>
          <w:tcPr>
            <w:tcW w:w="926" w:type="dxa"/>
            <w:vMerge w:val="continue"/>
            <w:tcBorders>
              <w:top w:val="nil"/>
              <w:left w:val="single" w:color="000000" w:sz="8" w:space="0"/>
              <w:bottom w:val="single" w:color="000000" w:sz="8" w:space="0"/>
              <w:right w:val="single" w:color="000000" w:sz="8" w:space="0"/>
            </w:tcBorders>
            <w:noWrap/>
            <w:vAlign w:val="center"/>
          </w:tcPr>
          <w:p w14:paraId="76613EFE">
            <w:pPr>
              <w:jc w:val="right"/>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ign w:val="center"/>
          </w:tcPr>
          <w:p w14:paraId="02858A7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4C8DE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3BBCC2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3E16EA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海德泵头</w:t>
            </w:r>
          </w:p>
        </w:tc>
        <w:tc>
          <w:tcPr>
            <w:tcW w:w="707" w:type="dxa"/>
            <w:tcBorders>
              <w:top w:val="nil"/>
              <w:left w:val="nil"/>
              <w:bottom w:val="single" w:color="000000" w:sz="8" w:space="0"/>
              <w:right w:val="single" w:color="000000" w:sz="8" w:space="0"/>
            </w:tcBorders>
            <w:shd w:val="clear" w:color="auto" w:fill="auto"/>
            <w:noWrap w:val="0"/>
            <w:vAlign w:val="center"/>
          </w:tcPr>
          <w:p w14:paraId="21AFB76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7F208A3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32E0D9B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45AF2F0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3E6BDCD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6800 </w:t>
            </w:r>
          </w:p>
        </w:tc>
        <w:tc>
          <w:tcPr>
            <w:tcW w:w="926" w:type="dxa"/>
            <w:vMerge w:val="continue"/>
            <w:tcBorders>
              <w:top w:val="nil"/>
              <w:left w:val="single" w:color="000000" w:sz="8" w:space="0"/>
              <w:bottom w:val="single" w:color="000000" w:sz="8" w:space="0"/>
              <w:right w:val="single" w:color="000000" w:sz="8" w:space="0"/>
            </w:tcBorders>
            <w:noWrap/>
            <w:vAlign w:val="center"/>
          </w:tcPr>
          <w:p w14:paraId="79EB3D7E">
            <w:pPr>
              <w:jc w:val="right"/>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ign w:val="center"/>
          </w:tcPr>
          <w:p w14:paraId="2DCD103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251B0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23AED4E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EF0073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液压双联泵</w:t>
            </w:r>
          </w:p>
        </w:tc>
        <w:tc>
          <w:tcPr>
            <w:tcW w:w="707" w:type="dxa"/>
            <w:tcBorders>
              <w:top w:val="nil"/>
              <w:left w:val="nil"/>
              <w:bottom w:val="single" w:color="000000" w:sz="8" w:space="0"/>
              <w:right w:val="single" w:color="000000" w:sz="8" w:space="0"/>
            </w:tcBorders>
            <w:shd w:val="clear" w:color="auto" w:fill="auto"/>
            <w:noWrap w:val="0"/>
            <w:vAlign w:val="center"/>
          </w:tcPr>
          <w:p w14:paraId="55B1331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海德（无泄漏压缩车）</w:t>
            </w:r>
          </w:p>
        </w:tc>
        <w:tc>
          <w:tcPr>
            <w:tcW w:w="1840" w:type="dxa"/>
            <w:tcBorders>
              <w:top w:val="nil"/>
              <w:left w:val="nil"/>
              <w:bottom w:val="single" w:color="000000" w:sz="8" w:space="0"/>
              <w:right w:val="single" w:color="000000" w:sz="8" w:space="0"/>
            </w:tcBorders>
            <w:shd w:val="clear" w:color="auto" w:fill="auto"/>
            <w:noWrap w:val="0"/>
            <w:vAlign w:val="center"/>
          </w:tcPr>
          <w:p w14:paraId="583DD22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海德（8吨）</w:t>
            </w:r>
          </w:p>
        </w:tc>
        <w:tc>
          <w:tcPr>
            <w:tcW w:w="821" w:type="dxa"/>
            <w:tcBorders>
              <w:top w:val="nil"/>
              <w:left w:val="nil"/>
              <w:bottom w:val="single" w:color="000000" w:sz="8" w:space="0"/>
              <w:right w:val="single" w:color="000000" w:sz="8" w:space="0"/>
            </w:tcBorders>
            <w:shd w:val="clear" w:color="auto" w:fill="FFFFFF"/>
            <w:noWrap w:val="0"/>
            <w:vAlign w:val="center"/>
          </w:tcPr>
          <w:p w14:paraId="11726BC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0610E83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26E1817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2650 </w:t>
            </w:r>
          </w:p>
        </w:tc>
        <w:tc>
          <w:tcPr>
            <w:tcW w:w="926" w:type="dxa"/>
            <w:tcBorders>
              <w:top w:val="nil"/>
              <w:left w:val="single" w:color="000000" w:sz="8" w:space="0"/>
              <w:bottom w:val="single" w:color="000000" w:sz="8" w:space="0"/>
              <w:right w:val="single" w:color="000000" w:sz="8" w:space="0"/>
            </w:tcBorders>
            <w:noWrap/>
            <w:vAlign w:val="center"/>
          </w:tcPr>
          <w:p w14:paraId="03183F6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nil"/>
              <w:left w:val="nil"/>
              <w:bottom w:val="single" w:color="000000" w:sz="8" w:space="0"/>
              <w:right w:val="single" w:color="000000" w:sz="8" w:space="0"/>
            </w:tcBorders>
            <w:noWrap/>
            <w:vAlign w:val="center"/>
          </w:tcPr>
          <w:p w14:paraId="75A06FD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50963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CD79BB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CC5026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推板滑块</w:t>
            </w:r>
          </w:p>
        </w:tc>
        <w:tc>
          <w:tcPr>
            <w:tcW w:w="707" w:type="dxa"/>
            <w:tcBorders>
              <w:top w:val="nil"/>
              <w:left w:val="nil"/>
              <w:bottom w:val="single" w:color="000000" w:sz="8" w:space="0"/>
              <w:right w:val="single" w:color="000000" w:sz="8" w:space="0"/>
            </w:tcBorders>
            <w:shd w:val="clear" w:color="auto" w:fill="auto"/>
            <w:noWrap w:val="0"/>
            <w:vAlign w:val="center"/>
          </w:tcPr>
          <w:p w14:paraId="4295096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海德（无泄漏压缩车）</w:t>
            </w:r>
          </w:p>
        </w:tc>
        <w:tc>
          <w:tcPr>
            <w:tcW w:w="1840" w:type="dxa"/>
            <w:tcBorders>
              <w:top w:val="nil"/>
              <w:left w:val="nil"/>
              <w:bottom w:val="single" w:color="000000" w:sz="8" w:space="0"/>
              <w:right w:val="single" w:color="000000" w:sz="8" w:space="0"/>
            </w:tcBorders>
            <w:shd w:val="clear" w:color="auto" w:fill="auto"/>
            <w:noWrap w:val="0"/>
            <w:vAlign w:val="center"/>
          </w:tcPr>
          <w:p w14:paraId="25357A5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海德（8吨）</w:t>
            </w:r>
          </w:p>
        </w:tc>
        <w:tc>
          <w:tcPr>
            <w:tcW w:w="821" w:type="dxa"/>
            <w:tcBorders>
              <w:top w:val="nil"/>
              <w:left w:val="nil"/>
              <w:bottom w:val="single" w:color="000000" w:sz="8" w:space="0"/>
              <w:right w:val="single" w:color="000000" w:sz="8" w:space="0"/>
            </w:tcBorders>
            <w:shd w:val="clear" w:color="auto" w:fill="FFFFFF"/>
            <w:noWrap w:val="0"/>
            <w:vAlign w:val="center"/>
          </w:tcPr>
          <w:p w14:paraId="207F85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530E69A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6C723F6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1600 </w:t>
            </w:r>
          </w:p>
        </w:tc>
        <w:tc>
          <w:tcPr>
            <w:tcW w:w="926" w:type="dxa"/>
            <w:tcBorders>
              <w:top w:val="nil"/>
              <w:left w:val="single" w:color="000000" w:sz="8" w:space="0"/>
              <w:bottom w:val="single" w:color="000000" w:sz="8" w:space="0"/>
              <w:right w:val="single" w:color="000000" w:sz="8" w:space="0"/>
            </w:tcBorders>
            <w:noWrap/>
            <w:vAlign w:val="center"/>
          </w:tcPr>
          <w:p w14:paraId="37200D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nil"/>
              <w:left w:val="nil"/>
              <w:bottom w:val="single" w:color="000000" w:sz="8" w:space="0"/>
              <w:right w:val="single" w:color="000000" w:sz="8" w:space="0"/>
            </w:tcBorders>
            <w:noWrap/>
            <w:vAlign w:val="center"/>
          </w:tcPr>
          <w:p w14:paraId="3CCEEF1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5B56C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651E8E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215DD5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挡皮</w:t>
            </w:r>
          </w:p>
        </w:tc>
        <w:tc>
          <w:tcPr>
            <w:tcW w:w="707" w:type="dxa"/>
            <w:tcBorders>
              <w:top w:val="nil"/>
              <w:left w:val="nil"/>
              <w:bottom w:val="single" w:color="000000" w:sz="8" w:space="0"/>
              <w:right w:val="single" w:color="000000" w:sz="8" w:space="0"/>
            </w:tcBorders>
            <w:shd w:val="clear" w:color="auto" w:fill="auto"/>
            <w:noWrap w:val="0"/>
            <w:vAlign w:val="center"/>
          </w:tcPr>
          <w:p w14:paraId="1912E1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海德（无泄漏压缩车）</w:t>
            </w:r>
          </w:p>
        </w:tc>
        <w:tc>
          <w:tcPr>
            <w:tcW w:w="1840" w:type="dxa"/>
            <w:tcBorders>
              <w:top w:val="nil"/>
              <w:left w:val="nil"/>
              <w:bottom w:val="single" w:color="000000" w:sz="8" w:space="0"/>
              <w:right w:val="single" w:color="000000" w:sz="8" w:space="0"/>
            </w:tcBorders>
            <w:shd w:val="clear" w:color="auto" w:fill="auto"/>
            <w:noWrap w:val="0"/>
            <w:vAlign w:val="center"/>
          </w:tcPr>
          <w:p w14:paraId="1E8981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海德（8吨）</w:t>
            </w:r>
          </w:p>
        </w:tc>
        <w:tc>
          <w:tcPr>
            <w:tcW w:w="821" w:type="dxa"/>
            <w:tcBorders>
              <w:top w:val="nil"/>
              <w:left w:val="nil"/>
              <w:bottom w:val="single" w:color="000000" w:sz="8" w:space="0"/>
              <w:right w:val="single" w:color="000000" w:sz="8" w:space="0"/>
            </w:tcBorders>
            <w:shd w:val="clear" w:color="auto" w:fill="FFFFFF"/>
            <w:noWrap w:val="0"/>
            <w:vAlign w:val="center"/>
          </w:tcPr>
          <w:p w14:paraId="78F71BF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noWrap w:val="0"/>
            <w:vAlign w:val="center"/>
          </w:tcPr>
          <w:p w14:paraId="06375CB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4EAE42A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280 </w:t>
            </w:r>
          </w:p>
        </w:tc>
        <w:tc>
          <w:tcPr>
            <w:tcW w:w="926" w:type="dxa"/>
            <w:tcBorders>
              <w:top w:val="nil"/>
              <w:left w:val="single" w:color="000000" w:sz="8" w:space="0"/>
              <w:bottom w:val="single" w:color="000000" w:sz="8" w:space="0"/>
              <w:right w:val="single" w:color="000000" w:sz="8" w:space="0"/>
            </w:tcBorders>
            <w:noWrap/>
            <w:vAlign w:val="center"/>
          </w:tcPr>
          <w:p w14:paraId="2A74EBA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nil"/>
              <w:left w:val="nil"/>
              <w:bottom w:val="single" w:color="000000" w:sz="8" w:space="0"/>
              <w:right w:val="single" w:color="000000" w:sz="8" w:space="0"/>
            </w:tcBorders>
            <w:noWrap/>
            <w:vAlign w:val="center"/>
          </w:tcPr>
          <w:p w14:paraId="4B79500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2CCA7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D22D47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29DD9F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压缩油缸（厢体内）</w:t>
            </w:r>
          </w:p>
        </w:tc>
        <w:tc>
          <w:tcPr>
            <w:tcW w:w="707" w:type="dxa"/>
            <w:tcBorders>
              <w:top w:val="nil"/>
              <w:left w:val="nil"/>
              <w:bottom w:val="single" w:color="000000" w:sz="8" w:space="0"/>
              <w:right w:val="single" w:color="000000" w:sz="8" w:space="0"/>
            </w:tcBorders>
            <w:shd w:val="clear" w:color="auto" w:fill="auto"/>
            <w:noWrap w:val="0"/>
            <w:vAlign w:val="center"/>
          </w:tcPr>
          <w:p w14:paraId="089DE2A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海德（无泄漏压缩车）</w:t>
            </w:r>
          </w:p>
        </w:tc>
        <w:tc>
          <w:tcPr>
            <w:tcW w:w="1840" w:type="dxa"/>
            <w:tcBorders>
              <w:top w:val="nil"/>
              <w:left w:val="nil"/>
              <w:bottom w:val="single" w:color="000000" w:sz="8" w:space="0"/>
              <w:right w:val="single" w:color="000000" w:sz="8" w:space="0"/>
            </w:tcBorders>
            <w:shd w:val="clear" w:color="auto" w:fill="auto"/>
            <w:noWrap w:val="0"/>
            <w:vAlign w:val="center"/>
          </w:tcPr>
          <w:p w14:paraId="010D1DD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海德（8吨）</w:t>
            </w:r>
          </w:p>
        </w:tc>
        <w:tc>
          <w:tcPr>
            <w:tcW w:w="821" w:type="dxa"/>
            <w:tcBorders>
              <w:top w:val="nil"/>
              <w:left w:val="nil"/>
              <w:bottom w:val="single" w:color="000000" w:sz="8" w:space="0"/>
              <w:right w:val="single" w:color="000000" w:sz="8" w:space="0"/>
            </w:tcBorders>
            <w:shd w:val="clear" w:color="auto" w:fill="FFFFFF"/>
            <w:noWrap w:val="0"/>
            <w:vAlign w:val="center"/>
          </w:tcPr>
          <w:p w14:paraId="23A88B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54F6D8A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0476D9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3600 </w:t>
            </w:r>
          </w:p>
        </w:tc>
        <w:tc>
          <w:tcPr>
            <w:tcW w:w="926" w:type="dxa"/>
            <w:tcBorders>
              <w:top w:val="nil"/>
              <w:left w:val="single" w:color="000000" w:sz="8" w:space="0"/>
              <w:bottom w:val="single" w:color="000000" w:sz="8" w:space="0"/>
              <w:right w:val="single" w:color="000000" w:sz="8" w:space="0"/>
            </w:tcBorders>
            <w:noWrap/>
            <w:vAlign w:val="center"/>
          </w:tcPr>
          <w:p w14:paraId="455A6A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nil"/>
              <w:left w:val="nil"/>
              <w:bottom w:val="single" w:color="000000" w:sz="8" w:space="0"/>
              <w:right w:val="single" w:color="000000" w:sz="8" w:space="0"/>
            </w:tcBorders>
            <w:noWrap/>
            <w:vAlign w:val="center"/>
          </w:tcPr>
          <w:p w14:paraId="57DA66B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2C88D6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5912744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DCDD1C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液控单向阀</w:t>
            </w:r>
          </w:p>
        </w:tc>
        <w:tc>
          <w:tcPr>
            <w:tcW w:w="707" w:type="dxa"/>
            <w:tcBorders>
              <w:top w:val="nil"/>
              <w:left w:val="nil"/>
              <w:bottom w:val="single" w:color="000000" w:sz="8" w:space="0"/>
              <w:right w:val="single" w:color="000000" w:sz="8" w:space="0"/>
            </w:tcBorders>
            <w:shd w:val="clear" w:color="auto" w:fill="auto"/>
            <w:noWrap w:val="0"/>
            <w:vAlign w:val="center"/>
          </w:tcPr>
          <w:p w14:paraId="0892BDF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海德（无泄漏压缩车）</w:t>
            </w:r>
          </w:p>
        </w:tc>
        <w:tc>
          <w:tcPr>
            <w:tcW w:w="1840" w:type="dxa"/>
            <w:tcBorders>
              <w:top w:val="nil"/>
              <w:left w:val="nil"/>
              <w:bottom w:val="single" w:color="000000" w:sz="8" w:space="0"/>
              <w:right w:val="single" w:color="000000" w:sz="8" w:space="0"/>
            </w:tcBorders>
            <w:shd w:val="clear" w:color="auto" w:fill="auto"/>
            <w:noWrap w:val="0"/>
            <w:vAlign w:val="center"/>
          </w:tcPr>
          <w:p w14:paraId="27A52C7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海德（8吨）</w:t>
            </w:r>
          </w:p>
        </w:tc>
        <w:tc>
          <w:tcPr>
            <w:tcW w:w="821" w:type="dxa"/>
            <w:tcBorders>
              <w:top w:val="nil"/>
              <w:left w:val="nil"/>
              <w:bottom w:val="single" w:color="000000" w:sz="8" w:space="0"/>
              <w:right w:val="single" w:color="000000" w:sz="8" w:space="0"/>
            </w:tcBorders>
            <w:shd w:val="clear" w:color="auto" w:fill="FFFFFF"/>
            <w:noWrap w:val="0"/>
            <w:vAlign w:val="center"/>
          </w:tcPr>
          <w:p w14:paraId="3A86258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79BFC51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6687BF3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680 </w:t>
            </w:r>
          </w:p>
        </w:tc>
        <w:tc>
          <w:tcPr>
            <w:tcW w:w="926" w:type="dxa"/>
            <w:vMerge w:val="restart"/>
            <w:tcBorders>
              <w:top w:val="nil"/>
              <w:left w:val="single" w:color="000000" w:sz="8" w:space="0"/>
              <w:bottom w:val="single" w:color="000000" w:sz="8" w:space="0"/>
              <w:right w:val="single" w:color="000000" w:sz="8" w:space="0"/>
            </w:tcBorders>
            <w:noWrap/>
            <w:vAlign w:val="center"/>
          </w:tcPr>
          <w:p w14:paraId="1C1EEC3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70 </w:t>
            </w:r>
          </w:p>
        </w:tc>
        <w:tc>
          <w:tcPr>
            <w:tcW w:w="926" w:type="dxa"/>
            <w:tcBorders>
              <w:top w:val="nil"/>
              <w:left w:val="nil"/>
              <w:bottom w:val="single" w:color="000000" w:sz="8" w:space="0"/>
              <w:right w:val="single" w:color="000000" w:sz="8" w:space="0"/>
            </w:tcBorders>
            <w:noWrap/>
            <w:vAlign w:val="center"/>
          </w:tcPr>
          <w:p w14:paraId="0F14B32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10E54E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0658FA3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023E5D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阀体</w:t>
            </w:r>
          </w:p>
        </w:tc>
        <w:tc>
          <w:tcPr>
            <w:tcW w:w="707" w:type="dxa"/>
            <w:tcBorders>
              <w:top w:val="nil"/>
              <w:left w:val="nil"/>
              <w:bottom w:val="single" w:color="000000" w:sz="8" w:space="0"/>
              <w:right w:val="single" w:color="000000" w:sz="8" w:space="0"/>
            </w:tcBorders>
            <w:shd w:val="clear" w:color="auto" w:fill="auto"/>
            <w:noWrap w:val="0"/>
            <w:vAlign w:val="center"/>
          </w:tcPr>
          <w:p w14:paraId="0296A07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海德（无泄漏压缩车）</w:t>
            </w:r>
          </w:p>
        </w:tc>
        <w:tc>
          <w:tcPr>
            <w:tcW w:w="1840" w:type="dxa"/>
            <w:tcBorders>
              <w:top w:val="nil"/>
              <w:left w:val="nil"/>
              <w:bottom w:val="single" w:color="000000" w:sz="8" w:space="0"/>
              <w:right w:val="single" w:color="000000" w:sz="8" w:space="0"/>
            </w:tcBorders>
            <w:shd w:val="clear" w:color="auto" w:fill="auto"/>
            <w:noWrap w:val="0"/>
            <w:vAlign w:val="center"/>
          </w:tcPr>
          <w:p w14:paraId="72FF89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海德（8吨）</w:t>
            </w:r>
          </w:p>
        </w:tc>
        <w:tc>
          <w:tcPr>
            <w:tcW w:w="821" w:type="dxa"/>
            <w:tcBorders>
              <w:top w:val="nil"/>
              <w:left w:val="nil"/>
              <w:bottom w:val="single" w:color="000000" w:sz="8" w:space="0"/>
              <w:right w:val="single" w:color="000000" w:sz="8" w:space="0"/>
            </w:tcBorders>
            <w:shd w:val="clear" w:color="auto" w:fill="FFFFFF"/>
            <w:noWrap w:val="0"/>
            <w:vAlign w:val="center"/>
          </w:tcPr>
          <w:p w14:paraId="2014531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26B191F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44B9AA4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5600 </w:t>
            </w:r>
          </w:p>
        </w:tc>
        <w:tc>
          <w:tcPr>
            <w:tcW w:w="926" w:type="dxa"/>
            <w:vMerge w:val="continue"/>
            <w:tcBorders>
              <w:top w:val="nil"/>
              <w:left w:val="single" w:color="000000" w:sz="8" w:space="0"/>
              <w:bottom w:val="single" w:color="000000" w:sz="8" w:space="0"/>
              <w:right w:val="single" w:color="000000" w:sz="8" w:space="0"/>
            </w:tcBorders>
            <w:noWrap/>
            <w:vAlign w:val="center"/>
          </w:tcPr>
          <w:p w14:paraId="5A765281">
            <w:pPr>
              <w:jc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ign w:val="center"/>
          </w:tcPr>
          <w:p w14:paraId="0FEC718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73847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7182979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7279CF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液压阀单个</w:t>
            </w:r>
          </w:p>
        </w:tc>
        <w:tc>
          <w:tcPr>
            <w:tcW w:w="707" w:type="dxa"/>
            <w:tcBorders>
              <w:top w:val="nil"/>
              <w:left w:val="nil"/>
              <w:bottom w:val="single" w:color="000000" w:sz="8" w:space="0"/>
              <w:right w:val="single" w:color="000000" w:sz="8" w:space="0"/>
            </w:tcBorders>
            <w:shd w:val="clear" w:color="auto" w:fill="auto"/>
            <w:noWrap w:val="0"/>
            <w:vAlign w:val="center"/>
          </w:tcPr>
          <w:p w14:paraId="61A246F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海德（无泄漏压缩车）</w:t>
            </w:r>
          </w:p>
        </w:tc>
        <w:tc>
          <w:tcPr>
            <w:tcW w:w="1840" w:type="dxa"/>
            <w:tcBorders>
              <w:top w:val="nil"/>
              <w:left w:val="nil"/>
              <w:bottom w:val="single" w:color="000000" w:sz="8" w:space="0"/>
              <w:right w:val="single" w:color="000000" w:sz="8" w:space="0"/>
            </w:tcBorders>
            <w:shd w:val="clear" w:color="auto" w:fill="auto"/>
            <w:noWrap w:val="0"/>
            <w:vAlign w:val="center"/>
          </w:tcPr>
          <w:p w14:paraId="35D5747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海德（8吨）</w:t>
            </w:r>
          </w:p>
        </w:tc>
        <w:tc>
          <w:tcPr>
            <w:tcW w:w="821" w:type="dxa"/>
            <w:tcBorders>
              <w:top w:val="nil"/>
              <w:left w:val="nil"/>
              <w:bottom w:val="single" w:color="000000" w:sz="8" w:space="0"/>
              <w:right w:val="single" w:color="000000" w:sz="8" w:space="0"/>
            </w:tcBorders>
            <w:shd w:val="clear" w:color="auto" w:fill="FFFFFF"/>
            <w:noWrap w:val="0"/>
            <w:vAlign w:val="center"/>
          </w:tcPr>
          <w:p w14:paraId="1C48A77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4C267BC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2B12FA1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850 </w:t>
            </w:r>
          </w:p>
        </w:tc>
        <w:tc>
          <w:tcPr>
            <w:tcW w:w="926" w:type="dxa"/>
            <w:vMerge w:val="continue"/>
            <w:tcBorders>
              <w:top w:val="nil"/>
              <w:left w:val="single" w:color="000000" w:sz="8" w:space="0"/>
              <w:bottom w:val="single" w:color="000000" w:sz="8" w:space="0"/>
              <w:right w:val="single" w:color="000000" w:sz="8" w:space="0"/>
            </w:tcBorders>
            <w:noWrap/>
            <w:vAlign w:val="center"/>
          </w:tcPr>
          <w:p w14:paraId="72D531FD">
            <w:pPr>
              <w:jc w:val="center"/>
              <w:rPr>
                <w:rFonts w:hint="eastAsia" w:ascii="宋体" w:hAnsi="宋体" w:eastAsia="宋体" w:cs="宋体"/>
                <w:i w:val="0"/>
                <w:iCs w:val="0"/>
                <w:color w:val="auto"/>
                <w:kern w:val="0"/>
                <w:sz w:val="18"/>
                <w:szCs w:val="18"/>
                <w:highlight w:val="none"/>
                <w:u w:val="none"/>
                <w:lang w:val="en-US" w:eastAsia="zh-CN" w:bidi="ar"/>
              </w:rPr>
            </w:pPr>
          </w:p>
        </w:tc>
        <w:tc>
          <w:tcPr>
            <w:tcW w:w="926" w:type="dxa"/>
            <w:tcBorders>
              <w:top w:val="nil"/>
              <w:left w:val="nil"/>
              <w:bottom w:val="single" w:color="000000" w:sz="8" w:space="0"/>
              <w:right w:val="single" w:color="000000" w:sz="8" w:space="0"/>
            </w:tcBorders>
            <w:noWrap/>
            <w:vAlign w:val="center"/>
          </w:tcPr>
          <w:p w14:paraId="2CE70E8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714CDD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64EF4E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CD8F68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副操作盒</w:t>
            </w:r>
          </w:p>
        </w:tc>
        <w:tc>
          <w:tcPr>
            <w:tcW w:w="707" w:type="dxa"/>
            <w:tcBorders>
              <w:top w:val="nil"/>
              <w:left w:val="nil"/>
              <w:bottom w:val="single" w:color="000000" w:sz="8" w:space="0"/>
              <w:right w:val="single" w:color="000000" w:sz="8" w:space="0"/>
            </w:tcBorders>
            <w:shd w:val="clear" w:color="auto" w:fill="auto"/>
            <w:noWrap w:val="0"/>
            <w:vAlign w:val="center"/>
          </w:tcPr>
          <w:p w14:paraId="0F322FA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海德（大洗）</w:t>
            </w:r>
          </w:p>
        </w:tc>
        <w:tc>
          <w:tcPr>
            <w:tcW w:w="1840" w:type="dxa"/>
            <w:tcBorders>
              <w:top w:val="nil"/>
              <w:left w:val="nil"/>
              <w:bottom w:val="single" w:color="000000" w:sz="8" w:space="0"/>
              <w:right w:val="single" w:color="000000" w:sz="8" w:space="0"/>
            </w:tcBorders>
            <w:shd w:val="clear" w:color="auto" w:fill="auto"/>
            <w:noWrap w:val="0"/>
            <w:vAlign w:val="center"/>
          </w:tcPr>
          <w:p w14:paraId="010F099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海德（18吨）</w:t>
            </w:r>
          </w:p>
        </w:tc>
        <w:tc>
          <w:tcPr>
            <w:tcW w:w="821" w:type="dxa"/>
            <w:tcBorders>
              <w:top w:val="nil"/>
              <w:left w:val="nil"/>
              <w:bottom w:val="single" w:color="000000" w:sz="8" w:space="0"/>
              <w:right w:val="single" w:color="000000" w:sz="8" w:space="0"/>
            </w:tcBorders>
            <w:shd w:val="clear" w:color="auto" w:fill="FFFFFF"/>
            <w:noWrap w:val="0"/>
            <w:vAlign w:val="center"/>
          </w:tcPr>
          <w:p w14:paraId="5C60985C">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1FFB07D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65CFE99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950 </w:t>
            </w:r>
          </w:p>
        </w:tc>
        <w:tc>
          <w:tcPr>
            <w:tcW w:w="926" w:type="dxa"/>
            <w:tcBorders>
              <w:top w:val="nil"/>
              <w:left w:val="single" w:color="000000" w:sz="8" w:space="0"/>
              <w:bottom w:val="single" w:color="000000" w:sz="8" w:space="0"/>
              <w:right w:val="single" w:color="000000" w:sz="8" w:space="0"/>
            </w:tcBorders>
            <w:noWrap/>
            <w:vAlign w:val="center"/>
          </w:tcPr>
          <w:p w14:paraId="64D2FDE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nil"/>
              <w:left w:val="nil"/>
              <w:bottom w:val="single" w:color="000000" w:sz="8" w:space="0"/>
              <w:right w:val="single" w:color="000000" w:sz="8" w:space="0"/>
            </w:tcBorders>
            <w:noWrap/>
            <w:vAlign w:val="center"/>
          </w:tcPr>
          <w:p w14:paraId="33B2DE9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1E748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60B9B86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85DB9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侧喷杆</w:t>
            </w:r>
          </w:p>
        </w:tc>
        <w:tc>
          <w:tcPr>
            <w:tcW w:w="707" w:type="dxa"/>
            <w:tcBorders>
              <w:top w:val="nil"/>
              <w:left w:val="nil"/>
              <w:bottom w:val="single" w:color="000000" w:sz="8" w:space="0"/>
              <w:right w:val="single" w:color="000000" w:sz="8" w:space="0"/>
            </w:tcBorders>
            <w:shd w:val="clear" w:color="auto" w:fill="auto"/>
            <w:noWrap w:val="0"/>
            <w:vAlign w:val="center"/>
          </w:tcPr>
          <w:p w14:paraId="4DF8093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3835A1A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海德（通用）</w:t>
            </w:r>
          </w:p>
        </w:tc>
        <w:tc>
          <w:tcPr>
            <w:tcW w:w="821" w:type="dxa"/>
            <w:tcBorders>
              <w:top w:val="nil"/>
              <w:left w:val="nil"/>
              <w:bottom w:val="single" w:color="000000" w:sz="8" w:space="0"/>
              <w:right w:val="single" w:color="000000" w:sz="8" w:space="0"/>
            </w:tcBorders>
            <w:shd w:val="clear" w:color="auto" w:fill="FFFFFF"/>
            <w:noWrap w:val="0"/>
            <w:vAlign w:val="center"/>
          </w:tcPr>
          <w:p w14:paraId="5AABD56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73D6793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42FF6E6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960 </w:t>
            </w:r>
          </w:p>
        </w:tc>
        <w:tc>
          <w:tcPr>
            <w:tcW w:w="926" w:type="dxa"/>
            <w:tcBorders>
              <w:top w:val="nil"/>
              <w:left w:val="single" w:color="000000" w:sz="8" w:space="0"/>
              <w:bottom w:val="single" w:color="000000" w:sz="8" w:space="0"/>
              <w:right w:val="single" w:color="000000" w:sz="8" w:space="0"/>
            </w:tcBorders>
            <w:noWrap/>
            <w:vAlign w:val="center"/>
          </w:tcPr>
          <w:p w14:paraId="418B4AD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15 </w:t>
            </w:r>
          </w:p>
        </w:tc>
        <w:tc>
          <w:tcPr>
            <w:tcW w:w="926" w:type="dxa"/>
            <w:tcBorders>
              <w:top w:val="nil"/>
              <w:left w:val="nil"/>
              <w:bottom w:val="single" w:color="000000" w:sz="8" w:space="0"/>
              <w:right w:val="single" w:color="000000" w:sz="8" w:space="0"/>
            </w:tcBorders>
            <w:noWrap/>
            <w:vAlign w:val="center"/>
          </w:tcPr>
          <w:p w14:paraId="6A2A6BE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68296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CA65BE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186</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8CFB97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抑尘喷嘴</w:t>
            </w:r>
          </w:p>
        </w:tc>
        <w:tc>
          <w:tcPr>
            <w:tcW w:w="707" w:type="dxa"/>
            <w:tcBorders>
              <w:top w:val="nil"/>
              <w:left w:val="nil"/>
              <w:bottom w:val="single" w:color="000000" w:sz="8" w:space="0"/>
              <w:right w:val="single" w:color="000000" w:sz="8" w:space="0"/>
            </w:tcBorders>
            <w:shd w:val="clear" w:color="auto" w:fill="auto"/>
            <w:noWrap w:val="0"/>
            <w:vAlign w:val="center"/>
          </w:tcPr>
          <w:p w14:paraId="03B0347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5E36E8C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海德（通用）</w:t>
            </w:r>
          </w:p>
        </w:tc>
        <w:tc>
          <w:tcPr>
            <w:tcW w:w="821" w:type="dxa"/>
            <w:tcBorders>
              <w:top w:val="nil"/>
              <w:left w:val="nil"/>
              <w:bottom w:val="single" w:color="000000" w:sz="8" w:space="0"/>
              <w:right w:val="single" w:color="000000" w:sz="8" w:space="0"/>
            </w:tcBorders>
            <w:shd w:val="clear" w:color="auto" w:fill="FFFFFF"/>
            <w:noWrap w:val="0"/>
            <w:vAlign w:val="center"/>
          </w:tcPr>
          <w:p w14:paraId="5E609FC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0E4507A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051128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nil"/>
              <w:left w:val="single" w:color="000000" w:sz="8" w:space="0"/>
              <w:bottom w:val="single" w:color="000000" w:sz="8" w:space="0"/>
              <w:right w:val="single" w:color="000000" w:sz="8" w:space="0"/>
            </w:tcBorders>
            <w:noWrap/>
            <w:vAlign w:val="center"/>
          </w:tcPr>
          <w:p w14:paraId="2D1DD37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 </w:t>
            </w:r>
          </w:p>
        </w:tc>
        <w:tc>
          <w:tcPr>
            <w:tcW w:w="926" w:type="dxa"/>
            <w:tcBorders>
              <w:top w:val="nil"/>
              <w:left w:val="nil"/>
              <w:bottom w:val="single" w:color="000000" w:sz="8" w:space="0"/>
              <w:right w:val="single" w:color="000000" w:sz="8" w:space="0"/>
            </w:tcBorders>
            <w:noWrap/>
            <w:vAlign w:val="center"/>
          </w:tcPr>
          <w:p w14:paraId="0740CB9A">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3A1760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159D740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1B5288C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18吨机扫水箱副机（散热器）</w:t>
            </w:r>
          </w:p>
        </w:tc>
        <w:tc>
          <w:tcPr>
            <w:tcW w:w="707" w:type="dxa"/>
            <w:tcBorders>
              <w:top w:val="nil"/>
              <w:left w:val="nil"/>
              <w:bottom w:val="single" w:color="000000" w:sz="8" w:space="0"/>
              <w:right w:val="single" w:color="000000" w:sz="8" w:space="0"/>
            </w:tcBorders>
            <w:shd w:val="clear" w:color="auto" w:fill="auto"/>
            <w:noWrap w:val="0"/>
            <w:vAlign w:val="center"/>
          </w:tcPr>
          <w:p w14:paraId="4FA9275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212BEF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海德（通用）</w:t>
            </w:r>
          </w:p>
        </w:tc>
        <w:tc>
          <w:tcPr>
            <w:tcW w:w="821" w:type="dxa"/>
            <w:tcBorders>
              <w:top w:val="nil"/>
              <w:left w:val="nil"/>
              <w:bottom w:val="single" w:color="000000" w:sz="8" w:space="0"/>
              <w:right w:val="single" w:color="000000" w:sz="8" w:space="0"/>
            </w:tcBorders>
            <w:shd w:val="clear" w:color="auto" w:fill="FFFFFF"/>
            <w:noWrap w:val="0"/>
            <w:vAlign w:val="center"/>
          </w:tcPr>
          <w:p w14:paraId="7F70BA59">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4915353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26FECEF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1600 </w:t>
            </w:r>
          </w:p>
        </w:tc>
        <w:tc>
          <w:tcPr>
            <w:tcW w:w="926" w:type="dxa"/>
            <w:tcBorders>
              <w:top w:val="nil"/>
              <w:left w:val="single" w:color="000000" w:sz="8" w:space="0"/>
              <w:bottom w:val="single" w:color="000000" w:sz="8" w:space="0"/>
              <w:right w:val="single" w:color="000000" w:sz="8" w:space="0"/>
            </w:tcBorders>
            <w:noWrap/>
            <w:vAlign w:val="center"/>
          </w:tcPr>
          <w:p w14:paraId="44C525C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nil"/>
              <w:left w:val="nil"/>
              <w:bottom w:val="single" w:color="000000" w:sz="8" w:space="0"/>
              <w:right w:val="single" w:color="000000" w:sz="8" w:space="0"/>
            </w:tcBorders>
            <w:noWrap/>
            <w:vAlign w:val="center"/>
          </w:tcPr>
          <w:p w14:paraId="69C9B61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26F6C9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auto"/>
            <w:noWrap w:val="0"/>
            <w:vAlign w:val="center"/>
          </w:tcPr>
          <w:p w14:paraId="3DC2697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87DBBE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25吨副机水箱</w:t>
            </w:r>
          </w:p>
        </w:tc>
        <w:tc>
          <w:tcPr>
            <w:tcW w:w="707" w:type="dxa"/>
            <w:tcBorders>
              <w:top w:val="nil"/>
              <w:left w:val="nil"/>
              <w:bottom w:val="single" w:color="000000" w:sz="8" w:space="0"/>
              <w:right w:val="single" w:color="000000" w:sz="8" w:space="0"/>
            </w:tcBorders>
            <w:shd w:val="clear" w:color="auto" w:fill="auto"/>
            <w:noWrap w:val="0"/>
            <w:vAlign w:val="center"/>
          </w:tcPr>
          <w:p w14:paraId="5ABE9EC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w:t>
            </w:r>
          </w:p>
        </w:tc>
        <w:tc>
          <w:tcPr>
            <w:tcW w:w="1840" w:type="dxa"/>
            <w:tcBorders>
              <w:top w:val="nil"/>
              <w:left w:val="nil"/>
              <w:bottom w:val="single" w:color="000000" w:sz="8" w:space="0"/>
              <w:right w:val="single" w:color="000000" w:sz="8" w:space="0"/>
            </w:tcBorders>
            <w:shd w:val="clear" w:color="auto" w:fill="auto"/>
            <w:noWrap w:val="0"/>
            <w:vAlign w:val="center"/>
          </w:tcPr>
          <w:p w14:paraId="4258F13E">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海德（通用）</w:t>
            </w:r>
          </w:p>
        </w:tc>
        <w:tc>
          <w:tcPr>
            <w:tcW w:w="821" w:type="dxa"/>
            <w:tcBorders>
              <w:top w:val="nil"/>
              <w:left w:val="nil"/>
              <w:bottom w:val="single" w:color="000000" w:sz="8" w:space="0"/>
              <w:right w:val="single" w:color="000000" w:sz="8" w:space="0"/>
            </w:tcBorders>
            <w:shd w:val="clear" w:color="auto" w:fill="FFFFFF"/>
            <w:noWrap w:val="0"/>
            <w:vAlign w:val="center"/>
          </w:tcPr>
          <w:p w14:paraId="58ACB79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3DDA075B">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nil"/>
            </w:tcBorders>
            <w:noWrap w:val="0"/>
            <w:vAlign w:val="center"/>
          </w:tcPr>
          <w:p w14:paraId="000901D0">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2700 </w:t>
            </w:r>
          </w:p>
        </w:tc>
        <w:tc>
          <w:tcPr>
            <w:tcW w:w="926" w:type="dxa"/>
            <w:tcBorders>
              <w:top w:val="nil"/>
              <w:left w:val="single" w:color="000000" w:sz="8" w:space="0"/>
              <w:bottom w:val="single" w:color="000000" w:sz="8" w:space="0"/>
              <w:right w:val="single" w:color="000000" w:sz="8" w:space="0"/>
            </w:tcBorders>
            <w:noWrap/>
            <w:vAlign w:val="center"/>
          </w:tcPr>
          <w:p w14:paraId="4BBC56E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40 </w:t>
            </w:r>
          </w:p>
        </w:tc>
        <w:tc>
          <w:tcPr>
            <w:tcW w:w="926" w:type="dxa"/>
            <w:tcBorders>
              <w:top w:val="nil"/>
              <w:left w:val="nil"/>
              <w:bottom w:val="single" w:color="000000" w:sz="8" w:space="0"/>
              <w:right w:val="single" w:color="000000" w:sz="8" w:space="0"/>
            </w:tcBorders>
            <w:noWrap/>
            <w:vAlign w:val="center"/>
          </w:tcPr>
          <w:p w14:paraId="4F913033">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4BB44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nil"/>
              <w:left w:val="single" w:color="000000" w:sz="8" w:space="0"/>
              <w:bottom w:val="single" w:color="000000" w:sz="8" w:space="0"/>
              <w:right w:val="single" w:color="000000" w:sz="8" w:space="0"/>
            </w:tcBorders>
            <w:noWrap w:val="0"/>
            <w:vAlign w:val="center"/>
          </w:tcPr>
          <w:p w14:paraId="6B4DB6A8">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三、福龙马上装原厂配件</w:t>
            </w:r>
          </w:p>
        </w:tc>
      </w:tr>
      <w:tr w14:paraId="48AB8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411C1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tcBorders>
              <w:top w:val="single" w:color="000000" w:sz="8" w:space="0"/>
              <w:left w:val="nil"/>
              <w:bottom w:val="single" w:color="000000" w:sz="8" w:space="0"/>
              <w:right w:val="single" w:color="000000" w:sz="8" w:space="0"/>
            </w:tcBorders>
            <w:noWrap w:val="0"/>
            <w:vAlign w:val="center"/>
          </w:tcPr>
          <w:p w14:paraId="3CB652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皮带(盖茨)</w:t>
            </w:r>
          </w:p>
        </w:tc>
        <w:tc>
          <w:tcPr>
            <w:tcW w:w="707" w:type="dxa"/>
            <w:tcBorders>
              <w:top w:val="single" w:color="000000" w:sz="8" w:space="0"/>
              <w:left w:val="nil"/>
              <w:bottom w:val="single" w:color="000000" w:sz="8" w:space="0"/>
              <w:right w:val="single" w:color="000000" w:sz="8" w:space="0"/>
            </w:tcBorders>
            <w:noWrap w:val="0"/>
            <w:vAlign w:val="center"/>
          </w:tcPr>
          <w:p w14:paraId="468CA1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single" w:color="000000" w:sz="8" w:space="0"/>
              <w:left w:val="nil"/>
              <w:bottom w:val="single" w:color="000000" w:sz="8" w:space="0"/>
              <w:right w:val="single" w:color="000000" w:sz="8" w:space="0"/>
            </w:tcBorders>
            <w:noWrap w:val="0"/>
            <w:vAlign w:val="center"/>
          </w:tcPr>
          <w:p w14:paraId="4B8799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XPZ1362</w:t>
            </w:r>
          </w:p>
        </w:tc>
        <w:tc>
          <w:tcPr>
            <w:tcW w:w="821" w:type="dxa"/>
            <w:tcBorders>
              <w:top w:val="single" w:color="000000" w:sz="8" w:space="0"/>
              <w:left w:val="nil"/>
              <w:bottom w:val="single" w:color="000000" w:sz="8" w:space="0"/>
              <w:right w:val="single" w:color="000000" w:sz="8" w:space="0"/>
            </w:tcBorders>
            <w:noWrap w:val="0"/>
            <w:vAlign w:val="center"/>
          </w:tcPr>
          <w:p w14:paraId="748709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000000" w:sz="8" w:space="0"/>
              <w:left w:val="nil"/>
              <w:bottom w:val="single" w:color="000000" w:sz="8" w:space="0"/>
              <w:right w:val="single" w:color="000000" w:sz="8" w:space="0"/>
            </w:tcBorders>
            <w:noWrap w:val="0"/>
            <w:vAlign w:val="center"/>
          </w:tcPr>
          <w:p w14:paraId="58692E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single" w:color="000000" w:sz="8" w:space="0"/>
              <w:left w:val="nil"/>
              <w:bottom w:val="single" w:color="000000" w:sz="8" w:space="0"/>
              <w:right w:val="single" w:color="000000" w:sz="8" w:space="0"/>
            </w:tcBorders>
            <w:noWrap w:val="0"/>
            <w:vAlign w:val="center"/>
          </w:tcPr>
          <w:p w14:paraId="770B0F4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single" w:color="000000" w:sz="8" w:space="0"/>
              <w:left w:val="nil"/>
              <w:bottom w:val="single" w:color="000000" w:sz="8" w:space="0"/>
              <w:right w:val="single" w:color="000000" w:sz="8" w:space="0"/>
            </w:tcBorders>
            <w:noWrap w:val="0"/>
            <w:vAlign w:val="center"/>
          </w:tcPr>
          <w:p w14:paraId="3B8913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single" w:color="000000" w:sz="8" w:space="0"/>
              <w:left w:val="nil"/>
              <w:bottom w:val="single" w:color="000000" w:sz="8" w:space="0"/>
              <w:right w:val="single" w:color="000000" w:sz="8" w:space="0"/>
            </w:tcBorders>
            <w:noWrap/>
            <w:vAlign w:val="center"/>
          </w:tcPr>
          <w:p w14:paraId="506E5E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89EB4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770D9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tcBorders>
              <w:top w:val="nil"/>
              <w:left w:val="nil"/>
              <w:bottom w:val="single" w:color="000000" w:sz="8" w:space="0"/>
              <w:right w:val="single" w:color="000000" w:sz="8" w:space="0"/>
            </w:tcBorders>
            <w:noWrap w:val="0"/>
            <w:vAlign w:val="center"/>
          </w:tcPr>
          <w:p w14:paraId="3D9230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0BC613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37EB15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B1/4FLM5003</w:t>
            </w:r>
          </w:p>
        </w:tc>
        <w:tc>
          <w:tcPr>
            <w:tcW w:w="821" w:type="dxa"/>
            <w:tcBorders>
              <w:top w:val="nil"/>
              <w:left w:val="nil"/>
              <w:bottom w:val="single" w:color="000000" w:sz="8" w:space="0"/>
              <w:right w:val="single" w:color="000000" w:sz="8" w:space="0"/>
            </w:tcBorders>
            <w:noWrap w:val="0"/>
            <w:vAlign w:val="center"/>
          </w:tcPr>
          <w:p w14:paraId="0D76C1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41A74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A15DD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0"/>
            <w:vAlign w:val="center"/>
          </w:tcPr>
          <w:p w14:paraId="1D1900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D6F4A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8068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4E9D17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tcBorders>
              <w:top w:val="nil"/>
              <w:left w:val="nil"/>
              <w:bottom w:val="single" w:color="000000" w:sz="8" w:space="0"/>
              <w:right w:val="single" w:color="000000" w:sz="8" w:space="0"/>
            </w:tcBorders>
            <w:noWrap w:val="0"/>
            <w:vAlign w:val="center"/>
          </w:tcPr>
          <w:p w14:paraId="702248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喷管 1 焊合(1064mm)(庆铃白)</w:t>
            </w:r>
          </w:p>
        </w:tc>
        <w:tc>
          <w:tcPr>
            <w:tcW w:w="707" w:type="dxa"/>
            <w:tcBorders>
              <w:top w:val="nil"/>
              <w:left w:val="nil"/>
              <w:bottom w:val="single" w:color="000000" w:sz="8" w:space="0"/>
              <w:right w:val="single" w:color="000000" w:sz="8" w:space="0"/>
            </w:tcBorders>
            <w:noWrap w:val="0"/>
            <w:vAlign w:val="center"/>
          </w:tcPr>
          <w:p w14:paraId="523B94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6D23B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FLM5071GQX-03.08</w:t>
            </w:r>
          </w:p>
        </w:tc>
        <w:tc>
          <w:tcPr>
            <w:tcW w:w="821" w:type="dxa"/>
            <w:tcBorders>
              <w:top w:val="nil"/>
              <w:left w:val="nil"/>
              <w:bottom w:val="single" w:color="000000" w:sz="8" w:space="0"/>
              <w:right w:val="single" w:color="000000" w:sz="8" w:space="0"/>
            </w:tcBorders>
            <w:noWrap w:val="0"/>
            <w:vAlign w:val="center"/>
          </w:tcPr>
          <w:p w14:paraId="08DD55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2E285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AF22D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noWrap w:val="0"/>
            <w:vAlign w:val="center"/>
          </w:tcPr>
          <w:p w14:paraId="546BB0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F0826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7ADB5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D1258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nil"/>
              <w:left w:val="nil"/>
              <w:bottom w:val="single" w:color="000000" w:sz="8" w:space="0"/>
              <w:right w:val="single" w:color="000000" w:sz="8" w:space="0"/>
            </w:tcBorders>
            <w:noWrap w:val="0"/>
            <w:vAlign w:val="center"/>
          </w:tcPr>
          <w:p w14:paraId="3CD532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喷管 2 焊合(1314mm)(庆铃白)</w:t>
            </w:r>
          </w:p>
        </w:tc>
        <w:tc>
          <w:tcPr>
            <w:tcW w:w="707" w:type="dxa"/>
            <w:tcBorders>
              <w:top w:val="nil"/>
              <w:left w:val="nil"/>
              <w:bottom w:val="single" w:color="000000" w:sz="8" w:space="0"/>
              <w:right w:val="single" w:color="000000" w:sz="8" w:space="0"/>
            </w:tcBorders>
            <w:noWrap w:val="0"/>
            <w:vAlign w:val="center"/>
          </w:tcPr>
          <w:p w14:paraId="205F39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FC09A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FLM5071GQX-03.09</w:t>
            </w:r>
          </w:p>
        </w:tc>
        <w:tc>
          <w:tcPr>
            <w:tcW w:w="821" w:type="dxa"/>
            <w:tcBorders>
              <w:top w:val="nil"/>
              <w:left w:val="nil"/>
              <w:bottom w:val="single" w:color="000000" w:sz="8" w:space="0"/>
              <w:right w:val="single" w:color="000000" w:sz="8" w:space="0"/>
            </w:tcBorders>
            <w:noWrap w:val="0"/>
            <w:vAlign w:val="center"/>
          </w:tcPr>
          <w:p w14:paraId="6DC80D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30C20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AD855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noWrap w:val="0"/>
            <w:vAlign w:val="center"/>
          </w:tcPr>
          <w:p w14:paraId="4EAFB0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5B995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04A5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666A5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nil"/>
              <w:left w:val="nil"/>
              <w:bottom w:val="single" w:color="000000" w:sz="8" w:space="0"/>
              <w:right w:val="single" w:color="000000" w:sz="8" w:space="0"/>
            </w:tcBorders>
            <w:noWrap w:val="0"/>
            <w:vAlign w:val="center"/>
          </w:tcPr>
          <w:p w14:paraId="2CE746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轮架总成</w:t>
            </w:r>
          </w:p>
        </w:tc>
        <w:tc>
          <w:tcPr>
            <w:tcW w:w="707" w:type="dxa"/>
            <w:tcBorders>
              <w:top w:val="nil"/>
              <w:left w:val="nil"/>
              <w:bottom w:val="single" w:color="000000" w:sz="8" w:space="0"/>
              <w:right w:val="single" w:color="000000" w:sz="8" w:space="0"/>
            </w:tcBorders>
            <w:noWrap w:val="0"/>
            <w:vAlign w:val="center"/>
          </w:tcPr>
          <w:p w14:paraId="221310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770A6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铸件、大轮</w:t>
            </w:r>
          </w:p>
        </w:tc>
        <w:tc>
          <w:tcPr>
            <w:tcW w:w="821" w:type="dxa"/>
            <w:tcBorders>
              <w:top w:val="nil"/>
              <w:left w:val="nil"/>
              <w:bottom w:val="single" w:color="000000" w:sz="8" w:space="0"/>
              <w:right w:val="single" w:color="000000" w:sz="8" w:space="0"/>
            </w:tcBorders>
            <w:noWrap w:val="0"/>
            <w:vAlign w:val="center"/>
          </w:tcPr>
          <w:p w14:paraId="111DF9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6FEA6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FECD05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255</w:t>
            </w:r>
          </w:p>
        </w:tc>
        <w:tc>
          <w:tcPr>
            <w:tcW w:w="926" w:type="dxa"/>
            <w:tcBorders>
              <w:top w:val="nil"/>
              <w:left w:val="nil"/>
              <w:bottom w:val="single" w:color="000000" w:sz="8" w:space="0"/>
              <w:right w:val="single" w:color="000000" w:sz="8" w:space="0"/>
            </w:tcBorders>
            <w:noWrap w:val="0"/>
            <w:vAlign w:val="center"/>
          </w:tcPr>
          <w:p w14:paraId="6DF473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5F1707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7A48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5A467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nil"/>
              <w:left w:val="nil"/>
              <w:bottom w:val="single" w:color="000000" w:sz="8" w:space="0"/>
              <w:right w:val="single" w:color="000000" w:sz="8" w:space="0"/>
            </w:tcBorders>
            <w:noWrap w:val="0"/>
            <w:vAlign w:val="center"/>
          </w:tcPr>
          <w:p w14:paraId="566DE0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noWrap w:val="0"/>
            <w:vAlign w:val="center"/>
          </w:tcPr>
          <w:p w14:paraId="2CA874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364374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KT40L</w:t>
            </w:r>
          </w:p>
        </w:tc>
        <w:tc>
          <w:tcPr>
            <w:tcW w:w="821" w:type="dxa"/>
            <w:tcBorders>
              <w:top w:val="nil"/>
              <w:left w:val="nil"/>
              <w:bottom w:val="single" w:color="000000" w:sz="8" w:space="0"/>
              <w:right w:val="single" w:color="000000" w:sz="8" w:space="0"/>
            </w:tcBorders>
            <w:noWrap w:val="0"/>
            <w:vAlign w:val="center"/>
          </w:tcPr>
          <w:p w14:paraId="52EB43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50192B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ign w:val="center"/>
          </w:tcPr>
          <w:p w14:paraId="5FE4B8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22109</w:t>
            </w:r>
          </w:p>
        </w:tc>
        <w:tc>
          <w:tcPr>
            <w:tcW w:w="926" w:type="dxa"/>
            <w:tcBorders>
              <w:top w:val="nil"/>
              <w:left w:val="nil"/>
              <w:bottom w:val="single" w:color="000000" w:sz="8" w:space="0"/>
              <w:right w:val="single" w:color="000000" w:sz="8" w:space="0"/>
            </w:tcBorders>
            <w:noWrap w:val="0"/>
            <w:vAlign w:val="center"/>
          </w:tcPr>
          <w:p w14:paraId="48418B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5185D3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0E914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BF9DF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nil"/>
              <w:left w:val="nil"/>
              <w:bottom w:val="single" w:color="000000" w:sz="8" w:space="0"/>
              <w:right w:val="single" w:color="000000" w:sz="8" w:space="0"/>
            </w:tcBorders>
            <w:noWrap/>
            <w:vAlign w:val="center"/>
          </w:tcPr>
          <w:p w14:paraId="4B5A37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吸嘴总成</w:t>
            </w:r>
          </w:p>
        </w:tc>
        <w:tc>
          <w:tcPr>
            <w:tcW w:w="707" w:type="dxa"/>
            <w:tcBorders>
              <w:top w:val="nil"/>
              <w:left w:val="nil"/>
              <w:bottom w:val="single" w:color="000000" w:sz="8" w:space="0"/>
              <w:right w:val="single" w:color="000000" w:sz="8" w:space="0"/>
            </w:tcBorders>
            <w:noWrap w:val="0"/>
            <w:vAlign w:val="center"/>
          </w:tcPr>
          <w:p w14:paraId="728658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93C0989">
            <w:pPr>
              <w:jc w:val="center"/>
              <w:rPr>
                <w:rFonts w:hint="eastAsia" w:ascii="宋体" w:hAnsi="宋体" w:eastAsia="宋体" w:cs="宋体"/>
                <w:i w:val="0"/>
                <w:iCs w:val="0"/>
                <w:color w:val="auto"/>
                <w:sz w:val="18"/>
                <w:szCs w:val="18"/>
                <w:highlight w:val="none"/>
                <w:u w:val="none"/>
              </w:rPr>
            </w:pPr>
          </w:p>
        </w:tc>
        <w:tc>
          <w:tcPr>
            <w:tcW w:w="821" w:type="dxa"/>
            <w:tcBorders>
              <w:top w:val="nil"/>
              <w:left w:val="nil"/>
              <w:bottom w:val="single" w:color="000000" w:sz="8" w:space="0"/>
              <w:right w:val="single" w:color="000000" w:sz="8" w:space="0"/>
            </w:tcBorders>
            <w:noWrap w:val="0"/>
            <w:vAlign w:val="center"/>
          </w:tcPr>
          <w:p w14:paraId="4970BB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6613E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2965A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15800</w:t>
            </w:r>
          </w:p>
        </w:tc>
        <w:tc>
          <w:tcPr>
            <w:tcW w:w="926" w:type="dxa"/>
            <w:tcBorders>
              <w:top w:val="nil"/>
              <w:left w:val="nil"/>
              <w:bottom w:val="single" w:color="000000" w:sz="8" w:space="0"/>
              <w:right w:val="single" w:color="000000" w:sz="8" w:space="0"/>
            </w:tcBorders>
            <w:noWrap w:val="0"/>
            <w:vAlign w:val="center"/>
          </w:tcPr>
          <w:p w14:paraId="3C6AE4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07F116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122CF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76" w:type="dxa"/>
            <w:tcBorders>
              <w:top w:val="nil"/>
              <w:left w:val="single" w:color="000000" w:sz="8" w:space="0"/>
              <w:bottom w:val="single" w:color="000000" w:sz="8" w:space="0"/>
              <w:right w:val="single" w:color="000000" w:sz="8" w:space="0"/>
            </w:tcBorders>
            <w:noWrap w:val="0"/>
            <w:vAlign w:val="center"/>
          </w:tcPr>
          <w:p w14:paraId="328631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nil"/>
              <w:left w:val="nil"/>
              <w:bottom w:val="single" w:color="000000" w:sz="8" w:space="0"/>
              <w:right w:val="single" w:color="000000" w:sz="8" w:space="0"/>
            </w:tcBorders>
            <w:noWrap w:val="0"/>
            <w:vAlign w:val="center"/>
          </w:tcPr>
          <w:p w14:paraId="18E19F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滚扫旋转轴焊合φ38*1232(镀彩)</w:t>
            </w:r>
          </w:p>
        </w:tc>
        <w:tc>
          <w:tcPr>
            <w:tcW w:w="707" w:type="dxa"/>
            <w:tcBorders>
              <w:top w:val="nil"/>
              <w:left w:val="nil"/>
              <w:bottom w:val="single" w:color="000000" w:sz="8" w:space="0"/>
              <w:right w:val="single" w:color="000000" w:sz="8" w:space="0"/>
            </w:tcBorders>
            <w:noWrap w:val="0"/>
            <w:vAlign w:val="center"/>
          </w:tcPr>
          <w:p w14:paraId="62BD2D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65DF3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FLM5071GQX-10.05.02(NC)</w:t>
            </w:r>
          </w:p>
        </w:tc>
        <w:tc>
          <w:tcPr>
            <w:tcW w:w="821" w:type="dxa"/>
            <w:tcBorders>
              <w:top w:val="nil"/>
              <w:left w:val="nil"/>
              <w:bottom w:val="single" w:color="000000" w:sz="8" w:space="0"/>
              <w:right w:val="single" w:color="000000" w:sz="8" w:space="0"/>
            </w:tcBorders>
            <w:noWrap w:val="0"/>
            <w:vAlign w:val="center"/>
          </w:tcPr>
          <w:p w14:paraId="3D83C9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0406BC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0975D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w:t>
            </w:r>
          </w:p>
        </w:tc>
        <w:tc>
          <w:tcPr>
            <w:tcW w:w="926" w:type="dxa"/>
            <w:tcBorders>
              <w:top w:val="nil"/>
              <w:left w:val="nil"/>
              <w:bottom w:val="single" w:color="000000" w:sz="8" w:space="0"/>
              <w:right w:val="single" w:color="000000" w:sz="8" w:space="0"/>
            </w:tcBorders>
            <w:noWrap w:val="0"/>
            <w:vAlign w:val="center"/>
          </w:tcPr>
          <w:p w14:paraId="7D73B0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568D5E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9975E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0D2252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nil"/>
              <w:left w:val="nil"/>
              <w:bottom w:val="single" w:color="000000" w:sz="8" w:space="0"/>
              <w:right w:val="single" w:color="000000" w:sz="8" w:space="0"/>
            </w:tcBorders>
            <w:noWrap w:val="0"/>
            <w:vAlign w:val="center"/>
          </w:tcPr>
          <w:p w14:paraId="76B435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齿轮泵轴承座总成</w:t>
            </w:r>
          </w:p>
        </w:tc>
        <w:tc>
          <w:tcPr>
            <w:tcW w:w="707" w:type="dxa"/>
            <w:tcBorders>
              <w:top w:val="nil"/>
              <w:left w:val="nil"/>
              <w:bottom w:val="single" w:color="000000" w:sz="8" w:space="0"/>
              <w:right w:val="single" w:color="000000" w:sz="8" w:space="0"/>
            </w:tcBorders>
            <w:noWrap w:val="0"/>
            <w:vAlign w:val="center"/>
          </w:tcPr>
          <w:p w14:paraId="57E4DD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7CB94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FLM5060TSL(花键，不含齿轮泵)</w:t>
            </w:r>
          </w:p>
        </w:tc>
        <w:tc>
          <w:tcPr>
            <w:tcW w:w="821" w:type="dxa"/>
            <w:tcBorders>
              <w:top w:val="nil"/>
              <w:left w:val="nil"/>
              <w:bottom w:val="single" w:color="000000" w:sz="8" w:space="0"/>
              <w:right w:val="single" w:color="000000" w:sz="8" w:space="0"/>
            </w:tcBorders>
            <w:noWrap w:val="0"/>
            <w:vAlign w:val="center"/>
          </w:tcPr>
          <w:p w14:paraId="66F391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A65B9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56ED7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410</w:t>
            </w:r>
          </w:p>
        </w:tc>
        <w:tc>
          <w:tcPr>
            <w:tcW w:w="926" w:type="dxa"/>
            <w:tcBorders>
              <w:top w:val="nil"/>
              <w:left w:val="nil"/>
              <w:bottom w:val="single" w:color="000000" w:sz="8" w:space="0"/>
              <w:right w:val="single" w:color="000000" w:sz="8" w:space="0"/>
            </w:tcBorders>
            <w:noWrap w:val="0"/>
            <w:vAlign w:val="center"/>
          </w:tcPr>
          <w:p w14:paraId="648C44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8347E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91D16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4F9B18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nil"/>
              <w:left w:val="nil"/>
              <w:bottom w:val="single" w:color="000000" w:sz="8" w:space="0"/>
              <w:right w:val="single" w:color="000000" w:sz="8" w:space="0"/>
            </w:tcBorders>
            <w:noWrap w:val="0"/>
            <w:vAlign w:val="center"/>
          </w:tcPr>
          <w:p w14:paraId="6B7603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小扫盘盖板(4- φ11)(灰色粉)</w:t>
            </w:r>
          </w:p>
        </w:tc>
        <w:tc>
          <w:tcPr>
            <w:tcW w:w="707" w:type="dxa"/>
            <w:tcBorders>
              <w:top w:val="nil"/>
              <w:left w:val="nil"/>
              <w:bottom w:val="single" w:color="000000" w:sz="8" w:space="0"/>
              <w:right w:val="single" w:color="000000" w:sz="8" w:space="0"/>
            </w:tcBorders>
            <w:noWrap w:val="0"/>
            <w:vAlign w:val="center"/>
          </w:tcPr>
          <w:p w14:paraId="01FAD8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BF4BB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FLM5060TSL-03-7A</w:t>
            </w:r>
          </w:p>
        </w:tc>
        <w:tc>
          <w:tcPr>
            <w:tcW w:w="821" w:type="dxa"/>
            <w:tcBorders>
              <w:top w:val="nil"/>
              <w:left w:val="nil"/>
              <w:bottom w:val="single" w:color="000000" w:sz="8" w:space="0"/>
              <w:right w:val="single" w:color="000000" w:sz="8" w:space="0"/>
            </w:tcBorders>
            <w:noWrap w:val="0"/>
            <w:vAlign w:val="center"/>
          </w:tcPr>
          <w:p w14:paraId="07E793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DE7FC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59BC1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926" w:type="dxa"/>
            <w:tcBorders>
              <w:top w:val="nil"/>
              <w:left w:val="nil"/>
              <w:bottom w:val="single" w:color="000000" w:sz="8" w:space="0"/>
              <w:right w:val="single" w:color="000000" w:sz="8" w:space="0"/>
            </w:tcBorders>
            <w:noWrap w:val="0"/>
            <w:vAlign w:val="center"/>
          </w:tcPr>
          <w:p w14:paraId="7F38A0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7D6360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D521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806E4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nil"/>
              <w:left w:val="nil"/>
              <w:bottom w:val="single" w:color="000000" w:sz="8" w:space="0"/>
              <w:right w:val="single" w:color="000000" w:sz="8" w:space="0"/>
            </w:tcBorders>
            <w:noWrap w:val="0"/>
            <w:vAlign w:val="center"/>
          </w:tcPr>
          <w:p w14:paraId="52EE17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齿轮泵</w:t>
            </w:r>
          </w:p>
        </w:tc>
        <w:tc>
          <w:tcPr>
            <w:tcW w:w="707" w:type="dxa"/>
            <w:tcBorders>
              <w:top w:val="nil"/>
              <w:left w:val="nil"/>
              <w:bottom w:val="single" w:color="000000" w:sz="8" w:space="0"/>
              <w:right w:val="single" w:color="000000" w:sz="8" w:space="0"/>
            </w:tcBorders>
            <w:noWrap w:val="0"/>
            <w:vAlign w:val="center"/>
          </w:tcPr>
          <w:p w14:paraId="43713F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85738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CBW-F306-CFH</w:t>
            </w:r>
          </w:p>
        </w:tc>
        <w:tc>
          <w:tcPr>
            <w:tcW w:w="821" w:type="dxa"/>
            <w:tcBorders>
              <w:top w:val="nil"/>
              <w:left w:val="nil"/>
              <w:bottom w:val="single" w:color="000000" w:sz="8" w:space="0"/>
              <w:right w:val="single" w:color="000000" w:sz="8" w:space="0"/>
            </w:tcBorders>
            <w:noWrap w:val="0"/>
            <w:vAlign w:val="center"/>
          </w:tcPr>
          <w:p w14:paraId="178D2C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0EE58B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BFAE8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385</w:t>
            </w:r>
          </w:p>
        </w:tc>
        <w:tc>
          <w:tcPr>
            <w:tcW w:w="926" w:type="dxa"/>
            <w:tcBorders>
              <w:top w:val="nil"/>
              <w:left w:val="nil"/>
              <w:bottom w:val="single" w:color="000000" w:sz="8" w:space="0"/>
              <w:right w:val="single" w:color="000000" w:sz="8" w:space="0"/>
            </w:tcBorders>
            <w:noWrap w:val="0"/>
            <w:vAlign w:val="center"/>
          </w:tcPr>
          <w:p w14:paraId="4204C5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180232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F957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F98D8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nil"/>
              <w:left w:val="nil"/>
              <w:bottom w:val="single" w:color="000000" w:sz="8" w:space="0"/>
              <w:right w:val="single" w:color="000000" w:sz="8" w:space="0"/>
            </w:tcBorders>
            <w:noWrap w:val="0"/>
            <w:vAlign w:val="center"/>
          </w:tcPr>
          <w:p w14:paraId="13AE62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w:t>
            </w:r>
          </w:p>
        </w:tc>
        <w:tc>
          <w:tcPr>
            <w:tcW w:w="707" w:type="dxa"/>
            <w:tcBorders>
              <w:top w:val="nil"/>
              <w:left w:val="nil"/>
              <w:bottom w:val="single" w:color="000000" w:sz="8" w:space="0"/>
              <w:right w:val="single" w:color="000000" w:sz="8" w:space="0"/>
            </w:tcBorders>
            <w:noWrap w:val="0"/>
            <w:vAlign w:val="center"/>
          </w:tcPr>
          <w:p w14:paraId="3C9C97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2FA39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FJ5050-01.06-3A</w:t>
            </w:r>
          </w:p>
        </w:tc>
        <w:tc>
          <w:tcPr>
            <w:tcW w:w="821" w:type="dxa"/>
            <w:tcBorders>
              <w:top w:val="nil"/>
              <w:left w:val="nil"/>
              <w:bottom w:val="single" w:color="000000" w:sz="8" w:space="0"/>
              <w:right w:val="single" w:color="000000" w:sz="8" w:space="0"/>
            </w:tcBorders>
            <w:noWrap w:val="0"/>
            <w:vAlign w:val="center"/>
          </w:tcPr>
          <w:p w14:paraId="3FB10C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5378DB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3BB35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926" w:type="dxa"/>
            <w:tcBorders>
              <w:top w:val="nil"/>
              <w:left w:val="nil"/>
              <w:bottom w:val="single" w:color="000000" w:sz="8" w:space="0"/>
              <w:right w:val="single" w:color="000000" w:sz="8" w:space="0"/>
            </w:tcBorders>
            <w:noWrap w:val="0"/>
            <w:vAlign w:val="center"/>
          </w:tcPr>
          <w:p w14:paraId="1787EB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4B6ED7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B1C3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76" w:type="dxa"/>
            <w:tcBorders>
              <w:top w:val="nil"/>
              <w:left w:val="single" w:color="000000" w:sz="8" w:space="0"/>
              <w:bottom w:val="single" w:color="000000" w:sz="8" w:space="0"/>
              <w:right w:val="single" w:color="000000" w:sz="8" w:space="0"/>
            </w:tcBorders>
            <w:noWrap w:val="0"/>
            <w:vAlign w:val="center"/>
          </w:tcPr>
          <w:p w14:paraId="3BCBB7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nil"/>
              <w:left w:val="nil"/>
              <w:bottom w:val="single" w:color="000000" w:sz="8" w:space="0"/>
              <w:right w:val="single" w:color="000000" w:sz="8" w:space="0"/>
            </w:tcBorders>
            <w:noWrap w:val="0"/>
            <w:vAlign w:val="center"/>
          </w:tcPr>
          <w:p w14:paraId="132852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电磁离合器总成</w:t>
            </w:r>
          </w:p>
        </w:tc>
        <w:tc>
          <w:tcPr>
            <w:tcW w:w="707" w:type="dxa"/>
            <w:tcBorders>
              <w:top w:val="nil"/>
              <w:left w:val="nil"/>
              <w:bottom w:val="single" w:color="000000" w:sz="8" w:space="0"/>
              <w:right w:val="single" w:color="000000" w:sz="8" w:space="0"/>
            </w:tcBorders>
            <w:noWrap w:val="0"/>
            <w:vAlign w:val="center"/>
          </w:tcPr>
          <w:p w14:paraId="72820A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F602C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DLD6-160/FLM-1(NS-1300K73)</w:t>
            </w:r>
          </w:p>
        </w:tc>
        <w:tc>
          <w:tcPr>
            <w:tcW w:w="821" w:type="dxa"/>
            <w:tcBorders>
              <w:top w:val="nil"/>
              <w:left w:val="nil"/>
              <w:bottom w:val="single" w:color="000000" w:sz="8" w:space="0"/>
              <w:right w:val="single" w:color="000000" w:sz="8" w:space="0"/>
            </w:tcBorders>
            <w:noWrap w:val="0"/>
            <w:vAlign w:val="center"/>
          </w:tcPr>
          <w:p w14:paraId="612E34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E1FEC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52855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1385</w:t>
            </w:r>
          </w:p>
        </w:tc>
        <w:tc>
          <w:tcPr>
            <w:tcW w:w="926" w:type="dxa"/>
            <w:tcBorders>
              <w:top w:val="nil"/>
              <w:left w:val="nil"/>
              <w:bottom w:val="single" w:color="000000" w:sz="8" w:space="0"/>
              <w:right w:val="single" w:color="000000" w:sz="8" w:space="0"/>
            </w:tcBorders>
            <w:noWrap w:val="0"/>
            <w:vAlign w:val="center"/>
          </w:tcPr>
          <w:p w14:paraId="43AA38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6A82F6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8C3E6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66E68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nil"/>
              <w:left w:val="nil"/>
              <w:bottom w:val="single" w:color="000000" w:sz="8" w:space="0"/>
              <w:right w:val="single" w:color="000000" w:sz="8" w:space="0"/>
            </w:tcBorders>
            <w:noWrap w:val="0"/>
            <w:vAlign w:val="center"/>
          </w:tcPr>
          <w:p w14:paraId="72E0D9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水滤器</w:t>
            </w:r>
          </w:p>
        </w:tc>
        <w:tc>
          <w:tcPr>
            <w:tcW w:w="707" w:type="dxa"/>
            <w:tcBorders>
              <w:top w:val="nil"/>
              <w:left w:val="nil"/>
              <w:bottom w:val="single" w:color="000000" w:sz="8" w:space="0"/>
              <w:right w:val="single" w:color="000000" w:sz="8" w:space="0"/>
            </w:tcBorders>
            <w:noWrap w:val="0"/>
            <w:vAlign w:val="center"/>
          </w:tcPr>
          <w:p w14:paraId="2ADB82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A0E62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SL-300-200 目</w:t>
            </w:r>
          </w:p>
        </w:tc>
        <w:tc>
          <w:tcPr>
            <w:tcW w:w="821" w:type="dxa"/>
            <w:tcBorders>
              <w:top w:val="nil"/>
              <w:left w:val="nil"/>
              <w:bottom w:val="single" w:color="000000" w:sz="8" w:space="0"/>
              <w:right w:val="single" w:color="000000" w:sz="8" w:space="0"/>
            </w:tcBorders>
            <w:noWrap w:val="0"/>
            <w:vAlign w:val="center"/>
          </w:tcPr>
          <w:p w14:paraId="1E502C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BFA4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4BD1E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1250</w:t>
            </w:r>
          </w:p>
        </w:tc>
        <w:tc>
          <w:tcPr>
            <w:tcW w:w="926" w:type="dxa"/>
            <w:tcBorders>
              <w:top w:val="nil"/>
              <w:left w:val="nil"/>
              <w:bottom w:val="single" w:color="000000" w:sz="8" w:space="0"/>
              <w:right w:val="single" w:color="000000" w:sz="8" w:space="0"/>
            </w:tcBorders>
            <w:noWrap w:val="0"/>
            <w:vAlign w:val="center"/>
          </w:tcPr>
          <w:p w14:paraId="4A635B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B15BA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EE1DD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797A2B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nil"/>
              <w:left w:val="nil"/>
              <w:bottom w:val="single" w:color="000000" w:sz="8" w:space="0"/>
              <w:right w:val="single" w:color="000000" w:sz="8" w:space="0"/>
            </w:tcBorders>
            <w:noWrap w:val="0"/>
            <w:vAlign w:val="center"/>
          </w:tcPr>
          <w:p w14:paraId="0F3F7E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伸缩臂油缸</w:t>
            </w:r>
          </w:p>
        </w:tc>
        <w:tc>
          <w:tcPr>
            <w:tcW w:w="707" w:type="dxa"/>
            <w:tcBorders>
              <w:top w:val="nil"/>
              <w:left w:val="nil"/>
              <w:bottom w:val="single" w:color="000000" w:sz="8" w:space="0"/>
              <w:right w:val="single" w:color="000000" w:sz="8" w:space="0"/>
            </w:tcBorders>
            <w:noWrap w:val="0"/>
            <w:vAlign w:val="center"/>
          </w:tcPr>
          <w:p w14:paraId="1FED09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25AA6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YG1484A(FLM5071GQX-04.02A)</w:t>
            </w:r>
          </w:p>
        </w:tc>
        <w:tc>
          <w:tcPr>
            <w:tcW w:w="821" w:type="dxa"/>
            <w:tcBorders>
              <w:top w:val="nil"/>
              <w:left w:val="nil"/>
              <w:bottom w:val="single" w:color="000000" w:sz="8" w:space="0"/>
              <w:right w:val="single" w:color="000000" w:sz="8" w:space="0"/>
            </w:tcBorders>
            <w:noWrap w:val="0"/>
            <w:vAlign w:val="center"/>
          </w:tcPr>
          <w:p w14:paraId="3FC346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4D9EC4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A0E86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1195</w:t>
            </w:r>
          </w:p>
        </w:tc>
        <w:tc>
          <w:tcPr>
            <w:tcW w:w="926" w:type="dxa"/>
            <w:tcBorders>
              <w:top w:val="nil"/>
              <w:left w:val="nil"/>
              <w:bottom w:val="single" w:color="000000" w:sz="8" w:space="0"/>
              <w:right w:val="single" w:color="000000" w:sz="8" w:space="0"/>
            </w:tcBorders>
            <w:noWrap w:val="0"/>
            <w:vAlign w:val="center"/>
          </w:tcPr>
          <w:p w14:paraId="1E960B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371833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4E6C4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74BF8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nil"/>
              <w:left w:val="nil"/>
              <w:bottom w:val="single" w:color="000000" w:sz="8" w:space="0"/>
              <w:right w:val="single" w:color="000000" w:sz="8" w:space="0"/>
            </w:tcBorders>
            <w:noWrap w:val="0"/>
            <w:vAlign w:val="center"/>
          </w:tcPr>
          <w:p w14:paraId="16714C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后扫盘焊合(4-M10)(灰色粉)</w:t>
            </w:r>
          </w:p>
        </w:tc>
        <w:tc>
          <w:tcPr>
            <w:tcW w:w="707" w:type="dxa"/>
            <w:tcBorders>
              <w:top w:val="nil"/>
              <w:left w:val="nil"/>
              <w:bottom w:val="single" w:color="000000" w:sz="8" w:space="0"/>
              <w:right w:val="single" w:color="000000" w:sz="8" w:space="0"/>
            </w:tcBorders>
            <w:noWrap w:val="0"/>
            <w:vAlign w:val="center"/>
          </w:tcPr>
          <w:p w14:paraId="671010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41423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FLM5060TSL-03.04B</w:t>
            </w:r>
          </w:p>
        </w:tc>
        <w:tc>
          <w:tcPr>
            <w:tcW w:w="821" w:type="dxa"/>
            <w:tcBorders>
              <w:top w:val="nil"/>
              <w:left w:val="nil"/>
              <w:bottom w:val="single" w:color="000000" w:sz="8" w:space="0"/>
              <w:right w:val="single" w:color="000000" w:sz="8" w:space="0"/>
            </w:tcBorders>
            <w:noWrap w:val="0"/>
            <w:vAlign w:val="center"/>
          </w:tcPr>
          <w:p w14:paraId="77ADAD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0AF74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CB5F2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w:t>
            </w:r>
          </w:p>
        </w:tc>
        <w:tc>
          <w:tcPr>
            <w:tcW w:w="926" w:type="dxa"/>
            <w:tcBorders>
              <w:top w:val="nil"/>
              <w:left w:val="nil"/>
              <w:bottom w:val="single" w:color="000000" w:sz="8" w:space="0"/>
              <w:right w:val="single" w:color="000000" w:sz="8" w:space="0"/>
            </w:tcBorders>
            <w:noWrap w:val="0"/>
            <w:vAlign w:val="center"/>
          </w:tcPr>
          <w:p w14:paraId="68F01C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54A7E1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2F735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3BD1A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nil"/>
              <w:left w:val="nil"/>
              <w:bottom w:val="single" w:color="000000" w:sz="8" w:space="0"/>
              <w:right w:val="single" w:color="000000" w:sz="8" w:space="0"/>
            </w:tcBorders>
            <w:noWrap w:val="0"/>
            <w:vAlign w:val="center"/>
          </w:tcPr>
          <w:p w14:paraId="366944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摆线马达</w:t>
            </w:r>
          </w:p>
        </w:tc>
        <w:tc>
          <w:tcPr>
            <w:tcW w:w="707" w:type="dxa"/>
            <w:tcBorders>
              <w:top w:val="nil"/>
              <w:left w:val="nil"/>
              <w:bottom w:val="single" w:color="000000" w:sz="8" w:space="0"/>
              <w:right w:val="single" w:color="000000" w:sz="8" w:space="0"/>
            </w:tcBorders>
            <w:noWrap w:val="0"/>
            <w:vAlign w:val="center"/>
          </w:tcPr>
          <w:p w14:paraId="3D79EB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33CE01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KPC-01-160B Fulonma</w:t>
            </w:r>
          </w:p>
        </w:tc>
        <w:tc>
          <w:tcPr>
            <w:tcW w:w="821" w:type="dxa"/>
            <w:tcBorders>
              <w:top w:val="nil"/>
              <w:left w:val="nil"/>
              <w:bottom w:val="single" w:color="000000" w:sz="8" w:space="0"/>
              <w:right w:val="single" w:color="000000" w:sz="8" w:space="0"/>
            </w:tcBorders>
            <w:noWrap w:val="0"/>
            <w:vAlign w:val="center"/>
          </w:tcPr>
          <w:p w14:paraId="24174E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0A01CA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8E27D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666</w:t>
            </w:r>
          </w:p>
        </w:tc>
        <w:tc>
          <w:tcPr>
            <w:tcW w:w="926" w:type="dxa"/>
            <w:tcBorders>
              <w:top w:val="nil"/>
              <w:left w:val="nil"/>
              <w:bottom w:val="single" w:color="000000" w:sz="8" w:space="0"/>
              <w:right w:val="single" w:color="000000" w:sz="8" w:space="0"/>
            </w:tcBorders>
            <w:noWrap w:val="0"/>
            <w:vAlign w:val="center"/>
          </w:tcPr>
          <w:p w14:paraId="63FB5C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31819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8688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C8F4B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nil"/>
              <w:left w:val="nil"/>
              <w:bottom w:val="single" w:color="000000" w:sz="8" w:space="0"/>
              <w:right w:val="single" w:color="000000" w:sz="8" w:space="0"/>
            </w:tcBorders>
            <w:noWrap w:val="0"/>
            <w:vAlign w:val="center"/>
          </w:tcPr>
          <w:p w14:paraId="0CB3A4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高压水泵</w:t>
            </w:r>
          </w:p>
        </w:tc>
        <w:tc>
          <w:tcPr>
            <w:tcW w:w="707" w:type="dxa"/>
            <w:tcBorders>
              <w:top w:val="nil"/>
              <w:left w:val="nil"/>
              <w:bottom w:val="single" w:color="000000" w:sz="8" w:space="0"/>
              <w:right w:val="single" w:color="000000" w:sz="8" w:space="0"/>
            </w:tcBorders>
            <w:noWrap w:val="0"/>
            <w:vAlign w:val="center"/>
          </w:tcPr>
          <w:p w14:paraId="6796FF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38A8E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CC38/17S</w:t>
            </w:r>
          </w:p>
        </w:tc>
        <w:tc>
          <w:tcPr>
            <w:tcW w:w="821" w:type="dxa"/>
            <w:tcBorders>
              <w:top w:val="nil"/>
              <w:left w:val="nil"/>
              <w:bottom w:val="single" w:color="000000" w:sz="8" w:space="0"/>
              <w:right w:val="single" w:color="000000" w:sz="8" w:space="0"/>
            </w:tcBorders>
            <w:noWrap w:val="0"/>
            <w:vAlign w:val="center"/>
          </w:tcPr>
          <w:p w14:paraId="485D5A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1E0784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31C1C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5100</w:t>
            </w:r>
          </w:p>
        </w:tc>
        <w:tc>
          <w:tcPr>
            <w:tcW w:w="926" w:type="dxa"/>
            <w:tcBorders>
              <w:top w:val="nil"/>
              <w:left w:val="nil"/>
              <w:bottom w:val="single" w:color="000000" w:sz="8" w:space="0"/>
              <w:right w:val="single" w:color="000000" w:sz="8" w:space="0"/>
            </w:tcBorders>
            <w:noWrap w:val="0"/>
            <w:vAlign w:val="center"/>
          </w:tcPr>
          <w:p w14:paraId="3E5D04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4C3583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5AFE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00CE1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nil"/>
              <w:left w:val="nil"/>
              <w:bottom w:val="single" w:color="000000" w:sz="8" w:space="0"/>
              <w:right w:val="single" w:color="000000" w:sz="8" w:space="0"/>
            </w:tcBorders>
            <w:noWrap w:val="0"/>
            <w:vAlign w:val="center"/>
          </w:tcPr>
          <w:p w14:paraId="0008BC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水滤器</w:t>
            </w:r>
          </w:p>
        </w:tc>
        <w:tc>
          <w:tcPr>
            <w:tcW w:w="707" w:type="dxa"/>
            <w:tcBorders>
              <w:top w:val="nil"/>
              <w:left w:val="nil"/>
              <w:bottom w:val="single" w:color="000000" w:sz="8" w:space="0"/>
              <w:right w:val="single" w:color="000000" w:sz="8" w:space="0"/>
            </w:tcBorders>
            <w:noWrap w:val="0"/>
            <w:vAlign w:val="center"/>
          </w:tcPr>
          <w:p w14:paraId="36A588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172E59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CL160</w:t>
            </w:r>
          </w:p>
        </w:tc>
        <w:tc>
          <w:tcPr>
            <w:tcW w:w="821" w:type="dxa"/>
            <w:tcBorders>
              <w:top w:val="nil"/>
              <w:left w:val="nil"/>
              <w:bottom w:val="single" w:color="000000" w:sz="8" w:space="0"/>
              <w:right w:val="single" w:color="000000" w:sz="8" w:space="0"/>
            </w:tcBorders>
            <w:noWrap w:val="0"/>
            <w:vAlign w:val="center"/>
          </w:tcPr>
          <w:p w14:paraId="589A48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F6A24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AC219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918</w:t>
            </w:r>
          </w:p>
        </w:tc>
        <w:tc>
          <w:tcPr>
            <w:tcW w:w="926" w:type="dxa"/>
            <w:tcBorders>
              <w:top w:val="nil"/>
              <w:left w:val="nil"/>
              <w:bottom w:val="single" w:color="000000" w:sz="8" w:space="0"/>
              <w:right w:val="single" w:color="000000" w:sz="8" w:space="0"/>
            </w:tcBorders>
            <w:noWrap w:val="0"/>
            <w:vAlign w:val="center"/>
          </w:tcPr>
          <w:p w14:paraId="31015C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4FEAA0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6710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FC0B8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nil"/>
              <w:left w:val="nil"/>
              <w:bottom w:val="single" w:color="000000" w:sz="8" w:space="0"/>
              <w:right w:val="single" w:color="000000" w:sz="8" w:space="0"/>
            </w:tcBorders>
            <w:noWrap w:val="0"/>
            <w:vAlign w:val="center"/>
          </w:tcPr>
          <w:p w14:paraId="5BD10D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齿轮泵</w:t>
            </w:r>
          </w:p>
        </w:tc>
        <w:tc>
          <w:tcPr>
            <w:tcW w:w="707" w:type="dxa"/>
            <w:tcBorders>
              <w:top w:val="nil"/>
              <w:left w:val="nil"/>
              <w:bottom w:val="single" w:color="000000" w:sz="8" w:space="0"/>
              <w:right w:val="single" w:color="000000" w:sz="8" w:space="0"/>
            </w:tcBorders>
            <w:noWrap w:val="0"/>
            <w:vAlign w:val="center"/>
          </w:tcPr>
          <w:p w14:paraId="543409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02072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CB-E32-BFHL</w:t>
            </w:r>
          </w:p>
        </w:tc>
        <w:tc>
          <w:tcPr>
            <w:tcW w:w="821" w:type="dxa"/>
            <w:tcBorders>
              <w:top w:val="nil"/>
              <w:left w:val="nil"/>
              <w:bottom w:val="single" w:color="000000" w:sz="8" w:space="0"/>
              <w:right w:val="single" w:color="000000" w:sz="8" w:space="0"/>
            </w:tcBorders>
            <w:noWrap w:val="0"/>
            <w:vAlign w:val="center"/>
          </w:tcPr>
          <w:p w14:paraId="529CE7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57C3E1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539AD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465</w:t>
            </w:r>
          </w:p>
        </w:tc>
        <w:tc>
          <w:tcPr>
            <w:tcW w:w="926" w:type="dxa"/>
            <w:tcBorders>
              <w:top w:val="nil"/>
              <w:left w:val="nil"/>
              <w:bottom w:val="single" w:color="000000" w:sz="8" w:space="0"/>
              <w:right w:val="single" w:color="000000" w:sz="8" w:space="0"/>
            </w:tcBorders>
            <w:noWrap w:val="0"/>
            <w:vAlign w:val="center"/>
          </w:tcPr>
          <w:p w14:paraId="505B24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5BDBB5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46BFE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B900F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nil"/>
              <w:left w:val="nil"/>
              <w:bottom w:val="single" w:color="000000" w:sz="8" w:space="0"/>
              <w:right w:val="single" w:color="000000" w:sz="8" w:space="0"/>
            </w:tcBorders>
            <w:noWrap w:val="0"/>
            <w:vAlign w:val="center"/>
          </w:tcPr>
          <w:p w14:paraId="158D59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齿轮泵</w:t>
            </w:r>
          </w:p>
        </w:tc>
        <w:tc>
          <w:tcPr>
            <w:tcW w:w="707" w:type="dxa"/>
            <w:tcBorders>
              <w:top w:val="nil"/>
              <w:left w:val="nil"/>
              <w:bottom w:val="single" w:color="000000" w:sz="8" w:space="0"/>
              <w:right w:val="single" w:color="000000" w:sz="8" w:space="0"/>
            </w:tcBorders>
            <w:noWrap w:val="0"/>
            <w:vAlign w:val="center"/>
          </w:tcPr>
          <w:p w14:paraId="158157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C68C2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CBW-F304-CFH</w:t>
            </w:r>
          </w:p>
        </w:tc>
        <w:tc>
          <w:tcPr>
            <w:tcW w:w="821" w:type="dxa"/>
            <w:tcBorders>
              <w:top w:val="nil"/>
              <w:left w:val="nil"/>
              <w:bottom w:val="single" w:color="000000" w:sz="8" w:space="0"/>
              <w:right w:val="single" w:color="000000" w:sz="8" w:space="0"/>
            </w:tcBorders>
            <w:noWrap w:val="0"/>
            <w:vAlign w:val="center"/>
          </w:tcPr>
          <w:p w14:paraId="347429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4A9C9A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F05C9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385</w:t>
            </w:r>
          </w:p>
        </w:tc>
        <w:tc>
          <w:tcPr>
            <w:tcW w:w="926" w:type="dxa"/>
            <w:tcBorders>
              <w:top w:val="nil"/>
              <w:left w:val="nil"/>
              <w:bottom w:val="single" w:color="000000" w:sz="8" w:space="0"/>
              <w:right w:val="single" w:color="000000" w:sz="8" w:space="0"/>
            </w:tcBorders>
            <w:noWrap w:val="0"/>
            <w:vAlign w:val="center"/>
          </w:tcPr>
          <w:p w14:paraId="66EA6D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675D71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F67FD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52E2E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nil"/>
              <w:left w:val="nil"/>
              <w:bottom w:val="single" w:color="000000" w:sz="8" w:space="0"/>
              <w:right w:val="single" w:color="000000" w:sz="8" w:space="0"/>
            </w:tcBorders>
            <w:noWrap w:val="0"/>
            <w:vAlign w:val="center"/>
          </w:tcPr>
          <w:p w14:paraId="511D97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小爆闪</w:t>
            </w:r>
          </w:p>
        </w:tc>
        <w:tc>
          <w:tcPr>
            <w:tcW w:w="707" w:type="dxa"/>
            <w:tcBorders>
              <w:top w:val="nil"/>
              <w:left w:val="nil"/>
              <w:bottom w:val="single" w:color="000000" w:sz="8" w:space="0"/>
              <w:right w:val="single" w:color="000000" w:sz="8" w:space="0"/>
            </w:tcBorders>
            <w:noWrap w:val="0"/>
            <w:vAlign w:val="center"/>
          </w:tcPr>
          <w:p w14:paraId="46293B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4B581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JY100,12V</w:t>
            </w:r>
          </w:p>
        </w:tc>
        <w:tc>
          <w:tcPr>
            <w:tcW w:w="821" w:type="dxa"/>
            <w:tcBorders>
              <w:top w:val="nil"/>
              <w:left w:val="nil"/>
              <w:bottom w:val="single" w:color="000000" w:sz="8" w:space="0"/>
              <w:right w:val="single" w:color="000000" w:sz="8" w:space="0"/>
            </w:tcBorders>
            <w:noWrap w:val="0"/>
            <w:vAlign w:val="center"/>
          </w:tcPr>
          <w:p w14:paraId="78A648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E9531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03C59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136</w:t>
            </w:r>
          </w:p>
        </w:tc>
        <w:tc>
          <w:tcPr>
            <w:tcW w:w="926" w:type="dxa"/>
            <w:tcBorders>
              <w:top w:val="nil"/>
              <w:left w:val="nil"/>
              <w:bottom w:val="single" w:color="000000" w:sz="8" w:space="0"/>
              <w:right w:val="single" w:color="000000" w:sz="8" w:space="0"/>
            </w:tcBorders>
            <w:noWrap w:val="0"/>
            <w:vAlign w:val="center"/>
          </w:tcPr>
          <w:p w14:paraId="5C5C02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3507E5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4411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F8416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nil"/>
              <w:left w:val="nil"/>
              <w:bottom w:val="single" w:color="000000" w:sz="8" w:space="0"/>
              <w:right w:val="single" w:color="000000" w:sz="8" w:space="0"/>
            </w:tcBorders>
            <w:noWrap w:val="0"/>
            <w:vAlign w:val="center"/>
          </w:tcPr>
          <w:p w14:paraId="534C78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启动马达(百力通 25T)</w:t>
            </w:r>
          </w:p>
        </w:tc>
        <w:tc>
          <w:tcPr>
            <w:tcW w:w="707" w:type="dxa"/>
            <w:tcBorders>
              <w:top w:val="nil"/>
              <w:left w:val="nil"/>
              <w:bottom w:val="single" w:color="000000" w:sz="8" w:space="0"/>
              <w:right w:val="single" w:color="000000" w:sz="8" w:space="0"/>
            </w:tcBorders>
            <w:noWrap w:val="0"/>
            <w:vAlign w:val="center"/>
          </w:tcPr>
          <w:p w14:paraId="1DA631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D62F2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797775</w:t>
            </w:r>
          </w:p>
        </w:tc>
        <w:tc>
          <w:tcPr>
            <w:tcW w:w="821" w:type="dxa"/>
            <w:tcBorders>
              <w:top w:val="nil"/>
              <w:left w:val="nil"/>
              <w:bottom w:val="single" w:color="000000" w:sz="8" w:space="0"/>
              <w:right w:val="single" w:color="000000" w:sz="8" w:space="0"/>
            </w:tcBorders>
            <w:noWrap w:val="0"/>
            <w:vAlign w:val="center"/>
          </w:tcPr>
          <w:p w14:paraId="040C84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89F30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10CE9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685</w:t>
            </w:r>
          </w:p>
        </w:tc>
        <w:tc>
          <w:tcPr>
            <w:tcW w:w="926" w:type="dxa"/>
            <w:tcBorders>
              <w:top w:val="nil"/>
              <w:left w:val="nil"/>
              <w:bottom w:val="single" w:color="000000" w:sz="8" w:space="0"/>
              <w:right w:val="single" w:color="000000" w:sz="8" w:space="0"/>
            </w:tcBorders>
            <w:noWrap w:val="0"/>
            <w:vAlign w:val="center"/>
          </w:tcPr>
          <w:p w14:paraId="51B840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393CE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531BD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EC3B3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nil"/>
              <w:left w:val="nil"/>
              <w:bottom w:val="single" w:color="000000" w:sz="8" w:space="0"/>
              <w:right w:val="single" w:color="000000" w:sz="8" w:space="0"/>
            </w:tcBorders>
            <w:noWrap w:val="0"/>
            <w:vAlign w:val="center"/>
          </w:tcPr>
          <w:p w14:paraId="738A8E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自动卷管器旋转接头</w:t>
            </w:r>
          </w:p>
        </w:tc>
        <w:tc>
          <w:tcPr>
            <w:tcW w:w="707" w:type="dxa"/>
            <w:tcBorders>
              <w:top w:val="nil"/>
              <w:left w:val="nil"/>
              <w:bottom w:val="single" w:color="000000" w:sz="8" w:space="0"/>
              <w:right w:val="single" w:color="000000" w:sz="8" w:space="0"/>
            </w:tcBorders>
            <w:noWrap w:val="0"/>
            <w:vAlign w:val="center"/>
          </w:tcPr>
          <w:p w14:paraId="091B17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79287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J45115(威驰)</w:t>
            </w:r>
          </w:p>
        </w:tc>
        <w:tc>
          <w:tcPr>
            <w:tcW w:w="821" w:type="dxa"/>
            <w:tcBorders>
              <w:top w:val="nil"/>
              <w:left w:val="nil"/>
              <w:bottom w:val="single" w:color="000000" w:sz="8" w:space="0"/>
              <w:right w:val="single" w:color="000000" w:sz="8" w:space="0"/>
            </w:tcBorders>
            <w:noWrap w:val="0"/>
            <w:vAlign w:val="center"/>
          </w:tcPr>
          <w:p w14:paraId="52752A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B52C5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9BDD7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w:t>
            </w:r>
          </w:p>
        </w:tc>
        <w:tc>
          <w:tcPr>
            <w:tcW w:w="926" w:type="dxa"/>
            <w:tcBorders>
              <w:top w:val="nil"/>
              <w:left w:val="nil"/>
              <w:bottom w:val="single" w:color="000000" w:sz="8" w:space="0"/>
              <w:right w:val="single" w:color="000000" w:sz="8" w:space="0"/>
            </w:tcBorders>
            <w:noWrap w:val="0"/>
            <w:vAlign w:val="center"/>
          </w:tcPr>
          <w:p w14:paraId="5DF352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3FB052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22321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76" w:type="dxa"/>
            <w:tcBorders>
              <w:top w:val="nil"/>
              <w:left w:val="single" w:color="000000" w:sz="8" w:space="0"/>
              <w:bottom w:val="single" w:color="000000" w:sz="8" w:space="0"/>
              <w:right w:val="single" w:color="000000" w:sz="8" w:space="0"/>
            </w:tcBorders>
            <w:noWrap w:val="0"/>
            <w:vAlign w:val="center"/>
          </w:tcPr>
          <w:p w14:paraId="67F744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nil"/>
              <w:left w:val="nil"/>
              <w:bottom w:val="single" w:color="000000" w:sz="8" w:space="0"/>
              <w:right w:val="single" w:color="000000" w:sz="8" w:space="0"/>
            </w:tcBorders>
            <w:noWrap w:val="0"/>
            <w:vAlign w:val="center"/>
          </w:tcPr>
          <w:p w14:paraId="53016D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路肩扫盘焊合(4-M10/φ420)(灰色粉)</w:t>
            </w:r>
          </w:p>
        </w:tc>
        <w:tc>
          <w:tcPr>
            <w:tcW w:w="707" w:type="dxa"/>
            <w:tcBorders>
              <w:top w:val="nil"/>
              <w:left w:val="nil"/>
              <w:bottom w:val="single" w:color="000000" w:sz="8" w:space="0"/>
              <w:right w:val="single" w:color="000000" w:sz="8" w:space="0"/>
            </w:tcBorders>
            <w:noWrap w:val="0"/>
            <w:vAlign w:val="center"/>
          </w:tcPr>
          <w:p w14:paraId="4F1B3A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15BCD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FLM5060TSL-03.13B</w:t>
            </w:r>
          </w:p>
        </w:tc>
        <w:tc>
          <w:tcPr>
            <w:tcW w:w="821" w:type="dxa"/>
            <w:tcBorders>
              <w:top w:val="nil"/>
              <w:left w:val="nil"/>
              <w:bottom w:val="single" w:color="000000" w:sz="8" w:space="0"/>
              <w:right w:val="single" w:color="000000" w:sz="8" w:space="0"/>
            </w:tcBorders>
            <w:noWrap w:val="0"/>
            <w:vAlign w:val="center"/>
          </w:tcPr>
          <w:p w14:paraId="19C049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1D21D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1E29F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w:t>
            </w:r>
          </w:p>
        </w:tc>
        <w:tc>
          <w:tcPr>
            <w:tcW w:w="926" w:type="dxa"/>
            <w:tcBorders>
              <w:top w:val="nil"/>
              <w:left w:val="nil"/>
              <w:bottom w:val="single" w:color="000000" w:sz="8" w:space="0"/>
              <w:right w:val="single" w:color="000000" w:sz="8" w:space="0"/>
            </w:tcBorders>
            <w:noWrap w:val="0"/>
            <w:vAlign w:val="center"/>
          </w:tcPr>
          <w:p w14:paraId="3210E2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B1F9F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25D27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021AF6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nil"/>
              <w:left w:val="nil"/>
              <w:bottom w:val="single" w:color="000000" w:sz="8" w:space="0"/>
              <w:right w:val="single" w:color="000000" w:sz="8" w:space="0"/>
            </w:tcBorders>
            <w:noWrap w:val="0"/>
            <w:vAlign w:val="center"/>
          </w:tcPr>
          <w:p w14:paraId="349C23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小路肩扫盘盖板(4- φ11)(灰色粉)</w:t>
            </w:r>
          </w:p>
        </w:tc>
        <w:tc>
          <w:tcPr>
            <w:tcW w:w="707" w:type="dxa"/>
            <w:tcBorders>
              <w:top w:val="nil"/>
              <w:left w:val="nil"/>
              <w:bottom w:val="single" w:color="000000" w:sz="8" w:space="0"/>
              <w:right w:val="single" w:color="000000" w:sz="8" w:space="0"/>
            </w:tcBorders>
            <w:noWrap w:val="0"/>
            <w:vAlign w:val="center"/>
          </w:tcPr>
          <w:p w14:paraId="73C03A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C7E0F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FLM5060TSL-03-3B</w:t>
            </w:r>
          </w:p>
        </w:tc>
        <w:tc>
          <w:tcPr>
            <w:tcW w:w="821" w:type="dxa"/>
            <w:tcBorders>
              <w:top w:val="nil"/>
              <w:left w:val="nil"/>
              <w:bottom w:val="single" w:color="000000" w:sz="8" w:space="0"/>
              <w:right w:val="single" w:color="000000" w:sz="8" w:space="0"/>
            </w:tcBorders>
            <w:noWrap w:val="0"/>
            <w:vAlign w:val="center"/>
          </w:tcPr>
          <w:p w14:paraId="20FDD5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CD046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5968B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208</w:t>
            </w:r>
          </w:p>
        </w:tc>
        <w:tc>
          <w:tcPr>
            <w:tcW w:w="926" w:type="dxa"/>
            <w:tcBorders>
              <w:top w:val="nil"/>
              <w:left w:val="nil"/>
              <w:bottom w:val="single" w:color="000000" w:sz="8" w:space="0"/>
              <w:right w:val="single" w:color="000000" w:sz="8" w:space="0"/>
            </w:tcBorders>
            <w:noWrap w:val="0"/>
            <w:vAlign w:val="center"/>
          </w:tcPr>
          <w:p w14:paraId="08BD1A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E7C9B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2ED9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BCE73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nil"/>
              <w:left w:val="nil"/>
              <w:bottom w:val="single" w:color="000000" w:sz="8" w:space="0"/>
              <w:right w:val="single" w:color="000000" w:sz="8" w:space="0"/>
            </w:tcBorders>
            <w:noWrap w:val="0"/>
            <w:vAlign w:val="center"/>
          </w:tcPr>
          <w:p w14:paraId="7B120F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洗车枪（总成）</w:t>
            </w:r>
          </w:p>
        </w:tc>
        <w:tc>
          <w:tcPr>
            <w:tcW w:w="707" w:type="dxa"/>
            <w:tcBorders>
              <w:top w:val="nil"/>
              <w:left w:val="nil"/>
              <w:bottom w:val="single" w:color="000000" w:sz="8" w:space="0"/>
              <w:right w:val="single" w:color="000000" w:sz="8" w:space="0"/>
            </w:tcBorders>
            <w:noWrap w:val="0"/>
            <w:vAlign w:val="center"/>
          </w:tcPr>
          <w:p w14:paraId="3F09E7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E08C2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PQFL1</w:t>
            </w:r>
          </w:p>
        </w:tc>
        <w:tc>
          <w:tcPr>
            <w:tcW w:w="821" w:type="dxa"/>
            <w:tcBorders>
              <w:top w:val="nil"/>
              <w:left w:val="nil"/>
              <w:bottom w:val="single" w:color="000000" w:sz="8" w:space="0"/>
              <w:right w:val="single" w:color="000000" w:sz="8" w:space="0"/>
            </w:tcBorders>
            <w:noWrap w:val="0"/>
            <w:vAlign w:val="center"/>
          </w:tcPr>
          <w:p w14:paraId="4120F4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把</w:t>
            </w:r>
          </w:p>
        </w:tc>
        <w:tc>
          <w:tcPr>
            <w:tcW w:w="718" w:type="dxa"/>
            <w:tcBorders>
              <w:top w:val="nil"/>
              <w:left w:val="nil"/>
              <w:bottom w:val="single" w:color="000000" w:sz="8" w:space="0"/>
              <w:right w:val="single" w:color="000000" w:sz="8" w:space="0"/>
            </w:tcBorders>
            <w:noWrap w:val="0"/>
            <w:vAlign w:val="center"/>
          </w:tcPr>
          <w:p w14:paraId="7CF620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CB3622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950</w:t>
            </w:r>
          </w:p>
        </w:tc>
        <w:tc>
          <w:tcPr>
            <w:tcW w:w="926" w:type="dxa"/>
            <w:tcBorders>
              <w:top w:val="nil"/>
              <w:left w:val="nil"/>
              <w:bottom w:val="single" w:color="000000" w:sz="8" w:space="0"/>
              <w:right w:val="single" w:color="000000" w:sz="8" w:space="0"/>
            </w:tcBorders>
            <w:noWrap w:val="0"/>
            <w:vAlign w:val="center"/>
          </w:tcPr>
          <w:p w14:paraId="28658F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2D5B9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5C952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D8D6A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nil"/>
              <w:left w:val="nil"/>
              <w:bottom w:val="single" w:color="000000" w:sz="8" w:space="0"/>
              <w:right w:val="single" w:color="000000" w:sz="8" w:space="0"/>
            </w:tcBorders>
            <w:noWrap w:val="0"/>
            <w:vAlign w:val="center"/>
          </w:tcPr>
          <w:p w14:paraId="4BBB2F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电磁溢流阀</w:t>
            </w:r>
          </w:p>
        </w:tc>
        <w:tc>
          <w:tcPr>
            <w:tcW w:w="707" w:type="dxa"/>
            <w:tcBorders>
              <w:top w:val="nil"/>
              <w:left w:val="nil"/>
              <w:bottom w:val="single" w:color="000000" w:sz="8" w:space="0"/>
              <w:right w:val="single" w:color="000000" w:sz="8" w:space="0"/>
            </w:tcBorders>
            <w:noWrap w:val="0"/>
            <w:vAlign w:val="center"/>
          </w:tcPr>
          <w:p w14:paraId="4E4004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44146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DBW-10-2F-3-DC14-10(常开型)</w:t>
            </w:r>
          </w:p>
        </w:tc>
        <w:tc>
          <w:tcPr>
            <w:tcW w:w="821" w:type="dxa"/>
            <w:tcBorders>
              <w:top w:val="nil"/>
              <w:left w:val="nil"/>
              <w:bottom w:val="single" w:color="000000" w:sz="8" w:space="0"/>
              <w:right w:val="single" w:color="000000" w:sz="8" w:space="0"/>
            </w:tcBorders>
            <w:noWrap w:val="0"/>
            <w:vAlign w:val="center"/>
          </w:tcPr>
          <w:p w14:paraId="1D8D06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C4BA4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7B688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1230</w:t>
            </w:r>
          </w:p>
        </w:tc>
        <w:tc>
          <w:tcPr>
            <w:tcW w:w="926" w:type="dxa"/>
            <w:tcBorders>
              <w:top w:val="nil"/>
              <w:left w:val="nil"/>
              <w:bottom w:val="single" w:color="000000" w:sz="8" w:space="0"/>
              <w:right w:val="single" w:color="000000" w:sz="8" w:space="0"/>
            </w:tcBorders>
            <w:noWrap w:val="0"/>
            <w:vAlign w:val="center"/>
          </w:tcPr>
          <w:p w14:paraId="229AE8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CDB1A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944D6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0D3D6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nil"/>
              <w:left w:val="nil"/>
              <w:bottom w:val="single" w:color="000000" w:sz="8" w:space="0"/>
              <w:right w:val="single" w:color="000000" w:sz="8" w:space="0"/>
            </w:tcBorders>
            <w:noWrap w:val="0"/>
            <w:vAlign w:val="center"/>
          </w:tcPr>
          <w:p w14:paraId="769301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5ADE69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56E283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B1/4FLM5003</w:t>
            </w:r>
          </w:p>
        </w:tc>
        <w:tc>
          <w:tcPr>
            <w:tcW w:w="821" w:type="dxa"/>
            <w:tcBorders>
              <w:top w:val="nil"/>
              <w:left w:val="nil"/>
              <w:bottom w:val="single" w:color="000000" w:sz="8" w:space="0"/>
              <w:right w:val="single" w:color="000000" w:sz="8" w:space="0"/>
            </w:tcBorders>
            <w:noWrap w:val="0"/>
            <w:vAlign w:val="center"/>
          </w:tcPr>
          <w:p w14:paraId="77754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B02FB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81EE8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926" w:type="dxa"/>
            <w:tcBorders>
              <w:top w:val="nil"/>
              <w:left w:val="nil"/>
              <w:bottom w:val="single" w:color="000000" w:sz="8" w:space="0"/>
              <w:right w:val="single" w:color="000000" w:sz="8" w:space="0"/>
            </w:tcBorders>
            <w:noWrap w:val="0"/>
            <w:vAlign w:val="center"/>
          </w:tcPr>
          <w:p w14:paraId="3F88D2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1BA6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EFC6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F7C9D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nil"/>
              <w:left w:val="nil"/>
              <w:bottom w:val="single" w:color="000000" w:sz="8" w:space="0"/>
              <w:right w:val="single" w:color="000000" w:sz="8" w:space="0"/>
            </w:tcBorders>
            <w:noWrap w:val="0"/>
            <w:vAlign w:val="center"/>
          </w:tcPr>
          <w:p w14:paraId="56FCB3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电缆浮球液位开关</w:t>
            </w:r>
          </w:p>
        </w:tc>
        <w:tc>
          <w:tcPr>
            <w:tcW w:w="707" w:type="dxa"/>
            <w:tcBorders>
              <w:top w:val="nil"/>
              <w:left w:val="nil"/>
              <w:bottom w:val="single" w:color="000000" w:sz="8" w:space="0"/>
              <w:right w:val="single" w:color="000000" w:sz="8" w:space="0"/>
            </w:tcBorders>
            <w:noWrap w:val="0"/>
            <w:vAlign w:val="center"/>
          </w:tcPr>
          <w:p w14:paraId="7403B5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0FEC1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HDL-PX-3M</w:t>
            </w:r>
          </w:p>
        </w:tc>
        <w:tc>
          <w:tcPr>
            <w:tcW w:w="821" w:type="dxa"/>
            <w:tcBorders>
              <w:top w:val="nil"/>
              <w:left w:val="nil"/>
              <w:bottom w:val="single" w:color="000000" w:sz="8" w:space="0"/>
              <w:right w:val="single" w:color="000000" w:sz="8" w:space="0"/>
            </w:tcBorders>
            <w:noWrap w:val="0"/>
            <w:vAlign w:val="center"/>
          </w:tcPr>
          <w:p w14:paraId="01663E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C14C8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CB72E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926" w:type="dxa"/>
            <w:tcBorders>
              <w:top w:val="nil"/>
              <w:left w:val="nil"/>
              <w:bottom w:val="single" w:color="000000" w:sz="8" w:space="0"/>
              <w:right w:val="single" w:color="000000" w:sz="8" w:space="0"/>
            </w:tcBorders>
            <w:noWrap w:val="0"/>
            <w:vAlign w:val="center"/>
          </w:tcPr>
          <w:p w14:paraId="00F127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1805A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B9A13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E0282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nil"/>
              <w:left w:val="nil"/>
              <w:bottom w:val="single" w:color="000000" w:sz="8" w:space="0"/>
              <w:right w:val="single" w:color="000000" w:sz="8" w:space="0"/>
            </w:tcBorders>
            <w:noWrap w:val="0"/>
            <w:vAlign w:val="center"/>
          </w:tcPr>
          <w:p w14:paraId="3E410D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吸嘴吸管(YD)</w:t>
            </w:r>
          </w:p>
        </w:tc>
        <w:tc>
          <w:tcPr>
            <w:tcW w:w="707" w:type="dxa"/>
            <w:tcBorders>
              <w:top w:val="nil"/>
              <w:left w:val="nil"/>
              <w:bottom w:val="single" w:color="000000" w:sz="8" w:space="0"/>
              <w:right w:val="single" w:color="000000" w:sz="8" w:space="0"/>
            </w:tcBorders>
            <w:noWrap w:val="0"/>
            <w:vAlign w:val="center"/>
          </w:tcPr>
          <w:p w14:paraId="36896B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3BC76E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FLM5060TSL-05-3</w:t>
            </w:r>
          </w:p>
        </w:tc>
        <w:tc>
          <w:tcPr>
            <w:tcW w:w="821" w:type="dxa"/>
            <w:tcBorders>
              <w:top w:val="nil"/>
              <w:left w:val="nil"/>
              <w:bottom w:val="single" w:color="000000" w:sz="8" w:space="0"/>
              <w:right w:val="single" w:color="000000" w:sz="8" w:space="0"/>
            </w:tcBorders>
            <w:noWrap w:val="0"/>
            <w:vAlign w:val="center"/>
          </w:tcPr>
          <w:p w14:paraId="0A3542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3ED9A8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1540B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232</w:t>
            </w:r>
          </w:p>
        </w:tc>
        <w:tc>
          <w:tcPr>
            <w:tcW w:w="926" w:type="dxa"/>
            <w:tcBorders>
              <w:top w:val="nil"/>
              <w:left w:val="nil"/>
              <w:bottom w:val="single" w:color="000000" w:sz="8" w:space="0"/>
              <w:right w:val="single" w:color="000000" w:sz="8" w:space="0"/>
            </w:tcBorders>
            <w:noWrap w:val="0"/>
            <w:vAlign w:val="center"/>
          </w:tcPr>
          <w:p w14:paraId="6F64B5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E70BD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5E97E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49EE9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926" w:type="dxa"/>
            <w:gridSpan w:val="2"/>
            <w:tcBorders>
              <w:top w:val="nil"/>
              <w:left w:val="nil"/>
              <w:bottom w:val="single" w:color="000000" w:sz="8" w:space="0"/>
              <w:right w:val="single" w:color="000000" w:sz="8" w:space="0"/>
            </w:tcBorders>
            <w:noWrap w:val="0"/>
            <w:vAlign w:val="center"/>
          </w:tcPr>
          <w:p w14:paraId="2C48D3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调节螺母(镀彩锌)</w:t>
            </w:r>
          </w:p>
        </w:tc>
        <w:tc>
          <w:tcPr>
            <w:tcW w:w="707" w:type="dxa"/>
            <w:tcBorders>
              <w:top w:val="nil"/>
              <w:left w:val="nil"/>
              <w:bottom w:val="single" w:color="000000" w:sz="8" w:space="0"/>
              <w:right w:val="single" w:color="000000" w:sz="8" w:space="0"/>
            </w:tcBorders>
            <w:noWrap w:val="0"/>
            <w:vAlign w:val="center"/>
          </w:tcPr>
          <w:p w14:paraId="2529BB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2DC79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FLM5060TSL-07-12</w:t>
            </w:r>
          </w:p>
        </w:tc>
        <w:tc>
          <w:tcPr>
            <w:tcW w:w="821" w:type="dxa"/>
            <w:tcBorders>
              <w:top w:val="nil"/>
              <w:left w:val="nil"/>
              <w:bottom w:val="single" w:color="000000" w:sz="8" w:space="0"/>
              <w:right w:val="single" w:color="000000" w:sz="8" w:space="0"/>
            </w:tcBorders>
            <w:noWrap w:val="0"/>
            <w:vAlign w:val="center"/>
          </w:tcPr>
          <w:p w14:paraId="251CCE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5C829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55F9E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926" w:type="dxa"/>
            <w:tcBorders>
              <w:top w:val="nil"/>
              <w:left w:val="nil"/>
              <w:bottom w:val="single" w:color="000000" w:sz="8" w:space="0"/>
              <w:right w:val="single" w:color="000000" w:sz="8" w:space="0"/>
            </w:tcBorders>
            <w:noWrap w:val="0"/>
            <w:vAlign w:val="center"/>
          </w:tcPr>
          <w:p w14:paraId="2CFF57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34707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AE510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EF8A8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1926" w:type="dxa"/>
            <w:gridSpan w:val="2"/>
            <w:tcBorders>
              <w:top w:val="nil"/>
              <w:left w:val="nil"/>
              <w:bottom w:val="single" w:color="000000" w:sz="8" w:space="0"/>
              <w:right w:val="single" w:color="000000" w:sz="8" w:space="0"/>
            </w:tcBorders>
            <w:noWrap w:val="0"/>
            <w:vAlign w:val="center"/>
          </w:tcPr>
          <w:p w14:paraId="5C8647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并紧螺母(镀彩锌)</w:t>
            </w:r>
          </w:p>
        </w:tc>
        <w:tc>
          <w:tcPr>
            <w:tcW w:w="707" w:type="dxa"/>
            <w:tcBorders>
              <w:top w:val="nil"/>
              <w:left w:val="nil"/>
              <w:bottom w:val="single" w:color="000000" w:sz="8" w:space="0"/>
              <w:right w:val="single" w:color="000000" w:sz="8" w:space="0"/>
            </w:tcBorders>
            <w:noWrap w:val="0"/>
            <w:vAlign w:val="center"/>
          </w:tcPr>
          <w:p w14:paraId="4DCCCE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A5C02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FJ5050-07-13</w:t>
            </w:r>
          </w:p>
        </w:tc>
        <w:tc>
          <w:tcPr>
            <w:tcW w:w="821" w:type="dxa"/>
            <w:tcBorders>
              <w:top w:val="nil"/>
              <w:left w:val="nil"/>
              <w:bottom w:val="single" w:color="000000" w:sz="8" w:space="0"/>
              <w:right w:val="single" w:color="000000" w:sz="8" w:space="0"/>
            </w:tcBorders>
            <w:noWrap w:val="0"/>
            <w:vAlign w:val="center"/>
          </w:tcPr>
          <w:p w14:paraId="4F0537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F60C8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D6D87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0"/>
            <w:vAlign w:val="center"/>
          </w:tcPr>
          <w:p w14:paraId="393139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20A23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2D73E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76" w:type="dxa"/>
            <w:tcBorders>
              <w:top w:val="nil"/>
              <w:left w:val="single" w:color="000000" w:sz="8" w:space="0"/>
              <w:bottom w:val="single" w:color="000000" w:sz="8" w:space="0"/>
              <w:right w:val="single" w:color="000000" w:sz="8" w:space="0"/>
            </w:tcBorders>
            <w:noWrap w:val="0"/>
            <w:vAlign w:val="center"/>
          </w:tcPr>
          <w:p w14:paraId="10F75F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1926" w:type="dxa"/>
            <w:gridSpan w:val="2"/>
            <w:tcBorders>
              <w:top w:val="nil"/>
              <w:left w:val="nil"/>
              <w:bottom w:val="single" w:color="000000" w:sz="8" w:space="0"/>
              <w:right w:val="single" w:color="000000" w:sz="8" w:space="0"/>
            </w:tcBorders>
            <w:noWrap w:val="0"/>
            <w:vAlign w:val="center"/>
          </w:tcPr>
          <w:p w14:paraId="793488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扫盘升降油缸头 18*1.5(镀彩锌)</w:t>
            </w:r>
          </w:p>
        </w:tc>
        <w:tc>
          <w:tcPr>
            <w:tcW w:w="707" w:type="dxa"/>
            <w:tcBorders>
              <w:top w:val="nil"/>
              <w:left w:val="nil"/>
              <w:bottom w:val="single" w:color="000000" w:sz="8" w:space="0"/>
              <w:right w:val="single" w:color="000000" w:sz="8" w:space="0"/>
            </w:tcBorders>
            <w:noWrap w:val="0"/>
            <w:vAlign w:val="center"/>
          </w:tcPr>
          <w:p w14:paraId="4FDA51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1D01C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FLM5060TSL-07-14</w:t>
            </w:r>
          </w:p>
        </w:tc>
        <w:tc>
          <w:tcPr>
            <w:tcW w:w="821" w:type="dxa"/>
            <w:tcBorders>
              <w:top w:val="nil"/>
              <w:left w:val="nil"/>
              <w:bottom w:val="single" w:color="000000" w:sz="8" w:space="0"/>
              <w:right w:val="single" w:color="000000" w:sz="8" w:space="0"/>
            </w:tcBorders>
            <w:noWrap w:val="0"/>
            <w:vAlign w:val="center"/>
          </w:tcPr>
          <w:p w14:paraId="4C7084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F9B08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4A282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0"/>
            <w:vAlign w:val="center"/>
          </w:tcPr>
          <w:p w14:paraId="367182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21BEB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9010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3A92D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1926" w:type="dxa"/>
            <w:gridSpan w:val="2"/>
            <w:tcBorders>
              <w:top w:val="nil"/>
              <w:left w:val="nil"/>
              <w:bottom w:val="single" w:color="000000" w:sz="8" w:space="0"/>
              <w:right w:val="single" w:color="000000" w:sz="8" w:space="0"/>
            </w:tcBorders>
            <w:noWrap w:val="0"/>
            <w:vAlign w:val="center"/>
          </w:tcPr>
          <w:p w14:paraId="28FA2F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喷咀接头(36mm)22*1.5-RC1/4</w:t>
            </w:r>
          </w:p>
        </w:tc>
        <w:tc>
          <w:tcPr>
            <w:tcW w:w="707" w:type="dxa"/>
            <w:tcBorders>
              <w:top w:val="nil"/>
              <w:left w:val="nil"/>
              <w:bottom w:val="single" w:color="000000" w:sz="8" w:space="0"/>
              <w:right w:val="single" w:color="000000" w:sz="8" w:space="0"/>
            </w:tcBorders>
            <w:noWrap w:val="0"/>
            <w:vAlign w:val="center"/>
          </w:tcPr>
          <w:p w14:paraId="5AFDFC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7331E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FLM5162GSL-04-5</w:t>
            </w:r>
          </w:p>
        </w:tc>
        <w:tc>
          <w:tcPr>
            <w:tcW w:w="821" w:type="dxa"/>
            <w:tcBorders>
              <w:top w:val="nil"/>
              <w:left w:val="nil"/>
              <w:bottom w:val="single" w:color="000000" w:sz="8" w:space="0"/>
              <w:right w:val="single" w:color="000000" w:sz="8" w:space="0"/>
            </w:tcBorders>
            <w:noWrap w:val="0"/>
            <w:vAlign w:val="center"/>
          </w:tcPr>
          <w:p w14:paraId="37B011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F8503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8D1DA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0"/>
            <w:vAlign w:val="center"/>
          </w:tcPr>
          <w:p w14:paraId="2E6B71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7EEBB7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1199D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AC7A2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1926" w:type="dxa"/>
            <w:gridSpan w:val="2"/>
            <w:tcBorders>
              <w:top w:val="nil"/>
              <w:left w:val="nil"/>
              <w:bottom w:val="single" w:color="000000" w:sz="8" w:space="0"/>
              <w:right w:val="single" w:color="000000" w:sz="8" w:space="0"/>
            </w:tcBorders>
            <w:noWrap w:val="0"/>
            <w:vAlign w:val="center"/>
          </w:tcPr>
          <w:p w14:paraId="11691C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窄 V 带</w:t>
            </w:r>
          </w:p>
        </w:tc>
        <w:tc>
          <w:tcPr>
            <w:tcW w:w="707" w:type="dxa"/>
            <w:tcBorders>
              <w:top w:val="nil"/>
              <w:left w:val="nil"/>
              <w:bottom w:val="single" w:color="000000" w:sz="8" w:space="0"/>
              <w:right w:val="single" w:color="000000" w:sz="8" w:space="0"/>
            </w:tcBorders>
            <w:noWrap w:val="0"/>
            <w:vAlign w:val="center"/>
          </w:tcPr>
          <w:p w14:paraId="5DACE9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3E8B8D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XPZ-1270 盖茨 3V-500</w:t>
            </w:r>
          </w:p>
        </w:tc>
        <w:tc>
          <w:tcPr>
            <w:tcW w:w="821" w:type="dxa"/>
            <w:tcBorders>
              <w:top w:val="nil"/>
              <w:left w:val="nil"/>
              <w:bottom w:val="single" w:color="000000" w:sz="8" w:space="0"/>
              <w:right w:val="single" w:color="000000" w:sz="8" w:space="0"/>
            </w:tcBorders>
            <w:noWrap w:val="0"/>
            <w:vAlign w:val="center"/>
          </w:tcPr>
          <w:p w14:paraId="7271E7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2AE938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882F8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0"/>
            <w:vAlign w:val="center"/>
          </w:tcPr>
          <w:p w14:paraId="327AF6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7F39C3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07996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BF12C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1926" w:type="dxa"/>
            <w:gridSpan w:val="2"/>
            <w:tcBorders>
              <w:top w:val="nil"/>
              <w:left w:val="nil"/>
              <w:bottom w:val="single" w:color="000000" w:sz="8" w:space="0"/>
              <w:right w:val="single" w:color="000000" w:sz="8" w:space="0"/>
            </w:tcBorders>
            <w:noWrap w:val="0"/>
            <w:vAlign w:val="center"/>
          </w:tcPr>
          <w:p w14:paraId="38749F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皮带(盖茨)</w:t>
            </w:r>
          </w:p>
        </w:tc>
        <w:tc>
          <w:tcPr>
            <w:tcW w:w="707" w:type="dxa"/>
            <w:tcBorders>
              <w:top w:val="nil"/>
              <w:left w:val="nil"/>
              <w:bottom w:val="single" w:color="000000" w:sz="8" w:space="0"/>
              <w:right w:val="single" w:color="000000" w:sz="8" w:space="0"/>
            </w:tcBorders>
            <w:noWrap w:val="0"/>
            <w:vAlign w:val="center"/>
          </w:tcPr>
          <w:p w14:paraId="05935B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0C933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XPB-2040</w:t>
            </w:r>
          </w:p>
        </w:tc>
        <w:tc>
          <w:tcPr>
            <w:tcW w:w="821" w:type="dxa"/>
            <w:tcBorders>
              <w:top w:val="nil"/>
              <w:left w:val="nil"/>
              <w:bottom w:val="single" w:color="000000" w:sz="8" w:space="0"/>
              <w:right w:val="single" w:color="000000" w:sz="8" w:space="0"/>
            </w:tcBorders>
            <w:noWrap w:val="0"/>
            <w:vAlign w:val="center"/>
          </w:tcPr>
          <w:p w14:paraId="537831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2B769A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EBB28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926" w:type="dxa"/>
            <w:tcBorders>
              <w:top w:val="nil"/>
              <w:left w:val="nil"/>
              <w:bottom w:val="single" w:color="000000" w:sz="8" w:space="0"/>
              <w:right w:val="single" w:color="000000" w:sz="8" w:space="0"/>
            </w:tcBorders>
            <w:noWrap w:val="0"/>
            <w:vAlign w:val="center"/>
          </w:tcPr>
          <w:p w14:paraId="39A674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23706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4576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61CD3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1926" w:type="dxa"/>
            <w:gridSpan w:val="2"/>
            <w:tcBorders>
              <w:top w:val="nil"/>
              <w:left w:val="nil"/>
              <w:bottom w:val="single" w:color="000000" w:sz="8" w:space="0"/>
              <w:right w:val="single" w:color="000000" w:sz="8" w:space="0"/>
            </w:tcBorders>
            <w:noWrap w:val="0"/>
            <w:vAlign w:val="center"/>
          </w:tcPr>
          <w:p w14:paraId="2357D3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吸嘴底部橡胶</w:t>
            </w:r>
          </w:p>
        </w:tc>
        <w:tc>
          <w:tcPr>
            <w:tcW w:w="707" w:type="dxa"/>
            <w:tcBorders>
              <w:top w:val="nil"/>
              <w:left w:val="nil"/>
              <w:bottom w:val="single" w:color="000000" w:sz="8" w:space="0"/>
              <w:right w:val="single" w:color="000000" w:sz="8" w:space="0"/>
            </w:tcBorders>
            <w:noWrap w:val="0"/>
            <w:vAlign w:val="center"/>
          </w:tcPr>
          <w:p w14:paraId="6DFAC1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AACE6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FLM5080TSL-05-1A</w:t>
            </w:r>
          </w:p>
        </w:tc>
        <w:tc>
          <w:tcPr>
            <w:tcW w:w="821" w:type="dxa"/>
            <w:tcBorders>
              <w:top w:val="nil"/>
              <w:left w:val="nil"/>
              <w:bottom w:val="single" w:color="000000" w:sz="8" w:space="0"/>
              <w:right w:val="single" w:color="000000" w:sz="8" w:space="0"/>
            </w:tcBorders>
            <w:noWrap w:val="0"/>
            <w:vAlign w:val="center"/>
          </w:tcPr>
          <w:p w14:paraId="33CDB2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noWrap w:val="0"/>
            <w:vAlign w:val="center"/>
          </w:tcPr>
          <w:p w14:paraId="1939FC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CDB2B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926" w:type="dxa"/>
            <w:tcBorders>
              <w:top w:val="nil"/>
              <w:left w:val="nil"/>
              <w:bottom w:val="single" w:color="000000" w:sz="8" w:space="0"/>
              <w:right w:val="single" w:color="000000" w:sz="8" w:space="0"/>
            </w:tcBorders>
            <w:noWrap w:val="0"/>
            <w:vAlign w:val="center"/>
          </w:tcPr>
          <w:p w14:paraId="19644E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55D36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BA50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BC566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1926" w:type="dxa"/>
            <w:gridSpan w:val="2"/>
            <w:tcBorders>
              <w:top w:val="nil"/>
              <w:left w:val="nil"/>
              <w:bottom w:val="single" w:color="000000" w:sz="8" w:space="0"/>
              <w:right w:val="single" w:color="000000" w:sz="8" w:space="0"/>
            </w:tcBorders>
            <w:noWrap w:val="0"/>
            <w:vAlign w:val="center"/>
          </w:tcPr>
          <w:p w14:paraId="20D3FD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盖茨皮带</w:t>
            </w:r>
          </w:p>
        </w:tc>
        <w:tc>
          <w:tcPr>
            <w:tcW w:w="707" w:type="dxa"/>
            <w:tcBorders>
              <w:top w:val="nil"/>
              <w:left w:val="nil"/>
              <w:bottom w:val="single" w:color="000000" w:sz="8" w:space="0"/>
              <w:right w:val="single" w:color="000000" w:sz="8" w:space="0"/>
            </w:tcBorders>
            <w:noWrap w:val="0"/>
            <w:vAlign w:val="center"/>
          </w:tcPr>
          <w:p w14:paraId="717989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21B3F5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XPB-1640(5V-650)</w:t>
            </w:r>
          </w:p>
        </w:tc>
        <w:tc>
          <w:tcPr>
            <w:tcW w:w="821" w:type="dxa"/>
            <w:tcBorders>
              <w:top w:val="nil"/>
              <w:left w:val="nil"/>
              <w:bottom w:val="single" w:color="000000" w:sz="8" w:space="0"/>
              <w:right w:val="single" w:color="000000" w:sz="8" w:space="0"/>
            </w:tcBorders>
            <w:noWrap w:val="0"/>
            <w:vAlign w:val="center"/>
          </w:tcPr>
          <w:p w14:paraId="5F9AF7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4195F7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9A74F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926" w:type="dxa"/>
            <w:tcBorders>
              <w:top w:val="nil"/>
              <w:left w:val="nil"/>
              <w:bottom w:val="single" w:color="000000" w:sz="8" w:space="0"/>
              <w:right w:val="single" w:color="000000" w:sz="8" w:space="0"/>
            </w:tcBorders>
            <w:noWrap w:val="0"/>
            <w:vAlign w:val="center"/>
          </w:tcPr>
          <w:p w14:paraId="4C6447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92692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FED3B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10E25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1926" w:type="dxa"/>
            <w:gridSpan w:val="2"/>
            <w:tcBorders>
              <w:top w:val="nil"/>
              <w:left w:val="nil"/>
              <w:bottom w:val="single" w:color="000000" w:sz="8" w:space="0"/>
              <w:right w:val="single" w:color="000000" w:sz="8" w:space="0"/>
            </w:tcBorders>
            <w:noWrap w:val="0"/>
            <w:vAlign w:val="center"/>
          </w:tcPr>
          <w:p w14:paraId="701FEE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直流水泵</w:t>
            </w:r>
          </w:p>
        </w:tc>
        <w:tc>
          <w:tcPr>
            <w:tcW w:w="707" w:type="dxa"/>
            <w:tcBorders>
              <w:top w:val="nil"/>
              <w:left w:val="nil"/>
              <w:bottom w:val="single" w:color="000000" w:sz="8" w:space="0"/>
              <w:right w:val="single" w:color="000000" w:sz="8" w:space="0"/>
            </w:tcBorders>
            <w:noWrap w:val="0"/>
            <w:vAlign w:val="center"/>
          </w:tcPr>
          <w:p w14:paraId="7AE255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AB323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QY-DCP12-180B12 DC12V</w:t>
            </w:r>
          </w:p>
        </w:tc>
        <w:tc>
          <w:tcPr>
            <w:tcW w:w="821" w:type="dxa"/>
            <w:tcBorders>
              <w:top w:val="nil"/>
              <w:left w:val="nil"/>
              <w:bottom w:val="single" w:color="000000" w:sz="8" w:space="0"/>
              <w:right w:val="single" w:color="000000" w:sz="8" w:space="0"/>
            </w:tcBorders>
            <w:noWrap w:val="0"/>
            <w:vAlign w:val="center"/>
          </w:tcPr>
          <w:p w14:paraId="1D1B5C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3EB4D2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78E2E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2165</w:t>
            </w:r>
          </w:p>
        </w:tc>
        <w:tc>
          <w:tcPr>
            <w:tcW w:w="926" w:type="dxa"/>
            <w:tcBorders>
              <w:top w:val="nil"/>
              <w:left w:val="nil"/>
              <w:bottom w:val="single" w:color="000000" w:sz="8" w:space="0"/>
              <w:right w:val="single" w:color="000000" w:sz="8" w:space="0"/>
            </w:tcBorders>
            <w:noWrap w:val="0"/>
            <w:vAlign w:val="center"/>
          </w:tcPr>
          <w:p w14:paraId="6555BB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468B6E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E3EE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78FE5E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1926" w:type="dxa"/>
            <w:gridSpan w:val="2"/>
            <w:tcBorders>
              <w:top w:val="nil"/>
              <w:left w:val="nil"/>
              <w:bottom w:val="single" w:color="000000" w:sz="8" w:space="0"/>
              <w:right w:val="single" w:color="000000" w:sz="8" w:space="0"/>
            </w:tcBorders>
            <w:noWrap w:val="0"/>
            <w:vAlign w:val="center"/>
          </w:tcPr>
          <w:p w14:paraId="33D2FE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电机减速器</w:t>
            </w:r>
          </w:p>
        </w:tc>
        <w:tc>
          <w:tcPr>
            <w:tcW w:w="707" w:type="dxa"/>
            <w:tcBorders>
              <w:top w:val="nil"/>
              <w:left w:val="nil"/>
              <w:bottom w:val="single" w:color="000000" w:sz="8" w:space="0"/>
              <w:right w:val="single" w:color="000000" w:sz="8" w:space="0"/>
            </w:tcBorders>
            <w:noWrap w:val="0"/>
            <w:vAlign w:val="center"/>
          </w:tcPr>
          <w:p w14:paraId="2DCFE2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FC5C0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TH77-70JB520   12V</w:t>
            </w:r>
          </w:p>
        </w:tc>
        <w:tc>
          <w:tcPr>
            <w:tcW w:w="821" w:type="dxa"/>
            <w:tcBorders>
              <w:top w:val="nil"/>
              <w:left w:val="nil"/>
              <w:bottom w:val="single" w:color="000000" w:sz="8" w:space="0"/>
              <w:right w:val="single" w:color="000000" w:sz="8" w:space="0"/>
            </w:tcBorders>
            <w:noWrap w:val="0"/>
            <w:vAlign w:val="center"/>
          </w:tcPr>
          <w:p w14:paraId="66F2A7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548D3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88527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926" w:type="dxa"/>
            <w:tcBorders>
              <w:top w:val="nil"/>
              <w:left w:val="nil"/>
              <w:bottom w:val="single" w:color="000000" w:sz="8" w:space="0"/>
              <w:right w:val="single" w:color="000000" w:sz="8" w:space="0"/>
            </w:tcBorders>
            <w:noWrap w:val="0"/>
            <w:vAlign w:val="center"/>
          </w:tcPr>
          <w:p w14:paraId="2A7C2F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2AD16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D4F5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4546D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1926" w:type="dxa"/>
            <w:gridSpan w:val="2"/>
            <w:tcBorders>
              <w:top w:val="nil"/>
              <w:left w:val="nil"/>
              <w:bottom w:val="single" w:color="000000" w:sz="8" w:space="0"/>
              <w:right w:val="single" w:color="000000" w:sz="8" w:space="0"/>
            </w:tcBorders>
            <w:noWrap w:val="0"/>
            <w:vAlign w:val="center"/>
          </w:tcPr>
          <w:p w14:paraId="66A486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接近开关</w:t>
            </w:r>
          </w:p>
        </w:tc>
        <w:tc>
          <w:tcPr>
            <w:tcW w:w="707" w:type="dxa"/>
            <w:tcBorders>
              <w:top w:val="nil"/>
              <w:left w:val="nil"/>
              <w:bottom w:val="single" w:color="000000" w:sz="8" w:space="0"/>
              <w:right w:val="single" w:color="000000" w:sz="8" w:space="0"/>
            </w:tcBorders>
            <w:noWrap w:val="0"/>
            <w:vAlign w:val="center"/>
          </w:tcPr>
          <w:p w14:paraId="79C9E2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CCBFF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IGYX 18P17B3/L</w:t>
            </w:r>
          </w:p>
        </w:tc>
        <w:tc>
          <w:tcPr>
            <w:tcW w:w="821" w:type="dxa"/>
            <w:tcBorders>
              <w:top w:val="nil"/>
              <w:left w:val="nil"/>
              <w:bottom w:val="single" w:color="000000" w:sz="8" w:space="0"/>
              <w:right w:val="single" w:color="000000" w:sz="8" w:space="0"/>
            </w:tcBorders>
            <w:noWrap w:val="0"/>
            <w:vAlign w:val="center"/>
          </w:tcPr>
          <w:p w14:paraId="252A39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F2F50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A5C545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290</w:t>
            </w:r>
          </w:p>
        </w:tc>
        <w:tc>
          <w:tcPr>
            <w:tcW w:w="926" w:type="dxa"/>
            <w:tcBorders>
              <w:top w:val="nil"/>
              <w:left w:val="nil"/>
              <w:bottom w:val="single" w:color="000000" w:sz="8" w:space="0"/>
              <w:right w:val="single" w:color="000000" w:sz="8" w:space="0"/>
            </w:tcBorders>
            <w:noWrap w:val="0"/>
            <w:vAlign w:val="center"/>
          </w:tcPr>
          <w:p w14:paraId="4C1204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77D7AF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E22B5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0E3F7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1926" w:type="dxa"/>
            <w:gridSpan w:val="2"/>
            <w:tcBorders>
              <w:top w:val="nil"/>
              <w:left w:val="nil"/>
              <w:bottom w:val="single" w:color="000000" w:sz="8" w:space="0"/>
              <w:right w:val="single" w:color="000000" w:sz="8" w:space="0"/>
            </w:tcBorders>
            <w:noWrap w:val="0"/>
            <w:vAlign w:val="center"/>
          </w:tcPr>
          <w:p w14:paraId="6C23E8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接近开关</w:t>
            </w:r>
          </w:p>
        </w:tc>
        <w:tc>
          <w:tcPr>
            <w:tcW w:w="707" w:type="dxa"/>
            <w:tcBorders>
              <w:top w:val="nil"/>
              <w:left w:val="nil"/>
              <w:bottom w:val="single" w:color="000000" w:sz="8" w:space="0"/>
              <w:right w:val="single" w:color="000000" w:sz="8" w:space="0"/>
            </w:tcBorders>
            <w:noWrap w:val="0"/>
            <w:vAlign w:val="center"/>
          </w:tcPr>
          <w:p w14:paraId="10CA10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15D87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IGYX 18P37B3/L</w:t>
            </w:r>
          </w:p>
        </w:tc>
        <w:tc>
          <w:tcPr>
            <w:tcW w:w="821" w:type="dxa"/>
            <w:tcBorders>
              <w:top w:val="nil"/>
              <w:left w:val="nil"/>
              <w:bottom w:val="single" w:color="000000" w:sz="8" w:space="0"/>
              <w:right w:val="single" w:color="000000" w:sz="8" w:space="0"/>
            </w:tcBorders>
            <w:noWrap w:val="0"/>
            <w:vAlign w:val="center"/>
          </w:tcPr>
          <w:p w14:paraId="214C10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D4EAE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E1D33C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240</w:t>
            </w:r>
          </w:p>
        </w:tc>
        <w:tc>
          <w:tcPr>
            <w:tcW w:w="926" w:type="dxa"/>
            <w:tcBorders>
              <w:top w:val="nil"/>
              <w:left w:val="nil"/>
              <w:bottom w:val="single" w:color="000000" w:sz="8" w:space="0"/>
              <w:right w:val="single" w:color="000000" w:sz="8" w:space="0"/>
            </w:tcBorders>
            <w:noWrap w:val="0"/>
            <w:vAlign w:val="center"/>
          </w:tcPr>
          <w:p w14:paraId="63AEED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397D0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926A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73328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1926" w:type="dxa"/>
            <w:gridSpan w:val="2"/>
            <w:tcBorders>
              <w:top w:val="nil"/>
              <w:left w:val="nil"/>
              <w:bottom w:val="single" w:color="000000" w:sz="8" w:space="0"/>
              <w:right w:val="single" w:color="000000" w:sz="8" w:space="0"/>
            </w:tcBorders>
            <w:noWrap w:val="0"/>
            <w:vAlign w:val="center"/>
          </w:tcPr>
          <w:p w14:paraId="363737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 寸花纹橡胶轮</w:t>
            </w:r>
          </w:p>
        </w:tc>
        <w:tc>
          <w:tcPr>
            <w:tcW w:w="707" w:type="dxa"/>
            <w:tcBorders>
              <w:top w:val="nil"/>
              <w:left w:val="nil"/>
              <w:bottom w:val="single" w:color="000000" w:sz="8" w:space="0"/>
              <w:right w:val="single" w:color="000000" w:sz="8" w:space="0"/>
            </w:tcBorders>
            <w:noWrap w:val="0"/>
            <w:vAlign w:val="center"/>
          </w:tcPr>
          <w:p w14:paraId="7C277E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A0B41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230MM</w:t>
            </w:r>
          </w:p>
        </w:tc>
        <w:tc>
          <w:tcPr>
            <w:tcW w:w="821" w:type="dxa"/>
            <w:tcBorders>
              <w:top w:val="nil"/>
              <w:left w:val="nil"/>
              <w:bottom w:val="single" w:color="000000" w:sz="8" w:space="0"/>
              <w:right w:val="single" w:color="000000" w:sz="8" w:space="0"/>
            </w:tcBorders>
            <w:noWrap w:val="0"/>
            <w:vAlign w:val="center"/>
          </w:tcPr>
          <w:p w14:paraId="17C23E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67712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4F163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nil"/>
              <w:bottom w:val="single" w:color="000000" w:sz="8" w:space="0"/>
              <w:right w:val="single" w:color="000000" w:sz="8" w:space="0"/>
            </w:tcBorders>
            <w:noWrap w:val="0"/>
            <w:vAlign w:val="center"/>
          </w:tcPr>
          <w:p w14:paraId="71075D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2089B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8ACB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D51E8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1926" w:type="dxa"/>
            <w:gridSpan w:val="2"/>
            <w:tcBorders>
              <w:top w:val="nil"/>
              <w:left w:val="nil"/>
              <w:bottom w:val="single" w:color="000000" w:sz="8" w:space="0"/>
              <w:right w:val="single" w:color="000000" w:sz="8" w:space="0"/>
            </w:tcBorders>
            <w:noWrap w:val="0"/>
            <w:vAlign w:val="center"/>
          </w:tcPr>
          <w:p w14:paraId="53DC92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快速接头公插头(铜)</w:t>
            </w:r>
          </w:p>
        </w:tc>
        <w:tc>
          <w:tcPr>
            <w:tcW w:w="707" w:type="dxa"/>
            <w:tcBorders>
              <w:top w:val="nil"/>
              <w:left w:val="nil"/>
              <w:bottom w:val="single" w:color="000000" w:sz="8" w:space="0"/>
              <w:right w:val="single" w:color="000000" w:sz="8" w:space="0"/>
            </w:tcBorders>
            <w:noWrap w:val="0"/>
            <w:vAlign w:val="center"/>
          </w:tcPr>
          <w:p w14:paraId="797395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5639A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Q/ZB275-77-10-27×1.5</w:t>
            </w:r>
          </w:p>
        </w:tc>
        <w:tc>
          <w:tcPr>
            <w:tcW w:w="821" w:type="dxa"/>
            <w:tcBorders>
              <w:top w:val="nil"/>
              <w:left w:val="nil"/>
              <w:bottom w:val="single" w:color="000000" w:sz="8" w:space="0"/>
              <w:right w:val="single" w:color="000000" w:sz="8" w:space="0"/>
            </w:tcBorders>
            <w:noWrap w:val="0"/>
            <w:vAlign w:val="center"/>
          </w:tcPr>
          <w:p w14:paraId="1DA355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0735A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6CFE9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0"/>
            <w:vAlign w:val="center"/>
          </w:tcPr>
          <w:p w14:paraId="0CA2A3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05FE56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234A4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3F864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1926" w:type="dxa"/>
            <w:gridSpan w:val="2"/>
            <w:tcBorders>
              <w:top w:val="nil"/>
              <w:left w:val="nil"/>
              <w:bottom w:val="single" w:color="000000" w:sz="8" w:space="0"/>
              <w:right w:val="single" w:color="000000" w:sz="8" w:space="0"/>
            </w:tcBorders>
            <w:noWrap w:val="0"/>
            <w:vAlign w:val="center"/>
          </w:tcPr>
          <w:p w14:paraId="46E9FE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快速接头母插座(铜)</w:t>
            </w:r>
          </w:p>
        </w:tc>
        <w:tc>
          <w:tcPr>
            <w:tcW w:w="707" w:type="dxa"/>
            <w:tcBorders>
              <w:top w:val="nil"/>
              <w:left w:val="nil"/>
              <w:bottom w:val="single" w:color="000000" w:sz="8" w:space="0"/>
              <w:right w:val="single" w:color="000000" w:sz="8" w:space="0"/>
            </w:tcBorders>
            <w:noWrap w:val="0"/>
            <w:vAlign w:val="center"/>
          </w:tcPr>
          <w:p w14:paraId="690136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A0FF5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Q/ZB275-77-10-27×1.5</w:t>
            </w:r>
          </w:p>
        </w:tc>
        <w:tc>
          <w:tcPr>
            <w:tcW w:w="821" w:type="dxa"/>
            <w:tcBorders>
              <w:top w:val="nil"/>
              <w:left w:val="nil"/>
              <w:bottom w:val="single" w:color="000000" w:sz="8" w:space="0"/>
              <w:right w:val="single" w:color="000000" w:sz="8" w:space="0"/>
            </w:tcBorders>
            <w:noWrap w:val="0"/>
            <w:vAlign w:val="center"/>
          </w:tcPr>
          <w:p w14:paraId="562B32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3ADB0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6C144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926" w:type="dxa"/>
            <w:tcBorders>
              <w:top w:val="nil"/>
              <w:left w:val="nil"/>
              <w:bottom w:val="single" w:color="000000" w:sz="8" w:space="0"/>
              <w:right w:val="single" w:color="000000" w:sz="8" w:space="0"/>
            </w:tcBorders>
            <w:noWrap w:val="0"/>
            <w:vAlign w:val="center"/>
          </w:tcPr>
          <w:p w14:paraId="700762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73A58C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9B68B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76" w:type="dxa"/>
            <w:tcBorders>
              <w:top w:val="nil"/>
              <w:left w:val="single" w:color="000000" w:sz="8" w:space="0"/>
              <w:bottom w:val="single" w:color="000000" w:sz="8" w:space="0"/>
              <w:right w:val="single" w:color="000000" w:sz="8" w:space="0"/>
            </w:tcBorders>
            <w:noWrap w:val="0"/>
            <w:vAlign w:val="center"/>
          </w:tcPr>
          <w:p w14:paraId="49EB48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1926" w:type="dxa"/>
            <w:gridSpan w:val="2"/>
            <w:tcBorders>
              <w:top w:val="nil"/>
              <w:left w:val="nil"/>
              <w:bottom w:val="single" w:color="000000" w:sz="8" w:space="0"/>
              <w:right w:val="single" w:color="000000" w:sz="8" w:space="0"/>
            </w:tcBorders>
            <w:noWrap w:val="0"/>
            <w:vAlign w:val="center"/>
          </w:tcPr>
          <w:p w14:paraId="03E008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滚扫旋转轴焊合φ38*1232(镀彩)</w:t>
            </w:r>
          </w:p>
        </w:tc>
        <w:tc>
          <w:tcPr>
            <w:tcW w:w="707" w:type="dxa"/>
            <w:tcBorders>
              <w:top w:val="nil"/>
              <w:left w:val="nil"/>
              <w:bottom w:val="single" w:color="000000" w:sz="8" w:space="0"/>
              <w:right w:val="single" w:color="000000" w:sz="8" w:space="0"/>
            </w:tcBorders>
            <w:noWrap w:val="0"/>
            <w:vAlign w:val="center"/>
          </w:tcPr>
          <w:p w14:paraId="1F1C7F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37C72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FLM5071GQX-10.05.02(NC)</w:t>
            </w:r>
          </w:p>
        </w:tc>
        <w:tc>
          <w:tcPr>
            <w:tcW w:w="821" w:type="dxa"/>
            <w:tcBorders>
              <w:top w:val="nil"/>
              <w:left w:val="nil"/>
              <w:bottom w:val="single" w:color="000000" w:sz="8" w:space="0"/>
              <w:right w:val="single" w:color="000000" w:sz="8" w:space="0"/>
            </w:tcBorders>
            <w:noWrap w:val="0"/>
            <w:vAlign w:val="center"/>
          </w:tcPr>
          <w:p w14:paraId="5EDBA3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658897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FACCD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658</w:t>
            </w:r>
          </w:p>
        </w:tc>
        <w:tc>
          <w:tcPr>
            <w:tcW w:w="926" w:type="dxa"/>
            <w:tcBorders>
              <w:top w:val="nil"/>
              <w:left w:val="nil"/>
              <w:bottom w:val="single" w:color="000000" w:sz="8" w:space="0"/>
              <w:right w:val="single" w:color="000000" w:sz="8" w:space="0"/>
            </w:tcBorders>
            <w:noWrap w:val="0"/>
            <w:vAlign w:val="center"/>
          </w:tcPr>
          <w:p w14:paraId="68BDCD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26656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5766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12A6ED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1926" w:type="dxa"/>
            <w:gridSpan w:val="2"/>
            <w:tcBorders>
              <w:top w:val="nil"/>
              <w:left w:val="nil"/>
              <w:bottom w:val="single" w:color="000000" w:sz="8" w:space="0"/>
              <w:right w:val="single" w:color="000000" w:sz="8" w:space="0"/>
            </w:tcBorders>
            <w:noWrap w:val="0"/>
            <w:vAlign w:val="center"/>
          </w:tcPr>
          <w:p w14:paraId="504A56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摆臂油缸</w:t>
            </w:r>
          </w:p>
        </w:tc>
        <w:tc>
          <w:tcPr>
            <w:tcW w:w="707" w:type="dxa"/>
            <w:tcBorders>
              <w:top w:val="nil"/>
              <w:left w:val="nil"/>
              <w:bottom w:val="single" w:color="000000" w:sz="8" w:space="0"/>
              <w:right w:val="single" w:color="000000" w:sz="8" w:space="0"/>
            </w:tcBorders>
            <w:noWrap w:val="0"/>
            <w:vAlign w:val="center"/>
          </w:tcPr>
          <w:p w14:paraId="43567B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19057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YG1483A(FLM5071GQX-04.01A)</w:t>
            </w:r>
          </w:p>
        </w:tc>
        <w:tc>
          <w:tcPr>
            <w:tcW w:w="821" w:type="dxa"/>
            <w:tcBorders>
              <w:top w:val="nil"/>
              <w:left w:val="nil"/>
              <w:bottom w:val="single" w:color="000000" w:sz="8" w:space="0"/>
              <w:right w:val="single" w:color="000000" w:sz="8" w:space="0"/>
            </w:tcBorders>
            <w:noWrap w:val="0"/>
            <w:vAlign w:val="center"/>
          </w:tcPr>
          <w:p w14:paraId="2CB8C6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7E5CB0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A49C8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1120</w:t>
            </w:r>
          </w:p>
        </w:tc>
        <w:tc>
          <w:tcPr>
            <w:tcW w:w="926" w:type="dxa"/>
            <w:tcBorders>
              <w:top w:val="nil"/>
              <w:left w:val="nil"/>
              <w:bottom w:val="single" w:color="000000" w:sz="8" w:space="0"/>
              <w:right w:val="single" w:color="000000" w:sz="8" w:space="0"/>
            </w:tcBorders>
            <w:noWrap w:val="0"/>
            <w:vAlign w:val="center"/>
          </w:tcPr>
          <w:p w14:paraId="1E90E3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781DAB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81589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019C55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1926" w:type="dxa"/>
            <w:gridSpan w:val="2"/>
            <w:tcBorders>
              <w:top w:val="nil"/>
              <w:left w:val="nil"/>
              <w:bottom w:val="single" w:color="000000" w:sz="8" w:space="0"/>
              <w:right w:val="single" w:color="000000" w:sz="8" w:space="0"/>
            </w:tcBorders>
            <w:noWrap w:val="0"/>
            <w:vAlign w:val="center"/>
          </w:tcPr>
          <w:p w14:paraId="17D9E4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滚扫摆动油缸</w:t>
            </w:r>
          </w:p>
        </w:tc>
        <w:tc>
          <w:tcPr>
            <w:tcW w:w="707" w:type="dxa"/>
            <w:tcBorders>
              <w:top w:val="nil"/>
              <w:left w:val="nil"/>
              <w:bottom w:val="single" w:color="000000" w:sz="8" w:space="0"/>
              <w:right w:val="single" w:color="000000" w:sz="8" w:space="0"/>
            </w:tcBorders>
            <w:noWrap w:val="0"/>
            <w:vAlign w:val="center"/>
          </w:tcPr>
          <w:p w14:paraId="2FF919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B36D4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YG1485(FLM5071GQX-04.03B)</w:t>
            </w:r>
          </w:p>
        </w:tc>
        <w:tc>
          <w:tcPr>
            <w:tcW w:w="821" w:type="dxa"/>
            <w:tcBorders>
              <w:top w:val="nil"/>
              <w:left w:val="nil"/>
              <w:bottom w:val="single" w:color="000000" w:sz="8" w:space="0"/>
              <w:right w:val="single" w:color="000000" w:sz="8" w:space="0"/>
            </w:tcBorders>
            <w:noWrap w:val="0"/>
            <w:vAlign w:val="center"/>
          </w:tcPr>
          <w:p w14:paraId="0D8796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259982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3ABA8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835</w:t>
            </w:r>
          </w:p>
        </w:tc>
        <w:tc>
          <w:tcPr>
            <w:tcW w:w="926" w:type="dxa"/>
            <w:tcBorders>
              <w:top w:val="nil"/>
              <w:left w:val="nil"/>
              <w:bottom w:val="single" w:color="000000" w:sz="8" w:space="0"/>
              <w:right w:val="single" w:color="000000" w:sz="8" w:space="0"/>
            </w:tcBorders>
            <w:noWrap w:val="0"/>
            <w:vAlign w:val="center"/>
          </w:tcPr>
          <w:p w14:paraId="6AC244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578AC7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47B8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4F6F8D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1926" w:type="dxa"/>
            <w:gridSpan w:val="2"/>
            <w:tcBorders>
              <w:top w:val="nil"/>
              <w:left w:val="nil"/>
              <w:bottom w:val="single" w:color="000000" w:sz="8" w:space="0"/>
              <w:right w:val="single" w:color="000000" w:sz="8" w:space="0"/>
            </w:tcBorders>
            <w:noWrap w:val="0"/>
            <w:vAlign w:val="center"/>
          </w:tcPr>
          <w:p w14:paraId="0571D9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推杆电机</w:t>
            </w:r>
          </w:p>
        </w:tc>
        <w:tc>
          <w:tcPr>
            <w:tcW w:w="707" w:type="dxa"/>
            <w:tcBorders>
              <w:top w:val="nil"/>
              <w:left w:val="nil"/>
              <w:bottom w:val="single" w:color="000000" w:sz="8" w:space="0"/>
              <w:right w:val="single" w:color="000000" w:sz="8" w:space="0"/>
            </w:tcBorders>
            <w:noWrap w:val="0"/>
            <w:vAlign w:val="center"/>
          </w:tcPr>
          <w:p w14:paraId="49657D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5E04C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JMK-DT04-DC12V-50mm-5mm/s-700N</w:t>
            </w:r>
          </w:p>
        </w:tc>
        <w:tc>
          <w:tcPr>
            <w:tcW w:w="821" w:type="dxa"/>
            <w:tcBorders>
              <w:top w:val="nil"/>
              <w:left w:val="nil"/>
              <w:bottom w:val="single" w:color="000000" w:sz="8" w:space="0"/>
              <w:right w:val="single" w:color="000000" w:sz="8" w:space="0"/>
            </w:tcBorders>
            <w:noWrap w:val="0"/>
            <w:vAlign w:val="center"/>
          </w:tcPr>
          <w:p w14:paraId="5AA068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78884A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EDBDD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735</w:t>
            </w:r>
          </w:p>
        </w:tc>
        <w:tc>
          <w:tcPr>
            <w:tcW w:w="926" w:type="dxa"/>
            <w:tcBorders>
              <w:top w:val="nil"/>
              <w:left w:val="nil"/>
              <w:bottom w:val="single" w:color="000000" w:sz="8" w:space="0"/>
              <w:right w:val="single" w:color="000000" w:sz="8" w:space="0"/>
            </w:tcBorders>
            <w:noWrap w:val="0"/>
            <w:vAlign w:val="center"/>
          </w:tcPr>
          <w:p w14:paraId="2E468B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2981E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03101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E3E5A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1926" w:type="dxa"/>
            <w:gridSpan w:val="2"/>
            <w:tcBorders>
              <w:top w:val="nil"/>
              <w:left w:val="nil"/>
              <w:bottom w:val="single" w:color="000000" w:sz="8" w:space="0"/>
              <w:right w:val="single" w:color="000000" w:sz="8" w:space="0"/>
            </w:tcBorders>
            <w:noWrap w:val="0"/>
            <w:vAlign w:val="center"/>
          </w:tcPr>
          <w:p w14:paraId="71778A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摆线马达</w:t>
            </w:r>
          </w:p>
        </w:tc>
        <w:tc>
          <w:tcPr>
            <w:tcW w:w="707" w:type="dxa"/>
            <w:tcBorders>
              <w:top w:val="nil"/>
              <w:left w:val="nil"/>
              <w:bottom w:val="single" w:color="000000" w:sz="8" w:space="0"/>
              <w:right w:val="single" w:color="000000" w:sz="8" w:space="0"/>
            </w:tcBorders>
            <w:noWrap w:val="0"/>
            <w:vAlign w:val="center"/>
          </w:tcPr>
          <w:p w14:paraId="7E9014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9E663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BMS-125-E4-B-D-B</w:t>
            </w:r>
          </w:p>
        </w:tc>
        <w:tc>
          <w:tcPr>
            <w:tcW w:w="821" w:type="dxa"/>
            <w:tcBorders>
              <w:top w:val="nil"/>
              <w:left w:val="nil"/>
              <w:bottom w:val="single" w:color="000000" w:sz="8" w:space="0"/>
              <w:right w:val="single" w:color="000000" w:sz="8" w:space="0"/>
            </w:tcBorders>
            <w:noWrap w:val="0"/>
            <w:vAlign w:val="center"/>
          </w:tcPr>
          <w:p w14:paraId="1E9D45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713526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A9717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1150</w:t>
            </w:r>
          </w:p>
        </w:tc>
        <w:tc>
          <w:tcPr>
            <w:tcW w:w="926" w:type="dxa"/>
            <w:tcBorders>
              <w:top w:val="nil"/>
              <w:left w:val="nil"/>
              <w:bottom w:val="single" w:color="000000" w:sz="8" w:space="0"/>
              <w:right w:val="single" w:color="000000" w:sz="8" w:space="0"/>
            </w:tcBorders>
            <w:noWrap w:val="0"/>
            <w:vAlign w:val="center"/>
          </w:tcPr>
          <w:p w14:paraId="09B54D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E11E2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F1F8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317BC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1926" w:type="dxa"/>
            <w:gridSpan w:val="2"/>
            <w:tcBorders>
              <w:top w:val="nil"/>
              <w:left w:val="nil"/>
              <w:bottom w:val="single" w:color="000000" w:sz="8" w:space="0"/>
              <w:right w:val="single" w:color="000000" w:sz="8" w:space="0"/>
            </w:tcBorders>
            <w:noWrap w:val="0"/>
            <w:vAlign w:val="center"/>
          </w:tcPr>
          <w:p w14:paraId="09846E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弹性柱销(8 个/套)</w:t>
            </w:r>
          </w:p>
        </w:tc>
        <w:tc>
          <w:tcPr>
            <w:tcW w:w="707" w:type="dxa"/>
            <w:tcBorders>
              <w:top w:val="nil"/>
              <w:left w:val="nil"/>
              <w:bottom w:val="single" w:color="000000" w:sz="8" w:space="0"/>
              <w:right w:val="single" w:color="000000" w:sz="8" w:space="0"/>
            </w:tcBorders>
            <w:noWrap w:val="0"/>
            <w:vAlign w:val="center"/>
          </w:tcPr>
          <w:p w14:paraId="6C6F6C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62179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HL2 φ20×55</w:t>
            </w:r>
          </w:p>
        </w:tc>
        <w:tc>
          <w:tcPr>
            <w:tcW w:w="821" w:type="dxa"/>
            <w:tcBorders>
              <w:top w:val="nil"/>
              <w:left w:val="nil"/>
              <w:bottom w:val="single" w:color="000000" w:sz="8" w:space="0"/>
              <w:right w:val="single" w:color="000000" w:sz="8" w:space="0"/>
            </w:tcBorders>
            <w:noWrap w:val="0"/>
            <w:vAlign w:val="center"/>
          </w:tcPr>
          <w:p w14:paraId="5159EA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718" w:type="dxa"/>
            <w:tcBorders>
              <w:top w:val="nil"/>
              <w:left w:val="nil"/>
              <w:bottom w:val="single" w:color="000000" w:sz="8" w:space="0"/>
              <w:right w:val="single" w:color="000000" w:sz="8" w:space="0"/>
            </w:tcBorders>
            <w:noWrap w:val="0"/>
            <w:vAlign w:val="center"/>
          </w:tcPr>
          <w:p w14:paraId="3C36FD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93941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926" w:type="dxa"/>
            <w:tcBorders>
              <w:top w:val="nil"/>
              <w:left w:val="nil"/>
              <w:bottom w:val="single" w:color="000000" w:sz="8" w:space="0"/>
              <w:right w:val="single" w:color="000000" w:sz="8" w:space="0"/>
            </w:tcBorders>
            <w:noWrap w:val="0"/>
            <w:vAlign w:val="center"/>
          </w:tcPr>
          <w:p w14:paraId="036AA0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E06FA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D7C7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0C07A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1926" w:type="dxa"/>
            <w:gridSpan w:val="2"/>
            <w:tcBorders>
              <w:top w:val="nil"/>
              <w:left w:val="nil"/>
              <w:bottom w:val="single" w:color="000000" w:sz="8" w:space="0"/>
              <w:right w:val="single" w:color="000000" w:sz="8" w:space="0"/>
            </w:tcBorders>
            <w:noWrap w:val="0"/>
            <w:vAlign w:val="center"/>
          </w:tcPr>
          <w:p w14:paraId="068316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盖茨皮带</w:t>
            </w:r>
          </w:p>
        </w:tc>
        <w:tc>
          <w:tcPr>
            <w:tcW w:w="707" w:type="dxa"/>
            <w:tcBorders>
              <w:top w:val="nil"/>
              <w:left w:val="nil"/>
              <w:bottom w:val="single" w:color="000000" w:sz="8" w:space="0"/>
              <w:right w:val="single" w:color="000000" w:sz="8" w:space="0"/>
            </w:tcBorders>
            <w:noWrap w:val="0"/>
            <w:vAlign w:val="center"/>
          </w:tcPr>
          <w:p w14:paraId="4A7AB5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351802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XPB-1320</w:t>
            </w:r>
          </w:p>
        </w:tc>
        <w:tc>
          <w:tcPr>
            <w:tcW w:w="821" w:type="dxa"/>
            <w:tcBorders>
              <w:top w:val="nil"/>
              <w:left w:val="nil"/>
              <w:bottom w:val="single" w:color="000000" w:sz="8" w:space="0"/>
              <w:right w:val="single" w:color="000000" w:sz="8" w:space="0"/>
            </w:tcBorders>
            <w:noWrap w:val="0"/>
            <w:vAlign w:val="center"/>
          </w:tcPr>
          <w:p w14:paraId="1A1C05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2BA3F0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AD90C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0"/>
            <w:vAlign w:val="center"/>
          </w:tcPr>
          <w:p w14:paraId="5954A5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186205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7599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01DA5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1926" w:type="dxa"/>
            <w:gridSpan w:val="2"/>
            <w:tcBorders>
              <w:top w:val="nil"/>
              <w:left w:val="nil"/>
              <w:bottom w:val="single" w:color="000000" w:sz="8" w:space="0"/>
              <w:right w:val="single" w:color="000000" w:sz="8" w:space="0"/>
            </w:tcBorders>
            <w:noWrap w:val="0"/>
            <w:vAlign w:val="center"/>
          </w:tcPr>
          <w:p w14:paraId="502052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压力表</w:t>
            </w:r>
          </w:p>
        </w:tc>
        <w:tc>
          <w:tcPr>
            <w:tcW w:w="707" w:type="dxa"/>
            <w:tcBorders>
              <w:top w:val="nil"/>
              <w:left w:val="nil"/>
              <w:bottom w:val="single" w:color="000000" w:sz="8" w:space="0"/>
              <w:right w:val="single" w:color="000000" w:sz="8" w:space="0"/>
            </w:tcBorders>
            <w:noWrap w:val="0"/>
            <w:vAlign w:val="center"/>
          </w:tcPr>
          <w:p w14:paraId="6B95B2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EFED8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YN60BF-I-16Mpa-G1/4</w:t>
            </w:r>
          </w:p>
        </w:tc>
        <w:tc>
          <w:tcPr>
            <w:tcW w:w="821" w:type="dxa"/>
            <w:tcBorders>
              <w:top w:val="nil"/>
              <w:left w:val="nil"/>
              <w:bottom w:val="single" w:color="000000" w:sz="8" w:space="0"/>
              <w:right w:val="single" w:color="000000" w:sz="8" w:space="0"/>
            </w:tcBorders>
            <w:noWrap w:val="0"/>
            <w:vAlign w:val="center"/>
          </w:tcPr>
          <w:p w14:paraId="6D8F86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58541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903BC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926" w:type="dxa"/>
            <w:tcBorders>
              <w:top w:val="nil"/>
              <w:left w:val="nil"/>
              <w:bottom w:val="single" w:color="000000" w:sz="8" w:space="0"/>
              <w:right w:val="single" w:color="000000" w:sz="8" w:space="0"/>
            </w:tcBorders>
            <w:noWrap w:val="0"/>
            <w:vAlign w:val="center"/>
          </w:tcPr>
          <w:p w14:paraId="26BDDB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0D14B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A3E7E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5A0461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1926" w:type="dxa"/>
            <w:gridSpan w:val="2"/>
            <w:tcBorders>
              <w:top w:val="nil"/>
              <w:left w:val="nil"/>
              <w:bottom w:val="single" w:color="000000" w:sz="8" w:space="0"/>
              <w:right w:val="single" w:color="000000" w:sz="8" w:space="0"/>
            </w:tcBorders>
            <w:noWrap w:val="0"/>
            <w:vAlign w:val="center"/>
          </w:tcPr>
          <w:p w14:paraId="3A69F6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电流接触器(百力通 25T)</w:t>
            </w:r>
          </w:p>
        </w:tc>
        <w:tc>
          <w:tcPr>
            <w:tcW w:w="707" w:type="dxa"/>
            <w:tcBorders>
              <w:top w:val="nil"/>
              <w:left w:val="nil"/>
              <w:bottom w:val="single" w:color="000000" w:sz="8" w:space="0"/>
              <w:right w:val="single" w:color="000000" w:sz="8" w:space="0"/>
            </w:tcBorders>
            <w:noWrap w:val="0"/>
            <w:vAlign w:val="center"/>
          </w:tcPr>
          <w:p w14:paraId="48BA0F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D2C83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799481</w:t>
            </w:r>
          </w:p>
        </w:tc>
        <w:tc>
          <w:tcPr>
            <w:tcW w:w="821" w:type="dxa"/>
            <w:tcBorders>
              <w:top w:val="nil"/>
              <w:left w:val="nil"/>
              <w:bottom w:val="single" w:color="000000" w:sz="8" w:space="0"/>
              <w:right w:val="single" w:color="000000" w:sz="8" w:space="0"/>
            </w:tcBorders>
            <w:noWrap w:val="0"/>
            <w:vAlign w:val="center"/>
          </w:tcPr>
          <w:p w14:paraId="3E0810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3F108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10FE4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136</w:t>
            </w:r>
          </w:p>
        </w:tc>
        <w:tc>
          <w:tcPr>
            <w:tcW w:w="926" w:type="dxa"/>
            <w:tcBorders>
              <w:top w:val="nil"/>
              <w:left w:val="nil"/>
              <w:bottom w:val="single" w:color="000000" w:sz="8" w:space="0"/>
              <w:right w:val="single" w:color="000000" w:sz="8" w:space="0"/>
            </w:tcBorders>
            <w:noWrap w:val="0"/>
            <w:vAlign w:val="center"/>
          </w:tcPr>
          <w:p w14:paraId="64E1D9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02593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6F322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48973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1926" w:type="dxa"/>
            <w:gridSpan w:val="2"/>
            <w:tcBorders>
              <w:top w:val="nil"/>
              <w:left w:val="nil"/>
              <w:bottom w:val="single" w:color="000000" w:sz="8" w:space="0"/>
              <w:right w:val="single" w:color="000000" w:sz="8" w:space="0"/>
            </w:tcBorders>
            <w:noWrap w:val="0"/>
            <w:vAlign w:val="center"/>
          </w:tcPr>
          <w:p w14:paraId="310253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拉绳启动总成</w:t>
            </w:r>
          </w:p>
        </w:tc>
        <w:tc>
          <w:tcPr>
            <w:tcW w:w="707" w:type="dxa"/>
            <w:tcBorders>
              <w:top w:val="nil"/>
              <w:left w:val="nil"/>
              <w:bottom w:val="single" w:color="000000" w:sz="8" w:space="0"/>
              <w:right w:val="single" w:color="000000" w:sz="8" w:space="0"/>
            </w:tcBorders>
            <w:noWrap w:val="0"/>
            <w:vAlign w:val="center"/>
          </w:tcPr>
          <w:p w14:paraId="688955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FECDE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797747(百力通汽油机)</w:t>
            </w:r>
          </w:p>
        </w:tc>
        <w:tc>
          <w:tcPr>
            <w:tcW w:w="821" w:type="dxa"/>
            <w:tcBorders>
              <w:top w:val="nil"/>
              <w:left w:val="nil"/>
              <w:bottom w:val="single" w:color="000000" w:sz="8" w:space="0"/>
              <w:right w:val="single" w:color="000000" w:sz="8" w:space="0"/>
            </w:tcBorders>
            <w:noWrap w:val="0"/>
            <w:vAlign w:val="center"/>
          </w:tcPr>
          <w:p w14:paraId="4E2B27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3B857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9F789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178</w:t>
            </w:r>
          </w:p>
        </w:tc>
        <w:tc>
          <w:tcPr>
            <w:tcW w:w="926" w:type="dxa"/>
            <w:tcBorders>
              <w:top w:val="nil"/>
              <w:left w:val="nil"/>
              <w:bottom w:val="single" w:color="000000" w:sz="8" w:space="0"/>
              <w:right w:val="single" w:color="000000" w:sz="8" w:space="0"/>
            </w:tcBorders>
            <w:noWrap w:val="0"/>
            <w:vAlign w:val="center"/>
          </w:tcPr>
          <w:p w14:paraId="3BA0E1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AC87A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E9D76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B8934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1926" w:type="dxa"/>
            <w:gridSpan w:val="2"/>
            <w:tcBorders>
              <w:top w:val="nil"/>
              <w:left w:val="nil"/>
              <w:bottom w:val="single" w:color="000000" w:sz="8" w:space="0"/>
              <w:right w:val="single" w:color="000000" w:sz="8" w:space="0"/>
            </w:tcBorders>
            <w:noWrap w:val="0"/>
            <w:vAlign w:val="center"/>
          </w:tcPr>
          <w:p w14:paraId="15EA13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转速传感器</w:t>
            </w:r>
          </w:p>
        </w:tc>
        <w:tc>
          <w:tcPr>
            <w:tcW w:w="707" w:type="dxa"/>
            <w:tcBorders>
              <w:top w:val="nil"/>
              <w:left w:val="nil"/>
              <w:bottom w:val="single" w:color="000000" w:sz="8" w:space="0"/>
              <w:right w:val="single" w:color="000000" w:sz="8" w:space="0"/>
            </w:tcBorders>
            <w:noWrap w:val="0"/>
            <w:vAlign w:val="center"/>
          </w:tcPr>
          <w:p w14:paraId="5E3BC8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32629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M16*1*75</w:t>
            </w:r>
          </w:p>
        </w:tc>
        <w:tc>
          <w:tcPr>
            <w:tcW w:w="821" w:type="dxa"/>
            <w:tcBorders>
              <w:top w:val="nil"/>
              <w:left w:val="nil"/>
              <w:bottom w:val="single" w:color="000000" w:sz="8" w:space="0"/>
              <w:right w:val="single" w:color="000000" w:sz="8" w:space="0"/>
            </w:tcBorders>
            <w:noWrap w:val="0"/>
            <w:vAlign w:val="center"/>
          </w:tcPr>
          <w:p w14:paraId="5196BB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68ED30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77ECD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129</w:t>
            </w:r>
          </w:p>
        </w:tc>
        <w:tc>
          <w:tcPr>
            <w:tcW w:w="926" w:type="dxa"/>
            <w:tcBorders>
              <w:top w:val="nil"/>
              <w:left w:val="nil"/>
              <w:bottom w:val="single" w:color="000000" w:sz="8" w:space="0"/>
              <w:right w:val="single" w:color="000000" w:sz="8" w:space="0"/>
            </w:tcBorders>
            <w:noWrap w:val="0"/>
            <w:vAlign w:val="center"/>
          </w:tcPr>
          <w:p w14:paraId="6260F6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5C698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3697B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039A0B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1926" w:type="dxa"/>
            <w:gridSpan w:val="2"/>
            <w:tcBorders>
              <w:top w:val="nil"/>
              <w:left w:val="nil"/>
              <w:bottom w:val="single" w:color="000000" w:sz="8" w:space="0"/>
              <w:right w:val="single" w:color="000000" w:sz="8" w:space="0"/>
            </w:tcBorders>
            <w:noWrap w:val="0"/>
            <w:vAlign w:val="center"/>
          </w:tcPr>
          <w:p w14:paraId="4ACAA0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行程开关</w:t>
            </w:r>
          </w:p>
        </w:tc>
        <w:tc>
          <w:tcPr>
            <w:tcW w:w="707" w:type="dxa"/>
            <w:tcBorders>
              <w:top w:val="nil"/>
              <w:left w:val="nil"/>
              <w:bottom w:val="single" w:color="000000" w:sz="8" w:space="0"/>
              <w:right w:val="single" w:color="000000" w:sz="8" w:space="0"/>
            </w:tcBorders>
            <w:noWrap w:val="0"/>
            <w:vAlign w:val="center"/>
          </w:tcPr>
          <w:p w14:paraId="6661D0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80A76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XCMN2145L1</w:t>
            </w:r>
          </w:p>
        </w:tc>
        <w:tc>
          <w:tcPr>
            <w:tcW w:w="821" w:type="dxa"/>
            <w:tcBorders>
              <w:top w:val="nil"/>
              <w:left w:val="nil"/>
              <w:bottom w:val="single" w:color="000000" w:sz="8" w:space="0"/>
              <w:right w:val="single" w:color="000000" w:sz="8" w:space="0"/>
            </w:tcBorders>
            <w:noWrap w:val="0"/>
            <w:vAlign w:val="center"/>
          </w:tcPr>
          <w:p w14:paraId="0EEC0C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CDC00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975E4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217</w:t>
            </w:r>
          </w:p>
        </w:tc>
        <w:tc>
          <w:tcPr>
            <w:tcW w:w="926" w:type="dxa"/>
            <w:tcBorders>
              <w:top w:val="nil"/>
              <w:left w:val="nil"/>
              <w:bottom w:val="single" w:color="000000" w:sz="8" w:space="0"/>
              <w:right w:val="single" w:color="000000" w:sz="8" w:space="0"/>
            </w:tcBorders>
            <w:noWrap w:val="0"/>
            <w:vAlign w:val="center"/>
          </w:tcPr>
          <w:p w14:paraId="4D1A7F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95D63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3646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C4097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1926" w:type="dxa"/>
            <w:gridSpan w:val="2"/>
            <w:tcBorders>
              <w:top w:val="nil"/>
              <w:left w:val="nil"/>
              <w:bottom w:val="single" w:color="000000" w:sz="8" w:space="0"/>
              <w:right w:val="single" w:color="000000" w:sz="8" w:space="0"/>
            </w:tcBorders>
            <w:noWrap/>
            <w:vAlign w:val="center"/>
          </w:tcPr>
          <w:p w14:paraId="1E1B01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左摆动架（天津灰）</w:t>
            </w:r>
          </w:p>
        </w:tc>
        <w:tc>
          <w:tcPr>
            <w:tcW w:w="707" w:type="dxa"/>
            <w:tcBorders>
              <w:top w:val="nil"/>
              <w:left w:val="nil"/>
              <w:bottom w:val="single" w:color="000000" w:sz="8" w:space="0"/>
              <w:right w:val="single" w:color="000000" w:sz="8" w:space="0"/>
            </w:tcBorders>
            <w:noWrap w:val="0"/>
            <w:vAlign w:val="center"/>
          </w:tcPr>
          <w:p w14:paraId="0D4778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31E0A7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FLM5160TXSD5S-05.01A.02</w:t>
            </w:r>
          </w:p>
        </w:tc>
        <w:tc>
          <w:tcPr>
            <w:tcW w:w="821" w:type="dxa"/>
            <w:tcBorders>
              <w:top w:val="nil"/>
              <w:left w:val="nil"/>
              <w:bottom w:val="single" w:color="000000" w:sz="8" w:space="0"/>
              <w:right w:val="single" w:color="000000" w:sz="8" w:space="0"/>
            </w:tcBorders>
            <w:noWrap w:val="0"/>
            <w:vAlign w:val="center"/>
          </w:tcPr>
          <w:p w14:paraId="015D87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D42E8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8380B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511</w:t>
            </w:r>
          </w:p>
        </w:tc>
        <w:tc>
          <w:tcPr>
            <w:tcW w:w="926" w:type="dxa"/>
            <w:tcBorders>
              <w:top w:val="nil"/>
              <w:left w:val="nil"/>
              <w:bottom w:val="single" w:color="000000" w:sz="8" w:space="0"/>
              <w:right w:val="single" w:color="000000" w:sz="8" w:space="0"/>
            </w:tcBorders>
            <w:noWrap w:val="0"/>
            <w:vAlign w:val="center"/>
          </w:tcPr>
          <w:p w14:paraId="359222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BE68B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FECD9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55D9C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1926" w:type="dxa"/>
            <w:gridSpan w:val="2"/>
            <w:tcBorders>
              <w:top w:val="nil"/>
              <w:left w:val="nil"/>
              <w:bottom w:val="single" w:color="000000" w:sz="8" w:space="0"/>
              <w:right w:val="single" w:color="000000" w:sz="8" w:space="0"/>
            </w:tcBorders>
            <w:noWrap/>
            <w:vAlign w:val="center"/>
          </w:tcPr>
          <w:p w14:paraId="31E409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右摆动架（天津灰）</w:t>
            </w:r>
          </w:p>
        </w:tc>
        <w:tc>
          <w:tcPr>
            <w:tcW w:w="707" w:type="dxa"/>
            <w:tcBorders>
              <w:top w:val="nil"/>
              <w:left w:val="nil"/>
              <w:bottom w:val="single" w:color="000000" w:sz="8" w:space="0"/>
              <w:right w:val="single" w:color="000000" w:sz="8" w:space="0"/>
            </w:tcBorders>
            <w:noWrap w:val="0"/>
            <w:vAlign w:val="center"/>
          </w:tcPr>
          <w:p w14:paraId="7014D4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7BB8ED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FLM5160TXSD5S-05.03A.02</w:t>
            </w:r>
          </w:p>
        </w:tc>
        <w:tc>
          <w:tcPr>
            <w:tcW w:w="821" w:type="dxa"/>
            <w:tcBorders>
              <w:top w:val="nil"/>
              <w:left w:val="nil"/>
              <w:bottom w:val="single" w:color="000000" w:sz="8" w:space="0"/>
              <w:right w:val="single" w:color="000000" w:sz="8" w:space="0"/>
            </w:tcBorders>
            <w:noWrap w:val="0"/>
            <w:vAlign w:val="center"/>
          </w:tcPr>
          <w:p w14:paraId="303D25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90B9E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56DAC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511</w:t>
            </w:r>
          </w:p>
        </w:tc>
        <w:tc>
          <w:tcPr>
            <w:tcW w:w="926" w:type="dxa"/>
            <w:tcBorders>
              <w:top w:val="nil"/>
              <w:left w:val="nil"/>
              <w:bottom w:val="single" w:color="000000" w:sz="8" w:space="0"/>
              <w:right w:val="single" w:color="000000" w:sz="8" w:space="0"/>
            </w:tcBorders>
            <w:noWrap w:val="0"/>
            <w:vAlign w:val="center"/>
          </w:tcPr>
          <w:p w14:paraId="7A5242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2BE3F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FACE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08E2E8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1926" w:type="dxa"/>
            <w:gridSpan w:val="2"/>
            <w:tcBorders>
              <w:top w:val="nil"/>
              <w:left w:val="nil"/>
              <w:bottom w:val="single" w:color="000000" w:sz="8" w:space="0"/>
              <w:right w:val="single" w:color="000000" w:sz="8" w:space="0"/>
            </w:tcBorders>
            <w:noWrap w:val="0"/>
            <w:vAlign w:val="center"/>
          </w:tcPr>
          <w:p w14:paraId="0C2013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高压球阀</w:t>
            </w:r>
          </w:p>
        </w:tc>
        <w:tc>
          <w:tcPr>
            <w:tcW w:w="707" w:type="dxa"/>
            <w:tcBorders>
              <w:top w:val="nil"/>
              <w:left w:val="nil"/>
              <w:bottom w:val="single" w:color="000000" w:sz="8" w:space="0"/>
              <w:right w:val="single" w:color="000000" w:sz="8" w:space="0"/>
            </w:tcBorders>
            <w:noWrap w:val="0"/>
            <w:vAlign w:val="center"/>
          </w:tcPr>
          <w:p w14:paraId="218CC2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F2013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M2000WOG-15(新)(专用手柄)</w:t>
            </w:r>
          </w:p>
        </w:tc>
        <w:tc>
          <w:tcPr>
            <w:tcW w:w="821" w:type="dxa"/>
            <w:tcBorders>
              <w:top w:val="nil"/>
              <w:left w:val="nil"/>
              <w:bottom w:val="single" w:color="000000" w:sz="8" w:space="0"/>
              <w:right w:val="single" w:color="000000" w:sz="8" w:space="0"/>
            </w:tcBorders>
            <w:noWrap w:val="0"/>
            <w:vAlign w:val="center"/>
          </w:tcPr>
          <w:p w14:paraId="60B450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9A170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16045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164</w:t>
            </w:r>
          </w:p>
        </w:tc>
        <w:tc>
          <w:tcPr>
            <w:tcW w:w="926" w:type="dxa"/>
            <w:tcBorders>
              <w:top w:val="nil"/>
              <w:left w:val="nil"/>
              <w:bottom w:val="single" w:color="000000" w:sz="8" w:space="0"/>
              <w:right w:val="single" w:color="000000" w:sz="8" w:space="0"/>
            </w:tcBorders>
            <w:noWrap w:val="0"/>
            <w:vAlign w:val="center"/>
          </w:tcPr>
          <w:p w14:paraId="0FA6AF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7F30ED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EA42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BFF23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1926" w:type="dxa"/>
            <w:gridSpan w:val="2"/>
            <w:tcBorders>
              <w:top w:val="nil"/>
              <w:left w:val="nil"/>
              <w:bottom w:val="single" w:color="000000" w:sz="8" w:space="0"/>
              <w:right w:val="single" w:color="000000" w:sz="8" w:space="0"/>
            </w:tcBorders>
            <w:noWrap w:val="0"/>
            <w:vAlign w:val="center"/>
          </w:tcPr>
          <w:p w14:paraId="39C432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齿轮泵传动轴</w:t>
            </w:r>
          </w:p>
        </w:tc>
        <w:tc>
          <w:tcPr>
            <w:tcW w:w="707" w:type="dxa"/>
            <w:tcBorders>
              <w:top w:val="nil"/>
              <w:left w:val="nil"/>
              <w:bottom w:val="single" w:color="000000" w:sz="8" w:space="0"/>
              <w:right w:val="single" w:color="000000" w:sz="8" w:space="0"/>
            </w:tcBorders>
            <w:noWrap w:val="0"/>
            <w:vAlign w:val="center"/>
          </w:tcPr>
          <w:p w14:paraId="12C2F0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B1E76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FLM5071GQX-01.02-2</w:t>
            </w:r>
          </w:p>
        </w:tc>
        <w:tc>
          <w:tcPr>
            <w:tcW w:w="821" w:type="dxa"/>
            <w:tcBorders>
              <w:top w:val="nil"/>
              <w:left w:val="nil"/>
              <w:bottom w:val="single" w:color="000000" w:sz="8" w:space="0"/>
              <w:right w:val="single" w:color="000000" w:sz="8" w:space="0"/>
            </w:tcBorders>
            <w:noWrap w:val="0"/>
            <w:vAlign w:val="center"/>
          </w:tcPr>
          <w:p w14:paraId="7F15F8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62ACC7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3C9BE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251</w:t>
            </w:r>
          </w:p>
        </w:tc>
        <w:tc>
          <w:tcPr>
            <w:tcW w:w="926" w:type="dxa"/>
            <w:tcBorders>
              <w:top w:val="nil"/>
              <w:left w:val="nil"/>
              <w:bottom w:val="single" w:color="000000" w:sz="8" w:space="0"/>
              <w:right w:val="single" w:color="000000" w:sz="8" w:space="0"/>
            </w:tcBorders>
            <w:noWrap w:val="0"/>
            <w:vAlign w:val="center"/>
          </w:tcPr>
          <w:p w14:paraId="69838C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10B324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B03C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8EA7A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1926" w:type="dxa"/>
            <w:gridSpan w:val="2"/>
            <w:tcBorders>
              <w:top w:val="nil"/>
              <w:left w:val="nil"/>
              <w:bottom w:val="single" w:color="000000" w:sz="8" w:space="0"/>
              <w:right w:val="single" w:color="000000" w:sz="8" w:space="0"/>
            </w:tcBorders>
            <w:noWrap w:val="0"/>
            <w:vAlign w:val="center"/>
          </w:tcPr>
          <w:p w14:paraId="152FF2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w:t>
            </w:r>
          </w:p>
        </w:tc>
        <w:tc>
          <w:tcPr>
            <w:tcW w:w="707" w:type="dxa"/>
            <w:tcBorders>
              <w:top w:val="nil"/>
              <w:left w:val="nil"/>
              <w:bottom w:val="single" w:color="000000" w:sz="8" w:space="0"/>
              <w:right w:val="single" w:color="000000" w:sz="8" w:space="0"/>
            </w:tcBorders>
            <w:noWrap w:val="0"/>
            <w:vAlign w:val="center"/>
          </w:tcPr>
          <w:p w14:paraId="0E6043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608C4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SHZ30-01.05-2</w:t>
            </w:r>
          </w:p>
        </w:tc>
        <w:tc>
          <w:tcPr>
            <w:tcW w:w="821" w:type="dxa"/>
            <w:tcBorders>
              <w:top w:val="nil"/>
              <w:left w:val="nil"/>
              <w:bottom w:val="single" w:color="000000" w:sz="8" w:space="0"/>
              <w:right w:val="single" w:color="000000" w:sz="8" w:space="0"/>
            </w:tcBorders>
            <w:noWrap w:val="0"/>
            <w:vAlign w:val="center"/>
          </w:tcPr>
          <w:p w14:paraId="0CE05D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293560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64542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926" w:type="dxa"/>
            <w:tcBorders>
              <w:top w:val="nil"/>
              <w:left w:val="nil"/>
              <w:bottom w:val="single" w:color="000000" w:sz="8" w:space="0"/>
              <w:right w:val="single" w:color="000000" w:sz="8" w:space="0"/>
            </w:tcBorders>
            <w:noWrap w:val="0"/>
            <w:vAlign w:val="center"/>
          </w:tcPr>
          <w:p w14:paraId="0FB353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272111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0056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18DBD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1926" w:type="dxa"/>
            <w:gridSpan w:val="2"/>
            <w:tcBorders>
              <w:top w:val="nil"/>
              <w:left w:val="nil"/>
              <w:bottom w:val="single" w:color="000000" w:sz="8" w:space="0"/>
              <w:right w:val="single" w:color="000000" w:sz="8" w:space="0"/>
            </w:tcBorders>
            <w:noWrap w:val="0"/>
            <w:vAlign w:val="center"/>
          </w:tcPr>
          <w:p w14:paraId="73045E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离合器轴</w:t>
            </w:r>
          </w:p>
        </w:tc>
        <w:tc>
          <w:tcPr>
            <w:tcW w:w="707" w:type="dxa"/>
            <w:tcBorders>
              <w:top w:val="nil"/>
              <w:left w:val="nil"/>
              <w:bottom w:val="single" w:color="000000" w:sz="8" w:space="0"/>
              <w:right w:val="single" w:color="000000" w:sz="8" w:space="0"/>
            </w:tcBorders>
            <w:noWrap w:val="0"/>
            <w:vAlign w:val="center"/>
          </w:tcPr>
          <w:p w14:paraId="1C3DED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542EE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SHZ30K-01.05-6A</w:t>
            </w:r>
          </w:p>
        </w:tc>
        <w:tc>
          <w:tcPr>
            <w:tcW w:w="821" w:type="dxa"/>
            <w:tcBorders>
              <w:top w:val="nil"/>
              <w:left w:val="nil"/>
              <w:bottom w:val="single" w:color="000000" w:sz="8" w:space="0"/>
              <w:right w:val="single" w:color="000000" w:sz="8" w:space="0"/>
            </w:tcBorders>
            <w:noWrap w:val="0"/>
            <w:vAlign w:val="center"/>
          </w:tcPr>
          <w:p w14:paraId="5FD01D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24E8B1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13F46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926" w:type="dxa"/>
            <w:tcBorders>
              <w:top w:val="nil"/>
              <w:left w:val="nil"/>
              <w:bottom w:val="single" w:color="000000" w:sz="8" w:space="0"/>
              <w:right w:val="single" w:color="000000" w:sz="8" w:space="0"/>
            </w:tcBorders>
            <w:noWrap w:val="0"/>
            <w:vAlign w:val="center"/>
          </w:tcPr>
          <w:p w14:paraId="2800AD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0A472C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75CE1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38E8E4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1926" w:type="dxa"/>
            <w:gridSpan w:val="2"/>
            <w:tcBorders>
              <w:top w:val="nil"/>
              <w:left w:val="nil"/>
              <w:bottom w:val="single" w:color="000000" w:sz="8" w:space="0"/>
              <w:right w:val="single" w:color="000000" w:sz="8" w:space="0"/>
            </w:tcBorders>
            <w:noWrap w:val="0"/>
            <w:vAlign w:val="center"/>
          </w:tcPr>
          <w:p w14:paraId="0E340F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圆扫刷(2/3 毡布,1/3 尼龙丝)</w:t>
            </w:r>
          </w:p>
        </w:tc>
        <w:tc>
          <w:tcPr>
            <w:tcW w:w="707" w:type="dxa"/>
            <w:tcBorders>
              <w:top w:val="nil"/>
              <w:left w:val="nil"/>
              <w:bottom w:val="single" w:color="000000" w:sz="8" w:space="0"/>
              <w:right w:val="single" w:color="000000" w:sz="8" w:space="0"/>
            </w:tcBorders>
            <w:noWrap w:val="0"/>
            <w:vAlign w:val="center"/>
          </w:tcPr>
          <w:p w14:paraId="4687B1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897B3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FLM5071GQX-10.05-04</w:t>
            </w:r>
          </w:p>
        </w:tc>
        <w:tc>
          <w:tcPr>
            <w:tcW w:w="821" w:type="dxa"/>
            <w:tcBorders>
              <w:top w:val="nil"/>
              <w:left w:val="nil"/>
              <w:bottom w:val="single" w:color="000000" w:sz="8" w:space="0"/>
              <w:right w:val="single" w:color="000000" w:sz="8" w:space="0"/>
            </w:tcBorders>
            <w:noWrap w:val="0"/>
            <w:vAlign w:val="center"/>
          </w:tcPr>
          <w:p w14:paraId="7AA1D0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把</w:t>
            </w:r>
          </w:p>
        </w:tc>
        <w:tc>
          <w:tcPr>
            <w:tcW w:w="718" w:type="dxa"/>
            <w:tcBorders>
              <w:top w:val="nil"/>
              <w:left w:val="nil"/>
              <w:bottom w:val="single" w:color="000000" w:sz="8" w:space="0"/>
              <w:right w:val="single" w:color="000000" w:sz="8" w:space="0"/>
            </w:tcBorders>
            <w:noWrap w:val="0"/>
            <w:vAlign w:val="center"/>
          </w:tcPr>
          <w:p w14:paraId="6EDCAC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B2642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926" w:type="dxa"/>
            <w:tcBorders>
              <w:top w:val="nil"/>
              <w:left w:val="nil"/>
              <w:bottom w:val="single" w:color="000000" w:sz="8" w:space="0"/>
              <w:right w:val="single" w:color="000000" w:sz="8" w:space="0"/>
            </w:tcBorders>
            <w:noWrap w:val="0"/>
            <w:vAlign w:val="center"/>
          </w:tcPr>
          <w:p w14:paraId="526B88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483388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A126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119598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1926" w:type="dxa"/>
            <w:gridSpan w:val="2"/>
            <w:tcBorders>
              <w:top w:val="nil"/>
              <w:left w:val="nil"/>
              <w:bottom w:val="single" w:color="000000" w:sz="8" w:space="0"/>
              <w:right w:val="single" w:color="000000" w:sz="8" w:space="0"/>
            </w:tcBorders>
            <w:noWrap w:val="0"/>
            <w:vAlign w:val="center"/>
          </w:tcPr>
          <w:p w14:paraId="7EA4E4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高压球阀启闭油缸 YG649 灰色</w:t>
            </w:r>
          </w:p>
        </w:tc>
        <w:tc>
          <w:tcPr>
            <w:tcW w:w="707" w:type="dxa"/>
            <w:tcBorders>
              <w:top w:val="nil"/>
              <w:left w:val="nil"/>
              <w:bottom w:val="single" w:color="000000" w:sz="8" w:space="0"/>
              <w:right w:val="single" w:color="000000" w:sz="8" w:space="0"/>
            </w:tcBorders>
            <w:noWrap w:val="0"/>
            <w:vAlign w:val="center"/>
          </w:tcPr>
          <w:p w14:paraId="3C1F8E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3E894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YG1719(FLM5070TQS-07.09.02)</w:t>
            </w:r>
          </w:p>
        </w:tc>
        <w:tc>
          <w:tcPr>
            <w:tcW w:w="821" w:type="dxa"/>
            <w:tcBorders>
              <w:top w:val="nil"/>
              <w:left w:val="nil"/>
              <w:bottom w:val="single" w:color="000000" w:sz="8" w:space="0"/>
              <w:right w:val="single" w:color="000000" w:sz="8" w:space="0"/>
            </w:tcBorders>
            <w:noWrap w:val="0"/>
            <w:vAlign w:val="center"/>
          </w:tcPr>
          <w:p w14:paraId="0D24BF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3545CC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D55B3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535</w:t>
            </w:r>
          </w:p>
        </w:tc>
        <w:tc>
          <w:tcPr>
            <w:tcW w:w="926" w:type="dxa"/>
            <w:tcBorders>
              <w:top w:val="nil"/>
              <w:left w:val="nil"/>
              <w:bottom w:val="single" w:color="000000" w:sz="8" w:space="0"/>
              <w:right w:val="single" w:color="000000" w:sz="8" w:space="0"/>
            </w:tcBorders>
            <w:noWrap w:val="0"/>
            <w:vAlign w:val="center"/>
          </w:tcPr>
          <w:p w14:paraId="7E56EB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4EDE7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6DA28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056E5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1926" w:type="dxa"/>
            <w:gridSpan w:val="2"/>
            <w:tcBorders>
              <w:top w:val="nil"/>
              <w:left w:val="nil"/>
              <w:bottom w:val="single" w:color="000000" w:sz="8" w:space="0"/>
              <w:right w:val="single" w:color="000000" w:sz="8" w:space="0"/>
            </w:tcBorders>
            <w:noWrap w:val="0"/>
            <w:vAlign w:val="center"/>
          </w:tcPr>
          <w:p w14:paraId="518929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路肩扫刷</w:t>
            </w:r>
          </w:p>
        </w:tc>
        <w:tc>
          <w:tcPr>
            <w:tcW w:w="707" w:type="dxa"/>
            <w:tcBorders>
              <w:top w:val="nil"/>
              <w:left w:val="nil"/>
              <w:bottom w:val="single" w:color="000000" w:sz="8" w:space="0"/>
              <w:right w:val="single" w:color="000000" w:sz="8" w:space="0"/>
            </w:tcBorders>
            <w:noWrap w:val="0"/>
            <w:vAlign w:val="center"/>
          </w:tcPr>
          <w:p w14:paraId="44A2E0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3A7B75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FLM5060TSL-03-11A</w:t>
            </w:r>
          </w:p>
        </w:tc>
        <w:tc>
          <w:tcPr>
            <w:tcW w:w="821" w:type="dxa"/>
            <w:tcBorders>
              <w:top w:val="nil"/>
              <w:left w:val="nil"/>
              <w:bottom w:val="single" w:color="000000" w:sz="8" w:space="0"/>
              <w:right w:val="single" w:color="000000" w:sz="8" w:space="0"/>
            </w:tcBorders>
            <w:noWrap w:val="0"/>
            <w:vAlign w:val="center"/>
          </w:tcPr>
          <w:p w14:paraId="4BF39D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把</w:t>
            </w:r>
          </w:p>
        </w:tc>
        <w:tc>
          <w:tcPr>
            <w:tcW w:w="718" w:type="dxa"/>
            <w:tcBorders>
              <w:top w:val="nil"/>
              <w:left w:val="nil"/>
              <w:bottom w:val="single" w:color="000000" w:sz="8" w:space="0"/>
              <w:right w:val="single" w:color="000000" w:sz="8" w:space="0"/>
            </w:tcBorders>
            <w:noWrap w:val="0"/>
            <w:vAlign w:val="center"/>
          </w:tcPr>
          <w:p w14:paraId="3FE4E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D9885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noWrap w:val="0"/>
            <w:vAlign w:val="center"/>
          </w:tcPr>
          <w:p w14:paraId="3601D5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4B0A05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A48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827DF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1926" w:type="dxa"/>
            <w:gridSpan w:val="2"/>
            <w:tcBorders>
              <w:top w:val="nil"/>
              <w:left w:val="nil"/>
              <w:bottom w:val="single" w:color="000000" w:sz="8" w:space="0"/>
              <w:right w:val="single" w:color="000000" w:sz="8" w:space="0"/>
            </w:tcBorders>
            <w:noWrap w:val="0"/>
            <w:vAlign w:val="center"/>
          </w:tcPr>
          <w:p w14:paraId="3368B6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方扫刷</w:t>
            </w:r>
          </w:p>
        </w:tc>
        <w:tc>
          <w:tcPr>
            <w:tcW w:w="707" w:type="dxa"/>
            <w:tcBorders>
              <w:top w:val="nil"/>
              <w:left w:val="nil"/>
              <w:bottom w:val="single" w:color="000000" w:sz="8" w:space="0"/>
              <w:right w:val="single" w:color="000000" w:sz="8" w:space="0"/>
            </w:tcBorders>
            <w:noWrap w:val="0"/>
            <w:vAlign w:val="center"/>
          </w:tcPr>
          <w:p w14:paraId="209EEE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4A87F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FLM5070TSLJL5-03-02</w:t>
            </w:r>
          </w:p>
        </w:tc>
        <w:tc>
          <w:tcPr>
            <w:tcW w:w="821" w:type="dxa"/>
            <w:tcBorders>
              <w:top w:val="nil"/>
              <w:left w:val="nil"/>
              <w:bottom w:val="single" w:color="000000" w:sz="8" w:space="0"/>
              <w:right w:val="single" w:color="000000" w:sz="8" w:space="0"/>
            </w:tcBorders>
            <w:noWrap w:val="0"/>
            <w:vAlign w:val="center"/>
          </w:tcPr>
          <w:p w14:paraId="7C02B7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把</w:t>
            </w:r>
          </w:p>
        </w:tc>
        <w:tc>
          <w:tcPr>
            <w:tcW w:w="718" w:type="dxa"/>
            <w:tcBorders>
              <w:top w:val="nil"/>
              <w:left w:val="nil"/>
              <w:bottom w:val="single" w:color="000000" w:sz="8" w:space="0"/>
              <w:right w:val="single" w:color="000000" w:sz="8" w:space="0"/>
            </w:tcBorders>
            <w:noWrap w:val="0"/>
            <w:vAlign w:val="center"/>
          </w:tcPr>
          <w:p w14:paraId="15974D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E87A1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926" w:type="dxa"/>
            <w:tcBorders>
              <w:top w:val="nil"/>
              <w:left w:val="nil"/>
              <w:bottom w:val="single" w:color="000000" w:sz="8" w:space="0"/>
              <w:right w:val="single" w:color="000000" w:sz="8" w:space="0"/>
            </w:tcBorders>
            <w:noWrap w:val="0"/>
            <w:vAlign w:val="center"/>
          </w:tcPr>
          <w:p w14:paraId="0DA5F7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7E8242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FD7F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6EFDF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1926" w:type="dxa"/>
            <w:gridSpan w:val="2"/>
            <w:tcBorders>
              <w:top w:val="nil"/>
              <w:left w:val="nil"/>
              <w:bottom w:val="single" w:color="000000" w:sz="8" w:space="0"/>
              <w:right w:val="single" w:color="000000" w:sz="8" w:space="0"/>
            </w:tcBorders>
            <w:noWrap w:val="0"/>
            <w:vAlign w:val="center"/>
          </w:tcPr>
          <w:p w14:paraId="2B72DF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水带接扣</w:t>
            </w:r>
          </w:p>
        </w:tc>
        <w:tc>
          <w:tcPr>
            <w:tcW w:w="707" w:type="dxa"/>
            <w:tcBorders>
              <w:top w:val="nil"/>
              <w:left w:val="nil"/>
              <w:bottom w:val="single" w:color="000000" w:sz="8" w:space="0"/>
              <w:right w:val="single" w:color="000000" w:sz="8" w:space="0"/>
            </w:tcBorders>
            <w:noWrap w:val="0"/>
            <w:vAlign w:val="center"/>
          </w:tcPr>
          <w:p w14:paraId="185A85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E22C5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KD-65</w:t>
            </w:r>
          </w:p>
        </w:tc>
        <w:tc>
          <w:tcPr>
            <w:tcW w:w="821" w:type="dxa"/>
            <w:tcBorders>
              <w:top w:val="nil"/>
              <w:left w:val="nil"/>
              <w:bottom w:val="single" w:color="000000" w:sz="8" w:space="0"/>
              <w:right w:val="single" w:color="000000" w:sz="8" w:space="0"/>
            </w:tcBorders>
            <w:noWrap w:val="0"/>
            <w:vAlign w:val="center"/>
          </w:tcPr>
          <w:p w14:paraId="2B3537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D90A1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595B3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0"/>
            <w:vAlign w:val="center"/>
          </w:tcPr>
          <w:p w14:paraId="454043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6BAF3F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19E1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B459B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1926" w:type="dxa"/>
            <w:gridSpan w:val="2"/>
            <w:tcBorders>
              <w:top w:val="nil"/>
              <w:left w:val="nil"/>
              <w:bottom w:val="single" w:color="000000" w:sz="8" w:space="0"/>
              <w:right w:val="single" w:color="000000" w:sz="8" w:space="0"/>
            </w:tcBorders>
            <w:noWrap w:val="0"/>
            <w:vAlign w:val="center"/>
          </w:tcPr>
          <w:p w14:paraId="45AA9B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电磁水阀</w:t>
            </w:r>
          </w:p>
        </w:tc>
        <w:tc>
          <w:tcPr>
            <w:tcW w:w="707" w:type="dxa"/>
            <w:tcBorders>
              <w:top w:val="nil"/>
              <w:left w:val="nil"/>
              <w:bottom w:val="single" w:color="000000" w:sz="8" w:space="0"/>
              <w:right w:val="single" w:color="000000" w:sz="8" w:space="0"/>
            </w:tcBorders>
            <w:noWrap w:val="0"/>
            <w:vAlign w:val="center"/>
          </w:tcPr>
          <w:p w14:paraId="42A5DA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D35D6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2W050-15 DC12V-G</w:t>
            </w:r>
          </w:p>
        </w:tc>
        <w:tc>
          <w:tcPr>
            <w:tcW w:w="821" w:type="dxa"/>
            <w:tcBorders>
              <w:top w:val="nil"/>
              <w:left w:val="nil"/>
              <w:bottom w:val="single" w:color="000000" w:sz="8" w:space="0"/>
              <w:right w:val="single" w:color="000000" w:sz="8" w:space="0"/>
            </w:tcBorders>
            <w:noWrap w:val="0"/>
            <w:vAlign w:val="center"/>
          </w:tcPr>
          <w:p w14:paraId="4D7DB6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F49A0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4362A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w:t>
            </w:r>
          </w:p>
        </w:tc>
        <w:tc>
          <w:tcPr>
            <w:tcW w:w="926" w:type="dxa"/>
            <w:tcBorders>
              <w:top w:val="nil"/>
              <w:left w:val="nil"/>
              <w:bottom w:val="single" w:color="000000" w:sz="8" w:space="0"/>
              <w:right w:val="single" w:color="000000" w:sz="8" w:space="0"/>
            </w:tcBorders>
            <w:noWrap w:val="0"/>
            <w:vAlign w:val="center"/>
          </w:tcPr>
          <w:p w14:paraId="69F405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5843D1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D996A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EAB2C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1926" w:type="dxa"/>
            <w:gridSpan w:val="2"/>
            <w:tcBorders>
              <w:top w:val="nil"/>
              <w:left w:val="nil"/>
              <w:bottom w:val="single" w:color="000000" w:sz="8" w:space="0"/>
              <w:right w:val="single" w:color="000000" w:sz="8" w:space="0"/>
            </w:tcBorders>
            <w:noWrap w:val="0"/>
            <w:vAlign w:val="center"/>
          </w:tcPr>
          <w:p w14:paraId="4E6DDA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粗滤网焊合(不锈钢)</w:t>
            </w:r>
          </w:p>
        </w:tc>
        <w:tc>
          <w:tcPr>
            <w:tcW w:w="707" w:type="dxa"/>
            <w:tcBorders>
              <w:top w:val="nil"/>
              <w:left w:val="nil"/>
              <w:bottom w:val="single" w:color="000000" w:sz="8" w:space="0"/>
              <w:right w:val="single" w:color="000000" w:sz="8" w:space="0"/>
            </w:tcBorders>
            <w:noWrap w:val="0"/>
            <w:vAlign w:val="center"/>
          </w:tcPr>
          <w:p w14:paraId="4AF0A5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04C30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FLM5071GSL-02.02A</w:t>
            </w:r>
          </w:p>
        </w:tc>
        <w:tc>
          <w:tcPr>
            <w:tcW w:w="821" w:type="dxa"/>
            <w:tcBorders>
              <w:top w:val="nil"/>
              <w:left w:val="nil"/>
              <w:bottom w:val="single" w:color="000000" w:sz="8" w:space="0"/>
              <w:right w:val="single" w:color="000000" w:sz="8" w:space="0"/>
            </w:tcBorders>
            <w:noWrap w:val="0"/>
            <w:vAlign w:val="center"/>
          </w:tcPr>
          <w:p w14:paraId="3269D4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BA191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4C499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573</w:t>
            </w:r>
          </w:p>
        </w:tc>
        <w:tc>
          <w:tcPr>
            <w:tcW w:w="926" w:type="dxa"/>
            <w:tcBorders>
              <w:top w:val="nil"/>
              <w:left w:val="nil"/>
              <w:bottom w:val="single" w:color="000000" w:sz="8" w:space="0"/>
              <w:right w:val="single" w:color="000000" w:sz="8" w:space="0"/>
            </w:tcBorders>
            <w:noWrap w:val="0"/>
            <w:vAlign w:val="center"/>
          </w:tcPr>
          <w:p w14:paraId="13AA18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F5192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B3AF4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36767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1926" w:type="dxa"/>
            <w:gridSpan w:val="2"/>
            <w:tcBorders>
              <w:top w:val="nil"/>
              <w:left w:val="nil"/>
              <w:bottom w:val="single" w:color="000000" w:sz="8" w:space="0"/>
              <w:right w:val="single" w:color="000000" w:sz="8" w:space="0"/>
            </w:tcBorders>
            <w:noWrap w:val="0"/>
            <w:vAlign w:val="center"/>
          </w:tcPr>
          <w:p w14:paraId="649B1A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扫盘升降缸(灰色)</w:t>
            </w:r>
          </w:p>
        </w:tc>
        <w:tc>
          <w:tcPr>
            <w:tcW w:w="707" w:type="dxa"/>
            <w:tcBorders>
              <w:top w:val="nil"/>
              <w:left w:val="nil"/>
              <w:bottom w:val="single" w:color="000000" w:sz="8" w:space="0"/>
              <w:right w:val="single" w:color="000000" w:sz="8" w:space="0"/>
            </w:tcBorders>
            <w:noWrap w:val="0"/>
            <w:vAlign w:val="center"/>
          </w:tcPr>
          <w:p w14:paraId="672DDE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FD998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YG260(Ф40/Ф22*45)</w:t>
            </w:r>
          </w:p>
        </w:tc>
        <w:tc>
          <w:tcPr>
            <w:tcW w:w="821" w:type="dxa"/>
            <w:tcBorders>
              <w:top w:val="nil"/>
              <w:left w:val="nil"/>
              <w:bottom w:val="single" w:color="000000" w:sz="8" w:space="0"/>
              <w:right w:val="single" w:color="000000" w:sz="8" w:space="0"/>
            </w:tcBorders>
            <w:noWrap w:val="0"/>
            <w:vAlign w:val="center"/>
          </w:tcPr>
          <w:p w14:paraId="249E88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4DDFE5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D7B34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465</w:t>
            </w:r>
          </w:p>
        </w:tc>
        <w:tc>
          <w:tcPr>
            <w:tcW w:w="926" w:type="dxa"/>
            <w:tcBorders>
              <w:top w:val="nil"/>
              <w:left w:val="nil"/>
              <w:bottom w:val="single" w:color="000000" w:sz="8" w:space="0"/>
              <w:right w:val="single" w:color="000000" w:sz="8" w:space="0"/>
            </w:tcBorders>
            <w:noWrap w:val="0"/>
            <w:vAlign w:val="center"/>
          </w:tcPr>
          <w:p w14:paraId="289D11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3F7A2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EDCF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79750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1926" w:type="dxa"/>
            <w:gridSpan w:val="2"/>
            <w:tcBorders>
              <w:top w:val="nil"/>
              <w:left w:val="nil"/>
              <w:bottom w:val="single" w:color="000000" w:sz="8" w:space="0"/>
              <w:right w:val="single" w:color="000000" w:sz="8" w:space="0"/>
            </w:tcBorders>
            <w:noWrap w:val="0"/>
            <w:vAlign w:val="center"/>
          </w:tcPr>
          <w:p w14:paraId="72C1A6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液位液温计</w:t>
            </w:r>
          </w:p>
        </w:tc>
        <w:tc>
          <w:tcPr>
            <w:tcW w:w="707" w:type="dxa"/>
            <w:tcBorders>
              <w:top w:val="nil"/>
              <w:left w:val="nil"/>
              <w:bottom w:val="single" w:color="000000" w:sz="8" w:space="0"/>
              <w:right w:val="single" w:color="000000" w:sz="8" w:space="0"/>
            </w:tcBorders>
            <w:noWrap w:val="0"/>
            <w:vAlign w:val="center"/>
          </w:tcPr>
          <w:p w14:paraId="334E7C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B68E0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YWZ-150T</w:t>
            </w:r>
          </w:p>
        </w:tc>
        <w:tc>
          <w:tcPr>
            <w:tcW w:w="821" w:type="dxa"/>
            <w:tcBorders>
              <w:top w:val="nil"/>
              <w:left w:val="nil"/>
              <w:bottom w:val="single" w:color="000000" w:sz="8" w:space="0"/>
              <w:right w:val="single" w:color="000000" w:sz="8" w:space="0"/>
            </w:tcBorders>
            <w:noWrap w:val="0"/>
            <w:vAlign w:val="center"/>
          </w:tcPr>
          <w:p w14:paraId="6F83E5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41FEAC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FC063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926" w:type="dxa"/>
            <w:tcBorders>
              <w:top w:val="nil"/>
              <w:left w:val="nil"/>
              <w:bottom w:val="single" w:color="000000" w:sz="8" w:space="0"/>
              <w:right w:val="single" w:color="000000" w:sz="8" w:space="0"/>
            </w:tcBorders>
            <w:noWrap w:val="0"/>
            <w:vAlign w:val="center"/>
          </w:tcPr>
          <w:p w14:paraId="25FF36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9E648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D8C2F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6F114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1926" w:type="dxa"/>
            <w:gridSpan w:val="2"/>
            <w:tcBorders>
              <w:top w:val="nil"/>
              <w:left w:val="nil"/>
              <w:bottom w:val="single" w:color="000000" w:sz="8" w:space="0"/>
              <w:right w:val="single" w:color="000000" w:sz="8" w:space="0"/>
            </w:tcBorders>
            <w:noWrap w:val="0"/>
            <w:vAlign w:val="center"/>
          </w:tcPr>
          <w:p w14:paraId="24DE2F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溢流阀</w:t>
            </w:r>
          </w:p>
        </w:tc>
        <w:tc>
          <w:tcPr>
            <w:tcW w:w="707" w:type="dxa"/>
            <w:tcBorders>
              <w:top w:val="nil"/>
              <w:left w:val="nil"/>
              <w:bottom w:val="single" w:color="000000" w:sz="8" w:space="0"/>
              <w:right w:val="single" w:color="000000" w:sz="8" w:space="0"/>
            </w:tcBorders>
            <w:noWrap w:val="0"/>
            <w:vAlign w:val="center"/>
          </w:tcPr>
          <w:p w14:paraId="436472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91D04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Y-D25L</w:t>
            </w:r>
          </w:p>
        </w:tc>
        <w:tc>
          <w:tcPr>
            <w:tcW w:w="821" w:type="dxa"/>
            <w:tcBorders>
              <w:top w:val="nil"/>
              <w:left w:val="nil"/>
              <w:bottom w:val="single" w:color="000000" w:sz="8" w:space="0"/>
              <w:right w:val="single" w:color="000000" w:sz="8" w:space="0"/>
            </w:tcBorders>
            <w:noWrap w:val="0"/>
            <w:vAlign w:val="center"/>
          </w:tcPr>
          <w:p w14:paraId="31C11D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A04B6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F0577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971</w:t>
            </w:r>
          </w:p>
        </w:tc>
        <w:tc>
          <w:tcPr>
            <w:tcW w:w="926" w:type="dxa"/>
            <w:tcBorders>
              <w:top w:val="nil"/>
              <w:left w:val="nil"/>
              <w:bottom w:val="single" w:color="000000" w:sz="8" w:space="0"/>
              <w:right w:val="single" w:color="000000" w:sz="8" w:space="0"/>
            </w:tcBorders>
            <w:noWrap w:val="0"/>
            <w:vAlign w:val="center"/>
          </w:tcPr>
          <w:p w14:paraId="4B9AC7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DACCE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D80B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D9248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1926" w:type="dxa"/>
            <w:gridSpan w:val="2"/>
            <w:tcBorders>
              <w:top w:val="nil"/>
              <w:left w:val="nil"/>
              <w:bottom w:val="single" w:color="000000" w:sz="8" w:space="0"/>
              <w:right w:val="single" w:color="000000" w:sz="8" w:space="0"/>
            </w:tcBorders>
            <w:noWrap w:val="0"/>
            <w:vAlign w:val="center"/>
          </w:tcPr>
          <w:p w14:paraId="791DD7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吸嘴提升油缸(YG315D)灰色</w:t>
            </w:r>
          </w:p>
        </w:tc>
        <w:tc>
          <w:tcPr>
            <w:tcW w:w="707" w:type="dxa"/>
            <w:tcBorders>
              <w:top w:val="nil"/>
              <w:left w:val="nil"/>
              <w:bottom w:val="single" w:color="000000" w:sz="8" w:space="0"/>
              <w:right w:val="single" w:color="000000" w:sz="8" w:space="0"/>
            </w:tcBorders>
            <w:noWrap w:val="0"/>
            <w:vAlign w:val="center"/>
          </w:tcPr>
          <w:p w14:paraId="1959E4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D68CB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YG614A(FLM5060TSL-07.09)</w:t>
            </w:r>
          </w:p>
        </w:tc>
        <w:tc>
          <w:tcPr>
            <w:tcW w:w="821" w:type="dxa"/>
            <w:tcBorders>
              <w:top w:val="nil"/>
              <w:left w:val="nil"/>
              <w:bottom w:val="single" w:color="000000" w:sz="8" w:space="0"/>
              <w:right w:val="single" w:color="000000" w:sz="8" w:space="0"/>
            </w:tcBorders>
            <w:noWrap w:val="0"/>
            <w:vAlign w:val="center"/>
          </w:tcPr>
          <w:p w14:paraId="6D0EC7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122ED0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83281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652</w:t>
            </w:r>
          </w:p>
        </w:tc>
        <w:tc>
          <w:tcPr>
            <w:tcW w:w="926" w:type="dxa"/>
            <w:tcBorders>
              <w:top w:val="nil"/>
              <w:left w:val="nil"/>
              <w:bottom w:val="single" w:color="000000" w:sz="8" w:space="0"/>
              <w:right w:val="single" w:color="000000" w:sz="8" w:space="0"/>
            </w:tcBorders>
            <w:noWrap w:val="0"/>
            <w:vAlign w:val="center"/>
          </w:tcPr>
          <w:p w14:paraId="52351B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1F46EC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77C89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72BA3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1926" w:type="dxa"/>
            <w:gridSpan w:val="2"/>
            <w:tcBorders>
              <w:top w:val="nil"/>
              <w:left w:val="nil"/>
              <w:bottom w:val="single" w:color="000000" w:sz="8" w:space="0"/>
              <w:right w:val="single" w:color="000000" w:sz="8" w:space="0"/>
            </w:tcBorders>
            <w:noWrap w:val="0"/>
            <w:vAlign w:val="center"/>
          </w:tcPr>
          <w:p w14:paraId="779A8D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油缸(SLYG439A)灰色</w:t>
            </w:r>
          </w:p>
        </w:tc>
        <w:tc>
          <w:tcPr>
            <w:tcW w:w="707" w:type="dxa"/>
            <w:tcBorders>
              <w:top w:val="nil"/>
              <w:left w:val="nil"/>
              <w:bottom w:val="single" w:color="000000" w:sz="8" w:space="0"/>
              <w:right w:val="single" w:color="000000" w:sz="8" w:space="0"/>
            </w:tcBorders>
            <w:noWrap w:val="0"/>
            <w:vAlign w:val="center"/>
          </w:tcPr>
          <w:p w14:paraId="13EE6E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90142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YG846A(Ф32×14×70)</w:t>
            </w:r>
          </w:p>
        </w:tc>
        <w:tc>
          <w:tcPr>
            <w:tcW w:w="821" w:type="dxa"/>
            <w:tcBorders>
              <w:top w:val="nil"/>
              <w:left w:val="nil"/>
              <w:bottom w:val="single" w:color="000000" w:sz="8" w:space="0"/>
              <w:right w:val="single" w:color="000000" w:sz="8" w:space="0"/>
            </w:tcBorders>
            <w:noWrap w:val="0"/>
            <w:vAlign w:val="center"/>
          </w:tcPr>
          <w:p w14:paraId="7345DB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5A736E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F53A3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345</w:t>
            </w:r>
          </w:p>
        </w:tc>
        <w:tc>
          <w:tcPr>
            <w:tcW w:w="926" w:type="dxa"/>
            <w:tcBorders>
              <w:top w:val="nil"/>
              <w:left w:val="nil"/>
              <w:bottom w:val="single" w:color="000000" w:sz="8" w:space="0"/>
              <w:right w:val="single" w:color="000000" w:sz="8" w:space="0"/>
            </w:tcBorders>
            <w:noWrap w:val="0"/>
            <w:vAlign w:val="center"/>
          </w:tcPr>
          <w:p w14:paraId="530A15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1F3736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55EE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4E7F0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1926" w:type="dxa"/>
            <w:gridSpan w:val="2"/>
            <w:tcBorders>
              <w:top w:val="nil"/>
              <w:left w:val="nil"/>
              <w:bottom w:val="single" w:color="000000" w:sz="8" w:space="0"/>
              <w:right w:val="single" w:color="000000" w:sz="8" w:space="0"/>
            </w:tcBorders>
            <w:noWrap w:val="0"/>
            <w:vAlign w:val="center"/>
          </w:tcPr>
          <w:p w14:paraId="311C2B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弹簧</w:t>
            </w:r>
          </w:p>
        </w:tc>
        <w:tc>
          <w:tcPr>
            <w:tcW w:w="707" w:type="dxa"/>
            <w:tcBorders>
              <w:top w:val="nil"/>
              <w:left w:val="nil"/>
              <w:bottom w:val="single" w:color="000000" w:sz="8" w:space="0"/>
              <w:right w:val="single" w:color="000000" w:sz="8" w:space="0"/>
            </w:tcBorders>
            <w:noWrap w:val="0"/>
            <w:vAlign w:val="center"/>
          </w:tcPr>
          <w:p w14:paraId="269348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021F0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3.2×25×140</w:t>
            </w:r>
          </w:p>
        </w:tc>
        <w:tc>
          <w:tcPr>
            <w:tcW w:w="821" w:type="dxa"/>
            <w:tcBorders>
              <w:top w:val="nil"/>
              <w:left w:val="nil"/>
              <w:bottom w:val="single" w:color="000000" w:sz="8" w:space="0"/>
              <w:right w:val="single" w:color="000000" w:sz="8" w:space="0"/>
            </w:tcBorders>
            <w:noWrap w:val="0"/>
            <w:vAlign w:val="center"/>
          </w:tcPr>
          <w:p w14:paraId="2AEB2B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7F6BD1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4CB75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noWrap w:val="0"/>
            <w:vAlign w:val="center"/>
          </w:tcPr>
          <w:p w14:paraId="25BD3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11CCF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AF109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05A2C7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1926" w:type="dxa"/>
            <w:gridSpan w:val="2"/>
            <w:tcBorders>
              <w:top w:val="nil"/>
              <w:left w:val="nil"/>
              <w:bottom w:val="single" w:color="000000" w:sz="8" w:space="0"/>
              <w:right w:val="single" w:color="000000" w:sz="8" w:space="0"/>
            </w:tcBorders>
            <w:noWrap w:val="0"/>
            <w:vAlign w:val="center"/>
          </w:tcPr>
          <w:p w14:paraId="010450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离心离合器(NFCY40-245-108) )</w:t>
            </w:r>
          </w:p>
        </w:tc>
        <w:tc>
          <w:tcPr>
            <w:tcW w:w="707" w:type="dxa"/>
            <w:tcBorders>
              <w:top w:val="nil"/>
              <w:left w:val="nil"/>
              <w:bottom w:val="single" w:color="000000" w:sz="8" w:space="0"/>
              <w:right w:val="single" w:color="000000" w:sz="8" w:space="0"/>
            </w:tcBorders>
            <w:noWrap w:val="0"/>
            <w:vAlign w:val="center"/>
          </w:tcPr>
          <w:p w14:paraId="41F7A1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3372BD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FLM5060TSL-01.12A.01</w:t>
            </w:r>
          </w:p>
        </w:tc>
        <w:tc>
          <w:tcPr>
            <w:tcW w:w="821" w:type="dxa"/>
            <w:tcBorders>
              <w:top w:val="nil"/>
              <w:left w:val="nil"/>
              <w:bottom w:val="single" w:color="000000" w:sz="8" w:space="0"/>
              <w:right w:val="single" w:color="000000" w:sz="8" w:space="0"/>
            </w:tcBorders>
            <w:noWrap w:val="0"/>
            <w:vAlign w:val="center"/>
          </w:tcPr>
          <w:p w14:paraId="123734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5A317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7E79D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3085</w:t>
            </w:r>
          </w:p>
        </w:tc>
        <w:tc>
          <w:tcPr>
            <w:tcW w:w="926" w:type="dxa"/>
            <w:tcBorders>
              <w:top w:val="nil"/>
              <w:left w:val="nil"/>
              <w:bottom w:val="single" w:color="000000" w:sz="8" w:space="0"/>
              <w:right w:val="single" w:color="000000" w:sz="8" w:space="0"/>
            </w:tcBorders>
            <w:noWrap w:val="0"/>
            <w:vAlign w:val="center"/>
          </w:tcPr>
          <w:p w14:paraId="6DA6BD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ign w:val="center"/>
          </w:tcPr>
          <w:p w14:paraId="1029BB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4A24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264C4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1926" w:type="dxa"/>
            <w:gridSpan w:val="2"/>
            <w:tcBorders>
              <w:top w:val="nil"/>
              <w:left w:val="nil"/>
              <w:bottom w:val="single" w:color="000000" w:sz="8" w:space="0"/>
              <w:right w:val="single" w:color="000000" w:sz="8" w:space="0"/>
            </w:tcBorders>
            <w:noWrap w:val="0"/>
            <w:vAlign w:val="center"/>
          </w:tcPr>
          <w:p w14:paraId="1B2423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塑料液位开关(改用 1110001421)</w:t>
            </w:r>
          </w:p>
        </w:tc>
        <w:tc>
          <w:tcPr>
            <w:tcW w:w="707" w:type="dxa"/>
            <w:tcBorders>
              <w:top w:val="nil"/>
              <w:left w:val="nil"/>
              <w:bottom w:val="single" w:color="000000" w:sz="8" w:space="0"/>
              <w:right w:val="single" w:color="000000" w:sz="8" w:space="0"/>
            </w:tcBorders>
            <w:noWrap w:val="0"/>
            <w:vAlign w:val="center"/>
          </w:tcPr>
          <w:p w14:paraId="25E177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E71D8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RF-OH31(FCH31PDD)</w:t>
            </w:r>
          </w:p>
        </w:tc>
        <w:tc>
          <w:tcPr>
            <w:tcW w:w="821" w:type="dxa"/>
            <w:tcBorders>
              <w:top w:val="nil"/>
              <w:left w:val="nil"/>
              <w:bottom w:val="single" w:color="000000" w:sz="8" w:space="0"/>
              <w:right w:val="single" w:color="000000" w:sz="8" w:space="0"/>
            </w:tcBorders>
            <w:noWrap w:val="0"/>
            <w:vAlign w:val="center"/>
          </w:tcPr>
          <w:p w14:paraId="35B8E0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A472A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C6875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noWrap w:val="0"/>
            <w:vAlign w:val="center"/>
          </w:tcPr>
          <w:p w14:paraId="67DF7A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1E574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7EE2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34611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1926" w:type="dxa"/>
            <w:gridSpan w:val="2"/>
            <w:tcBorders>
              <w:top w:val="nil"/>
              <w:left w:val="nil"/>
              <w:bottom w:val="single" w:color="000000" w:sz="8" w:space="0"/>
              <w:right w:val="single" w:color="000000" w:sz="8" w:space="0"/>
            </w:tcBorders>
            <w:noWrap w:val="0"/>
            <w:vAlign w:val="center"/>
          </w:tcPr>
          <w:p w14:paraId="379EB2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扇形喷嘴</w:t>
            </w:r>
          </w:p>
        </w:tc>
        <w:tc>
          <w:tcPr>
            <w:tcW w:w="707" w:type="dxa"/>
            <w:tcBorders>
              <w:top w:val="nil"/>
              <w:left w:val="nil"/>
              <w:bottom w:val="single" w:color="000000" w:sz="8" w:space="0"/>
              <w:right w:val="single" w:color="000000" w:sz="8" w:space="0"/>
            </w:tcBorders>
            <w:noWrap w:val="0"/>
            <w:vAlign w:val="center"/>
          </w:tcPr>
          <w:p w14:paraId="60FEE7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4E2F7D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G2″</w:t>
            </w:r>
          </w:p>
        </w:tc>
        <w:tc>
          <w:tcPr>
            <w:tcW w:w="821" w:type="dxa"/>
            <w:tcBorders>
              <w:top w:val="nil"/>
              <w:left w:val="nil"/>
              <w:bottom w:val="single" w:color="000000" w:sz="8" w:space="0"/>
              <w:right w:val="single" w:color="000000" w:sz="8" w:space="0"/>
            </w:tcBorders>
            <w:noWrap w:val="0"/>
            <w:vAlign w:val="center"/>
          </w:tcPr>
          <w:p w14:paraId="5CD29A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38F2F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DEF87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194</w:t>
            </w:r>
          </w:p>
        </w:tc>
        <w:tc>
          <w:tcPr>
            <w:tcW w:w="926" w:type="dxa"/>
            <w:tcBorders>
              <w:top w:val="nil"/>
              <w:left w:val="nil"/>
              <w:bottom w:val="single" w:color="000000" w:sz="8" w:space="0"/>
              <w:right w:val="single" w:color="000000" w:sz="8" w:space="0"/>
            </w:tcBorders>
            <w:noWrap w:val="0"/>
            <w:vAlign w:val="center"/>
          </w:tcPr>
          <w:p w14:paraId="4784C3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AF759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15C08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D7E71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1926" w:type="dxa"/>
            <w:gridSpan w:val="2"/>
            <w:tcBorders>
              <w:top w:val="nil"/>
              <w:left w:val="nil"/>
              <w:bottom w:val="single" w:color="000000" w:sz="8" w:space="0"/>
              <w:right w:val="single" w:color="000000" w:sz="8" w:space="0"/>
            </w:tcBorders>
            <w:noWrap w:val="0"/>
            <w:vAlign w:val="center"/>
          </w:tcPr>
          <w:p w14:paraId="43E05C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大圆闪灯</w:t>
            </w:r>
          </w:p>
        </w:tc>
        <w:tc>
          <w:tcPr>
            <w:tcW w:w="707" w:type="dxa"/>
            <w:tcBorders>
              <w:top w:val="nil"/>
              <w:left w:val="nil"/>
              <w:bottom w:val="single" w:color="000000" w:sz="8" w:space="0"/>
              <w:right w:val="single" w:color="000000" w:sz="8" w:space="0"/>
            </w:tcBorders>
            <w:noWrap w:val="0"/>
            <w:vAlign w:val="center"/>
          </w:tcPr>
          <w:p w14:paraId="52E3D6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9393E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JY170Y,DC12V</w:t>
            </w:r>
          </w:p>
        </w:tc>
        <w:tc>
          <w:tcPr>
            <w:tcW w:w="821" w:type="dxa"/>
            <w:tcBorders>
              <w:top w:val="nil"/>
              <w:left w:val="nil"/>
              <w:bottom w:val="single" w:color="000000" w:sz="8" w:space="0"/>
              <w:right w:val="single" w:color="000000" w:sz="8" w:space="0"/>
            </w:tcBorders>
            <w:noWrap w:val="0"/>
            <w:vAlign w:val="center"/>
          </w:tcPr>
          <w:p w14:paraId="45854D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DDAAC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AAFD8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2805</w:t>
            </w:r>
          </w:p>
        </w:tc>
        <w:tc>
          <w:tcPr>
            <w:tcW w:w="926" w:type="dxa"/>
            <w:tcBorders>
              <w:top w:val="nil"/>
              <w:left w:val="nil"/>
              <w:bottom w:val="single" w:color="000000" w:sz="8" w:space="0"/>
              <w:right w:val="single" w:color="000000" w:sz="8" w:space="0"/>
            </w:tcBorders>
            <w:noWrap w:val="0"/>
            <w:vAlign w:val="center"/>
          </w:tcPr>
          <w:p w14:paraId="362708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E70DD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C7F1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1D052F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1926" w:type="dxa"/>
            <w:gridSpan w:val="2"/>
            <w:tcBorders>
              <w:top w:val="nil"/>
              <w:left w:val="nil"/>
              <w:bottom w:val="single" w:color="000000" w:sz="8" w:space="0"/>
              <w:right w:val="single" w:color="000000" w:sz="8" w:space="0"/>
            </w:tcBorders>
            <w:noWrap w:val="0"/>
            <w:vAlign w:val="center"/>
          </w:tcPr>
          <w:p w14:paraId="16B168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音乐喇叭</w:t>
            </w:r>
          </w:p>
        </w:tc>
        <w:tc>
          <w:tcPr>
            <w:tcW w:w="707" w:type="dxa"/>
            <w:tcBorders>
              <w:top w:val="nil"/>
              <w:left w:val="nil"/>
              <w:bottom w:val="single" w:color="000000" w:sz="8" w:space="0"/>
              <w:right w:val="single" w:color="000000" w:sz="8" w:space="0"/>
            </w:tcBorders>
            <w:noWrap w:val="0"/>
            <w:vAlign w:val="center"/>
          </w:tcPr>
          <w:p w14:paraId="181D40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E6B1E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JDN20,12V</w:t>
            </w:r>
          </w:p>
        </w:tc>
        <w:tc>
          <w:tcPr>
            <w:tcW w:w="821" w:type="dxa"/>
            <w:tcBorders>
              <w:top w:val="nil"/>
              <w:left w:val="nil"/>
              <w:bottom w:val="single" w:color="000000" w:sz="8" w:space="0"/>
              <w:right w:val="single" w:color="000000" w:sz="8" w:space="0"/>
            </w:tcBorders>
            <w:noWrap w:val="0"/>
            <w:vAlign w:val="center"/>
          </w:tcPr>
          <w:p w14:paraId="23EC87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FA60E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91652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0"/>
            <w:vAlign w:val="center"/>
          </w:tcPr>
          <w:p w14:paraId="216F6D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32C8B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475DD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C933B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1926" w:type="dxa"/>
            <w:gridSpan w:val="2"/>
            <w:tcBorders>
              <w:top w:val="nil"/>
              <w:left w:val="nil"/>
              <w:bottom w:val="single" w:color="000000" w:sz="8" w:space="0"/>
              <w:right w:val="single" w:color="000000" w:sz="8" w:space="0"/>
            </w:tcBorders>
            <w:noWrap w:val="0"/>
            <w:vAlign w:val="center"/>
          </w:tcPr>
          <w:p w14:paraId="33ECB7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位置组合灯</w:t>
            </w:r>
          </w:p>
        </w:tc>
        <w:tc>
          <w:tcPr>
            <w:tcW w:w="707" w:type="dxa"/>
            <w:tcBorders>
              <w:top w:val="nil"/>
              <w:left w:val="nil"/>
              <w:bottom w:val="single" w:color="000000" w:sz="8" w:space="0"/>
              <w:right w:val="single" w:color="000000" w:sz="8" w:space="0"/>
            </w:tcBorders>
            <w:noWrap w:val="0"/>
            <w:vAlign w:val="center"/>
          </w:tcPr>
          <w:p w14:paraId="77CF9C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47DE7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KTL-3-R(黄)</w:t>
            </w:r>
          </w:p>
        </w:tc>
        <w:tc>
          <w:tcPr>
            <w:tcW w:w="821" w:type="dxa"/>
            <w:tcBorders>
              <w:top w:val="nil"/>
              <w:left w:val="nil"/>
              <w:bottom w:val="single" w:color="000000" w:sz="8" w:space="0"/>
              <w:right w:val="single" w:color="000000" w:sz="8" w:space="0"/>
            </w:tcBorders>
            <w:noWrap w:val="0"/>
            <w:vAlign w:val="center"/>
          </w:tcPr>
          <w:p w14:paraId="5D9606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A159C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289E4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225</w:t>
            </w:r>
          </w:p>
        </w:tc>
        <w:tc>
          <w:tcPr>
            <w:tcW w:w="926" w:type="dxa"/>
            <w:tcBorders>
              <w:top w:val="nil"/>
              <w:left w:val="nil"/>
              <w:bottom w:val="single" w:color="000000" w:sz="8" w:space="0"/>
              <w:right w:val="single" w:color="000000" w:sz="8" w:space="0"/>
            </w:tcBorders>
            <w:noWrap w:val="0"/>
            <w:vAlign w:val="center"/>
          </w:tcPr>
          <w:p w14:paraId="37F7F6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0BA37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6275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9EE00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1926" w:type="dxa"/>
            <w:gridSpan w:val="2"/>
            <w:tcBorders>
              <w:top w:val="nil"/>
              <w:left w:val="nil"/>
              <w:bottom w:val="single" w:color="000000" w:sz="8" w:space="0"/>
              <w:right w:val="single" w:color="000000" w:sz="8" w:space="0"/>
            </w:tcBorders>
            <w:noWrap w:val="0"/>
            <w:vAlign w:val="center"/>
          </w:tcPr>
          <w:p w14:paraId="60A8A0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导流罩橡胶垫</w:t>
            </w:r>
          </w:p>
        </w:tc>
        <w:tc>
          <w:tcPr>
            <w:tcW w:w="707" w:type="dxa"/>
            <w:tcBorders>
              <w:top w:val="nil"/>
              <w:left w:val="nil"/>
              <w:bottom w:val="single" w:color="000000" w:sz="8" w:space="0"/>
              <w:right w:val="single" w:color="000000" w:sz="8" w:space="0"/>
            </w:tcBorders>
            <w:noWrap w:val="0"/>
            <w:vAlign w:val="center"/>
          </w:tcPr>
          <w:p w14:paraId="19D8AB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4D27D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FLM5060TSL-02-2</w:t>
            </w:r>
          </w:p>
        </w:tc>
        <w:tc>
          <w:tcPr>
            <w:tcW w:w="821" w:type="dxa"/>
            <w:tcBorders>
              <w:top w:val="nil"/>
              <w:left w:val="nil"/>
              <w:bottom w:val="single" w:color="000000" w:sz="8" w:space="0"/>
              <w:right w:val="single" w:color="000000" w:sz="8" w:space="0"/>
            </w:tcBorders>
            <w:noWrap w:val="0"/>
            <w:vAlign w:val="center"/>
          </w:tcPr>
          <w:p w14:paraId="046987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noWrap w:val="0"/>
            <w:vAlign w:val="center"/>
          </w:tcPr>
          <w:p w14:paraId="0DC832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1D2F1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c>
          <w:tcPr>
            <w:tcW w:w="926" w:type="dxa"/>
            <w:tcBorders>
              <w:top w:val="nil"/>
              <w:left w:val="nil"/>
              <w:bottom w:val="single" w:color="000000" w:sz="8" w:space="0"/>
              <w:right w:val="single" w:color="000000" w:sz="8" w:space="0"/>
            </w:tcBorders>
            <w:noWrap w:val="0"/>
            <w:vAlign w:val="center"/>
          </w:tcPr>
          <w:p w14:paraId="33E854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7E0B06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C15C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A032F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1926" w:type="dxa"/>
            <w:gridSpan w:val="2"/>
            <w:tcBorders>
              <w:top w:val="nil"/>
              <w:left w:val="nil"/>
              <w:bottom w:val="single" w:color="000000" w:sz="8" w:space="0"/>
              <w:right w:val="single" w:color="000000" w:sz="8" w:space="0"/>
            </w:tcBorders>
            <w:noWrap w:val="0"/>
            <w:vAlign w:val="center"/>
          </w:tcPr>
          <w:p w14:paraId="75C154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橡胶板(80-48-20)</w:t>
            </w:r>
          </w:p>
        </w:tc>
        <w:tc>
          <w:tcPr>
            <w:tcW w:w="707" w:type="dxa"/>
            <w:tcBorders>
              <w:top w:val="nil"/>
              <w:left w:val="nil"/>
              <w:bottom w:val="single" w:color="000000" w:sz="8" w:space="0"/>
              <w:right w:val="single" w:color="000000" w:sz="8" w:space="0"/>
            </w:tcBorders>
            <w:noWrap w:val="0"/>
            <w:vAlign w:val="center"/>
          </w:tcPr>
          <w:p w14:paraId="71F058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1A35F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FLM5050TSL-05-22</w:t>
            </w:r>
          </w:p>
        </w:tc>
        <w:tc>
          <w:tcPr>
            <w:tcW w:w="821" w:type="dxa"/>
            <w:tcBorders>
              <w:top w:val="nil"/>
              <w:left w:val="nil"/>
              <w:bottom w:val="single" w:color="000000" w:sz="8" w:space="0"/>
              <w:right w:val="single" w:color="000000" w:sz="8" w:space="0"/>
            </w:tcBorders>
            <w:noWrap w:val="0"/>
            <w:vAlign w:val="center"/>
          </w:tcPr>
          <w:p w14:paraId="67FD84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noWrap w:val="0"/>
            <w:vAlign w:val="center"/>
          </w:tcPr>
          <w:p w14:paraId="6C7A18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D1372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0"/>
            <w:vAlign w:val="center"/>
          </w:tcPr>
          <w:p w14:paraId="005ECA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22AAD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F5626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76" w:type="dxa"/>
            <w:tcBorders>
              <w:top w:val="nil"/>
              <w:left w:val="single" w:color="000000" w:sz="8" w:space="0"/>
              <w:bottom w:val="single" w:color="000000" w:sz="8" w:space="0"/>
              <w:right w:val="single" w:color="000000" w:sz="8" w:space="0"/>
            </w:tcBorders>
            <w:noWrap w:val="0"/>
            <w:vAlign w:val="center"/>
          </w:tcPr>
          <w:p w14:paraId="700180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1926" w:type="dxa"/>
            <w:gridSpan w:val="2"/>
            <w:tcBorders>
              <w:top w:val="nil"/>
              <w:left w:val="nil"/>
              <w:bottom w:val="single" w:color="000000" w:sz="8" w:space="0"/>
              <w:right w:val="single" w:color="000000" w:sz="8" w:space="0"/>
            </w:tcBorders>
            <w:noWrap w:val="0"/>
            <w:vAlign w:val="center"/>
          </w:tcPr>
          <w:p w14:paraId="536D7C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吸嘴前围橡胶板(10×750×230)</w:t>
            </w:r>
          </w:p>
        </w:tc>
        <w:tc>
          <w:tcPr>
            <w:tcW w:w="707" w:type="dxa"/>
            <w:tcBorders>
              <w:top w:val="nil"/>
              <w:left w:val="nil"/>
              <w:bottom w:val="single" w:color="000000" w:sz="8" w:space="0"/>
              <w:right w:val="single" w:color="000000" w:sz="8" w:space="0"/>
            </w:tcBorders>
            <w:noWrap w:val="0"/>
            <w:vAlign w:val="center"/>
          </w:tcPr>
          <w:p w14:paraId="40DE21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0C9EA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FLM5060TSL-05-8</w:t>
            </w:r>
          </w:p>
        </w:tc>
        <w:tc>
          <w:tcPr>
            <w:tcW w:w="821" w:type="dxa"/>
            <w:tcBorders>
              <w:top w:val="nil"/>
              <w:left w:val="nil"/>
              <w:bottom w:val="single" w:color="000000" w:sz="8" w:space="0"/>
              <w:right w:val="single" w:color="000000" w:sz="8" w:space="0"/>
            </w:tcBorders>
            <w:noWrap w:val="0"/>
            <w:vAlign w:val="center"/>
          </w:tcPr>
          <w:p w14:paraId="643E0F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noWrap w:val="0"/>
            <w:vAlign w:val="center"/>
          </w:tcPr>
          <w:p w14:paraId="36EF2C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79655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0"/>
            <w:vAlign w:val="center"/>
          </w:tcPr>
          <w:p w14:paraId="7509D4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DAD3B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7F2A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8E71B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1926" w:type="dxa"/>
            <w:gridSpan w:val="2"/>
            <w:tcBorders>
              <w:top w:val="nil"/>
              <w:left w:val="nil"/>
              <w:bottom w:val="single" w:color="000000" w:sz="8" w:space="0"/>
              <w:right w:val="single" w:color="000000" w:sz="8" w:space="0"/>
            </w:tcBorders>
            <w:noWrap w:val="0"/>
            <w:vAlign w:val="center"/>
          </w:tcPr>
          <w:p w14:paraId="58253A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吸嘴前围内托橡胶板</w:t>
            </w:r>
          </w:p>
        </w:tc>
        <w:tc>
          <w:tcPr>
            <w:tcW w:w="707" w:type="dxa"/>
            <w:tcBorders>
              <w:top w:val="nil"/>
              <w:left w:val="nil"/>
              <w:bottom w:val="single" w:color="000000" w:sz="8" w:space="0"/>
              <w:right w:val="single" w:color="000000" w:sz="8" w:space="0"/>
            </w:tcBorders>
            <w:noWrap w:val="0"/>
            <w:vAlign w:val="center"/>
          </w:tcPr>
          <w:p w14:paraId="4F2058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37D16F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FLM5060TSL-05-11</w:t>
            </w:r>
          </w:p>
        </w:tc>
        <w:tc>
          <w:tcPr>
            <w:tcW w:w="821" w:type="dxa"/>
            <w:tcBorders>
              <w:top w:val="nil"/>
              <w:left w:val="nil"/>
              <w:bottom w:val="single" w:color="000000" w:sz="8" w:space="0"/>
              <w:right w:val="single" w:color="000000" w:sz="8" w:space="0"/>
            </w:tcBorders>
            <w:noWrap w:val="0"/>
            <w:vAlign w:val="center"/>
          </w:tcPr>
          <w:p w14:paraId="417183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noWrap w:val="0"/>
            <w:vAlign w:val="center"/>
          </w:tcPr>
          <w:p w14:paraId="7C4D00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46AAB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0"/>
            <w:vAlign w:val="center"/>
          </w:tcPr>
          <w:p w14:paraId="37F767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08565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52DD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76" w:type="dxa"/>
            <w:tcBorders>
              <w:top w:val="nil"/>
              <w:left w:val="single" w:color="000000" w:sz="8" w:space="0"/>
              <w:bottom w:val="single" w:color="000000" w:sz="8" w:space="0"/>
              <w:right w:val="single" w:color="000000" w:sz="8" w:space="0"/>
            </w:tcBorders>
            <w:noWrap w:val="0"/>
            <w:vAlign w:val="center"/>
          </w:tcPr>
          <w:p w14:paraId="7534D3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1926" w:type="dxa"/>
            <w:gridSpan w:val="2"/>
            <w:tcBorders>
              <w:top w:val="nil"/>
              <w:left w:val="nil"/>
              <w:bottom w:val="single" w:color="000000" w:sz="8" w:space="0"/>
              <w:right w:val="single" w:color="000000" w:sz="8" w:space="0"/>
            </w:tcBorders>
            <w:noWrap w:val="0"/>
            <w:vAlign w:val="center"/>
          </w:tcPr>
          <w:p w14:paraId="1483EA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导流罩橡胶垫(1015×490×10)</w:t>
            </w:r>
          </w:p>
        </w:tc>
        <w:tc>
          <w:tcPr>
            <w:tcW w:w="707" w:type="dxa"/>
            <w:tcBorders>
              <w:top w:val="nil"/>
              <w:left w:val="nil"/>
              <w:bottom w:val="single" w:color="000000" w:sz="8" w:space="0"/>
              <w:right w:val="single" w:color="000000" w:sz="8" w:space="0"/>
            </w:tcBorders>
            <w:noWrap w:val="0"/>
            <w:vAlign w:val="center"/>
          </w:tcPr>
          <w:p w14:paraId="04514B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7ACEF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FLM5070TQS-02-01</w:t>
            </w:r>
          </w:p>
        </w:tc>
        <w:tc>
          <w:tcPr>
            <w:tcW w:w="821" w:type="dxa"/>
            <w:tcBorders>
              <w:top w:val="nil"/>
              <w:left w:val="nil"/>
              <w:bottom w:val="single" w:color="000000" w:sz="8" w:space="0"/>
              <w:right w:val="single" w:color="000000" w:sz="8" w:space="0"/>
            </w:tcBorders>
            <w:noWrap w:val="0"/>
            <w:vAlign w:val="center"/>
          </w:tcPr>
          <w:p w14:paraId="03119A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noWrap w:val="0"/>
            <w:vAlign w:val="center"/>
          </w:tcPr>
          <w:p w14:paraId="4D8F46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8F2C1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w:t>
            </w:r>
          </w:p>
        </w:tc>
        <w:tc>
          <w:tcPr>
            <w:tcW w:w="926" w:type="dxa"/>
            <w:tcBorders>
              <w:top w:val="nil"/>
              <w:left w:val="nil"/>
              <w:bottom w:val="single" w:color="000000" w:sz="8" w:space="0"/>
              <w:right w:val="single" w:color="000000" w:sz="8" w:space="0"/>
            </w:tcBorders>
            <w:noWrap w:val="0"/>
            <w:vAlign w:val="center"/>
          </w:tcPr>
          <w:p w14:paraId="750823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6BB4A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DBEA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BFB49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1926" w:type="dxa"/>
            <w:gridSpan w:val="2"/>
            <w:tcBorders>
              <w:top w:val="nil"/>
              <w:left w:val="nil"/>
              <w:bottom w:val="single" w:color="000000" w:sz="8" w:space="0"/>
              <w:right w:val="single" w:color="000000" w:sz="8" w:space="0"/>
            </w:tcBorders>
            <w:noWrap w:val="0"/>
            <w:vAlign w:val="center"/>
          </w:tcPr>
          <w:p w14:paraId="294EC8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行李仓锁(宝山和平)</w:t>
            </w:r>
          </w:p>
        </w:tc>
        <w:tc>
          <w:tcPr>
            <w:tcW w:w="707" w:type="dxa"/>
            <w:tcBorders>
              <w:top w:val="nil"/>
              <w:left w:val="nil"/>
              <w:bottom w:val="single" w:color="000000" w:sz="8" w:space="0"/>
              <w:right w:val="single" w:color="000000" w:sz="8" w:space="0"/>
            </w:tcBorders>
            <w:noWrap w:val="0"/>
            <w:vAlign w:val="center"/>
          </w:tcPr>
          <w:p w14:paraId="4DC7C5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029F2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172 型</w:t>
            </w:r>
          </w:p>
        </w:tc>
        <w:tc>
          <w:tcPr>
            <w:tcW w:w="821" w:type="dxa"/>
            <w:tcBorders>
              <w:top w:val="nil"/>
              <w:left w:val="nil"/>
              <w:bottom w:val="single" w:color="000000" w:sz="8" w:space="0"/>
              <w:right w:val="single" w:color="000000" w:sz="8" w:space="0"/>
            </w:tcBorders>
            <w:noWrap w:val="0"/>
            <w:vAlign w:val="center"/>
          </w:tcPr>
          <w:p w14:paraId="7D7CA2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5AAD0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89EC7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926" w:type="dxa"/>
            <w:tcBorders>
              <w:top w:val="nil"/>
              <w:left w:val="nil"/>
              <w:bottom w:val="single" w:color="000000" w:sz="8" w:space="0"/>
              <w:right w:val="single" w:color="000000" w:sz="8" w:space="0"/>
            </w:tcBorders>
            <w:noWrap w:val="0"/>
            <w:vAlign w:val="center"/>
          </w:tcPr>
          <w:p w14:paraId="41FFC1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650C06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8722A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43904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1926" w:type="dxa"/>
            <w:gridSpan w:val="2"/>
            <w:tcBorders>
              <w:top w:val="nil"/>
              <w:left w:val="nil"/>
              <w:bottom w:val="single" w:color="000000" w:sz="8" w:space="0"/>
              <w:right w:val="single" w:color="000000" w:sz="8" w:space="0"/>
            </w:tcBorders>
            <w:noWrap w:val="0"/>
            <w:vAlign w:val="center"/>
          </w:tcPr>
          <w:p w14:paraId="15D2BB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轴套(D35×d25×L50)</w:t>
            </w:r>
          </w:p>
        </w:tc>
        <w:tc>
          <w:tcPr>
            <w:tcW w:w="707" w:type="dxa"/>
            <w:tcBorders>
              <w:top w:val="nil"/>
              <w:left w:val="nil"/>
              <w:bottom w:val="single" w:color="000000" w:sz="8" w:space="0"/>
              <w:right w:val="single" w:color="000000" w:sz="8" w:space="0"/>
            </w:tcBorders>
            <w:noWrap w:val="0"/>
            <w:vAlign w:val="center"/>
          </w:tcPr>
          <w:p w14:paraId="0F9769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8AFB1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FLM5080TSL-05-3</w:t>
            </w:r>
          </w:p>
        </w:tc>
        <w:tc>
          <w:tcPr>
            <w:tcW w:w="821" w:type="dxa"/>
            <w:tcBorders>
              <w:top w:val="nil"/>
              <w:left w:val="nil"/>
              <w:bottom w:val="single" w:color="000000" w:sz="8" w:space="0"/>
              <w:right w:val="single" w:color="000000" w:sz="8" w:space="0"/>
            </w:tcBorders>
            <w:noWrap w:val="0"/>
            <w:vAlign w:val="center"/>
          </w:tcPr>
          <w:p w14:paraId="2C4174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233ED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7558F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926" w:type="dxa"/>
            <w:vMerge w:val="restart"/>
            <w:tcBorders>
              <w:top w:val="nil"/>
              <w:left w:val="nil"/>
              <w:bottom w:val="single" w:color="000000" w:sz="8" w:space="0"/>
              <w:right w:val="single" w:color="000000" w:sz="8" w:space="0"/>
            </w:tcBorders>
            <w:noWrap w:val="0"/>
            <w:vAlign w:val="center"/>
          </w:tcPr>
          <w:p w14:paraId="0BFC7A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vMerge w:val="restart"/>
            <w:tcBorders>
              <w:top w:val="nil"/>
              <w:left w:val="nil"/>
              <w:bottom w:val="single" w:color="000000" w:sz="8" w:space="0"/>
              <w:right w:val="single" w:color="000000" w:sz="8" w:space="0"/>
            </w:tcBorders>
            <w:noWrap/>
            <w:vAlign w:val="center"/>
          </w:tcPr>
          <w:p w14:paraId="2E4A87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3A58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4443F6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1926" w:type="dxa"/>
            <w:gridSpan w:val="2"/>
            <w:tcBorders>
              <w:top w:val="nil"/>
              <w:left w:val="nil"/>
              <w:bottom w:val="single" w:color="000000" w:sz="8" w:space="0"/>
              <w:right w:val="single" w:color="000000" w:sz="8" w:space="0"/>
            </w:tcBorders>
            <w:noWrap w:val="0"/>
            <w:vAlign w:val="center"/>
          </w:tcPr>
          <w:p w14:paraId="04FAEB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连杆铜套(D26×d20×L63)</w:t>
            </w:r>
          </w:p>
        </w:tc>
        <w:tc>
          <w:tcPr>
            <w:tcW w:w="707" w:type="dxa"/>
            <w:tcBorders>
              <w:top w:val="nil"/>
              <w:left w:val="nil"/>
              <w:bottom w:val="single" w:color="000000" w:sz="8" w:space="0"/>
              <w:right w:val="single" w:color="000000" w:sz="8" w:space="0"/>
            </w:tcBorders>
            <w:noWrap w:val="0"/>
            <w:vAlign w:val="center"/>
          </w:tcPr>
          <w:p w14:paraId="06061D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3241FB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FLM5060TSL-03-9</w:t>
            </w:r>
          </w:p>
        </w:tc>
        <w:tc>
          <w:tcPr>
            <w:tcW w:w="821" w:type="dxa"/>
            <w:tcBorders>
              <w:top w:val="nil"/>
              <w:left w:val="nil"/>
              <w:bottom w:val="single" w:color="000000" w:sz="8" w:space="0"/>
              <w:right w:val="single" w:color="000000" w:sz="8" w:space="0"/>
            </w:tcBorders>
            <w:noWrap w:val="0"/>
            <w:vAlign w:val="center"/>
          </w:tcPr>
          <w:p w14:paraId="12EEEF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A71CC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217A8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926" w:type="dxa"/>
            <w:vMerge w:val="continue"/>
            <w:tcBorders>
              <w:top w:val="nil"/>
              <w:left w:val="nil"/>
              <w:bottom w:val="single" w:color="000000" w:sz="8" w:space="0"/>
              <w:right w:val="single" w:color="000000" w:sz="8" w:space="0"/>
            </w:tcBorders>
            <w:noWrap w:val="0"/>
            <w:vAlign w:val="center"/>
          </w:tcPr>
          <w:p w14:paraId="2F587745">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1B0DEDCB">
            <w:pPr>
              <w:jc w:val="center"/>
              <w:rPr>
                <w:rFonts w:hint="eastAsia" w:ascii="宋体" w:hAnsi="宋体" w:eastAsia="宋体" w:cs="宋体"/>
                <w:i w:val="0"/>
                <w:iCs w:val="0"/>
                <w:color w:val="auto"/>
                <w:sz w:val="18"/>
                <w:szCs w:val="18"/>
                <w:highlight w:val="none"/>
                <w:u w:val="none"/>
              </w:rPr>
            </w:pPr>
          </w:p>
        </w:tc>
      </w:tr>
      <w:tr w14:paraId="4EAE0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3F35D1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1926" w:type="dxa"/>
            <w:gridSpan w:val="2"/>
            <w:tcBorders>
              <w:top w:val="nil"/>
              <w:left w:val="nil"/>
              <w:bottom w:val="single" w:color="000000" w:sz="8" w:space="0"/>
              <w:right w:val="single" w:color="000000" w:sz="8" w:space="0"/>
            </w:tcBorders>
            <w:noWrap w:val="0"/>
            <w:vAlign w:val="center"/>
          </w:tcPr>
          <w:p w14:paraId="7CF0C1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转轴座铜套(D33/D26×d20×L43)</w:t>
            </w:r>
          </w:p>
        </w:tc>
        <w:tc>
          <w:tcPr>
            <w:tcW w:w="707" w:type="dxa"/>
            <w:tcBorders>
              <w:top w:val="nil"/>
              <w:left w:val="nil"/>
              <w:bottom w:val="single" w:color="000000" w:sz="8" w:space="0"/>
              <w:right w:val="single" w:color="000000" w:sz="8" w:space="0"/>
            </w:tcBorders>
            <w:noWrap w:val="0"/>
            <w:vAlign w:val="center"/>
          </w:tcPr>
          <w:p w14:paraId="5A89FE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0BF1A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FLM5060TSL-03-8</w:t>
            </w:r>
          </w:p>
        </w:tc>
        <w:tc>
          <w:tcPr>
            <w:tcW w:w="821" w:type="dxa"/>
            <w:tcBorders>
              <w:top w:val="nil"/>
              <w:left w:val="nil"/>
              <w:bottom w:val="single" w:color="000000" w:sz="8" w:space="0"/>
              <w:right w:val="single" w:color="000000" w:sz="8" w:space="0"/>
            </w:tcBorders>
            <w:noWrap w:val="0"/>
            <w:vAlign w:val="center"/>
          </w:tcPr>
          <w:p w14:paraId="7BC958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26186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05E37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vMerge w:val="continue"/>
            <w:tcBorders>
              <w:top w:val="nil"/>
              <w:left w:val="nil"/>
              <w:bottom w:val="single" w:color="000000" w:sz="8" w:space="0"/>
              <w:right w:val="single" w:color="000000" w:sz="8" w:space="0"/>
            </w:tcBorders>
            <w:noWrap w:val="0"/>
            <w:vAlign w:val="center"/>
          </w:tcPr>
          <w:p w14:paraId="709CF51D">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1E3C4D34">
            <w:pPr>
              <w:jc w:val="center"/>
              <w:rPr>
                <w:rFonts w:hint="eastAsia" w:ascii="宋体" w:hAnsi="宋体" w:eastAsia="宋体" w:cs="宋体"/>
                <w:i w:val="0"/>
                <w:iCs w:val="0"/>
                <w:color w:val="auto"/>
                <w:sz w:val="18"/>
                <w:szCs w:val="18"/>
                <w:highlight w:val="none"/>
                <w:u w:val="none"/>
              </w:rPr>
            </w:pPr>
          </w:p>
        </w:tc>
      </w:tr>
      <w:tr w14:paraId="5005A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76FF5A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1926" w:type="dxa"/>
            <w:gridSpan w:val="2"/>
            <w:tcBorders>
              <w:top w:val="nil"/>
              <w:left w:val="nil"/>
              <w:bottom w:val="single" w:color="000000" w:sz="8" w:space="0"/>
              <w:right w:val="single" w:color="000000" w:sz="8" w:space="0"/>
            </w:tcBorders>
            <w:noWrap w:val="0"/>
            <w:vAlign w:val="center"/>
          </w:tcPr>
          <w:p w14:paraId="1D8126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弹性柱销联轴器</w:t>
            </w:r>
          </w:p>
        </w:tc>
        <w:tc>
          <w:tcPr>
            <w:tcW w:w="707" w:type="dxa"/>
            <w:tcBorders>
              <w:top w:val="nil"/>
              <w:left w:val="nil"/>
              <w:bottom w:val="single" w:color="000000" w:sz="8" w:space="0"/>
              <w:right w:val="single" w:color="000000" w:sz="8" w:space="0"/>
            </w:tcBorders>
            <w:noWrap w:val="0"/>
            <w:vAlign w:val="center"/>
          </w:tcPr>
          <w:p w14:paraId="5DAFFD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E0DCD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HL2-Y35-Y38(雾德水泵)</w:t>
            </w:r>
          </w:p>
        </w:tc>
        <w:tc>
          <w:tcPr>
            <w:tcW w:w="821" w:type="dxa"/>
            <w:tcBorders>
              <w:top w:val="nil"/>
              <w:left w:val="nil"/>
              <w:bottom w:val="single" w:color="000000" w:sz="8" w:space="0"/>
              <w:right w:val="single" w:color="000000" w:sz="8" w:space="0"/>
            </w:tcBorders>
            <w:noWrap w:val="0"/>
            <w:vAlign w:val="center"/>
          </w:tcPr>
          <w:p w14:paraId="399D5F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13D10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A6BBE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465</w:t>
            </w:r>
          </w:p>
        </w:tc>
        <w:tc>
          <w:tcPr>
            <w:tcW w:w="926" w:type="dxa"/>
            <w:vMerge w:val="continue"/>
            <w:tcBorders>
              <w:top w:val="nil"/>
              <w:left w:val="nil"/>
              <w:bottom w:val="single" w:color="000000" w:sz="8" w:space="0"/>
              <w:right w:val="single" w:color="000000" w:sz="8" w:space="0"/>
            </w:tcBorders>
            <w:noWrap w:val="0"/>
            <w:vAlign w:val="center"/>
          </w:tcPr>
          <w:p w14:paraId="311554F5">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698F1362">
            <w:pPr>
              <w:jc w:val="center"/>
              <w:rPr>
                <w:rFonts w:hint="eastAsia" w:ascii="宋体" w:hAnsi="宋体" w:eastAsia="宋体" w:cs="宋体"/>
                <w:i w:val="0"/>
                <w:iCs w:val="0"/>
                <w:color w:val="auto"/>
                <w:sz w:val="18"/>
                <w:szCs w:val="18"/>
                <w:highlight w:val="none"/>
                <w:u w:val="none"/>
              </w:rPr>
            </w:pPr>
          </w:p>
        </w:tc>
      </w:tr>
      <w:tr w14:paraId="28E6A0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F466E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1926" w:type="dxa"/>
            <w:gridSpan w:val="2"/>
            <w:tcBorders>
              <w:top w:val="nil"/>
              <w:left w:val="nil"/>
              <w:bottom w:val="single" w:color="000000" w:sz="8" w:space="0"/>
              <w:right w:val="single" w:color="000000" w:sz="8" w:space="0"/>
            </w:tcBorders>
            <w:noWrap w:val="0"/>
            <w:vAlign w:val="center"/>
          </w:tcPr>
          <w:p w14:paraId="4C19A7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透明钢丝管</w:t>
            </w:r>
          </w:p>
        </w:tc>
        <w:tc>
          <w:tcPr>
            <w:tcW w:w="707" w:type="dxa"/>
            <w:tcBorders>
              <w:top w:val="nil"/>
              <w:left w:val="nil"/>
              <w:bottom w:val="single" w:color="000000" w:sz="8" w:space="0"/>
              <w:right w:val="single" w:color="000000" w:sz="8" w:space="0"/>
            </w:tcBorders>
            <w:noWrap w:val="0"/>
            <w:vAlign w:val="center"/>
          </w:tcPr>
          <w:p w14:paraId="71018D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3339A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φ45</w:t>
            </w:r>
          </w:p>
        </w:tc>
        <w:tc>
          <w:tcPr>
            <w:tcW w:w="821" w:type="dxa"/>
            <w:tcBorders>
              <w:top w:val="nil"/>
              <w:left w:val="nil"/>
              <w:bottom w:val="single" w:color="000000" w:sz="8" w:space="0"/>
              <w:right w:val="single" w:color="000000" w:sz="8" w:space="0"/>
            </w:tcBorders>
            <w:noWrap w:val="0"/>
            <w:vAlign w:val="center"/>
          </w:tcPr>
          <w:p w14:paraId="245033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米</w:t>
            </w:r>
          </w:p>
        </w:tc>
        <w:tc>
          <w:tcPr>
            <w:tcW w:w="718" w:type="dxa"/>
            <w:tcBorders>
              <w:top w:val="nil"/>
              <w:left w:val="nil"/>
              <w:bottom w:val="single" w:color="000000" w:sz="8" w:space="0"/>
              <w:right w:val="single" w:color="000000" w:sz="8" w:space="0"/>
            </w:tcBorders>
            <w:noWrap w:val="0"/>
            <w:vAlign w:val="center"/>
          </w:tcPr>
          <w:p w14:paraId="7D949E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93E74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0"/>
            <w:vAlign w:val="center"/>
          </w:tcPr>
          <w:p w14:paraId="27B716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584E5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7BA22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6B666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1926" w:type="dxa"/>
            <w:gridSpan w:val="2"/>
            <w:tcBorders>
              <w:top w:val="nil"/>
              <w:left w:val="nil"/>
              <w:bottom w:val="single" w:color="000000" w:sz="8" w:space="0"/>
              <w:right w:val="single" w:color="000000" w:sz="8" w:space="0"/>
            </w:tcBorders>
            <w:noWrap w:val="0"/>
            <w:vAlign w:val="center"/>
          </w:tcPr>
          <w:p w14:paraId="00A3F0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左连杆支架焊合(灰色粉)</w:t>
            </w:r>
          </w:p>
        </w:tc>
        <w:tc>
          <w:tcPr>
            <w:tcW w:w="707" w:type="dxa"/>
            <w:tcBorders>
              <w:top w:val="nil"/>
              <w:left w:val="nil"/>
              <w:bottom w:val="single" w:color="000000" w:sz="8" w:space="0"/>
              <w:right w:val="single" w:color="000000" w:sz="8" w:space="0"/>
            </w:tcBorders>
            <w:noWrap w:val="0"/>
            <w:vAlign w:val="center"/>
          </w:tcPr>
          <w:p w14:paraId="295557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8364F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FLM5160TXSD5S-05.02A.01</w:t>
            </w:r>
          </w:p>
        </w:tc>
        <w:tc>
          <w:tcPr>
            <w:tcW w:w="821" w:type="dxa"/>
            <w:tcBorders>
              <w:top w:val="nil"/>
              <w:left w:val="nil"/>
              <w:bottom w:val="single" w:color="000000" w:sz="8" w:space="0"/>
              <w:right w:val="single" w:color="000000" w:sz="8" w:space="0"/>
            </w:tcBorders>
            <w:noWrap w:val="0"/>
            <w:vAlign w:val="center"/>
          </w:tcPr>
          <w:p w14:paraId="6FCAAD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B02D9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D188A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265</w:t>
            </w:r>
          </w:p>
        </w:tc>
        <w:tc>
          <w:tcPr>
            <w:tcW w:w="926" w:type="dxa"/>
            <w:tcBorders>
              <w:top w:val="nil"/>
              <w:left w:val="nil"/>
              <w:bottom w:val="single" w:color="000000" w:sz="8" w:space="0"/>
              <w:right w:val="single" w:color="000000" w:sz="8" w:space="0"/>
            </w:tcBorders>
            <w:noWrap w:val="0"/>
            <w:vAlign w:val="center"/>
          </w:tcPr>
          <w:p w14:paraId="28F72D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3812F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4FCFD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374E68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1926" w:type="dxa"/>
            <w:gridSpan w:val="2"/>
            <w:tcBorders>
              <w:top w:val="nil"/>
              <w:left w:val="nil"/>
              <w:bottom w:val="single" w:color="000000" w:sz="8" w:space="0"/>
              <w:right w:val="single" w:color="000000" w:sz="8" w:space="0"/>
            </w:tcBorders>
            <w:noWrap w:val="0"/>
            <w:vAlign w:val="center"/>
          </w:tcPr>
          <w:p w14:paraId="1235B4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右连杆焊合(灰色粉)中心距350</w:t>
            </w:r>
          </w:p>
        </w:tc>
        <w:tc>
          <w:tcPr>
            <w:tcW w:w="707" w:type="dxa"/>
            <w:tcBorders>
              <w:top w:val="nil"/>
              <w:left w:val="nil"/>
              <w:bottom w:val="single" w:color="000000" w:sz="8" w:space="0"/>
              <w:right w:val="single" w:color="000000" w:sz="8" w:space="0"/>
            </w:tcBorders>
            <w:noWrap w:val="0"/>
            <w:vAlign w:val="center"/>
          </w:tcPr>
          <w:p w14:paraId="1699BB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DB11E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FLM5164TQS(Ⅱ)-05.03</w:t>
            </w:r>
          </w:p>
        </w:tc>
        <w:tc>
          <w:tcPr>
            <w:tcW w:w="821" w:type="dxa"/>
            <w:tcBorders>
              <w:top w:val="nil"/>
              <w:left w:val="nil"/>
              <w:bottom w:val="single" w:color="000000" w:sz="8" w:space="0"/>
              <w:right w:val="single" w:color="000000" w:sz="8" w:space="0"/>
            </w:tcBorders>
            <w:noWrap w:val="0"/>
            <w:vAlign w:val="center"/>
          </w:tcPr>
          <w:p w14:paraId="753AD5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04B61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CA4D3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243</w:t>
            </w:r>
          </w:p>
        </w:tc>
        <w:tc>
          <w:tcPr>
            <w:tcW w:w="926" w:type="dxa"/>
            <w:tcBorders>
              <w:top w:val="nil"/>
              <w:left w:val="nil"/>
              <w:bottom w:val="single" w:color="000000" w:sz="8" w:space="0"/>
              <w:right w:val="single" w:color="000000" w:sz="8" w:space="0"/>
            </w:tcBorders>
            <w:noWrap w:val="0"/>
            <w:vAlign w:val="center"/>
          </w:tcPr>
          <w:p w14:paraId="1922AA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144D7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800C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36E5F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1926" w:type="dxa"/>
            <w:gridSpan w:val="2"/>
            <w:tcBorders>
              <w:top w:val="nil"/>
              <w:left w:val="nil"/>
              <w:bottom w:val="single" w:color="000000" w:sz="8" w:space="0"/>
              <w:right w:val="single" w:color="000000" w:sz="8" w:space="0"/>
            </w:tcBorders>
            <w:noWrap w:val="0"/>
            <w:vAlign w:val="center"/>
          </w:tcPr>
          <w:p w14:paraId="39855D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右铰接板(灰色粉)</w:t>
            </w:r>
          </w:p>
        </w:tc>
        <w:tc>
          <w:tcPr>
            <w:tcW w:w="707" w:type="dxa"/>
            <w:tcBorders>
              <w:top w:val="nil"/>
              <w:left w:val="nil"/>
              <w:bottom w:val="single" w:color="000000" w:sz="8" w:space="0"/>
              <w:right w:val="single" w:color="000000" w:sz="8" w:space="0"/>
            </w:tcBorders>
            <w:noWrap w:val="0"/>
            <w:vAlign w:val="center"/>
          </w:tcPr>
          <w:p w14:paraId="505320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7555C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FLM5070TSLQ5-03A.06</w:t>
            </w:r>
          </w:p>
        </w:tc>
        <w:tc>
          <w:tcPr>
            <w:tcW w:w="821" w:type="dxa"/>
            <w:tcBorders>
              <w:top w:val="nil"/>
              <w:left w:val="nil"/>
              <w:bottom w:val="single" w:color="000000" w:sz="8" w:space="0"/>
              <w:right w:val="single" w:color="000000" w:sz="8" w:space="0"/>
            </w:tcBorders>
            <w:noWrap w:val="0"/>
            <w:vAlign w:val="center"/>
          </w:tcPr>
          <w:p w14:paraId="290C3D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29C01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2AD87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926" w:type="dxa"/>
            <w:tcBorders>
              <w:top w:val="nil"/>
              <w:left w:val="nil"/>
              <w:bottom w:val="single" w:color="000000" w:sz="8" w:space="0"/>
              <w:right w:val="single" w:color="000000" w:sz="8" w:space="0"/>
            </w:tcBorders>
            <w:noWrap w:val="0"/>
            <w:vAlign w:val="center"/>
          </w:tcPr>
          <w:p w14:paraId="671181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38A02F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6CD9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0612D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1926" w:type="dxa"/>
            <w:gridSpan w:val="2"/>
            <w:tcBorders>
              <w:top w:val="nil"/>
              <w:left w:val="nil"/>
              <w:bottom w:val="single" w:color="000000" w:sz="8" w:space="0"/>
              <w:right w:val="single" w:color="000000" w:sz="8" w:space="0"/>
            </w:tcBorders>
            <w:noWrap w:val="0"/>
            <w:vAlign w:val="center"/>
          </w:tcPr>
          <w:p w14:paraId="5D527F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左后底座(灰色粉)</w:t>
            </w:r>
          </w:p>
        </w:tc>
        <w:tc>
          <w:tcPr>
            <w:tcW w:w="707" w:type="dxa"/>
            <w:tcBorders>
              <w:top w:val="nil"/>
              <w:left w:val="nil"/>
              <w:bottom w:val="single" w:color="000000" w:sz="8" w:space="0"/>
              <w:right w:val="single" w:color="000000" w:sz="8" w:space="0"/>
            </w:tcBorders>
            <w:noWrap w:val="0"/>
            <w:vAlign w:val="center"/>
          </w:tcPr>
          <w:p w14:paraId="76F797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87C51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FLM5060TSL-03.11</w:t>
            </w:r>
          </w:p>
        </w:tc>
        <w:tc>
          <w:tcPr>
            <w:tcW w:w="821" w:type="dxa"/>
            <w:tcBorders>
              <w:top w:val="nil"/>
              <w:left w:val="nil"/>
              <w:bottom w:val="single" w:color="000000" w:sz="8" w:space="0"/>
              <w:right w:val="single" w:color="000000" w:sz="8" w:space="0"/>
            </w:tcBorders>
            <w:noWrap w:val="0"/>
            <w:vAlign w:val="center"/>
          </w:tcPr>
          <w:p w14:paraId="312657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5B158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A8EB8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noWrap w:val="0"/>
            <w:vAlign w:val="center"/>
          </w:tcPr>
          <w:p w14:paraId="79022E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9D073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AEA7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339A8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1926" w:type="dxa"/>
            <w:gridSpan w:val="2"/>
            <w:tcBorders>
              <w:top w:val="nil"/>
              <w:left w:val="nil"/>
              <w:bottom w:val="single" w:color="000000" w:sz="8" w:space="0"/>
              <w:right w:val="single" w:color="000000" w:sz="8" w:space="0"/>
            </w:tcBorders>
            <w:noWrap w:val="0"/>
            <w:vAlign w:val="center"/>
          </w:tcPr>
          <w:p w14:paraId="7A20F6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右后底座(灰色粉)</w:t>
            </w:r>
          </w:p>
        </w:tc>
        <w:tc>
          <w:tcPr>
            <w:tcW w:w="707" w:type="dxa"/>
            <w:tcBorders>
              <w:top w:val="nil"/>
              <w:left w:val="nil"/>
              <w:bottom w:val="single" w:color="000000" w:sz="8" w:space="0"/>
              <w:right w:val="single" w:color="000000" w:sz="8" w:space="0"/>
            </w:tcBorders>
            <w:noWrap w:val="0"/>
            <w:vAlign w:val="center"/>
          </w:tcPr>
          <w:p w14:paraId="637232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B6EED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FLM5060TSL-04.05</w:t>
            </w:r>
          </w:p>
        </w:tc>
        <w:tc>
          <w:tcPr>
            <w:tcW w:w="821" w:type="dxa"/>
            <w:tcBorders>
              <w:top w:val="nil"/>
              <w:left w:val="nil"/>
              <w:bottom w:val="single" w:color="000000" w:sz="8" w:space="0"/>
              <w:right w:val="single" w:color="000000" w:sz="8" w:space="0"/>
            </w:tcBorders>
            <w:noWrap w:val="0"/>
            <w:vAlign w:val="center"/>
          </w:tcPr>
          <w:p w14:paraId="52813D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BA40F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C5170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noWrap w:val="0"/>
            <w:vAlign w:val="center"/>
          </w:tcPr>
          <w:p w14:paraId="672C5C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7B040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424AE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CD606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1926" w:type="dxa"/>
            <w:gridSpan w:val="2"/>
            <w:tcBorders>
              <w:top w:val="nil"/>
              <w:left w:val="nil"/>
              <w:bottom w:val="single" w:color="000000" w:sz="8" w:space="0"/>
              <w:right w:val="single" w:color="000000" w:sz="8" w:space="0"/>
            </w:tcBorders>
            <w:noWrap w:val="0"/>
            <w:vAlign w:val="center"/>
          </w:tcPr>
          <w:p w14:paraId="3DD9D7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左转轴座(含隔套/长 164)</w:t>
            </w:r>
          </w:p>
        </w:tc>
        <w:tc>
          <w:tcPr>
            <w:tcW w:w="707" w:type="dxa"/>
            <w:tcBorders>
              <w:top w:val="nil"/>
              <w:left w:val="nil"/>
              <w:bottom w:val="single" w:color="000000" w:sz="8" w:space="0"/>
              <w:right w:val="single" w:color="000000" w:sz="8" w:space="0"/>
            </w:tcBorders>
            <w:noWrap w:val="0"/>
            <w:vAlign w:val="center"/>
          </w:tcPr>
          <w:p w14:paraId="74C63C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A04AA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FLM5060TSL-03.02A</w:t>
            </w:r>
          </w:p>
        </w:tc>
        <w:tc>
          <w:tcPr>
            <w:tcW w:w="821" w:type="dxa"/>
            <w:tcBorders>
              <w:top w:val="nil"/>
              <w:left w:val="nil"/>
              <w:bottom w:val="single" w:color="000000" w:sz="8" w:space="0"/>
              <w:right w:val="single" w:color="000000" w:sz="8" w:space="0"/>
            </w:tcBorders>
            <w:noWrap w:val="0"/>
            <w:vAlign w:val="center"/>
          </w:tcPr>
          <w:p w14:paraId="47C6FB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F4152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B982A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c>
          <w:tcPr>
            <w:tcW w:w="926" w:type="dxa"/>
            <w:tcBorders>
              <w:top w:val="nil"/>
              <w:left w:val="nil"/>
              <w:bottom w:val="single" w:color="000000" w:sz="8" w:space="0"/>
              <w:right w:val="single" w:color="000000" w:sz="8" w:space="0"/>
            </w:tcBorders>
            <w:noWrap w:val="0"/>
            <w:vAlign w:val="center"/>
          </w:tcPr>
          <w:p w14:paraId="0C021D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52D7C4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68448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5C765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1926" w:type="dxa"/>
            <w:gridSpan w:val="2"/>
            <w:tcBorders>
              <w:top w:val="nil"/>
              <w:left w:val="nil"/>
              <w:bottom w:val="single" w:color="000000" w:sz="8" w:space="0"/>
              <w:right w:val="single" w:color="000000" w:sz="8" w:space="0"/>
            </w:tcBorders>
            <w:noWrap w:val="0"/>
            <w:vAlign w:val="center"/>
          </w:tcPr>
          <w:p w14:paraId="0D1CFA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右转轴座(含隔套/长 164)</w:t>
            </w:r>
          </w:p>
        </w:tc>
        <w:tc>
          <w:tcPr>
            <w:tcW w:w="707" w:type="dxa"/>
            <w:tcBorders>
              <w:top w:val="nil"/>
              <w:left w:val="nil"/>
              <w:bottom w:val="single" w:color="000000" w:sz="8" w:space="0"/>
              <w:right w:val="single" w:color="000000" w:sz="8" w:space="0"/>
            </w:tcBorders>
            <w:noWrap w:val="0"/>
            <w:vAlign w:val="center"/>
          </w:tcPr>
          <w:p w14:paraId="793B0B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8F436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FLM5060TSL-04.02A</w:t>
            </w:r>
          </w:p>
        </w:tc>
        <w:tc>
          <w:tcPr>
            <w:tcW w:w="821" w:type="dxa"/>
            <w:tcBorders>
              <w:top w:val="nil"/>
              <w:left w:val="nil"/>
              <w:bottom w:val="single" w:color="000000" w:sz="8" w:space="0"/>
              <w:right w:val="single" w:color="000000" w:sz="8" w:space="0"/>
            </w:tcBorders>
            <w:noWrap w:val="0"/>
            <w:vAlign w:val="center"/>
          </w:tcPr>
          <w:p w14:paraId="283236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4C0E3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D06F0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c>
          <w:tcPr>
            <w:tcW w:w="926" w:type="dxa"/>
            <w:tcBorders>
              <w:top w:val="nil"/>
              <w:left w:val="nil"/>
              <w:bottom w:val="single" w:color="000000" w:sz="8" w:space="0"/>
              <w:right w:val="single" w:color="000000" w:sz="8" w:space="0"/>
            </w:tcBorders>
            <w:noWrap w:val="0"/>
            <w:vAlign w:val="center"/>
          </w:tcPr>
          <w:p w14:paraId="045243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12F4C8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CE642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16BBD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1926" w:type="dxa"/>
            <w:gridSpan w:val="2"/>
            <w:tcBorders>
              <w:top w:val="nil"/>
              <w:left w:val="nil"/>
              <w:bottom w:val="single" w:color="000000" w:sz="8" w:space="0"/>
              <w:right w:val="single" w:color="000000" w:sz="8" w:space="0"/>
            </w:tcBorders>
            <w:noWrap w:val="0"/>
            <w:vAlign w:val="center"/>
          </w:tcPr>
          <w:p w14:paraId="49FDFF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右前底座(灰色粉)</w:t>
            </w:r>
          </w:p>
        </w:tc>
        <w:tc>
          <w:tcPr>
            <w:tcW w:w="707" w:type="dxa"/>
            <w:tcBorders>
              <w:top w:val="nil"/>
              <w:left w:val="nil"/>
              <w:bottom w:val="single" w:color="000000" w:sz="8" w:space="0"/>
              <w:right w:val="single" w:color="000000" w:sz="8" w:space="0"/>
            </w:tcBorders>
            <w:noWrap w:val="0"/>
            <w:vAlign w:val="center"/>
          </w:tcPr>
          <w:p w14:paraId="669093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9CA69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FLM5060TSL-04.04A</w:t>
            </w:r>
          </w:p>
        </w:tc>
        <w:tc>
          <w:tcPr>
            <w:tcW w:w="821" w:type="dxa"/>
            <w:tcBorders>
              <w:top w:val="nil"/>
              <w:left w:val="nil"/>
              <w:bottom w:val="single" w:color="000000" w:sz="8" w:space="0"/>
              <w:right w:val="single" w:color="000000" w:sz="8" w:space="0"/>
            </w:tcBorders>
            <w:noWrap w:val="0"/>
            <w:vAlign w:val="center"/>
          </w:tcPr>
          <w:p w14:paraId="49359A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E74A0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20989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0"/>
            <w:vAlign w:val="center"/>
          </w:tcPr>
          <w:p w14:paraId="60BB99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3E4B84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A492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7E138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1926" w:type="dxa"/>
            <w:gridSpan w:val="2"/>
            <w:tcBorders>
              <w:top w:val="nil"/>
              <w:left w:val="nil"/>
              <w:bottom w:val="single" w:color="000000" w:sz="8" w:space="0"/>
              <w:right w:val="single" w:color="000000" w:sz="8" w:space="0"/>
            </w:tcBorders>
            <w:noWrap w:val="0"/>
            <w:vAlign w:val="center"/>
          </w:tcPr>
          <w:p w14:paraId="3772DD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左铰接板(灰色粉)</w:t>
            </w:r>
          </w:p>
        </w:tc>
        <w:tc>
          <w:tcPr>
            <w:tcW w:w="707" w:type="dxa"/>
            <w:tcBorders>
              <w:top w:val="nil"/>
              <w:left w:val="nil"/>
              <w:bottom w:val="single" w:color="000000" w:sz="8" w:space="0"/>
              <w:right w:val="single" w:color="000000" w:sz="8" w:space="0"/>
            </w:tcBorders>
            <w:noWrap w:val="0"/>
            <w:vAlign w:val="center"/>
          </w:tcPr>
          <w:p w14:paraId="626CEF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E4F37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FLM5060TSL-03.12</w:t>
            </w:r>
          </w:p>
        </w:tc>
        <w:tc>
          <w:tcPr>
            <w:tcW w:w="821" w:type="dxa"/>
            <w:tcBorders>
              <w:top w:val="nil"/>
              <w:left w:val="nil"/>
              <w:bottom w:val="single" w:color="000000" w:sz="8" w:space="0"/>
              <w:right w:val="single" w:color="000000" w:sz="8" w:space="0"/>
            </w:tcBorders>
            <w:noWrap w:val="0"/>
            <w:vAlign w:val="center"/>
          </w:tcPr>
          <w:p w14:paraId="3F1B00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C2593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5E8F3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nil"/>
              <w:bottom w:val="single" w:color="000000" w:sz="8" w:space="0"/>
              <w:right w:val="single" w:color="000000" w:sz="8" w:space="0"/>
            </w:tcBorders>
            <w:noWrap w:val="0"/>
            <w:vAlign w:val="center"/>
          </w:tcPr>
          <w:p w14:paraId="77E509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1F5EE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562D0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F6E1F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1926" w:type="dxa"/>
            <w:gridSpan w:val="2"/>
            <w:tcBorders>
              <w:top w:val="nil"/>
              <w:left w:val="nil"/>
              <w:bottom w:val="single" w:color="000000" w:sz="8" w:space="0"/>
              <w:right w:val="single" w:color="000000" w:sz="8" w:space="0"/>
            </w:tcBorders>
            <w:noWrap w:val="0"/>
            <w:vAlign w:val="center"/>
          </w:tcPr>
          <w:p w14:paraId="23C7AB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销轴(镀彩)</w:t>
            </w:r>
          </w:p>
        </w:tc>
        <w:tc>
          <w:tcPr>
            <w:tcW w:w="707" w:type="dxa"/>
            <w:tcBorders>
              <w:top w:val="nil"/>
              <w:left w:val="nil"/>
              <w:bottom w:val="single" w:color="000000" w:sz="8" w:space="0"/>
              <w:right w:val="single" w:color="000000" w:sz="8" w:space="0"/>
            </w:tcBorders>
            <w:noWrap w:val="0"/>
            <w:vAlign w:val="center"/>
          </w:tcPr>
          <w:p w14:paraId="5DE668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1B754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SHZ30-03-12</w:t>
            </w:r>
          </w:p>
        </w:tc>
        <w:tc>
          <w:tcPr>
            <w:tcW w:w="821" w:type="dxa"/>
            <w:tcBorders>
              <w:top w:val="nil"/>
              <w:left w:val="nil"/>
              <w:bottom w:val="single" w:color="000000" w:sz="8" w:space="0"/>
              <w:right w:val="single" w:color="000000" w:sz="8" w:space="0"/>
            </w:tcBorders>
            <w:noWrap w:val="0"/>
            <w:vAlign w:val="center"/>
          </w:tcPr>
          <w:p w14:paraId="5CCE9C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278A41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C2B5D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0"/>
            <w:vAlign w:val="center"/>
          </w:tcPr>
          <w:p w14:paraId="765165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10B70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0EEC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88A28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1926" w:type="dxa"/>
            <w:gridSpan w:val="2"/>
            <w:tcBorders>
              <w:top w:val="nil"/>
              <w:left w:val="nil"/>
              <w:bottom w:val="single" w:color="000000" w:sz="8" w:space="0"/>
              <w:right w:val="single" w:color="000000" w:sz="8" w:space="0"/>
            </w:tcBorders>
            <w:noWrap w:val="0"/>
            <w:vAlign w:val="center"/>
          </w:tcPr>
          <w:p w14:paraId="1D39AB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左前底座(灰色粉)</w:t>
            </w:r>
          </w:p>
        </w:tc>
        <w:tc>
          <w:tcPr>
            <w:tcW w:w="707" w:type="dxa"/>
            <w:tcBorders>
              <w:top w:val="nil"/>
              <w:left w:val="nil"/>
              <w:bottom w:val="single" w:color="000000" w:sz="8" w:space="0"/>
              <w:right w:val="single" w:color="000000" w:sz="8" w:space="0"/>
            </w:tcBorders>
            <w:noWrap w:val="0"/>
            <w:vAlign w:val="center"/>
          </w:tcPr>
          <w:p w14:paraId="2CDFA1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77408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FLM5060TSL-03.10A</w:t>
            </w:r>
          </w:p>
        </w:tc>
        <w:tc>
          <w:tcPr>
            <w:tcW w:w="821" w:type="dxa"/>
            <w:tcBorders>
              <w:top w:val="nil"/>
              <w:left w:val="nil"/>
              <w:bottom w:val="single" w:color="000000" w:sz="8" w:space="0"/>
              <w:right w:val="single" w:color="000000" w:sz="8" w:space="0"/>
            </w:tcBorders>
            <w:noWrap w:val="0"/>
            <w:vAlign w:val="center"/>
          </w:tcPr>
          <w:p w14:paraId="405238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EE9BF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B7C5B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0"/>
            <w:vAlign w:val="center"/>
          </w:tcPr>
          <w:p w14:paraId="6759AC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B5A7E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ADD0C6C">
        <w:tblPrEx>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1CFEBA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1926" w:type="dxa"/>
            <w:gridSpan w:val="2"/>
            <w:tcBorders>
              <w:top w:val="nil"/>
              <w:left w:val="nil"/>
              <w:bottom w:val="single" w:color="000000" w:sz="8" w:space="0"/>
              <w:right w:val="single" w:color="000000" w:sz="8" w:space="0"/>
            </w:tcBorders>
            <w:noWrap w:val="0"/>
            <w:vAlign w:val="center"/>
          </w:tcPr>
          <w:p w14:paraId="186B8F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销轴 A12*85(镀彩)</w:t>
            </w:r>
          </w:p>
        </w:tc>
        <w:tc>
          <w:tcPr>
            <w:tcW w:w="707" w:type="dxa"/>
            <w:tcBorders>
              <w:top w:val="nil"/>
              <w:left w:val="nil"/>
              <w:bottom w:val="single" w:color="000000" w:sz="8" w:space="0"/>
              <w:right w:val="single" w:color="000000" w:sz="8" w:space="0"/>
            </w:tcBorders>
            <w:noWrap w:val="0"/>
            <w:vAlign w:val="center"/>
          </w:tcPr>
          <w:p w14:paraId="032A6C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3FCA0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SHZ30-03-11</w:t>
            </w:r>
          </w:p>
        </w:tc>
        <w:tc>
          <w:tcPr>
            <w:tcW w:w="821" w:type="dxa"/>
            <w:tcBorders>
              <w:top w:val="nil"/>
              <w:left w:val="nil"/>
              <w:bottom w:val="single" w:color="000000" w:sz="8" w:space="0"/>
              <w:right w:val="single" w:color="000000" w:sz="8" w:space="0"/>
            </w:tcBorders>
            <w:noWrap w:val="0"/>
            <w:vAlign w:val="center"/>
          </w:tcPr>
          <w:p w14:paraId="01089A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52B0F7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B473E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0"/>
            <w:vAlign w:val="center"/>
          </w:tcPr>
          <w:p w14:paraId="39122C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6AFA7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BD9B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92501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1926" w:type="dxa"/>
            <w:gridSpan w:val="2"/>
            <w:tcBorders>
              <w:top w:val="nil"/>
              <w:left w:val="nil"/>
              <w:bottom w:val="single" w:color="000000" w:sz="8" w:space="0"/>
              <w:right w:val="single" w:color="000000" w:sz="8" w:space="0"/>
            </w:tcBorders>
            <w:noWrap w:val="0"/>
            <w:vAlign w:val="center"/>
          </w:tcPr>
          <w:p w14:paraId="5F2E8D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吸嘴提升底座(灰色粉)</w:t>
            </w:r>
          </w:p>
        </w:tc>
        <w:tc>
          <w:tcPr>
            <w:tcW w:w="707" w:type="dxa"/>
            <w:tcBorders>
              <w:top w:val="nil"/>
              <w:left w:val="nil"/>
              <w:bottom w:val="single" w:color="000000" w:sz="8" w:space="0"/>
              <w:right w:val="single" w:color="000000" w:sz="8" w:space="0"/>
            </w:tcBorders>
            <w:noWrap w:val="0"/>
            <w:vAlign w:val="center"/>
          </w:tcPr>
          <w:p w14:paraId="0F3F4D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328F7B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FLM5060TSL-05.05B</w:t>
            </w:r>
          </w:p>
        </w:tc>
        <w:tc>
          <w:tcPr>
            <w:tcW w:w="821" w:type="dxa"/>
            <w:tcBorders>
              <w:top w:val="nil"/>
              <w:left w:val="nil"/>
              <w:bottom w:val="single" w:color="000000" w:sz="8" w:space="0"/>
              <w:right w:val="single" w:color="000000" w:sz="8" w:space="0"/>
            </w:tcBorders>
            <w:noWrap w:val="0"/>
            <w:vAlign w:val="center"/>
          </w:tcPr>
          <w:p w14:paraId="1B4510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8E6EF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60A22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460</w:t>
            </w:r>
          </w:p>
        </w:tc>
        <w:tc>
          <w:tcPr>
            <w:tcW w:w="926" w:type="dxa"/>
            <w:tcBorders>
              <w:top w:val="nil"/>
              <w:left w:val="nil"/>
              <w:bottom w:val="single" w:color="000000" w:sz="8" w:space="0"/>
              <w:right w:val="single" w:color="000000" w:sz="8" w:space="0"/>
            </w:tcBorders>
            <w:noWrap w:val="0"/>
            <w:vAlign w:val="center"/>
          </w:tcPr>
          <w:p w14:paraId="6CBA9F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3FFD7E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1F1F7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2C0EF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1926" w:type="dxa"/>
            <w:gridSpan w:val="2"/>
            <w:tcBorders>
              <w:top w:val="nil"/>
              <w:left w:val="nil"/>
              <w:bottom w:val="single" w:color="000000" w:sz="8" w:space="0"/>
              <w:right w:val="single" w:color="000000" w:sz="8" w:space="0"/>
            </w:tcBorders>
            <w:noWrap w:val="0"/>
            <w:vAlign w:val="center"/>
          </w:tcPr>
          <w:p w14:paraId="1D6CE8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吸嘴吊臂焊合(灰色粉)</w:t>
            </w:r>
          </w:p>
        </w:tc>
        <w:tc>
          <w:tcPr>
            <w:tcW w:w="707" w:type="dxa"/>
            <w:tcBorders>
              <w:top w:val="nil"/>
              <w:left w:val="nil"/>
              <w:bottom w:val="single" w:color="000000" w:sz="8" w:space="0"/>
              <w:right w:val="single" w:color="000000" w:sz="8" w:space="0"/>
            </w:tcBorders>
            <w:noWrap w:val="0"/>
            <w:vAlign w:val="center"/>
          </w:tcPr>
          <w:p w14:paraId="67BF28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3C665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FLM5060TSL-05.07A</w:t>
            </w:r>
          </w:p>
        </w:tc>
        <w:tc>
          <w:tcPr>
            <w:tcW w:w="821" w:type="dxa"/>
            <w:tcBorders>
              <w:top w:val="nil"/>
              <w:left w:val="nil"/>
              <w:bottom w:val="single" w:color="000000" w:sz="8" w:space="0"/>
              <w:right w:val="single" w:color="000000" w:sz="8" w:space="0"/>
            </w:tcBorders>
            <w:noWrap w:val="0"/>
            <w:vAlign w:val="center"/>
          </w:tcPr>
          <w:p w14:paraId="46D981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1CFA2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88346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435</w:t>
            </w:r>
          </w:p>
        </w:tc>
        <w:tc>
          <w:tcPr>
            <w:tcW w:w="926" w:type="dxa"/>
            <w:tcBorders>
              <w:top w:val="nil"/>
              <w:left w:val="nil"/>
              <w:bottom w:val="single" w:color="000000" w:sz="8" w:space="0"/>
              <w:right w:val="single" w:color="000000" w:sz="8" w:space="0"/>
            </w:tcBorders>
            <w:noWrap w:val="0"/>
            <w:vAlign w:val="center"/>
          </w:tcPr>
          <w:p w14:paraId="2EAF2C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26A8B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F280A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779FA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1926" w:type="dxa"/>
            <w:gridSpan w:val="2"/>
            <w:tcBorders>
              <w:top w:val="nil"/>
              <w:left w:val="nil"/>
              <w:bottom w:val="single" w:color="000000" w:sz="8" w:space="0"/>
              <w:right w:val="single" w:color="000000" w:sz="8" w:space="0"/>
            </w:tcBorders>
            <w:noWrap w:val="0"/>
            <w:vAlign w:val="center"/>
          </w:tcPr>
          <w:p w14:paraId="6CAB8E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销轴改制焊合(镀锌)</w:t>
            </w:r>
          </w:p>
        </w:tc>
        <w:tc>
          <w:tcPr>
            <w:tcW w:w="707" w:type="dxa"/>
            <w:tcBorders>
              <w:top w:val="nil"/>
              <w:left w:val="nil"/>
              <w:bottom w:val="single" w:color="000000" w:sz="8" w:space="0"/>
              <w:right w:val="single" w:color="000000" w:sz="8" w:space="0"/>
            </w:tcBorders>
            <w:noWrap w:val="0"/>
            <w:vAlign w:val="center"/>
          </w:tcPr>
          <w:p w14:paraId="42238A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F925D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FLM5060TSL-05.22</w:t>
            </w:r>
          </w:p>
        </w:tc>
        <w:tc>
          <w:tcPr>
            <w:tcW w:w="821" w:type="dxa"/>
            <w:tcBorders>
              <w:top w:val="nil"/>
              <w:left w:val="nil"/>
              <w:bottom w:val="single" w:color="000000" w:sz="8" w:space="0"/>
              <w:right w:val="single" w:color="000000" w:sz="8" w:space="0"/>
            </w:tcBorders>
            <w:noWrap w:val="0"/>
            <w:vAlign w:val="center"/>
          </w:tcPr>
          <w:p w14:paraId="1ED60B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47C21C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3A395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926" w:type="dxa"/>
            <w:tcBorders>
              <w:top w:val="nil"/>
              <w:left w:val="nil"/>
              <w:bottom w:val="single" w:color="000000" w:sz="8" w:space="0"/>
              <w:right w:val="single" w:color="000000" w:sz="8" w:space="0"/>
            </w:tcBorders>
            <w:noWrap w:val="0"/>
            <w:vAlign w:val="center"/>
          </w:tcPr>
          <w:p w14:paraId="13D9C0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9A577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DF5CF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52B0B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1926" w:type="dxa"/>
            <w:gridSpan w:val="2"/>
            <w:tcBorders>
              <w:top w:val="nil"/>
              <w:left w:val="nil"/>
              <w:bottom w:val="single" w:color="000000" w:sz="8" w:space="0"/>
              <w:right w:val="single" w:color="000000" w:sz="8" w:space="0"/>
            </w:tcBorders>
            <w:noWrap w:val="0"/>
            <w:vAlign w:val="center"/>
          </w:tcPr>
          <w:p w14:paraId="7862F3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吸嘴喷管焊合(灰色粉)φ22</w:t>
            </w:r>
          </w:p>
        </w:tc>
        <w:tc>
          <w:tcPr>
            <w:tcW w:w="707" w:type="dxa"/>
            <w:tcBorders>
              <w:top w:val="nil"/>
              <w:left w:val="nil"/>
              <w:bottom w:val="single" w:color="000000" w:sz="8" w:space="0"/>
              <w:right w:val="single" w:color="000000" w:sz="8" w:space="0"/>
            </w:tcBorders>
            <w:noWrap w:val="0"/>
            <w:vAlign w:val="center"/>
          </w:tcPr>
          <w:p w14:paraId="390DC6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4B1E7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FLM5070TQS-03.15</w:t>
            </w:r>
          </w:p>
        </w:tc>
        <w:tc>
          <w:tcPr>
            <w:tcW w:w="821" w:type="dxa"/>
            <w:tcBorders>
              <w:top w:val="nil"/>
              <w:left w:val="nil"/>
              <w:bottom w:val="single" w:color="000000" w:sz="8" w:space="0"/>
              <w:right w:val="single" w:color="000000" w:sz="8" w:space="0"/>
            </w:tcBorders>
            <w:noWrap w:val="0"/>
            <w:vAlign w:val="center"/>
          </w:tcPr>
          <w:p w14:paraId="2003FB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4AB98F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A9368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345</w:t>
            </w:r>
          </w:p>
        </w:tc>
        <w:tc>
          <w:tcPr>
            <w:tcW w:w="926" w:type="dxa"/>
            <w:tcBorders>
              <w:top w:val="nil"/>
              <w:left w:val="nil"/>
              <w:bottom w:val="single" w:color="000000" w:sz="8" w:space="0"/>
              <w:right w:val="single" w:color="000000" w:sz="8" w:space="0"/>
            </w:tcBorders>
            <w:noWrap w:val="0"/>
            <w:vAlign w:val="center"/>
          </w:tcPr>
          <w:p w14:paraId="2A464A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0EA7C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2FD6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38FCD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1926" w:type="dxa"/>
            <w:gridSpan w:val="2"/>
            <w:tcBorders>
              <w:top w:val="nil"/>
              <w:left w:val="nil"/>
              <w:bottom w:val="single" w:color="000000" w:sz="8" w:space="0"/>
              <w:right w:val="single" w:color="000000" w:sz="8" w:space="0"/>
            </w:tcBorders>
            <w:noWrap w:val="0"/>
            <w:vAlign w:val="center"/>
          </w:tcPr>
          <w:p w14:paraId="6116BC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插销(镀彩)</w:t>
            </w:r>
          </w:p>
        </w:tc>
        <w:tc>
          <w:tcPr>
            <w:tcW w:w="707" w:type="dxa"/>
            <w:tcBorders>
              <w:top w:val="nil"/>
              <w:left w:val="nil"/>
              <w:bottom w:val="single" w:color="000000" w:sz="8" w:space="0"/>
              <w:right w:val="single" w:color="000000" w:sz="8" w:space="0"/>
            </w:tcBorders>
            <w:noWrap w:val="0"/>
            <w:vAlign w:val="center"/>
          </w:tcPr>
          <w:p w14:paraId="17C745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4B669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FLM5080TSL-05-2A</w:t>
            </w:r>
          </w:p>
        </w:tc>
        <w:tc>
          <w:tcPr>
            <w:tcW w:w="821" w:type="dxa"/>
            <w:tcBorders>
              <w:top w:val="nil"/>
              <w:left w:val="nil"/>
              <w:bottom w:val="single" w:color="000000" w:sz="8" w:space="0"/>
              <w:right w:val="single" w:color="000000" w:sz="8" w:space="0"/>
            </w:tcBorders>
            <w:noWrap w:val="0"/>
            <w:vAlign w:val="center"/>
          </w:tcPr>
          <w:p w14:paraId="2C765F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466C2D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9A325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noWrap w:val="0"/>
            <w:vAlign w:val="center"/>
          </w:tcPr>
          <w:p w14:paraId="7B1F52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FD047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FABD9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3DEEE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1926" w:type="dxa"/>
            <w:gridSpan w:val="2"/>
            <w:tcBorders>
              <w:top w:val="nil"/>
              <w:left w:val="nil"/>
              <w:bottom w:val="single" w:color="000000" w:sz="8" w:space="0"/>
              <w:right w:val="single" w:color="000000" w:sz="8" w:space="0"/>
            </w:tcBorders>
            <w:noWrap w:val="0"/>
            <w:vAlign w:val="center"/>
          </w:tcPr>
          <w:p w14:paraId="2A488A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喷头套(镀彩锌)</w:t>
            </w:r>
          </w:p>
        </w:tc>
        <w:tc>
          <w:tcPr>
            <w:tcW w:w="707" w:type="dxa"/>
            <w:tcBorders>
              <w:top w:val="nil"/>
              <w:left w:val="nil"/>
              <w:bottom w:val="single" w:color="000000" w:sz="8" w:space="0"/>
              <w:right w:val="single" w:color="000000" w:sz="8" w:space="0"/>
            </w:tcBorders>
            <w:noWrap w:val="0"/>
            <w:vAlign w:val="center"/>
          </w:tcPr>
          <w:p w14:paraId="7A69BD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EDB9D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SHZ30K-09-14</w:t>
            </w:r>
          </w:p>
        </w:tc>
        <w:tc>
          <w:tcPr>
            <w:tcW w:w="821" w:type="dxa"/>
            <w:tcBorders>
              <w:top w:val="nil"/>
              <w:left w:val="nil"/>
              <w:bottom w:val="single" w:color="000000" w:sz="8" w:space="0"/>
              <w:right w:val="single" w:color="000000" w:sz="8" w:space="0"/>
            </w:tcBorders>
            <w:noWrap w:val="0"/>
            <w:vAlign w:val="center"/>
          </w:tcPr>
          <w:p w14:paraId="52E72B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D34AA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407D8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0"/>
            <w:vAlign w:val="center"/>
          </w:tcPr>
          <w:p w14:paraId="6525AB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76F052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4205B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4BD03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w:t>
            </w:r>
          </w:p>
        </w:tc>
        <w:tc>
          <w:tcPr>
            <w:tcW w:w="1926" w:type="dxa"/>
            <w:gridSpan w:val="2"/>
            <w:tcBorders>
              <w:top w:val="nil"/>
              <w:left w:val="nil"/>
              <w:bottom w:val="single" w:color="000000" w:sz="8" w:space="0"/>
              <w:right w:val="single" w:color="000000" w:sz="8" w:space="0"/>
            </w:tcBorders>
            <w:noWrap w:val="0"/>
            <w:vAlign w:val="center"/>
          </w:tcPr>
          <w:p w14:paraId="245C5A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扫盘喷水接头(镀彩锌)</w:t>
            </w:r>
          </w:p>
        </w:tc>
        <w:tc>
          <w:tcPr>
            <w:tcW w:w="707" w:type="dxa"/>
            <w:tcBorders>
              <w:top w:val="nil"/>
              <w:left w:val="nil"/>
              <w:bottom w:val="single" w:color="000000" w:sz="8" w:space="0"/>
              <w:right w:val="single" w:color="000000" w:sz="8" w:space="0"/>
            </w:tcBorders>
            <w:noWrap w:val="0"/>
            <w:vAlign w:val="center"/>
          </w:tcPr>
          <w:p w14:paraId="06BF49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3613B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FJ5050-09-2</w:t>
            </w:r>
          </w:p>
        </w:tc>
        <w:tc>
          <w:tcPr>
            <w:tcW w:w="821" w:type="dxa"/>
            <w:tcBorders>
              <w:top w:val="nil"/>
              <w:left w:val="nil"/>
              <w:bottom w:val="single" w:color="000000" w:sz="8" w:space="0"/>
              <w:right w:val="single" w:color="000000" w:sz="8" w:space="0"/>
            </w:tcBorders>
            <w:noWrap w:val="0"/>
            <w:vAlign w:val="center"/>
          </w:tcPr>
          <w:p w14:paraId="0C612B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89A48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7FF23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926" w:type="dxa"/>
            <w:tcBorders>
              <w:top w:val="nil"/>
              <w:left w:val="nil"/>
              <w:bottom w:val="single" w:color="000000" w:sz="8" w:space="0"/>
              <w:right w:val="single" w:color="000000" w:sz="8" w:space="0"/>
            </w:tcBorders>
            <w:noWrap w:val="0"/>
            <w:vAlign w:val="center"/>
          </w:tcPr>
          <w:p w14:paraId="3F7195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DFB9E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E1EDB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7B7BE7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w:t>
            </w:r>
          </w:p>
        </w:tc>
        <w:tc>
          <w:tcPr>
            <w:tcW w:w="1926" w:type="dxa"/>
            <w:gridSpan w:val="2"/>
            <w:tcBorders>
              <w:top w:val="nil"/>
              <w:left w:val="nil"/>
              <w:bottom w:val="single" w:color="000000" w:sz="8" w:space="0"/>
              <w:right w:val="single" w:color="000000" w:sz="8" w:space="0"/>
            </w:tcBorders>
            <w:noWrap w:val="0"/>
            <w:vAlign w:val="center"/>
          </w:tcPr>
          <w:p w14:paraId="05CAE6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后扫喷水接头固定板(电泳 δ4)</w:t>
            </w:r>
          </w:p>
        </w:tc>
        <w:tc>
          <w:tcPr>
            <w:tcW w:w="707" w:type="dxa"/>
            <w:tcBorders>
              <w:top w:val="nil"/>
              <w:left w:val="nil"/>
              <w:bottom w:val="single" w:color="000000" w:sz="8" w:space="0"/>
              <w:right w:val="single" w:color="000000" w:sz="8" w:space="0"/>
            </w:tcBorders>
            <w:noWrap w:val="0"/>
            <w:vAlign w:val="center"/>
          </w:tcPr>
          <w:p w14:paraId="2BDE5E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6D356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FLM5060TSL-09-20</w:t>
            </w:r>
          </w:p>
        </w:tc>
        <w:tc>
          <w:tcPr>
            <w:tcW w:w="821" w:type="dxa"/>
            <w:tcBorders>
              <w:top w:val="nil"/>
              <w:left w:val="nil"/>
              <w:bottom w:val="single" w:color="000000" w:sz="8" w:space="0"/>
              <w:right w:val="single" w:color="000000" w:sz="8" w:space="0"/>
            </w:tcBorders>
            <w:noWrap w:val="0"/>
            <w:vAlign w:val="center"/>
          </w:tcPr>
          <w:p w14:paraId="67FA8A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FD040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EF87F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926" w:type="dxa"/>
            <w:tcBorders>
              <w:top w:val="nil"/>
              <w:left w:val="nil"/>
              <w:bottom w:val="single" w:color="000000" w:sz="8" w:space="0"/>
              <w:right w:val="single" w:color="000000" w:sz="8" w:space="0"/>
            </w:tcBorders>
            <w:noWrap w:val="0"/>
            <w:vAlign w:val="center"/>
          </w:tcPr>
          <w:p w14:paraId="2D9210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0F83F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B8C11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9A586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1926" w:type="dxa"/>
            <w:gridSpan w:val="2"/>
            <w:tcBorders>
              <w:top w:val="nil"/>
              <w:left w:val="nil"/>
              <w:bottom w:val="single" w:color="000000" w:sz="8" w:space="0"/>
              <w:right w:val="single" w:color="000000" w:sz="8" w:space="0"/>
            </w:tcBorders>
            <w:noWrap w:val="0"/>
            <w:vAlign w:val="center"/>
          </w:tcPr>
          <w:p w14:paraId="47202A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右前扫喷水架(灰色粉)</w:t>
            </w:r>
          </w:p>
        </w:tc>
        <w:tc>
          <w:tcPr>
            <w:tcW w:w="707" w:type="dxa"/>
            <w:tcBorders>
              <w:top w:val="nil"/>
              <w:left w:val="nil"/>
              <w:bottom w:val="single" w:color="000000" w:sz="8" w:space="0"/>
              <w:right w:val="single" w:color="000000" w:sz="8" w:space="0"/>
            </w:tcBorders>
            <w:noWrap w:val="0"/>
            <w:vAlign w:val="center"/>
          </w:tcPr>
          <w:p w14:paraId="1CA0A4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B6046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FLM5060TSL-09.02C</w:t>
            </w:r>
          </w:p>
        </w:tc>
        <w:tc>
          <w:tcPr>
            <w:tcW w:w="821" w:type="dxa"/>
            <w:tcBorders>
              <w:top w:val="nil"/>
              <w:left w:val="nil"/>
              <w:bottom w:val="single" w:color="000000" w:sz="8" w:space="0"/>
              <w:right w:val="single" w:color="000000" w:sz="8" w:space="0"/>
            </w:tcBorders>
            <w:noWrap w:val="0"/>
            <w:vAlign w:val="center"/>
          </w:tcPr>
          <w:p w14:paraId="7093DE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AEDC8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90309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c>
          <w:tcPr>
            <w:tcW w:w="926" w:type="dxa"/>
            <w:tcBorders>
              <w:top w:val="nil"/>
              <w:left w:val="nil"/>
              <w:bottom w:val="single" w:color="000000" w:sz="8" w:space="0"/>
              <w:right w:val="single" w:color="000000" w:sz="8" w:space="0"/>
            </w:tcBorders>
            <w:noWrap w:val="0"/>
            <w:vAlign w:val="center"/>
          </w:tcPr>
          <w:p w14:paraId="3EEAE2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158E46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1F20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61A31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116</w:t>
            </w:r>
          </w:p>
        </w:tc>
        <w:tc>
          <w:tcPr>
            <w:tcW w:w="1926" w:type="dxa"/>
            <w:gridSpan w:val="2"/>
            <w:tcBorders>
              <w:top w:val="nil"/>
              <w:left w:val="nil"/>
              <w:bottom w:val="single" w:color="000000" w:sz="8" w:space="0"/>
              <w:right w:val="single" w:color="000000" w:sz="8" w:space="0"/>
            </w:tcBorders>
            <w:noWrap w:val="0"/>
            <w:vAlign w:val="center"/>
          </w:tcPr>
          <w:p w14:paraId="3E6C1A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左前扫喷水架(灰色粉)</w:t>
            </w:r>
          </w:p>
        </w:tc>
        <w:tc>
          <w:tcPr>
            <w:tcW w:w="707" w:type="dxa"/>
            <w:tcBorders>
              <w:top w:val="nil"/>
              <w:left w:val="nil"/>
              <w:bottom w:val="single" w:color="000000" w:sz="8" w:space="0"/>
              <w:right w:val="single" w:color="000000" w:sz="8" w:space="0"/>
            </w:tcBorders>
            <w:noWrap w:val="0"/>
            <w:vAlign w:val="center"/>
          </w:tcPr>
          <w:p w14:paraId="62449B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DAEA0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FLM5060TSL-09.01C</w:t>
            </w:r>
          </w:p>
        </w:tc>
        <w:tc>
          <w:tcPr>
            <w:tcW w:w="821" w:type="dxa"/>
            <w:tcBorders>
              <w:top w:val="nil"/>
              <w:left w:val="nil"/>
              <w:bottom w:val="single" w:color="000000" w:sz="8" w:space="0"/>
              <w:right w:val="single" w:color="000000" w:sz="8" w:space="0"/>
            </w:tcBorders>
            <w:noWrap w:val="0"/>
            <w:vAlign w:val="center"/>
          </w:tcPr>
          <w:p w14:paraId="388FCF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B235C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0C76C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225</w:t>
            </w:r>
          </w:p>
        </w:tc>
        <w:tc>
          <w:tcPr>
            <w:tcW w:w="926" w:type="dxa"/>
            <w:tcBorders>
              <w:top w:val="nil"/>
              <w:left w:val="nil"/>
              <w:bottom w:val="single" w:color="000000" w:sz="8" w:space="0"/>
              <w:right w:val="single" w:color="000000" w:sz="8" w:space="0"/>
            </w:tcBorders>
            <w:noWrap w:val="0"/>
            <w:vAlign w:val="center"/>
          </w:tcPr>
          <w:p w14:paraId="087D48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71AFC3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22A8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C1F83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117</w:t>
            </w:r>
          </w:p>
        </w:tc>
        <w:tc>
          <w:tcPr>
            <w:tcW w:w="1926" w:type="dxa"/>
            <w:gridSpan w:val="2"/>
            <w:tcBorders>
              <w:top w:val="nil"/>
              <w:left w:val="nil"/>
              <w:bottom w:val="single" w:color="000000" w:sz="8" w:space="0"/>
              <w:right w:val="single" w:color="000000" w:sz="8" w:space="0"/>
            </w:tcBorders>
            <w:noWrap w:val="0"/>
            <w:vAlign w:val="center"/>
          </w:tcPr>
          <w:p w14:paraId="4552A9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吸嘴左限位板(灰色粉)</w:t>
            </w:r>
          </w:p>
        </w:tc>
        <w:tc>
          <w:tcPr>
            <w:tcW w:w="707" w:type="dxa"/>
            <w:tcBorders>
              <w:top w:val="nil"/>
              <w:left w:val="nil"/>
              <w:bottom w:val="single" w:color="000000" w:sz="8" w:space="0"/>
              <w:right w:val="single" w:color="000000" w:sz="8" w:space="0"/>
            </w:tcBorders>
            <w:noWrap w:val="0"/>
            <w:vAlign w:val="center"/>
          </w:tcPr>
          <w:p w14:paraId="58ACA2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2C85A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FLM5070TXSQ4-05.02A</w:t>
            </w:r>
          </w:p>
        </w:tc>
        <w:tc>
          <w:tcPr>
            <w:tcW w:w="821" w:type="dxa"/>
            <w:tcBorders>
              <w:top w:val="nil"/>
              <w:left w:val="nil"/>
              <w:bottom w:val="single" w:color="000000" w:sz="8" w:space="0"/>
              <w:right w:val="single" w:color="000000" w:sz="8" w:space="0"/>
            </w:tcBorders>
            <w:noWrap w:val="0"/>
            <w:vAlign w:val="center"/>
          </w:tcPr>
          <w:p w14:paraId="1CECB1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9547C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70D13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926" w:type="dxa"/>
            <w:tcBorders>
              <w:top w:val="nil"/>
              <w:left w:val="nil"/>
              <w:bottom w:val="single" w:color="000000" w:sz="8" w:space="0"/>
              <w:right w:val="single" w:color="000000" w:sz="8" w:space="0"/>
            </w:tcBorders>
            <w:noWrap w:val="0"/>
            <w:vAlign w:val="center"/>
          </w:tcPr>
          <w:p w14:paraId="54DF8C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430D99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6918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098A6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w:t>
            </w:r>
          </w:p>
        </w:tc>
        <w:tc>
          <w:tcPr>
            <w:tcW w:w="1926" w:type="dxa"/>
            <w:gridSpan w:val="2"/>
            <w:tcBorders>
              <w:top w:val="nil"/>
              <w:left w:val="nil"/>
              <w:bottom w:val="single" w:color="000000" w:sz="8" w:space="0"/>
              <w:right w:val="single" w:color="000000" w:sz="8" w:space="0"/>
            </w:tcBorders>
            <w:noWrap w:val="0"/>
            <w:vAlign w:val="center"/>
          </w:tcPr>
          <w:p w14:paraId="48848F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吸嘴右限位板(灰色粉)</w:t>
            </w:r>
          </w:p>
        </w:tc>
        <w:tc>
          <w:tcPr>
            <w:tcW w:w="707" w:type="dxa"/>
            <w:tcBorders>
              <w:top w:val="nil"/>
              <w:left w:val="nil"/>
              <w:bottom w:val="single" w:color="000000" w:sz="8" w:space="0"/>
              <w:right w:val="single" w:color="000000" w:sz="8" w:space="0"/>
            </w:tcBorders>
            <w:noWrap w:val="0"/>
            <w:vAlign w:val="center"/>
          </w:tcPr>
          <w:p w14:paraId="702196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7AE6A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FLM5070TXSQ4-05.03A</w:t>
            </w:r>
          </w:p>
        </w:tc>
        <w:tc>
          <w:tcPr>
            <w:tcW w:w="821" w:type="dxa"/>
            <w:tcBorders>
              <w:top w:val="nil"/>
              <w:left w:val="nil"/>
              <w:bottom w:val="single" w:color="000000" w:sz="8" w:space="0"/>
              <w:right w:val="single" w:color="000000" w:sz="8" w:space="0"/>
            </w:tcBorders>
            <w:noWrap w:val="0"/>
            <w:vAlign w:val="center"/>
          </w:tcPr>
          <w:p w14:paraId="537447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2ACE9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DB490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926" w:type="dxa"/>
            <w:tcBorders>
              <w:top w:val="nil"/>
              <w:left w:val="nil"/>
              <w:bottom w:val="single" w:color="000000" w:sz="8" w:space="0"/>
              <w:right w:val="single" w:color="000000" w:sz="8" w:space="0"/>
            </w:tcBorders>
            <w:noWrap w:val="0"/>
            <w:vAlign w:val="center"/>
          </w:tcPr>
          <w:p w14:paraId="6F818B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0C64AD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EEF6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9EECF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119</w:t>
            </w:r>
          </w:p>
        </w:tc>
        <w:tc>
          <w:tcPr>
            <w:tcW w:w="1926" w:type="dxa"/>
            <w:gridSpan w:val="2"/>
            <w:tcBorders>
              <w:top w:val="nil"/>
              <w:left w:val="nil"/>
              <w:bottom w:val="single" w:color="000000" w:sz="8" w:space="0"/>
              <w:right w:val="single" w:color="000000" w:sz="8" w:space="0"/>
            </w:tcBorders>
            <w:noWrap w:val="0"/>
            <w:vAlign w:val="center"/>
          </w:tcPr>
          <w:p w14:paraId="143269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排污滤网(不锈钢)</w:t>
            </w:r>
          </w:p>
        </w:tc>
        <w:tc>
          <w:tcPr>
            <w:tcW w:w="707" w:type="dxa"/>
            <w:tcBorders>
              <w:top w:val="nil"/>
              <w:left w:val="nil"/>
              <w:bottom w:val="single" w:color="000000" w:sz="8" w:space="0"/>
              <w:right w:val="single" w:color="000000" w:sz="8" w:space="0"/>
            </w:tcBorders>
            <w:noWrap w:val="0"/>
            <w:vAlign w:val="center"/>
          </w:tcPr>
          <w:p w14:paraId="5443C4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0D374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FLM5071GSL-02.03</w:t>
            </w:r>
          </w:p>
        </w:tc>
        <w:tc>
          <w:tcPr>
            <w:tcW w:w="821" w:type="dxa"/>
            <w:tcBorders>
              <w:top w:val="nil"/>
              <w:left w:val="nil"/>
              <w:bottom w:val="single" w:color="000000" w:sz="8" w:space="0"/>
              <w:right w:val="single" w:color="000000" w:sz="8" w:space="0"/>
            </w:tcBorders>
            <w:noWrap w:val="0"/>
            <w:vAlign w:val="center"/>
          </w:tcPr>
          <w:p w14:paraId="04B679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FB8ED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FE090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335</w:t>
            </w:r>
          </w:p>
        </w:tc>
        <w:tc>
          <w:tcPr>
            <w:tcW w:w="926" w:type="dxa"/>
            <w:tcBorders>
              <w:top w:val="nil"/>
              <w:left w:val="nil"/>
              <w:bottom w:val="single" w:color="000000" w:sz="8" w:space="0"/>
              <w:right w:val="single" w:color="000000" w:sz="8" w:space="0"/>
            </w:tcBorders>
            <w:noWrap w:val="0"/>
            <w:vAlign w:val="center"/>
          </w:tcPr>
          <w:p w14:paraId="78EE0F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752CE1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BD3E9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7205AC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1926" w:type="dxa"/>
            <w:gridSpan w:val="2"/>
            <w:tcBorders>
              <w:top w:val="nil"/>
              <w:left w:val="nil"/>
              <w:bottom w:val="single" w:color="000000" w:sz="8" w:space="0"/>
              <w:right w:val="single" w:color="000000" w:sz="8" w:space="0"/>
            </w:tcBorders>
            <w:noWrap w:val="0"/>
            <w:vAlign w:val="center"/>
          </w:tcPr>
          <w:p w14:paraId="1759B3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诱导标志灯</w:t>
            </w:r>
          </w:p>
        </w:tc>
        <w:tc>
          <w:tcPr>
            <w:tcW w:w="707" w:type="dxa"/>
            <w:tcBorders>
              <w:top w:val="nil"/>
              <w:left w:val="nil"/>
              <w:bottom w:val="single" w:color="000000" w:sz="8" w:space="0"/>
              <w:right w:val="single" w:color="000000" w:sz="8" w:space="0"/>
            </w:tcBorders>
            <w:noWrap w:val="0"/>
            <w:vAlign w:val="center"/>
          </w:tcPr>
          <w:p w14:paraId="36295B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A47CC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Z320-1(620*320)12V</w:t>
            </w:r>
          </w:p>
        </w:tc>
        <w:tc>
          <w:tcPr>
            <w:tcW w:w="821" w:type="dxa"/>
            <w:tcBorders>
              <w:top w:val="nil"/>
              <w:left w:val="nil"/>
              <w:bottom w:val="single" w:color="000000" w:sz="8" w:space="0"/>
              <w:right w:val="single" w:color="000000" w:sz="8" w:space="0"/>
            </w:tcBorders>
            <w:noWrap w:val="0"/>
            <w:vAlign w:val="center"/>
          </w:tcPr>
          <w:p w14:paraId="23F9FD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718" w:type="dxa"/>
            <w:tcBorders>
              <w:top w:val="nil"/>
              <w:left w:val="nil"/>
              <w:bottom w:val="single" w:color="000000" w:sz="8" w:space="0"/>
              <w:right w:val="single" w:color="000000" w:sz="8" w:space="0"/>
            </w:tcBorders>
            <w:noWrap w:val="0"/>
            <w:vAlign w:val="center"/>
          </w:tcPr>
          <w:p w14:paraId="6F6D82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D3BA2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1385</w:t>
            </w:r>
          </w:p>
        </w:tc>
        <w:tc>
          <w:tcPr>
            <w:tcW w:w="926" w:type="dxa"/>
            <w:tcBorders>
              <w:top w:val="nil"/>
              <w:left w:val="nil"/>
              <w:bottom w:val="single" w:color="000000" w:sz="8" w:space="0"/>
              <w:right w:val="single" w:color="000000" w:sz="8" w:space="0"/>
            </w:tcBorders>
            <w:noWrap w:val="0"/>
            <w:vAlign w:val="center"/>
          </w:tcPr>
          <w:p w14:paraId="035D37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380F42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912B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9F51B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121</w:t>
            </w:r>
          </w:p>
        </w:tc>
        <w:tc>
          <w:tcPr>
            <w:tcW w:w="1926" w:type="dxa"/>
            <w:gridSpan w:val="2"/>
            <w:tcBorders>
              <w:top w:val="nil"/>
              <w:left w:val="nil"/>
              <w:bottom w:val="single" w:color="000000" w:sz="8" w:space="0"/>
              <w:right w:val="single" w:color="000000" w:sz="8" w:space="0"/>
            </w:tcBorders>
            <w:noWrap w:val="0"/>
            <w:vAlign w:val="center"/>
          </w:tcPr>
          <w:p w14:paraId="352534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高压球阀(中洗专用)</w:t>
            </w:r>
          </w:p>
        </w:tc>
        <w:tc>
          <w:tcPr>
            <w:tcW w:w="707" w:type="dxa"/>
            <w:tcBorders>
              <w:top w:val="nil"/>
              <w:left w:val="nil"/>
              <w:bottom w:val="single" w:color="000000" w:sz="8" w:space="0"/>
              <w:right w:val="single" w:color="000000" w:sz="8" w:space="0"/>
            </w:tcBorders>
            <w:noWrap w:val="0"/>
            <w:vAlign w:val="center"/>
          </w:tcPr>
          <w:p w14:paraId="503D2B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44B9F0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M2000WOG-15(专用手柄)</w:t>
            </w:r>
          </w:p>
        </w:tc>
        <w:tc>
          <w:tcPr>
            <w:tcW w:w="821" w:type="dxa"/>
            <w:tcBorders>
              <w:top w:val="nil"/>
              <w:left w:val="nil"/>
              <w:bottom w:val="single" w:color="000000" w:sz="8" w:space="0"/>
              <w:right w:val="single" w:color="000000" w:sz="8" w:space="0"/>
            </w:tcBorders>
            <w:noWrap w:val="0"/>
            <w:vAlign w:val="center"/>
          </w:tcPr>
          <w:p w14:paraId="690964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D2CE7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A5FD4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262</w:t>
            </w:r>
          </w:p>
        </w:tc>
        <w:tc>
          <w:tcPr>
            <w:tcW w:w="926" w:type="dxa"/>
            <w:tcBorders>
              <w:top w:val="nil"/>
              <w:left w:val="nil"/>
              <w:bottom w:val="single" w:color="000000" w:sz="8" w:space="0"/>
              <w:right w:val="single" w:color="000000" w:sz="8" w:space="0"/>
            </w:tcBorders>
            <w:noWrap w:val="0"/>
            <w:vAlign w:val="center"/>
          </w:tcPr>
          <w:p w14:paraId="05B69D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808AE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C013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5B8AF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122</w:t>
            </w:r>
          </w:p>
        </w:tc>
        <w:tc>
          <w:tcPr>
            <w:tcW w:w="1926" w:type="dxa"/>
            <w:gridSpan w:val="2"/>
            <w:tcBorders>
              <w:top w:val="nil"/>
              <w:left w:val="nil"/>
              <w:bottom w:val="single" w:color="000000" w:sz="8" w:space="0"/>
              <w:right w:val="single" w:color="000000" w:sz="8" w:space="0"/>
            </w:tcBorders>
            <w:noWrap w:val="0"/>
            <w:vAlign w:val="center"/>
          </w:tcPr>
          <w:p w14:paraId="4FFF6E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频闪灯</w:t>
            </w:r>
          </w:p>
        </w:tc>
        <w:tc>
          <w:tcPr>
            <w:tcW w:w="707" w:type="dxa"/>
            <w:tcBorders>
              <w:top w:val="nil"/>
              <w:left w:val="nil"/>
              <w:bottom w:val="single" w:color="000000" w:sz="8" w:space="0"/>
              <w:right w:val="single" w:color="000000" w:sz="8" w:space="0"/>
            </w:tcBorders>
            <w:noWrap w:val="0"/>
            <w:vAlign w:val="center"/>
          </w:tcPr>
          <w:p w14:paraId="5E95E2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BEC1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JY110,DC12V 红色</w:t>
            </w:r>
          </w:p>
        </w:tc>
        <w:tc>
          <w:tcPr>
            <w:tcW w:w="821" w:type="dxa"/>
            <w:tcBorders>
              <w:top w:val="nil"/>
              <w:left w:val="nil"/>
              <w:bottom w:val="single" w:color="000000" w:sz="8" w:space="0"/>
              <w:right w:val="single" w:color="000000" w:sz="8" w:space="0"/>
            </w:tcBorders>
            <w:noWrap w:val="0"/>
            <w:vAlign w:val="center"/>
          </w:tcPr>
          <w:p w14:paraId="505A86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84798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51B2D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w:t>
            </w:r>
          </w:p>
        </w:tc>
        <w:tc>
          <w:tcPr>
            <w:tcW w:w="926" w:type="dxa"/>
            <w:tcBorders>
              <w:top w:val="nil"/>
              <w:left w:val="nil"/>
              <w:bottom w:val="single" w:color="000000" w:sz="8" w:space="0"/>
              <w:right w:val="single" w:color="000000" w:sz="8" w:space="0"/>
            </w:tcBorders>
            <w:noWrap w:val="0"/>
            <w:vAlign w:val="center"/>
          </w:tcPr>
          <w:p w14:paraId="1EF17A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8B151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3A7F4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BC72F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123</w:t>
            </w:r>
          </w:p>
        </w:tc>
        <w:tc>
          <w:tcPr>
            <w:tcW w:w="1926" w:type="dxa"/>
            <w:gridSpan w:val="2"/>
            <w:tcBorders>
              <w:top w:val="nil"/>
              <w:left w:val="nil"/>
              <w:bottom w:val="single" w:color="000000" w:sz="8" w:space="0"/>
              <w:right w:val="single" w:color="000000" w:sz="8" w:space="0"/>
            </w:tcBorders>
            <w:noWrap w:val="0"/>
            <w:vAlign w:val="center"/>
          </w:tcPr>
          <w:p w14:paraId="4B48B9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监视器</w:t>
            </w:r>
          </w:p>
        </w:tc>
        <w:tc>
          <w:tcPr>
            <w:tcW w:w="707" w:type="dxa"/>
            <w:tcBorders>
              <w:top w:val="nil"/>
              <w:left w:val="nil"/>
              <w:bottom w:val="single" w:color="000000" w:sz="8" w:space="0"/>
              <w:right w:val="single" w:color="000000" w:sz="8" w:space="0"/>
            </w:tcBorders>
            <w:noWrap w:val="0"/>
            <w:vAlign w:val="center"/>
          </w:tcPr>
          <w:p w14:paraId="0562BB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FC694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SV56E1(TM56E+CB112+CM111+PL10*20</w:t>
            </w:r>
          </w:p>
        </w:tc>
        <w:tc>
          <w:tcPr>
            <w:tcW w:w="821" w:type="dxa"/>
            <w:tcBorders>
              <w:top w:val="nil"/>
              <w:left w:val="nil"/>
              <w:bottom w:val="single" w:color="000000" w:sz="8" w:space="0"/>
              <w:right w:val="single" w:color="000000" w:sz="8" w:space="0"/>
            </w:tcBorders>
            <w:noWrap w:val="0"/>
            <w:vAlign w:val="center"/>
          </w:tcPr>
          <w:p w14:paraId="05C556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1414C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2C59B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2085</w:t>
            </w:r>
          </w:p>
        </w:tc>
        <w:tc>
          <w:tcPr>
            <w:tcW w:w="926" w:type="dxa"/>
            <w:tcBorders>
              <w:top w:val="nil"/>
              <w:left w:val="nil"/>
              <w:bottom w:val="single" w:color="000000" w:sz="8" w:space="0"/>
              <w:right w:val="single" w:color="000000" w:sz="8" w:space="0"/>
            </w:tcBorders>
            <w:noWrap w:val="0"/>
            <w:vAlign w:val="center"/>
          </w:tcPr>
          <w:p w14:paraId="762D61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2AF9E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B8B6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740A02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124</w:t>
            </w:r>
          </w:p>
        </w:tc>
        <w:tc>
          <w:tcPr>
            <w:tcW w:w="1926" w:type="dxa"/>
            <w:gridSpan w:val="2"/>
            <w:tcBorders>
              <w:top w:val="nil"/>
              <w:left w:val="nil"/>
              <w:bottom w:val="single" w:color="000000" w:sz="8" w:space="0"/>
              <w:right w:val="single" w:color="000000" w:sz="8" w:space="0"/>
            </w:tcBorders>
            <w:noWrap w:val="0"/>
            <w:vAlign w:val="center"/>
          </w:tcPr>
          <w:p w14:paraId="073EF6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分动箱推拉软轴(LJ101-3100)</w:t>
            </w:r>
          </w:p>
        </w:tc>
        <w:tc>
          <w:tcPr>
            <w:tcW w:w="707" w:type="dxa"/>
            <w:tcBorders>
              <w:top w:val="nil"/>
              <w:left w:val="nil"/>
              <w:bottom w:val="single" w:color="000000" w:sz="8" w:space="0"/>
              <w:right w:val="single" w:color="000000" w:sz="8" w:space="0"/>
            </w:tcBorders>
            <w:noWrap w:val="0"/>
            <w:vAlign w:val="center"/>
          </w:tcPr>
          <w:p w14:paraId="1A82CF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03144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FLM5070GQXJ4-01-1</w:t>
            </w:r>
          </w:p>
        </w:tc>
        <w:tc>
          <w:tcPr>
            <w:tcW w:w="821" w:type="dxa"/>
            <w:tcBorders>
              <w:top w:val="nil"/>
              <w:left w:val="nil"/>
              <w:bottom w:val="single" w:color="000000" w:sz="8" w:space="0"/>
              <w:right w:val="single" w:color="000000" w:sz="8" w:space="0"/>
            </w:tcBorders>
            <w:noWrap w:val="0"/>
            <w:vAlign w:val="center"/>
          </w:tcPr>
          <w:p w14:paraId="2AEA35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0011CF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92D8A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235</w:t>
            </w:r>
          </w:p>
        </w:tc>
        <w:tc>
          <w:tcPr>
            <w:tcW w:w="926" w:type="dxa"/>
            <w:tcBorders>
              <w:top w:val="nil"/>
              <w:left w:val="nil"/>
              <w:bottom w:val="single" w:color="000000" w:sz="8" w:space="0"/>
              <w:right w:val="single" w:color="000000" w:sz="8" w:space="0"/>
            </w:tcBorders>
            <w:noWrap w:val="0"/>
            <w:vAlign w:val="center"/>
          </w:tcPr>
          <w:p w14:paraId="4F19A2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1B3335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5F2AD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B378B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1926" w:type="dxa"/>
            <w:gridSpan w:val="2"/>
            <w:tcBorders>
              <w:top w:val="nil"/>
              <w:left w:val="nil"/>
              <w:bottom w:val="single" w:color="000000" w:sz="8" w:space="0"/>
              <w:right w:val="single" w:color="000000" w:sz="8" w:space="0"/>
            </w:tcBorders>
            <w:noWrap w:val="0"/>
            <w:vAlign w:val="center"/>
          </w:tcPr>
          <w:p w14:paraId="7D6C0E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前喷管座焊合(东风白)油缸</w:t>
            </w:r>
          </w:p>
        </w:tc>
        <w:tc>
          <w:tcPr>
            <w:tcW w:w="707" w:type="dxa"/>
            <w:tcBorders>
              <w:top w:val="nil"/>
              <w:left w:val="nil"/>
              <w:bottom w:val="single" w:color="000000" w:sz="8" w:space="0"/>
              <w:right w:val="single" w:color="000000" w:sz="8" w:space="0"/>
            </w:tcBorders>
            <w:noWrap w:val="0"/>
            <w:vAlign w:val="center"/>
          </w:tcPr>
          <w:p w14:paraId="08270C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39BD86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FLM5020TYH-02.01F</w:t>
            </w:r>
          </w:p>
        </w:tc>
        <w:tc>
          <w:tcPr>
            <w:tcW w:w="821" w:type="dxa"/>
            <w:tcBorders>
              <w:top w:val="nil"/>
              <w:left w:val="nil"/>
              <w:bottom w:val="single" w:color="000000" w:sz="8" w:space="0"/>
              <w:right w:val="single" w:color="000000" w:sz="8" w:space="0"/>
            </w:tcBorders>
            <w:noWrap w:val="0"/>
            <w:vAlign w:val="center"/>
          </w:tcPr>
          <w:p w14:paraId="449207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458A8A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3C9A2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280</w:t>
            </w:r>
          </w:p>
        </w:tc>
        <w:tc>
          <w:tcPr>
            <w:tcW w:w="926" w:type="dxa"/>
            <w:tcBorders>
              <w:top w:val="nil"/>
              <w:left w:val="nil"/>
              <w:bottom w:val="single" w:color="000000" w:sz="8" w:space="0"/>
              <w:right w:val="single" w:color="000000" w:sz="8" w:space="0"/>
            </w:tcBorders>
            <w:noWrap w:val="0"/>
            <w:vAlign w:val="center"/>
          </w:tcPr>
          <w:p w14:paraId="60DE7F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748B41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02301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53DBC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126</w:t>
            </w:r>
          </w:p>
        </w:tc>
        <w:tc>
          <w:tcPr>
            <w:tcW w:w="1926" w:type="dxa"/>
            <w:gridSpan w:val="2"/>
            <w:tcBorders>
              <w:top w:val="nil"/>
              <w:left w:val="nil"/>
              <w:bottom w:val="single" w:color="000000" w:sz="8" w:space="0"/>
              <w:right w:val="single" w:color="000000" w:sz="8" w:space="0"/>
            </w:tcBorders>
            <w:noWrap w:val="0"/>
            <w:vAlign w:val="center"/>
          </w:tcPr>
          <w:p w14:paraId="1599F5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销轴焊合(长 64)(镀彩)</w:t>
            </w:r>
          </w:p>
        </w:tc>
        <w:tc>
          <w:tcPr>
            <w:tcW w:w="707" w:type="dxa"/>
            <w:tcBorders>
              <w:top w:val="nil"/>
              <w:left w:val="nil"/>
              <w:bottom w:val="single" w:color="000000" w:sz="8" w:space="0"/>
              <w:right w:val="single" w:color="000000" w:sz="8" w:space="0"/>
            </w:tcBorders>
            <w:noWrap w:val="0"/>
            <w:vAlign w:val="center"/>
          </w:tcPr>
          <w:p w14:paraId="2D69FB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091736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FLM5020TYH-02.02</w:t>
            </w:r>
          </w:p>
        </w:tc>
        <w:tc>
          <w:tcPr>
            <w:tcW w:w="821" w:type="dxa"/>
            <w:tcBorders>
              <w:top w:val="nil"/>
              <w:left w:val="nil"/>
              <w:bottom w:val="single" w:color="000000" w:sz="8" w:space="0"/>
              <w:right w:val="single" w:color="000000" w:sz="8" w:space="0"/>
            </w:tcBorders>
            <w:noWrap w:val="0"/>
            <w:vAlign w:val="center"/>
          </w:tcPr>
          <w:p w14:paraId="72C4A9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701352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3560E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926" w:type="dxa"/>
            <w:tcBorders>
              <w:top w:val="nil"/>
              <w:left w:val="nil"/>
              <w:bottom w:val="single" w:color="000000" w:sz="8" w:space="0"/>
              <w:right w:val="single" w:color="000000" w:sz="8" w:space="0"/>
            </w:tcBorders>
            <w:noWrap w:val="0"/>
            <w:vAlign w:val="center"/>
          </w:tcPr>
          <w:p w14:paraId="6C5BA2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174CA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8A349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3C654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127</w:t>
            </w:r>
          </w:p>
        </w:tc>
        <w:tc>
          <w:tcPr>
            <w:tcW w:w="1926" w:type="dxa"/>
            <w:gridSpan w:val="2"/>
            <w:tcBorders>
              <w:top w:val="nil"/>
              <w:left w:val="nil"/>
              <w:bottom w:val="single" w:color="000000" w:sz="8" w:space="0"/>
              <w:right w:val="single" w:color="000000" w:sz="8" w:space="0"/>
            </w:tcBorders>
            <w:noWrap w:val="0"/>
            <w:vAlign w:val="center"/>
          </w:tcPr>
          <w:p w14:paraId="2A6BD7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转动座焊合(东风白)</w:t>
            </w:r>
          </w:p>
        </w:tc>
        <w:tc>
          <w:tcPr>
            <w:tcW w:w="707" w:type="dxa"/>
            <w:tcBorders>
              <w:top w:val="nil"/>
              <w:left w:val="nil"/>
              <w:bottom w:val="single" w:color="000000" w:sz="8" w:space="0"/>
              <w:right w:val="single" w:color="000000" w:sz="8" w:space="0"/>
            </w:tcBorders>
            <w:noWrap w:val="0"/>
            <w:vAlign w:val="center"/>
          </w:tcPr>
          <w:p w14:paraId="4F4D8A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33F8B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FLM5020TYH-02.05C</w:t>
            </w:r>
          </w:p>
        </w:tc>
        <w:tc>
          <w:tcPr>
            <w:tcW w:w="821" w:type="dxa"/>
            <w:tcBorders>
              <w:top w:val="nil"/>
              <w:left w:val="nil"/>
              <w:bottom w:val="single" w:color="000000" w:sz="8" w:space="0"/>
              <w:right w:val="single" w:color="000000" w:sz="8" w:space="0"/>
            </w:tcBorders>
            <w:noWrap w:val="0"/>
            <w:vAlign w:val="center"/>
          </w:tcPr>
          <w:p w14:paraId="2F1E5D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2F13C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5EC41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noWrap w:val="0"/>
            <w:vAlign w:val="center"/>
          </w:tcPr>
          <w:p w14:paraId="6F7309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6EA37E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2F5D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66F6F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128</w:t>
            </w:r>
          </w:p>
        </w:tc>
        <w:tc>
          <w:tcPr>
            <w:tcW w:w="1926" w:type="dxa"/>
            <w:gridSpan w:val="2"/>
            <w:tcBorders>
              <w:top w:val="nil"/>
              <w:left w:val="nil"/>
              <w:bottom w:val="single" w:color="000000" w:sz="8" w:space="0"/>
              <w:right w:val="single" w:color="000000" w:sz="8" w:space="0"/>
            </w:tcBorders>
            <w:noWrap w:val="0"/>
            <w:vAlign w:val="center"/>
          </w:tcPr>
          <w:p w14:paraId="4B5E9B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单点喷管焊合(镀白)</w:t>
            </w:r>
          </w:p>
        </w:tc>
        <w:tc>
          <w:tcPr>
            <w:tcW w:w="707" w:type="dxa"/>
            <w:tcBorders>
              <w:top w:val="nil"/>
              <w:left w:val="nil"/>
              <w:bottom w:val="single" w:color="000000" w:sz="8" w:space="0"/>
              <w:right w:val="single" w:color="000000" w:sz="8" w:space="0"/>
            </w:tcBorders>
            <w:noWrap w:val="0"/>
            <w:vAlign w:val="center"/>
          </w:tcPr>
          <w:p w14:paraId="158166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324AB6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FLM5020TYH-02.07</w:t>
            </w:r>
          </w:p>
        </w:tc>
        <w:tc>
          <w:tcPr>
            <w:tcW w:w="821" w:type="dxa"/>
            <w:tcBorders>
              <w:top w:val="nil"/>
              <w:left w:val="nil"/>
              <w:bottom w:val="single" w:color="000000" w:sz="8" w:space="0"/>
              <w:right w:val="single" w:color="000000" w:sz="8" w:space="0"/>
            </w:tcBorders>
            <w:noWrap w:val="0"/>
            <w:vAlign w:val="center"/>
          </w:tcPr>
          <w:p w14:paraId="5F9077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6FEBD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AB920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noWrap w:val="0"/>
            <w:vAlign w:val="center"/>
          </w:tcPr>
          <w:p w14:paraId="24AB22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5A57D0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C5329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C4FFD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129</w:t>
            </w:r>
          </w:p>
        </w:tc>
        <w:tc>
          <w:tcPr>
            <w:tcW w:w="1926" w:type="dxa"/>
            <w:gridSpan w:val="2"/>
            <w:tcBorders>
              <w:top w:val="nil"/>
              <w:left w:val="nil"/>
              <w:bottom w:val="single" w:color="000000" w:sz="8" w:space="0"/>
              <w:right w:val="single" w:color="000000" w:sz="8" w:space="0"/>
            </w:tcBorders>
            <w:noWrap w:val="0"/>
            <w:vAlign w:val="center"/>
          </w:tcPr>
          <w:p w14:paraId="46159A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围板 2(东风白)</w:t>
            </w:r>
          </w:p>
        </w:tc>
        <w:tc>
          <w:tcPr>
            <w:tcW w:w="707" w:type="dxa"/>
            <w:tcBorders>
              <w:top w:val="nil"/>
              <w:left w:val="nil"/>
              <w:bottom w:val="single" w:color="000000" w:sz="8" w:space="0"/>
              <w:right w:val="single" w:color="000000" w:sz="8" w:space="0"/>
            </w:tcBorders>
            <w:noWrap w:val="0"/>
            <w:vAlign w:val="center"/>
          </w:tcPr>
          <w:p w14:paraId="47BE54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8E480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FLM5020TYH-02.08</w:t>
            </w:r>
          </w:p>
        </w:tc>
        <w:tc>
          <w:tcPr>
            <w:tcW w:w="821" w:type="dxa"/>
            <w:tcBorders>
              <w:top w:val="nil"/>
              <w:left w:val="nil"/>
              <w:bottom w:val="single" w:color="000000" w:sz="8" w:space="0"/>
              <w:right w:val="single" w:color="000000" w:sz="8" w:space="0"/>
            </w:tcBorders>
            <w:noWrap w:val="0"/>
            <w:vAlign w:val="center"/>
          </w:tcPr>
          <w:p w14:paraId="05006B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7E03EA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74CB5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926" w:type="dxa"/>
            <w:tcBorders>
              <w:top w:val="nil"/>
              <w:left w:val="nil"/>
              <w:bottom w:val="single" w:color="000000" w:sz="8" w:space="0"/>
              <w:right w:val="single" w:color="000000" w:sz="8" w:space="0"/>
            </w:tcBorders>
            <w:noWrap w:val="0"/>
            <w:vAlign w:val="center"/>
          </w:tcPr>
          <w:p w14:paraId="1EF860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25177C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6016B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08F5CB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1926" w:type="dxa"/>
            <w:gridSpan w:val="2"/>
            <w:tcBorders>
              <w:top w:val="nil"/>
              <w:left w:val="nil"/>
              <w:bottom w:val="single" w:color="000000" w:sz="8" w:space="0"/>
              <w:right w:val="single" w:color="000000" w:sz="8" w:space="0"/>
            </w:tcBorders>
            <w:noWrap w:val="0"/>
            <w:vAlign w:val="center"/>
          </w:tcPr>
          <w:p w14:paraId="611C9A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销轴焊合 2(长 68)(镀彩)</w:t>
            </w:r>
          </w:p>
        </w:tc>
        <w:tc>
          <w:tcPr>
            <w:tcW w:w="707" w:type="dxa"/>
            <w:tcBorders>
              <w:top w:val="nil"/>
              <w:left w:val="nil"/>
              <w:bottom w:val="single" w:color="000000" w:sz="8" w:space="0"/>
              <w:right w:val="single" w:color="000000" w:sz="8" w:space="0"/>
            </w:tcBorders>
            <w:noWrap w:val="0"/>
            <w:vAlign w:val="center"/>
          </w:tcPr>
          <w:p w14:paraId="41AD36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CBE69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FLM5020TYH-02.10</w:t>
            </w:r>
          </w:p>
        </w:tc>
        <w:tc>
          <w:tcPr>
            <w:tcW w:w="821" w:type="dxa"/>
            <w:tcBorders>
              <w:top w:val="nil"/>
              <w:left w:val="nil"/>
              <w:bottom w:val="single" w:color="000000" w:sz="8" w:space="0"/>
              <w:right w:val="single" w:color="000000" w:sz="8" w:space="0"/>
            </w:tcBorders>
            <w:noWrap w:val="0"/>
            <w:vAlign w:val="center"/>
          </w:tcPr>
          <w:p w14:paraId="1B985E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D916C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6510A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926" w:type="dxa"/>
            <w:tcBorders>
              <w:top w:val="nil"/>
              <w:left w:val="nil"/>
              <w:bottom w:val="single" w:color="000000" w:sz="8" w:space="0"/>
              <w:right w:val="single" w:color="000000" w:sz="8" w:space="0"/>
            </w:tcBorders>
            <w:noWrap w:val="0"/>
            <w:vAlign w:val="center"/>
          </w:tcPr>
          <w:p w14:paraId="09D02F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3D415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535B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69A38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131</w:t>
            </w:r>
          </w:p>
        </w:tc>
        <w:tc>
          <w:tcPr>
            <w:tcW w:w="1926" w:type="dxa"/>
            <w:gridSpan w:val="2"/>
            <w:tcBorders>
              <w:top w:val="nil"/>
              <w:left w:val="nil"/>
              <w:bottom w:val="single" w:color="000000" w:sz="8" w:space="0"/>
              <w:right w:val="single" w:color="000000" w:sz="8" w:space="0"/>
            </w:tcBorders>
            <w:noWrap w:val="0"/>
            <w:vAlign w:val="center"/>
          </w:tcPr>
          <w:p w14:paraId="29CC13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喷管保护罩(东风白)</w:t>
            </w:r>
          </w:p>
        </w:tc>
        <w:tc>
          <w:tcPr>
            <w:tcW w:w="707" w:type="dxa"/>
            <w:tcBorders>
              <w:top w:val="nil"/>
              <w:left w:val="nil"/>
              <w:bottom w:val="single" w:color="000000" w:sz="8" w:space="0"/>
              <w:right w:val="single" w:color="000000" w:sz="8" w:space="0"/>
            </w:tcBorders>
            <w:noWrap w:val="0"/>
            <w:vAlign w:val="center"/>
          </w:tcPr>
          <w:p w14:paraId="6BA35E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D0BA5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FLM5020TYH-02-13</w:t>
            </w:r>
          </w:p>
        </w:tc>
        <w:tc>
          <w:tcPr>
            <w:tcW w:w="821" w:type="dxa"/>
            <w:tcBorders>
              <w:top w:val="nil"/>
              <w:left w:val="nil"/>
              <w:bottom w:val="single" w:color="000000" w:sz="8" w:space="0"/>
              <w:right w:val="single" w:color="000000" w:sz="8" w:space="0"/>
            </w:tcBorders>
            <w:noWrap w:val="0"/>
            <w:vAlign w:val="center"/>
          </w:tcPr>
          <w:p w14:paraId="4376DE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821D6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7BFAE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926" w:type="dxa"/>
            <w:tcBorders>
              <w:top w:val="nil"/>
              <w:left w:val="nil"/>
              <w:bottom w:val="single" w:color="000000" w:sz="8" w:space="0"/>
              <w:right w:val="single" w:color="000000" w:sz="8" w:space="0"/>
            </w:tcBorders>
            <w:noWrap w:val="0"/>
            <w:vAlign w:val="center"/>
          </w:tcPr>
          <w:p w14:paraId="1018E5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07A36B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1D2A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ABEA6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132</w:t>
            </w:r>
          </w:p>
        </w:tc>
        <w:tc>
          <w:tcPr>
            <w:tcW w:w="1926" w:type="dxa"/>
            <w:gridSpan w:val="2"/>
            <w:tcBorders>
              <w:top w:val="nil"/>
              <w:left w:val="nil"/>
              <w:bottom w:val="single" w:color="000000" w:sz="8" w:space="0"/>
              <w:right w:val="single" w:color="000000" w:sz="8" w:space="0"/>
            </w:tcBorders>
            <w:noWrap w:val="0"/>
            <w:vAlign w:val="center"/>
          </w:tcPr>
          <w:p w14:paraId="408E33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百力通汽油机 25T2</w:t>
            </w:r>
          </w:p>
        </w:tc>
        <w:tc>
          <w:tcPr>
            <w:tcW w:w="707" w:type="dxa"/>
            <w:tcBorders>
              <w:top w:val="nil"/>
              <w:left w:val="nil"/>
              <w:bottom w:val="single" w:color="000000" w:sz="8" w:space="0"/>
              <w:right w:val="single" w:color="000000" w:sz="8" w:space="0"/>
            </w:tcBorders>
            <w:noWrap w:val="0"/>
            <w:vAlign w:val="center"/>
          </w:tcPr>
          <w:p w14:paraId="59D43B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692DE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13.5HP(轴径 25mm)</w:t>
            </w:r>
          </w:p>
        </w:tc>
        <w:tc>
          <w:tcPr>
            <w:tcW w:w="821" w:type="dxa"/>
            <w:tcBorders>
              <w:top w:val="nil"/>
              <w:left w:val="nil"/>
              <w:bottom w:val="single" w:color="000000" w:sz="8" w:space="0"/>
              <w:right w:val="single" w:color="000000" w:sz="8" w:space="0"/>
            </w:tcBorders>
            <w:noWrap w:val="0"/>
            <w:vAlign w:val="center"/>
          </w:tcPr>
          <w:p w14:paraId="1E772D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1DF9A8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5EEFD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3886</w:t>
            </w:r>
          </w:p>
        </w:tc>
        <w:tc>
          <w:tcPr>
            <w:tcW w:w="926" w:type="dxa"/>
            <w:tcBorders>
              <w:top w:val="nil"/>
              <w:left w:val="nil"/>
              <w:bottom w:val="single" w:color="000000" w:sz="8" w:space="0"/>
              <w:right w:val="single" w:color="000000" w:sz="8" w:space="0"/>
            </w:tcBorders>
            <w:noWrap w:val="0"/>
            <w:vAlign w:val="center"/>
          </w:tcPr>
          <w:p w14:paraId="7B80CC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00AE7A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BFA8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89255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133</w:t>
            </w:r>
          </w:p>
        </w:tc>
        <w:tc>
          <w:tcPr>
            <w:tcW w:w="1926" w:type="dxa"/>
            <w:gridSpan w:val="2"/>
            <w:tcBorders>
              <w:top w:val="nil"/>
              <w:left w:val="nil"/>
              <w:bottom w:val="single" w:color="000000" w:sz="8" w:space="0"/>
              <w:right w:val="single" w:color="000000" w:sz="8" w:space="0"/>
            </w:tcBorders>
            <w:noWrap w:val="0"/>
            <w:vAlign w:val="center"/>
          </w:tcPr>
          <w:p w14:paraId="4A5934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万向球头接头</w:t>
            </w:r>
          </w:p>
        </w:tc>
        <w:tc>
          <w:tcPr>
            <w:tcW w:w="707" w:type="dxa"/>
            <w:tcBorders>
              <w:top w:val="nil"/>
              <w:left w:val="nil"/>
              <w:bottom w:val="single" w:color="000000" w:sz="8" w:space="0"/>
              <w:right w:val="single" w:color="000000" w:sz="8" w:space="0"/>
            </w:tcBorders>
            <w:noWrap w:val="0"/>
            <w:vAlign w:val="center"/>
          </w:tcPr>
          <w:p w14:paraId="7004F9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09DC6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M8(内 8 外 8，螺纹长 15mm)(汇升)</w:t>
            </w:r>
          </w:p>
        </w:tc>
        <w:tc>
          <w:tcPr>
            <w:tcW w:w="821" w:type="dxa"/>
            <w:tcBorders>
              <w:top w:val="nil"/>
              <w:left w:val="nil"/>
              <w:bottom w:val="single" w:color="000000" w:sz="8" w:space="0"/>
              <w:right w:val="single" w:color="000000" w:sz="8" w:space="0"/>
            </w:tcBorders>
            <w:noWrap w:val="0"/>
            <w:vAlign w:val="center"/>
          </w:tcPr>
          <w:p w14:paraId="4AF6E2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5F14A1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17C8C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0"/>
            <w:vAlign w:val="center"/>
          </w:tcPr>
          <w:p w14:paraId="00F1BE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9DD2C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EB24C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67766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134</w:t>
            </w:r>
          </w:p>
        </w:tc>
        <w:tc>
          <w:tcPr>
            <w:tcW w:w="1926" w:type="dxa"/>
            <w:gridSpan w:val="2"/>
            <w:tcBorders>
              <w:top w:val="nil"/>
              <w:left w:val="nil"/>
              <w:bottom w:val="single" w:color="000000" w:sz="8" w:space="0"/>
              <w:right w:val="single" w:color="000000" w:sz="8" w:space="0"/>
            </w:tcBorders>
            <w:noWrap w:val="0"/>
            <w:vAlign w:val="center"/>
          </w:tcPr>
          <w:p w14:paraId="071C34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喷嘴</w:t>
            </w:r>
          </w:p>
        </w:tc>
        <w:tc>
          <w:tcPr>
            <w:tcW w:w="707" w:type="dxa"/>
            <w:tcBorders>
              <w:top w:val="nil"/>
              <w:left w:val="nil"/>
              <w:bottom w:val="single" w:color="000000" w:sz="8" w:space="0"/>
              <w:right w:val="single" w:color="000000" w:sz="8" w:space="0"/>
            </w:tcBorders>
            <w:noWrap w:val="0"/>
            <w:vAlign w:val="center"/>
          </w:tcPr>
          <w:p w14:paraId="0B0657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ign w:val="center"/>
          </w:tcPr>
          <w:p w14:paraId="01BAE8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B1/4FLM5003</w:t>
            </w:r>
          </w:p>
        </w:tc>
        <w:tc>
          <w:tcPr>
            <w:tcW w:w="821" w:type="dxa"/>
            <w:tcBorders>
              <w:top w:val="nil"/>
              <w:left w:val="nil"/>
              <w:bottom w:val="single" w:color="000000" w:sz="8" w:space="0"/>
              <w:right w:val="single" w:color="000000" w:sz="8" w:space="0"/>
            </w:tcBorders>
            <w:noWrap w:val="0"/>
            <w:vAlign w:val="center"/>
          </w:tcPr>
          <w:p w14:paraId="7AF796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6CF9E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D576B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926" w:type="dxa"/>
            <w:tcBorders>
              <w:top w:val="nil"/>
              <w:left w:val="nil"/>
              <w:bottom w:val="single" w:color="000000" w:sz="8" w:space="0"/>
              <w:right w:val="single" w:color="000000" w:sz="8" w:space="0"/>
            </w:tcBorders>
            <w:noWrap w:val="0"/>
            <w:vAlign w:val="center"/>
          </w:tcPr>
          <w:p w14:paraId="536CE0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55421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4B16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5" w:hRule="atLeast"/>
        </w:trPr>
        <w:tc>
          <w:tcPr>
            <w:tcW w:w="576" w:type="dxa"/>
            <w:tcBorders>
              <w:top w:val="nil"/>
              <w:left w:val="single" w:color="000000" w:sz="8" w:space="0"/>
              <w:bottom w:val="single" w:color="000000" w:sz="8" w:space="0"/>
              <w:right w:val="single" w:color="000000" w:sz="8" w:space="0"/>
            </w:tcBorders>
            <w:noWrap w:val="0"/>
            <w:vAlign w:val="center"/>
          </w:tcPr>
          <w:p w14:paraId="4B212A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w:t>
            </w:r>
          </w:p>
        </w:tc>
        <w:tc>
          <w:tcPr>
            <w:tcW w:w="1926" w:type="dxa"/>
            <w:gridSpan w:val="2"/>
            <w:tcBorders>
              <w:top w:val="nil"/>
              <w:left w:val="nil"/>
              <w:bottom w:val="single" w:color="000000" w:sz="8" w:space="0"/>
              <w:right w:val="single" w:color="000000" w:sz="8" w:space="0"/>
            </w:tcBorders>
            <w:noWrap w:val="0"/>
            <w:vAlign w:val="center"/>
          </w:tcPr>
          <w:p w14:paraId="3CF811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可调球接头(303 不锈钢、BSPT 螺纹)</w:t>
            </w:r>
          </w:p>
        </w:tc>
        <w:tc>
          <w:tcPr>
            <w:tcW w:w="707" w:type="dxa"/>
            <w:tcBorders>
              <w:top w:val="nil"/>
              <w:left w:val="nil"/>
              <w:bottom w:val="single" w:color="000000" w:sz="8" w:space="0"/>
              <w:right w:val="single" w:color="000000" w:sz="8" w:space="0"/>
            </w:tcBorders>
            <w:noWrap w:val="0"/>
            <w:vAlign w:val="center"/>
          </w:tcPr>
          <w:p w14:paraId="649908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400452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B14317-M16*1/4-SS</w:t>
            </w:r>
          </w:p>
        </w:tc>
        <w:tc>
          <w:tcPr>
            <w:tcW w:w="821" w:type="dxa"/>
            <w:tcBorders>
              <w:top w:val="nil"/>
              <w:left w:val="nil"/>
              <w:bottom w:val="single" w:color="000000" w:sz="8" w:space="0"/>
              <w:right w:val="single" w:color="000000" w:sz="8" w:space="0"/>
            </w:tcBorders>
            <w:noWrap w:val="0"/>
            <w:vAlign w:val="center"/>
          </w:tcPr>
          <w:p w14:paraId="7CE964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F8844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61C07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926" w:type="dxa"/>
            <w:tcBorders>
              <w:top w:val="nil"/>
              <w:left w:val="nil"/>
              <w:bottom w:val="single" w:color="000000" w:sz="8" w:space="0"/>
              <w:right w:val="single" w:color="000000" w:sz="8" w:space="0"/>
            </w:tcBorders>
            <w:noWrap w:val="0"/>
            <w:vAlign w:val="center"/>
          </w:tcPr>
          <w:p w14:paraId="1BBF56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60E63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3CA0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BCA11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136</w:t>
            </w:r>
          </w:p>
        </w:tc>
        <w:tc>
          <w:tcPr>
            <w:tcW w:w="1926" w:type="dxa"/>
            <w:gridSpan w:val="2"/>
            <w:tcBorders>
              <w:top w:val="nil"/>
              <w:left w:val="nil"/>
              <w:bottom w:val="single" w:color="000000" w:sz="8" w:space="0"/>
              <w:right w:val="single" w:color="000000" w:sz="8" w:space="0"/>
            </w:tcBorders>
            <w:noWrap w:val="0"/>
            <w:vAlign w:val="center"/>
          </w:tcPr>
          <w:p w14:paraId="723B84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自动卷管器</w:t>
            </w:r>
          </w:p>
        </w:tc>
        <w:tc>
          <w:tcPr>
            <w:tcW w:w="707" w:type="dxa"/>
            <w:tcBorders>
              <w:top w:val="nil"/>
              <w:left w:val="nil"/>
              <w:bottom w:val="single" w:color="000000" w:sz="8" w:space="0"/>
              <w:right w:val="single" w:color="000000" w:sz="8" w:space="0"/>
            </w:tcBorders>
            <w:noWrap w:val="0"/>
            <w:vAlign w:val="center"/>
          </w:tcPr>
          <w:p w14:paraId="0E358B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34618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D3300/20</w:t>
            </w:r>
          </w:p>
        </w:tc>
        <w:tc>
          <w:tcPr>
            <w:tcW w:w="821" w:type="dxa"/>
            <w:tcBorders>
              <w:top w:val="nil"/>
              <w:left w:val="nil"/>
              <w:bottom w:val="single" w:color="000000" w:sz="8" w:space="0"/>
              <w:right w:val="single" w:color="000000" w:sz="8" w:space="0"/>
            </w:tcBorders>
            <w:noWrap w:val="0"/>
            <w:vAlign w:val="center"/>
          </w:tcPr>
          <w:p w14:paraId="0B09D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D4177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1B470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2175</w:t>
            </w:r>
          </w:p>
        </w:tc>
        <w:tc>
          <w:tcPr>
            <w:tcW w:w="926" w:type="dxa"/>
            <w:tcBorders>
              <w:top w:val="nil"/>
              <w:left w:val="nil"/>
              <w:bottom w:val="single" w:color="000000" w:sz="8" w:space="0"/>
              <w:right w:val="single" w:color="000000" w:sz="8" w:space="0"/>
            </w:tcBorders>
            <w:noWrap w:val="0"/>
            <w:vAlign w:val="center"/>
          </w:tcPr>
          <w:p w14:paraId="1F3A7C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69E55B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18DEE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3FDB4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137</w:t>
            </w:r>
          </w:p>
        </w:tc>
        <w:tc>
          <w:tcPr>
            <w:tcW w:w="1926" w:type="dxa"/>
            <w:gridSpan w:val="2"/>
            <w:tcBorders>
              <w:top w:val="nil"/>
              <w:left w:val="nil"/>
              <w:bottom w:val="single" w:color="000000" w:sz="8" w:space="0"/>
              <w:right w:val="single" w:color="000000" w:sz="8" w:space="0"/>
            </w:tcBorders>
            <w:noWrap w:val="0"/>
            <w:vAlign w:val="center"/>
          </w:tcPr>
          <w:p w14:paraId="7FCE44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喷管焊合(东风白)</w:t>
            </w:r>
          </w:p>
        </w:tc>
        <w:tc>
          <w:tcPr>
            <w:tcW w:w="707" w:type="dxa"/>
            <w:tcBorders>
              <w:top w:val="nil"/>
              <w:left w:val="nil"/>
              <w:bottom w:val="single" w:color="000000" w:sz="8" w:space="0"/>
              <w:right w:val="single" w:color="000000" w:sz="8" w:space="0"/>
            </w:tcBorders>
            <w:noWrap w:val="0"/>
            <w:vAlign w:val="center"/>
          </w:tcPr>
          <w:p w14:paraId="609CC6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2EE6F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FLM5020TYH-03.03A</w:t>
            </w:r>
          </w:p>
        </w:tc>
        <w:tc>
          <w:tcPr>
            <w:tcW w:w="821" w:type="dxa"/>
            <w:tcBorders>
              <w:top w:val="nil"/>
              <w:left w:val="nil"/>
              <w:bottom w:val="single" w:color="000000" w:sz="8" w:space="0"/>
              <w:right w:val="single" w:color="000000" w:sz="8" w:space="0"/>
            </w:tcBorders>
            <w:noWrap w:val="0"/>
            <w:vAlign w:val="center"/>
          </w:tcPr>
          <w:p w14:paraId="54C692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1ADDC0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9ADBA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435</w:t>
            </w:r>
          </w:p>
        </w:tc>
        <w:tc>
          <w:tcPr>
            <w:tcW w:w="926" w:type="dxa"/>
            <w:tcBorders>
              <w:top w:val="nil"/>
              <w:left w:val="nil"/>
              <w:bottom w:val="single" w:color="000000" w:sz="8" w:space="0"/>
              <w:right w:val="single" w:color="000000" w:sz="8" w:space="0"/>
            </w:tcBorders>
            <w:noWrap w:val="0"/>
            <w:vAlign w:val="center"/>
          </w:tcPr>
          <w:p w14:paraId="5E9433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60A89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1CFF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2A132A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w:t>
            </w:r>
          </w:p>
        </w:tc>
        <w:tc>
          <w:tcPr>
            <w:tcW w:w="1926" w:type="dxa"/>
            <w:gridSpan w:val="2"/>
            <w:tcBorders>
              <w:top w:val="nil"/>
              <w:left w:val="nil"/>
              <w:bottom w:val="single" w:color="000000" w:sz="8" w:space="0"/>
              <w:right w:val="single" w:color="000000" w:sz="8" w:space="0"/>
            </w:tcBorders>
            <w:noWrap w:val="0"/>
            <w:vAlign w:val="center"/>
          </w:tcPr>
          <w:p w14:paraId="4FB610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手动喷管焊合(东风白)</w:t>
            </w:r>
          </w:p>
        </w:tc>
        <w:tc>
          <w:tcPr>
            <w:tcW w:w="707" w:type="dxa"/>
            <w:tcBorders>
              <w:top w:val="nil"/>
              <w:left w:val="nil"/>
              <w:bottom w:val="single" w:color="000000" w:sz="8" w:space="0"/>
              <w:right w:val="single" w:color="000000" w:sz="8" w:space="0"/>
            </w:tcBorders>
            <w:noWrap w:val="0"/>
            <w:vAlign w:val="center"/>
          </w:tcPr>
          <w:p w14:paraId="5408E6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691B8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FLM5022TYH-03.03</w:t>
            </w:r>
          </w:p>
        </w:tc>
        <w:tc>
          <w:tcPr>
            <w:tcW w:w="821" w:type="dxa"/>
            <w:tcBorders>
              <w:top w:val="nil"/>
              <w:left w:val="nil"/>
              <w:bottom w:val="single" w:color="000000" w:sz="8" w:space="0"/>
              <w:right w:val="single" w:color="000000" w:sz="8" w:space="0"/>
            </w:tcBorders>
            <w:noWrap w:val="0"/>
            <w:vAlign w:val="center"/>
          </w:tcPr>
          <w:p w14:paraId="0C73C7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054665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4D077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395</w:t>
            </w:r>
          </w:p>
        </w:tc>
        <w:tc>
          <w:tcPr>
            <w:tcW w:w="926" w:type="dxa"/>
            <w:tcBorders>
              <w:top w:val="nil"/>
              <w:left w:val="nil"/>
              <w:bottom w:val="single" w:color="000000" w:sz="8" w:space="0"/>
              <w:right w:val="single" w:color="000000" w:sz="8" w:space="0"/>
            </w:tcBorders>
            <w:noWrap w:val="0"/>
            <w:vAlign w:val="center"/>
          </w:tcPr>
          <w:p w14:paraId="748F0F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5BB440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A00B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01EB87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139</w:t>
            </w:r>
          </w:p>
        </w:tc>
        <w:tc>
          <w:tcPr>
            <w:tcW w:w="1926" w:type="dxa"/>
            <w:gridSpan w:val="2"/>
            <w:tcBorders>
              <w:top w:val="nil"/>
              <w:left w:val="nil"/>
              <w:bottom w:val="single" w:color="000000" w:sz="8" w:space="0"/>
              <w:right w:val="single" w:color="000000" w:sz="8" w:space="0"/>
            </w:tcBorders>
            <w:noWrap w:val="0"/>
            <w:vAlign w:val="center"/>
          </w:tcPr>
          <w:p w14:paraId="1BCB74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汽油机皮带轮(黒漆)φ93*60.5</w:t>
            </w:r>
          </w:p>
        </w:tc>
        <w:tc>
          <w:tcPr>
            <w:tcW w:w="707" w:type="dxa"/>
            <w:tcBorders>
              <w:top w:val="nil"/>
              <w:left w:val="nil"/>
              <w:bottom w:val="single" w:color="000000" w:sz="8" w:space="0"/>
              <w:right w:val="single" w:color="000000" w:sz="8" w:space="0"/>
            </w:tcBorders>
            <w:noWrap w:val="0"/>
            <w:vAlign w:val="center"/>
          </w:tcPr>
          <w:p w14:paraId="0F3CF1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7A406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FLM5030TYHC5-03-1/GC38 泵</w:t>
            </w:r>
          </w:p>
        </w:tc>
        <w:tc>
          <w:tcPr>
            <w:tcW w:w="821" w:type="dxa"/>
            <w:tcBorders>
              <w:top w:val="nil"/>
              <w:left w:val="nil"/>
              <w:bottom w:val="single" w:color="000000" w:sz="8" w:space="0"/>
              <w:right w:val="single" w:color="000000" w:sz="8" w:space="0"/>
            </w:tcBorders>
            <w:noWrap w:val="0"/>
            <w:vAlign w:val="center"/>
          </w:tcPr>
          <w:p w14:paraId="544680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60052B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44FEB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926" w:type="dxa"/>
            <w:tcBorders>
              <w:top w:val="nil"/>
              <w:left w:val="nil"/>
              <w:bottom w:val="single" w:color="000000" w:sz="8" w:space="0"/>
              <w:right w:val="single" w:color="000000" w:sz="8" w:space="0"/>
            </w:tcBorders>
            <w:noWrap w:val="0"/>
            <w:vAlign w:val="center"/>
          </w:tcPr>
          <w:p w14:paraId="6F8F6F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50C8C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027F7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A8FD2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1926" w:type="dxa"/>
            <w:gridSpan w:val="2"/>
            <w:tcBorders>
              <w:top w:val="nil"/>
              <w:left w:val="nil"/>
              <w:bottom w:val="single" w:color="000000" w:sz="8" w:space="0"/>
              <w:right w:val="single" w:color="000000" w:sz="8" w:space="0"/>
            </w:tcBorders>
            <w:noWrap w:val="0"/>
            <w:vAlign w:val="center"/>
          </w:tcPr>
          <w:p w14:paraId="102DAE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水泵皮带轮(黑漆)φ225*43.5</w:t>
            </w:r>
          </w:p>
        </w:tc>
        <w:tc>
          <w:tcPr>
            <w:tcW w:w="707" w:type="dxa"/>
            <w:tcBorders>
              <w:top w:val="nil"/>
              <w:left w:val="nil"/>
              <w:bottom w:val="single" w:color="000000" w:sz="8" w:space="0"/>
              <w:right w:val="single" w:color="000000" w:sz="8" w:space="0"/>
            </w:tcBorders>
            <w:noWrap w:val="0"/>
            <w:vAlign w:val="center"/>
          </w:tcPr>
          <w:p w14:paraId="40DA95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191C42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FLM5030TYHC5-03-5/GC38 泵</w:t>
            </w:r>
          </w:p>
        </w:tc>
        <w:tc>
          <w:tcPr>
            <w:tcW w:w="821" w:type="dxa"/>
            <w:tcBorders>
              <w:top w:val="nil"/>
              <w:left w:val="nil"/>
              <w:bottom w:val="single" w:color="000000" w:sz="8" w:space="0"/>
              <w:right w:val="single" w:color="000000" w:sz="8" w:space="0"/>
            </w:tcBorders>
            <w:noWrap w:val="0"/>
            <w:vAlign w:val="center"/>
          </w:tcPr>
          <w:p w14:paraId="5987B2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4C687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083AF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235</w:t>
            </w:r>
          </w:p>
        </w:tc>
        <w:tc>
          <w:tcPr>
            <w:tcW w:w="926" w:type="dxa"/>
            <w:tcBorders>
              <w:top w:val="nil"/>
              <w:left w:val="nil"/>
              <w:bottom w:val="single" w:color="000000" w:sz="8" w:space="0"/>
              <w:right w:val="single" w:color="000000" w:sz="8" w:space="0"/>
            </w:tcBorders>
            <w:noWrap w:val="0"/>
            <w:vAlign w:val="center"/>
          </w:tcPr>
          <w:p w14:paraId="36BABD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4890E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D075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6935A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141</w:t>
            </w:r>
          </w:p>
        </w:tc>
        <w:tc>
          <w:tcPr>
            <w:tcW w:w="1926" w:type="dxa"/>
            <w:gridSpan w:val="2"/>
            <w:tcBorders>
              <w:top w:val="nil"/>
              <w:left w:val="nil"/>
              <w:bottom w:val="single" w:color="000000" w:sz="8" w:space="0"/>
              <w:right w:val="single" w:color="000000" w:sz="8" w:space="0"/>
            </w:tcBorders>
            <w:noWrap w:val="0"/>
            <w:vAlign w:val="center"/>
          </w:tcPr>
          <w:p w14:paraId="5EE999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控制盒总成(技改 2019021205)</w:t>
            </w:r>
          </w:p>
        </w:tc>
        <w:tc>
          <w:tcPr>
            <w:tcW w:w="707" w:type="dxa"/>
            <w:tcBorders>
              <w:top w:val="nil"/>
              <w:left w:val="nil"/>
              <w:bottom w:val="single" w:color="000000" w:sz="8" w:space="0"/>
              <w:right w:val="single" w:color="000000" w:sz="8" w:space="0"/>
            </w:tcBorders>
            <w:noWrap w:val="0"/>
            <w:vAlign w:val="center"/>
          </w:tcPr>
          <w:p w14:paraId="6CE211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B550A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FLM5030TYHC5-04.01B</w:t>
            </w:r>
          </w:p>
        </w:tc>
        <w:tc>
          <w:tcPr>
            <w:tcW w:w="821" w:type="dxa"/>
            <w:tcBorders>
              <w:top w:val="nil"/>
              <w:left w:val="nil"/>
              <w:bottom w:val="single" w:color="000000" w:sz="8" w:space="0"/>
              <w:right w:val="single" w:color="000000" w:sz="8" w:space="0"/>
            </w:tcBorders>
            <w:noWrap w:val="0"/>
            <w:vAlign w:val="center"/>
          </w:tcPr>
          <w:p w14:paraId="6ACB7B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926FC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B21CD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1378</w:t>
            </w:r>
          </w:p>
        </w:tc>
        <w:tc>
          <w:tcPr>
            <w:tcW w:w="926" w:type="dxa"/>
            <w:tcBorders>
              <w:top w:val="nil"/>
              <w:left w:val="nil"/>
              <w:bottom w:val="single" w:color="000000" w:sz="8" w:space="0"/>
              <w:right w:val="single" w:color="000000" w:sz="8" w:space="0"/>
            </w:tcBorders>
            <w:noWrap w:val="0"/>
            <w:vAlign w:val="center"/>
          </w:tcPr>
          <w:p w14:paraId="3913B8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6F93EB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D7F2B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6EF289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142</w:t>
            </w:r>
          </w:p>
        </w:tc>
        <w:tc>
          <w:tcPr>
            <w:tcW w:w="1926" w:type="dxa"/>
            <w:gridSpan w:val="2"/>
            <w:tcBorders>
              <w:top w:val="nil"/>
              <w:left w:val="nil"/>
              <w:bottom w:val="single" w:color="000000" w:sz="8" w:space="0"/>
              <w:right w:val="single" w:color="000000" w:sz="8" w:space="0"/>
            </w:tcBorders>
            <w:noWrap w:val="0"/>
            <w:vAlign w:val="center"/>
          </w:tcPr>
          <w:p w14:paraId="21BE15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前喷摆动油缸</w:t>
            </w:r>
          </w:p>
        </w:tc>
        <w:tc>
          <w:tcPr>
            <w:tcW w:w="707" w:type="dxa"/>
            <w:tcBorders>
              <w:top w:val="nil"/>
              <w:left w:val="nil"/>
              <w:bottom w:val="single" w:color="000000" w:sz="8" w:space="0"/>
              <w:right w:val="single" w:color="000000" w:sz="8" w:space="0"/>
            </w:tcBorders>
            <w:noWrap w:val="0"/>
            <w:vAlign w:val="center"/>
          </w:tcPr>
          <w:p w14:paraId="3E6478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9F23B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(SLYG1659B)FLM5022TYH-05.09.01</w:t>
            </w:r>
          </w:p>
        </w:tc>
        <w:tc>
          <w:tcPr>
            <w:tcW w:w="821" w:type="dxa"/>
            <w:tcBorders>
              <w:top w:val="nil"/>
              <w:left w:val="nil"/>
              <w:bottom w:val="single" w:color="000000" w:sz="8" w:space="0"/>
              <w:right w:val="single" w:color="000000" w:sz="8" w:space="0"/>
            </w:tcBorders>
            <w:noWrap w:val="0"/>
            <w:vAlign w:val="center"/>
          </w:tcPr>
          <w:p w14:paraId="569788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0B75DD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B4783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526</w:t>
            </w:r>
          </w:p>
        </w:tc>
        <w:tc>
          <w:tcPr>
            <w:tcW w:w="926" w:type="dxa"/>
            <w:tcBorders>
              <w:top w:val="nil"/>
              <w:left w:val="nil"/>
              <w:bottom w:val="single" w:color="000000" w:sz="8" w:space="0"/>
              <w:right w:val="single" w:color="000000" w:sz="8" w:space="0"/>
            </w:tcBorders>
            <w:noWrap w:val="0"/>
            <w:vAlign w:val="center"/>
          </w:tcPr>
          <w:p w14:paraId="39552D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73A7DB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32BD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2E991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143</w:t>
            </w:r>
          </w:p>
        </w:tc>
        <w:tc>
          <w:tcPr>
            <w:tcW w:w="1926" w:type="dxa"/>
            <w:gridSpan w:val="2"/>
            <w:tcBorders>
              <w:top w:val="nil"/>
              <w:left w:val="nil"/>
              <w:bottom w:val="single" w:color="000000" w:sz="8" w:space="0"/>
              <w:right w:val="single" w:color="000000" w:sz="8" w:space="0"/>
            </w:tcBorders>
            <w:noWrap w:val="0"/>
            <w:vAlign w:val="center"/>
          </w:tcPr>
          <w:p w14:paraId="43F659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前喷升降油缸</w:t>
            </w:r>
          </w:p>
        </w:tc>
        <w:tc>
          <w:tcPr>
            <w:tcW w:w="707" w:type="dxa"/>
            <w:tcBorders>
              <w:top w:val="nil"/>
              <w:left w:val="nil"/>
              <w:bottom w:val="single" w:color="000000" w:sz="8" w:space="0"/>
              <w:right w:val="single" w:color="000000" w:sz="8" w:space="0"/>
            </w:tcBorders>
            <w:noWrap w:val="0"/>
            <w:vAlign w:val="center"/>
          </w:tcPr>
          <w:p w14:paraId="0670DA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6F116C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(SLYG1659C)FLM5022TYH-05.09.02</w:t>
            </w:r>
          </w:p>
        </w:tc>
        <w:tc>
          <w:tcPr>
            <w:tcW w:w="821" w:type="dxa"/>
            <w:tcBorders>
              <w:top w:val="nil"/>
              <w:left w:val="nil"/>
              <w:bottom w:val="single" w:color="000000" w:sz="8" w:space="0"/>
              <w:right w:val="single" w:color="000000" w:sz="8" w:space="0"/>
            </w:tcBorders>
            <w:noWrap w:val="0"/>
            <w:vAlign w:val="center"/>
          </w:tcPr>
          <w:p w14:paraId="023003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6196A1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E62ED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515</w:t>
            </w:r>
          </w:p>
        </w:tc>
        <w:tc>
          <w:tcPr>
            <w:tcW w:w="926" w:type="dxa"/>
            <w:tcBorders>
              <w:top w:val="nil"/>
              <w:left w:val="nil"/>
              <w:bottom w:val="single" w:color="000000" w:sz="8" w:space="0"/>
              <w:right w:val="single" w:color="000000" w:sz="8" w:space="0"/>
            </w:tcBorders>
            <w:noWrap w:val="0"/>
            <w:vAlign w:val="center"/>
          </w:tcPr>
          <w:p w14:paraId="47AB2F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1D275D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4B663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A9E26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144</w:t>
            </w:r>
          </w:p>
        </w:tc>
        <w:tc>
          <w:tcPr>
            <w:tcW w:w="1926" w:type="dxa"/>
            <w:gridSpan w:val="2"/>
            <w:tcBorders>
              <w:top w:val="nil"/>
              <w:left w:val="nil"/>
              <w:bottom w:val="single" w:color="000000" w:sz="8" w:space="0"/>
              <w:right w:val="single" w:color="000000" w:sz="8" w:space="0"/>
            </w:tcBorders>
            <w:noWrap w:val="0"/>
            <w:vAlign w:val="center"/>
          </w:tcPr>
          <w:p w14:paraId="33D8D6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动力单元(5022TYH)</w:t>
            </w:r>
          </w:p>
        </w:tc>
        <w:tc>
          <w:tcPr>
            <w:tcW w:w="707" w:type="dxa"/>
            <w:tcBorders>
              <w:top w:val="nil"/>
              <w:left w:val="nil"/>
              <w:bottom w:val="single" w:color="000000" w:sz="8" w:space="0"/>
              <w:right w:val="single" w:color="000000" w:sz="8" w:space="0"/>
            </w:tcBorders>
            <w:noWrap w:val="0"/>
            <w:vAlign w:val="center"/>
          </w:tcPr>
          <w:p w14:paraId="69578B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251953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000-0001035</w:t>
            </w:r>
          </w:p>
        </w:tc>
        <w:tc>
          <w:tcPr>
            <w:tcW w:w="821" w:type="dxa"/>
            <w:tcBorders>
              <w:top w:val="nil"/>
              <w:left w:val="nil"/>
              <w:bottom w:val="single" w:color="000000" w:sz="8" w:space="0"/>
              <w:right w:val="single" w:color="000000" w:sz="8" w:space="0"/>
            </w:tcBorders>
            <w:noWrap w:val="0"/>
            <w:vAlign w:val="center"/>
          </w:tcPr>
          <w:p w14:paraId="594E62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3BF216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26AA4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4035</w:t>
            </w:r>
          </w:p>
        </w:tc>
        <w:tc>
          <w:tcPr>
            <w:tcW w:w="926" w:type="dxa"/>
            <w:tcBorders>
              <w:top w:val="nil"/>
              <w:left w:val="nil"/>
              <w:bottom w:val="single" w:color="000000" w:sz="8" w:space="0"/>
              <w:right w:val="single" w:color="000000" w:sz="8" w:space="0"/>
            </w:tcBorders>
            <w:noWrap w:val="0"/>
            <w:vAlign w:val="center"/>
          </w:tcPr>
          <w:p w14:paraId="284404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B7764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CDB1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C2A52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145</w:t>
            </w:r>
          </w:p>
        </w:tc>
        <w:tc>
          <w:tcPr>
            <w:tcW w:w="1926" w:type="dxa"/>
            <w:gridSpan w:val="2"/>
            <w:tcBorders>
              <w:top w:val="nil"/>
              <w:left w:val="nil"/>
              <w:bottom w:val="single" w:color="000000" w:sz="8" w:space="0"/>
              <w:right w:val="single" w:color="000000" w:sz="8" w:space="0"/>
            </w:tcBorders>
            <w:noWrap w:val="0"/>
            <w:vAlign w:val="center"/>
          </w:tcPr>
          <w:p w14:paraId="5FF5E8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测压接头</w:t>
            </w:r>
          </w:p>
        </w:tc>
        <w:tc>
          <w:tcPr>
            <w:tcW w:w="707" w:type="dxa"/>
            <w:tcBorders>
              <w:top w:val="nil"/>
              <w:left w:val="nil"/>
              <w:bottom w:val="single" w:color="000000" w:sz="8" w:space="0"/>
              <w:right w:val="single" w:color="000000" w:sz="8" w:space="0"/>
            </w:tcBorders>
            <w:noWrap w:val="0"/>
            <w:vAlign w:val="center"/>
          </w:tcPr>
          <w:p w14:paraId="61BED7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5C95CB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PT-00</w:t>
            </w:r>
          </w:p>
        </w:tc>
        <w:tc>
          <w:tcPr>
            <w:tcW w:w="821" w:type="dxa"/>
            <w:tcBorders>
              <w:top w:val="nil"/>
              <w:left w:val="nil"/>
              <w:bottom w:val="single" w:color="000000" w:sz="8" w:space="0"/>
              <w:right w:val="single" w:color="000000" w:sz="8" w:space="0"/>
            </w:tcBorders>
            <w:noWrap w:val="0"/>
            <w:vAlign w:val="center"/>
          </w:tcPr>
          <w:p w14:paraId="1EC065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718" w:type="dxa"/>
            <w:tcBorders>
              <w:top w:val="nil"/>
              <w:left w:val="nil"/>
              <w:bottom w:val="single" w:color="000000" w:sz="8" w:space="0"/>
              <w:right w:val="single" w:color="000000" w:sz="8" w:space="0"/>
            </w:tcBorders>
            <w:noWrap w:val="0"/>
            <w:vAlign w:val="center"/>
          </w:tcPr>
          <w:p w14:paraId="2F7303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0FAFC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0"/>
            <w:vAlign w:val="center"/>
          </w:tcPr>
          <w:p w14:paraId="27B230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D9214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A821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806C7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146</w:t>
            </w:r>
          </w:p>
        </w:tc>
        <w:tc>
          <w:tcPr>
            <w:tcW w:w="1926" w:type="dxa"/>
            <w:gridSpan w:val="2"/>
            <w:tcBorders>
              <w:top w:val="nil"/>
              <w:left w:val="nil"/>
              <w:bottom w:val="single" w:color="000000" w:sz="8" w:space="0"/>
              <w:right w:val="single" w:color="000000" w:sz="8" w:space="0"/>
            </w:tcBorders>
            <w:noWrap w:val="0"/>
            <w:vAlign w:val="center"/>
          </w:tcPr>
          <w:p w14:paraId="32C377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摆线马达</w:t>
            </w:r>
          </w:p>
        </w:tc>
        <w:tc>
          <w:tcPr>
            <w:tcW w:w="707" w:type="dxa"/>
            <w:tcBorders>
              <w:top w:val="nil"/>
              <w:left w:val="nil"/>
              <w:bottom w:val="single" w:color="000000" w:sz="8" w:space="0"/>
              <w:right w:val="single" w:color="000000" w:sz="8" w:space="0"/>
            </w:tcBorders>
            <w:noWrap w:val="0"/>
            <w:vAlign w:val="center"/>
          </w:tcPr>
          <w:p w14:paraId="32773C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福龙马</w:t>
            </w:r>
          </w:p>
        </w:tc>
        <w:tc>
          <w:tcPr>
            <w:tcW w:w="1840" w:type="dxa"/>
            <w:tcBorders>
              <w:top w:val="nil"/>
              <w:left w:val="nil"/>
              <w:bottom w:val="single" w:color="000000" w:sz="8" w:space="0"/>
              <w:right w:val="single" w:color="000000" w:sz="8" w:space="0"/>
            </w:tcBorders>
            <w:noWrap w:val="0"/>
            <w:vAlign w:val="center"/>
          </w:tcPr>
          <w:p w14:paraId="75690F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BMR-100-2ADN-B</w:t>
            </w:r>
          </w:p>
        </w:tc>
        <w:tc>
          <w:tcPr>
            <w:tcW w:w="821" w:type="dxa"/>
            <w:tcBorders>
              <w:top w:val="nil"/>
              <w:left w:val="nil"/>
              <w:bottom w:val="single" w:color="000000" w:sz="8" w:space="0"/>
              <w:right w:val="single" w:color="000000" w:sz="8" w:space="0"/>
            </w:tcBorders>
            <w:noWrap w:val="0"/>
            <w:vAlign w:val="center"/>
          </w:tcPr>
          <w:p w14:paraId="33B790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718" w:type="dxa"/>
            <w:tcBorders>
              <w:top w:val="nil"/>
              <w:left w:val="nil"/>
              <w:bottom w:val="single" w:color="000000" w:sz="8" w:space="0"/>
              <w:right w:val="single" w:color="000000" w:sz="8" w:space="0"/>
            </w:tcBorders>
            <w:noWrap w:val="0"/>
            <w:vAlign w:val="center"/>
          </w:tcPr>
          <w:p w14:paraId="6992AD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A45FB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820</w:t>
            </w:r>
          </w:p>
        </w:tc>
        <w:tc>
          <w:tcPr>
            <w:tcW w:w="926" w:type="dxa"/>
            <w:tcBorders>
              <w:top w:val="nil"/>
              <w:left w:val="nil"/>
              <w:bottom w:val="single" w:color="000000" w:sz="8" w:space="0"/>
              <w:right w:val="single" w:color="000000" w:sz="8" w:space="0"/>
            </w:tcBorders>
            <w:noWrap w:val="0"/>
            <w:vAlign w:val="center"/>
          </w:tcPr>
          <w:p w14:paraId="0859D0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78A43B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F12C0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5FBCBF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147</w:t>
            </w:r>
          </w:p>
        </w:tc>
        <w:tc>
          <w:tcPr>
            <w:tcW w:w="1926" w:type="dxa"/>
            <w:gridSpan w:val="2"/>
            <w:tcBorders>
              <w:top w:val="nil"/>
              <w:left w:val="nil"/>
              <w:bottom w:val="single" w:color="000000" w:sz="8" w:space="0"/>
              <w:right w:val="single" w:color="000000" w:sz="8" w:space="0"/>
            </w:tcBorders>
            <w:noWrap w:val="0"/>
            <w:vAlign w:val="center"/>
          </w:tcPr>
          <w:p w14:paraId="02FB0A1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遥控器</w:t>
            </w:r>
          </w:p>
        </w:tc>
        <w:tc>
          <w:tcPr>
            <w:tcW w:w="707" w:type="dxa"/>
            <w:tcBorders>
              <w:top w:val="nil"/>
              <w:left w:val="nil"/>
              <w:bottom w:val="single" w:color="000000" w:sz="8" w:space="0"/>
              <w:right w:val="single" w:color="000000" w:sz="8" w:space="0"/>
            </w:tcBorders>
            <w:noWrap w:val="0"/>
            <w:vAlign w:val="center"/>
          </w:tcPr>
          <w:p w14:paraId="5EC46C6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福龙马（压缩车）</w:t>
            </w:r>
          </w:p>
        </w:tc>
        <w:tc>
          <w:tcPr>
            <w:tcW w:w="1840" w:type="dxa"/>
            <w:tcBorders>
              <w:top w:val="nil"/>
              <w:left w:val="nil"/>
              <w:bottom w:val="single" w:color="000000" w:sz="8" w:space="0"/>
              <w:right w:val="single" w:color="000000" w:sz="8" w:space="0"/>
            </w:tcBorders>
            <w:noWrap w:val="0"/>
            <w:vAlign w:val="center"/>
          </w:tcPr>
          <w:p w14:paraId="1A14C802">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上装（8吨）</w:t>
            </w:r>
          </w:p>
        </w:tc>
        <w:tc>
          <w:tcPr>
            <w:tcW w:w="821" w:type="dxa"/>
            <w:tcBorders>
              <w:top w:val="nil"/>
              <w:left w:val="nil"/>
              <w:bottom w:val="single" w:color="000000" w:sz="8" w:space="0"/>
              <w:right w:val="single" w:color="000000" w:sz="8" w:space="0"/>
            </w:tcBorders>
            <w:noWrap w:val="0"/>
            <w:vAlign w:val="center"/>
          </w:tcPr>
          <w:p w14:paraId="2D3D8778">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7865374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2D2C9AE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1800 </w:t>
            </w:r>
          </w:p>
        </w:tc>
        <w:tc>
          <w:tcPr>
            <w:tcW w:w="926" w:type="dxa"/>
            <w:tcBorders>
              <w:top w:val="nil"/>
              <w:left w:val="nil"/>
              <w:bottom w:val="single" w:color="000000" w:sz="8" w:space="0"/>
              <w:right w:val="single" w:color="000000" w:sz="8" w:space="0"/>
            </w:tcBorders>
            <w:noWrap w:val="0"/>
            <w:vAlign w:val="center"/>
          </w:tcPr>
          <w:p w14:paraId="6DFB0EB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nil"/>
              <w:left w:val="nil"/>
              <w:bottom w:val="single" w:color="000000" w:sz="8" w:space="0"/>
              <w:right w:val="single" w:color="000000" w:sz="8" w:space="0"/>
            </w:tcBorders>
            <w:noWrap/>
            <w:vAlign w:val="center"/>
          </w:tcPr>
          <w:p w14:paraId="5722DC8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7B2965CC">
        <w:tblPrEx>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E034B2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148</w:t>
            </w:r>
          </w:p>
        </w:tc>
        <w:tc>
          <w:tcPr>
            <w:tcW w:w="1926" w:type="dxa"/>
            <w:gridSpan w:val="2"/>
            <w:tcBorders>
              <w:top w:val="nil"/>
              <w:left w:val="nil"/>
              <w:bottom w:val="single" w:color="000000" w:sz="8" w:space="0"/>
              <w:right w:val="single" w:color="000000" w:sz="8" w:space="0"/>
            </w:tcBorders>
            <w:noWrap w:val="0"/>
            <w:vAlign w:val="center"/>
          </w:tcPr>
          <w:p w14:paraId="535E95A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降尘喷水弯头总成</w:t>
            </w:r>
          </w:p>
        </w:tc>
        <w:tc>
          <w:tcPr>
            <w:tcW w:w="707" w:type="dxa"/>
            <w:tcBorders>
              <w:top w:val="nil"/>
              <w:left w:val="nil"/>
              <w:bottom w:val="single" w:color="000000" w:sz="8" w:space="0"/>
              <w:right w:val="single" w:color="000000" w:sz="8" w:space="0"/>
            </w:tcBorders>
            <w:noWrap w:val="0"/>
            <w:vAlign w:val="center"/>
          </w:tcPr>
          <w:p w14:paraId="4A374546">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福龙马（路养车）</w:t>
            </w:r>
          </w:p>
        </w:tc>
        <w:tc>
          <w:tcPr>
            <w:tcW w:w="1840" w:type="dxa"/>
            <w:tcBorders>
              <w:top w:val="nil"/>
              <w:left w:val="nil"/>
              <w:bottom w:val="single" w:color="000000" w:sz="8" w:space="0"/>
              <w:right w:val="single" w:color="000000" w:sz="8" w:space="0"/>
            </w:tcBorders>
            <w:noWrap w:val="0"/>
            <w:vAlign w:val="center"/>
          </w:tcPr>
          <w:p w14:paraId="1874D635">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上装（3吨）</w:t>
            </w:r>
          </w:p>
        </w:tc>
        <w:tc>
          <w:tcPr>
            <w:tcW w:w="821" w:type="dxa"/>
            <w:tcBorders>
              <w:top w:val="nil"/>
              <w:left w:val="nil"/>
              <w:bottom w:val="single" w:color="000000" w:sz="8" w:space="0"/>
              <w:right w:val="single" w:color="000000" w:sz="8" w:space="0"/>
            </w:tcBorders>
            <w:noWrap w:val="0"/>
            <w:vAlign w:val="center"/>
          </w:tcPr>
          <w:p w14:paraId="69DF7E4D">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nil"/>
              <w:left w:val="nil"/>
              <w:bottom w:val="single" w:color="000000" w:sz="8" w:space="0"/>
              <w:right w:val="single" w:color="000000" w:sz="8" w:space="0"/>
            </w:tcBorders>
            <w:noWrap w:val="0"/>
            <w:vAlign w:val="center"/>
          </w:tcPr>
          <w:p w14:paraId="56428B87">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nil"/>
              <w:left w:val="nil"/>
              <w:bottom w:val="single" w:color="000000" w:sz="8" w:space="0"/>
              <w:right w:val="single" w:color="000000" w:sz="8" w:space="0"/>
            </w:tcBorders>
            <w:noWrap w:val="0"/>
            <w:vAlign w:val="center"/>
          </w:tcPr>
          <w:p w14:paraId="14F3CF1F">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145 </w:t>
            </w:r>
          </w:p>
        </w:tc>
        <w:tc>
          <w:tcPr>
            <w:tcW w:w="926" w:type="dxa"/>
            <w:tcBorders>
              <w:top w:val="nil"/>
              <w:left w:val="nil"/>
              <w:bottom w:val="single" w:color="000000" w:sz="8" w:space="0"/>
              <w:right w:val="single" w:color="000000" w:sz="8" w:space="0"/>
            </w:tcBorders>
            <w:noWrap w:val="0"/>
            <w:vAlign w:val="center"/>
          </w:tcPr>
          <w:p w14:paraId="3FD68FE1">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10 </w:t>
            </w:r>
          </w:p>
        </w:tc>
        <w:tc>
          <w:tcPr>
            <w:tcW w:w="926" w:type="dxa"/>
            <w:tcBorders>
              <w:top w:val="nil"/>
              <w:left w:val="nil"/>
              <w:bottom w:val="single" w:color="000000" w:sz="8" w:space="0"/>
              <w:right w:val="single" w:color="000000" w:sz="8" w:space="0"/>
            </w:tcBorders>
            <w:noWrap/>
            <w:vAlign w:val="center"/>
          </w:tcPr>
          <w:p w14:paraId="08515114">
            <w:pPr>
              <w:keepNext w:val="0"/>
              <w:keepLines w:val="0"/>
              <w:widowControl/>
              <w:suppressLineNumbers w:val="0"/>
              <w:jc w:val="center"/>
              <w:textAlignment w:val="center"/>
              <w:rPr>
                <w:rFonts w:hint="eastAsia" w:ascii="宋体" w:hAnsi="宋体" w:eastAsia="宋体" w:cs="宋体"/>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r>
      <w:tr w14:paraId="0CDDEB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nil"/>
              <w:left w:val="single" w:color="000000" w:sz="8" w:space="0"/>
              <w:bottom w:val="single" w:color="000000" w:sz="8" w:space="0"/>
              <w:right w:val="single" w:color="000000" w:sz="8" w:space="0"/>
            </w:tcBorders>
            <w:noWrap w:val="0"/>
            <w:vAlign w:val="center"/>
          </w:tcPr>
          <w:p w14:paraId="5AECE313">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四、程力上装原厂配件</w:t>
            </w:r>
          </w:p>
        </w:tc>
      </w:tr>
      <w:tr w14:paraId="767B9F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5C6582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tcBorders>
              <w:top w:val="single" w:color="000000" w:sz="8" w:space="0"/>
              <w:left w:val="nil"/>
              <w:bottom w:val="single" w:color="000000" w:sz="8" w:space="0"/>
              <w:right w:val="single" w:color="000000" w:sz="8" w:space="0"/>
            </w:tcBorders>
            <w:noWrap w:val="0"/>
            <w:vAlign w:val="center"/>
          </w:tcPr>
          <w:p w14:paraId="64F364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前冲喷头</w:t>
            </w:r>
          </w:p>
        </w:tc>
        <w:tc>
          <w:tcPr>
            <w:tcW w:w="707" w:type="dxa"/>
            <w:tcBorders>
              <w:top w:val="single" w:color="000000" w:sz="8" w:space="0"/>
              <w:left w:val="nil"/>
              <w:bottom w:val="single" w:color="000000" w:sz="8" w:space="0"/>
              <w:right w:val="single" w:color="000000" w:sz="8" w:space="0"/>
            </w:tcBorders>
            <w:noWrap w:val="0"/>
            <w:vAlign w:val="center"/>
          </w:tcPr>
          <w:p w14:paraId="2F44DA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single" w:color="000000" w:sz="8" w:space="0"/>
              <w:left w:val="nil"/>
              <w:bottom w:val="single" w:color="000000" w:sz="8" w:space="0"/>
              <w:right w:val="single" w:color="000000" w:sz="8" w:space="0"/>
            </w:tcBorders>
            <w:noWrap w:val="0"/>
            <w:vAlign w:val="center"/>
          </w:tcPr>
          <w:p w14:paraId="566A1B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CLqc-wxDN50lv</w:t>
            </w:r>
          </w:p>
        </w:tc>
        <w:tc>
          <w:tcPr>
            <w:tcW w:w="821" w:type="dxa"/>
            <w:tcBorders>
              <w:top w:val="single" w:color="000000" w:sz="8" w:space="0"/>
              <w:left w:val="nil"/>
              <w:bottom w:val="single" w:color="000000" w:sz="8" w:space="0"/>
              <w:right w:val="single" w:color="000000" w:sz="8" w:space="0"/>
            </w:tcBorders>
            <w:noWrap w:val="0"/>
            <w:vAlign w:val="center"/>
          </w:tcPr>
          <w:p w14:paraId="0E0F1D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single" w:color="000000" w:sz="8" w:space="0"/>
              <w:left w:val="nil"/>
              <w:bottom w:val="single" w:color="000000" w:sz="8" w:space="0"/>
              <w:right w:val="single" w:color="000000" w:sz="8" w:space="0"/>
            </w:tcBorders>
            <w:noWrap w:val="0"/>
            <w:vAlign w:val="center"/>
          </w:tcPr>
          <w:p w14:paraId="5E50B3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single" w:color="000000" w:sz="8" w:space="0"/>
              <w:left w:val="nil"/>
              <w:bottom w:val="single" w:color="000000" w:sz="8" w:space="0"/>
              <w:right w:val="single" w:color="000000" w:sz="8" w:space="0"/>
            </w:tcBorders>
            <w:noWrap w:val="0"/>
            <w:vAlign w:val="center"/>
          </w:tcPr>
          <w:p w14:paraId="5E3DC3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single" w:color="000000" w:sz="8" w:space="0"/>
              <w:left w:val="nil"/>
              <w:bottom w:val="single" w:color="000000" w:sz="8" w:space="0"/>
              <w:right w:val="single" w:color="000000" w:sz="8" w:space="0"/>
            </w:tcBorders>
            <w:noWrap/>
            <w:vAlign w:val="center"/>
          </w:tcPr>
          <w:p w14:paraId="29F859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single" w:color="000000" w:sz="8" w:space="0"/>
              <w:left w:val="nil"/>
              <w:bottom w:val="single" w:color="000000" w:sz="8" w:space="0"/>
              <w:right w:val="single" w:color="000000" w:sz="8" w:space="0"/>
            </w:tcBorders>
            <w:noWrap/>
            <w:vAlign w:val="center"/>
          </w:tcPr>
          <w:p w14:paraId="207741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78058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10CB33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tcBorders>
              <w:top w:val="nil"/>
              <w:left w:val="nil"/>
              <w:bottom w:val="single" w:color="000000" w:sz="8" w:space="0"/>
              <w:right w:val="single" w:color="000000" w:sz="8" w:space="0"/>
            </w:tcBorders>
            <w:noWrap/>
            <w:vAlign w:val="center"/>
          </w:tcPr>
          <w:p w14:paraId="7747ED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前冲鸭嘴</w:t>
            </w:r>
          </w:p>
        </w:tc>
        <w:tc>
          <w:tcPr>
            <w:tcW w:w="707" w:type="dxa"/>
            <w:tcBorders>
              <w:top w:val="nil"/>
              <w:left w:val="nil"/>
              <w:bottom w:val="single" w:color="000000" w:sz="8" w:space="0"/>
              <w:right w:val="single" w:color="000000" w:sz="8" w:space="0"/>
            </w:tcBorders>
            <w:noWrap w:val="0"/>
            <w:vAlign w:val="center"/>
          </w:tcPr>
          <w:p w14:paraId="0D3908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14A09F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CLqyz-wxDN50lv</w:t>
            </w:r>
          </w:p>
        </w:tc>
        <w:tc>
          <w:tcPr>
            <w:tcW w:w="821" w:type="dxa"/>
            <w:tcBorders>
              <w:top w:val="nil"/>
              <w:left w:val="nil"/>
              <w:bottom w:val="single" w:color="000000" w:sz="8" w:space="0"/>
              <w:right w:val="single" w:color="000000" w:sz="8" w:space="0"/>
            </w:tcBorders>
            <w:noWrap w:val="0"/>
            <w:vAlign w:val="center"/>
          </w:tcPr>
          <w:p w14:paraId="433F8B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876B8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98861E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140</w:t>
            </w:r>
          </w:p>
        </w:tc>
        <w:tc>
          <w:tcPr>
            <w:tcW w:w="926" w:type="dxa"/>
            <w:tcBorders>
              <w:top w:val="nil"/>
              <w:left w:val="nil"/>
              <w:bottom w:val="single" w:color="000000" w:sz="8" w:space="0"/>
              <w:right w:val="single" w:color="000000" w:sz="8" w:space="0"/>
            </w:tcBorders>
            <w:noWrap/>
            <w:vAlign w:val="center"/>
          </w:tcPr>
          <w:p w14:paraId="37F15E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1BDF6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1CCB7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E994B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tcBorders>
              <w:top w:val="nil"/>
              <w:left w:val="nil"/>
              <w:bottom w:val="single" w:color="000000" w:sz="8" w:space="0"/>
              <w:right w:val="single" w:color="000000" w:sz="8" w:space="0"/>
            </w:tcBorders>
            <w:noWrap w:val="0"/>
            <w:vAlign w:val="center"/>
          </w:tcPr>
          <w:p w14:paraId="03DC04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后洒喷头</w:t>
            </w:r>
          </w:p>
        </w:tc>
        <w:tc>
          <w:tcPr>
            <w:tcW w:w="707" w:type="dxa"/>
            <w:tcBorders>
              <w:top w:val="nil"/>
              <w:left w:val="nil"/>
              <w:bottom w:val="single" w:color="000000" w:sz="8" w:space="0"/>
              <w:right w:val="single" w:color="000000" w:sz="8" w:space="0"/>
            </w:tcBorders>
            <w:noWrap w:val="0"/>
            <w:vAlign w:val="center"/>
          </w:tcPr>
          <w:p w14:paraId="52A717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4E9305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CLhs-DN50lv</w:t>
            </w:r>
          </w:p>
        </w:tc>
        <w:tc>
          <w:tcPr>
            <w:tcW w:w="821" w:type="dxa"/>
            <w:tcBorders>
              <w:top w:val="nil"/>
              <w:left w:val="nil"/>
              <w:bottom w:val="single" w:color="000000" w:sz="8" w:space="0"/>
              <w:right w:val="single" w:color="000000" w:sz="8" w:space="0"/>
            </w:tcBorders>
            <w:noWrap w:val="0"/>
            <w:vAlign w:val="center"/>
          </w:tcPr>
          <w:p w14:paraId="53098F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8047E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9589A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18AC8B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D5605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1AD03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6C047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nil"/>
              <w:left w:val="nil"/>
              <w:bottom w:val="single" w:color="000000" w:sz="8" w:space="0"/>
              <w:right w:val="single" w:color="000000" w:sz="8" w:space="0"/>
            </w:tcBorders>
            <w:noWrap w:val="0"/>
            <w:vAlign w:val="center"/>
          </w:tcPr>
          <w:p w14:paraId="3FA8C0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侧喷喷头</w:t>
            </w:r>
          </w:p>
        </w:tc>
        <w:tc>
          <w:tcPr>
            <w:tcW w:w="707" w:type="dxa"/>
            <w:tcBorders>
              <w:top w:val="nil"/>
              <w:left w:val="nil"/>
              <w:bottom w:val="single" w:color="000000" w:sz="8" w:space="0"/>
              <w:right w:val="single" w:color="000000" w:sz="8" w:space="0"/>
            </w:tcBorders>
            <w:noWrap w:val="0"/>
            <w:vAlign w:val="center"/>
          </w:tcPr>
          <w:p w14:paraId="160C09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2394EC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CLcp-DN50lv</w:t>
            </w:r>
          </w:p>
        </w:tc>
        <w:tc>
          <w:tcPr>
            <w:tcW w:w="821" w:type="dxa"/>
            <w:tcBorders>
              <w:top w:val="nil"/>
              <w:left w:val="nil"/>
              <w:bottom w:val="single" w:color="000000" w:sz="8" w:space="0"/>
              <w:right w:val="single" w:color="000000" w:sz="8" w:space="0"/>
            </w:tcBorders>
            <w:noWrap w:val="0"/>
            <w:vAlign w:val="center"/>
          </w:tcPr>
          <w:p w14:paraId="347861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DBB7A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01766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F1B6D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0838B5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F4C7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771D31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nil"/>
              <w:left w:val="nil"/>
              <w:bottom w:val="single" w:color="000000" w:sz="8" w:space="0"/>
              <w:right w:val="single" w:color="000000" w:sz="8" w:space="0"/>
            </w:tcBorders>
            <w:noWrap w:val="0"/>
            <w:vAlign w:val="center"/>
          </w:tcPr>
          <w:p w14:paraId="7604A7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后洒水炮</w:t>
            </w:r>
          </w:p>
        </w:tc>
        <w:tc>
          <w:tcPr>
            <w:tcW w:w="707" w:type="dxa"/>
            <w:tcBorders>
              <w:top w:val="nil"/>
              <w:left w:val="nil"/>
              <w:bottom w:val="single" w:color="000000" w:sz="8" w:space="0"/>
              <w:right w:val="single" w:color="000000" w:sz="8" w:space="0"/>
            </w:tcBorders>
            <w:noWrap w:val="0"/>
            <w:vAlign w:val="center"/>
          </w:tcPr>
          <w:p w14:paraId="3490DB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2F05C1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CLsp-DN50lv</w:t>
            </w:r>
          </w:p>
        </w:tc>
        <w:tc>
          <w:tcPr>
            <w:tcW w:w="821" w:type="dxa"/>
            <w:tcBorders>
              <w:top w:val="nil"/>
              <w:left w:val="nil"/>
              <w:bottom w:val="single" w:color="000000" w:sz="8" w:space="0"/>
              <w:right w:val="single" w:color="000000" w:sz="8" w:space="0"/>
            </w:tcBorders>
            <w:noWrap w:val="0"/>
            <w:vAlign w:val="center"/>
          </w:tcPr>
          <w:p w14:paraId="37B951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74ACE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D7B42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c>
          <w:tcPr>
            <w:tcW w:w="926" w:type="dxa"/>
            <w:tcBorders>
              <w:top w:val="nil"/>
              <w:left w:val="nil"/>
              <w:bottom w:val="single" w:color="000000" w:sz="8" w:space="0"/>
              <w:right w:val="single" w:color="000000" w:sz="8" w:space="0"/>
            </w:tcBorders>
            <w:noWrap/>
            <w:vAlign w:val="center"/>
          </w:tcPr>
          <w:p w14:paraId="0A83A3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53762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B795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6C1E1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nil"/>
              <w:left w:val="nil"/>
              <w:bottom w:val="single" w:color="000000" w:sz="8" w:space="0"/>
              <w:right w:val="single" w:color="000000" w:sz="8" w:space="0"/>
            </w:tcBorders>
            <w:noWrap w:val="0"/>
            <w:vAlign w:val="center"/>
          </w:tcPr>
          <w:p w14:paraId="2AF99C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四位三通</w:t>
            </w:r>
          </w:p>
        </w:tc>
        <w:tc>
          <w:tcPr>
            <w:tcW w:w="707" w:type="dxa"/>
            <w:tcBorders>
              <w:top w:val="nil"/>
              <w:left w:val="nil"/>
              <w:bottom w:val="single" w:color="000000" w:sz="8" w:space="0"/>
              <w:right w:val="single" w:color="000000" w:sz="8" w:space="0"/>
            </w:tcBorders>
            <w:noWrap w:val="0"/>
            <w:vAlign w:val="center"/>
          </w:tcPr>
          <w:p w14:paraId="219D53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47359D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CLst-DN65lv</w:t>
            </w:r>
          </w:p>
        </w:tc>
        <w:tc>
          <w:tcPr>
            <w:tcW w:w="821" w:type="dxa"/>
            <w:tcBorders>
              <w:top w:val="nil"/>
              <w:left w:val="nil"/>
              <w:bottom w:val="single" w:color="000000" w:sz="8" w:space="0"/>
              <w:right w:val="single" w:color="000000" w:sz="8" w:space="0"/>
            </w:tcBorders>
            <w:noWrap w:val="0"/>
            <w:vAlign w:val="center"/>
          </w:tcPr>
          <w:p w14:paraId="157E0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F5DC9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17755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w:t>
            </w:r>
          </w:p>
        </w:tc>
        <w:tc>
          <w:tcPr>
            <w:tcW w:w="926" w:type="dxa"/>
            <w:tcBorders>
              <w:top w:val="nil"/>
              <w:left w:val="nil"/>
              <w:bottom w:val="single" w:color="000000" w:sz="8" w:space="0"/>
              <w:right w:val="single" w:color="000000" w:sz="8" w:space="0"/>
            </w:tcBorders>
            <w:noWrap/>
            <w:vAlign w:val="center"/>
          </w:tcPr>
          <w:p w14:paraId="524CE5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094C3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18C4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1AC44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nil"/>
              <w:left w:val="nil"/>
              <w:bottom w:val="single" w:color="000000" w:sz="8" w:space="0"/>
              <w:right w:val="single" w:color="000000" w:sz="8" w:space="0"/>
            </w:tcBorders>
            <w:noWrap w:val="0"/>
            <w:vAlign w:val="center"/>
          </w:tcPr>
          <w:p w14:paraId="443AA5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直通球阀</w:t>
            </w:r>
          </w:p>
        </w:tc>
        <w:tc>
          <w:tcPr>
            <w:tcW w:w="707" w:type="dxa"/>
            <w:tcBorders>
              <w:top w:val="nil"/>
              <w:left w:val="nil"/>
              <w:bottom w:val="single" w:color="000000" w:sz="8" w:space="0"/>
              <w:right w:val="single" w:color="000000" w:sz="8" w:space="0"/>
            </w:tcBorders>
            <w:noWrap w:val="0"/>
            <w:vAlign w:val="center"/>
          </w:tcPr>
          <w:p w14:paraId="609E22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720581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CLzt-DN65lv</w:t>
            </w:r>
          </w:p>
        </w:tc>
        <w:tc>
          <w:tcPr>
            <w:tcW w:w="821" w:type="dxa"/>
            <w:tcBorders>
              <w:top w:val="nil"/>
              <w:left w:val="nil"/>
              <w:bottom w:val="single" w:color="000000" w:sz="8" w:space="0"/>
              <w:right w:val="single" w:color="000000" w:sz="8" w:space="0"/>
            </w:tcBorders>
            <w:noWrap w:val="0"/>
            <w:vAlign w:val="center"/>
          </w:tcPr>
          <w:p w14:paraId="64BF00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F4AB8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97013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926" w:type="dxa"/>
            <w:tcBorders>
              <w:top w:val="nil"/>
              <w:left w:val="nil"/>
              <w:bottom w:val="single" w:color="000000" w:sz="8" w:space="0"/>
              <w:right w:val="single" w:color="000000" w:sz="8" w:space="0"/>
            </w:tcBorders>
            <w:noWrap/>
            <w:vAlign w:val="center"/>
          </w:tcPr>
          <w:p w14:paraId="28FDDB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542B32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18581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AB614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nil"/>
              <w:left w:val="nil"/>
              <w:bottom w:val="single" w:color="000000" w:sz="8" w:space="0"/>
              <w:right w:val="single" w:color="000000" w:sz="8" w:space="0"/>
            </w:tcBorders>
            <w:noWrap w:val="0"/>
            <w:vAlign w:val="center"/>
          </w:tcPr>
          <w:p w14:paraId="6C11F0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消防球阀</w:t>
            </w:r>
          </w:p>
        </w:tc>
        <w:tc>
          <w:tcPr>
            <w:tcW w:w="707" w:type="dxa"/>
            <w:tcBorders>
              <w:top w:val="nil"/>
              <w:left w:val="nil"/>
              <w:bottom w:val="single" w:color="000000" w:sz="8" w:space="0"/>
              <w:right w:val="single" w:color="000000" w:sz="8" w:space="0"/>
            </w:tcBorders>
            <w:noWrap w:val="0"/>
            <w:vAlign w:val="center"/>
          </w:tcPr>
          <w:p w14:paraId="084AD4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65BD4F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CLxq-DN50lv</w:t>
            </w:r>
          </w:p>
        </w:tc>
        <w:tc>
          <w:tcPr>
            <w:tcW w:w="821" w:type="dxa"/>
            <w:tcBorders>
              <w:top w:val="nil"/>
              <w:left w:val="nil"/>
              <w:bottom w:val="single" w:color="000000" w:sz="8" w:space="0"/>
              <w:right w:val="single" w:color="000000" w:sz="8" w:space="0"/>
            </w:tcBorders>
            <w:noWrap w:val="0"/>
            <w:vAlign w:val="center"/>
          </w:tcPr>
          <w:p w14:paraId="6B04B0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3FCA8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4D0D75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340</w:t>
            </w:r>
          </w:p>
        </w:tc>
        <w:tc>
          <w:tcPr>
            <w:tcW w:w="926" w:type="dxa"/>
            <w:tcBorders>
              <w:top w:val="nil"/>
              <w:left w:val="nil"/>
              <w:bottom w:val="single" w:color="000000" w:sz="8" w:space="0"/>
              <w:right w:val="single" w:color="000000" w:sz="8" w:space="0"/>
            </w:tcBorders>
            <w:noWrap/>
            <w:vAlign w:val="center"/>
          </w:tcPr>
          <w:p w14:paraId="5531FC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589024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46EF4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266E9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nil"/>
              <w:left w:val="nil"/>
              <w:bottom w:val="single" w:color="000000" w:sz="8" w:space="0"/>
              <w:right w:val="single" w:color="000000" w:sz="8" w:space="0"/>
            </w:tcBorders>
            <w:noWrap w:val="0"/>
            <w:vAlign w:val="center"/>
          </w:tcPr>
          <w:p w14:paraId="1283F1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放水阀门</w:t>
            </w:r>
          </w:p>
        </w:tc>
        <w:tc>
          <w:tcPr>
            <w:tcW w:w="707" w:type="dxa"/>
            <w:tcBorders>
              <w:top w:val="nil"/>
              <w:left w:val="nil"/>
              <w:bottom w:val="single" w:color="000000" w:sz="8" w:space="0"/>
              <w:right w:val="single" w:color="000000" w:sz="8" w:space="0"/>
            </w:tcBorders>
            <w:noWrap w:val="0"/>
            <w:vAlign w:val="center"/>
          </w:tcPr>
          <w:p w14:paraId="227BB0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4029FA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CLqf-DN20lv</w:t>
            </w:r>
          </w:p>
        </w:tc>
        <w:tc>
          <w:tcPr>
            <w:tcW w:w="821" w:type="dxa"/>
            <w:tcBorders>
              <w:top w:val="nil"/>
              <w:left w:val="nil"/>
              <w:bottom w:val="single" w:color="000000" w:sz="8" w:space="0"/>
              <w:right w:val="single" w:color="000000" w:sz="8" w:space="0"/>
            </w:tcBorders>
            <w:noWrap w:val="0"/>
            <w:vAlign w:val="center"/>
          </w:tcPr>
          <w:p w14:paraId="7CE934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18745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4B608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683D12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4DB21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3D58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36EA23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nil"/>
              <w:left w:val="nil"/>
              <w:bottom w:val="single" w:color="000000" w:sz="8" w:space="0"/>
              <w:right w:val="single" w:color="000000" w:sz="8" w:space="0"/>
            </w:tcBorders>
            <w:noWrap w:val="0"/>
            <w:vAlign w:val="center"/>
          </w:tcPr>
          <w:p w14:paraId="577CFC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滤网</w:t>
            </w:r>
          </w:p>
        </w:tc>
        <w:tc>
          <w:tcPr>
            <w:tcW w:w="707" w:type="dxa"/>
            <w:tcBorders>
              <w:top w:val="nil"/>
              <w:left w:val="nil"/>
              <w:bottom w:val="single" w:color="000000" w:sz="8" w:space="0"/>
              <w:right w:val="single" w:color="000000" w:sz="8" w:space="0"/>
            </w:tcBorders>
            <w:noWrap w:val="0"/>
            <w:vAlign w:val="center"/>
          </w:tcPr>
          <w:p w14:paraId="40A01C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32FEC4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不锈钢DN65</w:t>
            </w:r>
          </w:p>
        </w:tc>
        <w:tc>
          <w:tcPr>
            <w:tcW w:w="821" w:type="dxa"/>
            <w:tcBorders>
              <w:top w:val="nil"/>
              <w:left w:val="nil"/>
              <w:bottom w:val="single" w:color="000000" w:sz="8" w:space="0"/>
              <w:right w:val="single" w:color="000000" w:sz="8" w:space="0"/>
            </w:tcBorders>
            <w:noWrap w:val="0"/>
            <w:vAlign w:val="center"/>
          </w:tcPr>
          <w:p w14:paraId="1D36B1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2F9F3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91DC9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1FCF48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17F97E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3CEDB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2595A0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nil"/>
              <w:left w:val="nil"/>
              <w:bottom w:val="single" w:color="000000" w:sz="8" w:space="0"/>
              <w:right w:val="single" w:color="000000" w:sz="8" w:space="0"/>
            </w:tcBorders>
            <w:noWrap w:val="0"/>
            <w:vAlign w:val="center"/>
          </w:tcPr>
          <w:p w14:paraId="138B1A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滤网三通</w:t>
            </w:r>
          </w:p>
        </w:tc>
        <w:tc>
          <w:tcPr>
            <w:tcW w:w="707" w:type="dxa"/>
            <w:tcBorders>
              <w:top w:val="nil"/>
              <w:left w:val="nil"/>
              <w:bottom w:val="single" w:color="000000" w:sz="8" w:space="0"/>
              <w:right w:val="single" w:color="000000" w:sz="8" w:space="0"/>
            </w:tcBorders>
            <w:noWrap w:val="0"/>
            <w:vAlign w:val="center"/>
          </w:tcPr>
          <w:p w14:paraId="693EDF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16291A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CLlt-DN65lv</w:t>
            </w:r>
          </w:p>
        </w:tc>
        <w:tc>
          <w:tcPr>
            <w:tcW w:w="821" w:type="dxa"/>
            <w:tcBorders>
              <w:top w:val="nil"/>
              <w:left w:val="nil"/>
              <w:bottom w:val="single" w:color="000000" w:sz="8" w:space="0"/>
              <w:right w:val="single" w:color="000000" w:sz="8" w:space="0"/>
            </w:tcBorders>
            <w:noWrap w:val="0"/>
            <w:vAlign w:val="center"/>
          </w:tcPr>
          <w:p w14:paraId="42E8C7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2D3E57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70234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260</w:t>
            </w:r>
          </w:p>
        </w:tc>
        <w:tc>
          <w:tcPr>
            <w:tcW w:w="926" w:type="dxa"/>
            <w:tcBorders>
              <w:top w:val="nil"/>
              <w:left w:val="nil"/>
              <w:bottom w:val="single" w:color="000000" w:sz="8" w:space="0"/>
              <w:right w:val="single" w:color="000000" w:sz="8" w:space="0"/>
            </w:tcBorders>
            <w:noWrap/>
            <w:vAlign w:val="center"/>
          </w:tcPr>
          <w:p w14:paraId="72E729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365D86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6040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7371FC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nil"/>
              <w:left w:val="nil"/>
              <w:bottom w:val="single" w:color="000000" w:sz="8" w:space="0"/>
              <w:right w:val="single" w:color="000000" w:sz="8" w:space="0"/>
            </w:tcBorders>
            <w:noWrap w:val="0"/>
            <w:vAlign w:val="center"/>
          </w:tcPr>
          <w:p w14:paraId="779C26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电动洒水炮不锈钢波纹管</w:t>
            </w:r>
          </w:p>
        </w:tc>
        <w:tc>
          <w:tcPr>
            <w:tcW w:w="707" w:type="dxa"/>
            <w:tcBorders>
              <w:top w:val="nil"/>
              <w:left w:val="nil"/>
              <w:bottom w:val="single" w:color="000000" w:sz="8" w:space="0"/>
              <w:right w:val="single" w:color="000000" w:sz="8" w:space="0"/>
            </w:tcBorders>
            <w:noWrap w:val="0"/>
            <w:vAlign w:val="center"/>
          </w:tcPr>
          <w:p w14:paraId="32A6A0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473498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50cm</w:t>
            </w:r>
          </w:p>
        </w:tc>
        <w:tc>
          <w:tcPr>
            <w:tcW w:w="821" w:type="dxa"/>
            <w:tcBorders>
              <w:top w:val="nil"/>
              <w:left w:val="nil"/>
              <w:bottom w:val="single" w:color="000000" w:sz="8" w:space="0"/>
              <w:right w:val="single" w:color="000000" w:sz="8" w:space="0"/>
            </w:tcBorders>
            <w:noWrap w:val="0"/>
            <w:vAlign w:val="center"/>
          </w:tcPr>
          <w:p w14:paraId="728886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718" w:type="dxa"/>
            <w:tcBorders>
              <w:top w:val="nil"/>
              <w:left w:val="nil"/>
              <w:bottom w:val="single" w:color="000000" w:sz="8" w:space="0"/>
              <w:right w:val="single" w:color="000000" w:sz="8" w:space="0"/>
            </w:tcBorders>
            <w:noWrap w:val="0"/>
            <w:vAlign w:val="center"/>
          </w:tcPr>
          <w:p w14:paraId="237F13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4C4E4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ign w:val="center"/>
          </w:tcPr>
          <w:p w14:paraId="48CBCE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6E47F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A7436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86442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nil"/>
              <w:left w:val="nil"/>
              <w:bottom w:val="single" w:color="000000" w:sz="8" w:space="0"/>
              <w:right w:val="single" w:color="000000" w:sz="8" w:space="0"/>
            </w:tcBorders>
            <w:noWrap w:val="0"/>
            <w:vAlign w:val="center"/>
          </w:tcPr>
          <w:p w14:paraId="743E51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电动洒水炮开关</w:t>
            </w:r>
          </w:p>
        </w:tc>
        <w:tc>
          <w:tcPr>
            <w:tcW w:w="707" w:type="dxa"/>
            <w:tcBorders>
              <w:top w:val="nil"/>
              <w:left w:val="nil"/>
              <w:bottom w:val="single" w:color="000000" w:sz="8" w:space="0"/>
              <w:right w:val="single" w:color="000000" w:sz="8" w:space="0"/>
            </w:tcBorders>
            <w:noWrap w:val="0"/>
            <w:vAlign w:val="center"/>
          </w:tcPr>
          <w:p w14:paraId="1CFA0F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4F0D84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CLkg-an24v</w:t>
            </w:r>
          </w:p>
        </w:tc>
        <w:tc>
          <w:tcPr>
            <w:tcW w:w="821" w:type="dxa"/>
            <w:tcBorders>
              <w:top w:val="nil"/>
              <w:left w:val="nil"/>
              <w:bottom w:val="single" w:color="000000" w:sz="8" w:space="0"/>
              <w:right w:val="single" w:color="000000" w:sz="8" w:space="0"/>
            </w:tcBorders>
            <w:noWrap w:val="0"/>
            <w:vAlign w:val="center"/>
          </w:tcPr>
          <w:p w14:paraId="704AF1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E0930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C1213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0D5049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0D7672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350A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40936A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nil"/>
              <w:left w:val="nil"/>
              <w:bottom w:val="single" w:color="000000" w:sz="8" w:space="0"/>
              <w:right w:val="single" w:color="000000" w:sz="8" w:space="0"/>
            </w:tcBorders>
            <w:noWrap w:val="0"/>
            <w:vAlign w:val="center"/>
          </w:tcPr>
          <w:p w14:paraId="31F9B3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电动洒水炮室内控制盒（无线）</w:t>
            </w:r>
          </w:p>
        </w:tc>
        <w:tc>
          <w:tcPr>
            <w:tcW w:w="707" w:type="dxa"/>
            <w:tcBorders>
              <w:top w:val="nil"/>
              <w:left w:val="nil"/>
              <w:bottom w:val="single" w:color="000000" w:sz="8" w:space="0"/>
              <w:right w:val="single" w:color="000000" w:sz="8" w:space="0"/>
            </w:tcBorders>
            <w:noWrap w:val="0"/>
            <w:vAlign w:val="center"/>
          </w:tcPr>
          <w:p w14:paraId="56B347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5BB519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noWrap w:val="0"/>
            <w:vAlign w:val="center"/>
          </w:tcPr>
          <w:p w14:paraId="0C6B9C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416CD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2C34B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w:t>
            </w:r>
          </w:p>
        </w:tc>
        <w:tc>
          <w:tcPr>
            <w:tcW w:w="926" w:type="dxa"/>
            <w:tcBorders>
              <w:top w:val="nil"/>
              <w:left w:val="nil"/>
              <w:bottom w:val="single" w:color="000000" w:sz="8" w:space="0"/>
              <w:right w:val="single" w:color="000000" w:sz="8" w:space="0"/>
            </w:tcBorders>
            <w:noWrap/>
            <w:vAlign w:val="center"/>
          </w:tcPr>
          <w:p w14:paraId="71F1C2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3A77C3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EBC7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4BE0D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nil"/>
              <w:left w:val="nil"/>
              <w:bottom w:val="single" w:color="000000" w:sz="8" w:space="0"/>
              <w:right w:val="single" w:color="000000" w:sz="8" w:space="0"/>
            </w:tcBorders>
            <w:noWrap w:val="0"/>
            <w:vAlign w:val="center"/>
          </w:tcPr>
          <w:p w14:paraId="6B4F03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电动洒水炮推杆电机</w:t>
            </w:r>
          </w:p>
        </w:tc>
        <w:tc>
          <w:tcPr>
            <w:tcW w:w="707" w:type="dxa"/>
            <w:tcBorders>
              <w:top w:val="nil"/>
              <w:left w:val="nil"/>
              <w:bottom w:val="single" w:color="000000" w:sz="8" w:space="0"/>
              <w:right w:val="single" w:color="000000" w:sz="8" w:space="0"/>
            </w:tcBorders>
            <w:noWrap w:val="0"/>
            <w:vAlign w:val="center"/>
          </w:tcPr>
          <w:p w14:paraId="2A8385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21754B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CLdj-tg24v</w:t>
            </w:r>
          </w:p>
        </w:tc>
        <w:tc>
          <w:tcPr>
            <w:tcW w:w="821" w:type="dxa"/>
            <w:tcBorders>
              <w:top w:val="nil"/>
              <w:left w:val="nil"/>
              <w:bottom w:val="single" w:color="000000" w:sz="8" w:space="0"/>
              <w:right w:val="single" w:color="000000" w:sz="8" w:space="0"/>
            </w:tcBorders>
            <w:noWrap w:val="0"/>
            <w:vAlign w:val="center"/>
          </w:tcPr>
          <w:p w14:paraId="42A4AD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6AC82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03E0C4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290</w:t>
            </w:r>
          </w:p>
        </w:tc>
        <w:tc>
          <w:tcPr>
            <w:tcW w:w="926" w:type="dxa"/>
            <w:tcBorders>
              <w:top w:val="nil"/>
              <w:left w:val="nil"/>
              <w:bottom w:val="single" w:color="000000" w:sz="8" w:space="0"/>
              <w:right w:val="single" w:color="000000" w:sz="8" w:space="0"/>
            </w:tcBorders>
            <w:noWrap/>
            <w:vAlign w:val="center"/>
          </w:tcPr>
          <w:p w14:paraId="56E553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D6D05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68264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B8961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nil"/>
              <w:left w:val="nil"/>
              <w:bottom w:val="single" w:color="000000" w:sz="8" w:space="0"/>
              <w:right w:val="single" w:color="000000" w:sz="8" w:space="0"/>
            </w:tcBorders>
            <w:noWrap w:val="0"/>
            <w:vAlign w:val="center"/>
          </w:tcPr>
          <w:p w14:paraId="5B3045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电动洒水炮旋转电机</w:t>
            </w:r>
          </w:p>
        </w:tc>
        <w:tc>
          <w:tcPr>
            <w:tcW w:w="707" w:type="dxa"/>
            <w:tcBorders>
              <w:top w:val="nil"/>
              <w:left w:val="nil"/>
              <w:bottom w:val="single" w:color="000000" w:sz="8" w:space="0"/>
              <w:right w:val="single" w:color="000000" w:sz="8" w:space="0"/>
            </w:tcBorders>
            <w:noWrap w:val="0"/>
            <w:vAlign w:val="center"/>
          </w:tcPr>
          <w:p w14:paraId="7F6BDE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15FCD0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CLdj-xz24v</w:t>
            </w:r>
          </w:p>
        </w:tc>
        <w:tc>
          <w:tcPr>
            <w:tcW w:w="821" w:type="dxa"/>
            <w:tcBorders>
              <w:top w:val="nil"/>
              <w:left w:val="nil"/>
              <w:bottom w:val="single" w:color="000000" w:sz="8" w:space="0"/>
              <w:right w:val="single" w:color="000000" w:sz="8" w:space="0"/>
            </w:tcBorders>
            <w:noWrap w:val="0"/>
            <w:vAlign w:val="center"/>
          </w:tcPr>
          <w:p w14:paraId="4A8A4B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39197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F6522A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330</w:t>
            </w:r>
          </w:p>
        </w:tc>
        <w:tc>
          <w:tcPr>
            <w:tcW w:w="926" w:type="dxa"/>
            <w:tcBorders>
              <w:top w:val="nil"/>
              <w:left w:val="nil"/>
              <w:bottom w:val="single" w:color="000000" w:sz="8" w:space="0"/>
              <w:right w:val="single" w:color="000000" w:sz="8" w:space="0"/>
            </w:tcBorders>
            <w:noWrap/>
            <w:vAlign w:val="center"/>
          </w:tcPr>
          <w:p w14:paraId="014141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B694E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5DFA4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64A24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nil"/>
              <w:left w:val="nil"/>
              <w:bottom w:val="single" w:color="000000" w:sz="8" w:space="0"/>
              <w:right w:val="single" w:color="000000" w:sz="8" w:space="0"/>
            </w:tcBorders>
            <w:noWrap w:val="0"/>
            <w:vAlign w:val="center"/>
          </w:tcPr>
          <w:p w14:paraId="77654D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电动洒水炮蜗轮蜗杆</w:t>
            </w:r>
          </w:p>
        </w:tc>
        <w:tc>
          <w:tcPr>
            <w:tcW w:w="707" w:type="dxa"/>
            <w:tcBorders>
              <w:top w:val="nil"/>
              <w:left w:val="nil"/>
              <w:bottom w:val="single" w:color="000000" w:sz="8" w:space="0"/>
              <w:right w:val="single" w:color="000000" w:sz="8" w:space="0"/>
            </w:tcBorders>
            <w:noWrap w:val="0"/>
            <w:vAlign w:val="center"/>
          </w:tcPr>
          <w:p w14:paraId="1195F7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11D563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CLdj-wg24v</w:t>
            </w:r>
          </w:p>
        </w:tc>
        <w:tc>
          <w:tcPr>
            <w:tcW w:w="821" w:type="dxa"/>
            <w:tcBorders>
              <w:top w:val="nil"/>
              <w:left w:val="nil"/>
              <w:bottom w:val="single" w:color="000000" w:sz="8" w:space="0"/>
              <w:right w:val="single" w:color="000000" w:sz="8" w:space="0"/>
            </w:tcBorders>
            <w:noWrap w:val="0"/>
            <w:vAlign w:val="center"/>
          </w:tcPr>
          <w:p w14:paraId="53F141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48043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42F6D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ign w:val="center"/>
          </w:tcPr>
          <w:p w14:paraId="00E2AC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8AB09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05D98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25E61A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nil"/>
              <w:left w:val="nil"/>
              <w:bottom w:val="single" w:color="000000" w:sz="8" w:space="0"/>
              <w:right w:val="single" w:color="000000" w:sz="8" w:space="0"/>
            </w:tcBorders>
            <w:noWrap w:val="0"/>
            <w:vAlign w:val="center"/>
          </w:tcPr>
          <w:p w14:paraId="44FC4A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电动洒水炮蜗轮蜗杆支座</w:t>
            </w:r>
          </w:p>
        </w:tc>
        <w:tc>
          <w:tcPr>
            <w:tcW w:w="707" w:type="dxa"/>
            <w:tcBorders>
              <w:top w:val="nil"/>
              <w:left w:val="nil"/>
              <w:bottom w:val="single" w:color="000000" w:sz="8" w:space="0"/>
              <w:right w:val="single" w:color="000000" w:sz="8" w:space="0"/>
            </w:tcBorders>
            <w:noWrap w:val="0"/>
            <w:vAlign w:val="center"/>
          </w:tcPr>
          <w:p w14:paraId="718F91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6BA28D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noWrap w:val="0"/>
            <w:vAlign w:val="center"/>
          </w:tcPr>
          <w:p w14:paraId="27599A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6E7196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5544D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w:t>
            </w:r>
          </w:p>
        </w:tc>
        <w:tc>
          <w:tcPr>
            <w:tcW w:w="926" w:type="dxa"/>
            <w:tcBorders>
              <w:top w:val="nil"/>
              <w:left w:val="nil"/>
              <w:bottom w:val="single" w:color="000000" w:sz="8" w:space="0"/>
              <w:right w:val="single" w:color="000000" w:sz="8" w:space="0"/>
            </w:tcBorders>
            <w:noWrap/>
            <w:vAlign w:val="center"/>
          </w:tcPr>
          <w:p w14:paraId="773CC9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06423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5FBF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BB36D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nil"/>
              <w:left w:val="nil"/>
              <w:bottom w:val="single" w:color="000000" w:sz="8" w:space="0"/>
              <w:right w:val="single" w:color="000000" w:sz="8" w:space="0"/>
            </w:tcBorders>
            <w:noWrap w:val="0"/>
            <w:vAlign w:val="center"/>
          </w:tcPr>
          <w:p w14:paraId="3D3BF1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电动洒水炮炮头</w:t>
            </w:r>
          </w:p>
        </w:tc>
        <w:tc>
          <w:tcPr>
            <w:tcW w:w="707" w:type="dxa"/>
            <w:tcBorders>
              <w:top w:val="nil"/>
              <w:left w:val="nil"/>
              <w:bottom w:val="single" w:color="000000" w:sz="8" w:space="0"/>
              <w:right w:val="single" w:color="000000" w:sz="8" w:space="0"/>
            </w:tcBorders>
            <w:noWrap w:val="0"/>
            <w:vAlign w:val="center"/>
          </w:tcPr>
          <w:p w14:paraId="5E2B5B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4C5F83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CLsp-dspt</w:t>
            </w:r>
          </w:p>
        </w:tc>
        <w:tc>
          <w:tcPr>
            <w:tcW w:w="821" w:type="dxa"/>
            <w:tcBorders>
              <w:top w:val="nil"/>
              <w:left w:val="nil"/>
              <w:bottom w:val="single" w:color="000000" w:sz="8" w:space="0"/>
              <w:right w:val="single" w:color="000000" w:sz="8" w:space="0"/>
            </w:tcBorders>
            <w:noWrap w:val="0"/>
            <w:vAlign w:val="center"/>
          </w:tcPr>
          <w:p w14:paraId="31D58D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04481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9B690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w:t>
            </w:r>
          </w:p>
        </w:tc>
        <w:tc>
          <w:tcPr>
            <w:tcW w:w="926" w:type="dxa"/>
            <w:tcBorders>
              <w:top w:val="nil"/>
              <w:left w:val="nil"/>
              <w:bottom w:val="single" w:color="000000" w:sz="8" w:space="0"/>
              <w:right w:val="single" w:color="000000" w:sz="8" w:space="0"/>
            </w:tcBorders>
            <w:noWrap/>
            <w:vAlign w:val="center"/>
          </w:tcPr>
          <w:p w14:paraId="5D9127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2970D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8C768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097AD2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nil"/>
              <w:left w:val="nil"/>
              <w:bottom w:val="single" w:color="000000" w:sz="8" w:space="0"/>
              <w:right w:val="single" w:color="000000" w:sz="8" w:space="0"/>
            </w:tcBorders>
            <w:noWrap w:val="0"/>
            <w:vAlign w:val="center"/>
          </w:tcPr>
          <w:p w14:paraId="3C7E6C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电动洒水炮切断阀</w:t>
            </w:r>
          </w:p>
        </w:tc>
        <w:tc>
          <w:tcPr>
            <w:tcW w:w="707" w:type="dxa"/>
            <w:tcBorders>
              <w:top w:val="nil"/>
              <w:left w:val="nil"/>
              <w:bottom w:val="single" w:color="000000" w:sz="8" w:space="0"/>
              <w:right w:val="single" w:color="000000" w:sz="8" w:space="0"/>
            </w:tcBorders>
            <w:noWrap w:val="0"/>
            <w:vAlign w:val="center"/>
          </w:tcPr>
          <w:p w14:paraId="35DA8E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21A204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CLdsp-DN50F</w:t>
            </w:r>
          </w:p>
        </w:tc>
        <w:tc>
          <w:tcPr>
            <w:tcW w:w="821" w:type="dxa"/>
            <w:tcBorders>
              <w:top w:val="nil"/>
              <w:left w:val="nil"/>
              <w:bottom w:val="single" w:color="000000" w:sz="8" w:space="0"/>
              <w:right w:val="single" w:color="000000" w:sz="8" w:space="0"/>
            </w:tcBorders>
            <w:noWrap w:val="0"/>
            <w:vAlign w:val="center"/>
          </w:tcPr>
          <w:p w14:paraId="7DAC77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4B96C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EA17A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w:t>
            </w:r>
          </w:p>
        </w:tc>
        <w:tc>
          <w:tcPr>
            <w:tcW w:w="926" w:type="dxa"/>
            <w:tcBorders>
              <w:top w:val="nil"/>
              <w:left w:val="nil"/>
              <w:bottom w:val="single" w:color="000000" w:sz="8" w:space="0"/>
              <w:right w:val="single" w:color="000000" w:sz="8" w:space="0"/>
            </w:tcBorders>
            <w:noWrap/>
            <w:vAlign w:val="center"/>
          </w:tcPr>
          <w:p w14:paraId="42E84B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2808C2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8BD1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089C7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nil"/>
              <w:left w:val="nil"/>
              <w:bottom w:val="single" w:color="000000" w:sz="8" w:space="0"/>
              <w:right w:val="single" w:color="000000" w:sz="8" w:space="0"/>
            </w:tcBorders>
            <w:noWrap w:val="0"/>
            <w:vAlign w:val="center"/>
          </w:tcPr>
          <w:p w14:paraId="284A44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电动洒水炮不锈钢平台</w:t>
            </w:r>
          </w:p>
        </w:tc>
        <w:tc>
          <w:tcPr>
            <w:tcW w:w="707" w:type="dxa"/>
            <w:tcBorders>
              <w:top w:val="nil"/>
              <w:left w:val="nil"/>
              <w:bottom w:val="single" w:color="000000" w:sz="8" w:space="0"/>
              <w:right w:val="single" w:color="000000" w:sz="8" w:space="0"/>
            </w:tcBorders>
            <w:noWrap w:val="0"/>
            <w:vAlign w:val="center"/>
          </w:tcPr>
          <w:p w14:paraId="008D22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50A6D1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noWrap w:val="0"/>
            <w:vAlign w:val="center"/>
          </w:tcPr>
          <w:p w14:paraId="49B969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FA92F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3A0DB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926" w:type="dxa"/>
            <w:tcBorders>
              <w:top w:val="nil"/>
              <w:left w:val="nil"/>
              <w:bottom w:val="single" w:color="000000" w:sz="8" w:space="0"/>
              <w:right w:val="single" w:color="000000" w:sz="8" w:space="0"/>
            </w:tcBorders>
            <w:noWrap/>
            <w:vAlign w:val="center"/>
          </w:tcPr>
          <w:p w14:paraId="7E4005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17D4B7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DFB92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nil"/>
              <w:left w:val="single" w:color="000000" w:sz="8" w:space="0"/>
              <w:bottom w:val="single" w:color="000000" w:sz="8" w:space="0"/>
              <w:right w:val="single" w:color="000000" w:sz="8" w:space="0"/>
            </w:tcBorders>
            <w:noWrap w:val="0"/>
            <w:vAlign w:val="center"/>
          </w:tcPr>
          <w:p w14:paraId="0A70A6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nil"/>
              <w:left w:val="nil"/>
              <w:bottom w:val="single" w:color="000000" w:sz="8" w:space="0"/>
              <w:right w:val="single" w:color="000000" w:sz="8" w:space="0"/>
            </w:tcBorders>
            <w:noWrap w:val="0"/>
            <w:vAlign w:val="center"/>
          </w:tcPr>
          <w:p w14:paraId="2D8099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电动洒水炮无线遥控接收端</w:t>
            </w:r>
          </w:p>
        </w:tc>
        <w:tc>
          <w:tcPr>
            <w:tcW w:w="707" w:type="dxa"/>
            <w:tcBorders>
              <w:top w:val="nil"/>
              <w:left w:val="nil"/>
              <w:bottom w:val="single" w:color="000000" w:sz="8" w:space="0"/>
              <w:right w:val="single" w:color="000000" w:sz="8" w:space="0"/>
            </w:tcBorders>
            <w:noWrap w:val="0"/>
            <w:vAlign w:val="center"/>
          </w:tcPr>
          <w:p w14:paraId="18673B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57197C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CLdsp-DN50F</w:t>
            </w:r>
          </w:p>
        </w:tc>
        <w:tc>
          <w:tcPr>
            <w:tcW w:w="821" w:type="dxa"/>
            <w:tcBorders>
              <w:top w:val="nil"/>
              <w:left w:val="nil"/>
              <w:bottom w:val="single" w:color="000000" w:sz="8" w:space="0"/>
              <w:right w:val="single" w:color="000000" w:sz="8" w:space="0"/>
            </w:tcBorders>
            <w:noWrap w:val="0"/>
            <w:vAlign w:val="center"/>
          </w:tcPr>
          <w:p w14:paraId="4ED90F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43BDA2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39B0C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w:t>
            </w:r>
          </w:p>
        </w:tc>
        <w:tc>
          <w:tcPr>
            <w:tcW w:w="926" w:type="dxa"/>
            <w:tcBorders>
              <w:top w:val="nil"/>
              <w:left w:val="nil"/>
              <w:bottom w:val="single" w:color="000000" w:sz="8" w:space="0"/>
              <w:right w:val="single" w:color="000000" w:sz="8" w:space="0"/>
            </w:tcBorders>
            <w:noWrap/>
            <w:vAlign w:val="center"/>
          </w:tcPr>
          <w:p w14:paraId="10AF45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7D38F7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C474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4652BE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nil"/>
              <w:left w:val="nil"/>
              <w:bottom w:val="single" w:color="000000" w:sz="8" w:space="0"/>
              <w:right w:val="single" w:color="000000" w:sz="8" w:space="0"/>
            </w:tcBorders>
            <w:noWrap w:val="0"/>
            <w:vAlign w:val="center"/>
          </w:tcPr>
          <w:p w14:paraId="40FEA3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低水位报警传感器</w:t>
            </w:r>
          </w:p>
        </w:tc>
        <w:tc>
          <w:tcPr>
            <w:tcW w:w="707" w:type="dxa"/>
            <w:tcBorders>
              <w:top w:val="nil"/>
              <w:left w:val="nil"/>
              <w:bottom w:val="single" w:color="000000" w:sz="8" w:space="0"/>
              <w:right w:val="single" w:color="000000" w:sz="8" w:space="0"/>
            </w:tcBorders>
            <w:noWrap w:val="0"/>
            <w:vAlign w:val="center"/>
          </w:tcPr>
          <w:p w14:paraId="664CDE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70CBAB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CLcgq-dsw</w:t>
            </w:r>
          </w:p>
        </w:tc>
        <w:tc>
          <w:tcPr>
            <w:tcW w:w="821" w:type="dxa"/>
            <w:tcBorders>
              <w:top w:val="nil"/>
              <w:left w:val="nil"/>
              <w:bottom w:val="single" w:color="000000" w:sz="8" w:space="0"/>
              <w:right w:val="single" w:color="000000" w:sz="8" w:space="0"/>
            </w:tcBorders>
            <w:noWrap w:val="0"/>
            <w:vAlign w:val="center"/>
          </w:tcPr>
          <w:p w14:paraId="549844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C5B3B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F7957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w:t>
            </w:r>
          </w:p>
        </w:tc>
        <w:tc>
          <w:tcPr>
            <w:tcW w:w="926" w:type="dxa"/>
            <w:tcBorders>
              <w:top w:val="nil"/>
              <w:left w:val="nil"/>
              <w:bottom w:val="single" w:color="000000" w:sz="8" w:space="0"/>
              <w:right w:val="single" w:color="000000" w:sz="8" w:space="0"/>
            </w:tcBorders>
            <w:noWrap/>
            <w:vAlign w:val="center"/>
          </w:tcPr>
          <w:p w14:paraId="20F83B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5544E7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7718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631DF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nil"/>
              <w:left w:val="nil"/>
              <w:bottom w:val="single" w:color="000000" w:sz="8" w:space="0"/>
              <w:right w:val="single" w:color="000000" w:sz="8" w:space="0"/>
            </w:tcBorders>
            <w:noWrap w:val="0"/>
            <w:vAlign w:val="center"/>
          </w:tcPr>
          <w:p w14:paraId="433B38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快速接头</w:t>
            </w:r>
          </w:p>
        </w:tc>
        <w:tc>
          <w:tcPr>
            <w:tcW w:w="707" w:type="dxa"/>
            <w:tcBorders>
              <w:top w:val="nil"/>
              <w:left w:val="nil"/>
              <w:bottom w:val="single" w:color="000000" w:sz="8" w:space="0"/>
              <w:right w:val="single" w:color="000000" w:sz="8" w:space="0"/>
            </w:tcBorders>
            <w:noWrap w:val="0"/>
            <w:vAlign w:val="center"/>
          </w:tcPr>
          <w:p w14:paraId="207C97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65E6E4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PU-6</w:t>
            </w:r>
          </w:p>
        </w:tc>
        <w:tc>
          <w:tcPr>
            <w:tcW w:w="821" w:type="dxa"/>
            <w:tcBorders>
              <w:top w:val="nil"/>
              <w:left w:val="nil"/>
              <w:bottom w:val="single" w:color="000000" w:sz="8" w:space="0"/>
              <w:right w:val="single" w:color="000000" w:sz="8" w:space="0"/>
            </w:tcBorders>
            <w:noWrap w:val="0"/>
            <w:vAlign w:val="center"/>
          </w:tcPr>
          <w:p w14:paraId="0CFEFF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F475B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9C0B5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7EA206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C408F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914D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6C962F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nil"/>
              <w:left w:val="nil"/>
              <w:bottom w:val="single" w:color="000000" w:sz="8" w:space="0"/>
              <w:right w:val="single" w:color="000000" w:sz="8" w:space="0"/>
            </w:tcBorders>
            <w:noWrap w:val="0"/>
            <w:vAlign w:val="center"/>
          </w:tcPr>
          <w:p w14:paraId="114C68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低压水泵</w:t>
            </w:r>
          </w:p>
        </w:tc>
        <w:tc>
          <w:tcPr>
            <w:tcW w:w="707" w:type="dxa"/>
            <w:tcBorders>
              <w:top w:val="nil"/>
              <w:left w:val="nil"/>
              <w:bottom w:val="single" w:color="000000" w:sz="8" w:space="0"/>
              <w:right w:val="single" w:color="000000" w:sz="8" w:space="0"/>
            </w:tcBorders>
            <w:noWrap w:val="0"/>
            <w:vAlign w:val="center"/>
          </w:tcPr>
          <w:p w14:paraId="245CCF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威龙牌</w:t>
            </w:r>
          </w:p>
        </w:tc>
        <w:tc>
          <w:tcPr>
            <w:tcW w:w="1840" w:type="dxa"/>
            <w:tcBorders>
              <w:top w:val="nil"/>
              <w:left w:val="nil"/>
              <w:bottom w:val="single" w:color="000000" w:sz="8" w:space="0"/>
              <w:right w:val="single" w:color="000000" w:sz="8" w:space="0"/>
            </w:tcBorders>
            <w:noWrap w:val="0"/>
            <w:vAlign w:val="center"/>
          </w:tcPr>
          <w:p w14:paraId="3E9D05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65QZ-40/50N</w:t>
            </w:r>
          </w:p>
        </w:tc>
        <w:tc>
          <w:tcPr>
            <w:tcW w:w="821" w:type="dxa"/>
            <w:tcBorders>
              <w:top w:val="nil"/>
              <w:left w:val="nil"/>
              <w:bottom w:val="single" w:color="000000" w:sz="8" w:space="0"/>
              <w:right w:val="single" w:color="000000" w:sz="8" w:space="0"/>
            </w:tcBorders>
            <w:noWrap w:val="0"/>
            <w:vAlign w:val="center"/>
          </w:tcPr>
          <w:p w14:paraId="27F47C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15A33D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141A38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2950</w:t>
            </w:r>
          </w:p>
        </w:tc>
        <w:tc>
          <w:tcPr>
            <w:tcW w:w="926" w:type="dxa"/>
            <w:tcBorders>
              <w:top w:val="nil"/>
              <w:left w:val="nil"/>
              <w:bottom w:val="single" w:color="000000" w:sz="8" w:space="0"/>
              <w:right w:val="single" w:color="000000" w:sz="8" w:space="0"/>
            </w:tcBorders>
            <w:noWrap/>
            <w:vAlign w:val="center"/>
          </w:tcPr>
          <w:p w14:paraId="191E6C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2E4C1F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C659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7FAC9B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nil"/>
              <w:left w:val="nil"/>
              <w:bottom w:val="single" w:color="000000" w:sz="8" w:space="0"/>
              <w:right w:val="single" w:color="000000" w:sz="8" w:space="0"/>
            </w:tcBorders>
            <w:noWrap w:val="0"/>
            <w:vAlign w:val="center"/>
          </w:tcPr>
          <w:p w14:paraId="04B622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低压水泵</w:t>
            </w:r>
          </w:p>
        </w:tc>
        <w:tc>
          <w:tcPr>
            <w:tcW w:w="707" w:type="dxa"/>
            <w:tcBorders>
              <w:top w:val="nil"/>
              <w:left w:val="nil"/>
              <w:bottom w:val="single" w:color="000000" w:sz="8" w:space="0"/>
              <w:right w:val="single" w:color="000000" w:sz="8" w:space="0"/>
            </w:tcBorders>
            <w:noWrap w:val="0"/>
            <w:vAlign w:val="center"/>
          </w:tcPr>
          <w:p w14:paraId="645397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威龙牌</w:t>
            </w:r>
          </w:p>
        </w:tc>
        <w:tc>
          <w:tcPr>
            <w:tcW w:w="1840" w:type="dxa"/>
            <w:tcBorders>
              <w:top w:val="nil"/>
              <w:left w:val="nil"/>
              <w:bottom w:val="single" w:color="000000" w:sz="8" w:space="0"/>
              <w:right w:val="single" w:color="000000" w:sz="8" w:space="0"/>
            </w:tcBorders>
            <w:noWrap w:val="0"/>
            <w:vAlign w:val="center"/>
          </w:tcPr>
          <w:p w14:paraId="01FA5E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65QZB-50/110S</w:t>
            </w:r>
          </w:p>
        </w:tc>
        <w:tc>
          <w:tcPr>
            <w:tcW w:w="821" w:type="dxa"/>
            <w:tcBorders>
              <w:top w:val="nil"/>
              <w:left w:val="nil"/>
              <w:bottom w:val="single" w:color="000000" w:sz="8" w:space="0"/>
              <w:right w:val="single" w:color="000000" w:sz="8" w:space="0"/>
            </w:tcBorders>
            <w:noWrap w:val="0"/>
            <w:vAlign w:val="center"/>
          </w:tcPr>
          <w:p w14:paraId="79CCBA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7E8B6C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3CCDE3B">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4350</w:t>
            </w:r>
          </w:p>
        </w:tc>
        <w:tc>
          <w:tcPr>
            <w:tcW w:w="926" w:type="dxa"/>
            <w:tcBorders>
              <w:top w:val="nil"/>
              <w:left w:val="nil"/>
              <w:bottom w:val="single" w:color="000000" w:sz="8" w:space="0"/>
              <w:right w:val="single" w:color="000000" w:sz="8" w:space="0"/>
            </w:tcBorders>
            <w:noWrap/>
            <w:vAlign w:val="center"/>
          </w:tcPr>
          <w:p w14:paraId="6FC791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3D7A4F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A444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6C0AF0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nil"/>
              <w:left w:val="nil"/>
              <w:bottom w:val="single" w:color="000000" w:sz="8" w:space="0"/>
              <w:right w:val="single" w:color="000000" w:sz="8" w:space="0"/>
            </w:tcBorders>
            <w:noWrap w:val="0"/>
            <w:vAlign w:val="center"/>
          </w:tcPr>
          <w:p w14:paraId="120CF5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取力器</w:t>
            </w:r>
          </w:p>
        </w:tc>
        <w:tc>
          <w:tcPr>
            <w:tcW w:w="707" w:type="dxa"/>
            <w:tcBorders>
              <w:top w:val="nil"/>
              <w:left w:val="nil"/>
              <w:bottom w:val="single" w:color="000000" w:sz="8" w:space="0"/>
              <w:right w:val="single" w:color="000000" w:sz="8" w:space="0"/>
            </w:tcBorders>
            <w:noWrap w:val="0"/>
            <w:vAlign w:val="center"/>
          </w:tcPr>
          <w:p w14:paraId="1CB436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2DA1DC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CL-FLQ-1514/QW-70</w:t>
            </w:r>
          </w:p>
        </w:tc>
        <w:tc>
          <w:tcPr>
            <w:tcW w:w="821" w:type="dxa"/>
            <w:tcBorders>
              <w:top w:val="nil"/>
              <w:left w:val="nil"/>
              <w:bottom w:val="single" w:color="000000" w:sz="8" w:space="0"/>
              <w:right w:val="single" w:color="000000" w:sz="8" w:space="0"/>
            </w:tcBorders>
            <w:noWrap w:val="0"/>
            <w:vAlign w:val="center"/>
          </w:tcPr>
          <w:p w14:paraId="51CB0E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86D9F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D147D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2200</w:t>
            </w:r>
          </w:p>
        </w:tc>
        <w:tc>
          <w:tcPr>
            <w:tcW w:w="926" w:type="dxa"/>
            <w:tcBorders>
              <w:top w:val="nil"/>
              <w:left w:val="nil"/>
              <w:bottom w:val="single" w:color="000000" w:sz="8" w:space="0"/>
              <w:right w:val="single" w:color="000000" w:sz="8" w:space="0"/>
            </w:tcBorders>
            <w:noWrap/>
            <w:vAlign w:val="center"/>
          </w:tcPr>
          <w:p w14:paraId="2EE23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1EB329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A43A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43D043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nil"/>
              <w:left w:val="nil"/>
              <w:bottom w:val="single" w:color="000000" w:sz="8" w:space="0"/>
              <w:right w:val="single" w:color="000000" w:sz="8" w:space="0"/>
            </w:tcBorders>
            <w:noWrap w:val="0"/>
            <w:vAlign w:val="center"/>
          </w:tcPr>
          <w:p w14:paraId="026B44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取力器</w:t>
            </w:r>
          </w:p>
        </w:tc>
        <w:tc>
          <w:tcPr>
            <w:tcW w:w="707" w:type="dxa"/>
            <w:tcBorders>
              <w:top w:val="nil"/>
              <w:left w:val="nil"/>
              <w:bottom w:val="single" w:color="000000" w:sz="8" w:space="0"/>
              <w:right w:val="single" w:color="000000" w:sz="8" w:space="0"/>
            </w:tcBorders>
            <w:noWrap w:val="0"/>
            <w:vAlign w:val="center"/>
          </w:tcPr>
          <w:p w14:paraId="7406EB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353208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CLql-8C</w:t>
            </w:r>
          </w:p>
        </w:tc>
        <w:tc>
          <w:tcPr>
            <w:tcW w:w="821" w:type="dxa"/>
            <w:tcBorders>
              <w:top w:val="nil"/>
              <w:left w:val="nil"/>
              <w:bottom w:val="single" w:color="000000" w:sz="8" w:space="0"/>
              <w:right w:val="single" w:color="000000" w:sz="8" w:space="0"/>
            </w:tcBorders>
            <w:noWrap w:val="0"/>
            <w:vAlign w:val="center"/>
          </w:tcPr>
          <w:p w14:paraId="648002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405B0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08B0E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1200</w:t>
            </w:r>
          </w:p>
        </w:tc>
        <w:tc>
          <w:tcPr>
            <w:tcW w:w="926" w:type="dxa"/>
            <w:tcBorders>
              <w:top w:val="nil"/>
              <w:left w:val="nil"/>
              <w:bottom w:val="single" w:color="000000" w:sz="8" w:space="0"/>
              <w:right w:val="single" w:color="000000" w:sz="8" w:space="0"/>
            </w:tcBorders>
            <w:noWrap/>
            <w:vAlign w:val="center"/>
          </w:tcPr>
          <w:p w14:paraId="3EEEDE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0772C1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6D5C1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noWrap w:val="0"/>
            <w:vAlign w:val="center"/>
          </w:tcPr>
          <w:p w14:paraId="3952A9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nil"/>
              <w:left w:val="nil"/>
              <w:bottom w:val="single" w:color="000000" w:sz="8" w:space="0"/>
              <w:right w:val="single" w:color="000000" w:sz="8" w:space="0"/>
            </w:tcBorders>
            <w:noWrap w:val="0"/>
            <w:vAlign w:val="center"/>
          </w:tcPr>
          <w:p w14:paraId="01AFB4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密封垫</w:t>
            </w:r>
          </w:p>
        </w:tc>
        <w:tc>
          <w:tcPr>
            <w:tcW w:w="707" w:type="dxa"/>
            <w:tcBorders>
              <w:top w:val="nil"/>
              <w:left w:val="nil"/>
              <w:bottom w:val="single" w:color="000000" w:sz="8" w:space="0"/>
              <w:right w:val="single" w:color="000000" w:sz="8" w:space="0"/>
            </w:tcBorders>
            <w:noWrap w:val="0"/>
            <w:vAlign w:val="center"/>
          </w:tcPr>
          <w:p w14:paraId="2A4A02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183916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聚四氟法兰垫片</w:t>
            </w:r>
          </w:p>
        </w:tc>
        <w:tc>
          <w:tcPr>
            <w:tcW w:w="821" w:type="dxa"/>
            <w:tcBorders>
              <w:top w:val="nil"/>
              <w:left w:val="nil"/>
              <w:bottom w:val="single" w:color="000000" w:sz="8" w:space="0"/>
              <w:right w:val="single" w:color="000000" w:sz="8" w:space="0"/>
            </w:tcBorders>
            <w:noWrap w:val="0"/>
            <w:vAlign w:val="center"/>
          </w:tcPr>
          <w:p w14:paraId="7EBB7F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38D66D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02AAC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0E09CF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DE9DB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1BF9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0"/>
            <w:vAlign w:val="center"/>
          </w:tcPr>
          <w:p w14:paraId="55C195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nil"/>
              <w:left w:val="nil"/>
              <w:bottom w:val="single" w:color="000000" w:sz="8" w:space="0"/>
              <w:right w:val="single" w:color="000000" w:sz="8" w:space="0"/>
            </w:tcBorders>
            <w:noWrap w:val="0"/>
            <w:vAlign w:val="center"/>
          </w:tcPr>
          <w:p w14:paraId="6E62F0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气动切断阀</w:t>
            </w:r>
          </w:p>
        </w:tc>
        <w:tc>
          <w:tcPr>
            <w:tcW w:w="707" w:type="dxa"/>
            <w:tcBorders>
              <w:top w:val="nil"/>
              <w:left w:val="nil"/>
              <w:bottom w:val="single" w:color="000000" w:sz="8" w:space="0"/>
              <w:right w:val="single" w:color="000000" w:sz="8" w:space="0"/>
            </w:tcBorders>
            <w:noWrap w:val="0"/>
            <w:vAlign w:val="center"/>
          </w:tcPr>
          <w:p w14:paraId="27F71C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000000" w:sz="8" w:space="0"/>
              <w:right w:val="single" w:color="000000" w:sz="8" w:space="0"/>
            </w:tcBorders>
            <w:noWrap w:val="0"/>
            <w:vAlign w:val="center"/>
          </w:tcPr>
          <w:p w14:paraId="065933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CLdsp-DN50F</w:t>
            </w:r>
          </w:p>
        </w:tc>
        <w:tc>
          <w:tcPr>
            <w:tcW w:w="821" w:type="dxa"/>
            <w:tcBorders>
              <w:top w:val="nil"/>
              <w:left w:val="nil"/>
              <w:bottom w:val="single" w:color="000000" w:sz="8" w:space="0"/>
              <w:right w:val="single" w:color="000000" w:sz="8" w:space="0"/>
            </w:tcBorders>
            <w:noWrap w:val="0"/>
            <w:vAlign w:val="center"/>
          </w:tcPr>
          <w:p w14:paraId="6C1504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0D9D41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96798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w:t>
            </w:r>
          </w:p>
        </w:tc>
        <w:tc>
          <w:tcPr>
            <w:tcW w:w="926" w:type="dxa"/>
            <w:tcBorders>
              <w:top w:val="nil"/>
              <w:left w:val="nil"/>
              <w:bottom w:val="single" w:color="000000" w:sz="8" w:space="0"/>
              <w:right w:val="single" w:color="000000" w:sz="8" w:space="0"/>
            </w:tcBorders>
            <w:noWrap/>
            <w:vAlign w:val="center"/>
          </w:tcPr>
          <w:p w14:paraId="6C6FDC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6AA79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50D3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auto" w:sz="4" w:space="0"/>
              <w:right w:val="single" w:color="000000" w:sz="8" w:space="0"/>
            </w:tcBorders>
            <w:noWrap w:val="0"/>
            <w:vAlign w:val="center"/>
          </w:tcPr>
          <w:p w14:paraId="1CFD6E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nil"/>
              <w:left w:val="nil"/>
              <w:bottom w:val="single" w:color="auto" w:sz="4" w:space="0"/>
              <w:right w:val="single" w:color="000000" w:sz="8" w:space="0"/>
            </w:tcBorders>
            <w:noWrap w:val="0"/>
            <w:vAlign w:val="center"/>
          </w:tcPr>
          <w:p w14:paraId="7E5B37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w:t>
            </w:r>
          </w:p>
        </w:tc>
        <w:tc>
          <w:tcPr>
            <w:tcW w:w="707" w:type="dxa"/>
            <w:tcBorders>
              <w:top w:val="nil"/>
              <w:left w:val="nil"/>
              <w:bottom w:val="single" w:color="auto" w:sz="4" w:space="0"/>
              <w:right w:val="single" w:color="000000" w:sz="8" w:space="0"/>
            </w:tcBorders>
            <w:noWrap w:val="0"/>
            <w:vAlign w:val="center"/>
          </w:tcPr>
          <w:p w14:paraId="3E4808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程力牌</w:t>
            </w:r>
          </w:p>
        </w:tc>
        <w:tc>
          <w:tcPr>
            <w:tcW w:w="1840" w:type="dxa"/>
            <w:tcBorders>
              <w:top w:val="nil"/>
              <w:left w:val="nil"/>
              <w:bottom w:val="single" w:color="auto" w:sz="4" w:space="0"/>
              <w:right w:val="single" w:color="000000" w:sz="8" w:space="0"/>
            </w:tcBorders>
            <w:noWrap w:val="0"/>
            <w:vAlign w:val="center"/>
          </w:tcPr>
          <w:p w14:paraId="1BDAA0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CLcdz-25</w:t>
            </w:r>
          </w:p>
        </w:tc>
        <w:tc>
          <w:tcPr>
            <w:tcW w:w="821" w:type="dxa"/>
            <w:tcBorders>
              <w:top w:val="nil"/>
              <w:left w:val="nil"/>
              <w:bottom w:val="single" w:color="auto" w:sz="4" w:space="0"/>
              <w:right w:val="single" w:color="000000" w:sz="8" w:space="0"/>
            </w:tcBorders>
            <w:noWrap w:val="0"/>
            <w:vAlign w:val="center"/>
          </w:tcPr>
          <w:p w14:paraId="68C998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auto" w:sz="4" w:space="0"/>
              <w:right w:val="single" w:color="000000" w:sz="8" w:space="0"/>
            </w:tcBorders>
            <w:noWrap w:val="0"/>
            <w:vAlign w:val="center"/>
          </w:tcPr>
          <w:p w14:paraId="54E116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auto" w:sz="4" w:space="0"/>
              <w:right w:val="single" w:color="000000" w:sz="8" w:space="0"/>
            </w:tcBorders>
            <w:noWrap w:val="0"/>
            <w:vAlign w:val="center"/>
          </w:tcPr>
          <w:p w14:paraId="4449E0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260</w:t>
            </w:r>
          </w:p>
        </w:tc>
        <w:tc>
          <w:tcPr>
            <w:tcW w:w="926" w:type="dxa"/>
            <w:tcBorders>
              <w:top w:val="nil"/>
              <w:left w:val="nil"/>
              <w:bottom w:val="single" w:color="auto" w:sz="4" w:space="0"/>
              <w:right w:val="single" w:color="000000" w:sz="8" w:space="0"/>
            </w:tcBorders>
            <w:noWrap/>
            <w:vAlign w:val="center"/>
          </w:tcPr>
          <w:p w14:paraId="57CF66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auto" w:sz="4" w:space="0"/>
              <w:right w:val="single" w:color="000000" w:sz="8" w:space="0"/>
            </w:tcBorders>
            <w:noWrap/>
            <w:vAlign w:val="center"/>
          </w:tcPr>
          <w:p w14:paraId="7C5933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7186D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01" w:type="dxa"/>
            <w:gridSpan w:val="10"/>
            <w:tcBorders>
              <w:top w:val="single" w:color="auto" w:sz="4" w:space="0"/>
              <w:left w:val="single" w:color="auto" w:sz="4" w:space="0"/>
              <w:bottom w:val="single" w:color="auto" w:sz="4" w:space="0"/>
              <w:right w:val="single" w:color="auto" w:sz="4" w:space="0"/>
            </w:tcBorders>
            <w:noWrap/>
            <w:vAlign w:val="center"/>
          </w:tcPr>
          <w:p w14:paraId="769A2A4E">
            <w:pPr>
              <w:rPr>
                <w:rFonts w:hint="eastAsia" w:ascii="宋体" w:hAnsi="宋体" w:eastAsia="宋体" w:cs="宋体"/>
                <w:i w:val="0"/>
                <w:iCs w:val="0"/>
                <w:color w:val="auto"/>
                <w:sz w:val="18"/>
                <w:szCs w:val="18"/>
                <w:highlight w:val="none"/>
                <w:u w:val="none"/>
              </w:rPr>
            </w:pPr>
            <w:r>
              <w:rPr>
                <w:rFonts w:hint="default" w:ascii="Calibri" w:hAnsi="Calibri" w:eastAsia="宋体" w:cs="Calibri"/>
                <w:i w:val="0"/>
                <w:iCs w:val="0"/>
                <w:color w:val="auto"/>
                <w:kern w:val="0"/>
                <w:sz w:val="18"/>
                <w:szCs w:val="18"/>
                <w:highlight w:val="none"/>
                <w:u w:val="none"/>
                <w:lang w:val="en-US" w:eastAsia="zh-CN" w:bidi="ar"/>
              </w:rPr>
              <w:t xml:space="preserve"> </w:t>
            </w:r>
            <w:r>
              <w:rPr>
                <w:rFonts w:hint="eastAsia" w:ascii="Calibri" w:hAnsi="Calibri" w:eastAsia="宋体" w:cs="Calibri"/>
                <w:i w:val="0"/>
                <w:iCs w:val="0"/>
                <w:color w:val="auto"/>
                <w:kern w:val="0"/>
                <w:sz w:val="18"/>
                <w:szCs w:val="18"/>
                <w:highlight w:val="none"/>
                <w:u w:val="none"/>
                <w:lang w:val="en-US" w:eastAsia="zh-CN" w:bidi="ar"/>
              </w:rPr>
              <w:t>五、</w:t>
            </w:r>
            <w:r>
              <w:rPr>
                <w:rFonts w:hint="default" w:ascii="Calibri" w:hAnsi="Calibri" w:eastAsia="宋体" w:cs="Calibri"/>
                <w:i w:val="0"/>
                <w:iCs w:val="0"/>
                <w:color w:val="auto"/>
                <w:kern w:val="0"/>
                <w:sz w:val="18"/>
                <w:szCs w:val="18"/>
                <w:highlight w:val="none"/>
                <w:u w:val="none"/>
                <w:lang w:val="en-US" w:eastAsia="zh-CN" w:bidi="ar"/>
              </w:rPr>
              <w:t>东风天锦、天龙原厂备件</w:t>
            </w:r>
          </w:p>
        </w:tc>
      </w:tr>
      <w:tr w14:paraId="088179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0C4E4AEB">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6AF20D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暖风水阀</w:t>
            </w:r>
          </w:p>
        </w:tc>
        <w:tc>
          <w:tcPr>
            <w:tcW w:w="707" w:type="dxa"/>
            <w:tcBorders>
              <w:top w:val="single" w:color="auto" w:sz="4" w:space="0"/>
              <w:left w:val="single" w:color="auto" w:sz="4" w:space="0"/>
              <w:bottom w:val="single" w:color="auto" w:sz="4" w:space="0"/>
              <w:right w:val="single" w:color="auto" w:sz="4" w:space="0"/>
            </w:tcBorders>
            <w:noWrap/>
            <w:vAlign w:val="center"/>
          </w:tcPr>
          <w:p w14:paraId="5A27CA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2BD824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8101170-C3102（通用）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3292B7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10873F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27DA08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320 </w:t>
            </w:r>
          </w:p>
        </w:tc>
        <w:tc>
          <w:tcPr>
            <w:tcW w:w="926" w:type="dxa"/>
            <w:tcBorders>
              <w:top w:val="single" w:color="auto" w:sz="4" w:space="0"/>
              <w:left w:val="single" w:color="auto" w:sz="4" w:space="0"/>
              <w:bottom w:val="single" w:color="auto" w:sz="4" w:space="0"/>
              <w:right w:val="single" w:color="auto" w:sz="4" w:space="0"/>
            </w:tcBorders>
            <w:noWrap/>
            <w:vAlign w:val="center"/>
          </w:tcPr>
          <w:p w14:paraId="57BBDF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108D57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3EF074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7E3BA77A">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7908C0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驾驶室外顶灯</w:t>
            </w:r>
          </w:p>
        </w:tc>
        <w:tc>
          <w:tcPr>
            <w:tcW w:w="707" w:type="dxa"/>
            <w:tcBorders>
              <w:top w:val="single" w:color="auto" w:sz="4" w:space="0"/>
              <w:left w:val="single" w:color="auto" w:sz="4" w:space="0"/>
              <w:bottom w:val="single" w:color="auto" w:sz="4" w:space="0"/>
              <w:right w:val="single" w:color="auto" w:sz="4" w:space="0"/>
            </w:tcBorders>
            <w:noWrap/>
            <w:vAlign w:val="center"/>
          </w:tcPr>
          <w:p w14:paraId="1B3C46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3E5CC8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46186F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7C993F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C8749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70 </w:t>
            </w:r>
          </w:p>
        </w:tc>
        <w:tc>
          <w:tcPr>
            <w:tcW w:w="926" w:type="dxa"/>
            <w:tcBorders>
              <w:top w:val="single" w:color="auto" w:sz="4" w:space="0"/>
              <w:left w:val="single" w:color="auto" w:sz="4" w:space="0"/>
              <w:bottom w:val="single" w:color="auto" w:sz="4" w:space="0"/>
              <w:right w:val="single" w:color="auto" w:sz="4" w:space="0"/>
            </w:tcBorders>
            <w:noWrap/>
            <w:vAlign w:val="center"/>
          </w:tcPr>
          <w:p w14:paraId="3DE7BD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795659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10A8C6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5D51E6A1">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7D00F2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方钢</w:t>
            </w:r>
          </w:p>
        </w:tc>
        <w:tc>
          <w:tcPr>
            <w:tcW w:w="707" w:type="dxa"/>
            <w:tcBorders>
              <w:top w:val="single" w:color="auto" w:sz="4" w:space="0"/>
              <w:left w:val="single" w:color="auto" w:sz="4" w:space="0"/>
              <w:bottom w:val="single" w:color="auto" w:sz="4" w:space="0"/>
              <w:right w:val="single" w:color="auto" w:sz="4" w:space="0"/>
            </w:tcBorders>
            <w:noWrap/>
            <w:vAlign w:val="center"/>
          </w:tcPr>
          <w:p w14:paraId="3B1EE1DC">
            <w:pPr>
              <w:jc w:val="center"/>
              <w:rPr>
                <w:rFonts w:hint="eastAsia" w:ascii="宋体" w:hAnsi="宋体" w:eastAsia="宋体" w:cs="宋体"/>
                <w:i w:val="0"/>
                <w:iCs w:val="0"/>
                <w:color w:val="auto"/>
                <w:sz w:val="18"/>
                <w:szCs w:val="18"/>
                <w:highlight w:val="none"/>
                <w:u w:val="none"/>
              </w:rPr>
            </w:pPr>
          </w:p>
        </w:tc>
        <w:tc>
          <w:tcPr>
            <w:tcW w:w="1840" w:type="dxa"/>
            <w:tcBorders>
              <w:top w:val="single" w:color="auto" w:sz="4" w:space="0"/>
              <w:left w:val="single" w:color="auto" w:sz="4" w:space="0"/>
              <w:bottom w:val="single" w:color="auto" w:sz="4" w:space="0"/>
              <w:right w:val="single" w:color="auto" w:sz="4" w:space="0"/>
            </w:tcBorders>
            <w:noWrap/>
            <w:vAlign w:val="center"/>
          </w:tcPr>
          <w:p w14:paraId="4BC152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10m*10mm（通用）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311E94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块</w:t>
            </w:r>
          </w:p>
        </w:tc>
        <w:tc>
          <w:tcPr>
            <w:tcW w:w="718" w:type="dxa"/>
            <w:tcBorders>
              <w:top w:val="single" w:color="auto" w:sz="4" w:space="0"/>
              <w:left w:val="single" w:color="auto" w:sz="4" w:space="0"/>
              <w:bottom w:val="single" w:color="auto" w:sz="4" w:space="0"/>
              <w:right w:val="single" w:color="auto" w:sz="4" w:space="0"/>
            </w:tcBorders>
            <w:noWrap/>
            <w:vAlign w:val="center"/>
          </w:tcPr>
          <w:p w14:paraId="02C43C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35777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860 </w:t>
            </w:r>
          </w:p>
        </w:tc>
        <w:tc>
          <w:tcPr>
            <w:tcW w:w="926" w:type="dxa"/>
            <w:tcBorders>
              <w:top w:val="single" w:color="auto" w:sz="4" w:space="0"/>
              <w:left w:val="single" w:color="auto" w:sz="4" w:space="0"/>
              <w:bottom w:val="single" w:color="auto" w:sz="4" w:space="0"/>
              <w:right w:val="single" w:color="auto" w:sz="4" w:space="0"/>
            </w:tcBorders>
            <w:noWrap/>
            <w:vAlign w:val="center"/>
          </w:tcPr>
          <w:p w14:paraId="709D5B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1256C8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6EA4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E15E53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12FE8C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高压水泵泵头（进口）</w:t>
            </w:r>
          </w:p>
        </w:tc>
        <w:tc>
          <w:tcPr>
            <w:tcW w:w="707" w:type="dxa"/>
            <w:tcBorders>
              <w:top w:val="single" w:color="auto" w:sz="4" w:space="0"/>
              <w:left w:val="single" w:color="auto" w:sz="4" w:space="0"/>
              <w:bottom w:val="single" w:color="auto" w:sz="4" w:space="0"/>
              <w:right w:val="single" w:color="auto" w:sz="4" w:space="0"/>
            </w:tcBorders>
            <w:noWrap/>
            <w:vAlign w:val="center"/>
          </w:tcPr>
          <w:p w14:paraId="755BBC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25067C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进口（通用）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71416E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7605B4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9E9C0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6800 </w:t>
            </w:r>
          </w:p>
        </w:tc>
        <w:tc>
          <w:tcPr>
            <w:tcW w:w="926" w:type="dxa"/>
            <w:tcBorders>
              <w:top w:val="single" w:color="auto" w:sz="4" w:space="0"/>
              <w:left w:val="single" w:color="auto" w:sz="4" w:space="0"/>
              <w:bottom w:val="single" w:color="auto" w:sz="4" w:space="0"/>
              <w:right w:val="single" w:color="auto" w:sz="4" w:space="0"/>
            </w:tcBorders>
            <w:noWrap/>
            <w:vAlign w:val="center"/>
          </w:tcPr>
          <w:p w14:paraId="1BA0C9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single" w:color="auto" w:sz="4" w:space="0"/>
              <w:left w:val="single" w:color="auto" w:sz="4" w:space="0"/>
              <w:bottom w:val="single" w:color="auto" w:sz="4" w:space="0"/>
              <w:right w:val="single" w:color="auto" w:sz="4" w:space="0"/>
            </w:tcBorders>
            <w:noWrap/>
            <w:vAlign w:val="center"/>
          </w:tcPr>
          <w:p w14:paraId="32DA21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0841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11F2FD81">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265B31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油底壳</w:t>
            </w:r>
          </w:p>
        </w:tc>
        <w:tc>
          <w:tcPr>
            <w:tcW w:w="707" w:type="dxa"/>
            <w:tcBorders>
              <w:top w:val="single" w:color="auto" w:sz="4" w:space="0"/>
              <w:left w:val="single" w:color="auto" w:sz="4" w:space="0"/>
              <w:bottom w:val="single" w:color="auto" w:sz="4" w:space="0"/>
              <w:right w:val="single" w:color="auto" w:sz="4" w:space="0"/>
            </w:tcBorders>
            <w:noWrap/>
            <w:vAlign w:val="center"/>
          </w:tcPr>
          <w:p w14:paraId="4FFEEA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31A5AC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C4934344（通用）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2DA5F2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4557A8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151371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720 </w:t>
            </w:r>
          </w:p>
        </w:tc>
        <w:tc>
          <w:tcPr>
            <w:tcW w:w="926" w:type="dxa"/>
            <w:tcBorders>
              <w:top w:val="single" w:color="auto" w:sz="4" w:space="0"/>
              <w:left w:val="single" w:color="auto" w:sz="4" w:space="0"/>
              <w:bottom w:val="single" w:color="auto" w:sz="4" w:space="0"/>
              <w:right w:val="single" w:color="auto" w:sz="4" w:space="0"/>
            </w:tcBorders>
            <w:noWrap/>
            <w:vAlign w:val="center"/>
          </w:tcPr>
          <w:p w14:paraId="633002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single" w:color="auto" w:sz="4" w:space="0"/>
              <w:left w:val="single" w:color="auto" w:sz="4" w:space="0"/>
              <w:bottom w:val="single" w:color="auto" w:sz="4" w:space="0"/>
              <w:right w:val="single" w:color="auto" w:sz="4" w:space="0"/>
            </w:tcBorders>
            <w:noWrap/>
            <w:vAlign w:val="center"/>
          </w:tcPr>
          <w:p w14:paraId="71FCC1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071BF2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C2AEB3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503848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50#堵头</w:t>
            </w:r>
          </w:p>
        </w:tc>
        <w:tc>
          <w:tcPr>
            <w:tcW w:w="707" w:type="dxa"/>
            <w:tcBorders>
              <w:top w:val="single" w:color="auto" w:sz="4" w:space="0"/>
              <w:left w:val="single" w:color="auto" w:sz="4" w:space="0"/>
              <w:bottom w:val="single" w:color="auto" w:sz="4" w:space="0"/>
              <w:right w:val="single" w:color="auto" w:sz="4" w:space="0"/>
            </w:tcBorders>
            <w:noWrap/>
            <w:vAlign w:val="center"/>
          </w:tcPr>
          <w:p w14:paraId="521858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3435F0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50#（通用）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31EF94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51ADC6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6DBEC3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single" w:color="auto" w:sz="4" w:space="0"/>
              <w:left w:val="single" w:color="auto" w:sz="4" w:space="0"/>
              <w:bottom w:val="single" w:color="auto" w:sz="4" w:space="0"/>
              <w:right w:val="single" w:color="auto" w:sz="4" w:space="0"/>
            </w:tcBorders>
            <w:noWrap/>
            <w:vAlign w:val="center"/>
          </w:tcPr>
          <w:p w14:paraId="4259C0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10 </w:t>
            </w:r>
          </w:p>
        </w:tc>
        <w:tc>
          <w:tcPr>
            <w:tcW w:w="926" w:type="dxa"/>
            <w:tcBorders>
              <w:top w:val="single" w:color="auto" w:sz="4" w:space="0"/>
              <w:left w:val="single" w:color="auto" w:sz="4" w:space="0"/>
              <w:bottom w:val="single" w:color="auto" w:sz="4" w:space="0"/>
              <w:right w:val="single" w:color="auto" w:sz="4" w:space="0"/>
            </w:tcBorders>
            <w:noWrap/>
            <w:vAlign w:val="center"/>
          </w:tcPr>
          <w:p w14:paraId="4EA831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0B91B2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6C39A93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408587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ECU主供线束</w:t>
            </w:r>
          </w:p>
        </w:tc>
        <w:tc>
          <w:tcPr>
            <w:tcW w:w="707" w:type="dxa"/>
            <w:tcBorders>
              <w:top w:val="single" w:color="auto" w:sz="4" w:space="0"/>
              <w:left w:val="single" w:color="auto" w:sz="4" w:space="0"/>
              <w:bottom w:val="single" w:color="auto" w:sz="4" w:space="0"/>
              <w:right w:val="single" w:color="auto" w:sz="4" w:space="0"/>
            </w:tcBorders>
            <w:noWrap/>
            <w:vAlign w:val="center"/>
          </w:tcPr>
          <w:p w14:paraId="62283C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5E4632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48F4EF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套</w:t>
            </w:r>
          </w:p>
        </w:tc>
        <w:tc>
          <w:tcPr>
            <w:tcW w:w="718" w:type="dxa"/>
            <w:tcBorders>
              <w:top w:val="single" w:color="auto" w:sz="4" w:space="0"/>
              <w:left w:val="single" w:color="auto" w:sz="4" w:space="0"/>
              <w:bottom w:val="single" w:color="auto" w:sz="4" w:space="0"/>
              <w:right w:val="single" w:color="auto" w:sz="4" w:space="0"/>
            </w:tcBorders>
            <w:noWrap/>
            <w:vAlign w:val="center"/>
          </w:tcPr>
          <w:p w14:paraId="5EADE3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72657B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320 </w:t>
            </w:r>
          </w:p>
        </w:tc>
        <w:tc>
          <w:tcPr>
            <w:tcW w:w="926" w:type="dxa"/>
            <w:tcBorders>
              <w:top w:val="single" w:color="auto" w:sz="4" w:space="0"/>
              <w:left w:val="single" w:color="auto" w:sz="4" w:space="0"/>
              <w:bottom w:val="single" w:color="auto" w:sz="4" w:space="0"/>
              <w:right w:val="single" w:color="auto" w:sz="4" w:space="0"/>
            </w:tcBorders>
            <w:noWrap/>
            <w:vAlign w:val="center"/>
          </w:tcPr>
          <w:p w14:paraId="069CED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15 </w:t>
            </w:r>
          </w:p>
        </w:tc>
        <w:tc>
          <w:tcPr>
            <w:tcW w:w="926" w:type="dxa"/>
            <w:tcBorders>
              <w:top w:val="single" w:color="auto" w:sz="4" w:space="0"/>
              <w:left w:val="single" w:color="auto" w:sz="4" w:space="0"/>
              <w:bottom w:val="single" w:color="auto" w:sz="4" w:space="0"/>
              <w:right w:val="single" w:color="auto" w:sz="4" w:space="0"/>
            </w:tcBorders>
            <w:noWrap/>
            <w:vAlign w:val="center"/>
          </w:tcPr>
          <w:p w14:paraId="450C23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1BC7A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1E14797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2EC49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花纹钢板</w:t>
            </w:r>
          </w:p>
        </w:tc>
        <w:tc>
          <w:tcPr>
            <w:tcW w:w="707" w:type="dxa"/>
            <w:tcBorders>
              <w:top w:val="single" w:color="auto" w:sz="4" w:space="0"/>
              <w:left w:val="single" w:color="auto" w:sz="4" w:space="0"/>
              <w:bottom w:val="single" w:color="auto" w:sz="4" w:space="0"/>
              <w:right w:val="single" w:color="auto" w:sz="4" w:space="0"/>
            </w:tcBorders>
            <w:noWrap/>
            <w:vAlign w:val="center"/>
          </w:tcPr>
          <w:p w14:paraId="3FC99664">
            <w:pPr>
              <w:jc w:val="center"/>
              <w:rPr>
                <w:rFonts w:hint="eastAsia" w:ascii="宋体" w:hAnsi="宋体" w:eastAsia="宋体" w:cs="宋体"/>
                <w:i w:val="0"/>
                <w:iCs w:val="0"/>
                <w:color w:val="auto"/>
                <w:sz w:val="18"/>
                <w:szCs w:val="18"/>
                <w:highlight w:val="none"/>
                <w:u w:val="none"/>
              </w:rPr>
            </w:pPr>
          </w:p>
        </w:tc>
        <w:tc>
          <w:tcPr>
            <w:tcW w:w="1840" w:type="dxa"/>
            <w:tcBorders>
              <w:top w:val="single" w:color="auto" w:sz="4" w:space="0"/>
              <w:left w:val="single" w:color="auto" w:sz="4" w:space="0"/>
              <w:bottom w:val="single" w:color="auto" w:sz="4" w:space="0"/>
              <w:right w:val="single" w:color="auto" w:sz="4" w:space="0"/>
            </w:tcBorders>
            <w:noWrap/>
            <w:vAlign w:val="center"/>
          </w:tcPr>
          <w:p w14:paraId="624E95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5F394A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块</w:t>
            </w:r>
          </w:p>
        </w:tc>
        <w:tc>
          <w:tcPr>
            <w:tcW w:w="718" w:type="dxa"/>
            <w:tcBorders>
              <w:top w:val="single" w:color="auto" w:sz="4" w:space="0"/>
              <w:left w:val="single" w:color="auto" w:sz="4" w:space="0"/>
              <w:bottom w:val="single" w:color="auto" w:sz="4" w:space="0"/>
              <w:right w:val="single" w:color="auto" w:sz="4" w:space="0"/>
            </w:tcBorders>
            <w:noWrap/>
            <w:vAlign w:val="center"/>
          </w:tcPr>
          <w:p w14:paraId="1C3207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63D107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1200 </w:t>
            </w:r>
          </w:p>
        </w:tc>
        <w:tc>
          <w:tcPr>
            <w:tcW w:w="926" w:type="dxa"/>
            <w:tcBorders>
              <w:top w:val="single" w:color="auto" w:sz="4" w:space="0"/>
              <w:left w:val="single" w:color="auto" w:sz="4" w:space="0"/>
              <w:bottom w:val="single" w:color="auto" w:sz="4" w:space="0"/>
              <w:right w:val="single" w:color="auto" w:sz="4" w:space="0"/>
            </w:tcBorders>
            <w:noWrap/>
            <w:vAlign w:val="center"/>
          </w:tcPr>
          <w:p w14:paraId="065BC9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80 </w:t>
            </w:r>
          </w:p>
        </w:tc>
        <w:tc>
          <w:tcPr>
            <w:tcW w:w="926" w:type="dxa"/>
            <w:tcBorders>
              <w:top w:val="single" w:color="auto" w:sz="4" w:space="0"/>
              <w:left w:val="single" w:color="auto" w:sz="4" w:space="0"/>
              <w:bottom w:val="single" w:color="auto" w:sz="4" w:space="0"/>
              <w:right w:val="single" w:color="auto" w:sz="4" w:space="0"/>
            </w:tcBorders>
            <w:noWrap/>
            <w:vAlign w:val="center"/>
          </w:tcPr>
          <w:p w14:paraId="326945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03C2B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1597F3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B620B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电子炮钢丝软管</w:t>
            </w:r>
          </w:p>
        </w:tc>
        <w:tc>
          <w:tcPr>
            <w:tcW w:w="707" w:type="dxa"/>
            <w:tcBorders>
              <w:top w:val="single" w:color="auto" w:sz="4" w:space="0"/>
              <w:left w:val="single" w:color="auto" w:sz="4" w:space="0"/>
              <w:bottom w:val="single" w:color="auto" w:sz="4" w:space="0"/>
              <w:right w:val="single" w:color="auto" w:sz="4" w:space="0"/>
            </w:tcBorders>
            <w:noWrap/>
            <w:vAlign w:val="center"/>
          </w:tcPr>
          <w:p w14:paraId="4B19FF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37AC43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25吨天锦（通用）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419581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74DB29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713D2D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320 </w:t>
            </w:r>
          </w:p>
        </w:tc>
        <w:tc>
          <w:tcPr>
            <w:tcW w:w="926" w:type="dxa"/>
            <w:tcBorders>
              <w:top w:val="single" w:color="auto" w:sz="4" w:space="0"/>
              <w:left w:val="single" w:color="auto" w:sz="4" w:space="0"/>
              <w:bottom w:val="single" w:color="auto" w:sz="4" w:space="0"/>
              <w:right w:val="single" w:color="auto" w:sz="4" w:space="0"/>
            </w:tcBorders>
            <w:noWrap/>
            <w:vAlign w:val="center"/>
          </w:tcPr>
          <w:p w14:paraId="0953B2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10 </w:t>
            </w:r>
          </w:p>
        </w:tc>
        <w:tc>
          <w:tcPr>
            <w:tcW w:w="926" w:type="dxa"/>
            <w:tcBorders>
              <w:top w:val="single" w:color="auto" w:sz="4" w:space="0"/>
              <w:left w:val="single" w:color="auto" w:sz="4" w:space="0"/>
              <w:bottom w:val="single" w:color="auto" w:sz="4" w:space="0"/>
              <w:right w:val="single" w:color="auto" w:sz="4" w:space="0"/>
            </w:tcBorders>
            <w:noWrap/>
            <w:vAlign w:val="center"/>
          </w:tcPr>
          <w:p w14:paraId="36E852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497A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6AEE175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131550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水泵油封</w:t>
            </w:r>
          </w:p>
        </w:tc>
        <w:tc>
          <w:tcPr>
            <w:tcW w:w="707" w:type="dxa"/>
            <w:tcBorders>
              <w:top w:val="single" w:color="auto" w:sz="4" w:space="0"/>
              <w:left w:val="single" w:color="auto" w:sz="4" w:space="0"/>
              <w:bottom w:val="single" w:color="auto" w:sz="4" w:space="0"/>
              <w:right w:val="single" w:color="auto" w:sz="4" w:space="0"/>
            </w:tcBorders>
            <w:noWrap/>
            <w:vAlign w:val="center"/>
          </w:tcPr>
          <w:p w14:paraId="11EBA7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7C8083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（18吨）天锦</w:t>
            </w:r>
          </w:p>
        </w:tc>
        <w:tc>
          <w:tcPr>
            <w:tcW w:w="821" w:type="dxa"/>
            <w:tcBorders>
              <w:top w:val="single" w:color="auto" w:sz="4" w:space="0"/>
              <w:left w:val="single" w:color="auto" w:sz="4" w:space="0"/>
              <w:bottom w:val="single" w:color="auto" w:sz="4" w:space="0"/>
              <w:right w:val="single" w:color="auto" w:sz="4" w:space="0"/>
            </w:tcBorders>
            <w:noWrap/>
            <w:vAlign w:val="center"/>
          </w:tcPr>
          <w:p w14:paraId="7348B8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2F3132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3BFA99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70 </w:t>
            </w:r>
          </w:p>
        </w:tc>
        <w:tc>
          <w:tcPr>
            <w:tcW w:w="926" w:type="dxa"/>
            <w:tcBorders>
              <w:top w:val="single" w:color="auto" w:sz="4" w:space="0"/>
              <w:left w:val="single" w:color="auto" w:sz="4" w:space="0"/>
              <w:bottom w:val="single" w:color="auto" w:sz="4" w:space="0"/>
              <w:right w:val="single" w:color="auto" w:sz="4" w:space="0"/>
            </w:tcBorders>
            <w:noWrap/>
            <w:vAlign w:val="center"/>
          </w:tcPr>
          <w:p w14:paraId="734448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3681AC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4ECCD2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191FB731">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2B8543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吸污管抱箍</w:t>
            </w:r>
          </w:p>
        </w:tc>
        <w:tc>
          <w:tcPr>
            <w:tcW w:w="707" w:type="dxa"/>
            <w:tcBorders>
              <w:top w:val="single" w:color="auto" w:sz="4" w:space="0"/>
              <w:left w:val="single" w:color="auto" w:sz="4" w:space="0"/>
              <w:bottom w:val="single" w:color="auto" w:sz="4" w:space="0"/>
              <w:right w:val="single" w:color="auto" w:sz="4" w:space="0"/>
            </w:tcBorders>
            <w:noWrap/>
            <w:vAlign w:val="center"/>
          </w:tcPr>
          <w:p w14:paraId="2F0496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12177B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（18吨）天锦</w:t>
            </w:r>
          </w:p>
        </w:tc>
        <w:tc>
          <w:tcPr>
            <w:tcW w:w="821" w:type="dxa"/>
            <w:tcBorders>
              <w:top w:val="single" w:color="auto" w:sz="4" w:space="0"/>
              <w:left w:val="single" w:color="auto" w:sz="4" w:space="0"/>
              <w:bottom w:val="single" w:color="auto" w:sz="4" w:space="0"/>
              <w:right w:val="single" w:color="auto" w:sz="4" w:space="0"/>
            </w:tcBorders>
            <w:noWrap/>
            <w:vAlign w:val="center"/>
          </w:tcPr>
          <w:p w14:paraId="5C1FF4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6DFF68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66B3F6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single" w:color="auto" w:sz="4" w:space="0"/>
              <w:left w:val="single" w:color="auto" w:sz="4" w:space="0"/>
              <w:bottom w:val="single" w:color="auto" w:sz="4" w:space="0"/>
              <w:right w:val="single" w:color="auto" w:sz="4" w:space="0"/>
            </w:tcBorders>
            <w:noWrap/>
            <w:vAlign w:val="center"/>
          </w:tcPr>
          <w:p w14:paraId="7346F1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10 </w:t>
            </w:r>
          </w:p>
        </w:tc>
        <w:tc>
          <w:tcPr>
            <w:tcW w:w="926" w:type="dxa"/>
            <w:tcBorders>
              <w:top w:val="single" w:color="auto" w:sz="4" w:space="0"/>
              <w:left w:val="single" w:color="auto" w:sz="4" w:space="0"/>
              <w:bottom w:val="single" w:color="auto" w:sz="4" w:space="0"/>
              <w:right w:val="single" w:color="auto" w:sz="4" w:space="0"/>
            </w:tcBorders>
            <w:noWrap/>
            <w:vAlign w:val="center"/>
          </w:tcPr>
          <w:p w14:paraId="6D691E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4FB763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3A61C07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2468DC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玻璃升器继电器</w:t>
            </w:r>
          </w:p>
        </w:tc>
        <w:tc>
          <w:tcPr>
            <w:tcW w:w="707" w:type="dxa"/>
            <w:tcBorders>
              <w:top w:val="single" w:color="auto" w:sz="4" w:space="0"/>
              <w:left w:val="single" w:color="auto" w:sz="4" w:space="0"/>
              <w:bottom w:val="single" w:color="auto" w:sz="4" w:space="0"/>
              <w:right w:val="single" w:color="auto" w:sz="4" w:space="0"/>
            </w:tcBorders>
            <w:noWrap/>
            <w:vAlign w:val="center"/>
          </w:tcPr>
          <w:p w14:paraId="447F3E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3280EC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3735095-C0101（通用）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6054CF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75E017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37DBBB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45 </w:t>
            </w:r>
          </w:p>
        </w:tc>
        <w:tc>
          <w:tcPr>
            <w:tcW w:w="926" w:type="dxa"/>
            <w:tcBorders>
              <w:top w:val="single" w:color="auto" w:sz="4" w:space="0"/>
              <w:left w:val="single" w:color="auto" w:sz="4" w:space="0"/>
              <w:bottom w:val="single" w:color="auto" w:sz="4" w:space="0"/>
              <w:right w:val="single" w:color="auto" w:sz="4" w:space="0"/>
            </w:tcBorders>
            <w:noWrap/>
            <w:vAlign w:val="center"/>
          </w:tcPr>
          <w:p w14:paraId="2BC2C7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15 </w:t>
            </w:r>
          </w:p>
        </w:tc>
        <w:tc>
          <w:tcPr>
            <w:tcW w:w="926" w:type="dxa"/>
            <w:tcBorders>
              <w:top w:val="single" w:color="auto" w:sz="4" w:space="0"/>
              <w:left w:val="single" w:color="auto" w:sz="4" w:space="0"/>
              <w:bottom w:val="single" w:color="auto" w:sz="4" w:space="0"/>
              <w:right w:val="single" w:color="auto" w:sz="4" w:space="0"/>
            </w:tcBorders>
            <w:noWrap/>
            <w:vAlign w:val="center"/>
          </w:tcPr>
          <w:p w14:paraId="5CDB98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7763D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1700EB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083E6E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ABS压力调节阀</w:t>
            </w:r>
          </w:p>
        </w:tc>
        <w:tc>
          <w:tcPr>
            <w:tcW w:w="707" w:type="dxa"/>
            <w:tcBorders>
              <w:top w:val="single" w:color="auto" w:sz="4" w:space="0"/>
              <w:left w:val="single" w:color="auto" w:sz="4" w:space="0"/>
              <w:bottom w:val="single" w:color="auto" w:sz="4" w:space="0"/>
              <w:right w:val="single" w:color="auto" w:sz="4" w:space="0"/>
            </w:tcBorders>
            <w:noWrap/>
            <w:vAlign w:val="center"/>
          </w:tcPr>
          <w:p w14:paraId="273654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1C06BB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120878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19ED3E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7238D3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380 </w:t>
            </w:r>
          </w:p>
        </w:tc>
        <w:tc>
          <w:tcPr>
            <w:tcW w:w="926" w:type="dxa"/>
            <w:tcBorders>
              <w:top w:val="single" w:color="auto" w:sz="4" w:space="0"/>
              <w:left w:val="single" w:color="auto" w:sz="4" w:space="0"/>
              <w:bottom w:val="single" w:color="auto" w:sz="4" w:space="0"/>
              <w:right w:val="single" w:color="auto" w:sz="4" w:space="0"/>
            </w:tcBorders>
            <w:noWrap/>
            <w:vAlign w:val="center"/>
          </w:tcPr>
          <w:p w14:paraId="0C9CAD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63EEA3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5764E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56ED4B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330E0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液压电子阀线圈</w:t>
            </w:r>
          </w:p>
        </w:tc>
        <w:tc>
          <w:tcPr>
            <w:tcW w:w="707" w:type="dxa"/>
            <w:tcBorders>
              <w:top w:val="single" w:color="auto" w:sz="4" w:space="0"/>
              <w:left w:val="single" w:color="auto" w:sz="4" w:space="0"/>
              <w:bottom w:val="single" w:color="auto" w:sz="4" w:space="0"/>
              <w:right w:val="single" w:color="auto" w:sz="4" w:space="0"/>
            </w:tcBorders>
            <w:noWrap/>
            <w:vAlign w:val="center"/>
          </w:tcPr>
          <w:p w14:paraId="16321C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0B46A0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559ECB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635872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72D348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230 </w:t>
            </w:r>
          </w:p>
        </w:tc>
        <w:tc>
          <w:tcPr>
            <w:tcW w:w="926" w:type="dxa"/>
            <w:tcBorders>
              <w:top w:val="single" w:color="auto" w:sz="4" w:space="0"/>
              <w:left w:val="single" w:color="auto" w:sz="4" w:space="0"/>
              <w:bottom w:val="single" w:color="auto" w:sz="4" w:space="0"/>
              <w:right w:val="single" w:color="auto" w:sz="4" w:space="0"/>
            </w:tcBorders>
            <w:noWrap/>
            <w:vAlign w:val="center"/>
          </w:tcPr>
          <w:p w14:paraId="100655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15 </w:t>
            </w:r>
          </w:p>
        </w:tc>
        <w:tc>
          <w:tcPr>
            <w:tcW w:w="926" w:type="dxa"/>
            <w:tcBorders>
              <w:top w:val="single" w:color="auto" w:sz="4" w:space="0"/>
              <w:left w:val="single" w:color="auto" w:sz="4" w:space="0"/>
              <w:bottom w:val="single" w:color="auto" w:sz="4" w:space="0"/>
              <w:right w:val="single" w:color="auto" w:sz="4" w:space="0"/>
            </w:tcBorders>
            <w:noWrap/>
            <w:vAlign w:val="center"/>
          </w:tcPr>
          <w:p w14:paraId="15A078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408DD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006567A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7294B6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洗车管接头</w:t>
            </w:r>
          </w:p>
        </w:tc>
        <w:tc>
          <w:tcPr>
            <w:tcW w:w="707" w:type="dxa"/>
            <w:tcBorders>
              <w:top w:val="single" w:color="auto" w:sz="4" w:space="0"/>
              <w:left w:val="single" w:color="auto" w:sz="4" w:space="0"/>
              <w:bottom w:val="single" w:color="auto" w:sz="4" w:space="0"/>
              <w:right w:val="single" w:color="auto" w:sz="4" w:space="0"/>
            </w:tcBorders>
            <w:noWrap/>
            <w:vAlign w:val="center"/>
          </w:tcPr>
          <w:p w14:paraId="694EC9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7A459A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413B27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1852E1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3CA17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33 </w:t>
            </w:r>
          </w:p>
        </w:tc>
        <w:tc>
          <w:tcPr>
            <w:tcW w:w="926" w:type="dxa"/>
            <w:tcBorders>
              <w:top w:val="single" w:color="auto" w:sz="4" w:space="0"/>
              <w:left w:val="single" w:color="auto" w:sz="4" w:space="0"/>
              <w:bottom w:val="single" w:color="auto" w:sz="4" w:space="0"/>
              <w:right w:val="single" w:color="auto" w:sz="4" w:space="0"/>
            </w:tcBorders>
            <w:noWrap/>
            <w:vAlign w:val="center"/>
          </w:tcPr>
          <w:p w14:paraId="1387EE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5 </w:t>
            </w:r>
          </w:p>
        </w:tc>
        <w:tc>
          <w:tcPr>
            <w:tcW w:w="926" w:type="dxa"/>
            <w:tcBorders>
              <w:top w:val="single" w:color="auto" w:sz="4" w:space="0"/>
              <w:left w:val="single" w:color="auto" w:sz="4" w:space="0"/>
              <w:bottom w:val="single" w:color="auto" w:sz="4" w:space="0"/>
              <w:right w:val="single" w:color="auto" w:sz="4" w:space="0"/>
            </w:tcBorders>
            <w:noWrap/>
            <w:vAlign w:val="center"/>
          </w:tcPr>
          <w:p w14:paraId="6D5B82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025F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3F7C0F6D">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167165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雨刮臂</w:t>
            </w:r>
          </w:p>
        </w:tc>
        <w:tc>
          <w:tcPr>
            <w:tcW w:w="707" w:type="dxa"/>
            <w:tcBorders>
              <w:top w:val="single" w:color="auto" w:sz="4" w:space="0"/>
              <w:left w:val="single" w:color="auto" w:sz="4" w:space="0"/>
              <w:bottom w:val="single" w:color="auto" w:sz="4" w:space="0"/>
              <w:right w:val="single" w:color="auto" w:sz="4" w:space="0"/>
            </w:tcBorders>
            <w:noWrap/>
            <w:vAlign w:val="center"/>
          </w:tcPr>
          <w:p w14:paraId="246755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4FF01E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5205014-C01（18吨通用）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43C82A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4A02E3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396E4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75 </w:t>
            </w:r>
          </w:p>
        </w:tc>
        <w:tc>
          <w:tcPr>
            <w:tcW w:w="926" w:type="dxa"/>
            <w:tcBorders>
              <w:top w:val="single" w:color="auto" w:sz="4" w:space="0"/>
              <w:left w:val="single" w:color="auto" w:sz="4" w:space="0"/>
              <w:bottom w:val="single" w:color="auto" w:sz="4" w:space="0"/>
              <w:right w:val="single" w:color="auto" w:sz="4" w:space="0"/>
            </w:tcBorders>
            <w:noWrap/>
            <w:vAlign w:val="center"/>
          </w:tcPr>
          <w:p w14:paraId="10EB9A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 </w:t>
            </w:r>
          </w:p>
        </w:tc>
        <w:tc>
          <w:tcPr>
            <w:tcW w:w="926" w:type="dxa"/>
            <w:tcBorders>
              <w:top w:val="single" w:color="auto" w:sz="4" w:space="0"/>
              <w:left w:val="single" w:color="auto" w:sz="4" w:space="0"/>
              <w:bottom w:val="single" w:color="auto" w:sz="4" w:space="0"/>
              <w:right w:val="single" w:color="auto" w:sz="4" w:space="0"/>
            </w:tcBorders>
            <w:noWrap/>
            <w:vAlign w:val="center"/>
          </w:tcPr>
          <w:p w14:paraId="3FA405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E912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05C92C7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5C4EAA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液压泵底座</w:t>
            </w:r>
          </w:p>
        </w:tc>
        <w:tc>
          <w:tcPr>
            <w:tcW w:w="707" w:type="dxa"/>
            <w:tcBorders>
              <w:top w:val="single" w:color="auto" w:sz="4" w:space="0"/>
              <w:left w:val="single" w:color="auto" w:sz="4" w:space="0"/>
              <w:bottom w:val="single" w:color="auto" w:sz="4" w:space="0"/>
              <w:right w:val="single" w:color="auto" w:sz="4" w:space="0"/>
            </w:tcBorders>
            <w:noWrap/>
            <w:vAlign w:val="center"/>
          </w:tcPr>
          <w:p w14:paraId="236FCA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16AC69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821" w:type="dxa"/>
            <w:tcBorders>
              <w:top w:val="single" w:color="auto" w:sz="4" w:space="0"/>
              <w:left w:val="single" w:color="auto" w:sz="4" w:space="0"/>
              <w:bottom w:val="single" w:color="auto" w:sz="4" w:space="0"/>
              <w:right w:val="single" w:color="auto" w:sz="4" w:space="0"/>
            </w:tcBorders>
            <w:noWrap/>
            <w:vAlign w:val="center"/>
          </w:tcPr>
          <w:p w14:paraId="766664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408101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1A6B27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650 </w:t>
            </w:r>
          </w:p>
        </w:tc>
        <w:tc>
          <w:tcPr>
            <w:tcW w:w="926" w:type="dxa"/>
            <w:tcBorders>
              <w:top w:val="single" w:color="auto" w:sz="4" w:space="0"/>
              <w:left w:val="single" w:color="auto" w:sz="4" w:space="0"/>
              <w:bottom w:val="single" w:color="auto" w:sz="4" w:space="0"/>
              <w:right w:val="single" w:color="auto" w:sz="4" w:space="0"/>
            </w:tcBorders>
            <w:noWrap/>
            <w:vAlign w:val="center"/>
          </w:tcPr>
          <w:p w14:paraId="4479B7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40B4AE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332162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23887403">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42061C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传动轴</w:t>
            </w:r>
          </w:p>
        </w:tc>
        <w:tc>
          <w:tcPr>
            <w:tcW w:w="707" w:type="dxa"/>
            <w:tcBorders>
              <w:top w:val="single" w:color="auto" w:sz="4" w:space="0"/>
              <w:left w:val="single" w:color="auto" w:sz="4" w:space="0"/>
              <w:bottom w:val="single" w:color="auto" w:sz="4" w:space="0"/>
              <w:right w:val="single" w:color="auto" w:sz="4" w:space="0"/>
            </w:tcBorders>
            <w:noWrap/>
            <w:vAlign w:val="center"/>
          </w:tcPr>
          <w:p w14:paraId="4EC592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7B3651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天锦（18吨）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1A0A01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1264CE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637299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1260 </w:t>
            </w:r>
          </w:p>
        </w:tc>
        <w:tc>
          <w:tcPr>
            <w:tcW w:w="926" w:type="dxa"/>
            <w:tcBorders>
              <w:top w:val="single" w:color="auto" w:sz="4" w:space="0"/>
              <w:left w:val="single" w:color="auto" w:sz="4" w:space="0"/>
              <w:bottom w:val="single" w:color="auto" w:sz="4" w:space="0"/>
              <w:right w:val="single" w:color="auto" w:sz="4" w:space="0"/>
            </w:tcBorders>
            <w:noWrap/>
            <w:vAlign w:val="center"/>
          </w:tcPr>
          <w:p w14:paraId="1706C1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25 </w:t>
            </w:r>
          </w:p>
        </w:tc>
        <w:tc>
          <w:tcPr>
            <w:tcW w:w="926" w:type="dxa"/>
            <w:tcBorders>
              <w:top w:val="single" w:color="auto" w:sz="4" w:space="0"/>
              <w:left w:val="single" w:color="auto" w:sz="4" w:space="0"/>
              <w:bottom w:val="single" w:color="auto" w:sz="4" w:space="0"/>
              <w:right w:val="single" w:color="auto" w:sz="4" w:space="0"/>
            </w:tcBorders>
            <w:noWrap/>
            <w:vAlign w:val="center"/>
          </w:tcPr>
          <w:p w14:paraId="7F87FE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3FF84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2B217AF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58E4D7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方向机</w:t>
            </w:r>
          </w:p>
        </w:tc>
        <w:tc>
          <w:tcPr>
            <w:tcW w:w="707" w:type="dxa"/>
            <w:tcBorders>
              <w:top w:val="single" w:color="auto" w:sz="4" w:space="0"/>
              <w:left w:val="single" w:color="auto" w:sz="4" w:space="0"/>
              <w:bottom w:val="single" w:color="auto" w:sz="4" w:space="0"/>
              <w:right w:val="single" w:color="auto" w:sz="4" w:space="0"/>
            </w:tcBorders>
            <w:noWrap/>
            <w:vAlign w:val="center"/>
          </w:tcPr>
          <w:p w14:paraId="02B90F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03A8D6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天锦（18吨）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0CD4F5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500721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7DCF6B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1950 </w:t>
            </w:r>
          </w:p>
        </w:tc>
        <w:tc>
          <w:tcPr>
            <w:tcW w:w="926" w:type="dxa"/>
            <w:tcBorders>
              <w:top w:val="single" w:color="auto" w:sz="4" w:space="0"/>
              <w:left w:val="single" w:color="auto" w:sz="4" w:space="0"/>
              <w:bottom w:val="single" w:color="auto" w:sz="4" w:space="0"/>
              <w:right w:val="single" w:color="auto" w:sz="4" w:space="0"/>
            </w:tcBorders>
            <w:noWrap/>
            <w:vAlign w:val="center"/>
          </w:tcPr>
          <w:p w14:paraId="5CF3AF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single" w:color="auto" w:sz="4" w:space="0"/>
              <w:left w:val="single" w:color="auto" w:sz="4" w:space="0"/>
              <w:bottom w:val="single" w:color="auto" w:sz="4" w:space="0"/>
              <w:right w:val="single" w:color="auto" w:sz="4" w:space="0"/>
            </w:tcBorders>
            <w:noWrap/>
            <w:vAlign w:val="center"/>
          </w:tcPr>
          <w:p w14:paraId="773BD2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6C747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7E54F4A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1A6231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液压单联泵</w:t>
            </w:r>
          </w:p>
        </w:tc>
        <w:tc>
          <w:tcPr>
            <w:tcW w:w="707" w:type="dxa"/>
            <w:tcBorders>
              <w:top w:val="single" w:color="auto" w:sz="4" w:space="0"/>
              <w:left w:val="single" w:color="auto" w:sz="4" w:space="0"/>
              <w:bottom w:val="single" w:color="auto" w:sz="4" w:space="0"/>
              <w:right w:val="single" w:color="auto" w:sz="4" w:space="0"/>
            </w:tcBorders>
            <w:noWrap/>
            <w:vAlign w:val="center"/>
          </w:tcPr>
          <w:p w14:paraId="74B49D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5B061F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天锦（18吨）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694033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69229E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48085F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650 </w:t>
            </w:r>
          </w:p>
        </w:tc>
        <w:tc>
          <w:tcPr>
            <w:tcW w:w="926" w:type="dxa"/>
            <w:tcBorders>
              <w:top w:val="single" w:color="auto" w:sz="4" w:space="0"/>
              <w:left w:val="single" w:color="auto" w:sz="4" w:space="0"/>
              <w:bottom w:val="single" w:color="auto" w:sz="4" w:space="0"/>
              <w:right w:val="single" w:color="auto" w:sz="4" w:space="0"/>
            </w:tcBorders>
            <w:noWrap/>
            <w:vAlign w:val="center"/>
          </w:tcPr>
          <w:p w14:paraId="5F44A5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480 </w:t>
            </w:r>
          </w:p>
        </w:tc>
        <w:tc>
          <w:tcPr>
            <w:tcW w:w="926" w:type="dxa"/>
            <w:tcBorders>
              <w:top w:val="single" w:color="auto" w:sz="4" w:space="0"/>
              <w:left w:val="single" w:color="auto" w:sz="4" w:space="0"/>
              <w:bottom w:val="single" w:color="auto" w:sz="4" w:space="0"/>
              <w:right w:val="single" w:color="auto" w:sz="4" w:space="0"/>
            </w:tcBorders>
            <w:noWrap/>
            <w:vAlign w:val="center"/>
          </w:tcPr>
          <w:p w14:paraId="1DCD71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72E22C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336297E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164E5C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低压水泵60-90</w:t>
            </w:r>
          </w:p>
        </w:tc>
        <w:tc>
          <w:tcPr>
            <w:tcW w:w="707" w:type="dxa"/>
            <w:tcBorders>
              <w:top w:val="single" w:color="auto" w:sz="4" w:space="0"/>
              <w:left w:val="single" w:color="auto" w:sz="4" w:space="0"/>
              <w:bottom w:val="single" w:color="auto" w:sz="4" w:space="0"/>
              <w:right w:val="single" w:color="auto" w:sz="4" w:space="0"/>
            </w:tcBorders>
            <w:noWrap/>
            <w:vAlign w:val="center"/>
          </w:tcPr>
          <w:p w14:paraId="3FEAFE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0F7A2C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60/90（18吨）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651CEF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1D8C7B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1B1E1B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4900 </w:t>
            </w:r>
          </w:p>
        </w:tc>
        <w:tc>
          <w:tcPr>
            <w:tcW w:w="926" w:type="dxa"/>
            <w:tcBorders>
              <w:top w:val="single" w:color="auto" w:sz="4" w:space="0"/>
              <w:left w:val="single" w:color="auto" w:sz="4" w:space="0"/>
              <w:bottom w:val="single" w:color="auto" w:sz="4" w:space="0"/>
              <w:right w:val="single" w:color="auto" w:sz="4" w:space="0"/>
            </w:tcBorders>
            <w:noWrap/>
            <w:vAlign w:val="center"/>
          </w:tcPr>
          <w:p w14:paraId="3057A4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single" w:color="auto" w:sz="4" w:space="0"/>
              <w:left w:val="single" w:color="auto" w:sz="4" w:space="0"/>
              <w:bottom w:val="single" w:color="auto" w:sz="4" w:space="0"/>
              <w:right w:val="single" w:color="auto" w:sz="4" w:space="0"/>
            </w:tcBorders>
            <w:noWrap/>
            <w:vAlign w:val="center"/>
          </w:tcPr>
          <w:p w14:paraId="3EDD96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61D93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1044BCB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65CA87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低压水泵50-110</w:t>
            </w:r>
          </w:p>
        </w:tc>
        <w:tc>
          <w:tcPr>
            <w:tcW w:w="707" w:type="dxa"/>
            <w:tcBorders>
              <w:top w:val="single" w:color="auto" w:sz="4" w:space="0"/>
              <w:left w:val="single" w:color="auto" w:sz="4" w:space="0"/>
              <w:bottom w:val="single" w:color="auto" w:sz="4" w:space="0"/>
              <w:right w:val="single" w:color="auto" w:sz="4" w:space="0"/>
            </w:tcBorders>
            <w:noWrap/>
            <w:vAlign w:val="center"/>
          </w:tcPr>
          <w:p w14:paraId="7E0EE4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19832F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50/110（18吨）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168D82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5C9D72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04036D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4600 </w:t>
            </w:r>
          </w:p>
        </w:tc>
        <w:tc>
          <w:tcPr>
            <w:tcW w:w="926" w:type="dxa"/>
            <w:tcBorders>
              <w:top w:val="single" w:color="auto" w:sz="4" w:space="0"/>
              <w:left w:val="single" w:color="auto" w:sz="4" w:space="0"/>
              <w:bottom w:val="single" w:color="auto" w:sz="4" w:space="0"/>
              <w:right w:val="single" w:color="auto" w:sz="4" w:space="0"/>
            </w:tcBorders>
            <w:noWrap/>
            <w:vAlign w:val="center"/>
          </w:tcPr>
          <w:p w14:paraId="1FDB83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single" w:color="auto" w:sz="4" w:space="0"/>
              <w:left w:val="single" w:color="auto" w:sz="4" w:space="0"/>
              <w:bottom w:val="single" w:color="auto" w:sz="4" w:space="0"/>
              <w:right w:val="single" w:color="auto" w:sz="4" w:space="0"/>
            </w:tcBorders>
            <w:noWrap/>
            <w:vAlign w:val="center"/>
          </w:tcPr>
          <w:p w14:paraId="5924BD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0011F1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2DD7A1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52FA05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低压水泵(小水车）</w:t>
            </w:r>
          </w:p>
        </w:tc>
        <w:tc>
          <w:tcPr>
            <w:tcW w:w="707" w:type="dxa"/>
            <w:tcBorders>
              <w:top w:val="single" w:color="auto" w:sz="4" w:space="0"/>
              <w:left w:val="single" w:color="auto" w:sz="4" w:space="0"/>
              <w:bottom w:val="single" w:color="auto" w:sz="4" w:space="0"/>
              <w:right w:val="single" w:color="auto" w:sz="4" w:space="0"/>
            </w:tcBorders>
            <w:noWrap/>
            <w:vAlign w:val="center"/>
          </w:tcPr>
          <w:p w14:paraId="410290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天锦</w:t>
            </w:r>
          </w:p>
        </w:tc>
        <w:tc>
          <w:tcPr>
            <w:tcW w:w="1840" w:type="dxa"/>
            <w:tcBorders>
              <w:top w:val="single" w:color="auto" w:sz="4" w:space="0"/>
              <w:left w:val="single" w:color="auto" w:sz="4" w:space="0"/>
              <w:bottom w:val="single" w:color="auto" w:sz="4" w:space="0"/>
              <w:right w:val="single" w:color="auto" w:sz="4" w:space="0"/>
            </w:tcBorders>
            <w:noWrap/>
            <w:vAlign w:val="center"/>
          </w:tcPr>
          <w:p w14:paraId="58C1D9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小水车（8吨）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57A43C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0469AD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3C0024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3600 </w:t>
            </w:r>
          </w:p>
        </w:tc>
        <w:tc>
          <w:tcPr>
            <w:tcW w:w="926" w:type="dxa"/>
            <w:tcBorders>
              <w:top w:val="single" w:color="auto" w:sz="4" w:space="0"/>
              <w:left w:val="single" w:color="auto" w:sz="4" w:space="0"/>
              <w:bottom w:val="single" w:color="auto" w:sz="4" w:space="0"/>
              <w:right w:val="single" w:color="auto" w:sz="4" w:space="0"/>
            </w:tcBorders>
            <w:noWrap/>
            <w:vAlign w:val="center"/>
          </w:tcPr>
          <w:p w14:paraId="5283CC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50 </w:t>
            </w:r>
          </w:p>
        </w:tc>
        <w:tc>
          <w:tcPr>
            <w:tcW w:w="926" w:type="dxa"/>
            <w:tcBorders>
              <w:top w:val="single" w:color="auto" w:sz="4" w:space="0"/>
              <w:left w:val="single" w:color="auto" w:sz="4" w:space="0"/>
              <w:bottom w:val="single" w:color="auto" w:sz="4" w:space="0"/>
              <w:right w:val="single" w:color="auto" w:sz="4" w:space="0"/>
            </w:tcBorders>
            <w:noWrap/>
            <w:vAlign w:val="center"/>
          </w:tcPr>
          <w:p w14:paraId="329FB4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136FE3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1987A5A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7B5244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空调滤芯</w:t>
            </w:r>
          </w:p>
        </w:tc>
        <w:tc>
          <w:tcPr>
            <w:tcW w:w="707" w:type="dxa"/>
            <w:tcBorders>
              <w:top w:val="single" w:color="auto" w:sz="4" w:space="0"/>
              <w:left w:val="single" w:color="auto" w:sz="4" w:space="0"/>
              <w:bottom w:val="single" w:color="auto" w:sz="4" w:space="0"/>
              <w:right w:val="single" w:color="auto" w:sz="4" w:space="0"/>
            </w:tcBorders>
            <w:noWrap/>
            <w:vAlign w:val="center"/>
          </w:tcPr>
          <w:p w14:paraId="0B22E3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6B37BB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8103113-C5100（通用）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3B2748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5F857D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35FC63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95 </w:t>
            </w:r>
          </w:p>
        </w:tc>
        <w:tc>
          <w:tcPr>
            <w:tcW w:w="926" w:type="dxa"/>
            <w:tcBorders>
              <w:top w:val="single" w:color="auto" w:sz="4" w:space="0"/>
              <w:left w:val="single" w:color="auto" w:sz="4" w:space="0"/>
              <w:bottom w:val="single" w:color="auto" w:sz="4" w:space="0"/>
              <w:right w:val="single" w:color="auto" w:sz="4" w:space="0"/>
            </w:tcBorders>
            <w:noWrap/>
            <w:vAlign w:val="center"/>
          </w:tcPr>
          <w:p w14:paraId="3BF984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 </w:t>
            </w:r>
          </w:p>
        </w:tc>
        <w:tc>
          <w:tcPr>
            <w:tcW w:w="926" w:type="dxa"/>
            <w:tcBorders>
              <w:top w:val="single" w:color="auto" w:sz="4" w:space="0"/>
              <w:left w:val="single" w:color="auto" w:sz="4" w:space="0"/>
              <w:bottom w:val="single" w:color="auto" w:sz="4" w:space="0"/>
              <w:right w:val="single" w:color="auto" w:sz="4" w:space="0"/>
            </w:tcBorders>
            <w:noWrap/>
            <w:vAlign w:val="center"/>
          </w:tcPr>
          <w:p w14:paraId="4FF62B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8AF4D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0B1A19C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14BB60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气缸调节阀</w:t>
            </w:r>
          </w:p>
        </w:tc>
        <w:tc>
          <w:tcPr>
            <w:tcW w:w="707" w:type="dxa"/>
            <w:tcBorders>
              <w:top w:val="single" w:color="auto" w:sz="4" w:space="0"/>
              <w:left w:val="single" w:color="auto" w:sz="4" w:space="0"/>
              <w:bottom w:val="single" w:color="auto" w:sz="4" w:space="0"/>
              <w:right w:val="single" w:color="auto" w:sz="4" w:space="0"/>
            </w:tcBorders>
            <w:noWrap/>
            <w:vAlign w:val="center"/>
          </w:tcPr>
          <w:p w14:paraId="17F62F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4C1D0D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34B497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511A02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21E6FE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25 </w:t>
            </w:r>
          </w:p>
        </w:tc>
        <w:tc>
          <w:tcPr>
            <w:tcW w:w="926" w:type="dxa"/>
            <w:tcBorders>
              <w:top w:val="single" w:color="auto" w:sz="4" w:space="0"/>
              <w:left w:val="single" w:color="auto" w:sz="4" w:space="0"/>
              <w:bottom w:val="single" w:color="auto" w:sz="4" w:space="0"/>
              <w:right w:val="single" w:color="auto" w:sz="4" w:space="0"/>
            </w:tcBorders>
            <w:noWrap/>
            <w:vAlign w:val="center"/>
          </w:tcPr>
          <w:p w14:paraId="0FAC82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5 </w:t>
            </w:r>
          </w:p>
        </w:tc>
        <w:tc>
          <w:tcPr>
            <w:tcW w:w="926" w:type="dxa"/>
            <w:tcBorders>
              <w:top w:val="single" w:color="auto" w:sz="4" w:space="0"/>
              <w:left w:val="single" w:color="auto" w:sz="4" w:space="0"/>
              <w:bottom w:val="single" w:color="auto" w:sz="4" w:space="0"/>
              <w:right w:val="single" w:color="auto" w:sz="4" w:space="0"/>
            </w:tcBorders>
            <w:noWrap/>
            <w:vAlign w:val="center"/>
          </w:tcPr>
          <w:p w14:paraId="55CDB9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4050D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6E1F37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777B7D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暖风水阀-电动</w:t>
            </w:r>
          </w:p>
        </w:tc>
        <w:tc>
          <w:tcPr>
            <w:tcW w:w="707" w:type="dxa"/>
            <w:tcBorders>
              <w:top w:val="single" w:color="auto" w:sz="4" w:space="0"/>
              <w:left w:val="single" w:color="auto" w:sz="4" w:space="0"/>
              <w:bottom w:val="single" w:color="auto" w:sz="4" w:space="0"/>
              <w:right w:val="single" w:color="auto" w:sz="4" w:space="0"/>
            </w:tcBorders>
            <w:noWrap/>
            <w:vAlign w:val="center"/>
          </w:tcPr>
          <w:p w14:paraId="616200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69AA8C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8101170-C5100（通用）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4135F4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3D82FE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2C8DD7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320 </w:t>
            </w:r>
          </w:p>
        </w:tc>
        <w:tc>
          <w:tcPr>
            <w:tcW w:w="926" w:type="dxa"/>
            <w:tcBorders>
              <w:top w:val="single" w:color="auto" w:sz="4" w:space="0"/>
              <w:left w:val="single" w:color="auto" w:sz="4" w:space="0"/>
              <w:bottom w:val="single" w:color="auto" w:sz="4" w:space="0"/>
              <w:right w:val="single" w:color="auto" w:sz="4" w:space="0"/>
            </w:tcBorders>
            <w:noWrap/>
            <w:vAlign w:val="center"/>
          </w:tcPr>
          <w:p w14:paraId="2035A7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3EBA98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6B3B6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1B60B3A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6CC52B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方向机回油管（专用 铁）</w:t>
            </w:r>
          </w:p>
        </w:tc>
        <w:tc>
          <w:tcPr>
            <w:tcW w:w="707" w:type="dxa"/>
            <w:tcBorders>
              <w:top w:val="single" w:color="auto" w:sz="4" w:space="0"/>
              <w:left w:val="single" w:color="auto" w:sz="4" w:space="0"/>
              <w:bottom w:val="single" w:color="auto" w:sz="4" w:space="0"/>
              <w:right w:val="single" w:color="auto" w:sz="4" w:space="0"/>
            </w:tcBorders>
            <w:noWrap/>
            <w:vAlign w:val="center"/>
          </w:tcPr>
          <w:p w14:paraId="0FBF6C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07D2C6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7B61F7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340CE8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2308D5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330 </w:t>
            </w:r>
          </w:p>
        </w:tc>
        <w:tc>
          <w:tcPr>
            <w:tcW w:w="926" w:type="dxa"/>
            <w:tcBorders>
              <w:top w:val="single" w:color="auto" w:sz="4" w:space="0"/>
              <w:left w:val="single" w:color="auto" w:sz="4" w:space="0"/>
              <w:bottom w:val="single" w:color="auto" w:sz="4" w:space="0"/>
              <w:right w:val="single" w:color="auto" w:sz="4" w:space="0"/>
            </w:tcBorders>
            <w:noWrap/>
            <w:vAlign w:val="center"/>
          </w:tcPr>
          <w:p w14:paraId="59814C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2127B0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3C038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2E78F32F">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7A9336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方向机滤芯</w:t>
            </w:r>
          </w:p>
        </w:tc>
        <w:tc>
          <w:tcPr>
            <w:tcW w:w="707" w:type="dxa"/>
            <w:tcBorders>
              <w:top w:val="single" w:color="auto" w:sz="4" w:space="0"/>
              <w:left w:val="single" w:color="auto" w:sz="4" w:space="0"/>
              <w:bottom w:val="single" w:color="auto" w:sz="4" w:space="0"/>
              <w:right w:val="single" w:color="auto" w:sz="4" w:space="0"/>
            </w:tcBorders>
            <w:noWrap/>
            <w:vAlign w:val="center"/>
          </w:tcPr>
          <w:p w14:paraId="2FF937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新天龙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1E3196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3410040-TL380（通用）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13D30D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17487F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28E5B8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65 </w:t>
            </w:r>
          </w:p>
        </w:tc>
        <w:tc>
          <w:tcPr>
            <w:tcW w:w="926" w:type="dxa"/>
            <w:tcBorders>
              <w:top w:val="single" w:color="auto" w:sz="4" w:space="0"/>
              <w:left w:val="single" w:color="auto" w:sz="4" w:space="0"/>
              <w:bottom w:val="single" w:color="auto" w:sz="4" w:space="0"/>
              <w:right w:val="single" w:color="auto" w:sz="4" w:space="0"/>
            </w:tcBorders>
            <w:noWrap/>
            <w:vAlign w:val="center"/>
          </w:tcPr>
          <w:p w14:paraId="007E47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10 </w:t>
            </w:r>
          </w:p>
        </w:tc>
        <w:tc>
          <w:tcPr>
            <w:tcW w:w="926" w:type="dxa"/>
            <w:tcBorders>
              <w:top w:val="single" w:color="auto" w:sz="4" w:space="0"/>
              <w:left w:val="single" w:color="auto" w:sz="4" w:space="0"/>
              <w:bottom w:val="single" w:color="auto" w:sz="4" w:space="0"/>
              <w:right w:val="single" w:color="auto" w:sz="4" w:space="0"/>
            </w:tcBorders>
            <w:noWrap/>
            <w:vAlign w:val="center"/>
          </w:tcPr>
          <w:p w14:paraId="1E4E0F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8E3B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139FBD5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1FD0A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尿素管（泵-喷嘴）</w:t>
            </w:r>
          </w:p>
        </w:tc>
        <w:tc>
          <w:tcPr>
            <w:tcW w:w="707" w:type="dxa"/>
            <w:tcBorders>
              <w:top w:val="single" w:color="auto" w:sz="4" w:space="0"/>
              <w:left w:val="single" w:color="auto" w:sz="4" w:space="0"/>
              <w:bottom w:val="single" w:color="auto" w:sz="4" w:space="0"/>
              <w:right w:val="single" w:color="auto" w:sz="4" w:space="0"/>
            </w:tcBorders>
            <w:noWrap/>
            <w:vAlign w:val="center"/>
          </w:tcPr>
          <w:p w14:paraId="7F81D3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2EC198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205804-KR6E0（25吨）</w:t>
            </w:r>
          </w:p>
        </w:tc>
        <w:tc>
          <w:tcPr>
            <w:tcW w:w="821" w:type="dxa"/>
            <w:tcBorders>
              <w:top w:val="single" w:color="auto" w:sz="4" w:space="0"/>
              <w:left w:val="single" w:color="auto" w:sz="4" w:space="0"/>
              <w:bottom w:val="single" w:color="auto" w:sz="4" w:space="0"/>
              <w:right w:val="single" w:color="auto" w:sz="4" w:space="0"/>
            </w:tcBorders>
            <w:noWrap/>
            <w:vAlign w:val="center"/>
          </w:tcPr>
          <w:p w14:paraId="0AD6EC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5EC43C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2CE1E0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760 </w:t>
            </w:r>
          </w:p>
        </w:tc>
        <w:tc>
          <w:tcPr>
            <w:tcW w:w="926" w:type="dxa"/>
            <w:tcBorders>
              <w:top w:val="single" w:color="auto" w:sz="4" w:space="0"/>
              <w:left w:val="single" w:color="auto" w:sz="4" w:space="0"/>
              <w:bottom w:val="single" w:color="auto" w:sz="4" w:space="0"/>
              <w:right w:val="single" w:color="auto" w:sz="4" w:space="0"/>
            </w:tcBorders>
            <w:noWrap/>
            <w:vAlign w:val="center"/>
          </w:tcPr>
          <w:p w14:paraId="7BA1C0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72ECE4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4DEF78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92267E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2ECCC1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尿素供液管-尿素泵到喷嘴</w:t>
            </w:r>
          </w:p>
        </w:tc>
        <w:tc>
          <w:tcPr>
            <w:tcW w:w="707" w:type="dxa"/>
            <w:tcBorders>
              <w:top w:val="single" w:color="auto" w:sz="4" w:space="0"/>
              <w:left w:val="single" w:color="auto" w:sz="4" w:space="0"/>
              <w:bottom w:val="single" w:color="auto" w:sz="4" w:space="0"/>
              <w:right w:val="single" w:color="auto" w:sz="4" w:space="0"/>
            </w:tcBorders>
            <w:noWrap/>
            <w:vAlign w:val="center"/>
          </w:tcPr>
          <w:p w14:paraId="3D0360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120061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1205804-KSCW2（25吨）</w:t>
            </w:r>
          </w:p>
        </w:tc>
        <w:tc>
          <w:tcPr>
            <w:tcW w:w="821" w:type="dxa"/>
            <w:tcBorders>
              <w:top w:val="single" w:color="auto" w:sz="4" w:space="0"/>
              <w:left w:val="single" w:color="auto" w:sz="4" w:space="0"/>
              <w:bottom w:val="single" w:color="auto" w:sz="4" w:space="0"/>
              <w:right w:val="single" w:color="auto" w:sz="4" w:space="0"/>
            </w:tcBorders>
            <w:noWrap/>
            <w:vAlign w:val="center"/>
          </w:tcPr>
          <w:p w14:paraId="438811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738173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034649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750 </w:t>
            </w:r>
          </w:p>
        </w:tc>
        <w:tc>
          <w:tcPr>
            <w:tcW w:w="926" w:type="dxa"/>
            <w:tcBorders>
              <w:top w:val="single" w:color="auto" w:sz="4" w:space="0"/>
              <w:left w:val="single" w:color="auto" w:sz="4" w:space="0"/>
              <w:bottom w:val="single" w:color="auto" w:sz="4" w:space="0"/>
              <w:right w:val="single" w:color="auto" w:sz="4" w:space="0"/>
            </w:tcBorders>
            <w:noWrap/>
            <w:vAlign w:val="center"/>
          </w:tcPr>
          <w:p w14:paraId="28AEE8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1CC022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3D5C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2CE1CACB">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7FE5E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尿素管-尿素泵到尿素罐</w:t>
            </w:r>
          </w:p>
        </w:tc>
        <w:tc>
          <w:tcPr>
            <w:tcW w:w="707" w:type="dxa"/>
            <w:tcBorders>
              <w:top w:val="single" w:color="auto" w:sz="4" w:space="0"/>
              <w:left w:val="single" w:color="auto" w:sz="4" w:space="0"/>
              <w:bottom w:val="single" w:color="auto" w:sz="4" w:space="0"/>
              <w:right w:val="single" w:color="auto" w:sz="4" w:space="0"/>
            </w:tcBorders>
            <w:noWrap/>
            <w:vAlign w:val="center"/>
          </w:tcPr>
          <w:p w14:paraId="1A4234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189676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1205806-TR900（25吨）</w:t>
            </w:r>
          </w:p>
        </w:tc>
        <w:tc>
          <w:tcPr>
            <w:tcW w:w="821" w:type="dxa"/>
            <w:tcBorders>
              <w:top w:val="single" w:color="auto" w:sz="4" w:space="0"/>
              <w:left w:val="single" w:color="auto" w:sz="4" w:space="0"/>
              <w:bottom w:val="single" w:color="auto" w:sz="4" w:space="0"/>
              <w:right w:val="single" w:color="auto" w:sz="4" w:space="0"/>
            </w:tcBorders>
            <w:noWrap/>
            <w:vAlign w:val="center"/>
          </w:tcPr>
          <w:p w14:paraId="67B8F2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456837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12345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780 </w:t>
            </w:r>
          </w:p>
        </w:tc>
        <w:tc>
          <w:tcPr>
            <w:tcW w:w="926" w:type="dxa"/>
            <w:tcBorders>
              <w:top w:val="single" w:color="auto" w:sz="4" w:space="0"/>
              <w:left w:val="single" w:color="auto" w:sz="4" w:space="0"/>
              <w:bottom w:val="single" w:color="auto" w:sz="4" w:space="0"/>
              <w:right w:val="single" w:color="auto" w:sz="4" w:space="0"/>
            </w:tcBorders>
            <w:noWrap/>
            <w:vAlign w:val="center"/>
          </w:tcPr>
          <w:p w14:paraId="3E6C71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4CA2E8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4E0407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58478DFC">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32</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ABB26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气动助力器总成</w:t>
            </w:r>
          </w:p>
        </w:tc>
        <w:tc>
          <w:tcPr>
            <w:tcW w:w="707" w:type="dxa"/>
            <w:tcBorders>
              <w:top w:val="single" w:color="auto" w:sz="4" w:space="0"/>
              <w:left w:val="single" w:color="auto" w:sz="4" w:space="0"/>
              <w:bottom w:val="single" w:color="auto" w:sz="4" w:space="0"/>
              <w:right w:val="single" w:color="auto" w:sz="4" w:space="0"/>
            </w:tcBorders>
            <w:noWrap/>
            <w:vAlign w:val="center"/>
          </w:tcPr>
          <w:p w14:paraId="10756B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1C0C3D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AZ2203210317（25吨）</w:t>
            </w:r>
          </w:p>
        </w:tc>
        <w:tc>
          <w:tcPr>
            <w:tcW w:w="821" w:type="dxa"/>
            <w:tcBorders>
              <w:top w:val="single" w:color="auto" w:sz="4" w:space="0"/>
              <w:left w:val="single" w:color="auto" w:sz="4" w:space="0"/>
              <w:bottom w:val="single" w:color="auto" w:sz="4" w:space="0"/>
              <w:right w:val="single" w:color="auto" w:sz="4" w:space="0"/>
            </w:tcBorders>
            <w:noWrap/>
            <w:vAlign w:val="center"/>
          </w:tcPr>
          <w:p w14:paraId="78BBC6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6DF3AA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472FAE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1600 </w:t>
            </w:r>
          </w:p>
        </w:tc>
        <w:tc>
          <w:tcPr>
            <w:tcW w:w="926" w:type="dxa"/>
            <w:tcBorders>
              <w:top w:val="single" w:color="auto" w:sz="4" w:space="0"/>
              <w:left w:val="single" w:color="auto" w:sz="4" w:space="0"/>
              <w:bottom w:val="single" w:color="auto" w:sz="4" w:space="0"/>
              <w:right w:val="single" w:color="auto" w:sz="4" w:space="0"/>
            </w:tcBorders>
            <w:noWrap/>
            <w:vAlign w:val="center"/>
          </w:tcPr>
          <w:p w14:paraId="69BF4A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40 </w:t>
            </w:r>
          </w:p>
        </w:tc>
        <w:tc>
          <w:tcPr>
            <w:tcW w:w="926" w:type="dxa"/>
            <w:tcBorders>
              <w:top w:val="single" w:color="auto" w:sz="4" w:space="0"/>
              <w:left w:val="single" w:color="auto" w:sz="4" w:space="0"/>
              <w:bottom w:val="single" w:color="auto" w:sz="4" w:space="0"/>
              <w:right w:val="single" w:color="auto" w:sz="4" w:space="0"/>
            </w:tcBorders>
            <w:noWrap/>
            <w:vAlign w:val="center"/>
          </w:tcPr>
          <w:p w14:paraId="2F4600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1B94B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78F60FD4">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33</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EDB17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 尿素喷射管</w:t>
            </w:r>
          </w:p>
        </w:tc>
        <w:tc>
          <w:tcPr>
            <w:tcW w:w="707" w:type="dxa"/>
            <w:tcBorders>
              <w:top w:val="single" w:color="auto" w:sz="4" w:space="0"/>
              <w:left w:val="single" w:color="auto" w:sz="4" w:space="0"/>
              <w:bottom w:val="single" w:color="auto" w:sz="4" w:space="0"/>
              <w:right w:val="single" w:color="auto" w:sz="4" w:space="0"/>
            </w:tcBorders>
            <w:noWrap/>
            <w:vAlign w:val="center"/>
          </w:tcPr>
          <w:p w14:paraId="3E9431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5ED177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237BFF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0C350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35DF7E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920 </w:t>
            </w:r>
          </w:p>
        </w:tc>
        <w:tc>
          <w:tcPr>
            <w:tcW w:w="926" w:type="dxa"/>
            <w:tcBorders>
              <w:top w:val="single" w:color="auto" w:sz="4" w:space="0"/>
              <w:left w:val="single" w:color="auto" w:sz="4" w:space="0"/>
              <w:bottom w:val="single" w:color="auto" w:sz="4" w:space="0"/>
              <w:right w:val="single" w:color="auto" w:sz="4" w:space="0"/>
            </w:tcBorders>
            <w:noWrap/>
            <w:vAlign w:val="center"/>
          </w:tcPr>
          <w:p w14:paraId="402BF4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single" w:color="auto" w:sz="4" w:space="0"/>
              <w:left w:val="single" w:color="auto" w:sz="4" w:space="0"/>
              <w:bottom w:val="single" w:color="auto" w:sz="4" w:space="0"/>
              <w:right w:val="single" w:color="auto" w:sz="4" w:space="0"/>
            </w:tcBorders>
            <w:noWrap/>
            <w:vAlign w:val="center"/>
          </w:tcPr>
          <w:p w14:paraId="4A4301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3EE8E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291D4A4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34</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E88A3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 尿素加热管</w:t>
            </w:r>
          </w:p>
        </w:tc>
        <w:tc>
          <w:tcPr>
            <w:tcW w:w="707" w:type="dxa"/>
            <w:tcBorders>
              <w:top w:val="single" w:color="auto" w:sz="4" w:space="0"/>
              <w:left w:val="single" w:color="auto" w:sz="4" w:space="0"/>
              <w:bottom w:val="single" w:color="auto" w:sz="4" w:space="0"/>
              <w:right w:val="single" w:color="auto" w:sz="4" w:space="0"/>
            </w:tcBorders>
            <w:noWrap/>
            <w:vAlign w:val="center"/>
          </w:tcPr>
          <w:p w14:paraId="154A2D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3E2F60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53C269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4204FA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02C1D3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190 </w:t>
            </w:r>
          </w:p>
        </w:tc>
        <w:tc>
          <w:tcPr>
            <w:tcW w:w="926" w:type="dxa"/>
            <w:tcBorders>
              <w:top w:val="single" w:color="auto" w:sz="4" w:space="0"/>
              <w:left w:val="single" w:color="auto" w:sz="4" w:space="0"/>
              <w:bottom w:val="single" w:color="auto" w:sz="4" w:space="0"/>
              <w:right w:val="single" w:color="auto" w:sz="4" w:space="0"/>
            </w:tcBorders>
            <w:noWrap/>
            <w:vAlign w:val="center"/>
          </w:tcPr>
          <w:p w14:paraId="58CE4A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single" w:color="auto" w:sz="4" w:space="0"/>
              <w:left w:val="single" w:color="auto" w:sz="4" w:space="0"/>
              <w:bottom w:val="single" w:color="auto" w:sz="4" w:space="0"/>
              <w:right w:val="single" w:color="auto" w:sz="4" w:space="0"/>
            </w:tcBorders>
            <w:noWrap/>
            <w:vAlign w:val="center"/>
          </w:tcPr>
          <w:p w14:paraId="00CF08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5B9841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249FF8F6">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35</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2F2DE4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 尿素回流管</w:t>
            </w:r>
          </w:p>
        </w:tc>
        <w:tc>
          <w:tcPr>
            <w:tcW w:w="707" w:type="dxa"/>
            <w:tcBorders>
              <w:top w:val="single" w:color="auto" w:sz="4" w:space="0"/>
              <w:left w:val="single" w:color="auto" w:sz="4" w:space="0"/>
              <w:bottom w:val="single" w:color="auto" w:sz="4" w:space="0"/>
              <w:right w:val="single" w:color="auto" w:sz="4" w:space="0"/>
            </w:tcBorders>
            <w:noWrap/>
            <w:vAlign w:val="center"/>
          </w:tcPr>
          <w:p w14:paraId="36110C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0BFF00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4CC6BD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6FC0D1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0701AA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680 </w:t>
            </w:r>
          </w:p>
        </w:tc>
        <w:tc>
          <w:tcPr>
            <w:tcW w:w="926" w:type="dxa"/>
            <w:tcBorders>
              <w:top w:val="single" w:color="auto" w:sz="4" w:space="0"/>
              <w:left w:val="single" w:color="auto" w:sz="4" w:space="0"/>
              <w:bottom w:val="single" w:color="auto" w:sz="4" w:space="0"/>
              <w:right w:val="single" w:color="auto" w:sz="4" w:space="0"/>
            </w:tcBorders>
            <w:noWrap/>
            <w:vAlign w:val="center"/>
          </w:tcPr>
          <w:p w14:paraId="1C3FB8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single" w:color="auto" w:sz="4" w:space="0"/>
              <w:left w:val="single" w:color="auto" w:sz="4" w:space="0"/>
              <w:bottom w:val="single" w:color="auto" w:sz="4" w:space="0"/>
              <w:right w:val="single" w:color="auto" w:sz="4" w:space="0"/>
            </w:tcBorders>
            <w:noWrap/>
            <w:vAlign w:val="center"/>
          </w:tcPr>
          <w:p w14:paraId="3AF11F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35FF0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069D7F0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36</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1D02B0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排温传感器</w:t>
            </w:r>
          </w:p>
        </w:tc>
        <w:tc>
          <w:tcPr>
            <w:tcW w:w="707" w:type="dxa"/>
            <w:tcBorders>
              <w:top w:val="single" w:color="auto" w:sz="4" w:space="0"/>
              <w:left w:val="single" w:color="auto" w:sz="4" w:space="0"/>
              <w:bottom w:val="single" w:color="auto" w:sz="4" w:space="0"/>
              <w:right w:val="single" w:color="auto" w:sz="4" w:space="0"/>
            </w:tcBorders>
            <w:noWrap/>
            <w:vAlign w:val="center"/>
          </w:tcPr>
          <w:p w14:paraId="4D583C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3205D7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2F97C7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40946E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3453EB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1850 </w:t>
            </w:r>
          </w:p>
        </w:tc>
        <w:tc>
          <w:tcPr>
            <w:tcW w:w="926" w:type="dxa"/>
            <w:tcBorders>
              <w:top w:val="single" w:color="auto" w:sz="4" w:space="0"/>
              <w:left w:val="single" w:color="auto" w:sz="4" w:space="0"/>
              <w:bottom w:val="single" w:color="auto" w:sz="4" w:space="0"/>
              <w:right w:val="single" w:color="auto" w:sz="4" w:space="0"/>
            </w:tcBorders>
            <w:noWrap/>
            <w:vAlign w:val="center"/>
          </w:tcPr>
          <w:p w14:paraId="7AA32A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40 </w:t>
            </w:r>
          </w:p>
        </w:tc>
        <w:tc>
          <w:tcPr>
            <w:tcW w:w="926" w:type="dxa"/>
            <w:tcBorders>
              <w:top w:val="single" w:color="auto" w:sz="4" w:space="0"/>
              <w:left w:val="single" w:color="auto" w:sz="4" w:space="0"/>
              <w:bottom w:val="single" w:color="auto" w:sz="4" w:space="0"/>
              <w:right w:val="single" w:color="auto" w:sz="4" w:space="0"/>
            </w:tcBorders>
            <w:noWrap/>
            <w:vAlign w:val="center"/>
          </w:tcPr>
          <w:p w14:paraId="602C21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D734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7B9EC3D5">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37</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688939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排气制动阀</w:t>
            </w:r>
          </w:p>
        </w:tc>
        <w:tc>
          <w:tcPr>
            <w:tcW w:w="707" w:type="dxa"/>
            <w:tcBorders>
              <w:top w:val="single" w:color="auto" w:sz="4" w:space="0"/>
              <w:left w:val="single" w:color="auto" w:sz="4" w:space="0"/>
              <w:bottom w:val="single" w:color="auto" w:sz="4" w:space="0"/>
              <w:right w:val="single" w:color="auto" w:sz="4" w:space="0"/>
            </w:tcBorders>
            <w:noWrap/>
            <w:vAlign w:val="center"/>
          </w:tcPr>
          <w:p w14:paraId="0D9C03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4634BD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53138B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09D8C6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E8B7E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360 </w:t>
            </w:r>
          </w:p>
        </w:tc>
        <w:tc>
          <w:tcPr>
            <w:tcW w:w="926" w:type="dxa"/>
            <w:tcBorders>
              <w:top w:val="single" w:color="auto" w:sz="4" w:space="0"/>
              <w:left w:val="single" w:color="auto" w:sz="4" w:space="0"/>
              <w:bottom w:val="single" w:color="auto" w:sz="4" w:space="0"/>
              <w:right w:val="single" w:color="auto" w:sz="4" w:space="0"/>
            </w:tcBorders>
            <w:noWrap/>
            <w:vAlign w:val="center"/>
          </w:tcPr>
          <w:p w14:paraId="651F8A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1814FA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362B6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77957A9">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38</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5468D9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风扇连轴器</w:t>
            </w:r>
          </w:p>
        </w:tc>
        <w:tc>
          <w:tcPr>
            <w:tcW w:w="707" w:type="dxa"/>
            <w:tcBorders>
              <w:top w:val="single" w:color="auto" w:sz="4" w:space="0"/>
              <w:left w:val="single" w:color="auto" w:sz="4" w:space="0"/>
              <w:bottom w:val="single" w:color="auto" w:sz="4" w:space="0"/>
              <w:right w:val="single" w:color="auto" w:sz="4" w:space="0"/>
            </w:tcBorders>
            <w:noWrap/>
            <w:vAlign w:val="center"/>
          </w:tcPr>
          <w:p w14:paraId="71F0C7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2EF2C9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341DA3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26DC9F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635E03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350 </w:t>
            </w:r>
          </w:p>
        </w:tc>
        <w:tc>
          <w:tcPr>
            <w:tcW w:w="926" w:type="dxa"/>
            <w:tcBorders>
              <w:top w:val="single" w:color="auto" w:sz="4" w:space="0"/>
              <w:left w:val="single" w:color="auto" w:sz="4" w:space="0"/>
              <w:bottom w:val="single" w:color="auto" w:sz="4" w:space="0"/>
              <w:right w:val="single" w:color="auto" w:sz="4" w:space="0"/>
            </w:tcBorders>
            <w:noWrap/>
            <w:vAlign w:val="center"/>
          </w:tcPr>
          <w:p w14:paraId="74C61D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40 </w:t>
            </w:r>
          </w:p>
        </w:tc>
        <w:tc>
          <w:tcPr>
            <w:tcW w:w="926" w:type="dxa"/>
            <w:tcBorders>
              <w:top w:val="single" w:color="auto" w:sz="4" w:space="0"/>
              <w:left w:val="single" w:color="auto" w:sz="4" w:space="0"/>
              <w:bottom w:val="single" w:color="auto" w:sz="4" w:space="0"/>
              <w:right w:val="single" w:color="auto" w:sz="4" w:space="0"/>
            </w:tcBorders>
            <w:noWrap/>
            <w:vAlign w:val="center"/>
          </w:tcPr>
          <w:p w14:paraId="570C71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0CA06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51C2BCDA">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39</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51D4A4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四配套</w:t>
            </w:r>
          </w:p>
        </w:tc>
        <w:tc>
          <w:tcPr>
            <w:tcW w:w="707" w:type="dxa"/>
            <w:tcBorders>
              <w:top w:val="single" w:color="auto" w:sz="4" w:space="0"/>
              <w:left w:val="single" w:color="auto" w:sz="4" w:space="0"/>
              <w:bottom w:val="single" w:color="auto" w:sz="4" w:space="0"/>
              <w:right w:val="single" w:color="auto" w:sz="4" w:space="0"/>
            </w:tcBorders>
            <w:noWrap/>
            <w:vAlign w:val="center"/>
          </w:tcPr>
          <w:p w14:paraId="1DA082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338044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40C41A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套</w:t>
            </w:r>
          </w:p>
        </w:tc>
        <w:tc>
          <w:tcPr>
            <w:tcW w:w="718" w:type="dxa"/>
            <w:tcBorders>
              <w:top w:val="single" w:color="auto" w:sz="4" w:space="0"/>
              <w:left w:val="single" w:color="auto" w:sz="4" w:space="0"/>
              <w:bottom w:val="single" w:color="auto" w:sz="4" w:space="0"/>
              <w:right w:val="single" w:color="auto" w:sz="4" w:space="0"/>
            </w:tcBorders>
            <w:noWrap/>
            <w:vAlign w:val="center"/>
          </w:tcPr>
          <w:p w14:paraId="2F2C23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7E189C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2580 </w:t>
            </w:r>
          </w:p>
        </w:tc>
        <w:tc>
          <w:tcPr>
            <w:tcW w:w="926" w:type="dxa"/>
            <w:vMerge w:val="restart"/>
            <w:tcBorders>
              <w:top w:val="single" w:color="auto" w:sz="4" w:space="0"/>
              <w:left w:val="single" w:color="auto" w:sz="4" w:space="0"/>
              <w:bottom w:val="single" w:color="auto" w:sz="4" w:space="0"/>
              <w:right w:val="single" w:color="auto" w:sz="4" w:space="0"/>
            </w:tcBorders>
            <w:noWrap/>
            <w:vAlign w:val="center"/>
          </w:tcPr>
          <w:p w14:paraId="38FFF1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160 </w:t>
            </w:r>
          </w:p>
        </w:tc>
        <w:tc>
          <w:tcPr>
            <w:tcW w:w="926" w:type="dxa"/>
            <w:tcBorders>
              <w:top w:val="single" w:color="auto" w:sz="4" w:space="0"/>
              <w:left w:val="single" w:color="auto" w:sz="4" w:space="0"/>
              <w:bottom w:val="single" w:color="auto" w:sz="4" w:space="0"/>
              <w:right w:val="single" w:color="auto" w:sz="4" w:space="0"/>
            </w:tcBorders>
            <w:noWrap/>
            <w:vAlign w:val="center"/>
          </w:tcPr>
          <w:p w14:paraId="33F2B0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6215AD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4FE422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40</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06AC7E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缸垫</w:t>
            </w:r>
          </w:p>
        </w:tc>
        <w:tc>
          <w:tcPr>
            <w:tcW w:w="707" w:type="dxa"/>
            <w:tcBorders>
              <w:top w:val="single" w:color="auto" w:sz="4" w:space="0"/>
              <w:left w:val="single" w:color="auto" w:sz="4" w:space="0"/>
              <w:bottom w:val="single" w:color="auto" w:sz="4" w:space="0"/>
              <w:right w:val="single" w:color="auto" w:sz="4" w:space="0"/>
            </w:tcBorders>
            <w:noWrap/>
            <w:vAlign w:val="center"/>
          </w:tcPr>
          <w:p w14:paraId="7DC29C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55B243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5642A0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张</w:t>
            </w:r>
          </w:p>
        </w:tc>
        <w:tc>
          <w:tcPr>
            <w:tcW w:w="718" w:type="dxa"/>
            <w:tcBorders>
              <w:top w:val="single" w:color="auto" w:sz="4" w:space="0"/>
              <w:left w:val="single" w:color="auto" w:sz="4" w:space="0"/>
              <w:bottom w:val="single" w:color="auto" w:sz="4" w:space="0"/>
              <w:right w:val="single" w:color="auto" w:sz="4" w:space="0"/>
            </w:tcBorders>
            <w:noWrap/>
            <w:vAlign w:val="center"/>
          </w:tcPr>
          <w:p w14:paraId="1A60A1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0B6DE2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280 </w:t>
            </w:r>
          </w:p>
        </w:tc>
        <w:tc>
          <w:tcPr>
            <w:tcW w:w="926" w:type="dxa"/>
            <w:vMerge w:val="continue"/>
            <w:tcBorders>
              <w:top w:val="single" w:color="auto" w:sz="4" w:space="0"/>
              <w:left w:val="single" w:color="auto" w:sz="4" w:space="0"/>
              <w:bottom w:val="single" w:color="auto" w:sz="4" w:space="0"/>
              <w:right w:val="single" w:color="auto" w:sz="4" w:space="0"/>
            </w:tcBorders>
            <w:noWrap/>
            <w:vAlign w:val="center"/>
          </w:tcPr>
          <w:p w14:paraId="4A4EA104">
            <w:pPr>
              <w:jc w:val="center"/>
              <w:rPr>
                <w:rFonts w:hint="eastAsia" w:ascii="宋体" w:hAnsi="宋体" w:eastAsia="宋体" w:cs="宋体"/>
                <w:i w:val="0"/>
                <w:iCs w:val="0"/>
                <w:color w:val="auto"/>
                <w:sz w:val="18"/>
                <w:szCs w:val="18"/>
                <w:highlight w:val="none"/>
                <w:u w:val="none"/>
              </w:rPr>
            </w:pPr>
          </w:p>
        </w:tc>
        <w:tc>
          <w:tcPr>
            <w:tcW w:w="926" w:type="dxa"/>
            <w:tcBorders>
              <w:top w:val="single" w:color="auto" w:sz="4" w:space="0"/>
              <w:left w:val="single" w:color="auto" w:sz="4" w:space="0"/>
              <w:bottom w:val="single" w:color="auto" w:sz="4" w:space="0"/>
              <w:right w:val="single" w:color="auto" w:sz="4" w:space="0"/>
            </w:tcBorders>
            <w:noWrap/>
            <w:vAlign w:val="center"/>
          </w:tcPr>
          <w:p w14:paraId="52CA0A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79FD36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26EEA458">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41</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E5C50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油底壳</w:t>
            </w:r>
          </w:p>
        </w:tc>
        <w:tc>
          <w:tcPr>
            <w:tcW w:w="707" w:type="dxa"/>
            <w:tcBorders>
              <w:top w:val="single" w:color="auto" w:sz="4" w:space="0"/>
              <w:left w:val="single" w:color="auto" w:sz="4" w:space="0"/>
              <w:bottom w:val="single" w:color="auto" w:sz="4" w:space="0"/>
              <w:right w:val="single" w:color="auto" w:sz="4" w:space="0"/>
            </w:tcBorders>
            <w:noWrap/>
            <w:vAlign w:val="center"/>
          </w:tcPr>
          <w:p w14:paraId="55C826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1F14A1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09F90E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439A4D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471734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680 </w:t>
            </w:r>
          </w:p>
        </w:tc>
        <w:tc>
          <w:tcPr>
            <w:tcW w:w="926" w:type="dxa"/>
            <w:vMerge w:val="continue"/>
            <w:tcBorders>
              <w:top w:val="single" w:color="auto" w:sz="4" w:space="0"/>
              <w:left w:val="single" w:color="auto" w:sz="4" w:space="0"/>
              <w:bottom w:val="single" w:color="auto" w:sz="4" w:space="0"/>
              <w:right w:val="single" w:color="auto" w:sz="4" w:space="0"/>
            </w:tcBorders>
            <w:noWrap/>
            <w:vAlign w:val="center"/>
          </w:tcPr>
          <w:p w14:paraId="0545DE97">
            <w:pPr>
              <w:jc w:val="center"/>
              <w:rPr>
                <w:rFonts w:hint="eastAsia" w:ascii="宋体" w:hAnsi="宋体" w:eastAsia="宋体" w:cs="宋体"/>
                <w:i w:val="0"/>
                <w:iCs w:val="0"/>
                <w:color w:val="auto"/>
                <w:sz w:val="18"/>
                <w:szCs w:val="18"/>
                <w:highlight w:val="none"/>
                <w:u w:val="none"/>
              </w:rPr>
            </w:pPr>
          </w:p>
        </w:tc>
        <w:tc>
          <w:tcPr>
            <w:tcW w:w="926" w:type="dxa"/>
            <w:tcBorders>
              <w:top w:val="single" w:color="auto" w:sz="4" w:space="0"/>
              <w:left w:val="single" w:color="auto" w:sz="4" w:space="0"/>
              <w:bottom w:val="single" w:color="auto" w:sz="4" w:space="0"/>
              <w:right w:val="single" w:color="auto" w:sz="4" w:space="0"/>
            </w:tcBorders>
            <w:noWrap/>
            <w:vAlign w:val="center"/>
          </w:tcPr>
          <w:p w14:paraId="5CF12D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468C8F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DA1B487">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42</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598B80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凸轴轴</w:t>
            </w:r>
          </w:p>
        </w:tc>
        <w:tc>
          <w:tcPr>
            <w:tcW w:w="707" w:type="dxa"/>
            <w:tcBorders>
              <w:top w:val="single" w:color="auto" w:sz="4" w:space="0"/>
              <w:left w:val="single" w:color="auto" w:sz="4" w:space="0"/>
              <w:bottom w:val="single" w:color="auto" w:sz="4" w:space="0"/>
              <w:right w:val="single" w:color="auto" w:sz="4" w:space="0"/>
            </w:tcBorders>
            <w:noWrap/>
            <w:vAlign w:val="center"/>
          </w:tcPr>
          <w:p w14:paraId="21B6FE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231696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07E1DA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2B37D5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69C0CF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1600 </w:t>
            </w:r>
          </w:p>
        </w:tc>
        <w:tc>
          <w:tcPr>
            <w:tcW w:w="926" w:type="dxa"/>
            <w:vMerge w:val="continue"/>
            <w:tcBorders>
              <w:top w:val="single" w:color="auto" w:sz="4" w:space="0"/>
              <w:left w:val="single" w:color="auto" w:sz="4" w:space="0"/>
              <w:bottom w:val="single" w:color="auto" w:sz="4" w:space="0"/>
              <w:right w:val="single" w:color="auto" w:sz="4" w:space="0"/>
            </w:tcBorders>
            <w:noWrap/>
            <w:vAlign w:val="center"/>
          </w:tcPr>
          <w:p w14:paraId="6148D610">
            <w:pPr>
              <w:jc w:val="center"/>
              <w:rPr>
                <w:rFonts w:hint="eastAsia" w:ascii="宋体" w:hAnsi="宋体" w:eastAsia="宋体" w:cs="宋体"/>
                <w:i w:val="0"/>
                <w:iCs w:val="0"/>
                <w:color w:val="auto"/>
                <w:sz w:val="18"/>
                <w:szCs w:val="18"/>
                <w:highlight w:val="none"/>
                <w:u w:val="none"/>
              </w:rPr>
            </w:pPr>
          </w:p>
        </w:tc>
        <w:tc>
          <w:tcPr>
            <w:tcW w:w="926" w:type="dxa"/>
            <w:tcBorders>
              <w:top w:val="single" w:color="auto" w:sz="4" w:space="0"/>
              <w:left w:val="single" w:color="auto" w:sz="4" w:space="0"/>
              <w:bottom w:val="single" w:color="auto" w:sz="4" w:space="0"/>
              <w:right w:val="single" w:color="auto" w:sz="4" w:space="0"/>
            </w:tcBorders>
            <w:noWrap/>
            <w:vAlign w:val="center"/>
          </w:tcPr>
          <w:p w14:paraId="4D50C8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1B74ED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3D221502">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43</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4D664C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摇臂</w:t>
            </w:r>
          </w:p>
        </w:tc>
        <w:tc>
          <w:tcPr>
            <w:tcW w:w="707" w:type="dxa"/>
            <w:tcBorders>
              <w:top w:val="single" w:color="auto" w:sz="4" w:space="0"/>
              <w:left w:val="single" w:color="auto" w:sz="4" w:space="0"/>
              <w:bottom w:val="single" w:color="auto" w:sz="4" w:space="0"/>
              <w:right w:val="single" w:color="auto" w:sz="4" w:space="0"/>
            </w:tcBorders>
            <w:noWrap/>
            <w:vAlign w:val="center"/>
          </w:tcPr>
          <w:p w14:paraId="18C9D5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50ED46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307636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1832C2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0F70BE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260 </w:t>
            </w:r>
          </w:p>
        </w:tc>
        <w:tc>
          <w:tcPr>
            <w:tcW w:w="926" w:type="dxa"/>
            <w:vMerge w:val="continue"/>
            <w:tcBorders>
              <w:top w:val="single" w:color="auto" w:sz="4" w:space="0"/>
              <w:left w:val="single" w:color="auto" w:sz="4" w:space="0"/>
              <w:bottom w:val="single" w:color="auto" w:sz="4" w:space="0"/>
              <w:right w:val="single" w:color="auto" w:sz="4" w:space="0"/>
            </w:tcBorders>
            <w:noWrap/>
            <w:vAlign w:val="center"/>
          </w:tcPr>
          <w:p w14:paraId="760C96D9">
            <w:pPr>
              <w:jc w:val="center"/>
              <w:rPr>
                <w:rFonts w:hint="eastAsia" w:ascii="宋体" w:hAnsi="宋体" w:eastAsia="宋体" w:cs="宋体"/>
                <w:i w:val="0"/>
                <w:iCs w:val="0"/>
                <w:color w:val="auto"/>
                <w:sz w:val="18"/>
                <w:szCs w:val="18"/>
                <w:highlight w:val="none"/>
                <w:u w:val="none"/>
              </w:rPr>
            </w:pPr>
          </w:p>
        </w:tc>
        <w:tc>
          <w:tcPr>
            <w:tcW w:w="926" w:type="dxa"/>
            <w:tcBorders>
              <w:top w:val="single" w:color="auto" w:sz="4" w:space="0"/>
              <w:left w:val="single" w:color="auto" w:sz="4" w:space="0"/>
              <w:bottom w:val="single" w:color="auto" w:sz="4" w:space="0"/>
              <w:right w:val="single" w:color="auto" w:sz="4" w:space="0"/>
            </w:tcBorders>
            <w:noWrap/>
            <w:vAlign w:val="center"/>
          </w:tcPr>
          <w:p w14:paraId="19E1E1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1CAE4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3CB6C730">
            <w:pPr>
              <w:keepNext w:val="0"/>
              <w:keepLines w:val="0"/>
              <w:widowControl/>
              <w:suppressLineNumbers w:val="0"/>
              <w:jc w:val="center"/>
              <w:textAlignment w:val="center"/>
              <w:rPr>
                <w:rFonts w:hint="default" w:ascii="宋体" w:hAnsi="宋体" w:eastAsia="宋体" w:cs="宋体"/>
                <w:i w:val="0"/>
                <w:iCs w:val="0"/>
                <w:color w:val="auto"/>
                <w:kern w:val="0"/>
                <w:sz w:val="18"/>
                <w:szCs w:val="18"/>
                <w:highlight w:val="none"/>
                <w:u w:val="none"/>
                <w:lang w:val="en-US" w:eastAsia="zh-CN" w:bidi="ar"/>
              </w:rPr>
            </w:pPr>
            <w:r>
              <w:rPr>
                <w:rFonts w:hint="eastAsia" w:ascii="宋体" w:hAnsi="宋体" w:eastAsia="宋体" w:cs="宋体"/>
                <w:i w:val="0"/>
                <w:iCs w:val="0"/>
                <w:color w:val="auto"/>
                <w:kern w:val="0"/>
                <w:sz w:val="18"/>
                <w:szCs w:val="18"/>
                <w:highlight w:val="none"/>
                <w:u w:val="none"/>
                <w:lang w:val="en-US" w:eastAsia="zh-CN" w:bidi="ar"/>
              </w:rPr>
              <w:t>44</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6C767D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连轴瓦</w:t>
            </w:r>
          </w:p>
        </w:tc>
        <w:tc>
          <w:tcPr>
            <w:tcW w:w="707" w:type="dxa"/>
            <w:tcBorders>
              <w:top w:val="single" w:color="auto" w:sz="4" w:space="0"/>
              <w:left w:val="single" w:color="auto" w:sz="4" w:space="0"/>
              <w:bottom w:val="single" w:color="auto" w:sz="4" w:space="0"/>
              <w:right w:val="single" w:color="auto" w:sz="4" w:space="0"/>
            </w:tcBorders>
            <w:noWrap/>
            <w:vAlign w:val="center"/>
          </w:tcPr>
          <w:p w14:paraId="1D03F3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20E7FA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天龙（25吨通用）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1659D6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组</w:t>
            </w:r>
          </w:p>
        </w:tc>
        <w:tc>
          <w:tcPr>
            <w:tcW w:w="718" w:type="dxa"/>
            <w:tcBorders>
              <w:top w:val="single" w:color="auto" w:sz="4" w:space="0"/>
              <w:left w:val="single" w:color="auto" w:sz="4" w:space="0"/>
              <w:bottom w:val="single" w:color="auto" w:sz="4" w:space="0"/>
              <w:right w:val="single" w:color="auto" w:sz="4" w:space="0"/>
            </w:tcBorders>
            <w:noWrap/>
            <w:vAlign w:val="center"/>
          </w:tcPr>
          <w:p w14:paraId="423800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C6F54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180 </w:t>
            </w:r>
          </w:p>
        </w:tc>
        <w:tc>
          <w:tcPr>
            <w:tcW w:w="926" w:type="dxa"/>
            <w:vMerge w:val="continue"/>
            <w:tcBorders>
              <w:top w:val="single" w:color="auto" w:sz="4" w:space="0"/>
              <w:left w:val="single" w:color="auto" w:sz="4" w:space="0"/>
              <w:bottom w:val="single" w:color="auto" w:sz="4" w:space="0"/>
              <w:right w:val="single" w:color="auto" w:sz="4" w:space="0"/>
            </w:tcBorders>
            <w:noWrap/>
            <w:vAlign w:val="center"/>
          </w:tcPr>
          <w:p w14:paraId="0E370800">
            <w:pPr>
              <w:jc w:val="center"/>
              <w:rPr>
                <w:rFonts w:hint="eastAsia" w:ascii="宋体" w:hAnsi="宋体" w:eastAsia="宋体" w:cs="宋体"/>
                <w:i w:val="0"/>
                <w:iCs w:val="0"/>
                <w:color w:val="auto"/>
                <w:sz w:val="18"/>
                <w:szCs w:val="18"/>
                <w:highlight w:val="none"/>
                <w:u w:val="none"/>
              </w:rPr>
            </w:pPr>
          </w:p>
        </w:tc>
        <w:tc>
          <w:tcPr>
            <w:tcW w:w="926" w:type="dxa"/>
            <w:tcBorders>
              <w:top w:val="single" w:color="auto" w:sz="4" w:space="0"/>
              <w:left w:val="single" w:color="auto" w:sz="4" w:space="0"/>
              <w:bottom w:val="single" w:color="auto" w:sz="4" w:space="0"/>
              <w:right w:val="single" w:color="auto" w:sz="4" w:space="0"/>
            </w:tcBorders>
            <w:noWrap/>
            <w:vAlign w:val="center"/>
          </w:tcPr>
          <w:p w14:paraId="7033F5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72862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01" w:type="dxa"/>
            <w:gridSpan w:val="10"/>
            <w:tcBorders>
              <w:top w:val="single" w:color="auto" w:sz="4" w:space="0"/>
              <w:left w:val="single" w:color="auto" w:sz="4" w:space="0"/>
              <w:bottom w:val="single" w:color="auto" w:sz="4" w:space="0"/>
              <w:right w:val="single" w:color="auto" w:sz="4" w:space="0"/>
            </w:tcBorders>
            <w:noWrap/>
            <w:vAlign w:val="center"/>
          </w:tcPr>
          <w:p w14:paraId="6FD9AC8D">
            <w:pPr>
              <w:rPr>
                <w:rFonts w:hint="eastAsia"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六、江铃原厂备件</w:t>
            </w:r>
          </w:p>
        </w:tc>
      </w:tr>
      <w:tr w14:paraId="22A94C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54041F59">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B56AE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空调涨紧轮</w:t>
            </w:r>
          </w:p>
        </w:tc>
        <w:tc>
          <w:tcPr>
            <w:tcW w:w="707" w:type="dxa"/>
            <w:tcBorders>
              <w:top w:val="single" w:color="auto" w:sz="4" w:space="0"/>
              <w:left w:val="single" w:color="auto" w:sz="4" w:space="0"/>
              <w:bottom w:val="single" w:color="auto" w:sz="4" w:space="0"/>
              <w:right w:val="single" w:color="auto" w:sz="4" w:space="0"/>
            </w:tcBorders>
            <w:noWrap/>
            <w:vAlign w:val="center"/>
          </w:tcPr>
          <w:p w14:paraId="36589B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凯锐（中洗）</w:t>
            </w:r>
          </w:p>
        </w:tc>
        <w:tc>
          <w:tcPr>
            <w:tcW w:w="1840" w:type="dxa"/>
            <w:tcBorders>
              <w:top w:val="single" w:color="auto" w:sz="4" w:space="0"/>
              <w:left w:val="single" w:color="auto" w:sz="4" w:space="0"/>
              <w:bottom w:val="single" w:color="auto" w:sz="4" w:space="0"/>
              <w:right w:val="single" w:color="auto" w:sz="4" w:space="0"/>
            </w:tcBorders>
            <w:noWrap/>
            <w:vAlign w:val="center"/>
          </w:tcPr>
          <w:p w14:paraId="20F544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NN6-19636-BA（8吨）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33DE3C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5AF3B6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38E626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280 </w:t>
            </w:r>
          </w:p>
        </w:tc>
        <w:tc>
          <w:tcPr>
            <w:tcW w:w="926" w:type="dxa"/>
            <w:tcBorders>
              <w:top w:val="single" w:color="auto" w:sz="4" w:space="0"/>
              <w:left w:val="single" w:color="auto" w:sz="4" w:space="0"/>
              <w:bottom w:val="single" w:color="auto" w:sz="4" w:space="0"/>
              <w:right w:val="single" w:color="auto" w:sz="4" w:space="0"/>
            </w:tcBorders>
            <w:noWrap/>
            <w:vAlign w:val="center"/>
          </w:tcPr>
          <w:p w14:paraId="07A81D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15 </w:t>
            </w:r>
          </w:p>
        </w:tc>
        <w:tc>
          <w:tcPr>
            <w:tcW w:w="926" w:type="dxa"/>
            <w:tcBorders>
              <w:top w:val="single" w:color="auto" w:sz="4" w:space="0"/>
              <w:left w:val="single" w:color="auto" w:sz="4" w:space="0"/>
              <w:bottom w:val="single" w:color="auto" w:sz="4" w:space="0"/>
              <w:right w:val="single" w:color="auto" w:sz="4" w:space="0"/>
            </w:tcBorders>
            <w:noWrap/>
            <w:vAlign w:val="center"/>
          </w:tcPr>
          <w:p w14:paraId="2B854B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3051A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218F2620">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6A868C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空压机涨紧轮</w:t>
            </w:r>
          </w:p>
        </w:tc>
        <w:tc>
          <w:tcPr>
            <w:tcW w:w="707" w:type="dxa"/>
            <w:tcBorders>
              <w:top w:val="single" w:color="auto" w:sz="4" w:space="0"/>
              <w:left w:val="single" w:color="auto" w:sz="4" w:space="0"/>
              <w:bottom w:val="single" w:color="auto" w:sz="4" w:space="0"/>
              <w:right w:val="single" w:color="auto" w:sz="4" w:space="0"/>
            </w:tcBorders>
            <w:noWrap/>
            <w:vAlign w:val="center"/>
          </w:tcPr>
          <w:p w14:paraId="28BD4C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凯锐（中洗）</w:t>
            </w:r>
          </w:p>
        </w:tc>
        <w:tc>
          <w:tcPr>
            <w:tcW w:w="1840" w:type="dxa"/>
            <w:tcBorders>
              <w:top w:val="single" w:color="auto" w:sz="4" w:space="0"/>
              <w:left w:val="single" w:color="auto" w:sz="4" w:space="0"/>
              <w:bottom w:val="single" w:color="auto" w:sz="4" w:space="0"/>
              <w:right w:val="single" w:color="auto" w:sz="4" w:space="0"/>
            </w:tcBorders>
            <w:noWrap/>
            <w:vAlign w:val="center"/>
          </w:tcPr>
          <w:p w14:paraId="0C85A5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JNI-2893-AA（8吨）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09C2B7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26EFCB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005995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260 </w:t>
            </w:r>
          </w:p>
        </w:tc>
        <w:tc>
          <w:tcPr>
            <w:tcW w:w="926" w:type="dxa"/>
            <w:tcBorders>
              <w:top w:val="single" w:color="auto" w:sz="4" w:space="0"/>
              <w:left w:val="single" w:color="auto" w:sz="4" w:space="0"/>
              <w:bottom w:val="single" w:color="auto" w:sz="4" w:space="0"/>
              <w:right w:val="single" w:color="auto" w:sz="4" w:space="0"/>
            </w:tcBorders>
            <w:noWrap/>
            <w:vAlign w:val="center"/>
          </w:tcPr>
          <w:p w14:paraId="522B4E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15 </w:t>
            </w:r>
          </w:p>
        </w:tc>
        <w:tc>
          <w:tcPr>
            <w:tcW w:w="926" w:type="dxa"/>
            <w:tcBorders>
              <w:top w:val="single" w:color="auto" w:sz="4" w:space="0"/>
              <w:left w:val="single" w:color="auto" w:sz="4" w:space="0"/>
              <w:bottom w:val="single" w:color="auto" w:sz="4" w:space="0"/>
              <w:right w:val="single" w:color="auto" w:sz="4" w:space="0"/>
            </w:tcBorders>
            <w:noWrap/>
            <w:vAlign w:val="center"/>
          </w:tcPr>
          <w:p w14:paraId="3A3B45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734C12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7E90B641">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3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01F23B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操纵模块</w:t>
            </w:r>
          </w:p>
        </w:tc>
        <w:tc>
          <w:tcPr>
            <w:tcW w:w="707" w:type="dxa"/>
            <w:tcBorders>
              <w:top w:val="single" w:color="auto" w:sz="4" w:space="0"/>
              <w:left w:val="single" w:color="auto" w:sz="4" w:space="0"/>
              <w:bottom w:val="single" w:color="auto" w:sz="4" w:space="0"/>
              <w:right w:val="single" w:color="auto" w:sz="4" w:space="0"/>
            </w:tcBorders>
            <w:noWrap/>
            <w:vAlign w:val="center"/>
          </w:tcPr>
          <w:p w14:paraId="5E1015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凯锐（中洗）</w:t>
            </w:r>
          </w:p>
        </w:tc>
        <w:tc>
          <w:tcPr>
            <w:tcW w:w="1840" w:type="dxa"/>
            <w:tcBorders>
              <w:top w:val="single" w:color="auto" w:sz="4" w:space="0"/>
              <w:left w:val="single" w:color="auto" w:sz="4" w:space="0"/>
              <w:bottom w:val="single" w:color="auto" w:sz="4" w:space="0"/>
              <w:right w:val="single" w:color="auto" w:sz="4" w:space="0"/>
            </w:tcBorders>
            <w:noWrap/>
            <w:vAlign w:val="center"/>
          </w:tcPr>
          <w:p w14:paraId="2370EA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上装（8吨）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7BF8B3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796478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032E4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950 </w:t>
            </w:r>
          </w:p>
        </w:tc>
        <w:tc>
          <w:tcPr>
            <w:tcW w:w="926" w:type="dxa"/>
            <w:tcBorders>
              <w:top w:val="single" w:color="auto" w:sz="4" w:space="0"/>
              <w:left w:val="single" w:color="auto" w:sz="4" w:space="0"/>
              <w:bottom w:val="single" w:color="auto" w:sz="4" w:space="0"/>
              <w:right w:val="single" w:color="auto" w:sz="4" w:space="0"/>
            </w:tcBorders>
            <w:noWrap/>
            <w:vAlign w:val="center"/>
          </w:tcPr>
          <w:p w14:paraId="35DD95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15 </w:t>
            </w:r>
          </w:p>
        </w:tc>
        <w:tc>
          <w:tcPr>
            <w:tcW w:w="926" w:type="dxa"/>
            <w:tcBorders>
              <w:top w:val="single" w:color="auto" w:sz="4" w:space="0"/>
              <w:left w:val="single" w:color="auto" w:sz="4" w:space="0"/>
              <w:bottom w:val="single" w:color="auto" w:sz="4" w:space="0"/>
              <w:right w:val="single" w:color="auto" w:sz="4" w:space="0"/>
            </w:tcBorders>
            <w:noWrap/>
            <w:vAlign w:val="center"/>
          </w:tcPr>
          <w:p w14:paraId="02E2F7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3F902F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E47D265">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4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03D40F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预热塞</w:t>
            </w:r>
          </w:p>
        </w:tc>
        <w:tc>
          <w:tcPr>
            <w:tcW w:w="707" w:type="dxa"/>
            <w:tcBorders>
              <w:top w:val="single" w:color="auto" w:sz="4" w:space="0"/>
              <w:left w:val="single" w:color="auto" w:sz="4" w:space="0"/>
              <w:bottom w:val="single" w:color="auto" w:sz="4" w:space="0"/>
              <w:right w:val="single" w:color="auto" w:sz="4" w:space="0"/>
            </w:tcBorders>
            <w:noWrap/>
            <w:vAlign w:val="center"/>
          </w:tcPr>
          <w:p w14:paraId="0E797C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凯锐（中洗）</w:t>
            </w:r>
          </w:p>
        </w:tc>
        <w:tc>
          <w:tcPr>
            <w:tcW w:w="1840" w:type="dxa"/>
            <w:tcBorders>
              <w:top w:val="single" w:color="auto" w:sz="4" w:space="0"/>
              <w:left w:val="single" w:color="auto" w:sz="4" w:space="0"/>
              <w:bottom w:val="single" w:color="auto" w:sz="4" w:space="0"/>
              <w:right w:val="single" w:color="auto" w:sz="4" w:space="0"/>
            </w:tcBorders>
            <w:noWrap/>
            <w:vAlign w:val="center"/>
          </w:tcPr>
          <w:p w14:paraId="2FB31E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CN3-6M090-AC（8吨）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46A6A1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1D6592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74246D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160 </w:t>
            </w:r>
          </w:p>
        </w:tc>
        <w:tc>
          <w:tcPr>
            <w:tcW w:w="926" w:type="dxa"/>
            <w:tcBorders>
              <w:top w:val="single" w:color="auto" w:sz="4" w:space="0"/>
              <w:left w:val="single" w:color="auto" w:sz="4" w:space="0"/>
              <w:bottom w:val="single" w:color="auto" w:sz="4" w:space="0"/>
              <w:right w:val="single" w:color="auto" w:sz="4" w:space="0"/>
            </w:tcBorders>
            <w:noWrap/>
            <w:vAlign w:val="center"/>
          </w:tcPr>
          <w:p w14:paraId="0E380F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40 </w:t>
            </w:r>
          </w:p>
        </w:tc>
        <w:tc>
          <w:tcPr>
            <w:tcW w:w="926" w:type="dxa"/>
            <w:tcBorders>
              <w:top w:val="single" w:color="auto" w:sz="4" w:space="0"/>
              <w:left w:val="single" w:color="auto" w:sz="4" w:space="0"/>
              <w:bottom w:val="single" w:color="auto" w:sz="4" w:space="0"/>
              <w:right w:val="single" w:color="auto" w:sz="4" w:space="0"/>
            </w:tcBorders>
            <w:noWrap/>
            <w:vAlign w:val="center"/>
          </w:tcPr>
          <w:p w14:paraId="47BA9F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1172B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0E1CE4F6">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5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6B4F7E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电源开关</w:t>
            </w:r>
          </w:p>
        </w:tc>
        <w:tc>
          <w:tcPr>
            <w:tcW w:w="707" w:type="dxa"/>
            <w:tcBorders>
              <w:top w:val="single" w:color="auto" w:sz="4" w:space="0"/>
              <w:left w:val="single" w:color="auto" w:sz="4" w:space="0"/>
              <w:bottom w:val="single" w:color="auto" w:sz="4" w:space="0"/>
              <w:right w:val="single" w:color="auto" w:sz="4" w:space="0"/>
            </w:tcBorders>
            <w:noWrap/>
            <w:vAlign w:val="center"/>
          </w:tcPr>
          <w:p w14:paraId="293B4C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凯锐（中洗）</w:t>
            </w:r>
          </w:p>
        </w:tc>
        <w:tc>
          <w:tcPr>
            <w:tcW w:w="1840" w:type="dxa"/>
            <w:tcBorders>
              <w:top w:val="single" w:color="auto" w:sz="4" w:space="0"/>
              <w:left w:val="single" w:color="auto" w:sz="4" w:space="0"/>
              <w:bottom w:val="single" w:color="auto" w:sz="4" w:space="0"/>
              <w:right w:val="single" w:color="auto" w:sz="4" w:space="0"/>
            </w:tcBorders>
            <w:noWrap/>
            <w:vAlign w:val="center"/>
          </w:tcPr>
          <w:p w14:paraId="5D8486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3736010-61B（8吨）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50D476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31B39C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25786F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120 </w:t>
            </w:r>
          </w:p>
        </w:tc>
        <w:tc>
          <w:tcPr>
            <w:tcW w:w="926" w:type="dxa"/>
            <w:tcBorders>
              <w:top w:val="single" w:color="auto" w:sz="4" w:space="0"/>
              <w:left w:val="single" w:color="auto" w:sz="4" w:space="0"/>
              <w:bottom w:val="single" w:color="auto" w:sz="4" w:space="0"/>
              <w:right w:val="single" w:color="auto" w:sz="4" w:space="0"/>
            </w:tcBorders>
            <w:noWrap/>
            <w:vAlign w:val="center"/>
          </w:tcPr>
          <w:p w14:paraId="092999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single" w:color="auto" w:sz="4" w:space="0"/>
              <w:left w:val="single" w:color="auto" w:sz="4" w:space="0"/>
              <w:bottom w:val="single" w:color="auto" w:sz="4" w:space="0"/>
              <w:right w:val="single" w:color="auto" w:sz="4" w:space="0"/>
            </w:tcBorders>
            <w:noWrap/>
            <w:vAlign w:val="center"/>
          </w:tcPr>
          <w:p w14:paraId="30DC0D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726677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5341C4FA">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6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7ADBB8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运动模块</w:t>
            </w:r>
          </w:p>
        </w:tc>
        <w:tc>
          <w:tcPr>
            <w:tcW w:w="707" w:type="dxa"/>
            <w:tcBorders>
              <w:top w:val="single" w:color="auto" w:sz="4" w:space="0"/>
              <w:left w:val="single" w:color="auto" w:sz="4" w:space="0"/>
              <w:bottom w:val="single" w:color="auto" w:sz="4" w:space="0"/>
              <w:right w:val="single" w:color="auto" w:sz="4" w:space="0"/>
            </w:tcBorders>
            <w:noWrap/>
            <w:vAlign w:val="center"/>
          </w:tcPr>
          <w:p w14:paraId="737F94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凯锐（中洗）</w:t>
            </w:r>
          </w:p>
        </w:tc>
        <w:tc>
          <w:tcPr>
            <w:tcW w:w="1840" w:type="dxa"/>
            <w:tcBorders>
              <w:top w:val="single" w:color="auto" w:sz="4" w:space="0"/>
              <w:left w:val="single" w:color="auto" w:sz="4" w:space="0"/>
              <w:bottom w:val="single" w:color="auto" w:sz="4" w:space="0"/>
              <w:right w:val="single" w:color="auto" w:sz="4" w:space="0"/>
            </w:tcBorders>
            <w:noWrap/>
            <w:vAlign w:val="center"/>
          </w:tcPr>
          <w:p w14:paraId="0A4310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4A37AC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392BF2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A637E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1600 </w:t>
            </w:r>
          </w:p>
        </w:tc>
        <w:tc>
          <w:tcPr>
            <w:tcW w:w="926" w:type="dxa"/>
            <w:tcBorders>
              <w:top w:val="single" w:color="auto" w:sz="4" w:space="0"/>
              <w:left w:val="single" w:color="auto" w:sz="4" w:space="0"/>
              <w:bottom w:val="single" w:color="auto" w:sz="4" w:space="0"/>
              <w:right w:val="single" w:color="auto" w:sz="4" w:space="0"/>
            </w:tcBorders>
            <w:noWrap/>
            <w:vAlign w:val="center"/>
          </w:tcPr>
          <w:p w14:paraId="561409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5506C7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23EB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68D63679">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7 </w:t>
            </w:r>
          </w:p>
        </w:tc>
        <w:tc>
          <w:tcPr>
            <w:tcW w:w="1806" w:type="dxa"/>
            <w:tcBorders>
              <w:top w:val="single" w:color="auto" w:sz="4" w:space="0"/>
              <w:left w:val="single" w:color="auto" w:sz="4" w:space="0"/>
              <w:bottom w:val="single" w:color="auto" w:sz="4" w:space="0"/>
              <w:right w:val="single" w:color="auto" w:sz="4" w:space="0"/>
            </w:tcBorders>
            <w:noWrap/>
            <w:vAlign w:val="center"/>
          </w:tcPr>
          <w:p w14:paraId="4D5DFA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22"/>
                <w:szCs w:val="22"/>
                <w:highlight w:val="none"/>
                <w:u w:val="none"/>
                <w:lang w:val="en-US" w:eastAsia="zh-CN" w:bidi="ar"/>
              </w:rPr>
              <w:t>空气流量器</w:t>
            </w:r>
          </w:p>
        </w:tc>
        <w:tc>
          <w:tcPr>
            <w:tcW w:w="120" w:type="dxa"/>
            <w:tcBorders>
              <w:top w:val="single" w:color="auto" w:sz="4" w:space="0"/>
              <w:left w:val="single" w:color="auto" w:sz="4" w:space="0"/>
              <w:bottom w:val="single" w:color="auto" w:sz="4" w:space="0"/>
              <w:right w:val="single" w:color="auto" w:sz="4" w:space="0"/>
            </w:tcBorders>
            <w:noWrap/>
            <w:vAlign w:val="bottom"/>
          </w:tcPr>
          <w:p w14:paraId="2082F666">
            <w:pPr>
              <w:rPr>
                <w:color w:val="auto"/>
                <w:highlight w:val="none"/>
              </w:rPr>
            </w:pPr>
          </w:p>
        </w:tc>
        <w:tc>
          <w:tcPr>
            <w:tcW w:w="707" w:type="dxa"/>
            <w:tcBorders>
              <w:top w:val="single" w:color="auto" w:sz="4" w:space="0"/>
              <w:left w:val="single" w:color="auto" w:sz="4" w:space="0"/>
              <w:bottom w:val="single" w:color="auto" w:sz="4" w:space="0"/>
              <w:right w:val="single" w:color="auto" w:sz="4" w:space="0"/>
            </w:tcBorders>
            <w:noWrap/>
            <w:vAlign w:val="center"/>
          </w:tcPr>
          <w:p w14:paraId="41D79C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凯锐（中洗）</w:t>
            </w:r>
          </w:p>
        </w:tc>
        <w:tc>
          <w:tcPr>
            <w:tcW w:w="1840" w:type="dxa"/>
            <w:tcBorders>
              <w:top w:val="single" w:color="auto" w:sz="4" w:space="0"/>
              <w:left w:val="single" w:color="auto" w:sz="4" w:space="0"/>
              <w:bottom w:val="single" w:color="auto" w:sz="4" w:space="0"/>
              <w:right w:val="single" w:color="auto" w:sz="4" w:space="0"/>
            </w:tcBorders>
            <w:noWrap/>
            <w:vAlign w:val="center"/>
          </w:tcPr>
          <w:p w14:paraId="5D3519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600P  国五 国六（8吨）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691819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4705E7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4911A9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750 </w:t>
            </w:r>
          </w:p>
        </w:tc>
        <w:tc>
          <w:tcPr>
            <w:tcW w:w="926" w:type="dxa"/>
            <w:tcBorders>
              <w:top w:val="single" w:color="auto" w:sz="4" w:space="0"/>
              <w:left w:val="single" w:color="auto" w:sz="4" w:space="0"/>
              <w:bottom w:val="single" w:color="auto" w:sz="4" w:space="0"/>
              <w:right w:val="single" w:color="auto" w:sz="4" w:space="0"/>
            </w:tcBorders>
            <w:noWrap/>
            <w:vAlign w:val="center"/>
          </w:tcPr>
          <w:p w14:paraId="2BBD06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30 </w:t>
            </w:r>
          </w:p>
        </w:tc>
        <w:tc>
          <w:tcPr>
            <w:tcW w:w="926" w:type="dxa"/>
            <w:tcBorders>
              <w:top w:val="single" w:color="auto" w:sz="4" w:space="0"/>
              <w:left w:val="single" w:color="auto" w:sz="4" w:space="0"/>
              <w:bottom w:val="single" w:color="auto" w:sz="4" w:space="0"/>
              <w:right w:val="single" w:color="auto" w:sz="4" w:space="0"/>
            </w:tcBorders>
            <w:noWrap/>
            <w:vAlign w:val="center"/>
          </w:tcPr>
          <w:p w14:paraId="3A7CB4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9C34C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2D3EB07F">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8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461123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洗车管接头</w:t>
            </w:r>
          </w:p>
        </w:tc>
        <w:tc>
          <w:tcPr>
            <w:tcW w:w="707" w:type="dxa"/>
            <w:tcBorders>
              <w:top w:val="single" w:color="auto" w:sz="4" w:space="0"/>
              <w:left w:val="single" w:color="auto" w:sz="4" w:space="0"/>
              <w:bottom w:val="single" w:color="auto" w:sz="4" w:space="0"/>
              <w:right w:val="single" w:color="auto" w:sz="4" w:space="0"/>
            </w:tcBorders>
            <w:noWrap/>
            <w:vAlign w:val="center"/>
          </w:tcPr>
          <w:p w14:paraId="5B9D5D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w:t>
            </w:r>
          </w:p>
        </w:tc>
        <w:tc>
          <w:tcPr>
            <w:tcW w:w="1840" w:type="dxa"/>
            <w:tcBorders>
              <w:top w:val="single" w:color="auto" w:sz="4" w:space="0"/>
              <w:left w:val="single" w:color="auto" w:sz="4" w:space="0"/>
              <w:bottom w:val="single" w:color="auto" w:sz="4" w:space="0"/>
              <w:right w:val="single" w:color="auto" w:sz="4" w:space="0"/>
            </w:tcBorders>
            <w:noWrap/>
            <w:vAlign w:val="center"/>
          </w:tcPr>
          <w:p w14:paraId="23A838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413D34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5C6B25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2C8F4F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33 </w:t>
            </w:r>
          </w:p>
        </w:tc>
        <w:tc>
          <w:tcPr>
            <w:tcW w:w="926" w:type="dxa"/>
            <w:tcBorders>
              <w:top w:val="single" w:color="auto" w:sz="4" w:space="0"/>
              <w:left w:val="single" w:color="auto" w:sz="4" w:space="0"/>
              <w:bottom w:val="single" w:color="auto" w:sz="4" w:space="0"/>
              <w:right w:val="single" w:color="auto" w:sz="4" w:space="0"/>
            </w:tcBorders>
            <w:noWrap/>
            <w:vAlign w:val="center"/>
          </w:tcPr>
          <w:p w14:paraId="66A4F7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10 </w:t>
            </w:r>
          </w:p>
        </w:tc>
        <w:tc>
          <w:tcPr>
            <w:tcW w:w="926" w:type="dxa"/>
            <w:tcBorders>
              <w:top w:val="single" w:color="auto" w:sz="4" w:space="0"/>
              <w:left w:val="single" w:color="auto" w:sz="4" w:space="0"/>
              <w:bottom w:val="single" w:color="auto" w:sz="4" w:space="0"/>
              <w:right w:val="single" w:color="auto" w:sz="4" w:space="0"/>
            </w:tcBorders>
            <w:noWrap/>
            <w:vAlign w:val="center"/>
          </w:tcPr>
          <w:p w14:paraId="16C2DF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78034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6487ABA4">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9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38E9B9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水泵凸缘</w:t>
            </w:r>
          </w:p>
        </w:tc>
        <w:tc>
          <w:tcPr>
            <w:tcW w:w="707" w:type="dxa"/>
            <w:tcBorders>
              <w:top w:val="single" w:color="auto" w:sz="4" w:space="0"/>
              <w:left w:val="single" w:color="auto" w:sz="4" w:space="0"/>
              <w:bottom w:val="single" w:color="auto" w:sz="4" w:space="0"/>
              <w:right w:val="single" w:color="auto" w:sz="4" w:space="0"/>
            </w:tcBorders>
            <w:noWrap/>
            <w:vAlign w:val="center"/>
          </w:tcPr>
          <w:p w14:paraId="115CD8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凯锐（中洗）</w:t>
            </w:r>
          </w:p>
        </w:tc>
        <w:tc>
          <w:tcPr>
            <w:tcW w:w="1840" w:type="dxa"/>
            <w:tcBorders>
              <w:top w:val="single" w:color="auto" w:sz="4" w:space="0"/>
              <w:left w:val="single" w:color="auto" w:sz="4" w:space="0"/>
              <w:bottom w:val="single" w:color="auto" w:sz="4" w:space="0"/>
              <w:right w:val="single" w:color="auto" w:sz="4" w:space="0"/>
            </w:tcBorders>
            <w:noWrap/>
            <w:vAlign w:val="center"/>
          </w:tcPr>
          <w:p w14:paraId="65C32A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1775（8吨）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47D96C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7D07B6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670525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180 </w:t>
            </w:r>
          </w:p>
        </w:tc>
        <w:tc>
          <w:tcPr>
            <w:tcW w:w="926" w:type="dxa"/>
            <w:tcBorders>
              <w:top w:val="single" w:color="auto" w:sz="4" w:space="0"/>
              <w:left w:val="single" w:color="auto" w:sz="4" w:space="0"/>
              <w:bottom w:val="single" w:color="auto" w:sz="4" w:space="0"/>
              <w:right w:val="single" w:color="auto" w:sz="4" w:space="0"/>
            </w:tcBorders>
            <w:noWrap/>
            <w:vAlign w:val="center"/>
          </w:tcPr>
          <w:p w14:paraId="5EB940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15 </w:t>
            </w:r>
          </w:p>
        </w:tc>
        <w:tc>
          <w:tcPr>
            <w:tcW w:w="926" w:type="dxa"/>
            <w:tcBorders>
              <w:top w:val="single" w:color="auto" w:sz="4" w:space="0"/>
              <w:left w:val="single" w:color="auto" w:sz="4" w:space="0"/>
              <w:bottom w:val="single" w:color="auto" w:sz="4" w:space="0"/>
              <w:right w:val="single" w:color="auto" w:sz="4" w:space="0"/>
            </w:tcBorders>
            <w:noWrap/>
            <w:vAlign w:val="center"/>
          </w:tcPr>
          <w:p w14:paraId="66CF64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26846B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6C79A073">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10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64DB3C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水泵修理包</w:t>
            </w:r>
          </w:p>
        </w:tc>
        <w:tc>
          <w:tcPr>
            <w:tcW w:w="707" w:type="dxa"/>
            <w:tcBorders>
              <w:top w:val="single" w:color="auto" w:sz="4" w:space="0"/>
              <w:left w:val="single" w:color="auto" w:sz="4" w:space="0"/>
              <w:bottom w:val="single" w:color="auto" w:sz="4" w:space="0"/>
              <w:right w:val="single" w:color="auto" w:sz="4" w:space="0"/>
            </w:tcBorders>
            <w:noWrap/>
            <w:vAlign w:val="center"/>
          </w:tcPr>
          <w:p w14:paraId="2E2892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凯锐（中洗）</w:t>
            </w:r>
          </w:p>
        </w:tc>
        <w:tc>
          <w:tcPr>
            <w:tcW w:w="1840" w:type="dxa"/>
            <w:tcBorders>
              <w:top w:val="single" w:color="auto" w:sz="4" w:space="0"/>
              <w:left w:val="single" w:color="auto" w:sz="4" w:space="0"/>
              <w:bottom w:val="single" w:color="auto" w:sz="4" w:space="0"/>
              <w:right w:val="single" w:color="auto" w:sz="4" w:space="0"/>
            </w:tcBorders>
            <w:noWrap/>
            <w:vAlign w:val="center"/>
          </w:tcPr>
          <w:p w14:paraId="5EA055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凯锐（8吨）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063812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67A45C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5975C9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160 </w:t>
            </w:r>
          </w:p>
        </w:tc>
        <w:tc>
          <w:tcPr>
            <w:tcW w:w="926" w:type="dxa"/>
            <w:tcBorders>
              <w:top w:val="single" w:color="auto" w:sz="4" w:space="0"/>
              <w:left w:val="single" w:color="auto" w:sz="4" w:space="0"/>
              <w:bottom w:val="single" w:color="auto" w:sz="4" w:space="0"/>
              <w:right w:val="single" w:color="auto" w:sz="4" w:space="0"/>
            </w:tcBorders>
            <w:noWrap/>
            <w:vAlign w:val="center"/>
          </w:tcPr>
          <w:p w14:paraId="704F1B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60 </w:t>
            </w:r>
          </w:p>
        </w:tc>
        <w:tc>
          <w:tcPr>
            <w:tcW w:w="926" w:type="dxa"/>
            <w:tcBorders>
              <w:top w:val="single" w:color="auto" w:sz="4" w:space="0"/>
              <w:left w:val="single" w:color="auto" w:sz="4" w:space="0"/>
              <w:bottom w:val="single" w:color="auto" w:sz="4" w:space="0"/>
              <w:right w:val="single" w:color="auto" w:sz="4" w:space="0"/>
            </w:tcBorders>
            <w:noWrap/>
            <w:vAlign w:val="center"/>
          </w:tcPr>
          <w:p w14:paraId="18FBAB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3A2D0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01" w:type="dxa"/>
            <w:gridSpan w:val="10"/>
            <w:tcBorders>
              <w:top w:val="single" w:color="auto" w:sz="4" w:space="0"/>
              <w:left w:val="single" w:color="auto" w:sz="4" w:space="0"/>
              <w:bottom w:val="single" w:color="auto" w:sz="4" w:space="0"/>
              <w:right w:val="single" w:color="auto" w:sz="4" w:space="0"/>
            </w:tcBorders>
            <w:noWrap/>
            <w:vAlign w:val="center"/>
          </w:tcPr>
          <w:p w14:paraId="77F39FDC">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七、</w:t>
            </w:r>
            <w:r>
              <w:rPr>
                <w:rFonts w:hint="eastAsia" w:ascii="宋体" w:hAnsi="宋体" w:eastAsia="宋体" w:cs="宋体"/>
                <w:i w:val="0"/>
                <w:iCs w:val="0"/>
                <w:color w:val="auto"/>
                <w:sz w:val="18"/>
                <w:szCs w:val="18"/>
                <w:highlight w:val="none"/>
                <w:u w:val="none"/>
              </w:rPr>
              <w:t>五十铃600P 原厂备件</w:t>
            </w:r>
          </w:p>
        </w:tc>
      </w:tr>
      <w:tr w14:paraId="44B1F0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2DDB7990">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1D7F60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洗车管</w:t>
            </w:r>
          </w:p>
        </w:tc>
        <w:tc>
          <w:tcPr>
            <w:tcW w:w="707" w:type="dxa"/>
            <w:tcBorders>
              <w:top w:val="single" w:color="auto" w:sz="4" w:space="0"/>
              <w:left w:val="single" w:color="auto" w:sz="4" w:space="0"/>
              <w:bottom w:val="single" w:color="auto" w:sz="4" w:space="0"/>
              <w:right w:val="single" w:color="auto" w:sz="4" w:space="0"/>
            </w:tcBorders>
            <w:noWrap/>
            <w:vAlign w:val="center"/>
          </w:tcPr>
          <w:p w14:paraId="6C499F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五十铃</w:t>
            </w:r>
          </w:p>
        </w:tc>
        <w:tc>
          <w:tcPr>
            <w:tcW w:w="1840" w:type="dxa"/>
            <w:tcBorders>
              <w:top w:val="single" w:color="auto" w:sz="4" w:space="0"/>
              <w:left w:val="single" w:color="auto" w:sz="4" w:space="0"/>
              <w:bottom w:val="single" w:color="auto" w:sz="4" w:space="0"/>
              <w:right w:val="single" w:color="auto" w:sz="4" w:space="0"/>
            </w:tcBorders>
            <w:noWrap/>
            <w:vAlign w:val="center"/>
          </w:tcPr>
          <w:p w14:paraId="37B4DE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15米（通用）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03F608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根</w:t>
            </w:r>
          </w:p>
        </w:tc>
        <w:tc>
          <w:tcPr>
            <w:tcW w:w="718" w:type="dxa"/>
            <w:tcBorders>
              <w:top w:val="single" w:color="auto" w:sz="4" w:space="0"/>
              <w:left w:val="single" w:color="auto" w:sz="4" w:space="0"/>
              <w:bottom w:val="single" w:color="auto" w:sz="4" w:space="0"/>
              <w:right w:val="single" w:color="auto" w:sz="4" w:space="0"/>
            </w:tcBorders>
            <w:noWrap/>
            <w:vAlign w:val="center"/>
          </w:tcPr>
          <w:p w14:paraId="146383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3683A7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240 </w:t>
            </w:r>
          </w:p>
        </w:tc>
        <w:tc>
          <w:tcPr>
            <w:tcW w:w="926" w:type="dxa"/>
            <w:tcBorders>
              <w:top w:val="single" w:color="auto" w:sz="4" w:space="0"/>
              <w:left w:val="single" w:color="auto" w:sz="4" w:space="0"/>
              <w:bottom w:val="single" w:color="auto" w:sz="4" w:space="0"/>
              <w:right w:val="single" w:color="auto" w:sz="4" w:space="0"/>
            </w:tcBorders>
            <w:noWrap/>
            <w:vAlign w:val="center"/>
          </w:tcPr>
          <w:p w14:paraId="7BE646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25 </w:t>
            </w:r>
          </w:p>
        </w:tc>
        <w:tc>
          <w:tcPr>
            <w:tcW w:w="926" w:type="dxa"/>
            <w:tcBorders>
              <w:top w:val="single" w:color="auto" w:sz="4" w:space="0"/>
              <w:left w:val="single" w:color="auto" w:sz="4" w:space="0"/>
              <w:bottom w:val="single" w:color="auto" w:sz="4" w:space="0"/>
              <w:right w:val="single" w:color="auto" w:sz="4" w:space="0"/>
            </w:tcBorders>
            <w:noWrap/>
            <w:vAlign w:val="center"/>
          </w:tcPr>
          <w:p w14:paraId="78D5E1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16FE56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51DBFBA5">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2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58D5DC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传动轴伸缩叉</w:t>
            </w:r>
          </w:p>
        </w:tc>
        <w:tc>
          <w:tcPr>
            <w:tcW w:w="707" w:type="dxa"/>
            <w:tcBorders>
              <w:top w:val="single" w:color="auto" w:sz="4" w:space="0"/>
              <w:left w:val="single" w:color="auto" w:sz="4" w:space="0"/>
              <w:bottom w:val="single" w:color="auto" w:sz="4" w:space="0"/>
              <w:right w:val="single" w:color="auto" w:sz="4" w:space="0"/>
            </w:tcBorders>
            <w:noWrap/>
            <w:vAlign w:val="center"/>
          </w:tcPr>
          <w:p w14:paraId="05EBF0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五十铃（中洗）</w:t>
            </w:r>
          </w:p>
        </w:tc>
        <w:tc>
          <w:tcPr>
            <w:tcW w:w="1840" w:type="dxa"/>
            <w:tcBorders>
              <w:top w:val="single" w:color="auto" w:sz="4" w:space="0"/>
              <w:left w:val="single" w:color="auto" w:sz="4" w:space="0"/>
              <w:bottom w:val="single" w:color="auto" w:sz="4" w:space="0"/>
              <w:right w:val="single" w:color="auto" w:sz="4" w:space="0"/>
            </w:tcBorders>
            <w:noWrap/>
            <w:vAlign w:val="center"/>
          </w:tcPr>
          <w:p w14:paraId="5354DE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五十铃（8吨）</w:t>
            </w:r>
          </w:p>
        </w:tc>
        <w:tc>
          <w:tcPr>
            <w:tcW w:w="821" w:type="dxa"/>
            <w:tcBorders>
              <w:top w:val="single" w:color="auto" w:sz="4" w:space="0"/>
              <w:left w:val="single" w:color="auto" w:sz="4" w:space="0"/>
              <w:bottom w:val="single" w:color="auto" w:sz="4" w:space="0"/>
              <w:right w:val="single" w:color="auto" w:sz="4" w:space="0"/>
            </w:tcBorders>
            <w:noWrap/>
            <w:vAlign w:val="center"/>
          </w:tcPr>
          <w:p w14:paraId="1FD281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30C550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1723FE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280 </w:t>
            </w:r>
          </w:p>
        </w:tc>
        <w:tc>
          <w:tcPr>
            <w:tcW w:w="926" w:type="dxa"/>
            <w:tcBorders>
              <w:top w:val="single" w:color="auto" w:sz="4" w:space="0"/>
              <w:left w:val="single" w:color="auto" w:sz="4" w:space="0"/>
              <w:bottom w:val="single" w:color="auto" w:sz="4" w:space="0"/>
              <w:right w:val="single" w:color="auto" w:sz="4" w:space="0"/>
            </w:tcBorders>
            <w:noWrap/>
            <w:vAlign w:val="center"/>
          </w:tcPr>
          <w:p w14:paraId="7160AD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20 </w:t>
            </w:r>
          </w:p>
        </w:tc>
        <w:tc>
          <w:tcPr>
            <w:tcW w:w="926" w:type="dxa"/>
            <w:tcBorders>
              <w:top w:val="single" w:color="auto" w:sz="4" w:space="0"/>
              <w:left w:val="single" w:color="auto" w:sz="4" w:space="0"/>
              <w:bottom w:val="single" w:color="auto" w:sz="4" w:space="0"/>
              <w:right w:val="single" w:color="auto" w:sz="4" w:space="0"/>
            </w:tcBorders>
            <w:noWrap/>
            <w:vAlign w:val="center"/>
          </w:tcPr>
          <w:p w14:paraId="357ADD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6FDD4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01" w:type="dxa"/>
            <w:gridSpan w:val="10"/>
            <w:tcBorders>
              <w:top w:val="single" w:color="auto" w:sz="4" w:space="0"/>
              <w:left w:val="single" w:color="auto" w:sz="4" w:space="0"/>
              <w:bottom w:val="single" w:color="auto" w:sz="4" w:space="0"/>
              <w:right w:val="single" w:color="auto" w:sz="4" w:space="0"/>
            </w:tcBorders>
            <w:noWrap/>
            <w:vAlign w:val="center"/>
          </w:tcPr>
          <w:p w14:paraId="6F57568C">
            <w:pP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八、跃进厨余车原厂配件</w:t>
            </w:r>
          </w:p>
        </w:tc>
      </w:tr>
      <w:tr w14:paraId="3B0D26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6B750C93">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7AF8DB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差速器</w:t>
            </w:r>
          </w:p>
        </w:tc>
        <w:tc>
          <w:tcPr>
            <w:tcW w:w="707" w:type="dxa"/>
            <w:tcBorders>
              <w:top w:val="single" w:color="auto" w:sz="4" w:space="0"/>
              <w:left w:val="single" w:color="auto" w:sz="4" w:space="0"/>
              <w:bottom w:val="single" w:color="auto" w:sz="4" w:space="0"/>
              <w:right w:val="single" w:color="auto" w:sz="4" w:space="0"/>
            </w:tcBorders>
            <w:noWrap/>
            <w:vAlign w:val="center"/>
          </w:tcPr>
          <w:p w14:paraId="6ED84F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厨余</w:t>
            </w:r>
          </w:p>
        </w:tc>
        <w:tc>
          <w:tcPr>
            <w:tcW w:w="1840" w:type="dxa"/>
            <w:tcBorders>
              <w:top w:val="single" w:color="auto" w:sz="4" w:space="0"/>
              <w:left w:val="single" w:color="auto" w:sz="4" w:space="0"/>
              <w:bottom w:val="single" w:color="auto" w:sz="4" w:space="0"/>
              <w:right w:val="single" w:color="auto" w:sz="4" w:space="0"/>
            </w:tcBorders>
            <w:noWrap/>
            <w:vAlign w:val="center"/>
          </w:tcPr>
          <w:p w14:paraId="56AA0D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C00424208（通用）</w:t>
            </w:r>
          </w:p>
        </w:tc>
        <w:tc>
          <w:tcPr>
            <w:tcW w:w="821" w:type="dxa"/>
            <w:tcBorders>
              <w:top w:val="single" w:color="auto" w:sz="4" w:space="0"/>
              <w:left w:val="single" w:color="auto" w:sz="4" w:space="0"/>
              <w:bottom w:val="single" w:color="auto" w:sz="4" w:space="0"/>
              <w:right w:val="single" w:color="auto" w:sz="4" w:space="0"/>
            </w:tcBorders>
            <w:noWrap/>
            <w:vAlign w:val="center"/>
          </w:tcPr>
          <w:p w14:paraId="2CFDC2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0D962A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027B04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2300 </w:t>
            </w:r>
          </w:p>
        </w:tc>
        <w:tc>
          <w:tcPr>
            <w:tcW w:w="926" w:type="dxa"/>
            <w:tcBorders>
              <w:top w:val="single" w:color="auto" w:sz="4" w:space="0"/>
              <w:left w:val="single" w:color="auto" w:sz="4" w:space="0"/>
              <w:bottom w:val="single" w:color="auto" w:sz="4" w:space="0"/>
              <w:right w:val="single" w:color="auto" w:sz="4" w:space="0"/>
            </w:tcBorders>
            <w:noWrap/>
            <w:vAlign w:val="center"/>
          </w:tcPr>
          <w:p w14:paraId="20A5EB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40 </w:t>
            </w:r>
          </w:p>
        </w:tc>
        <w:tc>
          <w:tcPr>
            <w:tcW w:w="926" w:type="dxa"/>
            <w:tcBorders>
              <w:top w:val="single" w:color="auto" w:sz="4" w:space="0"/>
              <w:left w:val="single" w:color="auto" w:sz="4" w:space="0"/>
              <w:bottom w:val="single" w:color="auto" w:sz="4" w:space="0"/>
              <w:right w:val="single" w:color="auto" w:sz="4" w:space="0"/>
            </w:tcBorders>
            <w:noWrap/>
            <w:vAlign w:val="center"/>
          </w:tcPr>
          <w:p w14:paraId="50C2A8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59FD0B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9301" w:type="dxa"/>
            <w:gridSpan w:val="10"/>
            <w:tcBorders>
              <w:top w:val="single" w:color="auto" w:sz="4" w:space="0"/>
              <w:left w:val="single" w:color="auto" w:sz="4" w:space="0"/>
              <w:bottom w:val="single" w:color="auto" w:sz="4" w:space="0"/>
              <w:right w:val="single" w:color="auto" w:sz="4" w:space="0"/>
            </w:tcBorders>
            <w:noWrap/>
            <w:vAlign w:val="center"/>
          </w:tcPr>
          <w:p w14:paraId="3A4DCC8A">
            <w:pP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sz w:val="18"/>
                <w:szCs w:val="18"/>
                <w:highlight w:val="none"/>
                <w:u w:val="none"/>
                <w:lang w:val="en-US" w:eastAsia="zh-CN"/>
              </w:rPr>
              <w:t>九</w:t>
            </w:r>
            <w:r>
              <w:rPr>
                <w:rFonts w:hint="eastAsia" w:ascii="宋体" w:hAnsi="宋体" w:eastAsia="宋体" w:cs="宋体"/>
                <w:i w:val="0"/>
                <w:iCs w:val="0"/>
                <w:color w:val="auto"/>
                <w:sz w:val="18"/>
                <w:szCs w:val="18"/>
                <w:highlight w:val="none"/>
                <w:u w:val="none"/>
              </w:rPr>
              <w:t>、路养车道路冲洗</w:t>
            </w:r>
          </w:p>
        </w:tc>
      </w:tr>
      <w:tr w14:paraId="599DC5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0" w:hRule="atLeast"/>
        </w:trPr>
        <w:tc>
          <w:tcPr>
            <w:tcW w:w="576" w:type="dxa"/>
            <w:tcBorders>
              <w:top w:val="single" w:color="auto" w:sz="4" w:space="0"/>
              <w:left w:val="single" w:color="auto" w:sz="4" w:space="0"/>
              <w:bottom w:val="single" w:color="auto" w:sz="4" w:space="0"/>
              <w:right w:val="single" w:color="auto" w:sz="4" w:space="0"/>
            </w:tcBorders>
            <w:noWrap/>
            <w:vAlign w:val="center"/>
          </w:tcPr>
          <w:p w14:paraId="420AAD88">
            <w:pPr>
              <w:keepNext w:val="0"/>
              <w:keepLines w:val="0"/>
              <w:widowControl/>
              <w:suppressLineNumbers w:val="0"/>
              <w:jc w:val="center"/>
              <w:textAlignment w:val="center"/>
              <w:rPr>
                <w:rFonts w:hint="default" w:ascii="Calibri" w:hAnsi="Calibri" w:eastAsia="宋体" w:cs="Calibri"/>
                <w:i w:val="0"/>
                <w:iCs w:val="0"/>
                <w:color w:val="auto"/>
                <w:kern w:val="0"/>
                <w:sz w:val="18"/>
                <w:szCs w:val="18"/>
                <w:highlight w:val="none"/>
                <w:u w:val="none"/>
                <w:lang w:val="en-US" w:eastAsia="zh-CN" w:bidi="ar"/>
              </w:rPr>
            </w:pPr>
            <w:r>
              <w:rPr>
                <w:rFonts w:ascii="宋体" w:hAnsi="宋体" w:eastAsia="宋体" w:cs="宋体"/>
                <w:i w:val="0"/>
                <w:iCs w:val="0"/>
                <w:color w:val="auto"/>
                <w:kern w:val="0"/>
                <w:sz w:val="18"/>
                <w:szCs w:val="18"/>
                <w:highlight w:val="none"/>
                <w:u w:val="none"/>
                <w:lang w:val="en-US" w:eastAsia="zh-CN" w:bidi="ar"/>
              </w:rPr>
              <w:t xml:space="preserve">1 </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2877F0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高压水泵</w:t>
            </w:r>
          </w:p>
        </w:tc>
        <w:tc>
          <w:tcPr>
            <w:tcW w:w="707" w:type="dxa"/>
            <w:tcBorders>
              <w:top w:val="single" w:color="auto" w:sz="4" w:space="0"/>
              <w:left w:val="single" w:color="auto" w:sz="4" w:space="0"/>
              <w:bottom w:val="single" w:color="auto" w:sz="4" w:space="0"/>
              <w:right w:val="single" w:color="auto" w:sz="4" w:space="0"/>
            </w:tcBorders>
            <w:noWrap/>
            <w:vAlign w:val="center"/>
          </w:tcPr>
          <w:p w14:paraId="5939FD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路养</w:t>
            </w:r>
          </w:p>
        </w:tc>
        <w:tc>
          <w:tcPr>
            <w:tcW w:w="1840" w:type="dxa"/>
            <w:tcBorders>
              <w:top w:val="single" w:color="auto" w:sz="4" w:space="0"/>
              <w:left w:val="single" w:color="auto" w:sz="4" w:space="0"/>
              <w:bottom w:val="single" w:color="auto" w:sz="4" w:space="0"/>
              <w:right w:val="single" w:color="auto" w:sz="4" w:space="0"/>
            </w:tcBorders>
            <w:noWrap/>
            <w:vAlign w:val="center"/>
          </w:tcPr>
          <w:p w14:paraId="7975771A">
            <w:pPr>
              <w:jc w:val="center"/>
              <w:rPr>
                <w:rFonts w:hint="eastAsia" w:ascii="宋体" w:hAnsi="宋体" w:eastAsia="宋体" w:cs="宋体"/>
                <w:i w:val="0"/>
                <w:iCs w:val="0"/>
                <w:color w:val="auto"/>
                <w:sz w:val="18"/>
                <w:szCs w:val="18"/>
                <w:highlight w:val="none"/>
                <w:u w:val="none"/>
              </w:rPr>
            </w:pPr>
          </w:p>
        </w:tc>
        <w:tc>
          <w:tcPr>
            <w:tcW w:w="821" w:type="dxa"/>
            <w:tcBorders>
              <w:top w:val="single" w:color="auto" w:sz="4" w:space="0"/>
              <w:left w:val="single" w:color="auto" w:sz="4" w:space="0"/>
              <w:bottom w:val="single" w:color="auto" w:sz="4" w:space="0"/>
              <w:right w:val="single" w:color="auto" w:sz="4" w:space="0"/>
            </w:tcBorders>
            <w:noWrap/>
            <w:vAlign w:val="center"/>
          </w:tcPr>
          <w:p w14:paraId="79034D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只</w:t>
            </w:r>
          </w:p>
        </w:tc>
        <w:tc>
          <w:tcPr>
            <w:tcW w:w="718" w:type="dxa"/>
            <w:tcBorders>
              <w:top w:val="single" w:color="auto" w:sz="4" w:space="0"/>
              <w:left w:val="single" w:color="auto" w:sz="4" w:space="0"/>
              <w:bottom w:val="single" w:color="auto" w:sz="4" w:space="0"/>
              <w:right w:val="single" w:color="auto" w:sz="4" w:space="0"/>
            </w:tcBorders>
            <w:noWrap/>
            <w:vAlign w:val="center"/>
          </w:tcPr>
          <w:p w14:paraId="51A482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1 </w:t>
            </w:r>
          </w:p>
        </w:tc>
        <w:tc>
          <w:tcPr>
            <w:tcW w:w="861" w:type="dxa"/>
            <w:tcBorders>
              <w:top w:val="single" w:color="auto" w:sz="4" w:space="0"/>
              <w:left w:val="single" w:color="auto" w:sz="4" w:space="0"/>
              <w:bottom w:val="single" w:color="auto" w:sz="4" w:space="0"/>
              <w:right w:val="single" w:color="auto" w:sz="4" w:space="0"/>
            </w:tcBorders>
            <w:noWrap/>
            <w:vAlign w:val="center"/>
          </w:tcPr>
          <w:p w14:paraId="2A6DF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5600 </w:t>
            </w:r>
          </w:p>
        </w:tc>
        <w:tc>
          <w:tcPr>
            <w:tcW w:w="926" w:type="dxa"/>
            <w:tcBorders>
              <w:top w:val="single" w:color="auto" w:sz="4" w:space="0"/>
              <w:left w:val="single" w:color="auto" w:sz="4" w:space="0"/>
              <w:bottom w:val="single" w:color="auto" w:sz="4" w:space="0"/>
              <w:right w:val="single" w:color="auto" w:sz="4" w:space="0"/>
            </w:tcBorders>
            <w:noWrap/>
            <w:vAlign w:val="center"/>
          </w:tcPr>
          <w:p w14:paraId="60EF17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50 </w:t>
            </w:r>
          </w:p>
        </w:tc>
        <w:tc>
          <w:tcPr>
            <w:tcW w:w="926" w:type="dxa"/>
            <w:tcBorders>
              <w:top w:val="single" w:color="auto" w:sz="4" w:space="0"/>
              <w:left w:val="single" w:color="auto" w:sz="4" w:space="0"/>
              <w:bottom w:val="single" w:color="auto" w:sz="4" w:space="0"/>
              <w:right w:val="single" w:color="auto" w:sz="4" w:space="0"/>
            </w:tcBorders>
            <w:noWrap/>
            <w:vAlign w:val="center"/>
          </w:tcPr>
          <w:p w14:paraId="5232DE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ascii="宋体" w:hAnsi="宋体" w:eastAsia="宋体" w:cs="宋体"/>
                <w:i w:val="0"/>
                <w:iCs w:val="0"/>
                <w:color w:val="auto"/>
                <w:kern w:val="0"/>
                <w:sz w:val="18"/>
                <w:szCs w:val="18"/>
                <w:highlight w:val="none"/>
                <w:u w:val="none"/>
                <w:lang w:val="en-US" w:eastAsia="zh-CN" w:bidi="ar"/>
              </w:rPr>
              <w:t xml:space="preserve">7 </w:t>
            </w:r>
          </w:p>
        </w:tc>
      </w:tr>
      <w:tr w14:paraId="54C32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single" w:color="auto" w:sz="4" w:space="0"/>
              <w:left w:val="single" w:color="auto" w:sz="4" w:space="0"/>
              <w:bottom w:val="single" w:color="auto" w:sz="4" w:space="0"/>
              <w:right w:val="single" w:color="auto" w:sz="4" w:space="0"/>
            </w:tcBorders>
            <w:noWrap/>
            <w:vAlign w:val="center"/>
          </w:tcPr>
          <w:p w14:paraId="56689FF4">
            <w:pPr>
              <w:keepNext w:val="0"/>
              <w:keepLines w:val="0"/>
              <w:widowControl/>
              <w:suppressLineNumbers w:val="0"/>
              <w:jc w:val="center"/>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附件2：常用维修材料限价表（下装）</w:t>
            </w:r>
          </w:p>
        </w:tc>
      </w:tr>
      <w:tr w14:paraId="12D3AD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90" w:hRule="atLeast"/>
        </w:trPr>
        <w:tc>
          <w:tcPr>
            <w:tcW w:w="576" w:type="dxa"/>
            <w:tcBorders>
              <w:top w:val="single" w:color="auto" w:sz="4" w:space="0"/>
              <w:left w:val="single" w:color="000000" w:sz="8" w:space="0"/>
              <w:bottom w:val="single" w:color="000000" w:sz="8" w:space="0"/>
              <w:right w:val="single" w:color="000000" w:sz="8" w:space="0"/>
            </w:tcBorders>
            <w:shd w:val="clear" w:color="auto" w:fill="FFFFFF"/>
            <w:noWrap/>
            <w:vAlign w:val="center"/>
          </w:tcPr>
          <w:p w14:paraId="126B68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1926" w:type="dxa"/>
            <w:gridSpan w:val="2"/>
            <w:tcBorders>
              <w:top w:val="single" w:color="auto" w:sz="4" w:space="0"/>
              <w:left w:val="nil"/>
              <w:bottom w:val="single" w:color="000000" w:sz="8" w:space="0"/>
              <w:right w:val="single" w:color="000000" w:sz="8" w:space="0"/>
            </w:tcBorders>
            <w:shd w:val="clear" w:color="auto" w:fill="FFFFFF"/>
            <w:noWrap/>
            <w:vAlign w:val="center"/>
          </w:tcPr>
          <w:p w14:paraId="1AEED6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名称</w:t>
            </w:r>
          </w:p>
        </w:tc>
        <w:tc>
          <w:tcPr>
            <w:tcW w:w="707" w:type="dxa"/>
            <w:tcBorders>
              <w:top w:val="single" w:color="auto" w:sz="4" w:space="0"/>
              <w:left w:val="nil"/>
              <w:bottom w:val="single" w:color="000000" w:sz="8" w:space="0"/>
              <w:right w:val="single" w:color="000000" w:sz="8" w:space="0"/>
            </w:tcBorders>
            <w:shd w:val="clear" w:color="auto" w:fill="FFFFFF"/>
            <w:noWrap/>
            <w:vAlign w:val="center"/>
          </w:tcPr>
          <w:p w14:paraId="3FB840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规格型号</w:t>
            </w:r>
          </w:p>
        </w:tc>
        <w:tc>
          <w:tcPr>
            <w:tcW w:w="1840" w:type="dxa"/>
            <w:tcBorders>
              <w:top w:val="single" w:color="auto" w:sz="4" w:space="0"/>
              <w:left w:val="nil"/>
              <w:bottom w:val="single" w:color="000000" w:sz="8" w:space="0"/>
              <w:right w:val="single" w:color="000000" w:sz="8" w:space="0"/>
            </w:tcBorders>
            <w:shd w:val="clear" w:color="auto" w:fill="FFFFFF"/>
            <w:noWrap/>
            <w:vAlign w:val="center"/>
          </w:tcPr>
          <w:p w14:paraId="5414F7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单位</w:t>
            </w:r>
          </w:p>
        </w:tc>
        <w:tc>
          <w:tcPr>
            <w:tcW w:w="821" w:type="dxa"/>
            <w:tcBorders>
              <w:top w:val="single" w:color="auto" w:sz="4" w:space="0"/>
              <w:left w:val="nil"/>
              <w:bottom w:val="single" w:color="000000" w:sz="8" w:space="0"/>
              <w:right w:val="single" w:color="000000" w:sz="8" w:space="0"/>
            </w:tcBorders>
            <w:shd w:val="clear" w:color="auto" w:fill="FFFFFF"/>
            <w:noWrap w:val="0"/>
            <w:vAlign w:val="center"/>
          </w:tcPr>
          <w:p w14:paraId="4116A5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配件数量</w:t>
            </w:r>
          </w:p>
        </w:tc>
        <w:tc>
          <w:tcPr>
            <w:tcW w:w="718" w:type="dxa"/>
            <w:tcBorders>
              <w:top w:val="single" w:color="auto" w:sz="4" w:space="0"/>
              <w:left w:val="nil"/>
              <w:bottom w:val="single" w:color="000000" w:sz="8" w:space="0"/>
              <w:right w:val="single" w:color="000000" w:sz="8" w:space="0"/>
            </w:tcBorders>
            <w:shd w:val="clear" w:color="auto" w:fill="FFFFFF"/>
            <w:noWrap w:val="0"/>
            <w:vAlign w:val="center"/>
          </w:tcPr>
          <w:p w14:paraId="213D56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单个配件单价（含税）</w:t>
            </w:r>
          </w:p>
        </w:tc>
        <w:tc>
          <w:tcPr>
            <w:tcW w:w="861" w:type="dxa"/>
            <w:tcBorders>
              <w:top w:val="single" w:color="auto" w:sz="4" w:space="0"/>
              <w:left w:val="nil"/>
              <w:bottom w:val="single" w:color="000000" w:sz="8" w:space="0"/>
              <w:right w:val="single" w:color="000000" w:sz="8" w:space="0"/>
            </w:tcBorders>
            <w:shd w:val="clear" w:color="auto" w:fill="FFFFFF"/>
            <w:noWrap w:val="0"/>
            <w:vAlign w:val="center"/>
          </w:tcPr>
          <w:p w14:paraId="0D59AC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最高工时数量</w:t>
            </w:r>
          </w:p>
        </w:tc>
        <w:tc>
          <w:tcPr>
            <w:tcW w:w="926" w:type="dxa"/>
            <w:tcBorders>
              <w:top w:val="single" w:color="auto" w:sz="4" w:space="0"/>
              <w:left w:val="nil"/>
              <w:bottom w:val="single" w:color="000000" w:sz="8" w:space="0"/>
              <w:right w:val="single" w:color="000000" w:sz="8" w:space="0"/>
            </w:tcBorders>
            <w:shd w:val="clear" w:color="auto" w:fill="FFFFFF"/>
            <w:noWrap w:val="0"/>
            <w:vAlign w:val="center"/>
          </w:tcPr>
          <w:p w14:paraId="4D6A0C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单个工时单价（含税）</w:t>
            </w:r>
          </w:p>
        </w:tc>
        <w:tc>
          <w:tcPr>
            <w:tcW w:w="926" w:type="dxa"/>
            <w:tcBorders>
              <w:top w:val="single" w:color="auto" w:sz="4" w:space="0"/>
              <w:left w:val="nil"/>
              <w:bottom w:val="single" w:color="000000" w:sz="8" w:space="0"/>
              <w:right w:val="single" w:color="000000" w:sz="8" w:space="0"/>
            </w:tcBorders>
            <w:shd w:val="clear" w:color="auto" w:fill="FFFFFF"/>
            <w:noWrap w:val="0"/>
            <w:vAlign w:val="center"/>
          </w:tcPr>
          <w:p w14:paraId="6A262E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备注</w:t>
            </w:r>
          </w:p>
        </w:tc>
      </w:tr>
      <w:tr w14:paraId="074185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nil"/>
              <w:left w:val="single" w:color="000000" w:sz="8" w:space="0"/>
              <w:bottom w:val="single" w:color="000000" w:sz="8" w:space="0"/>
              <w:right w:val="single" w:color="000000" w:sz="8" w:space="0"/>
            </w:tcBorders>
            <w:noWrap/>
            <w:vAlign w:val="center"/>
          </w:tcPr>
          <w:p w14:paraId="0B0D5B1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一、五十铃600P原厂配件</w:t>
            </w:r>
          </w:p>
        </w:tc>
      </w:tr>
      <w:tr w14:paraId="4BF513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E4FD2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tcBorders>
              <w:top w:val="single" w:color="000000" w:sz="8" w:space="0"/>
              <w:left w:val="nil"/>
              <w:bottom w:val="single" w:color="000000" w:sz="8" w:space="0"/>
              <w:right w:val="single" w:color="000000" w:sz="8" w:space="0"/>
            </w:tcBorders>
            <w:shd w:val="clear" w:color="auto" w:fill="FFFFFF"/>
            <w:noWrap/>
            <w:vAlign w:val="center"/>
          </w:tcPr>
          <w:p w14:paraId="1FEFB1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机油滤芯</w:t>
            </w:r>
          </w:p>
        </w:tc>
        <w:tc>
          <w:tcPr>
            <w:tcW w:w="707" w:type="dxa"/>
            <w:tcBorders>
              <w:top w:val="single" w:color="000000" w:sz="8" w:space="0"/>
              <w:left w:val="nil"/>
              <w:bottom w:val="single" w:color="000000" w:sz="8" w:space="0"/>
              <w:right w:val="single" w:color="000000" w:sz="8" w:space="0"/>
            </w:tcBorders>
            <w:shd w:val="clear" w:color="auto" w:fill="FFFFFF"/>
            <w:noWrap/>
            <w:vAlign w:val="center"/>
          </w:tcPr>
          <w:p w14:paraId="582C8F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single" w:color="000000" w:sz="8" w:space="0"/>
              <w:left w:val="nil"/>
              <w:bottom w:val="single" w:color="000000" w:sz="8" w:space="0"/>
              <w:right w:val="single" w:color="000000" w:sz="8" w:space="0"/>
            </w:tcBorders>
            <w:shd w:val="clear" w:color="auto" w:fill="FFFFFF"/>
            <w:noWrap/>
            <w:vAlign w:val="center"/>
          </w:tcPr>
          <w:p w14:paraId="038F8B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single" w:color="000000" w:sz="8" w:space="0"/>
              <w:left w:val="nil"/>
              <w:bottom w:val="single" w:color="000000" w:sz="8" w:space="0"/>
              <w:right w:val="single" w:color="000000" w:sz="8" w:space="0"/>
            </w:tcBorders>
            <w:shd w:val="clear" w:color="auto" w:fill="FFFFFF"/>
            <w:noWrap/>
            <w:vAlign w:val="center"/>
          </w:tcPr>
          <w:p w14:paraId="1582D3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single" w:color="000000" w:sz="8" w:space="0"/>
              <w:left w:val="nil"/>
              <w:bottom w:val="single" w:color="000000" w:sz="8" w:space="0"/>
              <w:right w:val="single" w:color="000000" w:sz="8" w:space="0"/>
            </w:tcBorders>
            <w:noWrap/>
            <w:vAlign w:val="center"/>
          </w:tcPr>
          <w:p w14:paraId="344151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single" w:color="000000" w:sz="8" w:space="0"/>
              <w:left w:val="nil"/>
              <w:bottom w:val="single" w:color="000000" w:sz="8" w:space="0"/>
              <w:right w:val="single" w:color="000000" w:sz="8" w:space="0"/>
            </w:tcBorders>
            <w:noWrap/>
            <w:vAlign w:val="center"/>
          </w:tcPr>
          <w:p w14:paraId="2C27E4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single" w:color="000000" w:sz="8" w:space="0"/>
              <w:left w:val="nil"/>
              <w:bottom w:val="single" w:color="000000" w:sz="8" w:space="0"/>
              <w:right w:val="single" w:color="000000" w:sz="8" w:space="0"/>
            </w:tcBorders>
            <w:noWrap/>
            <w:vAlign w:val="center"/>
          </w:tcPr>
          <w:p w14:paraId="3E7401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single" w:color="000000" w:sz="8" w:space="0"/>
              <w:left w:val="nil"/>
              <w:bottom w:val="single" w:color="000000" w:sz="8" w:space="0"/>
              <w:right w:val="single" w:color="000000" w:sz="8" w:space="0"/>
            </w:tcBorders>
            <w:noWrap/>
            <w:vAlign w:val="center"/>
          </w:tcPr>
          <w:p w14:paraId="70B9842E">
            <w:pPr>
              <w:jc w:val="center"/>
              <w:rPr>
                <w:rFonts w:hint="eastAsia" w:ascii="宋体" w:hAnsi="宋体" w:eastAsia="宋体" w:cs="宋体"/>
                <w:i w:val="0"/>
                <w:iCs w:val="0"/>
                <w:color w:val="auto"/>
                <w:sz w:val="18"/>
                <w:szCs w:val="18"/>
                <w:highlight w:val="none"/>
                <w:u w:val="none"/>
              </w:rPr>
            </w:pPr>
          </w:p>
        </w:tc>
      </w:tr>
      <w:tr w14:paraId="319BCD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F5D73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4F53A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空气滤芯</w:t>
            </w:r>
          </w:p>
        </w:tc>
        <w:tc>
          <w:tcPr>
            <w:tcW w:w="707" w:type="dxa"/>
            <w:tcBorders>
              <w:top w:val="nil"/>
              <w:left w:val="nil"/>
              <w:bottom w:val="single" w:color="000000" w:sz="8" w:space="0"/>
              <w:right w:val="single" w:color="000000" w:sz="8" w:space="0"/>
            </w:tcBorders>
            <w:shd w:val="clear" w:color="auto" w:fill="FFFFFF"/>
            <w:noWrap/>
            <w:vAlign w:val="center"/>
          </w:tcPr>
          <w:p w14:paraId="540D8E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977B2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DE718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C54BF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noWrap/>
            <w:vAlign w:val="center"/>
          </w:tcPr>
          <w:p w14:paraId="49A619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6F1650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25F28FE">
            <w:pPr>
              <w:jc w:val="center"/>
              <w:rPr>
                <w:rFonts w:hint="eastAsia" w:ascii="宋体" w:hAnsi="宋体" w:eastAsia="宋体" w:cs="宋体"/>
                <w:i w:val="0"/>
                <w:iCs w:val="0"/>
                <w:color w:val="auto"/>
                <w:sz w:val="18"/>
                <w:szCs w:val="18"/>
                <w:highlight w:val="none"/>
                <w:u w:val="none"/>
              </w:rPr>
            </w:pPr>
          </w:p>
        </w:tc>
      </w:tr>
      <w:tr w14:paraId="5920F8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97BB4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B1E3A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柴油滤芯</w:t>
            </w:r>
          </w:p>
        </w:tc>
        <w:tc>
          <w:tcPr>
            <w:tcW w:w="707" w:type="dxa"/>
            <w:tcBorders>
              <w:top w:val="nil"/>
              <w:left w:val="nil"/>
              <w:bottom w:val="single" w:color="000000" w:sz="8" w:space="0"/>
              <w:right w:val="single" w:color="000000" w:sz="8" w:space="0"/>
            </w:tcBorders>
            <w:shd w:val="clear" w:color="auto" w:fill="FFFFFF"/>
            <w:noWrap/>
            <w:vAlign w:val="center"/>
          </w:tcPr>
          <w:p w14:paraId="30ACD0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20D91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04802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08278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61" w:type="dxa"/>
            <w:tcBorders>
              <w:top w:val="nil"/>
              <w:left w:val="nil"/>
              <w:bottom w:val="single" w:color="000000" w:sz="8" w:space="0"/>
              <w:right w:val="single" w:color="000000" w:sz="8" w:space="0"/>
            </w:tcBorders>
            <w:noWrap/>
            <w:vAlign w:val="center"/>
          </w:tcPr>
          <w:p w14:paraId="62A20E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28B4E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9C4B421">
            <w:pPr>
              <w:jc w:val="center"/>
              <w:rPr>
                <w:rFonts w:hint="eastAsia" w:ascii="宋体" w:hAnsi="宋体" w:eastAsia="宋体" w:cs="宋体"/>
                <w:i w:val="0"/>
                <w:iCs w:val="0"/>
                <w:color w:val="auto"/>
                <w:sz w:val="18"/>
                <w:szCs w:val="18"/>
                <w:highlight w:val="none"/>
                <w:u w:val="none"/>
              </w:rPr>
            </w:pPr>
          </w:p>
        </w:tc>
      </w:tr>
      <w:tr w14:paraId="7299DB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54535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02472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油水分离器</w:t>
            </w:r>
          </w:p>
        </w:tc>
        <w:tc>
          <w:tcPr>
            <w:tcW w:w="707" w:type="dxa"/>
            <w:tcBorders>
              <w:top w:val="nil"/>
              <w:left w:val="nil"/>
              <w:bottom w:val="single" w:color="000000" w:sz="8" w:space="0"/>
              <w:right w:val="single" w:color="000000" w:sz="8" w:space="0"/>
            </w:tcBorders>
            <w:shd w:val="clear" w:color="auto" w:fill="FFFFFF"/>
            <w:noWrap/>
            <w:vAlign w:val="center"/>
          </w:tcPr>
          <w:p w14:paraId="53AA88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26D71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8DE4D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73594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861" w:type="dxa"/>
            <w:tcBorders>
              <w:top w:val="nil"/>
              <w:left w:val="nil"/>
              <w:bottom w:val="single" w:color="000000" w:sz="8" w:space="0"/>
              <w:right w:val="single" w:color="000000" w:sz="8" w:space="0"/>
            </w:tcBorders>
            <w:noWrap/>
            <w:vAlign w:val="center"/>
          </w:tcPr>
          <w:p w14:paraId="71A891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25D67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80689F5">
            <w:pPr>
              <w:jc w:val="center"/>
              <w:rPr>
                <w:rFonts w:hint="eastAsia" w:ascii="宋体" w:hAnsi="宋体" w:eastAsia="宋体" w:cs="宋体"/>
                <w:i w:val="0"/>
                <w:iCs w:val="0"/>
                <w:color w:val="auto"/>
                <w:sz w:val="18"/>
                <w:szCs w:val="18"/>
                <w:highlight w:val="none"/>
                <w:u w:val="none"/>
              </w:rPr>
            </w:pPr>
          </w:p>
        </w:tc>
      </w:tr>
      <w:tr w14:paraId="5AB95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39A2B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FBBCA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前大灯总成</w:t>
            </w:r>
          </w:p>
        </w:tc>
        <w:tc>
          <w:tcPr>
            <w:tcW w:w="707" w:type="dxa"/>
            <w:tcBorders>
              <w:top w:val="nil"/>
              <w:left w:val="nil"/>
              <w:bottom w:val="single" w:color="000000" w:sz="8" w:space="0"/>
              <w:right w:val="single" w:color="000000" w:sz="8" w:space="0"/>
            </w:tcBorders>
            <w:shd w:val="clear" w:color="auto" w:fill="FFFFFF"/>
            <w:noWrap/>
            <w:vAlign w:val="center"/>
          </w:tcPr>
          <w:p w14:paraId="0C6F29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1950AE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F19EE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7E85E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315</w:t>
            </w:r>
          </w:p>
        </w:tc>
        <w:tc>
          <w:tcPr>
            <w:tcW w:w="861" w:type="dxa"/>
            <w:tcBorders>
              <w:top w:val="nil"/>
              <w:left w:val="nil"/>
              <w:bottom w:val="single" w:color="000000" w:sz="8" w:space="0"/>
              <w:right w:val="single" w:color="000000" w:sz="8" w:space="0"/>
            </w:tcBorders>
            <w:noWrap/>
            <w:vAlign w:val="center"/>
          </w:tcPr>
          <w:p w14:paraId="1B47D7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13444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D90B95C">
            <w:pPr>
              <w:jc w:val="center"/>
              <w:rPr>
                <w:rFonts w:hint="eastAsia" w:ascii="宋体" w:hAnsi="宋体" w:eastAsia="宋体" w:cs="宋体"/>
                <w:i w:val="0"/>
                <w:iCs w:val="0"/>
                <w:color w:val="auto"/>
                <w:sz w:val="18"/>
                <w:szCs w:val="18"/>
                <w:highlight w:val="none"/>
                <w:u w:val="none"/>
              </w:rPr>
            </w:pPr>
          </w:p>
        </w:tc>
      </w:tr>
      <w:tr w14:paraId="7E3C4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E5A2D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3A2FC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转向灯(门)</w:t>
            </w:r>
          </w:p>
        </w:tc>
        <w:tc>
          <w:tcPr>
            <w:tcW w:w="707" w:type="dxa"/>
            <w:tcBorders>
              <w:top w:val="nil"/>
              <w:left w:val="nil"/>
              <w:bottom w:val="single" w:color="000000" w:sz="8" w:space="0"/>
              <w:right w:val="single" w:color="000000" w:sz="8" w:space="0"/>
            </w:tcBorders>
            <w:shd w:val="clear" w:color="auto" w:fill="FFFFFF"/>
            <w:noWrap/>
            <w:vAlign w:val="center"/>
          </w:tcPr>
          <w:p w14:paraId="792AA6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59E02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73E6A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CA5E8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noWrap/>
            <w:vAlign w:val="center"/>
          </w:tcPr>
          <w:p w14:paraId="64335A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5F2AFD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92E0BFF">
            <w:pPr>
              <w:jc w:val="center"/>
              <w:rPr>
                <w:rFonts w:hint="eastAsia" w:ascii="宋体" w:hAnsi="宋体" w:eastAsia="宋体" w:cs="宋体"/>
                <w:i w:val="0"/>
                <w:iCs w:val="0"/>
                <w:color w:val="auto"/>
                <w:sz w:val="18"/>
                <w:szCs w:val="18"/>
                <w:highlight w:val="none"/>
                <w:u w:val="none"/>
              </w:rPr>
            </w:pPr>
          </w:p>
        </w:tc>
      </w:tr>
      <w:tr w14:paraId="6D8CD4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C76D8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7E37C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后尾灯</w:t>
            </w:r>
          </w:p>
        </w:tc>
        <w:tc>
          <w:tcPr>
            <w:tcW w:w="707" w:type="dxa"/>
            <w:tcBorders>
              <w:top w:val="nil"/>
              <w:left w:val="nil"/>
              <w:bottom w:val="single" w:color="000000" w:sz="8" w:space="0"/>
              <w:right w:val="single" w:color="000000" w:sz="8" w:space="0"/>
            </w:tcBorders>
            <w:shd w:val="clear" w:color="auto" w:fill="FFFFFF"/>
            <w:noWrap/>
            <w:vAlign w:val="center"/>
          </w:tcPr>
          <w:p w14:paraId="0A3B0E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8B8AC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4B6C0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889EB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861" w:type="dxa"/>
            <w:tcBorders>
              <w:top w:val="nil"/>
              <w:left w:val="nil"/>
              <w:bottom w:val="single" w:color="000000" w:sz="8" w:space="0"/>
              <w:right w:val="single" w:color="000000" w:sz="8" w:space="0"/>
            </w:tcBorders>
            <w:noWrap/>
            <w:vAlign w:val="center"/>
          </w:tcPr>
          <w:p w14:paraId="5FED78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4383C2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CC98F0D">
            <w:pPr>
              <w:jc w:val="center"/>
              <w:rPr>
                <w:rFonts w:hint="eastAsia" w:ascii="宋体" w:hAnsi="宋体" w:eastAsia="宋体" w:cs="宋体"/>
                <w:i w:val="0"/>
                <w:iCs w:val="0"/>
                <w:color w:val="auto"/>
                <w:sz w:val="18"/>
                <w:szCs w:val="18"/>
                <w:highlight w:val="none"/>
                <w:u w:val="none"/>
              </w:rPr>
            </w:pPr>
          </w:p>
        </w:tc>
      </w:tr>
      <w:tr w14:paraId="1F837A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CCE53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93D4A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喇叭</w:t>
            </w:r>
          </w:p>
        </w:tc>
        <w:tc>
          <w:tcPr>
            <w:tcW w:w="707" w:type="dxa"/>
            <w:tcBorders>
              <w:top w:val="nil"/>
              <w:left w:val="nil"/>
              <w:bottom w:val="single" w:color="000000" w:sz="8" w:space="0"/>
              <w:right w:val="single" w:color="000000" w:sz="8" w:space="0"/>
            </w:tcBorders>
            <w:shd w:val="clear" w:color="auto" w:fill="FFFFFF"/>
            <w:noWrap/>
            <w:vAlign w:val="center"/>
          </w:tcPr>
          <w:p w14:paraId="1C0FE9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1A7F6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D658C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7A2C6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noWrap/>
            <w:vAlign w:val="center"/>
          </w:tcPr>
          <w:p w14:paraId="3046B4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3642E2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5B7A2D7">
            <w:pPr>
              <w:jc w:val="center"/>
              <w:rPr>
                <w:rFonts w:hint="eastAsia" w:ascii="宋体" w:hAnsi="宋体" w:eastAsia="宋体" w:cs="宋体"/>
                <w:i w:val="0"/>
                <w:iCs w:val="0"/>
                <w:color w:val="auto"/>
                <w:sz w:val="18"/>
                <w:szCs w:val="18"/>
                <w:highlight w:val="none"/>
                <w:u w:val="none"/>
              </w:rPr>
            </w:pPr>
          </w:p>
        </w:tc>
      </w:tr>
      <w:tr w14:paraId="12AC67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9CCF1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7A618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倒车喇叭</w:t>
            </w:r>
          </w:p>
        </w:tc>
        <w:tc>
          <w:tcPr>
            <w:tcW w:w="707" w:type="dxa"/>
            <w:tcBorders>
              <w:top w:val="nil"/>
              <w:left w:val="nil"/>
              <w:bottom w:val="single" w:color="000000" w:sz="8" w:space="0"/>
              <w:right w:val="single" w:color="000000" w:sz="8" w:space="0"/>
            </w:tcBorders>
            <w:shd w:val="clear" w:color="auto" w:fill="FFFFFF"/>
            <w:noWrap/>
            <w:vAlign w:val="center"/>
          </w:tcPr>
          <w:p w14:paraId="13C57C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604AA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73CDB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BD4ED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noWrap/>
            <w:vAlign w:val="center"/>
          </w:tcPr>
          <w:p w14:paraId="45A6C5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69A775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12E35A1">
            <w:pPr>
              <w:jc w:val="center"/>
              <w:rPr>
                <w:rFonts w:hint="eastAsia" w:ascii="宋体" w:hAnsi="宋体" w:eastAsia="宋体" w:cs="宋体"/>
                <w:i w:val="0"/>
                <w:iCs w:val="0"/>
                <w:color w:val="auto"/>
                <w:sz w:val="18"/>
                <w:szCs w:val="18"/>
                <w:highlight w:val="none"/>
                <w:u w:val="none"/>
              </w:rPr>
            </w:pPr>
          </w:p>
        </w:tc>
      </w:tr>
      <w:tr w14:paraId="4CE4DE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1A0B8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F36AE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倒车开关</w:t>
            </w:r>
          </w:p>
        </w:tc>
        <w:tc>
          <w:tcPr>
            <w:tcW w:w="707" w:type="dxa"/>
            <w:tcBorders>
              <w:top w:val="nil"/>
              <w:left w:val="nil"/>
              <w:bottom w:val="single" w:color="000000" w:sz="8" w:space="0"/>
              <w:right w:val="single" w:color="000000" w:sz="8" w:space="0"/>
            </w:tcBorders>
            <w:shd w:val="clear" w:color="auto" w:fill="FFFFFF"/>
            <w:noWrap/>
            <w:vAlign w:val="center"/>
          </w:tcPr>
          <w:p w14:paraId="0FA6EC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7CDE2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73F1E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6E108D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noWrap/>
            <w:vAlign w:val="center"/>
          </w:tcPr>
          <w:p w14:paraId="6D41A4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5C536C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36CDF6B">
            <w:pPr>
              <w:jc w:val="center"/>
              <w:rPr>
                <w:rFonts w:hint="eastAsia" w:ascii="宋体" w:hAnsi="宋体" w:eastAsia="宋体" w:cs="宋体"/>
                <w:i w:val="0"/>
                <w:iCs w:val="0"/>
                <w:color w:val="auto"/>
                <w:sz w:val="18"/>
                <w:szCs w:val="18"/>
                <w:highlight w:val="none"/>
                <w:u w:val="none"/>
              </w:rPr>
            </w:pPr>
          </w:p>
        </w:tc>
      </w:tr>
      <w:tr w14:paraId="7180A2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46F46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3DA9C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雨刮片</w:t>
            </w:r>
          </w:p>
        </w:tc>
        <w:tc>
          <w:tcPr>
            <w:tcW w:w="707" w:type="dxa"/>
            <w:tcBorders>
              <w:top w:val="nil"/>
              <w:left w:val="nil"/>
              <w:bottom w:val="single" w:color="000000" w:sz="8" w:space="0"/>
              <w:right w:val="single" w:color="000000" w:sz="8" w:space="0"/>
            </w:tcBorders>
            <w:shd w:val="clear" w:color="auto" w:fill="FFFFFF"/>
            <w:noWrap/>
            <w:vAlign w:val="center"/>
          </w:tcPr>
          <w:p w14:paraId="112C35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80126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7E83DC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BCBF6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noWrap/>
            <w:vAlign w:val="center"/>
          </w:tcPr>
          <w:p w14:paraId="17D1F6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67280F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CC9C686">
            <w:pPr>
              <w:jc w:val="center"/>
              <w:rPr>
                <w:rFonts w:hint="eastAsia" w:ascii="宋体" w:hAnsi="宋体" w:eastAsia="宋体" w:cs="宋体"/>
                <w:i w:val="0"/>
                <w:iCs w:val="0"/>
                <w:color w:val="auto"/>
                <w:sz w:val="18"/>
                <w:szCs w:val="18"/>
                <w:highlight w:val="none"/>
                <w:u w:val="none"/>
              </w:rPr>
            </w:pPr>
          </w:p>
        </w:tc>
      </w:tr>
      <w:tr w14:paraId="3BACB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6D84D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1E709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发电机</w:t>
            </w:r>
          </w:p>
        </w:tc>
        <w:tc>
          <w:tcPr>
            <w:tcW w:w="707" w:type="dxa"/>
            <w:tcBorders>
              <w:top w:val="nil"/>
              <w:left w:val="nil"/>
              <w:bottom w:val="single" w:color="000000" w:sz="8" w:space="0"/>
              <w:right w:val="single" w:color="000000" w:sz="8" w:space="0"/>
            </w:tcBorders>
            <w:shd w:val="clear" w:color="auto" w:fill="FFFFFF"/>
            <w:noWrap/>
            <w:vAlign w:val="center"/>
          </w:tcPr>
          <w:p w14:paraId="6D0B38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73828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31B0AD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C54446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780</w:t>
            </w:r>
          </w:p>
        </w:tc>
        <w:tc>
          <w:tcPr>
            <w:tcW w:w="861" w:type="dxa"/>
            <w:tcBorders>
              <w:top w:val="nil"/>
              <w:left w:val="nil"/>
              <w:bottom w:val="single" w:color="000000" w:sz="8" w:space="0"/>
              <w:right w:val="single" w:color="000000" w:sz="8" w:space="0"/>
            </w:tcBorders>
            <w:noWrap/>
            <w:vAlign w:val="center"/>
          </w:tcPr>
          <w:p w14:paraId="443D80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1875E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282CD03">
            <w:pPr>
              <w:jc w:val="center"/>
              <w:rPr>
                <w:rFonts w:hint="eastAsia" w:ascii="宋体" w:hAnsi="宋体" w:eastAsia="宋体" w:cs="宋体"/>
                <w:i w:val="0"/>
                <w:iCs w:val="0"/>
                <w:color w:val="auto"/>
                <w:sz w:val="18"/>
                <w:szCs w:val="18"/>
                <w:highlight w:val="none"/>
                <w:u w:val="none"/>
              </w:rPr>
            </w:pPr>
          </w:p>
        </w:tc>
      </w:tr>
      <w:tr w14:paraId="195544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25C43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EA4D2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起动机</w:t>
            </w:r>
          </w:p>
        </w:tc>
        <w:tc>
          <w:tcPr>
            <w:tcW w:w="707" w:type="dxa"/>
            <w:tcBorders>
              <w:top w:val="nil"/>
              <w:left w:val="nil"/>
              <w:bottom w:val="single" w:color="000000" w:sz="8" w:space="0"/>
              <w:right w:val="single" w:color="000000" w:sz="8" w:space="0"/>
            </w:tcBorders>
            <w:shd w:val="clear" w:color="auto" w:fill="FFFFFF"/>
            <w:noWrap/>
            <w:vAlign w:val="center"/>
          </w:tcPr>
          <w:p w14:paraId="501BEB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E4C24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451568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38B34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735</w:t>
            </w:r>
          </w:p>
        </w:tc>
        <w:tc>
          <w:tcPr>
            <w:tcW w:w="861" w:type="dxa"/>
            <w:tcBorders>
              <w:top w:val="nil"/>
              <w:left w:val="nil"/>
              <w:bottom w:val="single" w:color="000000" w:sz="8" w:space="0"/>
              <w:right w:val="single" w:color="000000" w:sz="8" w:space="0"/>
            </w:tcBorders>
            <w:noWrap/>
            <w:vAlign w:val="center"/>
          </w:tcPr>
          <w:p w14:paraId="77443F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7AE4E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713E418">
            <w:pPr>
              <w:jc w:val="center"/>
              <w:rPr>
                <w:rFonts w:hint="eastAsia" w:ascii="宋体" w:hAnsi="宋体" w:eastAsia="宋体" w:cs="宋体"/>
                <w:i w:val="0"/>
                <w:iCs w:val="0"/>
                <w:color w:val="auto"/>
                <w:sz w:val="18"/>
                <w:szCs w:val="18"/>
                <w:highlight w:val="none"/>
                <w:u w:val="none"/>
              </w:rPr>
            </w:pPr>
          </w:p>
        </w:tc>
      </w:tr>
      <w:tr w14:paraId="7AE4D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4BA61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5570B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空调压缩机</w:t>
            </w:r>
          </w:p>
        </w:tc>
        <w:tc>
          <w:tcPr>
            <w:tcW w:w="707" w:type="dxa"/>
            <w:tcBorders>
              <w:top w:val="nil"/>
              <w:left w:val="nil"/>
              <w:bottom w:val="single" w:color="000000" w:sz="8" w:space="0"/>
              <w:right w:val="single" w:color="000000" w:sz="8" w:space="0"/>
            </w:tcBorders>
            <w:shd w:val="clear" w:color="auto" w:fill="FFFFFF"/>
            <w:noWrap/>
            <w:vAlign w:val="center"/>
          </w:tcPr>
          <w:p w14:paraId="52AE9D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7EFD45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22F898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ABEA5D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850</w:t>
            </w:r>
          </w:p>
        </w:tc>
        <w:tc>
          <w:tcPr>
            <w:tcW w:w="861" w:type="dxa"/>
            <w:tcBorders>
              <w:top w:val="nil"/>
              <w:left w:val="nil"/>
              <w:bottom w:val="single" w:color="000000" w:sz="8" w:space="0"/>
              <w:right w:val="single" w:color="000000" w:sz="8" w:space="0"/>
            </w:tcBorders>
            <w:noWrap/>
            <w:vAlign w:val="center"/>
          </w:tcPr>
          <w:p w14:paraId="724716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5F5397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13B67EA">
            <w:pPr>
              <w:jc w:val="center"/>
              <w:rPr>
                <w:rFonts w:hint="eastAsia" w:ascii="宋体" w:hAnsi="宋体" w:eastAsia="宋体" w:cs="宋体"/>
                <w:i w:val="0"/>
                <w:iCs w:val="0"/>
                <w:color w:val="auto"/>
                <w:sz w:val="18"/>
                <w:szCs w:val="18"/>
                <w:highlight w:val="none"/>
                <w:u w:val="none"/>
              </w:rPr>
            </w:pPr>
          </w:p>
        </w:tc>
      </w:tr>
      <w:tr w14:paraId="161BA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A3B76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A7452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发动机水泵</w:t>
            </w:r>
          </w:p>
        </w:tc>
        <w:tc>
          <w:tcPr>
            <w:tcW w:w="707" w:type="dxa"/>
            <w:tcBorders>
              <w:top w:val="nil"/>
              <w:left w:val="nil"/>
              <w:bottom w:val="single" w:color="000000" w:sz="8" w:space="0"/>
              <w:right w:val="single" w:color="000000" w:sz="8" w:space="0"/>
            </w:tcBorders>
            <w:shd w:val="clear" w:color="auto" w:fill="FFFFFF"/>
            <w:noWrap/>
            <w:vAlign w:val="center"/>
          </w:tcPr>
          <w:p w14:paraId="647F18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B190B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1AD28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D07A5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265</w:t>
            </w:r>
          </w:p>
        </w:tc>
        <w:tc>
          <w:tcPr>
            <w:tcW w:w="861" w:type="dxa"/>
            <w:tcBorders>
              <w:top w:val="nil"/>
              <w:left w:val="nil"/>
              <w:bottom w:val="single" w:color="000000" w:sz="8" w:space="0"/>
              <w:right w:val="single" w:color="000000" w:sz="8" w:space="0"/>
            </w:tcBorders>
            <w:noWrap/>
            <w:vAlign w:val="center"/>
          </w:tcPr>
          <w:p w14:paraId="05252F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56F5CD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94CE7F9">
            <w:pPr>
              <w:jc w:val="center"/>
              <w:rPr>
                <w:rFonts w:hint="eastAsia" w:ascii="宋体" w:hAnsi="宋体" w:eastAsia="宋体" w:cs="宋体"/>
                <w:i w:val="0"/>
                <w:iCs w:val="0"/>
                <w:color w:val="auto"/>
                <w:sz w:val="18"/>
                <w:szCs w:val="18"/>
                <w:highlight w:val="none"/>
                <w:u w:val="none"/>
              </w:rPr>
            </w:pPr>
          </w:p>
        </w:tc>
      </w:tr>
      <w:tr w14:paraId="0DC4FE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E5E00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C6A35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四配套</w:t>
            </w:r>
          </w:p>
        </w:tc>
        <w:tc>
          <w:tcPr>
            <w:tcW w:w="707" w:type="dxa"/>
            <w:tcBorders>
              <w:top w:val="nil"/>
              <w:left w:val="nil"/>
              <w:bottom w:val="single" w:color="000000" w:sz="8" w:space="0"/>
              <w:right w:val="single" w:color="000000" w:sz="8" w:space="0"/>
            </w:tcBorders>
            <w:shd w:val="clear" w:color="auto" w:fill="FFFFFF"/>
            <w:noWrap/>
            <w:vAlign w:val="center"/>
          </w:tcPr>
          <w:p w14:paraId="2C4BE8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138C37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821" w:type="dxa"/>
            <w:tcBorders>
              <w:top w:val="nil"/>
              <w:left w:val="nil"/>
              <w:bottom w:val="single" w:color="000000" w:sz="8" w:space="0"/>
              <w:right w:val="nil"/>
            </w:tcBorders>
            <w:shd w:val="clear" w:color="auto" w:fill="FFFFFF"/>
            <w:noWrap/>
            <w:vAlign w:val="center"/>
          </w:tcPr>
          <w:p w14:paraId="647C5E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076E033">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1600</w:t>
            </w:r>
          </w:p>
        </w:tc>
        <w:tc>
          <w:tcPr>
            <w:tcW w:w="861" w:type="dxa"/>
            <w:tcBorders>
              <w:top w:val="nil"/>
              <w:left w:val="nil"/>
              <w:bottom w:val="single" w:color="000000" w:sz="8" w:space="0"/>
              <w:right w:val="single" w:color="000000" w:sz="8" w:space="0"/>
            </w:tcBorders>
            <w:shd w:val="clear" w:color="auto" w:fill="FFFFFF"/>
            <w:noWrap/>
            <w:vAlign w:val="center"/>
          </w:tcPr>
          <w:p w14:paraId="6671BCD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130</w:t>
            </w:r>
          </w:p>
        </w:tc>
        <w:tc>
          <w:tcPr>
            <w:tcW w:w="926" w:type="dxa"/>
            <w:tcBorders>
              <w:top w:val="nil"/>
              <w:left w:val="nil"/>
              <w:bottom w:val="single" w:color="000000" w:sz="8" w:space="0"/>
              <w:right w:val="single" w:color="000000" w:sz="8" w:space="0"/>
            </w:tcBorders>
            <w:shd w:val="clear" w:color="auto" w:fill="auto"/>
            <w:noWrap/>
            <w:vAlign w:val="center"/>
          </w:tcPr>
          <w:p w14:paraId="49F954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E718105">
            <w:pPr>
              <w:jc w:val="center"/>
              <w:rPr>
                <w:rFonts w:hint="eastAsia" w:ascii="宋体" w:hAnsi="宋体" w:eastAsia="宋体" w:cs="宋体"/>
                <w:i w:val="0"/>
                <w:iCs w:val="0"/>
                <w:color w:val="auto"/>
                <w:sz w:val="18"/>
                <w:szCs w:val="18"/>
                <w:highlight w:val="none"/>
                <w:u w:val="none"/>
              </w:rPr>
            </w:pPr>
          </w:p>
        </w:tc>
      </w:tr>
      <w:tr w14:paraId="460AA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A83C2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BF139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刹车分泵</w:t>
            </w:r>
          </w:p>
        </w:tc>
        <w:tc>
          <w:tcPr>
            <w:tcW w:w="707" w:type="dxa"/>
            <w:tcBorders>
              <w:top w:val="nil"/>
              <w:left w:val="nil"/>
              <w:bottom w:val="single" w:color="000000" w:sz="8" w:space="0"/>
              <w:right w:val="single" w:color="000000" w:sz="8" w:space="0"/>
            </w:tcBorders>
            <w:shd w:val="clear" w:color="auto" w:fill="FFFFFF"/>
            <w:noWrap/>
            <w:vAlign w:val="center"/>
          </w:tcPr>
          <w:p w14:paraId="124F9A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D7486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5A1C1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4A4D0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861" w:type="dxa"/>
            <w:tcBorders>
              <w:top w:val="nil"/>
              <w:left w:val="nil"/>
              <w:bottom w:val="single" w:color="000000" w:sz="8" w:space="0"/>
              <w:right w:val="single" w:color="000000" w:sz="8" w:space="0"/>
            </w:tcBorders>
            <w:shd w:val="clear" w:color="auto" w:fill="FFFFFF"/>
            <w:noWrap/>
            <w:vAlign w:val="center"/>
          </w:tcPr>
          <w:p w14:paraId="0F6D8E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47AB40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00DE1DF">
            <w:pPr>
              <w:jc w:val="center"/>
              <w:rPr>
                <w:rFonts w:hint="eastAsia" w:ascii="宋体" w:hAnsi="宋体" w:eastAsia="宋体" w:cs="宋体"/>
                <w:i w:val="0"/>
                <w:iCs w:val="0"/>
                <w:color w:val="auto"/>
                <w:sz w:val="18"/>
                <w:szCs w:val="18"/>
                <w:highlight w:val="none"/>
                <w:u w:val="none"/>
              </w:rPr>
            </w:pPr>
          </w:p>
        </w:tc>
      </w:tr>
      <w:tr w14:paraId="38F67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A3E2C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20F98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刹车总泵</w:t>
            </w:r>
          </w:p>
        </w:tc>
        <w:tc>
          <w:tcPr>
            <w:tcW w:w="707" w:type="dxa"/>
            <w:tcBorders>
              <w:top w:val="nil"/>
              <w:left w:val="nil"/>
              <w:bottom w:val="single" w:color="000000" w:sz="8" w:space="0"/>
              <w:right w:val="single" w:color="000000" w:sz="8" w:space="0"/>
            </w:tcBorders>
            <w:shd w:val="clear" w:color="auto" w:fill="FFFFFF"/>
            <w:noWrap/>
            <w:vAlign w:val="center"/>
          </w:tcPr>
          <w:p w14:paraId="6C0825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144448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DB2B8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F9758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w:t>
            </w:r>
          </w:p>
        </w:tc>
        <w:tc>
          <w:tcPr>
            <w:tcW w:w="861" w:type="dxa"/>
            <w:tcBorders>
              <w:top w:val="nil"/>
              <w:left w:val="nil"/>
              <w:bottom w:val="single" w:color="000000" w:sz="8" w:space="0"/>
              <w:right w:val="single" w:color="000000" w:sz="8" w:space="0"/>
            </w:tcBorders>
            <w:shd w:val="clear" w:color="auto" w:fill="FFFFFF"/>
            <w:noWrap/>
            <w:vAlign w:val="center"/>
          </w:tcPr>
          <w:p w14:paraId="0E25AA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0268A3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4FD11F9">
            <w:pPr>
              <w:jc w:val="center"/>
              <w:rPr>
                <w:rFonts w:hint="eastAsia" w:ascii="宋体" w:hAnsi="宋体" w:eastAsia="宋体" w:cs="宋体"/>
                <w:i w:val="0"/>
                <w:iCs w:val="0"/>
                <w:color w:val="auto"/>
                <w:sz w:val="18"/>
                <w:szCs w:val="18"/>
                <w:highlight w:val="none"/>
                <w:u w:val="none"/>
              </w:rPr>
            </w:pPr>
          </w:p>
        </w:tc>
      </w:tr>
      <w:tr w14:paraId="7D469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5E6AD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2312C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离合总泵</w:t>
            </w:r>
          </w:p>
        </w:tc>
        <w:tc>
          <w:tcPr>
            <w:tcW w:w="707" w:type="dxa"/>
            <w:tcBorders>
              <w:top w:val="nil"/>
              <w:left w:val="nil"/>
              <w:bottom w:val="single" w:color="000000" w:sz="8" w:space="0"/>
              <w:right w:val="single" w:color="000000" w:sz="8" w:space="0"/>
            </w:tcBorders>
            <w:shd w:val="clear" w:color="auto" w:fill="FFFFFF"/>
            <w:noWrap/>
            <w:vAlign w:val="center"/>
          </w:tcPr>
          <w:p w14:paraId="1A24CB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3AAD7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7E23C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86D32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861" w:type="dxa"/>
            <w:tcBorders>
              <w:top w:val="nil"/>
              <w:left w:val="nil"/>
              <w:bottom w:val="single" w:color="000000" w:sz="8" w:space="0"/>
              <w:right w:val="single" w:color="000000" w:sz="8" w:space="0"/>
            </w:tcBorders>
            <w:shd w:val="clear" w:color="auto" w:fill="FFFFFF"/>
            <w:noWrap/>
            <w:vAlign w:val="center"/>
          </w:tcPr>
          <w:p w14:paraId="3E34D8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798610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E30AE0E">
            <w:pPr>
              <w:jc w:val="center"/>
              <w:rPr>
                <w:rFonts w:hint="eastAsia" w:ascii="宋体" w:hAnsi="宋体" w:eastAsia="宋体" w:cs="宋体"/>
                <w:i w:val="0"/>
                <w:iCs w:val="0"/>
                <w:color w:val="auto"/>
                <w:sz w:val="18"/>
                <w:szCs w:val="18"/>
                <w:highlight w:val="none"/>
                <w:u w:val="none"/>
              </w:rPr>
            </w:pPr>
          </w:p>
        </w:tc>
      </w:tr>
      <w:tr w14:paraId="30EFDB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FA3F3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2738F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离合分泵</w:t>
            </w:r>
          </w:p>
        </w:tc>
        <w:tc>
          <w:tcPr>
            <w:tcW w:w="707" w:type="dxa"/>
            <w:tcBorders>
              <w:top w:val="nil"/>
              <w:left w:val="nil"/>
              <w:bottom w:val="single" w:color="000000" w:sz="8" w:space="0"/>
              <w:right w:val="single" w:color="000000" w:sz="8" w:space="0"/>
            </w:tcBorders>
            <w:shd w:val="clear" w:color="auto" w:fill="FFFFFF"/>
            <w:noWrap/>
            <w:vAlign w:val="center"/>
          </w:tcPr>
          <w:p w14:paraId="2DA3F6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24D79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52D48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F853A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861" w:type="dxa"/>
            <w:tcBorders>
              <w:top w:val="nil"/>
              <w:left w:val="nil"/>
              <w:bottom w:val="single" w:color="000000" w:sz="8" w:space="0"/>
              <w:right w:val="single" w:color="000000" w:sz="8" w:space="0"/>
            </w:tcBorders>
            <w:shd w:val="clear" w:color="auto" w:fill="FFFFFF"/>
            <w:noWrap/>
            <w:vAlign w:val="center"/>
          </w:tcPr>
          <w:p w14:paraId="15F960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0DC37E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4AEBFBB">
            <w:pPr>
              <w:jc w:val="center"/>
              <w:rPr>
                <w:rFonts w:hint="eastAsia" w:ascii="宋体" w:hAnsi="宋体" w:eastAsia="宋体" w:cs="宋体"/>
                <w:i w:val="0"/>
                <w:iCs w:val="0"/>
                <w:color w:val="auto"/>
                <w:sz w:val="18"/>
                <w:szCs w:val="18"/>
                <w:highlight w:val="none"/>
                <w:u w:val="none"/>
              </w:rPr>
            </w:pPr>
          </w:p>
        </w:tc>
      </w:tr>
      <w:tr w14:paraId="662D6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1DCE0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D9E53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刹车片</w:t>
            </w:r>
          </w:p>
        </w:tc>
        <w:tc>
          <w:tcPr>
            <w:tcW w:w="707" w:type="dxa"/>
            <w:tcBorders>
              <w:top w:val="nil"/>
              <w:left w:val="nil"/>
              <w:bottom w:val="single" w:color="000000" w:sz="8" w:space="0"/>
              <w:right w:val="single" w:color="000000" w:sz="8" w:space="0"/>
            </w:tcBorders>
            <w:shd w:val="clear" w:color="auto" w:fill="FFFFFF"/>
            <w:noWrap/>
            <w:vAlign w:val="center"/>
          </w:tcPr>
          <w:p w14:paraId="1E03FA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747FBF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nil"/>
            </w:tcBorders>
            <w:shd w:val="clear" w:color="auto" w:fill="FFFFFF"/>
            <w:noWrap/>
            <w:vAlign w:val="center"/>
          </w:tcPr>
          <w:p w14:paraId="52F0C1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64E1D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861" w:type="dxa"/>
            <w:tcBorders>
              <w:top w:val="nil"/>
              <w:left w:val="nil"/>
              <w:bottom w:val="single" w:color="000000" w:sz="8" w:space="0"/>
              <w:right w:val="single" w:color="000000" w:sz="8" w:space="0"/>
            </w:tcBorders>
            <w:shd w:val="clear" w:color="auto" w:fill="FFFFFF"/>
            <w:noWrap/>
            <w:vAlign w:val="center"/>
          </w:tcPr>
          <w:p w14:paraId="1D1924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5E470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CB92D38">
            <w:pPr>
              <w:jc w:val="center"/>
              <w:rPr>
                <w:rFonts w:hint="eastAsia" w:ascii="宋体" w:hAnsi="宋体" w:eastAsia="宋体" w:cs="宋体"/>
                <w:i w:val="0"/>
                <w:iCs w:val="0"/>
                <w:color w:val="auto"/>
                <w:sz w:val="18"/>
                <w:szCs w:val="18"/>
                <w:highlight w:val="none"/>
                <w:u w:val="none"/>
              </w:rPr>
            </w:pPr>
          </w:p>
        </w:tc>
      </w:tr>
      <w:tr w14:paraId="5BD1EF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9B4C2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39A45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飞轮总成</w:t>
            </w:r>
          </w:p>
        </w:tc>
        <w:tc>
          <w:tcPr>
            <w:tcW w:w="707" w:type="dxa"/>
            <w:tcBorders>
              <w:top w:val="nil"/>
              <w:left w:val="nil"/>
              <w:bottom w:val="single" w:color="000000" w:sz="8" w:space="0"/>
              <w:right w:val="single" w:color="000000" w:sz="8" w:space="0"/>
            </w:tcBorders>
            <w:shd w:val="clear" w:color="auto" w:fill="FFFFFF"/>
            <w:noWrap/>
            <w:vAlign w:val="center"/>
          </w:tcPr>
          <w:p w14:paraId="53E616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3BE69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00D9E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7A9840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590</w:t>
            </w:r>
          </w:p>
        </w:tc>
        <w:tc>
          <w:tcPr>
            <w:tcW w:w="861" w:type="dxa"/>
            <w:vMerge w:val="restart"/>
            <w:tcBorders>
              <w:top w:val="nil"/>
              <w:left w:val="nil"/>
              <w:bottom w:val="single" w:color="000000" w:sz="8" w:space="0"/>
              <w:right w:val="single" w:color="000000" w:sz="8" w:space="0"/>
            </w:tcBorders>
            <w:shd w:val="clear" w:color="auto" w:fill="FFFFFF"/>
            <w:noWrap/>
            <w:vAlign w:val="center"/>
          </w:tcPr>
          <w:p w14:paraId="680932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05643E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73BF5FD0">
            <w:pPr>
              <w:jc w:val="center"/>
              <w:rPr>
                <w:rFonts w:hint="eastAsia" w:ascii="宋体" w:hAnsi="宋体" w:eastAsia="宋体" w:cs="宋体"/>
                <w:i w:val="0"/>
                <w:iCs w:val="0"/>
                <w:color w:val="auto"/>
                <w:sz w:val="18"/>
                <w:szCs w:val="18"/>
                <w:highlight w:val="none"/>
                <w:u w:val="none"/>
              </w:rPr>
            </w:pPr>
          </w:p>
        </w:tc>
      </w:tr>
      <w:tr w14:paraId="5B79C7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68407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88467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离合器压盘</w:t>
            </w:r>
          </w:p>
        </w:tc>
        <w:tc>
          <w:tcPr>
            <w:tcW w:w="707" w:type="dxa"/>
            <w:tcBorders>
              <w:top w:val="nil"/>
              <w:left w:val="nil"/>
              <w:bottom w:val="single" w:color="000000" w:sz="8" w:space="0"/>
              <w:right w:val="single" w:color="000000" w:sz="8" w:space="0"/>
            </w:tcBorders>
            <w:shd w:val="clear" w:color="auto" w:fill="FFFFFF"/>
            <w:noWrap/>
            <w:vAlign w:val="center"/>
          </w:tcPr>
          <w:p w14:paraId="45D9D2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7DAECC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87668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888E1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335</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3D8DE86C">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2FF0C428">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7DDEE822">
            <w:pPr>
              <w:jc w:val="center"/>
              <w:rPr>
                <w:rFonts w:hint="eastAsia" w:ascii="宋体" w:hAnsi="宋体" w:eastAsia="宋体" w:cs="宋体"/>
                <w:i w:val="0"/>
                <w:iCs w:val="0"/>
                <w:color w:val="auto"/>
                <w:sz w:val="18"/>
                <w:szCs w:val="18"/>
                <w:highlight w:val="none"/>
                <w:u w:val="none"/>
              </w:rPr>
            </w:pPr>
          </w:p>
        </w:tc>
      </w:tr>
      <w:tr w14:paraId="7B5A4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965FF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4FF23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离合器片</w:t>
            </w:r>
          </w:p>
        </w:tc>
        <w:tc>
          <w:tcPr>
            <w:tcW w:w="707" w:type="dxa"/>
            <w:tcBorders>
              <w:top w:val="nil"/>
              <w:left w:val="nil"/>
              <w:bottom w:val="single" w:color="000000" w:sz="8" w:space="0"/>
              <w:right w:val="single" w:color="000000" w:sz="8" w:space="0"/>
            </w:tcBorders>
            <w:shd w:val="clear" w:color="auto" w:fill="FFFFFF"/>
            <w:noWrap/>
            <w:vAlign w:val="center"/>
          </w:tcPr>
          <w:p w14:paraId="068AF6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CF4FC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9BF1B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754662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315</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65AFB8C7">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37A8ACFA">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7D4F9A95">
            <w:pPr>
              <w:jc w:val="center"/>
              <w:rPr>
                <w:rFonts w:hint="eastAsia" w:ascii="宋体" w:hAnsi="宋体" w:eastAsia="宋体" w:cs="宋体"/>
                <w:i w:val="0"/>
                <w:iCs w:val="0"/>
                <w:color w:val="auto"/>
                <w:sz w:val="18"/>
                <w:szCs w:val="18"/>
                <w:highlight w:val="none"/>
                <w:u w:val="none"/>
              </w:rPr>
            </w:pPr>
          </w:p>
        </w:tc>
      </w:tr>
      <w:tr w14:paraId="2BD0E8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75C35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DF241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分离轴承</w:t>
            </w:r>
          </w:p>
        </w:tc>
        <w:tc>
          <w:tcPr>
            <w:tcW w:w="707" w:type="dxa"/>
            <w:tcBorders>
              <w:top w:val="nil"/>
              <w:left w:val="nil"/>
              <w:bottom w:val="single" w:color="000000" w:sz="8" w:space="0"/>
              <w:right w:val="single" w:color="000000" w:sz="8" w:space="0"/>
            </w:tcBorders>
            <w:shd w:val="clear" w:color="auto" w:fill="FFFFFF"/>
            <w:noWrap/>
            <w:vAlign w:val="center"/>
          </w:tcPr>
          <w:p w14:paraId="1E40C8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53283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684EF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7F143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44CDEEF9">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6B9A0391">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303B1FB6">
            <w:pPr>
              <w:jc w:val="center"/>
              <w:rPr>
                <w:rFonts w:hint="eastAsia" w:ascii="宋体" w:hAnsi="宋体" w:eastAsia="宋体" w:cs="宋体"/>
                <w:i w:val="0"/>
                <w:iCs w:val="0"/>
                <w:color w:val="auto"/>
                <w:sz w:val="18"/>
                <w:szCs w:val="18"/>
                <w:highlight w:val="none"/>
                <w:u w:val="none"/>
              </w:rPr>
            </w:pPr>
          </w:p>
        </w:tc>
      </w:tr>
      <w:tr w14:paraId="6444C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6AD01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915A6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离合器拨叉</w:t>
            </w:r>
          </w:p>
        </w:tc>
        <w:tc>
          <w:tcPr>
            <w:tcW w:w="707" w:type="dxa"/>
            <w:tcBorders>
              <w:top w:val="nil"/>
              <w:left w:val="nil"/>
              <w:bottom w:val="single" w:color="000000" w:sz="8" w:space="0"/>
              <w:right w:val="single" w:color="000000" w:sz="8" w:space="0"/>
            </w:tcBorders>
            <w:shd w:val="clear" w:color="auto" w:fill="FFFFFF"/>
            <w:noWrap/>
            <w:vAlign w:val="center"/>
          </w:tcPr>
          <w:p w14:paraId="733105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779EB1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0EAB9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601C0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7C80CBF9">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477E055B">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70E2D17B">
            <w:pPr>
              <w:jc w:val="center"/>
              <w:rPr>
                <w:rFonts w:hint="eastAsia" w:ascii="宋体" w:hAnsi="宋体" w:eastAsia="宋体" w:cs="宋体"/>
                <w:i w:val="0"/>
                <w:iCs w:val="0"/>
                <w:color w:val="auto"/>
                <w:sz w:val="18"/>
                <w:szCs w:val="18"/>
                <w:highlight w:val="none"/>
                <w:u w:val="none"/>
              </w:rPr>
            </w:pPr>
          </w:p>
        </w:tc>
      </w:tr>
      <w:tr w14:paraId="120A21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BDC91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7270B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拨叉轴衬套</w:t>
            </w:r>
          </w:p>
        </w:tc>
        <w:tc>
          <w:tcPr>
            <w:tcW w:w="707" w:type="dxa"/>
            <w:tcBorders>
              <w:top w:val="nil"/>
              <w:left w:val="nil"/>
              <w:bottom w:val="single" w:color="000000" w:sz="8" w:space="0"/>
              <w:right w:val="single" w:color="000000" w:sz="8" w:space="0"/>
            </w:tcBorders>
            <w:shd w:val="clear" w:color="auto" w:fill="FFFFFF"/>
            <w:noWrap/>
            <w:vAlign w:val="center"/>
          </w:tcPr>
          <w:p w14:paraId="60F789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99E39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7EF98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884E7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3DFDA591">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2093C00F">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563C8D09">
            <w:pPr>
              <w:jc w:val="center"/>
              <w:rPr>
                <w:rFonts w:hint="eastAsia" w:ascii="宋体" w:hAnsi="宋体" w:eastAsia="宋体" w:cs="宋体"/>
                <w:i w:val="0"/>
                <w:iCs w:val="0"/>
                <w:color w:val="auto"/>
                <w:sz w:val="18"/>
                <w:szCs w:val="18"/>
                <w:highlight w:val="none"/>
                <w:u w:val="none"/>
              </w:rPr>
            </w:pPr>
          </w:p>
        </w:tc>
      </w:tr>
      <w:tr w14:paraId="60A26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42891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09EBA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拨叉轴</w:t>
            </w:r>
          </w:p>
        </w:tc>
        <w:tc>
          <w:tcPr>
            <w:tcW w:w="707" w:type="dxa"/>
            <w:tcBorders>
              <w:top w:val="nil"/>
              <w:left w:val="nil"/>
              <w:bottom w:val="single" w:color="000000" w:sz="8" w:space="0"/>
              <w:right w:val="single" w:color="000000" w:sz="8" w:space="0"/>
            </w:tcBorders>
            <w:shd w:val="clear" w:color="auto" w:fill="FFFFFF"/>
            <w:noWrap/>
            <w:vAlign w:val="center"/>
          </w:tcPr>
          <w:p w14:paraId="496FD2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26624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71D274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9B68D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6B378683">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6968D251">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3CF6966C">
            <w:pPr>
              <w:jc w:val="center"/>
              <w:rPr>
                <w:rFonts w:hint="eastAsia" w:ascii="宋体" w:hAnsi="宋体" w:eastAsia="宋体" w:cs="宋体"/>
                <w:i w:val="0"/>
                <w:iCs w:val="0"/>
                <w:color w:val="auto"/>
                <w:sz w:val="18"/>
                <w:szCs w:val="18"/>
                <w:highlight w:val="none"/>
                <w:u w:val="none"/>
              </w:rPr>
            </w:pPr>
          </w:p>
        </w:tc>
      </w:tr>
      <w:tr w14:paraId="1A57D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2CEBD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16162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导向轴承</w:t>
            </w:r>
          </w:p>
        </w:tc>
        <w:tc>
          <w:tcPr>
            <w:tcW w:w="707" w:type="dxa"/>
            <w:tcBorders>
              <w:top w:val="nil"/>
              <w:left w:val="nil"/>
              <w:bottom w:val="single" w:color="000000" w:sz="8" w:space="0"/>
              <w:right w:val="single" w:color="000000" w:sz="8" w:space="0"/>
            </w:tcBorders>
            <w:shd w:val="clear" w:color="auto" w:fill="FFFFFF"/>
            <w:noWrap/>
            <w:vAlign w:val="center"/>
          </w:tcPr>
          <w:p w14:paraId="7DF55E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EADE2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35A6A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476E96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7457BBB4">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6F9FB5D9">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75D1DF3B">
            <w:pPr>
              <w:jc w:val="center"/>
              <w:rPr>
                <w:rFonts w:hint="eastAsia" w:ascii="宋体" w:hAnsi="宋体" w:eastAsia="宋体" w:cs="宋体"/>
                <w:i w:val="0"/>
                <w:iCs w:val="0"/>
                <w:color w:val="auto"/>
                <w:sz w:val="18"/>
                <w:szCs w:val="18"/>
                <w:highlight w:val="none"/>
                <w:u w:val="none"/>
              </w:rPr>
            </w:pPr>
          </w:p>
        </w:tc>
      </w:tr>
      <w:tr w14:paraId="7FE298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7222A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AE613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发电机皮带</w:t>
            </w:r>
          </w:p>
        </w:tc>
        <w:tc>
          <w:tcPr>
            <w:tcW w:w="707" w:type="dxa"/>
            <w:tcBorders>
              <w:top w:val="nil"/>
              <w:left w:val="nil"/>
              <w:bottom w:val="single" w:color="000000" w:sz="8" w:space="0"/>
              <w:right w:val="single" w:color="000000" w:sz="8" w:space="0"/>
            </w:tcBorders>
            <w:shd w:val="clear" w:color="auto" w:fill="FFFFFF"/>
            <w:noWrap/>
            <w:vAlign w:val="center"/>
          </w:tcPr>
          <w:p w14:paraId="45C472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7FC286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01F1E2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AD51C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FFFFFF"/>
            <w:noWrap/>
            <w:vAlign w:val="center"/>
          </w:tcPr>
          <w:p w14:paraId="396577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280F4B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B15A602">
            <w:pPr>
              <w:jc w:val="center"/>
              <w:rPr>
                <w:rFonts w:hint="eastAsia" w:ascii="宋体" w:hAnsi="宋体" w:eastAsia="宋体" w:cs="宋体"/>
                <w:i w:val="0"/>
                <w:iCs w:val="0"/>
                <w:color w:val="auto"/>
                <w:sz w:val="18"/>
                <w:szCs w:val="18"/>
                <w:highlight w:val="none"/>
                <w:u w:val="none"/>
              </w:rPr>
            </w:pPr>
          </w:p>
        </w:tc>
      </w:tr>
      <w:tr w14:paraId="2D64FF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2B4CD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BD2CA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助力泵皮带</w:t>
            </w:r>
          </w:p>
        </w:tc>
        <w:tc>
          <w:tcPr>
            <w:tcW w:w="707" w:type="dxa"/>
            <w:tcBorders>
              <w:top w:val="nil"/>
              <w:left w:val="nil"/>
              <w:bottom w:val="single" w:color="000000" w:sz="8" w:space="0"/>
              <w:right w:val="single" w:color="000000" w:sz="8" w:space="0"/>
            </w:tcBorders>
            <w:shd w:val="clear" w:color="auto" w:fill="FFFFFF"/>
            <w:noWrap/>
            <w:vAlign w:val="center"/>
          </w:tcPr>
          <w:p w14:paraId="13AE6A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CFA4C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168CE5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4607A7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FFFFFF"/>
            <w:noWrap/>
            <w:vAlign w:val="center"/>
          </w:tcPr>
          <w:p w14:paraId="0EC395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901A3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603F364">
            <w:pPr>
              <w:jc w:val="center"/>
              <w:rPr>
                <w:rFonts w:hint="eastAsia" w:ascii="宋体" w:hAnsi="宋体" w:eastAsia="宋体" w:cs="宋体"/>
                <w:i w:val="0"/>
                <w:iCs w:val="0"/>
                <w:color w:val="auto"/>
                <w:sz w:val="18"/>
                <w:szCs w:val="18"/>
                <w:highlight w:val="none"/>
                <w:u w:val="none"/>
              </w:rPr>
            </w:pPr>
          </w:p>
        </w:tc>
      </w:tr>
      <w:tr w14:paraId="34E73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61F44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69C00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空调皮带</w:t>
            </w:r>
          </w:p>
        </w:tc>
        <w:tc>
          <w:tcPr>
            <w:tcW w:w="707" w:type="dxa"/>
            <w:tcBorders>
              <w:top w:val="nil"/>
              <w:left w:val="nil"/>
              <w:bottom w:val="single" w:color="000000" w:sz="8" w:space="0"/>
              <w:right w:val="single" w:color="000000" w:sz="8" w:space="0"/>
            </w:tcBorders>
            <w:shd w:val="clear" w:color="auto" w:fill="FFFFFF"/>
            <w:noWrap/>
            <w:vAlign w:val="center"/>
          </w:tcPr>
          <w:p w14:paraId="17F8B8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1EFC3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02E0F2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6721F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FFFFFF"/>
            <w:noWrap/>
            <w:vAlign w:val="center"/>
          </w:tcPr>
          <w:p w14:paraId="1B6245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26AC40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C2BFD6A">
            <w:pPr>
              <w:jc w:val="center"/>
              <w:rPr>
                <w:rFonts w:hint="eastAsia" w:ascii="宋体" w:hAnsi="宋体" w:eastAsia="宋体" w:cs="宋体"/>
                <w:i w:val="0"/>
                <w:iCs w:val="0"/>
                <w:color w:val="auto"/>
                <w:sz w:val="18"/>
                <w:szCs w:val="18"/>
                <w:highlight w:val="none"/>
                <w:u w:val="none"/>
              </w:rPr>
            </w:pPr>
          </w:p>
        </w:tc>
      </w:tr>
      <w:tr w14:paraId="29D93C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5A742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5C5A6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传动轴十字节</w:t>
            </w:r>
          </w:p>
        </w:tc>
        <w:tc>
          <w:tcPr>
            <w:tcW w:w="707" w:type="dxa"/>
            <w:tcBorders>
              <w:top w:val="nil"/>
              <w:left w:val="nil"/>
              <w:bottom w:val="single" w:color="000000" w:sz="8" w:space="0"/>
              <w:right w:val="single" w:color="000000" w:sz="8" w:space="0"/>
            </w:tcBorders>
            <w:shd w:val="clear" w:color="auto" w:fill="FFFFFF"/>
            <w:noWrap/>
            <w:vAlign w:val="center"/>
          </w:tcPr>
          <w:p w14:paraId="0C6922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E7556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9E688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484BC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FFFFFF"/>
            <w:noWrap/>
            <w:vAlign w:val="center"/>
          </w:tcPr>
          <w:p w14:paraId="6A619F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0D6DBF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477D1E6">
            <w:pPr>
              <w:jc w:val="center"/>
              <w:rPr>
                <w:rFonts w:hint="eastAsia" w:ascii="宋体" w:hAnsi="宋体" w:eastAsia="宋体" w:cs="宋体"/>
                <w:i w:val="0"/>
                <w:iCs w:val="0"/>
                <w:color w:val="auto"/>
                <w:sz w:val="18"/>
                <w:szCs w:val="18"/>
                <w:highlight w:val="none"/>
                <w:u w:val="none"/>
              </w:rPr>
            </w:pPr>
          </w:p>
        </w:tc>
      </w:tr>
      <w:tr w14:paraId="095A86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70FFC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D75F9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传动轴螺丝</w:t>
            </w:r>
          </w:p>
        </w:tc>
        <w:tc>
          <w:tcPr>
            <w:tcW w:w="707" w:type="dxa"/>
            <w:tcBorders>
              <w:top w:val="nil"/>
              <w:left w:val="nil"/>
              <w:bottom w:val="single" w:color="000000" w:sz="8" w:space="0"/>
              <w:right w:val="single" w:color="000000" w:sz="8" w:space="0"/>
            </w:tcBorders>
            <w:shd w:val="clear" w:color="auto" w:fill="FFFFFF"/>
            <w:noWrap/>
            <w:vAlign w:val="center"/>
          </w:tcPr>
          <w:p w14:paraId="18A9C7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54B023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auto"/>
            <w:noWrap/>
            <w:vAlign w:val="center"/>
          </w:tcPr>
          <w:p w14:paraId="3CAF73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64C25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861" w:type="dxa"/>
            <w:tcBorders>
              <w:top w:val="nil"/>
              <w:left w:val="nil"/>
              <w:bottom w:val="single" w:color="000000" w:sz="8" w:space="0"/>
              <w:right w:val="single" w:color="000000" w:sz="8" w:space="0"/>
            </w:tcBorders>
            <w:shd w:val="clear" w:color="auto" w:fill="FFFFFF"/>
            <w:noWrap/>
            <w:vAlign w:val="center"/>
          </w:tcPr>
          <w:p w14:paraId="6067C9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FFFFFF"/>
            <w:noWrap/>
            <w:vAlign w:val="center"/>
          </w:tcPr>
          <w:p w14:paraId="50D668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9E372D0">
            <w:pPr>
              <w:jc w:val="center"/>
              <w:rPr>
                <w:rFonts w:hint="eastAsia" w:ascii="宋体" w:hAnsi="宋体" w:eastAsia="宋体" w:cs="宋体"/>
                <w:i w:val="0"/>
                <w:iCs w:val="0"/>
                <w:color w:val="auto"/>
                <w:sz w:val="18"/>
                <w:szCs w:val="18"/>
                <w:highlight w:val="none"/>
                <w:u w:val="none"/>
              </w:rPr>
            </w:pPr>
          </w:p>
        </w:tc>
      </w:tr>
      <w:tr w14:paraId="13902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4DF67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BDE82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过桥轴承</w:t>
            </w:r>
          </w:p>
        </w:tc>
        <w:tc>
          <w:tcPr>
            <w:tcW w:w="707" w:type="dxa"/>
            <w:tcBorders>
              <w:top w:val="nil"/>
              <w:left w:val="nil"/>
              <w:bottom w:val="single" w:color="000000" w:sz="8" w:space="0"/>
              <w:right w:val="single" w:color="000000" w:sz="8" w:space="0"/>
            </w:tcBorders>
            <w:shd w:val="clear" w:color="auto" w:fill="FFFFFF"/>
            <w:noWrap/>
            <w:vAlign w:val="center"/>
          </w:tcPr>
          <w:p w14:paraId="3ECB9A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85CEC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821" w:type="dxa"/>
            <w:tcBorders>
              <w:top w:val="nil"/>
              <w:left w:val="nil"/>
              <w:bottom w:val="single" w:color="000000" w:sz="8" w:space="0"/>
              <w:right w:val="nil"/>
            </w:tcBorders>
            <w:shd w:val="clear" w:color="auto" w:fill="FFFFFF"/>
            <w:noWrap/>
            <w:vAlign w:val="center"/>
          </w:tcPr>
          <w:p w14:paraId="04D616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3568DD8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shd w:val="clear" w:color="auto" w:fill="FFFFFF"/>
            <w:noWrap/>
            <w:vAlign w:val="center"/>
          </w:tcPr>
          <w:p w14:paraId="522820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0F5FD1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0B0ECDE">
            <w:pPr>
              <w:jc w:val="center"/>
              <w:rPr>
                <w:rFonts w:hint="eastAsia" w:ascii="宋体" w:hAnsi="宋体" w:eastAsia="宋体" w:cs="宋体"/>
                <w:i w:val="0"/>
                <w:iCs w:val="0"/>
                <w:color w:val="auto"/>
                <w:sz w:val="18"/>
                <w:szCs w:val="18"/>
                <w:highlight w:val="none"/>
                <w:u w:val="none"/>
              </w:rPr>
            </w:pPr>
          </w:p>
        </w:tc>
      </w:tr>
      <w:tr w14:paraId="0B4D8F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696B4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A352D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空调电子扇</w:t>
            </w:r>
          </w:p>
        </w:tc>
        <w:tc>
          <w:tcPr>
            <w:tcW w:w="707" w:type="dxa"/>
            <w:tcBorders>
              <w:top w:val="nil"/>
              <w:left w:val="nil"/>
              <w:bottom w:val="single" w:color="000000" w:sz="8" w:space="0"/>
              <w:right w:val="single" w:color="000000" w:sz="8" w:space="0"/>
            </w:tcBorders>
            <w:shd w:val="clear" w:color="auto" w:fill="FFFFFF"/>
            <w:noWrap/>
            <w:vAlign w:val="center"/>
          </w:tcPr>
          <w:p w14:paraId="54811F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9053C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C3724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737AC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861" w:type="dxa"/>
            <w:tcBorders>
              <w:top w:val="nil"/>
              <w:left w:val="nil"/>
              <w:bottom w:val="single" w:color="000000" w:sz="8" w:space="0"/>
              <w:right w:val="single" w:color="000000" w:sz="8" w:space="0"/>
            </w:tcBorders>
            <w:shd w:val="clear" w:color="auto" w:fill="auto"/>
            <w:noWrap/>
            <w:vAlign w:val="center"/>
          </w:tcPr>
          <w:p w14:paraId="480F38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3D4798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E58EF64">
            <w:pPr>
              <w:jc w:val="center"/>
              <w:rPr>
                <w:rFonts w:hint="eastAsia" w:ascii="宋体" w:hAnsi="宋体" w:eastAsia="宋体" w:cs="宋体"/>
                <w:i w:val="0"/>
                <w:iCs w:val="0"/>
                <w:color w:val="auto"/>
                <w:sz w:val="18"/>
                <w:szCs w:val="18"/>
                <w:highlight w:val="none"/>
                <w:u w:val="none"/>
              </w:rPr>
            </w:pPr>
          </w:p>
        </w:tc>
      </w:tr>
      <w:tr w14:paraId="54E0F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811C4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DB0FB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半轴垫</w:t>
            </w:r>
          </w:p>
        </w:tc>
        <w:tc>
          <w:tcPr>
            <w:tcW w:w="707" w:type="dxa"/>
            <w:tcBorders>
              <w:top w:val="nil"/>
              <w:left w:val="nil"/>
              <w:bottom w:val="single" w:color="000000" w:sz="8" w:space="0"/>
              <w:right w:val="single" w:color="000000" w:sz="8" w:space="0"/>
            </w:tcBorders>
            <w:shd w:val="clear" w:color="auto" w:fill="FFFFFF"/>
            <w:noWrap/>
            <w:vAlign w:val="center"/>
          </w:tcPr>
          <w:p w14:paraId="40237D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2B45C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9E91B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B1EE3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861" w:type="dxa"/>
            <w:tcBorders>
              <w:top w:val="nil"/>
              <w:left w:val="nil"/>
              <w:bottom w:val="single" w:color="000000" w:sz="8" w:space="0"/>
              <w:right w:val="single" w:color="000000" w:sz="8" w:space="0"/>
            </w:tcBorders>
            <w:shd w:val="clear" w:color="auto" w:fill="auto"/>
            <w:noWrap/>
            <w:vAlign w:val="center"/>
          </w:tcPr>
          <w:p w14:paraId="1F1219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078273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7FEC1D5">
            <w:pPr>
              <w:jc w:val="center"/>
              <w:rPr>
                <w:rFonts w:hint="eastAsia" w:ascii="宋体" w:hAnsi="宋体" w:eastAsia="宋体" w:cs="宋体"/>
                <w:i w:val="0"/>
                <w:iCs w:val="0"/>
                <w:color w:val="auto"/>
                <w:sz w:val="18"/>
                <w:szCs w:val="18"/>
                <w:highlight w:val="none"/>
                <w:u w:val="none"/>
              </w:rPr>
            </w:pPr>
          </w:p>
        </w:tc>
      </w:tr>
      <w:tr w14:paraId="423F92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806D9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A1D95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半轴油封</w:t>
            </w:r>
          </w:p>
        </w:tc>
        <w:tc>
          <w:tcPr>
            <w:tcW w:w="707" w:type="dxa"/>
            <w:tcBorders>
              <w:top w:val="nil"/>
              <w:left w:val="nil"/>
              <w:bottom w:val="single" w:color="000000" w:sz="8" w:space="0"/>
              <w:right w:val="single" w:color="000000" w:sz="8" w:space="0"/>
            </w:tcBorders>
            <w:shd w:val="clear" w:color="auto" w:fill="FFFFFF"/>
            <w:noWrap/>
            <w:vAlign w:val="center"/>
          </w:tcPr>
          <w:p w14:paraId="07B92B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42AA7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2D951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D58DC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861" w:type="dxa"/>
            <w:tcBorders>
              <w:top w:val="nil"/>
              <w:left w:val="nil"/>
              <w:bottom w:val="single" w:color="000000" w:sz="8" w:space="0"/>
              <w:right w:val="single" w:color="000000" w:sz="8" w:space="0"/>
            </w:tcBorders>
            <w:shd w:val="clear" w:color="auto" w:fill="auto"/>
            <w:noWrap/>
            <w:vAlign w:val="center"/>
          </w:tcPr>
          <w:p w14:paraId="051B8A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59AA99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6FCD0A2">
            <w:pPr>
              <w:jc w:val="center"/>
              <w:rPr>
                <w:rFonts w:hint="eastAsia" w:ascii="宋体" w:hAnsi="宋体" w:eastAsia="宋体" w:cs="宋体"/>
                <w:i w:val="0"/>
                <w:iCs w:val="0"/>
                <w:color w:val="auto"/>
                <w:sz w:val="18"/>
                <w:szCs w:val="18"/>
                <w:highlight w:val="none"/>
                <w:u w:val="none"/>
              </w:rPr>
            </w:pPr>
          </w:p>
        </w:tc>
      </w:tr>
      <w:tr w14:paraId="7AFF5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38C6A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9FF9F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轮毂油封</w:t>
            </w:r>
          </w:p>
        </w:tc>
        <w:tc>
          <w:tcPr>
            <w:tcW w:w="707" w:type="dxa"/>
            <w:tcBorders>
              <w:top w:val="nil"/>
              <w:left w:val="nil"/>
              <w:bottom w:val="single" w:color="000000" w:sz="8" w:space="0"/>
              <w:right w:val="single" w:color="000000" w:sz="8" w:space="0"/>
            </w:tcBorders>
            <w:shd w:val="clear" w:color="auto" w:fill="FFFFFF"/>
            <w:noWrap/>
            <w:vAlign w:val="center"/>
          </w:tcPr>
          <w:p w14:paraId="14CDA1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C104B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0351E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92191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61" w:type="dxa"/>
            <w:tcBorders>
              <w:top w:val="nil"/>
              <w:left w:val="nil"/>
              <w:bottom w:val="single" w:color="000000" w:sz="8" w:space="0"/>
              <w:right w:val="single" w:color="000000" w:sz="8" w:space="0"/>
            </w:tcBorders>
            <w:shd w:val="clear" w:color="auto" w:fill="auto"/>
            <w:noWrap/>
            <w:vAlign w:val="center"/>
          </w:tcPr>
          <w:p w14:paraId="61FE4C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290F16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65A0311">
            <w:pPr>
              <w:jc w:val="center"/>
              <w:rPr>
                <w:rFonts w:hint="eastAsia" w:ascii="宋体" w:hAnsi="宋体" w:eastAsia="宋体" w:cs="宋体"/>
                <w:i w:val="0"/>
                <w:iCs w:val="0"/>
                <w:color w:val="auto"/>
                <w:sz w:val="18"/>
                <w:szCs w:val="18"/>
                <w:highlight w:val="none"/>
                <w:u w:val="none"/>
              </w:rPr>
            </w:pPr>
          </w:p>
        </w:tc>
      </w:tr>
      <w:tr w14:paraId="0DF23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AE2E2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AF449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倒车镜</w:t>
            </w:r>
          </w:p>
        </w:tc>
        <w:tc>
          <w:tcPr>
            <w:tcW w:w="707" w:type="dxa"/>
            <w:tcBorders>
              <w:top w:val="nil"/>
              <w:left w:val="nil"/>
              <w:bottom w:val="single" w:color="000000" w:sz="8" w:space="0"/>
              <w:right w:val="single" w:color="000000" w:sz="8" w:space="0"/>
            </w:tcBorders>
            <w:shd w:val="clear" w:color="auto" w:fill="FFFFFF"/>
            <w:noWrap/>
            <w:vAlign w:val="center"/>
          </w:tcPr>
          <w:p w14:paraId="3A4115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022040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9A950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379DD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00F2AE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5BA258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433E763">
            <w:pPr>
              <w:jc w:val="center"/>
              <w:rPr>
                <w:rFonts w:hint="eastAsia" w:ascii="宋体" w:hAnsi="宋体" w:eastAsia="宋体" w:cs="宋体"/>
                <w:i w:val="0"/>
                <w:iCs w:val="0"/>
                <w:color w:val="auto"/>
                <w:sz w:val="18"/>
                <w:szCs w:val="18"/>
                <w:highlight w:val="none"/>
                <w:u w:val="none"/>
              </w:rPr>
            </w:pPr>
          </w:p>
        </w:tc>
      </w:tr>
      <w:tr w14:paraId="164CFB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9A204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C4DAD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里程表传感器</w:t>
            </w:r>
          </w:p>
        </w:tc>
        <w:tc>
          <w:tcPr>
            <w:tcW w:w="707" w:type="dxa"/>
            <w:tcBorders>
              <w:top w:val="nil"/>
              <w:left w:val="nil"/>
              <w:bottom w:val="single" w:color="000000" w:sz="8" w:space="0"/>
              <w:right w:val="single" w:color="000000" w:sz="8" w:space="0"/>
            </w:tcBorders>
            <w:shd w:val="clear" w:color="auto" w:fill="FFFFFF"/>
            <w:noWrap/>
            <w:vAlign w:val="center"/>
          </w:tcPr>
          <w:p w14:paraId="1FB233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98A1D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5ED7C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17220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auto"/>
            <w:noWrap/>
            <w:vAlign w:val="center"/>
          </w:tcPr>
          <w:p w14:paraId="500FE2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61795B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101DA89">
            <w:pPr>
              <w:jc w:val="center"/>
              <w:rPr>
                <w:rFonts w:hint="eastAsia" w:ascii="宋体" w:hAnsi="宋体" w:eastAsia="宋体" w:cs="宋体"/>
                <w:i w:val="0"/>
                <w:iCs w:val="0"/>
                <w:color w:val="auto"/>
                <w:sz w:val="18"/>
                <w:szCs w:val="18"/>
                <w:highlight w:val="none"/>
                <w:u w:val="none"/>
              </w:rPr>
            </w:pPr>
          </w:p>
        </w:tc>
      </w:tr>
      <w:tr w14:paraId="0599D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030F6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501B1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空气流量计</w:t>
            </w:r>
          </w:p>
        </w:tc>
        <w:tc>
          <w:tcPr>
            <w:tcW w:w="707" w:type="dxa"/>
            <w:tcBorders>
              <w:top w:val="nil"/>
              <w:left w:val="nil"/>
              <w:bottom w:val="single" w:color="000000" w:sz="8" w:space="0"/>
              <w:right w:val="single" w:color="000000" w:sz="8" w:space="0"/>
            </w:tcBorders>
            <w:shd w:val="clear" w:color="auto" w:fill="FFFFFF"/>
            <w:noWrap/>
            <w:vAlign w:val="center"/>
          </w:tcPr>
          <w:p w14:paraId="30BFD9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4106C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74E87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780A9A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580</w:t>
            </w:r>
          </w:p>
        </w:tc>
        <w:tc>
          <w:tcPr>
            <w:tcW w:w="861" w:type="dxa"/>
            <w:tcBorders>
              <w:top w:val="nil"/>
              <w:left w:val="nil"/>
              <w:bottom w:val="single" w:color="000000" w:sz="8" w:space="0"/>
              <w:right w:val="single" w:color="000000" w:sz="8" w:space="0"/>
            </w:tcBorders>
            <w:shd w:val="clear" w:color="auto" w:fill="auto"/>
            <w:noWrap/>
            <w:vAlign w:val="center"/>
          </w:tcPr>
          <w:p w14:paraId="628371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6EB41A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A078858">
            <w:pPr>
              <w:jc w:val="center"/>
              <w:rPr>
                <w:rFonts w:hint="eastAsia" w:ascii="宋体" w:hAnsi="宋体" w:eastAsia="宋体" w:cs="宋体"/>
                <w:i w:val="0"/>
                <w:iCs w:val="0"/>
                <w:color w:val="auto"/>
                <w:sz w:val="18"/>
                <w:szCs w:val="18"/>
                <w:highlight w:val="none"/>
                <w:u w:val="none"/>
              </w:rPr>
            </w:pPr>
          </w:p>
        </w:tc>
      </w:tr>
      <w:tr w14:paraId="423F81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AFFA0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11213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消声器接口垫</w:t>
            </w:r>
          </w:p>
        </w:tc>
        <w:tc>
          <w:tcPr>
            <w:tcW w:w="707" w:type="dxa"/>
            <w:tcBorders>
              <w:top w:val="nil"/>
              <w:left w:val="nil"/>
              <w:bottom w:val="single" w:color="000000" w:sz="8" w:space="0"/>
              <w:right w:val="single" w:color="000000" w:sz="8" w:space="0"/>
            </w:tcBorders>
            <w:shd w:val="clear" w:color="auto" w:fill="FFFFFF"/>
            <w:noWrap/>
            <w:vAlign w:val="center"/>
          </w:tcPr>
          <w:p w14:paraId="5CF2E1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0BD0AF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8A7A9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BA731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861" w:type="dxa"/>
            <w:tcBorders>
              <w:top w:val="nil"/>
              <w:left w:val="nil"/>
              <w:bottom w:val="single" w:color="000000" w:sz="8" w:space="0"/>
              <w:right w:val="single" w:color="000000" w:sz="8" w:space="0"/>
            </w:tcBorders>
            <w:shd w:val="clear" w:color="auto" w:fill="auto"/>
            <w:noWrap/>
            <w:vAlign w:val="center"/>
          </w:tcPr>
          <w:p w14:paraId="60C876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FFFFFF"/>
            <w:noWrap/>
            <w:vAlign w:val="center"/>
          </w:tcPr>
          <w:p w14:paraId="0FF8E9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BBBC9DF">
            <w:pPr>
              <w:jc w:val="center"/>
              <w:rPr>
                <w:rFonts w:hint="eastAsia" w:ascii="宋体" w:hAnsi="宋体" w:eastAsia="宋体" w:cs="宋体"/>
                <w:i w:val="0"/>
                <w:iCs w:val="0"/>
                <w:color w:val="auto"/>
                <w:sz w:val="18"/>
                <w:szCs w:val="18"/>
                <w:highlight w:val="none"/>
                <w:u w:val="none"/>
              </w:rPr>
            </w:pPr>
          </w:p>
        </w:tc>
      </w:tr>
      <w:tr w14:paraId="7D741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B4311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336A7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w:t>
            </w:r>
          </w:p>
        </w:tc>
        <w:tc>
          <w:tcPr>
            <w:tcW w:w="707" w:type="dxa"/>
            <w:tcBorders>
              <w:top w:val="nil"/>
              <w:left w:val="nil"/>
              <w:bottom w:val="single" w:color="000000" w:sz="8" w:space="0"/>
              <w:right w:val="single" w:color="000000" w:sz="8" w:space="0"/>
            </w:tcBorders>
            <w:shd w:val="clear" w:color="auto" w:fill="FFFFFF"/>
            <w:noWrap/>
            <w:vAlign w:val="center"/>
          </w:tcPr>
          <w:p w14:paraId="10C852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781FED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06C5E1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0FDB4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w:t>
            </w:r>
          </w:p>
        </w:tc>
        <w:tc>
          <w:tcPr>
            <w:tcW w:w="861" w:type="dxa"/>
            <w:tcBorders>
              <w:top w:val="nil"/>
              <w:left w:val="nil"/>
              <w:bottom w:val="single" w:color="000000" w:sz="8" w:space="0"/>
              <w:right w:val="single" w:color="000000" w:sz="8" w:space="0"/>
            </w:tcBorders>
            <w:shd w:val="clear" w:color="auto" w:fill="FFFFFF"/>
            <w:noWrap/>
            <w:vAlign w:val="center"/>
          </w:tcPr>
          <w:p w14:paraId="216A95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926" w:type="dxa"/>
            <w:tcBorders>
              <w:top w:val="nil"/>
              <w:left w:val="nil"/>
              <w:bottom w:val="single" w:color="000000" w:sz="8" w:space="0"/>
              <w:right w:val="single" w:color="000000" w:sz="8" w:space="0"/>
            </w:tcBorders>
            <w:shd w:val="clear" w:color="auto" w:fill="FFFFFF"/>
            <w:noWrap/>
            <w:vAlign w:val="center"/>
          </w:tcPr>
          <w:p w14:paraId="08F8CD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FA73F2F">
            <w:pPr>
              <w:jc w:val="center"/>
              <w:rPr>
                <w:rFonts w:hint="eastAsia" w:ascii="宋体" w:hAnsi="宋体" w:eastAsia="宋体" w:cs="宋体"/>
                <w:i w:val="0"/>
                <w:iCs w:val="0"/>
                <w:color w:val="auto"/>
                <w:sz w:val="18"/>
                <w:szCs w:val="18"/>
                <w:highlight w:val="none"/>
                <w:u w:val="none"/>
              </w:rPr>
            </w:pPr>
          </w:p>
        </w:tc>
      </w:tr>
      <w:tr w14:paraId="5BCE0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3CE3A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A235C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下视镜</w:t>
            </w:r>
          </w:p>
        </w:tc>
        <w:tc>
          <w:tcPr>
            <w:tcW w:w="707" w:type="dxa"/>
            <w:tcBorders>
              <w:top w:val="nil"/>
              <w:left w:val="nil"/>
              <w:bottom w:val="single" w:color="000000" w:sz="8" w:space="0"/>
              <w:right w:val="single" w:color="000000" w:sz="8" w:space="0"/>
            </w:tcBorders>
            <w:shd w:val="clear" w:color="auto" w:fill="FFFFFF"/>
            <w:noWrap/>
            <w:vAlign w:val="center"/>
          </w:tcPr>
          <w:p w14:paraId="2825BA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1B6905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D6DE9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07FDE3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auto"/>
            <w:noWrap/>
            <w:vAlign w:val="center"/>
          </w:tcPr>
          <w:p w14:paraId="201532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FFFFFF"/>
            <w:noWrap/>
            <w:vAlign w:val="center"/>
          </w:tcPr>
          <w:p w14:paraId="3330B5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B326003">
            <w:pPr>
              <w:jc w:val="center"/>
              <w:rPr>
                <w:rFonts w:hint="eastAsia" w:ascii="宋体" w:hAnsi="宋体" w:eastAsia="宋体" w:cs="宋体"/>
                <w:i w:val="0"/>
                <w:iCs w:val="0"/>
                <w:color w:val="auto"/>
                <w:sz w:val="18"/>
                <w:szCs w:val="18"/>
                <w:highlight w:val="none"/>
                <w:u w:val="none"/>
              </w:rPr>
            </w:pPr>
          </w:p>
        </w:tc>
      </w:tr>
      <w:tr w14:paraId="24510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47709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A5404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上水管</w:t>
            </w:r>
          </w:p>
        </w:tc>
        <w:tc>
          <w:tcPr>
            <w:tcW w:w="707" w:type="dxa"/>
            <w:tcBorders>
              <w:top w:val="nil"/>
              <w:left w:val="nil"/>
              <w:bottom w:val="single" w:color="000000" w:sz="8" w:space="0"/>
              <w:right w:val="single" w:color="000000" w:sz="8" w:space="0"/>
            </w:tcBorders>
            <w:shd w:val="clear" w:color="auto" w:fill="FFFFFF"/>
            <w:noWrap/>
            <w:vAlign w:val="center"/>
          </w:tcPr>
          <w:p w14:paraId="0CC2DC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A8231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50052F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EF50EC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auto"/>
            <w:noWrap/>
            <w:vAlign w:val="center"/>
          </w:tcPr>
          <w:p w14:paraId="5617CA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FFFFFF"/>
            <w:noWrap/>
            <w:vAlign w:val="center"/>
          </w:tcPr>
          <w:p w14:paraId="481825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F28B1B1">
            <w:pPr>
              <w:jc w:val="center"/>
              <w:rPr>
                <w:rFonts w:hint="eastAsia" w:ascii="宋体" w:hAnsi="宋体" w:eastAsia="宋体" w:cs="宋体"/>
                <w:i w:val="0"/>
                <w:iCs w:val="0"/>
                <w:color w:val="auto"/>
                <w:sz w:val="18"/>
                <w:szCs w:val="18"/>
                <w:highlight w:val="none"/>
                <w:u w:val="none"/>
              </w:rPr>
            </w:pPr>
          </w:p>
        </w:tc>
      </w:tr>
      <w:tr w14:paraId="4106E5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2DAC4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2E2D6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油门拉线</w:t>
            </w:r>
          </w:p>
        </w:tc>
        <w:tc>
          <w:tcPr>
            <w:tcW w:w="707" w:type="dxa"/>
            <w:tcBorders>
              <w:top w:val="nil"/>
              <w:left w:val="nil"/>
              <w:bottom w:val="single" w:color="000000" w:sz="8" w:space="0"/>
              <w:right w:val="single" w:color="000000" w:sz="8" w:space="0"/>
            </w:tcBorders>
            <w:shd w:val="clear" w:color="auto" w:fill="FFFFFF"/>
            <w:noWrap/>
            <w:vAlign w:val="center"/>
          </w:tcPr>
          <w:p w14:paraId="4074E2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793F23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auto"/>
            <w:noWrap/>
            <w:vAlign w:val="center"/>
          </w:tcPr>
          <w:p w14:paraId="73DCA1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9BA0A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861" w:type="dxa"/>
            <w:tcBorders>
              <w:top w:val="nil"/>
              <w:left w:val="nil"/>
              <w:bottom w:val="single" w:color="000000" w:sz="8" w:space="0"/>
              <w:right w:val="single" w:color="000000" w:sz="8" w:space="0"/>
            </w:tcBorders>
            <w:shd w:val="clear" w:color="auto" w:fill="FFFFFF"/>
            <w:noWrap/>
            <w:vAlign w:val="center"/>
          </w:tcPr>
          <w:p w14:paraId="1101E2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02E535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A633479">
            <w:pPr>
              <w:jc w:val="center"/>
              <w:rPr>
                <w:rFonts w:hint="eastAsia" w:ascii="宋体" w:hAnsi="宋体" w:eastAsia="宋体" w:cs="宋体"/>
                <w:i w:val="0"/>
                <w:iCs w:val="0"/>
                <w:color w:val="auto"/>
                <w:sz w:val="18"/>
                <w:szCs w:val="18"/>
                <w:highlight w:val="none"/>
                <w:u w:val="none"/>
              </w:rPr>
            </w:pPr>
          </w:p>
        </w:tc>
      </w:tr>
      <w:tr w14:paraId="77D23C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DD74F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3127A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车门锁块</w:t>
            </w:r>
          </w:p>
        </w:tc>
        <w:tc>
          <w:tcPr>
            <w:tcW w:w="707" w:type="dxa"/>
            <w:tcBorders>
              <w:top w:val="nil"/>
              <w:left w:val="nil"/>
              <w:bottom w:val="single" w:color="000000" w:sz="8" w:space="0"/>
              <w:right w:val="single" w:color="000000" w:sz="8" w:space="0"/>
            </w:tcBorders>
            <w:shd w:val="clear" w:color="auto" w:fill="FFFFFF"/>
            <w:noWrap/>
            <w:vAlign w:val="center"/>
          </w:tcPr>
          <w:p w14:paraId="1570D5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1512A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D19CE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12366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61" w:type="dxa"/>
            <w:tcBorders>
              <w:top w:val="nil"/>
              <w:left w:val="nil"/>
              <w:bottom w:val="single" w:color="000000" w:sz="8" w:space="0"/>
              <w:right w:val="single" w:color="000000" w:sz="8" w:space="0"/>
            </w:tcBorders>
            <w:shd w:val="clear" w:color="auto" w:fill="auto"/>
            <w:noWrap/>
            <w:vAlign w:val="center"/>
          </w:tcPr>
          <w:p w14:paraId="38C0AA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CFC59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3173501">
            <w:pPr>
              <w:jc w:val="center"/>
              <w:rPr>
                <w:rFonts w:hint="eastAsia" w:ascii="宋体" w:hAnsi="宋体" w:eastAsia="宋体" w:cs="宋体"/>
                <w:i w:val="0"/>
                <w:iCs w:val="0"/>
                <w:color w:val="auto"/>
                <w:sz w:val="18"/>
                <w:szCs w:val="18"/>
                <w:highlight w:val="none"/>
                <w:u w:val="none"/>
              </w:rPr>
            </w:pPr>
          </w:p>
        </w:tc>
      </w:tr>
      <w:tr w14:paraId="7B470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6BF81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20D0B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前轮油封 外</w:t>
            </w:r>
          </w:p>
        </w:tc>
        <w:tc>
          <w:tcPr>
            <w:tcW w:w="707" w:type="dxa"/>
            <w:tcBorders>
              <w:top w:val="nil"/>
              <w:left w:val="nil"/>
              <w:bottom w:val="single" w:color="000000" w:sz="8" w:space="0"/>
              <w:right w:val="single" w:color="000000" w:sz="8" w:space="0"/>
            </w:tcBorders>
            <w:shd w:val="clear" w:color="auto" w:fill="FFFFFF"/>
            <w:noWrap/>
            <w:vAlign w:val="center"/>
          </w:tcPr>
          <w:p w14:paraId="5A1F3D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0AC80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C484A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24B16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auto"/>
            <w:noWrap/>
            <w:vAlign w:val="center"/>
          </w:tcPr>
          <w:p w14:paraId="62DA3E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FFFFFF"/>
            <w:noWrap/>
            <w:vAlign w:val="center"/>
          </w:tcPr>
          <w:p w14:paraId="19E86A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E469CF8">
            <w:pPr>
              <w:jc w:val="center"/>
              <w:rPr>
                <w:rFonts w:hint="eastAsia" w:ascii="宋体" w:hAnsi="宋体" w:eastAsia="宋体" w:cs="宋体"/>
                <w:i w:val="0"/>
                <w:iCs w:val="0"/>
                <w:color w:val="auto"/>
                <w:sz w:val="18"/>
                <w:szCs w:val="18"/>
                <w:highlight w:val="none"/>
                <w:u w:val="none"/>
              </w:rPr>
            </w:pPr>
          </w:p>
        </w:tc>
      </w:tr>
      <w:tr w14:paraId="2C1B2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4E3EC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B4A71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前轮油封 内</w:t>
            </w:r>
          </w:p>
        </w:tc>
        <w:tc>
          <w:tcPr>
            <w:tcW w:w="707" w:type="dxa"/>
            <w:tcBorders>
              <w:top w:val="nil"/>
              <w:left w:val="nil"/>
              <w:bottom w:val="single" w:color="000000" w:sz="8" w:space="0"/>
              <w:right w:val="single" w:color="000000" w:sz="8" w:space="0"/>
            </w:tcBorders>
            <w:shd w:val="clear" w:color="auto" w:fill="FFFFFF"/>
            <w:noWrap/>
            <w:vAlign w:val="center"/>
          </w:tcPr>
          <w:p w14:paraId="377969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74BF95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43E50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03624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auto"/>
            <w:noWrap/>
            <w:vAlign w:val="center"/>
          </w:tcPr>
          <w:p w14:paraId="543E38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FFFFFF"/>
            <w:noWrap/>
            <w:vAlign w:val="center"/>
          </w:tcPr>
          <w:p w14:paraId="38EA2A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3A2F7C1">
            <w:pPr>
              <w:jc w:val="center"/>
              <w:rPr>
                <w:rFonts w:hint="eastAsia" w:ascii="宋体" w:hAnsi="宋体" w:eastAsia="宋体" w:cs="宋体"/>
                <w:i w:val="0"/>
                <w:iCs w:val="0"/>
                <w:color w:val="auto"/>
                <w:sz w:val="18"/>
                <w:szCs w:val="18"/>
                <w:highlight w:val="none"/>
                <w:u w:val="none"/>
              </w:rPr>
            </w:pPr>
          </w:p>
        </w:tc>
      </w:tr>
      <w:tr w14:paraId="618E56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AEC59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6AB5F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前轮轴承 内</w:t>
            </w:r>
          </w:p>
        </w:tc>
        <w:tc>
          <w:tcPr>
            <w:tcW w:w="707" w:type="dxa"/>
            <w:tcBorders>
              <w:top w:val="nil"/>
              <w:left w:val="nil"/>
              <w:bottom w:val="single" w:color="000000" w:sz="8" w:space="0"/>
              <w:right w:val="single" w:color="000000" w:sz="8" w:space="0"/>
            </w:tcBorders>
            <w:shd w:val="clear" w:color="auto" w:fill="FFFFFF"/>
            <w:noWrap/>
            <w:vAlign w:val="center"/>
          </w:tcPr>
          <w:p w14:paraId="452C24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1675B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64654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23A0E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7CF1D4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FFFFFF"/>
            <w:noWrap/>
            <w:vAlign w:val="center"/>
          </w:tcPr>
          <w:p w14:paraId="7E6077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6FE99FD">
            <w:pPr>
              <w:jc w:val="center"/>
              <w:rPr>
                <w:rFonts w:hint="eastAsia" w:ascii="宋体" w:hAnsi="宋体" w:eastAsia="宋体" w:cs="宋体"/>
                <w:i w:val="0"/>
                <w:iCs w:val="0"/>
                <w:color w:val="auto"/>
                <w:sz w:val="18"/>
                <w:szCs w:val="18"/>
                <w:highlight w:val="none"/>
                <w:u w:val="none"/>
              </w:rPr>
            </w:pPr>
          </w:p>
        </w:tc>
      </w:tr>
      <w:tr w14:paraId="4A801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15921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53695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前轮轴承 外</w:t>
            </w:r>
          </w:p>
        </w:tc>
        <w:tc>
          <w:tcPr>
            <w:tcW w:w="707" w:type="dxa"/>
            <w:tcBorders>
              <w:top w:val="nil"/>
              <w:left w:val="nil"/>
              <w:bottom w:val="single" w:color="000000" w:sz="8" w:space="0"/>
              <w:right w:val="single" w:color="000000" w:sz="8" w:space="0"/>
            </w:tcBorders>
            <w:shd w:val="clear" w:color="auto" w:fill="FFFFFF"/>
            <w:noWrap/>
            <w:vAlign w:val="center"/>
          </w:tcPr>
          <w:p w14:paraId="5A6876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014513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CD303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FA345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17B94E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FFFFFF"/>
            <w:noWrap/>
            <w:vAlign w:val="center"/>
          </w:tcPr>
          <w:p w14:paraId="309BDF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562847F">
            <w:pPr>
              <w:jc w:val="center"/>
              <w:rPr>
                <w:rFonts w:hint="eastAsia" w:ascii="宋体" w:hAnsi="宋体" w:eastAsia="宋体" w:cs="宋体"/>
                <w:i w:val="0"/>
                <w:iCs w:val="0"/>
                <w:color w:val="auto"/>
                <w:sz w:val="18"/>
                <w:szCs w:val="18"/>
                <w:highlight w:val="none"/>
                <w:u w:val="none"/>
              </w:rPr>
            </w:pPr>
          </w:p>
        </w:tc>
      </w:tr>
      <w:tr w14:paraId="14970C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2E6E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2AAED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节温器</w:t>
            </w:r>
          </w:p>
        </w:tc>
        <w:tc>
          <w:tcPr>
            <w:tcW w:w="707" w:type="dxa"/>
            <w:tcBorders>
              <w:top w:val="nil"/>
              <w:left w:val="nil"/>
              <w:bottom w:val="single" w:color="000000" w:sz="8" w:space="0"/>
              <w:right w:val="single" w:color="000000" w:sz="8" w:space="0"/>
            </w:tcBorders>
            <w:shd w:val="clear" w:color="auto" w:fill="FFFFFF"/>
            <w:noWrap/>
            <w:vAlign w:val="center"/>
          </w:tcPr>
          <w:p w14:paraId="557EB5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77D711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9E01C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491FF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auto"/>
            <w:noWrap/>
            <w:vAlign w:val="center"/>
          </w:tcPr>
          <w:p w14:paraId="7A4018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3036F1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1564298">
            <w:pPr>
              <w:jc w:val="center"/>
              <w:rPr>
                <w:rFonts w:hint="eastAsia" w:ascii="宋体" w:hAnsi="宋体" w:eastAsia="宋体" w:cs="宋体"/>
                <w:i w:val="0"/>
                <w:iCs w:val="0"/>
                <w:color w:val="auto"/>
                <w:sz w:val="18"/>
                <w:szCs w:val="18"/>
                <w:highlight w:val="none"/>
                <w:u w:val="none"/>
              </w:rPr>
            </w:pPr>
          </w:p>
        </w:tc>
      </w:tr>
      <w:tr w14:paraId="1E113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74294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B1A6B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玻璃升降器（手动）</w:t>
            </w:r>
          </w:p>
        </w:tc>
        <w:tc>
          <w:tcPr>
            <w:tcW w:w="707" w:type="dxa"/>
            <w:tcBorders>
              <w:top w:val="nil"/>
              <w:left w:val="nil"/>
              <w:bottom w:val="single" w:color="000000" w:sz="8" w:space="0"/>
              <w:right w:val="single" w:color="000000" w:sz="8" w:space="0"/>
            </w:tcBorders>
            <w:shd w:val="clear" w:color="auto" w:fill="FFFFFF"/>
            <w:noWrap/>
            <w:vAlign w:val="center"/>
          </w:tcPr>
          <w:p w14:paraId="27BC8B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3FB528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73C9A3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256565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110</w:t>
            </w:r>
          </w:p>
        </w:tc>
        <w:tc>
          <w:tcPr>
            <w:tcW w:w="861" w:type="dxa"/>
            <w:tcBorders>
              <w:top w:val="nil"/>
              <w:left w:val="nil"/>
              <w:bottom w:val="single" w:color="000000" w:sz="8" w:space="0"/>
              <w:right w:val="single" w:color="000000" w:sz="8" w:space="0"/>
            </w:tcBorders>
            <w:shd w:val="clear" w:color="auto" w:fill="FFFFFF"/>
            <w:noWrap/>
            <w:vAlign w:val="center"/>
          </w:tcPr>
          <w:p w14:paraId="459880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37DBB1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D691DBD">
            <w:pPr>
              <w:jc w:val="center"/>
              <w:rPr>
                <w:rFonts w:hint="eastAsia" w:ascii="宋体" w:hAnsi="宋体" w:eastAsia="宋体" w:cs="宋体"/>
                <w:i w:val="0"/>
                <w:iCs w:val="0"/>
                <w:color w:val="auto"/>
                <w:sz w:val="18"/>
                <w:szCs w:val="18"/>
                <w:highlight w:val="none"/>
                <w:u w:val="none"/>
              </w:rPr>
            </w:pPr>
          </w:p>
        </w:tc>
      </w:tr>
      <w:tr w14:paraId="59144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79DDA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CF3A1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玻璃升降器（自动）</w:t>
            </w:r>
          </w:p>
        </w:tc>
        <w:tc>
          <w:tcPr>
            <w:tcW w:w="707" w:type="dxa"/>
            <w:tcBorders>
              <w:top w:val="nil"/>
              <w:left w:val="nil"/>
              <w:bottom w:val="single" w:color="000000" w:sz="8" w:space="0"/>
              <w:right w:val="single" w:color="000000" w:sz="8" w:space="0"/>
            </w:tcBorders>
            <w:shd w:val="clear" w:color="auto" w:fill="FFFFFF"/>
            <w:noWrap/>
            <w:vAlign w:val="center"/>
          </w:tcPr>
          <w:p w14:paraId="1003C1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F22F4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01499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A89A68F">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240</w:t>
            </w:r>
          </w:p>
        </w:tc>
        <w:tc>
          <w:tcPr>
            <w:tcW w:w="861" w:type="dxa"/>
            <w:tcBorders>
              <w:top w:val="nil"/>
              <w:left w:val="nil"/>
              <w:bottom w:val="single" w:color="000000" w:sz="8" w:space="0"/>
              <w:right w:val="single" w:color="000000" w:sz="8" w:space="0"/>
            </w:tcBorders>
            <w:shd w:val="clear" w:color="auto" w:fill="auto"/>
            <w:noWrap/>
            <w:vAlign w:val="center"/>
          </w:tcPr>
          <w:p w14:paraId="020E89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2BB9DD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5D99CC5">
            <w:pPr>
              <w:jc w:val="center"/>
              <w:rPr>
                <w:rFonts w:hint="eastAsia" w:ascii="宋体" w:hAnsi="宋体" w:eastAsia="宋体" w:cs="宋体"/>
                <w:i w:val="0"/>
                <w:iCs w:val="0"/>
                <w:color w:val="auto"/>
                <w:sz w:val="18"/>
                <w:szCs w:val="18"/>
                <w:highlight w:val="none"/>
                <w:u w:val="none"/>
              </w:rPr>
            </w:pPr>
          </w:p>
        </w:tc>
      </w:tr>
      <w:tr w14:paraId="488ED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722EA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1FA47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变速箱前油封</w:t>
            </w:r>
          </w:p>
        </w:tc>
        <w:tc>
          <w:tcPr>
            <w:tcW w:w="707" w:type="dxa"/>
            <w:tcBorders>
              <w:top w:val="nil"/>
              <w:left w:val="nil"/>
              <w:bottom w:val="single" w:color="000000" w:sz="8" w:space="0"/>
              <w:right w:val="single" w:color="000000" w:sz="8" w:space="0"/>
            </w:tcBorders>
            <w:shd w:val="clear" w:color="auto" w:fill="FFFFFF"/>
            <w:noWrap/>
            <w:vAlign w:val="center"/>
          </w:tcPr>
          <w:p w14:paraId="05625C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0F8273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053CA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10538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61" w:type="dxa"/>
            <w:tcBorders>
              <w:top w:val="nil"/>
              <w:left w:val="nil"/>
              <w:bottom w:val="single" w:color="000000" w:sz="8" w:space="0"/>
              <w:right w:val="single" w:color="000000" w:sz="8" w:space="0"/>
            </w:tcBorders>
            <w:shd w:val="clear" w:color="auto" w:fill="auto"/>
            <w:noWrap/>
            <w:vAlign w:val="center"/>
          </w:tcPr>
          <w:p w14:paraId="55BD08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shd w:val="clear" w:color="auto" w:fill="FFFFFF"/>
            <w:noWrap/>
            <w:vAlign w:val="center"/>
          </w:tcPr>
          <w:p w14:paraId="7C1FEA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A629581">
            <w:pPr>
              <w:jc w:val="center"/>
              <w:rPr>
                <w:rFonts w:hint="eastAsia" w:ascii="宋体" w:hAnsi="宋体" w:eastAsia="宋体" w:cs="宋体"/>
                <w:i w:val="0"/>
                <w:iCs w:val="0"/>
                <w:color w:val="auto"/>
                <w:sz w:val="18"/>
                <w:szCs w:val="18"/>
                <w:highlight w:val="none"/>
                <w:u w:val="none"/>
              </w:rPr>
            </w:pPr>
          </w:p>
        </w:tc>
      </w:tr>
      <w:tr w14:paraId="2F4EB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ECDE5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26FC5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玻璃卡子（短一）</w:t>
            </w:r>
          </w:p>
        </w:tc>
        <w:tc>
          <w:tcPr>
            <w:tcW w:w="707" w:type="dxa"/>
            <w:tcBorders>
              <w:top w:val="nil"/>
              <w:left w:val="nil"/>
              <w:bottom w:val="single" w:color="000000" w:sz="8" w:space="0"/>
              <w:right w:val="single" w:color="000000" w:sz="8" w:space="0"/>
            </w:tcBorders>
            <w:shd w:val="clear" w:color="auto" w:fill="FFFFFF"/>
            <w:noWrap/>
            <w:vAlign w:val="center"/>
          </w:tcPr>
          <w:p w14:paraId="5A4530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881A6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37795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23804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861" w:type="dxa"/>
            <w:tcBorders>
              <w:top w:val="nil"/>
              <w:left w:val="nil"/>
              <w:bottom w:val="single" w:color="000000" w:sz="8" w:space="0"/>
              <w:right w:val="single" w:color="000000" w:sz="8" w:space="0"/>
            </w:tcBorders>
            <w:shd w:val="clear" w:color="auto" w:fill="auto"/>
            <w:noWrap/>
            <w:vAlign w:val="center"/>
          </w:tcPr>
          <w:p w14:paraId="469B19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0D049C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FF878B1">
            <w:pPr>
              <w:jc w:val="center"/>
              <w:rPr>
                <w:rFonts w:hint="eastAsia" w:ascii="宋体" w:hAnsi="宋体" w:eastAsia="宋体" w:cs="宋体"/>
                <w:i w:val="0"/>
                <w:iCs w:val="0"/>
                <w:color w:val="auto"/>
                <w:sz w:val="18"/>
                <w:szCs w:val="18"/>
                <w:highlight w:val="none"/>
                <w:u w:val="none"/>
              </w:rPr>
            </w:pPr>
          </w:p>
        </w:tc>
      </w:tr>
      <w:tr w14:paraId="0C168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7F1BC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AF1A2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玻璃卡子（长）</w:t>
            </w:r>
          </w:p>
        </w:tc>
        <w:tc>
          <w:tcPr>
            <w:tcW w:w="707" w:type="dxa"/>
            <w:tcBorders>
              <w:top w:val="nil"/>
              <w:left w:val="nil"/>
              <w:bottom w:val="single" w:color="000000" w:sz="8" w:space="0"/>
              <w:right w:val="single" w:color="000000" w:sz="8" w:space="0"/>
            </w:tcBorders>
            <w:shd w:val="clear" w:color="auto" w:fill="FFFFFF"/>
            <w:noWrap/>
            <w:vAlign w:val="center"/>
          </w:tcPr>
          <w:p w14:paraId="738E13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48CB8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9A09C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C1D3F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861" w:type="dxa"/>
            <w:tcBorders>
              <w:top w:val="nil"/>
              <w:left w:val="nil"/>
              <w:bottom w:val="single" w:color="000000" w:sz="8" w:space="0"/>
              <w:right w:val="single" w:color="000000" w:sz="8" w:space="0"/>
            </w:tcBorders>
            <w:shd w:val="clear" w:color="auto" w:fill="auto"/>
            <w:noWrap/>
            <w:vAlign w:val="center"/>
          </w:tcPr>
          <w:p w14:paraId="011C80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75ED91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F543AAF">
            <w:pPr>
              <w:jc w:val="center"/>
              <w:rPr>
                <w:rFonts w:hint="eastAsia" w:ascii="宋体" w:hAnsi="宋体" w:eastAsia="宋体" w:cs="宋体"/>
                <w:i w:val="0"/>
                <w:iCs w:val="0"/>
                <w:color w:val="auto"/>
                <w:sz w:val="18"/>
                <w:szCs w:val="18"/>
                <w:highlight w:val="none"/>
                <w:u w:val="none"/>
              </w:rPr>
            </w:pPr>
          </w:p>
        </w:tc>
      </w:tr>
      <w:tr w14:paraId="170E2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BA176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9A962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前门玻璃泥槽</w:t>
            </w:r>
          </w:p>
        </w:tc>
        <w:tc>
          <w:tcPr>
            <w:tcW w:w="707" w:type="dxa"/>
            <w:tcBorders>
              <w:top w:val="nil"/>
              <w:left w:val="nil"/>
              <w:bottom w:val="single" w:color="000000" w:sz="8" w:space="0"/>
              <w:right w:val="single" w:color="000000" w:sz="8" w:space="0"/>
            </w:tcBorders>
            <w:shd w:val="clear" w:color="auto" w:fill="FFFFFF"/>
            <w:noWrap/>
            <w:vAlign w:val="center"/>
          </w:tcPr>
          <w:p w14:paraId="5D5887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A1470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09FDD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3AE8B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auto"/>
            <w:noWrap/>
            <w:vAlign w:val="center"/>
          </w:tcPr>
          <w:p w14:paraId="093DE7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FFFFFF"/>
            <w:noWrap/>
            <w:vAlign w:val="center"/>
          </w:tcPr>
          <w:p w14:paraId="284EBF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9F9A204">
            <w:pPr>
              <w:jc w:val="center"/>
              <w:rPr>
                <w:rFonts w:hint="eastAsia" w:ascii="宋体" w:hAnsi="宋体" w:eastAsia="宋体" w:cs="宋体"/>
                <w:i w:val="0"/>
                <w:iCs w:val="0"/>
                <w:color w:val="auto"/>
                <w:sz w:val="18"/>
                <w:szCs w:val="18"/>
                <w:highlight w:val="none"/>
                <w:u w:val="none"/>
              </w:rPr>
            </w:pPr>
          </w:p>
        </w:tc>
      </w:tr>
      <w:tr w14:paraId="36980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EC325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D07FD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前保险杠</w:t>
            </w:r>
          </w:p>
        </w:tc>
        <w:tc>
          <w:tcPr>
            <w:tcW w:w="707" w:type="dxa"/>
            <w:tcBorders>
              <w:top w:val="nil"/>
              <w:left w:val="nil"/>
              <w:bottom w:val="single" w:color="000000" w:sz="8" w:space="0"/>
              <w:right w:val="single" w:color="000000" w:sz="8" w:space="0"/>
            </w:tcBorders>
            <w:shd w:val="clear" w:color="auto" w:fill="FFFFFF"/>
            <w:noWrap/>
            <w:vAlign w:val="center"/>
          </w:tcPr>
          <w:p w14:paraId="46BEFE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00130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5016B7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C0AC5E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240</w:t>
            </w:r>
          </w:p>
        </w:tc>
        <w:tc>
          <w:tcPr>
            <w:tcW w:w="861" w:type="dxa"/>
            <w:tcBorders>
              <w:top w:val="nil"/>
              <w:left w:val="nil"/>
              <w:bottom w:val="single" w:color="000000" w:sz="8" w:space="0"/>
              <w:right w:val="single" w:color="000000" w:sz="8" w:space="0"/>
            </w:tcBorders>
            <w:shd w:val="clear" w:color="auto" w:fill="auto"/>
            <w:noWrap/>
            <w:vAlign w:val="center"/>
          </w:tcPr>
          <w:p w14:paraId="552091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0BD711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0172517">
            <w:pPr>
              <w:jc w:val="center"/>
              <w:rPr>
                <w:rFonts w:hint="eastAsia" w:ascii="宋体" w:hAnsi="宋体" w:eastAsia="宋体" w:cs="宋体"/>
                <w:i w:val="0"/>
                <w:iCs w:val="0"/>
                <w:color w:val="auto"/>
                <w:sz w:val="18"/>
                <w:szCs w:val="18"/>
                <w:highlight w:val="none"/>
                <w:u w:val="none"/>
              </w:rPr>
            </w:pPr>
          </w:p>
        </w:tc>
      </w:tr>
      <w:tr w14:paraId="62905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13C9B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97B4B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前钢板弹簧</w:t>
            </w:r>
          </w:p>
        </w:tc>
        <w:tc>
          <w:tcPr>
            <w:tcW w:w="707" w:type="dxa"/>
            <w:tcBorders>
              <w:top w:val="nil"/>
              <w:left w:val="nil"/>
              <w:bottom w:val="single" w:color="000000" w:sz="8" w:space="0"/>
              <w:right w:val="single" w:color="000000" w:sz="8" w:space="0"/>
            </w:tcBorders>
            <w:shd w:val="clear" w:color="auto" w:fill="FFFFFF"/>
            <w:noWrap/>
            <w:vAlign w:val="center"/>
          </w:tcPr>
          <w:p w14:paraId="063AC7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E1B9D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nil"/>
            </w:tcBorders>
            <w:shd w:val="clear" w:color="auto" w:fill="FFFFFF"/>
            <w:noWrap/>
            <w:vAlign w:val="center"/>
          </w:tcPr>
          <w:p w14:paraId="795AF5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FE1378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600</w:t>
            </w:r>
          </w:p>
        </w:tc>
        <w:tc>
          <w:tcPr>
            <w:tcW w:w="861" w:type="dxa"/>
            <w:tcBorders>
              <w:top w:val="nil"/>
              <w:left w:val="nil"/>
              <w:bottom w:val="single" w:color="000000" w:sz="8" w:space="0"/>
              <w:right w:val="single" w:color="000000" w:sz="8" w:space="0"/>
            </w:tcBorders>
            <w:shd w:val="clear" w:color="auto" w:fill="auto"/>
            <w:noWrap/>
            <w:vAlign w:val="center"/>
          </w:tcPr>
          <w:p w14:paraId="5ED694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shd w:val="clear" w:color="auto" w:fill="FFFFFF"/>
            <w:noWrap/>
            <w:vAlign w:val="center"/>
          </w:tcPr>
          <w:p w14:paraId="45AB01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99C98EC">
            <w:pPr>
              <w:jc w:val="center"/>
              <w:rPr>
                <w:rFonts w:hint="eastAsia" w:ascii="宋体" w:hAnsi="宋体" w:eastAsia="宋体" w:cs="宋体"/>
                <w:i w:val="0"/>
                <w:iCs w:val="0"/>
                <w:color w:val="auto"/>
                <w:sz w:val="18"/>
                <w:szCs w:val="18"/>
                <w:highlight w:val="none"/>
                <w:u w:val="none"/>
              </w:rPr>
            </w:pPr>
          </w:p>
        </w:tc>
      </w:tr>
      <w:tr w14:paraId="7BFB8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A8197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8D85A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后钢板弹簧（主）</w:t>
            </w:r>
          </w:p>
        </w:tc>
        <w:tc>
          <w:tcPr>
            <w:tcW w:w="707" w:type="dxa"/>
            <w:tcBorders>
              <w:top w:val="nil"/>
              <w:left w:val="nil"/>
              <w:bottom w:val="single" w:color="000000" w:sz="8" w:space="0"/>
              <w:right w:val="single" w:color="000000" w:sz="8" w:space="0"/>
            </w:tcBorders>
            <w:shd w:val="clear" w:color="auto" w:fill="FFFFFF"/>
            <w:noWrap/>
            <w:vAlign w:val="center"/>
          </w:tcPr>
          <w:p w14:paraId="249E4C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3C0D1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nil"/>
            </w:tcBorders>
            <w:shd w:val="clear" w:color="auto" w:fill="FFFFFF"/>
            <w:noWrap/>
            <w:vAlign w:val="center"/>
          </w:tcPr>
          <w:p w14:paraId="62202D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430DFC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710</w:t>
            </w:r>
          </w:p>
        </w:tc>
        <w:tc>
          <w:tcPr>
            <w:tcW w:w="861" w:type="dxa"/>
            <w:tcBorders>
              <w:top w:val="nil"/>
              <w:left w:val="nil"/>
              <w:bottom w:val="single" w:color="000000" w:sz="8" w:space="0"/>
              <w:right w:val="single" w:color="000000" w:sz="8" w:space="0"/>
            </w:tcBorders>
            <w:shd w:val="clear" w:color="auto" w:fill="auto"/>
            <w:noWrap/>
            <w:vAlign w:val="center"/>
          </w:tcPr>
          <w:p w14:paraId="18DCF0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FFFFFF"/>
            <w:noWrap/>
            <w:vAlign w:val="center"/>
          </w:tcPr>
          <w:p w14:paraId="0BC334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E3676B9">
            <w:pPr>
              <w:jc w:val="center"/>
              <w:rPr>
                <w:rFonts w:hint="eastAsia" w:ascii="宋体" w:hAnsi="宋体" w:eastAsia="宋体" w:cs="宋体"/>
                <w:i w:val="0"/>
                <w:iCs w:val="0"/>
                <w:color w:val="auto"/>
                <w:sz w:val="18"/>
                <w:szCs w:val="18"/>
                <w:highlight w:val="none"/>
                <w:u w:val="none"/>
              </w:rPr>
            </w:pPr>
          </w:p>
        </w:tc>
      </w:tr>
      <w:tr w14:paraId="0EA13C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916DF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C8466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后钢板弹簧（副）</w:t>
            </w:r>
          </w:p>
        </w:tc>
        <w:tc>
          <w:tcPr>
            <w:tcW w:w="707" w:type="dxa"/>
            <w:tcBorders>
              <w:top w:val="nil"/>
              <w:left w:val="nil"/>
              <w:bottom w:val="single" w:color="000000" w:sz="8" w:space="0"/>
              <w:right w:val="single" w:color="000000" w:sz="8" w:space="0"/>
            </w:tcBorders>
            <w:shd w:val="clear" w:color="auto" w:fill="FFFFFF"/>
            <w:noWrap/>
            <w:vAlign w:val="center"/>
          </w:tcPr>
          <w:p w14:paraId="6BF76D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23B911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nil"/>
            </w:tcBorders>
            <w:shd w:val="clear" w:color="auto" w:fill="auto"/>
            <w:noWrap/>
            <w:vAlign w:val="center"/>
          </w:tcPr>
          <w:p w14:paraId="20856C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746B8D7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560</w:t>
            </w:r>
          </w:p>
        </w:tc>
        <w:tc>
          <w:tcPr>
            <w:tcW w:w="861" w:type="dxa"/>
            <w:tcBorders>
              <w:top w:val="nil"/>
              <w:left w:val="nil"/>
              <w:bottom w:val="single" w:color="000000" w:sz="8" w:space="0"/>
              <w:right w:val="single" w:color="000000" w:sz="8" w:space="0"/>
            </w:tcBorders>
            <w:shd w:val="clear" w:color="auto" w:fill="FFFFFF"/>
            <w:noWrap/>
            <w:vAlign w:val="center"/>
          </w:tcPr>
          <w:p w14:paraId="29000F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shd w:val="clear" w:color="auto" w:fill="FFFFFF"/>
            <w:noWrap/>
            <w:vAlign w:val="center"/>
          </w:tcPr>
          <w:p w14:paraId="096752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6D11B28">
            <w:pPr>
              <w:jc w:val="center"/>
              <w:rPr>
                <w:rFonts w:hint="eastAsia" w:ascii="宋体" w:hAnsi="宋体" w:eastAsia="宋体" w:cs="宋体"/>
                <w:i w:val="0"/>
                <w:iCs w:val="0"/>
                <w:color w:val="auto"/>
                <w:sz w:val="18"/>
                <w:szCs w:val="18"/>
                <w:highlight w:val="none"/>
                <w:u w:val="none"/>
              </w:rPr>
            </w:pPr>
          </w:p>
        </w:tc>
      </w:tr>
      <w:tr w14:paraId="63C91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21BA1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EB544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车门内拉手</w:t>
            </w:r>
          </w:p>
        </w:tc>
        <w:tc>
          <w:tcPr>
            <w:tcW w:w="707" w:type="dxa"/>
            <w:tcBorders>
              <w:top w:val="nil"/>
              <w:left w:val="nil"/>
              <w:bottom w:val="single" w:color="000000" w:sz="8" w:space="0"/>
              <w:right w:val="single" w:color="000000" w:sz="8" w:space="0"/>
            </w:tcBorders>
            <w:shd w:val="clear" w:color="auto" w:fill="FFFFFF"/>
            <w:noWrap/>
            <w:vAlign w:val="center"/>
          </w:tcPr>
          <w:p w14:paraId="23E2A3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0EA59F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00358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B5611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861" w:type="dxa"/>
            <w:tcBorders>
              <w:top w:val="nil"/>
              <w:left w:val="nil"/>
              <w:bottom w:val="single" w:color="000000" w:sz="8" w:space="0"/>
              <w:right w:val="single" w:color="000000" w:sz="8" w:space="0"/>
            </w:tcBorders>
            <w:shd w:val="clear" w:color="auto" w:fill="auto"/>
            <w:noWrap/>
            <w:vAlign w:val="center"/>
          </w:tcPr>
          <w:p w14:paraId="6E1CBB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57539F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B1BCCCC">
            <w:pPr>
              <w:jc w:val="center"/>
              <w:rPr>
                <w:rFonts w:hint="eastAsia" w:ascii="宋体" w:hAnsi="宋体" w:eastAsia="宋体" w:cs="宋体"/>
                <w:i w:val="0"/>
                <w:iCs w:val="0"/>
                <w:color w:val="auto"/>
                <w:sz w:val="18"/>
                <w:szCs w:val="18"/>
                <w:highlight w:val="none"/>
                <w:u w:val="none"/>
              </w:rPr>
            </w:pPr>
          </w:p>
        </w:tc>
      </w:tr>
      <w:tr w14:paraId="4BEED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5800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47FB1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车门外拉手</w:t>
            </w:r>
          </w:p>
        </w:tc>
        <w:tc>
          <w:tcPr>
            <w:tcW w:w="707" w:type="dxa"/>
            <w:tcBorders>
              <w:top w:val="nil"/>
              <w:left w:val="nil"/>
              <w:bottom w:val="single" w:color="000000" w:sz="8" w:space="0"/>
              <w:right w:val="single" w:color="000000" w:sz="8" w:space="0"/>
            </w:tcBorders>
            <w:shd w:val="clear" w:color="auto" w:fill="FFFFFF"/>
            <w:noWrap/>
            <w:vAlign w:val="center"/>
          </w:tcPr>
          <w:p w14:paraId="314DD8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5BFC8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DF043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ECA2B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tcBorders>
              <w:top w:val="nil"/>
              <w:left w:val="nil"/>
              <w:bottom w:val="single" w:color="000000" w:sz="8" w:space="0"/>
              <w:right w:val="single" w:color="000000" w:sz="8" w:space="0"/>
            </w:tcBorders>
            <w:shd w:val="clear" w:color="auto" w:fill="auto"/>
            <w:noWrap/>
            <w:vAlign w:val="center"/>
          </w:tcPr>
          <w:p w14:paraId="69B32C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403A8A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036D9AD">
            <w:pPr>
              <w:jc w:val="center"/>
              <w:rPr>
                <w:rFonts w:hint="eastAsia" w:ascii="宋体" w:hAnsi="宋体" w:eastAsia="宋体" w:cs="宋体"/>
                <w:i w:val="0"/>
                <w:iCs w:val="0"/>
                <w:color w:val="auto"/>
                <w:sz w:val="18"/>
                <w:szCs w:val="18"/>
                <w:highlight w:val="none"/>
                <w:u w:val="none"/>
              </w:rPr>
            </w:pPr>
          </w:p>
        </w:tc>
      </w:tr>
      <w:tr w14:paraId="27CFD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1B630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DD6FE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车窗摇把</w:t>
            </w:r>
          </w:p>
        </w:tc>
        <w:tc>
          <w:tcPr>
            <w:tcW w:w="707" w:type="dxa"/>
            <w:tcBorders>
              <w:top w:val="nil"/>
              <w:left w:val="nil"/>
              <w:bottom w:val="single" w:color="000000" w:sz="8" w:space="0"/>
              <w:right w:val="single" w:color="000000" w:sz="8" w:space="0"/>
            </w:tcBorders>
            <w:shd w:val="clear" w:color="auto" w:fill="FFFFFF"/>
            <w:noWrap/>
            <w:vAlign w:val="center"/>
          </w:tcPr>
          <w:p w14:paraId="483E93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78445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9F90C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3CA9B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861" w:type="dxa"/>
            <w:tcBorders>
              <w:top w:val="nil"/>
              <w:left w:val="nil"/>
              <w:bottom w:val="single" w:color="000000" w:sz="8" w:space="0"/>
              <w:right w:val="single" w:color="000000" w:sz="8" w:space="0"/>
            </w:tcBorders>
            <w:shd w:val="clear" w:color="auto" w:fill="auto"/>
            <w:noWrap/>
            <w:vAlign w:val="center"/>
          </w:tcPr>
          <w:p w14:paraId="7697CB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3B655D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DCBD5A4">
            <w:pPr>
              <w:jc w:val="center"/>
              <w:rPr>
                <w:rFonts w:hint="eastAsia" w:ascii="宋体" w:hAnsi="宋体" w:eastAsia="宋体" w:cs="宋体"/>
                <w:i w:val="0"/>
                <w:iCs w:val="0"/>
                <w:color w:val="auto"/>
                <w:sz w:val="18"/>
                <w:szCs w:val="18"/>
                <w:highlight w:val="none"/>
                <w:u w:val="none"/>
              </w:rPr>
            </w:pPr>
          </w:p>
        </w:tc>
      </w:tr>
      <w:tr w14:paraId="5C9BC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D7BC6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60F49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膨胀阀</w:t>
            </w:r>
          </w:p>
        </w:tc>
        <w:tc>
          <w:tcPr>
            <w:tcW w:w="707" w:type="dxa"/>
            <w:tcBorders>
              <w:top w:val="nil"/>
              <w:left w:val="nil"/>
              <w:bottom w:val="single" w:color="000000" w:sz="8" w:space="0"/>
              <w:right w:val="single" w:color="000000" w:sz="8" w:space="0"/>
            </w:tcBorders>
            <w:shd w:val="clear" w:color="auto" w:fill="FFFFFF"/>
            <w:noWrap/>
            <w:vAlign w:val="center"/>
          </w:tcPr>
          <w:p w14:paraId="7A9614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366C04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53BB33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876D1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FFFFFF"/>
            <w:noWrap/>
            <w:vAlign w:val="center"/>
          </w:tcPr>
          <w:p w14:paraId="5CA65B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1B93FD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7C8F291">
            <w:pPr>
              <w:jc w:val="center"/>
              <w:rPr>
                <w:rFonts w:hint="eastAsia" w:ascii="宋体" w:hAnsi="宋体" w:eastAsia="宋体" w:cs="宋体"/>
                <w:i w:val="0"/>
                <w:iCs w:val="0"/>
                <w:color w:val="auto"/>
                <w:sz w:val="18"/>
                <w:szCs w:val="18"/>
                <w:highlight w:val="none"/>
                <w:u w:val="none"/>
              </w:rPr>
            </w:pPr>
          </w:p>
        </w:tc>
      </w:tr>
      <w:tr w14:paraId="285E9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95167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220C1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蒸发箱</w:t>
            </w:r>
          </w:p>
        </w:tc>
        <w:tc>
          <w:tcPr>
            <w:tcW w:w="707" w:type="dxa"/>
            <w:tcBorders>
              <w:top w:val="nil"/>
              <w:left w:val="nil"/>
              <w:bottom w:val="single" w:color="000000" w:sz="8" w:space="0"/>
              <w:right w:val="single" w:color="000000" w:sz="8" w:space="0"/>
            </w:tcBorders>
            <w:shd w:val="clear" w:color="auto" w:fill="FFFFFF"/>
            <w:noWrap/>
            <w:vAlign w:val="center"/>
          </w:tcPr>
          <w:p w14:paraId="4B529E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DBE9A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20C36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A16FF5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340</w:t>
            </w:r>
          </w:p>
        </w:tc>
        <w:tc>
          <w:tcPr>
            <w:tcW w:w="861" w:type="dxa"/>
            <w:tcBorders>
              <w:top w:val="nil"/>
              <w:left w:val="nil"/>
              <w:bottom w:val="single" w:color="000000" w:sz="8" w:space="0"/>
              <w:right w:val="single" w:color="000000" w:sz="8" w:space="0"/>
            </w:tcBorders>
            <w:shd w:val="clear" w:color="auto" w:fill="auto"/>
            <w:noWrap/>
            <w:vAlign w:val="center"/>
          </w:tcPr>
          <w:p w14:paraId="1CD452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FFFFFF"/>
            <w:noWrap/>
            <w:vAlign w:val="center"/>
          </w:tcPr>
          <w:p w14:paraId="182096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4E969B1">
            <w:pPr>
              <w:jc w:val="center"/>
              <w:rPr>
                <w:rFonts w:hint="eastAsia" w:ascii="宋体" w:hAnsi="宋体" w:eastAsia="宋体" w:cs="宋体"/>
                <w:i w:val="0"/>
                <w:iCs w:val="0"/>
                <w:color w:val="auto"/>
                <w:sz w:val="18"/>
                <w:szCs w:val="18"/>
                <w:highlight w:val="none"/>
                <w:u w:val="none"/>
              </w:rPr>
            </w:pPr>
          </w:p>
        </w:tc>
      </w:tr>
      <w:tr w14:paraId="6DFA18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2642E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340E9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冷凝器</w:t>
            </w:r>
          </w:p>
        </w:tc>
        <w:tc>
          <w:tcPr>
            <w:tcW w:w="707" w:type="dxa"/>
            <w:tcBorders>
              <w:top w:val="nil"/>
              <w:left w:val="nil"/>
              <w:bottom w:val="single" w:color="000000" w:sz="8" w:space="0"/>
              <w:right w:val="single" w:color="000000" w:sz="8" w:space="0"/>
            </w:tcBorders>
            <w:shd w:val="clear" w:color="auto" w:fill="FFFFFF"/>
            <w:noWrap/>
            <w:vAlign w:val="center"/>
          </w:tcPr>
          <w:p w14:paraId="4FEEE7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5ACA1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6833A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80574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w:t>
            </w:r>
          </w:p>
        </w:tc>
        <w:tc>
          <w:tcPr>
            <w:tcW w:w="861" w:type="dxa"/>
            <w:tcBorders>
              <w:top w:val="nil"/>
              <w:left w:val="nil"/>
              <w:bottom w:val="single" w:color="000000" w:sz="8" w:space="0"/>
              <w:right w:val="single" w:color="000000" w:sz="8" w:space="0"/>
            </w:tcBorders>
            <w:shd w:val="clear" w:color="auto" w:fill="auto"/>
            <w:noWrap/>
            <w:vAlign w:val="center"/>
          </w:tcPr>
          <w:p w14:paraId="4CEC97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shd w:val="clear" w:color="auto" w:fill="FFFFFF"/>
            <w:noWrap/>
            <w:vAlign w:val="center"/>
          </w:tcPr>
          <w:p w14:paraId="4B742C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C689BF9">
            <w:pPr>
              <w:jc w:val="center"/>
              <w:rPr>
                <w:rFonts w:hint="eastAsia" w:ascii="宋体" w:hAnsi="宋体" w:eastAsia="宋体" w:cs="宋体"/>
                <w:i w:val="0"/>
                <w:iCs w:val="0"/>
                <w:color w:val="auto"/>
                <w:sz w:val="18"/>
                <w:szCs w:val="18"/>
                <w:highlight w:val="none"/>
                <w:u w:val="none"/>
              </w:rPr>
            </w:pPr>
          </w:p>
        </w:tc>
      </w:tr>
      <w:tr w14:paraId="5E4D05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C0051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C29EE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边灯</w:t>
            </w:r>
          </w:p>
        </w:tc>
        <w:tc>
          <w:tcPr>
            <w:tcW w:w="707" w:type="dxa"/>
            <w:tcBorders>
              <w:top w:val="nil"/>
              <w:left w:val="nil"/>
              <w:bottom w:val="single" w:color="000000" w:sz="8" w:space="0"/>
              <w:right w:val="single" w:color="000000" w:sz="8" w:space="0"/>
            </w:tcBorders>
            <w:shd w:val="clear" w:color="auto" w:fill="FFFFFF"/>
            <w:noWrap/>
            <w:vAlign w:val="center"/>
          </w:tcPr>
          <w:p w14:paraId="4C6212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843A9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9FD48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E4F59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shd w:val="clear" w:color="auto" w:fill="auto"/>
            <w:noWrap/>
            <w:vAlign w:val="center"/>
          </w:tcPr>
          <w:p w14:paraId="6437C6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FFFFFF"/>
            <w:noWrap/>
            <w:vAlign w:val="center"/>
          </w:tcPr>
          <w:p w14:paraId="6756DE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C8FFF75">
            <w:pPr>
              <w:jc w:val="center"/>
              <w:rPr>
                <w:rFonts w:hint="eastAsia" w:ascii="宋体" w:hAnsi="宋体" w:eastAsia="宋体" w:cs="宋体"/>
                <w:i w:val="0"/>
                <w:iCs w:val="0"/>
                <w:color w:val="auto"/>
                <w:sz w:val="18"/>
                <w:szCs w:val="18"/>
                <w:highlight w:val="none"/>
                <w:u w:val="none"/>
              </w:rPr>
            </w:pPr>
          </w:p>
        </w:tc>
      </w:tr>
      <w:tr w14:paraId="59FE04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8830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5074D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车灯示廓灯</w:t>
            </w:r>
          </w:p>
        </w:tc>
        <w:tc>
          <w:tcPr>
            <w:tcW w:w="707" w:type="dxa"/>
            <w:tcBorders>
              <w:top w:val="nil"/>
              <w:left w:val="nil"/>
              <w:bottom w:val="single" w:color="000000" w:sz="8" w:space="0"/>
              <w:right w:val="single" w:color="000000" w:sz="8" w:space="0"/>
            </w:tcBorders>
            <w:shd w:val="clear" w:color="auto" w:fill="FFFFFF"/>
            <w:noWrap/>
            <w:vAlign w:val="center"/>
          </w:tcPr>
          <w:p w14:paraId="27079E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197444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6550F9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76BF7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shd w:val="clear" w:color="auto" w:fill="FFFFFF"/>
            <w:noWrap/>
            <w:vAlign w:val="center"/>
          </w:tcPr>
          <w:p w14:paraId="4E1BB4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502558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E60DE1A">
            <w:pPr>
              <w:jc w:val="center"/>
              <w:rPr>
                <w:rFonts w:hint="eastAsia" w:ascii="宋体" w:hAnsi="宋体" w:eastAsia="宋体" w:cs="宋体"/>
                <w:i w:val="0"/>
                <w:iCs w:val="0"/>
                <w:color w:val="auto"/>
                <w:sz w:val="18"/>
                <w:szCs w:val="18"/>
                <w:highlight w:val="none"/>
                <w:u w:val="none"/>
              </w:rPr>
            </w:pPr>
          </w:p>
        </w:tc>
      </w:tr>
      <w:tr w14:paraId="015AF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92867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B9139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一轴导管</w:t>
            </w:r>
          </w:p>
        </w:tc>
        <w:tc>
          <w:tcPr>
            <w:tcW w:w="707" w:type="dxa"/>
            <w:tcBorders>
              <w:top w:val="nil"/>
              <w:left w:val="nil"/>
              <w:bottom w:val="single" w:color="000000" w:sz="8" w:space="0"/>
              <w:right w:val="single" w:color="000000" w:sz="8" w:space="0"/>
            </w:tcBorders>
            <w:shd w:val="clear" w:color="auto" w:fill="FFFFFF"/>
            <w:noWrap/>
            <w:vAlign w:val="center"/>
          </w:tcPr>
          <w:p w14:paraId="25235C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A8E16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24067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B6C83DC">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130</w:t>
            </w:r>
          </w:p>
        </w:tc>
        <w:tc>
          <w:tcPr>
            <w:tcW w:w="861" w:type="dxa"/>
            <w:vMerge w:val="restart"/>
            <w:tcBorders>
              <w:top w:val="nil"/>
              <w:left w:val="nil"/>
              <w:bottom w:val="single" w:color="000000" w:sz="8" w:space="0"/>
              <w:right w:val="single" w:color="000000" w:sz="8" w:space="0"/>
            </w:tcBorders>
            <w:shd w:val="clear" w:color="auto" w:fill="FFFFFF"/>
            <w:noWrap/>
            <w:vAlign w:val="center"/>
          </w:tcPr>
          <w:p w14:paraId="1F058D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7A46E7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6E631B00">
            <w:pPr>
              <w:jc w:val="center"/>
              <w:rPr>
                <w:rFonts w:hint="eastAsia" w:ascii="宋体" w:hAnsi="宋体" w:eastAsia="宋体" w:cs="宋体"/>
                <w:i w:val="0"/>
                <w:iCs w:val="0"/>
                <w:color w:val="auto"/>
                <w:sz w:val="18"/>
                <w:szCs w:val="18"/>
                <w:highlight w:val="none"/>
                <w:u w:val="none"/>
              </w:rPr>
            </w:pPr>
          </w:p>
        </w:tc>
      </w:tr>
      <w:tr w14:paraId="1E5E66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7D5AE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169F4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一轴油封</w:t>
            </w:r>
          </w:p>
        </w:tc>
        <w:tc>
          <w:tcPr>
            <w:tcW w:w="707" w:type="dxa"/>
            <w:tcBorders>
              <w:top w:val="nil"/>
              <w:left w:val="nil"/>
              <w:bottom w:val="single" w:color="000000" w:sz="8" w:space="0"/>
              <w:right w:val="single" w:color="000000" w:sz="8" w:space="0"/>
            </w:tcBorders>
            <w:shd w:val="clear" w:color="auto" w:fill="FFFFFF"/>
            <w:noWrap/>
            <w:vAlign w:val="center"/>
          </w:tcPr>
          <w:p w14:paraId="7D122B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15F1EC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04483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01C88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56D8F8D2">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0F2AA172">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3731747F">
            <w:pPr>
              <w:jc w:val="center"/>
              <w:rPr>
                <w:rFonts w:hint="eastAsia" w:ascii="宋体" w:hAnsi="宋体" w:eastAsia="宋体" w:cs="宋体"/>
                <w:i w:val="0"/>
                <w:iCs w:val="0"/>
                <w:color w:val="auto"/>
                <w:sz w:val="18"/>
                <w:szCs w:val="18"/>
                <w:highlight w:val="none"/>
                <w:u w:val="none"/>
              </w:rPr>
            </w:pPr>
          </w:p>
        </w:tc>
      </w:tr>
      <w:tr w14:paraId="1F09D0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CE280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63899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空调压力开关</w:t>
            </w:r>
          </w:p>
        </w:tc>
        <w:tc>
          <w:tcPr>
            <w:tcW w:w="707" w:type="dxa"/>
            <w:tcBorders>
              <w:top w:val="nil"/>
              <w:left w:val="nil"/>
              <w:bottom w:val="single" w:color="000000" w:sz="8" w:space="0"/>
              <w:right w:val="single" w:color="000000" w:sz="8" w:space="0"/>
            </w:tcBorders>
            <w:shd w:val="clear" w:color="auto" w:fill="FFFFFF"/>
            <w:noWrap/>
            <w:vAlign w:val="center"/>
          </w:tcPr>
          <w:p w14:paraId="146C6F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A3939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70DFA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472678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noWrap/>
            <w:vAlign w:val="center"/>
          </w:tcPr>
          <w:p w14:paraId="5E9855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3BF7EC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DA4C432">
            <w:pPr>
              <w:jc w:val="center"/>
              <w:rPr>
                <w:rFonts w:hint="eastAsia" w:ascii="宋体" w:hAnsi="宋体" w:eastAsia="宋体" w:cs="宋体"/>
                <w:i w:val="0"/>
                <w:iCs w:val="0"/>
                <w:color w:val="auto"/>
                <w:sz w:val="18"/>
                <w:szCs w:val="18"/>
                <w:highlight w:val="none"/>
                <w:u w:val="none"/>
              </w:rPr>
            </w:pPr>
          </w:p>
        </w:tc>
      </w:tr>
      <w:tr w14:paraId="5A4347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D3E10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6C219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暖风水管</w:t>
            </w:r>
          </w:p>
        </w:tc>
        <w:tc>
          <w:tcPr>
            <w:tcW w:w="707" w:type="dxa"/>
            <w:tcBorders>
              <w:top w:val="nil"/>
              <w:left w:val="nil"/>
              <w:bottom w:val="single" w:color="000000" w:sz="8" w:space="0"/>
              <w:right w:val="single" w:color="000000" w:sz="8" w:space="0"/>
            </w:tcBorders>
            <w:shd w:val="clear" w:color="auto" w:fill="FFFFFF"/>
            <w:noWrap/>
            <w:vAlign w:val="center"/>
          </w:tcPr>
          <w:p w14:paraId="1BD00E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C3754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5BE653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697DB7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noWrap/>
            <w:vAlign w:val="center"/>
          </w:tcPr>
          <w:p w14:paraId="0A10E8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517A4B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58228F8">
            <w:pPr>
              <w:jc w:val="center"/>
              <w:rPr>
                <w:rFonts w:hint="eastAsia" w:ascii="宋体" w:hAnsi="宋体" w:eastAsia="宋体" w:cs="宋体"/>
                <w:i w:val="0"/>
                <w:iCs w:val="0"/>
                <w:color w:val="auto"/>
                <w:sz w:val="18"/>
                <w:szCs w:val="18"/>
                <w:highlight w:val="none"/>
                <w:u w:val="none"/>
              </w:rPr>
            </w:pPr>
          </w:p>
        </w:tc>
      </w:tr>
      <w:tr w14:paraId="331E7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DB5E1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F1867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电磁吸拉开关</w:t>
            </w:r>
          </w:p>
        </w:tc>
        <w:tc>
          <w:tcPr>
            <w:tcW w:w="707" w:type="dxa"/>
            <w:tcBorders>
              <w:top w:val="nil"/>
              <w:left w:val="nil"/>
              <w:bottom w:val="single" w:color="000000" w:sz="8" w:space="0"/>
              <w:right w:val="single" w:color="000000" w:sz="8" w:space="0"/>
            </w:tcBorders>
            <w:shd w:val="clear" w:color="auto" w:fill="FFFFFF"/>
            <w:noWrap/>
            <w:vAlign w:val="center"/>
          </w:tcPr>
          <w:p w14:paraId="4E8A49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5B92BD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1090B1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0CB9D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861" w:type="dxa"/>
            <w:tcBorders>
              <w:top w:val="nil"/>
              <w:left w:val="nil"/>
              <w:bottom w:val="single" w:color="000000" w:sz="8" w:space="0"/>
              <w:right w:val="single" w:color="000000" w:sz="8" w:space="0"/>
            </w:tcBorders>
            <w:shd w:val="clear" w:color="auto" w:fill="FFFFFF"/>
            <w:noWrap/>
            <w:vAlign w:val="center"/>
          </w:tcPr>
          <w:p w14:paraId="089BB4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201C2F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1099049">
            <w:pPr>
              <w:jc w:val="center"/>
              <w:rPr>
                <w:rFonts w:hint="eastAsia" w:ascii="宋体" w:hAnsi="宋体" w:eastAsia="宋体" w:cs="宋体"/>
                <w:i w:val="0"/>
                <w:iCs w:val="0"/>
                <w:color w:val="auto"/>
                <w:sz w:val="18"/>
                <w:szCs w:val="18"/>
                <w:highlight w:val="none"/>
                <w:u w:val="none"/>
              </w:rPr>
            </w:pPr>
          </w:p>
        </w:tc>
      </w:tr>
      <w:tr w14:paraId="494B80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DE8C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E152A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前制动鼓总成</w:t>
            </w:r>
          </w:p>
        </w:tc>
        <w:tc>
          <w:tcPr>
            <w:tcW w:w="707" w:type="dxa"/>
            <w:tcBorders>
              <w:top w:val="nil"/>
              <w:left w:val="nil"/>
              <w:bottom w:val="single" w:color="000000" w:sz="8" w:space="0"/>
              <w:right w:val="single" w:color="000000" w:sz="8" w:space="0"/>
            </w:tcBorders>
            <w:shd w:val="clear" w:color="auto" w:fill="FFFFFF"/>
            <w:noWrap/>
            <w:vAlign w:val="center"/>
          </w:tcPr>
          <w:p w14:paraId="02730B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A5A39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0AAA61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6AA604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370</w:t>
            </w:r>
          </w:p>
        </w:tc>
        <w:tc>
          <w:tcPr>
            <w:tcW w:w="861" w:type="dxa"/>
            <w:tcBorders>
              <w:top w:val="nil"/>
              <w:left w:val="nil"/>
              <w:bottom w:val="single" w:color="000000" w:sz="8" w:space="0"/>
              <w:right w:val="single" w:color="000000" w:sz="8" w:space="0"/>
            </w:tcBorders>
            <w:noWrap/>
            <w:vAlign w:val="center"/>
          </w:tcPr>
          <w:p w14:paraId="2DAF46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6229B7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B3B94E9">
            <w:pPr>
              <w:jc w:val="center"/>
              <w:rPr>
                <w:rFonts w:hint="eastAsia" w:ascii="宋体" w:hAnsi="宋体" w:eastAsia="宋体" w:cs="宋体"/>
                <w:i w:val="0"/>
                <w:iCs w:val="0"/>
                <w:color w:val="auto"/>
                <w:sz w:val="18"/>
                <w:szCs w:val="18"/>
                <w:highlight w:val="none"/>
                <w:u w:val="none"/>
              </w:rPr>
            </w:pPr>
          </w:p>
        </w:tc>
      </w:tr>
      <w:tr w14:paraId="6C3872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FDB19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8F4E8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后制动鼓总成</w:t>
            </w:r>
          </w:p>
        </w:tc>
        <w:tc>
          <w:tcPr>
            <w:tcW w:w="707" w:type="dxa"/>
            <w:tcBorders>
              <w:top w:val="nil"/>
              <w:left w:val="nil"/>
              <w:bottom w:val="single" w:color="000000" w:sz="8" w:space="0"/>
              <w:right w:val="single" w:color="000000" w:sz="8" w:space="0"/>
            </w:tcBorders>
            <w:shd w:val="clear" w:color="auto" w:fill="FFFFFF"/>
            <w:noWrap/>
            <w:vAlign w:val="center"/>
          </w:tcPr>
          <w:p w14:paraId="46B0FC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99971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5949CF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0DF25C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315</w:t>
            </w:r>
          </w:p>
        </w:tc>
        <w:tc>
          <w:tcPr>
            <w:tcW w:w="861" w:type="dxa"/>
            <w:tcBorders>
              <w:top w:val="nil"/>
              <w:left w:val="nil"/>
              <w:bottom w:val="single" w:color="000000" w:sz="8" w:space="0"/>
              <w:right w:val="single" w:color="000000" w:sz="8" w:space="0"/>
            </w:tcBorders>
            <w:noWrap/>
            <w:vAlign w:val="center"/>
          </w:tcPr>
          <w:p w14:paraId="1C1592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CEA1E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A681CEB">
            <w:pPr>
              <w:jc w:val="center"/>
              <w:rPr>
                <w:rFonts w:hint="eastAsia" w:ascii="宋体" w:hAnsi="宋体" w:eastAsia="宋体" w:cs="宋体"/>
                <w:i w:val="0"/>
                <w:iCs w:val="0"/>
                <w:color w:val="auto"/>
                <w:sz w:val="18"/>
                <w:szCs w:val="18"/>
                <w:highlight w:val="none"/>
                <w:u w:val="none"/>
              </w:rPr>
            </w:pPr>
          </w:p>
        </w:tc>
      </w:tr>
      <w:tr w14:paraId="3CCC27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B0EB1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DBB7E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座椅</w:t>
            </w:r>
          </w:p>
        </w:tc>
        <w:tc>
          <w:tcPr>
            <w:tcW w:w="707" w:type="dxa"/>
            <w:tcBorders>
              <w:top w:val="nil"/>
              <w:left w:val="nil"/>
              <w:bottom w:val="single" w:color="000000" w:sz="8" w:space="0"/>
              <w:right w:val="single" w:color="000000" w:sz="8" w:space="0"/>
            </w:tcBorders>
            <w:shd w:val="clear" w:color="auto" w:fill="FFFFFF"/>
            <w:noWrap/>
            <w:vAlign w:val="center"/>
          </w:tcPr>
          <w:p w14:paraId="173515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6B8FDB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auto"/>
            <w:noWrap/>
            <w:vAlign w:val="center"/>
          </w:tcPr>
          <w:p w14:paraId="36FDDF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04C65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580</w:t>
            </w:r>
          </w:p>
        </w:tc>
        <w:tc>
          <w:tcPr>
            <w:tcW w:w="861" w:type="dxa"/>
            <w:tcBorders>
              <w:top w:val="nil"/>
              <w:left w:val="nil"/>
              <w:bottom w:val="single" w:color="000000" w:sz="8" w:space="0"/>
              <w:right w:val="single" w:color="000000" w:sz="8" w:space="0"/>
            </w:tcBorders>
            <w:shd w:val="clear" w:color="auto" w:fill="FFFFFF"/>
            <w:noWrap/>
            <w:vAlign w:val="center"/>
          </w:tcPr>
          <w:p w14:paraId="045937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FFFFFF"/>
            <w:noWrap/>
            <w:vAlign w:val="center"/>
          </w:tcPr>
          <w:p w14:paraId="57BCE7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B872BCC">
            <w:pPr>
              <w:jc w:val="center"/>
              <w:rPr>
                <w:rFonts w:hint="eastAsia" w:ascii="宋体" w:hAnsi="宋体" w:eastAsia="宋体" w:cs="宋体"/>
                <w:i w:val="0"/>
                <w:iCs w:val="0"/>
                <w:color w:val="auto"/>
                <w:sz w:val="18"/>
                <w:szCs w:val="18"/>
                <w:highlight w:val="none"/>
                <w:u w:val="none"/>
              </w:rPr>
            </w:pPr>
          </w:p>
        </w:tc>
      </w:tr>
      <w:tr w14:paraId="0BFEA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A499E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4890D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曲轴后油封</w:t>
            </w:r>
          </w:p>
        </w:tc>
        <w:tc>
          <w:tcPr>
            <w:tcW w:w="707" w:type="dxa"/>
            <w:tcBorders>
              <w:top w:val="nil"/>
              <w:left w:val="nil"/>
              <w:bottom w:val="single" w:color="000000" w:sz="8" w:space="0"/>
              <w:right w:val="single" w:color="000000" w:sz="8" w:space="0"/>
            </w:tcBorders>
            <w:shd w:val="clear" w:color="auto" w:fill="FFFFFF"/>
            <w:noWrap/>
            <w:vAlign w:val="center"/>
          </w:tcPr>
          <w:p w14:paraId="52B53D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78FA39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85627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02568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FFFFFF"/>
            <w:noWrap/>
            <w:vAlign w:val="center"/>
          </w:tcPr>
          <w:p w14:paraId="01B7A1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shd w:val="clear" w:color="auto" w:fill="auto"/>
            <w:noWrap/>
            <w:vAlign w:val="center"/>
          </w:tcPr>
          <w:p w14:paraId="646B3F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ECA3C25">
            <w:pPr>
              <w:jc w:val="center"/>
              <w:rPr>
                <w:rFonts w:hint="eastAsia" w:ascii="宋体" w:hAnsi="宋体" w:eastAsia="宋体" w:cs="宋体"/>
                <w:i w:val="0"/>
                <w:iCs w:val="0"/>
                <w:color w:val="auto"/>
                <w:sz w:val="18"/>
                <w:szCs w:val="18"/>
                <w:highlight w:val="none"/>
                <w:u w:val="none"/>
              </w:rPr>
            </w:pPr>
          </w:p>
        </w:tc>
      </w:tr>
      <w:tr w14:paraId="31B487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C10B5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DBA13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曲轴前油封</w:t>
            </w:r>
          </w:p>
        </w:tc>
        <w:tc>
          <w:tcPr>
            <w:tcW w:w="707" w:type="dxa"/>
            <w:tcBorders>
              <w:top w:val="nil"/>
              <w:left w:val="nil"/>
              <w:bottom w:val="single" w:color="000000" w:sz="8" w:space="0"/>
              <w:right w:val="single" w:color="000000" w:sz="8" w:space="0"/>
            </w:tcBorders>
            <w:shd w:val="clear" w:color="auto" w:fill="FFFFFF"/>
            <w:noWrap/>
            <w:vAlign w:val="center"/>
          </w:tcPr>
          <w:p w14:paraId="0B486C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154FAF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8E8DA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7773CC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FFFFFF"/>
            <w:noWrap/>
            <w:vAlign w:val="center"/>
          </w:tcPr>
          <w:p w14:paraId="6A8139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shd w:val="clear" w:color="auto" w:fill="auto"/>
            <w:noWrap/>
            <w:vAlign w:val="center"/>
          </w:tcPr>
          <w:p w14:paraId="17BE67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B1A0238">
            <w:pPr>
              <w:jc w:val="center"/>
              <w:rPr>
                <w:rFonts w:hint="eastAsia" w:ascii="宋体" w:hAnsi="宋体" w:eastAsia="宋体" w:cs="宋体"/>
                <w:i w:val="0"/>
                <w:iCs w:val="0"/>
                <w:color w:val="auto"/>
                <w:sz w:val="18"/>
                <w:szCs w:val="18"/>
                <w:highlight w:val="none"/>
                <w:u w:val="none"/>
              </w:rPr>
            </w:pPr>
          </w:p>
        </w:tc>
      </w:tr>
      <w:tr w14:paraId="0E2167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8C644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41ED0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发动机大修包</w:t>
            </w:r>
          </w:p>
        </w:tc>
        <w:tc>
          <w:tcPr>
            <w:tcW w:w="707" w:type="dxa"/>
            <w:tcBorders>
              <w:top w:val="nil"/>
              <w:left w:val="nil"/>
              <w:bottom w:val="single" w:color="000000" w:sz="8" w:space="0"/>
              <w:right w:val="single" w:color="000000" w:sz="8" w:space="0"/>
            </w:tcBorders>
            <w:shd w:val="clear" w:color="auto" w:fill="FFFFFF"/>
            <w:noWrap/>
            <w:vAlign w:val="center"/>
          </w:tcPr>
          <w:p w14:paraId="01AD37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01985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821" w:type="dxa"/>
            <w:tcBorders>
              <w:top w:val="nil"/>
              <w:left w:val="nil"/>
              <w:bottom w:val="single" w:color="000000" w:sz="8" w:space="0"/>
              <w:right w:val="nil"/>
            </w:tcBorders>
            <w:shd w:val="clear" w:color="auto" w:fill="FFFFFF"/>
            <w:noWrap/>
            <w:vAlign w:val="center"/>
          </w:tcPr>
          <w:p w14:paraId="4B1CBD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BA6CE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w:t>
            </w:r>
          </w:p>
        </w:tc>
        <w:tc>
          <w:tcPr>
            <w:tcW w:w="861" w:type="dxa"/>
            <w:tcBorders>
              <w:top w:val="nil"/>
              <w:left w:val="nil"/>
              <w:bottom w:val="single" w:color="000000" w:sz="8" w:space="0"/>
              <w:right w:val="single" w:color="000000" w:sz="8" w:space="0"/>
            </w:tcBorders>
            <w:shd w:val="clear" w:color="auto" w:fill="FFFFFF"/>
            <w:noWrap/>
            <w:vAlign w:val="center"/>
          </w:tcPr>
          <w:p w14:paraId="7CF8F0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shd w:val="clear" w:color="auto" w:fill="auto"/>
            <w:noWrap/>
            <w:vAlign w:val="center"/>
          </w:tcPr>
          <w:p w14:paraId="1B27A0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FC92F77">
            <w:pPr>
              <w:jc w:val="center"/>
              <w:rPr>
                <w:rFonts w:hint="eastAsia" w:ascii="宋体" w:hAnsi="宋体" w:eastAsia="宋体" w:cs="宋体"/>
                <w:i w:val="0"/>
                <w:iCs w:val="0"/>
                <w:color w:val="auto"/>
                <w:sz w:val="18"/>
                <w:szCs w:val="18"/>
                <w:highlight w:val="none"/>
                <w:u w:val="none"/>
              </w:rPr>
            </w:pPr>
          </w:p>
        </w:tc>
      </w:tr>
      <w:tr w14:paraId="65E224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7F304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A69A0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气门室盖垫</w:t>
            </w:r>
          </w:p>
        </w:tc>
        <w:tc>
          <w:tcPr>
            <w:tcW w:w="707" w:type="dxa"/>
            <w:tcBorders>
              <w:top w:val="nil"/>
              <w:left w:val="nil"/>
              <w:bottom w:val="single" w:color="000000" w:sz="8" w:space="0"/>
              <w:right w:val="single" w:color="000000" w:sz="8" w:space="0"/>
            </w:tcBorders>
            <w:shd w:val="clear" w:color="auto" w:fill="FFFFFF"/>
            <w:noWrap/>
            <w:vAlign w:val="center"/>
          </w:tcPr>
          <w:p w14:paraId="635B29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1ED3A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张</w:t>
            </w:r>
          </w:p>
        </w:tc>
        <w:tc>
          <w:tcPr>
            <w:tcW w:w="821" w:type="dxa"/>
            <w:tcBorders>
              <w:top w:val="nil"/>
              <w:left w:val="nil"/>
              <w:bottom w:val="single" w:color="000000" w:sz="8" w:space="0"/>
              <w:right w:val="nil"/>
            </w:tcBorders>
            <w:shd w:val="clear" w:color="auto" w:fill="FFFFFF"/>
            <w:noWrap/>
            <w:vAlign w:val="center"/>
          </w:tcPr>
          <w:p w14:paraId="43331A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B3D26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shd w:val="clear" w:color="auto" w:fill="FFFFFF"/>
            <w:noWrap/>
            <w:vAlign w:val="center"/>
          </w:tcPr>
          <w:p w14:paraId="743F26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5EC7E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53AD59C">
            <w:pPr>
              <w:jc w:val="center"/>
              <w:rPr>
                <w:rFonts w:hint="eastAsia" w:ascii="宋体" w:hAnsi="宋体" w:eastAsia="宋体" w:cs="宋体"/>
                <w:i w:val="0"/>
                <w:iCs w:val="0"/>
                <w:color w:val="auto"/>
                <w:sz w:val="18"/>
                <w:szCs w:val="18"/>
                <w:highlight w:val="none"/>
                <w:u w:val="none"/>
              </w:rPr>
            </w:pPr>
          </w:p>
        </w:tc>
      </w:tr>
      <w:tr w14:paraId="0A916D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571ED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7E148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方向机总成</w:t>
            </w:r>
          </w:p>
        </w:tc>
        <w:tc>
          <w:tcPr>
            <w:tcW w:w="707" w:type="dxa"/>
            <w:tcBorders>
              <w:top w:val="nil"/>
              <w:left w:val="nil"/>
              <w:bottom w:val="single" w:color="000000" w:sz="8" w:space="0"/>
              <w:right w:val="single" w:color="000000" w:sz="8" w:space="0"/>
            </w:tcBorders>
            <w:shd w:val="clear" w:color="auto" w:fill="FFFFFF"/>
            <w:noWrap/>
            <w:vAlign w:val="center"/>
          </w:tcPr>
          <w:p w14:paraId="7F31FF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71BF59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3F3AD7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D71CC6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1100</w:t>
            </w:r>
          </w:p>
        </w:tc>
        <w:tc>
          <w:tcPr>
            <w:tcW w:w="861" w:type="dxa"/>
            <w:tcBorders>
              <w:top w:val="nil"/>
              <w:left w:val="nil"/>
              <w:bottom w:val="single" w:color="000000" w:sz="8" w:space="0"/>
              <w:right w:val="single" w:color="000000" w:sz="8" w:space="0"/>
            </w:tcBorders>
            <w:shd w:val="clear" w:color="auto" w:fill="FFFFFF"/>
            <w:noWrap/>
            <w:vAlign w:val="center"/>
          </w:tcPr>
          <w:p w14:paraId="042609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auto"/>
            <w:noWrap/>
            <w:vAlign w:val="center"/>
          </w:tcPr>
          <w:p w14:paraId="51CB2A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CDD8E13">
            <w:pPr>
              <w:jc w:val="center"/>
              <w:rPr>
                <w:rFonts w:hint="eastAsia" w:ascii="宋体" w:hAnsi="宋体" w:eastAsia="宋体" w:cs="宋体"/>
                <w:i w:val="0"/>
                <w:iCs w:val="0"/>
                <w:color w:val="auto"/>
                <w:sz w:val="18"/>
                <w:szCs w:val="18"/>
                <w:highlight w:val="none"/>
                <w:u w:val="none"/>
              </w:rPr>
            </w:pPr>
          </w:p>
        </w:tc>
      </w:tr>
      <w:tr w14:paraId="388ED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2C3D9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23307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膨胀水箱</w:t>
            </w:r>
          </w:p>
        </w:tc>
        <w:tc>
          <w:tcPr>
            <w:tcW w:w="707" w:type="dxa"/>
            <w:tcBorders>
              <w:top w:val="nil"/>
              <w:left w:val="nil"/>
              <w:bottom w:val="single" w:color="000000" w:sz="8" w:space="0"/>
              <w:right w:val="single" w:color="000000" w:sz="8" w:space="0"/>
            </w:tcBorders>
            <w:shd w:val="clear" w:color="auto" w:fill="FFFFFF"/>
            <w:noWrap/>
            <w:vAlign w:val="center"/>
          </w:tcPr>
          <w:p w14:paraId="73A8C2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207B69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7F1B9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4A0BDAF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110</w:t>
            </w:r>
          </w:p>
        </w:tc>
        <w:tc>
          <w:tcPr>
            <w:tcW w:w="861" w:type="dxa"/>
            <w:tcBorders>
              <w:top w:val="nil"/>
              <w:left w:val="nil"/>
              <w:bottom w:val="single" w:color="000000" w:sz="8" w:space="0"/>
              <w:right w:val="single" w:color="000000" w:sz="8" w:space="0"/>
            </w:tcBorders>
            <w:shd w:val="clear" w:color="auto" w:fill="FFFFFF"/>
            <w:noWrap/>
            <w:vAlign w:val="center"/>
          </w:tcPr>
          <w:p w14:paraId="385A2F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4CFFEC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DD96336">
            <w:pPr>
              <w:jc w:val="center"/>
              <w:rPr>
                <w:rFonts w:hint="eastAsia" w:ascii="宋体" w:hAnsi="宋体" w:eastAsia="宋体" w:cs="宋体"/>
                <w:i w:val="0"/>
                <w:iCs w:val="0"/>
                <w:color w:val="auto"/>
                <w:sz w:val="18"/>
                <w:szCs w:val="18"/>
                <w:highlight w:val="none"/>
                <w:u w:val="none"/>
              </w:rPr>
            </w:pPr>
          </w:p>
        </w:tc>
      </w:tr>
      <w:tr w14:paraId="29D6CB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D9448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1926" w:type="dxa"/>
            <w:gridSpan w:val="2"/>
            <w:tcBorders>
              <w:top w:val="nil"/>
              <w:left w:val="nil"/>
              <w:bottom w:val="single" w:color="000000" w:sz="8" w:space="0"/>
              <w:right w:val="nil"/>
            </w:tcBorders>
            <w:shd w:val="clear" w:color="auto" w:fill="auto"/>
            <w:noWrap/>
            <w:vAlign w:val="center"/>
          </w:tcPr>
          <w:p w14:paraId="2011A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暖/鼓风机</w:t>
            </w:r>
          </w:p>
        </w:tc>
        <w:tc>
          <w:tcPr>
            <w:tcW w:w="707" w:type="dxa"/>
            <w:tcBorders>
              <w:top w:val="nil"/>
              <w:left w:val="single" w:color="000000" w:sz="8" w:space="0"/>
              <w:bottom w:val="single" w:color="000000" w:sz="8" w:space="0"/>
              <w:right w:val="single" w:color="000000" w:sz="8" w:space="0"/>
            </w:tcBorders>
            <w:shd w:val="clear" w:color="auto" w:fill="FFFFFF"/>
            <w:noWrap/>
            <w:vAlign w:val="center"/>
          </w:tcPr>
          <w:p w14:paraId="6048ED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335E8A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nil"/>
            </w:tcBorders>
            <w:shd w:val="clear" w:color="auto" w:fill="auto"/>
            <w:noWrap/>
            <w:vAlign w:val="center"/>
          </w:tcPr>
          <w:p w14:paraId="0F9A7C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E19C3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w:t>
            </w:r>
          </w:p>
        </w:tc>
        <w:tc>
          <w:tcPr>
            <w:tcW w:w="861" w:type="dxa"/>
            <w:tcBorders>
              <w:top w:val="nil"/>
              <w:left w:val="nil"/>
              <w:bottom w:val="single" w:color="000000" w:sz="8" w:space="0"/>
              <w:right w:val="single" w:color="000000" w:sz="8" w:space="0"/>
            </w:tcBorders>
            <w:shd w:val="clear" w:color="auto" w:fill="FFFFFF"/>
            <w:noWrap/>
            <w:vAlign w:val="center"/>
          </w:tcPr>
          <w:p w14:paraId="5137F4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7835A4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55BD410">
            <w:pPr>
              <w:jc w:val="center"/>
              <w:rPr>
                <w:rFonts w:hint="eastAsia" w:ascii="宋体" w:hAnsi="宋体" w:eastAsia="宋体" w:cs="宋体"/>
                <w:i w:val="0"/>
                <w:iCs w:val="0"/>
                <w:color w:val="auto"/>
                <w:sz w:val="18"/>
                <w:szCs w:val="18"/>
                <w:highlight w:val="none"/>
                <w:u w:val="none"/>
              </w:rPr>
            </w:pPr>
          </w:p>
        </w:tc>
      </w:tr>
      <w:tr w14:paraId="76F2B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F1762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1926" w:type="dxa"/>
            <w:gridSpan w:val="2"/>
            <w:tcBorders>
              <w:top w:val="nil"/>
              <w:left w:val="nil"/>
              <w:bottom w:val="single" w:color="000000" w:sz="8" w:space="0"/>
              <w:right w:val="nil"/>
            </w:tcBorders>
            <w:shd w:val="clear" w:color="auto" w:fill="FFFFFF"/>
            <w:noWrap/>
            <w:vAlign w:val="center"/>
          </w:tcPr>
          <w:p w14:paraId="2EF6C6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后轮内轴承</w:t>
            </w:r>
          </w:p>
        </w:tc>
        <w:tc>
          <w:tcPr>
            <w:tcW w:w="707" w:type="dxa"/>
            <w:tcBorders>
              <w:top w:val="nil"/>
              <w:left w:val="single" w:color="000000" w:sz="8" w:space="0"/>
              <w:bottom w:val="single" w:color="000000" w:sz="8" w:space="0"/>
              <w:right w:val="single" w:color="000000" w:sz="8" w:space="0"/>
            </w:tcBorders>
            <w:shd w:val="clear" w:color="auto" w:fill="FFFFFF"/>
            <w:noWrap/>
            <w:vAlign w:val="center"/>
          </w:tcPr>
          <w:p w14:paraId="7C8058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7DCBBB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1284C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C038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FFFFFF"/>
            <w:noWrap/>
            <w:vAlign w:val="center"/>
          </w:tcPr>
          <w:p w14:paraId="5F9798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auto"/>
            <w:noWrap/>
            <w:vAlign w:val="center"/>
          </w:tcPr>
          <w:p w14:paraId="56CF38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8633510">
            <w:pPr>
              <w:jc w:val="center"/>
              <w:rPr>
                <w:rFonts w:hint="eastAsia" w:ascii="宋体" w:hAnsi="宋体" w:eastAsia="宋体" w:cs="宋体"/>
                <w:i w:val="0"/>
                <w:iCs w:val="0"/>
                <w:color w:val="auto"/>
                <w:sz w:val="18"/>
                <w:szCs w:val="18"/>
                <w:highlight w:val="none"/>
                <w:u w:val="none"/>
              </w:rPr>
            </w:pPr>
          </w:p>
        </w:tc>
      </w:tr>
      <w:tr w14:paraId="60EE6D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1438C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1926" w:type="dxa"/>
            <w:gridSpan w:val="2"/>
            <w:tcBorders>
              <w:top w:val="nil"/>
              <w:left w:val="nil"/>
              <w:bottom w:val="single" w:color="000000" w:sz="8" w:space="0"/>
              <w:right w:val="nil"/>
            </w:tcBorders>
            <w:shd w:val="clear" w:color="auto" w:fill="FFFFFF"/>
            <w:noWrap/>
            <w:vAlign w:val="center"/>
          </w:tcPr>
          <w:p w14:paraId="4517E3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后轮外轴承</w:t>
            </w:r>
          </w:p>
        </w:tc>
        <w:tc>
          <w:tcPr>
            <w:tcW w:w="707" w:type="dxa"/>
            <w:tcBorders>
              <w:top w:val="nil"/>
              <w:left w:val="single" w:color="000000" w:sz="8" w:space="0"/>
              <w:bottom w:val="single" w:color="000000" w:sz="8" w:space="0"/>
              <w:right w:val="single" w:color="000000" w:sz="8" w:space="0"/>
            </w:tcBorders>
            <w:shd w:val="clear" w:color="auto" w:fill="FFFFFF"/>
            <w:noWrap/>
            <w:vAlign w:val="center"/>
          </w:tcPr>
          <w:p w14:paraId="1ABCF0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CA5AF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197D8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C6AE4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FFFFFF"/>
            <w:noWrap/>
            <w:vAlign w:val="center"/>
          </w:tcPr>
          <w:p w14:paraId="5BE47D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auto"/>
            <w:noWrap/>
            <w:vAlign w:val="center"/>
          </w:tcPr>
          <w:p w14:paraId="2B0054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47AADE7">
            <w:pPr>
              <w:jc w:val="center"/>
              <w:rPr>
                <w:rFonts w:hint="eastAsia" w:ascii="宋体" w:hAnsi="宋体" w:eastAsia="宋体" w:cs="宋体"/>
                <w:i w:val="0"/>
                <w:iCs w:val="0"/>
                <w:color w:val="auto"/>
                <w:sz w:val="18"/>
                <w:szCs w:val="18"/>
                <w:highlight w:val="none"/>
                <w:u w:val="none"/>
              </w:rPr>
            </w:pPr>
          </w:p>
        </w:tc>
      </w:tr>
      <w:tr w14:paraId="5E0E38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46B4A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1926" w:type="dxa"/>
            <w:gridSpan w:val="2"/>
            <w:tcBorders>
              <w:top w:val="nil"/>
              <w:left w:val="nil"/>
              <w:bottom w:val="single" w:color="000000" w:sz="8" w:space="0"/>
              <w:right w:val="nil"/>
            </w:tcBorders>
            <w:shd w:val="clear" w:color="auto" w:fill="FFFFFF"/>
            <w:noWrap/>
            <w:vAlign w:val="center"/>
          </w:tcPr>
          <w:p w14:paraId="2B596E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空滤外壳</w:t>
            </w:r>
          </w:p>
        </w:tc>
        <w:tc>
          <w:tcPr>
            <w:tcW w:w="707" w:type="dxa"/>
            <w:tcBorders>
              <w:top w:val="nil"/>
              <w:left w:val="single" w:color="000000" w:sz="8" w:space="0"/>
              <w:bottom w:val="single" w:color="000000" w:sz="8" w:space="0"/>
              <w:right w:val="single" w:color="000000" w:sz="8" w:space="0"/>
            </w:tcBorders>
            <w:shd w:val="clear" w:color="auto" w:fill="FFFFFF"/>
            <w:noWrap/>
            <w:vAlign w:val="center"/>
          </w:tcPr>
          <w:p w14:paraId="11D375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52D2B8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C65C4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43D1245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290</w:t>
            </w:r>
          </w:p>
        </w:tc>
        <w:tc>
          <w:tcPr>
            <w:tcW w:w="861" w:type="dxa"/>
            <w:tcBorders>
              <w:top w:val="nil"/>
              <w:left w:val="nil"/>
              <w:bottom w:val="single" w:color="000000" w:sz="8" w:space="0"/>
              <w:right w:val="single" w:color="000000" w:sz="8" w:space="0"/>
            </w:tcBorders>
            <w:shd w:val="clear" w:color="auto" w:fill="FFFFFF"/>
            <w:noWrap/>
            <w:vAlign w:val="center"/>
          </w:tcPr>
          <w:p w14:paraId="5B43E9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1165E0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6D90E68">
            <w:pPr>
              <w:jc w:val="center"/>
              <w:rPr>
                <w:rFonts w:hint="eastAsia" w:ascii="宋体" w:hAnsi="宋体" w:eastAsia="宋体" w:cs="宋体"/>
                <w:i w:val="0"/>
                <w:iCs w:val="0"/>
                <w:color w:val="auto"/>
                <w:sz w:val="18"/>
                <w:szCs w:val="18"/>
                <w:highlight w:val="none"/>
                <w:u w:val="none"/>
              </w:rPr>
            </w:pPr>
          </w:p>
        </w:tc>
      </w:tr>
      <w:tr w14:paraId="0C0511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BFA34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BDA9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膨胀阀</w:t>
            </w:r>
          </w:p>
        </w:tc>
        <w:tc>
          <w:tcPr>
            <w:tcW w:w="707" w:type="dxa"/>
            <w:tcBorders>
              <w:top w:val="nil"/>
              <w:left w:val="nil"/>
              <w:bottom w:val="single" w:color="000000" w:sz="8" w:space="0"/>
              <w:right w:val="single" w:color="000000" w:sz="8" w:space="0"/>
            </w:tcBorders>
            <w:shd w:val="clear" w:color="auto" w:fill="FFFFFF"/>
            <w:noWrap/>
            <w:vAlign w:val="center"/>
          </w:tcPr>
          <w:p w14:paraId="6BD31D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56839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77DED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650A8E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861" w:type="dxa"/>
            <w:tcBorders>
              <w:top w:val="nil"/>
              <w:left w:val="nil"/>
              <w:bottom w:val="single" w:color="000000" w:sz="8" w:space="0"/>
              <w:right w:val="single" w:color="000000" w:sz="8" w:space="0"/>
            </w:tcBorders>
            <w:shd w:val="clear" w:color="auto" w:fill="FFFFFF"/>
            <w:noWrap/>
            <w:vAlign w:val="center"/>
          </w:tcPr>
          <w:p w14:paraId="6A390F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0BBABE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2C25C7B">
            <w:pPr>
              <w:jc w:val="center"/>
              <w:rPr>
                <w:rFonts w:hint="eastAsia" w:ascii="宋体" w:hAnsi="宋体" w:eastAsia="宋体" w:cs="宋体"/>
                <w:i w:val="0"/>
                <w:iCs w:val="0"/>
                <w:color w:val="auto"/>
                <w:sz w:val="18"/>
                <w:szCs w:val="18"/>
                <w:highlight w:val="none"/>
                <w:u w:val="none"/>
              </w:rPr>
            </w:pPr>
          </w:p>
        </w:tc>
      </w:tr>
      <w:tr w14:paraId="4E31D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8B109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1F7BE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油门踏板</w:t>
            </w:r>
          </w:p>
        </w:tc>
        <w:tc>
          <w:tcPr>
            <w:tcW w:w="707" w:type="dxa"/>
            <w:tcBorders>
              <w:top w:val="nil"/>
              <w:left w:val="nil"/>
              <w:bottom w:val="single" w:color="000000" w:sz="8" w:space="0"/>
              <w:right w:val="single" w:color="000000" w:sz="8" w:space="0"/>
            </w:tcBorders>
            <w:shd w:val="clear" w:color="auto" w:fill="FFFFFF"/>
            <w:noWrap/>
            <w:vAlign w:val="center"/>
          </w:tcPr>
          <w:p w14:paraId="0985DC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B113F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5AA62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6D472F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w:t>
            </w:r>
          </w:p>
        </w:tc>
        <w:tc>
          <w:tcPr>
            <w:tcW w:w="861" w:type="dxa"/>
            <w:tcBorders>
              <w:top w:val="nil"/>
              <w:left w:val="nil"/>
              <w:bottom w:val="single" w:color="000000" w:sz="8" w:space="0"/>
              <w:right w:val="single" w:color="000000" w:sz="8" w:space="0"/>
            </w:tcBorders>
            <w:shd w:val="clear" w:color="auto" w:fill="FFFFFF"/>
            <w:noWrap/>
            <w:vAlign w:val="center"/>
          </w:tcPr>
          <w:p w14:paraId="51253D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48B1C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F5F654B">
            <w:pPr>
              <w:jc w:val="center"/>
              <w:rPr>
                <w:rFonts w:hint="eastAsia" w:ascii="宋体" w:hAnsi="宋体" w:eastAsia="宋体" w:cs="宋体"/>
                <w:i w:val="0"/>
                <w:iCs w:val="0"/>
                <w:color w:val="auto"/>
                <w:sz w:val="18"/>
                <w:szCs w:val="18"/>
                <w:highlight w:val="none"/>
                <w:u w:val="none"/>
              </w:rPr>
            </w:pPr>
          </w:p>
        </w:tc>
      </w:tr>
      <w:tr w14:paraId="4A854D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63517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131B0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油嘴（修）</w:t>
            </w:r>
          </w:p>
        </w:tc>
        <w:tc>
          <w:tcPr>
            <w:tcW w:w="707" w:type="dxa"/>
            <w:tcBorders>
              <w:top w:val="nil"/>
              <w:left w:val="nil"/>
              <w:bottom w:val="single" w:color="000000" w:sz="8" w:space="0"/>
              <w:right w:val="single" w:color="000000" w:sz="8" w:space="0"/>
            </w:tcBorders>
            <w:shd w:val="clear" w:color="auto" w:fill="FFFFFF"/>
            <w:noWrap/>
            <w:vAlign w:val="center"/>
          </w:tcPr>
          <w:p w14:paraId="0938EC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0531F5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D650D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7946AC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000000" w:sz="8" w:space="0"/>
              <w:right w:val="single" w:color="000000" w:sz="8" w:space="0"/>
            </w:tcBorders>
            <w:shd w:val="clear" w:color="auto" w:fill="FFFFFF"/>
            <w:noWrap/>
            <w:vAlign w:val="center"/>
          </w:tcPr>
          <w:p w14:paraId="45DF9E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5F99B5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69184B8">
            <w:pPr>
              <w:jc w:val="center"/>
              <w:rPr>
                <w:rFonts w:hint="eastAsia" w:ascii="宋体" w:hAnsi="宋体" w:eastAsia="宋体" w:cs="宋体"/>
                <w:i w:val="0"/>
                <w:iCs w:val="0"/>
                <w:color w:val="auto"/>
                <w:sz w:val="18"/>
                <w:szCs w:val="18"/>
                <w:highlight w:val="none"/>
                <w:u w:val="none"/>
              </w:rPr>
            </w:pPr>
          </w:p>
        </w:tc>
      </w:tr>
      <w:tr w14:paraId="3955C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4EBE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ABF13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水箱</w:t>
            </w:r>
          </w:p>
        </w:tc>
        <w:tc>
          <w:tcPr>
            <w:tcW w:w="707" w:type="dxa"/>
            <w:tcBorders>
              <w:top w:val="nil"/>
              <w:left w:val="nil"/>
              <w:bottom w:val="single" w:color="000000" w:sz="8" w:space="0"/>
              <w:right w:val="single" w:color="000000" w:sz="8" w:space="0"/>
            </w:tcBorders>
            <w:shd w:val="clear" w:color="auto" w:fill="FFFFFF"/>
            <w:noWrap/>
            <w:vAlign w:val="center"/>
          </w:tcPr>
          <w:p w14:paraId="2EE84F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0D2F61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F8288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E46B4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700</w:t>
            </w:r>
          </w:p>
        </w:tc>
        <w:tc>
          <w:tcPr>
            <w:tcW w:w="861" w:type="dxa"/>
            <w:tcBorders>
              <w:top w:val="nil"/>
              <w:left w:val="nil"/>
              <w:bottom w:val="single" w:color="000000" w:sz="8" w:space="0"/>
              <w:right w:val="single" w:color="000000" w:sz="8" w:space="0"/>
            </w:tcBorders>
            <w:noWrap/>
            <w:vAlign w:val="center"/>
          </w:tcPr>
          <w:p w14:paraId="6ABE12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7DB780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9D1623B">
            <w:pPr>
              <w:jc w:val="center"/>
              <w:rPr>
                <w:rFonts w:hint="eastAsia" w:ascii="宋体" w:hAnsi="宋体" w:eastAsia="宋体" w:cs="宋体"/>
                <w:i w:val="0"/>
                <w:iCs w:val="0"/>
                <w:color w:val="auto"/>
                <w:sz w:val="18"/>
                <w:szCs w:val="18"/>
                <w:highlight w:val="none"/>
                <w:u w:val="none"/>
              </w:rPr>
            </w:pPr>
          </w:p>
        </w:tc>
      </w:tr>
      <w:tr w14:paraId="00609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E937B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49823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手油泵</w:t>
            </w:r>
          </w:p>
        </w:tc>
        <w:tc>
          <w:tcPr>
            <w:tcW w:w="707" w:type="dxa"/>
            <w:tcBorders>
              <w:top w:val="nil"/>
              <w:left w:val="nil"/>
              <w:bottom w:val="single" w:color="000000" w:sz="8" w:space="0"/>
              <w:right w:val="single" w:color="000000" w:sz="8" w:space="0"/>
            </w:tcBorders>
            <w:shd w:val="clear" w:color="auto" w:fill="FFFFFF"/>
            <w:noWrap/>
            <w:vAlign w:val="center"/>
          </w:tcPr>
          <w:p w14:paraId="198013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22AC5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24455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F8F14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861" w:type="dxa"/>
            <w:tcBorders>
              <w:top w:val="nil"/>
              <w:left w:val="nil"/>
              <w:bottom w:val="single" w:color="000000" w:sz="8" w:space="0"/>
              <w:right w:val="single" w:color="000000" w:sz="8" w:space="0"/>
            </w:tcBorders>
            <w:noWrap/>
            <w:vAlign w:val="center"/>
          </w:tcPr>
          <w:p w14:paraId="1E4A3A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766936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BE40CCC">
            <w:pPr>
              <w:jc w:val="center"/>
              <w:rPr>
                <w:rFonts w:hint="eastAsia" w:ascii="宋体" w:hAnsi="宋体" w:eastAsia="宋体" w:cs="宋体"/>
                <w:i w:val="0"/>
                <w:iCs w:val="0"/>
                <w:color w:val="auto"/>
                <w:sz w:val="18"/>
                <w:szCs w:val="18"/>
                <w:highlight w:val="none"/>
                <w:u w:val="none"/>
              </w:rPr>
            </w:pPr>
          </w:p>
        </w:tc>
      </w:tr>
      <w:tr w14:paraId="700FBD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41D51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3E32F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仪表总成</w:t>
            </w:r>
          </w:p>
        </w:tc>
        <w:tc>
          <w:tcPr>
            <w:tcW w:w="707" w:type="dxa"/>
            <w:tcBorders>
              <w:top w:val="nil"/>
              <w:left w:val="nil"/>
              <w:bottom w:val="single" w:color="000000" w:sz="8" w:space="0"/>
              <w:right w:val="single" w:color="000000" w:sz="8" w:space="0"/>
            </w:tcBorders>
            <w:shd w:val="clear" w:color="auto" w:fill="FFFFFF"/>
            <w:noWrap/>
            <w:vAlign w:val="center"/>
          </w:tcPr>
          <w:p w14:paraId="1DCE9A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33D45E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86D37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1CE206B">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1000</w:t>
            </w:r>
          </w:p>
        </w:tc>
        <w:tc>
          <w:tcPr>
            <w:tcW w:w="861" w:type="dxa"/>
            <w:tcBorders>
              <w:top w:val="nil"/>
              <w:left w:val="nil"/>
              <w:bottom w:val="single" w:color="000000" w:sz="8" w:space="0"/>
              <w:right w:val="single" w:color="000000" w:sz="8" w:space="0"/>
            </w:tcBorders>
            <w:noWrap/>
            <w:vAlign w:val="center"/>
          </w:tcPr>
          <w:p w14:paraId="7BBF53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926" w:type="dxa"/>
            <w:tcBorders>
              <w:top w:val="nil"/>
              <w:left w:val="nil"/>
              <w:bottom w:val="single" w:color="000000" w:sz="8" w:space="0"/>
              <w:right w:val="single" w:color="000000" w:sz="8" w:space="0"/>
            </w:tcBorders>
            <w:noWrap/>
            <w:vAlign w:val="center"/>
          </w:tcPr>
          <w:p w14:paraId="776431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68C4F07">
            <w:pPr>
              <w:jc w:val="center"/>
              <w:rPr>
                <w:rFonts w:hint="eastAsia" w:ascii="宋体" w:hAnsi="宋体" w:eastAsia="宋体" w:cs="宋体"/>
                <w:i w:val="0"/>
                <w:iCs w:val="0"/>
                <w:color w:val="auto"/>
                <w:sz w:val="18"/>
                <w:szCs w:val="18"/>
                <w:highlight w:val="none"/>
                <w:u w:val="none"/>
              </w:rPr>
            </w:pPr>
          </w:p>
        </w:tc>
      </w:tr>
      <w:tr w14:paraId="1F078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A0137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DCDC2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牌照灯</w:t>
            </w:r>
          </w:p>
        </w:tc>
        <w:tc>
          <w:tcPr>
            <w:tcW w:w="707" w:type="dxa"/>
            <w:tcBorders>
              <w:top w:val="nil"/>
              <w:left w:val="nil"/>
              <w:bottom w:val="single" w:color="000000" w:sz="8" w:space="0"/>
              <w:right w:val="single" w:color="000000" w:sz="8" w:space="0"/>
            </w:tcBorders>
            <w:shd w:val="clear" w:color="auto" w:fill="FFFFFF"/>
            <w:noWrap/>
            <w:vAlign w:val="center"/>
          </w:tcPr>
          <w:p w14:paraId="162ED4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88B54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C1A48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7A9F7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tcBorders>
              <w:top w:val="nil"/>
              <w:left w:val="nil"/>
              <w:bottom w:val="single" w:color="000000" w:sz="8" w:space="0"/>
              <w:right w:val="single" w:color="000000" w:sz="8" w:space="0"/>
            </w:tcBorders>
            <w:noWrap/>
            <w:vAlign w:val="center"/>
          </w:tcPr>
          <w:p w14:paraId="643B68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379C6A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84E712B">
            <w:pPr>
              <w:jc w:val="center"/>
              <w:rPr>
                <w:rFonts w:hint="eastAsia" w:ascii="宋体" w:hAnsi="宋体" w:eastAsia="宋体" w:cs="宋体"/>
                <w:i w:val="0"/>
                <w:iCs w:val="0"/>
                <w:color w:val="auto"/>
                <w:sz w:val="18"/>
                <w:szCs w:val="18"/>
                <w:highlight w:val="none"/>
                <w:u w:val="none"/>
              </w:rPr>
            </w:pPr>
          </w:p>
        </w:tc>
      </w:tr>
      <w:tr w14:paraId="25EAB8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55EE5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627BD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转向开关总成</w:t>
            </w:r>
          </w:p>
        </w:tc>
        <w:tc>
          <w:tcPr>
            <w:tcW w:w="707" w:type="dxa"/>
            <w:tcBorders>
              <w:top w:val="nil"/>
              <w:left w:val="nil"/>
              <w:bottom w:val="single" w:color="000000" w:sz="8" w:space="0"/>
              <w:right w:val="single" w:color="000000" w:sz="8" w:space="0"/>
            </w:tcBorders>
            <w:shd w:val="clear" w:color="auto" w:fill="FFFFFF"/>
            <w:noWrap/>
            <w:vAlign w:val="center"/>
          </w:tcPr>
          <w:p w14:paraId="6992F2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179247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C74FB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E6686E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220</w:t>
            </w:r>
          </w:p>
        </w:tc>
        <w:tc>
          <w:tcPr>
            <w:tcW w:w="861" w:type="dxa"/>
            <w:tcBorders>
              <w:top w:val="nil"/>
              <w:left w:val="nil"/>
              <w:bottom w:val="single" w:color="000000" w:sz="8" w:space="0"/>
              <w:right w:val="single" w:color="000000" w:sz="8" w:space="0"/>
            </w:tcBorders>
            <w:noWrap/>
            <w:vAlign w:val="center"/>
          </w:tcPr>
          <w:p w14:paraId="66F952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1992EA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CB4AA8F">
            <w:pPr>
              <w:jc w:val="center"/>
              <w:rPr>
                <w:rFonts w:hint="eastAsia" w:ascii="宋体" w:hAnsi="宋体" w:eastAsia="宋体" w:cs="宋体"/>
                <w:i w:val="0"/>
                <w:iCs w:val="0"/>
                <w:color w:val="auto"/>
                <w:sz w:val="18"/>
                <w:szCs w:val="18"/>
                <w:highlight w:val="none"/>
                <w:u w:val="none"/>
              </w:rPr>
            </w:pPr>
          </w:p>
        </w:tc>
      </w:tr>
      <w:tr w14:paraId="01FC0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AEB2C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3AC2F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雨刮器电机</w:t>
            </w:r>
          </w:p>
        </w:tc>
        <w:tc>
          <w:tcPr>
            <w:tcW w:w="707" w:type="dxa"/>
            <w:tcBorders>
              <w:top w:val="nil"/>
              <w:left w:val="nil"/>
              <w:bottom w:val="single" w:color="000000" w:sz="8" w:space="0"/>
              <w:right w:val="single" w:color="000000" w:sz="8" w:space="0"/>
            </w:tcBorders>
            <w:shd w:val="clear" w:color="auto" w:fill="FFFFFF"/>
            <w:noWrap/>
            <w:vAlign w:val="center"/>
          </w:tcPr>
          <w:p w14:paraId="5B619D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4D8007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02EFE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472CB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noWrap/>
            <w:vAlign w:val="center"/>
          </w:tcPr>
          <w:p w14:paraId="32ECF9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3C8FE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6AE4370">
            <w:pPr>
              <w:jc w:val="center"/>
              <w:rPr>
                <w:rFonts w:hint="eastAsia" w:ascii="宋体" w:hAnsi="宋体" w:eastAsia="宋体" w:cs="宋体"/>
                <w:i w:val="0"/>
                <w:iCs w:val="0"/>
                <w:color w:val="auto"/>
                <w:sz w:val="18"/>
                <w:szCs w:val="18"/>
                <w:highlight w:val="none"/>
                <w:u w:val="none"/>
              </w:rPr>
            </w:pPr>
          </w:p>
        </w:tc>
      </w:tr>
      <w:tr w14:paraId="739F5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84368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F9F0E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储气筒</w:t>
            </w:r>
          </w:p>
        </w:tc>
        <w:tc>
          <w:tcPr>
            <w:tcW w:w="707" w:type="dxa"/>
            <w:tcBorders>
              <w:top w:val="nil"/>
              <w:left w:val="nil"/>
              <w:bottom w:val="single" w:color="000000" w:sz="8" w:space="0"/>
              <w:right w:val="single" w:color="000000" w:sz="8" w:space="0"/>
            </w:tcBorders>
            <w:shd w:val="clear" w:color="auto" w:fill="FFFFFF"/>
            <w:noWrap/>
            <w:vAlign w:val="center"/>
          </w:tcPr>
          <w:p w14:paraId="1040D1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55C42E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300058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0018A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000000" w:sz="8" w:space="0"/>
              <w:right w:val="single" w:color="000000" w:sz="8" w:space="0"/>
            </w:tcBorders>
            <w:shd w:val="clear" w:color="auto" w:fill="FFFFFF"/>
            <w:noWrap/>
            <w:vAlign w:val="center"/>
          </w:tcPr>
          <w:p w14:paraId="50F6E7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A977F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1D5F17F">
            <w:pPr>
              <w:jc w:val="center"/>
              <w:rPr>
                <w:rFonts w:hint="eastAsia" w:ascii="宋体" w:hAnsi="宋体" w:eastAsia="宋体" w:cs="宋体"/>
                <w:i w:val="0"/>
                <w:iCs w:val="0"/>
                <w:color w:val="auto"/>
                <w:sz w:val="18"/>
                <w:szCs w:val="18"/>
                <w:highlight w:val="none"/>
                <w:u w:val="none"/>
              </w:rPr>
            </w:pPr>
          </w:p>
        </w:tc>
      </w:tr>
      <w:tr w14:paraId="76A4E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D7B5B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A6CAE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点火开关</w:t>
            </w:r>
          </w:p>
        </w:tc>
        <w:tc>
          <w:tcPr>
            <w:tcW w:w="707" w:type="dxa"/>
            <w:tcBorders>
              <w:top w:val="nil"/>
              <w:left w:val="nil"/>
              <w:bottom w:val="single" w:color="000000" w:sz="8" w:space="0"/>
              <w:right w:val="single" w:color="000000" w:sz="8" w:space="0"/>
            </w:tcBorders>
            <w:shd w:val="clear" w:color="auto" w:fill="FFFFFF"/>
            <w:noWrap/>
            <w:vAlign w:val="center"/>
          </w:tcPr>
          <w:p w14:paraId="5A8530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28F65F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AAE4C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121AC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noWrap/>
            <w:vAlign w:val="center"/>
          </w:tcPr>
          <w:p w14:paraId="57680A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59396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BE285DA">
            <w:pPr>
              <w:jc w:val="center"/>
              <w:rPr>
                <w:rFonts w:hint="eastAsia" w:ascii="宋体" w:hAnsi="宋体" w:eastAsia="宋体" w:cs="宋体"/>
                <w:i w:val="0"/>
                <w:iCs w:val="0"/>
                <w:color w:val="auto"/>
                <w:sz w:val="18"/>
                <w:szCs w:val="18"/>
                <w:highlight w:val="none"/>
                <w:u w:val="none"/>
              </w:rPr>
            </w:pPr>
          </w:p>
        </w:tc>
      </w:tr>
      <w:tr w14:paraId="777FF0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A243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6381A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挡泥板</w:t>
            </w:r>
          </w:p>
        </w:tc>
        <w:tc>
          <w:tcPr>
            <w:tcW w:w="707" w:type="dxa"/>
            <w:tcBorders>
              <w:top w:val="nil"/>
              <w:left w:val="nil"/>
              <w:bottom w:val="single" w:color="000000" w:sz="8" w:space="0"/>
              <w:right w:val="single" w:color="000000" w:sz="8" w:space="0"/>
            </w:tcBorders>
            <w:shd w:val="clear" w:color="auto" w:fill="FFFFFF"/>
            <w:noWrap/>
            <w:vAlign w:val="center"/>
          </w:tcPr>
          <w:p w14:paraId="1BB5B0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3E135E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6C82C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212D5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nil"/>
              <w:left w:val="nil"/>
              <w:bottom w:val="single" w:color="000000" w:sz="8" w:space="0"/>
              <w:right w:val="single" w:color="000000" w:sz="8" w:space="0"/>
            </w:tcBorders>
            <w:noWrap/>
            <w:vAlign w:val="center"/>
          </w:tcPr>
          <w:p w14:paraId="72EFC2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0E781D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CF777D7">
            <w:pPr>
              <w:jc w:val="center"/>
              <w:rPr>
                <w:rFonts w:hint="eastAsia" w:ascii="宋体" w:hAnsi="宋体" w:eastAsia="宋体" w:cs="宋体"/>
                <w:i w:val="0"/>
                <w:iCs w:val="0"/>
                <w:color w:val="auto"/>
                <w:sz w:val="18"/>
                <w:szCs w:val="18"/>
                <w:highlight w:val="none"/>
                <w:u w:val="none"/>
              </w:rPr>
            </w:pPr>
          </w:p>
        </w:tc>
      </w:tr>
      <w:tr w14:paraId="3852A8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1113E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84157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轮胎螺丝</w:t>
            </w:r>
          </w:p>
        </w:tc>
        <w:tc>
          <w:tcPr>
            <w:tcW w:w="707" w:type="dxa"/>
            <w:tcBorders>
              <w:top w:val="nil"/>
              <w:left w:val="nil"/>
              <w:bottom w:val="single" w:color="000000" w:sz="8" w:space="0"/>
              <w:right w:val="single" w:color="000000" w:sz="8" w:space="0"/>
            </w:tcBorders>
            <w:shd w:val="clear" w:color="auto" w:fill="FFFFFF"/>
            <w:noWrap/>
            <w:vAlign w:val="center"/>
          </w:tcPr>
          <w:p w14:paraId="067313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069EC3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颗</w:t>
            </w:r>
          </w:p>
        </w:tc>
        <w:tc>
          <w:tcPr>
            <w:tcW w:w="821" w:type="dxa"/>
            <w:tcBorders>
              <w:top w:val="nil"/>
              <w:left w:val="nil"/>
              <w:bottom w:val="single" w:color="000000" w:sz="8" w:space="0"/>
              <w:right w:val="single" w:color="000000" w:sz="8" w:space="0"/>
            </w:tcBorders>
            <w:shd w:val="clear" w:color="auto" w:fill="FFFFFF"/>
            <w:noWrap/>
            <w:vAlign w:val="center"/>
          </w:tcPr>
          <w:p w14:paraId="0BEC02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4DFC8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861" w:type="dxa"/>
            <w:tcBorders>
              <w:top w:val="nil"/>
              <w:left w:val="nil"/>
              <w:bottom w:val="single" w:color="000000" w:sz="8" w:space="0"/>
              <w:right w:val="single" w:color="000000" w:sz="8" w:space="0"/>
            </w:tcBorders>
            <w:noWrap/>
            <w:vAlign w:val="center"/>
          </w:tcPr>
          <w:p w14:paraId="77CA2A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4D4858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821F862">
            <w:pPr>
              <w:jc w:val="center"/>
              <w:rPr>
                <w:rFonts w:hint="eastAsia" w:ascii="宋体" w:hAnsi="宋体" w:eastAsia="宋体" w:cs="宋体"/>
                <w:i w:val="0"/>
                <w:iCs w:val="0"/>
                <w:color w:val="auto"/>
                <w:sz w:val="18"/>
                <w:szCs w:val="18"/>
                <w:highlight w:val="none"/>
                <w:u w:val="none"/>
              </w:rPr>
            </w:pPr>
          </w:p>
        </w:tc>
      </w:tr>
      <w:tr w14:paraId="59008E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63569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A5A43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轮胎钢圈</w:t>
            </w:r>
          </w:p>
        </w:tc>
        <w:tc>
          <w:tcPr>
            <w:tcW w:w="707" w:type="dxa"/>
            <w:tcBorders>
              <w:top w:val="nil"/>
              <w:left w:val="nil"/>
              <w:bottom w:val="single" w:color="000000" w:sz="8" w:space="0"/>
              <w:right w:val="single" w:color="000000" w:sz="8" w:space="0"/>
            </w:tcBorders>
            <w:shd w:val="clear" w:color="auto" w:fill="FFFFFF"/>
            <w:noWrap/>
            <w:vAlign w:val="center"/>
          </w:tcPr>
          <w:p w14:paraId="161AF3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21C076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3AF51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5979A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w:t>
            </w:r>
          </w:p>
        </w:tc>
        <w:tc>
          <w:tcPr>
            <w:tcW w:w="861" w:type="dxa"/>
            <w:tcBorders>
              <w:top w:val="nil"/>
              <w:left w:val="nil"/>
              <w:bottom w:val="single" w:color="000000" w:sz="8" w:space="0"/>
              <w:right w:val="single" w:color="000000" w:sz="8" w:space="0"/>
            </w:tcBorders>
            <w:noWrap/>
            <w:vAlign w:val="center"/>
          </w:tcPr>
          <w:p w14:paraId="23536A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1F4F98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566C441">
            <w:pPr>
              <w:jc w:val="center"/>
              <w:rPr>
                <w:rFonts w:hint="eastAsia" w:ascii="宋体" w:hAnsi="宋体" w:eastAsia="宋体" w:cs="宋体"/>
                <w:i w:val="0"/>
                <w:iCs w:val="0"/>
                <w:color w:val="auto"/>
                <w:sz w:val="18"/>
                <w:szCs w:val="18"/>
                <w:highlight w:val="none"/>
                <w:u w:val="none"/>
              </w:rPr>
            </w:pPr>
          </w:p>
        </w:tc>
      </w:tr>
      <w:tr w14:paraId="51160C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DBD87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E1673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挂挡操纵机构</w:t>
            </w:r>
          </w:p>
        </w:tc>
        <w:tc>
          <w:tcPr>
            <w:tcW w:w="707" w:type="dxa"/>
            <w:tcBorders>
              <w:top w:val="nil"/>
              <w:left w:val="nil"/>
              <w:bottom w:val="single" w:color="000000" w:sz="8" w:space="0"/>
              <w:right w:val="single" w:color="000000" w:sz="8" w:space="0"/>
            </w:tcBorders>
            <w:shd w:val="clear" w:color="auto" w:fill="FFFFFF"/>
            <w:noWrap/>
            <w:vAlign w:val="center"/>
          </w:tcPr>
          <w:p w14:paraId="234874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096555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9A211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7785E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240</w:t>
            </w:r>
          </w:p>
        </w:tc>
        <w:tc>
          <w:tcPr>
            <w:tcW w:w="861" w:type="dxa"/>
            <w:tcBorders>
              <w:top w:val="nil"/>
              <w:left w:val="nil"/>
              <w:bottom w:val="single" w:color="000000" w:sz="8" w:space="0"/>
              <w:right w:val="single" w:color="000000" w:sz="8" w:space="0"/>
            </w:tcBorders>
            <w:noWrap/>
            <w:vAlign w:val="center"/>
          </w:tcPr>
          <w:p w14:paraId="17B1ED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6A530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AEB920E">
            <w:pPr>
              <w:jc w:val="center"/>
              <w:rPr>
                <w:rFonts w:hint="eastAsia" w:ascii="宋体" w:hAnsi="宋体" w:eastAsia="宋体" w:cs="宋体"/>
                <w:i w:val="0"/>
                <w:iCs w:val="0"/>
                <w:color w:val="auto"/>
                <w:sz w:val="18"/>
                <w:szCs w:val="18"/>
                <w:highlight w:val="none"/>
                <w:u w:val="none"/>
              </w:rPr>
            </w:pPr>
          </w:p>
        </w:tc>
      </w:tr>
      <w:tr w14:paraId="551D9E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A4FA0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AB2F1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手制动阀</w:t>
            </w:r>
          </w:p>
        </w:tc>
        <w:tc>
          <w:tcPr>
            <w:tcW w:w="707" w:type="dxa"/>
            <w:tcBorders>
              <w:top w:val="nil"/>
              <w:left w:val="nil"/>
              <w:bottom w:val="single" w:color="000000" w:sz="8" w:space="0"/>
              <w:right w:val="single" w:color="000000" w:sz="8" w:space="0"/>
            </w:tcBorders>
            <w:shd w:val="clear" w:color="auto" w:fill="FFFFFF"/>
            <w:noWrap/>
            <w:vAlign w:val="center"/>
          </w:tcPr>
          <w:p w14:paraId="633984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6D8097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4BDA64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CE9B3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861" w:type="dxa"/>
            <w:tcBorders>
              <w:top w:val="nil"/>
              <w:left w:val="nil"/>
              <w:bottom w:val="single" w:color="000000" w:sz="8" w:space="0"/>
              <w:right w:val="single" w:color="000000" w:sz="8" w:space="0"/>
            </w:tcBorders>
            <w:shd w:val="clear" w:color="auto" w:fill="FFFFFF"/>
            <w:noWrap/>
            <w:vAlign w:val="center"/>
          </w:tcPr>
          <w:p w14:paraId="5AA362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FFFFFF"/>
            <w:noWrap/>
            <w:vAlign w:val="center"/>
          </w:tcPr>
          <w:p w14:paraId="271AC4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57C8B63">
            <w:pPr>
              <w:jc w:val="center"/>
              <w:rPr>
                <w:rFonts w:hint="eastAsia" w:ascii="宋体" w:hAnsi="宋体" w:eastAsia="宋体" w:cs="宋体"/>
                <w:i w:val="0"/>
                <w:iCs w:val="0"/>
                <w:color w:val="auto"/>
                <w:sz w:val="18"/>
                <w:szCs w:val="18"/>
                <w:highlight w:val="none"/>
                <w:u w:val="none"/>
              </w:rPr>
            </w:pPr>
          </w:p>
        </w:tc>
      </w:tr>
      <w:tr w14:paraId="02484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36FB7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3D48B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油嘴总成</w:t>
            </w:r>
          </w:p>
        </w:tc>
        <w:tc>
          <w:tcPr>
            <w:tcW w:w="707" w:type="dxa"/>
            <w:tcBorders>
              <w:top w:val="nil"/>
              <w:left w:val="nil"/>
              <w:bottom w:val="single" w:color="000000" w:sz="8" w:space="0"/>
              <w:right w:val="single" w:color="000000" w:sz="8" w:space="0"/>
            </w:tcBorders>
            <w:shd w:val="clear" w:color="auto" w:fill="FFFFFF"/>
            <w:noWrap/>
            <w:vAlign w:val="center"/>
          </w:tcPr>
          <w:p w14:paraId="1E3A1B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6E5F02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FF99B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F841A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1200</w:t>
            </w:r>
          </w:p>
        </w:tc>
        <w:tc>
          <w:tcPr>
            <w:tcW w:w="861" w:type="dxa"/>
            <w:tcBorders>
              <w:top w:val="nil"/>
              <w:left w:val="nil"/>
              <w:bottom w:val="single" w:color="000000" w:sz="8" w:space="0"/>
              <w:right w:val="single" w:color="000000" w:sz="8" w:space="0"/>
            </w:tcBorders>
            <w:noWrap/>
            <w:vAlign w:val="center"/>
          </w:tcPr>
          <w:p w14:paraId="09A069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0C7E58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C31EBE5">
            <w:pPr>
              <w:jc w:val="center"/>
              <w:rPr>
                <w:rFonts w:hint="eastAsia" w:ascii="宋体" w:hAnsi="宋体" w:eastAsia="宋体" w:cs="宋体"/>
                <w:i w:val="0"/>
                <w:iCs w:val="0"/>
                <w:color w:val="auto"/>
                <w:sz w:val="18"/>
                <w:szCs w:val="18"/>
                <w:highlight w:val="none"/>
                <w:u w:val="none"/>
              </w:rPr>
            </w:pPr>
          </w:p>
        </w:tc>
      </w:tr>
      <w:tr w14:paraId="28556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A19DA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D5E1F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四回路总成</w:t>
            </w:r>
          </w:p>
        </w:tc>
        <w:tc>
          <w:tcPr>
            <w:tcW w:w="707" w:type="dxa"/>
            <w:tcBorders>
              <w:top w:val="nil"/>
              <w:left w:val="nil"/>
              <w:bottom w:val="single" w:color="000000" w:sz="8" w:space="0"/>
              <w:right w:val="single" w:color="000000" w:sz="8" w:space="0"/>
            </w:tcBorders>
            <w:shd w:val="clear" w:color="auto" w:fill="FFFFFF"/>
            <w:noWrap/>
            <w:vAlign w:val="center"/>
          </w:tcPr>
          <w:p w14:paraId="3C3175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39D47C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2F7632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3FE79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260</w:t>
            </w:r>
          </w:p>
        </w:tc>
        <w:tc>
          <w:tcPr>
            <w:tcW w:w="861" w:type="dxa"/>
            <w:tcBorders>
              <w:top w:val="nil"/>
              <w:left w:val="nil"/>
              <w:bottom w:val="single" w:color="000000" w:sz="8" w:space="0"/>
              <w:right w:val="single" w:color="000000" w:sz="8" w:space="0"/>
            </w:tcBorders>
            <w:shd w:val="clear" w:color="auto" w:fill="FFFFFF"/>
            <w:noWrap/>
            <w:vAlign w:val="center"/>
          </w:tcPr>
          <w:p w14:paraId="16FFC1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6058C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0517B2C">
            <w:pPr>
              <w:jc w:val="center"/>
              <w:rPr>
                <w:rFonts w:hint="eastAsia" w:ascii="宋体" w:hAnsi="宋体" w:eastAsia="宋体" w:cs="宋体"/>
                <w:i w:val="0"/>
                <w:iCs w:val="0"/>
                <w:color w:val="auto"/>
                <w:sz w:val="18"/>
                <w:szCs w:val="18"/>
                <w:highlight w:val="none"/>
                <w:u w:val="none"/>
              </w:rPr>
            </w:pPr>
          </w:p>
        </w:tc>
      </w:tr>
      <w:tr w14:paraId="5DA534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7DC57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3FD3A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副机水箱</w:t>
            </w:r>
          </w:p>
        </w:tc>
        <w:tc>
          <w:tcPr>
            <w:tcW w:w="707" w:type="dxa"/>
            <w:tcBorders>
              <w:top w:val="nil"/>
              <w:left w:val="nil"/>
              <w:bottom w:val="single" w:color="000000" w:sz="8" w:space="0"/>
              <w:right w:val="single" w:color="000000" w:sz="8" w:space="0"/>
            </w:tcBorders>
            <w:shd w:val="clear" w:color="auto" w:fill="FFFFFF"/>
            <w:noWrap/>
            <w:vAlign w:val="center"/>
          </w:tcPr>
          <w:p w14:paraId="059654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FFFFFF"/>
            <w:noWrap/>
            <w:vAlign w:val="center"/>
          </w:tcPr>
          <w:p w14:paraId="63BD96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7916C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9F530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650</w:t>
            </w:r>
          </w:p>
        </w:tc>
        <w:tc>
          <w:tcPr>
            <w:tcW w:w="861" w:type="dxa"/>
            <w:tcBorders>
              <w:top w:val="nil"/>
              <w:left w:val="nil"/>
              <w:bottom w:val="single" w:color="000000" w:sz="8" w:space="0"/>
              <w:right w:val="single" w:color="000000" w:sz="8" w:space="0"/>
            </w:tcBorders>
            <w:noWrap/>
            <w:vAlign w:val="center"/>
          </w:tcPr>
          <w:p w14:paraId="728606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926" w:type="dxa"/>
            <w:tcBorders>
              <w:top w:val="nil"/>
              <w:left w:val="nil"/>
              <w:bottom w:val="single" w:color="000000" w:sz="8" w:space="0"/>
              <w:right w:val="single" w:color="000000" w:sz="8" w:space="0"/>
            </w:tcBorders>
            <w:noWrap/>
            <w:vAlign w:val="center"/>
          </w:tcPr>
          <w:p w14:paraId="49CBA5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843D777">
            <w:pPr>
              <w:jc w:val="center"/>
              <w:rPr>
                <w:rFonts w:hint="eastAsia" w:ascii="宋体" w:hAnsi="宋体" w:eastAsia="宋体" w:cs="宋体"/>
                <w:i w:val="0"/>
                <w:iCs w:val="0"/>
                <w:color w:val="auto"/>
                <w:sz w:val="18"/>
                <w:szCs w:val="18"/>
                <w:highlight w:val="none"/>
                <w:u w:val="none"/>
              </w:rPr>
            </w:pPr>
          </w:p>
        </w:tc>
      </w:tr>
      <w:tr w14:paraId="1AA6F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F0917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34BAA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油箱</w:t>
            </w:r>
          </w:p>
        </w:tc>
        <w:tc>
          <w:tcPr>
            <w:tcW w:w="707" w:type="dxa"/>
            <w:tcBorders>
              <w:top w:val="nil"/>
              <w:left w:val="nil"/>
              <w:bottom w:val="single" w:color="000000" w:sz="8" w:space="0"/>
              <w:right w:val="single" w:color="000000" w:sz="8" w:space="0"/>
            </w:tcBorders>
            <w:shd w:val="clear" w:color="auto" w:fill="FFFFFF"/>
            <w:noWrap/>
            <w:vAlign w:val="center"/>
          </w:tcPr>
          <w:p w14:paraId="6BAB76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noWrap/>
            <w:vAlign w:val="center"/>
          </w:tcPr>
          <w:p w14:paraId="72412F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noWrap/>
            <w:vAlign w:val="center"/>
          </w:tcPr>
          <w:p w14:paraId="15E0D1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0EA22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520</w:t>
            </w:r>
          </w:p>
        </w:tc>
        <w:tc>
          <w:tcPr>
            <w:tcW w:w="861" w:type="dxa"/>
            <w:tcBorders>
              <w:top w:val="nil"/>
              <w:left w:val="nil"/>
              <w:bottom w:val="single" w:color="000000" w:sz="8" w:space="0"/>
              <w:right w:val="single" w:color="000000" w:sz="8" w:space="0"/>
            </w:tcBorders>
            <w:noWrap/>
            <w:vAlign w:val="center"/>
          </w:tcPr>
          <w:p w14:paraId="2BD5CF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3825C5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5D794F2">
            <w:pPr>
              <w:jc w:val="center"/>
              <w:rPr>
                <w:rFonts w:hint="eastAsia" w:ascii="宋体" w:hAnsi="宋体" w:eastAsia="宋体" w:cs="宋体"/>
                <w:i w:val="0"/>
                <w:iCs w:val="0"/>
                <w:color w:val="auto"/>
                <w:sz w:val="18"/>
                <w:szCs w:val="18"/>
                <w:highlight w:val="none"/>
                <w:u w:val="none"/>
              </w:rPr>
            </w:pPr>
          </w:p>
        </w:tc>
      </w:tr>
      <w:tr w14:paraId="24890D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0C944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4AEC2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排气管（尾）</w:t>
            </w:r>
          </w:p>
        </w:tc>
        <w:tc>
          <w:tcPr>
            <w:tcW w:w="707" w:type="dxa"/>
            <w:tcBorders>
              <w:top w:val="nil"/>
              <w:left w:val="nil"/>
              <w:bottom w:val="single" w:color="000000" w:sz="8" w:space="0"/>
              <w:right w:val="single" w:color="000000" w:sz="8" w:space="0"/>
            </w:tcBorders>
            <w:shd w:val="clear" w:color="auto" w:fill="FFFFFF"/>
            <w:noWrap/>
            <w:vAlign w:val="center"/>
          </w:tcPr>
          <w:p w14:paraId="12C24C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29627E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auto"/>
            <w:noWrap/>
            <w:vAlign w:val="center"/>
          </w:tcPr>
          <w:p w14:paraId="2AA7D4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CC211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861" w:type="dxa"/>
            <w:tcBorders>
              <w:top w:val="nil"/>
              <w:left w:val="nil"/>
              <w:bottom w:val="single" w:color="000000" w:sz="8" w:space="0"/>
              <w:right w:val="single" w:color="000000" w:sz="8" w:space="0"/>
            </w:tcBorders>
            <w:shd w:val="clear" w:color="auto" w:fill="FFFFFF"/>
            <w:noWrap/>
            <w:vAlign w:val="center"/>
          </w:tcPr>
          <w:p w14:paraId="549BB6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0AE71D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5DE60FF">
            <w:pPr>
              <w:jc w:val="center"/>
              <w:rPr>
                <w:rFonts w:hint="eastAsia" w:ascii="宋体" w:hAnsi="宋体" w:eastAsia="宋体" w:cs="宋体"/>
                <w:i w:val="0"/>
                <w:iCs w:val="0"/>
                <w:color w:val="auto"/>
                <w:sz w:val="18"/>
                <w:szCs w:val="18"/>
                <w:highlight w:val="none"/>
                <w:u w:val="none"/>
              </w:rPr>
            </w:pPr>
          </w:p>
        </w:tc>
      </w:tr>
      <w:tr w14:paraId="156B14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AA17D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DEFDA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前档玻璃</w:t>
            </w:r>
          </w:p>
        </w:tc>
        <w:tc>
          <w:tcPr>
            <w:tcW w:w="707" w:type="dxa"/>
            <w:tcBorders>
              <w:top w:val="nil"/>
              <w:left w:val="nil"/>
              <w:bottom w:val="single" w:color="000000" w:sz="8" w:space="0"/>
              <w:right w:val="single" w:color="000000" w:sz="8" w:space="0"/>
            </w:tcBorders>
            <w:shd w:val="clear" w:color="auto" w:fill="FFFFFF"/>
            <w:noWrap/>
            <w:vAlign w:val="center"/>
          </w:tcPr>
          <w:p w14:paraId="294EEA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noWrap/>
            <w:vAlign w:val="center"/>
          </w:tcPr>
          <w:p w14:paraId="7835E6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821" w:type="dxa"/>
            <w:tcBorders>
              <w:top w:val="nil"/>
              <w:left w:val="nil"/>
              <w:bottom w:val="single" w:color="000000" w:sz="8" w:space="0"/>
              <w:right w:val="single" w:color="000000" w:sz="8" w:space="0"/>
            </w:tcBorders>
            <w:noWrap/>
            <w:vAlign w:val="center"/>
          </w:tcPr>
          <w:p w14:paraId="1D81FD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68901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000000" w:sz="8" w:space="0"/>
              <w:right w:val="single" w:color="000000" w:sz="8" w:space="0"/>
            </w:tcBorders>
            <w:noWrap/>
            <w:vAlign w:val="center"/>
          </w:tcPr>
          <w:p w14:paraId="6D7B60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4D50FF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70555EA">
            <w:pPr>
              <w:jc w:val="center"/>
              <w:rPr>
                <w:rFonts w:hint="eastAsia" w:ascii="宋体" w:hAnsi="宋体" w:eastAsia="宋体" w:cs="宋体"/>
                <w:i w:val="0"/>
                <w:iCs w:val="0"/>
                <w:color w:val="auto"/>
                <w:sz w:val="18"/>
                <w:szCs w:val="18"/>
                <w:highlight w:val="none"/>
                <w:u w:val="none"/>
              </w:rPr>
            </w:pPr>
          </w:p>
        </w:tc>
      </w:tr>
      <w:tr w14:paraId="4411A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4EDDA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24E55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氮氧传感器</w:t>
            </w:r>
          </w:p>
        </w:tc>
        <w:tc>
          <w:tcPr>
            <w:tcW w:w="707" w:type="dxa"/>
            <w:tcBorders>
              <w:top w:val="nil"/>
              <w:left w:val="nil"/>
              <w:bottom w:val="single" w:color="000000" w:sz="8" w:space="0"/>
              <w:right w:val="single" w:color="000000" w:sz="8" w:space="0"/>
            </w:tcBorders>
            <w:shd w:val="clear" w:color="auto" w:fill="FFFFFF"/>
            <w:noWrap/>
            <w:vAlign w:val="center"/>
          </w:tcPr>
          <w:p w14:paraId="09FDA0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shd w:val="clear" w:color="auto" w:fill="auto"/>
            <w:noWrap/>
            <w:vAlign w:val="center"/>
          </w:tcPr>
          <w:p w14:paraId="6BBD66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493C66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D100E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1100</w:t>
            </w:r>
          </w:p>
        </w:tc>
        <w:tc>
          <w:tcPr>
            <w:tcW w:w="861" w:type="dxa"/>
            <w:tcBorders>
              <w:top w:val="nil"/>
              <w:left w:val="nil"/>
              <w:bottom w:val="single" w:color="000000" w:sz="8" w:space="0"/>
              <w:right w:val="single" w:color="000000" w:sz="8" w:space="0"/>
            </w:tcBorders>
            <w:shd w:val="clear" w:color="auto" w:fill="FFFFFF"/>
            <w:noWrap/>
            <w:vAlign w:val="center"/>
          </w:tcPr>
          <w:p w14:paraId="6E49D8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0EB9B2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8FCAF7B">
            <w:pPr>
              <w:jc w:val="center"/>
              <w:rPr>
                <w:rFonts w:hint="eastAsia" w:ascii="宋体" w:hAnsi="宋体" w:eastAsia="宋体" w:cs="宋体"/>
                <w:i w:val="0"/>
                <w:iCs w:val="0"/>
                <w:color w:val="auto"/>
                <w:sz w:val="18"/>
                <w:szCs w:val="18"/>
                <w:highlight w:val="none"/>
                <w:u w:val="none"/>
              </w:rPr>
            </w:pPr>
          </w:p>
        </w:tc>
      </w:tr>
      <w:tr w14:paraId="4EA3C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F401C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BA0FD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压差传感器</w:t>
            </w:r>
          </w:p>
        </w:tc>
        <w:tc>
          <w:tcPr>
            <w:tcW w:w="707" w:type="dxa"/>
            <w:tcBorders>
              <w:top w:val="nil"/>
              <w:left w:val="nil"/>
              <w:bottom w:val="single" w:color="000000" w:sz="8" w:space="0"/>
              <w:right w:val="single" w:color="000000" w:sz="8" w:space="0"/>
            </w:tcBorders>
            <w:shd w:val="clear" w:color="auto" w:fill="FFFFFF"/>
            <w:noWrap/>
            <w:vAlign w:val="center"/>
          </w:tcPr>
          <w:p w14:paraId="4EA4A1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noWrap/>
            <w:vAlign w:val="center"/>
          </w:tcPr>
          <w:p w14:paraId="140F26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1CCAD6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8EACF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310</w:t>
            </w:r>
          </w:p>
        </w:tc>
        <w:tc>
          <w:tcPr>
            <w:tcW w:w="861" w:type="dxa"/>
            <w:tcBorders>
              <w:top w:val="nil"/>
              <w:left w:val="nil"/>
              <w:bottom w:val="single" w:color="000000" w:sz="8" w:space="0"/>
              <w:right w:val="single" w:color="000000" w:sz="8" w:space="0"/>
            </w:tcBorders>
            <w:noWrap/>
            <w:vAlign w:val="center"/>
          </w:tcPr>
          <w:p w14:paraId="598A30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4140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7BB27ED">
            <w:pPr>
              <w:jc w:val="center"/>
              <w:rPr>
                <w:rFonts w:hint="eastAsia" w:ascii="宋体" w:hAnsi="宋体" w:eastAsia="宋体" w:cs="宋体"/>
                <w:i w:val="0"/>
                <w:iCs w:val="0"/>
                <w:color w:val="auto"/>
                <w:sz w:val="18"/>
                <w:szCs w:val="18"/>
                <w:highlight w:val="none"/>
                <w:u w:val="none"/>
              </w:rPr>
            </w:pPr>
          </w:p>
        </w:tc>
      </w:tr>
      <w:tr w14:paraId="7B2B56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952CD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4DC6A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DFN压力传感器</w:t>
            </w:r>
          </w:p>
        </w:tc>
        <w:tc>
          <w:tcPr>
            <w:tcW w:w="707" w:type="dxa"/>
            <w:tcBorders>
              <w:top w:val="nil"/>
              <w:left w:val="nil"/>
              <w:bottom w:val="single" w:color="000000" w:sz="8" w:space="0"/>
              <w:right w:val="single" w:color="000000" w:sz="8" w:space="0"/>
            </w:tcBorders>
            <w:shd w:val="clear" w:color="auto" w:fill="FFFFFF"/>
            <w:noWrap/>
            <w:vAlign w:val="center"/>
          </w:tcPr>
          <w:p w14:paraId="2C26AF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noWrap/>
            <w:vAlign w:val="center"/>
          </w:tcPr>
          <w:p w14:paraId="0DB1F3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15116F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82321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270</w:t>
            </w:r>
          </w:p>
        </w:tc>
        <w:tc>
          <w:tcPr>
            <w:tcW w:w="861" w:type="dxa"/>
            <w:tcBorders>
              <w:top w:val="nil"/>
              <w:left w:val="nil"/>
              <w:bottom w:val="single" w:color="000000" w:sz="8" w:space="0"/>
              <w:right w:val="single" w:color="000000" w:sz="8" w:space="0"/>
            </w:tcBorders>
            <w:noWrap/>
            <w:vAlign w:val="center"/>
          </w:tcPr>
          <w:p w14:paraId="6FAEAD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AA80A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A952DCC">
            <w:pPr>
              <w:jc w:val="center"/>
              <w:rPr>
                <w:rFonts w:hint="eastAsia" w:ascii="宋体" w:hAnsi="宋体" w:eastAsia="宋体" w:cs="宋体"/>
                <w:i w:val="0"/>
                <w:iCs w:val="0"/>
                <w:color w:val="auto"/>
                <w:sz w:val="18"/>
                <w:szCs w:val="18"/>
                <w:highlight w:val="none"/>
                <w:u w:val="none"/>
              </w:rPr>
            </w:pPr>
          </w:p>
        </w:tc>
      </w:tr>
      <w:tr w14:paraId="1E6F92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DCBBB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8FABC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EGR阀总成</w:t>
            </w:r>
          </w:p>
        </w:tc>
        <w:tc>
          <w:tcPr>
            <w:tcW w:w="707" w:type="dxa"/>
            <w:tcBorders>
              <w:top w:val="nil"/>
              <w:left w:val="nil"/>
              <w:bottom w:val="single" w:color="000000" w:sz="8" w:space="0"/>
              <w:right w:val="single" w:color="000000" w:sz="8" w:space="0"/>
            </w:tcBorders>
            <w:shd w:val="clear" w:color="auto" w:fill="FFFFFF"/>
            <w:noWrap/>
            <w:vAlign w:val="center"/>
          </w:tcPr>
          <w:p w14:paraId="1FB307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noWrap/>
            <w:vAlign w:val="center"/>
          </w:tcPr>
          <w:p w14:paraId="003C78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04391D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DF27D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1250</w:t>
            </w:r>
          </w:p>
        </w:tc>
        <w:tc>
          <w:tcPr>
            <w:tcW w:w="861" w:type="dxa"/>
            <w:tcBorders>
              <w:top w:val="nil"/>
              <w:left w:val="nil"/>
              <w:bottom w:val="single" w:color="000000" w:sz="8" w:space="0"/>
              <w:right w:val="single" w:color="000000" w:sz="8" w:space="0"/>
            </w:tcBorders>
            <w:noWrap/>
            <w:vAlign w:val="center"/>
          </w:tcPr>
          <w:p w14:paraId="0B409C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7D5841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1296E20">
            <w:pPr>
              <w:jc w:val="center"/>
              <w:rPr>
                <w:rFonts w:hint="eastAsia" w:ascii="宋体" w:hAnsi="宋体" w:eastAsia="宋体" w:cs="宋体"/>
                <w:i w:val="0"/>
                <w:iCs w:val="0"/>
                <w:color w:val="auto"/>
                <w:sz w:val="18"/>
                <w:szCs w:val="18"/>
                <w:highlight w:val="none"/>
                <w:u w:val="none"/>
              </w:rPr>
            </w:pPr>
          </w:p>
        </w:tc>
      </w:tr>
      <w:tr w14:paraId="4FFE6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2AD81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0F5F2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换挡选换线</w:t>
            </w:r>
          </w:p>
        </w:tc>
        <w:tc>
          <w:tcPr>
            <w:tcW w:w="707" w:type="dxa"/>
            <w:tcBorders>
              <w:top w:val="nil"/>
              <w:left w:val="nil"/>
              <w:bottom w:val="single" w:color="000000" w:sz="8" w:space="0"/>
              <w:right w:val="single" w:color="000000" w:sz="8" w:space="0"/>
            </w:tcBorders>
            <w:shd w:val="clear" w:color="auto" w:fill="FFFFFF"/>
            <w:noWrap/>
            <w:vAlign w:val="center"/>
          </w:tcPr>
          <w:p w14:paraId="1D3520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noWrap/>
            <w:vAlign w:val="center"/>
          </w:tcPr>
          <w:p w14:paraId="6950AE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19F4E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3F115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noWrap/>
            <w:vAlign w:val="center"/>
          </w:tcPr>
          <w:p w14:paraId="536A6B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79E1CD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60D7B40">
            <w:pPr>
              <w:jc w:val="center"/>
              <w:rPr>
                <w:rFonts w:hint="eastAsia" w:ascii="宋体" w:hAnsi="宋体" w:eastAsia="宋体" w:cs="宋体"/>
                <w:i w:val="0"/>
                <w:iCs w:val="0"/>
                <w:color w:val="auto"/>
                <w:sz w:val="18"/>
                <w:szCs w:val="18"/>
                <w:highlight w:val="none"/>
                <w:u w:val="none"/>
              </w:rPr>
            </w:pPr>
          </w:p>
        </w:tc>
      </w:tr>
      <w:tr w14:paraId="203303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F363D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8240C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尿素泵</w:t>
            </w:r>
          </w:p>
        </w:tc>
        <w:tc>
          <w:tcPr>
            <w:tcW w:w="707" w:type="dxa"/>
            <w:tcBorders>
              <w:top w:val="nil"/>
              <w:left w:val="nil"/>
              <w:bottom w:val="single" w:color="000000" w:sz="8" w:space="0"/>
              <w:right w:val="single" w:color="000000" w:sz="8" w:space="0"/>
            </w:tcBorders>
            <w:shd w:val="clear" w:color="auto" w:fill="FFFFFF"/>
            <w:noWrap/>
            <w:vAlign w:val="center"/>
          </w:tcPr>
          <w:p w14:paraId="7908D7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noWrap/>
            <w:vAlign w:val="center"/>
          </w:tcPr>
          <w:p w14:paraId="73E249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noWrap/>
            <w:vAlign w:val="center"/>
          </w:tcPr>
          <w:p w14:paraId="2EA97D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4CBC2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2800</w:t>
            </w:r>
          </w:p>
        </w:tc>
        <w:tc>
          <w:tcPr>
            <w:tcW w:w="861" w:type="dxa"/>
            <w:tcBorders>
              <w:top w:val="nil"/>
              <w:left w:val="nil"/>
              <w:bottom w:val="single" w:color="000000" w:sz="8" w:space="0"/>
              <w:right w:val="single" w:color="000000" w:sz="8" w:space="0"/>
            </w:tcBorders>
            <w:noWrap/>
            <w:vAlign w:val="center"/>
          </w:tcPr>
          <w:p w14:paraId="20719B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5F1B13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F98ADF9">
            <w:pPr>
              <w:jc w:val="center"/>
              <w:rPr>
                <w:rFonts w:hint="eastAsia" w:ascii="宋体" w:hAnsi="宋体" w:eastAsia="宋体" w:cs="宋体"/>
                <w:i w:val="0"/>
                <w:iCs w:val="0"/>
                <w:color w:val="auto"/>
                <w:sz w:val="18"/>
                <w:szCs w:val="18"/>
                <w:highlight w:val="none"/>
                <w:u w:val="none"/>
              </w:rPr>
            </w:pPr>
          </w:p>
        </w:tc>
      </w:tr>
      <w:tr w14:paraId="594A2C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301C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43C59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尿素加热管</w:t>
            </w:r>
          </w:p>
        </w:tc>
        <w:tc>
          <w:tcPr>
            <w:tcW w:w="707" w:type="dxa"/>
            <w:tcBorders>
              <w:top w:val="nil"/>
              <w:left w:val="nil"/>
              <w:bottom w:val="single" w:color="000000" w:sz="8" w:space="0"/>
              <w:right w:val="single" w:color="000000" w:sz="8" w:space="0"/>
            </w:tcBorders>
            <w:shd w:val="clear" w:color="auto" w:fill="FFFFFF"/>
            <w:noWrap/>
            <w:vAlign w:val="center"/>
          </w:tcPr>
          <w:p w14:paraId="238048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noWrap/>
            <w:vAlign w:val="center"/>
          </w:tcPr>
          <w:p w14:paraId="270DCD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noWrap/>
            <w:vAlign w:val="center"/>
          </w:tcPr>
          <w:p w14:paraId="45ACBC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A1B78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861" w:type="dxa"/>
            <w:tcBorders>
              <w:top w:val="nil"/>
              <w:left w:val="nil"/>
              <w:bottom w:val="single" w:color="000000" w:sz="8" w:space="0"/>
              <w:right w:val="single" w:color="000000" w:sz="8" w:space="0"/>
            </w:tcBorders>
            <w:noWrap/>
            <w:vAlign w:val="center"/>
          </w:tcPr>
          <w:p w14:paraId="76DE70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0AAF66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CB0D154">
            <w:pPr>
              <w:jc w:val="center"/>
              <w:rPr>
                <w:rFonts w:hint="eastAsia" w:ascii="宋体" w:hAnsi="宋体" w:eastAsia="宋体" w:cs="宋体"/>
                <w:i w:val="0"/>
                <w:iCs w:val="0"/>
                <w:color w:val="auto"/>
                <w:sz w:val="18"/>
                <w:szCs w:val="18"/>
                <w:highlight w:val="none"/>
                <w:u w:val="none"/>
              </w:rPr>
            </w:pPr>
          </w:p>
        </w:tc>
      </w:tr>
      <w:tr w14:paraId="59B66C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2616C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57648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尿素加热盖</w:t>
            </w:r>
          </w:p>
        </w:tc>
        <w:tc>
          <w:tcPr>
            <w:tcW w:w="707" w:type="dxa"/>
            <w:tcBorders>
              <w:top w:val="nil"/>
              <w:left w:val="nil"/>
              <w:bottom w:val="single" w:color="000000" w:sz="8" w:space="0"/>
              <w:right w:val="single" w:color="000000" w:sz="8" w:space="0"/>
            </w:tcBorders>
            <w:shd w:val="clear" w:color="auto" w:fill="FFFFFF"/>
            <w:noWrap/>
            <w:vAlign w:val="center"/>
          </w:tcPr>
          <w:p w14:paraId="3B62C6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五十铃</w:t>
            </w:r>
          </w:p>
        </w:tc>
        <w:tc>
          <w:tcPr>
            <w:tcW w:w="1840" w:type="dxa"/>
            <w:tcBorders>
              <w:top w:val="nil"/>
              <w:left w:val="nil"/>
              <w:bottom w:val="single" w:color="000000" w:sz="8" w:space="0"/>
              <w:right w:val="single" w:color="000000" w:sz="8" w:space="0"/>
            </w:tcBorders>
            <w:noWrap/>
            <w:vAlign w:val="center"/>
          </w:tcPr>
          <w:p w14:paraId="339796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0C0CA6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F324D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noWrap/>
            <w:vAlign w:val="center"/>
          </w:tcPr>
          <w:p w14:paraId="6DA564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6DC8FD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A839436">
            <w:pPr>
              <w:jc w:val="left"/>
              <w:rPr>
                <w:rFonts w:hint="eastAsia" w:ascii="宋体" w:hAnsi="宋体" w:eastAsia="宋体" w:cs="宋体"/>
                <w:i w:val="0"/>
                <w:iCs w:val="0"/>
                <w:color w:val="auto"/>
                <w:sz w:val="18"/>
                <w:szCs w:val="18"/>
                <w:highlight w:val="none"/>
                <w:u w:val="none"/>
              </w:rPr>
            </w:pPr>
          </w:p>
        </w:tc>
      </w:tr>
      <w:tr w14:paraId="09C9B8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nil"/>
              <w:left w:val="single" w:color="000000" w:sz="8" w:space="0"/>
              <w:bottom w:val="single" w:color="000000" w:sz="8" w:space="0"/>
              <w:right w:val="single" w:color="000000" w:sz="8" w:space="0"/>
            </w:tcBorders>
            <w:noWrap/>
            <w:vAlign w:val="center"/>
          </w:tcPr>
          <w:p w14:paraId="5EE40D75">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二、江铃凯锐N800原厂配件</w:t>
            </w:r>
          </w:p>
        </w:tc>
      </w:tr>
      <w:tr w14:paraId="695944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EEC2E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tcBorders>
              <w:top w:val="single" w:color="000000" w:sz="8" w:space="0"/>
              <w:left w:val="nil"/>
              <w:bottom w:val="single" w:color="000000" w:sz="8" w:space="0"/>
              <w:right w:val="single" w:color="000000" w:sz="8" w:space="0"/>
            </w:tcBorders>
            <w:shd w:val="clear" w:color="auto" w:fill="auto"/>
            <w:noWrap/>
            <w:vAlign w:val="center"/>
          </w:tcPr>
          <w:p w14:paraId="621E65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机油滤芯</w:t>
            </w:r>
          </w:p>
        </w:tc>
        <w:tc>
          <w:tcPr>
            <w:tcW w:w="707" w:type="dxa"/>
            <w:tcBorders>
              <w:top w:val="single" w:color="000000" w:sz="8" w:space="0"/>
              <w:left w:val="nil"/>
              <w:bottom w:val="single" w:color="000000" w:sz="8" w:space="0"/>
              <w:right w:val="single" w:color="000000" w:sz="8" w:space="0"/>
            </w:tcBorders>
            <w:shd w:val="clear" w:color="auto" w:fill="auto"/>
            <w:noWrap/>
            <w:vAlign w:val="center"/>
          </w:tcPr>
          <w:p w14:paraId="77E9CE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single" w:color="000000" w:sz="8" w:space="0"/>
              <w:left w:val="nil"/>
              <w:bottom w:val="single" w:color="000000" w:sz="8" w:space="0"/>
              <w:right w:val="single" w:color="000000" w:sz="8" w:space="0"/>
            </w:tcBorders>
            <w:shd w:val="clear" w:color="auto" w:fill="auto"/>
            <w:noWrap/>
            <w:vAlign w:val="center"/>
          </w:tcPr>
          <w:p w14:paraId="12CBAA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single" w:color="000000" w:sz="8" w:space="0"/>
              <w:left w:val="nil"/>
              <w:bottom w:val="single" w:color="000000" w:sz="8" w:space="0"/>
              <w:right w:val="nil"/>
            </w:tcBorders>
            <w:shd w:val="clear" w:color="auto" w:fill="auto"/>
            <w:noWrap/>
            <w:vAlign w:val="center"/>
          </w:tcPr>
          <w:p w14:paraId="45E709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44D25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single" w:color="000000" w:sz="8" w:space="0"/>
              <w:left w:val="nil"/>
              <w:bottom w:val="single" w:color="000000" w:sz="8" w:space="0"/>
              <w:right w:val="single" w:color="000000" w:sz="8" w:space="0"/>
            </w:tcBorders>
            <w:shd w:val="clear" w:color="auto" w:fill="auto"/>
            <w:noWrap/>
            <w:vAlign w:val="center"/>
          </w:tcPr>
          <w:p w14:paraId="068BA5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single" w:color="000000" w:sz="8" w:space="0"/>
              <w:left w:val="nil"/>
              <w:bottom w:val="single" w:color="000000" w:sz="8" w:space="0"/>
              <w:right w:val="single" w:color="000000" w:sz="8" w:space="0"/>
            </w:tcBorders>
            <w:shd w:val="clear" w:color="auto" w:fill="auto"/>
            <w:noWrap/>
            <w:vAlign w:val="center"/>
          </w:tcPr>
          <w:p w14:paraId="2A1997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single" w:color="000000" w:sz="8" w:space="0"/>
              <w:left w:val="nil"/>
              <w:bottom w:val="single" w:color="000000" w:sz="8" w:space="0"/>
              <w:right w:val="single" w:color="000000" w:sz="8" w:space="0"/>
            </w:tcBorders>
            <w:shd w:val="clear" w:color="auto" w:fill="FFFFFF"/>
            <w:noWrap/>
            <w:vAlign w:val="center"/>
          </w:tcPr>
          <w:p w14:paraId="339DFC8F">
            <w:pPr>
              <w:jc w:val="center"/>
              <w:rPr>
                <w:rFonts w:hint="eastAsia" w:ascii="宋体" w:hAnsi="宋体" w:eastAsia="宋体" w:cs="宋体"/>
                <w:i w:val="0"/>
                <w:iCs w:val="0"/>
                <w:color w:val="auto"/>
                <w:sz w:val="18"/>
                <w:szCs w:val="18"/>
                <w:highlight w:val="none"/>
                <w:u w:val="none"/>
              </w:rPr>
            </w:pPr>
          </w:p>
        </w:tc>
      </w:tr>
      <w:tr w14:paraId="4E0562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476AC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757C0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空气滤芯</w:t>
            </w:r>
          </w:p>
        </w:tc>
        <w:tc>
          <w:tcPr>
            <w:tcW w:w="707" w:type="dxa"/>
            <w:tcBorders>
              <w:top w:val="nil"/>
              <w:left w:val="nil"/>
              <w:bottom w:val="single" w:color="000000" w:sz="8" w:space="0"/>
              <w:right w:val="single" w:color="000000" w:sz="8" w:space="0"/>
            </w:tcBorders>
            <w:shd w:val="clear" w:color="auto" w:fill="auto"/>
            <w:noWrap/>
            <w:vAlign w:val="center"/>
          </w:tcPr>
          <w:p w14:paraId="2C897A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608253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036F0F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7405A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auto"/>
            <w:noWrap/>
            <w:vAlign w:val="center"/>
          </w:tcPr>
          <w:p w14:paraId="10DBC5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shd w:val="clear" w:color="auto" w:fill="auto"/>
            <w:noWrap/>
            <w:vAlign w:val="center"/>
          </w:tcPr>
          <w:p w14:paraId="220081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A6FF7DE">
            <w:pPr>
              <w:jc w:val="center"/>
              <w:rPr>
                <w:rFonts w:hint="eastAsia" w:ascii="宋体" w:hAnsi="宋体" w:eastAsia="宋体" w:cs="宋体"/>
                <w:i w:val="0"/>
                <w:iCs w:val="0"/>
                <w:color w:val="auto"/>
                <w:sz w:val="18"/>
                <w:szCs w:val="18"/>
                <w:highlight w:val="none"/>
                <w:u w:val="none"/>
              </w:rPr>
            </w:pPr>
          </w:p>
        </w:tc>
      </w:tr>
      <w:tr w14:paraId="406780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ign w:val="center"/>
          </w:tcPr>
          <w:p w14:paraId="7DB617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tcBorders>
              <w:top w:val="nil"/>
              <w:left w:val="nil"/>
              <w:bottom w:val="single" w:color="000000" w:sz="8" w:space="0"/>
              <w:right w:val="single" w:color="000000" w:sz="8" w:space="0"/>
            </w:tcBorders>
            <w:noWrap/>
            <w:vAlign w:val="center"/>
          </w:tcPr>
          <w:p w14:paraId="517F62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柴油滤芯</w:t>
            </w:r>
          </w:p>
        </w:tc>
        <w:tc>
          <w:tcPr>
            <w:tcW w:w="707" w:type="dxa"/>
            <w:tcBorders>
              <w:top w:val="nil"/>
              <w:left w:val="nil"/>
              <w:bottom w:val="single" w:color="000000" w:sz="8" w:space="0"/>
              <w:right w:val="single" w:color="000000" w:sz="8" w:space="0"/>
            </w:tcBorders>
            <w:noWrap/>
            <w:vAlign w:val="center"/>
          </w:tcPr>
          <w:p w14:paraId="7A45B3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noWrap/>
            <w:vAlign w:val="center"/>
          </w:tcPr>
          <w:p w14:paraId="1382EF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noWrap/>
            <w:vAlign w:val="center"/>
          </w:tcPr>
          <w:p w14:paraId="78B69E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4689A5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nil"/>
              <w:left w:val="nil"/>
              <w:bottom w:val="single" w:color="000000" w:sz="8" w:space="0"/>
              <w:right w:val="single" w:color="000000" w:sz="8" w:space="0"/>
            </w:tcBorders>
            <w:noWrap/>
            <w:vAlign w:val="center"/>
          </w:tcPr>
          <w:p w14:paraId="33803B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0D8E11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656E6D7">
            <w:pPr>
              <w:jc w:val="center"/>
              <w:rPr>
                <w:rFonts w:hint="eastAsia" w:ascii="宋体" w:hAnsi="宋体" w:eastAsia="宋体" w:cs="宋体"/>
                <w:i w:val="0"/>
                <w:iCs w:val="0"/>
                <w:color w:val="auto"/>
                <w:sz w:val="18"/>
                <w:szCs w:val="18"/>
                <w:highlight w:val="none"/>
                <w:u w:val="none"/>
              </w:rPr>
            </w:pPr>
          </w:p>
        </w:tc>
      </w:tr>
      <w:tr w14:paraId="55ABA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0F955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CAC79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油水分离器</w:t>
            </w:r>
          </w:p>
        </w:tc>
        <w:tc>
          <w:tcPr>
            <w:tcW w:w="707" w:type="dxa"/>
            <w:tcBorders>
              <w:top w:val="nil"/>
              <w:left w:val="nil"/>
              <w:bottom w:val="single" w:color="000000" w:sz="8" w:space="0"/>
              <w:right w:val="single" w:color="000000" w:sz="8" w:space="0"/>
            </w:tcBorders>
            <w:shd w:val="clear" w:color="auto" w:fill="auto"/>
            <w:noWrap/>
            <w:vAlign w:val="center"/>
          </w:tcPr>
          <w:p w14:paraId="4175F5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262040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4C29A6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5ACB4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861" w:type="dxa"/>
            <w:tcBorders>
              <w:top w:val="nil"/>
              <w:left w:val="nil"/>
              <w:bottom w:val="single" w:color="000000" w:sz="8" w:space="0"/>
              <w:right w:val="single" w:color="000000" w:sz="8" w:space="0"/>
            </w:tcBorders>
            <w:shd w:val="clear" w:color="auto" w:fill="auto"/>
            <w:noWrap/>
            <w:vAlign w:val="center"/>
          </w:tcPr>
          <w:p w14:paraId="3DE451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7CCD42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0311DE9">
            <w:pPr>
              <w:jc w:val="center"/>
              <w:rPr>
                <w:rFonts w:hint="eastAsia" w:ascii="宋体" w:hAnsi="宋体" w:eastAsia="宋体" w:cs="宋体"/>
                <w:i w:val="0"/>
                <w:iCs w:val="0"/>
                <w:color w:val="auto"/>
                <w:sz w:val="18"/>
                <w:szCs w:val="18"/>
                <w:highlight w:val="none"/>
                <w:u w:val="none"/>
              </w:rPr>
            </w:pPr>
          </w:p>
        </w:tc>
      </w:tr>
      <w:tr w14:paraId="4534A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F190E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56680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前大灯总成</w:t>
            </w:r>
          </w:p>
        </w:tc>
        <w:tc>
          <w:tcPr>
            <w:tcW w:w="707" w:type="dxa"/>
            <w:tcBorders>
              <w:top w:val="nil"/>
              <w:left w:val="nil"/>
              <w:bottom w:val="single" w:color="000000" w:sz="8" w:space="0"/>
              <w:right w:val="single" w:color="000000" w:sz="8" w:space="0"/>
            </w:tcBorders>
            <w:shd w:val="clear" w:color="auto" w:fill="auto"/>
            <w:noWrap/>
            <w:vAlign w:val="center"/>
          </w:tcPr>
          <w:p w14:paraId="032C07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59821D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0901C0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FA26B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w:t>
            </w:r>
          </w:p>
        </w:tc>
        <w:tc>
          <w:tcPr>
            <w:tcW w:w="861" w:type="dxa"/>
            <w:tcBorders>
              <w:top w:val="nil"/>
              <w:left w:val="nil"/>
              <w:bottom w:val="single" w:color="000000" w:sz="8" w:space="0"/>
              <w:right w:val="single" w:color="000000" w:sz="8" w:space="0"/>
            </w:tcBorders>
            <w:shd w:val="clear" w:color="auto" w:fill="auto"/>
            <w:noWrap/>
            <w:vAlign w:val="center"/>
          </w:tcPr>
          <w:p w14:paraId="03104E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289171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C84D63F">
            <w:pPr>
              <w:jc w:val="center"/>
              <w:rPr>
                <w:rFonts w:hint="eastAsia" w:ascii="宋体" w:hAnsi="宋体" w:eastAsia="宋体" w:cs="宋体"/>
                <w:i w:val="0"/>
                <w:iCs w:val="0"/>
                <w:color w:val="auto"/>
                <w:sz w:val="18"/>
                <w:szCs w:val="18"/>
                <w:highlight w:val="none"/>
                <w:u w:val="none"/>
              </w:rPr>
            </w:pPr>
          </w:p>
        </w:tc>
      </w:tr>
      <w:tr w14:paraId="3C542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6C9976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3A461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转向灯(门)</w:t>
            </w:r>
          </w:p>
        </w:tc>
        <w:tc>
          <w:tcPr>
            <w:tcW w:w="707" w:type="dxa"/>
            <w:tcBorders>
              <w:top w:val="nil"/>
              <w:left w:val="nil"/>
              <w:bottom w:val="single" w:color="000000" w:sz="8" w:space="0"/>
              <w:right w:val="single" w:color="000000" w:sz="8" w:space="0"/>
            </w:tcBorders>
            <w:shd w:val="clear" w:color="auto" w:fill="auto"/>
            <w:noWrap/>
            <w:vAlign w:val="center"/>
          </w:tcPr>
          <w:p w14:paraId="50E46A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23DE52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49B1BB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893D1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tcBorders>
              <w:top w:val="nil"/>
              <w:left w:val="nil"/>
              <w:bottom w:val="single" w:color="000000" w:sz="8" w:space="0"/>
              <w:right w:val="single" w:color="000000" w:sz="8" w:space="0"/>
            </w:tcBorders>
            <w:shd w:val="clear" w:color="auto" w:fill="auto"/>
            <w:noWrap/>
            <w:vAlign w:val="center"/>
          </w:tcPr>
          <w:p w14:paraId="7B5EEA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0C3A4D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2C8BA46">
            <w:pPr>
              <w:jc w:val="center"/>
              <w:rPr>
                <w:rFonts w:hint="eastAsia" w:ascii="宋体" w:hAnsi="宋体" w:eastAsia="宋体" w:cs="宋体"/>
                <w:i w:val="0"/>
                <w:iCs w:val="0"/>
                <w:color w:val="auto"/>
                <w:sz w:val="18"/>
                <w:szCs w:val="18"/>
                <w:highlight w:val="none"/>
                <w:u w:val="none"/>
              </w:rPr>
            </w:pPr>
          </w:p>
        </w:tc>
      </w:tr>
      <w:tr w14:paraId="1CF45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1D50A0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2139D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后尾灯</w:t>
            </w:r>
          </w:p>
        </w:tc>
        <w:tc>
          <w:tcPr>
            <w:tcW w:w="707" w:type="dxa"/>
            <w:tcBorders>
              <w:top w:val="nil"/>
              <w:left w:val="nil"/>
              <w:bottom w:val="single" w:color="000000" w:sz="8" w:space="0"/>
              <w:right w:val="single" w:color="000000" w:sz="8" w:space="0"/>
            </w:tcBorders>
            <w:shd w:val="clear" w:color="auto" w:fill="auto"/>
            <w:noWrap/>
            <w:vAlign w:val="center"/>
          </w:tcPr>
          <w:p w14:paraId="6D9FBC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5E5EFF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37E6DC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7867A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861" w:type="dxa"/>
            <w:tcBorders>
              <w:top w:val="nil"/>
              <w:left w:val="nil"/>
              <w:bottom w:val="single" w:color="000000" w:sz="8" w:space="0"/>
              <w:right w:val="single" w:color="000000" w:sz="8" w:space="0"/>
            </w:tcBorders>
            <w:shd w:val="clear" w:color="auto" w:fill="auto"/>
            <w:noWrap/>
            <w:vAlign w:val="center"/>
          </w:tcPr>
          <w:p w14:paraId="61C655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39AA9A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C0F03FC">
            <w:pPr>
              <w:jc w:val="center"/>
              <w:rPr>
                <w:rFonts w:hint="eastAsia" w:ascii="宋体" w:hAnsi="宋体" w:eastAsia="宋体" w:cs="宋体"/>
                <w:i w:val="0"/>
                <w:iCs w:val="0"/>
                <w:color w:val="auto"/>
                <w:sz w:val="18"/>
                <w:szCs w:val="18"/>
                <w:highlight w:val="none"/>
                <w:u w:val="none"/>
              </w:rPr>
            </w:pPr>
          </w:p>
        </w:tc>
      </w:tr>
      <w:tr w14:paraId="32A670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C3923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DD692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喇叭</w:t>
            </w:r>
          </w:p>
        </w:tc>
        <w:tc>
          <w:tcPr>
            <w:tcW w:w="707" w:type="dxa"/>
            <w:tcBorders>
              <w:top w:val="nil"/>
              <w:left w:val="nil"/>
              <w:bottom w:val="single" w:color="000000" w:sz="8" w:space="0"/>
              <w:right w:val="single" w:color="000000" w:sz="8" w:space="0"/>
            </w:tcBorders>
            <w:shd w:val="clear" w:color="auto" w:fill="auto"/>
            <w:noWrap/>
            <w:vAlign w:val="center"/>
          </w:tcPr>
          <w:p w14:paraId="6DA190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3F3520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4B70CD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64C59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tcBorders>
              <w:top w:val="nil"/>
              <w:left w:val="nil"/>
              <w:bottom w:val="single" w:color="000000" w:sz="8" w:space="0"/>
              <w:right w:val="single" w:color="000000" w:sz="8" w:space="0"/>
            </w:tcBorders>
            <w:shd w:val="clear" w:color="auto" w:fill="auto"/>
            <w:noWrap/>
            <w:vAlign w:val="center"/>
          </w:tcPr>
          <w:p w14:paraId="30F0F0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24E524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44CC66D">
            <w:pPr>
              <w:jc w:val="center"/>
              <w:rPr>
                <w:rFonts w:hint="eastAsia" w:ascii="宋体" w:hAnsi="宋体" w:eastAsia="宋体" w:cs="宋体"/>
                <w:i w:val="0"/>
                <w:iCs w:val="0"/>
                <w:color w:val="auto"/>
                <w:sz w:val="18"/>
                <w:szCs w:val="18"/>
                <w:highlight w:val="none"/>
                <w:u w:val="none"/>
              </w:rPr>
            </w:pPr>
          </w:p>
        </w:tc>
      </w:tr>
      <w:tr w14:paraId="2C18E0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27B70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B4029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倒车喇叭</w:t>
            </w:r>
          </w:p>
        </w:tc>
        <w:tc>
          <w:tcPr>
            <w:tcW w:w="707" w:type="dxa"/>
            <w:tcBorders>
              <w:top w:val="nil"/>
              <w:left w:val="nil"/>
              <w:bottom w:val="single" w:color="000000" w:sz="8" w:space="0"/>
              <w:right w:val="single" w:color="000000" w:sz="8" w:space="0"/>
            </w:tcBorders>
            <w:shd w:val="clear" w:color="auto" w:fill="auto"/>
            <w:noWrap/>
            <w:vAlign w:val="center"/>
          </w:tcPr>
          <w:p w14:paraId="3EE178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49EB84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4FF0A1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E5F4123">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auto"/>
            <w:noWrap/>
            <w:vAlign w:val="center"/>
          </w:tcPr>
          <w:p w14:paraId="103812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00260B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0777286">
            <w:pPr>
              <w:jc w:val="center"/>
              <w:rPr>
                <w:rFonts w:hint="eastAsia" w:ascii="宋体" w:hAnsi="宋体" w:eastAsia="宋体" w:cs="宋体"/>
                <w:i w:val="0"/>
                <w:iCs w:val="0"/>
                <w:color w:val="auto"/>
                <w:sz w:val="18"/>
                <w:szCs w:val="18"/>
                <w:highlight w:val="none"/>
                <w:u w:val="none"/>
              </w:rPr>
            </w:pPr>
          </w:p>
        </w:tc>
      </w:tr>
      <w:tr w14:paraId="0601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CD62E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96DFD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倒车开关</w:t>
            </w:r>
          </w:p>
        </w:tc>
        <w:tc>
          <w:tcPr>
            <w:tcW w:w="707" w:type="dxa"/>
            <w:tcBorders>
              <w:top w:val="nil"/>
              <w:left w:val="nil"/>
              <w:bottom w:val="single" w:color="000000" w:sz="8" w:space="0"/>
              <w:right w:val="single" w:color="000000" w:sz="8" w:space="0"/>
            </w:tcBorders>
            <w:shd w:val="clear" w:color="auto" w:fill="auto"/>
            <w:noWrap/>
            <w:vAlign w:val="center"/>
          </w:tcPr>
          <w:p w14:paraId="2866FE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29B8F0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0F462F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4851B1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60</w:t>
            </w:r>
          </w:p>
        </w:tc>
        <w:tc>
          <w:tcPr>
            <w:tcW w:w="861" w:type="dxa"/>
            <w:tcBorders>
              <w:top w:val="nil"/>
              <w:left w:val="nil"/>
              <w:bottom w:val="single" w:color="000000" w:sz="8" w:space="0"/>
              <w:right w:val="single" w:color="000000" w:sz="8" w:space="0"/>
            </w:tcBorders>
            <w:shd w:val="clear" w:color="auto" w:fill="auto"/>
            <w:noWrap/>
            <w:vAlign w:val="center"/>
          </w:tcPr>
          <w:p w14:paraId="241695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2D98A4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1AD071C">
            <w:pPr>
              <w:jc w:val="center"/>
              <w:rPr>
                <w:rFonts w:hint="eastAsia" w:ascii="宋体" w:hAnsi="宋体" w:eastAsia="宋体" w:cs="宋体"/>
                <w:i w:val="0"/>
                <w:iCs w:val="0"/>
                <w:color w:val="auto"/>
                <w:sz w:val="18"/>
                <w:szCs w:val="18"/>
                <w:highlight w:val="none"/>
                <w:u w:val="none"/>
              </w:rPr>
            </w:pPr>
          </w:p>
        </w:tc>
      </w:tr>
      <w:tr w14:paraId="4B3571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DC39C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7D1B4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雨刮片</w:t>
            </w:r>
          </w:p>
        </w:tc>
        <w:tc>
          <w:tcPr>
            <w:tcW w:w="707" w:type="dxa"/>
            <w:tcBorders>
              <w:top w:val="nil"/>
              <w:left w:val="nil"/>
              <w:bottom w:val="single" w:color="000000" w:sz="8" w:space="0"/>
              <w:right w:val="single" w:color="000000" w:sz="8" w:space="0"/>
            </w:tcBorders>
            <w:shd w:val="clear" w:color="auto" w:fill="auto"/>
            <w:noWrap/>
            <w:vAlign w:val="center"/>
          </w:tcPr>
          <w:p w14:paraId="07AAAA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399281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nil"/>
            </w:tcBorders>
            <w:shd w:val="clear" w:color="auto" w:fill="auto"/>
            <w:noWrap/>
            <w:vAlign w:val="center"/>
          </w:tcPr>
          <w:p w14:paraId="055098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BCA87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861" w:type="dxa"/>
            <w:tcBorders>
              <w:top w:val="nil"/>
              <w:left w:val="nil"/>
              <w:bottom w:val="single" w:color="000000" w:sz="8" w:space="0"/>
              <w:right w:val="single" w:color="000000" w:sz="8" w:space="0"/>
            </w:tcBorders>
            <w:shd w:val="clear" w:color="auto" w:fill="auto"/>
            <w:noWrap/>
            <w:vAlign w:val="center"/>
          </w:tcPr>
          <w:p w14:paraId="205378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6EA36F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34CDADB">
            <w:pPr>
              <w:jc w:val="center"/>
              <w:rPr>
                <w:rFonts w:hint="eastAsia" w:ascii="宋体" w:hAnsi="宋体" w:eastAsia="宋体" w:cs="宋体"/>
                <w:i w:val="0"/>
                <w:iCs w:val="0"/>
                <w:color w:val="auto"/>
                <w:sz w:val="18"/>
                <w:szCs w:val="18"/>
                <w:highlight w:val="none"/>
                <w:u w:val="none"/>
              </w:rPr>
            </w:pPr>
          </w:p>
        </w:tc>
      </w:tr>
      <w:tr w14:paraId="4F638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784BB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9F717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发电机</w:t>
            </w:r>
          </w:p>
        </w:tc>
        <w:tc>
          <w:tcPr>
            <w:tcW w:w="707" w:type="dxa"/>
            <w:tcBorders>
              <w:top w:val="nil"/>
              <w:left w:val="nil"/>
              <w:bottom w:val="single" w:color="000000" w:sz="8" w:space="0"/>
              <w:right w:val="single" w:color="000000" w:sz="8" w:space="0"/>
            </w:tcBorders>
            <w:shd w:val="clear" w:color="auto" w:fill="auto"/>
            <w:noWrap/>
            <w:vAlign w:val="center"/>
          </w:tcPr>
          <w:p w14:paraId="39A7F3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39E66E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nil"/>
            </w:tcBorders>
            <w:shd w:val="clear" w:color="auto" w:fill="auto"/>
            <w:noWrap/>
            <w:vAlign w:val="center"/>
          </w:tcPr>
          <w:p w14:paraId="7B6F69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77329A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1150</w:t>
            </w:r>
          </w:p>
        </w:tc>
        <w:tc>
          <w:tcPr>
            <w:tcW w:w="861" w:type="dxa"/>
            <w:tcBorders>
              <w:top w:val="nil"/>
              <w:left w:val="nil"/>
              <w:bottom w:val="single" w:color="000000" w:sz="8" w:space="0"/>
              <w:right w:val="single" w:color="000000" w:sz="8" w:space="0"/>
            </w:tcBorders>
            <w:shd w:val="clear" w:color="auto" w:fill="auto"/>
            <w:noWrap/>
            <w:vAlign w:val="center"/>
          </w:tcPr>
          <w:p w14:paraId="59225A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5A2BF2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14E164A">
            <w:pPr>
              <w:jc w:val="center"/>
              <w:rPr>
                <w:rFonts w:hint="eastAsia" w:ascii="宋体" w:hAnsi="宋体" w:eastAsia="宋体" w:cs="宋体"/>
                <w:i w:val="0"/>
                <w:iCs w:val="0"/>
                <w:color w:val="auto"/>
                <w:sz w:val="18"/>
                <w:szCs w:val="18"/>
                <w:highlight w:val="none"/>
                <w:u w:val="none"/>
              </w:rPr>
            </w:pPr>
          </w:p>
        </w:tc>
      </w:tr>
      <w:tr w14:paraId="5AC97C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1D175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3BBC0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起动机</w:t>
            </w:r>
          </w:p>
        </w:tc>
        <w:tc>
          <w:tcPr>
            <w:tcW w:w="707" w:type="dxa"/>
            <w:tcBorders>
              <w:top w:val="nil"/>
              <w:left w:val="nil"/>
              <w:bottom w:val="single" w:color="000000" w:sz="8" w:space="0"/>
              <w:right w:val="single" w:color="000000" w:sz="8" w:space="0"/>
            </w:tcBorders>
            <w:shd w:val="clear" w:color="auto" w:fill="auto"/>
            <w:noWrap/>
            <w:vAlign w:val="center"/>
          </w:tcPr>
          <w:p w14:paraId="0C50C7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44D60F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nil"/>
            </w:tcBorders>
            <w:shd w:val="clear" w:color="auto" w:fill="auto"/>
            <w:noWrap/>
            <w:vAlign w:val="center"/>
          </w:tcPr>
          <w:p w14:paraId="031F34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ADFDDC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720</w:t>
            </w:r>
          </w:p>
        </w:tc>
        <w:tc>
          <w:tcPr>
            <w:tcW w:w="861" w:type="dxa"/>
            <w:tcBorders>
              <w:top w:val="nil"/>
              <w:left w:val="nil"/>
              <w:bottom w:val="single" w:color="000000" w:sz="8" w:space="0"/>
              <w:right w:val="single" w:color="000000" w:sz="8" w:space="0"/>
            </w:tcBorders>
            <w:shd w:val="clear" w:color="auto" w:fill="auto"/>
            <w:noWrap/>
            <w:vAlign w:val="center"/>
          </w:tcPr>
          <w:p w14:paraId="1E621B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1F71FE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88317F3">
            <w:pPr>
              <w:jc w:val="center"/>
              <w:rPr>
                <w:rFonts w:hint="eastAsia" w:ascii="宋体" w:hAnsi="宋体" w:eastAsia="宋体" w:cs="宋体"/>
                <w:i w:val="0"/>
                <w:iCs w:val="0"/>
                <w:color w:val="auto"/>
                <w:sz w:val="18"/>
                <w:szCs w:val="18"/>
                <w:highlight w:val="none"/>
                <w:u w:val="none"/>
              </w:rPr>
            </w:pPr>
          </w:p>
        </w:tc>
      </w:tr>
      <w:tr w14:paraId="0CDE3C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287F9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3FD7E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空调压缩机</w:t>
            </w:r>
          </w:p>
        </w:tc>
        <w:tc>
          <w:tcPr>
            <w:tcW w:w="707" w:type="dxa"/>
            <w:tcBorders>
              <w:top w:val="nil"/>
              <w:left w:val="nil"/>
              <w:bottom w:val="single" w:color="000000" w:sz="8" w:space="0"/>
              <w:right w:val="single" w:color="000000" w:sz="8" w:space="0"/>
            </w:tcBorders>
            <w:shd w:val="clear" w:color="auto" w:fill="auto"/>
            <w:noWrap/>
            <w:vAlign w:val="center"/>
          </w:tcPr>
          <w:p w14:paraId="5F57F7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632491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nil"/>
            </w:tcBorders>
            <w:shd w:val="clear" w:color="auto" w:fill="auto"/>
            <w:noWrap/>
            <w:vAlign w:val="center"/>
          </w:tcPr>
          <w:p w14:paraId="7973BC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D627A7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950</w:t>
            </w:r>
          </w:p>
        </w:tc>
        <w:tc>
          <w:tcPr>
            <w:tcW w:w="861" w:type="dxa"/>
            <w:tcBorders>
              <w:top w:val="nil"/>
              <w:left w:val="nil"/>
              <w:bottom w:val="single" w:color="000000" w:sz="8" w:space="0"/>
              <w:right w:val="single" w:color="000000" w:sz="8" w:space="0"/>
            </w:tcBorders>
            <w:shd w:val="clear" w:color="auto" w:fill="auto"/>
            <w:noWrap/>
            <w:vAlign w:val="center"/>
          </w:tcPr>
          <w:p w14:paraId="2472FD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1A340F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4C70F9B">
            <w:pPr>
              <w:jc w:val="center"/>
              <w:rPr>
                <w:rFonts w:hint="eastAsia" w:ascii="宋体" w:hAnsi="宋体" w:eastAsia="宋体" w:cs="宋体"/>
                <w:i w:val="0"/>
                <w:iCs w:val="0"/>
                <w:color w:val="auto"/>
                <w:sz w:val="18"/>
                <w:szCs w:val="18"/>
                <w:highlight w:val="none"/>
                <w:u w:val="none"/>
              </w:rPr>
            </w:pPr>
          </w:p>
        </w:tc>
      </w:tr>
      <w:tr w14:paraId="78483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92F8D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12410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发动机水泵</w:t>
            </w:r>
          </w:p>
        </w:tc>
        <w:tc>
          <w:tcPr>
            <w:tcW w:w="707" w:type="dxa"/>
            <w:tcBorders>
              <w:top w:val="nil"/>
              <w:left w:val="nil"/>
              <w:bottom w:val="single" w:color="000000" w:sz="8" w:space="0"/>
              <w:right w:val="single" w:color="000000" w:sz="8" w:space="0"/>
            </w:tcBorders>
            <w:shd w:val="clear" w:color="auto" w:fill="auto"/>
            <w:noWrap/>
            <w:vAlign w:val="center"/>
          </w:tcPr>
          <w:p w14:paraId="0D9FA6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62F26F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353BB6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61F43C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310</w:t>
            </w:r>
          </w:p>
        </w:tc>
        <w:tc>
          <w:tcPr>
            <w:tcW w:w="861" w:type="dxa"/>
            <w:tcBorders>
              <w:top w:val="nil"/>
              <w:left w:val="nil"/>
              <w:bottom w:val="single" w:color="000000" w:sz="8" w:space="0"/>
              <w:right w:val="single" w:color="000000" w:sz="8" w:space="0"/>
            </w:tcBorders>
            <w:shd w:val="clear" w:color="auto" w:fill="auto"/>
            <w:noWrap/>
            <w:vAlign w:val="center"/>
          </w:tcPr>
          <w:p w14:paraId="3EDFA3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shd w:val="clear" w:color="auto" w:fill="auto"/>
            <w:noWrap/>
            <w:vAlign w:val="center"/>
          </w:tcPr>
          <w:p w14:paraId="3245E3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7437043">
            <w:pPr>
              <w:jc w:val="center"/>
              <w:rPr>
                <w:rFonts w:hint="eastAsia" w:ascii="宋体" w:hAnsi="宋体" w:eastAsia="宋体" w:cs="宋体"/>
                <w:i w:val="0"/>
                <w:iCs w:val="0"/>
                <w:color w:val="auto"/>
                <w:sz w:val="18"/>
                <w:szCs w:val="18"/>
                <w:highlight w:val="none"/>
                <w:u w:val="none"/>
              </w:rPr>
            </w:pPr>
          </w:p>
        </w:tc>
      </w:tr>
      <w:tr w14:paraId="2EB17A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63B81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5C02E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四配套</w:t>
            </w:r>
          </w:p>
        </w:tc>
        <w:tc>
          <w:tcPr>
            <w:tcW w:w="707" w:type="dxa"/>
            <w:tcBorders>
              <w:top w:val="nil"/>
              <w:left w:val="nil"/>
              <w:bottom w:val="single" w:color="000000" w:sz="8" w:space="0"/>
              <w:right w:val="single" w:color="000000" w:sz="8" w:space="0"/>
            </w:tcBorders>
            <w:shd w:val="clear" w:color="auto" w:fill="FFFFFF"/>
            <w:noWrap/>
            <w:vAlign w:val="center"/>
          </w:tcPr>
          <w:p w14:paraId="4532F1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72CC4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821" w:type="dxa"/>
            <w:tcBorders>
              <w:top w:val="nil"/>
              <w:left w:val="nil"/>
              <w:bottom w:val="single" w:color="000000" w:sz="8" w:space="0"/>
              <w:right w:val="nil"/>
            </w:tcBorders>
            <w:shd w:val="clear" w:color="auto" w:fill="FFFFFF"/>
            <w:noWrap/>
            <w:vAlign w:val="center"/>
          </w:tcPr>
          <w:p w14:paraId="6CB856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34E44D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1950</w:t>
            </w:r>
          </w:p>
        </w:tc>
        <w:tc>
          <w:tcPr>
            <w:tcW w:w="861" w:type="dxa"/>
            <w:tcBorders>
              <w:top w:val="nil"/>
              <w:left w:val="nil"/>
              <w:bottom w:val="single" w:color="000000" w:sz="8" w:space="0"/>
              <w:right w:val="single" w:color="000000" w:sz="8" w:space="0"/>
            </w:tcBorders>
            <w:shd w:val="clear" w:color="auto" w:fill="FFFFFF"/>
            <w:noWrap/>
            <w:vAlign w:val="center"/>
          </w:tcPr>
          <w:p w14:paraId="1D89E7D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130</w:t>
            </w:r>
          </w:p>
        </w:tc>
        <w:tc>
          <w:tcPr>
            <w:tcW w:w="926" w:type="dxa"/>
            <w:tcBorders>
              <w:top w:val="nil"/>
              <w:left w:val="nil"/>
              <w:bottom w:val="single" w:color="000000" w:sz="8" w:space="0"/>
              <w:right w:val="single" w:color="000000" w:sz="8" w:space="0"/>
            </w:tcBorders>
            <w:shd w:val="clear" w:color="auto" w:fill="auto"/>
            <w:noWrap/>
            <w:vAlign w:val="center"/>
          </w:tcPr>
          <w:p w14:paraId="1BD0C3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EB19087">
            <w:pPr>
              <w:jc w:val="center"/>
              <w:rPr>
                <w:rFonts w:hint="eastAsia" w:ascii="宋体" w:hAnsi="宋体" w:eastAsia="宋体" w:cs="宋体"/>
                <w:i w:val="0"/>
                <w:iCs w:val="0"/>
                <w:color w:val="auto"/>
                <w:sz w:val="18"/>
                <w:szCs w:val="18"/>
                <w:highlight w:val="none"/>
                <w:u w:val="none"/>
              </w:rPr>
            </w:pPr>
          </w:p>
        </w:tc>
      </w:tr>
      <w:tr w14:paraId="7D6D9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90DA7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CB065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飞轮壳</w:t>
            </w:r>
          </w:p>
        </w:tc>
        <w:tc>
          <w:tcPr>
            <w:tcW w:w="707" w:type="dxa"/>
            <w:tcBorders>
              <w:top w:val="nil"/>
              <w:left w:val="nil"/>
              <w:bottom w:val="single" w:color="000000" w:sz="8" w:space="0"/>
              <w:right w:val="single" w:color="000000" w:sz="8" w:space="0"/>
            </w:tcBorders>
            <w:shd w:val="clear" w:color="auto" w:fill="FFFFFF"/>
            <w:noWrap/>
            <w:vAlign w:val="center"/>
          </w:tcPr>
          <w:p w14:paraId="7CE30E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3A513C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321925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D18F2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680</w:t>
            </w:r>
          </w:p>
        </w:tc>
        <w:tc>
          <w:tcPr>
            <w:tcW w:w="861" w:type="dxa"/>
            <w:tcBorders>
              <w:top w:val="nil"/>
              <w:left w:val="nil"/>
              <w:bottom w:val="single" w:color="000000" w:sz="8" w:space="0"/>
              <w:right w:val="single" w:color="000000" w:sz="8" w:space="0"/>
            </w:tcBorders>
            <w:shd w:val="clear" w:color="auto" w:fill="FFFFFF"/>
            <w:noWrap/>
            <w:vAlign w:val="center"/>
          </w:tcPr>
          <w:p w14:paraId="406D84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shd w:val="clear" w:color="auto" w:fill="auto"/>
            <w:noWrap/>
            <w:vAlign w:val="center"/>
          </w:tcPr>
          <w:p w14:paraId="27F2F6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FE0EDAD">
            <w:pPr>
              <w:jc w:val="center"/>
              <w:rPr>
                <w:rFonts w:hint="eastAsia" w:ascii="宋体" w:hAnsi="宋体" w:eastAsia="宋体" w:cs="宋体"/>
                <w:i w:val="0"/>
                <w:iCs w:val="0"/>
                <w:color w:val="auto"/>
                <w:sz w:val="18"/>
                <w:szCs w:val="18"/>
                <w:highlight w:val="none"/>
                <w:u w:val="none"/>
              </w:rPr>
            </w:pPr>
          </w:p>
        </w:tc>
      </w:tr>
      <w:tr w14:paraId="17F70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97BEC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67872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刹车分泵</w:t>
            </w:r>
          </w:p>
        </w:tc>
        <w:tc>
          <w:tcPr>
            <w:tcW w:w="707" w:type="dxa"/>
            <w:tcBorders>
              <w:top w:val="nil"/>
              <w:left w:val="nil"/>
              <w:bottom w:val="single" w:color="000000" w:sz="8" w:space="0"/>
              <w:right w:val="single" w:color="000000" w:sz="8" w:space="0"/>
            </w:tcBorders>
            <w:shd w:val="clear" w:color="auto" w:fill="FFFFFF"/>
            <w:noWrap/>
            <w:vAlign w:val="center"/>
          </w:tcPr>
          <w:p w14:paraId="7553AD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74DEE6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1626B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4881D4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861" w:type="dxa"/>
            <w:tcBorders>
              <w:top w:val="nil"/>
              <w:left w:val="nil"/>
              <w:bottom w:val="single" w:color="000000" w:sz="8" w:space="0"/>
              <w:right w:val="single" w:color="000000" w:sz="8" w:space="0"/>
            </w:tcBorders>
            <w:shd w:val="clear" w:color="auto" w:fill="FFFFFF"/>
            <w:noWrap/>
            <w:vAlign w:val="center"/>
          </w:tcPr>
          <w:p w14:paraId="254C2B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5B69B9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4E7B015">
            <w:pPr>
              <w:jc w:val="center"/>
              <w:rPr>
                <w:rFonts w:hint="eastAsia" w:ascii="宋体" w:hAnsi="宋体" w:eastAsia="宋体" w:cs="宋体"/>
                <w:i w:val="0"/>
                <w:iCs w:val="0"/>
                <w:color w:val="auto"/>
                <w:sz w:val="18"/>
                <w:szCs w:val="18"/>
                <w:highlight w:val="none"/>
                <w:u w:val="none"/>
              </w:rPr>
            </w:pPr>
          </w:p>
        </w:tc>
      </w:tr>
      <w:tr w14:paraId="2CBCA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05CA8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EC62A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刹车总泵</w:t>
            </w:r>
          </w:p>
        </w:tc>
        <w:tc>
          <w:tcPr>
            <w:tcW w:w="707" w:type="dxa"/>
            <w:tcBorders>
              <w:top w:val="nil"/>
              <w:left w:val="nil"/>
              <w:bottom w:val="single" w:color="000000" w:sz="8" w:space="0"/>
              <w:right w:val="single" w:color="000000" w:sz="8" w:space="0"/>
            </w:tcBorders>
            <w:shd w:val="clear" w:color="auto" w:fill="FFFFFF"/>
            <w:noWrap/>
            <w:vAlign w:val="center"/>
          </w:tcPr>
          <w:p w14:paraId="4D7957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D4723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B8441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69B9E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861" w:type="dxa"/>
            <w:tcBorders>
              <w:top w:val="nil"/>
              <w:left w:val="nil"/>
              <w:bottom w:val="single" w:color="000000" w:sz="8" w:space="0"/>
              <w:right w:val="single" w:color="000000" w:sz="8" w:space="0"/>
            </w:tcBorders>
            <w:shd w:val="clear" w:color="auto" w:fill="FFFFFF"/>
            <w:noWrap/>
            <w:vAlign w:val="center"/>
          </w:tcPr>
          <w:p w14:paraId="50AB58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62F53E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407779B">
            <w:pPr>
              <w:jc w:val="center"/>
              <w:rPr>
                <w:rFonts w:hint="eastAsia" w:ascii="宋体" w:hAnsi="宋体" w:eastAsia="宋体" w:cs="宋体"/>
                <w:i w:val="0"/>
                <w:iCs w:val="0"/>
                <w:color w:val="auto"/>
                <w:sz w:val="18"/>
                <w:szCs w:val="18"/>
                <w:highlight w:val="none"/>
                <w:u w:val="none"/>
              </w:rPr>
            </w:pPr>
          </w:p>
        </w:tc>
      </w:tr>
      <w:tr w14:paraId="0BA88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43761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CF5AB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离合总泵</w:t>
            </w:r>
          </w:p>
        </w:tc>
        <w:tc>
          <w:tcPr>
            <w:tcW w:w="707" w:type="dxa"/>
            <w:tcBorders>
              <w:top w:val="nil"/>
              <w:left w:val="nil"/>
              <w:bottom w:val="single" w:color="000000" w:sz="8" w:space="0"/>
              <w:right w:val="single" w:color="000000" w:sz="8" w:space="0"/>
            </w:tcBorders>
            <w:shd w:val="clear" w:color="auto" w:fill="FFFFFF"/>
            <w:noWrap/>
            <w:vAlign w:val="center"/>
          </w:tcPr>
          <w:p w14:paraId="0989EF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9ABCA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A9F02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7B3F7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shd w:val="clear" w:color="auto" w:fill="FFFFFF"/>
            <w:noWrap/>
            <w:vAlign w:val="center"/>
          </w:tcPr>
          <w:p w14:paraId="7A2C01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03B285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B2A820D">
            <w:pPr>
              <w:jc w:val="center"/>
              <w:rPr>
                <w:rFonts w:hint="eastAsia" w:ascii="宋体" w:hAnsi="宋体" w:eastAsia="宋体" w:cs="宋体"/>
                <w:i w:val="0"/>
                <w:iCs w:val="0"/>
                <w:color w:val="auto"/>
                <w:sz w:val="18"/>
                <w:szCs w:val="18"/>
                <w:highlight w:val="none"/>
                <w:u w:val="none"/>
              </w:rPr>
            </w:pPr>
          </w:p>
        </w:tc>
      </w:tr>
      <w:tr w14:paraId="67A62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C7121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9F0B3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离合分泵</w:t>
            </w:r>
          </w:p>
        </w:tc>
        <w:tc>
          <w:tcPr>
            <w:tcW w:w="707" w:type="dxa"/>
            <w:tcBorders>
              <w:top w:val="nil"/>
              <w:left w:val="nil"/>
              <w:bottom w:val="single" w:color="000000" w:sz="8" w:space="0"/>
              <w:right w:val="single" w:color="000000" w:sz="8" w:space="0"/>
            </w:tcBorders>
            <w:shd w:val="clear" w:color="auto" w:fill="FFFFFF"/>
            <w:noWrap/>
            <w:vAlign w:val="center"/>
          </w:tcPr>
          <w:p w14:paraId="36B82D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3D9921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9BAAC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72BE47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861" w:type="dxa"/>
            <w:tcBorders>
              <w:top w:val="nil"/>
              <w:left w:val="nil"/>
              <w:bottom w:val="single" w:color="000000" w:sz="8" w:space="0"/>
              <w:right w:val="single" w:color="000000" w:sz="8" w:space="0"/>
            </w:tcBorders>
            <w:shd w:val="clear" w:color="auto" w:fill="FFFFFF"/>
            <w:noWrap/>
            <w:vAlign w:val="center"/>
          </w:tcPr>
          <w:p w14:paraId="05C009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20C346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190F585">
            <w:pPr>
              <w:jc w:val="center"/>
              <w:rPr>
                <w:rFonts w:hint="eastAsia" w:ascii="宋体" w:hAnsi="宋体" w:eastAsia="宋体" w:cs="宋体"/>
                <w:i w:val="0"/>
                <w:iCs w:val="0"/>
                <w:color w:val="auto"/>
                <w:sz w:val="18"/>
                <w:szCs w:val="18"/>
                <w:highlight w:val="none"/>
                <w:u w:val="none"/>
              </w:rPr>
            </w:pPr>
          </w:p>
        </w:tc>
      </w:tr>
      <w:tr w14:paraId="16819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697A8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FA6EA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刹车片</w:t>
            </w:r>
          </w:p>
        </w:tc>
        <w:tc>
          <w:tcPr>
            <w:tcW w:w="707" w:type="dxa"/>
            <w:tcBorders>
              <w:top w:val="nil"/>
              <w:left w:val="nil"/>
              <w:bottom w:val="single" w:color="000000" w:sz="8" w:space="0"/>
              <w:right w:val="single" w:color="000000" w:sz="8" w:space="0"/>
            </w:tcBorders>
            <w:shd w:val="clear" w:color="auto" w:fill="FFFFFF"/>
            <w:noWrap/>
            <w:vAlign w:val="center"/>
          </w:tcPr>
          <w:p w14:paraId="62595C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6FA88B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nil"/>
            </w:tcBorders>
            <w:shd w:val="clear" w:color="auto" w:fill="FFFFFF"/>
            <w:noWrap/>
            <w:vAlign w:val="center"/>
          </w:tcPr>
          <w:p w14:paraId="5C70E9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7451A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861" w:type="dxa"/>
            <w:tcBorders>
              <w:top w:val="nil"/>
              <w:left w:val="nil"/>
              <w:bottom w:val="single" w:color="000000" w:sz="8" w:space="0"/>
              <w:right w:val="single" w:color="000000" w:sz="8" w:space="0"/>
            </w:tcBorders>
            <w:shd w:val="clear" w:color="auto" w:fill="FFFFFF"/>
            <w:noWrap/>
            <w:vAlign w:val="center"/>
          </w:tcPr>
          <w:p w14:paraId="0878C0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733359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FB5281C">
            <w:pPr>
              <w:jc w:val="center"/>
              <w:rPr>
                <w:rFonts w:hint="eastAsia" w:ascii="宋体" w:hAnsi="宋体" w:eastAsia="宋体" w:cs="宋体"/>
                <w:i w:val="0"/>
                <w:iCs w:val="0"/>
                <w:color w:val="auto"/>
                <w:sz w:val="18"/>
                <w:szCs w:val="18"/>
                <w:highlight w:val="none"/>
                <w:u w:val="none"/>
              </w:rPr>
            </w:pPr>
          </w:p>
        </w:tc>
      </w:tr>
      <w:tr w14:paraId="1165B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612D2C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27559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飞轮总成</w:t>
            </w:r>
          </w:p>
        </w:tc>
        <w:tc>
          <w:tcPr>
            <w:tcW w:w="707" w:type="dxa"/>
            <w:tcBorders>
              <w:top w:val="nil"/>
              <w:left w:val="nil"/>
              <w:bottom w:val="single" w:color="000000" w:sz="8" w:space="0"/>
              <w:right w:val="single" w:color="000000" w:sz="8" w:space="0"/>
            </w:tcBorders>
            <w:shd w:val="clear" w:color="auto" w:fill="FFFFFF"/>
            <w:noWrap/>
            <w:vAlign w:val="center"/>
          </w:tcPr>
          <w:p w14:paraId="520D00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1CCDC9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8529D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5DC17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455</w:t>
            </w:r>
          </w:p>
        </w:tc>
        <w:tc>
          <w:tcPr>
            <w:tcW w:w="861" w:type="dxa"/>
            <w:vMerge w:val="restart"/>
            <w:tcBorders>
              <w:top w:val="nil"/>
              <w:left w:val="nil"/>
              <w:bottom w:val="single" w:color="000000" w:sz="8" w:space="0"/>
              <w:right w:val="single" w:color="000000" w:sz="8" w:space="0"/>
            </w:tcBorders>
            <w:shd w:val="clear" w:color="auto" w:fill="FFFFFF"/>
            <w:noWrap/>
            <w:vAlign w:val="center"/>
          </w:tcPr>
          <w:p w14:paraId="0C8D31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0D7F49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1B466665">
            <w:pPr>
              <w:jc w:val="center"/>
              <w:rPr>
                <w:rFonts w:hint="eastAsia" w:ascii="宋体" w:hAnsi="宋体" w:eastAsia="宋体" w:cs="宋体"/>
                <w:i w:val="0"/>
                <w:iCs w:val="0"/>
                <w:color w:val="auto"/>
                <w:sz w:val="18"/>
                <w:szCs w:val="18"/>
                <w:highlight w:val="none"/>
                <w:u w:val="none"/>
              </w:rPr>
            </w:pPr>
          </w:p>
        </w:tc>
      </w:tr>
      <w:tr w14:paraId="5B2A44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16CD0B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A148B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离合器压盘</w:t>
            </w:r>
          </w:p>
        </w:tc>
        <w:tc>
          <w:tcPr>
            <w:tcW w:w="707" w:type="dxa"/>
            <w:tcBorders>
              <w:top w:val="nil"/>
              <w:left w:val="nil"/>
              <w:bottom w:val="single" w:color="000000" w:sz="8" w:space="0"/>
              <w:right w:val="single" w:color="000000" w:sz="8" w:space="0"/>
            </w:tcBorders>
            <w:shd w:val="clear" w:color="auto" w:fill="FFFFFF"/>
            <w:noWrap/>
            <w:vAlign w:val="center"/>
          </w:tcPr>
          <w:p w14:paraId="3D70A4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CF70C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42333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69AAB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455</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06E57B7D">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77EE42FE">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26094D60">
            <w:pPr>
              <w:jc w:val="center"/>
              <w:rPr>
                <w:rFonts w:hint="eastAsia" w:ascii="宋体" w:hAnsi="宋体" w:eastAsia="宋体" w:cs="宋体"/>
                <w:i w:val="0"/>
                <w:iCs w:val="0"/>
                <w:color w:val="auto"/>
                <w:sz w:val="18"/>
                <w:szCs w:val="18"/>
                <w:highlight w:val="none"/>
                <w:u w:val="none"/>
              </w:rPr>
            </w:pPr>
          </w:p>
        </w:tc>
      </w:tr>
      <w:tr w14:paraId="246E23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1AC587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4F487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离合器片</w:t>
            </w:r>
          </w:p>
        </w:tc>
        <w:tc>
          <w:tcPr>
            <w:tcW w:w="707" w:type="dxa"/>
            <w:tcBorders>
              <w:top w:val="nil"/>
              <w:left w:val="nil"/>
              <w:bottom w:val="single" w:color="000000" w:sz="8" w:space="0"/>
              <w:right w:val="single" w:color="000000" w:sz="8" w:space="0"/>
            </w:tcBorders>
            <w:shd w:val="clear" w:color="auto" w:fill="FFFFFF"/>
            <w:noWrap/>
            <w:vAlign w:val="center"/>
          </w:tcPr>
          <w:p w14:paraId="7C0F4A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6CC62D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F3997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08A42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310</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1B6B5DAF">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1863A92F">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6F1FF604">
            <w:pPr>
              <w:jc w:val="center"/>
              <w:rPr>
                <w:rFonts w:hint="eastAsia" w:ascii="宋体" w:hAnsi="宋体" w:eastAsia="宋体" w:cs="宋体"/>
                <w:i w:val="0"/>
                <w:iCs w:val="0"/>
                <w:color w:val="auto"/>
                <w:sz w:val="18"/>
                <w:szCs w:val="18"/>
                <w:highlight w:val="none"/>
                <w:u w:val="none"/>
              </w:rPr>
            </w:pPr>
          </w:p>
        </w:tc>
      </w:tr>
      <w:tr w14:paraId="08B48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14211E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43614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分离轴承</w:t>
            </w:r>
          </w:p>
        </w:tc>
        <w:tc>
          <w:tcPr>
            <w:tcW w:w="707" w:type="dxa"/>
            <w:tcBorders>
              <w:top w:val="nil"/>
              <w:left w:val="nil"/>
              <w:bottom w:val="single" w:color="000000" w:sz="8" w:space="0"/>
              <w:right w:val="single" w:color="000000" w:sz="8" w:space="0"/>
            </w:tcBorders>
            <w:shd w:val="clear" w:color="auto" w:fill="FFFFFF"/>
            <w:noWrap/>
            <w:vAlign w:val="center"/>
          </w:tcPr>
          <w:p w14:paraId="21BD32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07A2C5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2EC3B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2AF06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41793E5A">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7E8B2E56">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6A02B15A">
            <w:pPr>
              <w:jc w:val="center"/>
              <w:rPr>
                <w:rFonts w:hint="eastAsia" w:ascii="宋体" w:hAnsi="宋体" w:eastAsia="宋体" w:cs="宋体"/>
                <w:i w:val="0"/>
                <w:iCs w:val="0"/>
                <w:color w:val="auto"/>
                <w:sz w:val="18"/>
                <w:szCs w:val="18"/>
                <w:highlight w:val="none"/>
                <w:u w:val="none"/>
              </w:rPr>
            </w:pPr>
          </w:p>
        </w:tc>
      </w:tr>
      <w:tr w14:paraId="070914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17F834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949D3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离合器拨叉</w:t>
            </w:r>
          </w:p>
        </w:tc>
        <w:tc>
          <w:tcPr>
            <w:tcW w:w="707" w:type="dxa"/>
            <w:tcBorders>
              <w:top w:val="nil"/>
              <w:left w:val="nil"/>
              <w:bottom w:val="single" w:color="000000" w:sz="8" w:space="0"/>
              <w:right w:val="single" w:color="000000" w:sz="8" w:space="0"/>
            </w:tcBorders>
            <w:shd w:val="clear" w:color="auto" w:fill="FFFFFF"/>
            <w:noWrap/>
            <w:vAlign w:val="center"/>
          </w:tcPr>
          <w:p w14:paraId="7C406E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AABD5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2FCAC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E8031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7A675436">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13B0D036">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41CE4866">
            <w:pPr>
              <w:jc w:val="center"/>
              <w:rPr>
                <w:rFonts w:hint="eastAsia" w:ascii="宋体" w:hAnsi="宋体" w:eastAsia="宋体" w:cs="宋体"/>
                <w:i w:val="0"/>
                <w:iCs w:val="0"/>
                <w:color w:val="auto"/>
                <w:sz w:val="18"/>
                <w:szCs w:val="18"/>
                <w:highlight w:val="none"/>
                <w:u w:val="none"/>
              </w:rPr>
            </w:pPr>
          </w:p>
        </w:tc>
      </w:tr>
      <w:tr w14:paraId="5385C8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B6E83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7B705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拨叉轴衬套</w:t>
            </w:r>
          </w:p>
        </w:tc>
        <w:tc>
          <w:tcPr>
            <w:tcW w:w="707" w:type="dxa"/>
            <w:tcBorders>
              <w:top w:val="nil"/>
              <w:left w:val="nil"/>
              <w:bottom w:val="single" w:color="000000" w:sz="8" w:space="0"/>
              <w:right w:val="single" w:color="000000" w:sz="8" w:space="0"/>
            </w:tcBorders>
            <w:shd w:val="clear" w:color="auto" w:fill="FFFFFF"/>
            <w:noWrap/>
            <w:vAlign w:val="center"/>
          </w:tcPr>
          <w:p w14:paraId="6E066B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C3A39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7AB01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A8E7F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55403826">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63E03A8D">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68D8A07D">
            <w:pPr>
              <w:jc w:val="center"/>
              <w:rPr>
                <w:rFonts w:hint="eastAsia" w:ascii="宋体" w:hAnsi="宋体" w:eastAsia="宋体" w:cs="宋体"/>
                <w:i w:val="0"/>
                <w:iCs w:val="0"/>
                <w:color w:val="auto"/>
                <w:sz w:val="18"/>
                <w:szCs w:val="18"/>
                <w:highlight w:val="none"/>
                <w:u w:val="none"/>
              </w:rPr>
            </w:pPr>
          </w:p>
        </w:tc>
      </w:tr>
      <w:tr w14:paraId="51378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EB39B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DB9DA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拨叉轴</w:t>
            </w:r>
          </w:p>
        </w:tc>
        <w:tc>
          <w:tcPr>
            <w:tcW w:w="707" w:type="dxa"/>
            <w:tcBorders>
              <w:top w:val="nil"/>
              <w:left w:val="nil"/>
              <w:bottom w:val="single" w:color="000000" w:sz="8" w:space="0"/>
              <w:right w:val="single" w:color="000000" w:sz="8" w:space="0"/>
            </w:tcBorders>
            <w:shd w:val="clear" w:color="auto" w:fill="FFFFFF"/>
            <w:noWrap/>
            <w:vAlign w:val="center"/>
          </w:tcPr>
          <w:p w14:paraId="676402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34D167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25EC18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8775F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6A79E038">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7127C2D6">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5A4A487B">
            <w:pPr>
              <w:jc w:val="center"/>
              <w:rPr>
                <w:rFonts w:hint="eastAsia" w:ascii="宋体" w:hAnsi="宋体" w:eastAsia="宋体" w:cs="宋体"/>
                <w:i w:val="0"/>
                <w:iCs w:val="0"/>
                <w:color w:val="auto"/>
                <w:sz w:val="18"/>
                <w:szCs w:val="18"/>
                <w:highlight w:val="none"/>
                <w:u w:val="none"/>
              </w:rPr>
            </w:pPr>
          </w:p>
        </w:tc>
      </w:tr>
      <w:tr w14:paraId="446953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9455E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C7669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导向轴承</w:t>
            </w:r>
          </w:p>
        </w:tc>
        <w:tc>
          <w:tcPr>
            <w:tcW w:w="707" w:type="dxa"/>
            <w:tcBorders>
              <w:top w:val="nil"/>
              <w:left w:val="nil"/>
              <w:bottom w:val="single" w:color="000000" w:sz="8" w:space="0"/>
              <w:right w:val="single" w:color="000000" w:sz="8" w:space="0"/>
            </w:tcBorders>
            <w:shd w:val="clear" w:color="auto" w:fill="FFFFFF"/>
            <w:noWrap/>
            <w:vAlign w:val="center"/>
          </w:tcPr>
          <w:p w14:paraId="5283AC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1481D6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483CA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4FFBC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035F58F5">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3EFFC558">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66C306A7">
            <w:pPr>
              <w:jc w:val="center"/>
              <w:rPr>
                <w:rFonts w:hint="eastAsia" w:ascii="宋体" w:hAnsi="宋体" w:eastAsia="宋体" w:cs="宋体"/>
                <w:i w:val="0"/>
                <w:iCs w:val="0"/>
                <w:color w:val="auto"/>
                <w:sz w:val="18"/>
                <w:szCs w:val="18"/>
                <w:highlight w:val="none"/>
                <w:u w:val="none"/>
              </w:rPr>
            </w:pPr>
          </w:p>
        </w:tc>
      </w:tr>
      <w:tr w14:paraId="737A37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7A894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F61B8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发电机皮带</w:t>
            </w:r>
          </w:p>
        </w:tc>
        <w:tc>
          <w:tcPr>
            <w:tcW w:w="707" w:type="dxa"/>
            <w:tcBorders>
              <w:top w:val="nil"/>
              <w:left w:val="nil"/>
              <w:bottom w:val="single" w:color="000000" w:sz="8" w:space="0"/>
              <w:right w:val="single" w:color="000000" w:sz="8" w:space="0"/>
            </w:tcBorders>
            <w:shd w:val="clear" w:color="auto" w:fill="FFFFFF"/>
            <w:noWrap/>
            <w:vAlign w:val="center"/>
          </w:tcPr>
          <w:p w14:paraId="01E24A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1FBA96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3B364B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C08B9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FFFFFF"/>
            <w:noWrap/>
            <w:vAlign w:val="center"/>
          </w:tcPr>
          <w:p w14:paraId="60FD17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63F7DA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C9A108B">
            <w:pPr>
              <w:jc w:val="center"/>
              <w:rPr>
                <w:rFonts w:hint="eastAsia" w:ascii="宋体" w:hAnsi="宋体" w:eastAsia="宋体" w:cs="宋体"/>
                <w:i w:val="0"/>
                <w:iCs w:val="0"/>
                <w:color w:val="auto"/>
                <w:sz w:val="18"/>
                <w:szCs w:val="18"/>
                <w:highlight w:val="none"/>
                <w:u w:val="none"/>
              </w:rPr>
            </w:pPr>
          </w:p>
        </w:tc>
      </w:tr>
      <w:tr w14:paraId="5D114D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99ED1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54280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助力泵皮带</w:t>
            </w:r>
          </w:p>
        </w:tc>
        <w:tc>
          <w:tcPr>
            <w:tcW w:w="707" w:type="dxa"/>
            <w:tcBorders>
              <w:top w:val="nil"/>
              <w:left w:val="nil"/>
              <w:bottom w:val="single" w:color="000000" w:sz="8" w:space="0"/>
              <w:right w:val="single" w:color="000000" w:sz="8" w:space="0"/>
            </w:tcBorders>
            <w:shd w:val="clear" w:color="auto" w:fill="FFFFFF"/>
            <w:noWrap/>
            <w:vAlign w:val="center"/>
          </w:tcPr>
          <w:p w14:paraId="5618EE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116A70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271441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34906B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FFFFFF"/>
            <w:noWrap/>
            <w:vAlign w:val="center"/>
          </w:tcPr>
          <w:p w14:paraId="552B18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71D3D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16B8676">
            <w:pPr>
              <w:jc w:val="center"/>
              <w:rPr>
                <w:rFonts w:hint="eastAsia" w:ascii="宋体" w:hAnsi="宋体" w:eastAsia="宋体" w:cs="宋体"/>
                <w:i w:val="0"/>
                <w:iCs w:val="0"/>
                <w:color w:val="auto"/>
                <w:sz w:val="18"/>
                <w:szCs w:val="18"/>
                <w:highlight w:val="none"/>
                <w:u w:val="none"/>
              </w:rPr>
            </w:pPr>
          </w:p>
        </w:tc>
      </w:tr>
      <w:tr w14:paraId="3BAE4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4A578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B5190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空调皮带</w:t>
            </w:r>
          </w:p>
        </w:tc>
        <w:tc>
          <w:tcPr>
            <w:tcW w:w="707" w:type="dxa"/>
            <w:tcBorders>
              <w:top w:val="nil"/>
              <w:left w:val="nil"/>
              <w:bottom w:val="single" w:color="000000" w:sz="8" w:space="0"/>
              <w:right w:val="single" w:color="000000" w:sz="8" w:space="0"/>
            </w:tcBorders>
            <w:shd w:val="clear" w:color="auto" w:fill="FFFFFF"/>
            <w:noWrap/>
            <w:vAlign w:val="center"/>
          </w:tcPr>
          <w:p w14:paraId="224B37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4B8477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7FBA08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12AF9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FFFFFF"/>
            <w:noWrap/>
            <w:vAlign w:val="center"/>
          </w:tcPr>
          <w:p w14:paraId="6B0808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2B6E27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B823557">
            <w:pPr>
              <w:jc w:val="center"/>
              <w:rPr>
                <w:rFonts w:hint="eastAsia" w:ascii="宋体" w:hAnsi="宋体" w:eastAsia="宋体" w:cs="宋体"/>
                <w:i w:val="0"/>
                <w:iCs w:val="0"/>
                <w:color w:val="auto"/>
                <w:sz w:val="18"/>
                <w:szCs w:val="18"/>
                <w:highlight w:val="none"/>
                <w:u w:val="none"/>
              </w:rPr>
            </w:pPr>
          </w:p>
        </w:tc>
      </w:tr>
      <w:tr w14:paraId="5A097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8066F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44F0D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传动轴十字节</w:t>
            </w:r>
          </w:p>
        </w:tc>
        <w:tc>
          <w:tcPr>
            <w:tcW w:w="707" w:type="dxa"/>
            <w:tcBorders>
              <w:top w:val="nil"/>
              <w:left w:val="nil"/>
              <w:bottom w:val="single" w:color="000000" w:sz="8" w:space="0"/>
              <w:right w:val="single" w:color="000000" w:sz="8" w:space="0"/>
            </w:tcBorders>
            <w:shd w:val="clear" w:color="auto" w:fill="FFFFFF"/>
            <w:noWrap/>
            <w:vAlign w:val="center"/>
          </w:tcPr>
          <w:p w14:paraId="394E26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15E97B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4B8C0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C13E8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61" w:type="dxa"/>
            <w:tcBorders>
              <w:top w:val="nil"/>
              <w:left w:val="nil"/>
              <w:bottom w:val="single" w:color="000000" w:sz="8" w:space="0"/>
              <w:right w:val="single" w:color="000000" w:sz="8" w:space="0"/>
            </w:tcBorders>
            <w:shd w:val="clear" w:color="auto" w:fill="FFFFFF"/>
            <w:noWrap/>
            <w:vAlign w:val="center"/>
          </w:tcPr>
          <w:p w14:paraId="0F8577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7BD248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900E518">
            <w:pPr>
              <w:jc w:val="center"/>
              <w:rPr>
                <w:rFonts w:hint="eastAsia" w:ascii="宋体" w:hAnsi="宋体" w:eastAsia="宋体" w:cs="宋体"/>
                <w:i w:val="0"/>
                <w:iCs w:val="0"/>
                <w:color w:val="auto"/>
                <w:sz w:val="18"/>
                <w:szCs w:val="18"/>
                <w:highlight w:val="none"/>
                <w:u w:val="none"/>
              </w:rPr>
            </w:pPr>
          </w:p>
        </w:tc>
      </w:tr>
      <w:tr w14:paraId="6C643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7676C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48809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传动轴螺丝</w:t>
            </w:r>
          </w:p>
        </w:tc>
        <w:tc>
          <w:tcPr>
            <w:tcW w:w="707" w:type="dxa"/>
            <w:tcBorders>
              <w:top w:val="nil"/>
              <w:left w:val="nil"/>
              <w:bottom w:val="single" w:color="000000" w:sz="8" w:space="0"/>
              <w:right w:val="single" w:color="000000" w:sz="8" w:space="0"/>
            </w:tcBorders>
            <w:shd w:val="clear" w:color="auto" w:fill="FFFFFF"/>
            <w:noWrap/>
            <w:vAlign w:val="center"/>
          </w:tcPr>
          <w:p w14:paraId="7F416F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660FE8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331073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42369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861" w:type="dxa"/>
            <w:tcBorders>
              <w:top w:val="nil"/>
              <w:left w:val="nil"/>
              <w:bottom w:val="single" w:color="000000" w:sz="8" w:space="0"/>
              <w:right w:val="single" w:color="000000" w:sz="8" w:space="0"/>
            </w:tcBorders>
            <w:shd w:val="clear" w:color="auto" w:fill="FFFFFF"/>
            <w:noWrap/>
            <w:vAlign w:val="center"/>
          </w:tcPr>
          <w:p w14:paraId="011F6E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FFFFFF"/>
            <w:noWrap/>
            <w:vAlign w:val="center"/>
          </w:tcPr>
          <w:p w14:paraId="16F91C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470B3BA">
            <w:pPr>
              <w:jc w:val="center"/>
              <w:rPr>
                <w:rFonts w:hint="eastAsia" w:ascii="宋体" w:hAnsi="宋体" w:eastAsia="宋体" w:cs="宋体"/>
                <w:i w:val="0"/>
                <w:iCs w:val="0"/>
                <w:color w:val="auto"/>
                <w:sz w:val="18"/>
                <w:szCs w:val="18"/>
                <w:highlight w:val="none"/>
                <w:u w:val="none"/>
              </w:rPr>
            </w:pPr>
          </w:p>
        </w:tc>
      </w:tr>
      <w:tr w14:paraId="5FD233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8AD88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DCDA8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过桥轴承</w:t>
            </w:r>
          </w:p>
        </w:tc>
        <w:tc>
          <w:tcPr>
            <w:tcW w:w="707" w:type="dxa"/>
            <w:tcBorders>
              <w:top w:val="nil"/>
              <w:left w:val="nil"/>
              <w:bottom w:val="single" w:color="000000" w:sz="8" w:space="0"/>
              <w:right w:val="single" w:color="000000" w:sz="8" w:space="0"/>
            </w:tcBorders>
            <w:shd w:val="clear" w:color="auto" w:fill="FFFFFF"/>
            <w:noWrap/>
            <w:vAlign w:val="center"/>
          </w:tcPr>
          <w:p w14:paraId="63EA21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672D80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821" w:type="dxa"/>
            <w:tcBorders>
              <w:top w:val="nil"/>
              <w:left w:val="nil"/>
              <w:bottom w:val="single" w:color="000000" w:sz="8" w:space="0"/>
              <w:right w:val="nil"/>
            </w:tcBorders>
            <w:shd w:val="clear" w:color="auto" w:fill="FFFFFF"/>
            <w:noWrap/>
            <w:vAlign w:val="center"/>
          </w:tcPr>
          <w:p w14:paraId="3E8517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40DCE6E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shd w:val="clear" w:color="auto" w:fill="FFFFFF"/>
            <w:noWrap/>
            <w:vAlign w:val="center"/>
          </w:tcPr>
          <w:p w14:paraId="1DD71F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7F795B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EAF1EDC">
            <w:pPr>
              <w:jc w:val="center"/>
              <w:rPr>
                <w:rFonts w:hint="eastAsia" w:ascii="宋体" w:hAnsi="宋体" w:eastAsia="宋体" w:cs="宋体"/>
                <w:i w:val="0"/>
                <w:iCs w:val="0"/>
                <w:color w:val="auto"/>
                <w:sz w:val="18"/>
                <w:szCs w:val="18"/>
                <w:highlight w:val="none"/>
                <w:u w:val="none"/>
              </w:rPr>
            </w:pPr>
          </w:p>
        </w:tc>
      </w:tr>
      <w:tr w14:paraId="0C4E66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9CC77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46197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半轴垫</w:t>
            </w:r>
          </w:p>
        </w:tc>
        <w:tc>
          <w:tcPr>
            <w:tcW w:w="707" w:type="dxa"/>
            <w:tcBorders>
              <w:top w:val="nil"/>
              <w:left w:val="nil"/>
              <w:bottom w:val="single" w:color="000000" w:sz="8" w:space="0"/>
              <w:right w:val="single" w:color="000000" w:sz="8" w:space="0"/>
            </w:tcBorders>
            <w:shd w:val="clear" w:color="auto" w:fill="FFFFFF"/>
            <w:noWrap/>
            <w:vAlign w:val="center"/>
          </w:tcPr>
          <w:p w14:paraId="1BDEBF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3B0AE2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01943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810F5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861" w:type="dxa"/>
            <w:tcBorders>
              <w:top w:val="nil"/>
              <w:left w:val="nil"/>
              <w:bottom w:val="single" w:color="000000" w:sz="8" w:space="0"/>
              <w:right w:val="single" w:color="000000" w:sz="8" w:space="0"/>
            </w:tcBorders>
            <w:shd w:val="clear" w:color="auto" w:fill="FFFFFF"/>
            <w:noWrap/>
            <w:vAlign w:val="center"/>
          </w:tcPr>
          <w:p w14:paraId="675AFD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FFFFFF"/>
            <w:noWrap/>
            <w:vAlign w:val="center"/>
          </w:tcPr>
          <w:p w14:paraId="7EA49E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45537AE">
            <w:pPr>
              <w:jc w:val="center"/>
              <w:rPr>
                <w:rFonts w:hint="eastAsia" w:ascii="宋体" w:hAnsi="宋体" w:eastAsia="宋体" w:cs="宋体"/>
                <w:i w:val="0"/>
                <w:iCs w:val="0"/>
                <w:color w:val="auto"/>
                <w:sz w:val="18"/>
                <w:szCs w:val="18"/>
                <w:highlight w:val="none"/>
                <w:u w:val="none"/>
              </w:rPr>
            </w:pPr>
          </w:p>
        </w:tc>
      </w:tr>
      <w:tr w14:paraId="65E22C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F8D7E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FD457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半轴油封</w:t>
            </w:r>
          </w:p>
        </w:tc>
        <w:tc>
          <w:tcPr>
            <w:tcW w:w="707" w:type="dxa"/>
            <w:tcBorders>
              <w:top w:val="nil"/>
              <w:left w:val="nil"/>
              <w:bottom w:val="single" w:color="000000" w:sz="8" w:space="0"/>
              <w:right w:val="single" w:color="000000" w:sz="8" w:space="0"/>
            </w:tcBorders>
            <w:shd w:val="clear" w:color="auto" w:fill="FFFFFF"/>
            <w:noWrap/>
            <w:vAlign w:val="center"/>
          </w:tcPr>
          <w:p w14:paraId="212206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17DFD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6C9EC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10A32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61" w:type="dxa"/>
            <w:tcBorders>
              <w:top w:val="nil"/>
              <w:left w:val="nil"/>
              <w:bottom w:val="single" w:color="000000" w:sz="8" w:space="0"/>
              <w:right w:val="single" w:color="000000" w:sz="8" w:space="0"/>
            </w:tcBorders>
            <w:shd w:val="clear" w:color="auto" w:fill="FFFFFF"/>
            <w:noWrap/>
            <w:vAlign w:val="center"/>
          </w:tcPr>
          <w:p w14:paraId="0ED386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77DD9F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3EDE497">
            <w:pPr>
              <w:jc w:val="center"/>
              <w:rPr>
                <w:rFonts w:hint="eastAsia" w:ascii="宋体" w:hAnsi="宋体" w:eastAsia="宋体" w:cs="宋体"/>
                <w:i w:val="0"/>
                <w:iCs w:val="0"/>
                <w:color w:val="auto"/>
                <w:sz w:val="18"/>
                <w:szCs w:val="18"/>
                <w:highlight w:val="none"/>
                <w:u w:val="none"/>
              </w:rPr>
            </w:pPr>
          </w:p>
        </w:tc>
      </w:tr>
      <w:tr w14:paraId="17AA5A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7F3FC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08120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轮毂油封</w:t>
            </w:r>
          </w:p>
        </w:tc>
        <w:tc>
          <w:tcPr>
            <w:tcW w:w="707" w:type="dxa"/>
            <w:tcBorders>
              <w:top w:val="nil"/>
              <w:left w:val="nil"/>
              <w:bottom w:val="single" w:color="000000" w:sz="8" w:space="0"/>
              <w:right w:val="single" w:color="000000" w:sz="8" w:space="0"/>
            </w:tcBorders>
            <w:shd w:val="clear" w:color="auto" w:fill="FFFFFF"/>
            <w:noWrap/>
            <w:vAlign w:val="center"/>
          </w:tcPr>
          <w:p w14:paraId="3CAA41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7B32EB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0E642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45CA52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tcBorders>
              <w:top w:val="nil"/>
              <w:left w:val="nil"/>
              <w:bottom w:val="single" w:color="000000" w:sz="8" w:space="0"/>
              <w:right w:val="single" w:color="000000" w:sz="8" w:space="0"/>
            </w:tcBorders>
            <w:shd w:val="clear" w:color="auto" w:fill="FFFFFF"/>
            <w:noWrap/>
            <w:vAlign w:val="center"/>
          </w:tcPr>
          <w:p w14:paraId="42C84B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06C63E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BF0AE01">
            <w:pPr>
              <w:jc w:val="center"/>
              <w:rPr>
                <w:rFonts w:hint="eastAsia" w:ascii="宋体" w:hAnsi="宋体" w:eastAsia="宋体" w:cs="宋体"/>
                <w:i w:val="0"/>
                <w:iCs w:val="0"/>
                <w:color w:val="auto"/>
                <w:sz w:val="18"/>
                <w:szCs w:val="18"/>
                <w:highlight w:val="none"/>
                <w:u w:val="none"/>
              </w:rPr>
            </w:pPr>
          </w:p>
        </w:tc>
      </w:tr>
      <w:tr w14:paraId="1AED2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0818B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F2927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倒车镜</w:t>
            </w:r>
          </w:p>
        </w:tc>
        <w:tc>
          <w:tcPr>
            <w:tcW w:w="707" w:type="dxa"/>
            <w:tcBorders>
              <w:top w:val="nil"/>
              <w:left w:val="nil"/>
              <w:bottom w:val="single" w:color="000000" w:sz="8" w:space="0"/>
              <w:right w:val="single" w:color="000000" w:sz="8" w:space="0"/>
            </w:tcBorders>
            <w:shd w:val="clear" w:color="auto" w:fill="FFFFFF"/>
            <w:noWrap/>
            <w:vAlign w:val="center"/>
          </w:tcPr>
          <w:p w14:paraId="2F9285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7AF5F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6E6B2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1F3E7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FFFFFF"/>
            <w:noWrap/>
            <w:vAlign w:val="center"/>
          </w:tcPr>
          <w:p w14:paraId="344601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FFFFFF"/>
            <w:noWrap/>
            <w:vAlign w:val="center"/>
          </w:tcPr>
          <w:p w14:paraId="752575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2A09CCE">
            <w:pPr>
              <w:jc w:val="center"/>
              <w:rPr>
                <w:rFonts w:hint="eastAsia" w:ascii="宋体" w:hAnsi="宋体" w:eastAsia="宋体" w:cs="宋体"/>
                <w:i w:val="0"/>
                <w:iCs w:val="0"/>
                <w:color w:val="auto"/>
                <w:sz w:val="18"/>
                <w:szCs w:val="18"/>
                <w:highlight w:val="none"/>
                <w:u w:val="none"/>
              </w:rPr>
            </w:pPr>
          </w:p>
        </w:tc>
      </w:tr>
      <w:tr w14:paraId="522BCB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933CB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CB8B0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里程表传感器</w:t>
            </w:r>
          </w:p>
        </w:tc>
        <w:tc>
          <w:tcPr>
            <w:tcW w:w="707" w:type="dxa"/>
            <w:tcBorders>
              <w:top w:val="nil"/>
              <w:left w:val="nil"/>
              <w:bottom w:val="single" w:color="000000" w:sz="8" w:space="0"/>
              <w:right w:val="single" w:color="000000" w:sz="8" w:space="0"/>
            </w:tcBorders>
            <w:shd w:val="clear" w:color="auto" w:fill="FFFFFF"/>
            <w:noWrap/>
            <w:vAlign w:val="center"/>
          </w:tcPr>
          <w:p w14:paraId="5E784F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CCF08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15E56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EFD81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FFFFFF"/>
            <w:noWrap/>
            <w:vAlign w:val="center"/>
          </w:tcPr>
          <w:p w14:paraId="099DA8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02975D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ACEF9FF">
            <w:pPr>
              <w:jc w:val="center"/>
              <w:rPr>
                <w:rFonts w:hint="eastAsia" w:ascii="宋体" w:hAnsi="宋体" w:eastAsia="宋体" w:cs="宋体"/>
                <w:i w:val="0"/>
                <w:iCs w:val="0"/>
                <w:color w:val="auto"/>
                <w:sz w:val="18"/>
                <w:szCs w:val="18"/>
                <w:highlight w:val="none"/>
                <w:u w:val="none"/>
              </w:rPr>
            </w:pPr>
          </w:p>
        </w:tc>
      </w:tr>
      <w:tr w14:paraId="61B3D5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5D46A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5CC39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前刹车调整臂</w:t>
            </w:r>
          </w:p>
        </w:tc>
        <w:tc>
          <w:tcPr>
            <w:tcW w:w="707" w:type="dxa"/>
            <w:tcBorders>
              <w:top w:val="nil"/>
              <w:left w:val="nil"/>
              <w:bottom w:val="single" w:color="000000" w:sz="8" w:space="0"/>
              <w:right w:val="single" w:color="000000" w:sz="8" w:space="0"/>
            </w:tcBorders>
            <w:shd w:val="clear" w:color="auto" w:fill="FFFFFF"/>
            <w:noWrap/>
            <w:vAlign w:val="center"/>
          </w:tcPr>
          <w:p w14:paraId="56CCA0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09F861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DB5AC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A6F7A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w:t>
            </w:r>
          </w:p>
        </w:tc>
        <w:tc>
          <w:tcPr>
            <w:tcW w:w="861" w:type="dxa"/>
            <w:tcBorders>
              <w:top w:val="nil"/>
              <w:left w:val="nil"/>
              <w:bottom w:val="single" w:color="000000" w:sz="8" w:space="0"/>
              <w:right w:val="single" w:color="000000" w:sz="8" w:space="0"/>
            </w:tcBorders>
            <w:shd w:val="clear" w:color="auto" w:fill="FFFFFF"/>
            <w:noWrap/>
            <w:vAlign w:val="center"/>
          </w:tcPr>
          <w:p w14:paraId="400547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26F2E8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402FEB9">
            <w:pPr>
              <w:jc w:val="center"/>
              <w:rPr>
                <w:rFonts w:hint="eastAsia" w:ascii="宋体" w:hAnsi="宋体" w:eastAsia="宋体" w:cs="宋体"/>
                <w:i w:val="0"/>
                <w:iCs w:val="0"/>
                <w:color w:val="auto"/>
                <w:sz w:val="18"/>
                <w:szCs w:val="18"/>
                <w:highlight w:val="none"/>
                <w:u w:val="none"/>
              </w:rPr>
            </w:pPr>
          </w:p>
        </w:tc>
      </w:tr>
      <w:tr w14:paraId="7247C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76A1B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910C7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后刹车调整臂</w:t>
            </w:r>
          </w:p>
        </w:tc>
        <w:tc>
          <w:tcPr>
            <w:tcW w:w="707" w:type="dxa"/>
            <w:tcBorders>
              <w:top w:val="nil"/>
              <w:left w:val="nil"/>
              <w:bottom w:val="single" w:color="000000" w:sz="8" w:space="0"/>
              <w:right w:val="single" w:color="000000" w:sz="8" w:space="0"/>
            </w:tcBorders>
            <w:shd w:val="clear" w:color="auto" w:fill="FFFFFF"/>
            <w:noWrap/>
            <w:vAlign w:val="center"/>
          </w:tcPr>
          <w:p w14:paraId="52AFF0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6E604F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8F5EF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172BB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500</w:t>
            </w:r>
          </w:p>
        </w:tc>
        <w:tc>
          <w:tcPr>
            <w:tcW w:w="861" w:type="dxa"/>
            <w:tcBorders>
              <w:top w:val="nil"/>
              <w:left w:val="nil"/>
              <w:bottom w:val="single" w:color="000000" w:sz="8" w:space="0"/>
              <w:right w:val="single" w:color="000000" w:sz="8" w:space="0"/>
            </w:tcBorders>
            <w:shd w:val="clear" w:color="auto" w:fill="FFFFFF"/>
            <w:noWrap/>
            <w:vAlign w:val="center"/>
          </w:tcPr>
          <w:p w14:paraId="72538B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7A5EA7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2F373F7">
            <w:pPr>
              <w:jc w:val="center"/>
              <w:rPr>
                <w:rFonts w:hint="eastAsia" w:ascii="宋体" w:hAnsi="宋体" w:eastAsia="宋体" w:cs="宋体"/>
                <w:i w:val="0"/>
                <w:iCs w:val="0"/>
                <w:color w:val="auto"/>
                <w:sz w:val="18"/>
                <w:szCs w:val="18"/>
                <w:highlight w:val="none"/>
                <w:u w:val="none"/>
              </w:rPr>
            </w:pPr>
          </w:p>
        </w:tc>
      </w:tr>
      <w:tr w14:paraId="28C60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609AAD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F1621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消声器接口垫</w:t>
            </w:r>
          </w:p>
        </w:tc>
        <w:tc>
          <w:tcPr>
            <w:tcW w:w="707" w:type="dxa"/>
            <w:tcBorders>
              <w:top w:val="nil"/>
              <w:left w:val="nil"/>
              <w:bottom w:val="single" w:color="000000" w:sz="8" w:space="0"/>
              <w:right w:val="single" w:color="000000" w:sz="8" w:space="0"/>
            </w:tcBorders>
            <w:shd w:val="clear" w:color="auto" w:fill="FFFFFF"/>
            <w:noWrap/>
            <w:vAlign w:val="center"/>
          </w:tcPr>
          <w:p w14:paraId="019B20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74E1B2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8E021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77AD38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61" w:type="dxa"/>
            <w:tcBorders>
              <w:top w:val="nil"/>
              <w:left w:val="nil"/>
              <w:bottom w:val="single" w:color="000000" w:sz="8" w:space="0"/>
              <w:right w:val="single" w:color="000000" w:sz="8" w:space="0"/>
            </w:tcBorders>
            <w:shd w:val="clear" w:color="auto" w:fill="FFFFFF"/>
            <w:noWrap/>
            <w:vAlign w:val="center"/>
          </w:tcPr>
          <w:p w14:paraId="079031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FFFFFF"/>
            <w:noWrap/>
            <w:vAlign w:val="center"/>
          </w:tcPr>
          <w:p w14:paraId="2277EC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93F9719">
            <w:pPr>
              <w:jc w:val="center"/>
              <w:rPr>
                <w:rFonts w:hint="eastAsia" w:ascii="宋体" w:hAnsi="宋体" w:eastAsia="宋体" w:cs="宋体"/>
                <w:i w:val="0"/>
                <w:iCs w:val="0"/>
                <w:color w:val="auto"/>
                <w:sz w:val="18"/>
                <w:szCs w:val="18"/>
                <w:highlight w:val="none"/>
                <w:u w:val="none"/>
              </w:rPr>
            </w:pPr>
          </w:p>
        </w:tc>
      </w:tr>
      <w:tr w14:paraId="28C58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1A5539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B6308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消音器</w:t>
            </w:r>
          </w:p>
        </w:tc>
        <w:tc>
          <w:tcPr>
            <w:tcW w:w="707" w:type="dxa"/>
            <w:tcBorders>
              <w:top w:val="nil"/>
              <w:left w:val="nil"/>
              <w:bottom w:val="single" w:color="000000" w:sz="8" w:space="0"/>
              <w:right w:val="single" w:color="000000" w:sz="8" w:space="0"/>
            </w:tcBorders>
            <w:shd w:val="clear" w:color="auto" w:fill="auto"/>
            <w:noWrap/>
            <w:vAlign w:val="center"/>
          </w:tcPr>
          <w:p w14:paraId="117BD8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370541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239C05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16345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w:t>
            </w:r>
          </w:p>
        </w:tc>
        <w:tc>
          <w:tcPr>
            <w:tcW w:w="861" w:type="dxa"/>
            <w:tcBorders>
              <w:top w:val="nil"/>
              <w:left w:val="nil"/>
              <w:bottom w:val="single" w:color="000000" w:sz="8" w:space="0"/>
              <w:right w:val="single" w:color="000000" w:sz="8" w:space="0"/>
            </w:tcBorders>
            <w:shd w:val="clear" w:color="auto" w:fill="auto"/>
            <w:noWrap/>
            <w:vAlign w:val="center"/>
          </w:tcPr>
          <w:p w14:paraId="6C861A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926" w:type="dxa"/>
            <w:tcBorders>
              <w:top w:val="nil"/>
              <w:left w:val="nil"/>
              <w:bottom w:val="single" w:color="000000" w:sz="8" w:space="0"/>
              <w:right w:val="single" w:color="000000" w:sz="8" w:space="0"/>
            </w:tcBorders>
            <w:shd w:val="clear" w:color="auto" w:fill="FFFFFF"/>
            <w:noWrap/>
            <w:vAlign w:val="center"/>
          </w:tcPr>
          <w:p w14:paraId="7E1AA7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03D6EE8">
            <w:pPr>
              <w:jc w:val="center"/>
              <w:rPr>
                <w:rFonts w:hint="eastAsia" w:ascii="宋体" w:hAnsi="宋体" w:eastAsia="宋体" w:cs="宋体"/>
                <w:i w:val="0"/>
                <w:iCs w:val="0"/>
                <w:color w:val="auto"/>
                <w:sz w:val="18"/>
                <w:szCs w:val="18"/>
                <w:highlight w:val="none"/>
                <w:u w:val="none"/>
              </w:rPr>
            </w:pPr>
          </w:p>
        </w:tc>
      </w:tr>
      <w:tr w14:paraId="79453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7BC37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DD2B5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下视镜</w:t>
            </w:r>
          </w:p>
        </w:tc>
        <w:tc>
          <w:tcPr>
            <w:tcW w:w="707" w:type="dxa"/>
            <w:tcBorders>
              <w:top w:val="nil"/>
              <w:left w:val="nil"/>
              <w:bottom w:val="single" w:color="000000" w:sz="8" w:space="0"/>
              <w:right w:val="single" w:color="000000" w:sz="8" w:space="0"/>
            </w:tcBorders>
            <w:shd w:val="clear" w:color="auto" w:fill="auto"/>
            <w:noWrap/>
            <w:vAlign w:val="center"/>
          </w:tcPr>
          <w:p w14:paraId="0BC18A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0626F0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1C1A39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762C13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679ABB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FFFFFF"/>
            <w:noWrap/>
            <w:vAlign w:val="center"/>
          </w:tcPr>
          <w:p w14:paraId="612279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9C76A94">
            <w:pPr>
              <w:jc w:val="center"/>
              <w:rPr>
                <w:rFonts w:hint="eastAsia" w:ascii="宋体" w:hAnsi="宋体" w:eastAsia="宋体" w:cs="宋体"/>
                <w:i w:val="0"/>
                <w:iCs w:val="0"/>
                <w:color w:val="auto"/>
                <w:sz w:val="18"/>
                <w:szCs w:val="18"/>
                <w:highlight w:val="none"/>
                <w:u w:val="none"/>
              </w:rPr>
            </w:pPr>
          </w:p>
        </w:tc>
      </w:tr>
      <w:tr w14:paraId="48FF1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16A874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A0078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上水管</w:t>
            </w:r>
          </w:p>
        </w:tc>
        <w:tc>
          <w:tcPr>
            <w:tcW w:w="707" w:type="dxa"/>
            <w:tcBorders>
              <w:top w:val="nil"/>
              <w:left w:val="nil"/>
              <w:bottom w:val="single" w:color="000000" w:sz="8" w:space="0"/>
              <w:right w:val="single" w:color="000000" w:sz="8" w:space="0"/>
            </w:tcBorders>
            <w:shd w:val="clear" w:color="auto" w:fill="auto"/>
            <w:noWrap/>
            <w:vAlign w:val="center"/>
          </w:tcPr>
          <w:p w14:paraId="66543D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44E7B8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auto"/>
            <w:noWrap/>
            <w:vAlign w:val="center"/>
          </w:tcPr>
          <w:p w14:paraId="3FFB5D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11A9B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tcBorders>
              <w:top w:val="nil"/>
              <w:left w:val="nil"/>
              <w:bottom w:val="single" w:color="000000" w:sz="8" w:space="0"/>
              <w:right w:val="single" w:color="000000" w:sz="8" w:space="0"/>
            </w:tcBorders>
            <w:shd w:val="clear" w:color="auto" w:fill="auto"/>
            <w:noWrap/>
            <w:vAlign w:val="center"/>
          </w:tcPr>
          <w:p w14:paraId="510A42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FFFFFF"/>
            <w:noWrap/>
            <w:vAlign w:val="center"/>
          </w:tcPr>
          <w:p w14:paraId="680A27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678B7E5">
            <w:pPr>
              <w:jc w:val="center"/>
              <w:rPr>
                <w:rFonts w:hint="eastAsia" w:ascii="宋体" w:hAnsi="宋体" w:eastAsia="宋体" w:cs="宋体"/>
                <w:i w:val="0"/>
                <w:iCs w:val="0"/>
                <w:color w:val="auto"/>
                <w:sz w:val="18"/>
                <w:szCs w:val="18"/>
                <w:highlight w:val="none"/>
                <w:u w:val="none"/>
              </w:rPr>
            </w:pPr>
          </w:p>
        </w:tc>
      </w:tr>
      <w:tr w14:paraId="24726A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EA04F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2A4EE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车门锁块</w:t>
            </w:r>
          </w:p>
        </w:tc>
        <w:tc>
          <w:tcPr>
            <w:tcW w:w="707" w:type="dxa"/>
            <w:tcBorders>
              <w:top w:val="nil"/>
              <w:left w:val="nil"/>
              <w:bottom w:val="single" w:color="000000" w:sz="8" w:space="0"/>
              <w:right w:val="single" w:color="000000" w:sz="8" w:space="0"/>
            </w:tcBorders>
            <w:shd w:val="clear" w:color="auto" w:fill="auto"/>
            <w:noWrap/>
            <w:vAlign w:val="center"/>
          </w:tcPr>
          <w:p w14:paraId="7E7B7D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364455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7CE111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C30D4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61" w:type="dxa"/>
            <w:tcBorders>
              <w:top w:val="nil"/>
              <w:left w:val="nil"/>
              <w:bottom w:val="single" w:color="000000" w:sz="8" w:space="0"/>
              <w:right w:val="single" w:color="000000" w:sz="8" w:space="0"/>
            </w:tcBorders>
            <w:shd w:val="clear" w:color="auto" w:fill="auto"/>
            <w:noWrap/>
            <w:vAlign w:val="center"/>
          </w:tcPr>
          <w:p w14:paraId="2F8E89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1D715E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6832822">
            <w:pPr>
              <w:jc w:val="center"/>
              <w:rPr>
                <w:rFonts w:hint="eastAsia" w:ascii="宋体" w:hAnsi="宋体" w:eastAsia="宋体" w:cs="宋体"/>
                <w:i w:val="0"/>
                <w:iCs w:val="0"/>
                <w:color w:val="auto"/>
                <w:sz w:val="18"/>
                <w:szCs w:val="18"/>
                <w:highlight w:val="none"/>
                <w:u w:val="none"/>
              </w:rPr>
            </w:pPr>
          </w:p>
        </w:tc>
      </w:tr>
      <w:tr w14:paraId="52D9C8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60499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5BC24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前轮轴承 内</w:t>
            </w:r>
          </w:p>
        </w:tc>
        <w:tc>
          <w:tcPr>
            <w:tcW w:w="707" w:type="dxa"/>
            <w:tcBorders>
              <w:top w:val="nil"/>
              <w:left w:val="nil"/>
              <w:bottom w:val="single" w:color="000000" w:sz="8" w:space="0"/>
              <w:right w:val="single" w:color="000000" w:sz="8" w:space="0"/>
            </w:tcBorders>
            <w:shd w:val="clear" w:color="auto" w:fill="auto"/>
            <w:noWrap/>
            <w:vAlign w:val="center"/>
          </w:tcPr>
          <w:p w14:paraId="50E270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1DDA94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0DF5A0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E173A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039BCF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FFFFFF"/>
            <w:noWrap/>
            <w:vAlign w:val="center"/>
          </w:tcPr>
          <w:p w14:paraId="25E543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4760829">
            <w:pPr>
              <w:jc w:val="center"/>
              <w:rPr>
                <w:rFonts w:hint="eastAsia" w:ascii="宋体" w:hAnsi="宋体" w:eastAsia="宋体" w:cs="宋体"/>
                <w:i w:val="0"/>
                <w:iCs w:val="0"/>
                <w:color w:val="auto"/>
                <w:sz w:val="18"/>
                <w:szCs w:val="18"/>
                <w:highlight w:val="none"/>
                <w:u w:val="none"/>
              </w:rPr>
            </w:pPr>
          </w:p>
        </w:tc>
      </w:tr>
      <w:tr w14:paraId="35153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443C2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23A6F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前轮轴承 外</w:t>
            </w:r>
          </w:p>
        </w:tc>
        <w:tc>
          <w:tcPr>
            <w:tcW w:w="707" w:type="dxa"/>
            <w:tcBorders>
              <w:top w:val="nil"/>
              <w:left w:val="nil"/>
              <w:bottom w:val="single" w:color="000000" w:sz="8" w:space="0"/>
              <w:right w:val="single" w:color="000000" w:sz="8" w:space="0"/>
            </w:tcBorders>
            <w:shd w:val="clear" w:color="auto" w:fill="auto"/>
            <w:noWrap/>
            <w:vAlign w:val="center"/>
          </w:tcPr>
          <w:p w14:paraId="370A41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7FD240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0FB22D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5F778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7E3645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FFFFFF"/>
            <w:noWrap/>
            <w:vAlign w:val="center"/>
          </w:tcPr>
          <w:p w14:paraId="1ABF3D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E54CD2F">
            <w:pPr>
              <w:jc w:val="center"/>
              <w:rPr>
                <w:rFonts w:hint="eastAsia" w:ascii="宋体" w:hAnsi="宋体" w:eastAsia="宋体" w:cs="宋体"/>
                <w:i w:val="0"/>
                <w:iCs w:val="0"/>
                <w:color w:val="auto"/>
                <w:sz w:val="18"/>
                <w:szCs w:val="18"/>
                <w:highlight w:val="none"/>
                <w:u w:val="none"/>
              </w:rPr>
            </w:pPr>
          </w:p>
        </w:tc>
      </w:tr>
      <w:tr w14:paraId="1AC5B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AA558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1D6F6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节温器</w:t>
            </w:r>
          </w:p>
        </w:tc>
        <w:tc>
          <w:tcPr>
            <w:tcW w:w="707" w:type="dxa"/>
            <w:tcBorders>
              <w:top w:val="nil"/>
              <w:left w:val="nil"/>
              <w:bottom w:val="single" w:color="000000" w:sz="8" w:space="0"/>
              <w:right w:val="single" w:color="000000" w:sz="8" w:space="0"/>
            </w:tcBorders>
            <w:shd w:val="clear" w:color="auto" w:fill="auto"/>
            <w:noWrap/>
            <w:vAlign w:val="center"/>
          </w:tcPr>
          <w:p w14:paraId="03E6D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653B1B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714D2F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92BC23B">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75</w:t>
            </w:r>
          </w:p>
        </w:tc>
        <w:tc>
          <w:tcPr>
            <w:tcW w:w="861" w:type="dxa"/>
            <w:tcBorders>
              <w:top w:val="nil"/>
              <w:left w:val="nil"/>
              <w:bottom w:val="single" w:color="000000" w:sz="8" w:space="0"/>
              <w:right w:val="single" w:color="000000" w:sz="8" w:space="0"/>
            </w:tcBorders>
            <w:shd w:val="clear" w:color="auto" w:fill="auto"/>
            <w:noWrap/>
            <w:vAlign w:val="center"/>
          </w:tcPr>
          <w:p w14:paraId="64E7DF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3232CC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1728CBE">
            <w:pPr>
              <w:jc w:val="center"/>
              <w:rPr>
                <w:rFonts w:hint="eastAsia" w:ascii="宋体" w:hAnsi="宋体" w:eastAsia="宋体" w:cs="宋体"/>
                <w:i w:val="0"/>
                <w:iCs w:val="0"/>
                <w:color w:val="auto"/>
                <w:sz w:val="18"/>
                <w:szCs w:val="18"/>
                <w:highlight w:val="none"/>
                <w:u w:val="none"/>
              </w:rPr>
            </w:pPr>
          </w:p>
        </w:tc>
      </w:tr>
      <w:tr w14:paraId="3B707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F7F91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BE67E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玻璃升降器</w:t>
            </w:r>
          </w:p>
        </w:tc>
        <w:tc>
          <w:tcPr>
            <w:tcW w:w="707" w:type="dxa"/>
            <w:tcBorders>
              <w:top w:val="nil"/>
              <w:left w:val="nil"/>
              <w:bottom w:val="single" w:color="000000" w:sz="8" w:space="0"/>
              <w:right w:val="single" w:color="000000" w:sz="8" w:space="0"/>
            </w:tcBorders>
            <w:shd w:val="clear" w:color="auto" w:fill="auto"/>
            <w:noWrap/>
            <w:vAlign w:val="center"/>
          </w:tcPr>
          <w:p w14:paraId="285292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auto"/>
            <w:noWrap/>
            <w:vAlign w:val="center"/>
          </w:tcPr>
          <w:p w14:paraId="0BEF39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auto"/>
            <w:noWrap/>
            <w:vAlign w:val="center"/>
          </w:tcPr>
          <w:p w14:paraId="563AE3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0D842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861" w:type="dxa"/>
            <w:tcBorders>
              <w:top w:val="nil"/>
              <w:left w:val="nil"/>
              <w:bottom w:val="single" w:color="000000" w:sz="8" w:space="0"/>
              <w:right w:val="single" w:color="000000" w:sz="8" w:space="0"/>
            </w:tcBorders>
            <w:shd w:val="clear" w:color="auto" w:fill="auto"/>
            <w:noWrap/>
            <w:vAlign w:val="center"/>
          </w:tcPr>
          <w:p w14:paraId="32E092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11C44C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F858547">
            <w:pPr>
              <w:jc w:val="center"/>
              <w:rPr>
                <w:rFonts w:hint="eastAsia" w:ascii="宋体" w:hAnsi="宋体" w:eastAsia="宋体" w:cs="宋体"/>
                <w:i w:val="0"/>
                <w:iCs w:val="0"/>
                <w:color w:val="auto"/>
                <w:sz w:val="18"/>
                <w:szCs w:val="18"/>
                <w:highlight w:val="none"/>
                <w:u w:val="none"/>
              </w:rPr>
            </w:pPr>
          </w:p>
        </w:tc>
      </w:tr>
      <w:tr w14:paraId="57297F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25670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EE4DF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变速箱前油封</w:t>
            </w:r>
          </w:p>
        </w:tc>
        <w:tc>
          <w:tcPr>
            <w:tcW w:w="707" w:type="dxa"/>
            <w:tcBorders>
              <w:top w:val="nil"/>
              <w:left w:val="nil"/>
              <w:bottom w:val="single" w:color="000000" w:sz="8" w:space="0"/>
              <w:right w:val="single" w:color="000000" w:sz="8" w:space="0"/>
            </w:tcBorders>
            <w:shd w:val="clear" w:color="auto" w:fill="FFFFFF"/>
            <w:noWrap/>
            <w:vAlign w:val="center"/>
          </w:tcPr>
          <w:p w14:paraId="208588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692E3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2D9E5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287F4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61" w:type="dxa"/>
            <w:tcBorders>
              <w:top w:val="nil"/>
              <w:left w:val="nil"/>
              <w:bottom w:val="single" w:color="000000" w:sz="8" w:space="0"/>
              <w:right w:val="single" w:color="000000" w:sz="8" w:space="0"/>
            </w:tcBorders>
            <w:shd w:val="clear" w:color="auto" w:fill="FFFFFF"/>
            <w:noWrap/>
            <w:vAlign w:val="center"/>
          </w:tcPr>
          <w:p w14:paraId="23FB52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shd w:val="clear" w:color="auto" w:fill="FFFFFF"/>
            <w:noWrap/>
            <w:vAlign w:val="center"/>
          </w:tcPr>
          <w:p w14:paraId="41F531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5910F2F">
            <w:pPr>
              <w:jc w:val="center"/>
              <w:rPr>
                <w:rFonts w:hint="eastAsia" w:ascii="宋体" w:hAnsi="宋体" w:eastAsia="宋体" w:cs="宋体"/>
                <w:i w:val="0"/>
                <w:iCs w:val="0"/>
                <w:color w:val="auto"/>
                <w:sz w:val="18"/>
                <w:szCs w:val="18"/>
                <w:highlight w:val="none"/>
                <w:u w:val="none"/>
              </w:rPr>
            </w:pPr>
          </w:p>
        </w:tc>
      </w:tr>
      <w:tr w14:paraId="17EBC8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A06FA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C202F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前保险杠</w:t>
            </w:r>
          </w:p>
        </w:tc>
        <w:tc>
          <w:tcPr>
            <w:tcW w:w="707" w:type="dxa"/>
            <w:tcBorders>
              <w:top w:val="nil"/>
              <w:left w:val="nil"/>
              <w:bottom w:val="single" w:color="000000" w:sz="8" w:space="0"/>
              <w:right w:val="single" w:color="000000" w:sz="8" w:space="0"/>
            </w:tcBorders>
            <w:shd w:val="clear" w:color="auto" w:fill="FFFFFF"/>
            <w:noWrap/>
            <w:vAlign w:val="center"/>
          </w:tcPr>
          <w:p w14:paraId="1D946E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71795F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435E40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60CD5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280</w:t>
            </w:r>
          </w:p>
        </w:tc>
        <w:tc>
          <w:tcPr>
            <w:tcW w:w="861" w:type="dxa"/>
            <w:tcBorders>
              <w:top w:val="nil"/>
              <w:left w:val="nil"/>
              <w:bottom w:val="single" w:color="000000" w:sz="8" w:space="0"/>
              <w:right w:val="single" w:color="000000" w:sz="8" w:space="0"/>
            </w:tcBorders>
            <w:shd w:val="clear" w:color="auto" w:fill="FFFFFF"/>
            <w:noWrap/>
            <w:vAlign w:val="center"/>
          </w:tcPr>
          <w:p w14:paraId="398D36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735F9E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C9B5CAB">
            <w:pPr>
              <w:jc w:val="center"/>
              <w:rPr>
                <w:rFonts w:hint="eastAsia" w:ascii="宋体" w:hAnsi="宋体" w:eastAsia="宋体" w:cs="宋体"/>
                <w:i w:val="0"/>
                <w:iCs w:val="0"/>
                <w:color w:val="auto"/>
                <w:sz w:val="18"/>
                <w:szCs w:val="18"/>
                <w:highlight w:val="none"/>
                <w:u w:val="none"/>
              </w:rPr>
            </w:pPr>
          </w:p>
        </w:tc>
      </w:tr>
      <w:tr w14:paraId="2100B0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648A5C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C96EE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车门内拉手</w:t>
            </w:r>
          </w:p>
        </w:tc>
        <w:tc>
          <w:tcPr>
            <w:tcW w:w="707" w:type="dxa"/>
            <w:tcBorders>
              <w:top w:val="nil"/>
              <w:left w:val="nil"/>
              <w:bottom w:val="single" w:color="000000" w:sz="8" w:space="0"/>
              <w:right w:val="single" w:color="000000" w:sz="8" w:space="0"/>
            </w:tcBorders>
            <w:shd w:val="clear" w:color="auto" w:fill="FFFFFF"/>
            <w:noWrap/>
            <w:vAlign w:val="center"/>
          </w:tcPr>
          <w:p w14:paraId="425B33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15BEF2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7B65D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64600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61" w:type="dxa"/>
            <w:tcBorders>
              <w:top w:val="nil"/>
              <w:left w:val="nil"/>
              <w:bottom w:val="single" w:color="000000" w:sz="8" w:space="0"/>
              <w:right w:val="single" w:color="000000" w:sz="8" w:space="0"/>
            </w:tcBorders>
            <w:shd w:val="clear" w:color="auto" w:fill="FFFFFF"/>
            <w:noWrap/>
            <w:vAlign w:val="center"/>
          </w:tcPr>
          <w:p w14:paraId="1809A5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138514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931AAF5">
            <w:pPr>
              <w:jc w:val="center"/>
              <w:rPr>
                <w:rFonts w:hint="eastAsia" w:ascii="宋体" w:hAnsi="宋体" w:eastAsia="宋体" w:cs="宋体"/>
                <w:i w:val="0"/>
                <w:iCs w:val="0"/>
                <w:color w:val="auto"/>
                <w:sz w:val="18"/>
                <w:szCs w:val="18"/>
                <w:highlight w:val="none"/>
                <w:u w:val="none"/>
              </w:rPr>
            </w:pPr>
          </w:p>
        </w:tc>
      </w:tr>
      <w:tr w14:paraId="0A153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406FC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38C5A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车门外拉手</w:t>
            </w:r>
          </w:p>
        </w:tc>
        <w:tc>
          <w:tcPr>
            <w:tcW w:w="707" w:type="dxa"/>
            <w:tcBorders>
              <w:top w:val="nil"/>
              <w:left w:val="nil"/>
              <w:bottom w:val="single" w:color="000000" w:sz="8" w:space="0"/>
              <w:right w:val="single" w:color="000000" w:sz="8" w:space="0"/>
            </w:tcBorders>
            <w:shd w:val="clear" w:color="auto" w:fill="FFFFFF"/>
            <w:noWrap/>
            <w:vAlign w:val="center"/>
          </w:tcPr>
          <w:p w14:paraId="7AC2BB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C11BD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06385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31E9E5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shd w:val="clear" w:color="auto" w:fill="FFFFFF"/>
            <w:noWrap/>
            <w:vAlign w:val="center"/>
          </w:tcPr>
          <w:p w14:paraId="159BCA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0388D9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D85ACA2">
            <w:pPr>
              <w:jc w:val="center"/>
              <w:rPr>
                <w:rFonts w:hint="eastAsia" w:ascii="宋体" w:hAnsi="宋体" w:eastAsia="宋体" w:cs="宋体"/>
                <w:i w:val="0"/>
                <w:iCs w:val="0"/>
                <w:color w:val="auto"/>
                <w:sz w:val="18"/>
                <w:szCs w:val="18"/>
                <w:highlight w:val="none"/>
                <w:u w:val="none"/>
              </w:rPr>
            </w:pPr>
          </w:p>
        </w:tc>
      </w:tr>
      <w:tr w14:paraId="5A2DAF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81550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98AFC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膨胀阀</w:t>
            </w:r>
          </w:p>
        </w:tc>
        <w:tc>
          <w:tcPr>
            <w:tcW w:w="707" w:type="dxa"/>
            <w:tcBorders>
              <w:top w:val="nil"/>
              <w:left w:val="nil"/>
              <w:bottom w:val="single" w:color="000000" w:sz="8" w:space="0"/>
              <w:right w:val="single" w:color="000000" w:sz="8" w:space="0"/>
            </w:tcBorders>
            <w:shd w:val="clear" w:color="auto" w:fill="FFFFFF"/>
            <w:noWrap/>
            <w:vAlign w:val="center"/>
          </w:tcPr>
          <w:p w14:paraId="759B90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F4A8B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820D8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73A9C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FFFFFF"/>
            <w:noWrap/>
            <w:vAlign w:val="center"/>
          </w:tcPr>
          <w:p w14:paraId="008BF7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27FC3A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79339C1">
            <w:pPr>
              <w:jc w:val="center"/>
              <w:rPr>
                <w:rFonts w:hint="eastAsia" w:ascii="宋体" w:hAnsi="宋体" w:eastAsia="宋体" w:cs="宋体"/>
                <w:i w:val="0"/>
                <w:iCs w:val="0"/>
                <w:color w:val="auto"/>
                <w:sz w:val="18"/>
                <w:szCs w:val="18"/>
                <w:highlight w:val="none"/>
                <w:u w:val="none"/>
              </w:rPr>
            </w:pPr>
          </w:p>
        </w:tc>
      </w:tr>
      <w:tr w14:paraId="5CA14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B0EFA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5E0F1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冷凝器</w:t>
            </w:r>
          </w:p>
        </w:tc>
        <w:tc>
          <w:tcPr>
            <w:tcW w:w="707" w:type="dxa"/>
            <w:tcBorders>
              <w:top w:val="nil"/>
              <w:left w:val="nil"/>
              <w:bottom w:val="single" w:color="000000" w:sz="8" w:space="0"/>
              <w:right w:val="single" w:color="000000" w:sz="8" w:space="0"/>
            </w:tcBorders>
            <w:shd w:val="clear" w:color="auto" w:fill="FFFFFF"/>
            <w:noWrap/>
            <w:vAlign w:val="center"/>
          </w:tcPr>
          <w:p w14:paraId="0FFD12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ECA61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8FDB1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73D4C143">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550</w:t>
            </w:r>
          </w:p>
        </w:tc>
        <w:tc>
          <w:tcPr>
            <w:tcW w:w="861" w:type="dxa"/>
            <w:tcBorders>
              <w:top w:val="nil"/>
              <w:left w:val="nil"/>
              <w:bottom w:val="single" w:color="000000" w:sz="8" w:space="0"/>
              <w:right w:val="single" w:color="000000" w:sz="8" w:space="0"/>
            </w:tcBorders>
            <w:shd w:val="clear" w:color="auto" w:fill="FFFFFF"/>
            <w:noWrap/>
            <w:vAlign w:val="center"/>
          </w:tcPr>
          <w:p w14:paraId="54DA13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shd w:val="clear" w:color="auto" w:fill="FFFFFF"/>
            <w:noWrap/>
            <w:vAlign w:val="center"/>
          </w:tcPr>
          <w:p w14:paraId="7C6CF5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C172361">
            <w:pPr>
              <w:jc w:val="center"/>
              <w:rPr>
                <w:rFonts w:hint="eastAsia" w:ascii="宋体" w:hAnsi="宋体" w:eastAsia="宋体" w:cs="宋体"/>
                <w:i w:val="0"/>
                <w:iCs w:val="0"/>
                <w:color w:val="auto"/>
                <w:sz w:val="18"/>
                <w:szCs w:val="18"/>
                <w:highlight w:val="none"/>
                <w:u w:val="none"/>
              </w:rPr>
            </w:pPr>
          </w:p>
        </w:tc>
      </w:tr>
      <w:tr w14:paraId="6DC7E1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B76BC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A07DC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干燥瓶</w:t>
            </w:r>
          </w:p>
        </w:tc>
        <w:tc>
          <w:tcPr>
            <w:tcW w:w="707" w:type="dxa"/>
            <w:tcBorders>
              <w:top w:val="nil"/>
              <w:left w:val="nil"/>
              <w:bottom w:val="single" w:color="000000" w:sz="8" w:space="0"/>
              <w:right w:val="single" w:color="000000" w:sz="8" w:space="0"/>
            </w:tcBorders>
            <w:shd w:val="clear" w:color="auto" w:fill="FFFFFF"/>
            <w:noWrap/>
            <w:vAlign w:val="center"/>
          </w:tcPr>
          <w:p w14:paraId="1D433E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8C96D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84987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0B2F3D3">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170</w:t>
            </w:r>
          </w:p>
        </w:tc>
        <w:tc>
          <w:tcPr>
            <w:tcW w:w="861" w:type="dxa"/>
            <w:tcBorders>
              <w:top w:val="nil"/>
              <w:left w:val="nil"/>
              <w:bottom w:val="single" w:color="000000" w:sz="8" w:space="0"/>
              <w:right w:val="single" w:color="000000" w:sz="8" w:space="0"/>
            </w:tcBorders>
            <w:shd w:val="clear" w:color="auto" w:fill="FFFFFF"/>
            <w:noWrap/>
            <w:vAlign w:val="center"/>
          </w:tcPr>
          <w:p w14:paraId="71EE22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378719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B3C835E">
            <w:pPr>
              <w:jc w:val="center"/>
              <w:rPr>
                <w:rFonts w:hint="eastAsia" w:ascii="宋体" w:hAnsi="宋体" w:eastAsia="宋体" w:cs="宋体"/>
                <w:i w:val="0"/>
                <w:iCs w:val="0"/>
                <w:color w:val="auto"/>
                <w:sz w:val="18"/>
                <w:szCs w:val="18"/>
                <w:highlight w:val="none"/>
                <w:u w:val="none"/>
              </w:rPr>
            </w:pPr>
          </w:p>
        </w:tc>
      </w:tr>
      <w:tr w14:paraId="1F379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0250E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D7D27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边灯</w:t>
            </w:r>
          </w:p>
        </w:tc>
        <w:tc>
          <w:tcPr>
            <w:tcW w:w="707" w:type="dxa"/>
            <w:tcBorders>
              <w:top w:val="nil"/>
              <w:left w:val="nil"/>
              <w:bottom w:val="single" w:color="000000" w:sz="8" w:space="0"/>
              <w:right w:val="single" w:color="000000" w:sz="8" w:space="0"/>
            </w:tcBorders>
            <w:shd w:val="clear" w:color="auto" w:fill="FFFFFF"/>
            <w:noWrap/>
            <w:vAlign w:val="center"/>
          </w:tcPr>
          <w:p w14:paraId="789843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8F80C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947D4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18D4F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tcBorders>
              <w:top w:val="nil"/>
              <w:left w:val="nil"/>
              <w:bottom w:val="single" w:color="000000" w:sz="8" w:space="0"/>
              <w:right w:val="single" w:color="000000" w:sz="8" w:space="0"/>
            </w:tcBorders>
            <w:shd w:val="clear" w:color="auto" w:fill="FFFFFF"/>
            <w:noWrap/>
            <w:vAlign w:val="center"/>
          </w:tcPr>
          <w:p w14:paraId="5A3E9C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FFFFFF"/>
            <w:noWrap/>
            <w:vAlign w:val="center"/>
          </w:tcPr>
          <w:p w14:paraId="51CD38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3ECECEC">
            <w:pPr>
              <w:jc w:val="center"/>
              <w:rPr>
                <w:rFonts w:hint="eastAsia" w:ascii="宋体" w:hAnsi="宋体" w:eastAsia="宋体" w:cs="宋体"/>
                <w:i w:val="0"/>
                <w:iCs w:val="0"/>
                <w:color w:val="auto"/>
                <w:sz w:val="18"/>
                <w:szCs w:val="18"/>
                <w:highlight w:val="none"/>
                <w:u w:val="none"/>
              </w:rPr>
            </w:pPr>
          </w:p>
        </w:tc>
      </w:tr>
      <w:tr w14:paraId="6DE429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1F19AA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14205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车灯示廓灯</w:t>
            </w:r>
          </w:p>
        </w:tc>
        <w:tc>
          <w:tcPr>
            <w:tcW w:w="707" w:type="dxa"/>
            <w:tcBorders>
              <w:top w:val="nil"/>
              <w:left w:val="nil"/>
              <w:bottom w:val="single" w:color="000000" w:sz="8" w:space="0"/>
              <w:right w:val="single" w:color="000000" w:sz="8" w:space="0"/>
            </w:tcBorders>
            <w:shd w:val="clear" w:color="auto" w:fill="FFFFFF"/>
            <w:noWrap/>
            <w:vAlign w:val="center"/>
          </w:tcPr>
          <w:p w14:paraId="6FC386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3FE2E2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0AF6B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7477F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tcBorders>
              <w:top w:val="nil"/>
              <w:left w:val="nil"/>
              <w:bottom w:val="single" w:color="000000" w:sz="8" w:space="0"/>
              <w:right w:val="single" w:color="000000" w:sz="8" w:space="0"/>
            </w:tcBorders>
            <w:shd w:val="clear" w:color="auto" w:fill="FFFFFF"/>
            <w:noWrap/>
            <w:vAlign w:val="center"/>
          </w:tcPr>
          <w:p w14:paraId="16B36E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78D592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4EECE96">
            <w:pPr>
              <w:jc w:val="center"/>
              <w:rPr>
                <w:rFonts w:hint="eastAsia" w:ascii="宋体" w:hAnsi="宋体" w:eastAsia="宋体" w:cs="宋体"/>
                <w:i w:val="0"/>
                <w:iCs w:val="0"/>
                <w:color w:val="auto"/>
                <w:sz w:val="18"/>
                <w:szCs w:val="18"/>
                <w:highlight w:val="none"/>
                <w:u w:val="none"/>
              </w:rPr>
            </w:pPr>
          </w:p>
        </w:tc>
      </w:tr>
      <w:tr w14:paraId="07A93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688C1E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D5AA4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空调压力开关</w:t>
            </w:r>
          </w:p>
        </w:tc>
        <w:tc>
          <w:tcPr>
            <w:tcW w:w="707" w:type="dxa"/>
            <w:tcBorders>
              <w:top w:val="nil"/>
              <w:left w:val="nil"/>
              <w:bottom w:val="single" w:color="000000" w:sz="8" w:space="0"/>
              <w:right w:val="single" w:color="000000" w:sz="8" w:space="0"/>
            </w:tcBorders>
            <w:shd w:val="clear" w:color="auto" w:fill="FFFFFF"/>
            <w:noWrap/>
            <w:vAlign w:val="center"/>
          </w:tcPr>
          <w:p w14:paraId="4C19A0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A243D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FB81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A66D9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FFFFFF"/>
            <w:noWrap/>
            <w:vAlign w:val="center"/>
          </w:tcPr>
          <w:p w14:paraId="222065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71F605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2AEF34F">
            <w:pPr>
              <w:jc w:val="center"/>
              <w:rPr>
                <w:rFonts w:hint="eastAsia" w:ascii="宋体" w:hAnsi="宋体" w:eastAsia="宋体" w:cs="宋体"/>
                <w:i w:val="0"/>
                <w:iCs w:val="0"/>
                <w:color w:val="auto"/>
                <w:sz w:val="18"/>
                <w:szCs w:val="18"/>
                <w:highlight w:val="none"/>
                <w:u w:val="none"/>
              </w:rPr>
            </w:pPr>
          </w:p>
        </w:tc>
      </w:tr>
      <w:tr w14:paraId="2A244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6AF0D2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32B12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暖风水管</w:t>
            </w:r>
          </w:p>
        </w:tc>
        <w:tc>
          <w:tcPr>
            <w:tcW w:w="707" w:type="dxa"/>
            <w:tcBorders>
              <w:top w:val="nil"/>
              <w:left w:val="nil"/>
              <w:bottom w:val="single" w:color="000000" w:sz="8" w:space="0"/>
              <w:right w:val="single" w:color="000000" w:sz="8" w:space="0"/>
            </w:tcBorders>
            <w:shd w:val="clear" w:color="auto" w:fill="FFFFFF"/>
            <w:noWrap/>
            <w:vAlign w:val="center"/>
          </w:tcPr>
          <w:p w14:paraId="0B6AA4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4B08B6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6EC2BB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F5E93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FFFFFF"/>
            <w:noWrap/>
            <w:vAlign w:val="center"/>
          </w:tcPr>
          <w:p w14:paraId="309B75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B710B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D6C2C91">
            <w:pPr>
              <w:jc w:val="center"/>
              <w:rPr>
                <w:rFonts w:hint="eastAsia" w:ascii="宋体" w:hAnsi="宋体" w:eastAsia="宋体" w:cs="宋体"/>
                <w:i w:val="0"/>
                <w:iCs w:val="0"/>
                <w:color w:val="auto"/>
                <w:sz w:val="18"/>
                <w:szCs w:val="18"/>
                <w:highlight w:val="none"/>
                <w:u w:val="none"/>
              </w:rPr>
            </w:pPr>
          </w:p>
        </w:tc>
      </w:tr>
      <w:tr w14:paraId="55A74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42C1B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AC9DC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前制动鼓总成</w:t>
            </w:r>
          </w:p>
        </w:tc>
        <w:tc>
          <w:tcPr>
            <w:tcW w:w="707" w:type="dxa"/>
            <w:tcBorders>
              <w:top w:val="nil"/>
              <w:left w:val="nil"/>
              <w:bottom w:val="single" w:color="000000" w:sz="8" w:space="0"/>
              <w:right w:val="single" w:color="000000" w:sz="8" w:space="0"/>
            </w:tcBorders>
            <w:shd w:val="clear" w:color="auto" w:fill="FFFFFF"/>
            <w:noWrap/>
            <w:vAlign w:val="center"/>
          </w:tcPr>
          <w:p w14:paraId="54E156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66066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6050F0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7F61F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861" w:type="dxa"/>
            <w:tcBorders>
              <w:top w:val="nil"/>
              <w:left w:val="nil"/>
              <w:bottom w:val="single" w:color="000000" w:sz="8" w:space="0"/>
              <w:right w:val="single" w:color="000000" w:sz="8" w:space="0"/>
            </w:tcBorders>
            <w:shd w:val="clear" w:color="auto" w:fill="FFFFFF"/>
            <w:noWrap/>
            <w:vAlign w:val="center"/>
          </w:tcPr>
          <w:p w14:paraId="4CBA8D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011329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D8B0F04">
            <w:pPr>
              <w:jc w:val="center"/>
              <w:rPr>
                <w:rFonts w:hint="eastAsia" w:ascii="宋体" w:hAnsi="宋体" w:eastAsia="宋体" w:cs="宋体"/>
                <w:i w:val="0"/>
                <w:iCs w:val="0"/>
                <w:color w:val="auto"/>
                <w:sz w:val="18"/>
                <w:szCs w:val="18"/>
                <w:highlight w:val="none"/>
                <w:u w:val="none"/>
              </w:rPr>
            </w:pPr>
          </w:p>
        </w:tc>
      </w:tr>
      <w:tr w14:paraId="3A478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A7556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040FD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后制动鼓总成</w:t>
            </w:r>
          </w:p>
        </w:tc>
        <w:tc>
          <w:tcPr>
            <w:tcW w:w="707" w:type="dxa"/>
            <w:tcBorders>
              <w:top w:val="nil"/>
              <w:left w:val="nil"/>
              <w:bottom w:val="single" w:color="000000" w:sz="8" w:space="0"/>
              <w:right w:val="single" w:color="000000" w:sz="8" w:space="0"/>
            </w:tcBorders>
            <w:shd w:val="clear" w:color="auto" w:fill="FFFFFF"/>
            <w:noWrap/>
            <w:vAlign w:val="center"/>
          </w:tcPr>
          <w:p w14:paraId="53F464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786A9F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692572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73387F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w:t>
            </w:r>
          </w:p>
        </w:tc>
        <w:tc>
          <w:tcPr>
            <w:tcW w:w="861" w:type="dxa"/>
            <w:tcBorders>
              <w:top w:val="nil"/>
              <w:left w:val="nil"/>
              <w:bottom w:val="single" w:color="000000" w:sz="8" w:space="0"/>
              <w:right w:val="single" w:color="000000" w:sz="8" w:space="0"/>
            </w:tcBorders>
            <w:shd w:val="clear" w:color="auto" w:fill="FFFFFF"/>
            <w:noWrap/>
            <w:vAlign w:val="center"/>
          </w:tcPr>
          <w:p w14:paraId="245B89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45F7B3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30BE60D">
            <w:pPr>
              <w:jc w:val="center"/>
              <w:rPr>
                <w:rFonts w:hint="eastAsia" w:ascii="宋体" w:hAnsi="宋体" w:eastAsia="宋体" w:cs="宋体"/>
                <w:i w:val="0"/>
                <w:iCs w:val="0"/>
                <w:color w:val="auto"/>
                <w:sz w:val="18"/>
                <w:szCs w:val="18"/>
                <w:highlight w:val="none"/>
                <w:u w:val="none"/>
              </w:rPr>
            </w:pPr>
          </w:p>
        </w:tc>
      </w:tr>
      <w:tr w14:paraId="381784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41F42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C5374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曲轴后油封</w:t>
            </w:r>
          </w:p>
        </w:tc>
        <w:tc>
          <w:tcPr>
            <w:tcW w:w="707" w:type="dxa"/>
            <w:tcBorders>
              <w:top w:val="nil"/>
              <w:left w:val="nil"/>
              <w:bottom w:val="single" w:color="000000" w:sz="8" w:space="0"/>
              <w:right w:val="single" w:color="000000" w:sz="8" w:space="0"/>
            </w:tcBorders>
            <w:shd w:val="clear" w:color="auto" w:fill="FFFFFF"/>
            <w:noWrap/>
            <w:vAlign w:val="center"/>
          </w:tcPr>
          <w:p w14:paraId="6CF183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09261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A5CEA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94B8C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FFFFFF"/>
            <w:noWrap/>
            <w:vAlign w:val="center"/>
          </w:tcPr>
          <w:p w14:paraId="430B6F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shd w:val="clear" w:color="auto" w:fill="FFFFFF"/>
            <w:noWrap/>
            <w:vAlign w:val="center"/>
          </w:tcPr>
          <w:p w14:paraId="7E5278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CD9E711">
            <w:pPr>
              <w:jc w:val="center"/>
              <w:rPr>
                <w:rFonts w:hint="eastAsia" w:ascii="宋体" w:hAnsi="宋体" w:eastAsia="宋体" w:cs="宋体"/>
                <w:i w:val="0"/>
                <w:iCs w:val="0"/>
                <w:color w:val="auto"/>
                <w:sz w:val="18"/>
                <w:szCs w:val="18"/>
                <w:highlight w:val="none"/>
                <w:u w:val="none"/>
              </w:rPr>
            </w:pPr>
          </w:p>
        </w:tc>
      </w:tr>
      <w:tr w14:paraId="18E93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A474E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8535C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曲轴前油封</w:t>
            </w:r>
          </w:p>
        </w:tc>
        <w:tc>
          <w:tcPr>
            <w:tcW w:w="707" w:type="dxa"/>
            <w:tcBorders>
              <w:top w:val="nil"/>
              <w:left w:val="nil"/>
              <w:bottom w:val="single" w:color="000000" w:sz="8" w:space="0"/>
              <w:right w:val="single" w:color="000000" w:sz="8" w:space="0"/>
            </w:tcBorders>
            <w:shd w:val="clear" w:color="auto" w:fill="FFFFFF"/>
            <w:noWrap/>
            <w:vAlign w:val="center"/>
          </w:tcPr>
          <w:p w14:paraId="2749AF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66ABF8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79690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7876E5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tcBorders>
              <w:top w:val="nil"/>
              <w:left w:val="nil"/>
              <w:bottom w:val="single" w:color="000000" w:sz="8" w:space="0"/>
              <w:right w:val="single" w:color="000000" w:sz="8" w:space="0"/>
            </w:tcBorders>
            <w:shd w:val="clear" w:color="auto" w:fill="FFFFFF"/>
            <w:noWrap/>
            <w:vAlign w:val="center"/>
          </w:tcPr>
          <w:p w14:paraId="39E45A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shd w:val="clear" w:color="auto" w:fill="FFFFFF"/>
            <w:noWrap/>
            <w:vAlign w:val="center"/>
          </w:tcPr>
          <w:p w14:paraId="000729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2B0786C">
            <w:pPr>
              <w:jc w:val="center"/>
              <w:rPr>
                <w:rFonts w:hint="eastAsia" w:ascii="宋体" w:hAnsi="宋体" w:eastAsia="宋体" w:cs="宋体"/>
                <w:i w:val="0"/>
                <w:iCs w:val="0"/>
                <w:color w:val="auto"/>
                <w:sz w:val="18"/>
                <w:szCs w:val="18"/>
                <w:highlight w:val="none"/>
                <w:u w:val="none"/>
              </w:rPr>
            </w:pPr>
          </w:p>
        </w:tc>
      </w:tr>
      <w:tr w14:paraId="7B81D7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A3FAB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BD621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发动机大修包</w:t>
            </w:r>
          </w:p>
        </w:tc>
        <w:tc>
          <w:tcPr>
            <w:tcW w:w="707" w:type="dxa"/>
            <w:tcBorders>
              <w:top w:val="nil"/>
              <w:left w:val="nil"/>
              <w:bottom w:val="single" w:color="000000" w:sz="8" w:space="0"/>
              <w:right w:val="single" w:color="000000" w:sz="8" w:space="0"/>
            </w:tcBorders>
            <w:shd w:val="clear" w:color="auto" w:fill="FFFFFF"/>
            <w:noWrap/>
            <w:vAlign w:val="center"/>
          </w:tcPr>
          <w:p w14:paraId="072523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4A994D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821" w:type="dxa"/>
            <w:tcBorders>
              <w:top w:val="nil"/>
              <w:left w:val="nil"/>
              <w:bottom w:val="single" w:color="000000" w:sz="8" w:space="0"/>
              <w:right w:val="nil"/>
            </w:tcBorders>
            <w:shd w:val="clear" w:color="auto" w:fill="FFFFFF"/>
            <w:noWrap/>
            <w:vAlign w:val="center"/>
          </w:tcPr>
          <w:p w14:paraId="7A9738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1C474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685</w:t>
            </w:r>
          </w:p>
        </w:tc>
        <w:tc>
          <w:tcPr>
            <w:tcW w:w="861" w:type="dxa"/>
            <w:tcBorders>
              <w:top w:val="nil"/>
              <w:left w:val="nil"/>
              <w:bottom w:val="single" w:color="000000" w:sz="8" w:space="0"/>
              <w:right w:val="single" w:color="000000" w:sz="8" w:space="0"/>
            </w:tcBorders>
            <w:shd w:val="clear" w:color="auto" w:fill="FFFFFF"/>
            <w:noWrap/>
            <w:vAlign w:val="center"/>
          </w:tcPr>
          <w:p w14:paraId="5E1B35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shd w:val="clear" w:color="auto" w:fill="FFFFFF"/>
            <w:noWrap/>
            <w:vAlign w:val="center"/>
          </w:tcPr>
          <w:p w14:paraId="2D9A95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8219A6E">
            <w:pPr>
              <w:jc w:val="center"/>
              <w:rPr>
                <w:rFonts w:hint="eastAsia" w:ascii="宋体" w:hAnsi="宋体" w:eastAsia="宋体" w:cs="宋体"/>
                <w:i w:val="0"/>
                <w:iCs w:val="0"/>
                <w:color w:val="auto"/>
                <w:sz w:val="18"/>
                <w:szCs w:val="18"/>
                <w:highlight w:val="none"/>
                <w:u w:val="none"/>
              </w:rPr>
            </w:pPr>
          </w:p>
        </w:tc>
      </w:tr>
      <w:tr w14:paraId="14FC4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B22DB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6023A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气门室盖垫</w:t>
            </w:r>
          </w:p>
        </w:tc>
        <w:tc>
          <w:tcPr>
            <w:tcW w:w="707" w:type="dxa"/>
            <w:tcBorders>
              <w:top w:val="nil"/>
              <w:left w:val="nil"/>
              <w:bottom w:val="single" w:color="000000" w:sz="8" w:space="0"/>
              <w:right w:val="single" w:color="000000" w:sz="8" w:space="0"/>
            </w:tcBorders>
            <w:shd w:val="clear" w:color="auto" w:fill="FFFFFF"/>
            <w:noWrap/>
            <w:vAlign w:val="center"/>
          </w:tcPr>
          <w:p w14:paraId="61013A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6DDEE7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张</w:t>
            </w:r>
          </w:p>
        </w:tc>
        <w:tc>
          <w:tcPr>
            <w:tcW w:w="821" w:type="dxa"/>
            <w:tcBorders>
              <w:top w:val="nil"/>
              <w:left w:val="nil"/>
              <w:bottom w:val="single" w:color="000000" w:sz="8" w:space="0"/>
              <w:right w:val="nil"/>
            </w:tcBorders>
            <w:shd w:val="clear" w:color="auto" w:fill="FFFFFF"/>
            <w:noWrap/>
            <w:vAlign w:val="center"/>
          </w:tcPr>
          <w:p w14:paraId="1C195E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33399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tcBorders>
              <w:top w:val="nil"/>
              <w:left w:val="nil"/>
              <w:bottom w:val="single" w:color="000000" w:sz="8" w:space="0"/>
              <w:right w:val="single" w:color="000000" w:sz="8" w:space="0"/>
            </w:tcBorders>
            <w:shd w:val="clear" w:color="auto" w:fill="FFFFFF"/>
            <w:noWrap/>
            <w:vAlign w:val="center"/>
          </w:tcPr>
          <w:p w14:paraId="1BC915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69DD06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BD17850">
            <w:pPr>
              <w:jc w:val="center"/>
              <w:rPr>
                <w:rFonts w:hint="eastAsia" w:ascii="宋体" w:hAnsi="宋体" w:eastAsia="宋体" w:cs="宋体"/>
                <w:i w:val="0"/>
                <w:iCs w:val="0"/>
                <w:color w:val="auto"/>
                <w:sz w:val="18"/>
                <w:szCs w:val="18"/>
                <w:highlight w:val="none"/>
                <w:u w:val="none"/>
              </w:rPr>
            </w:pPr>
          </w:p>
        </w:tc>
      </w:tr>
      <w:tr w14:paraId="060CD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55783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3C306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方向机总成</w:t>
            </w:r>
          </w:p>
        </w:tc>
        <w:tc>
          <w:tcPr>
            <w:tcW w:w="707" w:type="dxa"/>
            <w:tcBorders>
              <w:top w:val="nil"/>
              <w:left w:val="nil"/>
              <w:bottom w:val="single" w:color="000000" w:sz="8" w:space="0"/>
              <w:right w:val="single" w:color="000000" w:sz="8" w:space="0"/>
            </w:tcBorders>
            <w:shd w:val="clear" w:color="auto" w:fill="FFFFFF"/>
            <w:noWrap/>
            <w:vAlign w:val="center"/>
          </w:tcPr>
          <w:p w14:paraId="1777B7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091BF4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33B669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7BA77C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1150</w:t>
            </w:r>
          </w:p>
        </w:tc>
        <w:tc>
          <w:tcPr>
            <w:tcW w:w="861" w:type="dxa"/>
            <w:tcBorders>
              <w:top w:val="nil"/>
              <w:left w:val="nil"/>
              <w:bottom w:val="single" w:color="000000" w:sz="8" w:space="0"/>
              <w:right w:val="single" w:color="000000" w:sz="8" w:space="0"/>
            </w:tcBorders>
            <w:shd w:val="clear" w:color="auto" w:fill="FFFFFF"/>
            <w:noWrap/>
            <w:vAlign w:val="center"/>
          </w:tcPr>
          <w:p w14:paraId="5AD377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FFFFFF"/>
            <w:noWrap/>
            <w:vAlign w:val="center"/>
          </w:tcPr>
          <w:p w14:paraId="03C712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4848C1E">
            <w:pPr>
              <w:jc w:val="center"/>
              <w:rPr>
                <w:rFonts w:hint="eastAsia" w:ascii="宋体" w:hAnsi="宋体" w:eastAsia="宋体" w:cs="宋体"/>
                <w:i w:val="0"/>
                <w:iCs w:val="0"/>
                <w:color w:val="auto"/>
                <w:sz w:val="18"/>
                <w:szCs w:val="18"/>
                <w:highlight w:val="none"/>
                <w:u w:val="none"/>
              </w:rPr>
            </w:pPr>
          </w:p>
        </w:tc>
      </w:tr>
      <w:tr w14:paraId="29FE3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84F80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788C9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方向助力泵</w:t>
            </w:r>
          </w:p>
        </w:tc>
        <w:tc>
          <w:tcPr>
            <w:tcW w:w="707" w:type="dxa"/>
            <w:tcBorders>
              <w:top w:val="nil"/>
              <w:left w:val="nil"/>
              <w:bottom w:val="single" w:color="000000" w:sz="8" w:space="0"/>
              <w:right w:val="single" w:color="000000" w:sz="8" w:space="0"/>
            </w:tcBorders>
            <w:shd w:val="clear" w:color="auto" w:fill="FFFFFF"/>
            <w:noWrap/>
            <w:vAlign w:val="center"/>
          </w:tcPr>
          <w:p w14:paraId="0B6281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2C9E4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nil"/>
            </w:tcBorders>
            <w:shd w:val="clear" w:color="auto" w:fill="FFFFFF"/>
            <w:noWrap/>
            <w:vAlign w:val="center"/>
          </w:tcPr>
          <w:p w14:paraId="0D45D9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0F0C2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000000" w:sz="8" w:space="0"/>
              <w:right w:val="single" w:color="000000" w:sz="8" w:space="0"/>
            </w:tcBorders>
            <w:shd w:val="clear" w:color="auto" w:fill="FFFFFF"/>
            <w:noWrap/>
            <w:vAlign w:val="center"/>
          </w:tcPr>
          <w:p w14:paraId="6E81C4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FFFFFF"/>
            <w:noWrap/>
            <w:vAlign w:val="center"/>
          </w:tcPr>
          <w:p w14:paraId="60B722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B4FB4C3">
            <w:pPr>
              <w:jc w:val="center"/>
              <w:rPr>
                <w:rFonts w:hint="eastAsia" w:ascii="宋体" w:hAnsi="宋体" w:eastAsia="宋体" w:cs="宋体"/>
                <w:i w:val="0"/>
                <w:iCs w:val="0"/>
                <w:color w:val="auto"/>
                <w:sz w:val="18"/>
                <w:szCs w:val="18"/>
                <w:highlight w:val="none"/>
                <w:u w:val="none"/>
              </w:rPr>
            </w:pPr>
          </w:p>
        </w:tc>
      </w:tr>
      <w:tr w14:paraId="06DD57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739A5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BA1E8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后轮内轴承</w:t>
            </w:r>
          </w:p>
        </w:tc>
        <w:tc>
          <w:tcPr>
            <w:tcW w:w="707" w:type="dxa"/>
            <w:tcBorders>
              <w:top w:val="nil"/>
              <w:left w:val="nil"/>
              <w:bottom w:val="single" w:color="000000" w:sz="8" w:space="0"/>
              <w:right w:val="single" w:color="000000" w:sz="8" w:space="0"/>
            </w:tcBorders>
            <w:shd w:val="clear" w:color="auto" w:fill="FFFFFF"/>
            <w:noWrap/>
            <w:vAlign w:val="center"/>
          </w:tcPr>
          <w:p w14:paraId="754FD8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16D3AA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EEE84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B9D6A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FFFFFF"/>
            <w:noWrap/>
            <w:vAlign w:val="center"/>
          </w:tcPr>
          <w:p w14:paraId="56938D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5016C6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15E1E86">
            <w:pPr>
              <w:jc w:val="center"/>
              <w:rPr>
                <w:rFonts w:hint="eastAsia" w:ascii="宋体" w:hAnsi="宋体" w:eastAsia="宋体" w:cs="宋体"/>
                <w:i w:val="0"/>
                <w:iCs w:val="0"/>
                <w:color w:val="auto"/>
                <w:sz w:val="18"/>
                <w:szCs w:val="18"/>
                <w:highlight w:val="none"/>
                <w:u w:val="none"/>
              </w:rPr>
            </w:pPr>
          </w:p>
        </w:tc>
      </w:tr>
      <w:tr w14:paraId="2F3954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51689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00914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后轮外轴承</w:t>
            </w:r>
          </w:p>
        </w:tc>
        <w:tc>
          <w:tcPr>
            <w:tcW w:w="707" w:type="dxa"/>
            <w:tcBorders>
              <w:top w:val="nil"/>
              <w:left w:val="nil"/>
              <w:bottom w:val="single" w:color="000000" w:sz="8" w:space="0"/>
              <w:right w:val="single" w:color="000000" w:sz="8" w:space="0"/>
            </w:tcBorders>
            <w:shd w:val="clear" w:color="auto" w:fill="FFFFFF"/>
            <w:noWrap/>
            <w:vAlign w:val="center"/>
          </w:tcPr>
          <w:p w14:paraId="168106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16AFCF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BE5ED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36D659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FFFFFF"/>
            <w:noWrap/>
            <w:vAlign w:val="center"/>
          </w:tcPr>
          <w:p w14:paraId="0A6813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3FD40A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36991BB">
            <w:pPr>
              <w:jc w:val="center"/>
              <w:rPr>
                <w:rFonts w:hint="eastAsia" w:ascii="宋体" w:hAnsi="宋体" w:eastAsia="宋体" w:cs="宋体"/>
                <w:i w:val="0"/>
                <w:iCs w:val="0"/>
                <w:color w:val="auto"/>
                <w:sz w:val="18"/>
                <w:szCs w:val="18"/>
                <w:highlight w:val="none"/>
                <w:u w:val="none"/>
              </w:rPr>
            </w:pPr>
          </w:p>
        </w:tc>
      </w:tr>
      <w:tr w14:paraId="24EF8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C0386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30126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空滤外壳</w:t>
            </w:r>
          </w:p>
        </w:tc>
        <w:tc>
          <w:tcPr>
            <w:tcW w:w="707" w:type="dxa"/>
            <w:tcBorders>
              <w:top w:val="nil"/>
              <w:left w:val="nil"/>
              <w:bottom w:val="single" w:color="000000" w:sz="8" w:space="0"/>
              <w:right w:val="single" w:color="000000" w:sz="8" w:space="0"/>
            </w:tcBorders>
            <w:shd w:val="clear" w:color="auto" w:fill="FFFFFF"/>
            <w:noWrap/>
            <w:vAlign w:val="center"/>
          </w:tcPr>
          <w:p w14:paraId="17765B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627DF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7F894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52E381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285</w:t>
            </w:r>
          </w:p>
        </w:tc>
        <w:tc>
          <w:tcPr>
            <w:tcW w:w="861" w:type="dxa"/>
            <w:tcBorders>
              <w:top w:val="nil"/>
              <w:left w:val="nil"/>
              <w:bottom w:val="single" w:color="000000" w:sz="8" w:space="0"/>
              <w:right w:val="single" w:color="000000" w:sz="8" w:space="0"/>
            </w:tcBorders>
            <w:shd w:val="clear" w:color="auto" w:fill="FFFFFF"/>
            <w:noWrap/>
            <w:vAlign w:val="center"/>
          </w:tcPr>
          <w:p w14:paraId="12C1C3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27ECDD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9C9A226">
            <w:pPr>
              <w:jc w:val="center"/>
              <w:rPr>
                <w:rFonts w:hint="eastAsia" w:ascii="宋体" w:hAnsi="宋体" w:eastAsia="宋体" w:cs="宋体"/>
                <w:i w:val="0"/>
                <w:iCs w:val="0"/>
                <w:color w:val="auto"/>
                <w:sz w:val="18"/>
                <w:szCs w:val="18"/>
                <w:highlight w:val="none"/>
                <w:u w:val="none"/>
              </w:rPr>
            </w:pPr>
          </w:p>
        </w:tc>
      </w:tr>
      <w:tr w14:paraId="76868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0C593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EB2D0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油门踏板</w:t>
            </w:r>
          </w:p>
        </w:tc>
        <w:tc>
          <w:tcPr>
            <w:tcW w:w="707" w:type="dxa"/>
            <w:tcBorders>
              <w:top w:val="nil"/>
              <w:left w:val="nil"/>
              <w:bottom w:val="single" w:color="000000" w:sz="8" w:space="0"/>
              <w:right w:val="single" w:color="000000" w:sz="8" w:space="0"/>
            </w:tcBorders>
            <w:shd w:val="clear" w:color="auto" w:fill="FFFFFF"/>
            <w:noWrap/>
            <w:vAlign w:val="center"/>
          </w:tcPr>
          <w:p w14:paraId="5806DD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08CB51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53AC5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686917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861" w:type="dxa"/>
            <w:tcBorders>
              <w:top w:val="nil"/>
              <w:left w:val="nil"/>
              <w:bottom w:val="single" w:color="000000" w:sz="8" w:space="0"/>
              <w:right w:val="single" w:color="000000" w:sz="8" w:space="0"/>
            </w:tcBorders>
            <w:shd w:val="clear" w:color="auto" w:fill="FFFFFF"/>
            <w:noWrap/>
            <w:vAlign w:val="center"/>
          </w:tcPr>
          <w:p w14:paraId="422190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6593C2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EC023E1">
            <w:pPr>
              <w:jc w:val="center"/>
              <w:rPr>
                <w:rFonts w:hint="eastAsia" w:ascii="宋体" w:hAnsi="宋体" w:eastAsia="宋体" w:cs="宋体"/>
                <w:i w:val="0"/>
                <w:iCs w:val="0"/>
                <w:color w:val="auto"/>
                <w:sz w:val="18"/>
                <w:szCs w:val="18"/>
                <w:highlight w:val="none"/>
                <w:u w:val="none"/>
              </w:rPr>
            </w:pPr>
          </w:p>
        </w:tc>
      </w:tr>
      <w:tr w14:paraId="196145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43142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7F01B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油嘴（修）</w:t>
            </w:r>
          </w:p>
        </w:tc>
        <w:tc>
          <w:tcPr>
            <w:tcW w:w="707" w:type="dxa"/>
            <w:tcBorders>
              <w:top w:val="nil"/>
              <w:left w:val="nil"/>
              <w:bottom w:val="single" w:color="000000" w:sz="8" w:space="0"/>
              <w:right w:val="single" w:color="000000" w:sz="8" w:space="0"/>
            </w:tcBorders>
            <w:shd w:val="clear" w:color="auto" w:fill="FFFFFF"/>
            <w:noWrap/>
            <w:vAlign w:val="center"/>
          </w:tcPr>
          <w:p w14:paraId="479FB2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FE6D7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B2551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46FFF8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000000" w:sz="8" w:space="0"/>
              <w:right w:val="single" w:color="000000" w:sz="8" w:space="0"/>
            </w:tcBorders>
            <w:shd w:val="clear" w:color="auto" w:fill="FFFFFF"/>
            <w:noWrap/>
            <w:vAlign w:val="center"/>
          </w:tcPr>
          <w:p w14:paraId="35D662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35A8E1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F7A7B57">
            <w:pPr>
              <w:jc w:val="center"/>
              <w:rPr>
                <w:rFonts w:hint="eastAsia" w:ascii="宋体" w:hAnsi="宋体" w:eastAsia="宋体" w:cs="宋体"/>
                <w:i w:val="0"/>
                <w:iCs w:val="0"/>
                <w:color w:val="auto"/>
                <w:sz w:val="18"/>
                <w:szCs w:val="18"/>
                <w:highlight w:val="none"/>
                <w:u w:val="none"/>
              </w:rPr>
            </w:pPr>
          </w:p>
        </w:tc>
      </w:tr>
      <w:tr w14:paraId="52D731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DAB69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F908F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主机水箱</w:t>
            </w:r>
          </w:p>
        </w:tc>
        <w:tc>
          <w:tcPr>
            <w:tcW w:w="707" w:type="dxa"/>
            <w:tcBorders>
              <w:top w:val="nil"/>
              <w:left w:val="nil"/>
              <w:bottom w:val="single" w:color="000000" w:sz="8" w:space="0"/>
              <w:right w:val="single" w:color="000000" w:sz="8" w:space="0"/>
            </w:tcBorders>
            <w:shd w:val="clear" w:color="auto" w:fill="FFFFFF"/>
            <w:noWrap/>
            <w:vAlign w:val="center"/>
          </w:tcPr>
          <w:p w14:paraId="2FEE89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1DF2ED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9784E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4CF4A8C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780</w:t>
            </w:r>
          </w:p>
        </w:tc>
        <w:tc>
          <w:tcPr>
            <w:tcW w:w="861" w:type="dxa"/>
            <w:tcBorders>
              <w:top w:val="nil"/>
              <w:left w:val="nil"/>
              <w:bottom w:val="single" w:color="000000" w:sz="8" w:space="0"/>
              <w:right w:val="single" w:color="000000" w:sz="8" w:space="0"/>
            </w:tcBorders>
            <w:shd w:val="clear" w:color="auto" w:fill="FFFFFF"/>
            <w:noWrap/>
            <w:vAlign w:val="center"/>
          </w:tcPr>
          <w:p w14:paraId="4CF27B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213757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642F9AC">
            <w:pPr>
              <w:jc w:val="center"/>
              <w:rPr>
                <w:rFonts w:hint="eastAsia" w:ascii="宋体" w:hAnsi="宋体" w:eastAsia="宋体" w:cs="宋体"/>
                <w:i w:val="0"/>
                <w:iCs w:val="0"/>
                <w:color w:val="auto"/>
                <w:sz w:val="18"/>
                <w:szCs w:val="18"/>
                <w:highlight w:val="none"/>
                <w:u w:val="none"/>
              </w:rPr>
            </w:pPr>
          </w:p>
        </w:tc>
      </w:tr>
      <w:tr w14:paraId="4D8A16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5D62C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A839F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手油泵</w:t>
            </w:r>
          </w:p>
        </w:tc>
        <w:tc>
          <w:tcPr>
            <w:tcW w:w="707" w:type="dxa"/>
            <w:tcBorders>
              <w:top w:val="nil"/>
              <w:left w:val="nil"/>
              <w:bottom w:val="single" w:color="000000" w:sz="8" w:space="0"/>
              <w:right w:val="single" w:color="000000" w:sz="8" w:space="0"/>
            </w:tcBorders>
            <w:shd w:val="clear" w:color="auto" w:fill="FFFFFF"/>
            <w:noWrap/>
            <w:vAlign w:val="center"/>
          </w:tcPr>
          <w:p w14:paraId="51C22C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7BE702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9D15A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481898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shd w:val="clear" w:color="auto" w:fill="FFFFFF"/>
            <w:noWrap/>
            <w:vAlign w:val="center"/>
          </w:tcPr>
          <w:p w14:paraId="2B4916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FFFFFF"/>
            <w:noWrap/>
            <w:vAlign w:val="center"/>
          </w:tcPr>
          <w:p w14:paraId="40F837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37F7A3C">
            <w:pPr>
              <w:jc w:val="center"/>
              <w:rPr>
                <w:rFonts w:hint="eastAsia" w:ascii="宋体" w:hAnsi="宋体" w:eastAsia="宋体" w:cs="宋体"/>
                <w:i w:val="0"/>
                <w:iCs w:val="0"/>
                <w:color w:val="auto"/>
                <w:sz w:val="18"/>
                <w:szCs w:val="18"/>
                <w:highlight w:val="none"/>
                <w:u w:val="none"/>
              </w:rPr>
            </w:pPr>
          </w:p>
        </w:tc>
      </w:tr>
      <w:tr w14:paraId="32FC5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0B3E8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17478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仪表总成</w:t>
            </w:r>
          </w:p>
        </w:tc>
        <w:tc>
          <w:tcPr>
            <w:tcW w:w="707" w:type="dxa"/>
            <w:tcBorders>
              <w:top w:val="nil"/>
              <w:left w:val="nil"/>
              <w:bottom w:val="single" w:color="000000" w:sz="8" w:space="0"/>
              <w:right w:val="single" w:color="000000" w:sz="8" w:space="0"/>
            </w:tcBorders>
            <w:shd w:val="clear" w:color="auto" w:fill="FFFFFF"/>
            <w:noWrap/>
            <w:vAlign w:val="center"/>
          </w:tcPr>
          <w:p w14:paraId="4DDEF1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0EB417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5CC21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7BFDE4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880</w:t>
            </w:r>
          </w:p>
        </w:tc>
        <w:tc>
          <w:tcPr>
            <w:tcW w:w="861" w:type="dxa"/>
            <w:tcBorders>
              <w:top w:val="nil"/>
              <w:left w:val="nil"/>
              <w:bottom w:val="single" w:color="000000" w:sz="8" w:space="0"/>
              <w:right w:val="single" w:color="000000" w:sz="8" w:space="0"/>
            </w:tcBorders>
            <w:shd w:val="clear" w:color="auto" w:fill="FFFFFF"/>
            <w:noWrap/>
            <w:vAlign w:val="center"/>
          </w:tcPr>
          <w:p w14:paraId="75CACF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926" w:type="dxa"/>
            <w:tcBorders>
              <w:top w:val="nil"/>
              <w:left w:val="nil"/>
              <w:bottom w:val="single" w:color="000000" w:sz="8" w:space="0"/>
              <w:right w:val="single" w:color="000000" w:sz="8" w:space="0"/>
            </w:tcBorders>
            <w:shd w:val="clear" w:color="auto" w:fill="FFFFFF"/>
            <w:noWrap/>
            <w:vAlign w:val="center"/>
          </w:tcPr>
          <w:p w14:paraId="682E9E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F3B7F49">
            <w:pPr>
              <w:jc w:val="center"/>
              <w:rPr>
                <w:rFonts w:hint="eastAsia" w:ascii="宋体" w:hAnsi="宋体" w:eastAsia="宋体" w:cs="宋体"/>
                <w:i w:val="0"/>
                <w:iCs w:val="0"/>
                <w:color w:val="auto"/>
                <w:sz w:val="18"/>
                <w:szCs w:val="18"/>
                <w:highlight w:val="none"/>
                <w:u w:val="none"/>
              </w:rPr>
            </w:pPr>
          </w:p>
        </w:tc>
      </w:tr>
      <w:tr w14:paraId="06B0C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86D52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2009F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牌照灯</w:t>
            </w:r>
          </w:p>
        </w:tc>
        <w:tc>
          <w:tcPr>
            <w:tcW w:w="707" w:type="dxa"/>
            <w:tcBorders>
              <w:top w:val="nil"/>
              <w:left w:val="nil"/>
              <w:bottom w:val="single" w:color="000000" w:sz="8" w:space="0"/>
              <w:right w:val="single" w:color="000000" w:sz="8" w:space="0"/>
            </w:tcBorders>
            <w:shd w:val="clear" w:color="auto" w:fill="FFFFFF"/>
            <w:noWrap/>
            <w:vAlign w:val="center"/>
          </w:tcPr>
          <w:p w14:paraId="72F0AD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31BF9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DCD4F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BFECD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861" w:type="dxa"/>
            <w:tcBorders>
              <w:top w:val="nil"/>
              <w:left w:val="nil"/>
              <w:bottom w:val="single" w:color="000000" w:sz="8" w:space="0"/>
              <w:right w:val="single" w:color="000000" w:sz="8" w:space="0"/>
            </w:tcBorders>
            <w:shd w:val="clear" w:color="auto" w:fill="FFFFFF"/>
            <w:noWrap/>
            <w:vAlign w:val="center"/>
          </w:tcPr>
          <w:p w14:paraId="6F56AA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FFFFFF"/>
            <w:noWrap/>
            <w:vAlign w:val="center"/>
          </w:tcPr>
          <w:p w14:paraId="7FFBC0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FB8A27E">
            <w:pPr>
              <w:jc w:val="center"/>
              <w:rPr>
                <w:rFonts w:hint="eastAsia" w:ascii="宋体" w:hAnsi="宋体" w:eastAsia="宋体" w:cs="宋体"/>
                <w:i w:val="0"/>
                <w:iCs w:val="0"/>
                <w:color w:val="auto"/>
                <w:sz w:val="18"/>
                <w:szCs w:val="18"/>
                <w:highlight w:val="none"/>
                <w:u w:val="none"/>
              </w:rPr>
            </w:pPr>
          </w:p>
        </w:tc>
      </w:tr>
      <w:tr w14:paraId="6911BD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DFB64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9C296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转向开关总成</w:t>
            </w:r>
          </w:p>
        </w:tc>
        <w:tc>
          <w:tcPr>
            <w:tcW w:w="707" w:type="dxa"/>
            <w:tcBorders>
              <w:top w:val="nil"/>
              <w:left w:val="nil"/>
              <w:bottom w:val="single" w:color="000000" w:sz="8" w:space="0"/>
              <w:right w:val="single" w:color="000000" w:sz="8" w:space="0"/>
            </w:tcBorders>
            <w:shd w:val="clear" w:color="auto" w:fill="FFFFFF"/>
            <w:noWrap/>
            <w:vAlign w:val="center"/>
          </w:tcPr>
          <w:p w14:paraId="46FD2E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74A2A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F82BA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49D527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w:t>
            </w:r>
          </w:p>
        </w:tc>
        <w:tc>
          <w:tcPr>
            <w:tcW w:w="861" w:type="dxa"/>
            <w:tcBorders>
              <w:top w:val="nil"/>
              <w:left w:val="nil"/>
              <w:bottom w:val="single" w:color="000000" w:sz="8" w:space="0"/>
              <w:right w:val="single" w:color="000000" w:sz="8" w:space="0"/>
            </w:tcBorders>
            <w:shd w:val="clear" w:color="auto" w:fill="FFFFFF"/>
            <w:noWrap/>
            <w:vAlign w:val="center"/>
          </w:tcPr>
          <w:p w14:paraId="7E73DA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FFFFFF"/>
            <w:noWrap/>
            <w:vAlign w:val="center"/>
          </w:tcPr>
          <w:p w14:paraId="1D69DA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5CF3031">
            <w:pPr>
              <w:jc w:val="center"/>
              <w:rPr>
                <w:rFonts w:hint="eastAsia" w:ascii="宋体" w:hAnsi="宋体" w:eastAsia="宋体" w:cs="宋体"/>
                <w:i w:val="0"/>
                <w:iCs w:val="0"/>
                <w:color w:val="auto"/>
                <w:sz w:val="18"/>
                <w:szCs w:val="18"/>
                <w:highlight w:val="none"/>
                <w:u w:val="none"/>
              </w:rPr>
            </w:pPr>
          </w:p>
        </w:tc>
      </w:tr>
      <w:tr w14:paraId="2F48D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0AC8C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9EE1F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雨刮器电机</w:t>
            </w:r>
          </w:p>
        </w:tc>
        <w:tc>
          <w:tcPr>
            <w:tcW w:w="707" w:type="dxa"/>
            <w:tcBorders>
              <w:top w:val="nil"/>
              <w:left w:val="nil"/>
              <w:bottom w:val="single" w:color="000000" w:sz="8" w:space="0"/>
              <w:right w:val="single" w:color="000000" w:sz="8" w:space="0"/>
            </w:tcBorders>
            <w:shd w:val="clear" w:color="auto" w:fill="FFFFFF"/>
            <w:noWrap/>
            <w:vAlign w:val="center"/>
          </w:tcPr>
          <w:p w14:paraId="0524C5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A8B52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DF0A6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891B2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shd w:val="clear" w:color="auto" w:fill="FFFFFF"/>
            <w:noWrap/>
            <w:vAlign w:val="center"/>
          </w:tcPr>
          <w:p w14:paraId="140AD3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2C06F3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1306E2B">
            <w:pPr>
              <w:jc w:val="center"/>
              <w:rPr>
                <w:rFonts w:hint="eastAsia" w:ascii="宋体" w:hAnsi="宋体" w:eastAsia="宋体" w:cs="宋体"/>
                <w:i w:val="0"/>
                <w:iCs w:val="0"/>
                <w:color w:val="auto"/>
                <w:sz w:val="18"/>
                <w:szCs w:val="18"/>
                <w:highlight w:val="none"/>
                <w:u w:val="none"/>
              </w:rPr>
            </w:pPr>
          </w:p>
        </w:tc>
      </w:tr>
      <w:tr w14:paraId="2C44A3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6E4C56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5B8B6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储气筒</w:t>
            </w:r>
          </w:p>
        </w:tc>
        <w:tc>
          <w:tcPr>
            <w:tcW w:w="707" w:type="dxa"/>
            <w:tcBorders>
              <w:top w:val="nil"/>
              <w:left w:val="nil"/>
              <w:bottom w:val="single" w:color="000000" w:sz="8" w:space="0"/>
              <w:right w:val="single" w:color="000000" w:sz="8" w:space="0"/>
            </w:tcBorders>
            <w:shd w:val="clear" w:color="auto" w:fill="FFFFFF"/>
            <w:noWrap/>
            <w:vAlign w:val="center"/>
          </w:tcPr>
          <w:p w14:paraId="4562D9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3D3443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F345E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AFC27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480</w:t>
            </w:r>
          </w:p>
        </w:tc>
        <w:tc>
          <w:tcPr>
            <w:tcW w:w="861" w:type="dxa"/>
            <w:tcBorders>
              <w:top w:val="nil"/>
              <w:left w:val="nil"/>
              <w:bottom w:val="single" w:color="000000" w:sz="8" w:space="0"/>
              <w:right w:val="single" w:color="000000" w:sz="8" w:space="0"/>
            </w:tcBorders>
            <w:shd w:val="clear" w:color="auto" w:fill="FFFFFF"/>
            <w:noWrap/>
            <w:vAlign w:val="center"/>
          </w:tcPr>
          <w:p w14:paraId="57CBDE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5776E3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316E43A">
            <w:pPr>
              <w:jc w:val="center"/>
              <w:rPr>
                <w:rFonts w:hint="eastAsia" w:ascii="宋体" w:hAnsi="宋体" w:eastAsia="宋体" w:cs="宋体"/>
                <w:i w:val="0"/>
                <w:iCs w:val="0"/>
                <w:color w:val="auto"/>
                <w:sz w:val="18"/>
                <w:szCs w:val="18"/>
                <w:highlight w:val="none"/>
                <w:u w:val="none"/>
              </w:rPr>
            </w:pPr>
          </w:p>
        </w:tc>
      </w:tr>
      <w:tr w14:paraId="36C883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41B9DB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67E9E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点火开关</w:t>
            </w:r>
          </w:p>
        </w:tc>
        <w:tc>
          <w:tcPr>
            <w:tcW w:w="707" w:type="dxa"/>
            <w:tcBorders>
              <w:top w:val="nil"/>
              <w:left w:val="nil"/>
              <w:bottom w:val="single" w:color="000000" w:sz="8" w:space="0"/>
              <w:right w:val="single" w:color="000000" w:sz="8" w:space="0"/>
            </w:tcBorders>
            <w:shd w:val="clear" w:color="auto" w:fill="FFFFFF"/>
            <w:noWrap/>
            <w:vAlign w:val="center"/>
          </w:tcPr>
          <w:p w14:paraId="5E8EB6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0C224B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0705E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204665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shd w:val="clear" w:color="auto" w:fill="FFFFFF"/>
            <w:noWrap/>
            <w:vAlign w:val="center"/>
          </w:tcPr>
          <w:p w14:paraId="0ACC1F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FB352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2604C12">
            <w:pPr>
              <w:jc w:val="center"/>
              <w:rPr>
                <w:rFonts w:hint="eastAsia" w:ascii="宋体" w:hAnsi="宋体" w:eastAsia="宋体" w:cs="宋体"/>
                <w:i w:val="0"/>
                <w:iCs w:val="0"/>
                <w:color w:val="auto"/>
                <w:sz w:val="18"/>
                <w:szCs w:val="18"/>
                <w:highlight w:val="none"/>
                <w:u w:val="none"/>
              </w:rPr>
            </w:pPr>
          </w:p>
        </w:tc>
      </w:tr>
      <w:tr w14:paraId="47A82D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6495EA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C47BB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挡泥板</w:t>
            </w:r>
          </w:p>
        </w:tc>
        <w:tc>
          <w:tcPr>
            <w:tcW w:w="707" w:type="dxa"/>
            <w:tcBorders>
              <w:top w:val="nil"/>
              <w:left w:val="nil"/>
              <w:bottom w:val="single" w:color="000000" w:sz="8" w:space="0"/>
              <w:right w:val="single" w:color="000000" w:sz="8" w:space="0"/>
            </w:tcBorders>
            <w:shd w:val="clear" w:color="auto" w:fill="FFFFFF"/>
            <w:noWrap/>
            <w:vAlign w:val="center"/>
          </w:tcPr>
          <w:p w14:paraId="19A3A3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4231B1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AAC04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94215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nil"/>
              <w:left w:val="nil"/>
              <w:bottom w:val="single" w:color="000000" w:sz="8" w:space="0"/>
              <w:right w:val="single" w:color="000000" w:sz="8" w:space="0"/>
            </w:tcBorders>
            <w:shd w:val="clear" w:color="auto" w:fill="FFFFFF"/>
            <w:noWrap/>
            <w:vAlign w:val="center"/>
          </w:tcPr>
          <w:p w14:paraId="083484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FFFFFF"/>
            <w:noWrap/>
            <w:vAlign w:val="center"/>
          </w:tcPr>
          <w:p w14:paraId="764258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51C86B6">
            <w:pPr>
              <w:jc w:val="center"/>
              <w:rPr>
                <w:rFonts w:hint="eastAsia" w:ascii="宋体" w:hAnsi="宋体" w:eastAsia="宋体" w:cs="宋体"/>
                <w:i w:val="0"/>
                <w:iCs w:val="0"/>
                <w:color w:val="auto"/>
                <w:sz w:val="18"/>
                <w:szCs w:val="18"/>
                <w:highlight w:val="none"/>
                <w:u w:val="none"/>
              </w:rPr>
            </w:pPr>
          </w:p>
        </w:tc>
      </w:tr>
      <w:tr w14:paraId="20EA15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C03C6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F662F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轮胎螺丝</w:t>
            </w:r>
          </w:p>
        </w:tc>
        <w:tc>
          <w:tcPr>
            <w:tcW w:w="707" w:type="dxa"/>
            <w:tcBorders>
              <w:top w:val="nil"/>
              <w:left w:val="nil"/>
              <w:bottom w:val="single" w:color="000000" w:sz="8" w:space="0"/>
              <w:right w:val="single" w:color="000000" w:sz="8" w:space="0"/>
            </w:tcBorders>
            <w:shd w:val="clear" w:color="auto" w:fill="FFFFFF"/>
            <w:noWrap/>
            <w:vAlign w:val="center"/>
          </w:tcPr>
          <w:p w14:paraId="4A8228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530F4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颗</w:t>
            </w:r>
          </w:p>
        </w:tc>
        <w:tc>
          <w:tcPr>
            <w:tcW w:w="821" w:type="dxa"/>
            <w:tcBorders>
              <w:top w:val="nil"/>
              <w:left w:val="nil"/>
              <w:bottom w:val="single" w:color="000000" w:sz="8" w:space="0"/>
              <w:right w:val="nil"/>
            </w:tcBorders>
            <w:shd w:val="clear" w:color="auto" w:fill="FFFFFF"/>
            <w:noWrap/>
            <w:vAlign w:val="center"/>
          </w:tcPr>
          <w:p w14:paraId="5436E7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9E112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861" w:type="dxa"/>
            <w:tcBorders>
              <w:top w:val="nil"/>
              <w:left w:val="nil"/>
              <w:bottom w:val="single" w:color="000000" w:sz="8" w:space="0"/>
              <w:right w:val="single" w:color="000000" w:sz="8" w:space="0"/>
            </w:tcBorders>
            <w:shd w:val="clear" w:color="auto" w:fill="FFFFFF"/>
            <w:noWrap/>
            <w:vAlign w:val="center"/>
          </w:tcPr>
          <w:p w14:paraId="3673BA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FFFFFF"/>
            <w:noWrap/>
            <w:vAlign w:val="center"/>
          </w:tcPr>
          <w:p w14:paraId="4E0C7D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ABA81A2">
            <w:pPr>
              <w:jc w:val="center"/>
              <w:rPr>
                <w:rFonts w:hint="eastAsia" w:ascii="宋体" w:hAnsi="宋体" w:eastAsia="宋体" w:cs="宋体"/>
                <w:i w:val="0"/>
                <w:iCs w:val="0"/>
                <w:color w:val="auto"/>
                <w:sz w:val="18"/>
                <w:szCs w:val="18"/>
                <w:highlight w:val="none"/>
                <w:u w:val="none"/>
              </w:rPr>
            </w:pPr>
          </w:p>
        </w:tc>
      </w:tr>
      <w:tr w14:paraId="6C3F56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CA917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06C23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轮胎钢圈</w:t>
            </w:r>
          </w:p>
        </w:tc>
        <w:tc>
          <w:tcPr>
            <w:tcW w:w="707" w:type="dxa"/>
            <w:tcBorders>
              <w:top w:val="nil"/>
              <w:left w:val="nil"/>
              <w:bottom w:val="single" w:color="000000" w:sz="8" w:space="0"/>
              <w:right w:val="single" w:color="000000" w:sz="8" w:space="0"/>
            </w:tcBorders>
            <w:shd w:val="clear" w:color="auto" w:fill="FFFFFF"/>
            <w:noWrap/>
            <w:vAlign w:val="center"/>
          </w:tcPr>
          <w:p w14:paraId="23251B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F3A3D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820D0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601E96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420</w:t>
            </w:r>
          </w:p>
        </w:tc>
        <w:tc>
          <w:tcPr>
            <w:tcW w:w="861" w:type="dxa"/>
            <w:tcBorders>
              <w:top w:val="nil"/>
              <w:left w:val="nil"/>
              <w:bottom w:val="single" w:color="000000" w:sz="8" w:space="0"/>
              <w:right w:val="single" w:color="000000" w:sz="8" w:space="0"/>
            </w:tcBorders>
            <w:shd w:val="clear" w:color="auto" w:fill="FFFFFF"/>
            <w:noWrap/>
            <w:vAlign w:val="center"/>
          </w:tcPr>
          <w:p w14:paraId="14F195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501903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C1E58D5">
            <w:pPr>
              <w:jc w:val="center"/>
              <w:rPr>
                <w:rFonts w:hint="eastAsia" w:ascii="宋体" w:hAnsi="宋体" w:eastAsia="宋体" w:cs="宋体"/>
                <w:i w:val="0"/>
                <w:iCs w:val="0"/>
                <w:color w:val="auto"/>
                <w:sz w:val="18"/>
                <w:szCs w:val="18"/>
                <w:highlight w:val="none"/>
                <w:u w:val="none"/>
              </w:rPr>
            </w:pPr>
          </w:p>
        </w:tc>
      </w:tr>
      <w:tr w14:paraId="648F1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0C9692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FEDAD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座椅</w:t>
            </w:r>
          </w:p>
        </w:tc>
        <w:tc>
          <w:tcPr>
            <w:tcW w:w="707" w:type="dxa"/>
            <w:tcBorders>
              <w:top w:val="nil"/>
              <w:left w:val="nil"/>
              <w:bottom w:val="single" w:color="000000" w:sz="8" w:space="0"/>
              <w:right w:val="single" w:color="000000" w:sz="8" w:space="0"/>
            </w:tcBorders>
            <w:shd w:val="clear" w:color="auto" w:fill="FFFFFF"/>
            <w:noWrap/>
            <w:vAlign w:val="center"/>
          </w:tcPr>
          <w:p w14:paraId="2F4AB3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79679B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5749A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4674E7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650</w:t>
            </w:r>
          </w:p>
        </w:tc>
        <w:tc>
          <w:tcPr>
            <w:tcW w:w="861" w:type="dxa"/>
            <w:tcBorders>
              <w:top w:val="nil"/>
              <w:left w:val="nil"/>
              <w:bottom w:val="single" w:color="000000" w:sz="8" w:space="0"/>
              <w:right w:val="single" w:color="000000" w:sz="8" w:space="0"/>
            </w:tcBorders>
            <w:shd w:val="clear" w:color="auto" w:fill="FFFFFF"/>
            <w:noWrap/>
            <w:vAlign w:val="center"/>
          </w:tcPr>
          <w:p w14:paraId="12F97F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FFFFFF"/>
            <w:noWrap/>
            <w:vAlign w:val="center"/>
          </w:tcPr>
          <w:p w14:paraId="3FE823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A088B67">
            <w:pPr>
              <w:jc w:val="center"/>
              <w:rPr>
                <w:rFonts w:hint="eastAsia" w:ascii="宋体" w:hAnsi="宋体" w:eastAsia="宋体" w:cs="宋体"/>
                <w:i w:val="0"/>
                <w:iCs w:val="0"/>
                <w:color w:val="auto"/>
                <w:sz w:val="18"/>
                <w:szCs w:val="18"/>
                <w:highlight w:val="none"/>
                <w:u w:val="none"/>
              </w:rPr>
            </w:pPr>
          </w:p>
        </w:tc>
      </w:tr>
      <w:tr w14:paraId="55D66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6B9628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BADDA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挂挡操纵机构</w:t>
            </w:r>
          </w:p>
        </w:tc>
        <w:tc>
          <w:tcPr>
            <w:tcW w:w="707" w:type="dxa"/>
            <w:tcBorders>
              <w:top w:val="nil"/>
              <w:left w:val="nil"/>
              <w:bottom w:val="single" w:color="000000" w:sz="8" w:space="0"/>
              <w:right w:val="single" w:color="000000" w:sz="8" w:space="0"/>
            </w:tcBorders>
            <w:shd w:val="clear" w:color="auto" w:fill="FFFFFF"/>
            <w:noWrap/>
            <w:vAlign w:val="center"/>
          </w:tcPr>
          <w:p w14:paraId="686C85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4FDECC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7ED0F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11B2ED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240</w:t>
            </w:r>
          </w:p>
        </w:tc>
        <w:tc>
          <w:tcPr>
            <w:tcW w:w="861" w:type="dxa"/>
            <w:tcBorders>
              <w:top w:val="nil"/>
              <w:left w:val="nil"/>
              <w:bottom w:val="single" w:color="000000" w:sz="8" w:space="0"/>
              <w:right w:val="single" w:color="000000" w:sz="8" w:space="0"/>
            </w:tcBorders>
            <w:shd w:val="clear" w:color="auto" w:fill="FFFFFF"/>
            <w:noWrap/>
            <w:vAlign w:val="center"/>
          </w:tcPr>
          <w:p w14:paraId="3731FD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82090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6C59BF1">
            <w:pPr>
              <w:jc w:val="center"/>
              <w:rPr>
                <w:rFonts w:hint="eastAsia" w:ascii="宋体" w:hAnsi="宋体" w:eastAsia="宋体" w:cs="宋体"/>
                <w:i w:val="0"/>
                <w:iCs w:val="0"/>
                <w:color w:val="auto"/>
                <w:sz w:val="18"/>
                <w:szCs w:val="18"/>
                <w:highlight w:val="none"/>
                <w:u w:val="none"/>
              </w:rPr>
            </w:pPr>
          </w:p>
        </w:tc>
      </w:tr>
      <w:tr w14:paraId="1797BE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1B977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3027B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手制动阀</w:t>
            </w:r>
          </w:p>
        </w:tc>
        <w:tc>
          <w:tcPr>
            <w:tcW w:w="707" w:type="dxa"/>
            <w:tcBorders>
              <w:top w:val="nil"/>
              <w:left w:val="nil"/>
              <w:bottom w:val="single" w:color="000000" w:sz="8" w:space="0"/>
              <w:right w:val="single" w:color="000000" w:sz="8" w:space="0"/>
            </w:tcBorders>
            <w:shd w:val="clear" w:color="auto" w:fill="FFFFFF"/>
            <w:noWrap/>
            <w:vAlign w:val="center"/>
          </w:tcPr>
          <w:p w14:paraId="249749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05E46A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20DE4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7DB503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shd w:val="clear" w:color="auto" w:fill="FFFFFF"/>
            <w:noWrap/>
            <w:vAlign w:val="center"/>
          </w:tcPr>
          <w:p w14:paraId="7FCA11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51563E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A6426C8">
            <w:pPr>
              <w:jc w:val="center"/>
              <w:rPr>
                <w:rFonts w:hint="eastAsia" w:ascii="宋体" w:hAnsi="宋体" w:eastAsia="宋体" w:cs="宋体"/>
                <w:i w:val="0"/>
                <w:iCs w:val="0"/>
                <w:color w:val="auto"/>
                <w:sz w:val="18"/>
                <w:szCs w:val="18"/>
                <w:highlight w:val="none"/>
                <w:u w:val="none"/>
              </w:rPr>
            </w:pPr>
          </w:p>
        </w:tc>
      </w:tr>
      <w:tr w14:paraId="35F68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7CD704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D05F0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油嘴总成</w:t>
            </w:r>
          </w:p>
        </w:tc>
        <w:tc>
          <w:tcPr>
            <w:tcW w:w="707" w:type="dxa"/>
            <w:tcBorders>
              <w:top w:val="nil"/>
              <w:left w:val="nil"/>
              <w:bottom w:val="single" w:color="000000" w:sz="8" w:space="0"/>
              <w:right w:val="single" w:color="000000" w:sz="8" w:space="0"/>
            </w:tcBorders>
            <w:shd w:val="clear" w:color="auto" w:fill="FFFFFF"/>
            <w:noWrap/>
            <w:vAlign w:val="center"/>
          </w:tcPr>
          <w:p w14:paraId="4FB1AC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1A94DB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43C03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7B1555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1250</w:t>
            </w:r>
          </w:p>
        </w:tc>
        <w:tc>
          <w:tcPr>
            <w:tcW w:w="861" w:type="dxa"/>
            <w:tcBorders>
              <w:top w:val="nil"/>
              <w:left w:val="nil"/>
              <w:bottom w:val="single" w:color="000000" w:sz="8" w:space="0"/>
              <w:right w:val="single" w:color="000000" w:sz="8" w:space="0"/>
            </w:tcBorders>
            <w:shd w:val="clear" w:color="auto" w:fill="FFFFFF"/>
            <w:noWrap/>
            <w:vAlign w:val="center"/>
          </w:tcPr>
          <w:p w14:paraId="3CA2F5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6CB6F1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FF0D083">
            <w:pPr>
              <w:jc w:val="center"/>
              <w:rPr>
                <w:rFonts w:hint="eastAsia" w:ascii="宋体" w:hAnsi="宋体" w:eastAsia="宋体" w:cs="宋体"/>
                <w:i w:val="0"/>
                <w:iCs w:val="0"/>
                <w:color w:val="auto"/>
                <w:sz w:val="18"/>
                <w:szCs w:val="18"/>
                <w:highlight w:val="none"/>
                <w:u w:val="none"/>
              </w:rPr>
            </w:pPr>
          </w:p>
        </w:tc>
      </w:tr>
      <w:tr w14:paraId="6C4A14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2346A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A1757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四回路总成</w:t>
            </w:r>
          </w:p>
        </w:tc>
        <w:tc>
          <w:tcPr>
            <w:tcW w:w="707" w:type="dxa"/>
            <w:tcBorders>
              <w:top w:val="nil"/>
              <w:left w:val="nil"/>
              <w:bottom w:val="single" w:color="000000" w:sz="8" w:space="0"/>
              <w:right w:val="single" w:color="000000" w:sz="8" w:space="0"/>
            </w:tcBorders>
            <w:shd w:val="clear" w:color="auto" w:fill="FFFFFF"/>
            <w:noWrap/>
            <w:vAlign w:val="center"/>
          </w:tcPr>
          <w:p w14:paraId="598C86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35E88A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9B63A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75D62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861" w:type="dxa"/>
            <w:tcBorders>
              <w:top w:val="nil"/>
              <w:left w:val="nil"/>
              <w:bottom w:val="single" w:color="000000" w:sz="8" w:space="0"/>
              <w:right w:val="single" w:color="000000" w:sz="8" w:space="0"/>
            </w:tcBorders>
            <w:shd w:val="clear" w:color="auto" w:fill="FFFFFF"/>
            <w:noWrap/>
            <w:vAlign w:val="center"/>
          </w:tcPr>
          <w:p w14:paraId="21C973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6052AA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A701B3D">
            <w:pPr>
              <w:jc w:val="center"/>
              <w:rPr>
                <w:rFonts w:hint="eastAsia" w:ascii="宋体" w:hAnsi="宋体" w:eastAsia="宋体" w:cs="宋体"/>
                <w:i w:val="0"/>
                <w:iCs w:val="0"/>
                <w:color w:val="auto"/>
                <w:sz w:val="18"/>
                <w:szCs w:val="18"/>
                <w:highlight w:val="none"/>
                <w:u w:val="none"/>
              </w:rPr>
            </w:pPr>
          </w:p>
        </w:tc>
      </w:tr>
      <w:tr w14:paraId="31B577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15608A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C1177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副机水箱</w:t>
            </w:r>
          </w:p>
        </w:tc>
        <w:tc>
          <w:tcPr>
            <w:tcW w:w="707" w:type="dxa"/>
            <w:tcBorders>
              <w:top w:val="nil"/>
              <w:left w:val="nil"/>
              <w:bottom w:val="single" w:color="000000" w:sz="8" w:space="0"/>
              <w:right w:val="single" w:color="000000" w:sz="8" w:space="0"/>
            </w:tcBorders>
            <w:shd w:val="clear" w:color="auto" w:fill="FFFFFF"/>
            <w:noWrap/>
            <w:vAlign w:val="center"/>
          </w:tcPr>
          <w:p w14:paraId="775D82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4E7422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BD48C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4F76EFD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710</w:t>
            </w:r>
          </w:p>
        </w:tc>
        <w:tc>
          <w:tcPr>
            <w:tcW w:w="861" w:type="dxa"/>
            <w:tcBorders>
              <w:top w:val="nil"/>
              <w:left w:val="nil"/>
              <w:bottom w:val="single" w:color="000000" w:sz="8" w:space="0"/>
              <w:right w:val="single" w:color="000000" w:sz="8" w:space="0"/>
            </w:tcBorders>
            <w:shd w:val="clear" w:color="auto" w:fill="FFFFFF"/>
            <w:noWrap/>
            <w:vAlign w:val="center"/>
          </w:tcPr>
          <w:p w14:paraId="6ECC96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265535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ED4AC95">
            <w:pPr>
              <w:jc w:val="center"/>
              <w:rPr>
                <w:rFonts w:hint="eastAsia" w:ascii="宋体" w:hAnsi="宋体" w:eastAsia="宋体" w:cs="宋体"/>
                <w:i w:val="0"/>
                <w:iCs w:val="0"/>
                <w:color w:val="auto"/>
                <w:sz w:val="18"/>
                <w:szCs w:val="18"/>
                <w:highlight w:val="none"/>
                <w:u w:val="none"/>
              </w:rPr>
            </w:pPr>
          </w:p>
        </w:tc>
      </w:tr>
      <w:tr w14:paraId="67E02A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3F5196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BB107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排气管</w:t>
            </w:r>
          </w:p>
        </w:tc>
        <w:tc>
          <w:tcPr>
            <w:tcW w:w="707" w:type="dxa"/>
            <w:tcBorders>
              <w:top w:val="nil"/>
              <w:left w:val="nil"/>
              <w:bottom w:val="single" w:color="000000" w:sz="8" w:space="0"/>
              <w:right w:val="single" w:color="000000" w:sz="8" w:space="0"/>
            </w:tcBorders>
            <w:shd w:val="clear" w:color="auto" w:fill="FFFFFF"/>
            <w:noWrap/>
            <w:vAlign w:val="center"/>
          </w:tcPr>
          <w:p w14:paraId="3C6095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39C23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0F1FD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371277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280</w:t>
            </w:r>
          </w:p>
        </w:tc>
        <w:tc>
          <w:tcPr>
            <w:tcW w:w="861" w:type="dxa"/>
            <w:tcBorders>
              <w:top w:val="nil"/>
              <w:left w:val="nil"/>
              <w:bottom w:val="single" w:color="000000" w:sz="8" w:space="0"/>
              <w:right w:val="single" w:color="000000" w:sz="8" w:space="0"/>
            </w:tcBorders>
            <w:shd w:val="clear" w:color="auto" w:fill="FFFFFF"/>
            <w:noWrap/>
            <w:vAlign w:val="center"/>
          </w:tcPr>
          <w:p w14:paraId="6507C6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51424D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E9D9D05">
            <w:pPr>
              <w:jc w:val="center"/>
              <w:rPr>
                <w:rFonts w:hint="eastAsia" w:ascii="宋体" w:hAnsi="宋体" w:eastAsia="宋体" w:cs="宋体"/>
                <w:i w:val="0"/>
                <w:iCs w:val="0"/>
                <w:color w:val="auto"/>
                <w:sz w:val="18"/>
                <w:szCs w:val="18"/>
                <w:highlight w:val="none"/>
                <w:u w:val="none"/>
              </w:rPr>
            </w:pPr>
          </w:p>
        </w:tc>
      </w:tr>
      <w:tr w14:paraId="769375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65CE9B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6A72C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燃油箱总成</w:t>
            </w:r>
          </w:p>
        </w:tc>
        <w:tc>
          <w:tcPr>
            <w:tcW w:w="707" w:type="dxa"/>
            <w:tcBorders>
              <w:top w:val="nil"/>
              <w:left w:val="nil"/>
              <w:bottom w:val="single" w:color="000000" w:sz="8" w:space="0"/>
              <w:right w:val="single" w:color="000000" w:sz="8" w:space="0"/>
            </w:tcBorders>
            <w:shd w:val="clear" w:color="auto" w:fill="FFFFFF"/>
            <w:noWrap/>
            <w:vAlign w:val="center"/>
          </w:tcPr>
          <w:p w14:paraId="5CACF2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564C49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18F5BF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5B0FEB76">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600</w:t>
            </w:r>
          </w:p>
        </w:tc>
        <w:tc>
          <w:tcPr>
            <w:tcW w:w="861" w:type="dxa"/>
            <w:tcBorders>
              <w:top w:val="nil"/>
              <w:left w:val="nil"/>
              <w:bottom w:val="single" w:color="000000" w:sz="8" w:space="0"/>
              <w:right w:val="single" w:color="000000" w:sz="8" w:space="0"/>
            </w:tcBorders>
            <w:shd w:val="clear" w:color="auto" w:fill="FFFFFF"/>
            <w:noWrap/>
            <w:vAlign w:val="center"/>
          </w:tcPr>
          <w:p w14:paraId="102A3F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52B518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1EC6F2C">
            <w:pPr>
              <w:jc w:val="center"/>
              <w:rPr>
                <w:rFonts w:hint="eastAsia" w:ascii="宋体" w:hAnsi="宋体" w:eastAsia="宋体" w:cs="宋体"/>
                <w:i w:val="0"/>
                <w:iCs w:val="0"/>
                <w:color w:val="auto"/>
                <w:sz w:val="18"/>
                <w:szCs w:val="18"/>
                <w:highlight w:val="none"/>
                <w:u w:val="none"/>
              </w:rPr>
            </w:pPr>
          </w:p>
        </w:tc>
      </w:tr>
      <w:tr w14:paraId="56F1C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52C617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F35B2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前档玻璃</w:t>
            </w:r>
          </w:p>
        </w:tc>
        <w:tc>
          <w:tcPr>
            <w:tcW w:w="707" w:type="dxa"/>
            <w:tcBorders>
              <w:top w:val="nil"/>
              <w:left w:val="nil"/>
              <w:bottom w:val="single" w:color="000000" w:sz="8" w:space="0"/>
              <w:right w:val="single" w:color="000000" w:sz="8" w:space="0"/>
            </w:tcBorders>
            <w:shd w:val="clear" w:color="auto" w:fill="FFFFFF"/>
            <w:noWrap/>
            <w:vAlign w:val="center"/>
          </w:tcPr>
          <w:p w14:paraId="7D6C10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4E424D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821" w:type="dxa"/>
            <w:tcBorders>
              <w:top w:val="nil"/>
              <w:left w:val="nil"/>
              <w:bottom w:val="single" w:color="000000" w:sz="8" w:space="0"/>
              <w:right w:val="single" w:color="000000" w:sz="8" w:space="0"/>
            </w:tcBorders>
            <w:shd w:val="clear" w:color="auto" w:fill="FFFFFF"/>
            <w:noWrap/>
            <w:vAlign w:val="center"/>
          </w:tcPr>
          <w:p w14:paraId="4E1157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93325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580</w:t>
            </w:r>
          </w:p>
        </w:tc>
        <w:tc>
          <w:tcPr>
            <w:tcW w:w="861" w:type="dxa"/>
            <w:tcBorders>
              <w:top w:val="nil"/>
              <w:left w:val="nil"/>
              <w:bottom w:val="single" w:color="000000" w:sz="8" w:space="0"/>
              <w:right w:val="single" w:color="000000" w:sz="8" w:space="0"/>
            </w:tcBorders>
            <w:shd w:val="clear" w:color="auto" w:fill="FFFFFF"/>
            <w:noWrap/>
            <w:vAlign w:val="center"/>
          </w:tcPr>
          <w:p w14:paraId="390C54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5FE8CC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796D323">
            <w:pPr>
              <w:jc w:val="center"/>
              <w:rPr>
                <w:rFonts w:hint="eastAsia" w:ascii="宋体" w:hAnsi="宋体" w:eastAsia="宋体" w:cs="宋体"/>
                <w:i w:val="0"/>
                <w:iCs w:val="0"/>
                <w:color w:val="auto"/>
                <w:sz w:val="18"/>
                <w:szCs w:val="18"/>
                <w:highlight w:val="none"/>
                <w:u w:val="none"/>
              </w:rPr>
            </w:pPr>
          </w:p>
        </w:tc>
      </w:tr>
      <w:tr w14:paraId="147388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auto"/>
            <w:noWrap/>
            <w:vAlign w:val="center"/>
          </w:tcPr>
          <w:p w14:paraId="220DB3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4837A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氮氧传感器</w:t>
            </w:r>
          </w:p>
        </w:tc>
        <w:tc>
          <w:tcPr>
            <w:tcW w:w="707" w:type="dxa"/>
            <w:tcBorders>
              <w:top w:val="nil"/>
              <w:left w:val="nil"/>
              <w:bottom w:val="single" w:color="000000" w:sz="8" w:space="0"/>
              <w:right w:val="single" w:color="000000" w:sz="8" w:space="0"/>
            </w:tcBorders>
            <w:shd w:val="clear" w:color="auto" w:fill="FFFFFF"/>
            <w:noWrap/>
            <w:vAlign w:val="center"/>
          </w:tcPr>
          <w:p w14:paraId="59E80C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shd w:val="clear" w:color="auto" w:fill="FFFFFF"/>
            <w:noWrap/>
            <w:vAlign w:val="center"/>
          </w:tcPr>
          <w:p w14:paraId="275DB4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98C9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6961A243">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1450</w:t>
            </w:r>
          </w:p>
        </w:tc>
        <w:tc>
          <w:tcPr>
            <w:tcW w:w="861" w:type="dxa"/>
            <w:tcBorders>
              <w:top w:val="nil"/>
              <w:left w:val="nil"/>
              <w:bottom w:val="single" w:color="000000" w:sz="8" w:space="0"/>
              <w:right w:val="single" w:color="000000" w:sz="8" w:space="0"/>
            </w:tcBorders>
            <w:shd w:val="clear" w:color="auto" w:fill="FFFFFF"/>
            <w:noWrap/>
            <w:vAlign w:val="center"/>
          </w:tcPr>
          <w:p w14:paraId="2F6BC2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387810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D4F4B6F">
            <w:pPr>
              <w:jc w:val="center"/>
              <w:rPr>
                <w:rFonts w:hint="eastAsia" w:ascii="宋体" w:hAnsi="宋体" w:eastAsia="宋体" w:cs="宋体"/>
                <w:i w:val="0"/>
                <w:iCs w:val="0"/>
                <w:color w:val="auto"/>
                <w:sz w:val="18"/>
                <w:szCs w:val="18"/>
                <w:highlight w:val="none"/>
                <w:u w:val="none"/>
              </w:rPr>
            </w:pPr>
          </w:p>
        </w:tc>
      </w:tr>
      <w:tr w14:paraId="792E0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ign w:val="center"/>
          </w:tcPr>
          <w:p w14:paraId="321ADE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1926" w:type="dxa"/>
            <w:gridSpan w:val="2"/>
            <w:tcBorders>
              <w:top w:val="nil"/>
              <w:left w:val="nil"/>
              <w:bottom w:val="single" w:color="000000" w:sz="8" w:space="0"/>
              <w:right w:val="single" w:color="000000" w:sz="8" w:space="0"/>
            </w:tcBorders>
            <w:noWrap/>
            <w:vAlign w:val="center"/>
          </w:tcPr>
          <w:p w14:paraId="63AF0A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压差传感器</w:t>
            </w:r>
          </w:p>
        </w:tc>
        <w:tc>
          <w:tcPr>
            <w:tcW w:w="707" w:type="dxa"/>
            <w:tcBorders>
              <w:top w:val="nil"/>
              <w:left w:val="nil"/>
              <w:bottom w:val="single" w:color="000000" w:sz="8" w:space="0"/>
              <w:right w:val="single" w:color="000000" w:sz="8" w:space="0"/>
            </w:tcBorders>
            <w:noWrap/>
            <w:vAlign w:val="center"/>
          </w:tcPr>
          <w:p w14:paraId="73B07B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noWrap/>
            <w:vAlign w:val="center"/>
          </w:tcPr>
          <w:p w14:paraId="38695A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0CF96F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F3643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310</w:t>
            </w:r>
          </w:p>
        </w:tc>
        <w:tc>
          <w:tcPr>
            <w:tcW w:w="861" w:type="dxa"/>
            <w:tcBorders>
              <w:top w:val="nil"/>
              <w:left w:val="nil"/>
              <w:bottom w:val="single" w:color="000000" w:sz="8" w:space="0"/>
              <w:right w:val="single" w:color="000000" w:sz="8" w:space="0"/>
            </w:tcBorders>
            <w:noWrap/>
            <w:vAlign w:val="center"/>
          </w:tcPr>
          <w:p w14:paraId="247162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30589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EEF8244">
            <w:pPr>
              <w:jc w:val="left"/>
              <w:rPr>
                <w:rFonts w:hint="eastAsia" w:ascii="宋体" w:hAnsi="宋体" w:eastAsia="宋体" w:cs="宋体"/>
                <w:i w:val="0"/>
                <w:iCs w:val="0"/>
                <w:color w:val="auto"/>
                <w:sz w:val="18"/>
                <w:szCs w:val="18"/>
                <w:highlight w:val="none"/>
                <w:u w:val="none"/>
              </w:rPr>
            </w:pPr>
          </w:p>
        </w:tc>
      </w:tr>
      <w:tr w14:paraId="02902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ign w:val="center"/>
          </w:tcPr>
          <w:p w14:paraId="67B545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1926" w:type="dxa"/>
            <w:gridSpan w:val="2"/>
            <w:tcBorders>
              <w:top w:val="nil"/>
              <w:left w:val="nil"/>
              <w:bottom w:val="single" w:color="000000" w:sz="8" w:space="0"/>
              <w:right w:val="single" w:color="000000" w:sz="8" w:space="0"/>
            </w:tcBorders>
            <w:noWrap/>
            <w:vAlign w:val="center"/>
          </w:tcPr>
          <w:p w14:paraId="1A8CAD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DFN压力传感器</w:t>
            </w:r>
          </w:p>
        </w:tc>
        <w:tc>
          <w:tcPr>
            <w:tcW w:w="707" w:type="dxa"/>
            <w:tcBorders>
              <w:top w:val="nil"/>
              <w:left w:val="nil"/>
              <w:bottom w:val="single" w:color="000000" w:sz="8" w:space="0"/>
              <w:right w:val="single" w:color="000000" w:sz="8" w:space="0"/>
            </w:tcBorders>
            <w:noWrap/>
            <w:vAlign w:val="center"/>
          </w:tcPr>
          <w:p w14:paraId="7654E9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noWrap/>
            <w:vAlign w:val="center"/>
          </w:tcPr>
          <w:p w14:paraId="1F5124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3ABE4F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71C49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270</w:t>
            </w:r>
          </w:p>
        </w:tc>
        <w:tc>
          <w:tcPr>
            <w:tcW w:w="861" w:type="dxa"/>
            <w:tcBorders>
              <w:top w:val="nil"/>
              <w:left w:val="nil"/>
              <w:bottom w:val="single" w:color="000000" w:sz="8" w:space="0"/>
              <w:right w:val="single" w:color="000000" w:sz="8" w:space="0"/>
            </w:tcBorders>
            <w:noWrap/>
            <w:vAlign w:val="center"/>
          </w:tcPr>
          <w:p w14:paraId="13AD9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98352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D43D903">
            <w:pPr>
              <w:jc w:val="left"/>
              <w:rPr>
                <w:rFonts w:hint="eastAsia" w:ascii="宋体" w:hAnsi="宋体" w:eastAsia="宋体" w:cs="宋体"/>
                <w:i w:val="0"/>
                <w:iCs w:val="0"/>
                <w:color w:val="auto"/>
                <w:sz w:val="18"/>
                <w:szCs w:val="18"/>
                <w:highlight w:val="none"/>
                <w:u w:val="none"/>
              </w:rPr>
            </w:pPr>
          </w:p>
        </w:tc>
      </w:tr>
      <w:tr w14:paraId="23B8D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ign w:val="center"/>
          </w:tcPr>
          <w:p w14:paraId="1D122E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1926" w:type="dxa"/>
            <w:gridSpan w:val="2"/>
            <w:tcBorders>
              <w:top w:val="nil"/>
              <w:left w:val="nil"/>
              <w:bottom w:val="single" w:color="000000" w:sz="8" w:space="0"/>
              <w:right w:val="single" w:color="000000" w:sz="8" w:space="0"/>
            </w:tcBorders>
            <w:noWrap/>
            <w:vAlign w:val="center"/>
          </w:tcPr>
          <w:p w14:paraId="54DB43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EGR阀总成</w:t>
            </w:r>
          </w:p>
        </w:tc>
        <w:tc>
          <w:tcPr>
            <w:tcW w:w="707" w:type="dxa"/>
            <w:tcBorders>
              <w:top w:val="nil"/>
              <w:left w:val="nil"/>
              <w:bottom w:val="single" w:color="000000" w:sz="8" w:space="0"/>
              <w:right w:val="single" w:color="000000" w:sz="8" w:space="0"/>
            </w:tcBorders>
            <w:noWrap/>
            <w:vAlign w:val="center"/>
          </w:tcPr>
          <w:p w14:paraId="7F5BD6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noWrap/>
            <w:vAlign w:val="center"/>
          </w:tcPr>
          <w:p w14:paraId="12BA4D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24A43F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64996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1250</w:t>
            </w:r>
          </w:p>
        </w:tc>
        <w:tc>
          <w:tcPr>
            <w:tcW w:w="861" w:type="dxa"/>
            <w:tcBorders>
              <w:top w:val="nil"/>
              <w:left w:val="nil"/>
              <w:bottom w:val="single" w:color="000000" w:sz="8" w:space="0"/>
              <w:right w:val="single" w:color="000000" w:sz="8" w:space="0"/>
            </w:tcBorders>
            <w:noWrap/>
            <w:vAlign w:val="center"/>
          </w:tcPr>
          <w:p w14:paraId="759515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113921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043A9E5">
            <w:pPr>
              <w:jc w:val="left"/>
              <w:rPr>
                <w:rFonts w:hint="eastAsia" w:ascii="宋体" w:hAnsi="宋体" w:eastAsia="宋体" w:cs="宋体"/>
                <w:i w:val="0"/>
                <w:iCs w:val="0"/>
                <w:color w:val="auto"/>
                <w:sz w:val="18"/>
                <w:szCs w:val="18"/>
                <w:highlight w:val="none"/>
                <w:u w:val="none"/>
              </w:rPr>
            </w:pPr>
          </w:p>
        </w:tc>
      </w:tr>
      <w:tr w14:paraId="3FBAA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ign w:val="center"/>
          </w:tcPr>
          <w:p w14:paraId="52C43A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1926" w:type="dxa"/>
            <w:gridSpan w:val="2"/>
            <w:tcBorders>
              <w:top w:val="nil"/>
              <w:left w:val="nil"/>
              <w:bottom w:val="nil"/>
              <w:right w:val="nil"/>
            </w:tcBorders>
            <w:noWrap/>
            <w:vAlign w:val="center"/>
          </w:tcPr>
          <w:p w14:paraId="4EC49E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换挡选换线</w:t>
            </w:r>
          </w:p>
        </w:tc>
        <w:tc>
          <w:tcPr>
            <w:tcW w:w="707" w:type="dxa"/>
            <w:tcBorders>
              <w:top w:val="nil"/>
              <w:left w:val="single" w:color="000000" w:sz="8" w:space="0"/>
              <w:bottom w:val="single" w:color="000000" w:sz="8" w:space="0"/>
              <w:right w:val="single" w:color="000000" w:sz="8" w:space="0"/>
            </w:tcBorders>
            <w:noWrap/>
            <w:vAlign w:val="center"/>
          </w:tcPr>
          <w:p w14:paraId="448610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noWrap/>
            <w:vAlign w:val="center"/>
          </w:tcPr>
          <w:p w14:paraId="00ACD5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1CD47D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824CF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noWrap/>
            <w:vAlign w:val="center"/>
          </w:tcPr>
          <w:p w14:paraId="3BB118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8694A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0D2BD93">
            <w:pPr>
              <w:jc w:val="left"/>
              <w:rPr>
                <w:rFonts w:hint="eastAsia" w:ascii="宋体" w:hAnsi="宋体" w:eastAsia="宋体" w:cs="宋体"/>
                <w:i w:val="0"/>
                <w:iCs w:val="0"/>
                <w:color w:val="auto"/>
                <w:sz w:val="18"/>
                <w:szCs w:val="18"/>
                <w:highlight w:val="none"/>
                <w:u w:val="none"/>
              </w:rPr>
            </w:pPr>
          </w:p>
        </w:tc>
      </w:tr>
      <w:tr w14:paraId="04F63C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ign w:val="center"/>
          </w:tcPr>
          <w:p w14:paraId="158794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1926" w:type="dxa"/>
            <w:gridSpan w:val="2"/>
            <w:tcBorders>
              <w:top w:val="single" w:color="000000" w:sz="8" w:space="0"/>
              <w:left w:val="nil"/>
              <w:bottom w:val="single" w:color="000000" w:sz="8" w:space="0"/>
              <w:right w:val="single" w:color="000000" w:sz="8" w:space="0"/>
            </w:tcBorders>
            <w:noWrap/>
            <w:vAlign w:val="center"/>
          </w:tcPr>
          <w:p w14:paraId="0826BB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尿素泵</w:t>
            </w:r>
          </w:p>
        </w:tc>
        <w:tc>
          <w:tcPr>
            <w:tcW w:w="707" w:type="dxa"/>
            <w:tcBorders>
              <w:top w:val="nil"/>
              <w:left w:val="nil"/>
              <w:bottom w:val="single" w:color="000000" w:sz="8" w:space="0"/>
              <w:right w:val="single" w:color="000000" w:sz="8" w:space="0"/>
            </w:tcBorders>
            <w:noWrap/>
            <w:vAlign w:val="center"/>
          </w:tcPr>
          <w:p w14:paraId="4DA922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noWrap/>
            <w:vAlign w:val="center"/>
          </w:tcPr>
          <w:p w14:paraId="79E90C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noWrap/>
            <w:vAlign w:val="center"/>
          </w:tcPr>
          <w:p w14:paraId="041A4B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BC788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2800</w:t>
            </w:r>
          </w:p>
        </w:tc>
        <w:tc>
          <w:tcPr>
            <w:tcW w:w="861" w:type="dxa"/>
            <w:tcBorders>
              <w:top w:val="nil"/>
              <w:left w:val="nil"/>
              <w:bottom w:val="single" w:color="000000" w:sz="8" w:space="0"/>
              <w:right w:val="single" w:color="000000" w:sz="8" w:space="0"/>
            </w:tcBorders>
            <w:noWrap/>
            <w:vAlign w:val="center"/>
          </w:tcPr>
          <w:p w14:paraId="3284DB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1D0CCB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96C31B8">
            <w:pPr>
              <w:jc w:val="left"/>
              <w:rPr>
                <w:rFonts w:hint="eastAsia" w:ascii="宋体" w:hAnsi="宋体" w:eastAsia="宋体" w:cs="宋体"/>
                <w:i w:val="0"/>
                <w:iCs w:val="0"/>
                <w:color w:val="auto"/>
                <w:sz w:val="18"/>
                <w:szCs w:val="18"/>
                <w:highlight w:val="none"/>
                <w:u w:val="none"/>
              </w:rPr>
            </w:pPr>
          </w:p>
        </w:tc>
      </w:tr>
      <w:tr w14:paraId="237370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ign w:val="center"/>
          </w:tcPr>
          <w:p w14:paraId="686725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1926" w:type="dxa"/>
            <w:gridSpan w:val="2"/>
            <w:tcBorders>
              <w:top w:val="nil"/>
              <w:left w:val="nil"/>
              <w:bottom w:val="single" w:color="000000" w:sz="8" w:space="0"/>
              <w:right w:val="single" w:color="000000" w:sz="8" w:space="0"/>
            </w:tcBorders>
            <w:noWrap/>
            <w:vAlign w:val="center"/>
          </w:tcPr>
          <w:p w14:paraId="004B1C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尿素加热管</w:t>
            </w:r>
          </w:p>
        </w:tc>
        <w:tc>
          <w:tcPr>
            <w:tcW w:w="707" w:type="dxa"/>
            <w:tcBorders>
              <w:top w:val="nil"/>
              <w:left w:val="nil"/>
              <w:bottom w:val="single" w:color="000000" w:sz="8" w:space="0"/>
              <w:right w:val="single" w:color="000000" w:sz="8" w:space="0"/>
            </w:tcBorders>
            <w:noWrap/>
            <w:vAlign w:val="center"/>
          </w:tcPr>
          <w:p w14:paraId="5FB215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noWrap/>
            <w:vAlign w:val="center"/>
          </w:tcPr>
          <w:p w14:paraId="541199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noWrap/>
            <w:vAlign w:val="center"/>
          </w:tcPr>
          <w:p w14:paraId="0A289F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26586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861" w:type="dxa"/>
            <w:tcBorders>
              <w:top w:val="nil"/>
              <w:left w:val="nil"/>
              <w:bottom w:val="single" w:color="000000" w:sz="8" w:space="0"/>
              <w:right w:val="single" w:color="000000" w:sz="8" w:space="0"/>
            </w:tcBorders>
            <w:noWrap/>
            <w:vAlign w:val="center"/>
          </w:tcPr>
          <w:p w14:paraId="2BEE29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04346F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8452CDD">
            <w:pPr>
              <w:jc w:val="left"/>
              <w:rPr>
                <w:rFonts w:hint="eastAsia" w:ascii="宋体" w:hAnsi="宋体" w:eastAsia="宋体" w:cs="宋体"/>
                <w:i w:val="0"/>
                <w:iCs w:val="0"/>
                <w:color w:val="auto"/>
                <w:sz w:val="18"/>
                <w:szCs w:val="18"/>
                <w:highlight w:val="none"/>
                <w:u w:val="none"/>
              </w:rPr>
            </w:pPr>
          </w:p>
        </w:tc>
      </w:tr>
      <w:tr w14:paraId="23D343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noWrap/>
            <w:vAlign w:val="center"/>
          </w:tcPr>
          <w:p w14:paraId="5831BA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1926" w:type="dxa"/>
            <w:gridSpan w:val="2"/>
            <w:tcBorders>
              <w:top w:val="nil"/>
              <w:left w:val="nil"/>
              <w:bottom w:val="single" w:color="000000" w:sz="8" w:space="0"/>
              <w:right w:val="single" w:color="000000" w:sz="8" w:space="0"/>
            </w:tcBorders>
            <w:noWrap/>
            <w:vAlign w:val="center"/>
          </w:tcPr>
          <w:p w14:paraId="5198FD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尿素加热盖</w:t>
            </w:r>
          </w:p>
        </w:tc>
        <w:tc>
          <w:tcPr>
            <w:tcW w:w="707" w:type="dxa"/>
            <w:tcBorders>
              <w:top w:val="nil"/>
              <w:left w:val="nil"/>
              <w:bottom w:val="single" w:color="000000" w:sz="8" w:space="0"/>
              <w:right w:val="single" w:color="000000" w:sz="8" w:space="0"/>
            </w:tcBorders>
            <w:noWrap/>
            <w:vAlign w:val="center"/>
          </w:tcPr>
          <w:p w14:paraId="1994AF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江铃凯锐N800</w:t>
            </w:r>
          </w:p>
        </w:tc>
        <w:tc>
          <w:tcPr>
            <w:tcW w:w="1840" w:type="dxa"/>
            <w:tcBorders>
              <w:top w:val="nil"/>
              <w:left w:val="nil"/>
              <w:bottom w:val="single" w:color="000000" w:sz="8" w:space="0"/>
              <w:right w:val="single" w:color="000000" w:sz="8" w:space="0"/>
            </w:tcBorders>
            <w:noWrap/>
            <w:vAlign w:val="center"/>
          </w:tcPr>
          <w:p w14:paraId="08BD8F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2FA142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6951D0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noWrap/>
            <w:vAlign w:val="center"/>
          </w:tcPr>
          <w:p w14:paraId="37CE2A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5CBD75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38E5256">
            <w:pPr>
              <w:jc w:val="left"/>
              <w:rPr>
                <w:rFonts w:hint="eastAsia" w:ascii="宋体" w:hAnsi="宋体" w:eastAsia="宋体" w:cs="宋体"/>
                <w:i w:val="0"/>
                <w:iCs w:val="0"/>
                <w:color w:val="auto"/>
                <w:sz w:val="18"/>
                <w:szCs w:val="18"/>
                <w:highlight w:val="none"/>
                <w:u w:val="none"/>
              </w:rPr>
            </w:pPr>
          </w:p>
        </w:tc>
      </w:tr>
      <w:tr w14:paraId="4CD581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nil"/>
              <w:left w:val="single" w:color="000000" w:sz="8" w:space="0"/>
              <w:bottom w:val="single" w:color="000000" w:sz="8" w:space="0"/>
              <w:right w:val="single" w:color="000000" w:sz="8" w:space="0"/>
            </w:tcBorders>
            <w:noWrap/>
            <w:vAlign w:val="center"/>
          </w:tcPr>
          <w:p w14:paraId="5DBBF86E">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三、东风多利卡原厂配件</w:t>
            </w:r>
          </w:p>
        </w:tc>
      </w:tr>
      <w:tr w14:paraId="32A931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FDCFE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tcBorders>
              <w:top w:val="single" w:color="000000" w:sz="8" w:space="0"/>
              <w:left w:val="nil"/>
              <w:bottom w:val="single" w:color="000000" w:sz="8" w:space="0"/>
              <w:right w:val="single" w:color="000000" w:sz="8" w:space="0"/>
            </w:tcBorders>
            <w:shd w:val="clear" w:color="auto" w:fill="FFFFFF"/>
            <w:noWrap/>
            <w:vAlign w:val="center"/>
          </w:tcPr>
          <w:p w14:paraId="14D4BC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机油滤芯</w:t>
            </w:r>
          </w:p>
        </w:tc>
        <w:tc>
          <w:tcPr>
            <w:tcW w:w="707" w:type="dxa"/>
            <w:tcBorders>
              <w:top w:val="single" w:color="000000" w:sz="8" w:space="0"/>
              <w:left w:val="nil"/>
              <w:bottom w:val="single" w:color="000000" w:sz="8" w:space="0"/>
              <w:right w:val="single" w:color="000000" w:sz="8" w:space="0"/>
            </w:tcBorders>
            <w:shd w:val="clear" w:color="auto" w:fill="FFFFFF"/>
            <w:noWrap/>
            <w:vAlign w:val="center"/>
          </w:tcPr>
          <w:p w14:paraId="599FBA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single" w:color="000000" w:sz="8" w:space="0"/>
              <w:left w:val="nil"/>
              <w:bottom w:val="single" w:color="000000" w:sz="8" w:space="0"/>
              <w:right w:val="single" w:color="000000" w:sz="8" w:space="0"/>
            </w:tcBorders>
            <w:shd w:val="clear" w:color="auto" w:fill="FFFFFF"/>
            <w:noWrap/>
            <w:vAlign w:val="center"/>
          </w:tcPr>
          <w:p w14:paraId="77BE02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single" w:color="000000" w:sz="8" w:space="0"/>
              <w:left w:val="nil"/>
              <w:bottom w:val="single" w:color="000000" w:sz="8" w:space="0"/>
              <w:right w:val="nil"/>
            </w:tcBorders>
            <w:shd w:val="clear" w:color="auto" w:fill="FFFFFF"/>
            <w:noWrap/>
            <w:vAlign w:val="center"/>
          </w:tcPr>
          <w:p w14:paraId="7FDDA3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38770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single" w:color="000000" w:sz="8" w:space="0"/>
              <w:left w:val="nil"/>
              <w:bottom w:val="single" w:color="000000" w:sz="8" w:space="0"/>
              <w:right w:val="single" w:color="000000" w:sz="8" w:space="0"/>
            </w:tcBorders>
            <w:shd w:val="clear" w:color="auto" w:fill="auto"/>
            <w:noWrap/>
            <w:vAlign w:val="center"/>
          </w:tcPr>
          <w:p w14:paraId="151322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single" w:color="000000" w:sz="8" w:space="0"/>
              <w:left w:val="nil"/>
              <w:bottom w:val="single" w:color="000000" w:sz="8" w:space="0"/>
              <w:right w:val="single" w:color="000000" w:sz="8" w:space="0"/>
            </w:tcBorders>
            <w:shd w:val="clear" w:color="auto" w:fill="auto"/>
            <w:noWrap/>
            <w:vAlign w:val="center"/>
          </w:tcPr>
          <w:p w14:paraId="4EF88B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single" w:color="000000" w:sz="8" w:space="0"/>
              <w:left w:val="nil"/>
              <w:bottom w:val="single" w:color="000000" w:sz="8" w:space="0"/>
              <w:right w:val="single" w:color="000000" w:sz="8" w:space="0"/>
            </w:tcBorders>
            <w:shd w:val="clear" w:color="auto" w:fill="FFFFFF"/>
            <w:noWrap/>
            <w:vAlign w:val="center"/>
          </w:tcPr>
          <w:p w14:paraId="5502996F">
            <w:pPr>
              <w:jc w:val="center"/>
              <w:rPr>
                <w:rFonts w:hint="eastAsia" w:ascii="宋体" w:hAnsi="宋体" w:eastAsia="宋体" w:cs="宋体"/>
                <w:i w:val="0"/>
                <w:iCs w:val="0"/>
                <w:color w:val="auto"/>
                <w:sz w:val="18"/>
                <w:szCs w:val="18"/>
                <w:highlight w:val="none"/>
                <w:u w:val="none"/>
              </w:rPr>
            </w:pPr>
          </w:p>
        </w:tc>
      </w:tr>
      <w:tr w14:paraId="247B3F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8F629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EBF0D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空气滤芯</w:t>
            </w:r>
          </w:p>
        </w:tc>
        <w:tc>
          <w:tcPr>
            <w:tcW w:w="707" w:type="dxa"/>
            <w:tcBorders>
              <w:top w:val="nil"/>
              <w:left w:val="nil"/>
              <w:bottom w:val="single" w:color="000000" w:sz="8" w:space="0"/>
              <w:right w:val="single" w:color="000000" w:sz="8" w:space="0"/>
            </w:tcBorders>
            <w:shd w:val="clear" w:color="auto" w:fill="FFFFFF"/>
            <w:noWrap/>
            <w:vAlign w:val="center"/>
          </w:tcPr>
          <w:p w14:paraId="68594D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1A22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478F7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88DBD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861" w:type="dxa"/>
            <w:tcBorders>
              <w:top w:val="nil"/>
              <w:left w:val="nil"/>
              <w:bottom w:val="single" w:color="000000" w:sz="8" w:space="0"/>
              <w:right w:val="single" w:color="000000" w:sz="8" w:space="0"/>
            </w:tcBorders>
            <w:shd w:val="clear" w:color="auto" w:fill="auto"/>
            <w:noWrap/>
            <w:vAlign w:val="center"/>
          </w:tcPr>
          <w:p w14:paraId="270D25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shd w:val="clear" w:color="auto" w:fill="auto"/>
            <w:noWrap/>
            <w:vAlign w:val="center"/>
          </w:tcPr>
          <w:p w14:paraId="7FBF9F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1F46695">
            <w:pPr>
              <w:jc w:val="center"/>
              <w:rPr>
                <w:rFonts w:hint="eastAsia" w:ascii="宋体" w:hAnsi="宋体" w:eastAsia="宋体" w:cs="宋体"/>
                <w:i w:val="0"/>
                <w:iCs w:val="0"/>
                <w:color w:val="auto"/>
                <w:sz w:val="18"/>
                <w:szCs w:val="18"/>
                <w:highlight w:val="none"/>
                <w:u w:val="none"/>
              </w:rPr>
            </w:pPr>
          </w:p>
        </w:tc>
      </w:tr>
      <w:tr w14:paraId="354139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D3F40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8D1A8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柴油滤芯</w:t>
            </w:r>
          </w:p>
        </w:tc>
        <w:tc>
          <w:tcPr>
            <w:tcW w:w="707" w:type="dxa"/>
            <w:tcBorders>
              <w:top w:val="nil"/>
              <w:left w:val="nil"/>
              <w:bottom w:val="single" w:color="000000" w:sz="8" w:space="0"/>
              <w:right w:val="single" w:color="000000" w:sz="8" w:space="0"/>
            </w:tcBorders>
            <w:shd w:val="clear" w:color="auto" w:fill="FFFFFF"/>
            <w:noWrap/>
            <w:vAlign w:val="center"/>
          </w:tcPr>
          <w:p w14:paraId="6B78B5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D9529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63928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80FBA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auto"/>
            <w:noWrap/>
            <w:vAlign w:val="center"/>
          </w:tcPr>
          <w:p w14:paraId="2D3CBB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62FDC7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0E973B3">
            <w:pPr>
              <w:jc w:val="center"/>
              <w:rPr>
                <w:rFonts w:hint="eastAsia" w:ascii="宋体" w:hAnsi="宋体" w:eastAsia="宋体" w:cs="宋体"/>
                <w:i w:val="0"/>
                <w:iCs w:val="0"/>
                <w:color w:val="auto"/>
                <w:sz w:val="18"/>
                <w:szCs w:val="18"/>
                <w:highlight w:val="none"/>
                <w:u w:val="none"/>
              </w:rPr>
            </w:pPr>
          </w:p>
        </w:tc>
      </w:tr>
      <w:tr w14:paraId="69DD7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3C61A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7ADC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油水分离器</w:t>
            </w:r>
          </w:p>
        </w:tc>
        <w:tc>
          <w:tcPr>
            <w:tcW w:w="707" w:type="dxa"/>
            <w:tcBorders>
              <w:top w:val="nil"/>
              <w:left w:val="nil"/>
              <w:bottom w:val="single" w:color="000000" w:sz="8" w:space="0"/>
              <w:right w:val="single" w:color="000000" w:sz="8" w:space="0"/>
            </w:tcBorders>
            <w:shd w:val="clear" w:color="auto" w:fill="FFFFFF"/>
            <w:noWrap/>
            <w:vAlign w:val="center"/>
          </w:tcPr>
          <w:p w14:paraId="5990C3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09A50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B701B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B232C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861" w:type="dxa"/>
            <w:tcBorders>
              <w:top w:val="nil"/>
              <w:left w:val="nil"/>
              <w:bottom w:val="single" w:color="000000" w:sz="8" w:space="0"/>
              <w:right w:val="single" w:color="000000" w:sz="8" w:space="0"/>
            </w:tcBorders>
            <w:shd w:val="clear" w:color="auto" w:fill="auto"/>
            <w:noWrap/>
            <w:vAlign w:val="center"/>
          </w:tcPr>
          <w:p w14:paraId="6ADEC7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4E5BD6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A9E8D92">
            <w:pPr>
              <w:jc w:val="center"/>
              <w:rPr>
                <w:rFonts w:hint="eastAsia" w:ascii="宋体" w:hAnsi="宋体" w:eastAsia="宋体" w:cs="宋体"/>
                <w:i w:val="0"/>
                <w:iCs w:val="0"/>
                <w:color w:val="auto"/>
                <w:sz w:val="18"/>
                <w:szCs w:val="18"/>
                <w:highlight w:val="none"/>
                <w:u w:val="none"/>
              </w:rPr>
            </w:pPr>
          </w:p>
        </w:tc>
      </w:tr>
      <w:tr w14:paraId="08915A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07728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0D4E7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前大灯总成</w:t>
            </w:r>
          </w:p>
        </w:tc>
        <w:tc>
          <w:tcPr>
            <w:tcW w:w="707" w:type="dxa"/>
            <w:tcBorders>
              <w:top w:val="nil"/>
              <w:left w:val="nil"/>
              <w:bottom w:val="single" w:color="000000" w:sz="8" w:space="0"/>
              <w:right w:val="single" w:color="000000" w:sz="8" w:space="0"/>
            </w:tcBorders>
            <w:shd w:val="clear" w:color="auto" w:fill="FFFFFF"/>
            <w:noWrap/>
            <w:vAlign w:val="center"/>
          </w:tcPr>
          <w:p w14:paraId="756BC6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928E6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F390E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1D73D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w:t>
            </w:r>
          </w:p>
        </w:tc>
        <w:tc>
          <w:tcPr>
            <w:tcW w:w="861" w:type="dxa"/>
            <w:tcBorders>
              <w:top w:val="nil"/>
              <w:left w:val="nil"/>
              <w:bottom w:val="single" w:color="000000" w:sz="8" w:space="0"/>
              <w:right w:val="single" w:color="000000" w:sz="8" w:space="0"/>
            </w:tcBorders>
            <w:shd w:val="clear" w:color="auto" w:fill="auto"/>
            <w:noWrap/>
            <w:vAlign w:val="center"/>
          </w:tcPr>
          <w:p w14:paraId="62B1EA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1639D6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F477767">
            <w:pPr>
              <w:jc w:val="center"/>
              <w:rPr>
                <w:rFonts w:hint="eastAsia" w:ascii="宋体" w:hAnsi="宋体" w:eastAsia="宋体" w:cs="宋体"/>
                <w:i w:val="0"/>
                <w:iCs w:val="0"/>
                <w:color w:val="auto"/>
                <w:sz w:val="18"/>
                <w:szCs w:val="18"/>
                <w:highlight w:val="none"/>
                <w:u w:val="none"/>
              </w:rPr>
            </w:pPr>
          </w:p>
        </w:tc>
      </w:tr>
      <w:tr w14:paraId="1EC7D3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A94F4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2680A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转向灯(门)</w:t>
            </w:r>
          </w:p>
        </w:tc>
        <w:tc>
          <w:tcPr>
            <w:tcW w:w="707" w:type="dxa"/>
            <w:tcBorders>
              <w:top w:val="nil"/>
              <w:left w:val="nil"/>
              <w:bottom w:val="single" w:color="000000" w:sz="8" w:space="0"/>
              <w:right w:val="single" w:color="000000" w:sz="8" w:space="0"/>
            </w:tcBorders>
            <w:shd w:val="clear" w:color="auto" w:fill="FFFFFF"/>
            <w:noWrap/>
            <w:vAlign w:val="center"/>
          </w:tcPr>
          <w:p w14:paraId="1AA969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DBE22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A0190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2B852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auto"/>
            <w:noWrap/>
            <w:vAlign w:val="center"/>
          </w:tcPr>
          <w:p w14:paraId="034A00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59B13F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394225A">
            <w:pPr>
              <w:jc w:val="center"/>
              <w:rPr>
                <w:rFonts w:hint="eastAsia" w:ascii="宋体" w:hAnsi="宋体" w:eastAsia="宋体" w:cs="宋体"/>
                <w:i w:val="0"/>
                <w:iCs w:val="0"/>
                <w:color w:val="auto"/>
                <w:sz w:val="18"/>
                <w:szCs w:val="18"/>
                <w:highlight w:val="none"/>
                <w:u w:val="none"/>
              </w:rPr>
            </w:pPr>
          </w:p>
        </w:tc>
      </w:tr>
      <w:tr w14:paraId="48AB06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E6C78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1F2D0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后尾灯</w:t>
            </w:r>
          </w:p>
        </w:tc>
        <w:tc>
          <w:tcPr>
            <w:tcW w:w="707" w:type="dxa"/>
            <w:tcBorders>
              <w:top w:val="nil"/>
              <w:left w:val="nil"/>
              <w:bottom w:val="single" w:color="000000" w:sz="8" w:space="0"/>
              <w:right w:val="single" w:color="000000" w:sz="8" w:space="0"/>
            </w:tcBorders>
            <w:shd w:val="clear" w:color="auto" w:fill="FFFFFF"/>
            <w:noWrap/>
            <w:vAlign w:val="center"/>
          </w:tcPr>
          <w:p w14:paraId="2A3A35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0E5472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8DD11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72969F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861" w:type="dxa"/>
            <w:tcBorders>
              <w:top w:val="nil"/>
              <w:left w:val="nil"/>
              <w:bottom w:val="single" w:color="000000" w:sz="8" w:space="0"/>
              <w:right w:val="single" w:color="000000" w:sz="8" w:space="0"/>
            </w:tcBorders>
            <w:shd w:val="clear" w:color="auto" w:fill="auto"/>
            <w:noWrap/>
            <w:vAlign w:val="center"/>
          </w:tcPr>
          <w:p w14:paraId="0AC923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719C3B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011FB62">
            <w:pPr>
              <w:jc w:val="center"/>
              <w:rPr>
                <w:rFonts w:hint="eastAsia" w:ascii="宋体" w:hAnsi="宋体" w:eastAsia="宋体" w:cs="宋体"/>
                <w:i w:val="0"/>
                <w:iCs w:val="0"/>
                <w:color w:val="auto"/>
                <w:sz w:val="18"/>
                <w:szCs w:val="18"/>
                <w:highlight w:val="none"/>
                <w:u w:val="none"/>
              </w:rPr>
            </w:pPr>
          </w:p>
        </w:tc>
      </w:tr>
      <w:tr w14:paraId="00A7AE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7FCFB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41E2C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喇叭</w:t>
            </w:r>
          </w:p>
        </w:tc>
        <w:tc>
          <w:tcPr>
            <w:tcW w:w="707" w:type="dxa"/>
            <w:tcBorders>
              <w:top w:val="nil"/>
              <w:left w:val="nil"/>
              <w:bottom w:val="single" w:color="000000" w:sz="8" w:space="0"/>
              <w:right w:val="single" w:color="000000" w:sz="8" w:space="0"/>
            </w:tcBorders>
            <w:shd w:val="clear" w:color="auto" w:fill="FFFFFF"/>
            <w:noWrap/>
            <w:vAlign w:val="center"/>
          </w:tcPr>
          <w:p w14:paraId="7C7227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1D782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9FD6D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9DAF4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auto"/>
            <w:noWrap/>
            <w:vAlign w:val="center"/>
          </w:tcPr>
          <w:p w14:paraId="10946D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04F0C3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1EF9EDD">
            <w:pPr>
              <w:jc w:val="center"/>
              <w:rPr>
                <w:rFonts w:hint="eastAsia" w:ascii="宋体" w:hAnsi="宋体" w:eastAsia="宋体" w:cs="宋体"/>
                <w:i w:val="0"/>
                <w:iCs w:val="0"/>
                <w:color w:val="auto"/>
                <w:sz w:val="18"/>
                <w:szCs w:val="18"/>
                <w:highlight w:val="none"/>
                <w:u w:val="none"/>
              </w:rPr>
            </w:pPr>
          </w:p>
        </w:tc>
      </w:tr>
      <w:tr w14:paraId="26799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04183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0BA1E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倒车喇叭</w:t>
            </w:r>
          </w:p>
        </w:tc>
        <w:tc>
          <w:tcPr>
            <w:tcW w:w="707" w:type="dxa"/>
            <w:tcBorders>
              <w:top w:val="nil"/>
              <w:left w:val="nil"/>
              <w:bottom w:val="single" w:color="000000" w:sz="8" w:space="0"/>
              <w:right w:val="single" w:color="000000" w:sz="8" w:space="0"/>
            </w:tcBorders>
            <w:shd w:val="clear" w:color="auto" w:fill="FFFFFF"/>
            <w:noWrap/>
            <w:vAlign w:val="center"/>
          </w:tcPr>
          <w:p w14:paraId="330DC7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B4F61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45D7E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343E45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auto"/>
            <w:noWrap/>
            <w:vAlign w:val="center"/>
          </w:tcPr>
          <w:p w14:paraId="2C96EC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7A13D9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749E363">
            <w:pPr>
              <w:jc w:val="center"/>
              <w:rPr>
                <w:rFonts w:hint="eastAsia" w:ascii="宋体" w:hAnsi="宋体" w:eastAsia="宋体" w:cs="宋体"/>
                <w:i w:val="0"/>
                <w:iCs w:val="0"/>
                <w:color w:val="auto"/>
                <w:sz w:val="18"/>
                <w:szCs w:val="18"/>
                <w:highlight w:val="none"/>
                <w:u w:val="none"/>
              </w:rPr>
            </w:pPr>
          </w:p>
        </w:tc>
      </w:tr>
      <w:tr w14:paraId="0D60CE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47847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356CE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倒车开关</w:t>
            </w:r>
          </w:p>
        </w:tc>
        <w:tc>
          <w:tcPr>
            <w:tcW w:w="707" w:type="dxa"/>
            <w:tcBorders>
              <w:top w:val="nil"/>
              <w:left w:val="nil"/>
              <w:bottom w:val="single" w:color="000000" w:sz="8" w:space="0"/>
              <w:right w:val="single" w:color="000000" w:sz="8" w:space="0"/>
            </w:tcBorders>
            <w:shd w:val="clear" w:color="auto" w:fill="FFFFFF"/>
            <w:noWrap/>
            <w:vAlign w:val="center"/>
          </w:tcPr>
          <w:p w14:paraId="151C4F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3F59C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2DD0C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9C056A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3B04AF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1A375B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62C7F96">
            <w:pPr>
              <w:jc w:val="center"/>
              <w:rPr>
                <w:rFonts w:hint="eastAsia" w:ascii="宋体" w:hAnsi="宋体" w:eastAsia="宋体" w:cs="宋体"/>
                <w:i w:val="0"/>
                <w:iCs w:val="0"/>
                <w:color w:val="auto"/>
                <w:sz w:val="18"/>
                <w:szCs w:val="18"/>
                <w:highlight w:val="none"/>
                <w:u w:val="none"/>
              </w:rPr>
            </w:pPr>
          </w:p>
        </w:tc>
      </w:tr>
      <w:tr w14:paraId="34C8F1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B4A14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77B06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雨刮片</w:t>
            </w:r>
          </w:p>
        </w:tc>
        <w:tc>
          <w:tcPr>
            <w:tcW w:w="707" w:type="dxa"/>
            <w:tcBorders>
              <w:top w:val="nil"/>
              <w:left w:val="nil"/>
              <w:bottom w:val="single" w:color="000000" w:sz="8" w:space="0"/>
              <w:right w:val="single" w:color="000000" w:sz="8" w:space="0"/>
            </w:tcBorders>
            <w:shd w:val="clear" w:color="auto" w:fill="FFFFFF"/>
            <w:noWrap/>
            <w:vAlign w:val="center"/>
          </w:tcPr>
          <w:p w14:paraId="52E2CB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25CB7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nil"/>
            </w:tcBorders>
            <w:shd w:val="clear" w:color="auto" w:fill="FFFFFF"/>
            <w:noWrap/>
            <w:vAlign w:val="center"/>
          </w:tcPr>
          <w:p w14:paraId="5B9A1A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71C75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tcBorders>
              <w:top w:val="nil"/>
              <w:left w:val="nil"/>
              <w:bottom w:val="single" w:color="000000" w:sz="8" w:space="0"/>
              <w:right w:val="single" w:color="000000" w:sz="8" w:space="0"/>
            </w:tcBorders>
            <w:shd w:val="clear" w:color="auto" w:fill="auto"/>
            <w:noWrap/>
            <w:vAlign w:val="center"/>
          </w:tcPr>
          <w:p w14:paraId="654A9F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439918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6C02807">
            <w:pPr>
              <w:jc w:val="center"/>
              <w:rPr>
                <w:rFonts w:hint="eastAsia" w:ascii="宋体" w:hAnsi="宋体" w:eastAsia="宋体" w:cs="宋体"/>
                <w:i w:val="0"/>
                <w:iCs w:val="0"/>
                <w:color w:val="auto"/>
                <w:sz w:val="18"/>
                <w:szCs w:val="18"/>
                <w:highlight w:val="none"/>
                <w:u w:val="none"/>
              </w:rPr>
            </w:pPr>
          </w:p>
        </w:tc>
      </w:tr>
      <w:tr w14:paraId="43F6C3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2A34A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76BFF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发电机</w:t>
            </w:r>
          </w:p>
        </w:tc>
        <w:tc>
          <w:tcPr>
            <w:tcW w:w="707" w:type="dxa"/>
            <w:tcBorders>
              <w:top w:val="nil"/>
              <w:left w:val="nil"/>
              <w:bottom w:val="single" w:color="000000" w:sz="8" w:space="0"/>
              <w:right w:val="single" w:color="000000" w:sz="8" w:space="0"/>
            </w:tcBorders>
            <w:shd w:val="clear" w:color="auto" w:fill="FFFFFF"/>
            <w:noWrap/>
            <w:vAlign w:val="center"/>
          </w:tcPr>
          <w:p w14:paraId="23E583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19C3C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nil"/>
            </w:tcBorders>
            <w:shd w:val="clear" w:color="auto" w:fill="FFFFFF"/>
            <w:noWrap/>
            <w:vAlign w:val="center"/>
          </w:tcPr>
          <w:p w14:paraId="27A736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3C776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840</w:t>
            </w:r>
          </w:p>
        </w:tc>
        <w:tc>
          <w:tcPr>
            <w:tcW w:w="861" w:type="dxa"/>
            <w:tcBorders>
              <w:top w:val="nil"/>
              <w:left w:val="nil"/>
              <w:bottom w:val="single" w:color="000000" w:sz="8" w:space="0"/>
              <w:right w:val="single" w:color="000000" w:sz="8" w:space="0"/>
            </w:tcBorders>
            <w:shd w:val="clear" w:color="auto" w:fill="auto"/>
            <w:noWrap/>
            <w:vAlign w:val="center"/>
          </w:tcPr>
          <w:p w14:paraId="451E7C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1A680A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6FA159C">
            <w:pPr>
              <w:jc w:val="center"/>
              <w:rPr>
                <w:rFonts w:hint="eastAsia" w:ascii="宋体" w:hAnsi="宋体" w:eastAsia="宋体" w:cs="宋体"/>
                <w:i w:val="0"/>
                <w:iCs w:val="0"/>
                <w:color w:val="auto"/>
                <w:sz w:val="18"/>
                <w:szCs w:val="18"/>
                <w:highlight w:val="none"/>
                <w:u w:val="none"/>
              </w:rPr>
            </w:pPr>
          </w:p>
        </w:tc>
      </w:tr>
      <w:tr w14:paraId="12D17B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24A3C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3BD7A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起动机</w:t>
            </w:r>
          </w:p>
        </w:tc>
        <w:tc>
          <w:tcPr>
            <w:tcW w:w="707" w:type="dxa"/>
            <w:tcBorders>
              <w:top w:val="nil"/>
              <w:left w:val="nil"/>
              <w:bottom w:val="single" w:color="000000" w:sz="8" w:space="0"/>
              <w:right w:val="single" w:color="000000" w:sz="8" w:space="0"/>
            </w:tcBorders>
            <w:shd w:val="clear" w:color="auto" w:fill="FFFFFF"/>
            <w:noWrap/>
            <w:vAlign w:val="center"/>
          </w:tcPr>
          <w:p w14:paraId="6C0089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43D1A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nil"/>
            </w:tcBorders>
            <w:shd w:val="clear" w:color="auto" w:fill="FFFFFF"/>
            <w:noWrap/>
            <w:vAlign w:val="center"/>
          </w:tcPr>
          <w:p w14:paraId="21977B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EAB38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1000</w:t>
            </w:r>
          </w:p>
        </w:tc>
        <w:tc>
          <w:tcPr>
            <w:tcW w:w="861" w:type="dxa"/>
            <w:tcBorders>
              <w:top w:val="nil"/>
              <w:left w:val="nil"/>
              <w:bottom w:val="single" w:color="000000" w:sz="8" w:space="0"/>
              <w:right w:val="single" w:color="000000" w:sz="8" w:space="0"/>
            </w:tcBorders>
            <w:shd w:val="clear" w:color="auto" w:fill="auto"/>
            <w:noWrap/>
            <w:vAlign w:val="center"/>
          </w:tcPr>
          <w:p w14:paraId="391475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675E25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105867A">
            <w:pPr>
              <w:jc w:val="center"/>
              <w:rPr>
                <w:rFonts w:hint="eastAsia" w:ascii="宋体" w:hAnsi="宋体" w:eastAsia="宋体" w:cs="宋体"/>
                <w:i w:val="0"/>
                <w:iCs w:val="0"/>
                <w:color w:val="auto"/>
                <w:sz w:val="18"/>
                <w:szCs w:val="18"/>
                <w:highlight w:val="none"/>
                <w:u w:val="none"/>
              </w:rPr>
            </w:pPr>
          </w:p>
        </w:tc>
      </w:tr>
      <w:tr w14:paraId="1E36B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35020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98327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空调压缩机</w:t>
            </w:r>
          </w:p>
        </w:tc>
        <w:tc>
          <w:tcPr>
            <w:tcW w:w="707" w:type="dxa"/>
            <w:tcBorders>
              <w:top w:val="nil"/>
              <w:left w:val="nil"/>
              <w:bottom w:val="single" w:color="000000" w:sz="8" w:space="0"/>
              <w:right w:val="single" w:color="000000" w:sz="8" w:space="0"/>
            </w:tcBorders>
            <w:shd w:val="clear" w:color="auto" w:fill="FFFFFF"/>
            <w:noWrap/>
            <w:vAlign w:val="center"/>
          </w:tcPr>
          <w:p w14:paraId="034771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5730E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nil"/>
            </w:tcBorders>
            <w:shd w:val="clear" w:color="auto" w:fill="FFFFFF"/>
            <w:noWrap/>
            <w:vAlign w:val="center"/>
          </w:tcPr>
          <w:p w14:paraId="79090F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F6EC8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945</w:t>
            </w:r>
          </w:p>
        </w:tc>
        <w:tc>
          <w:tcPr>
            <w:tcW w:w="861" w:type="dxa"/>
            <w:tcBorders>
              <w:top w:val="nil"/>
              <w:left w:val="nil"/>
              <w:bottom w:val="single" w:color="000000" w:sz="8" w:space="0"/>
              <w:right w:val="single" w:color="000000" w:sz="8" w:space="0"/>
            </w:tcBorders>
            <w:shd w:val="clear" w:color="auto" w:fill="auto"/>
            <w:noWrap/>
            <w:vAlign w:val="center"/>
          </w:tcPr>
          <w:p w14:paraId="000332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7B88E1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4878144">
            <w:pPr>
              <w:jc w:val="center"/>
              <w:rPr>
                <w:rFonts w:hint="eastAsia" w:ascii="宋体" w:hAnsi="宋体" w:eastAsia="宋体" w:cs="宋体"/>
                <w:i w:val="0"/>
                <w:iCs w:val="0"/>
                <w:color w:val="auto"/>
                <w:sz w:val="18"/>
                <w:szCs w:val="18"/>
                <w:highlight w:val="none"/>
                <w:u w:val="none"/>
              </w:rPr>
            </w:pPr>
          </w:p>
        </w:tc>
      </w:tr>
      <w:tr w14:paraId="68257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6AE37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EC841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发动机水泵</w:t>
            </w:r>
          </w:p>
        </w:tc>
        <w:tc>
          <w:tcPr>
            <w:tcW w:w="707" w:type="dxa"/>
            <w:tcBorders>
              <w:top w:val="nil"/>
              <w:left w:val="nil"/>
              <w:bottom w:val="single" w:color="000000" w:sz="8" w:space="0"/>
              <w:right w:val="single" w:color="000000" w:sz="8" w:space="0"/>
            </w:tcBorders>
            <w:shd w:val="clear" w:color="auto" w:fill="FFFFFF"/>
            <w:noWrap/>
            <w:vAlign w:val="center"/>
          </w:tcPr>
          <w:p w14:paraId="28037E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FA820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E6CD7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56658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270</w:t>
            </w:r>
          </w:p>
        </w:tc>
        <w:tc>
          <w:tcPr>
            <w:tcW w:w="861" w:type="dxa"/>
            <w:tcBorders>
              <w:top w:val="nil"/>
              <w:left w:val="nil"/>
              <w:bottom w:val="single" w:color="000000" w:sz="8" w:space="0"/>
              <w:right w:val="single" w:color="000000" w:sz="8" w:space="0"/>
            </w:tcBorders>
            <w:shd w:val="clear" w:color="auto" w:fill="auto"/>
            <w:noWrap/>
            <w:vAlign w:val="center"/>
          </w:tcPr>
          <w:p w14:paraId="5C8A84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60CE17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889ACE3">
            <w:pPr>
              <w:jc w:val="center"/>
              <w:rPr>
                <w:rFonts w:hint="eastAsia" w:ascii="宋体" w:hAnsi="宋体" w:eastAsia="宋体" w:cs="宋体"/>
                <w:i w:val="0"/>
                <w:iCs w:val="0"/>
                <w:color w:val="auto"/>
                <w:sz w:val="18"/>
                <w:szCs w:val="18"/>
                <w:highlight w:val="none"/>
                <w:u w:val="none"/>
              </w:rPr>
            </w:pPr>
          </w:p>
        </w:tc>
      </w:tr>
      <w:tr w14:paraId="525AA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AA0B7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D4CDB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四配套</w:t>
            </w:r>
          </w:p>
        </w:tc>
        <w:tc>
          <w:tcPr>
            <w:tcW w:w="707" w:type="dxa"/>
            <w:tcBorders>
              <w:top w:val="nil"/>
              <w:left w:val="nil"/>
              <w:bottom w:val="single" w:color="000000" w:sz="8" w:space="0"/>
              <w:right w:val="single" w:color="000000" w:sz="8" w:space="0"/>
            </w:tcBorders>
            <w:shd w:val="clear" w:color="auto" w:fill="FFFFFF"/>
            <w:noWrap/>
            <w:vAlign w:val="center"/>
          </w:tcPr>
          <w:p w14:paraId="565EA0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CAC5E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821" w:type="dxa"/>
            <w:tcBorders>
              <w:top w:val="nil"/>
              <w:left w:val="nil"/>
              <w:bottom w:val="single" w:color="000000" w:sz="8" w:space="0"/>
              <w:right w:val="nil"/>
            </w:tcBorders>
            <w:shd w:val="clear" w:color="auto" w:fill="FFFFFF"/>
            <w:noWrap/>
            <w:vAlign w:val="center"/>
          </w:tcPr>
          <w:p w14:paraId="2D4243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380A955C">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1550</w:t>
            </w:r>
          </w:p>
        </w:tc>
        <w:tc>
          <w:tcPr>
            <w:tcW w:w="861" w:type="dxa"/>
            <w:tcBorders>
              <w:top w:val="nil"/>
              <w:left w:val="nil"/>
              <w:bottom w:val="single" w:color="000000" w:sz="8" w:space="0"/>
              <w:right w:val="single" w:color="000000" w:sz="8" w:space="0"/>
            </w:tcBorders>
            <w:shd w:val="clear" w:color="auto" w:fill="FFFFFF"/>
            <w:noWrap/>
            <w:vAlign w:val="center"/>
          </w:tcPr>
          <w:p w14:paraId="0832971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130</w:t>
            </w:r>
          </w:p>
        </w:tc>
        <w:tc>
          <w:tcPr>
            <w:tcW w:w="926" w:type="dxa"/>
            <w:tcBorders>
              <w:top w:val="nil"/>
              <w:left w:val="nil"/>
              <w:bottom w:val="single" w:color="000000" w:sz="8" w:space="0"/>
              <w:right w:val="single" w:color="000000" w:sz="8" w:space="0"/>
            </w:tcBorders>
            <w:shd w:val="clear" w:color="auto" w:fill="auto"/>
            <w:noWrap/>
            <w:vAlign w:val="center"/>
          </w:tcPr>
          <w:p w14:paraId="53370D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DF74CA7">
            <w:pPr>
              <w:jc w:val="center"/>
              <w:rPr>
                <w:rFonts w:hint="eastAsia" w:ascii="宋体" w:hAnsi="宋体" w:eastAsia="宋体" w:cs="宋体"/>
                <w:i w:val="0"/>
                <w:iCs w:val="0"/>
                <w:color w:val="auto"/>
                <w:sz w:val="18"/>
                <w:szCs w:val="18"/>
                <w:highlight w:val="none"/>
                <w:u w:val="none"/>
              </w:rPr>
            </w:pPr>
          </w:p>
        </w:tc>
      </w:tr>
      <w:tr w14:paraId="7B9F4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6BE73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55C25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飞轮壳</w:t>
            </w:r>
          </w:p>
        </w:tc>
        <w:tc>
          <w:tcPr>
            <w:tcW w:w="707" w:type="dxa"/>
            <w:tcBorders>
              <w:top w:val="nil"/>
              <w:left w:val="nil"/>
              <w:bottom w:val="single" w:color="000000" w:sz="8" w:space="0"/>
              <w:right w:val="single" w:color="000000" w:sz="8" w:space="0"/>
            </w:tcBorders>
            <w:shd w:val="clear" w:color="auto" w:fill="FFFFFF"/>
            <w:noWrap/>
            <w:vAlign w:val="center"/>
          </w:tcPr>
          <w:p w14:paraId="309580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01A62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1189D8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94DE4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700</w:t>
            </w:r>
          </w:p>
        </w:tc>
        <w:tc>
          <w:tcPr>
            <w:tcW w:w="861" w:type="dxa"/>
            <w:tcBorders>
              <w:top w:val="nil"/>
              <w:left w:val="nil"/>
              <w:bottom w:val="single" w:color="000000" w:sz="8" w:space="0"/>
              <w:right w:val="single" w:color="000000" w:sz="8" w:space="0"/>
            </w:tcBorders>
            <w:shd w:val="clear" w:color="auto" w:fill="auto"/>
            <w:noWrap/>
            <w:vAlign w:val="center"/>
          </w:tcPr>
          <w:p w14:paraId="51B482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shd w:val="clear" w:color="auto" w:fill="auto"/>
            <w:noWrap/>
            <w:vAlign w:val="center"/>
          </w:tcPr>
          <w:p w14:paraId="31CB18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DC97863">
            <w:pPr>
              <w:jc w:val="center"/>
              <w:rPr>
                <w:rFonts w:hint="eastAsia" w:ascii="宋体" w:hAnsi="宋体" w:eastAsia="宋体" w:cs="宋体"/>
                <w:i w:val="0"/>
                <w:iCs w:val="0"/>
                <w:color w:val="auto"/>
                <w:sz w:val="18"/>
                <w:szCs w:val="18"/>
                <w:highlight w:val="none"/>
                <w:u w:val="none"/>
              </w:rPr>
            </w:pPr>
          </w:p>
        </w:tc>
      </w:tr>
      <w:tr w14:paraId="00C11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8BEB3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4FBBA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刹车分泵</w:t>
            </w:r>
          </w:p>
        </w:tc>
        <w:tc>
          <w:tcPr>
            <w:tcW w:w="707" w:type="dxa"/>
            <w:tcBorders>
              <w:top w:val="nil"/>
              <w:left w:val="nil"/>
              <w:bottom w:val="single" w:color="000000" w:sz="8" w:space="0"/>
              <w:right w:val="single" w:color="000000" w:sz="8" w:space="0"/>
            </w:tcBorders>
            <w:shd w:val="clear" w:color="auto" w:fill="FFFFFF"/>
            <w:noWrap/>
            <w:vAlign w:val="center"/>
          </w:tcPr>
          <w:p w14:paraId="7607F9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260B0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6F95D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E3B39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125</w:t>
            </w:r>
          </w:p>
        </w:tc>
        <w:tc>
          <w:tcPr>
            <w:tcW w:w="861" w:type="dxa"/>
            <w:tcBorders>
              <w:top w:val="nil"/>
              <w:left w:val="nil"/>
              <w:bottom w:val="single" w:color="000000" w:sz="8" w:space="0"/>
              <w:right w:val="single" w:color="000000" w:sz="8" w:space="0"/>
            </w:tcBorders>
            <w:shd w:val="clear" w:color="auto" w:fill="auto"/>
            <w:noWrap/>
            <w:vAlign w:val="center"/>
          </w:tcPr>
          <w:p w14:paraId="617120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050106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B9F970A">
            <w:pPr>
              <w:jc w:val="center"/>
              <w:rPr>
                <w:rFonts w:hint="eastAsia" w:ascii="宋体" w:hAnsi="宋体" w:eastAsia="宋体" w:cs="宋体"/>
                <w:i w:val="0"/>
                <w:iCs w:val="0"/>
                <w:color w:val="auto"/>
                <w:sz w:val="18"/>
                <w:szCs w:val="18"/>
                <w:highlight w:val="none"/>
                <w:u w:val="none"/>
              </w:rPr>
            </w:pPr>
          </w:p>
        </w:tc>
      </w:tr>
      <w:tr w14:paraId="3CC70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A2F88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33D15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刹车总泵</w:t>
            </w:r>
          </w:p>
        </w:tc>
        <w:tc>
          <w:tcPr>
            <w:tcW w:w="707" w:type="dxa"/>
            <w:tcBorders>
              <w:top w:val="nil"/>
              <w:left w:val="nil"/>
              <w:bottom w:val="single" w:color="000000" w:sz="8" w:space="0"/>
              <w:right w:val="single" w:color="000000" w:sz="8" w:space="0"/>
            </w:tcBorders>
            <w:shd w:val="clear" w:color="auto" w:fill="FFFFFF"/>
            <w:noWrap/>
            <w:vAlign w:val="center"/>
          </w:tcPr>
          <w:p w14:paraId="3143FE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27DEE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FB75E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35963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861" w:type="dxa"/>
            <w:tcBorders>
              <w:top w:val="nil"/>
              <w:left w:val="nil"/>
              <w:bottom w:val="single" w:color="000000" w:sz="8" w:space="0"/>
              <w:right w:val="single" w:color="000000" w:sz="8" w:space="0"/>
            </w:tcBorders>
            <w:shd w:val="clear" w:color="auto" w:fill="auto"/>
            <w:noWrap/>
            <w:vAlign w:val="center"/>
          </w:tcPr>
          <w:p w14:paraId="4C372C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335C23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AFB9C23">
            <w:pPr>
              <w:jc w:val="center"/>
              <w:rPr>
                <w:rFonts w:hint="eastAsia" w:ascii="宋体" w:hAnsi="宋体" w:eastAsia="宋体" w:cs="宋体"/>
                <w:i w:val="0"/>
                <w:iCs w:val="0"/>
                <w:color w:val="auto"/>
                <w:sz w:val="18"/>
                <w:szCs w:val="18"/>
                <w:highlight w:val="none"/>
                <w:u w:val="none"/>
              </w:rPr>
            </w:pPr>
          </w:p>
        </w:tc>
      </w:tr>
      <w:tr w14:paraId="7C74A5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7EA6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49C31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离合总泵</w:t>
            </w:r>
          </w:p>
        </w:tc>
        <w:tc>
          <w:tcPr>
            <w:tcW w:w="707" w:type="dxa"/>
            <w:tcBorders>
              <w:top w:val="nil"/>
              <w:left w:val="nil"/>
              <w:bottom w:val="single" w:color="000000" w:sz="8" w:space="0"/>
              <w:right w:val="single" w:color="000000" w:sz="8" w:space="0"/>
            </w:tcBorders>
            <w:shd w:val="clear" w:color="auto" w:fill="FFFFFF"/>
            <w:noWrap/>
            <w:vAlign w:val="center"/>
          </w:tcPr>
          <w:p w14:paraId="038003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E950D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E7B47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CD453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w:t>
            </w:r>
          </w:p>
        </w:tc>
        <w:tc>
          <w:tcPr>
            <w:tcW w:w="861" w:type="dxa"/>
            <w:tcBorders>
              <w:top w:val="nil"/>
              <w:left w:val="nil"/>
              <w:bottom w:val="single" w:color="000000" w:sz="8" w:space="0"/>
              <w:right w:val="single" w:color="000000" w:sz="8" w:space="0"/>
            </w:tcBorders>
            <w:shd w:val="clear" w:color="auto" w:fill="auto"/>
            <w:noWrap/>
            <w:vAlign w:val="center"/>
          </w:tcPr>
          <w:p w14:paraId="7A6A29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2D7A97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3096493">
            <w:pPr>
              <w:jc w:val="center"/>
              <w:rPr>
                <w:rFonts w:hint="eastAsia" w:ascii="宋体" w:hAnsi="宋体" w:eastAsia="宋体" w:cs="宋体"/>
                <w:i w:val="0"/>
                <w:iCs w:val="0"/>
                <w:color w:val="auto"/>
                <w:sz w:val="18"/>
                <w:szCs w:val="18"/>
                <w:highlight w:val="none"/>
                <w:u w:val="none"/>
              </w:rPr>
            </w:pPr>
          </w:p>
        </w:tc>
      </w:tr>
      <w:tr w14:paraId="4EAED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F1C11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42255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离合分泵</w:t>
            </w:r>
          </w:p>
        </w:tc>
        <w:tc>
          <w:tcPr>
            <w:tcW w:w="707" w:type="dxa"/>
            <w:tcBorders>
              <w:top w:val="nil"/>
              <w:left w:val="nil"/>
              <w:bottom w:val="single" w:color="000000" w:sz="8" w:space="0"/>
              <w:right w:val="single" w:color="000000" w:sz="8" w:space="0"/>
            </w:tcBorders>
            <w:shd w:val="clear" w:color="auto" w:fill="FFFFFF"/>
            <w:noWrap/>
            <w:vAlign w:val="center"/>
          </w:tcPr>
          <w:p w14:paraId="346319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149BB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0CDDA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BD414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265</w:t>
            </w:r>
          </w:p>
        </w:tc>
        <w:tc>
          <w:tcPr>
            <w:tcW w:w="861" w:type="dxa"/>
            <w:tcBorders>
              <w:top w:val="nil"/>
              <w:left w:val="nil"/>
              <w:bottom w:val="single" w:color="000000" w:sz="8" w:space="0"/>
              <w:right w:val="single" w:color="000000" w:sz="8" w:space="0"/>
            </w:tcBorders>
            <w:shd w:val="clear" w:color="auto" w:fill="auto"/>
            <w:noWrap/>
            <w:vAlign w:val="center"/>
          </w:tcPr>
          <w:p w14:paraId="242E26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49661C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D94AAF6">
            <w:pPr>
              <w:jc w:val="center"/>
              <w:rPr>
                <w:rFonts w:hint="eastAsia" w:ascii="宋体" w:hAnsi="宋体" w:eastAsia="宋体" w:cs="宋体"/>
                <w:i w:val="0"/>
                <w:iCs w:val="0"/>
                <w:color w:val="auto"/>
                <w:sz w:val="18"/>
                <w:szCs w:val="18"/>
                <w:highlight w:val="none"/>
                <w:u w:val="none"/>
              </w:rPr>
            </w:pPr>
          </w:p>
        </w:tc>
      </w:tr>
      <w:tr w14:paraId="3D12D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9532E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33050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刹车片</w:t>
            </w:r>
          </w:p>
        </w:tc>
        <w:tc>
          <w:tcPr>
            <w:tcW w:w="707" w:type="dxa"/>
            <w:tcBorders>
              <w:top w:val="nil"/>
              <w:left w:val="nil"/>
              <w:bottom w:val="single" w:color="000000" w:sz="8" w:space="0"/>
              <w:right w:val="single" w:color="000000" w:sz="8" w:space="0"/>
            </w:tcBorders>
            <w:shd w:val="clear" w:color="auto" w:fill="FFFFFF"/>
            <w:noWrap/>
            <w:vAlign w:val="center"/>
          </w:tcPr>
          <w:p w14:paraId="264575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0B48D8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nil"/>
            </w:tcBorders>
            <w:shd w:val="clear" w:color="auto" w:fill="FFFFFF"/>
            <w:noWrap/>
            <w:vAlign w:val="center"/>
          </w:tcPr>
          <w:p w14:paraId="2E8B6A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E67E9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861" w:type="dxa"/>
            <w:tcBorders>
              <w:top w:val="nil"/>
              <w:left w:val="nil"/>
              <w:bottom w:val="single" w:color="000000" w:sz="8" w:space="0"/>
              <w:right w:val="single" w:color="000000" w:sz="8" w:space="0"/>
            </w:tcBorders>
            <w:shd w:val="clear" w:color="auto" w:fill="auto"/>
            <w:noWrap/>
            <w:vAlign w:val="center"/>
          </w:tcPr>
          <w:p w14:paraId="3BDCA6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09C70E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36BDBFA">
            <w:pPr>
              <w:jc w:val="center"/>
              <w:rPr>
                <w:rFonts w:hint="eastAsia" w:ascii="宋体" w:hAnsi="宋体" w:eastAsia="宋体" w:cs="宋体"/>
                <w:i w:val="0"/>
                <w:iCs w:val="0"/>
                <w:color w:val="auto"/>
                <w:sz w:val="18"/>
                <w:szCs w:val="18"/>
                <w:highlight w:val="none"/>
                <w:u w:val="none"/>
              </w:rPr>
            </w:pPr>
          </w:p>
        </w:tc>
      </w:tr>
      <w:tr w14:paraId="251D6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F6333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D0F6E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飞轮总成</w:t>
            </w:r>
          </w:p>
        </w:tc>
        <w:tc>
          <w:tcPr>
            <w:tcW w:w="707" w:type="dxa"/>
            <w:tcBorders>
              <w:top w:val="nil"/>
              <w:left w:val="nil"/>
              <w:bottom w:val="single" w:color="000000" w:sz="8" w:space="0"/>
              <w:right w:val="single" w:color="000000" w:sz="8" w:space="0"/>
            </w:tcBorders>
            <w:shd w:val="clear" w:color="auto" w:fill="FFFFFF"/>
            <w:noWrap/>
            <w:vAlign w:val="center"/>
          </w:tcPr>
          <w:p w14:paraId="26CB22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auto"/>
            <w:noWrap/>
            <w:vAlign w:val="center"/>
          </w:tcPr>
          <w:p w14:paraId="0CBE81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7E7E7C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nil"/>
            </w:tcBorders>
            <w:shd w:val="clear" w:color="auto" w:fill="auto"/>
            <w:noWrap/>
            <w:vAlign w:val="center"/>
          </w:tcPr>
          <w:p w14:paraId="244C11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vMerge w:val="restart"/>
            <w:tcBorders>
              <w:top w:val="nil"/>
              <w:left w:val="single" w:color="000000" w:sz="8" w:space="0"/>
              <w:bottom w:val="single" w:color="000000" w:sz="8" w:space="0"/>
              <w:right w:val="single" w:color="000000" w:sz="8" w:space="0"/>
            </w:tcBorders>
            <w:shd w:val="clear" w:color="auto" w:fill="FFFFFF"/>
            <w:noWrap/>
            <w:vAlign w:val="center"/>
          </w:tcPr>
          <w:p w14:paraId="08DF9E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522C10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54E1577C">
            <w:pPr>
              <w:jc w:val="center"/>
              <w:rPr>
                <w:rFonts w:hint="eastAsia" w:ascii="宋体" w:hAnsi="宋体" w:eastAsia="宋体" w:cs="宋体"/>
                <w:i w:val="0"/>
                <w:iCs w:val="0"/>
                <w:color w:val="auto"/>
                <w:sz w:val="18"/>
                <w:szCs w:val="18"/>
                <w:highlight w:val="none"/>
                <w:u w:val="none"/>
              </w:rPr>
            </w:pPr>
          </w:p>
        </w:tc>
      </w:tr>
      <w:tr w14:paraId="1CABB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84F33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3B663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离合器压盘</w:t>
            </w:r>
          </w:p>
        </w:tc>
        <w:tc>
          <w:tcPr>
            <w:tcW w:w="707" w:type="dxa"/>
            <w:tcBorders>
              <w:top w:val="nil"/>
              <w:left w:val="nil"/>
              <w:bottom w:val="single" w:color="000000" w:sz="8" w:space="0"/>
              <w:right w:val="single" w:color="000000" w:sz="8" w:space="0"/>
            </w:tcBorders>
            <w:shd w:val="clear" w:color="auto" w:fill="FFFFFF"/>
            <w:noWrap/>
            <w:vAlign w:val="center"/>
          </w:tcPr>
          <w:p w14:paraId="611A4D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AB442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1BE0C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nil"/>
            </w:tcBorders>
            <w:shd w:val="clear" w:color="auto" w:fill="FFFFFF"/>
            <w:noWrap/>
            <w:vAlign w:val="center"/>
          </w:tcPr>
          <w:p w14:paraId="030BF2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w:t>
            </w:r>
          </w:p>
        </w:tc>
        <w:tc>
          <w:tcPr>
            <w:tcW w:w="861"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143E4FF0">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39986EE9">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2173688D">
            <w:pPr>
              <w:jc w:val="center"/>
              <w:rPr>
                <w:rFonts w:hint="eastAsia" w:ascii="宋体" w:hAnsi="宋体" w:eastAsia="宋体" w:cs="宋体"/>
                <w:i w:val="0"/>
                <w:iCs w:val="0"/>
                <w:color w:val="auto"/>
                <w:sz w:val="18"/>
                <w:szCs w:val="18"/>
                <w:highlight w:val="none"/>
                <w:u w:val="none"/>
              </w:rPr>
            </w:pPr>
          </w:p>
        </w:tc>
      </w:tr>
      <w:tr w14:paraId="24E594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4262F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D2F31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离合器片</w:t>
            </w:r>
          </w:p>
        </w:tc>
        <w:tc>
          <w:tcPr>
            <w:tcW w:w="707" w:type="dxa"/>
            <w:tcBorders>
              <w:top w:val="nil"/>
              <w:left w:val="nil"/>
              <w:bottom w:val="single" w:color="000000" w:sz="8" w:space="0"/>
              <w:right w:val="single" w:color="000000" w:sz="8" w:space="0"/>
            </w:tcBorders>
            <w:shd w:val="clear" w:color="auto" w:fill="FFFFFF"/>
            <w:noWrap/>
            <w:vAlign w:val="center"/>
          </w:tcPr>
          <w:p w14:paraId="710F4A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53AA7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EB8F4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nil"/>
            </w:tcBorders>
            <w:shd w:val="clear" w:color="auto" w:fill="FFFFFF"/>
            <w:noWrap/>
            <w:vAlign w:val="center"/>
          </w:tcPr>
          <w:p w14:paraId="02669C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315</w:t>
            </w:r>
          </w:p>
        </w:tc>
        <w:tc>
          <w:tcPr>
            <w:tcW w:w="861"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58A8D81A">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2C24F292">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6299432D">
            <w:pPr>
              <w:jc w:val="center"/>
              <w:rPr>
                <w:rFonts w:hint="eastAsia" w:ascii="宋体" w:hAnsi="宋体" w:eastAsia="宋体" w:cs="宋体"/>
                <w:i w:val="0"/>
                <w:iCs w:val="0"/>
                <w:color w:val="auto"/>
                <w:sz w:val="18"/>
                <w:szCs w:val="18"/>
                <w:highlight w:val="none"/>
                <w:u w:val="none"/>
              </w:rPr>
            </w:pPr>
          </w:p>
        </w:tc>
      </w:tr>
      <w:tr w14:paraId="6D0927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EEC61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0FF5A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分离轴承</w:t>
            </w:r>
          </w:p>
        </w:tc>
        <w:tc>
          <w:tcPr>
            <w:tcW w:w="707" w:type="dxa"/>
            <w:tcBorders>
              <w:top w:val="nil"/>
              <w:left w:val="nil"/>
              <w:bottom w:val="single" w:color="000000" w:sz="8" w:space="0"/>
              <w:right w:val="single" w:color="000000" w:sz="8" w:space="0"/>
            </w:tcBorders>
            <w:shd w:val="clear" w:color="auto" w:fill="FFFFFF"/>
            <w:noWrap/>
            <w:vAlign w:val="center"/>
          </w:tcPr>
          <w:p w14:paraId="482B46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0EC9E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841C4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nil"/>
            </w:tcBorders>
            <w:shd w:val="clear" w:color="auto" w:fill="FFFFFF"/>
            <w:noWrap/>
            <w:vAlign w:val="center"/>
          </w:tcPr>
          <w:p w14:paraId="1C43F4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861"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4FEA5630">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54EA51A2">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5232A3CF">
            <w:pPr>
              <w:jc w:val="center"/>
              <w:rPr>
                <w:rFonts w:hint="eastAsia" w:ascii="宋体" w:hAnsi="宋体" w:eastAsia="宋体" w:cs="宋体"/>
                <w:i w:val="0"/>
                <w:iCs w:val="0"/>
                <w:color w:val="auto"/>
                <w:sz w:val="18"/>
                <w:szCs w:val="18"/>
                <w:highlight w:val="none"/>
                <w:u w:val="none"/>
              </w:rPr>
            </w:pPr>
          </w:p>
        </w:tc>
      </w:tr>
      <w:tr w14:paraId="5ED6CE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080AF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F341D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离合器拨叉</w:t>
            </w:r>
          </w:p>
        </w:tc>
        <w:tc>
          <w:tcPr>
            <w:tcW w:w="707" w:type="dxa"/>
            <w:tcBorders>
              <w:top w:val="nil"/>
              <w:left w:val="nil"/>
              <w:bottom w:val="single" w:color="000000" w:sz="8" w:space="0"/>
              <w:right w:val="single" w:color="000000" w:sz="8" w:space="0"/>
            </w:tcBorders>
            <w:shd w:val="clear" w:color="auto" w:fill="FFFFFF"/>
            <w:noWrap/>
            <w:vAlign w:val="center"/>
          </w:tcPr>
          <w:p w14:paraId="1D0A25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0CF72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A6A7E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nil"/>
            </w:tcBorders>
            <w:shd w:val="clear" w:color="auto" w:fill="FFFFFF"/>
            <w:noWrap/>
            <w:vAlign w:val="center"/>
          </w:tcPr>
          <w:p w14:paraId="48B277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4CF744AD">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7D5DA851">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019133A6">
            <w:pPr>
              <w:jc w:val="center"/>
              <w:rPr>
                <w:rFonts w:hint="eastAsia" w:ascii="宋体" w:hAnsi="宋体" w:eastAsia="宋体" w:cs="宋体"/>
                <w:i w:val="0"/>
                <w:iCs w:val="0"/>
                <w:color w:val="auto"/>
                <w:sz w:val="18"/>
                <w:szCs w:val="18"/>
                <w:highlight w:val="none"/>
                <w:u w:val="none"/>
              </w:rPr>
            </w:pPr>
          </w:p>
        </w:tc>
      </w:tr>
      <w:tr w14:paraId="674C70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EE65F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18959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拨叉轴衬套</w:t>
            </w:r>
          </w:p>
        </w:tc>
        <w:tc>
          <w:tcPr>
            <w:tcW w:w="707" w:type="dxa"/>
            <w:tcBorders>
              <w:top w:val="nil"/>
              <w:left w:val="nil"/>
              <w:bottom w:val="single" w:color="000000" w:sz="8" w:space="0"/>
              <w:right w:val="single" w:color="000000" w:sz="8" w:space="0"/>
            </w:tcBorders>
            <w:shd w:val="clear" w:color="auto" w:fill="FFFFFF"/>
            <w:noWrap/>
            <w:vAlign w:val="center"/>
          </w:tcPr>
          <w:p w14:paraId="0006CA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CABF7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EEFB0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nil"/>
            </w:tcBorders>
            <w:shd w:val="clear" w:color="auto" w:fill="FFFFFF"/>
            <w:noWrap/>
            <w:vAlign w:val="center"/>
          </w:tcPr>
          <w:p w14:paraId="69D3AC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861"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315C1324">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5B7DAB09">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2E69E275">
            <w:pPr>
              <w:jc w:val="center"/>
              <w:rPr>
                <w:rFonts w:hint="eastAsia" w:ascii="宋体" w:hAnsi="宋体" w:eastAsia="宋体" w:cs="宋体"/>
                <w:i w:val="0"/>
                <w:iCs w:val="0"/>
                <w:color w:val="auto"/>
                <w:sz w:val="18"/>
                <w:szCs w:val="18"/>
                <w:highlight w:val="none"/>
                <w:u w:val="none"/>
              </w:rPr>
            </w:pPr>
          </w:p>
        </w:tc>
      </w:tr>
      <w:tr w14:paraId="3C619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DB23F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ABEF1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拨叉轴</w:t>
            </w:r>
          </w:p>
        </w:tc>
        <w:tc>
          <w:tcPr>
            <w:tcW w:w="707" w:type="dxa"/>
            <w:tcBorders>
              <w:top w:val="nil"/>
              <w:left w:val="nil"/>
              <w:bottom w:val="single" w:color="000000" w:sz="8" w:space="0"/>
              <w:right w:val="single" w:color="000000" w:sz="8" w:space="0"/>
            </w:tcBorders>
            <w:shd w:val="clear" w:color="auto" w:fill="FFFFFF"/>
            <w:noWrap/>
            <w:vAlign w:val="center"/>
          </w:tcPr>
          <w:p w14:paraId="6D0FAF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E74EA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38C870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nil"/>
            </w:tcBorders>
            <w:shd w:val="clear" w:color="auto" w:fill="FFFFFF"/>
            <w:noWrap/>
            <w:vAlign w:val="center"/>
          </w:tcPr>
          <w:p w14:paraId="34407D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861"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47C8B5BA">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6490D664">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76FD9B74">
            <w:pPr>
              <w:jc w:val="center"/>
              <w:rPr>
                <w:rFonts w:hint="eastAsia" w:ascii="宋体" w:hAnsi="宋体" w:eastAsia="宋体" w:cs="宋体"/>
                <w:i w:val="0"/>
                <w:iCs w:val="0"/>
                <w:color w:val="auto"/>
                <w:sz w:val="18"/>
                <w:szCs w:val="18"/>
                <w:highlight w:val="none"/>
                <w:u w:val="none"/>
              </w:rPr>
            </w:pPr>
          </w:p>
        </w:tc>
      </w:tr>
      <w:tr w14:paraId="6C3311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88A1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EC44C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导向轴承</w:t>
            </w:r>
          </w:p>
        </w:tc>
        <w:tc>
          <w:tcPr>
            <w:tcW w:w="707" w:type="dxa"/>
            <w:tcBorders>
              <w:top w:val="nil"/>
              <w:left w:val="nil"/>
              <w:bottom w:val="single" w:color="000000" w:sz="8" w:space="0"/>
              <w:right w:val="single" w:color="000000" w:sz="8" w:space="0"/>
            </w:tcBorders>
            <w:shd w:val="clear" w:color="auto" w:fill="FFFFFF"/>
            <w:noWrap/>
            <w:vAlign w:val="center"/>
          </w:tcPr>
          <w:p w14:paraId="17FDD5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9CAFE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6DFEB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nil"/>
            </w:tcBorders>
            <w:shd w:val="clear" w:color="auto" w:fill="FFFFFF"/>
            <w:noWrap/>
            <w:vAlign w:val="center"/>
          </w:tcPr>
          <w:p w14:paraId="56A3F4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180F3520">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23222C9B">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70802152">
            <w:pPr>
              <w:jc w:val="center"/>
              <w:rPr>
                <w:rFonts w:hint="eastAsia" w:ascii="宋体" w:hAnsi="宋体" w:eastAsia="宋体" w:cs="宋体"/>
                <w:i w:val="0"/>
                <w:iCs w:val="0"/>
                <w:color w:val="auto"/>
                <w:sz w:val="18"/>
                <w:szCs w:val="18"/>
                <w:highlight w:val="none"/>
                <w:u w:val="none"/>
              </w:rPr>
            </w:pPr>
          </w:p>
        </w:tc>
      </w:tr>
      <w:tr w14:paraId="7883A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7684B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25FD7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组合皮带</w:t>
            </w:r>
          </w:p>
        </w:tc>
        <w:tc>
          <w:tcPr>
            <w:tcW w:w="707" w:type="dxa"/>
            <w:tcBorders>
              <w:top w:val="nil"/>
              <w:left w:val="nil"/>
              <w:bottom w:val="single" w:color="000000" w:sz="8" w:space="0"/>
              <w:right w:val="single" w:color="000000" w:sz="8" w:space="0"/>
            </w:tcBorders>
            <w:shd w:val="clear" w:color="auto" w:fill="FFFFFF"/>
            <w:noWrap/>
            <w:vAlign w:val="center"/>
          </w:tcPr>
          <w:p w14:paraId="654CD6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1455A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13905F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9AA90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shd w:val="clear" w:color="auto" w:fill="auto"/>
            <w:noWrap/>
            <w:vAlign w:val="center"/>
          </w:tcPr>
          <w:p w14:paraId="6488B7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005C5F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ED3ADA1">
            <w:pPr>
              <w:jc w:val="center"/>
              <w:rPr>
                <w:rFonts w:hint="eastAsia" w:ascii="宋体" w:hAnsi="宋体" w:eastAsia="宋体" w:cs="宋体"/>
                <w:i w:val="0"/>
                <w:iCs w:val="0"/>
                <w:color w:val="auto"/>
                <w:sz w:val="18"/>
                <w:szCs w:val="18"/>
                <w:highlight w:val="none"/>
                <w:u w:val="none"/>
              </w:rPr>
            </w:pPr>
          </w:p>
        </w:tc>
      </w:tr>
      <w:tr w14:paraId="6407EB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4CCD4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84AA9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惰轮</w:t>
            </w:r>
          </w:p>
        </w:tc>
        <w:tc>
          <w:tcPr>
            <w:tcW w:w="707" w:type="dxa"/>
            <w:tcBorders>
              <w:top w:val="nil"/>
              <w:left w:val="nil"/>
              <w:bottom w:val="single" w:color="000000" w:sz="8" w:space="0"/>
              <w:right w:val="single" w:color="000000" w:sz="8" w:space="0"/>
            </w:tcBorders>
            <w:shd w:val="clear" w:color="auto" w:fill="FFFFFF"/>
            <w:noWrap/>
            <w:vAlign w:val="center"/>
          </w:tcPr>
          <w:p w14:paraId="22CD95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0263BA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BC187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6C306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shd w:val="clear" w:color="auto" w:fill="auto"/>
            <w:noWrap/>
            <w:vAlign w:val="center"/>
          </w:tcPr>
          <w:p w14:paraId="5AE5D4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EA3CD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7D216FC">
            <w:pPr>
              <w:jc w:val="center"/>
              <w:rPr>
                <w:rFonts w:hint="eastAsia" w:ascii="宋体" w:hAnsi="宋体" w:eastAsia="宋体" w:cs="宋体"/>
                <w:i w:val="0"/>
                <w:iCs w:val="0"/>
                <w:color w:val="auto"/>
                <w:sz w:val="18"/>
                <w:szCs w:val="18"/>
                <w:highlight w:val="none"/>
                <w:u w:val="none"/>
              </w:rPr>
            </w:pPr>
          </w:p>
        </w:tc>
      </w:tr>
      <w:tr w14:paraId="0C050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9EF09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32081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涨紧轮</w:t>
            </w:r>
          </w:p>
        </w:tc>
        <w:tc>
          <w:tcPr>
            <w:tcW w:w="707" w:type="dxa"/>
            <w:tcBorders>
              <w:top w:val="nil"/>
              <w:left w:val="nil"/>
              <w:bottom w:val="single" w:color="000000" w:sz="8" w:space="0"/>
              <w:right w:val="single" w:color="000000" w:sz="8" w:space="0"/>
            </w:tcBorders>
            <w:shd w:val="clear" w:color="auto" w:fill="FFFFFF"/>
            <w:noWrap/>
            <w:vAlign w:val="center"/>
          </w:tcPr>
          <w:p w14:paraId="60313C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45DBA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0B6C0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63C8D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861" w:type="dxa"/>
            <w:tcBorders>
              <w:top w:val="nil"/>
              <w:left w:val="nil"/>
              <w:bottom w:val="single" w:color="000000" w:sz="8" w:space="0"/>
              <w:right w:val="single" w:color="000000" w:sz="8" w:space="0"/>
            </w:tcBorders>
            <w:shd w:val="clear" w:color="auto" w:fill="auto"/>
            <w:noWrap/>
            <w:vAlign w:val="center"/>
          </w:tcPr>
          <w:p w14:paraId="6F0A01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73220F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4272A87">
            <w:pPr>
              <w:jc w:val="center"/>
              <w:rPr>
                <w:rFonts w:hint="eastAsia" w:ascii="宋体" w:hAnsi="宋体" w:eastAsia="宋体" w:cs="宋体"/>
                <w:i w:val="0"/>
                <w:iCs w:val="0"/>
                <w:color w:val="auto"/>
                <w:sz w:val="18"/>
                <w:szCs w:val="18"/>
                <w:highlight w:val="none"/>
                <w:u w:val="none"/>
              </w:rPr>
            </w:pPr>
          </w:p>
        </w:tc>
      </w:tr>
      <w:tr w14:paraId="4D9CEE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5C8E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6E7DB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传动轴十字节</w:t>
            </w:r>
          </w:p>
        </w:tc>
        <w:tc>
          <w:tcPr>
            <w:tcW w:w="707" w:type="dxa"/>
            <w:tcBorders>
              <w:top w:val="nil"/>
              <w:left w:val="nil"/>
              <w:bottom w:val="single" w:color="000000" w:sz="8" w:space="0"/>
              <w:right w:val="single" w:color="000000" w:sz="8" w:space="0"/>
            </w:tcBorders>
            <w:shd w:val="clear" w:color="auto" w:fill="FFFFFF"/>
            <w:noWrap/>
            <w:vAlign w:val="center"/>
          </w:tcPr>
          <w:p w14:paraId="181CBF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65C3D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2A2D6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4A9B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61" w:type="dxa"/>
            <w:tcBorders>
              <w:top w:val="nil"/>
              <w:left w:val="nil"/>
              <w:bottom w:val="single" w:color="000000" w:sz="8" w:space="0"/>
              <w:right w:val="single" w:color="000000" w:sz="8" w:space="0"/>
            </w:tcBorders>
            <w:shd w:val="clear" w:color="auto" w:fill="auto"/>
            <w:noWrap/>
            <w:vAlign w:val="center"/>
          </w:tcPr>
          <w:p w14:paraId="2D3E16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7613C3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4E8156A">
            <w:pPr>
              <w:jc w:val="center"/>
              <w:rPr>
                <w:rFonts w:hint="eastAsia" w:ascii="宋体" w:hAnsi="宋体" w:eastAsia="宋体" w:cs="宋体"/>
                <w:i w:val="0"/>
                <w:iCs w:val="0"/>
                <w:color w:val="auto"/>
                <w:sz w:val="18"/>
                <w:szCs w:val="18"/>
                <w:highlight w:val="none"/>
                <w:u w:val="none"/>
              </w:rPr>
            </w:pPr>
          </w:p>
        </w:tc>
      </w:tr>
      <w:tr w14:paraId="47E1A6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209C5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CCD41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传动轴螺丝</w:t>
            </w:r>
          </w:p>
        </w:tc>
        <w:tc>
          <w:tcPr>
            <w:tcW w:w="707" w:type="dxa"/>
            <w:tcBorders>
              <w:top w:val="nil"/>
              <w:left w:val="nil"/>
              <w:bottom w:val="single" w:color="000000" w:sz="8" w:space="0"/>
              <w:right w:val="single" w:color="000000" w:sz="8" w:space="0"/>
            </w:tcBorders>
            <w:shd w:val="clear" w:color="auto" w:fill="FFFFFF"/>
            <w:noWrap/>
            <w:vAlign w:val="center"/>
          </w:tcPr>
          <w:p w14:paraId="41B879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5E7EC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374FCB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E29C7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861" w:type="dxa"/>
            <w:tcBorders>
              <w:top w:val="nil"/>
              <w:left w:val="nil"/>
              <w:bottom w:val="single" w:color="000000" w:sz="8" w:space="0"/>
              <w:right w:val="single" w:color="000000" w:sz="8" w:space="0"/>
            </w:tcBorders>
            <w:shd w:val="clear" w:color="auto" w:fill="auto"/>
            <w:noWrap/>
            <w:vAlign w:val="center"/>
          </w:tcPr>
          <w:p w14:paraId="1AFBD1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71ED5C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E838686">
            <w:pPr>
              <w:jc w:val="center"/>
              <w:rPr>
                <w:rFonts w:hint="eastAsia" w:ascii="宋体" w:hAnsi="宋体" w:eastAsia="宋体" w:cs="宋体"/>
                <w:i w:val="0"/>
                <w:iCs w:val="0"/>
                <w:color w:val="auto"/>
                <w:sz w:val="18"/>
                <w:szCs w:val="18"/>
                <w:highlight w:val="none"/>
                <w:u w:val="none"/>
              </w:rPr>
            </w:pPr>
          </w:p>
        </w:tc>
      </w:tr>
      <w:tr w14:paraId="2EDC9A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B908F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BE3C7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过桥轴承</w:t>
            </w:r>
          </w:p>
        </w:tc>
        <w:tc>
          <w:tcPr>
            <w:tcW w:w="707" w:type="dxa"/>
            <w:tcBorders>
              <w:top w:val="nil"/>
              <w:left w:val="nil"/>
              <w:bottom w:val="single" w:color="000000" w:sz="8" w:space="0"/>
              <w:right w:val="single" w:color="000000" w:sz="8" w:space="0"/>
            </w:tcBorders>
            <w:shd w:val="clear" w:color="auto" w:fill="FFFFFF"/>
            <w:noWrap/>
            <w:vAlign w:val="center"/>
          </w:tcPr>
          <w:p w14:paraId="5D685C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46CA2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821" w:type="dxa"/>
            <w:tcBorders>
              <w:top w:val="nil"/>
              <w:left w:val="nil"/>
              <w:bottom w:val="single" w:color="000000" w:sz="8" w:space="0"/>
              <w:right w:val="nil"/>
            </w:tcBorders>
            <w:shd w:val="clear" w:color="auto" w:fill="FFFFFF"/>
            <w:noWrap/>
            <w:vAlign w:val="center"/>
          </w:tcPr>
          <w:p w14:paraId="4B51B9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779AE4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861" w:type="dxa"/>
            <w:tcBorders>
              <w:top w:val="nil"/>
              <w:left w:val="nil"/>
              <w:bottom w:val="single" w:color="000000" w:sz="8" w:space="0"/>
              <w:right w:val="single" w:color="000000" w:sz="8" w:space="0"/>
            </w:tcBorders>
            <w:shd w:val="clear" w:color="auto" w:fill="auto"/>
            <w:noWrap/>
            <w:vAlign w:val="center"/>
          </w:tcPr>
          <w:p w14:paraId="292850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380DC3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C5D07D5">
            <w:pPr>
              <w:jc w:val="center"/>
              <w:rPr>
                <w:rFonts w:hint="eastAsia" w:ascii="宋体" w:hAnsi="宋体" w:eastAsia="宋体" w:cs="宋体"/>
                <w:i w:val="0"/>
                <w:iCs w:val="0"/>
                <w:color w:val="auto"/>
                <w:sz w:val="18"/>
                <w:szCs w:val="18"/>
                <w:highlight w:val="none"/>
                <w:u w:val="none"/>
              </w:rPr>
            </w:pPr>
          </w:p>
        </w:tc>
      </w:tr>
      <w:tr w14:paraId="6C20E1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FB0F2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D078F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半轴垫</w:t>
            </w:r>
          </w:p>
        </w:tc>
        <w:tc>
          <w:tcPr>
            <w:tcW w:w="707" w:type="dxa"/>
            <w:tcBorders>
              <w:top w:val="nil"/>
              <w:left w:val="nil"/>
              <w:bottom w:val="single" w:color="000000" w:sz="8" w:space="0"/>
              <w:right w:val="single" w:color="000000" w:sz="8" w:space="0"/>
            </w:tcBorders>
            <w:shd w:val="clear" w:color="auto" w:fill="FFFFFF"/>
            <w:noWrap/>
            <w:vAlign w:val="center"/>
          </w:tcPr>
          <w:p w14:paraId="3245F5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4B49D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518AE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50E3E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861" w:type="dxa"/>
            <w:tcBorders>
              <w:top w:val="nil"/>
              <w:left w:val="nil"/>
              <w:bottom w:val="single" w:color="000000" w:sz="8" w:space="0"/>
              <w:right w:val="single" w:color="000000" w:sz="8" w:space="0"/>
            </w:tcBorders>
            <w:shd w:val="clear" w:color="auto" w:fill="auto"/>
            <w:noWrap/>
            <w:vAlign w:val="center"/>
          </w:tcPr>
          <w:p w14:paraId="04969B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5B6261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4BABC89">
            <w:pPr>
              <w:jc w:val="center"/>
              <w:rPr>
                <w:rFonts w:hint="eastAsia" w:ascii="宋体" w:hAnsi="宋体" w:eastAsia="宋体" w:cs="宋体"/>
                <w:i w:val="0"/>
                <w:iCs w:val="0"/>
                <w:color w:val="auto"/>
                <w:sz w:val="18"/>
                <w:szCs w:val="18"/>
                <w:highlight w:val="none"/>
                <w:u w:val="none"/>
              </w:rPr>
            </w:pPr>
          </w:p>
        </w:tc>
      </w:tr>
      <w:tr w14:paraId="3C054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AF229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FA92C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半轴油封</w:t>
            </w:r>
          </w:p>
        </w:tc>
        <w:tc>
          <w:tcPr>
            <w:tcW w:w="707" w:type="dxa"/>
            <w:tcBorders>
              <w:top w:val="nil"/>
              <w:left w:val="nil"/>
              <w:bottom w:val="single" w:color="000000" w:sz="8" w:space="0"/>
              <w:right w:val="single" w:color="000000" w:sz="8" w:space="0"/>
            </w:tcBorders>
            <w:shd w:val="clear" w:color="auto" w:fill="FFFFFF"/>
            <w:noWrap/>
            <w:vAlign w:val="center"/>
          </w:tcPr>
          <w:p w14:paraId="77CD87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0B6FC4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D840C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380E0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861" w:type="dxa"/>
            <w:tcBorders>
              <w:top w:val="nil"/>
              <w:left w:val="nil"/>
              <w:bottom w:val="single" w:color="000000" w:sz="8" w:space="0"/>
              <w:right w:val="single" w:color="000000" w:sz="8" w:space="0"/>
            </w:tcBorders>
            <w:shd w:val="clear" w:color="auto" w:fill="auto"/>
            <w:noWrap/>
            <w:vAlign w:val="center"/>
          </w:tcPr>
          <w:p w14:paraId="1910B5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7A6BA4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68EB39C">
            <w:pPr>
              <w:jc w:val="center"/>
              <w:rPr>
                <w:rFonts w:hint="eastAsia" w:ascii="宋体" w:hAnsi="宋体" w:eastAsia="宋体" w:cs="宋体"/>
                <w:i w:val="0"/>
                <w:iCs w:val="0"/>
                <w:color w:val="auto"/>
                <w:sz w:val="18"/>
                <w:szCs w:val="18"/>
                <w:highlight w:val="none"/>
                <w:u w:val="none"/>
              </w:rPr>
            </w:pPr>
          </w:p>
        </w:tc>
      </w:tr>
      <w:tr w14:paraId="3B7717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8D70E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8EDD9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轮毂油封</w:t>
            </w:r>
          </w:p>
        </w:tc>
        <w:tc>
          <w:tcPr>
            <w:tcW w:w="707" w:type="dxa"/>
            <w:tcBorders>
              <w:top w:val="nil"/>
              <w:left w:val="nil"/>
              <w:bottom w:val="single" w:color="000000" w:sz="8" w:space="0"/>
              <w:right w:val="single" w:color="000000" w:sz="8" w:space="0"/>
            </w:tcBorders>
            <w:shd w:val="clear" w:color="auto" w:fill="FFFFFF"/>
            <w:noWrap/>
            <w:vAlign w:val="center"/>
          </w:tcPr>
          <w:p w14:paraId="30B4EA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E26A1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B8248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822D1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61" w:type="dxa"/>
            <w:tcBorders>
              <w:top w:val="nil"/>
              <w:left w:val="nil"/>
              <w:bottom w:val="single" w:color="000000" w:sz="8" w:space="0"/>
              <w:right w:val="single" w:color="000000" w:sz="8" w:space="0"/>
            </w:tcBorders>
            <w:shd w:val="clear" w:color="auto" w:fill="auto"/>
            <w:noWrap/>
            <w:vAlign w:val="center"/>
          </w:tcPr>
          <w:p w14:paraId="296934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796C80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F745E8C">
            <w:pPr>
              <w:jc w:val="center"/>
              <w:rPr>
                <w:rFonts w:hint="eastAsia" w:ascii="宋体" w:hAnsi="宋体" w:eastAsia="宋体" w:cs="宋体"/>
                <w:i w:val="0"/>
                <w:iCs w:val="0"/>
                <w:color w:val="auto"/>
                <w:sz w:val="18"/>
                <w:szCs w:val="18"/>
                <w:highlight w:val="none"/>
                <w:u w:val="none"/>
              </w:rPr>
            </w:pPr>
          </w:p>
        </w:tc>
      </w:tr>
      <w:tr w14:paraId="79DB94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6E37A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E7E50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倒车镜</w:t>
            </w:r>
          </w:p>
        </w:tc>
        <w:tc>
          <w:tcPr>
            <w:tcW w:w="707" w:type="dxa"/>
            <w:tcBorders>
              <w:top w:val="nil"/>
              <w:left w:val="nil"/>
              <w:bottom w:val="single" w:color="000000" w:sz="8" w:space="0"/>
              <w:right w:val="single" w:color="000000" w:sz="8" w:space="0"/>
            </w:tcBorders>
            <w:shd w:val="clear" w:color="auto" w:fill="FFFFFF"/>
            <w:noWrap/>
            <w:vAlign w:val="center"/>
          </w:tcPr>
          <w:p w14:paraId="535FF0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AC02E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C8D1B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3AA3D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auto"/>
            <w:noWrap/>
            <w:vAlign w:val="center"/>
          </w:tcPr>
          <w:p w14:paraId="221702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261239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2F1F1C2">
            <w:pPr>
              <w:jc w:val="center"/>
              <w:rPr>
                <w:rFonts w:hint="eastAsia" w:ascii="宋体" w:hAnsi="宋体" w:eastAsia="宋体" w:cs="宋体"/>
                <w:i w:val="0"/>
                <w:iCs w:val="0"/>
                <w:color w:val="auto"/>
                <w:sz w:val="18"/>
                <w:szCs w:val="18"/>
                <w:highlight w:val="none"/>
                <w:u w:val="none"/>
              </w:rPr>
            </w:pPr>
          </w:p>
        </w:tc>
      </w:tr>
      <w:tr w14:paraId="124002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9CC1E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5F398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里程表传感器</w:t>
            </w:r>
          </w:p>
        </w:tc>
        <w:tc>
          <w:tcPr>
            <w:tcW w:w="707" w:type="dxa"/>
            <w:tcBorders>
              <w:top w:val="nil"/>
              <w:left w:val="nil"/>
              <w:bottom w:val="single" w:color="000000" w:sz="8" w:space="0"/>
              <w:right w:val="single" w:color="000000" w:sz="8" w:space="0"/>
            </w:tcBorders>
            <w:shd w:val="clear" w:color="auto" w:fill="FFFFFF"/>
            <w:noWrap/>
            <w:vAlign w:val="center"/>
          </w:tcPr>
          <w:p w14:paraId="024E82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DFFED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E2501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7D339F6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95</w:t>
            </w:r>
          </w:p>
        </w:tc>
        <w:tc>
          <w:tcPr>
            <w:tcW w:w="861" w:type="dxa"/>
            <w:tcBorders>
              <w:top w:val="nil"/>
              <w:left w:val="nil"/>
              <w:bottom w:val="single" w:color="000000" w:sz="8" w:space="0"/>
              <w:right w:val="single" w:color="000000" w:sz="8" w:space="0"/>
            </w:tcBorders>
            <w:shd w:val="clear" w:color="auto" w:fill="auto"/>
            <w:noWrap/>
            <w:vAlign w:val="center"/>
          </w:tcPr>
          <w:p w14:paraId="0D719A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06BA21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7832E72">
            <w:pPr>
              <w:jc w:val="center"/>
              <w:rPr>
                <w:rFonts w:hint="eastAsia" w:ascii="宋体" w:hAnsi="宋体" w:eastAsia="宋体" w:cs="宋体"/>
                <w:i w:val="0"/>
                <w:iCs w:val="0"/>
                <w:color w:val="auto"/>
                <w:sz w:val="18"/>
                <w:szCs w:val="18"/>
                <w:highlight w:val="none"/>
                <w:u w:val="none"/>
              </w:rPr>
            </w:pPr>
          </w:p>
        </w:tc>
      </w:tr>
      <w:tr w14:paraId="080C49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BFFE1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257ED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前刹车调整臂</w:t>
            </w:r>
          </w:p>
        </w:tc>
        <w:tc>
          <w:tcPr>
            <w:tcW w:w="707" w:type="dxa"/>
            <w:tcBorders>
              <w:top w:val="nil"/>
              <w:left w:val="nil"/>
              <w:bottom w:val="single" w:color="000000" w:sz="8" w:space="0"/>
              <w:right w:val="single" w:color="000000" w:sz="8" w:space="0"/>
            </w:tcBorders>
            <w:shd w:val="clear" w:color="auto" w:fill="FFFFFF"/>
            <w:noWrap/>
            <w:vAlign w:val="center"/>
          </w:tcPr>
          <w:p w14:paraId="41DBDB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91EE1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2565A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DFF10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861" w:type="dxa"/>
            <w:tcBorders>
              <w:top w:val="nil"/>
              <w:left w:val="nil"/>
              <w:bottom w:val="single" w:color="000000" w:sz="8" w:space="0"/>
              <w:right w:val="single" w:color="000000" w:sz="8" w:space="0"/>
            </w:tcBorders>
            <w:shd w:val="clear" w:color="auto" w:fill="auto"/>
            <w:noWrap/>
            <w:vAlign w:val="center"/>
          </w:tcPr>
          <w:p w14:paraId="6F5189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auto"/>
            <w:noWrap/>
            <w:vAlign w:val="center"/>
          </w:tcPr>
          <w:p w14:paraId="33992E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9435A3B">
            <w:pPr>
              <w:jc w:val="center"/>
              <w:rPr>
                <w:rFonts w:hint="eastAsia" w:ascii="宋体" w:hAnsi="宋体" w:eastAsia="宋体" w:cs="宋体"/>
                <w:i w:val="0"/>
                <w:iCs w:val="0"/>
                <w:color w:val="auto"/>
                <w:sz w:val="18"/>
                <w:szCs w:val="18"/>
                <w:highlight w:val="none"/>
                <w:u w:val="none"/>
              </w:rPr>
            </w:pPr>
          </w:p>
        </w:tc>
      </w:tr>
      <w:tr w14:paraId="1AD03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A3D01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D5AC0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后刹车调整臂</w:t>
            </w:r>
          </w:p>
        </w:tc>
        <w:tc>
          <w:tcPr>
            <w:tcW w:w="707" w:type="dxa"/>
            <w:tcBorders>
              <w:top w:val="nil"/>
              <w:left w:val="nil"/>
              <w:bottom w:val="single" w:color="000000" w:sz="8" w:space="0"/>
              <w:right w:val="single" w:color="000000" w:sz="8" w:space="0"/>
            </w:tcBorders>
            <w:shd w:val="clear" w:color="auto" w:fill="FFFFFF"/>
            <w:noWrap/>
            <w:vAlign w:val="center"/>
          </w:tcPr>
          <w:p w14:paraId="5F84CD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314AD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98C60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DA940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190</w:t>
            </w:r>
          </w:p>
        </w:tc>
        <w:tc>
          <w:tcPr>
            <w:tcW w:w="861" w:type="dxa"/>
            <w:tcBorders>
              <w:top w:val="nil"/>
              <w:left w:val="nil"/>
              <w:bottom w:val="single" w:color="000000" w:sz="8" w:space="0"/>
              <w:right w:val="single" w:color="000000" w:sz="8" w:space="0"/>
            </w:tcBorders>
            <w:shd w:val="clear" w:color="auto" w:fill="auto"/>
            <w:noWrap/>
            <w:vAlign w:val="center"/>
          </w:tcPr>
          <w:p w14:paraId="18550E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auto"/>
            <w:noWrap/>
            <w:vAlign w:val="center"/>
          </w:tcPr>
          <w:p w14:paraId="0C22F0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7413421">
            <w:pPr>
              <w:jc w:val="center"/>
              <w:rPr>
                <w:rFonts w:hint="eastAsia" w:ascii="宋体" w:hAnsi="宋体" w:eastAsia="宋体" w:cs="宋体"/>
                <w:i w:val="0"/>
                <w:iCs w:val="0"/>
                <w:color w:val="auto"/>
                <w:sz w:val="18"/>
                <w:szCs w:val="18"/>
                <w:highlight w:val="none"/>
                <w:u w:val="none"/>
              </w:rPr>
            </w:pPr>
          </w:p>
        </w:tc>
      </w:tr>
      <w:tr w14:paraId="6B5686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32377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DC91C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消声器接口垫</w:t>
            </w:r>
          </w:p>
        </w:tc>
        <w:tc>
          <w:tcPr>
            <w:tcW w:w="707" w:type="dxa"/>
            <w:tcBorders>
              <w:top w:val="nil"/>
              <w:left w:val="nil"/>
              <w:bottom w:val="single" w:color="000000" w:sz="8" w:space="0"/>
              <w:right w:val="single" w:color="000000" w:sz="8" w:space="0"/>
            </w:tcBorders>
            <w:shd w:val="clear" w:color="auto" w:fill="FFFFFF"/>
            <w:noWrap/>
            <w:vAlign w:val="center"/>
          </w:tcPr>
          <w:p w14:paraId="5FD1C6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026CA5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A0412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4E6AE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861" w:type="dxa"/>
            <w:tcBorders>
              <w:top w:val="nil"/>
              <w:left w:val="nil"/>
              <w:bottom w:val="single" w:color="000000" w:sz="8" w:space="0"/>
              <w:right w:val="single" w:color="000000" w:sz="8" w:space="0"/>
            </w:tcBorders>
            <w:shd w:val="clear" w:color="auto" w:fill="auto"/>
            <w:noWrap/>
            <w:vAlign w:val="center"/>
          </w:tcPr>
          <w:p w14:paraId="006E9E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6CA2D6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9F9A15B">
            <w:pPr>
              <w:jc w:val="center"/>
              <w:rPr>
                <w:rFonts w:hint="eastAsia" w:ascii="宋体" w:hAnsi="宋体" w:eastAsia="宋体" w:cs="宋体"/>
                <w:i w:val="0"/>
                <w:iCs w:val="0"/>
                <w:color w:val="auto"/>
                <w:sz w:val="18"/>
                <w:szCs w:val="18"/>
                <w:highlight w:val="none"/>
                <w:u w:val="none"/>
              </w:rPr>
            </w:pPr>
          </w:p>
        </w:tc>
      </w:tr>
      <w:tr w14:paraId="6432EC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54904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2DD43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下视镜</w:t>
            </w:r>
          </w:p>
        </w:tc>
        <w:tc>
          <w:tcPr>
            <w:tcW w:w="707" w:type="dxa"/>
            <w:tcBorders>
              <w:top w:val="nil"/>
              <w:left w:val="nil"/>
              <w:bottom w:val="single" w:color="000000" w:sz="8" w:space="0"/>
              <w:right w:val="single" w:color="000000" w:sz="8" w:space="0"/>
            </w:tcBorders>
            <w:shd w:val="clear" w:color="auto" w:fill="FFFFFF"/>
            <w:noWrap/>
            <w:vAlign w:val="center"/>
          </w:tcPr>
          <w:p w14:paraId="711EF1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16943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7657F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0CB53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auto"/>
            <w:noWrap/>
            <w:vAlign w:val="center"/>
          </w:tcPr>
          <w:p w14:paraId="725DFE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65F194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A6CA4FD">
            <w:pPr>
              <w:jc w:val="center"/>
              <w:rPr>
                <w:rFonts w:hint="eastAsia" w:ascii="宋体" w:hAnsi="宋体" w:eastAsia="宋体" w:cs="宋体"/>
                <w:i w:val="0"/>
                <w:iCs w:val="0"/>
                <w:color w:val="auto"/>
                <w:sz w:val="18"/>
                <w:szCs w:val="18"/>
                <w:highlight w:val="none"/>
                <w:u w:val="none"/>
              </w:rPr>
            </w:pPr>
          </w:p>
        </w:tc>
      </w:tr>
      <w:tr w14:paraId="044BFB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825F3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CD480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上水管</w:t>
            </w:r>
          </w:p>
        </w:tc>
        <w:tc>
          <w:tcPr>
            <w:tcW w:w="707" w:type="dxa"/>
            <w:tcBorders>
              <w:top w:val="nil"/>
              <w:left w:val="nil"/>
              <w:bottom w:val="single" w:color="000000" w:sz="8" w:space="0"/>
              <w:right w:val="single" w:color="000000" w:sz="8" w:space="0"/>
            </w:tcBorders>
            <w:shd w:val="clear" w:color="auto" w:fill="FFFFFF"/>
            <w:noWrap/>
            <w:vAlign w:val="center"/>
          </w:tcPr>
          <w:p w14:paraId="6D9644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72CE1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1E1C02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7EC17E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682A8A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77FF26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E93C825">
            <w:pPr>
              <w:jc w:val="center"/>
              <w:rPr>
                <w:rFonts w:hint="eastAsia" w:ascii="宋体" w:hAnsi="宋体" w:eastAsia="宋体" w:cs="宋体"/>
                <w:i w:val="0"/>
                <w:iCs w:val="0"/>
                <w:color w:val="auto"/>
                <w:sz w:val="18"/>
                <w:szCs w:val="18"/>
                <w:highlight w:val="none"/>
                <w:u w:val="none"/>
              </w:rPr>
            </w:pPr>
          </w:p>
        </w:tc>
      </w:tr>
      <w:tr w14:paraId="332D30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47FBA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9D7D3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车门锁块</w:t>
            </w:r>
          </w:p>
        </w:tc>
        <w:tc>
          <w:tcPr>
            <w:tcW w:w="707" w:type="dxa"/>
            <w:tcBorders>
              <w:top w:val="nil"/>
              <w:left w:val="nil"/>
              <w:bottom w:val="single" w:color="000000" w:sz="8" w:space="0"/>
              <w:right w:val="single" w:color="000000" w:sz="8" w:space="0"/>
            </w:tcBorders>
            <w:shd w:val="clear" w:color="auto" w:fill="FFFFFF"/>
            <w:noWrap/>
            <w:vAlign w:val="center"/>
          </w:tcPr>
          <w:p w14:paraId="65D75B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7FFF9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436E3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87CA1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61" w:type="dxa"/>
            <w:tcBorders>
              <w:top w:val="nil"/>
              <w:left w:val="nil"/>
              <w:bottom w:val="single" w:color="000000" w:sz="8" w:space="0"/>
              <w:right w:val="single" w:color="000000" w:sz="8" w:space="0"/>
            </w:tcBorders>
            <w:shd w:val="clear" w:color="auto" w:fill="auto"/>
            <w:noWrap/>
            <w:vAlign w:val="center"/>
          </w:tcPr>
          <w:p w14:paraId="1DD058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3A892B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23936A4">
            <w:pPr>
              <w:jc w:val="center"/>
              <w:rPr>
                <w:rFonts w:hint="eastAsia" w:ascii="宋体" w:hAnsi="宋体" w:eastAsia="宋体" w:cs="宋体"/>
                <w:i w:val="0"/>
                <w:iCs w:val="0"/>
                <w:color w:val="auto"/>
                <w:sz w:val="18"/>
                <w:szCs w:val="18"/>
                <w:highlight w:val="none"/>
                <w:u w:val="none"/>
              </w:rPr>
            </w:pPr>
          </w:p>
        </w:tc>
      </w:tr>
      <w:tr w14:paraId="58099C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EF47D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DE860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前轮轴承 内</w:t>
            </w:r>
          </w:p>
        </w:tc>
        <w:tc>
          <w:tcPr>
            <w:tcW w:w="707" w:type="dxa"/>
            <w:tcBorders>
              <w:top w:val="nil"/>
              <w:left w:val="nil"/>
              <w:bottom w:val="single" w:color="000000" w:sz="8" w:space="0"/>
              <w:right w:val="single" w:color="000000" w:sz="8" w:space="0"/>
            </w:tcBorders>
            <w:shd w:val="clear" w:color="auto" w:fill="FFFFFF"/>
            <w:noWrap/>
            <w:vAlign w:val="center"/>
          </w:tcPr>
          <w:p w14:paraId="1CCDAA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57D20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F9CCC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B3B39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auto"/>
            <w:noWrap/>
            <w:vAlign w:val="center"/>
          </w:tcPr>
          <w:p w14:paraId="46CCBF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0B4C0B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E813499">
            <w:pPr>
              <w:jc w:val="center"/>
              <w:rPr>
                <w:rFonts w:hint="eastAsia" w:ascii="宋体" w:hAnsi="宋体" w:eastAsia="宋体" w:cs="宋体"/>
                <w:i w:val="0"/>
                <w:iCs w:val="0"/>
                <w:color w:val="auto"/>
                <w:sz w:val="18"/>
                <w:szCs w:val="18"/>
                <w:highlight w:val="none"/>
                <w:u w:val="none"/>
              </w:rPr>
            </w:pPr>
          </w:p>
        </w:tc>
      </w:tr>
      <w:tr w14:paraId="2D07CE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1DC61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EFD2D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前轮轴承 外</w:t>
            </w:r>
          </w:p>
        </w:tc>
        <w:tc>
          <w:tcPr>
            <w:tcW w:w="707" w:type="dxa"/>
            <w:tcBorders>
              <w:top w:val="nil"/>
              <w:left w:val="nil"/>
              <w:bottom w:val="single" w:color="000000" w:sz="8" w:space="0"/>
              <w:right w:val="single" w:color="000000" w:sz="8" w:space="0"/>
            </w:tcBorders>
            <w:shd w:val="clear" w:color="auto" w:fill="FFFFFF"/>
            <w:noWrap/>
            <w:vAlign w:val="center"/>
          </w:tcPr>
          <w:p w14:paraId="55ABE8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9D189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1FCDF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539D4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auto"/>
            <w:noWrap/>
            <w:vAlign w:val="center"/>
          </w:tcPr>
          <w:p w14:paraId="1013E1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5AC1AF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DD02961">
            <w:pPr>
              <w:jc w:val="center"/>
              <w:rPr>
                <w:rFonts w:hint="eastAsia" w:ascii="宋体" w:hAnsi="宋体" w:eastAsia="宋体" w:cs="宋体"/>
                <w:i w:val="0"/>
                <w:iCs w:val="0"/>
                <w:color w:val="auto"/>
                <w:sz w:val="18"/>
                <w:szCs w:val="18"/>
                <w:highlight w:val="none"/>
                <w:u w:val="none"/>
              </w:rPr>
            </w:pPr>
          </w:p>
        </w:tc>
      </w:tr>
      <w:tr w14:paraId="18090F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9A04B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D0B36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节温器</w:t>
            </w:r>
          </w:p>
        </w:tc>
        <w:tc>
          <w:tcPr>
            <w:tcW w:w="707" w:type="dxa"/>
            <w:tcBorders>
              <w:top w:val="nil"/>
              <w:left w:val="nil"/>
              <w:bottom w:val="single" w:color="000000" w:sz="8" w:space="0"/>
              <w:right w:val="single" w:color="000000" w:sz="8" w:space="0"/>
            </w:tcBorders>
            <w:shd w:val="clear" w:color="auto" w:fill="FFFFFF"/>
            <w:noWrap/>
            <w:vAlign w:val="center"/>
          </w:tcPr>
          <w:p w14:paraId="576E8D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0CA0D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C0E4F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CB933C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auto"/>
            <w:noWrap/>
            <w:vAlign w:val="center"/>
          </w:tcPr>
          <w:p w14:paraId="1B1EB3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273CC2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F1A8763">
            <w:pPr>
              <w:jc w:val="center"/>
              <w:rPr>
                <w:rFonts w:hint="eastAsia" w:ascii="宋体" w:hAnsi="宋体" w:eastAsia="宋体" w:cs="宋体"/>
                <w:i w:val="0"/>
                <w:iCs w:val="0"/>
                <w:color w:val="auto"/>
                <w:sz w:val="18"/>
                <w:szCs w:val="18"/>
                <w:highlight w:val="none"/>
                <w:u w:val="none"/>
              </w:rPr>
            </w:pPr>
          </w:p>
        </w:tc>
      </w:tr>
      <w:tr w14:paraId="746B7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2EC05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D459D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玻璃升降器</w:t>
            </w:r>
          </w:p>
        </w:tc>
        <w:tc>
          <w:tcPr>
            <w:tcW w:w="707" w:type="dxa"/>
            <w:tcBorders>
              <w:top w:val="nil"/>
              <w:left w:val="nil"/>
              <w:bottom w:val="single" w:color="000000" w:sz="8" w:space="0"/>
              <w:right w:val="single" w:color="000000" w:sz="8" w:space="0"/>
            </w:tcBorders>
            <w:shd w:val="clear" w:color="auto" w:fill="FFFFFF"/>
            <w:noWrap/>
            <w:vAlign w:val="center"/>
          </w:tcPr>
          <w:p w14:paraId="28C778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E0D18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6413D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E9415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170</w:t>
            </w:r>
          </w:p>
        </w:tc>
        <w:tc>
          <w:tcPr>
            <w:tcW w:w="861" w:type="dxa"/>
            <w:tcBorders>
              <w:top w:val="nil"/>
              <w:left w:val="nil"/>
              <w:bottom w:val="single" w:color="000000" w:sz="8" w:space="0"/>
              <w:right w:val="single" w:color="000000" w:sz="8" w:space="0"/>
            </w:tcBorders>
            <w:shd w:val="clear" w:color="auto" w:fill="auto"/>
            <w:noWrap/>
            <w:vAlign w:val="center"/>
          </w:tcPr>
          <w:p w14:paraId="5B4065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auto"/>
            <w:noWrap/>
            <w:vAlign w:val="center"/>
          </w:tcPr>
          <w:p w14:paraId="07D574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C986DAC">
            <w:pPr>
              <w:jc w:val="center"/>
              <w:rPr>
                <w:rFonts w:hint="eastAsia" w:ascii="宋体" w:hAnsi="宋体" w:eastAsia="宋体" w:cs="宋体"/>
                <w:i w:val="0"/>
                <w:iCs w:val="0"/>
                <w:color w:val="auto"/>
                <w:sz w:val="18"/>
                <w:szCs w:val="18"/>
                <w:highlight w:val="none"/>
                <w:u w:val="none"/>
              </w:rPr>
            </w:pPr>
          </w:p>
        </w:tc>
      </w:tr>
      <w:tr w14:paraId="3BD33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D1287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90D76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变速箱前油封</w:t>
            </w:r>
          </w:p>
        </w:tc>
        <w:tc>
          <w:tcPr>
            <w:tcW w:w="707" w:type="dxa"/>
            <w:tcBorders>
              <w:top w:val="nil"/>
              <w:left w:val="nil"/>
              <w:bottom w:val="single" w:color="000000" w:sz="8" w:space="0"/>
              <w:right w:val="single" w:color="000000" w:sz="8" w:space="0"/>
            </w:tcBorders>
            <w:shd w:val="clear" w:color="auto" w:fill="FFFFFF"/>
            <w:noWrap/>
            <w:vAlign w:val="center"/>
          </w:tcPr>
          <w:p w14:paraId="0184DE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A702E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1639A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380BC5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61" w:type="dxa"/>
            <w:tcBorders>
              <w:top w:val="nil"/>
              <w:left w:val="nil"/>
              <w:bottom w:val="single" w:color="000000" w:sz="8" w:space="0"/>
              <w:right w:val="single" w:color="000000" w:sz="8" w:space="0"/>
            </w:tcBorders>
            <w:shd w:val="clear" w:color="auto" w:fill="FFFFFF"/>
            <w:noWrap/>
            <w:vAlign w:val="center"/>
          </w:tcPr>
          <w:p w14:paraId="76DF80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shd w:val="clear" w:color="auto" w:fill="auto"/>
            <w:noWrap/>
            <w:vAlign w:val="center"/>
          </w:tcPr>
          <w:p w14:paraId="2336D3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F758E8D">
            <w:pPr>
              <w:jc w:val="center"/>
              <w:rPr>
                <w:rFonts w:hint="eastAsia" w:ascii="宋体" w:hAnsi="宋体" w:eastAsia="宋体" w:cs="宋体"/>
                <w:i w:val="0"/>
                <w:iCs w:val="0"/>
                <w:color w:val="auto"/>
                <w:sz w:val="18"/>
                <w:szCs w:val="18"/>
                <w:highlight w:val="none"/>
                <w:u w:val="none"/>
              </w:rPr>
            </w:pPr>
          </w:p>
        </w:tc>
      </w:tr>
      <w:tr w14:paraId="67F781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34D0F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AECB8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前钢板弹簧</w:t>
            </w:r>
          </w:p>
        </w:tc>
        <w:tc>
          <w:tcPr>
            <w:tcW w:w="707" w:type="dxa"/>
            <w:tcBorders>
              <w:top w:val="nil"/>
              <w:left w:val="nil"/>
              <w:bottom w:val="single" w:color="000000" w:sz="8" w:space="0"/>
              <w:right w:val="single" w:color="000000" w:sz="8" w:space="0"/>
            </w:tcBorders>
            <w:shd w:val="clear" w:color="auto" w:fill="FFFFFF"/>
            <w:noWrap/>
            <w:vAlign w:val="center"/>
          </w:tcPr>
          <w:p w14:paraId="05ACC5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5EF98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6CC69E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982E2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780</w:t>
            </w:r>
          </w:p>
        </w:tc>
        <w:tc>
          <w:tcPr>
            <w:tcW w:w="861" w:type="dxa"/>
            <w:tcBorders>
              <w:top w:val="nil"/>
              <w:left w:val="nil"/>
              <w:bottom w:val="single" w:color="000000" w:sz="8" w:space="0"/>
              <w:right w:val="single" w:color="000000" w:sz="8" w:space="0"/>
            </w:tcBorders>
            <w:shd w:val="clear" w:color="auto" w:fill="FFFFFF"/>
            <w:noWrap/>
            <w:vAlign w:val="center"/>
          </w:tcPr>
          <w:p w14:paraId="37BF75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FFFFFF"/>
            <w:noWrap/>
            <w:vAlign w:val="center"/>
          </w:tcPr>
          <w:p w14:paraId="4EA9F5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4D1D173">
            <w:pPr>
              <w:jc w:val="center"/>
              <w:rPr>
                <w:rFonts w:hint="eastAsia" w:ascii="宋体" w:hAnsi="宋体" w:eastAsia="宋体" w:cs="宋体"/>
                <w:i w:val="0"/>
                <w:iCs w:val="0"/>
                <w:color w:val="auto"/>
                <w:sz w:val="18"/>
                <w:szCs w:val="18"/>
                <w:highlight w:val="none"/>
                <w:u w:val="none"/>
              </w:rPr>
            </w:pPr>
          </w:p>
        </w:tc>
      </w:tr>
      <w:tr w14:paraId="1B2A7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C1E3E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9172E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后钢板弹簧（主）</w:t>
            </w:r>
          </w:p>
        </w:tc>
        <w:tc>
          <w:tcPr>
            <w:tcW w:w="707" w:type="dxa"/>
            <w:tcBorders>
              <w:top w:val="nil"/>
              <w:left w:val="nil"/>
              <w:bottom w:val="single" w:color="000000" w:sz="8" w:space="0"/>
              <w:right w:val="single" w:color="000000" w:sz="8" w:space="0"/>
            </w:tcBorders>
            <w:shd w:val="clear" w:color="auto" w:fill="FFFFFF"/>
            <w:noWrap/>
            <w:vAlign w:val="center"/>
          </w:tcPr>
          <w:p w14:paraId="339CC7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029F09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5A3128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0B4DC91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850</w:t>
            </w:r>
          </w:p>
        </w:tc>
        <w:tc>
          <w:tcPr>
            <w:tcW w:w="861" w:type="dxa"/>
            <w:tcBorders>
              <w:top w:val="nil"/>
              <w:left w:val="nil"/>
              <w:bottom w:val="single" w:color="000000" w:sz="8" w:space="0"/>
              <w:right w:val="single" w:color="000000" w:sz="8" w:space="0"/>
            </w:tcBorders>
            <w:shd w:val="clear" w:color="auto" w:fill="FFFFFF"/>
            <w:noWrap/>
            <w:vAlign w:val="center"/>
          </w:tcPr>
          <w:p w14:paraId="41A4D6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shd w:val="clear" w:color="auto" w:fill="FFFFFF"/>
            <w:noWrap/>
            <w:vAlign w:val="center"/>
          </w:tcPr>
          <w:p w14:paraId="4BF287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D2113D3">
            <w:pPr>
              <w:jc w:val="center"/>
              <w:rPr>
                <w:rFonts w:hint="eastAsia" w:ascii="宋体" w:hAnsi="宋体" w:eastAsia="宋体" w:cs="宋体"/>
                <w:i w:val="0"/>
                <w:iCs w:val="0"/>
                <w:color w:val="auto"/>
                <w:sz w:val="18"/>
                <w:szCs w:val="18"/>
                <w:highlight w:val="none"/>
                <w:u w:val="none"/>
              </w:rPr>
            </w:pPr>
          </w:p>
        </w:tc>
      </w:tr>
      <w:tr w14:paraId="6FC8E8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2E764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FCF13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后钢板弹簧（副）</w:t>
            </w:r>
          </w:p>
        </w:tc>
        <w:tc>
          <w:tcPr>
            <w:tcW w:w="707" w:type="dxa"/>
            <w:tcBorders>
              <w:top w:val="nil"/>
              <w:left w:val="nil"/>
              <w:bottom w:val="single" w:color="000000" w:sz="8" w:space="0"/>
              <w:right w:val="single" w:color="000000" w:sz="8" w:space="0"/>
            </w:tcBorders>
            <w:shd w:val="clear" w:color="auto" w:fill="FFFFFF"/>
            <w:noWrap/>
            <w:vAlign w:val="center"/>
          </w:tcPr>
          <w:p w14:paraId="7065B2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69E76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1F3D6F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61DC9AD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720</w:t>
            </w:r>
          </w:p>
        </w:tc>
        <w:tc>
          <w:tcPr>
            <w:tcW w:w="861" w:type="dxa"/>
            <w:tcBorders>
              <w:top w:val="nil"/>
              <w:left w:val="nil"/>
              <w:bottom w:val="single" w:color="000000" w:sz="8" w:space="0"/>
              <w:right w:val="single" w:color="000000" w:sz="8" w:space="0"/>
            </w:tcBorders>
            <w:shd w:val="clear" w:color="auto" w:fill="FFFFFF"/>
            <w:noWrap/>
            <w:vAlign w:val="center"/>
          </w:tcPr>
          <w:p w14:paraId="119B8E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FFFFFF"/>
            <w:noWrap/>
            <w:vAlign w:val="center"/>
          </w:tcPr>
          <w:p w14:paraId="69CC80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8F85E16">
            <w:pPr>
              <w:jc w:val="center"/>
              <w:rPr>
                <w:rFonts w:hint="eastAsia" w:ascii="宋体" w:hAnsi="宋体" w:eastAsia="宋体" w:cs="宋体"/>
                <w:i w:val="0"/>
                <w:iCs w:val="0"/>
                <w:color w:val="auto"/>
                <w:sz w:val="18"/>
                <w:szCs w:val="18"/>
                <w:highlight w:val="none"/>
                <w:u w:val="none"/>
              </w:rPr>
            </w:pPr>
          </w:p>
        </w:tc>
      </w:tr>
      <w:tr w14:paraId="548F8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C3971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66B91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前保险杠</w:t>
            </w:r>
          </w:p>
        </w:tc>
        <w:tc>
          <w:tcPr>
            <w:tcW w:w="707" w:type="dxa"/>
            <w:tcBorders>
              <w:top w:val="nil"/>
              <w:left w:val="nil"/>
              <w:bottom w:val="single" w:color="000000" w:sz="8" w:space="0"/>
              <w:right w:val="single" w:color="000000" w:sz="8" w:space="0"/>
            </w:tcBorders>
            <w:shd w:val="clear" w:color="auto" w:fill="FFFFFF"/>
            <w:noWrap/>
            <w:vAlign w:val="center"/>
          </w:tcPr>
          <w:p w14:paraId="7E4CC8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7916F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5837C6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77600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695</w:t>
            </w:r>
          </w:p>
        </w:tc>
        <w:tc>
          <w:tcPr>
            <w:tcW w:w="861" w:type="dxa"/>
            <w:tcBorders>
              <w:top w:val="nil"/>
              <w:left w:val="nil"/>
              <w:bottom w:val="single" w:color="000000" w:sz="8" w:space="0"/>
              <w:right w:val="single" w:color="000000" w:sz="8" w:space="0"/>
            </w:tcBorders>
            <w:shd w:val="clear" w:color="auto" w:fill="auto"/>
            <w:noWrap/>
            <w:vAlign w:val="center"/>
          </w:tcPr>
          <w:p w14:paraId="3F2F22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36494E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9234347">
            <w:pPr>
              <w:jc w:val="center"/>
              <w:rPr>
                <w:rFonts w:hint="eastAsia" w:ascii="宋体" w:hAnsi="宋体" w:eastAsia="宋体" w:cs="宋体"/>
                <w:i w:val="0"/>
                <w:iCs w:val="0"/>
                <w:color w:val="auto"/>
                <w:sz w:val="18"/>
                <w:szCs w:val="18"/>
                <w:highlight w:val="none"/>
                <w:u w:val="none"/>
              </w:rPr>
            </w:pPr>
          </w:p>
        </w:tc>
      </w:tr>
      <w:tr w14:paraId="3C1B54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89237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F71C5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车门内拉手</w:t>
            </w:r>
          </w:p>
        </w:tc>
        <w:tc>
          <w:tcPr>
            <w:tcW w:w="707" w:type="dxa"/>
            <w:tcBorders>
              <w:top w:val="nil"/>
              <w:left w:val="nil"/>
              <w:bottom w:val="single" w:color="000000" w:sz="8" w:space="0"/>
              <w:right w:val="single" w:color="000000" w:sz="8" w:space="0"/>
            </w:tcBorders>
            <w:shd w:val="clear" w:color="auto" w:fill="FFFFFF"/>
            <w:noWrap/>
            <w:vAlign w:val="center"/>
          </w:tcPr>
          <w:p w14:paraId="64E647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47BE6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3C151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740B2A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shd w:val="clear" w:color="auto" w:fill="auto"/>
            <w:noWrap/>
            <w:vAlign w:val="center"/>
          </w:tcPr>
          <w:p w14:paraId="189C7A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27BA4A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88E4FFF">
            <w:pPr>
              <w:jc w:val="center"/>
              <w:rPr>
                <w:rFonts w:hint="eastAsia" w:ascii="宋体" w:hAnsi="宋体" w:eastAsia="宋体" w:cs="宋体"/>
                <w:i w:val="0"/>
                <w:iCs w:val="0"/>
                <w:color w:val="auto"/>
                <w:sz w:val="18"/>
                <w:szCs w:val="18"/>
                <w:highlight w:val="none"/>
                <w:u w:val="none"/>
              </w:rPr>
            </w:pPr>
          </w:p>
        </w:tc>
      </w:tr>
      <w:tr w14:paraId="3C3AA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74973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B401C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车门外拉手</w:t>
            </w:r>
          </w:p>
        </w:tc>
        <w:tc>
          <w:tcPr>
            <w:tcW w:w="707" w:type="dxa"/>
            <w:tcBorders>
              <w:top w:val="nil"/>
              <w:left w:val="nil"/>
              <w:bottom w:val="single" w:color="000000" w:sz="8" w:space="0"/>
              <w:right w:val="single" w:color="000000" w:sz="8" w:space="0"/>
            </w:tcBorders>
            <w:shd w:val="clear" w:color="auto" w:fill="FFFFFF"/>
            <w:noWrap/>
            <w:vAlign w:val="center"/>
          </w:tcPr>
          <w:p w14:paraId="243136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9A5DA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AEC15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A8D1B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61" w:type="dxa"/>
            <w:tcBorders>
              <w:top w:val="nil"/>
              <w:left w:val="nil"/>
              <w:bottom w:val="single" w:color="000000" w:sz="8" w:space="0"/>
              <w:right w:val="single" w:color="000000" w:sz="8" w:space="0"/>
            </w:tcBorders>
            <w:shd w:val="clear" w:color="auto" w:fill="auto"/>
            <w:noWrap/>
            <w:vAlign w:val="center"/>
          </w:tcPr>
          <w:p w14:paraId="72D55B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7F9820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18DBB00">
            <w:pPr>
              <w:jc w:val="center"/>
              <w:rPr>
                <w:rFonts w:hint="eastAsia" w:ascii="宋体" w:hAnsi="宋体" w:eastAsia="宋体" w:cs="宋体"/>
                <w:i w:val="0"/>
                <w:iCs w:val="0"/>
                <w:color w:val="auto"/>
                <w:sz w:val="18"/>
                <w:szCs w:val="18"/>
                <w:highlight w:val="none"/>
                <w:u w:val="none"/>
              </w:rPr>
            </w:pPr>
          </w:p>
        </w:tc>
      </w:tr>
      <w:tr w14:paraId="4B700C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CEC08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20F12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膨胀阀</w:t>
            </w:r>
          </w:p>
        </w:tc>
        <w:tc>
          <w:tcPr>
            <w:tcW w:w="707" w:type="dxa"/>
            <w:tcBorders>
              <w:top w:val="nil"/>
              <w:left w:val="nil"/>
              <w:bottom w:val="single" w:color="000000" w:sz="8" w:space="0"/>
              <w:right w:val="single" w:color="000000" w:sz="8" w:space="0"/>
            </w:tcBorders>
            <w:shd w:val="clear" w:color="auto" w:fill="FFFFFF"/>
            <w:noWrap/>
            <w:vAlign w:val="center"/>
          </w:tcPr>
          <w:p w14:paraId="2D1FC8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C2975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420F0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135D7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auto"/>
            <w:noWrap/>
            <w:vAlign w:val="center"/>
          </w:tcPr>
          <w:p w14:paraId="05431C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67CAA1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009A9EE">
            <w:pPr>
              <w:jc w:val="center"/>
              <w:rPr>
                <w:rFonts w:hint="eastAsia" w:ascii="宋体" w:hAnsi="宋体" w:eastAsia="宋体" w:cs="宋体"/>
                <w:i w:val="0"/>
                <w:iCs w:val="0"/>
                <w:color w:val="auto"/>
                <w:sz w:val="18"/>
                <w:szCs w:val="18"/>
                <w:highlight w:val="none"/>
                <w:u w:val="none"/>
              </w:rPr>
            </w:pPr>
          </w:p>
        </w:tc>
      </w:tr>
      <w:tr w14:paraId="161E38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50FAB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C1416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蒸发箱</w:t>
            </w:r>
          </w:p>
        </w:tc>
        <w:tc>
          <w:tcPr>
            <w:tcW w:w="707" w:type="dxa"/>
            <w:tcBorders>
              <w:top w:val="nil"/>
              <w:left w:val="nil"/>
              <w:bottom w:val="single" w:color="000000" w:sz="8" w:space="0"/>
              <w:right w:val="single" w:color="000000" w:sz="8" w:space="0"/>
            </w:tcBorders>
            <w:shd w:val="clear" w:color="auto" w:fill="FFFFFF"/>
            <w:noWrap/>
            <w:vAlign w:val="center"/>
          </w:tcPr>
          <w:p w14:paraId="2B0E06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D1F77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908A4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4799874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385</w:t>
            </w:r>
          </w:p>
        </w:tc>
        <w:tc>
          <w:tcPr>
            <w:tcW w:w="861" w:type="dxa"/>
            <w:tcBorders>
              <w:top w:val="nil"/>
              <w:left w:val="nil"/>
              <w:bottom w:val="single" w:color="000000" w:sz="8" w:space="0"/>
              <w:right w:val="single" w:color="000000" w:sz="8" w:space="0"/>
            </w:tcBorders>
            <w:shd w:val="clear" w:color="auto" w:fill="auto"/>
            <w:noWrap/>
            <w:vAlign w:val="center"/>
          </w:tcPr>
          <w:p w14:paraId="21D7D5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shd w:val="clear" w:color="auto" w:fill="auto"/>
            <w:noWrap/>
            <w:vAlign w:val="center"/>
          </w:tcPr>
          <w:p w14:paraId="51ADEF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2B61EF1">
            <w:pPr>
              <w:jc w:val="center"/>
              <w:rPr>
                <w:rFonts w:hint="eastAsia" w:ascii="宋体" w:hAnsi="宋体" w:eastAsia="宋体" w:cs="宋体"/>
                <w:i w:val="0"/>
                <w:iCs w:val="0"/>
                <w:color w:val="auto"/>
                <w:sz w:val="18"/>
                <w:szCs w:val="18"/>
                <w:highlight w:val="none"/>
                <w:u w:val="none"/>
              </w:rPr>
            </w:pPr>
          </w:p>
        </w:tc>
      </w:tr>
      <w:tr w14:paraId="01F58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A9695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047F5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冷凝器</w:t>
            </w:r>
          </w:p>
        </w:tc>
        <w:tc>
          <w:tcPr>
            <w:tcW w:w="707" w:type="dxa"/>
            <w:tcBorders>
              <w:top w:val="nil"/>
              <w:left w:val="nil"/>
              <w:bottom w:val="single" w:color="000000" w:sz="8" w:space="0"/>
              <w:right w:val="single" w:color="000000" w:sz="8" w:space="0"/>
            </w:tcBorders>
            <w:shd w:val="clear" w:color="auto" w:fill="FFFFFF"/>
            <w:noWrap/>
            <w:vAlign w:val="center"/>
          </w:tcPr>
          <w:p w14:paraId="0EB24D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930C9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B80D2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FF4305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510</w:t>
            </w:r>
          </w:p>
        </w:tc>
        <w:tc>
          <w:tcPr>
            <w:tcW w:w="861" w:type="dxa"/>
            <w:tcBorders>
              <w:top w:val="nil"/>
              <w:left w:val="nil"/>
              <w:bottom w:val="single" w:color="000000" w:sz="8" w:space="0"/>
              <w:right w:val="single" w:color="000000" w:sz="8" w:space="0"/>
            </w:tcBorders>
            <w:shd w:val="clear" w:color="auto" w:fill="auto"/>
            <w:noWrap/>
            <w:vAlign w:val="center"/>
          </w:tcPr>
          <w:p w14:paraId="521745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1AC68D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38F0A32">
            <w:pPr>
              <w:jc w:val="center"/>
              <w:rPr>
                <w:rFonts w:hint="eastAsia" w:ascii="宋体" w:hAnsi="宋体" w:eastAsia="宋体" w:cs="宋体"/>
                <w:i w:val="0"/>
                <w:iCs w:val="0"/>
                <w:color w:val="auto"/>
                <w:sz w:val="18"/>
                <w:szCs w:val="18"/>
                <w:highlight w:val="none"/>
                <w:u w:val="none"/>
              </w:rPr>
            </w:pPr>
          </w:p>
        </w:tc>
      </w:tr>
      <w:tr w14:paraId="7A0A2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1158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52A6F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干燥瓶</w:t>
            </w:r>
          </w:p>
        </w:tc>
        <w:tc>
          <w:tcPr>
            <w:tcW w:w="707" w:type="dxa"/>
            <w:tcBorders>
              <w:top w:val="nil"/>
              <w:left w:val="nil"/>
              <w:bottom w:val="single" w:color="000000" w:sz="8" w:space="0"/>
              <w:right w:val="single" w:color="000000" w:sz="8" w:space="0"/>
            </w:tcBorders>
            <w:shd w:val="clear" w:color="auto" w:fill="FFFFFF"/>
            <w:noWrap/>
            <w:vAlign w:val="center"/>
          </w:tcPr>
          <w:p w14:paraId="3D1EF8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4FA06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50ED7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6B574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nil"/>
              <w:left w:val="nil"/>
              <w:bottom w:val="single" w:color="000000" w:sz="8" w:space="0"/>
              <w:right w:val="single" w:color="000000" w:sz="8" w:space="0"/>
            </w:tcBorders>
            <w:shd w:val="clear" w:color="auto" w:fill="auto"/>
            <w:noWrap/>
            <w:vAlign w:val="center"/>
          </w:tcPr>
          <w:p w14:paraId="7E36D5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shd w:val="clear" w:color="auto" w:fill="auto"/>
            <w:noWrap/>
            <w:vAlign w:val="center"/>
          </w:tcPr>
          <w:p w14:paraId="5F3DEB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FF6063C">
            <w:pPr>
              <w:jc w:val="center"/>
              <w:rPr>
                <w:rFonts w:hint="eastAsia" w:ascii="宋体" w:hAnsi="宋体" w:eastAsia="宋体" w:cs="宋体"/>
                <w:i w:val="0"/>
                <w:iCs w:val="0"/>
                <w:color w:val="auto"/>
                <w:sz w:val="18"/>
                <w:szCs w:val="18"/>
                <w:highlight w:val="none"/>
                <w:u w:val="none"/>
              </w:rPr>
            </w:pPr>
          </w:p>
        </w:tc>
      </w:tr>
      <w:tr w14:paraId="6AB827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A77FB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3072B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干燥瓶总成</w:t>
            </w:r>
          </w:p>
        </w:tc>
        <w:tc>
          <w:tcPr>
            <w:tcW w:w="707" w:type="dxa"/>
            <w:tcBorders>
              <w:top w:val="nil"/>
              <w:left w:val="nil"/>
              <w:bottom w:val="single" w:color="000000" w:sz="8" w:space="0"/>
              <w:right w:val="single" w:color="000000" w:sz="8" w:space="0"/>
            </w:tcBorders>
            <w:shd w:val="clear" w:color="auto" w:fill="FFFFFF"/>
            <w:noWrap/>
            <w:vAlign w:val="center"/>
          </w:tcPr>
          <w:p w14:paraId="100F4B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058A5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42BC0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7B7067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861" w:type="dxa"/>
            <w:tcBorders>
              <w:top w:val="nil"/>
              <w:left w:val="nil"/>
              <w:bottom w:val="single" w:color="000000" w:sz="8" w:space="0"/>
              <w:right w:val="single" w:color="000000" w:sz="8" w:space="0"/>
            </w:tcBorders>
            <w:shd w:val="clear" w:color="auto" w:fill="auto"/>
            <w:noWrap/>
            <w:vAlign w:val="center"/>
          </w:tcPr>
          <w:p w14:paraId="040D23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shd w:val="clear" w:color="auto" w:fill="auto"/>
            <w:noWrap/>
            <w:vAlign w:val="center"/>
          </w:tcPr>
          <w:p w14:paraId="5433FE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66904E7">
            <w:pPr>
              <w:jc w:val="center"/>
              <w:rPr>
                <w:rFonts w:hint="eastAsia" w:ascii="宋体" w:hAnsi="宋体" w:eastAsia="宋体" w:cs="宋体"/>
                <w:i w:val="0"/>
                <w:iCs w:val="0"/>
                <w:color w:val="auto"/>
                <w:sz w:val="18"/>
                <w:szCs w:val="18"/>
                <w:highlight w:val="none"/>
                <w:u w:val="none"/>
              </w:rPr>
            </w:pPr>
          </w:p>
        </w:tc>
      </w:tr>
      <w:tr w14:paraId="288ADD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51710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C32FE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边灯</w:t>
            </w:r>
          </w:p>
        </w:tc>
        <w:tc>
          <w:tcPr>
            <w:tcW w:w="707" w:type="dxa"/>
            <w:tcBorders>
              <w:top w:val="nil"/>
              <w:left w:val="nil"/>
              <w:bottom w:val="single" w:color="000000" w:sz="8" w:space="0"/>
              <w:right w:val="single" w:color="000000" w:sz="8" w:space="0"/>
            </w:tcBorders>
            <w:shd w:val="clear" w:color="auto" w:fill="FFFFFF"/>
            <w:noWrap/>
            <w:vAlign w:val="center"/>
          </w:tcPr>
          <w:p w14:paraId="6EBA78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4C8C9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A446C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C5335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shd w:val="clear" w:color="auto" w:fill="auto"/>
            <w:noWrap/>
            <w:vAlign w:val="center"/>
          </w:tcPr>
          <w:p w14:paraId="519B9F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685411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A7B412C">
            <w:pPr>
              <w:jc w:val="center"/>
              <w:rPr>
                <w:rFonts w:hint="eastAsia" w:ascii="宋体" w:hAnsi="宋体" w:eastAsia="宋体" w:cs="宋体"/>
                <w:i w:val="0"/>
                <w:iCs w:val="0"/>
                <w:color w:val="auto"/>
                <w:sz w:val="18"/>
                <w:szCs w:val="18"/>
                <w:highlight w:val="none"/>
                <w:u w:val="none"/>
              </w:rPr>
            </w:pPr>
          </w:p>
        </w:tc>
      </w:tr>
      <w:tr w14:paraId="39E59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22A8C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CDBDB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车灯示廓灯</w:t>
            </w:r>
          </w:p>
        </w:tc>
        <w:tc>
          <w:tcPr>
            <w:tcW w:w="707" w:type="dxa"/>
            <w:tcBorders>
              <w:top w:val="nil"/>
              <w:left w:val="nil"/>
              <w:bottom w:val="single" w:color="000000" w:sz="8" w:space="0"/>
              <w:right w:val="single" w:color="000000" w:sz="8" w:space="0"/>
            </w:tcBorders>
            <w:shd w:val="clear" w:color="auto" w:fill="FFFFFF"/>
            <w:noWrap/>
            <w:vAlign w:val="center"/>
          </w:tcPr>
          <w:p w14:paraId="49908A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D465E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76598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BB387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shd w:val="clear" w:color="auto" w:fill="auto"/>
            <w:noWrap/>
            <w:vAlign w:val="center"/>
          </w:tcPr>
          <w:p w14:paraId="1026DA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03B442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E29321C">
            <w:pPr>
              <w:jc w:val="center"/>
              <w:rPr>
                <w:rFonts w:hint="eastAsia" w:ascii="宋体" w:hAnsi="宋体" w:eastAsia="宋体" w:cs="宋体"/>
                <w:i w:val="0"/>
                <w:iCs w:val="0"/>
                <w:color w:val="auto"/>
                <w:sz w:val="18"/>
                <w:szCs w:val="18"/>
                <w:highlight w:val="none"/>
                <w:u w:val="none"/>
              </w:rPr>
            </w:pPr>
          </w:p>
        </w:tc>
      </w:tr>
      <w:tr w14:paraId="182CD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5BCEE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8B15E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一轴导管</w:t>
            </w:r>
          </w:p>
        </w:tc>
        <w:tc>
          <w:tcPr>
            <w:tcW w:w="707" w:type="dxa"/>
            <w:tcBorders>
              <w:top w:val="nil"/>
              <w:left w:val="nil"/>
              <w:bottom w:val="single" w:color="000000" w:sz="8" w:space="0"/>
              <w:right w:val="single" w:color="000000" w:sz="8" w:space="0"/>
            </w:tcBorders>
            <w:shd w:val="clear" w:color="auto" w:fill="FFFFFF"/>
            <w:noWrap/>
            <w:vAlign w:val="center"/>
          </w:tcPr>
          <w:p w14:paraId="2F6CAC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E6F43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F2EDD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71F8B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861" w:type="dxa"/>
            <w:vMerge w:val="restart"/>
            <w:tcBorders>
              <w:top w:val="nil"/>
              <w:left w:val="nil"/>
              <w:bottom w:val="single" w:color="000000" w:sz="8" w:space="0"/>
              <w:right w:val="single" w:color="000000" w:sz="8" w:space="0"/>
            </w:tcBorders>
            <w:shd w:val="clear" w:color="auto" w:fill="FFFFFF"/>
            <w:noWrap/>
            <w:vAlign w:val="center"/>
          </w:tcPr>
          <w:p w14:paraId="2144C3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490817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1DE7B404">
            <w:pPr>
              <w:jc w:val="center"/>
              <w:rPr>
                <w:rFonts w:hint="eastAsia" w:ascii="宋体" w:hAnsi="宋体" w:eastAsia="宋体" w:cs="宋体"/>
                <w:i w:val="0"/>
                <w:iCs w:val="0"/>
                <w:color w:val="auto"/>
                <w:sz w:val="18"/>
                <w:szCs w:val="18"/>
                <w:highlight w:val="none"/>
                <w:u w:val="none"/>
              </w:rPr>
            </w:pPr>
          </w:p>
        </w:tc>
      </w:tr>
      <w:tr w14:paraId="03BF2C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69A76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C932F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一轴油封</w:t>
            </w:r>
          </w:p>
        </w:tc>
        <w:tc>
          <w:tcPr>
            <w:tcW w:w="707" w:type="dxa"/>
            <w:tcBorders>
              <w:top w:val="nil"/>
              <w:left w:val="nil"/>
              <w:bottom w:val="single" w:color="000000" w:sz="8" w:space="0"/>
              <w:right w:val="single" w:color="000000" w:sz="8" w:space="0"/>
            </w:tcBorders>
            <w:shd w:val="clear" w:color="auto" w:fill="FFFFFF"/>
            <w:noWrap/>
            <w:vAlign w:val="center"/>
          </w:tcPr>
          <w:p w14:paraId="786580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1285B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07155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1D92D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74BE6602">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1F6E68F6">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4EE55B37">
            <w:pPr>
              <w:jc w:val="center"/>
              <w:rPr>
                <w:rFonts w:hint="eastAsia" w:ascii="宋体" w:hAnsi="宋体" w:eastAsia="宋体" w:cs="宋体"/>
                <w:i w:val="0"/>
                <w:iCs w:val="0"/>
                <w:color w:val="auto"/>
                <w:sz w:val="18"/>
                <w:szCs w:val="18"/>
                <w:highlight w:val="none"/>
                <w:u w:val="none"/>
              </w:rPr>
            </w:pPr>
          </w:p>
        </w:tc>
      </w:tr>
      <w:tr w14:paraId="6FAD43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01A9E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F8B96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空调压力开关</w:t>
            </w:r>
          </w:p>
        </w:tc>
        <w:tc>
          <w:tcPr>
            <w:tcW w:w="707" w:type="dxa"/>
            <w:tcBorders>
              <w:top w:val="nil"/>
              <w:left w:val="nil"/>
              <w:bottom w:val="single" w:color="000000" w:sz="8" w:space="0"/>
              <w:right w:val="single" w:color="000000" w:sz="8" w:space="0"/>
            </w:tcBorders>
            <w:shd w:val="clear" w:color="auto" w:fill="FFFFFF"/>
            <w:noWrap/>
            <w:vAlign w:val="center"/>
          </w:tcPr>
          <w:p w14:paraId="11E67A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DFF69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A209D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964C4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auto"/>
            <w:noWrap/>
            <w:vAlign w:val="center"/>
          </w:tcPr>
          <w:p w14:paraId="108AC7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12C753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C604D6F">
            <w:pPr>
              <w:jc w:val="center"/>
              <w:rPr>
                <w:rFonts w:hint="eastAsia" w:ascii="宋体" w:hAnsi="宋体" w:eastAsia="宋体" w:cs="宋体"/>
                <w:i w:val="0"/>
                <w:iCs w:val="0"/>
                <w:color w:val="auto"/>
                <w:sz w:val="18"/>
                <w:szCs w:val="18"/>
                <w:highlight w:val="none"/>
                <w:u w:val="none"/>
              </w:rPr>
            </w:pPr>
          </w:p>
        </w:tc>
      </w:tr>
      <w:tr w14:paraId="7BE22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FBAB0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7FEAD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电瓶保险丝盒总成</w:t>
            </w:r>
          </w:p>
        </w:tc>
        <w:tc>
          <w:tcPr>
            <w:tcW w:w="707" w:type="dxa"/>
            <w:tcBorders>
              <w:top w:val="nil"/>
              <w:left w:val="nil"/>
              <w:bottom w:val="single" w:color="000000" w:sz="8" w:space="0"/>
              <w:right w:val="single" w:color="000000" w:sz="8" w:space="0"/>
            </w:tcBorders>
            <w:shd w:val="clear" w:color="auto" w:fill="FFFFFF"/>
            <w:noWrap/>
            <w:vAlign w:val="center"/>
          </w:tcPr>
          <w:p w14:paraId="2BB2C1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6C788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C65BB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E1E517C">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000000" w:sz="8" w:space="0"/>
              <w:right w:val="single" w:color="000000" w:sz="8" w:space="0"/>
            </w:tcBorders>
            <w:shd w:val="clear" w:color="auto" w:fill="auto"/>
            <w:noWrap/>
            <w:vAlign w:val="center"/>
          </w:tcPr>
          <w:p w14:paraId="20CA8D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736735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082D72B">
            <w:pPr>
              <w:jc w:val="center"/>
              <w:rPr>
                <w:rFonts w:hint="eastAsia" w:ascii="宋体" w:hAnsi="宋体" w:eastAsia="宋体" w:cs="宋体"/>
                <w:i w:val="0"/>
                <w:iCs w:val="0"/>
                <w:color w:val="auto"/>
                <w:sz w:val="18"/>
                <w:szCs w:val="18"/>
                <w:highlight w:val="none"/>
                <w:u w:val="none"/>
              </w:rPr>
            </w:pPr>
          </w:p>
        </w:tc>
      </w:tr>
      <w:tr w14:paraId="7ABFE6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6C6B6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67B27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暖风水管</w:t>
            </w:r>
          </w:p>
        </w:tc>
        <w:tc>
          <w:tcPr>
            <w:tcW w:w="707" w:type="dxa"/>
            <w:tcBorders>
              <w:top w:val="nil"/>
              <w:left w:val="nil"/>
              <w:bottom w:val="single" w:color="000000" w:sz="8" w:space="0"/>
              <w:right w:val="single" w:color="000000" w:sz="8" w:space="0"/>
            </w:tcBorders>
            <w:shd w:val="clear" w:color="auto" w:fill="FFFFFF"/>
            <w:noWrap/>
            <w:vAlign w:val="center"/>
          </w:tcPr>
          <w:p w14:paraId="12F205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89BC4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1F1C24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94C2B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861" w:type="dxa"/>
            <w:tcBorders>
              <w:top w:val="nil"/>
              <w:left w:val="nil"/>
              <w:bottom w:val="single" w:color="000000" w:sz="8" w:space="0"/>
              <w:right w:val="single" w:color="000000" w:sz="8" w:space="0"/>
            </w:tcBorders>
            <w:shd w:val="clear" w:color="auto" w:fill="auto"/>
            <w:noWrap/>
            <w:vAlign w:val="center"/>
          </w:tcPr>
          <w:p w14:paraId="299745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70D51E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972A6F4">
            <w:pPr>
              <w:jc w:val="center"/>
              <w:rPr>
                <w:rFonts w:hint="eastAsia" w:ascii="宋体" w:hAnsi="宋体" w:eastAsia="宋体" w:cs="宋体"/>
                <w:i w:val="0"/>
                <w:iCs w:val="0"/>
                <w:color w:val="auto"/>
                <w:sz w:val="18"/>
                <w:szCs w:val="18"/>
                <w:highlight w:val="none"/>
                <w:u w:val="none"/>
              </w:rPr>
            </w:pPr>
          </w:p>
        </w:tc>
      </w:tr>
      <w:tr w14:paraId="51923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6E95B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9B620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电磁吸拉开关</w:t>
            </w:r>
          </w:p>
        </w:tc>
        <w:tc>
          <w:tcPr>
            <w:tcW w:w="707" w:type="dxa"/>
            <w:tcBorders>
              <w:top w:val="nil"/>
              <w:left w:val="nil"/>
              <w:bottom w:val="single" w:color="000000" w:sz="8" w:space="0"/>
              <w:right w:val="single" w:color="000000" w:sz="8" w:space="0"/>
            </w:tcBorders>
            <w:shd w:val="clear" w:color="auto" w:fill="FFFFFF"/>
            <w:noWrap/>
            <w:vAlign w:val="center"/>
          </w:tcPr>
          <w:p w14:paraId="539BB8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99990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274C0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152DF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861" w:type="dxa"/>
            <w:tcBorders>
              <w:top w:val="nil"/>
              <w:left w:val="nil"/>
              <w:bottom w:val="single" w:color="000000" w:sz="8" w:space="0"/>
              <w:right w:val="single" w:color="000000" w:sz="8" w:space="0"/>
            </w:tcBorders>
            <w:shd w:val="clear" w:color="auto" w:fill="auto"/>
            <w:noWrap/>
            <w:vAlign w:val="center"/>
          </w:tcPr>
          <w:p w14:paraId="135B91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auto"/>
            <w:noWrap/>
            <w:vAlign w:val="center"/>
          </w:tcPr>
          <w:p w14:paraId="2F3BF3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A25E3DE">
            <w:pPr>
              <w:jc w:val="center"/>
              <w:rPr>
                <w:rFonts w:hint="eastAsia" w:ascii="宋体" w:hAnsi="宋体" w:eastAsia="宋体" w:cs="宋体"/>
                <w:i w:val="0"/>
                <w:iCs w:val="0"/>
                <w:color w:val="auto"/>
                <w:sz w:val="18"/>
                <w:szCs w:val="18"/>
                <w:highlight w:val="none"/>
                <w:u w:val="none"/>
              </w:rPr>
            </w:pPr>
          </w:p>
        </w:tc>
      </w:tr>
      <w:tr w14:paraId="326355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99EEE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9A932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前制动鼓总成</w:t>
            </w:r>
          </w:p>
        </w:tc>
        <w:tc>
          <w:tcPr>
            <w:tcW w:w="707" w:type="dxa"/>
            <w:tcBorders>
              <w:top w:val="nil"/>
              <w:left w:val="nil"/>
              <w:bottom w:val="single" w:color="000000" w:sz="8" w:space="0"/>
              <w:right w:val="single" w:color="000000" w:sz="8" w:space="0"/>
            </w:tcBorders>
            <w:shd w:val="clear" w:color="auto" w:fill="FFFFFF"/>
            <w:noWrap/>
            <w:vAlign w:val="center"/>
          </w:tcPr>
          <w:p w14:paraId="2D2E34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66788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29B359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F2F49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w:t>
            </w:r>
          </w:p>
        </w:tc>
        <w:tc>
          <w:tcPr>
            <w:tcW w:w="861" w:type="dxa"/>
            <w:tcBorders>
              <w:top w:val="nil"/>
              <w:left w:val="nil"/>
              <w:bottom w:val="single" w:color="000000" w:sz="8" w:space="0"/>
              <w:right w:val="single" w:color="000000" w:sz="8" w:space="0"/>
            </w:tcBorders>
            <w:shd w:val="clear" w:color="auto" w:fill="auto"/>
            <w:noWrap/>
            <w:vAlign w:val="center"/>
          </w:tcPr>
          <w:p w14:paraId="43B5CB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12A57F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AC7BE9E">
            <w:pPr>
              <w:jc w:val="center"/>
              <w:rPr>
                <w:rFonts w:hint="eastAsia" w:ascii="宋体" w:hAnsi="宋体" w:eastAsia="宋体" w:cs="宋体"/>
                <w:i w:val="0"/>
                <w:iCs w:val="0"/>
                <w:color w:val="auto"/>
                <w:sz w:val="18"/>
                <w:szCs w:val="18"/>
                <w:highlight w:val="none"/>
                <w:u w:val="none"/>
              </w:rPr>
            </w:pPr>
          </w:p>
        </w:tc>
      </w:tr>
      <w:tr w14:paraId="310B4A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C22A5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843CA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后制动鼓总成</w:t>
            </w:r>
          </w:p>
        </w:tc>
        <w:tc>
          <w:tcPr>
            <w:tcW w:w="707" w:type="dxa"/>
            <w:tcBorders>
              <w:top w:val="nil"/>
              <w:left w:val="nil"/>
              <w:bottom w:val="single" w:color="000000" w:sz="8" w:space="0"/>
              <w:right w:val="single" w:color="000000" w:sz="8" w:space="0"/>
            </w:tcBorders>
            <w:shd w:val="clear" w:color="auto" w:fill="FFFFFF"/>
            <w:noWrap/>
            <w:vAlign w:val="center"/>
          </w:tcPr>
          <w:p w14:paraId="6CEA6E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F010E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2C80AA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2A0B3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w:t>
            </w:r>
          </w:p>
        </w:tc>
        <w:tc>
          <w:tcPr>
            <w:tcW w:w="861" w:type="dxa"/>
            <w:tcBorders>
              <w:top w:val="nil"/>
              <w:left w:val="nil"/>
              <w:bottom w:val="single" w:color="000000" w:sz="8" w:space="0"/>
              <w:right w:val="single" w:color="000000" w:sz="8" w:space="0"/>
            </w:tcBorders>
            <w:shd w:val="clear" w:color="auto" w:fill="auto"/>
            <w:noWrap/>
            <w:vAlign w:val="center"/>
          </w:tcPr>
          <w:p w14:paraId="720D66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561A8A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0F6DA9D">
            <w:pPr>
              <w:jc w:val="center"/>
              <w:rPr>
                <w:rFonts w:hint="eastAsia" w:ascii="宋体" w:hAnsi="宋体" w:eastAsia="宋体" w:cs="宋体"/>
                <w:i w:val="0"/>
                <w:iCs w:val="0"/>
                <w:color w:val="auto"/>
                <w:sz w:val="18"/>
                <w:szCs w:val="18"/>
                <w:highlight w:val="none"/>
                <w:u w:val="none"/>
              </w:rPr>
            </w:pPr>
          </w:p>
        </w:tc>
      </w:tr>
      <w:tr w14:paraId="73406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AEDB3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99D3C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座椅</w:t>
            </w:r>
          </w:p>
        </w:tc>
        <w:tc>
          <w:tcPr>
            <w:tcW w:w="707" w:type="dxa"/>
            <w:tcBorders>
              <w:top w:val="nil"/>
              <w:left w:val="nil"/>
              <w:bottom w:val="single" w:color="000000" w:sz="8" w:space="0"/>
              <w:right w:val="single" w:color="000000" w:sz="8" w:space="0"/>
            </w:tcBorders>
            <w:shd w:val="clear" w:color="auto" w:fill="FFFFFF"/>
            <w:noWrap/>
            <w:vAlign w:val="center"/>
          </w:tcPr>
          <w:p w14:paraId="79D59A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37CBD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6DC102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16BC94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w:t>
            </w:r>
          </w:p>
        </w:tc>
        <w:tc>
          <w:tcPr>
            <w:tcW w:w="861" w:type="dxa"/>
            <w:tcBorders>
              <w:top w:val="nil"/>
              <w:left w:val="nil"/>
              <w:bottom w:val="single" w:color="000000" w:sz="8" w:space="0"/>
              <w:right w:val="single" w:color="000000" w:sz="8" w:space="0"/>
            </w:tcBorders>
            <w:shd w:val="clear" w:color="auto" w:fill="auto"/>
            <w:noWrap/>
            <w:vAlign w:val="center"/>
          </w:tcPr>
          <w:p w14:paraId="6B5C87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auto"/>
            <w:noWrap/>
            <w:vAlign w:val="center"/>
          </w:tcPr>
          <w:p w14:paraId="0368BB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DCCAC79">
            <w:pPr>
              <w:jc w:val="center"/>
              <w:rPr>
                <w:rFonts w:hint="eastAsia" w:ascii="宋体" w:hAnsi="宋体" w:eastAsia="宋体" w:cs="宋体"/>
                <w:i w:val="0"/>
                <w:iCs w:val="0"/>
                <w:color w:val="auto"/>
                <w:sz w:val="18"/>
                <w:szCs w:val="18"/>
                <w:highlight w:val="none"/>
                <w:u w:val="none"/>
              </w:rPr>
            </w:pPr>
          </w:p>
        </w:tc>
      </w:tr>
      <w:tr w14:paraId="00A54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2ED28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859E5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曲轴后油封</w:t>
            </w:r>
          </w:p>
        </w:tc>
        <w:tc>
          <w:tcPr>
            <w:tcW w:w="707" w:type="dxa"/>
            <w:tcBorders>
              <w:top w:val="nil"/>
              <w:left w:val="nil"/>
              <w:bottom w:val="single" w:color="000000" w:sz="8" w:space="0"/>
              <w:right w:val="single" w:color="000000" w:sz="8" w:space="0"/>
            </w:tcBorders>
            <w:shd w:val="clear" w:color="auto" w:fill="FFFFFF"/>
            <w:noWrap/>
            <w:vAlign w:val="center"/>
          </w:tcPr>
          <w:p w14:paraId="6B77C3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BE68C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00335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928F8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FFFFFF"/>
            <w:noWrap/>
            <w:vAlign w:val="center"/>
          </w:tcPr>
          <w:p w14:paraId="77CB34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shd w:val="clear" w:color="auto" w:fill="auto"/>
            <w:noWrap/>
            <w:vAlign w:val="center"/>
          </w:tcPr>
          <w:p w14:paraId="630D92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D1C496C">
            <w:pPr>
              <w:jc w:val="center"/>
              <w:rPr>
                <w:rFonts w:hint="eastAsia" w:ascii="宋体" w:hAnsi="宋体" w:eastAsia="宋体" w:cs="宋体"/>
                <w:i w:val="0"/>
                <w:iCs w:val="0"/>
                <w:color w:val="auto"/>
                <w:sz w:val="18"/>
                <w:szCs w:val="18"/>
                <w:highlight w:val="none"/>
                <w:u w:val="none"/>
              </w:rPr>
            </w:pPr>
          </w:p>
        </w:tc>
      </w:tr>
      <w:tr w14:paraId="4E1153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D1E25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5C75D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曲轴前油封</w:t>
            </w:r>
          </w:p>
        </w:tc>
        <w:tc>
          <w:tcPr>
            <w:tcW w:w="707" w:type="dxa"/>
            <w:tcBorders>
              <w:top w:val="nil"/>
              <w:left w:val="nil"/>
              <w:bottom w:val="single" w:color="000000" w:sz="8" w:space="0"/>
              <w:right w:val="single" w:color="000000" w:sz="8" w:space="0"/>
            </w:tcBorders>
            <w:shd w:val="clear" w:color="auto" w:fill="FFFFFF"/>
            <w:noWrap/>
            <w:vAlign w:val="center"/>
          </w:tcPr>
          <w:p w14:paraId="300CE6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9CC7F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8E9B0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21EB76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FFFFFF"/>
            <w:noWrap/>
            <w:vAlign w:val="center"/>
          </w:tcPr>
          <w:p w14:paraId="3BC49D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shd w:val="clear" w:color="auto" w:fill="auto"/>
            <w:noWrap/>
            <w:vAlign w:val="center"/>
          </w:tcPr>
          <w:p w14:paraId="55FE69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F173299">
            <w:pPr>
              <w:jc w:val="center"/>
              <w:rPr>
                <w:rFonts w:hint="eastAsia" w:ascii="宋体" w:hAnsi="宋体" w:eastAsia="宋体" w:cs="宋体"/>
                <w:i w:val="0"/>
                <w:iCs w:val="0"/>
                <w:color w:val="auto"/>
                <w:sz w:val="18"/>
                <w:szCs w:val="18"/>
                <w:highlight w:val="none"/>
                <w:u w:val="none"/>
              </w:rPr>
            </w:pPr>
          </w:p>
        </w:tc>
      </w:tr>
      <w:tr w14:paraId="28C6D5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5A1A6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2E0C7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发动机大修包</w:t>
            </w:r>
          </w:p>
        </w:tc>
        <w:tc>
          <w:tcPr>
            <w:tcW w:w="707" w:type="dxa"/>
            <w:tcBorders>
              <w:top w:val="nil"/>
              <w:left w:val="nil"/>
              <w:bottom w:val="single" w:color="000000" w:sz="8" w:space="0"/>
              <w:right w:val="single" w:color="000000" w:sz="8" w:space="0"/>
            </w:tcBorders>
            <w:shd w:val="clear" w:color="auto" w:fill="FFFFFF"/>
            <w:noWrap/>
            <w:vAlign w:val="center"/>
          </w:tcPr>
          <w:p w14:paraId="704CF3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B620B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821" w:type="dxa"/>
            <w:tcBorders>
              <w:top w:val="nil"/>
              <w:left w:val="nil"/>
              <w:bottom w:val="single" w:color="000000" w:sz="8" w:space="0"/>
              <w:right w:val="nil"/>
            </w:tcBorders>
            <w:shd w:val="clear" w:color="auto" w:fill="FFFFFF"/>
            <w:noWrap/>
            <w:vAlign w:val="center"/>
          </w:tcPr>
          <w:p w14:paraId="43B9B0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6EE58A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545</w:t>
            </w:r>
          </w:p>
        </w:tc>
        <w:tc>
          <w:tcPr>
            <w:tcW w:w="861" w:type="dxa"/>
            <w:tcBorders>
              <w:top w:val="nil"/>
              <w:left w:val="nil"/>
              <w:bottom w:val="single" w:color="000000" w:sz="8" w:space="0"/>
              <w:right w:val="single" w:color="000000" w:sz="8" w:space="0"/>
            </w:tcBorders>
            <w:shd w:val="clear" w:color="auto" w:fill="FFFFFF"/>
            <w:noWrap/>
            <w:vAlign w:val="center"/>
          </w:tcPr>
          <w:p w14:paraId="06758D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shd w:val="clear" w:color="auto" w:fill="auto"/>
            <w:noWrap/>
            <w:vAlign w:val="center"/>
          </w:tcPr>
          <w:p w14:paraId="06F89E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1803126">
            <w:pPr>
              <w:jc w:val="center"/>
              <w:rPr>
                <w:rFonts w:hint="eastAsia" w:ascii="宋体" w:hAnsi="宋体" w:eastAsia="宋体" w:cs="宋体"/>
                <w:i w:val="0"/>
                <w:iCs w:val="0"/>
                <w:color w:val="auto"/>
                <w:sz w:val="18"/>
                <w:szCs w:val="18"/>
                <w:highlight w:val="none"/>
                <w:u w:val="none"/>
              </w:rPr>
            </w:pPr>
          </w:p>
        </w:tc>
      </w:tr>
      <w:tr w14:paraId="745205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AF9A1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74452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气门室盖垫</w:t>
            </w:r>
          </w:p>
        </w:tc>
        <w:tc>
          <w:tcPr>
            <w:tcW w:w="707" w:type="dxa"/>
            <w:tcBorders>
              <w:top w:val="nil"/>
              <w:left w:val="nil"/>
              <w:bottom w:val="single" w:color="000000" w:sz="8" w:space="0"/>
              <w:right w:val="single" w:color="000000" w:sz="8" w:space="0"/>
            </w:tcBorders>
            <w:shd w:val="clear" w:color="auto" w:fill="FFFFFF"/>
            <w:noWrap/>
            <w:vAlign w:val="center"/>
          </w:tcPr>
          <w:p w14:paraId="685EBA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7C653C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张</w:t>
            </w:r>
          </w:p>
        </w:tc>
        <w:tc>
          <w:tcPr>
            <w:tcW w:w="821" w:type="dxa"/>
            <w:tcBorders>
              <w:top w:val="nil"/>
              <w:left w:val="nil"/>
              <w:bottom w:val="single" w:color="000000" w:sz="8" w:space="0"/>
              <w:right w:val="nil"/>
            </w:tcBorders>
            <w:shd w:val="clear" w:color="auto" w:fill="FFFFFF"/>
            <w:noWrap/>
            <w:vAlign w:val="center"/>
          </w:tcPr>
          <w:p w14:paraId="40CF71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702FB0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auto"/>
            <w:noWrap/>
            <w:vAlign w:val="center"/>
          </w:tcPr>
          <w:p w14:paraId="280807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12D9F1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F61C96B">
            <w:pPr>
              <w:jc w:val="center"/>
              <w:rPr>
                <w:rFonts w:hint="eastAsia" w:ascii="宋体" w:hAnsi="宋体" w:eastAsia="宋体" w:cs="宋体"/>
                <w:i w:val="0"/>
                <w:iCs w:val="0"/>
                <w:color w:val="auto"/>
                <w:sz w:val="18"/>
                <w:szCs w:val="18"/>
                <w:highlight w:val="none"/>
                <w:u w:val="none"/>
              </w:rPr>
            </w:pPr>
          </w:p>
        </w:tc>
      </w:tr>
      <w:tr w14:paraId="1BE0A9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3F33F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D761A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方向机总成</w:t>
            </w:r>
          </w:p>
        </w:tc>
        <w:tc>
          <w:tcPr>
            <w:tcW w:w="707" w:type="dxa"/>
            <w:tcBorders>
              <w:top w:val="nil"/>
              <w:left w:val="nil"/>
              <w:bottom w:val="single" w:color="000000" w:sz="8" w:space="0"/>
              <w:right w:val="single" w:color="000000" w:sz="8" w:space="0"/>
            </w:tcBorders>
            <w:shd w:val="clear" w:color="auto" w:fill="FFFFFF"/>
            <w:noWrap/>
            <w:vAlign w:val="center"/>
          </w:tcPr>
          <w:p w14:paraId="70BB26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3D8B0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nil"/>
            </w:tcBorders>
            <w:shd w:val="clear" w:color="auto" w:fill="FFFFFF"/>
            <w:noWrap/>
            <w:vAlign w:val="center"/>
          </w:tcPr>
          <w:p w14:paraId="231766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0F9097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1030</w:t>
            </w:r>
          </w:p>
        </w:tc>
        <w:tc>
          <w:tcPr>
            <w:tcW w:w="861" w:type="dxa"/>
            <w:tcBorders>
              <w:top w:val="nil"/>
              <w:left w:val="nil"/>
              <w:bottom w:val="single" w:color="000000" w:sz="8" w:space="0"/>
              <w:right w:val="single" w:color="000000" w:sz="8" w:space="0"/>
            </w:tcBorders>
            <w:shd w:val="clear" w:color="auto" w:fill="auto"/>
            <w:noWrap/>
            <w:vAlign w:val="center"/>
          </w:tcPr>
          <w:p w14:paraId="31E7C6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shd w:val="clear" w:color="auto" w:fill="auto"/>
            <w:noWrap/>
            <w:vAlign w:val="center"/>
          </w:tcPr>
          <w:p w14:paraId="58BC8A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973B235">
            <w:pPr>
              <w:jc w:val="center"/>
              <w:rPr>
                <w:rFonts w:hint="eastAsia" w:ascii="宋体" w:hAnsi="宋体" w:eastAsia="宋体" w:cs="宋体"/>
                <w:i w:val="0"/>
                <w:iCs w:val="0"/>
                <w:color w:val="auto"/>
                <w:sz w:val="18"/>
                <w:szCs w:val="18"/>
                <w:highlight w:val="none"/>
                <w:u w:val="none"/>
              </w:rPr>
            </w:pPr>
          </w:p>
        </w:tc>
      </w:tr>
      <w:tr w14:paraId="7C614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B42FB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BFB9D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方向助力泵</w:t>
            </w:r>
          </w:p>
        </w:tc>
        <w:tc>
          <w:tcPr>
            <w:tcW w:w="707" w:type="dxa"/>
            <w:tcBorders>
              <w:top w:val="nil"/>
              <w:left w:val="nil"/>
              <w:bottom w:val="single" w:color="000000" w:sz="8" w:space="0"/>
              <w:right w:val="single" w:color="000000" w:sz="8" w:space="0"/>
            </w:tcBorders>
            <w:shd w:val="clear" w:color="auto" w:fill="FFFFFF"/>
            <w:noWrap/>
            <w:vAlign w:val="center"/>
          </w:tcPr>
          <w:p w14:paraId="4A13D2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8CC0F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nil"/>
            </w:tcBorders>
            <w:shd w:val="clear" w:color="auto" w:fill="FFFFFF"/>
            <w:noWrap/>
            <w:vAlign w:val="center"/>
          </w:tcPr>
          <w:p w14:paraId="43F3F5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2DDBE1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861" w:type="dxa"/>
            <w:tcBorders>
              <w:top w:val="nil"/>
              <w:left w:val="nil"/>
              <w:bottom w:val="single" w:color="000000" w:sz="8" w:space="0"/>
              <w:right w:val="single" w:color="000000" w:sz="8" w:space="0"/>
            </w:tcBorders>
            <w:shd w:val="clear" w:color="auto" w:fill="auto"/>
            <w:noWrap/>
            <w:vAlign w:val="center"/>
          </w:tcPr>
          <w:p w14:paraId="13301E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1C92C2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A234BA9">
            <w:pPr>
              <w:jc w:val="center"/>
              <w:rPr>
                <w:rFonts w:hint="eastAsia" w:ascii="宋体" w:hAnsi="宋体" w:eastAsia="宋体" w:cs="宋体"/>
                <w:i w:val="0"/>
                <w:iCs w:val="0"/>
                <w:color w:val="auto"/>
                <w:sz w:val="18"/>
                <w:szCs w:val="18"/>
                <w:highlight w:val="none"/>
                <w:u w:val="none"/>
              </w:rPr>
            </w:pPr>
          </w:p>
        </w:tc>
      </w:tr>
      <w:tr w14:paraId="1C1C17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8ED47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555D6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膨胀水箱</w:t>
            </w:r>
          </w:p>
        </w:tc>
        <w:tc>
          <w:tcPr>
            <w:tcW w:w="707" w:type="dxa"/>
            <w:tcBorders>
              <w:top w:val="nil"/>
              <w:left w:val="nil"/>
              <w:bottom w:val="single" w:color="000000" w:sz="8" w:space="0"/>
              <w:right w:val="single" w:color="000000" w:sz="8" w:space="0"/>
            </w:tcBorders>
            <w:shd w:val="clear" w:color="auto" w:fill="FFFFFF"/>
            <w:noWrap/>
            <w:vAlign w:val="center"/>
          </w:tcPr>
          <w:p w14:paraId="201300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5B8C91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A597C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791045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861" w:type="dxa"/>
            <w:tcBorders>
              <w:top w:val="nil"/>
              <w:left w:val="nil"/>
              <w:bottom w:val="single" w:color="000000" w:sz="8" w:space="0"/>
              <w:right w:val="single" w:color="000000" w:sz="8" w:space="0"/>
            </w:tcBorders>
            <w:shd w:val="clear" w:color="auto" w:fill="auto"/>
            <w:noWrap/>
            <w:vAlign w:val="center"/>
          </w:tcPr>
          <w:p w14:paraId="53566C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41970C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CDE5E22">
            <w:pPr>
              <w:jc w:val="center"/>
              <w:rPr>
                <w:rFonts w:hint="eastAsia" w:ascii="宋体" w:hAnsi="宋体" w:eastAsia="宋体" w:cs="宋体"/>
                <w:i w:val="0"/>
                <w:iCs w:val="0"/>
                <w:color w:val="auto"/>
                <w:sz w:val="18"/>
                <w:szCs w:val="18"/>
                <w:highlight w:val="none"/>
                <w:u w:val="none"/>
              </w:rPr>
            </w:pPr>
          </w:p>
        </w:tc>
      </w:tr>
      <w:tr w14:paraId="0C4A6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BC224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4B4FC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鼓风机</w:t>
            </w:r>
          </w:p>
        </w:tc>
        <w:tc>
          <w:tcPr>
            <w:tcW w:w="707" w:type="dxa"/>
            <w:tcBorders>
              <w:top w:val="nil"/>
              <w:left w:val="nil"/>
              <w:bottom w:val="single" w:color="000000" w:sz="8" w:space="0"/>
              <w:right w:val="single" w:color="000000" w:sz="8" w:space="0"/>
            </w:tcBorders>
            <w:shd w:val="clear" w:color="auto" w:fill="FFFFFF"/>
            <w:noWrap/>
            <w:vAlign w:val="center"/>
          </w:tcPr>
          <w:p w14:paraId="6FD887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880A1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nil"/>
            </w:tcBorders>
            <w:shd w:val="clear" w:color="auto" w:fill="FFFFFF"/>
            <w:noWrap/>
            <w:vAlign w:val="center"/>
          </w:tcPr>
          <w:p w14:paraId="553E50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2A05AF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290</w:t>
            </w:r>
          </w:p>
        </w:tc>
        <w:tc>
          <w:tcPr>
            <w:tcW w:w="861" w:type="dxa"/>
            <w:tcBorders>
              <w:top w:val="nil"/>
              <w:left w:val="nil"/>
              <w:bottom w:val="single" w:color="000000" w:sz="8" w:space="0"/>
              <w:right w:val="single" w:color="000000" w:sz="8" w:space="0"/>
            </w:tcBorders>
            <w:shd w:val="clear" w:color="auto" w:fill="auto"/>
            <w:noWrap/>
            <w:vAlign w:val="center"/>
          </w:tcPr>
          <w:p w14:paraId="37EC54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1BD941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C37B4AC">
            <w:pPr>
              <w:jc w:val="center"/>
              <w:rPr>
                <w:rFonts w:hint="eastAsia" w:ascii="宋体" w:hAnsi="宋体" w:eastAsia="宋体" w:cs="宋体"/>
                <w:i w:val="0"/>
                <w:iCs w:val="0"/>
                <w:color w:val="auto"/>
                <w:sz w:val="18"/>
                <w:szCs w:val="18"/>
                <w:highlight w:val="none"/>
                <w:u w:val="none"/>
              </w:rPr>
            </w:pPr>
          </w:p>
        </w:tc>
      </w:tr>
      <w:tr w14:paraId="464401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5E89D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6DFE0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后轮内轴承</w:t>
            </w:r>
          </w:p>
        </w:tc>
        <w:tc>
          <w:tcPr>
            <w:tcW w:w="707" w:type="dxa"/>
            <w:tcBorders>
              <w:top w:val="nil"/>
              <w:left w:val="nil"/>
              <w:bottom w:val="single" w:color="000000" w:sz="8" w:space="0"/>
              <w:right w:val="single" w:color="000000" w:sz="8" w:space="0"/>
            </w:tcBorders>
            <w:shd w:val="clear" w:color="auto" w:fill="FFFFFF"/>
            <w:noWrap/>
            <w:vAlign w:val="center"/>
          </w:tcPr>
          <w:p w14:paraId="7F65DF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24333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55704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E4873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auto"/>
            <w:noWrap/>
            <w:vAlign w:val="center"/>
          </w:tcPr>
          <w:p w14:paraId="759A60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6F007C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04EA7DA">
            <w:pPr>
              <w:jc w:val="center"/>
              <w:rPr>
                <w:rFonts w:hint="eastAsia" w:ascii="宋体" w:hAnsi="宋体" w:eastAsia="宋体" w:cs="宋体"/>
                <w:i w:val="0"/>
                <w:iCs w:val="0"/>
                <w:color w:val="auto"/>
                <w:sz w:val="18"/>
                <w:szCs w:val="18"/>
                <w:highlight w:val="none"/>
                <w:u w:val="none"/>
              </w:rPr>
            </w:pPr>
          </w:p>
        </w:tc>
      </w:tr>
      <w:tr w14:paraId="7CA03D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FD9F0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13F81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后轮外轴承</w:t>
            </w:r>
          </w:p>
        </w:tc>
        <w:tc>
          <w:tcPr>
            <w:tcW w:w="707" w:type="dxa"/>
            <w:tcBorders>
              <w:top w:val="nil"/>
              <w:left w:val="nil"/>
              <w:bottom w:val="single" w:color="000000" w:sz="8" w:space="0"/>
              <w:right w:val="single" w:color="000000" w:sz="8" w:space="0"/>
            </w:tcBorders>
            <w:shd w:val="clear" w:color="auto" w:fill="FFFFFF"/>
            <w:noWrap/>
            <w:vAlign w:val="center"/>
          </w:tcPr>
          <w:p w14:paraId="74948D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8E1E3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57197C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BDF3E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auto"/>
            <w:noWrap/>
            <w:vAlign w:val="center"/>
          </w:tcPr>
          <w:p w14:paraId="3AB4EC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6D83EF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A4842A6">
            <w:pPr>
              <w:jc w:val="center"/>
              <w:rPr>
                <w:rFonts w:hint="eastAsia" w:ascii="宋体" w:hAnsi="宋体" w:eastAsia="宋体" w:cs="宋体"/>
                <w:i w:val="0"/>
                <w:iCs w:val="0"/>
                <w:color w:val="auto"/>
                <w:sz w:val="18"/>
                <w:szCs w:val="18"/>
                <w:highlight w:val="none"/>
                <w:u w:val="none"/>
              </w:rPr>
            </w:pPr>
          </w:p>
        </w:tc>
      </w:tr>
      <w:tr w14:paraId="1F2C8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5553D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F3FF7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空滤外壳</w:t>
            </w:r>
          </w:p>
        </w:tc>
        <w:tc>
          <w:tcPr>
            <w:tcW w:w="707" w:type="dxa"/>
            <w:tcBorders>
              <w:top w:val="nil"/>
              <w:left w:val="nil"/>
              <w:bottom w:val="single" w:color="000000" w:sz="8" w:space="0"/>
              <w:right w:val="single" w:color="000000" w:sz="8" w:space="0"/>
            </w:tcBorders>
            <w:shd w:val="clear" w:color="auto" w:fill="FFFFFF"/>
            <w:noWrap/>
            <w:vAlign w:val="center"/>
          </w:tcPr>
          <w:p w14:paraId="4E0FE4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0448E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C40A2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6E70463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300</w:t>
            </w:r>
          </w:p>
        </w:tc>
        <w:tc>
          <w:tcPr>
            <w:tcW w:w="861" w:type="dxa"/>
            <w:tcBorders>
              <w:top w:val="nil"/>
              <w:left w:val="nil"/>
              <w:bottom w:val="single" w:color="000000" w:sz="8" w:space="0"/>
              <w:right w:val="single" w:color="000000" w:sz="8" w:space="0"/>
            </w:tcBorders>
            <w:shd w:val="clear" w:color="auto" w:fill="auto"/>
            <w:noWrap/>
            <w:vAlign w:val="center"/>
          </w:tcPr>
          <w:p w14:paraId="37027B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1858A3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9AE6009">
            <w:pPr>
              <w:jc w:val="center"/>
              <w:rPr>
                <w:rFonts w:hint="eastAsia" w:ascii="宋体" w:hAnsi="宋体" w:eastAsia="宋体" w:cs="宋体"/>
                <w:i w:val="0"/>
                <w:iCs w:val="0"/>
                <w:color w:val="auto"/>
                <w:sz w:val="18"/>
                <w:szCs w:val="18"/>
                <w:highlight w:val="none"/>
                <w:u w:val="none"/>
              </w:rPr>
            </w:pPr>
          </w:p>
        </w:tc>
      </w:tr>
      <w:tr w14:paraId="7E55E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E0691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F7930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油门踏板</w:t>
            </w:r>
          </w:p>
        </w:tc>
        <w:tc>
          <w:tcPr>
            <w:tcW w:w="707" w:type="dxa"/>
            <w:tcBorders>
              <w:top w:val="nil"/>
              <w:left w:val="nil"/>
              <w:bottom w:val="single" w:color="000000" w:sz="8" w:space="0"/>
              <w:right w:val="single" w:color="000000" w:sz="8" w:space="0"/>
            </w:tcBorders>
            <w:shd w:val="clear" w:color="auto" w:fill="FFFFFF"/>
            <w:noWrap/>
            <w:vAlign w:val="center"/>
          </w:tcPr>
          <w:p w14:paraId="572C78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40458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26066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51E9C8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861" w:type="dxa"/>
            <w:tcBorders>
              <w:top w:val="nil"/>
              <w:left w:val="nil"/>
              <w:bottom w:val="single" w:color="000000" w:sz="8" w:space="0"/>
              <w:right w:val="single" w:color="000000" w:sz="8" w:space="0"/>
            </w:tcBorders>
            <w:noWrap/>
            <w:vAlign w:val="center"/>
          </w:tcPr>
          <w:p w14:paraId="1834B0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noWrap/>
            <w:vAlign w:val="center"/>
          </w:tcPr>
          <w:p w14:paraId="747254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C4C1C1A">
            <w:pPr>
              <w:jc w:val="center"/>
              <w:rPr>
                <w:rFonts w:hint="eastAsia" w:ascii="宋体" w:hAnsi="宋体" w:eastAsia="宋体" w:cs="宋体"/>
                <w:i w:val="0"/>
                <w:iCs w:val="0"/>
                <w:color w:val="auto"/>
                <w:sz w:val="18"/>
                <w:szCs w:val="18"/>
                <w:highlight w:val="none"/>
                <w:u w:val="none"/>
              </w:rPr>
            </w:pPr>
          </w:p>
        </w:tc>
      </w:tr>
      <w:tr w14:paraId="164F90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AEDFB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4E542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油嘴（修）</w:t>
            </w:r>
          </w:p>
        </w:tc>
        <w:tc>
          <w:tcPr>
            <w:tcW w:w="707" w:type="dxa"/>
            <w:tcBorders>
              <w:top w:val="nil"/>
              <w:left w:val="nil"/>
              <w:bottom w:val="single" w:color="000000" w:sz="8" w:space="0"/>
              <w:right w:val="single" w:color="000000" w:sz="8" w:space="0"/>
            </w:tcBorders>
            <w:shd w:val="clear" w:color="auto" w:fill="FFFFFF"/>
            <w:noWrap/>
            <w:vAlign w:val="center"/>
          </w:tcPr>
          <w:p w14:paraId="2F2942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3852A7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98A91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FFFFFF"/>
            <w:noWrap/>
            <w:vAlign w:val="center"/>
          </w:tcPr>
          <w:p w14:paraId="0FA3A1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550</w:t>
            </w:r>
          </w:p>
        </w:tc>
        <w:tc>
          <w:tcPr>
            <w:tcW w:w="861" w:type="dxa"/>
            <w:tcBorders>
              <w:top w:val="nil"/>
              <w:left w:val="nil"/>
              <w:bottom w:val="single" w:color="000000" w:sz="8" w:space="0"/>
              <w:right w:val="single" w:color="000000" w:sz="8" w:space="0"/>
            </w:tcBorders>
            <w:shd w:val="clear" w:color="auto" w:fill="FFFFFF"/>
            <w:noWrap/>
            <w:vAlign w:val="center"/>
          </w:tcPr>
          <w:p w14:paraId="6FF26B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auto"/>
            <w:noWrap/>
            <w:vAlign w:val="center"/>
          </w:tcPr>
          <w:p w14:paraId="7BBDEA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1059843">
            <w:pPr>
              <w:jc w:val="center"/>
              <w:rPr>
                <w:rFonts w:hint="eastAsia" w:ascii="宋体" w:hAnsi="宋体" w:eastAsia="宋体" w:cs="宋体"/>
                <w:i w:val="0"/>
                <w:iCs w:val="0"/>
                <w:color w:val="auto"/>
                <w:sz w:val="18"/>
                <w:szCs w:val="18"/>
                <w:highlight w:val="none"/>
                <w:u w:val="none"/>
              </w:rPr>
            </w:pPr>
          </w:p>
        </w:tc>
      </w:tr>
      <w:tr w14:paraId="703C97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DE567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AF80F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主机水箱</w:t>
            </w:r>
          </w:p>
        </w:tc>
        <w:tc>
          <w:tcPr>
            <w:tcW w:w="707" w:type="dxa"/>
            <w:tcBorders>
              <w:top w:val="nil"/>
              <w:left w:val="nil"/>
              <w:bottom w:val="single" w:color="000000" w:sz="8" w:space="0"/>
              <w:right w:val="single" w:color="000000" w:sz="8" w:space="0"/>
            </w:tcBorders>
            <w:shd w:val="clear" w:color="auto" w:fill="FFFFFF"/>
            <w:noWrap/>
            <w:vAlign w:val="center"/>
          </w:tcPr>
          <w:p w14:paraId="74A932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A965A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32319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2622E6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980</w:t>
            </w:r>
          </w:p>
        </w:tc>
        <w:tc>
          <w:tcPr>
            <w:tcW w:w="861" w:type="dxa"/>
            <w:tcBorders>
              <w:top w:val="nil"/>
              <w:left w:val="nil"/>
              <w:bottom w:val="single" w:color="000000" w:sz="8" w:space="0"/>
              <w:right w:val="single" w:color="000000" w:sz="8" w:space="0"/>
            </w:tcBorders>
            <w:noWrap/>
            <w:vAlign w:val="center"/>
          </w:tcPr>
          <w:p w14:paraId="1EC658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E2BF6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F49A5AC">
            <w:pPr>
              <w:jc w:val="center"/>
              <w:rPr>
                <w:rFonts w:hint="eastAsia" w:ascii="宋体" w:hAnsi="宋体" w:eastAsia="宋体" w:cs="宋体"/>
                <w:i w:val="0"/>
                <w:iCs w:val="0"/>
                <w:color w:val="auto"/>
                <w:sz w:val="18"/>
                <w:szCs w:val="18"/>
                <w:highlight w:val="none"/>
                <w:u w:val="none"/>
              </w:rPr>
            </w:pPr>
          </w:p>
        </w:tc>
      </w:tr>
      <w:tr w14:paraId="78DD8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D87AB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4AC83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手油泵</w:t>
            </w:r>
          </w:p>
        </w:tc>
        <w:tc>
          <w:tcPr>
            <w:tcW w:w="707" w:type="dxa"/>
            <w:tcBorders>
              <w:top w:val="nil"/>
              <w:left w:val="nil"/>
              <w:bottom w:val="single" w:color="000000" w:sz="8" w:space="0"/>
              <w:right w:val="single" w:color="000000" w:sz="8" w:space="0"/>
            </w:tcBorders>
            <w:shd w:val="clear" w:color="auto" w:fill="FFFFFF"/>
            <w:noWrap/>
            <w:vAlign w:val="center"/>
          </w:tcPr>
          <w:p w14:paraId="78DAFC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E9F1D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18EF4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58732D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861" w:type="dxa"/>
            <w:tcBorders>
              <w:top w:val="nil"/>
              <w:left w:val="nil"/>
              <w:bottom w:val="single" w:color="000000" w:sz="8" w:space="0"/>
              <w:right w:val="single" w:color="000000" w:sz="8" w:space="0"/>
            </w:tcBorders>
            <w:noWrap/>
            <w:vAlign w:val="center"/>
          </w:tcPr>
          <w:p w14:paraId="360CDE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37DE8D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455B868">
            <w:pPr>
              <w:jc w:val="center"/>
              <w:rPr>
                <w:rFonts w:hint="eastAsia" w:ascii="宋体" w:hAnsi="宋体" w:eastAsia="宋体" w:cs="宋体"/>
                <w:i w:val="0"/>
                <w:iCs w:val="0"/>
                <w:color w:val="auto"/>
                <w:sz w:val="18"/>
                <w:szCs w:val="18"/>
                <w:highlight w:val="none"/>
                <w:u w:val="none"/>
              </w:rPr>
            </w:pPr>
          </w:p>
        </w:tc>
      </w:tr>
      <w:tr w14:paraId="7003D1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D42EA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6EFFF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仪表总成</w:t>
            </w:r>
          </w:p>
        </w:tc>
        <w:tc>
          <w:tcPr>
            <w:tcW w:w="707" w:type="dxa"/>
            <w:tcBorders>
              <w:top w:val="nil"/>
              <w:left w:val="nil"/>
              <w:bottom w:val="single" w:color="000000" w:sz="8" w:space="0"/>
              <w:right w:val="single" w:color="000000" w:sz="8" w:space="0"/>
            </w:tcBorders>
            <w:shd w:val="clear" w:color="auto" w:fill="FFFFFF"/>
            <w:noWrap/>
            <w:vAlign w:val="center"/>
          </w:tcPr>
          <w:p w14:paraId="654D7A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244211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55C3C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6F320F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850</w:t>
            </w:r>
          </w:p>
        </w:tc>
        <w:tc>
          <w:tcPr>
            <w:tcW w:w="861" w:type="dxa"/>
            <w:tcBorders>
              <w:top w:val="nil"/>
              <w:left w:val="nil"/>
              <w:bottom w:val="single" w:color="000000" w:sz="8" w:space="0"/>
              <w:right w:val="single" w:color="000000" w:sz="8" w:space="0"/>
            </w:tcBorders>
            <w:noWrap/>
            <w:vAlign w:val="center"/>
          </w:tcPr>
          <w:p w14:paraId="08D6DC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239BC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4BF18D8">
            <w:pPr>
              <w:jc w:val="center"/>
              <w:rPr>
                <w:rFonts w:hint="eastAsia" w:ascii="宋体" w:hAnsi="宋体" w:eastAsia="宋体" w:cs="宋体"/>
                <w:i w:val="0"/>
                <w:iCs w:val="0"/>
                <w:color w:val="auto"/>
                <w:sz w:val="18"/>
                <w:szCs w:val="18"/>
                <w:highlight w:val="none"/>
                <w:u w:val="none"/>
              </w:rPr>
            </w:pPr>
          </w:p>
        </w:tc>
      </w:tr>
      <w:tr w14:paraId="05995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747F9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C1506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牌照灯</w:t>
            </w:r>
          </w:p>
        </w:tc>
        <w:tc>
          <w:tcPr>
            <w:tcW w:w="707" w:type="dxa"/>
            <w:tcBorders>
              <w:top w:val="nil"/>
              <w:left w:val="nil"/>
              <w:bottom w:val="single" w:color="000000" w:sz="8" w:space="0"/>
              <w:right w:val="single" w:color="000000" w:sz="8" w:space="0"/>
            </w:tcBorders>
            <w:shd w:val="clear" w:color="auto" w:fill="FFFFFF"/>
            <w:noWrap/>
            <w:vAlign w:val="center"/>
          </w:tcPr>
          <w:p w14:paraId="6F6BC0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B53FC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15210F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69AECE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61" w:type="dxa"/>
            <w:tcBorders>
              <w:top w:val="nil"/>
              <w:left w:val="nil"/>
              <w:bottom w:val="single" w:color="000000" w:sz="8" w:space="0"/>
              <w:right w:val="single" w:color="000000" w:sz="8" w:space="0"/>
            </w:tcBorders>
            <w:noWrap/>
            <w:vAlign w:val="center"/>
          </w:tcPr>
          <w:p w14:paraId="5EF2C0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ign w:val="center"/>
          </w:tcPr>
          <w:p w14:paraId="435D84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9879491">
            <w:pPr>
              <w:jc w:val="center"/>
              <w:rPr>
                <w:rFonts w:hint="eastAsia" w:ascii="宋体" w:hAnsi="宋体" w:eastAsia="宋体" w:cs="宋体"/>
                <w:i w:val="0"/>
                <w:iCs w:val="0"/>
                <w:color w:val="auto"/>
                <w:sz w:val="18"/>
                <w:szCs w:val="18"/>
                <w:highlight w:val="none"/>
                <w:u w:val="none"/>
              </w:rPr>
            </w:pPr>
          </w:p>
        </w:tc>
      </w:tr>
      <w:tr w14:paraId="4D95C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9151D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A759F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转向开关总成</w:t>
            </w:r>
          </w:p>
        </w:tc>
        <w:tc>
          <w:tcPr>
            <w:tcW w:w="707" w:type="dxa"/>
            <w:tcBorders>
              <w:top w:val="nil"/>
              <w:left w:val="nil"/>
              <w:bottom w:val="single" w:color="000000" w:sz="8" w:space="0"/>
              <w:right w:val="single" w:color="000000" w:sz="8" w:space="0"/>
            </w:tcBorders>
            <w:shd w:val="clear" w:color="auto" w:fill="FFFFFF"/>
            <w:noWrap/>
            <w:vAlign w:val="center"/>
          </w:tcPr>
          <w:p w14:paraId="5366B0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035685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3AD6C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30341F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w:t>
            </w:r>
          </w:p>
        </w:tc>
        <w:tc>
          <w:tcPr>
            <w:tcW w:w="861" w:type="dxa"/>
            <w:tcBorders>
              <w:top w:val="nil"/>
              <w:left w:val="nil"/>
              <w:bottom w:val="single" w:color="000000" w:sz="8" w:space="0"/>
              <w:right w:val="single" w:color="000000" w:sz="8" w:space="0"/>
            </w:tcBorders>
            <w:noWrap/>
            <w:vAlign w:val="center"/>
          </w:tcPr>
          <w:p w14:paraId="77DF1B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74E506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AA1A6AA">
            <w:pPr>
              <w:jc w:val="center"/>
              <w:rPr>
                <w:rFonts w:hint="eastAsia" w:ascii="宋体" w:hAnsi="宋体" w:eastAsia="宋体" w:cs="宋体"/>
                <w:i w:val="0"/>
                <w:iCs w:val="0"/>
                <w:color w:val="auto"/>
                <w:sz w:val="18"/>
                <w:szCs w:val="18"/>
                <w:highlight w:val="none"/>
                <w:u w:val="none"/>
              </w:rPr>
            </w:pPr>
          </w:p>
        </w:tc>
      </w:tr>
      <w:tr w14:paraId="7A6023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DA001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9F486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雨刮器电机</w:t>
            </w:r>
          </w:p>
        </w:tc>
        <w:tc>
          <w:tcPr>
            <w:tcW w:w="707" w:type="dxa"/>
            <w:tcBorders>
              <w:top w:val="nil"/>
              <w:left w:val="nil"/>
              <w:bottom w:val="single" w:color="000000" w:sz="8" w:space="0"/>
              <w:right w:val="single" w:color="000000" w:sz="8" w:space="0"/>
            </w:tcBorders>
            <w:shd w:val="clear" w:color="auto" w:fill="FFFFFF"/>
            <w:noWrap/>
            <w:vAlign w:val="center"/>
          </w:tcPr>
          <w:p w14:paraId="6D3485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01B89E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7A7B7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7491D3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861" w:type="dxa"/>
            <w:tcBorders>
              <w:top w:val="nil"/>
              <w:left w:val="nil"/>
              <w:bottom w:val="single" w:color="000000" w:sz="8" w:space="0"/>
              <w:right w:val="single" w:color="000000" w:sz="8" w:space="0"/>
            </w:tcBorders>
            <w:noWrap/>
            <w:vAlign w:val="center"/>
          </w:tcPr>
          <w:p w14:paraId="224CB8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463392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9B4E550">
            <w:pPr>
              <w:jc w:val="center"/>
              <w:rPr>
                <w:rFonts w:hint="eastAsia" w:ascii="宋体" w:hAnsi="宋体" w:eastAsia="宋体" w:cs="宋体"/>
                <w:i w:val="0"/>
                <w:iCs w:val="0"/>
                <w:color w:val="auto"/>
                <w:sz w:val="18"/>
                <w:szCs w:val="18"/>
                <w:highlight w:val="none"/>
                <w:u w:val="none"/>
              </w:rPr>
            </w:pPr>
          </w:p>
        </w:tc>
      </w:tr>
      <w:tr w14:paraId="0B8CB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91A17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49B59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储气筒</w:t>
            </w:r>
          </w:p>
        </w:tc>
        <w:tc>
          <w:tcPr>
            <w:tcW w:w="707" w:type="dxa"/>
            <w:tcBorders>
              <w:top w:val="nil"/>
              <w:left w:val="nil"/>
              <w:bottom w:val="single" w:color="000000" w:sz="8" w:space="0"/>
              <w:right w:val="single" w:color="000000" w:sz="8" w:space="0"/>
            </w:tcBorders>
            <w:shd w:val="clear" w:color="auto" w:fill="FFFFFF"/>
            <w:noWrap/>
            <w:vAlign w:val="center"/>
          </w:tcPr>
          <w:p w14:paraId="52A2AE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40646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2EE57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000DC2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000000" w:sz="8" w:space="0"/>
              <w:right w:val="single" w:color="000000" w:sz="8" w:space="0"/>
            </w:tcBorders>
            <w:noWrap/>
            <w:vAlign w:val="center"/>
          </w:tcPr>
          <w:p w14:paraId="71DC7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02A8B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EABA827">
            <w:pPr>
              <w:jc w:val="center"/>
              <w:rPr>
                <w:rFonts w:hint="eastAsia" w:ascii="宋体" w:hAnsi="宋体" w:eastAsia="宋体" w:cs="宋体"/>
                <w:i w:val="0"/>
                <w:iCs w:val="0"/>
                <w:color w:val="auto"/>
                <w:sz w:val="18"/>
                <w:szCs w:val="18"/>
                <w:highlight w:val="none"/>
                <w:u w:val="none"/>
              </w:rPr>
            </w:pPr>
          </w:p>
        </w:tc>
      </w:tr>
      <w:tr w14:paraId="3D96BB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307B3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A8F17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点火开关</w:t>
            </w:r>
          </w:p>
        </w:tc>
        <w:tc>
          <w:tcPr>
            <w:tcW w:w="707" w:type="dxa"/>
            <w:tcBorders>
              <w:top w:val="nil"/>
              <w:left w:val="nil"/>
              <w:bottom w:val="single" w:color="000000" w:sz="8" w:space="0"/>
              <w:right w:val="single" w:color="000000" w:sz="8" w:space="0"/>
            </w:tcBorders>
            <w:shd w:val="clear" w:color="auto" w:fill="FFFFFF"/>
            <w:noWrap/>
            <w:vAlign w:val="center"/>
          </w:tcPr>
          <w:p w14:paraId="029AF9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DCFC7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03E997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417151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861" w:type="dxa"/>
            <w:tcBorders>
              <w:top w:val="nil"/>
              <w:left w:val="nil"/>
              <w:bottom w:val="single" w:color="000000" w:sz="8" w:space="0"/>
              <w:right w:val="single" w:color="000000" w:sz="8" w:space="0"/>
            </w:tcBorders>
            <w:noWrap/>
            <w:vAlign w:val="center"/>
          </w:tcPr>
          <w:p w14:paraId="1D0E44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4B90A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F1A4CAC">
            <w:pPr>
              <w:jc w:val="center"/>
              <w:rPr>
                <w:rFonts w:hint="eastAsia" w:ascii="宋体" w:hAnsi="宋体" w:eastAsia="宋体" w:cs="宋体"/>
                <w:i w:val="0"/>
                <w:iCs w:val="0"/>
                <w:color w:val="auto"/>
                <w:sz w:val="18"/>
                <w:szCs w:val="18"/>
                <w:highlight w:val="none"/>
                <w:u w:val="none"/>
              </w:rPr>
            </w:pPr>
          </w:p>
        </w:tc>
      </w:tr>
      <w:tr w14:paraId="32FFA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4C791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E568C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挡泥板</w:t>
            </w:r>
          </w:p>
        </w:tc>
        <w:tc>
          <w:tcPr>
            <w:tcW w:w="707" w:type="dxa"/>
            <w:tcBorders>
              <w:top w:val="nil"/>
              <w:left w:val="nil"/>
              <w:bottom w:val="single" w:color="000000" w:sz="8" w:space="0"/>
              <w:right w:val="single" w:color="000000" w:sz="8" w:space="0"/>
            </w:tcBorders>
            <w:shd w:val="clear" w:color="auto" w:fill="FFFFFF"/>
            <w:noWrap/>
            <w:vAlign w:val="center"/>
          </w:tcPr>
          <w:p w14:paraId="5BAAC6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auto"/>
            <w:noWrap/>
            <w:vAlign w:val="center"/>
          </w:tcPr>
          <w:p w14:paraId="5208C8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856F8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5A11EC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861" w:type="dxa"/>
            <w:tcBorders>
              <w:top w:val="nil"/>
              <w:left w:val="nil"/>
              <w:bottom w:val="single" w:color="000000" w:sz="8" w:space="0"/>
              <w:right w:val="single" w:color="000000" w:sz="8" w:space="0"/>
            </w:tcBorders>
            <w:noWrap/>
            <w:vAlign w:val="center"/>
          </w:tcPr>
          <w:p w14:paraId="00050A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F0102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21B7947">
            <w:pPr>
              <w:jc w:val="center"/>
              <w:rPr>
                <w:rFonts w:hint="eastAsia" w:ascii="宋体" w:hAnsi="宋体" w:eastAsia="宋体" w:cs="宋体"/>
                <w:i w:val="0"/>
                <w:iCs w:val="0"/>
                <w:color w:val="auto"/>
                <w:sz w:val="18"/>
                <w:szCs w:val="18"/>
                <w:highlight w:val="none"/>
                <w:u w:val="none"/>
              </w:rPr>
            </w:pPr>
          </w:p>
        </w:tc>
      </w:tr>
      <w:tr w14:paraId="62F1A5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429C7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C590A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轮胎螺丝</w:t>
            </w:r>
          </w:p>
        </w:tc>
        <w:tc>
          <w:tcPr>
            <w:tcW w:w="707" w:type="dxa"/>
            <w:tcBorders>
              <w:top w:val="nil"/>
              <w:left w:val="nil"/>
              <w:bottom w:val="single" w:color="000000" w:sz="8" w:space="0"/>
              <w:right w:val="single" w:color="000000" w:sz="8" w:space="0"/>
            </w:tcBorders>
            <w:shd w:val="clear" w:color="auto" w:fill="FFFFFF"/>
            <w:noWrap/>
            <w:vAlign w:val="center"/>
          </w:tcPr>
          <w:p w14:paraId="31BC26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auto"/>
            <w:noWrap/>
            <w:vAlign w:val="center"/>
          </w:tcPr>
          <w:p w14:paraId="4CBAEA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颗</w:t>
            </w:r>
          </w:p>
        </w:tc>
        <w:tc>
          <w:tcPr>
            <w:tcW w:w="821" w:type="dxa"/>
            <w:tcBorders>
              <w:top w:val="nil"/>
              <w:left w:val="nil"/>
              <w:bottom w:val="single" w:color="000000" w:sz="8" w:space="0"/>
              <w:right w:val="nil"/>
            </w:tcBorders>
            <w:shd w:val="clear" w:color="auto" w:fill="FFFFFF"/>
            <w:noWrap/>
            <w:vAlign w:val="center"/>
          </w:tcPr>
          <w:p w14:paraId="371169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08BC8C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861" w:type="dxa"/>
            <w:tcBorders>
              <w:top w:val="nil"/>
              <w:left w:val="nil"/>
              <w:bottom w:val="single" w:color="000000" w:sz="8" w:space="0"/>
              <w:right w:val="single" w:color="000000" w:sz="8" w:space="0"/>
            </w:tcBorders>
            <w:noWrap/>
            <w:vAlign w:val="center"/>
          </w:tcPr>
          <w:p w14:paraId="597AA6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noWrap/>
            <w:vAlign w:val="center"/>
          </w:tcPr>
          <w:p w14:paraId="463C0B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E6887A5">
            <w:pPr>
              <w:jc w:val="center"/>
              <w:rPr>
                <w:rFonts w:hint="eastAsia" w:ascii="宋体" w:hAnsi="宋体" w:eastAsia="宋体" w:cs="宋体"/>
                <w:i w:val="0"/>
                <w:iCs w:val="0"/>
                <w:color w:val="auto"/>
                <w:sz w:val="18"/>
                <w:szCs w:val="18"/>
                <w:highlight w:val="none"/>
                <w:u w:val="none"/>
              </w:rPr>
            </w:pPr>
          </w:p>
        </w:tc>
      </w:tr>
      <w:tr w14:paraId="4D9F48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58E7B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77850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轮胎钢圈</w:t>
            </w:r>
          </w:p>
        </w:tc>
        <w:tc>
          <w:tcPr>
            <w:tcW w:w="707" w:type="dxa"/>
            <w:tcBorders>
              <w:top w:val="nil"/>
              <w:left w:val="nil"/>
              <w:bottom w:val="single" w:color="000000" w:sz="8" w:space="0"/>
              <w:right w:val="single" w:color="000000" w:sz="8" w:space="0"/>
            </w:tcBorders>
            <w:shd w:val="clear" w:color="auto" w:fill="FFFFFF"/>
            <w:noWrap/>
            <w:vAlign w:val="center"/>
          </w:tcPr>
          <w:p w14:paraId="365AFA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BF10A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F5899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560A86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000000" w:sz="8" w:space="0"/>
              <w:right w:val="single" w:color="000000" w:sz="8" w:space="0"/>
            </w:tcBorders>
            <w:noWrap/>
            <w:vAlign w:val="center"/>
          </w:tcPr>
          <w:p w14:paraId="5AB5C3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36652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DC3EAFF">
            <w:pPr>
              <w:jc w:val="center"/>
              <w:rPr>
                <w:rFonts w:hint="eastAsia" w:ascii="宋体" w:hAnsi="宋体" w:eastAsia="宋体" w:cs="宋体"/>
                <w:i w:val="0"/>
                <w:iCs w:val="0"/>
                <w:color w:val="auto"/>
                <w:sz w:val="18"/>
                <w:szCs w:val="18"/>
                <w:highlight w:val="none"/>
                <w:u w:val="none"/>
              </w:rPr>
            </w:pPr>
          </w:p>
        </w:tc>
      </w:tr>
      <w:tr w14:paraId="2B011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864D3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3B4BE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驾驶室顶泵（手动）</w:t>
            </w:r>
          </w:p>
        </w:tc>
        <w:tc>
          <w:tcPr>
            <w:tcW w:w="707" w:type="dxa"/>
            <w:tcBorders>
              <w:top w:val="nil"/>
              <w:left w:val="nil"/>
              <w:bottom w:val="single" w:color="000000" w:sz="8" w:space="0"/>
              <w:right w:val="single" w:color="000000" w:sz="8" w:space="0"/>
            </w:tcBorders>
            <w:shd w:val="clear" w:color="auto" w:fill="FFFFFF"/>
            <w:noWrap/>
            <w:vAlign w:val="center"/>
          </w:tcPr>
          <w:p w14:paraId="2A8EBE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noWrap/>
            <w:vAlign w:val="center"/>
          </w:tcPr>
          <w:p w14:paraId="43DDE7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CCCFB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4389B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w:t>
            </w:r>
          </w:p>
        </w:tc>
        <w:tc>
          <w:tcPr>
            <w:tcW w:w="861" w:type="dxa"/>
            <w:tcBorders>
              <w:top w:val="nil"/>
              <w:left w:val="nil"/>
              <w:bottom w:val="single" w:color="000000" w:sz="8" w:space="0"/>
              <w:right w:val="single" w:color="000000" w:sz="8" w:space="0"/>
            </w:tcBorders>
            <w:noWrap/>
            <w:vAlign w:val="center"/>
          </w:tcPr>
          <w:p w14:paraId="6F2FC9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76881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EDCABF8">
            <w:pPr>
              <w:jc w:val="center"/>
              <w:rPr>
                <w:rFonts w:hint="eastAsia" w:ascii="宋体" w:hAnsi="宋体" w:eastAsia="宋体" w:cs="宋体"/>
                <w:i w:val="0"/>
                <w:iCs w:val="0"/>
                <w:color w:val="auto"/>
                <w:sz w:val="18"/>
                <w:szCs w:val="18"/>
                <w:highlight w:val="none"/>
                <w:u w:val="none"/>
              </w:rPr>
            </w:pPr>
          </w:p>
        </w:tc>
      </w:tr>
      <w:tr w14:paraId="248EE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53DA6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7276D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挂挡操纵机构</w:t>
            </w:r>
          </w:p>
        </w:tc>
        <w:tc>
          <w:tcPr>
            <w:tcW w:w="707" w:type="dxa"/>
            <w:tcBorders>
              <w:top w:val="nil"/>
              <w:left w:val="nil"/>
              <w:bottom w:val="single" w:color="000000" w:sz="8" w:space="0"/>
              <w:right w:val="single" w:color="000000" w:sz="8" w:space="0"/>
            </w:tcBorders>
            <w:shd w:val="clear" w:color="auto" w:fill="FFFFFF"/>
            <w:noWrap/>
            <w:vAlign w:val="center"/>
          </w:tcPr>
          <w:p w14:paraId="3274F9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0AD893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2DAF57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051133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260</w:t>
            </w:r>
          </w:p>
        </w:tc>
        <w:tc>
          <w:tcPr>
            <w:tcW w:w="861" w:type="dxa"/>
            <w:tcBorders>
              <w:top w:val="nil"/>
              <w:left w:val="nil"/>
              <w:bottom w:val="single" w:color="000000" w:sz="8" w:space="0"/>
              <w:right w:val="single" w:color="000000" w:sz="8" w:space="0"/>
            </w:tcBorders>
            <w:noWrap/>
            <w:vAlign w:val="center"/>
          </w:tcPr>
          <w:p w14:paraId="40C692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005AED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E96DABF">
            <w:pPr>
              <w:jc w:val="center"/>
              <w:rPr>
                <w:rFonts w:hint="eastAsia" w:ascii="宋体" w:hAnsi="宋体" w:eastAsia="宋体" w:cs="宋体"/>
                <w:i w:val="0"/>
                <w:iCs w:val="0"/>
                <w:color w:val="auto"/>
                <w:sz w:val="18"/>
                <w:szCs w:val="18"/>
                <w:highlight w:val="none"/>
                <w:u w:val="none"/>
              </w:rPr>
            </w:pPr>
          </w:p>
        </w:tc>
      </w:tr>
      <w:tr w14:paraId="2F4CFC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97426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806E5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手制动阀</w:t>
            </w:r>
          </w:p>
        </w:tc>
        <w:tc>
          <w:tcPr>
            <w:tcW w:w="707" w:type="dxa"/>
            <w:tcBorders>
              <w:top w:val="nil"/>
              <w:left w:val="nil"/>
              <w:bottom w:val="single" w:color="000000" w:sz="8" w:space="0"/>
              <w:right w:val="single" w:color="000000" w:sz="8" w:space="0"/>
            </w:tcBorders>
            <w:shd w:val="clear" w:color="auto" w:fill="FFFFFF"/>
            <w:noWrap/>
            <w:vAlign w:val="center"/>
          </w:tcPr>
          <w:p w14:paraId="4F1786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1B1F5C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6D87A9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51F34F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861" w:type="dxa"/>
            <w:tcBorders>
              <w:top w:val="nil"/>
              <w:left w:val="nil"/>
              <w:bottom w:val="single" w:color="000000" w:sz="8" w:space="0"/>
              <w:right w:val="single" w:color="000000" w:sz="8" w:space="0"/>
            </w:tcBorders>
            <w:noWrap/>
            <w:vAlign w:val="center"/>
          </w:tcPr>
          <w:p w14:paraId="58B991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57536C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066760D">
            <w:pPr>
              <w:jc w:val="center"/>
              <w:rPr>
                <w:rFonts w:hint="eastAsia" w:ascii="宋体" w:hAnsi="宋体" w:eastAsia="宋体" w:cs="宋体"/>
                <w:i w:val="0"/>
                <w:iCs w:val="0"/>
                <w:color w:val="auto"/>
                <w:sz w:val="18"/>
                <w:szCs w:val="18"/>
                <w:highlight w:val="none"/>
                <w:u w:val="none"/>
              </w:rPr>
            </w:pPr>
          </w:p>
        </w:tc>
      </w:tr>
      <w:tr w14:paraId="6DA67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A543B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6CE9C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油嘴总成</w:t>
            </w:r>
          </w:p>
        </w:tc>
        <w:tc>
          <w:tcPr>
            <w:tcW w:w="707" w:type="dxa"/>
            <w:tcBorders>
              <w:top w:val="nil"/>
              <w:left w:val="nil"/>
              <w:bottom w:val="single" w:color="000000" w:sz="8" w:space="0"/>
              <w:right w:val="single" w:color="000000" w:sz="8" w:space="0"/>
            </w:tcBorders>
            <w:shd w:val="clear" w:color="auto" w:fill="FFFFFF"/>
            <w:noWrap/>
            <w:vAlign w:val="center"/>
          </w:tcPr>
          <w:p w14:paraId="6BA363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3A168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8AC96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1DDA34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1450</w:t>
            </w:r>
          </w:p>
        </w:tc>
        <w:tc>
          <w:tcPr>
            <w:tcW w:w="861" w:type="dxa"/>
            <w:tcBorders>
              <w:top w:val="nil"/>
              <w:left w:val="nil"/>
              <w:bottom w:val="single" w:color="000000" w:sz="8" w:space="0"/>
              <w:right w:val="single" w:color="000000" w:sz="8" w:space="0"/>
            </w:tcBorders>
            <w:noWrap/>
            <w:vAlign w:val="center"/>
          </w:tcPr>
          <w:p w14:paraId="34D393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599882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7B041EC">
            <w:pPr>
              <w:jc w:val="center"/>
              <w:rPr>
                <w:rFonts w:hint="eastAsia" w:ascii="宋体" w:hAnsi="宋体" w:eastAsia="宋体" w:cs="宋体"/>
                <w:i w:val="0"/>
                <w:iCs w:val="0"/>
                <w:color w:val="auto"/>
                <w:sz w:val="18"/>
                <w:szCs w:val="18"/>
                <w:highlight w:val="none"/>
                <w:u w:val="none"/>
              </w:rPr>
            </w:pPr>
          </w:p>
        </w:tc>
      </w:tr>
      <w:tr w14:paraId="53669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DC876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20280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四回路总成</w:t>
            </w:r>
          </w:p>
        </w:tc>
        <w:tc>
          <w:tcPr>
            <w:tcW w:w="707" w:type="dxa"/>
            <w:tcBorders>
              <w:top w:val="nil"/>
              <w:left w:val="nil"/>
              <w:bottom w:val="single" w:color="000000" w:sz="8" w:space="0"/>
              <w:right w:val="single" w:color="000000" w:sz="8" w:space="0"/>
            </w:tcBorders>
            <w:shd w:val="clear" w:color="auto" w:fill="FFFFFF"/>
            <w:noWrap/>
            <w:vAlign w:val="center"/>
          </w:tcPr>
          <w:p w14:paraId="0E0DB2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B2A45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436DF6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noWrap/>
            <w:vAlign w:val="center"/>
          </w:tcPr>
          <w:p w14:paraId="4C40B3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260</w:t>
            </w:r>
          </w:p>
        </w:tc>
        <w:tc>
          <w:tcPr>
            <w:tcW w:w="861" w:type="dxa"/>
            <w:tcBorders>
              <w:top w:val="nil"/>
              <w:left w:val="nil"/>
              <w:bottom w:val="single" w:color="000000" w:sz="8" w:space="0"/>
              <w:right w:val="single" w:color="000000" w:sz="8" w:space="0"/>
            </w:tcBorders>
            <w:noWrap/>
            <w:vAlign w:val="center"/>
          </w:tcPr>
          <w:p w14:paraId="6289B3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11B830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F4DB234">
            <w:pPr>
              <w:jc w:val="center"/>
              <w:rPr>
                <w:rFonts w:hint="eastAsia" w:ascii="宋体" w:hAnsi="宋体" w:eastAsia="宋体" w:cs="宋体"/>
                <w:i w:val="0"/>
                <w:iCs w:val="0"/>
                <w:color w:val="auto"/>
                <w:sz w:val="18"/>
                <w:szCs w:val="18"/>
                <w:highlight w:val="none"/>
                <w:u w:val="none"/>
              </w:rPr>
            </w:pPr>
          </w:p>
        </w:tc>
      </w:tr>
      <w:tr w14:paraId="50BD16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02EB1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4C89E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副机水箱</w:t>
            </w:r>
          </w:p>
        </w:tc>
        <w:tc>
          <w:tcPr>
            <w:tcW w:w="707" w:type="dxa"/>
            <w:tcBorders>
              <w:top w:val="nil"/>
              <w:left w:val="nil"/>
              <w:bottom w:val="single" w:color="000000" w:sz="8" w:space="0"/>
              <w:right w:val="single" w:color="000000" w:sz="8" w:space="0"/>
            </w:tcBorders>
            <w:shd w:val="clear" w:color="auto" w:fill="FFFFFF"/>
            <w:noWrap/>
            <w:vAlign w:val="center"/>
          </w:tcPr>
          <w:p w14:paraId="71805C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0D435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39CEC3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20F0AD9">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750</w:t>
            </w:r>
          </w:p>
        </w:tc>
        <w:tc>
          <w:tcPr>
            <w:tcW w:w="861" w:type="dxa"/>
            <w:tcBorders>
              <w:top w:val="nil"/>
              <w:left w:val="nil"/>
              <w:bottom w:val="single" w:color="000000" w:sz="8" w:space="0"/>
              <w:right w:val="single" w:color="000000" w:sz="8" w:space="0"/>
            </w:tcBorders>
            <w:shd w:val="clear" w:color="auto" w:fill="auto"/>
            <w:noWrap/>
            <w:vAlign w:val="center"/>
          </w:tcPr>
          <w:p w14:paraId="5F5D5B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shd w:val="clear" w:color="auto" w:fill="auto"/>
            <w:noWrap/>
            <w:vAlign w:val="center"/>
          </w:tcPr>
          <w:p w14:paraId="3D0BEA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97F5CA0">
            <w:pPr>
              <w:jc w:val="center"/>
              <w:rPr>
                <w:rFonts w:hint="eastAsia" w:ascii="宋体" w:hAnsi="宋体" w:eastAsia="宋体" w:cs="宋体"/>
                <w:i w:val="0"/>
                <w:iCs w:val="0"/>
                <w:color w:val="auto"/>
                <w:sz w:val="18"/>
                <w:szCs w:val="18"/>
                <w:highlight w:val="none"/>
                <w:u w:val="none"/>
              </w:rPr>
            </w:pPr>
          </w:p>
        </w:tc>
      </w:tr>
      <w:tr w14:paraId="507829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ED4E2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FA192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排气管</w:t>
            </w:r>
          </w:p>
        </w:tc>
        <w:tc>
          <w:tcPr>
            <w:tcW w:w="707" w:type="dxa"/>
            <w:tcBorders>
              <w:top w:val="nil"/>
              <w:left w:val="nil"/>
              <w:bottom w:val="single" w:color="000000" w:sz="8" w:space="0"/>
              <w:right w:val="single" w:color="000000" w:sz="8" w:space="0"/>
            </w:tcBorders>
            <w:shd w:val="clear" w:color="auto" w:fill="FFFFFF"/>
            <w:noWrap/>
            <w:vAlign w:val="center"/>
          </w:tcPr>
          <w:p w14:paraId="4B24CC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4CE229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nil"/>
            </w:tcBorders>
            <w:shd w:val="clear" w:color="auto" w:fill="FFFFFF"/>
            <w:noWrap/>
            <w:vAlign w:val="center"/>
          </w:tcPr>
          <w:p w14:paraId="386B69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501C74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861" w:type="dxa"/>
            <w:tcBorders>
              <w:top w:val="nil"/>
              <w:left w:val="nil"/>
              <w:bottom w:val="single" w:color="000000" w:sz="8" w:space="0"/>
              <w:right w:val="single" w:color="000000" w:sz="8" w:space="0"/>
            </w:tcBorders>
            <w:shd w:val="clear" w:color="auto" w:fill="auto"/>
            <w:noWrap/>
            <w:vAlign w:val="center"/>
          </w:tcPr>
          <w:p w14:paraId="4C1E99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08D875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A3D92B5">
            <w:pPr>
              <w:jc w:val="center"/>
              <w:rPr>
                <w:rFonts w:hint="eastAsia" w:ascii="宋体" w:hAnsi="宋体" w:eastAsia="宋体" w:cs="宋体"/>
                <w:i w:val="0"/>
                <w:iCs w:val="0"/>
                <w:color w:val="auto"/>
                <w:sz w:val="18"/>
                <w:szCs w:val="18"/>
                <w:highlight w:val="none"/>
                <w:u w:val="none"/>
              </w:rPr>
            </w:pPr>
          </w:p>
        </w:tc>
      </w:tr>
      <w:tr w14:paraId="54D189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86146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0B4AC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油箱</w:t>
            </w:r>
          </w:p>
        </w:tc>
        <w:tc>
          <w:tcPr>
            <w:tcW w:w="707" w:type="dxa"/>
            <w:tcBorders>
              <w:top w:val="nil"/>
              <w:left w:val="nil"/>
              <w:bottom w:val="single" w:color="000000" w:sz="8" w:space="0"/>
              <w:right w:val="single" w:color="000000" w:sz="8" w:space="0"/>
            </w:tcBorders>
            <w:shd w:val="clear" w:color="auto" w:fill="FFFFFF"/>
            <w:noWrap/>
            <w:vAlign w:val="center"/>
          </w:tcPr>
          <w:p w14:paraId="7C171F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FFFFFF"/>
            <w:noWrap/>
            <w:vAlign w:val="center"/>
          </w:tcPr>
          <w:p w14:paraId="6C3A64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nil"/>
            </w:tcBorders>
            <w:shd w:val="clear" w:color="auto" w:fill="FFFFFF"/>
            <w:noWrap/>
            <w:vAlign w:val="center"/>
          </w:tcPr>
          <w:p w14:paraId="74C546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single" w:color="000000" w:sz="8" w:space="0"/>
              <w:bottom w:val="single" w:color="000000" w:sz="8" w:space="0"/>
              <w:right w:val="single" w:color="000000" w:sz="8" w:space="0"/>
            </w:tcBorders>
            <w:shd w:val="clear" w:color="auto" w:fill="auto"/>
            <w:noWrap/>
            <w:vAlign w:val="center"/>
          </w:tcPr>
          <w:p w14:paraId="3A2796C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600</w:t>
            </w:r>
          </w:p>
        </w:tc>
        <w:tc>
          <w:tcPr>
            <w:tcW w:w="861" w:type="dxa"/>
            <w:tcBorders>
              <w:top w:val="nil"/>
              <w:left w:val="nil"/>
              <w:bottom w:val="single" w:color="000000" w:sz="8" w:space="0"/>
              <w:right w:val="single" w:color="000000" w:sz="8" w:space="0"/>
            </w:tcBorders>
            <w:shd w:val="clear" w:color="auto" w:fill="auto"/>
            <w:noWrap/>
            <w:vAlign w:val="center"/>
          </w:tcPr>
          <w:p w14:paraId="7B0E53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shd w:val="clear" w:color="auto" w:fill="auto"/>
            <w:noWrap/>
            <w:vAlign w:val="center"/>
          </w:tcPr>
          <w:p w14:paraId="2FF38C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257FC7E">
            <w:pPr>
              <w:jc w:val="center"/>
              <w:rPr>
                <w:rFonts w:hint="eastAsia" w:ascii="宋体" w:hAnsi="宋体" w:eastAsia="宋体" w:cs="宋体"/>
                <w:i w:val="0"/>
                <w:iCs w:val="0"/>
                <w:color w:val="auto"/>
                <w:sz w:val="18"/>
                <w:szCs w:val="18"/>
                <w:highlight w:val="none"/>
                <w:u w:val="none"/>
              </w:rPr>
            </w:pPr>
          </w:p>
        </w:tc>
      </w:tr>
      <w:tr w14:paraId="60212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05C16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0F1DB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前档玻璃</w:t>
            </w:r>
          </w:p>
        </w:tc>
        <w:tc>
          <w:tcPr>
            <w:tcW w:w="707" w:type="dxa"/>
            <w:tcBorders>
              <w:top w:val="nil"/>
              <w:left w:val="nil"/>
              <w:bottom w:val="single" w:color="000000" w:sz="8" w:space="0"/>
              <w:right w:val="single" w:color="000000" w:sz="8" w:space="0"/>
            </w:tcBorders>
            <w:shd w:val="clear" w:color="auto" w:fill="FFFFFF"/>
            <w:noWrap/>
            <w:vAlign w:val="center"/>
          </w:tcPr>
          <w:p w14:paraId="547097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auto"/>
            <w:noWrap/>
            <w:vAlign w:val="center"/>
          </w:tcPr>
          <w:p w14:paraId="680FCA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821" w:type="dxa"/>
            <w:tcBorders>
              <w:top w:val="nil"/>
              <w:left w:val="nil"/>
              <w:bottom w:val="single" w:color="000000" w:sz="8" w:space="0"/>
              <w:right w:val="single" w:color="000000" w:sz="8" w:space="0"/>
            </w:tcBorders>
            <w:shd w:val="clear" w:color="auto" w:fill="auto"/>
            <w:noWrap/>
            <w:vAlign w:val="center"/>
          </w:tcPr>
          <w:p w14:paraId="04DA7F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58214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680</w:t>
            </w:r>
          </w:p>
        </w:tc>
        <w:tc>
          <w:tcPr>
            <w:tcW w:w="861" w:type="dxa"/>
            <w:tcBorders>
              <w:top w:val="nil"/>
              <w:left w:val="nil"/>
              <w:bottom w:val="single" w:color="000000" w:sz="8" w:space="0"/>
              <w:right w:val="single" w:color="000000" w:sz="8" w:space="0"/>
            </w:tcBorders>
            <w:shd w:val="clear" w:color="auto" w:fill="auto"/>
            <w:noWrap/>
            <w:vAlign w:val="center"/>
          </w:tcPr>
          <w:p w14:paraId="5ED01C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03AEAB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67755E8">
            <w:pPr>
              <w:jc w:val="center"/>
              <w:rPr>
                <w:rFonts w:hint="eastAsia" w:ascii="宋体" w:hAnsi="宋体" w:eastAsia="宋体" w:cs="宋体"/>
                <w:i w:val="0"/>
                <w:iCs w:val="0"/>
                <w:color w:val="auto"/>
                <w:sz w:val="18"/>
                <w:szCs w:val="18"/>
                <w:highlight w:val="none"/>
                <w:u w:val="none"/>
              </w:rPr>
            </w:pPr>
          </w:p>
        </w:tc>
      </w:tr>
      <w:tr w14:paraId="11027C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F0DA3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72AA2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氮氧传感器</w:t>
            </w:r>
          </w:p>
        </w:tc>
        <w:tc>
          <w:tcPr>
            <w:tcW w:w="707" w:type="dxa"/>
            <w:tcBorders>
              <w:top w:val="nil"/>
              <w:left w:val="nil"/>
              <w:bottom w:val="single" w:color="000000" w:sz="8" w:space="0"/>
              <w:right w:val="single" w:color="000000" w:sz="8" w:space="0"/>
            </w:tcBorders>
            <w:shd w:val="clear" w:color="auto" w:fill="auto"/>
            <w:noWrap/>
            <w:vAlign w:val="center"/>
          </w:tcPr>
          <w:p w14:paraId="01F586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shd w:val="clear" w:color="auto" w:fill="auto"/>
            <w:noWrap/>
            <w:vAlign w:val="center"/>
          </w:tcPr>
          <w:p w14:paraId="33FC11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270809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3915F2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180</w:t>
            </w:r>
          </w:p>
        </w:tc>
        <w:tc>
          <w:tcPr>
            <w:tcW w:w="861" w:type="dxa"/>
            <w:tcBorders>
              <w:top w:val="nil"/>
              <w:left w:val="nil"/>
              <w:bottom w:val="single" w:color="000000" w:sz="8" w:space="0"/>
              <w:right w:val="single" w:color="000000" w:sz="8" w:space="0"/>
            </w:tcBorders>
            <w:shd w:val="clear" w:color="auto" w:fill="auto"/>
            <w:noWrap/>
            <w:vAlign w:val="center"/>
          </w:tcPr>
          <w:p w14:paraId="6E1E2C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52369C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EE22486">
            <w:pPr>
              <w:jc w:val="center"/>
              <w:rPr>
                <w:rFonts w:hint="eastAsia" w:ascii="宋体" w:hAnsi="宋体" w:eastAsia="宋体" w:cs="宋体"/>
                <w:i w:val="0"/>
                <w:iCs w:val="0"/>
                <w:color w:val="auto"/>
                <w:sz w:val="18"/>
                <w:szCs w:val="18"/>
                <w:highlight w:val="none"/>
                <w:u w:val="none"/>
              </w:rPr>
            </w:pPr>
          </w:p>
        </w:tc>
      </w:tr>
      <w:tr w14:paraId="371AEA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FE5B4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1926" w:type="dxa"/>
            <w:gridSpan w:val="2"/>
            <w:tcBorders>
              <w:top w:val="nil"/>
              <w:left w:val="nil"/>
              <w:bottom w:val="single" w:color="000000" w:sz="8" w:space="0"/>
              <w:right w:val="single" w:color="000000" w:sz="8" w:space="0"/>
            </w:tcBorders>
            <w:noWrap/>
            <w:vAlign w:val="center"/>
          </w:tcPr>
          <w:p w14:paraId="67E6B9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压差传感器</w:t>
            </w:r>
          </w:p>
        </w:tc>
        <w:tc>
          <w:tcPr>
            <w:tcW w:w="707" w:type="dxa"/>
            <w:tcBorders>
              <w:top w:val="nil"/>
              <w:left w:val="nil"/>
              <w:bottom w:val="single" w:color="000000" w:sz="8" w:space="0"/>
              <w:right w:val="single" w:color="000000" w:sz="8" w:space="0"/>
            </w:tcBorders>
            <w:noWrap/>
            <w:vAlign w:val="center"/>
          </w:tcPr>
          <w:p w14:paraId="283EC1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noWrap/>
            <w:vAlign w:val="center"/>
          </w:tcPr>
          <w:p w14:paraId="3EA2D2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23F202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83EB9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335</w:t>
            </w:r>
          </w:p>
        </w:tc>
        <w:tc>
          <w:tcPr>
            <w:tcW w:w="861" w:type="dxa"/>
            <w:tcBorders>
              <w:top w:val="nil"/>
              <w:left w:val="nil"/>
              <w:bottom w:val="single" w:color="000000" w:sz="8" w:space="0"/>
              <w:right w:val="single" w:color="000000" w:sz="8" w:space="0"/>
            </w:tcBorders>
            <w:noWrap/>
            <w:vAlign w:val="center"/>
          </w:tcPr>
          <w:p w14:paraId="6D6B21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5F923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9B18C2C">
            <w:pPr>
              <w:jc w:val="left"/>
              <w:rPr>
                <w:rFonts w:hint="eastAsia" w:ascii="宋体" w:hAnsi="宋体" w:eastAsia="宋体" w:cs="宋体"/>
                <w:i w:val="0"/>
                <w:iCs w:val="0"/>
                <w:color w:val="auto"/>
                <w:sz w:val="18"/>
                <w:szCs w:val="18"/>
                <w:highlight w:val="none"/>
                <w:u w:val="none"/>
              </w:rPr>
            </w:pPr>
          </w:p>
        </w:tc>
      </w:tr>
      <w:tr w14:paraId="1EF79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9B041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1926" w:type="dxa"/>
            <w:gridSpan w:val="2"/>
            <w:tcBorders>
              <w:top w:val="nil"/>
              <w:left w:val="nil"/>
              <w:bottom w:val="single" w:color="000000" w:sz="8" w:space="0"/>
              <w:right w:val="single" w:color="000000" w:sz="8" w:space="0"/>
            </w:tcBorders>
            <w:noWrap/>
            <w:vAlign w:val="center"/>
          </w:tcPr>
          <w:p w14:paraId="65AFA4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DFN压力传感器</w:t>
            </w:r>
          </w:p>
        </w:tc>
        <w:tc>
          <w:tcPr>
            <w:tcW w:w="707" w:type="dxa"/>
            <w:tcBorders>
              <w:top w:val="nil"/>
              <w:left w:val="nil"/>
              <w:bottom w:val="single" w:color="000000" w:sz="8" w:space="0"/>
              <w:right w:val="single" w:color="000000" w:sz="8" w:space="0"/>
            </w:tcBorders>
            <w:noWrap/>
            <w:vAlign w:val="center"/>
          </w:tcPr>
          <w:p w14:paraId="654397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noWrap/>
            <w:vAlign w:val="center"/>
          </w:tcPr>
          <w:p w14:paraId="15DF68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1D64D8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D2942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285</w:t>
            </w:r>
          </w:p>
        </w:tc>
        <w:tc>
          <w:tcPr>
            <w:tcW w:w="861" w:type="dxa"/>
            <w:tcBorders>
              <w:top w:val="nil"/>
              <w:left w:val="nil"/>
              <w:bottom w:val="single" w:color="000000" w:sz="8" w:space="0"/>
              <w:right w:val="single" w:color="000000" w:sz="8" w:space="0"/>
            </w:tcBorders>
            <w:noWrap/>
            <w:vAlign w:val="center"/>
          </w:tcPr>
          <w:p w14:paraId="65EB53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630A3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1EA9EE5">
            <w:pPr>
              <w:jc w:val="left"/>
              <w:rPr>
                <w:rFonts w:hint="eastAsia" w:ascii="宋体" w:hAnsi="宋体" w:eastAsia="宋体" w:cs="宋体"/>
                <w:i w:val="0"/>
                <w:iCs w:val="0"/>
                <w:color w:val="auto"/>
                <w:sz w:val="18"/>
                <w:szCs w:val="18"/>
                <w:highlight w:val="none"/>
                <w:u w:val="none"/>
              </w:rPr>
            </w:pPr>
          </w:p>
        </w:tc>
      </w:tr>
      <w:tr w14:paraId="6C7B7F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9C3B5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1926" w:type="dxa"/>
            <w:gridSpan w:val="2"/>
            <w:tcBorders>
              <w:top w:val="nil"/>
              <w:left w:val="nil"/>
              <w:bottom w:val="single" w:color="000000" w:sz="8" w:space="0"/>
              <w:right w:val="single" w:color="000000" w:sz="8" w:space="0"/>
            </w:tcBorders>
            <w:noWrap/>
            <w:vAlign w:val="center"/>
          </w:tcPr>
          <w:p w14:paraId="796610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EGR阀总成</w:t>
            </w:r>
          </w:p>
        </w:tc>
        <w:tc>
          <w:tcPr>
            <w:tcW w:w="707" w:type="dxa"/>
            <w:tcBorders>
              <w:top w:val="nil"/>
              <w:left w:val="nil"/>
              <w:bottom w:val="single" w:color="000000" w:sz="8" w:space="0"/>
              <w:right w:val="single" w:color="000000" w:sz="8" w:space="0"/>
            </w:tcBorders>
            <w:noWrap/>
            <w:vAlign w:val="center"/>
          </w:tcPr>
          <w:p w14:paraId="60547D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noWrap/>
            <w:vAlign w:val="center"/>
          </w:tcPr>
          <w:p w14:paraId="682B25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E3B8F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1A72B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1350</w:t>
            </w:r>
          </w:p>
        </w:tc>
        <w:tc>
          <w:tcPr>
            <w:tcW w:w="861" w:type="dxa"/>
            <w:tcBorders>
              <w:top w:val="nil"/>
              <w:left w:val="nil"/>
              <w:bottom w:val="single" w:color="000000" w:sz="8" w:space="0"/>
              <w:right w:val="single" w:color="000000" w:sz="8" w:space="0"/>
            </w:tcBorders>
            <w:noWrap/>
            <w:vAlign w:val="center"/>
          </w:tcPr>
          <w:p w14:paraId="4D3FD9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73EBF3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4FEA875">
            <w:pPr>
              <w:jc w:val="left"/>
              <w:rPr>
                <w:rFonts w:hint="eastAsia" w:ascii="宋体" w:hAnsi="宋体" w:eastAsia="宋体" w:cs="宋体"/>
                <w:i w:val="0"/>
                <w:iCs w:val="0"/>
                <w:color w:val="auto"/>
                <w:sz w:val="18"/>
                <w:szCs w:val="18"/>
                <w:highlight w:val="none"/>
                <w:u w:val="none"/>
              </w:rPr>
            </w:pPr>
          </w:p>
        </w:tc>
      </w:tr>
      <w:tr w14:paraId="036974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5480C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1926" w:type="dxa"/>
            <w:gridSpan w:val="2"/>
            <w:tcBorders>
              <w:top w:val="nil"/>
              <w:left w:val="nil"/>
              <w:bottom w:val="nil"/>
              <w:right w:val="nil"/>
            </w:tcBorders>
            <w:noWrap/>
            <w:vAlign w:val="center"/>
          </w:tcPr>
          <w:p w14:paraId="0350CA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换挡选换线</w:t>
            </w:r>
          </w:p>
        </w:tc>
        <w:tc>
          <w:tcPr>
            <w:tcW w:w="707" w:type="dxa"/>
            <w:tcBorders>
              <w:top w:val="nil"/>
              <w:left w:val="single" w:color="000000" w:sz="8" w:space="0"/>
              <w:bottom w:val="single" w:color="000000" w:sz="8" w:space="0"/>
              <w:right w:val="single" w:color="000000" w:sz="8" w:space="0"/>
            </w:tcBorders>
            <w:noWrap/>
            <w:vAlign w:val="center"/>
          </w:tcPr>
          <w:p w14:paraId="2C9997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noWrap/>
            <w:vAlign w:val="center"/>
          </w:tcPr>
          <w:p w14:paraId="6BCB1D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5950EC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18BE4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170</w:t>
            </w:r>
          </w:p>
        </w:tc>
        <w:tc>
          <w:tcPr>
            <w:tcW w:w="861" w:type="dxa"/>
            <w:tcBorders>
              <w:top w:val="nil"/>
              <w:left w:val="nil"/>
              <w:bottom w:val="single" w:color="000000" w:sz="8" w:space="0"/>
              <w:right w:val="single" w:color="000000" w:sz="8" w:space="0"/>
            </w:tcBorders>
            <w:noWrap/>
            <w:vAlign w:val="center"/>
          </w:tcPr>
          <w:p w14:paraId="3ABB55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A8D25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6FE91AC">
            <w:pPr>
              <w:jc w:val="left"/>
              <w:rPr>
                <w:rFonts w:hint="eastAsia" w:ascii="宋体" w:hAnsi="宋体" w:eastAsia="宋体" w:cs="宋体"/>
                <w:i w:val="0"/>
                <w:iCs w:val="0"/>
                <w:color w:val="auto"/>
                <w:sz w:val="18"/>
                <w:szCs w:val="18"/>
                <w:highlight w:val="none"/>
                <w:u w:val="none"/>
              </w:rPr>
            </w:pPr>
          </w:p>
        </w:tc>
      </w:tr>
      <w:tr w14:paraId="3B5244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F1F38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w:t>
            </w:r>
          </w:p>
        </w:tc>
        <w:tc>
          <w:tcPr>
            <w:tcW w:w="1926" w:type="dxa"/>
            <w:gridSpan w:val="2"/>
            <w:tcBorders>
              <w:top w:val="single" w:color="000000" w:sz="8" w:space="0"/>
              <w:left w:val="nil"/>
              <w:bottom w:val="single" w:color="000000" w:sz="8" w:space="0"/>
              <w:right w:val="single" w:color="000000" w:sz="8" w:space="0"/>
            </w:tcBorders>
            <w:noWrap/>
            <w:vAlign w:val="center"/>
          </w:tcPr>
          <w:p w14:paraId="444C73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尿素泵</w:t>
            </w:r>
          </w:p>
        </w:tc>
        <w:tc>
          <w:tcPr>
            <w:tcW w:w="707" w:type="dxa"/>
            <w:tcBorders>
              <w:top w:val="nil"/>
              <w:left w:val="nil"/>
              <w:bottom w:val="single" w:color="000000" w:sz="8" w:space="0"/>
              <w:right w:val="single" w:color="000000" w:sz="8" w:space="0"/>
            </w:tcBorders>
            <w:noWrap/>
            <w:vAlign w:val="center"/>
          </w:tcPr>
          <w:p w14:paraId="31487D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noWrap/>
            <w:vAlign w:val="center"/>
          </w:tcPr>
          <w:p w14:paraId="5EAF75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noWrap/>
            <w:vAlign w:val="center"/>
          </w:tcPr>
          <w:p w14:paraId="0A8D9B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D3136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3500</w:t>
            </w:r>
          </w:p>
        </w:tc>
        <w:tc>
          <w:tcPr>
            <w:tcW w:w="861" w:type="dxa"/>
            <w:tcBorders>
              <w:top w:val="nil"/>
              <w:left w:val="nil"/>
              <w:bottom w:val="single" w:color="000000" w:sz="8" w:space="0"/>
              <w:right w:val="single" w:color="000000" w:sz="8" w:space="0"/>
            </w:tcBorders>
            <w:noWrap/>
            <w:vAlign w:val="center"/>
          </w:tcPr>
          <w:p w14:paraId="2F68F0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0A74F8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794025B">
            <w:pPr>
              <w:jc w:val="left"/>
              <w:rPr>
                <w:rFonts w:hint="eastAsia" w:ascii="宋体" w:hAnsi="宋体" w:eastAsia="宋体" w:cs="宋体"/>
                <w:i w:val="0"/>
                <w:iCs w:val="0"/>
                <w:color w:val="auto"/>
                <w:sz w:val="18"/>
                <w:szCs w:val="18"/>
                <w:highlight w:val="none"/>
                <w:u w:val="none"/>
              </w:rPr>
            </w:pPr>
          </w:p>
        </w:tc>
      </w:tr>
      <w:tr w14:paraId="67848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D9C00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w:t>
            </w:r>
          </w:p>
        </w:tc>
        <w:tc>
          <w:tcPr>
            <w:tcW w:w="1926" w:type="dxa"/>
            <w:gridSpan w:val="2"/>
            <w:tcBorders>
              <w:top w:val="nil"/>
              <w:left w:val="nil"/>
              <w:bottom w:val="single" w:color="000000" w:sz="8" w:space="0"/>
              <w:right w:val="single" w:color="000000" w:sz="8" w:space="0"/>
            </w:tcBorders>
            <w:noWrap/>
            <w:vAlign w:val="center"/>
          </w:tcPr>
          <w:p w14:paraId="30758F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尿素加热管</w:t>
            </w:r>
          </w:p>
        </w:tc>
        <w:tc>
          <w:tcPr>
            <w:tcW w:w="707" w:type="dxa"/>
            <w:tcBorders>
              <w:top w:val="nil"/>
              <w:left w:val="nil"/>
              <w:bottom w:val="single" w:color="000000" w:sz="8" w:space="0"/>
              <w:right w:val="single" w:color="000000" w:sz="8" w:space="0"/>
            </w:tcBorders>
            <w:noWrap/>
            <w:vAlign w:val="center"/>
          </w:tcPr>
          <w:p w14:paraId="6202E2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noWrap/>
            <w:vAlign w:val="center"/>
          </w:tcPr>
          <w:p w14:paraId="03CC76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noWrap/>
            <w:vAlign w:val="center"/>
          </w:tcPr>
          <w:p w14:paraId="3E6AF4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F59EA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135</w:t>
            </w:r>
          </w:p>
        </w:tc>
        <w:tc>
          <w:tcPr>
            <w:tcW w:w="861" w:type="dxa"/>
            <w:tcBorders>
              <w:top w:val="nil"/>
              <w:left w:val="nil"/>
              <w:bottom w:val="single" w:color="000000" w:sz="8" w:space="0"/>
              <w:right w:val="single" w:color="000000" w:sz="8" w:space="0"/>
            </w:tcBorders>
            <w:noWrap/>
            <w:vAlign w:val="center"/>
          </w:tcPr>
          <w:p w14:paraId="7D41E7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3B12D0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EDDC5D9">
            <w:pPr>
              <w:jc w:val="left"/>
              <w:rPr>
                <w:rFonts w:hint="eastAsia" w:ascii="宋体" w:hAnsi="宋体" w:eastAsia="宋体" w:cs="宋体"/>
                <w:i w:val="0"/>
                <w:iCs w:val="0"/>
                <w:color w:val="auto"/>
                <w:sz w:val="18"/>
                <w:szCs w:val="18"/>
                <w:highlight w:val="none"/>
                <w:u w:val="none"/>
              </w:rPr>
            </w:pPr>
          </w:p>
        </w:tc>
      </w:tr>
      <w:tr w14:paraId="4BADEB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61412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1926" w:type="dxa"/>
            <w:gridSpan w:val="2"/>
            <w:tcBorders>
              <w:top w:val="nil"/>
              <w:left w:val="nil"/>
              <w:bottom w:val="single" w:color="000000" w:sz="8" w:space="0"/>
              <w:right w:val="single" w:color="000000" w:sz="8" w:space="0"/>
            </w:tcBorders>
            <w:noWrap/>
            <w:vAlign w:val="center"/>
          </w:tcPr>
          <w:p w14:paraId="2913E7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尿素加热盖</w:t>
            </w:r>
          </w:p>
        </w:tc>
        <w:tc>
          <w:tcPr>
            <w:tcW w:w="707" w:type="dxa"/>
            <w:tcBorders>
              <w:top w:val="nil"/>
              <w:left w:val="nil"/>
              <w:bottom w:val="single" w:color="000000" w:sz="8" w:space="0"/>
              <w:right w:val="single" w:color="000000" w:sz="8" w:space="0"/>
            </w:tcBorders>
            <w:noWrap/>
            <w:vAlign w:val="center"/>
          </w:tcPr>
          <w:p w14:paraId="4B1575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东风多利卡</w:t>
            </w:r>
          </w:p>
        </w:tc>
        <w:tc>
          <w:tcPr>
            <w:tcW w:w="1840" w:type="dxa"/>
            <w:tcBorders>
              <w:top w:val="nil"/>
              <w:left w:val="nil"/>
              <w:bottom w:val="single" w:color="000000" w:sz="8" w:space="0"/>
              <w:right w:val="single" w:color="000000" w:sz="8" w:space="0"/>
            </w:tcBorders>
            <w:noWrap/>
            <w:vAlign w:val="center"/>
          </w:tcPr>
          <w:p w14:paraId="75D962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220C48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860AE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861" w:type="dxa"/>
            <w:tcBorders>
              <w:top w:val="nil"/>
              <w:left w:val="nil"/>
              <w:bottom w:val="single" w:color="000000" w:sz="8" w:space="0"/>
              <w:right w:val="single" w:color="000000" w:sz="8" w:space="0"/>
            </w:tcBorders>
            <w:noWrap/>
            <w:vAlign w:val="center"/>
          </w:tcPr>
          <w:p w14:paraId="389A64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592BE0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0C2B494">
            <w:pPr>
              <w:jc w:val="left"/>
              <w:rPr>
                <w:rFonts w:hint="eastAsia" w:ascii="宋体" w:hAnsi="宋体" w:eastAsia="宋体" w:cs="宋体"/>
                <w:i w:val="0"/>
                <w:iCs w:val="0"/>
                <w:color w:val="auto"/>
                <w:sz w:val="18"/>
                <w:szCs w:val="18"/>
                <w:highlight w:val="none"/>
                <w:u w:val="none"/>
              </w:rPr>
            </w:pPr>
          </w:p>
        </w:tc>
      </w:tr>
      <w:tr w14:paraId="5BCA95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nil"/>
              <w:left w:val="single" w:color="000000" w:sz="8" w:space="0"/>
              <w:bottom w:val="single" w:color="000000" w:sz="8" w:space="0"/>
              <w:right w:val="single" w:color="000000" w:sz="8" w:space="0"/>
            </w:tcBorders>
            <w:noWrap/>
            <w:vAlign w:val="center"/>
          </w:tcPr>
          <w:p w14:paraId="61B3ECCC">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四、东风天锦210原厂配件</w:t>
            </w:r>
          </w:p>
        </w:tc>
      </w:tr>
      <w:tr w14:paraId="7DBBD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C415A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tcBorders>
              <w:top w:val="single" w:color="000000" w:sz="8" w:space="0"/>
              <w:left w:val="nil"/>
              <w:bottom w:val="single" w:color="000000" w:sz="8" w:space="0"/>
              <w:right w:val="single" w:color="000000" w:sz="8" w:space="0"/>
            </w:tcBorders>
            <w:shd w:val="clear" w:color="auto" w:fill="FFFFFF"/>
            <w:noWrap/>
            <w:vAlign w:val="center"/>
          </w:tcPr>
          <w:p w14:paraId="14D0EA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机油滤芯</w:t>
            </w:r>
          </w:p>
        </w:tc>
        <w:tc>
          <w:tcPr>
            <w:tcW w:w="707" w:type="dxa"/>
            <w:tcBorders>
              <w:top w:val="single" w:color="000000" w:sz="8" w:space="0"/>
              <w:left w:val="nil"/>
              <w:bottom w:val="single" w:color="000000" w:sz="8" w:space="0"/>
              <w:right w:val="single" w:color="000000" w:sz="8" w:space="0"/>
            </w:tcBorders>
            <w:shd w:val="clear" w:color="auto" w:fill="FFFFFF"/>
            <w:noWrap/>
            <w:vAlign w:val="center"/>
          </w:tcPr>
          <w:p w14:paraId="2A994E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LF16015</w:t>
            </w:r>
          </w:p>
        </w:tc>
        <w:tc>
          <w:tcPr>
            <w:tcW w:w="1840" w:type="dxa"/>
            <w:tcBorders>
              <w:top w:val="single" w:color="000000" w:sz="8" w:space="0"/>
              <w:left w:val="nil"/>
              <w:bottom w:val="single" w:color="000000" w:sz="8" w:space="0"/>
              <w:right w:val="single" w:color="000000" w:sz="8" w:space="0"/>
            </w:tcBorders>
            <w:shd w:val="clear" w:color="auto" w:fill="FFFFFF"/>
            <w:noWrap/>
            <w:vAlign w:val="center"/>
          </w:tcPr>
          <w:p w14:paraId="1CF49E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single" w:color="000000" w:sz="8" w:space="0"/>
              <w:left w:val="nil"/>
              <w:bottom w:val="single" w:color="000000" w:sz="8" w:space="0"/>
              <w:right w:val="single" w:color="000000" w:sz="8" w:space="0"/>
            </w:tcBorders>
            <w:shd w:val="clear" w:color="auto" w:fill="FFFFFF"/>
            <w:noWrap/>
            <w:vAlign w:val="center"/>
          </w:tcPr>
          <w:p w14:paraId="4DF509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single" w:color="000000" w:sz="8" w:space="0"/>
              <w:left w:val="nil"/>
              <w:bottom w:val="single" w:color="000000" w:sz="8" w:space="0"/>
              <w:right w:val="single" w:color="000000" w:sz="8" w:space="0"/>
            </w:tcBorders>
            <w:shd w:val="clear" w:color="auto" w:fill="auto"/>
            <w:noWrap/>
            <w:vAlign w:val="center"/>
          </w:tcPr>
          <w:p w14:paraId="44FC88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single" w:color="000000" w:sz="8" w:space="0"/>
              <w:left w:val="nil"/>
              <w:bottom w:val="single" w:color="000000" w:sz="8" w:space="0"/>
              <w:right w:val="single" w:color="000000" w:sz="8" w:space="0"/>
            </w:tcBorders>
            <w:shd w:val="clear" w:color="auto" w:fill="auto"/>
            <w:noWrap/>
            <w:vAlign w:val="center"/>
          </w:tcPr>
          <w:p w14:paraId="25CF03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single" w:color="000000" w:sz="8" w:space="0"/>
              <w:left w:val="nil"/>
              <w:bottom w:val="single" w:color="000000" w:sz="8" w:space="0"/>
              <w:right w:val="single" w:color="000000" w:sz="8" w:space="0"/>
            </w:tcBorders>
            <w:shd w:val="clear" w:color="auto" w:fill="auto"/>
            <w:noWrap/>
            <w:vAlign w:val="center"/>
          </w:tcPr>
          <w:p w14:paraId="0B8AE6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single" w:color="000000" w:sz="8" w:space="0"/>
              <w:left w:val="nil"/>
              <w:bottom w:val="single" w:color="000000" w:sz="8" w:space="0"/>
              <w:right w:val="single" w:color="000000" w:sz="8" w:space="0"/>
            </w:tcBorders>
            <w:shd w:val="clear" w:color="auto" w:fill="FFFFFF"/>
            <w:noWrap/>
            <w:vAlign w:val="center"/>
          </w:tcPr>
          <w:p w14:paraId="1FE2DFA4">
            <w:pPr>
              <w:jc w:val="center"/>
              <w:rPr>
                <w:rFonts w:hint="eastAsia" w:ascii="宋体" w:hAnsi="宋体" w:eastAsia="宋体" w:cs="宋体"/>
                <w:i w:val="0"/>
                <w:iCs w:val="0"/>
                <w:color w:val="auto"/>
                <w:sz w:val="18"/>
                <w:szCs w:val="18"/>
                <w:highlight w:val="none"/>
                <w:u w:val="none"/>
              </w:rPr>
            </w:pPr>
          </w:p>
        </w:tc>
      </w:tr>
      <w:tr w14:paraId="25AC1B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D1A07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C8418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空气滤芯</w:t>
            </w:r>
          </w:p>
        </w:tc>
        <w:tc>
          <w:tcPr>
            <w:tcW w:w="707" w:type="dxa"/>
            <w:tcBorders>
              <w:top w:val="nil"/>
              <w:left w:val="nil"/>
              <w:bottom w:val="single" w:color="000000" w:sz="8" w:space="0"/>
              <w:right w:val="single" w:color="000000" w:sz="8" w:space="0"/>
            </w:tcBorders>
            <w:shd w:val="clear" w:color="auto" w:fill="FFFFFF"/>
            <w:noWrap/>
            <w:vAlign w:val="center"/>
          </w:tcPr>
          <w:p w14:paraId="26C75F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YK2342</w:t>
            </w:r>
          </w:p>
        </w:tc>
        <w:tc>
          <w:tcPr>
            <w:tcW w:w="1840" w:type="dxa"/>
            <w:tcBorders>
              <w:top w:val="nil"/>
              <w:left w:val="nil"/>
              <w:bottom w:val="single" w:color="000000" w:sz="8" w:space="0"/>
              <w:right w:val="single" w:color="000000" w:sz="8" w:space="0"/>
            </w:tcBorders>
            <w:shd w:val="clear" w:color="auto" w:fill="FFFFFF"/>
            <w:noWrap/>
            <w:vAlign w:val="center"/>
          </w:tcPr>
          <w:p w14:paraId="0D4178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D20BD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3DE6B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145</w:t>
            </w:r>
          </w:p>
        </w:tc>
        <w:tc>
          <w:tcPr>
            <w:tcW w:w="861" w:type="dxa"/>
            <w:tcBorders>
              <w:top w:val="nil"/>
              <w:left w:val="nil"/>
              <w:bottom w:val="single" w:color="000000" w:sz="8" w:space="0"/>
              <w:right w:val="single" w:color="000000" w:sz="8" w:space="0"/>
            </w:tcBorders>
            <w:shd w:val="clear" w:color="auto" w:fill="auto"/>
            <w:noWrap/>
            <w:vAlign w:val="center"/>
          </w:tcPr>
          <w:p w14:paraId="7BA9BC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shd w:val="clear" w:color="auto" w:fill="auto"/>
            <w:noWrap/>
            <w:vAlign w:val="center"/>
          </w:tcPr>
          <w:p w14:paraId="5E35FB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2BDE714">
            <w:pPr>
              <w:jc w:val="center"/>
              <w:rPr>
                <w:rFonts w:hint="eastAsia" w:ascii="宋体" w:hAnsi="宋体" w:eastAsia="宋体" w:cs="宋体"/>
                <w:i w:val="0"/>
                <w:iCs w:val="0"/>
                <w:color w:val="auto"/>
                <w:sz w:val="18"/>
                <w:szCs w:val="18"/>
                <w:highlight w:val="none"/>
                <w:u w:val="none"/>
              </w:rPr>
            </w:pPr>
          </w:p>
        </w:tc>
      </w:tr>
      <w:tr w14:paraId="4B3FD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67405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6C7AC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柴油滤芯</w:t>
            </w:r>
          </w:p>
        </w:tc>
        <w:tc>
          <w:tcPr>
            <w:tcW w:w="707" w:type="dxa"/>
            <w:tcBorders>
              <w:top w:val="nil"/>
              <w:left w:val="nil"/>
              <w:bottom w:val="single" w:color="000000" w:sz="8" w:space="0"/>
              <w:right w:val="single" w:color="000000" w:sz="8" w:space="0"/>
            </w:tcBorders>
            <w:shd w:val="clear" w:color="auto" w:fill="FFFFFF"/>
            <w:noWrap/>
            <w:vAlign w:val="center"/>
          </w:tcPr>
          <w:p w14:paraId="0A0AD0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FF5612</w:t>
            </w:r>
          </w:p>
        </w:tc>
        <w:tc>
          <w:tcPr>
            <w:tcW w:w="1840" w:type="dxa"/>
            <w:tcBorders>
              <w:top w:val="nil"/>
              <w:left w:val="nil"/>
              <w:bottom w:val="single" w:color="000000" w:sz="8" w:space="0"/>
              <w:right w:val="single" w:color="000000" w:sz="8" w:space="0"/>
            </w:tcBorders>
            <w:shd w:val="clear" w:color="auto" w:fill="FFFFFF"/>
            <w:noWrap/>
            <w:vAlign w:val="center"/>
          </w:tcPr>
          <w:p w14:paraId="444910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DD83B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AC95A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auto"/>
            <w:noWrap/>
            <w:vAlign w:val="center"/>
          </w:tcPr>
          <w:p w14:paraId="17090A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03E686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99BCC13">
            <w:pPr>
              <w:jc w:val="center"/>
              <w:rPr>
                <w:rFonts w:hint="eastAsia" w:ascii="宋体" w:hAnsi="宋体" w:eastAsia="宋体" w:cs="宋体"/>
                <w:i w:val="0"/>
                <w:iCs w:val="0"/>
                <w:color w:val="auto"/>
                <w:sz w:val="18"/>
                <w:szCs w:val="18"/>
                <w:highlight w:val="none"/>
                <w:u w:val="none"/>
              </w:rPr>
            </w:pPr>
          </w:p>
        </w:tc>
      </w:tr>
      <w:tr w14:paraId="07CF22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9B993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2FA93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油水分离器</w:t>
            </w:r>
          </w:p>
        </w:tc>
        <w:tc>
          <w:tcPr>
            <w:tcW w:w="707" w:type="dxa"/>
            <w:tcBorders>
              <w:top w:val="nil"/>
              <w:left w:val="nil"/>
              <w:bottom w:val="single" w:color="000000" w:sz="8" w:space="0"/>
              <w:right w:val="single" w:color="000000" w:sz="8" w:space="0"/>
            </w:tcBorders>
            <w:shd w:val="clear" w:color="auto" w:fill="FFFFFF"/>
            <w:noWrap/>
            <w:vAlign w:val="center"/>
          </w:tcPr>
          <w:p w14:paraId="562105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FS19816</w:t>
            </w:r>
          </w:p>
        </w:tc>
        <w:tc>
          <w:tcPr>
            <w:tcW w:w="1840" w:type="dxa"/>
            <w:tcBorders>
              <w:top w:val="nil"/>
              <w:left w:val="nil"/>
              <w:bottom w:val="single" w:color="000000" w:sz="8" w:space="0"/>
              <w:right w:val="single" w:color="000000" w:sz="8" w:space="0"/>
            </w:tcBorders>
            <w:shd w:val="clear" w:color="auto" w:fill="FFFFFF"/>
            <w:noWrap/>
            <w:vAlign w:val="center"/>
          </w:tcPr>
          <w:p w14:paraId="7C9270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8577C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F30D4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861" w:type="dxa"/>
            <w:tcBorders>
              <w:top w:val="nil"/>
              <w:left w:val="nil"/>
              <w:bottom w:val="single" w:color="000000" w:sz="8" w:space="0"/>
              <w:right w:val="single" w:color="000000" w:sz="8" w:space="0"/>
            </w:tcBorders>
            <w:shd w:val="clear" w:color="auto" w:fill="auto"/>
            <w:noWrap/>
            <w:vAlign w:val="center"/>
          </w:tcPr>
          <w:p w14:paraId="4690F9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1898E5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A10BAC5">
            <w:pPr>
              <w:jc w:val="center"/>
              <w:rPr>
                <w:rFonts w:hint="eastAsia" w:ascii="宋体" w:hAnsi="宋体" w:eastAsia="宋体" w:cs="宋体"/>
                <w:i w:val="0"/>
                <w:iCs w:val="0"/>
                <w:color w:val="auto"/>
                <w:sz w:val="18"/>
                <w:szCs w:val="18"/>
                <w:highlight w:val="none"/>
                <w:u w:val="none"/>
              </w:rPr>
            </w:pPr>
          </w:p>
        </w:tc>
      </w:tr>
      <w:tr w14:paraId="662ABE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68BFA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A6173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前大灯总成</w:t>
            </w:r>
          </w:p>
        </w:tc>
        <w:tc>
          <w:tcPr>
            <w:tcW w:w="707" w:type="dxa"/>
            <w:tcBorders>
              <w:top w:val="nil"/>
              <w:left w:val="nil"/>
              <w:bottom w:val="single" w:color="000000" w:sz="8" w:space="0"/>
              <w:right w:val="single" w:color="000000" w:sz="8" w:space="0"/>
            </w:tcBorders>
            <w:shd w:val="clear" w:color="auto" w:fill="FFFFFF"/>
            <w:noWrap/>
            <w:vAlign w:val="center"/>
          </w:tcPr>
          <w:p w14:paraId="6EF16B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1C1E4C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5E66A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51D7B6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370</w:t>
            </w:r>
          </w:p>
        </w:tc>
        <w:tc>
          <w:tcPr>
            <w:tcW w:w="861" w:type="dxa"/>
            <w:tcBorders>
              <w:top w:val="nil"/>
              <w:left w:val="nil"/>
              <w:bottom w:val="single" w:color="000000" w:sz="8" w:space="0"/>
              <w:right w:val="single" w:color="000000" w:sz="8" w:space="0"/>
            </w:tcBorders>
            <w:shd w:val="clear" w:color="auto" w:fill="auto"/>
            <w:noWrap/>
            <w:vAlign w:val="center"/>
          </w:tcPr>
          <w:p w14:paraId="59442A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589956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DB30F1B">
            <w:pPr>
              <w:jc w:val="center"/>
              <w:rPr>
                <w:rFonts w:hint="eastAsia" w:ascii="宋体" w:hAnsi="宋体" w:eastAsia="宋体" w:cs="宋体"/>
                <w:i w:val="0"/>
                <w:iCs w:val="0"/>
                <w:color w:val="auto"/>
                <w:sz w:val="18"/>
                <w:szCs w:val="18"/>
                <w:highlight w:val="none"/>
                <w:u w:val="none"/>
              </w:rPr>
            </w:pPr>
          </w:p>
        </w:tc>
      </w:tr>
      <w:tr w14:paraId="72BC8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09A6C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83DC6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转向灯(门)</w:t>
            </w:r>
          </w:p>
        </w:tc>
        <w:tc>
          <w:tcPr>
            <w:tcW w:w="707" w:type="dxa"/>
            <w:tcBorders>
              <w:top w:val="nil"/>
              <w:left w:val="nil"/>
              <w:bottom w:val="single" w:color="000000" w:sz="8" w:space="0"/>
              <w:right w:val="single" w:color="000000" w:sz="8" w:space="0"/>
            </w:tcBorders>
            <w:shd w:val="clear" w:color="auto" w:fill="FFFFFF"/>
            <w:noWrap/>
            <w:vAlign w:val="center"/>
          </w:tcPr>
          <w:p w14:paraId="00459C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43BC07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F1B05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31792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tcBorders>
              <w:top w:val="nil"/>
              <w:left w:val="nil"/>
              <w:bottom w:val="single" w:color="000000" w:sz="8" w:space="0"/>
              <w:right w:val="single" w:color="000000" w:sz="8" w:space="0"/>
            </w:tcBorders>
            <w:shd w:val="clear" w:color="auto" w:fill="auto"/>
            <w:noWrap/>
            <w:vAlign w:val="center"/>
          </w:tcPr>
          <w:p w14:paraId="3F9E98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68297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A1A5EFF">
            <w:pPr>
              <w:jc w:val="center"/>
              <w:rPr>
                <w:rFonts w:hint="eastAsia" w:ascii="宋体" w:hAnsi="宋体" w:eastAsia="宋体" w:cs="宋体"/>
                <w:i w:val="0"/>
                <w:iCs w:val="0"/>
                <w:color w:val="auto"/>
                <w:sz w:val="18"/>
                <w:szCs w:val="18"/>
                <w:highlight w:val="none"/>
                <w:u w:val="none"/>
              </w:rPr>
            </w:pPr>
          </w:p>
        </w:tc>
      </w:tr>
      <w:tr w14:paraId="654C0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11DA5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A3304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后尾灯</w:t>
            </w:r>
          </w:p>
        </w:tc>
        <w:tc>
          <w:tcPr>
            <w:tcW w:w="707" w:type="dxa"/>
            <w:tcBorders>
              <w:top w:val="nil"/>
              <w:left w:val="nil"/>
              <w:bottom w:val="single" w:color="000000" w:sz="8" w:space="0"/>
              <w:right w:val="single" w:color="000000" w:sz="8" w:space="0"/>
            </w:tcBorders>
            <w:shd w:val="clear" w:color="auto" w:fill="FFFFFF"/>
            <w:noWrap/>
            <w:vAlign w:val="center"/>
          </w:tcPr>
          <w:p w14:paraId="00152E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1A31ED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CF7D7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7887D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861" w:type="dxa"/>
            <w:tcBorders>
              <w:top w:val="nil"/>
              <w:left w:val="nil"/>
              <w:bottom w:val="single" w:color="000000" w:sz="8" w:space="0"/>
              <w:right w:val="single" w:color="000000" w:sz="8" w:space="0"/>
            </w:tcBorders>
            <w:shd w:val="clear" w:color="auto" w:fill="auto"/>
            <w:noWrap/>
            <w:vAlign w:val="center"/>
          </w:tcPr>
          <w:p w14:paraId="68BE85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7818C6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16DC198">
            <w:pPr>
              <w:jc w:val="center"/>
              <w:rPr>
                <w:rFonts w:hint="eastAsia" w:ascii="宋体" w:hAnsi="宋体" w:eastAsia="宋体" w:cs="宋体"/>
                <w:i w:val="0"/>
                <w:iCs w:val="0"/>
                <w:color w:val="auto"/>
                <w:sz w:val="18"/>
                <w:szCs w:val="18"/>
                <w:highlight w:val="none"/>
                <w:u w:val="none"/>
              </w:rPr>
            </w:pPr>
          </w:p>
        </w:tc>
      </w:tr>
      <w:tr w14:paraId="62518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E0204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B3F98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喇叭</w:t>
            </w:r>
          </w:p>
        </w:tc>
        <w:tc>
          <w:tcPr>
            <w:tcW w:w="707" w:type="dxa"/>
            <w:tcBorders>
              <w:top w:val="nil"/>
              <w:left w:val="nil"/>
              <w:bottom w:val="single" w:color="000000" w:sz="8" w:space="0"/>
              <w:right w:val="single" w:color="000000" w:sz="8" w:space="0"/>
            </w:tcBorders>
            <w:shd w:val="clear" w:color="auto" w:fill="FFFFFF"/>
            <w:noWrap/>
            <w:vAlign w:val="center"/>
          </w:tcPr>
          <w:p w14:paraId="507D89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0748FD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9B7AE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D8BAE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61" w:type="dxa"/>
            <w:tcBorders>
              <w:top w:val="nil"/>
              <w:left w:val="nil"/>
              <w:bottom w:val="single" w:color="000000" w:sz="8" w:space="0"/>
              <w:right w:val="single" w:color="000000" w:sz="8" w:space="0"/>
            </w:tcBorders>
            <w:shd w:val="clear" w:color="auto" w:fill="auto"/>
            <w:noWrap/>
            <w:vAlign w:val="center"/>
          </w:tcPr>
          <w:p w14:paraId="2CD037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01C833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10BE16E">
            <w:pPr>
              <w:jc w:val="center"/>
              <w:rPr>
                <w:rFonts w:hint="eastAsia" w:ascii="宋体" w:hAnsi="宋体" w:eastAsia="宋体" w:cs="宋体"/>
                <w:i w:val="0"/>
                <w:iCs w:val="0"/>
                <w:color w:val="auto"/>
                <w:sz w:val="18"/>
                <w:szCs w:val="18"/>
                <w:highlight w:val="none"/>
                <w:u w:val="none"/>
              </w:rPr>
            </w:pPr>
          </w:p>
        </w:tc>
      </w:tr>
      <w:tr w14:paraId="1F5303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BA8AE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F19EC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倒车喇叭</w:t>
            </w:r>
          </w:p>
        </w:tc>
        <w:tc>
          <w:tcPr>
            <w:tcW w:w="707" w:type="dxa"/>
            <w:tcBorders>
              <w:top w:val="nil"/>
              <w:left w:val="nil"/>
              <w:bottom w:val="single" w:color="000000" w:sz="8" w:space="0"/>
              <w:right w:val="single" w:color="000000" w:sz="8" w:space="0"/>
            </w:tcBorders>
            <w:shd w:val="clear" w:color="auto" w:fill="FFFFFF"/>
            <w:noWrap/>
            <w:vAlign w:val="center"/>
          </w:tcPr>
          <w:p w14:paraId="410B1A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5A703D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547AD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DE44ED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auto"/>
            <w:noWrap/>
            <w:vAlign w:val="center"/>
          </w:tcPr>
          <w:p w14:paraId="14946D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6F8865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048235B">
            <w:pPr>
              <w:jc w:val="center"/>
              <w:rPr>
                <w:rFonts w:hint="eastAsia" w:ascii="宋体" w:hAnsi="宋体" w:eastAsia="宋体" w:cs="宋体"/>
                <w:i w:val="0"/>
                <w:iCs w:val="0"/>
                <w:color w:val="auto"/>
                <w:sz w:val="18"/>
                <w:szCs w:val="18"/>
                <w:highlight w:val="none"/>
                <w:u w:val="none"/>
              </w:rPr>
            </w:pPr>
          </w:p>
        </w:tc>
      </w:tr>
      <w:tr w14:paraId="1B0263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BC3F5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207F3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倒车开关</w:t>
            </w:r>
          </w:p>
        </w:tc>
        <w:tc>
          <w:tcPr>
            <w:tcW w:w="707" w:type="dxa"/>
            <w:tcBorders>
              <w:top w:val="nil"/>
              <w:left w:val="nil"/>
              <w:bottom w:val="single" w:color="000000" w:sz="8" w:space="0"/>
              <w:right w:val="single" w:color="000000" w:sz="8" w:space="0"/>
            </w:tcBorders>
            <w:shd w:val="clear" w:color="auto" w:fill="FFFFFF"/>
            <w:noWrap/>
            <w:vAlign w:val="center"/>
          </w:tcPr>
          <w:p w14:paraId="49E847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09F270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7E46B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D2793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auto"/>
            <w:noWrap/>
            <w:vAlign w:val="center"/>
          </w:tcPr>
          <w:p w14:paraId="3A19F8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499D5E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5F048A4">
            <w:pPr>
              <w:jc w:val="center"/>
              <w:rPr>
                <w:rFonts w:hint="eastAsia" w:ascii="宋体" w:hAnsi="宋体" w:eastAsia="宋体" w:cs="宋体"/>
                <w:i w:val="0"/>
                <w:iCs w:val="0"/>
                <w:color w:val="auto"/>
                <w:sz w:val="18"/>
                <w:szCs w:val="18"/>
                <w:highlight w:val="none"/>
                <w:u w:val="none"/>
              </w:rPr>
            </w:pPr>
          </w:p>
        </w:tc>
      </w:tr>
      <w:tr w14:paraId="6B6023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FB20C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6EFA4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雨刮片</w:t>
            </w:r>
          </w:p>
        </w:tc>
        <w:tc>
          <w:tcPr>
            <w:tcW w:w="707" w:type="dxa"/>
            <w:tcBorders>
              <w:top w:val="nil"/>
              <w:left w:val="nil"/>
              <w:bottom w:val="single" w:color="000000" w:sz="8" w:space="0"/>
              <w:right w:val="single" w:color="000000" w:sz="8" w:space="0"/>
            </w:tcBorders>
            <w:shd w:val="clear" w:color="auto" w:fill="FFFFFF"/>
            <w:noWrap/>
            <w:vAlign w:val="center"/>
          </w:tcPr>
          <w:p w14:paraId="016DE3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53C182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3C5EF0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E2F6F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78F002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5720CF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4DB24C9">
            <w:pPr>
              <w:jc w:val="center"/>
              <w:rPr>
                <w:rFonts w:hint="eastAsia" w:ascii="宋体" w:hAnsi="宋体" w:eastAsia="宋体" w:cs="宋体"/>
                <w:i w:val="0"/>
                <w:iCs w:val="0"/>
                <w:color w:val="auto"/>
                <w:sz w:val="18"/>
                <w:szCs w:val="18"/>
                <w:highlight w:val="none"/>
                <w:u w:val="none"/>
              </w:rPr>
            </w:pPr>
          </w:p>
        </w:tc>
      </w:tr>
      <w:tr w14:paraId="267AA9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A967C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25998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发电机</w:t>
            </w:r>
          </w:p>
        </w:tc>
        <w:tc>
          <w:tcPr>
            <w:tcW w:w="707" w:type="dxa"/>
            <w:tcBorders>
              <w:top w:val="nil"/>
              <w:left w:val="nil"/>
              <w:bottom w:val="single" w:color="000000" w:sz="8" w:space="0"/>
              <w:right w:val="single" w:color="000000" w:sz="8" w:space="0"/>
            </w:tcBorders>
            <w:shd w:val="clear" w:color="auto" w:fill="FFFFFF"/>
            <w:noWrap/>
            <w:vAlign w:val="center"/>
          </w:tcPr>
          <w:p w14:paraId="1DFCF4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072879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10BDD0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69D7E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1385</w:t>
            </w:r>
          </w:p>
        </w:tc>
        <w:tc>
          <w:tcPr>
            <w:tcW w:w="861" w:type="dxa"/>
            <w:tcBorders>
              <w:top w:val="nil"/>
              <w:left w:val="nil"/>
              <w:bottom w:val="single" w:color="000000" w:sz="8" w:space="0"/>
              <w:right w:val="single" w:color="000000" w:sz="8" w:space="0"/>
            </w:tcBorders>
            <w:shd w:val="clear" w:color="auto" w:fill="auto"/>
            <w:noWrap/>
            <w:vAlign w:val="center"/>
          </w:tcPr>
          <w:p w14:paraId="7FBF7E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5F6A55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18751ED">
            <w:pPr>
              <w:jc w:val="center"/>
              <w:rPr>
                <w:rFonts w:hint="eastAsia" w:ascii="宋体" w:hAnsi="宋体" w:eastAsia="宋体" w:cs="宋体"/>
                <w:i w:val="0"/>
                <w:iCs w:val="0"/>
                <w:color w:val="auto"/>
                <w:sz w:val="18"/>
                <w:szCs w:val="18"/>
                <w:highlight w:val="none"/>
                <w:u w:val="none"/>
              </w:rPr>
            </w:pPr>
          </w:p>
        </w:tc>
      </w:tr>
      <w:tr w14:paraId="162A7D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F3E80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6AB10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起动机</w:t>
            </w:r>
          </w:p>
        </w:tc>
        <w:tc>
          <w:tcPr>
            <w:tcW w:w="707" w:type="dxa"/>
            <w:tcBorders>
              <w:top w:val="nil"/>
              <w:left w:val="nil"/>
              <w:bottom w:val="single" w:color="000000" w:sz="8" w:space="0"/>
              <w:right w:val="single" w:color="000000" w:sz="8" w:space="0"/>
            </w:tcBorders>
            <w:shd w:val="clear" w:color="auto" w:fill="FFFFFF"/>
            <w:noWrap/>
            <w:vAlign w:val="center"/>
          </w:tcPr>
          <w:p w14:paraId="5A9216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CB250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6019BB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0BEF6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890</w:t>
            </w:r>
          </w:p>
        </w:tc>
        <w:tc>
          <w:tcPr>
            <w:tcW w:w="861" w:type="dxa"/>
            <w:tcBorders>
              <w:top w:val="nil"/>
              <w:left w:val="nil"/>
              <w:bottom w:val="single" w:color="000000" w:sz="8" w:space="0"/>
              <w:right w:val="single" w:color="000000" w:sz="8" w:space="0"/>
            </w:tcBorders>
            <w:shd w:val="clear" w:color="auto" w:fill="auto"/>
            <w:noWrap/>
            <w:vAlign w:val="center"/>
          </w:tcPr>
          <w:p w14:paraId="446D7E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56888B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19C4DE1">
            <w:pPr>
              <w:jc w:val="center"/>
              <w:rPr>
                <w:rFonts w:hint="eastAsia" w:ascii="宋体" w:hAnsi="宋体" w:eastAsia="宋体" w:cs="宋体"/>
                <w:i w:val="0"/>
                <w:iCs w:val="0"/>
                <w:color w:val="auto"/>
                <w:sz w:val="18"/>
                <w:szCs w:val="18"/>
                <w:highlight w:val="none"/>
                <w:u w:val="none"/>
              </w:rPr>
            </w:pPr>
          </w:p>
        </w:tc>
      </w:tr>
      <w:tr w14:paraId="252136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308E4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60E7B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空调压缩机</w:t>
            </w:r>
          </w:p>
        </w:tc>
        <w:tc>
          <w:tcPr>
            <w:tcW w:w="707" w:type="dxa"/>
            <w:tcBorders>
              <w:top w:val="nil"/>
              <w:left w:val="nil"/>
              <w:bottom w:val="single" w:color="000000" w:sz="8" w:space="0"/>
              <w:right w:val="single" w:color="000000" w:sz="8" w:space="0"/>
            </w:tcBorders>
            <w:shd w:val="clear" w:color="auto" w:fill="FFFFFF"/>
            <w:noWrap/>
            <w:vAlign w:val="center"/>
          </w:tcPr>
          <w:p w14:paraId="088BAB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034EBC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6EFC51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5D9C92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1210</w:t>
            </w:r>
          </w:p>
        </w:tc>
        <w:tc>
          <w:tcPr>
            <w:tcW w:w="861" w:type="dxa"/>
            <w:tcBorders>
              <w:top w:val="nil"/>
              <w:left w:val="nil"/>
              <w:bottom w:val="single" w:color="000000" w:sz="8" w:space="0"/>
              <w:right w:val="single" w:color="000000" w:sz="8" w:space="0"/>
            </w:tcBorders>
            <w:shd w:val="clear" w:color="auto" w:fill="auto"/>
            <w:noWrap/>
            <w:vAlign w:val="center"/>
          </w:tcPr>
          <w:p w14:paraId="16611E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4CD691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E5ED66C">
            <w:pPr>
              <w:jc w:val="center"/>
              <w:rPr>
                <w:rFonts w:hint="eastAsia" w:ascii="宋体" w:hAnsi="宋体" w:eastAsia="宋体" w:cs="宋体"/>
                <w:i w:val="0"/>
                <w:iCs w:val="0"/>
                <w:color w:val="auto"/>
                <w:sz w:val="18"/>
                <w:szCs w:val="18"/>
                <w:highlight w:val="none"/>
                <w:u w:val="none"/>
              </w:rPr>
            </w:pPr>
          </w:p>
        </w:tc>
      </w:tr>
      <w:tr w14:paraId="7F1B6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FC93C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8EFDA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发动机水泵</w:t>
            </w:r>
          </w:p>
        </w:tc>
        <w:tc>
          <w:tcPr>
            <w:tcW w:w="707" w:type="dxa"/>
            <w:tcBorders>
              <w:top w:val="nil"/>
              <w:left w:val="nil"/>
              <w:bottom w:val="single" w:color="000000" w:sz="8" w:space="0"/>
              <w:right w:val="single" w:color="000000" w:sz="8" w:space="0"/>
            </w:tcBorders>
            <w:shd w:val="clear" w:color="auto" w:fill="FFFFFF"/>
            <w:noWrap/>
            <w:vAlign w:val="center"/>
          </w:tcPr>
          <w:p w14:paraId="1D34BB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75C844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CC1E8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C2135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275</w:t>
            </w:r>
          </w:p>
        </w:tc>
        <w:tc>
          <w:tcPr>
            <w:tcW w:w="861" w:type="dxa"/>
            <w:tcBorders>
              <w:top w:val="nil"/>
              <w:left w:val="nil"/>
              <w:bottom w:val="single" w:color="000000" w:sz="8" w:space="0"/>
              <w:right w:val="single" w:color="000000" w:sz="8" w:space="0"/>
            </w:tcBorders>
            <w:shd w:val="clear" w:color="auto" w:fill="auto"/>
            <w:noWrap/>
            <w:vAlign w:val="center"/>
          </w:tcPr>
          <w:p w14:paraId="5499FC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6CD889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FC20A23">
            <w:pPr>
              <w:jc w:val="center"/>
              <w:rPr>
                <w:rFonts w:hint="eastAsia" w:ascii="宋体" w:hAnsi="宋体" w:eastAsia="宋体" w:cs="宋体"/>
                <w:i w:val="0"/>
                <w:iCs w:val="0"/>
                <w:color w:val="auto"/>
                <w:sz w:val="18"/>
                <w:szCs w:val="18"/>
                <w:highlight w:val="none"/>
                <w:u w:val="none"/>
              </w:rPr>
            </w:pPr>
          </w:p>
        </w:tc>
      </w:tr>
      <w:tr w14:paraId="6EA98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99CB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FB97B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四配套</w:t>
            </w:r>
          </w:p>
        </w:tc>
        <w:tc>
          <w:tcPr>
            <w:tcW w:w="707" w:type="dxa"/>
            <w:tcBorders>
              <w:top w:val="nil"/>
              <w:left w:val="nil"/>
              <w:bottom w:val="single" w:color="000000" w:sz="8" w:space="0"/>
              <w:right w:val="single" w:color="000000" w:sz="8" w:space="0"/>
            </w:tcBorders>
            <w:shd w:val="clear" w:color="auto" w:fill="FFFFFF"/>
            <w:noWrap/>
            <w:vAlign w:val="center"/>
          </w:tcPr>
          <w:p w14:paraId="70B051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3929E5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821" w:type="dxa"/>
            <w:tcBorders>
              <w:top w:val="nil"/>
              <w:left w:val="nil"/>
              <w:bottom w:val="single" w:color="000000" w:sz="8" w:space="0"/>
              <w:right w:val="single" w:color="000000" w:sz="8" w:space="0"/>
            </w:tcBorders>
            <w:shd w:val="clear" w:color="auto" w:fill="FFFFFF"/>
            <w:noWrap/>
            <w:vAlign w:val="center"/>
          </w:tcPr>
          <w:p w14:paraId="5817C7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B6DC9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2395</w:t>
            </w:r>
          </w:p>
        </w:tc>
        <w:tc>
          <w:tcPr>
            <w:tcW w:w="861" w:type="dxa"/>
            <w:tcBorders>
              <w:top w:val="nil"/>
              <w:left w:val="nil"/>
              <w:bottom w:val="single" w:color="000000" w:sz="8" w:space="0"/>
              <w:right w:val="single" w:color="000000" w:sz="8" w:space="0"/>
            </w:tcBorders>
            <w:shd w:val="clear" w:color="auto" w:fill="FFFFFF"/>
            <w:noWrap/>
            <w:vAlign w:val="center"/>
          </w:tcPr>
          <w:p w14:paraId="1B8C47D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180</w:t>
            </w:r>
          </w:p>
        </w:tc>
        <w:tc>
          <w:tcPr>
            <w:tcW w:w="926" w:type="dxa"/>
            <w:tcBorders>
              <w:top w:val="nil"/>
              <w:left w:val="nil"/>
              <w:bottom w:val="single" w:color="000000" w:sz="8" w:space="0"/>
              <w:right w:val="single" w:color="000000" w:sz="8" w:space="0"/>
            </w:tcBorders>
            <w:shd w:val="clear" w:color="auto" w:fill="auto"/>
            <w:noWrap/>
            <w:vAlign w:val="center"/>
          </w:tcPr>
          <w:p w14:paraId="3AC70A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7AA0871">
            <w:pPr>
              <w:jc w:val="center"/>
              <w:rPr>
                <w:rFonts w:hint="eastAsia" w:ascii="宋体" w:hAnsi="宋体" w:eastAsia="宋体" w:cs="宋体"/>
                <w:i w:val="0"/>
                <w:iCs w:val="0"/>
                <w:color w:val="auto"/>
                <w:sz w:val="18"/>
                <w:szCs w:val="18"/>
                <w:highlight w:val="none"/>
                <w:u w:val="none"/>
              </w:rPr>
            </w:pPr>
          </w:p>
        </w:tc>
      </w:tr>
      <w:tr w14:paraId="0C29B1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2E31E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332F7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飞轮壳</w:t>
            </w:r>
          </w:p>
        </w:tc>
        <w:tc>
          <w:tcPr>
            <w:tcW w:w="707" w:type="dxa"/>
            <w:tcBorders>
              <w:top w:val="nil"/>
              <w:left w:val="nil"/>
              <w:bottom w:val="single" w:color="000000" w:sz="8" w:space="0"/>
              <w:right w:val="single" w:color="000000" w:sz="8" w:space="0"/>
            </w:tcBorders>
            <w:shd w:val="clear" w:color="auto" w:fill="FFFFFF"/>
            <w:noWrap/>
            <w:vAlign w:val="center"/>
          </w:tcPr>
          <w:p w14:paraId="3289D5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D1D40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67E109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8DA46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700</w:t>
            </w:r>
          </w:p>
        </w:tc>
        <w:tc>
          <w:tcPr>
            <w:tcW w:w="861" w:type="dxa"/>
            <w:tcBorders>
              <w:top w:val="nil"/>
              <w:left w:val="nil"/>
              <w:bottom w:val="single" w:color="000000" w:sz="8" w:space="0"/>
              <w:right w:val="single" w:color="000000" w:sz="8" w:space="0"/>
            </w:tcBorders>
            <w:shd w:val="clear" w:color="auto" w:fill="auto"/>
            <w:noWrap/>
            <w:vAlign w:val="center"/>
          </w:tcPr>
          <w:p w14:paraId="70E624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shd w:val="clear" w:color="auto" w:fill="auto"/>
            <w:noWrap/>
            <w:vAlign w:val="center"/>
          </w:tcPr>
          <w:p w14:paraId="09F0EA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A22B85F">
            <w:pPr>
              <w:jc w:val="center"/>
              <w:rPr>
                <w:rFonts w:hint="eastAsia" w:ascii="宋体" w:hAnsi="宋体" w:eastAsia="宋体" w:cs="宋体"/>
                <w:i w:val="0"/>
                <w:iCs w:val="0"/>
                <w:color w:val="auto"/>
                <w:sz w:val="18"/>
                <w:szCs w:val="18"/>
                <w:highlight w:val="none"/>
                <w:u w:val="none"/>
              </w:rPr>
            </w:pPr>
          </w:p>
        </w:tc>
      </w:tr>
      <w:tr w14:paraId="05B0E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6AF1F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87DCB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刹车分泵</w:t>
            </w:r>
          </w:p>
        </w:tc>
        <w:tc>
          <w:tcPr>
            <w:tcW w:w="707" w:type="dxa"/>
            <w:tcBorders>
              <w:top w:val="nil"/>
              <w:left w:val="nil"/>
              <w:bottom w:val="single" w:color="000000" w:sz="8" w:space="0"/>
              <w:right w:val="single" w:color="000000" w:sz="8" w:space="0"/>
            </w:tcBorders>
            <w:shd w:val="clear" w:color="auto" w:fill="FFFFFF"/>
            <w:noWrap/>
            <w:vAlign w:val="center"/>
          </w:tcPr>
          <w:p w14:paraId="7701B2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18CE99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021FD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B2AF3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240</w:t>
            </w:r>
          </w:p>
        </w:tc>
        <w:tc>
          <w:tcPr>
            <w:tcW w:w="861" w:type="dxa"/>
            <w:tcBorders>
              <w:top w:val="nil"/>
              <w:left w:val="nil"/>
              <w:bottom w:val="single" w:color="000000" w:sz="8" w:space="0"/>
              <w:right w:val="single" w:color="000000" w:sz="8" w:space="0"/>
            </w:tcBorders>
            <w:shd w:val="clear" w:color="auto" w:fill="auto"/>
            <w:noWrap/>
            <w:vAlign w:val="center"/>
          </w:tcPr>
          <w:p w14:paraId="0AF252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F5561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E6FAE9E">
            <w:pPr>
              <w:jc w:val="center"/>
              <w:rPr>
                <w:rFonts w:hint="eastAsia" w:ascii="宋体" w:hAnsi="宋体" w:eastAsia="宋体" w:cs="宋体"/>
                <w:i w:val="0"/>
                <w:iCs w:val="0"/>
                <w:color w:val="auto"/>
                <w:sz w:val="18"/>
                <w:szCs w:val="18"/>
                <w:highlight w:val="none"/>
                <w:u w:val="none"/>
              </w:rPr>
            </w:pPr>
          </w:p>
        </w:tc>
      </w:tr>
      <w:tr w14:paraId="7A75B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8882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397A6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刹车总泵</w:t>
            </w:r>
          </w:p>
        </w:tc>
        <w:tc>
          <w:tcPr>
            <w:tcW w:w="707" w:type="dxa"/>
            <w:tcBorders>
              <w:top w:val="nil"/>
              <w:left w:val="nil"/>
              <w:bottom w:val="single" w:color="000000" w:sz="8" w:space="0"/>
              <w:right w:val="single" w:color="000000" w:sz="8" w:space="0"/>
            </w:tcBorders>
            <w:shd w:val="clear" w:color="auto" w:fill="FFFFFF"/>
            <w:noWrap/>
            <w:vAlign w:val="center"/>
          </w:tcPr>
          <w:p w14:paraId="3E08B8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D5A32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3C567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5587E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240</w:t>
            </w:r>
          </w:p>
        </w:tc>
        <w:tc>
          <w:tcPr>
            <w:tcW w:w="861" w:type="dxa"/>
            <w:tcBorders>
              <w:top w:val="nil"/>
              <w:left w:val="nil"/>
              <w:bottom w:val="single" w:color="000000" w:sz="8" w:space="0"/>
              <w:right w:val="single" w:color="000000" w:sz="8" w:space="0"/>
            </w:tcBorders>
            <w:shd w:val="clear" w:color="auto" w:fill="auto"/>
            <w:noWrap/>
            <w:vAlign w:val="center"/>
          </w:tcPr>
          <w:p w14:paraId="7E06F6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2850A4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3AE7BA7">
            <w:pPr>
              <w:jc w:val="center"/>
              <w:rPr>
                <w:rFonts w:hint="eastAsia" w:ascii="宋体" w:hAnsi="宋体" w:eastAsia="宋体" w:cs="宋体"/>
                <w:i w:val="0"/>
                <w:iCs w:val="0"/>
                <w:color w:val="auto"/>
                <w:sz w:val="18"/>
                <w:szCs w:val="18"/>
                <w:highlight w:val="none"/>
                <w:u w:val="none"/>
              </w:rPr>
            </w:pPr>
          </w:p>
        </w:tc>
      </w:tr>
      <w:tr w14:paraId="30BCB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CA6E5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C3D7C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离合总泵</w:t>
            </w:r>
          </w:p>
        </w:tc>
        <w:tc>
          <w:tcPr>
            <w:tcW w:w="707" w:type="dxa"/>
            <w:tcBorders>
              <w:top w:val="nil"/>
              <w:left w:val="nil"/>
              <w:bottom w:val="single" w:color="000000" w:sz="8" w:space="0"/>
              <w:right w:val="single" w:color="000000" w:sz="8" w:space="0"/>
            </w:tcBorders>
            <w:shd w:val="clear" w:color="auto" w:fill="FFFFFF"/>
            <w:noWrap/>
            <w:vAlign w:val="center"/>
          </w:tcPr>
          <w:p w14:paraId="4ADD3B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7A0BB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793E3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CC58E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w:t>
            </w:r>
          </w:p>
        </w:tc>
        <w:tc>
          <w:tcPr>
            <w:tcW w:w="861" w:type="dxa"/>
            <w:tcBorders>
              <w:top w:val="nil"/>
              <w:left w:val="nil"/>
              <w:bottom w:val="single" w:color="000000" w:sz="8" w:space="0"/>
              <w:right w:val="single" w:color="000000" w:sz="8" w:space="0"/>
            </w:tcBorders>
            <w:shd w:val="clear" w:color="auto" w:fill="auto"/>
            <w:noWrap/>
            <w:vAlign w:val="center"/>
          </w:tcPr>
          <w:p w14:paraId="47F422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58C639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012AD89">
            <w:pPr>
              <w:jc w:val="center"/>
              <w:rPr>
                <w:rFonts w:hint="eastAsia" w:ascii="宋体" w:hAnsi="宋体" w:eastAsia="宋体" w:cs="宋体"/>
                <w:i w:val="0"/>
                <w:iCs w:val="0"/>
                <w:color w:val="auto"/>
                <w:sz w:val="18"/>
                <w:szCs w:val="18"/>
                <w:highlight w:val="none"/>
                <w:u w:val="none"/>
              </w:rPr>
            </w:pPr>
          </w:p>
        </w:tc>
      </w:tr>
      <w:tr w14:paraId="7E5A7E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131B2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DBFA9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离合分泵</w:t>
            </w:r>
          </w:p>
        </w:tc>
        <w:tc>
          <w:tcPr>
            <w:tcW w:w="707" w:type="dxa"/>
            <w:tcBorders>
              <w:top w:val="nil"/>
              <w:left w:val="nil"/>
              <w:bottom w:val="single" w:color="000000" w:sz="8" w:space="0"/>
              <w:right w:val="single" w:color="000000" w:sz="8" w:space="0"/>
            </w:tcBorders>
            <w:shd w:val="clear" w:color="auto" w:fill="FFFFFF"/>
            <w:noWrap/>
            <w:vAlign w:val="center"/>
          </w:tcPr>
          <w:p w14:paraId="207C5E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B22DA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F7477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76908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w:t>
            </w:r>
          </w:p>
        </w:tc>
        <w:tc>
          <w:tcPr>
            <w:tcW w:w="861" w:type="dxa"/>
            <w:tcBorders>
              <w:top w:val="nil"/>
              <w:left w:val="nil"/>
              <w:bottom w:val="single" w:color="000000" w:sz="8" w:space="0"/>
              <w:right w:val="single" w:color="000000" w:sz="8" w:space="0"/>
            </w:tcBorders>
            <w:shd w:val="clear" w:color="auto" w:fill="auto"/>
            <w:noWrap/>
            <w:vAlign w:val="center"/>
          </w:tcPr>
          <w:p w14:paraId="227C77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24543E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44BADCA">
            <w:pPr>
              <w:jc w:val="center"/>
              <w:rPr>
                <w:rFonts w:hint="eastAsia" w:ascii="宋体" w:hAnsi="宋体" w:eastAsia="宋体" w:cs="宋体"/>
                <w:i w:val="0"/>
                <w:iCs w:val="0"/>
                <w:color w:val="auto"/>
                <w:sz w:val="18"/>
                <w:szCs w:val="18"/>
                <w:highlight w:val="none"/>
                <w:u w:val="none"/>
              </w:rPr>
            </w:pPr>
          </w:p>
        </w:tc>
      </w:tr>
      <w:tr w14:paraId="3E24E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E983C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04709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刹车片</w:t>
            </w:r>
          </w:p>
        </w:tc>
        <w:tc>
          <w:tcPr>
            <w:tcW w:w="707" w:type="dxa"/>
            <w:tcBorders>
              <w:top w:val="nil"/>
              <w:left w:val="nil"/>
              <w:bottom w:val="single" w:color="000000" w:sz="8" w:space="0"/>
              <w:right w:val="single" w:color="000000" w:sz="8" w:space="0"/>
            </w:tcBorders>
            <w:shd w:val="clear" w:color="auto" w:fill="FFFFFF"/>
            <w:noWrap/>
            <w:vAlign w:val="center"/>
          </w:tcPr>
          <w:p w14:paraId="2FB153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6AF0C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178FCC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4F1A39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170</w:t>
            </w:r>
          </w:p>
        </w:tc>
        <w:tc>
          <w:tcPr>
            <w:tcW w:w="861" w:type="dxa"/>
            <w:tcBorders>
              <w:top w:val="nil"/>
              <w:left w:val="nil"/>
              <w:bottom w:val="single" w:color="000000" w:sz="8" w:space="0"/>
              <w:right w:val="single" w:color="000000" w:sz="8" w:space="0"/>
            </w:tcBorders>
            <w:shd w:val="clear" w:color="auto" w:fill="auto"/>
            <w:noWrap/>
            <w:vAlign w:val="center"/>
          </w:tcPr>
          <w:p w14:paraId="69317E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7AE67F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A510793">
            <w:pPr>
              <w:jc w:val="center"/>
              <w:rPr>
                <w:rFonts w:hint="eastAsia" w:ascii="宋体" w:hAnsi="宋体" w:eastAsia="宋体" w:cs="宋体"/>
                <w:i w:val="0"/>
                <w:iCs w:val="0"/>
                <w:color w:val="auto"/>
                <w:sz w:val="18"/>
                <w:szCs w:val="18"/>
                <w:highlight w:val="none"/>
                <w:u w:val="none"/>
              </w:rPr>
            </w:pPr>
          </w:p>
        </w:tc>
      </w:tr>
      <w:tr w14:paraId="5F45EF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902AB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nil"/>
              <w:left w:val="nil"/>
              <w:bottom w:val="single" w:color="000000" w:sz="8" w:space="0"/>
              <w:right w:val="single" w:color="000000" w:sz="8" w:space="0"/>
            </w:tcBorders>
            <w:noWrap/>
            <w:vAlign w:val="center"/>
          </w:tcPr>
          <w:p w14:paraId="5E0DB5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飞轮总成</w:t>
            </w:r>
          </w:p>
        </w:tc>
        <w:tc>
          <w:tcPr>
            <w:tcW w:w="707" w:type="dxa"/>
            <w:tcBorders>
              <w:top w:val="nil"/>
              <w:left w:val="nil"/>
              <w:bottom w:val="single" w:color="000000" w:sz="8" w:space="0"/>
              <w:right w:val="single" w:color="000000" w:sz="8" w:space="0"/>
            </w:tcBorders>
            <w:noWrap/>
            <w:vAlign w:val="center"/>
          </w:tcPr>
          <w:p w14:paraId="79031F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76B1C7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5A5E6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1F1998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680</w:t>
            </w:r>
          </w:p>
        </w:tc>
        <w:tc>
          <w:tcPr>
            <w:tcW w:w="861" w:type="dxa"/>
            <w:vMerge w:val="restart"/>
            <w:tcBorders>
              <w:top w:val="nil"/>
              <w:left w:val="nil"/>
              <w:bottom w:val="single" w:color="000000" w:sz="8" w:space="0"/>
              <w:right w:val="single" w:color="000000" w:sz="8" w:space="0"/>
            </w:tcBorders>
            <w:noWrap/>
            <w:vAlign w:val="center"/>
          </w:tcPr>
          <w:p w14:paraId="54BAC8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926" w:type="dxa"/>
            <w:vMerge w:val="restart"/>
            <w:tcBorders>
              <w:top w:val="nil"/>
              <w:left w:val="nil"/>
              <w:bottom w:val="single" w:color="000000" w:sz="8" w:space="0"/>
              <w:right w:val="single" w:color="000000" w:sz="8" w:space="0"/>
            </w:tcBorders>
            <w:noWrap/>
            <w:vAlign w:val="center"/>
          </w:tcPr>
          <w:p w14:paraId="5F35B0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vMerge w:val="restart"/>
            <w:tcBorders>
              <w:top w:val="nil"/>
              <w:left w:val="nil"/>
              <w:bottom w:val="single" w:color="000000" w:sz="8" w:space="0"/>
              <w:right w:val="single" w:color="000000" w:sz="8" w:space="0"/>
            </w:tcBorders>
            <w:noWrap/>
            <w:vAlign w:val="center"/>
          </w:tcPr>
          <w:p w14:paraId="5289FA37">
            <w:pPr>
              <w:jc w:val="center"/>
              <w:rPr>
                <w:rFonts w:hint="eastAsia" w:ascii="宋体" w:hAnsi="宋体" w:eastAsia="宋体" w:cs="宋体"/>
                <w:i w:val="0"/>
                <w:iCs w:val="0"/>
                <w:color w:val="auto"/>
                <w:sz w:val="18"/>
                <w:szCs w:val="18"/>
                <w:highlight w:val="none"/>
                <w:u w:val="none"/>
              </w:rPr>
            </w:pPr>
          </w:p>
        </w:tc>
      </w:tr>
      <w:tr w14:paraId="1F878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A3A23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nil"/>
              <w:left w:val="nil"/>
              <w:bottom w:val="single" w:color="000000" w:sz="8" w:space="0"/>
              <w:right w:val="single" w:color="000000" w:sz="8" w:space="0"/>
            </w:tcBorders>
            <w:noWrap/>
            <w:vAlign w:val="center"/>
          </w:tcPr>
          <w:p w14:paraId="3C0E7E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离合器压盘</w:t>
            </w:r>
          </w:p>
        </w:tc>
        <w:tc>
          <w:tcPr>
            <w:tcW w:w="707" w:type="dxa"/>
            <w:tcBorders>
              <w:top w:val="nil"/>
              <w:left w:val="nil"/>
              <w:bottom w:val="single" w:color="000000" w:sz="8" w:space="0"/>
              <w:right w:val="single" w:color="000000" w:sz="8" w:space="0"/>
            </w:tcBorders>
            <w:noWrap/>
            <w:vAlign w:val="center"/>
          </w:tcPr>
          <w:p w14:paraId="2EB0B6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19248E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29176D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D0AC0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545</w:t>
            </w:r>
          </w:p>
        </w:tc>
        <w:tc>
          <w:tcPr>
            <w:tcW w:w="861" w:type="dxa"/>
            <w:vMerge w:val="continue"/>
            <w:tcBorders>
              <w:top w:val="nil"/>
              <w:left w:val="nil"/>
              <w:bottom w:val="single" w:color="000000" w:sz="8" w:space="0"/>
              <w:right w:val="single" w:color="000000" w:sz="8" w:space="0"/>
            </w:tcBorders>
            <w:noWrap/>
            <w:vAlign w:val="center"/>
          </w:tcPr>
          <w:p w14:paraId="57838A94">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1DAF9D86">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3A902110">
            <w:pPr>
              <w:jc w:val="center"/>
              <w:rPr>
                <w:rFonts w:hint="eastAsia" w:ascii="宋体" w:hAnsi="宋体" w:eastAsia="宋体" w:cs="宋体"/>
                <w:i w:val="0"/>
                <w:iCs w:val="0"/>
                <w:color w:val="auto"/>
                <w:sz w:val="18"/>
                <w:szCs w:val="18"/>
                <w:highlight w:val="none"/>
                <w:u w:val="none"/>
              </w:rPr>
            </w:pPr>
          </w:p>
        </w:tc>
      </w:tr>
      <w:tr w14:paraId="311D9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E58FD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nil"/>
              <w:left w:val="nil"/>
              <w:bottom w:val="single" w:color="000000" w:sz="8" w:space="0"/>
              <w:right w:val="single" w:color="000000" w:sz="8" w:space="0"/>
            </w:tcBorders>
            <w:noWrap/>
            <w:vAlign w:val="center"/>
          </w:tcPr>
          <w:p w14:paraId="7E4AF2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离合器片</w:t>
            </w:r>
          </w:p>
        </w:tc>
        <w:tc>
          <w:tcPr>
            <w:tcW w:w="707" w:type="dxa"/>
            <w:tcBorders>
              <w:top w:val="nil"/>
              <w:left w:val="nil"/>
              <w:bottom w:val="single" w:color="000000" w:sz="8" w:space="0"/>
              <w:right w:val="single" w:color="000000" w:sz="8" w:space="0"/>
            </w:tcBorders>
            <w:noWrap/>
            <w:vAlign w:val="center"/>
          </w:tcPr>
          <w:p w14:paraId="725193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258F48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40AB96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CC376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400</w:t>
            </w:r>
          </w:p>
        </w:tc>
        <w:tc>
          <w:tcPr>
            <w:tcW w:w="861" w:type="dxa"/>
            <w:vMerge w:val="continue"/>
            <w:tcBorders>
              <w:top w:val="nil"/>
              <w:left w:val="nil"/>
              <w:bottom w:val="single" w:color="000000" w:sz="8" w:space="0"/>
              <w:right w:val="single" w:color="000000" w:sz="8" w:space="0"/>
            </w:tcBorders>
            <w:noWrap/>
            <w:vAlign w:val="center"/>
          </w:tcPr>
          <w:p w14:paraId="4725B72D">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652C1FD5">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31E47F58">
            <w:pPr>
              <w:jc w:val="center"/>
              <w:rPr>
                <w:rFonts w:hint="eastAsia" w:ascii="宋体" w:hAnsi="宋体" w:eastAsia="宋体" w:cs="宋体"/>
                <w:i w:val="0"/>
                <w:iCs w:val="0"/>
                <w:color w:val="auto"/>
                <w:sz w:val="18"/>
                <w:szCs w:val="18"/>
                <w:highlight w:val="none"/>
                <w:u w:val="none"/>
              </w:rPr>
            </w:pPr>
          </w:p>
        </w:tc>
      </w:tr>
      <w:tr w14:paraId="2668F6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DF61F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nil"/>
              <w:left w:val="nil"/>
              <w:bottom w:val="single" w:color="000000" w:sz="8" w:space="0"/>
              <w:right w:val="single" w:color="000000" w:sz="8" w:space="0"/>
            </w:tcBorders>
            <w:noWrap/>
            <w:vAlign w:val="center"/>
          </w:tcPr>
          <w:p w14:paraId="3332A2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分离轴承</w:t>
            </w:r>
          </w:p>
        </w:tc>
        <w:tc>
          <w:tcPr>
            <w:tcW w:w="707" w:type="dxa"/>
            <w:tcBorders>
              <w:top w:val="nil"/>
              <w:left w:val="nil"/>
              <w:bottom w:val="single" w:color="000000" w:sz="8" w:space="0"/>
              <w:right w:val="single" w:color="000000" w:sz="8" w:space="0"/>
            </w:tcBorders>
            <w:noWrap/>
            <w:vAlign w:val="center"/>
          </w:tcPr>
          <w:p w14:paraId="4E2643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6F7133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6AC838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18459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861" w:type="dxa"/>
            <w:vMerge w:val="continue"/>
            <w:tcBorders>
              <w:top w:val="nil"/>
              <w:left w:val="nil"/>
              <w:bottom w:val="single" w:color="000000" w:sz="8" w:space="0"/>
              <w:right w:val="single" w:color="000000" w:sz="8" w:space="0"/>
            </w:tcBorders>
            <w:noWrap/>
            <w:vAlign w:val="center"/>
          </w:tcPr>
          <w:p w14:paraId="65E36CD6">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4BE3A6EA">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720645D6">
            <w:pPr>
              <w:jc w:val="center"/>
              <w:rPr>
                <w:rFonts w:hint="eastAsia" w:ascii="宋体" w:hAnsi="宋体" w:eastAsia="宋体" w:cs="宋体"/>
                <w:i w:val="0"/>
                <w:iCs w:val="0"/>
                <w:color w:val="auto"/>
                <w:sz w:val="18"/>
                <w:szCs w:val="18"/>
                <w:highlight w:val="none"/>
                <w:u w:val="none"/>
              </w:rPr>
            </w:pPr>
          </w:p>
        </w:tc>
      </w:tr>
      <w:tr w14:paraId="1A013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2AE0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nil"/>
              <w:left w:val="nil"/>
              <w:bottom w:val="single" w:color="000000" w:sz="8" w:space="0"/>
              <w:right w:val="single" w:color="000000" w:sz="8" w:space="0"/>
            </w:tcBorders>
            <w:noWrap/>
            <w:vAlign w:val="center"/>
          </w:tcPr>
          <w:p w14:paraId="6A7C7A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离合器拨叉</w:t>
            </w:r>
          </w:p>
        </w:tc>
        <w:tc>
          <w:tcPr>
            <w:tcW w:w="707" w:type="dxa"/>
            <w:tcBorders>
              <w:top w:val="nil"/>
              <w:left w:val="nil"/>
              <w:bottom w:val="single" w:color="000000" w:sz="8" w:space="0"/>
              <w:right w:val="single" w:color="000000" w:sz="8" w:space="0"/>
            </w:tcBorders>
            <w:noWrap/>
            <w:vAlign w:val="center"/>
          </w:tcPr>
          <w:p w14:paraId="2F2E9A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5C0A0E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38D14A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6DD5F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vMerge w:val="continue"/>
            <w:tcBorders>
              <w:top w:val="nil"/>
              <w:left w:val="nil"/>
              <w:bottom w:val="single" w:color="000000" w:sz="8" w:space="0"/>
              <w:right w:val="single" w:color="000000" w:sz="8" w:space="0"/>
            </w:tcBorders>
            <w:noWrap/>
            <w:vAlign w:val="center"/>
          </w:tcPr>
          <w:p w14:paraId="67C4B3EC">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743E7C34">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64E3F0E5">
            <w:pPr>
              <w:jc w:val="center"/>
              <w:rPr>
                <w:rFonts w:hint="eastAsia" w:ascii="宋体" w:hAnsi="宋体" w:eastAsia="宋体" w:cs="宋体"/>
                <w:i w:val="0"/>
                <w:iCs w:val="0"/>
                <w:color w:val="auto"/>
                <w:sz w:val="18"/>
                <w:szCs w:val="18"/>
                <w:highlight w:val="none"/>
                <w:u w:val="none"/>
              </w:rPr>
            </w:pPr>
          </w:p>
        </w:tc>
      </w:tr>
      <w:tr w14:paraId="0B0D23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BD0C0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nil"/>
              <w:left w:val="nil"/>
              <w:bottom w:val="single" w:color="000000" w:sz="8" w:space="0"/>
              <w:right w:val="single" w:color="000000" w:sz="8" w:space="0"/>
            </w:tcBorders>
            <w:noWrap/>
            <w:vAlign w:val="center"/>
          </w:tcPr>
          <w:p w14:paraId="06010E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拨叉轴衬套</w:t>
            </w:r>
          </w:p>
        </w:tc>
        <w:tc>
          <w:tcPr>
            <w:tcW w:w="707" w:type="dxa"/>
            <w:tcBorders>
              <w:top w:val="nil"/>
              <w:left w:val="nil"/>
              <w:bottom w:val="single" w:color="000000" w:sz="8" w:space="0"/>
              <w:right w:val="single" w:color="000000" w:sz="8" w:space="0"/>
            </w:tcBorders>
            <w:noWrap/>
            <w:vAlign w:val="center"/>
          </w:tcPr>
          <w:p w14:paraId="019BC0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0EE055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4051E3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6B4FB9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861" w:type="dxa"/>
            <w:vMerge w:val="continue"/>
            <w:tcBorders>
              <w:top w:val="nil"/>
              <w:left w:val="nil"/>
              <w:bottom w:val="single" w:color="000000" w:sz="8" w:space="0"/>
              <w:right w:val="single" w:color="000000" w:sz="8" w:space="0"/>
            </w:tcBorders>
            <w:noWrap/>
            <w:vAlign w:val="center"/>
          </w:tcPr>
          <w:p w14:paraId="1B6071E5">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07C1A578">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59730A82">
            <w:pPr>
              <w:jc w:val="center"/>
              <w:rPr>
                <w:rFonts w:hint="eastAsia" w:ascii="宋体" w:hAnsi="宋体" w:eastAsia="宋体" w:cs="宋体"/>
                <w:i w:val="0"/>
                <w:iCs w:val="0"/>
                <w:color w:val="auto"/>
                <w:sz w:val="18"/>
                <w:szCs w:val="18"/>
                <w:highlight w:val="none"/>
                <w:u w:val="none"/>
              </w:rPr>
            </w:pPr>
          </w:p>
        </w:tc>
      </w:tr>
      <w:tr w14:paraId="5974E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DA358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nil"/>
              <w:left w:val="nil"/>
              <w:bottom w:val="single" w:color="000000" w:sz="8" w:space="0"/>
              <w:right w:val="single" w:color="000000" w:sz="8" w:space="0"/>
            </w:tcBorders>
            <w:noWrap/>
            <w:vAlign w:val="center"/>
          </w:tcPr>
          <w:p w14:paraId="1A0F59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拨叉轴</w:t>
            </w:r>
          </w:p>
        </w:tc>
        <w:tc>
          <w:tcPr>
            <w:tcW w:w="707" w:type="dxa"/>
            <w:tcBorders>
              <w:top w:val="nil"/>
              <w:left w:val="nil"/>
              <w:bottom w:val="single" w:color="000000" w:sz="8" w:space="0"/>
              <w:right w:val="single" w:color="000000" w:sz="8" w:space="0"/>
            </w:tcBorders>
            <w:noWrap/>
            <w:vAlign w:val="center"/>
          </w:tcPr>
          <w:p w14:paraId="45FA7A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366784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noWrap/>
            <w:vAlign w:val="center"/>
          </w:tcPr>
          <w:p w14:paraId="2B2B3D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AC497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vMerge w:val="continue"/>
            <w:tcBorders>
              <w:top w:val="nil"/>
              <w:left w:val="nil"/>
              <w:bottom w:val="single" w:color="000000" w:sz="8" w:space="0"/>
              <w:right w:val="single" w:color="000000" w:sz="8" w:space="0"/>
            </w:tcBorders>
            <w:noWrap/>
            <w:vAlign w:val="center"/>
          </w:tcPr>
          <w:p w14:paraId="30164FBE">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30938428">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29B4AC18">
            <w:pPr>
              <w:jc w:val="center"/>
              <w:rPr>
                <w:rFonts w:hint="eastAsia" w:ascii="宋体" w:hAnsi="宋体" w:eastAsia="宋体" w:cs="宋体"/>
                <w:i w:val="0"/>
                <w:iCs w:val="0"/>
                <w:color w:val="auto"/>
                <w:sz w:val="18"/>
                <w:szCs w:val="18"/>
                <w:highlight w:val="none"/>
                <w:u w:val="none"/>
              </w:rPr>
            </w:pPr>
          </w:p>
        </w:tc>
      </w:tr>
      <w:tr w14:paraId="4861CF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BA474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nil"/>
              <w:left w:val="nil"/>
              <w:bottom w:val="single" w:color="000000" w:sz="8" w:space="0"/>
              <w:right w:val="single" w:color="000000" w:sz="8" w:space="0"/>
            </w:tcBorders>
            <w:noWrap/>
            <w:vAlign w:val="center"/>
          </w:tcPr>
          <w:p w14:paraId="39C75B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导向轴承</w:t>
            </w:r>
          </w:p>
        </w:tc>
        <w:tc>
          <w:tcPr>
            <w:tcW w:w="707" w:type="dxa"/>
            <w:tcBorders>
              <w:top w:val="nil"/>
              <w:left w:val="nil"/>
              <w:bottom w:val="single" w:color="000000" w:sz="8" w:space="0"/>
              <w:right w:val="single" w:color="000000" w:sz="8" w:space="0"/>
            </w:tcBorders>
            <w:noWrap/>
            <w:vAlign w:val="center"/>
          </w:tcPr>
          <w:p w14:paraId="3EC13E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7CBFD1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2B576B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6FA02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vMerge w:val="continue"/>
            <w:tcBorders>
              <w:top w:val="nil"/>
              <w:left w:val="nil"/>
              <w:bottom w:val="single" w:color="000000" w:sz="8" w:space="0"/>
              <w:right w:val="single" w:color="000000" w:sz="8" w:space="0"/>
            </w:tcBorders>
            <w:noWrap/>
            <w:vAlign w:val="center"/>
          </w:tcPr>
          <w:p w14:paraId="5211170B">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71E8056E">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5AB0410E">
            <w:pPr>
              <w:jc w:val="center"/>
              <w:rPr>
                <w:rFonts w:hint="eastAsia" w:ascii="宋体" w:hAnsi="宋体" w:eastAsia="宋体" w:cs="宋体"/>
                <w:i w:val="0"/>
                <w:iCs w:val="0"/>
                <w:color w:val="auto"/>
                <w:sz w:val="18"/>
                <w:szCs w:val="18"/>
                <w:highlight w:val="none"/>
                <w:u w:val="none"/>
              </w:rPr>
            </w:pPr>
          </w:p>
        </w:tc>
      </w:tr>
      <w:tr w14:paraId="1ABE7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14EAA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E90BD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组合皮带</w:t>
            </w:r>
          </w:p>
        </w:tc>
        <w:tc>
          <w:tcPr>
            <w:tcW w:w="707" w:type="dxa"/>
            <w:tcBorders>
              <w:top w:val="nil"/>
              <w:left w:val="nil"/>
              <w:bottom w:val="single" w:color="000000" w:sz="8" w:space="0"/>
              <w:right w:val="single" w:color="000000" w:sz="8" w:space="0"/>
            </w:tcBorders>
            <w:shd w:val="clear" w:color="auto" w:fill="FFFFFF"/>
            <w:noWrap/>
            <w:vAlign w:val="center"/>
          </w:tcPr>
          <w:p w14:paraId="11D507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4158D3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FFFFFF"/>
            <w:noWrap/>
            <w:vAlign w:val="center"/>
          </w:tcPr>
          <w:p w14:paraId="28C078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BDEBC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861" w:type="dxa"/>
            <w:tcBorders>
              <w:top w:val="nil"/>
              <w:left w:val="nil"/>
              <w:bottom w:val="single" w:color="000000" w:sz="8" w:space="0"/>
              <w:right w:val="single" w:color="000000" w:sz="8" w:space="0"/>
            </w:tcBorders>
            <w:shd w:val="clear" w:color="auto" w:fill="auto"/>
            <w:noWrap/>
            <w:vAlign w:val="center"/>
          </w:tcPr>
          <w:p w14:paraId="6B3D79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36FFF6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8B2730C">
            <w:pPr>
              <w:jc w:val="center"/>
              <w:rPr>
                <w:rFonts w:hint="eastAsia" w:ascii="宋体" w:hAnsi="宋体" w:eastAsia="宋体" w:cs="宋体"/>
                <w:i w:val="0"/>
                <w:iCs w:val="0"/>
                <w:color w:val="auto"/>
                <w:sz w:val="18"/>
                <w:szCs w:val="18"/>
                <w:highlight w:val="none"/>
                <w:u w:val="none"/>
              </w:rPr>
            </w:pPr>
          </w:p>
        </w:tc>
      </w:tr>
      <w:tr w14:paraId="4DDBFB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4CAFF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F55B7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惰轮</w:t>
            </w:r>
          </w:p>
        </w:tc>
        <w:tc>
          <w:tcPr>
            <w:tcW w:w="707" w:type="dxa"/>
            <w:tcBorders>
              <w:top w:val="nil"/>
              <w:left w:val="nil"/>
              <w:bottom w:val="single" w:color="000000" w:sz="8" w:space="0"/>
              <w:right w:val="single" w:color="000000" w:sz="8" w:space="0"/>
            </w:tcBorders>
            <w:shd w:val="clear" w:color="auto" w:fill="FFFFFF"/>
            <w:noWrap/>
            <w:vAlign w:val="center"/>
          </w:tcPr>
          <w:p w14:paraId="14EEDD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3B4851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32066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D120B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shd w:val="clear" w:color="auto" w:fill="auto"/>
            <w:noWrap/>
            <w:vAlign w:val="center"/>
          </w:tcPr>
          <w:p w14:paraId="547D1C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34D3AC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A6CF875">
            <w:pPr>
              <w:jc w:val="center"/>
              <w:rPr>
                <w:rFonts w:hint="eastAsia" w:ascii="宋体" w:hAnsi="宋体" w:eastAsia="宋体" w:cs="宋体"/>
                <w:i w:val="0"/>
                <w:iCs w:val="0"/>
                <w:color w:val="auto"/>
                <w:sz w:val="18"/>
                <w:szCs w:val="18"/>
                <w:highlight w:val="none"/>
                <w:u w:val="none"/>
              </w:rPr>
            </w:pPr>
          </w:p>
        </w:tc>
      </w:tr>
      <w:tr w14:paraId="3C7C05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8FFD1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97825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涨紧轮</w:t>
            </w:r>
          </w:p>
        </w:tc>
        <w:tc>
          <w:tcPr>
            <w:tcW w:w="707" w:type="dxa"/>
            <w:tcBorders>
              <w:top w:val="nil"/>
              <w:left w:val="nil"/>
              <w:bottom w:val="single" w:color="000000" w:sz="8" w:space="0"/>
              <w:right w:val="single" w:color="000000" w:sz="8" w:space="0"/>
            </w:tcBorders>
            <w:shd w:val="clear" w:color="auto" w:fill="FFFFFF"/>
            <w:noWrap/>
            <w:vAlign w:val="center"/>
          </w:tcPr>
          <w:p w14:paraId="61B7EC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5FB61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F627D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B5383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861" w:type="dxa"/>
            <w:tcBorders>
              <w:top w:val="nil"/>
              <w:left w:val="nil"/>
              <w:bottom w:val="single" w:color="000000" w:sz="8" w:space="0"/>
              <w:right w:val="single" w:color="000000" w:sz="8" w:space="0"/>
            </w:tcBorders>
            <w:shd w:val="clear" w:color="auto" w:fill="auto"/>
            <w:noWrap/>
            <w:vAlign w:val="center"/>
          </w:tcPr>
          <w:p w14:paraId="2A2F38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75AC95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CE2C5FA">
            <w:pPr>
              <w:jc w:val="center"/>
              <w:rPr>
                <w:rFonts w:hint="eastAsia" w:ascii="宋体" w:hAnsi="宋体" w:eastAsia="宋体" w:cs="宋体"/>
                <w:i w:val="0"/>
                <w:iCs w:val="0"/>
                <w:color w:val="auto"/>
                <w:sz w:val="18"/>
                <w:szCs w:val="18"/>
                <w:highlight w:val="none"/>
                <w:u w:val="none"/>
              </w:rPr>
            </w:pPr>
          </w:p>
        </w:tc>
      </w:tr>
      <w:tr w14:paraId="3A904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94D96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334A0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传动轴十字节</w:t>
            </w:r>
          </w:p>
        </w:tc>
        <w:tc>
          <w:tcPr>
            <w:tcW w:w="707" w:type="dxa"/>
            <w:tcBorders>
              <w:top w:val="nil"/>
              <w:left w:val="nil"/>
              <w:bottom w:val="single" w:color="000000" w:sz="8" w:space="0"/>
              <w:right w:val="single" w:color="000000" w:sz="8" w:space="0"/>
            </w:tcBorders>
            <w:shd w:val="clear" w:color="auto" w:fill="FFFFFF"/>
            <w:noWrap/>
            <w:vAlign w:val="center"/>
          </w:tcPr>
          <w:p w14:paraId="118768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68EFE9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790FA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24838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861" w:type="dxa"/>
            <w:tcBorders>
              <w:top w:val="nil"/>
              <w:left w:val="nil"/>
              <w:bottom w:val="single" w:color="000000" w:sz="8" w:space="0"/>
              <w:right w:val="single" w:color="000000" w:sz="8" w:space="0"/>
            </w:tcBorders>
            <w:shd w:val="clear" w:color="auto" w:fill="auto"/>
            <w:noWrap/>
            <w:vAlign w:val="center"/>
          </w:tcPr>
          <w:p w14:paraId="040E20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0F9CB4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6315428">
            <w:pPr>
              <w:jc w:val="center"/>
              <w:rPr>
                <w:rFonts w:hint="eastAsia" w:ascii="宋体" w:hAnsi="宋体" w:eastAsia="宋体" w:cs="宋体"/>
                <w:i w:val="0"/>
                <w:iCs w:val="0"/>
                <w:color w:val="auto"/>
                <w:sz w:val="18"/>
                <w:szCs w:val="18"/>
                <w:highlight w:val="none"/>
                <w:u w:val="none"/>
              </w:rPr>
            </w:pPr>
          </w:p>
        </w:tc>
      </w:tr>
      <w:tr w14:paraId="46EF97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984AD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29FF3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传动轴螺丝</w:t>
            </w:r>
          </w:p>
        </w:tc>
        <w:tc>
          <w:tcPr>
            <w:tcW w:w="707" w:type="dxa"/>
            <w:tcBorders>
              <w:top w:val="nil"/>
              <w:left w:val="nil"/>
              <w:bottom w:val="single" w:color="000000" w:sz="8" w:space="0"/>
              <w:right w:val="single" w:color="000000" w:sz="8" w:space="0"/>
            </w:tcBorders>
            <w:shd w:val="clear" w:color="auto" w:fill="FFFFFF"/>
            <w:noWrap/>
            <w:vAlign w:val="center"/>
          </w:tcPr>
          <w:p w14:paraId="62E5FE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1B1821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FFFFFF"/>
            <w:noWrap/>
            <w:vAlign w:val="center"/>
          </w:tcPr>
          <w:p w14:paraId="09EEA2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F1D16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861" w:type="dxa"/>
            <w:tcBorders>
              <w:top w:val="nil"/>
              <w:left w:val="nil"/>
              <w:bottom w:val="single" w:color="000000" w:sz="8" w:space="0"/>
              <w:right w:val="single" w:color="000000" w:sz="8" w:space="0"/>
            </w:tcBorders>
            <w:shd w:val="clear" w:color="auto" w:fill="auto"/>
            <w:noWrap/>
            <w:vAlign w:val="center"/>
          </w:tcPr>
          <w:p w14:paraId="346F76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28ACBD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AADC291">
            <w:pPr>
              <w:jc w:val="center"/>
              <w:rPr>
                <w:rFonts w:hint="eastAsia" w:ascii="宋体" w:hAnsi="宋体" w:eastAsia="宋体" w:cs="宋体"/>
                <w:i w:val="0"/>
                <w:iCs w:val="0"/>
                <w:color w:val="auto"/>
                <w:sz w:val="18"/>
                <w:szCs w:val="18"/>
                <w:highlight w:val="none"/>
                <w:u w:val="none"/>
              </w:rPr>
            </w:pPr>
          </w:p>
        </w:tc>
      </w:tr>
      <w:tr w14:paraId="03A5C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708A0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1926" w:type="dxa"/>
            <w:gridSpan w:val="2"/>
            <w:tcBorders>
              <w:top w:val="nil"/>
              <w:left w:val="nil"/>
              <w:bottom w:val="single" w:color="000000" w:sz="8" w:space="0"/>
              <w:right w:val="single" w:color="000000" w:sz="8" w:space="0"/>
            </w:tcBorders>
            <w:noWrap/>
            <w:vAlign w:val="center"/>
          </w:tcPr>
          <w:p w14:paraId="76B7B4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过桥轴承</w:t>
            </w:r>
          </w:p>
        </w:tc>
        <w:tc>
          <w:tcPr>
            <w:tcW w:w="707" w:type="dxa"/>
            <w:tcBorders>
              <w:top w:val="nil"/>
              <w:left w:val="nil"/>
              <w:bottom w:val="single" w:color="000000" w:sz="8" w:space="0"/>
              <w:right w:val="single" w:color="000000" w:sz="8" w:space="0"/>
            </w:tcBorders>
            <w:noWrap/>
            <w:vAlign w:val="center"/>
          </w:tcPr>
          <w:p w14:paraId="295DCA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774AC4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821" w:type="dxa"/>
            <w:tcBorders>
              <w:top w:val="nil"/>
              <w:left w:val="nil"/>
              <w:bottom w:val="single" w:color="000000" w:sz="8" w:space="0"/>
              <w:right w:val="single" w:color="000000" w:sz="8" w:space="0"/>
            </w:tcBorders>
            <w:noWrap/>
            <w:vAlign w:val="center"/>
          </w:tcPr>
          <w:p w14:paraId="6446E4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1EF9F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noWrap/>
            <w:vAlign w:val="center"/>
          </w:tcPr>
          <w:p w14:paraId="044182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3828EC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A0D4CE4">
            <w:pPr>
              <w:jc w:val="center"/>
              <w:rPr>
                <w:rFonts w:hint="eastAsia" w:ascii="宋体" w:hAnsi="宋体" w:eastAsia="宋体" w:cs="宋体"/>
                <w:i w:val="0"/>
                <w:iCs w:val="0"/>
                <w:color w:val="auto"/>
                <w:sz w:val="18"/>
                <w:szCs w:val="18"/>
                <w:highlight w:val="none"/>
                <w:u w:val="none"/>
              </w:rPr>
            </w:pPr>
          </w:p>
        </w:tc>
      </w:tr>
      <w:tr w14:paraId="09F623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41A94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4D518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半轴垫</w:t>
            </w:r>
          </w:p>
        </w:tc>
        <w:tc>
          <w:tcPr>
            <w:tcW w:w="707" w:type="dxa"/>
            <w:tcBorders>
              <w:top w:val="nil"/>
              <w:left w:val="nil"/>
              <w:bottom w:val="single" w:color="000000" w:sz="8" w:space="0"/>
              <w:right w:val="single" w:color="000000" w:sz="8" w:space="0"/>
            </w:tcBorders>
            <w:shd w:val="clear" w:color="auto" w:fill="FFFFFF"/>
            <w:noWrap/>
            <w:vAlign w:val="center"/>
          </w:tcPr>
          <w:p w14:paraId="78CFE9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AF5E4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523D4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2823D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861" w:type="dxa"/>
            <w:tcBorders>
              <w:top w:val="nil"/>
              <w:left w:val="nil"/>
              <w:bottom w:val="single" w:color="000000" w:sz="8" w:space="0"/>
              <w:right w:val="single" w:color="000000" w:sz="8" w:space="0"/>
            </w:tcBorders>
            <w:shd w:val="clear" w:color="auto" w:fill="auto"/>
            <w:noWrap/>
            <w:vAlign w:val="center"/>
          </w:tcPr>
          <w:p w14:paraId="1672F7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34CCB2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7989DC7">
            <w:pPr>
              <w:jc w:val="center"/>
              <w:rPr>
                <w:rFonts w:hint="eastAsia" w:ascii="宋体" w:hAnsi="宋体" w:eastAsia="宋体" w:cs="宋体"/>
                <w:i w:val="0"/>
                <w:iCs w:val="0"/>
                <w:color w:val="auto"/>
                <w:sz w:val="18"/>
                <w:szCs w:val="18"/>
                <w:highlight w:val="none"/>
                <w:u w:val="none"/>
              </w:rPr>
            </w:pPr>
          </w:p>
        </w:tc>
      </w:tr>
      <w:tr w14:paraId="23FE66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00A9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11665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半轴油封</w:t>
            </w:r>
          </w:p>
        </w:tc>
        <w:tc>
          <w:tcPr>
            <w:tcW w:w="707" w:type="dxa"/>
            <w:tcBorders>
              <w:top w:val="nil"/>
              <w:left w:val="nil"/>
              <w:bottom w:val="single" w:color="000000" w:sz="8" w:space="0"/>
              <w:right w:val="single" w:color="000000" w:sz="8" w:space="0"/>
            </w:tcBorders>
            <w:shd w:val="clear" w:color="auto" w:fill="FFFFFF"/>
            <w:noWrap/>
            <w:vAlign w:val="center"/>
          </w:tcPr>
          <w:p w14:paraId="245776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09CF6C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8EE7C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D87BD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861" w:type="dxa"/>
            <w:tcBorders>
              <w:top w:val="nil"/>
              <w:left w:val="nil"/>
              <w:bottom w:val="single" w:color="000000" w:sz="8" w:space="0"/>
              <w:right w:val="single" w:color="000000" w:sz="8" w:space="0"/>
            </w:tcBorders>
            <w:shd w:val="clear" w:color="auto" w:fill="auto"/>
            <w:noWrap/>
            <w:vAlign w:val="center"/>
          </w:tcPr>
          <w:p w14:paraId="4AEB5A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779935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1CDEB2C">
            <w:pPr>
              <w:jc w:val="center"/>
              <w:rPr>
                <w:rFonts w:hint="eastAsia" w:ascii="宋体" w:hAnsi="宋体" w:eastAsia="宋体" w:cs="宋体"/>
                <w:i w:val="0"/>
                <w:iCs w:val="0"/>
                <w:color w:val="auto"/>
                <w:sz w:val="18"/>
                <w:szCs w:val="18"/>
                <w:highlight w:val="none"/>
                <w:u w:val="none"/>
              </w:rPr>
            </w:pPr>
          </w:p>
        </w:tc>
      </w:tr>
      <w:tr w14:paraId="380335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EB373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856B1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轮毂油封</w:t>
            </w:r>
          </w:p>
        </w:tc>
        <w:tc>
          <w:tcPr>
            <w:tcW w:w="707" w:type="dxa"/>
            <w:tcBorders>
              <w:top w:val="nil"/>
              <w:left w:val="nil"/>
              <w:bottom w:val="single" w:color="000000" w:sz="8" w:space="0"/>
              <w:right w:val="single" w:color="000000" w:sz="8" w:space="0"/>
            </w:tcBorders>
            <w:shd w:val="clear" w:color="auto" w:fill="FFFFFF"/>
            <w:noWrap/>
            <w:vAlign w:val="center"/>
          </w:tcPr>
          <w:p w14:paraId="3D9930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6FEED7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A3B10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5F42D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auto"/>
            <w:noWrap/>
            <w:vAlign w:val="center"/>
          </w:tcPr>
          <w:p w14:paraId="019303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3989FB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FCF2C23">
            <w:pPr>
              <w:jc w:val="center"/>
              <w:rPr>
                <w:rFonts w:hint="eastAsia" w:ascii="宋体" w:hAnsi="宋体" w:eastAsia="宋体" w:cs="宋体"/>
                <w:i w:val="0"/>
                <w:iCs w:val="0"/>
                <w:color w:val="auto"/>
                <w:sz w:val="18"/>
                <w:szCs w:val="18"/>
                <w:highlight w:val="none"/>
                <w:u w:val="none"/>
              </w:rPr>
            </w:pPr>
          </w:p>
        </w:tc>
      </w:tr>
      <w:tr w14:paraId="583661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04B2D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B1319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倒车镜</w:t>
            </w:r>
          </w:p>
        </w:tc>
        <w:tc>
          <w:tcPr>
            <w:tcW w:w="707" w:type="dxa"/>
            <w:tcBorders>
              <w:top w:val="nil"/>
              <w:left w:val="nil"/>
              <w:bottom w:val="single" w:color="000000" w:sz="8" w:space="0"/>
              <w:right w:val="single" w:color="000000" w:sz="8" w:space="0"/>
            </w:tcBorders>
            <w:shd w:val="clear" w:color="auto" w:fill="FFFFFF"/>
            <w:noWrap/>
            <w:vAlign w:val="center"/>
          </w:tcPr>
          <w:p w14:paraId="0D9CC0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4B3963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0C30C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6B02D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861" w:type="dxa"/>
            <w:tcBorders>
              <w:top w:val="nil"/>
              <w:left w:val="nil"/>
              <w:bottom w:val="single" w:color="000000" w:sz="8" w:space="0"/>
              <w:right w:val="single" w:color="000000" w:sz="8" w:space="0"/>
            </w:tcBorders>
            <w:shd w:val="clear" w:color="auto" w:fill="auto"/>
            <w:noWrap/>
            <w:vAlign w:val="center"/>
          </w:tcPr>
          <w:p w14:paraId="2EFB5D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769B73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F9CC429">
            <w:pPr>
              <w:jc w:val="center"/>
              <w:rPr>
                <w:rFonts w:hint="eastAsia" w:ascii="宋体" w:hAnsi="宋体" w:eastAsia="宋体" w:cs="宋体"/>
                <w:i w:val="0"/>
                <w:iCs w:val="0"/>
                <w:color w:val="auto"/>
                <w:sz w:val="18"/>
                <w:szCs w:val="18"/>
                <w:highlight w:val="none"/>
                <w:u w:val="none"/>
              </w:rPr>
            </w:pPr>
          </w:p>
        </w:tc>
      </w:tr>
      <w:tr w14:paraId="7EA5C6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EBB69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A81AE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里程表传感器</w:t>
            </w:r>
          </w:p>
        </w:tc>
        <w:tc>
          <w:tcPr>
            <w:tcW w:w="707" w:type="dxa"/>
            <w:tcBorders>
              <w:top w:val="nil"/>
              <w:left w:val="nil"/>
              <w:bottom w:val="single" w:color="000000" w:sz="8" w:space="0"/>
              <w:right w:val="single" w:color="000000" w:sz="8" w:space="0"/>
            </w:tcBorders>
            <w:shd w:val="clear" w:color="auto" w:fill="FFFFFF"/>
            <w:noWrap/>
            <w:vAlign w:val="center"/>
          </w:tcPr>
          <w:p w14:paraId="4613D0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53D087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E3D9C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1A872E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110</w:t>
            </w:r>
          </w:p>
        </w:tc>
        <w:tc>
          <w:tcPr>
            <w:tcW w:w="861" w:type="dxa"/>
            <w:tcBorders>
              <w:top w:val="nil"/>
              <w:left w:val="nil"/>
              <w:bottom w:val="single" w:color="000000" w:sz="8" w:space="0"/>
              <w:right w:val="single" w:color="000000" w:sz="8" w:space="0"/>
            </w:tcBorders>
            <w:shd w:val="clear" w:color="auto" w:fill="auto"/>
            <w:noWrap/>
            <w:vAlign w:val="center"/>
          </w:tcPr>
          <w:p w14:paraId="4B2E2E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59C2DC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C90755B">
            <w:pPr>
              <w:jc w:val="center"/>
              <w:rPr>
                <w:rFonts w:hint="eastAsia" w:ascii="宋体" w:hAnsi="宋体" w:eastAsia="宋体" w:cs="宋体"/>
                <w:i w:val="0"/>
                <w:iCs w:val="0"/>
                <w:color w:val="auto"/>
                <w:sz w:val="18"/>
                <w:szCs w:val="18"/>
                <w:highlight w:val="none"/>
                <w:u w:val="none"/>
              </w:rPr>
            </w:pPr>
          </w:p>
        </w:tc>
      </w:tr>
      <w:tr w14:paraId="763E7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11EEA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74089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前刹车调整臂</w:t>
            </w:r>
          </w:p>
        </w:tc>
        <w:tc>
          <w:tcPr>
            <w:tcW w:w="707" w:type="dxa"/>
            <w:tcBorders>
              <w:top w:val="nil"/>
              <w:left w:val="nil"/>
              <w:bottom w:val="single" w:color="000000" w:sz="8" w:space="0"/>
              <w:right w:val="single" w:color="000000" w:sz="8" w:space="0"/>
            </w:tcBorders>
            <w:shd w:val="clear" w:color="auto" w:fill="FFFFFF"/>
            <w:noWrap/>
            <w:vAlign w:val="center"/>
          </w:tcPr>
          <w:p w14:paraId="2F1D09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38307D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27291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4761CC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200</w:t>
            </w:r>
          </w:p>
        </w:tc>
        <w:tc>
          <w:tcPr>
            <w:tcW w:w="861" w:type="dxa"/>
            <w:tcBorders>
              <w:top w:val="nil"/>
              <w:left w:val="nil"/>
              <w:bottom w:val="single" w:color="000000" w:sz="8" w:space="0"/>
              <w:right w:val="single" w:color="000000" w:sz="8" w:space="0"/>
            </w:tcBorders>
            <w:shd w:val="clear" w:color="auto" w:fill="auto"/>
            <w:noWrap/>
            <w:vAlign w:val="center"/>
          </w:tcPr>
          <w:p w14:paraId="011B6D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auto"/>
            <w:noWrap/>
            <w:vAlign w:val="center"/>
          </w:tcPr>
          <w:p w14:paraId="40722D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0846071">
            <w:pPr>
              <w:jc w:val="center"/>
              <w:rPr>
                <w:rFonts w:hint="eastAsia" w:ascii="宋体" w:hAnsi="宋体" w:eastAsia="宋体" w:cs="宋体"/>
                <w:i w:val="0"/>
                <w:iCs w:val="0"/>
                <w:color w:val="auto"/>
                <w:sz w:val="18"/>
                <w:szCs w:val="18"/>
                <w:highlight w:val="none"/>
                <w:u w:val="none"/>
              </w:rPr>
            </w:pPr>
          </w:p>
        </w:tc>
      </w:tr>
      <w:tr w14:paraId="542953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23D07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69EF2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后刹车调整臂</w:t>
            </w:r>
          </w:p>
        </w:tc>
        <w:tc>
          <w:tcPr>
            <w:tcW w:w="707" w:type="dxa"/>
            <w:tcBorders>
              <w:top w:val="nil"/>
              <w:left w:val="nil"/>
              <w:bottom w:val="single" w:color="000000" w:sz="8" w:space="0"/>
              <w:right w:val="single" w:color="000000" w:sz="8" w:space="0"/>
            </w:tcBorders>
            <w:shd w:val="clear" w:color="auto" w:fill="FFFFFF"/>
            <w:noWrap/>
            <w:vAlign w:val="center"/>
          </w:tcPr>
          <w:p w14:paraId="16939B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522205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FF529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562157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shd w:val="clear" w:color="auto" w:fill="auto"/>
            <w:noWrap/>
            <w:vAlign w:val="center"/>
          </w:tcPr>
          <w:p w14:paraId="0CD318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auto"/>
            <w:noWrap/>
            <w:vAlign w:val="center"/>
          </w:tcPr>
          <w:p w14:paraId="2490A4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4764F84">
            <w:pPr>
              <w:jc w:val="center"/>
              <w:rPr>
                <w:rFonts w:hint="eastAsia" w:ascii="宋体" w:hAnsi="宋体" w:eastAsia="宋体" w:cs="宋体"/>
                <w:i w:val="0"/>
                <w:iCs w:val="0"/>
                <w:color w:val="auto"/>
                <w:sz w:val="18"/>
                <w:szCs w:val="18"/>
                <w:highlight w:val="none"/>
                <w:u w:val="none"/>
              </w:rPr>
            </w:pPr>
          </w:p>
        </w:tc>
      </w:tr>
      <w:tr w14:paraId="1FF79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555DD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FF0F1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消声器接口垫</w:t>
            </w:r>
          </w:p>
        </w:tc>
        <w:tc>
          <w:tcPr>
            <w:tcW w:w="707" w:type="dxa"/>
            <w:tcBorders>
              <w:top w:val="nil"/>
              <w:left w:val="nil"/>
              <w:bottom w:val="single" w:color="000000" w:sz="8" w:space="0"/>
              <w:right w:val="single" w:color="000000" w:sz="8" w:space="0"/>
            </w:tcBorders>
            <w:shd w:val="clear" w:color="auto" w:fill="FFFFFF"/>
            <w:noWrap/>
            <w:vAlign w:val="center"/>
          </w:tcPr>
          <w:p w14:paraId="2399CB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59CF87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F7DAB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C347B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61" w:type="dxa"/>
            <w:tcBorders>
              <w:top w:val="nil"/>
              <w:left w:val="nil"/>
              <w:bottom w:val="single" w:color="000000" w:sz="8" w:space="0"/>
              <w:right w:val="single" w:color="000000" w:sz="8" w:space="0"/>
            </w:tcBorders>
            <w:shd w:val="clear" w:color="auto" w:fill="auto"/>
            <w:noWrap/>
            <w:vAlign w:val="center"/>
          </w:tcPr>
          <w:p w14:paraId="2BB005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5082DB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DC867E3">
            <w:pPr>
              <w:jc w:val="center"/>
              <w:rPr>
                <w:rFonts w:hint="eastAsia" w:ascii="宋体" w:hAnsi="宋体" w:eastAsia="宋体" w:cs="宋体"/>
                <w:i w:val="0"/>
                <w:iCs w:val="0"/>
                <w:color w:val="auto"/>
                <w:sz w:val="18"/>
                <w:szCs w:val="18"/>
                <w:highlight w:val="none"/>
                <w:u w:val="none"/>
              </w:rPr>
            </w:pPr>
          </w:p>
        </w:tc>
      </w:tr>
      <w:tr w14:paraId="52775C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AF795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6C0F3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下视镜</w:t>
            </w:r>
          </w:p>
        </w:tc>
        <w:tc>
          <w:tcPr>
            <w:tcW w:w="707" w:type="dxa"/>
            <w:tcBorders>
              <w:top w:val="nil"/>
              <w:left w:val="nil"/>
              <w:bottom w:val="single" w:color="000000" w:sz="8" w:space="0"/>
              <w:right w:val="single" w:color="000000" w:sz="8" w:space="0"/>
            </w:tcBorders>
            <w:shd w:val="clear" w:color="auto" w:fill="FFFFFF"/>
            <w:noWrap/>
            <w:vAlign w:val="center"/>
          </w:tcPr>
          <w:p w14:paraId="4B66B8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0044CC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24774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FA902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nil"/>
              <w:left w:val="nil"/>
              <w:bottom w:val="single" w:color="000000" w:sz="8" w:space="0"/>
              <w:right w:val="single" w:color="000000" w:sz="8" w:space="0"/>
            </w:tcBorders>
            <w:shd w:val="clear" w:color="auto" w:fill="auto"/>
            <w:noWrap/>
            <w:vAlign w:val="center"/>
          </w:tcPr>
          <w:p w14:paraId="47F8DC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546CE4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F13ACA0">
            <w:pPr>
              <w:jc w:val="center"/>
              <w:rPr>
                <w:rFonts w:hint="eastAsia" w:ascii="宋体" w:hAnsi="宋体" w:eastAsia="宋体" w:cs="宋体"/>
                <w:i w:val="0"/>
                <w:iCs w:val="0"/>
                <w:color w:val="auto"/>
                <w:sz w:val="18"/>
                <w:szCs w:val="18"/>
                <w:highlight w:val="none"/>
                <w:u w:val="none"/>
              </w:rPr>
            </w:pPr>
          </w:p>
        </w:tc>
      </w:tr>
      <w:tr w14:paraId="2EE549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DCDB7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9A07E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上水管</w:t>
            </w:r>
          </w:p>
        </w:tc>
        <w:tc>
          <w:tcPr>
            <w:tcW w:w="707" w:type="dxa"/>
            <w:tcBorders>
              <w:top w:val="nil"/>
              <w:left w:val="nil"/>
              <w:bottom w:val="single" w:color="000000" w:sz="8" w:space="0"/>
              <w:right w:val="single" w:color="000000" w:sz="8" w:space="0"/>
            </w:tcBorders>
            <w:shd w:val="clear" w:color="auto" w:fill="FFFFFF"/>
            <w:noWrap/>
            <w:vAlign w:val="center"/>
          </w:tcPr>
          <w:p w14:paraId="55CD0E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96DB1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FFFFFF"/>
            <w:noWrap/>
            <w:vAlign w:val="center"/>
          </w:tcPr>
          <w:p w14:paraId="799178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13CFD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06F894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5D821D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7445782">
            <w:pPr>
              <w:jc w:val="center"/>
              <w:rPr>
                <w:rFonts w:hint="eastAsia" w:ascii="宋体" w:hAnsi="宋体" w:eastAsia="宋体" w:cs="宋体"/>
                <w:i w:val="0"/>
                <w:iCs w:val="0"/>
                <w:color w:val="auto"/>
                <w:sz w:val="18"/>
                <w:szCs w:val="18"/>
                <w:highlight w:val="none"/>
                <w:u w:val="none"/>
              </w:rPr>
            </w:pPr>
          </w:p>
        </w:tc>
      </w:tr>
      <w:tr w14:paraId="03F83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73027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4F39A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车门锁块</w:t>
            </w:r>
          </w:p>
        </w:tc>
        <w:tc>
          <w:tcPr>
            <w:tcW w:w="707" w:type="dxa"/>
            <w:tcBorders>
              <w:top w:val="nil"/>
              <w:left w:val="nil"/>
              <w:bottom w:val="single" w:color="000000" w:sz="8" w:space="0"/>
              <w:right w:val="single" w:color="000000" w:sz="8" w:space="0"/>
            </w:tcBorders>
            <w:shd w:val="clear" w:color="auto" w:fill="FFFFFF"/>
            <w:noWrap/>
            <w:vAlign w:val="center"/>
          </w:tcPr>
          <w:p w14:paraId="575014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B0E0E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626F2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A51F2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2B8CE6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31410F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AB3DA40">
            <w:pPr>
              <w:jc w:val="center"/>
              <w:rPr>
                <w:rFonts w:hint="eastAsia" w:ascii="宋体" w:hAnsi="宋体" w:eastAsia="宋体" w:cs="宋体"/>
                <w:i w:val="0"/>
                <w:iCs w:val="0"/>
                <w:color w:val="auto"/>
                <w:sz w:val="18"/>
                <w:szCs w:val="18"/>
                <w:highlight w:val="none"/>
                <w:u w:val="none"/>
              </w:rPr>
            </w:pPr>
          </w:p>
        </w:tc>
      </w:tr>
      <w:tr w14:paraId="051FB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A063E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F3C10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前轮轴承 内</w:t>
            </w:r>
          </w:p>
        </w:tc>
        <w:tc>
          <w:tcPr>
            <w:tcW w:w="707" w:type="dxa"/>
            <w:tcBorders>
              <w:top w:val="nil"/>
              <w:left w:val="nil"/>
              <w:bottom w:val="single" w:color="000000" w:sz="8" w:space="0"/>
              <w:right w:val="single" w:color="000000" w:sz="8" w:space="0"/>
            </w:tcBorders>
            <w:shd w:val="clear" w:color="auto" w:fill="FFFFFF"/>
            <w:noWrap/>
            <w:vAlign w:val="center"/>
          </w:tcPr>
          <w:p w14:paraId="392D37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5D4B5A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A771C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C3546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861" w:type="dxa"/>
            <w:tcBorders>
              <w:top w:val="nil"/>
              <w:left w:val="nil"/>
              <w:bottom w:val="single" w:color="000000" w:sz="8" w:space="0"/>
              <w:right w:val="single" w:color="000000" w:sz="8" w:space="0"/>
            </w:tcBorders>
            <w:shd w:val="clear" w:color="auto" w:fill="auto"/>
            <w:noWrap/>
            <w:vAlign w:val="center"/>
          </w:tcPr>
          <w:p w14:paraId="04ECD6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2955D6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EED0762">
            <w:pPr>
              <w:jc w:val="center"/>
              <w:rPr>
                <w:rFonts w:hint="eastAsia" w:ascii="宋体" w:hAnsi="宋体" w:eastAsia="宋体" w:cs="宋体"/>
                <w:i w:val="0"/>
                <w:iCs w:val="0"/>
                <w:color w:val="auto"/>
                <w:sz w:val="18"/>
                <w:szCs w:val="18"/>
                <w:highlight w:val="none"/>
                <w:u w:val="none"/>
              </w:rPr>
            </w:pPr>
          </w:p>
        </w:tc>
      </w:tr>
      <w:tr w14:paraId="5BD21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939D8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09DDC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前轮轴承 外</w:t>
            </w:r>
          </w:p>
        </w:tc>
        <w:tc>
          <w:tcPr>
            <w:tcW w:w="707" w:type="dxa"/>
            <w:tcBorders>
              <w:top w:val="nil"/>
              <w:left w:val="nil"/>
              <w:bottom w:val="single" w:color="000000" w:sz="8" w:space="0"/>
              <w:right w:val="single" w:color="000000" w:sz="8" w:space="0"/>
            </w:tcBorders>
            <w:shd w:val="clear" w:color="auto" w:fill="FFFFFF"/>
            <w:noWrap/>
            <w:vAlign w:val="center"/>
          </w:tcPr>
          <w:p w14:paraId="72F30D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E20BC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DC371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6B5BB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auto"/>
            <w:noWrap/>
            <w:vAlign w:val="center"/>
          </w:tcPr>
          <w:p w14:paraId="05415F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3FDC57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2860BF5">
            <w:pPr>
              <w:jc w:val="center"/>
              <w:rPr>
                <w:rFonts w:hint="eastAsia" w:ascii="宋体" w:hAnsi="宋体" w:eastAsia="宋体" w:cs="宋体"/>
                <w:i w:val="0"/>
                <w:iCs w:val="0"/>
                <w:color w:val="auto"/>
                <w:sz w:val="18"/>
                <w:szCs w:val="18"/>
                <w:highlight w:val="none"/>
                <w:u w:val="none"/>
              </w:rPr>
            </w:pPr>
          </w:p>
        </w:tc>
      </w:tr>
      <w:tr w14:paraId="1494A1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D6A10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7BA66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节温器</w:t>
            </w:r>
          </w:p>
        </w:tc>
        <w:tc>
          <w:tcPr>
            <w:tcW w:w="707" w:type="dxa"/>
            <w:tcBorders>
              <w:top w:val="nil"/>
              <w:left w:val="nil"/>
              <w:bottom w:val="single" w:color="000000" w:sz="8" w:space="0"/>
              <w:right w:val="single" w:color="000000" w:sz="8" w:space="0"/>
            </w:tcBorders>
            <w:shd w:val="clear" w:color="auto" w:fill="FFFFFF"/>
            <w:noWrap/>
            <w:vAlign w:val="center"/>
          </w:tcPr>
          <w:p w14:paraId="05096F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363CC8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8FDAE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01C6D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63A69F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4757AE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EF1FB4D">
            <w:pPr>
              <w:jc w:val="center"/>
              <w:rPr>
                <w:rFonts w:hint="eastAsia" w:ascii="宋体" w:hAnsi="宋体" w:eastAsia="宋体" w:cs="宋体"/>
                <w:i w:val="0"/>
                <w:iCs w:val="0"/>
                <w:color w:val="auto"/>
                <w:sz w:val="18"/>
                <w:szCs w:val="18"/>
                <w:highlight w:val="none"/>
                <w:u w:val="none"/>
              </w:rPr>
            </w:pPr>
          </w:p>
        </w:tc>
      </w:tr>
      <w:tr w14:paraId="4B6203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77560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B96C7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玻璃升降器</w:t>
            </w:r>
          </w:p>
        </w:tc>
        <w:tc>
          <w:tcPr>
            <w:tcW w:w="707" w:type="dxa"/>
            <w:tcBorders>
              <w:top w:val="nil"/>
              <w:left w:val="nil"/>
              <w:bottom w:val="single" w:color="000000" w:sz="8" w:space="0"/>
              <w:right w:val="single" w:color="000000" w:sz="8" w:space="0"/>
            </w:tcBorders>
            <w:shd w:val="clear" w:color="auto" w:fill="FFFFFF"/>
            <w:noWrap/>
            <w:vAlign w:val="center"/>
          </w:tcPr>
          <w:p w14:paraId="3B3A7D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7C0FE8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6B41A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B9986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861" w:type="dxa"/>
            <w:tcBorders>
              <w:top w:val="nil"/>
              <w:left w:val="nil"/>
              <w:bottom w:val="single" w:color="000000" w:sz="8" w:space="0"/>
              <w:right w:val="single" w:color="000000" w:sz="8" w:space="0"/>
            </w:tcBorders>
            <w:shd w:val="clear" w:color="auto" w:fill="auto"/>
            <w:noWrap/>
            <w:vAlign w:val="center"/>
          </w:tcPr>
          <w:p w14:paraId="243C2A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0ED2F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4BC895C">
            <w:pPr>
              <w:jc w:val="center"/>
              <w:rPr>
                <w:rFonts w:hint="eastAsia" w:ascii="宋体" w:hAnsi="宋体" w:eastAsia="宋体" w:cs="宋体"/>
                <w:i w:val="0"/>
                <w:iCs w:val="0"/>
                <w:color w:val="auto"/>
                <w:sz w:val="18"/>
                <w:szCs w:val="18"/>
                <w:highlight w:val="none"/>
                <w:u w:val="none"/>
              </w:rPr>
            </w:pPr>
          </w:p>
        </w:tc>
      </w:tr>
      <w:tr w14:paraId="391A02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65630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1926" w:type="dxa"/>
            <w:gridSpan w:val="2"/>
            <w:tcBorders>
              <w:top w:val="nil"/>
              <w:left w:val="nil"/>
              <w:bottom w:val="single" w:color="000000" w:sz="8" w:space="0"/>
              <w:right w:val="single" w:color="000000" w:sz="8" w:space="0"/>
            </w:tcBorders>
            <w:noWrap/>
            <w:vAlign w:val="center"/>
          </w:tcPr>
          <w:p w14:paraId="036153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变速箱前油封</w:t>
            </w:r>
          </w:p>
        </w:tc>
        <w:tc>
          <w:tcPr>
            <w:tcW w:w="707" w:type="dxa"/>
            <w:tcBorders>
              <w:top w:val="nil"/>
              <w:left w:val="nil"/>
              <w:bottom w:val="single" w:color="000000" w:sz="8" w:space="0"/>
              <w:right w:val="single" w:color="000000" w:sz="8" w:space="0"/>
            </w:tcBorders>
            <w:noWrap/>
            <w:vAlign w:val="center"/>
          </w:tcPr>
          <w:p w14:paraId="20EBED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05AE6D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5D282A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D1B0E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861" w:type="dxa"/>
            <w:tcBorders>
              <w:top w:val="nil"/>
              <w:left w:val="nil"/>
              <w:bottom w:val="single" w:color="000000" w:sz="8" w:space="0"/>
              <w:right w:val="single" w:color="000000" w:sz="8" w:space="0"/>
            </w:tcBorders>
            <w:noWrap/>
            <w:vAlign w:val="center"/>
          </w:tcPr>
          <w:p w14:paraId="4C48B4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17D5FB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266BAF0">
            <w:pPr>
              <w:jc w:val="center"/>
              <w:rPr>
                <w:rFonts w:hint="eastAsia" w:ascii="宋体" w:hAnsi="宋体" w:eastAsia="宋体" w:cs="宋体"/>
                <w:i w:val="0"/>
                <w:iCs w:val="0"/>
                <w:color w:val="auto"/>
                <w:sz w:val="18"/>
                <w:szCs w:val="18"/>
                <w:highlight w:val="none"/>
                <w:u w:val="none"/>
              </w:rPr>
            </w:pPr>
          </w:p>
        </w:tc>
      </w:tr>
      <w:tr w14:paraId="33DA9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5F0E6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6318D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前保险杠</w:t>
            </w:r>
          </w:p>
        </w:tc>
        <w:tc>
          <w:tcPr>
            <w:tcW w:w="707" w:type="dxa"/>
            <w:tcBorders>
              <w:top w:val="nil"/>
              <w:left w:val="nil"/>
              <w:bottom w:val="single" w:color="000000" w:sz="8" w:space="0"/>
              <w:right w:val="single" w:color="000000" w:sz="8" w:space="0"/>
            </w:tcBorders>
            <w:shd w:val="clear" w:color="auto" w:fill="FFFFFF"/>
            <w:noWrap/>
            <w:vAlign w:val="center"/>
          </w:tcPr>
          <w:p w14:paraId="373FA5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692824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FFFFFF"/>
            <w:noWrap/>
            <w:vAlign w:val="center"/>
          </w:tcPr>
          <w:p w14:paraId="3F4ED0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8A6A2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1000</w:t>
            </w:r>
          </w:p>
        </w:tc>
        <w:tc>
          <w:tcPr>
            <w:tcW w:w="861" w:type="dxa"/>
            <w:tcBorders>
              <w:top w:val="nil"/>
              <w:left w:val="nil"/>
              <w:bottom w:val="single" w:color="000000" w:sz="8" w:space="0"/>
              <w:right w:val="single" w:color="000000" w:sz="8" w:space="0"/>
            </w:tcBorders>
            <w:shd w:val="clear" w:color="auto" w:fill="auto"/>
            <w:noWrap/>
            <w:vAlign w:val="center"/>
          </w:tcPr>
          <w:p w14:paraId="707B85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6B38C5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54BC072">
            <w:pPr>
              <w:jc w:val="center"/>
              <w:rPr>
                <w:rFonts w:hint="eastAsia" w:ascii="宋体" w:hAnsi="宋体" w:eastAsia="宋体" w:cs="宋体"/>
                <w:i w:val="0"/>
                <w:iCs w:val="0"/>
                <w:color w:val="auto"/>
                <w:sz w:val="18"/>
                <w:szCs w:val="18"/>
                <w:highlight w:val="none"/>
                <w:u w:val="none"/>
              </w:rPr>
            </w:pPr>
          </w:p>
        </w:tc>
      </w:tr>
      <w:tr w14:paraId="2AE6C0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F18A6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41320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前钢板弹簧</w:t>
            </w:r>
          </w:p>
        </w:tc>
        <w:tc>
          <w:tcPr>
            <w:tcW w:w="707" w:type="dxa"/>
            <w:tcBorders>
              <w:top w:val="nil"/>
              <w:left w:val="nil"/>
              <w:bottom w:val="single" w:color="000000" w:sz="8" w:space="0"/>
              <w:right w:val="single" w:color="000000" w:sz="8" w:space="0"/>
            </w:tcBorders>
            <w:shd w:val="clear" w:color="auto" w:fill="FFFFFF"/>
            <w:noWrap/>
            <w:vAlign w:val="center"/>
          </w:tcPr>
          <w:p w14:paraId="12E81A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41994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026D42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324FB8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800</w:t>
            </w:r>
          </w:p>
        </w:tc>
        <w:tc>
          <w:tcPr>
            <w:tcW w:w="861" w:type="dxa"/>
            <w:tcBorders>
              <w:top w:val="nil"/>
              <w:left w:val="nil"/>
              <w:bottom w:val="single" w:color="000000" w:sz="8" w:space="0"/>
              <w:right w:val="single" w:color="000000" w:sz="8" w:space="0"/>
            </w:tcBorders>
            <w:shd w:val="clear" w:color="auto" w:fill="FFFFFF"/>
            <w:noWrap/>
            <w:vAlign w:val="center"/>
          </w:tcPr>
          <w:p w14:paraId="702210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FFFFFF"/>
            <w:noWrap/>
            <w:vAlign w:val="center"/>
          </w:tcPr>
          <w:p w14:paraId="2E322C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7C72F0F">
            <w:pPr>
              <w:jc w:val="center"/>
              <w:rPr>
                <w:rFonts w:hint="eastAsia" w:ascii="宋体" w:hAnsi="宋体" w:eastAsia="宋体" w:cs="宋体"/>
                <w:i w:val="0"/>
                <w:iCs w:val="0"/>
                <w:color w:val="auto"/>
                <w:sz w:val="18"/>
                <w:szCs w:val="18"/>
                <w:highlight w:val="none"/>
                <w:u w:val="none"/>
              </w:rPr>
            </w:pPr>
          </w:p>
        </w:tc>
      </w:tr>
      <w:tr w14:paraId="2EC7AD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F0901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FE820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后钢板弹簧（主）</w:t>
            </w:r>
          </w:p>
        </w:tc>
        <w:tc>
          <w:tcPr>
            <w:tcW w:w="707" w:type="dxa"/>
            <w:tcBorders>
              <w:top w:val="nil"/>
              <w:left w:val="nil"/>
              <w:bottom w:val="single" w:color="000000" w:sz="8" w:space="0"/>
              <w:right w:val="single" w:color="000000" w:sz="8" w:space="0"/>
            </w:tcBorders>
            <w:shd w:val="clear" w:color="auto" w:fill="FFFFFF"/>
            <w:noWrap/>
            <w:vAlign w:val="center"/>
          </w:tcPr>
          <w:p w14:paraId="057DAB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09721D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0B96DA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57623D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1100</w:t>
            </w:r>
          </w:p>
        </w:tc>
        <w:tc>
          <w:tcPr>
            <w:tcW w:w="861" w:type="dxa"/>
            <w:tcBorders>
              <w:top w:val="nil"/>
              <w:left w:val="nil"/>
              <w:bottom w:val="single" w:color="000000" w:sz="8" w:space="0"/>
              <w:right w:val="single" w:color="000000" w:sz="8" w:space="0"/>
            </w:tcBorders>
            <w:shd w:val="clear" w:color="auto" w:fill="FFFFFF"/>
            <w:noWrap/>
            <w:vAlign w:val="center"/>
          </w:tcPr>
          <w:p w14:paraId="11A200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shd w:val="clear" w:color="auto" w:fill="FFFFFF"/>
            <w:noWrap/>
            <w:vAlign w:val="center"/>
          </w:tcPr>
          <w:p w14:paraId="62BBE8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D39AA88">
            <w:pPr>
              <w:jc w:val="center"/>
              <w:rPr>
                <w:rFonts w:hint="eastAsia" w:ascii="宋体" w:hAnsi="宋体" w:eastAsia="宋体" w:cs="宋体"/>
                <w:i w:val="0"/>
                <w:iCs w:val="0"/>
                <w:color w:val="auto"/>
                <w:sz w:val="18"/>
                <w:szCs w:val="18"/>
                <w:highlight w:val="none"/>
                <w:u w:val="none"/>
              </w:rPr>
            </w:pPr>
          </w:p>
        </w:tc>
      </w:tr>
      <w:tr w14:paraId="652A5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F9619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CEAE1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后钢板弹簧（副）</w:t>
            </w:r>
          </w:p>
        </w:tc>
        <w:tc>
          <w:tcPr>
            <w:tcW w:w="707" w:type="dxa"/>
            <w:tcBorders>
              <w:top w:val="nil"/>
              <w:left w:val="nil"/>
              <w:bottom w:val="single" w:color="000000" w:sz="8" w:space="0"/>
              <w:right w:val="single" w:color="000000" w:sz="8" w:space="0"/>
            </w:tcBorders>
            <w:shd w:val="clear" w:color="auto" w:fill="FFFFFF"/>
            <w:noWrap/>
            <w:vAlign w:val="center"/>
          </w:tcPr>
          <w:p w14:paraId="2495FE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23F8E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5A8C50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337757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700</w:t>
            </w:r>
          </w:p>
        </w:tc>
        <w:tc>
          <w:tcPr>
            <w:tcW w:w="861" w:type="dxa"/>
            <w:tcBorders>
              <w:top w:val="nil"/>
              <w:left w:val="nil"/>
              <w:bottom w:val="single" w:color="000000" w:sz="8" w:space="0"/>
              <w:right w:val="single" w:color="000000" w:sz="8" w:space="0"/>
            </w:tcBorders>
            <w:shd w:val="clear" w:color="auto" w:fill="FFFFFF"/>
            <w:noWrap/>
            <w:vAlign w:val="center"/>
          </w:tcPr>
          <w:p w14:paraId="0282D2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FFFFFF"/>
            <w:noWrap/>
            <w:vAlign w:val="center"/>
          </w:tcPr>
          <w:p w14:paraId="360A42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AFF9144">
            <w:pPr>
              <w:jc w:val="center"/>
              <w:rPr>
                <w:rFonts w:hint="eastAsia" w:ascii="宋体" w:hAnsi="宋体" w:eastAsia="宋体" w:cs="宋体"/>
                <w:i w:val="0"/>
                <w:iCs w:val="0"/>
                <w:color w:val="auto"/>
                <w:sz w:val="18"/>
                <w:szCs w:val="18"/>
                <w:highlight w:val="none"/>
                <w:u w:val="none"/>
              </w:rPr>
            </w:pPr>
          </w:p>
        </w:tc>
      </w:tr>
      <w:tr w14:paraId="296516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00287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52567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车门内拉手</w:t>
            </w:r>
          </w:p>
        </w:tc>
        <w:tc>
          <w:tcPr>
            <w:tcW w:w="707" w:type="dxa"/>
            <w:tcBorders>
              <w:top w:val="nil"/>
              <w:left w:val="nil"/>
              <w:bottom w:val="single" w:color="000000" w:sz="8" w:space="0"/>
              <w:right w:val="single" w:color="000000" w:sz="8" w:space="0"/>
            </w:tcBorders>
            <w:shd w:val="clear" w:color="auto" w:fill="FFFFFF"/>
            <w:noWrap/>
            <w:vAlign w:val="center"/>
          </w:tcPr>
          <w:p w14:paraId="441509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41BB4E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2749D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17333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tcBorders>
              <w:top w:val="nil"/>
              <w:left w:val="nil"/>
              <w:bottom w:val="single" w:color="000000" w:sz="8" w:space="0"/>
              <w:right w:val="single" w:color="000000" w:sz="8" w:space="0"/>
            </w:tcBorders>
            <w:shd w:val="clear" w:color="auto" w:fill="auto"/>
            <w:noWrap/>
            <w:vAlign w:val="center"/>
          </w:tcPr>
          <w:p w14:paraId="2AAE1A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76E795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AFC4B08">
            <w:pPr>
              <w:jc w:val="center"/>
              <w:rPr>
                <w:rFonts w:hint="eastAsia" w:ascii="宋体" w:hAnsi="宋体" w:eastAsia="宋体" w:cs="宋体"/>
                <w:i w:val="0"/>
                <w:iCs w:val="0"/>
                <w:color w:val="auto"/>
                <w:sz w:val="18"/>
                <w:szCs w:val="18"/>
                <w:highlight w:val="none"/>
                <w:u w:val="none"/>
              </w:rPr>
            </w:pPr>
          </w:p>
        </w:tc>
      </w:tr>
      <w:tr w14:paraId="3BE04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1D68B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A8D57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车门外拉手</w:t>
            </w:r>
          </w:p>
        </w:tc>
        <w:tc>
          <w:tcPr>
            <w:tcW w:w="707" w:type="dxa"/>
            <w:tcBorders>
              <w:top w:val="nil"/>
              <w:left w:val="nil"/>
              <w:bottom w:val="single" w:color="000000" w:sz="8" w:space="0"/>
              <w:right w:val="single" w:color="000000" w:sz="8" w:space="0"/>
            </w:tcBorders>
            <w:shd w:val="clear" w:color="auto" w:fill="FFFFFF"/>
            <w:noWrap/>
            <w:vAlign w:val="center"/>
          </w:tcPr>
          <w:p w14:paraId="69F191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72BE3D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C76F7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EB605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auto"/>
            <w:noWrap/>
            <w:vAlign w:val="center"/>
          </w:tcPr>
          <w:p w14:paraId="6386F8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735875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5A0B890">
            <w:pPr>
              <w:jc w:val="center"/>
              <w:rPr>
                <w:rFonts w:hint="eastAsia" w:ascii="宋体" w:hAnsi="宋体" w:eastAsia="宋体" w:cs="宋体"/>
                <w:i w:val="0"/>
                <w:iCs w:val="0"/>
                <w:color w:val="auto"/>
                <w:sz w:val="18"/>
                <w:szCs w:val="18"/>
                <w:highlight w:val="none"/>
                <w:u w:val="none"/>
              </w:rPr>
            </w:pPr>
          </w:p>
        </w:tc>
      </w:tr>
      <w:tr w14:paraId="7B611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CF653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29301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膨胀阀</w:t>
            </w:r>
          </w:p>
        </w:tc>
        <w:tc>
          <w:tcPr>
            <w:tcW w:w="707" w:type="dxa"/>
            <w:tcBorders>
              <w:top w:val="nil"/>
              <w:left w:val="nil"/>
              <w:bottom w:val="single" w:color="000000" w:sz="8" w:space="0"/>
              <w:right w:val="single" w:color="000000" w:sz="8" w:space="0"/>
            </w:tcBorders>
            <w:shd w:val="clear" w:color="auto" w:fill="FFFFFF"/>
            <w:noWrap/>
            <w:vAlign w:val="center"/>
          </w:tcPr>
          <w:p w14:paraId="2A2006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62DD01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F1A7E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99D6A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w:t>
            </w:r>
          </w:p>
        </w:tc>
        <w:tc>
          <w:tcPr>
            <w:tcW w:w="861" w:type="dxa"/>
            <w:tcBorders>
              <w:top w:val="nil"/>
              <w:left w:val="nil"/>
              <w:bottom w:val="single" w:color="000000" w:sz="8" w:space="0"/>
              <w:right w:val="single" w:color="000000" w:sz="8" w:space="0"/>
            </w:tcBorders>
            <w:shd w:val="clear" w:color="auto" w:fill="auto"/>
            <w:noWrap/>
            <w:vAlign w:val="center"/>
          </w:tcPr>
          <w:p w14:paraId="7A80F6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auto"/>
            <w:noWrap/>
            <w:vAlign w:val="center"/>
          </w:tcPr>
          <w:p w14:paraId="7949CA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49D18C9">
            <w:pPr>
              <w:jc w:val="center"/>
              <w:rPr>
                <w:rFonts w:hint="eastAsia" w:ascii="宋体" w:hAnsi="宋体" w:eastAsia="宋体" w:cs="宋体"/>
                <w:i w:val="0"/>
                <w:iCs w:val="0"/>
                <w:color w:val="auto"/>
                <w:sz w:val="18"/>
                <w:szCs w:val="18"/>
                <w:highlight w:val="none"/>
                <w:u w:val="none"/>
              </w:rPr>
            </w:pPr>
          </w:p>
        </w:tc>
      </w:tr>
      <w:tr w14:paraId="18E3E0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84FE8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7203A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蒸发箱</w:t>
            </w:r>
          </w:p>
        </w:tc>
        <w:tc>
          <w:tcPr>
            <w:tcW w:w="707" w:type="dxa"/>
            <w:tcBorders>
              <w:top w:val="nil"/>
              <w:left w:val="nil"/>
              <w:bottom w:val="single" w:color="000000" w:sz="8" w:space="0"/>
              <w:right w:val="single" w:color="000000" w:sz="8" w:space="0"/>
            </w:tcBorders>
            <w:shd w:val="clear" w:color="auto" w:fill="FFFFFF"/>
            <w:noWrap/>
            <w:vAlign w:val="center"/>
          </w:tcPr>
          <w:p w14:paraId="6BDD16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6174F8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A208C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86AF13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410</w:t>
            </w:r>
          </w:p>
        </w:tc>
        <w:tc>
          <w:tcPr>
            <w:tcW w:w="861" w:type="dxa"/>
            <w:tcBorders>
              <w:top w:val="nil"/>
              <w:left w:val="nil"/>
              <w:bottom w:val="single" w:color="000000" w:sz="8" w:space="0"/>
              <w:right w:val="single" w:color="000000" w:sz="8" w:space="0"/>
            </w:tcBorders>
            <w:shd w:val="clear" w:color="auto" w:fill="auto"/>
            <w:noWrap/>
            <w:vAlign w:val="center"/>
          </w:tcPr>
          <w:p w14:paraId="5948E8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auto"/>
            <w:noWrap/>
            <w:vAlign w:val="center"/>
          </w:tcPr>
          <w:p w14:paraId="21B885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F85ACD1">
            <w:pPr>
              <w:jc w:val="center"/>
              <w:rPr>
                <w:rFonts w:hint="eastAsia" w:ascii="宋体" w:hAnsi="宋体" w:eastAsia="宋体" w:cs="宋体"/>
                <w:i w:val="0"/>
                <w:iCs w:val="0"/>
                <w:color w:val="auto"/>
                <w:sz w:val="18"/>
                <w:szCs w:val="18"/>
                <w:highlight w:val="none"/>
                <w:u w:val="none"/>
              </w:rPr>
            </w:pPr>
          </w:p>
        </w:tc>
      </w:tr>
      <w:tr w14:paraId="78BB8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178A0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E5692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冷凝器</w:t>
            </w:r>
          </w:p>
        </w:tc>
        <w:tc>
          <w:tcPr>
            <w:tcW w:w="707" w:type="dxa"/>
            <w:tcBorders>
              <w:top w:val="nil"/>
              <w:left w:val="nil"/>
              <w:bottom w:val="single" w:color="000000" w:sz="8" w:space="0"/>
              <w:right w:val="single" w:color="000000" w:sz="8" w:space="0"/>
            </w:tcBorders>
            <w:shd w:val="clear" w:color="auto" w:fill="FFFFFF"/>
            <w:noWrap/>
            <w:vAlign w:val="center"/>
          </w:tcPr>
          <w:p w14:paraId="5EFDFB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7418AB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146F9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28B2BE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490</w:t>
            </w:r>
          </w:p>
        </w:tc>
        <w:tc>
          <w:tcPr>
            <w:tcW w:w="861" w:type="dxa"/>
            <w:tcBorders>
              <w:top w:val="nil"/>
              <w:left w:val="nil"/>
              <w:bottom w:val="single" w:color="000000" w:sz="8" w:space="0"/>
              <w:right w:val="single" w:color="000000" w:sz="8" w:space="0"/>
            </w:tcBorders>
            <w:shd w:val="clear" w:color="auto" w:fill="auto"/>
            <w:noWrap/>
            <w:vAlign w:val="center"/>
          </w:tcPr>
          <w:p w14:paraId="40BE9D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shd w:val="clear" w:color="auto" w:fill="auto"/>
            <w:noWrap/>
            <w:vAlign w:val="center"/>
          </w:tcPr>
          <w:p w14:paraId="15D69D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7CE5F37">
            <w:pPr>
              <w:jc w:val="center"/>
              <w:rPr>
                <w:rFonts w:hint="eastAsia" w:ascii="宋体" w:hAnsi="宋体" w:eastAsia="宋体" w:cs="宋体"/>
                <w:i w:val="0"/>
                <w:iCs w:val="0"/>
                <w:color w:val="auto"/>
                <w:sz w:val="18"/>
                <w:szCs w:val="18"/>
                <w:highlight w:val="none"/>
                <w:u w:val="none"/>
              </w:rPr>
            </w:pPr>
          </w:p>
        </w:tc>
      </w:tr>
      <w:tr w14:paraId="6A8656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53CCB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10603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干燥瓶</w:t>
            </w:r>
          </w:p>
        </w:tc>
        <w:tc>
          <w:tcPr>
            <w:tcW w:w="707" w:type="dxa"/>
            <w:tcBorders>
              <w:top w:val="nil"/>
              <w:left w:val="nil"/>
              <w:bottom w:val="single" w:color="000000" w:sz="8" w:space="0"/>
              <w:right w:val="single" w:color="000000" w:sz="8" w:space="0"/>
            </w:tcBorders>
            <w:shd w:val="clear" w:color="auto" w:fill="FFFFFF"/>
            <w:noWrap/>
            <w:vAlign w:val="center"/>
          </w:tcPr>
          <w:p w14:paraId="6559FA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317C35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34FB9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DEC76DB">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shd w:val="clear" w:color="auto" w:fill="auto"/>
            <w:noWrap/>
            <w:vAlign w:val="center"/>
          </w:tcPr>
          <w:p w14:paraId="3462E0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shd w:val="clear" w:color="auto" w:fill="auto"/>
            <w:noWrap/>
            <w:vAlign w:val="center"/>
          </w:tcPr>
          <w:p w14:paraId="5680B1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8912615">
            <w:pPr>
              <w:jc w:val="center"/>
              <w:rPr>
                <w:rFonts w:hint="eastAsia" w:ascii="宋体" w:hAnsi="宋体" w:eastAsia="宋体" w:cs="宋体"/>
                <w:i w:val="0"/>
                <w:iCs w:val="0"/>
                <w:color w:val="auto"/>
                <w:sz w:val="18"/>
                <w:szCs w:val="18"/>
                <w:highlight w:val="none"/>
                <w:u w:val="none"/>
              </w:rPr>
            </w:pPr>
          </w:p>
        </w:tc>
      </w:tr>
      <w:tr w14:paraId="4A9C9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C6F84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0C590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干燥瓶总成</w:t>
            </w:r>
          </w:p>
        </w:tc>
        <w:tc>
          <w:tcPr>
            <w:tcW w:w="707" w:type="dxa"/>
            <w:tcBorders>
              <w:top w:val="nil"/>
              <w:left w:val="nil"/>
              <w:bottom w:val="single" w:color="000000" w:sz="8" w:space="0"/>
              <w:right w:val="single" w:color="000000" w:sz="8" w:space="0"/>
            </w:tcBorders>
            <w:shd w:val="clear" w:color="auto" w:fill="FFFFFF"/>
            <w:noWrap/>
            <w:vAlign w:val="center"/>
          </w:tcPr>
          <w:p w14:paraId="2EA985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C3C69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DEF29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2EC54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370</w:t>
            </w:r>
          </w:p>
        </w:tc>
        <w:tc>
          <w:tcPr>
            <w:tcW w:w="861" w:type="dxa"/>
            <w:tcBorders>
              <w:top w:val="nil"/>
              <w:left w:val="nil"/>
              <w:bottom w:val="single" w:color="000000" w:sz="8" w:space="0"/>
              <w:right w:val="single" w:color="000000" w:sz="8" w:space="0"/>
            </w:tcBorders>
            <w:shd w:val="clear" w:color="auto" w:fill="auto"/>
            <w:noWrap/>
            <w:vAlign w:val="center"/>
          </w:tcPr>
          <w:p w14:paraId="57FB23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4AAD7C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41D4F7A">
            <w:pPr>
              <w:jc w:val="center"/>
              <w:rPr>
                <w:rFonts w:hint="eastAsia" w:ascii="宋体" w:hAnsi="宋体" w:eastAsia="宋体" w:cs="宋体"/>
                <w:i w:val="0"/>
                <w:iCs w:val="0"/>
                <w:color w:val="auto"/>
                <w:sz w:val="18"/>
                <w:szCs w:val="18"/>
                <w:highlight w:val="none"/>
                <w:u w:val="none"/>
              </w:rPr>
            </w:pPr>
          </w:p>
        </w:tc>
      </w:tr>
      <w:tr w14:paraId="239075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FADD3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A8FEA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边灯</w:t>
            </w:r>
          </w:p>
        </w:tc>
        <w:tc>
          <w:tcPr>
            <w:tcW w:w="707" w:type="dxa"/>
            <w:tcBorders>
              <w:top w:val="nil"/>
              <w:left w:val="nil"/>
              <w:bottom w:val="single" w:color="000000" w:sz="8" w:space="0"/>
              <w:right w:val="single" w:color="000000" w:sz="8" w:space="0"/>
            </w:tcBorders>
            <w:shd w:val="clear" w:color="auto" w:fill="FFFFFF"/>
            <w:noWrap/>
            <w:vAlign w:val="center"/>
          </w:tcPr>
          <w:p w14:paraId="3D7010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6EE3E9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6C087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CF312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shd w:val="clear" w:color="auto" w:fill="auto"/>
            <w:noWrap/>
            <w:vAlign w:val="center"/>
          </w:tcPr>
          <w:p w14:paraId="4E2705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6BFE40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B2BF505">
            <w:pPr>
              <w:jc w:val="center"/>
              <w:rPr>
                <w:rFonts w:hint="eastAsia" w:ascii="宋体" w:hAnsi="宋体" w:eastAsia="宋体" w:cs="宋体"/>
                <w:i w:val="0"/>
                <w:iCs w:val="0"/>
                <w:color w:val="auto"/>
                <w:sz w:val="18"/>
                <w:szCs w:val="18"/>
                <w:highlight w:val="none"/>
                <w:u w:val="none"/>
              </w:rPr>
            </w:pPr>
          </w:p>
        </w:tc>
      </w:tr>
      <w:tr w14:paraId="3DA0F4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E0C85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708AB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车灯示廓灯</w:t>
            </w:r>
          </w:p>
        </w:tc>
        <w:tc>
          <w:tcPr>
            <w:tcW w:w="707" w:type="dxa"/>
            <w:tcBorders>
              <w:top w:val="nil"/>
              <w:left w:val="nil"/>
              <w:bottom w:val="single" w:color="000000" w:sz="8" w:space="0"/>
              <w:right w:val="single" w:color="000000" w:sz="8" w:space="0"/>
            </w:tcBorders>
            <w:shd w:val="clear" w:color="auto" w:fill="FFFFFF"/>
            <w:noWrap/>
            <w:vAlign w:val="center"/>
          </w:tcPr>
          <w:p w14:paraId="1C9D9B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494CB8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14357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F6096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shd w:val="clear" w:color="auto" w:fill="auto"/>
            <w:noWrap/>
            <w:vAlign w:val="center"/>
          </w:tcPr>
          <w:p w14:paraId="0A0473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39BBFD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4AB35E6">
            <w:pPr>
              <w:jc w:val="center"/>
              <w:rPr>
                <w:rFonts w:hint="eastAsia" w:ascii="宋体" w:hAnsi="宋体" w:eastAsia="宋体" w:cs="宋体"/>
                <w:i w:val="0"/>
                <w:iCs w:val="0"/>
                <w:color w:val="auto"/>
                <w:sz w:val="18"/>
                <w:szCs w:val="18"/>
                <w:highlight w:val="none"/>
                <w:u w:val="none"/>
              </w:rPr>
            </w:pPr>
          </w:p>
        </w:tc>
      </w:tr>
      <w:tr w14:paraId="37FD1B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8267B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1926" w:type="dxa"/>
            <w:gridSpan w:val="2"/>
            <w:tcBorders>
              <w:top w:val="nil"/>
              <w:left w:val="nil"/>
              <w:bottom w:val="single" w:color="000000" w:sz="8" w:space="0"/>
              <w:right w:val="single" w:color="000000" w:sz="8" w:space="0"/>
            </w:tcBorders>
            <w:noWrap/>
            <w:vAlign w:val="center"/>
          </w:tcPr>
          <w:p w14:paraId="12D277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一轴导管</w:t>
            </w:r>
          </w:p>
        </w:tc>
        <w:tc>
          <w:tcPr>
            <w:tcW w:w="707" w:type="dxa"/>
            <w:tcBorders>
              <w:top w:val="nil"/>
              <w:left w:val="nil"/>
              <w:bottom w:val="single" w:color="000000" w:sz="8" w:space="0"/>
              <w:right w:val="single" w:color="000000" w:sz="8" w:space="0"/>
            </w:tcBorders>
            <w:noWrap/>
            <w:vAlign w:val="center"/>
          </w:tcPr>
          <w:p w14:paraId="23008D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14D929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6E232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0C3B4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861" w:type="dxa"/>
            <w:vMerge w:val="restart"/>
            <w:tcBorders>
              <w:top w:val="nil"/>
              <w:left w:val="nil"/>
              <w:bottom w:val="single" w:color="000000" w:sz="8" w:space="0"/>
              <w:right w:val="single" w:color="000000" w:sz="8" w:space="0"/>
            </w:tcBorders>
            <w:noWrap/>
            <w:vAlign w:val="center"/>
          </w:tcPr>
          <w:p w14:paraId="0307E1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926" w:type="dxa"/>
            <w:vMerge w:val="restart"/>
            <w:tcBorders>
              <w:top w:val="nil"/>
              <w:left w:val="nil"/>
              <w:bottom w:val="single" w:color="000000" w:sz="8" w:space="0"/>
              <w:right w:val="single" w:color="000000" w:sz="8" w:space="0"/>
            </w:tcBorders>
            <w:noWrap/>
            <w:vAlign w:val="center"/>
          </w:tcPr>
          <w:p w14:paraId="6553AA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vMerge w:val="restart"/>
            <w:tcBorders>
              <w:top w:val="nil"/>
              <w:left w:val="nil"/>
              <w:bottom w:val="single" w:color="000000" w:sz="8" w:space="0"/>
              <w:right w:val="single" w:color="000000" w:sz="8" w:space="0"/>
            </w:tcBorders>
            <w:noWrap/>
            <w:vAlign w:val="center"/>
          </w:tcPr>
          <w:p w14:paraId="65CEBEF1">
            <w:pPr>
              <w:jc w:val="center"/>
              <w:rPr>
                <w:rFonts w:hint="eastAsia" w:ascii="宋体" w:hAnsi="宋体" w:eastAsia="宋体" w:cs="宋体"/>
                <w:i w:val="0"/>
                <w:iCs w:val="0"/>
                <w:color w:val="auto"/>
                <w:sz w:val="18"/>
                <w:szCs w:val="18"/>
                <w:highlight w:val="none"/>
                <w:u w:val="none"/>
              </w:rPr>
            </w:pPr>
          </w:p>
        </w:tc>
      </w:tr>
      <w:tr w14:paraId="4B5F9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18BF9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1926" w:type="dxa"/>
            <w:gridSpan w:val="2"/>
            <w:tcBorders>
              <w:top w:val="nil"/>
              <w:left w:val="nil"/>
              <w:bottom w:val="single" w:color="000000" w:sz="8" w:space="0"/>
              <w:right w:val="single" w:color="000000" w:sz="8" w:space="0"/>
            </w:tcBorders>
            <w:noWrap/>
            <w:vAlign w:val="center"/>
          </w:tcPr>
          <w:p w14:paraId="20F481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一轴油封</w:t>
            </w:r>
          </w:p>
        </w:tc>
        <w:tc>
          <w:tcPr>
            <w:tcW w:w="707" w:type="dxa"/>
            <w:tcBorders>
              <w:top w:val="nil"/>
              <w:left w:val="nil"/>
              <w:bottom w:val="single" w:color="000000" w:sz="8" w:space="0"/>
              <w:right w:val="single" w:color="000000" w:sz="8" w:space="0"/>
            </w:tcBorders>
            <w:noWrap/>
            <w:vAlign w:val="center"/>
          </w:tcPr>
          <w:p w14:paraId="19AF52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7A1CF4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AC4C0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98A0B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vMerge w:val="continue"/>
            <w:tcBorders>
              <w:top w:val="nil"/>
              <w:left w:val="nil"/>
              <w:bottom w:val="single" w:color="000000" w:sz="8" w:space="0"/>
              <w:right w:val="single" w:color="000000" w:sz="8" w:space="0"/>
            </w:tcBorders>
            <w:noWrap/>
            <w:vAlign w:val="center"/>
          </w:tcPr>
          <w:p w14:paraId="0AE342F1">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1A424699">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5793C273">
            <w:pPr>
              <w:jc w:val="center"/>
              <w:rPr>
                <w:rFonts w:hint="eastAsia" w:ascii="宋体" w:hAnsi="宋体" w:eastAsia="宋体" w:cs="宋体"/>
                <w:i w:val="0"/>
                <w:iCs w:val="0"/>
                <w:color w:val="auto"/>
                <w:sz w:val="18"/>
                <w:szCs w:val="18"/>
                <w:highlight w:val="none"/>
                <w:u w:val="none"/>
              </w:rPr>
            </w:pPr>
          </w:p>
        </w:tc>
      </w:tr>
      <w:tr w14:paraId="07680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27336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4F40D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空调压力开关</w:t>
            </w:r>
          </w:p>
        </w:tc>
        <w:tc>
          <w:tcPr>
            <w:tcW w:w="707" w:type="dxa"/>
            <w:tcBorders>
              <w:top w:val="nil"/>
              <w:left w:val="nil"/>
              <w:bottom w:val="single" w:color="000000" w:sz="8" w:space="0"/>
              <w:right w:val="single" w:color="000000" w:sz="8" w:space="0"/>
            </w:tcBorders>
            <w:shd w:val="clear" w:color="auto" w:fill="FFFFFF"/>
            <w:noWrap/>
            <w:vAlign w:val="center"/>
          </w:tcPr>
          <w:p w14:paraId="7A3CD4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49F9E0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D672C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4FCBA9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auto"/>
            <w:noWrap/>
            <w:vAlign w:val="center"/>
          </w:tcPr>
          <w:p w14:paraId="60D122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03CA8A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3A6058B">
            <w:pPr>
              <w:jc w:val="center"/>
              <w:rPr>
                <w:rFonts w:hint="eastAsia" w:ascii="宋体" w:hAnsi="宋体" w:eastAsia="宋体" w:cs="宋体"/>
                <w:i w:val="0"/>
                <w:iCs w:val="0"/>
                <w:color w:val="auto"/>
                <w:sz w:val="18"/>
                <w:szCs w:val="18"/>
                <w:highlight w:val="none"/>
                <w:u w:val="none"/>
              </w:rPr>
            </w:pPr>
          </w:p>
        </w:tc>
      </w:tr>
      <w:tr w14:paraId="327FC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CBFB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F9DA8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电瓶保险丝盒总成</w:t>
            </w:r>
          </w:p>
        </w:tc>
        <w:tc>
          <w:tcPr>
            <w:tcW w:w="707" w:type="dxa"/>
            <w:tcBorders>
              <w:top w:val="nil"/>
              <w:left w:val="nil"/>
              <w:bottom w:val="single" w:color="000000" w:sz="8" w:space="0"/>
              <w:right w:val="single" w:color="000000" w:sz="8" w:space="0"/>
            </w:tcBorders>
            <w:shd w:val="clear" w:color="auto" w:fill="FFFFFF"/>
            <w:noWrap/>
            <w:vAlign w:val="center"/>
          </w:tcPr>
          <w:p w14:paraId="379BCD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5BA5E5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2A35F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4B15E73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shd w:val="clear" w:color="auto" w:fill="auto"/>
            <w:noWrap/>
            <w:vAlign w:val="center"/>
          </w:tcPr>
          <w:p w14:paraId="44C9B3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604309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ABA8D3F">
            <w:pPr>
              <w:jc w:val="center"/>
              <w:rPr>
                <w:rFonts w:hint="eastAsia" w:ascii="宋体" w:hAnsi="宋体" w:eastAsia="宋体" w:cs="宋体"/>
                <w:i w:val="0"/>
                <w:iCs w:val="0"/>
                <w:color w:val="auto"/>
                <w:sz w:val="18"/>
                <w:szCs w:val="18"/>
                <w:highlight w:val="none"/>
                <w:u w:val="none"/>
              </w:rPr>
            </w:pPr>
          </w:p>
        </w:tc>
      </w:tr>
      <w:tr w14:paraId="583A6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FA27C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108BB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暖风水管</w:t>
            </w:r>
          </w:p>
        </w:tc>
        <w:tc>
          <w:tcPr>
            <w:tcW w:w="707" w:type="dxa"/>
            <w:tcBorders>
              <w:top w:val="nil"/>
              <w:left w:val="nil"/>
              <w:bottom w:val="single" w:color="000000" w:sz="8" w:space="0"/>
              <w:right w:val="single" w:color="000000" w:sz="8" w:space="0"/>
            </w:tcBorders>
            <w:shd w:val="clear" w:color="auto" w:fill="FFFFFF"/>
            <w:noWrap/>
            <w:vAlign w:val="center"/>
          </w:tcPr>
          <w:p w14:paraId="6308C6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682BED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FFFFFF"/>
            <w:noWrap/>
            <w:vAlign w:val="center"/>
          </w:tcPr>
          <w:p w14:paraId="4375D1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4580E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861" w:type="dxa"/>
            <w:tcBorders>
              <w:top w:val="nil"/>
              <w:left w:val="nil"/>
              <w:bottom w:val="single" w:color="000000" w:sz="8" w:space="0"/>
              <w:right w:val="single" w:color="000000" w:sz="8" w:space="0"/>
            </w:tcBorders>
            <w:shd w:val="clear" w:color="auto" w:fill="auto"/>
            <w:noWrap/>
            <w:vAlign w:val="center"/>
          </w:tcPr>
          <w:p w14:paraId="0EC460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092AE0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63904C6">
            <w:pPr>
              <w:jc w:val="center"/>
              <w:rPr>
                <w:rFonts w:hint="eastAsia" w:ascii="宋体" w:hAnsi="宋体" w:eastAsia="宋体" w:cs="宋体"/>
                <w:i w:val="0"/>
                <w:iCs w:val="0"/>
                <w:color w:val="auto"/>
                <w:sz w:val="18"/>
                <w:szCs w:val="18"/>
                <w:highlight w:val="none"/>
                <w:u w:val="none"/>
              </w:rPr>
            </w:pPr>
          </w:p>
        </w:tc>
      </w:tr>
      <w:tr w14:paraId="3395C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F3630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189CD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电磁吸拉开关</w:t>
            </w:r>
          </w:p>
        </w:tc>
        <w:tc>
          <w:tcPr>
            <w:tcW w:w="707" w:type="dxa"/>
            <w:tcBorders>
              <w:top w:val="nil"/>
              <w:left w:val="nil"/>
              <w:bottom w:val="single" w:color="000000" w:sz="8" w:space="0"/>
              <w:right w:val="single" w:color="000000" w:sz="8" w:space="0"/>
            </w:tcBorders>
            <w:shd w:val="clear" w:color="auto" w:fill="FFFFFF"/>
            <w:noWrap/>
            <w:vAlign w:val="center"/>
          </w:tcPr>
          <w:p w14:paraId="6099A2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05B6C7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F823A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635FD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861" w:type="dxa"/>
            <w:tcBorders>
              <w:top w:val="nil"/>
              <w:left w:val="nil"/>
              <w:bottom w:val="single" w:color="000000" w:sz="8" w:space="0"/>
              <w:right w:val="single" w:color="000000" w:sz="8" w:space="0"/>
            </w:tcBorders>
            <w:shd w:val="clear" w:color="auto" w:fill="auto"/>
            <w:noWrap/>
            <w:vAlign w:val="center"/>
          </w:tcPr>
          <w:p w14:paraId="504829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auto"/>
            <w:noWrap/>
            <w:vAlign w:val="center"/>
          </w:tcPr>
          <w:p w14:paraId="7C6829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C9FECC2">
            <w:pPr>
              <w:jc w:val="center"/>
              <w:rPr>
                <w:rFonts w:hint="eastAsia" w:ascii="宋体" w:hAnsi="宋体" w:eastAsia="宋体" w:cs="宋体"/>
                <w:i w:val="0"/>
                <w:iCs w:val="0"/>
                <w:color w:val="auto"/>
                <w:sz w:val="18"/>
                <w:szCs w:val="18"/>
                <w:highlight w:val="none"/>
                <w:u w:val="none"/>
              </w:rPr>
            </w:pPr>
          </w:p>
        </w:tc>
      </w:tr>
      <w:tr w14:paraId="3B001E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F1081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5C4C1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前制动鼓总成</w:t>
            </w:r>
          </w:p>
        </w:tc>
        <w:tc>
          <w:tcPr>
            <w:tcW w:w="707" w:type="dxa"/>
            <w:tcBorders>
              <w:top w:val="nil"/>
              <w:left w:val="nil"/>
              <w:bottom w:val="single" w:color="000000" w:sz="8" w:space="0"/>
              <w:right w:val="single" w:color="000000" w:sz="8" w:space="0"/>
            </w:tcBorders>
            <w:shd w:val="clear" w:color="auto" w:fill="FFFFFF"/>
            <w:noWrap/>
            <w:vAlign w:val="center"/>
          </w:tcPr>
          <w:p w14:paraId="5D925E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5E63B0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1B168F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5E1321D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495</w:t>
            </w:r>
          </w:p>
        </w:tc>
        <w:tc>
          <w:tcPr>
            <w:tcW w:w="861" w:type="dxa"/>
            <w:tcBorders>
              <w:top w:val="nil"/>
              <w:left w:val="nil"/>
              <w:bottom w:val="single" w:color="000000" w:sz="8" w:space="0"/>
              <w:right w:val="single" w:color="000000" w:sz="8" w:space="0"/>
            </w:tcBorders>
            <w:shd w:val="clear" w:color="auto" w:fill="auto"/>
            <w:noWrap/>
            <w:vAlign w:val="center"/>
          </w:tcPr>
          <w:p w14:paraId="20D6B8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2AF5B7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BED6672">
            <w:pPr>
              <w:jc w:val="center"/>
              <w:rPr>
                <w:rFonts w:hint="eastAsia" w:ascii="宋体" w:hAnsi="宋体" w:eastAsia="宋体" w:cs="宋体"/>
                <w:i w:val="0"/>
                <w:iCs w:val="0"/>
                <w:color w:val="auto"/>
                <w:sz w:val="18"/>
                <w:szCs w:val="18"/>
                <w:highlight w:val="none"/>
                <w:u w:val="none"/>
              </w:rPr>
            </w:pPr>
          </w:p>
        </w:tc>
      </w:tr>
      <w:tr w14:paraId="778649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C7374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677C7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后制动鼓总成</w:t>
            </w:r>
          </w:p>
        </w:tc>
        <w:tc>
          <w:tcPr>
            <w:tcW w:w="707" w:type="dxa"/>
            <w:tcBorders>
              <w:top w:val="nil"/>
              <w:left w:val="nil"/>
              <w:bottom w:val="single" w:color="000000" w:sz="8" w:space="0"/>
              <w:right w:val="single" w:color="000000" w:sz="8" w:space="0"/>
            </w:tcBorders>
            <w:shd w:val="clear" w:color="auto" w:fill="FFFFFF"/>
            <w:noWrap/>
            <w:vAlign w:val="center"/>
          </w:tcPr>
          <w:p w14:paraId="359910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390975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290751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F001B0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505</w:t>
            </w:r>
          </w:p>
        </w:tc>
        <w:tc>
          <w:tcPr>
            <w:tcW w:w="861" w:type="dxa"/>
            <w:tcBorders>
              <w:top w:val="nil"/>
              <w:left w:val="nil"/>
              <w:bottom w:val="single" w:color="000000" w:sz="8" w:space="0"/>
              <w:right w:val="single" w:color="000000" w:sz="8" w:space="0"/>
            </w:tcBorders>
            <w:shd w:val="clear" w:color="auto" w:fill="auto"/>
            <w:noWrap/>
            <w:vAlign w:val="center"/>
          </w:tcPr>
          <w:p w14:paraId="17EA59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7214D4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2356AB9">
            <w:pPr>
              <w:jc w:val="center"/>
              <w:rPr>
                <w:rFonts w:hint="eastAsia" w:ascii="宋体" w:hAnsi="宋体" w:eastAsia="宋体" w:cs="宋体"/>
                <w:i w:val="0"/>
                <w:iCs w:val="0"/>
                <w:color w:val="auto"/>
                <w:sz w:val="18"/>
                <w:szCs w:val="18"/>
                <w:highlight w:val="none"/>
                <w:u w:val="none"/>
              </w:rPr>
            </w:pPr>
          </w:p>
        </w:tc>
      </w:tr>
      <w:tr w14:paraId="1E435B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3826C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B488B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座椅</w:t>
            </w:r>
          </w:p>
        </w:tc>
        <w:tc>
          <w:tcPr>
            <w:tcW w:w="707" w:type="dxa"/>
            <w:tcBorders>
              <w:top w:val="nil"/>
              <w:left w:val="nil"/>
              <w:bottom w:val="single" w:color="000000" w:sz="8" w:space="0"/>
              <w:right w:val="single" w:color="000000" w:sz="8" w:space="0"/>
            </w:tcBorders>
            <w:shd w:val="clear" w:color="auto" w:fill="FFFFFF"/>
            <w:noWrap/>
            <w:vAlign w:val="center"/>
          </w:tcPr>
          <w:p w14:paraId="6882C8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2E4E8F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65E947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7C2BF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640</w:t>
            </w:r>
          </w:p>
        </w:tc>
        <w:tc>
          <w:tcPr>
            <w:tcW w:w="861" w:type="dxa"/>
            <w:tcBorders>
              <w:top w:val="nil"/>
              <w:left w:val="nil"/>
              <w:bottom w:val="single" w:color="000000" w:sz="8" w:space="0"/>
              <w:right w:val="single" w:color="000000" w:sz="8" w:space="0"/>
            </w:tcBorders>
            <w:shd w:val="clear" w:color="auto" w:fill="auto"/>
            <w:noWrap/>
            <w:vAlign w:val="center"/>
          </w:tcPr>
          <w:p w14:paraId="67B3E7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auto"/>
            <w:noWrap/>
            <w:vAlign w:val="center"/>
          </w:tcPr>
          <w:p w14:paraId="73052F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8993C5F">
            <w:pPr>
              <w:jc w:val="center"/>
              <w:rPr>
                <w:rFonts w:hint="eastAsia" w:ascii="宋体" w:hAnsi="宋体" w:eastAsia="宋体" w:cs="宋体"/>
                <w:i w:val="0"/>
                <w:iCs w:val="0"/>
                <w:color w:val="auto"/>
                <w:sz w:val="18"/>
                <w:szCs w:val="18"/>
                <w:highlight w:val="none"/>
                <w:u w:val="none"/>
              </w:rPr>
            </w:pPr>
          </w:p>
        </w:tc>
      </w:tr>
      <w:tr w14:paraId="35C0C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49EC9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1926" w:type="dxa"/>
            <w:gridSpan w:val="2"/>
            <w:tcBorders>
              <w:top w:val="nil"/>
              <w:left w:val="nil"/>
              <w:bottom w:val="single" w:color="000000" w:sz="8" w:space="0"/>
              <w:right w:val="single" w:color="000000" w:sz="8" w:space="0"/>
            </w:tcBorders>
            <w:noWrap/>
            <w:vAlign w:val="center"/>
          </w:tcPr>
          <w:p w14:paraId="58539D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曲轴后油封</w:t>
            </w:r>
          </w:p>
        </w:tc>
        <w:tc>
          <w:tcPr>
            <w:tcW w:w="707" w:type="dxa"/>
            <w:tcBorders>
              <w:top w:val="nil"/>
              <w:left w:val="nil"/>
              <w:bottom w:val="single" w:color="000000" w:sz="8" w:space="0"/>
              <w:right w:val="single" w:color="000000" w:sz="8" w:space="0"/>
            </w:tcBorders>
            <w:noWrap/>
            <w:vAlign w:val="center"/>
          </w:tcPr>
          <w:p w14:paraId="232841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50F683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3CFB90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C4797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noWrap/>
            <w:vAlign w:val="center"/>
          </w:tcPr>
          <w:p w14:paraId="60B107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ign w:val="center"/>
          </w:tcPr>
          <w:p w14:paraId="4360CE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C123135">
            <w:pPr>
              <w:jc w:val="center"/>
              <w:rPr>
                <w:rFonts w:hint="eastAsia" w:ascii="宋体" w:hAnsi="宋体" w:eastAsia="宋体" w:cs="宋体"/>
                <w:i w:val="0"/>
                <w:iCs w:val="0"/>
                <w:color w:val="auto"/>
                <w:sz w:val="18"/>
                <w:szCs w:val="18"/>
                <w:highlight w:val="none"/>
                <w:u w:val="none"/>
              </w:rPr>
            </w:pPr>
          </w:p>
        </w:tc>
      </w:tr>
      <w:tr w14:paraId="07A77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B0E03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1926" w:type="dxa"/>
            <w:gridSpan w:val="2"/>
            <w:tcBorders>
              <w:top w:val="nil"/>
              <w:left w:val="nil"/>
              <w:bottom w:val="single" w:color="000000" w:sz="8" w:space="0"/>
              <w:right w:val="single" w:color="000000" w:sz="8" w:space="0"/>
            </w:tcBorders>
            <w:noWrap/>
            <w:vAlign w:val="center"/>
          </w:tcPr>
          <w:p w14:paraId="0005B8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曲轴前油封</w:t>
            </w:r>
          </w:p>
        </w:tc>
        <w:tc>
          <w:tcPr>
            <w:tcW w:w="707" w:type="dxa"/>
            <w:tcBorders>
              <w:top w:val="nil"/>
              <w:left w:val="nil"/>
              <w:bottom w:val="single" w:color="000000" w:sz="8" w:space="0"/>
              <w:right w:val="single" w:color="000000" w:sz="8" w:space="0"/>
            </w:tcBorders>
            <w:noWrap/>
            <w:vAlign w:val="center"/>
          </w:tcPr>
          <w:p w14:paraId="3BB40B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670721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57F56C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DD360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nil"/>
              <w:left w:val="nil"/>
              <w:bottom w:val="single" w:color="000000" w:sz="8" w:space="0"/>
              <w:right w:val="single" w:color="000000" w:sz="8" w:space="0"/>
            </w:tcBorders>
            <w:noWrap/>
            <w:vAlign w:val="center"/>
          </w:tcPr>
          <w:p w14:paraId="0A796C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926" w:type="dxa"/>
            <w:tcBorders>
              <w:top w:val="nil"/>
              <w:left w:val="nil"/>
              <w:bottom w:val="single" w:color="000000" w:sz="8" w:space="0"/>
              <w:right w:val="single" w:color="000000" w:sz="8" w:space="0"/>
            </w:tcBorders>
            <w:noWrap/>
            <w:vAlign w:val="center"/>
          </w:tcPr>
          <w:p w14:paraId="3E5D79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0E07AF3">
            <w:pPr>
              <w:jc w:val="center"/>
              <w:rPr>
                <w:rFonts w:hint="eastAsia" w:ascii="宋体" w:hAnsi="宋体" w:eastAsia="宋体" w:cs="宋体"/>
                <w:i w:val="0"/>
                <w:iCs w:val="0"/>
                <w:color w:val="auto"/>
                <w:sz w:val="18"/>
                <w:szCs w:val="18"/>
                <w:highlight w:val="none"/>
                <w:u w:val="none"/>
              </w:rPr>
            </w:pPr>
          </w:p>
        </w:tc>
      </w:tr>
      <w:tr w14:paraId="54C52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48EFC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1926" w:type="dxa"/>
            <w:gridSpan w:val="2"/>
            <w:tcBorders>
              <w:top w:val="nil"/>
              <w:left w:val="nil"/>
              <w:bottom w:val="single" w:color="000000" w:sz="8" w:space="0"/>
              <w:right w:val="single" w:color="000000" w:sz="8" w:space="0"/>
            </w:tcBorders>
            <w:noWrap/>
            <w:vAlign w:val="center"/>
          </w:tcPr>
          <w:p w14:paraId="513F4D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发动机大修包</w:t>
            </w:r>
          </w:p>
        </w:tc>
        <w:tc>
          <w:tcPr>
            <w:tcW w:w="707" w:type="dxa"/>
            <w:tcBorders>
              <w:top w:val="nil"/>
              <w:left w:val="nil"/>
              <w:bottom w:val="single" w:color="000000" w:sz="8" w:space="0"/>
              <w:right w:val="single" w:color="000000" w:sz="8" w:space="0"/>
            </w:tcBorders>
            <w:noWrap/>
            <w:vAlign w:val="center"/>
          </w:tcPr>
          <w:p w14:paraId="6C94B7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546E8A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821" w:type="dxa"/>
            <w:tcBorders>
              <w:top w:val="nil"/>
              <w:left w:val="nil"/>
              <w:bottom w:val="single" w:color="000000" w:sz="8" w:space="0"/>
              <w:right w:val="single" w:color="000000" w:sz="8" w:space="0"/>
            </w:tcBorders>
            <w:noWrap/>
            <w:vAlign w:val="center"/>
          </w:tcPr>
          <w:p w14:paraId="24BFEC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3249A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w:t>
            </w:r>
          </w:p>
        </w:tc>
        <w:tc>
          <w:tcPr>
            <w:tcW w:w="861" w:type="dxa"/>
            <w:tcBorders>
              <w:top w:val="nil"/>
              <w:left w:val="nil"/>
              <w:bottom w:val="single" w:color="000000" w:sz="8" w:space="0"/>
              <w:right w:val="single" w:color="000000" w:sz="8" w:space="0"/>
            </w:tcBorders>
            <w:noWrap/>
            <w:vAlign w:val="center"/>
          </w:tcPr>
          <w:p w14:paraId="64111E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ign w:val="center"/>
          </w:tcPr>
          <w:p w14:paraId="75CAC0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41B8F3F">
            <w:pPr>
              <w:jc w:val="center"/>
              <w:rPr>
                <w:rFonts w:hint="eastAsia" w:ascii="宋体" w:hAnsi="宋体" w:eastAsia="宋体" w:cs="宋体"/>
                <w:i w:val="0"/>
                <w:iCs w:val="0"/>
                <w:color w:val="auto"/>
                <w:sz w:val="18"/>
                <w:szCs w:val="18"/>
                <w:highlight w:val="none"/>
                <w:u w:val="none"/>
              </w:rPr>
            </w:pPr>
          </w:p>
        </w:tc>
      </w:tr>
      <w:tr w14:paraId="311D68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B3FBD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D38F5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气门室盖垫</w:t>
            </w:r>
          </w:p>
        </w:tc>
        <w:tc>
          <w:tcPr>
            <w:tcW w:w="707" w:type="dxa"/>
            <w:tcBorders>
              <w:top w:val="nil"/>
              <w:left w:val="nil"/>
              <w:bottom w:val="single" w:color="000000" w:sz="8" w:space="0"/>
              <w:right w:val="single" w:color="000000" w:sz="8" w:space="0"/>
            </w:tcBorders>
            <w:shd w:val="clear" w:color="auto" w:fill="FFFFFF"/>
            <w:noWrap/>
            <w:vAlign w:val="center"/>
          </w:tcPr>
          <w:p w14:paraId="138EE1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3AC4F7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张</w:t>
            </w:r>
          </w:p>
        </w:tc>
        <w:tc>
          <w:tcPr>
            <w:tcW w:w="821" w:type="dxa"/>
            <w:tcBorders>
              <w:top w:val="nil"/>
              <w:left w:val="nil"/>
              <w:bottom w:val="single" w:color="000000" w:sz="8" w:space="0"/>
              <w:right w:val="single" w:color="000000" w:sz="8" w:space="0"/>
            </w:tcBorders>
            <w:shd w:val="clear" w:color="auto" w:fill="FFFFFF"/>
            <w:noWrap/>
            <w:vAlign w:val="center"/>
          </w:tcPr>
          <w:p w14:paraId="23ABDB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4AE96F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auto"/>
            <w:noWrap/>
            <w:vAlign w:val="center"/>
          </w:tcPr>
          <w:p w14:paraId="57BC39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282B42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921EA64">
            <w:pPr>
              <w:jc w:val="center"/>
              <w:rPr>
                <w:rFonts w:hint="eastAsia" w:ascii="宋体" w:hAnsi="宋体" w:eastAsia="宋体" w:cs="宋体"/>
                <w:i w:val="0"/>
                <w:iCs w:val="0"/>
                <w:color w:val="auto"/>
                <w:sz w:val="18"/>
                <w:szCs w:val="18"/>
                <w:highlight w:val="none"/>
                <w:u w:val="none"/>
              </w:rPr>
            </w:pPr>
          </w:p>
        </w:tc>
      </w:tr>
      <w:tr w14:paraId="7F870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35666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C3B28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方向机总成</w:t>
            </w:r>
          </w:p>
        </w:tc>
        <w:tc>
          <w:tcPr>
            <w:tcW w:w="707" w:type="dxa"/>
            <w:tcBorders>
              <w:top w:val="nil"/>
              <w:left w:val="nil"/>
              <w:bottom w:val="single" w:color="000000" w:sz="8" w:space="0"/>
              <w:right w:val="single" w:color="000000" w:sz="8" w:space="0"/>
            </w:tcBorders>
            <w:shd w:val="clear" w:color="auto" w:fill="FFFFFF"/>
            <w:noWrap/>
            <w:vAlign w:val="center"/>
          </w:tcPr>
          <w:p w14:paraId="0D7E0A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380316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0B32BD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80862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1415</w:t>
            </w:r>
          </w:p>
        </w:tc>
        <w:tc>
          <w:tcPr>
            <w:tcW w:w="861" w:type="dxa"/>
            <w:tcBorders>
              <w:top w:val="nil"/>
              <w:left w:val="nil"/>
              <w:bottom w:val="single" w:color="000000" w:sz="8" w:space="0"/>
              <w:right w:val="single" w:color="000000" w:sz="8" w:space="0"/>
            </w:tcBorders>
            <w:shd w:val="clear" w:color="auto" w:fill="auto"/>
            <w:noWrap/>
            <w:vAlign w:val="center"/>
          </w:tcPr>
          <w:p w14:paraId="5A6DFF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auto"/>
            <w:noWrap/>
            <w:vAlign w:val="center"/>
          </w:tcPr>
          <w:p w14:paraId="3A0E98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7275198">
            <w:pPr>
              <w:jc w:val="center"/>
              <w:rPr>
                <w:rFonts w:hint="eastAsia" w:ascii="宋体" w:hAnsi="宋体" w:eastAsia="宋体" w:cs="宋体"/>
                <w:i w:val="0"/>
                <w:iCs w:val="0"/>
                <w:color w:val="auto"/>
                <w:sz w:val="18"/>
                <w:szCs w:val="18"/>
                <w:highlight w:val="none"/>
                <w:u w:val="none"/>
              </w:rPr>
            </w:pPr>
          </w:p>
        </w:tc>
      </w:tr>
      <w:tr w14:paraId="33395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8940F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8DDE4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方向助力泵</w:t>
            </w:r>
          </w:p>
        </w:tc>
        <w:tc>
          <w:tcPr>
            <w:tcW w:w="707" w:type="dxa"/>
            <w:tcBorders>
              <w:top w:val="nil"/>
              <w:left w:val="nil"/>
              <w:bottom w:val="single" w:color="000000" w:sz="8" w:space="0"/>
              <w:right w:val="single" w:color="000000" w:sz="8" w:space="0"/>
            </w:tcBorders>
            <w:shd w:val="clear" w:color="auto" w:fill="FFFFFF"/>
            <w:noWrap/>
            <w:vAlign w:val="center"/>
          </w:tcPr>
          <w:p w14:paraId="069329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396AEB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0E1B24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B33BD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545</w:t>
            </w:r>
          </w:p>
        </w:tc>
        <w:tc>
          <w:tcPr>
            <w:tcW w:w="861" w:type="dxa"/>
            <w:tcBorders>
              <w:top w:val="nil"/>
              <w:left w:val="nil"/>
              <w:bottom w:val="single" w:color="000000" w:sz="8" w:space="0"/>
              <w:right w:val="single" w:color="000000" w:sz="8" w:space="0"/>
            </w:tcBorders>
            <w:shd w:val="clear" w:color="auto" w:fill="auto"/>
            <w:noWrap/>
            <w:vAlign w:val="center"/>
          </w:tcPr>
          <w:p w14:paraId="5F834F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271793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A2583B8">
            <w:pPr>
              <w:jc w:val="center"/>
              <w:rPr>
                <w:rFonts w:hint="eastAsia" w:ascii="宋体" w:hAnsi="宋体" w:eastAsia="宋体" w:cs="宋体"/>
                <w:i w:val="0"/>
                <w:iCs w:val="0"/>
                <w:color w:val="auto"/>
                <w:sz w:val="18"/>
                <w:szCs w:val="18"/>
                <w:highlight w:val="none"/>
                <w:u w:val="none"/>
              </w:rPr>
            </w:pPr>
          </w:p>
        </w:tc>
      </w:tr>
      <w:tr w14:paraId="275AF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B5D66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CD4AA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膨胀水箱</w:t>
            </w:r>
          </w:p>
        </w:tc>
        <w:tc>
          <w:tcPr>
            <w:tcW w:w="707" w:type="dxa"/>
            <w:tcBorders>
              <w:top w:val="nil"/>
              <w:left w:val="nil"/>
              <w:bottom w:val="single" w:color="000000" w:sz="8" w:space="0"/>
              <w:right w:val="single" w:color="000000" w:sz="8" w:space="0"/>
            </w:tcBorders>
            <w:shd w:val="clear" w:color="auto" w:fill="FFFFFF"/>
            <w:noWrap/>
            <w:vAlign w:val="center"/>
          </w:tcPr>
          <w:p w14:paraId="4987D8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42A7F7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BF2D1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59485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861" w:type="dxa"/>
            <w:tcBorders>
              <w:top w:val="nil"/>
              <w:left w:val="nil"/>
              <w:bottom w:val="single" w:color="000000" w:sz="8" w:space="0"/>
              <w:right w:val="single" w:color="000000" w:sz="8" w:space="0"/>
            </w:tcBorders>
            <w:shd w:val="clear" w:color="auto" w:fill="auto"/>
            <w:noWrap/>
            <w:vAlign w:val="center"/>
          </w:tcPr>
          <w:p w14:paraId="28A2D2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2FF8E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B589CBC">
            <w:pPr>
              <w:jc w:val="center"/>
              <w:rPr>
                <w:rFonts w:hint="eastAsia" w:ascii="宋体" w:hAnsi="宋体" w:eastAsia="宋体" w:cs="宋体"/>
                <w:i w:val="0"/>
                <w:iCs w:val="0"/>
                <w:color w:val="auto"/>
                <w:sz w:val="18"/>
                <w:szCs w:val="18"/>
                <w:highlight w:val="none"/>
                <w:u w:val="none"/>
              </w:rPr>
            </w:pPr>
          </w:p>
        </w:tc>
      </w:tr>
      <w:tr w14:paraId="08CCAA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64878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AE819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鼓风机</w:t>
            </w:r>
          </w:p>
        </w:tc>
        <w:tc>
          <w:tcPr>
            <w:tcW w:w="707" w:type="dxa"/>
            <w:tcBorders>
              <w:top w:val="nil"/>
              <w:left w:val="nil"/>
              <w:bottom w:val="single" w:color="000000" w:sz="8" w:space="0"/>
              <w:right w:val="single" w:color="000000" w:sz="8" w:space="0"/>
            </w:tcBorders>
            <w:shd w:val="clear" w:color="auto" w:fill="FFFFFF"/>
            <w:noWrap/>
            <w:vAlign w:val="center"/>
          </w:tcPr>
          <w:p w14:paraId="6EB5DC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4F8BC2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13B7D1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6EDC48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310</w:t>
            </w:r>
          </w:p>
        </w:tc>
        <w:tc>
          <w:tcPr>
            <w:tcW w:w="861" w:type="dxa"/>
            <w:tcBorders>
              <w:top w:val="nil"/>
              <w:left w:val="nil"/>
              <w:bottom w:val="single" w:color="000000" w:sz="8" w:space="0"/>
              <w:right w:val="single" w:color="000000" w:sz="8" w:space="0"/>
            </w:tcBorders>
            <w:shd w:val="clear" w:color="auto" w:fill="auto"/>
            <w:noWrap/>
            <w:vAlign w:val="center"/>
          </w:tcPr>
          <w:p w14:paraId="597378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0AD0A5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6A2A8D9">
            <w:pPr>
              <w:jc w:val="center"/>
              <w:rPr>
                <w:rFonts w:hint="eastAsia" w:ascii="宋体" w:hAnsi="宋体" w:eastAsia="宋体" w:cs="宋体"/>
                <w:i w:val="0"/>
                <w:iCs w:val="0"/>
                <w:color w:val="auto"/>
                <w:sz w:val="18"/>
                <w:szCs w:val="18"/>
                <w:highlight w:val="none"/>
                <w:u w:val="none"/>
              </w:rPr>
            </w:pPr>
          </w:p>
        </w:tc>
      </w:tr>
      <w:tr w14:paraId="171D8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57A86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3D390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后轮内轴承</w:t>
            </w:r>
          </w:p>
        </w:tc>
        <w:tc>
          <w:tcPr>
            <w:tcW w:w="707" w:type="dxa"/>
            <w:tcBorders>
              <w:top w:val="nil"/>
              <w:left w:val="nil"/>
              <w:bottom w:val="single" w:color="000000" w:sz="8" w:space="0"/>
              <w:right w:val="single" w:color="000000" w:sz="8" w:space="0"/>
            </w:tcBorders>
            <w:shd w:val="clear" w:color="auto" w:fill="FFFFFF"/>
            <w:noWrap/>
            <w:vAlign w:val="center"/>
          </w:tcPr>
          <w:p w14:paraId="522F05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044628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97EE3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BA620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auto"/>
            <w:noWrap/>
            <w:vAlign w:val="center"/>
          </w:tcPr>
          <w:p w14:paraId="444BD0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AABB6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80E5E65">
            <w:pPr>
              <w:jc w:val="center"/>
              <w:rPr>
                <w:rFonts w:hint="eastAsia" w:ascii="宋体" w:hAnsi="宋体" w:eastAsia="宋体" w:cs="宋体"/>
                <w:i w:val="0"/>
                <w:iCs w:val="0"/>
                <w:color w:val="auto"/>
                <w:sz w:val="18"/>
                <w:szCs w:val="18"/>
                <w:highlight w:val="none"/>
                <w:u w:val="none"/>
              </w:rPr>
            </w:pPr>
          </w:p>
        </w:tc>
      </w:tr>
      <w:tr w14:paraId="7F87FC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84D94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DEEBB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后轮外轴承</w:t>
            </w:r>
          </w:p>
        </w:tc>
        <w:tc>
          <w:tcPr>
            <w:tcW w:w="707" w:type="dxa"/>
            <w:tcBorders>
              <w:top w:val="nil"/>
              <w:left w:val="nil"/>
              <w:bottom w:val="single" w:color="000000" w:sz="8" w:space="0"/>
              <w:right w:val="single" w:color="000000" w:sz="8" w:space="0"/>
            </w:tcBorders>
            <w:shd w:val="clear" w:color="auto" w:fill="FFFFFF"/>
            <w:noWrap/>
            <w:vAlign w:val="center"/>
          </w:tcPr>
          <w:p w14:paraId="3FA038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7EE412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D66E5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73632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auto"/>
            <w:noWrap/>
            <w:vAlign w:val="center"/>
          </w:tcPr>
          <w:p w14:paraId="1496FE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EED33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3B0BD11">
            <w:pPr>
              <w:jc w:val="center"/>
              <w:rPr>
                <w:rFonts w:hint="eastAsia" w:ascii="宋体" w:hAnsi="宋体" w:eastAsia="宋体" w:cs="宋体"/>
                <w:i w:val="0"/>
                <w:iCs w:val="0"/>
                <w:color w:val="auto"/>
                <w:sz w:val="18"/>
                <w:szCs w:val="18"/>
                <w:highlight w:val="none"/>
                <w:u w:val="none"/>
              </w:rPr>
            </w:pPr>
          </w:p>
        </w:tc>
      </w:tr>
      <w:tr w14:paraId="61169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A0EC7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D551D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空滤外壳</w:t>
            </w:r>
          </w:p>
        </w:tc>
        <w:tc>
          <w:tcPr>
            <w:tcW w:w="707" w:type="dxa"/>
            <w:tcBorders>
              <w:top w:val="nil"/>
              <w:left w:val="nil"/>
              <w:bottom w:val="single" w:color="000000" w:sz="8" w:space="0"/>
              <w:right w:val="single" w:color="000000" w:sz="8" w:space="0"/>
            </w:tcBorders>
            <w:shd w:val="clear" w:color="auto" w:fill="FFFFFF"/>
            <w:noWrap/>
            <w:vAlign w:val="center"/>
          </w:tcPr>
          <w:p w14:paraId="518F16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FFFFFF"/>
            <w:noWrap/>
            <w:vAlign w:val="center"/>
          </w:tcPr>
          <w:p w14:paraId="7F7F2F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3BFBD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DD0826F">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550</w:t>
            </w:r>
          </w:p>
        </w:tc>
        <w:tc>
          <w:tcPr>
            <w:tcW w:w="861" w:type="dxa"/>
            <w:tcBorders>
              <w:top w:val="nil"/>
              <w:left w:val="nil"/>
              <w:bottom w:val="single" w:color="000000" w:sz="8" w:space="0"/>
              <w:right w:val="single" w:color="000000" w:sz="8" w:space="0"/>
            </w:tcBorders>
            <w:shd w:val="clear" w:color="auto" w:fill="auto"/>
            <w:noWrap/>
            <w:vAlign w:val="center"/>
          </w:tcPr>
          <w:p w14:paraId="48F9F7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1FE277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F454E4A">
            <w:pPr>
              <w:jc w:val="center"/>
              <w:rPr>
                <w:rFonts w:hint="eastAsia" w:ascii="宋体" w:hAnsi="宋体" w:eastAsia="宋体" w:cs="宋体"/>
                <w:i w:val="0"/>
                <w:iCs w:val="0"/>
                <w:color w:val="auto"/>
                <w:sz w:val="18"/>
                <w:szCs w:val="18"/>
                <w:highlight w:val="none"/>
                <w:u w:val="none"/>
              </w:rPr>
            </w:pPr>
          </w:p>
        </w:tc>
      </w:tr>
      <w:tr w14:paraId="0DA9C3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C5A8C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03541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电子油门踏板</w:t>
            </w:r>
          </w:p>
        </w:tc>
        <w:tc>
          <w:tcPr>
            <w:tcW w:w="707" w:type="dxa"/>
            <w:tcBorders>
              <w:top w:val="nil"/>
              <w:left w:val="nil"/>
              <w:bottom w:val="single" w:color="000000" w:sz="8" w:space="0"/>
              <w:right w:val="single" w:color="000000" w:sz="8" w:space="0"/>
            </w:tcBorders>
            <w:shd w:val="clear" w:color="auto" w:fill="FFFFFF"/>
            <w:noWrap/>
            <w:vAlign w:val="center"/>
          </w:tcPr>
          <w:p w14:paraId="718052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23C4D3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noWrap/>
            <w:vAlign w:val="center"/>
          </w:tcPr>
          <w:p w14:paraId="488ACF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84C73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861" w:type="dxa"/>
            <w:tcBorders>
              <w:top w:val="nil"/>
              <w:left w:val="nil"/>
              <w:bottom w:val="single" w:color="000000" w:sz="8" w:space="0"/>
              <w:right w:val="single" w:color="000000" w:sz="8" w:space="0"/>
            </w:tcBorders>
            <w:noWrap/>
            <w:vAlign w:val="center"/>
          </w:tcPr>
          <w:p w14:paraId="4B7B42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40200B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68DE93D">
            <w:pPr>
              <w:jc w:val="center"/>
              <w:rPr>
                <w:rFonts w:hint="eastAsia" w:ascii="宋体" w:hAnsi="宋体" w:eastAsia="宋体" w:cs="宋体"/>
                <w:i w:val="0"/>
                <w:iCs w:val="0"/>
                <w:color w:val="auto"/>
                <w:sz w:val="18"/>
                <w:szCs w:val="18"/>
                <w:highlight w:val="none"/>
                <w:u w:val="none"/>
              </w:rPr>
            </w:pPr>
          </w:p>
        </w:tc>
      </w:tr>
      <w:tr w14:paraId="507F9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4F2BB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1926" w:type="dxa"/>
            <w:gridSpan w:val="2"/>
            <w:tcBorders>
              <w:top w:val="nil"/>
              <w:left w:val="nil"/>
              <w:bottom w:val="single" w:color="000000" w:sz="8" w:space="0"/>
              <w:right w:val="single" w:color="000000" w:sz="8" w:space="0"/>
            </w:tcBorders>
            <w:noWrap/>
            <w:vAlign w:val="center"/>
          </w:tcPr>
          <w:p w14:paraId="5B59B6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油嘴（修）</w:t>
            </w:r>
          </w:p>
        </w:tc>
        <w:tc>
          <w:tcPr>
            <w:tcW w:w="707" w:type="dxa"/>
            <w:tcBorders>
              <w:top w:val="nil"/>
              <w:left w:val="nil"/>
              <w:bottom w:val="single" w:color="000000" w:sz="8" w:space="0"/>
              <w:right w:val="single" w:color="000000" w:sz="8" w:space="0"/>
            </w:tcBorders>
            <w:noWrap/>
            <w:vAlign w:val="center"/>
          </w:tcPr>
          <w:p w14:paraId="281520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77A7C4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9E946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FB2EE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700</w:t>
            </w:r>
          </w:p>
        </w:tc>
        <w:tc>
          <w:tcPr>
            <w:tcW w:w="861" w:type="dxa"/>
            <w:tcBorders>
              <w:top w:val="nil"/>
              <w:left w:val="nil"/>
              <w:bottom w:val="single" w:color="000000" w:sz="8" w:space="0"/>
              <w:right w:val="single" w:color="000000" w:sz="8" w:space="0"/>
            </w:tcBorders>
            <w:noWrap/>
            <w:vAlign w:val="center"/>
          </w:tcPr>
          <w:p w14:paraId="0F547F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9088D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6CDA9FE">
            <w:pPr>
              <w:jc w:val="center"/>
              <w:rPr>
                <w:rFonts w:hint="eastAsia" w:ascii="宋体" w:hAnsi="宋体" w:eastAsia="宋体" w:cs="宋体"/>
                <w:i w:val="0"/>
                <w:iCs w:val="0"/>
                <w:color w:val="auto"/>
                <w:sz w:val="18"/>
                <w:szCs w:val="18"/>
                <w:highlight w:val="none"/>
                <w:u w:val="none"/>
              </w:rPr>
            </w:pPr>
          </w:p>
        </w:tc>
      </w:tr>
      <w:tr w14:paraId="76AC9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68C9A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F04E3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主机水箱</w:t>
            </w:r>
          </w:p>
        </w:tc>
        <w:tc>
          <w:tcPr>
            <w:tcW w:w="707" w:type="dxa"/>
            <w:tcBorders>
              <w:top w:val="nil"/>
              <w:left w:val="nil"/>
              <w:bottom w:val="single" w:color="000000" w:sz="8" w:space="0"/>
              <w:right w:val="single" w:color="000000" w:sz="8" w:space="0"/>
            </w:tcBorders>
            <w:shd w:val="clear" w:color="auto" w:fill="FFFFFF"/>
            <w:noWrap/>
            <w:vAlign w:val="center"/>
          </w:tcPr>
          <w:p w14:paraId="559330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2C1CF3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638FAF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A0646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1180</w:t>
            </w:r>
          </w:p>
        </w:tc>
        <w:tc>
          <w:tcPr>
            <w:tcW w:w="861" w:type="dxa"/>
            <w:tcBorders>
              <w:top w:val="nil"/>
              <w:left w:val="nil"/>
              <w:bottom w:val="single" w:color="000000" w:sz="8" w:space="0"/>
              <w:right w:val="single" w:color="000000" w:sz="8" w:space="0"/>
            </w:tcBorders>
            <w:noWrap/>
            <w:vAlign w:val="center"/>
          </w:tcPr>
          <w:p w14:paraId="71A1A5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7378F7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7324235">
            <w:pPr>
              <w:jc w:val="center"/>
              <w:rPr>
                <w:rFonts w:hint="eastAsia" w:ascii="宋体" w:hAnsi="宋体" w:eastAsia="宋体" w:cs="宋体"/>
                <w:i w:val="0"/>
                <w:iCs w:val="0"/>
                <w:color w:val="auto"/>
                <w:sz w:val="18"/>
                <w:szCs w:val="18"/>
                <w:highlight w:val="none"/>
                <w:u w:val="none"/>
              </w:rPr>
            </w:pPr>
          </w:p>
        </w:tc>
      </w:tr>
      <w:tr w14:paraId="651C05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A14BE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394F2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手油泵</w:t>
            </w:r>
          </w:p>
        </w:tc>
        <w:tc>
          <w:tcPr>
            <w:tcW w:w="707" w:type="dxa"/>
            <w:tcBorders>
              <w:top w:val="nil"/>
              <w:left w:val="nil"/>
              <w:bottom w:val="single" w:color="000000" w:sz="8" w:space="0"/>
              <w:right w:val="single" w:color="000000" w:sz="8" w:space="0"/>
            </w:tcBorders>
            <w:shd w:val="clear" w:color="auto" w:fill="FFFFFF"/>
            <w:noWrap/>
            <w:vAlign w:val="center"/>
          </w:tcPr>
          <w:p w14:paraId="2B5D1C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3B0B4B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2A1DED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0A665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861" w:type="dxa"/>
            <w:tcBorders>
              <w:top w:val="nil"/>
              <w:left w:val="nil"/>
              <w:bottom w:val="single" w:color="000000" w:sz="8" w:space="0"/>
              <w:right w:val="single" w:color="000000" w:sz="8" w:space="0"/>
            </w:tcBorders>
            <w:noWrap/>
            <w:vAlign w:val="center"/>
          </w:tcPr>
          <w:p w14:paraId="582513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9C01E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DF5477C">
            <w:pPr>
              <w:jc w:val="center"/>
              <w:rPr>
                <w:rFonts w:hint="eastAsia" w:ascii="宋体" w:hAnsi="宋体" w:eastAsia="宋体" w:cs="宋体"/>
                <w:i w:val="0"/>
                <w:iCs w:val="0"/>
                <w:color w:val="auto"/>
                <w:sz w:val="18"/>
                <w:szCs w:val="18"/>
                <w:highlight w:val="none"/>
                <w:u w:val="none"/>
              </w:rPr>
            </w:pPr>
          </w:p>
        </w:tc>
      </w:tr>
      <w:tr w14:paraId="0B8E3E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0A894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514D1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仪表总成</w:t>
            </w:r>
          </w:p>
        </w:tc>
        <w:tc>
          <w:tcPr>
            <w:tcW w:w="707" w:type="dxa"/>
            <w:tcBorders>
              <w:top w:val="nil"/>
              <w:left w:val="nil"/>
              <w:bottom w:val="single" w:color="000000" w:sz="8" w:space="0"/>
              <w:right w:val="single" w:color="000000" w:sz="8" w:space="0"/>
            </w:tcBorders>
            <w:shd w:val="clear" w:color="auto" w:fill="FFFFFF"/>
            <w:noWrap/>
            <w:vAlign w:val="center"/>
          </w:tcPr>
          <w:p w14:paraId="075530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54F70F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2A7858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D72AB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880</w:t>
            </w:r>
          </w:p>
        </w:tc>
        <w:tc>
          <w:tcPr>
            <w:tcW w:w="861" w:type="dxa"/>
            <w:tcBorders>
              <w:top w:val="nil"/>
              <w:left w:val="nil"/>
              <w:bottom w:val="single" w:color="000000" w:sz="8" w:space="0"/>
              <w:right w:val="single" w:color="000000" w:sz="8" w:space="0"/>
            </w:tcBorders>
            <w:noWrap/>
            <w:vAlign w:val="center"/>
          </w:tcPr>
          <w:p w14:paraId="624E52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3EDFC0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ADC4D1E">
            <w:pPr>
              <w:jc w:val="center"/>
              <w:rPr>
                <w:rFonts w:hint="eastAsia" w:ascii="宋体" w:hAnsi="宋体" w:eastAsia="宋体" w:cs="宋体"/>
                <w:i w:val="0"/>
                <w:iCs w:val="0"/>
                <w:color w:val="auto"/>
                <w:sz w:val="18"/>
                <w:szCs w:val="18"/>
                <w:highlight w:val="none"/>
                <w:u w:val="none"/>
              </w:rPr>
            </w:pPr>
          </w:p>
        </w:tc>
      </w:tr>
      <w:tr w14:paraId="0873AB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AA3E2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7DADE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牌照灯</w:t>
            </w:r>
          </w:p>
        </w:tc>
        <w:tc>
          <w:tcPr>
            <w:tcW w:w="707" w:type="dxa"/>
            <w:tcBorders>
              <w:top w:val="nil"/>
              <w:left w:val="nil"/>
              <w:bottom w:val="single" w:color="000000" w:sz="8" w:space="0"/>
              <w:right w:val="single" w:color="000000" w:sz="8" w:space="0"/>
            </w:tcBorders>
            <w:shd w:val="clear" w:color="auto" w:fill="FFFFFF"/>
            <w:noWrap/>
            <w:vAlign w:val="center"/>
          </w:tcPr>
          <w:p w14:paraId="648082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1F8550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62365E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EC5AC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861" w:type="dxa"/>
            <w:tcBorders>
              <w:top w:val="nil"/>
              <w:left w:val="nil"/>
              <w:bottom w:val="single" w:color="000000" w:sz="8" w:space="0"/>
              <w:right w:val="single" w:color="000000" w:sz="8" w:space="0"/>
            </w:tcBorders>
            <w:noWrap/>
            <w:vAlign w:val="center"/>
          </w:tcPr>
          <w:p w14:paraId="4B3F2D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926" w:type="dxa"/>
            <w:tcBorders>
              <w:top w:val="nil"/>
              <w:left w:val="nil"/>
              <w:bottom w:val="single" w:color="000000" w:sz="8" w:space="0"/>
              <w:right w:val="single" w:color="000000" w:sz="8" w:space="0"/>
            </w:tcBorders>
            <w:noWrap/>
            <w:vAlign w:val="center"/>
          </w:tcPr>
          <w:p w14:paraId="54ABE4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924FA68">
            <w:pPr>
              <w:jc w:val="center"/>
              <w:rPr>
                <w:rFonts w:hint="eastAsia" w:ascii="宋体" w:hAnsi="宋体" w:eastAsia="宋体" w:cs="宋体"/>
                <w:i w:val="0"/>
                <w:iCs w:val="0"/>
                <w:color w:val="auto"/>
                <w:sz w:val="18"/>
                <w:szCs w:val="18"/>
                <w:highlight w:val="none"/>
                <w:u w:val="none"/>
              </w:rPr>
            </w:pPr>
          </w:p>
        </w:tc>
      </w:tr>
      <w:tr w14:paraId="1014A1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DF6A9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BB127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转向开关总成</w:t>
            </w:r>
          </w:p>
        </w:tc>
        <w:tc>
          <w:tcPr>
            <w:tcW w:w="707" w:type="dxa"/>
            <w:tcBorders>
              <w:top w:val="nil"/>
              <w:left w:val="nil"/>
              <w:bottom w:val="single" w:color="000000" w:sz="8" w:space="0"/>
              <w:right w:val="single" w:color="000000" w:sz="8" w:space="0"/>
            </w:tcBorders>
            <w:shd w:val="clear" w:color="auto" w:fill="FFFFFF"/>
            <w:noWrap/>
            <w:vAlign w:val="center"/>
          </w:tcPr>
          <w:p w14:paraId="3045F4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58A2AC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69C980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8E07EB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265</w:t>
            </w:r>
          </w:p>
        </w:tc>
        <w:tc>
          <w:tcPr>
            <w:tcW w:w="861" w:type="dxa"/>
            <w:tcBorders>
              <w:top w:val="nil"/>
              <w:left w:val="nil"/>
              <w:bottom w:val="single" w:color="000000" w:sz="8" w:space="0"/>
              <w:right w:val="single" w:color="000000" w:sz="8" w:space="0"/>
            </w:tcBorders>
            <w:noWrap/>
            <w:vAlign w:val="center"/>
          </w:tcPr>
          <w:p w14:paraId="3501D9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19F8D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8FAC2C0">
            <w:pPr>
              <w:jc w:val="center"/>
              <w:rPr>
                <w:rFonts w:hint="eastAsia" w:ascii="宋体" w:hAnsi="宋体" w:eastAsia="宋体" w:cs="宋体"/>
                <w:i w:val="0"/>
                <w:iCs w:val="0"/>
                <w:color w:val="auto"/>
                <w:sz w:val="18"/>
                <w:szCs w:val="18"/>
                <w:highlight w:val="none"/>
                <w:u w:val="none"/>
              </w:rPr>
            </w:pPr>
          </w:p>
        </w:tc>
      </w:tr>
      <w:tr w14:paraId="4E8BD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D77FF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0E6C2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雨刮器电机</w:t>
            </w:r>
          </w:p>
        </w:tc>
        <w:tc>
          <w:tcPr>
            <w:tcW w:w="707" w:type="dxa"/>
            <w:tcBorders>
              <w:top w:val="nil"/>
              <w:left w:val="nil"/>
              <w:bottom w:val="single" w:color="000000" w:sz="8" w:space="0"/>
              <w:right w:val="single" w:color="000000" w:sz="8" w:space="0"/>
            </w:tcBorders>
            <w:shd w:val="clear" w:color="auto" w:fill="FFFFFF"/>
            <w:noWrap/>
            <w:vAlign w:val="center"/>
          </w:tcPr>
          <w:p w14:paraId="1A1E59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02CCB5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6BD090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47967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861" w:type="dxa"/>
            <w:tcBorders>
              <w:top w:val="nil"/>
              <w:left w:val="nil"/>
              <w:bottom w:val="single" w:color="000000" w:sz="8" w:space="0"/>
              <w:right w:val="single" w:color="000000" w:sz="8" w:space="0"/>
            </w:tcBorders>
            <w:noWrap/>
            <w:vAlign w:val="center"/>
          </w:tcPr>
          <w:p w14:paraId="77784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noWrap/>
            <w:vAlign w:val="center"/>
          </w:tcPr>
          <w:p w14:paraId="42443F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41143E7">
            <w:pPr>
              <w:jc w:val="center"/>
              <w:rPr>
                <w:rFonts w:hint="eastAsia" w:ascii="宋体" w:hAnsi="宋体" w:eastAsia="宋体" w:cs="宋体"/>
                <w:i w:val="0"/>
                <w:iCs w:val="0"/>
                <w:color w:val="auto"/>
                <w:sz w:val="18"/>
                <w:szCs w:val="18"/>
                <w:highlight w:val="none"/>
                <w:u w:val="none"/>
              </w:rPr>
            </w:pPr>
          </w:p>
        </w:tc>
      </w:tr>
      <w:tr w14:paraId="7ABA94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6FDB3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67D8F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储气筒</w:t>
            </w:r>
          </w:p>
        </w:tc>
        <w:tc>
          <w:tcPr>
            <w:tcW w:w="707" w:type="dxa"/>
            <w:tcBorders>
              <w:top w:val="nil"/>
              <w:left w:val="nil"/>
              <w:bottom w:val="single" w:color="000000" w:sz="8" w:space="0"/>
              <w:right w:val="single" w:color="000000" w:sz="8" w:space="0"/>
            </w:tcBorders>
            <w:shd w:val="clear" w:color="auto" w:fill="FFFFFF"/>
            <w:noWrap/>
            <w:vAlign w:val="center"/>
          </w:tcPr>
          <w:p w14:paraId="511C73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43DB93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5389C6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F1D30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000000" w:sz="8" w:space="0"/>
              <w:right w:val="single" w:color="000000" w:sz="8" w:space="0"/>
            </w:tcBorders>
            <w:noWrap/>
            <w:vAlign w:val="center"/>
          </w:tcPr>
          <w:p w14:paraId="4DDF12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ign w:val="center"/>
          </w:tcPr>
          <w:p w14:paraId="76101D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A8E4BE1">
            <w:pPr>
              <w:jc w:val="center"/>
              <w:rPr>
                <w:rFonts w:hint="eastAsia" w:ascii="宋体" w:hAnsi="宋体" w:eastAsia="宋体" w:cs="宋体"/>
                <w:i w:val="0"/>
                <w:iCs w:val="0"/>
                <w:color w:val="auto"/>
                <w:sz w:val="18"/>
                <w:szCs w:val="18"/>
                <w:highlight w:val="none"/>
                <w:u w:val="none"/>
              </w:rPr>
            </w:pPr>
          </w:p>
        </w:tc>
      </w:tr>
      <w:tr w14:paraId="23C968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1E9B0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CCF70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点火开关</w:t>
            </w:r>
          </w:p>
        </w:tc>
        <w:tc>
          <w:tcPr>
            <w:tcW w:w="707" w:type="dxa"/>
            <w:tcBorders>
              <w:top w:val="nil"/>
              <w:left w:val="nil"/>
              <w:bottom w:val="single" w:color="000000" w:sz="8" w:space="0"/>
              <w:right w:val="single" w:color="000000" w:sz="8" w:space="0"/>
            </w:tcBorders>
            <w:shd w:val="clear" w:color="auto" w:fill="FFFFFF"/>
            <w:noWrap/>
            <w:vAlign w:val="center"/>
          </w:tcPr>
          <w:p w14:paraId="5A3352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0F36E9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5316FE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D1F87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861" w:type="dxa"/>
            <w:tcBorders>
              <w:top w:val="nil"/>
              <w:left w:val="nil"/>
              <w:bottom w:val="single" w:color="000000" w:sz="8" w:space="0"/>
              <w:right w:val="single" w:color="000000" w:sz="8" w:space="0"/>
            </w:tcBorders>
            <w:noWrap/>
            <w:vAlign w:val="center"/>
          </w:tcPr>
          <w:p w14:paraId="68A13F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BCE17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49C7E6E">
            <w:pPr>
              <w:jc w:val="center"/>
              <w:rPr>
                <w:rFonts w:hint="eastAsia" w:ascii="宋体" w:hAnsi="宋体" w:eastAsia="宋体" w:cs="宋体"/>
                <w:i w:val="0"/>
                <w:iCs w:val="0"/>
                <w:color w:val="auto"/>
                <w:sz w:val="18"/>
                <w:szCs w:val="18"/>
                <w:highlight w:val="none"/>
                <w:u w:val="none"/>
              </w:rPr>
            </w:pPr>
          </w:p>
        </w:tc>
      </w:tr>
      <w:tr w14:paraId="55F37E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3B32F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AD44C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挡泥板</w:t>
            </w:r>
          </w:p>
        </w:tc>
        <w:tc>
          <w:tcPr>
            <w:tcW w:w="707" w:type="dxa"/>
            <w:tcBorders>
              <w:top w:val="nil"/>
              <w:left w:val="nil"/>
              <w:bottom w:val="single" w:color="000000" w:sz="8" w:space="0"/>
              <w:right w:val="single" w:color="000000" w:sz="8" w:space="0"/>
            </w:tcBorders>
            <w:shd w:val="clear" w:color="auto" w:fill="FFFFFF"/>
            <w:noWrap/>
            <w:vAlign w:val="center"/>
          </w:tcPr>
          <w:p w14:paraId="63A6B1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355334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33A763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1209E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noWrap/>
            <w:vAlign w:val="center"/>
          </w:tcPr>
          <w:p w14:paraId="26F8C4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2DAEE3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86A06BC">
            <w:pPr>
              <w:jc w:val="center"/>
              <w:rPr>
                <w:rFonts w:hint="eastAsia" w:ascii="宋体" w:hAnsi="宋体" w:eastAsia="宋体" w:cs="宋体"/>
                <w:i w:val="0"/>
                <w:iCs w:val="0"/>
                <w:color w:val="auto"/>
                <w:sz w:val="18"/>
                <w:szCs w:val="18"/>
                <w:highlight w:val="none"/>
                <w:u w:val="none"/>
              </w:rPr>
            </w:pPr>
          </w:p>
        </w:tc>
      </w:tr>
      <w:tr w14:paraId="4CDF8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6C740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BD01B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轮胎螺丝</w:t>
            </w:r>
          </w:p>
        </w:tc>
        <w:tc>
          <w:tcPr>
            <w:tcW w:w="707" w:type="dxa"/>
            <w:tcBorders>
              <w:top w:val="nil"/>
              <w:left w:val="nil"/>
              <w:bottom w:val="single" w:color="000000" w:sz="8" w:space="0"/>
              <w:right w:val="single" w:color="000000" w:sz="8" w:space="0"/>
            </w:tcBorders>
            <w:shd w:val="clear" w:color="auto" w:fill="FFFFFF"/>
            <w:noWrap/>
            <w:vAlign w:val="center"/>
          </w:tcPr>
          <w:p w14:paraId="03D175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7C5316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颗</w:t>
            </w:r>
          </w:p>
        </w:tc>
        <w:tc>
          <w:tcPr>
            <w:tcW w:w="821" w:type="dxa"/>
            <w:tcBorders>
              <w:top w:val="nil"/>
              <w:left w:val="nil"/>
              <w:bottom w:val="single" w:color="000000" w:sz="8" w:space="0"/>
              <w:right w:val="single" w:color="000000" w:sz="8" w:space="0"/>
            </w:tcBorders>
            <w:noWrap/>
            <w:vAlign w:val="center"/>
          </w:tcPr>
          <w:p w14:paraId="2F367D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F3AD6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861" w:type="dxa"/>
            <w:tcBorders>
              <w:top w:val="nil"/>
              <w:left w:val="nil"/>
              <w:bottom w:val="single" w:color="000000" w:sz="8" w:space="0"/>
              <w:right w:val="single" w:color="000000" w:sz="8" w:space="0"/>
            </w:tcBorders>
            <w:noWrap/>
            <w:vAlign w:val="center"/>
          </w:tcPr>
          <w:p w14:paraId="17B180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ign w:val="center"/>
          </w:tcPr>
          <w:p w14:paraId="1723DF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3649DEF">
            <w:pPr>
              <w:jc w:val="center"/>
              <w:rPr>
                <w:rFonts w:hint="eastAsia" w:ascii="宋体" w:hAnsi="宋体" w:eastAsia="宋体" w:cs="宋体"/>
                <w:i w:val="0"/>
                <w:iCs w:val="0"/>
                <w:color w:val="auto"/>
                <w:sz w:val="18"/>
                <w:szCs w:val="18"/>
                <w:highlight w:val="none"/>
                <w:u w:val="none"/>
              </w:rPr>
            </w:pPr>
          </w:p>
        </w:tc>
      </w:tr>
      <w:tr w14:paraId="2DB09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98ADA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3F692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轮胎钢圈</w:t>
            </w:r>
          </w:p>
        </w:tc>
        <w:tc>
          <w:tcPr>
            <w:tcW w:w="707" w:type="dxa"/>
            <w:tcBorders>
              <w:top w:val="nil"/>
              <w:left w:val="nil"/>
              <w:bottom w:val="single" w:color="000000" w:sz="8" w:space="0"/>
              <w:right w:val="single" w:color="000000" w:sz="8" w:space="0"/>
            </w:tcBorders>
            <w:shd w:val="clear" w:color="auto" w:fill="FFFFFF"/>
            <w:noWrap/>
            <w:vAlign w:val="center"/>
          </w:tcPr>
          <w:p w14:paraId="1A79F6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283C61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14B9D2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AC357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480</w:t>
            </w:r>
          </w:p>
        </w:tc>
        <w:tc>
          <w:tcPr>
            <w:tcW w:w="861" w:type="dxa"/>
            <w:tcBorders>
              <w:top w:val="nil"/>
              <w:left w:val="nil"/>
              <w:bottom w:val="single" w:color="000000" w:sz="8" w:space="0"/>
              <w:right w:val="single" w:color="000000" w:sz="8" w:space="0"/>
            </w:tcBorders>
            <w:noWrap/>
            <w:vAlign w:val="center"/>
          </w:tcPr>
          <w:p w14:paraId="1F12E4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ign w:val="center"/>
          </w:tcPr>
          <w:p w14:paraId="5CC65A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9AE6446">
            <w:pPr>
              <w:jc w:val="center"/>
              <w:rPr>
                <w:rFonts w:hint="eastAsia" w:ascii="宋体" w:hAnsi="宋体" w:eastAsia="宋体" w:cs="宋体"/>
                <w:i w:val="0"/>
                <w:iCs w:val="0"/>
                <w:color w:val="auto"/>
                <w:sz w:val="18"/>
                <w:szCs w:val="18"/>
                <w:highlight w:val="none"/>
                <w:u w:val="none"/>
              </w:rPr>
            </w:pPr>
          </w:p>
        </w:tc>
      </w:tr>
      <w:tr w14:paraId="790A8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8E61B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C00FA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驾驶室顶泵（手动）</w:t>
            </w:r>
          </w:p>
        </w:tc>
        <w:tc>
          <w:tcPr>
            <w:tcW w:w="707" w:type="dxa"/>
            <w:tcBorders>
              <w:top w:val="nil"/>
              <w:left w:val="nil"/>
              <w:bottom w:val="single" w:color="000000" w:sz="8" w:space="0"/>
              <w:right w:val="single" w:color="000000" w:sz="8" w:space="0"/>
            </w:tcBorders>
            <w:shd w:val="clear" w:color="auto" w:fill="FFFFFF"/>
            <w:noWrap/>
            <w:vAlign w:val="center"/>
          </w:tcPr>
          <w:p w14:paraId="0B4ABA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7B338C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4F202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00A40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w:t>
            </w:r>
          </w:p>
        </w:tc>
        <w:tc>
          <w:tcPr>
            <w:tcW w:w="861" w:type="dxa"/>
            <w:tcBorders>
              <w:top w:val="nil"/>
              <w:left w:val="nil"/>
              <w:bottom w:val="single" w:color="000000" w:sz="8" w:space="0"/>
              <w:right w:val="single" w:color="000000" w:sz="8" w:space="0"/>
            </w:tcBorders>
            <w:noWrap/>
            <w:vAlign w:val="center"/>
          </w:tcPr>
          <w:p w14:paraId="445369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4A5490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7EB78FC">
            <w:pPr>
              <w:jc w:val="center"/>
              <w:rPr>
                <w:rFonts w:hint="eastAsia" w:ascii="宋体" w:hAnsi="宋体" w:eastAsia="宋体" w:cs="宋体"/>
                <w:i w:val="0"/>
                <w:iCs w:val="0"/>
                <w:color w:val="auto"/>
                <w:sz w:val="18"/>
                <w:szCs w:val="18"/>
                <w:highlight w:val="none"/>
                <w:u w:val="none"/>
              </w:rPr>
            </w:pPr>
          </w:p>
        </w:tc>
      </w:tr>
      <w:tr w14:paraId="3EB33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51243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A560F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挂挡操纵机构</w:t>
            </w:r>
          </w:p>
        </w:tc>
        <w:tc>
          <w:tcPr>
            <w:tcW w:w="707" w:type="dxa"/>
            <w:tcBorders>
              <w:top w:val="nil"/>
              <w:left w:val="nil"/>
              <w:bottom w:val="single" w:color="000000" w:sz="8" w:space="0"/>
              <w:right w:val="single" w:color="000000" w:sz="8" w:space="0"/>
            </w:tcBorders>
            <w:shd w:val="clear" w:color="auto" w:fill="FFFFFF"/>
            <w:noWrap/>
            <w:vAlign w:val="center"/>
          </w:tcPr>
          <w:p w14:paraId="78C9A0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06212F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49B485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607CB8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260</w:t>
            </w:r>
          </w:p>
        </w:tc>
        <w:tc>
          <w:tcPr>
            <w:tcW w:w="861" w:type="dxa"/>
            <w:tcBorders>
              <w:top w:val="nil"/>
              <w:left w:val="nil"/>
              <w:bottom w:val="single" w:color="000000" w:sz="8" w:space="0"/>
              <w:right w:val="single" w:color="000000" w:sz="8" w:space="0"/>
            </w:tcBorders>
            <w:noWrap/>
            <w:vAlign w:val="center"/>
          </w:tcPr>
          <w:p w14:paraId="2F278C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56439E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A0A73C2">
            <w:pPr>
              <w:jc w:val="center"/>
              <w:rPr>
                <w:rFonts w:hint="eastAsia" w:ascii="宋体" w:hAnsi="宋体" w:eastAsia="宋体" w:cs="宋体"/>
                <w:i w:val="0"/>
                <w:iCs w:val="0"/>
                <w:color w:val="auto"/>
                <w:sz w:val="18"/>
                <w:szCs w:val="18"/>
                <w:highlight w:val="none"/>
                <w:u w:val="none"/>
              </w:rPr>
            </w:pPr>
          </w:p>
        </w:tc>
      </w:tr>
      <w:tr w14:paraId="421C7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509AE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0B81F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手制动阀</w:t>
            </w:r>
          </w:p>
        </w:tc>
        <w:tc>
          <w:tcPr>
            <w:tcW w:w="707" w:type="dxa"/>
            <w:tcBorders>
              <w:top w:val="nil"/>
              <w:left w:val="nil"/>
              <w:bottom w:val="single" w:color="000000" w:sz="8" w:space="0"/>
              <w:right w:val="single" w:color="000000" w:sz="8" w:space="0"/>
            </w:tcBorders>
            <w:shd w:val="clear" w:color="auto" w:fill="FFFFFF"/>
            <w:noWrap/>
            <w:vAlign w:val="center"/>
          </w:tcPr>
          <w:p w14:paraId="390381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27E7EA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09775E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AA6A2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861" w:type="dxa"/>
            <w:tcBorders>
              <w:top w:val="nil"/>
              <w:left w:val="nil"/>
              <w:bottom w:val="single" w:color="000000" w:sz="8" w:space="0"/>
              <w:right w:val="single" w:color="000000" w:sz="8" w:space="0"/>
            </w:tcBorders>
            <w:noWrap/>
            <w:vAlign w:val="center"/>
          </w:tcPr>
          <w:p w14:paraId="0191C3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ign w:val="center"/>
          </w:tcPr>
          <w:p w14:paraId="4C8075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8F58339">
            <w:pPr>
              <w:jc w:val="center"/>
              <w:rPr>
                <w:rFonts w:hint="eastAsia" w:ascii="宋体" w:hAnsi="宋体" w:eastAsia="宋体" w:cs="宋体"/>
                <w:i w:val="0"/>
                <w:iCs w:val="0"/>
                <w:color w:val="auto"/>
                <w:sz w:val="18"/>
                <w:szCs w:val="18"/>
                <w:highlight w:val="none"/>
                <w:u w:val="none"/>
              </w:rPr>
            </w:pPr>
          </w:p>
        </w:tc>
      </w:tr>
      <w:tr w14:paraId="52F91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110BC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C7CAB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喷油嘴总成</w:t>
            </w:r>
          </w:p>
        </w:tc>
        <w:tc>
          <w:tcPr>
            <w:tcW w:w="707" w:type="dxa"/>
            <w:tcBorders>
              <w:top w:val="nil"/>
              <w:left w:val="nil"/>
              <w:bottom w:val="single" w:color="000000" w:sz="8" w:space="0"/>
              <w:right w:val="single" w:color="000000" w:sz="8" w:space="0"/>
            </w:tcBorders>
            <w:shd w:val="clear" w:color="auto" w:fill="FFFFFF"/>
            <w:noWrap/>
            <w:vAlign w:val="center"/>
          </w:tcPr>
          <w:p w14:paraId="4303E5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0DB2AA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3B1058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4DC79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1750</w:t>
            </w:r>
          </w:p>
        </w:tc>
        <w:tc>
          <w:tcPr>
            <w:tcW w:w="861" w:type="dxa"/>
            <w:tcBorders>
              <w:top w:val="nil"/>
              <w:left w:val="nil"/>
              <w:bottom w:val="single" w:color="000000" w:sz="8" w:space="0"/>
              <w:right w:val="single" w:color="000000" w:sz="8" w:space="0"/>
            </w:tcBorders>
            <w:noWrap/>
            <w:vAlign w:val="center"/>
          </w:tcPr>
          <w:p w14:paraId="7E6CC1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5A10C2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8FA790A">
            <w:pPr>
              <w:jc w:val="center"/>
              <w:rPr>
                <w:rFonts w:hint="eastAsia" w:ascii="宋体" w:hAnsi="宋体" w:eastAsia="宋体" w:cs="宋体"/>
                <w:i w:val="0"/>
                <w:iCs w:val="0"/>
                <w:color w:val="auto"/>
                <w:sz w:val="18"/>
                <w:szCs w:val="18"/>
                <w:highlight w:val="none"/>
                <w:u w:val="none"/>
              </w:rPr>
            </w:pPr>
          </w:p>
        </w:tc>
      </w:tr>
      <w:tr w14:paraId="6965A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04A16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6F4D4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四回路总成</w:t>
            </w:r>
          </w:p>
        </w:tc>
        <w:tc>
          <w:tcPr>
            <w:tcW w:w="707" w:type="dxa"/>
            <w:tcBorders>
              <w:top w:val="nil"/>
              <w:left w:val="nil"/>
              <w:bottom w:val="single" w:color="000000" w:sz="8" w:space="0"/>
              <w:right w:val="single" w:color="000000" w:sz="8" w:space="0"/>
            </w:tcBorders>
            <w:shd w:val="clear" w:color="auto" w:fill="FFFFFF"/>
            <w:noWrap/>
            <w:vAlign w:val="center"/>
          </w:tcPr>
          <w:p w14:paraId="674159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5D65FC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ACD5C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F9A01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260</w:t>
            </w:r>
          </w:p>
        </w:tc>
        <w:tc>
          <w:tcPr>
            <w:tcW w:w="861" w:type="dxa"/>
            <w:tcBorders>
              <w:top w:val="nil"/>
              <w:left w:val="nil"/>
              <w:bottom w:val="single" w:color="000000" w:sz="8" w:space="0"/>
              <w:right w:val="single" w:color="000000" w:sz="8" w:space="0"/>
            </w:tcBorders>
            <w:noWrap/>
            <w:vAlign w:val="center"/>
          </w:tcPr>
          <w:p w14:paraId="18F9A0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29D8CC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CC05C50">
            <w:pPr>
              <w:jc w:val="center"/>
              <w:rPr>
                <w:rFonts w:hint="eastAsia" w:ascii="宋体" w:hAnsi="宋体" w:eastAsia="宋体" w:cs="宋体"/>
                <w:i w:val="0"/>
                <w:iCs w:val="0"/>
                <w:color w:val="auto"/>
                <w:sz w:val="18"/>
                <w:szCs w:val="18"/>
                <w:highlight w:val="none"/>
                <w:u w:val="none"/>
              </w:rPr>
            </w:pPr>
          </w:p>
        </w:tc>
      </w:tr>
      <w:tr w14:paraId="621C1C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E93E5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559ED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副机水箱（海德副机）</w:t>
            </w:r>
          </w:p>
        </w:tc>
        <w:tc>
          <w:tcPr>
            <w:tcW w:w="707" w:type="dxa"/>
            <w:tcBorders>
              <w:top w:val="nil"/>
              <w:left w:val="nil"/>
              <w:bottom w:val="single" w:color="000000" w:sz="8" w:space="0"/>
              <w:right w:val="single" w:color="000000" w:sz="8" w:space="0"/>
            </w:tcBorders>
            <w:shd w:val="clear" w:color="auto" w:fill="FFFFFF"/>
            <w:noWrap/>
            <w:vAlign w:val="center"/>
          </w:tcPr>
          <w:p w14:paraId="524863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77F3EF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3E9834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6E400BC6">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eastAsia="zh-CN"/>
              </w:rPr>
            </w:pPr>
            <w:r>
              <w:rPr>
                <w:rFonts w:hint="eastAsia" w:ascii="宋体" w:hAnsi="宋体" w:eastAsia="宋体" w:cs="宋体"/>
                <w:i w:val="0"/>
                <w:iCs w:val="0"/>
                <w:color w:val="auto"/>
                <w:sz w:val="18"/>
                <w:szCs w:val="18"/>
                <w:highlight w:val="none"/>
                <w:u w:val="none"/>
                <w:lang w:val="en-US" w:eastAsia="zh-CN"/>
              </w:rPr>
              <w:t>2200</w:t>
            </w:r>
          </w:p>
        </w:tc>
        <w:tc>
          <w:tcPr>
            <w:tcW w:w="861" w:type="dxa"/>
            <w:tcBorders>
              <w:top w:val="nil"/>
              <w:left w:val="nil"/>
              <w:bottom w:val="single" w:color="000000" w:sz="8" w:space="0"/>
              <w:right w:val="single" w:color="000000" w:sz="8" w:space="0"/>
            </w:tcBorders>
            <w:noWrap/>
            <w:vAlign w:val="center"/>
          </w:tcPr>
          <w:p w14:paraId="0D4B0B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ign w:val="center"/>
          </w:tcPr>
          <w:p w14:paraId="5E03BA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748EA5D">
            <w:pPr>
              <w:jc w:val="center"/>
              <w:rPr>
                <w:rFonts w:hint="eastAsia" w:ascii="宋体" w:hAnsi="宋体" w:eastAsia="宋体" w:cs="宋体"/>
                <w:i w:val="0"/>
                <w:iCs w:val="0"/>
                <w:color w:val="auto"/>
                <w:sz w:val="18"/>
                <w:szCs w:val="18"/>
                <w:highlight w:val="none"/>
                <w:u w:val="none"/>
              </w:rPr>
            </w:pPr>
          </w:p>
        </w:tc>
      </w:tr>
      <w:tr w14:paraId="1F0942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FC241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6E0336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排气管</w:t>
            </w:r>
          </w:p>
        </w:tc>
        <w:tc>
          <w:tcPr>
            <w:tcW w:w="707" w:type="dxa"/>
            <w:tcBorders>
              <w:top w:val="nil"/>
              <w:left w:val="nil"/>
              <w:bottom w:val="single" w:color="000000" w:sz="8" w:space="0"/>
              <w:right w:val="single" w:color="000000" w:sz="8" w:space="0"/>
            </w:tcBorders>
            <w:shd w:val="clear" w:color="auto" w:fill="FFFFFF"/>
            <w:noWrap/>
            <w:vAlign w:val="center"/>
          </w:tcPr>
          <w:p w14:paraId="57AD08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3D25BD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noWrap/>
            <w:vAlign w:val="center"/>
          </w:tcPr>
          <w:p w14:paraId="4CA0CF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A785C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861" w:type="dxa"/>
            <w:tcBorders>
              <w:top w:val="nil"/>
              <w:left w:val="nil"/>
              <w:bottom w:val="single" w:color="000000" w:sz="8" w:space="0"/>
              <w:right w:val="single" w:color="000000" w:sz="8" w:space="0"/>
            </w:tcBorders>
            <w:noWrap/>
            <w:vAlign w:val="center"/>
          </w:tcPr>
          <w:p w14:paraId="6363C0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ign w:val="center"/>
          </w:tcPr>
          <w:p w14:paraId="28B00C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2A34B4E">
            <w:pPr>
              <w:jc w:val="center"/>
              <w:rPr>
                <w:rFonts w:hint="eastAsia" w:ascii="宋体" w:hAnsi="宋体" w:eastAsia="宋体" w:cs="宋体"/>
                <w:i w:val="0"/>
                <w:iCs w:val="0"/>
                <w:color w:val="auto"/>
                <w:sz w:val="18"/>
                <w:szCs w:val="18"/>
                <w:highlight w:val="none"/>
                <w:u w:val="none"/>
              </w:rPr>
            </w:pPr>
          </w:p>
        </w:tc>
      </w:tr>
      <w:tr w14:paraId="18A20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05FCE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4E26F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油箱</w:t>
            </w:r>
          </w:p>
        </w:tc>
        <w:tc>
          <w:tcPr>
            <w:tcW w:w="707" w:type="dxa"/>
            <w:tcBorders>
              <w:top w:val="nil"/>
              <w:left w:val="nil"/>
              <w:bottom w:val="single" w:color="000000" w:sz="8" w:space="0"/>
              <w:right w:val="single" w:color="000000" w:sz="8" w:space="0"/>
            </w:tcBorders>
            <w:shd w:val="clear" w:color="auto" w:fill="FFFFFF"/>
            <w:noWrap/>
            <w:vAlign w:val="center"/>
          </w:tcPr>
          <w:p w14:paraId="566680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449EB6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321051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27AE9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680</w:t>
            </w:r>
          </w:p>
        </w:tc>
        <w:tc>
          <w:tcPr>
            <w:tcW w:w="861" w:type="dxa"/>
            <w:tcBorders>
              <w:top w:val="nil"/>
              <w:left w:val="nil"/>
              <w:bottom w:val="single" w:color="000000" w:sz="8" w:space="0"/>
              <w:right w:val="single" w:color="000000" w:sz="8" w:space="0"/>
            </w:tcBorders>
            <w:noWrap/>
            <w:vAlign w:val="center"/>
          </w:tcPr>
          <w:p w14:paraId="33F5C9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0F2540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1910209">
            <w:pPr>
              <w:jc w:val="center"/>
              <w:rPr>
                <w:rFonts w:hint="eastAsia" w:ascii="宋体" w:hAnsi="宋体" w:eastAsia="宋体" w:cs="宋体"/>
                <w:i w:val="0"/>
                <w:iCs w:val="0"/>
                <w:color w:val="auto"/>
                <w:sz w:val="18"/>
                <w:szCs w:val="18"/>
                <w:highlight w:val="none"/>
                <w:u w:val="none"/>
              </w:rPr>
            </w:pPr>
          </w:p>
        </w:tc>
      </w:tr>
      <w:tr w14:paraId="421C37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6C65F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184E4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前档玻璃</w:t>
            </w:r>
          </w:p>
        </w:tc>
        <w:tc>
          <w:tcPr>
            <w:tcW w:w="707" w:type="dxa"/>
            <w:tcBorders>
              <w:top w:val="nil"/>
              <w:left w:val="nil"/>
              <w:bottom w:val="single" w:color="000000" w:sz="8" w:space="0"/>
              <w:right w:val="single" w:color="000000" w:sz="8" w:space="0"/>
            </w:tcBorders>
            <w:shd w:val="clear" w:color="auto" w:fill="FFFFFF"/>
            <w:noWrap/>
            <w:vAlign w:val="center"/>
          </w:tcPr>
          <w:p w14:paraId="4CD794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70D52C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821" w:type="dxa"/>
            <w:tcBorders>
              <w:top w:val="nil"/>
              <w:left w:val="nil"/>
              <w:bottom w:val="single" w:color="000000" w:sz="8" w:space="0"/>
              <w:right w:val="single" w:color="000000" w:sz="8" w:space="0"/>
            </w:tcBorders>
            <w:noWrap/>
            <w:vAlign w:val="center"/>
          </w:tcPr>
          <w:p w14:paraId="34A1CD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49F6C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750</w:t>
            </w:r>
          </w:p>
        </w:tc>
        <w:tc>
          <w:tcPr>
            <w:tcW w:w="861" w:type="dxa"/>
            <w:tcBorders>
              <w:top w:val="nil"/>
              <w:left w:val="nil"/>
              <w:bottom w:val="single" w:color="000000" w:sz="8" w:space="0"/>
              <w:right w:val="single" w:color="000000" w:sz="8" w:space="0"/>
            </w:tcBorders>
            <w:noWrap/>
            <w:vAlign w:val="center"/>
          </w:tcPr>
          <w:p w14:paraId="60B814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701424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70513CE">
            <w:pPr>
              <w:jc w:val="center"/>
              <w:rPr>
                <w:rFonts w:hint="eastAsia" w:ascii="宋体" w:hAnsi="宋体" w:eastAsia="宋体" w:cs="宋体"/>
                <w:i w:val="0"/>
                <w:iCs w:val="0"/>
                <w:color w:val="auto"/>
                <w:sz w:val="18"/>
                <w:szCs w:val="18"/>
                <w:highlight w:val="none"/>
                <w:u w:val="none"/>
              </w:rPr>
            </w:pPr>
          </w:p>
        </w:tc>
      </w:tr>
      <w:tr w14:paraId="170CC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9D7F4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789B3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氮氧传感器</w:t>
            </w:r>
          </w:p>
        </w:tc>
        <w:tc>
          <w:tcPr>
            <w:tcW w:w="707" w:type="dxa"/>
            <w:tcBorders>
              <w:top w:val="nil"/>
              <w:left w:val="nil"/>
              <w:bottom w:val="single" w:color="000000" w:sz="8" w:space="0"/>
              <w:right w:val="single" w:color="000000" w:sz="8" w:space="0"/>
            </w:tcBorders>
            <w:shd w:val="clear" w:color="auto" w:fill="FFFFFF"/>
            <w:noWrap/>
            <w:vAlign w:val="center"/>
          </w:tcPr>
          <w:p w14:paraId="489C07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shd w:val="clear" w:color="auto" w:fill="auto"/>
            <w:noWrap/>
            <w:vAlign w:val="center"/>
          </w:tcPr>
          <w:p w14:paraId="12CB9A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24D6B5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E847CA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1600</w:t>
            </w:r>
          </w:p>
        </w:tc>
        <w:tc>
          <w:tcPr>
            <w:tcW w:w="861" w:type="dxa"/>
            <w:tcBorders>
              <w:top w:val="nil"/>
              <w:left w:val="nil"/>
              <w:bottom w:val="single" w:color="000000" w:sz="8" w:space="0"/>
              <w:right w:val="single" w:color="000000" w:sz="8" w:space="0"/>
            </w:tcBorders>
            <w:shd w:val="clear" w:color="auto" w:fill="auto"/>
            <w:noWrap/>
            <w:vAlign w:val="center"/>
          </w:tcPr>
          <w:p w14:paraId="567197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32EF4F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4DC39F1">
            <w:pPr>
              <w:jc w:val="center"/>
              <w:rPr>
                <w:rFonts w:hint="eastAsia" w:ascii="宋体" w:hAnsi="宋体" w:eastAsia="宋体" w:cs="宋体"/>
                <w:i w:val="0"/>
                <w:iCs w:val="0"/>
                <w:color w:val="auto"/>
                <w:sz w:val="18"/>
                <w:szCs w:val="18"/>
                <w:highlight w:val="none"/>
                <w:u w:val="none"/>
              </w:rPr>
            </w:pPr>
          </w:p>
        </w:tc>
      </w:tr>
      <w:tr w14:paraId="076481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F5990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5C671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压差传感器</w:t>
            </w:r>
          </w:p>
        </w:tc>
        <w:tc>
          <w:tcPr>
            <w:tcW w:w="707" w:type="dxa"/>
            <w:tcBorders>
              <w:top w:val="nil"/>
              <w:left w:val="nil"/>
              <w:bottom w:val="single" w:color="000000" w:sz="8" w:space="0"/>
              <w:right w:val="single" w:color="000000" w:sz="8" w:space="0"/>
            </w:tcBorders>
            <w:shd w:val="clear" w:color="auto" w:fill="FFFFFF"/>
            <w:noWrap/>
            <w:vAlign w:val="center"/>
          </w:tcPr>
          <w:p w14:paraId="229E77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219482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15E823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60BE23C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000000" w:sz="8" w:space="0"/>
              <w:right w:val="single" w:color="000000" w:sz="8" w:space="0"/>
            </w:tcBorders>
            <w:noWrap/>
            <w:vAlign w:val="center"/>
          </w:tcPr>
          <w:p w14:paraId="578024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05B63A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6AD7B7D">
            <w:pPr>
              <w:jc w:val="center"/>
              <w:rPr>
                <w:rFonts w:hint="eastAsia" w:ascii="宋体" w:hAnsi="宋体" w:eastAsia="宋体" w:cs="宋体"/>
                <w:i w:val="0"/>
                <w:iCs w:val="0"/>
                <w:color w:val="auto"/>
                <w:sz w:val="18"/>
                <w:szCs w:val="18"/>
                <w:highlight w:val="none"/>
                <w:u w:val="none"/>
              </w:rPr>
            </w:pPr>
          </w:p>
        </w:tc>
      </w:tr>
      <w:tr w14:paraId="3EDC39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43249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034B8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DFN压力传感器</w:t>
            </w:r>
          </w:p>
        </w:tc>
        <w:tc>
          <w:tcPr>
            <w:tcW w:w="707" w:type="dxa"/>
            <w:tcBorders>
              <w:top w:val="nil"/>
              <w:left w:val="nil"/>
              <w:bottom w:val="single" w:color="000000" w:sz="8" w:space="0"/>
              <w:right w:val="single" w:color="000000" w:sz="8" w:space="0"/>
            </w:tcBorders>
            <w:shd w:val="clear" w:color="auto" w:fill="FFFFFF"/>
            <w:noWrap/>
            <w:vAlign w:val="center"/>
          </w:tcPr>
          <w:p w14:paraId="05F05D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5470C2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592C0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2C757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310</w:t>
            </w:r>
          </w:p>
        </w:tc>
        <w:tc>
          <w:tcPr>
            <w:tcW w:w="861" w:type="dxa"/>
            <w:tcBorders>
              <w:top w:val="nil"/>
              <w:left w:val="nil"/>
              <w:bottom w:val="single" w:color="000000" w:sz="8" w:space="0"/>
              <w:right w:val="single" w:color="000000" w:sz="8" w:space="0"/>
            </w:tcBorders>
            <w:noWrap/>
            <w:vAlign w:val="center"/>
          </w:tcPr>
          <w:p w14:paraId="717869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82E1F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60FD282">
            <w:pPr>
              <w:jc w:val="center"/>
              <w:rPr>
                <w:rFonts w:hint="eastAsia" w:ascii="宋体" w:hAnsi="宋体" w:eastAsia="宋体" w:cs="宋体"/>
                <w:i w:val="0"/>
                <w:iCs w:val="0"/>
                <w:color w:val="auto"/>
                <w:sz w:val="18"/>
                <w:szCs w:val="18"/>
                <w:highlight w:val="none"/>
                <w:u w:val="none"/>
              </w:rPr>
            </w:pPr>
          </w:p>
        </w:tc>
      </w:tr>
      <w:tr w14:paraId="0128EB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97B8A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3413F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EGR阀总成</w:t>
            </w:r>
          </w:p>
        </w:tc>
        <w:tc>
          <w:tcPr>
            <w:tcW w:w="707" w:type="dxa"/>
            <w:tcBorders>
              <w:top w:val="nil"/>
              <w:left w:val="nil"/>
              <w:bottom w:val="single" w:color="000000" w:sz="8" w:space="0"/>
              <w:right w:val="single" w:color="000000" w:sz="8" w:space="0"/>
            </w:tcBorders>
            <w:shd w:val="clear" w:color="auto" w:fill="FFFFFF"/>
            <w:noWrap/>
            <w:vAlign w:val="center"/>
          </w:tcPr>
          <w:p w14:paraId="7732DB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686A43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4FA8BF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6339F2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1450</w:t>
            </w:r>
          </w:p>
        </w:tc>
        <w:tc>
          <w:tcPr>
            <w:tcW w:w="861" w:type="dxa"/>
            <w:tcBorders>
              <w:top w:val="nil"/>
              <w:left w:val="nil"/>
              <w:bottom w:val="single" w:color="000000" w:sz="8" w:space="0"/>
              <w:right w:val="single" w:color="000000" w:sz="8" w:space="0"/>
            </w:tcBorders>
            <w:noWrap/>
            <w:vAlign w:val="center"/>
          </w:tcPr>
          <w:p w14:paraId="6C2970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443211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CA3DE6C">
            <w:pPr>
              <w:jc w:val="center"/>
              <w:rPr>
                <w:rFonts w:hint="eastAsia" w:ascii="宋体" w:hAnsi="宋体" w:eastAsia="宋体" w:cs="宋体"/>
                <w:i w:val="0"/>
                <w:iCs w:val="0"/>
                <w:color w:val="auto"/>
                <w:sz w:val="18"/>
                <w:szCs w:val="18"/>
                <w:highlight w:val="none"/>
                <w:u w:val="none"/>
              </w:rPr>
            </w:pPr>
          </w:p>
        </w:tc>
      </w:tr>
      <w:tr w14:paraId="362F8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2153B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1926" w:type="dxa"/>
            <w:gridSpan w:val="2"/>
            <w:tcBorders>
              <w:top w:val="nil"/>
              <w:left w:val="nil"/>
              <w:bottom w:val="nil"/>
              <w:right w:val="nil"/>
            </w:tcBorders>
            <w:shd w:val="clear" w:color="auto" w:fill="auto"/>
            <w:noWrap/>
            <w:vAlign w:val="center"/>
          </w:tcPr>
          <w:p w14:paraId="7633C3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换挡选换线</w:t>
            </w:r>
          </w:p>
        </w:tc>
        <w:tc>
          <w:tcPr>
            <w:tcW w:w="707" w:type="dxa"/>
            <w:tcBorders>
              <w:top w:val="nil"/>
              <w:left w:val="single" w:color="000000" w:sz="8" w:space="0"/>
              <w:bottom w:val="single" w:color="000000" w:sz="8" w:space="0"/>
              <w:right w:val="single" w:color="000000" w:sz="8" w:space="0"/>
            </w:tcBorders>
            <w:shd w:val="clear" w:color="auto" w:fill="FFFFFF"/>
            <w:noWrap/>
            <w:vAlign w:val="center"/>
          </w:tcPr>
          <w:p w14:paraId="716742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111659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4CBBA4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CE3A3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noWrap/>
            <w:vAlign w:val="center"/>
          </w:tcPr>
          <w:p w14:paraId="76D8E8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3DF2009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E68A703">
            <w:pPr>
              <w:jc w:val="center"/>
              <w:rPr>
                <w:rFonts w:hint="eastAsia" w:ascii="宋体" w:hAnsi="宋体" w:eastAsia="宋体" w:cs="宋体"/>
                <w:i w:val="0"/>
                <w:iCs w:val="0"/>
                <w:color w:val="auto"/>
                <w:sz w:val="18"/>
                <w:szCs w:val="18"/>
                <w:highlight w:val="none"/>
                <w:u w:val="none"/>
              </w:rPr>
            </w:pPr>
          </w:p>
        </w:tc>
      </w:tr>
      <w:tr w14:paraId="0FBBE0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AB2DD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w:t>
            </w:r>
          </w:p>
        </w:tc>
        <w:tc>
          <w:tcPr>
            <w:tcW w:w="1926" w:type="dxa"/>
            <w:gridSpan w:val="2"/>
            <w:tcBorders>
              <w:top w:val="single" w:color="000000" w:sz="8" w:space="0"/>
              <w:left w:val="nil"/>
              <w:bottom w:val="single" w:color="000000" w:sz="8" w:space="0"/>
              <w:right w:val="single" w:color="000000" w:sz="8" w:space="0"/>
            </w:tcBorders>
            <w:shd w:val="clear" w:color="auto" w:fill="auto"/>
            <w:noWrap/>
            <w:vAlign w:val="center"/>
          </w:tcPr>
          <w:p w14:paraId="40910B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尿素泵</w:t>
            </w:r>
          </w:p>
        </w:tc>
        <w:tc>
          <w:tcPr>
            <w:tcW w:w="707" w:type="dxa"/>
            <w:tcBorders>
              <w:top w:val="nil"/>
              <w:left w:val="nil"/>
              <w:bottom w:val="single" w:color="000000" w:sz="8" w:space="0"/>
              <w:right w:val="single" w:color="000000" w:sz="8" w:space="0"/>
            </w:tcBorders>
            <w:shd w:val="clear" w:color="auto" w:fill="FFFFFF"/>
            <w:noWrap/>
            <w:vAlign w:val="center"/>
          </w:tcPr>
          <w:p w14:paraId="63835C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691208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noWrap/>
            <w:vAlign w:val="center"/>
          </w:tcPr>
          <w:p w14:paraId="6109A1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D85F09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4100</w:t>
            </w:r>
          </w:p>
        </w:tc>
        <w:tc>
          <w:tcPr>
            <w:tcW w:w="861" w:type="dxa"/>
            <w:tcBorders>
              <w:top w:val="nil"/>
              <w:left w:val="nil"/>
              <w:bottom w:val="single" w:color="000000" w:sz="8" w:space="0"/>
              <w:right w:val="single" w:color="000000" w:sz="8" w:space="0"/>
            </w:tcBorders>
            <w:noWrap/>
            <w:vAlign w:val="center"/>
          </w:tcPr>
          <w:p w14:paraId="4EC5FF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24013E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7BD0B5C">
            <w:pPr>
              <w:jc w:val="center"/>
              <w:rPr>
                <w:rFonts w:hint="eastAsia" w:ascii="宋体" w:hAnsi="宋体" w:eastAsia="宋体" w:cs="宋体"/>
                <w:i w:val="0"/>
                <w:iCs w:val="0"/>
                <w:color w:val="auto"/>
                <w:sz w:val="18"/>
                <w:szCs w:val="18"/>
                <w:highlight w:val="none"/>
                <w:u w:val="none"/>
              </w:rPr>
            </w:pPr>
          </w:p>
        </w:tc>
      </w:tr>
      <w:tr w14:paraId="3AF212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F3E1E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8D368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尿素加热管</w:t>
            </w:r>
          </w:p>
        </w:tc>
        <w:tc>
          <w:tcPr>
            <w:tcW w:w="707" w:type="dxa"/>
            <w:tcBorders>
              <w:top w:val="nil"/>
              <w:left w:val="nil"/>
              <w:bottom w:val="single" w:color="000000" w:sz="8" w:space="0"/>
              <w:right w:val="single" w:color="000000" w:sz="8" w:space="0"/>
            </w:tcBorders>
            <w:shd w:val="clear" w:color="auto" w:fill="FFFFFF"/>
            <w:noWrap/>
            <w:vAlign w:val="center"/>
          </w:tcPr>
          <w:p w14:paraId="1578F4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343B2D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noWrap/>
            <w:vAlign w:val="center"/>
          </w:tcPr>
          <w:p w14:paraId="38BA3D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D7804A2">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480</w:t>
            </w:r>
          </w:p>
        </w:tc>
        <w:tc>
          <w:tcPr>
            <w:tcW w:w="861" w:type="dxa"/>
            <w:tcBorders>
              <w:top w:val="nil"/>
              <w:left w:val="nil"/>
              <w:bottom w:val="single" w:color="000000" w:sz="8" w:space="0"/>
              <w:right w:val="single" w:color="000000" w:sz="8" w:space="0"/>
            </w:tcBorders>
            <w:noWrap/>
            <w:vAlign w:val="center"/>
          </w:tcPr>
          <w:p w14:paraId="59E992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437072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4F2ADFC">
            <w:pPr>
              <w:jc w:val="center"/>
              <w:rPr>
                <w:rFonts w:hint="eastAsia" w:ascii="宋体" w:hAnsi="宋体" w:eastAsia="宋体" w:cs="宋体"/>
                <w:i w:val="0"/>
                <w:iCs w:val="0"/>
                <w:color w:val="auto"/>
                <w:sz w:val="18"/>
                <w:szCs w:val="18"/>
                <w:highlight w:val="none"/>
                <w:u w:val="none"/>
              </w:rPr>
            </w:pPr>
          </w:p>
        </w:tc>
      </w:tr>
      <w:tr w14:paraId="481857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AEA3B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C5E5F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尿素加热盖</w:t>
            </w:r>
          </w:p>
        </w:tc>
        <w:tc>
          <w:tcPr>
            <w:tcW w:w="707" w:type="dxa"/>
            <w:tcBorders>
              <w:top w:val="nil"/>
              <w:left w:val="nil"/>
              <w:bottom w:val="single" w:color="000000" w:sz="8" w:space="0"/>
              <w:right w:val="single" w:color="000000" w:sz="8" w:space="0"/>
            </w:tcBorders>
            <w:shd w:val="clear" w:color="auto" w:fill="FFFFFF"/>
            <w:noWrap/>
            <w:vAlign w:val="center"/>
          </w:tcPr>
          <w:p w14:paraId="3036D5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天锦</w:t>
            </w:r>
          </w:p>
        </w:tc>
        <w:tc>
          <w:tcPr>
            <w:tcW w:w="1840" w:type="dxa"/>
            <w:tcBorders>
              <w:top w:val="nil"/>
              <w:left w:val="nil"/>
              <w:bottom w:val="single" w:color="000000" w:sz="8" w:space="0"/>
              <w:right w:val="single" w:color="000000" w:sz="8" w:space="0"/>
            </w:tcBorders>
            <w:noWrap/>
            <w:vAlign w:val="center"/>
          </w:tcPr>
          <w:p w14:paraId="51146A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275F5D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581B7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861" w:type="dxa"/>
            <w:tcBorders>
              <w:top w:val="nil"/>
              <w:left w:val="nil"/>
              <w:bottom w:val="single" w:color="000000" w:sz="8" w:space="0"/>
              <w:right w:val="single" w:color="000000" w:sz="8" w:space="0"/>
            </w:tcBorders>
            <w:noWrap/>
            <w:vAlign w:val="center"/>
          </w:tcPr>
          <w:p w14:paraId="631669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28532D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08A7BD1">
            <w:pPr>
              <w:jc w:val="center"/>
              <w:rPr>
                <w:rFonts w:hint="eastAsia" w:ascii="宋体" w:hAnsi="宋体" w:eastAsia="宋体" w:cs="宋体"/>
                <w:i w:val="0"/>
                <w:iCs w:val="0"/>
                <w:color w:val="auto"/>
                <w:sz w:val="18"/>
                <w:szCs w:val="18"/>
                <w:highlight w:val="none"/>
                <w:u w:val="none"/>
              </w:rPr>
            </w:pPr>
          </w:p>
        </w:tc>
      </w:tr>
      <w:tr w14:paraId="734D2C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nil"/>
              <w:left w:val="single" w:color="000000" w:sz="8" w:space="0"/>
              <w:bottom w:val="single" w:color="000000" w:sz="8" w:space="0"/>
              <w:right w:val="single" w:color="000000" w:sz="8" w:space="0"/>
            </w:tcBorders>
            <w:noWrap/>
            <w:vAlign w:val="center"/>
          </w:tcPr>
          <w:p w14:paraId="75580C46">
            <w:pPr>
              <w:keepNext w:val="0"/>
              <w:keepLines w:val="0"/>
              <w:widowControl/>
              <w:suppressLineNumbers w:val="0"/>
              <w:jc w:val="left"/>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五、东风天龙245原厂配件</w:t>
            </w:r>
          </w:p>
        </w:tc>
      </w:tr>
      <w:tr w14:paraId="100C5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05619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tcBorders>
              <w:top w:val="single" w:color="000000" w:sz="8" w:space="0"/>
              <w:left w:val="nil"/>
              <w:bottom w:val="single" w:color="000000" w:sz="8" w:space="0"/>
              <w:right w:val="single" w:color="000000" w:sz="8" w:space="0"/>
            </w:tcBorders>
            <w:shd w:val="clear" w:color="auto" w:fill="FFFFFF"/>
            <w:noWrap/>
            <w:vAlign w:val="center"/>
          </w:tcPr>
          <w:p w14:paraId="70BDE0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机油滤芯</w:t>
            </w:r>
          </w:p>
        </w:tc>
        <w:tc>
          <w:tcPr>
            <w:tcW w:w="707" w:type="dxa"/>
            <w:tcBorders>
              <w:top w:val="single" w:color="000000" w:sz="8" w:space="0"/>
              <w:left w:val="nil"/>
              <w:bottom w:val="single" w:color="000000" w:sz="8" w:space="0"/>
              <w:right w:val="single" w:color="000000" w:sz="8" w:space="0"/>
            </w:tcBorders>
            <w:shd w:val="clear" w:color="auto" w:fill="FFFFFF"/>
            <w:noWrap/>
            <w:vAlign w:val="center"/>
          </w:tcPr>
          <w:p w14:paraId="6786E7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LF16015</w:t>
            </w:r>
          </w:p>
        </w:tc>
        <w:tc>
          <w:tcPr>
            <w:tcW w:w="1840" w:type="dxa"/>
            <w:tcBorders>
              <w:top w:val="single" w:color="000000" w:sz="8" w:space="0"/>
              <w:left w:val="nil"/>
              <w:bottom w:val="single" w:color="000000" w:sz="8" w:space="0"/>
              <w:right w:val="single" w:color="000000" w:sz="8" w:space="0"/>
            </w:tcBorders>
            <w:shd w:val="clear" w:color="auto" w:fill="FFFFFF"/>
            <w:noWrap/>
            <w:vAlign w:val="center"/>
          </w:tcPr>
          <w:p w14:paraId="1253EB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single" w:color="000000" w:sz="8" w:space="0"/>
              <w:left w:val="nil"/>
              <w:bottom w:val="single" w:color="000000" w:sz="8" w:space="0"/>
              <w:right w:val="single" w:color="000000" w:sz="8" w:space="0"/>
            </w:tcBorders>
            <w:shd w:val="clear" w:color="auto" w:fill="FFFFFF"/>
            <w:noWrap/>
            <w:vAlign w:val="center"/>
          </w:tcPr>
          <w:p w14:paraId="100207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single" w:color="000000" w:sz="8" w:space="0"/>
              <w:left w:val="nil"/>
              <w:bottom w:val="single" w:color="000000" w:sz="8" w:space="0"/>
              <w:right w:val="single" w:color="000000" w:sz="8" w:space="0"/>
            </w:tcBorders>
            <w:shd w:val="clear" w:color="auto" w:fill="auto"/>
            <w:noWrap/>
            <w:vAlign w:val="center"/>
          </w:tcPr>
          <w:p w14:paraId="2FEA13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single" w:color="000000" w:sz="8" w:space="0"/>
              <w:left w:val="nil"/>
              <w:bottom w:val="single" w:color="000000" w:sz="8" w:space="0"/>
              <w:right w:val="single" w:color="000000" w:sz="8" w:space="0"/>
            </w:tcBorders>
            <w:shd w:val="clear" w:color="auto" w:fill="auto"/>
            <w:noWrap/>
            <w:vAlign w:val="center"/>
          </w:tcPr>
          <w:p w14:paraId="5D9FAB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single" w:color="000000" w:sz="8" w:space="0"/>
              <w:left w:val="nil"/>
              <w:bottom w:val="single" w:color="000000" w:sz="8" w:space="0"/>
              <w:right w:val="single" w:color="000000" w:sz="8" w:space="0"/>
            </w:tcBorders>
            <w:shd w:val="clear" w:color="auto" w:fill="auto"/>
            <w:noWrap/>
            <w:vAlign w:val="center"/>
          </w:tcPr>
          <w:p w14:paraId="04DC27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single" w:color="000000" w:sz="8" w:space="0"/>
              <w:left w:val="nil"/>
              <w:bottom w:val="single" w:color="000000" w:sz="8" w:space="0"/>
              <w:right w:val="single" w:color="000000" w:sz="8" w:space="0"/>
            </w:tcBorders>
            <w:shd w:val="clear" w:color="auto" w:fill="FFFFFF"/>
            <w:noWrap/>
            <w:vAlign w:val="center"/>
          </w:tcPr>
          <w:p w14:paraId="505BD732">
            <w:pPr>
              <w:jc w:val="center"/>
              <w:rPr>
                <w:rFonts w:hint="eastAsia" w:ascii="宋体" w:hAnsi="宋体" w:eastAsia="宋体" w:cs="宋体"/>
                <w:i w:val="0"/>
                <w:iCs w:val="0"/>
                <w:color w:val="auto"/>
                <w:sz w:val="18"/>
                <w:szCs w:val="18"/>
                <w:highlight w:val="none"/>
                <w:u w:val="none"/>
              </w:rPr>
            </w:pPr>
          </w:p>
        </w:tc>
      </w:tr>
      <w:tr w14:paraId="4EE4E8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01D86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C3214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空气滤芯</w:t>
            </w:r>
          </w:p>
        </w:tc>
        <w:tc>
          <w:tcPr>
            <w:tcW w:w="707" w:type="dxa"/>
            <w:tcBorders>
              <w:top w:val="nil"/>
              <w:left w:val="nil"/>
              <w:bottom w:val="single" w:color="000000" w:sz="8" w:space="0"/>
              <w:right w:val="single" w:color="000000" w:sz="8" w:space="0"/>
            </w:tcBorders>
            <w:shd w:val="clear" w:color="auto" w:fill="FFFFFF"/>
            <w:noWrap/>
            <w:vAlign w:val="center"/>
          </w:tcPr>
          <w:p w14:paraId="119A5F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K2750</w:t>
            </w:r>
          </w:p>
        </w:tc>
        <w:tc>
          <w:tcPr>
            <w:tcW w:w="1840" w:type="dxa"/>
            <w:tcBorders>
              <w:top w:val="nil"/>
              <w:left w:val="nil"/>
              <w:bottom w:val="single" w:color="000000" w:sz="8" w:space="0"/>
              <w:right w:val="single" w:color="000000" w:sz="8" w:space="0"/>
            </w:tcBorders>
            <w:shd w:val="clear" w:color="auto" w:fill="FFFFFF"/>
            <w:noWrap/>
            <w:vAlign w:val="center"/>
          </w:tcPr>
          <w:p w14:paraId="659B1D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F39D2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6064A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230</w:t>
            </w:r>
          </w:p>
        </w:tc>
        <w:tc>
          <w:tcPr>
            <w:tcW w:w="861" w:type="dxa"/>
            <w:tcBorders>
              <w:top w:val="nil"/>
              <w:left w:val="nil"/>
              <w:bottom w:val="single" w:color="000000" w:sz="8" w:space="0"/>
              <w:right w:val="single" w:color="000000" w:sz="8" w:space="0"/>
            </w:tcBorders>
            <w:shd w:val="clear" w:color="auto" w:fill="auto"/>
            <w:noWrap/>
            <w:vAlign w:val="center"/>
          </w:tcPr>
          <w:p w14:paraId="01A39E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shd w:val="clear" w:color="auto" w:fill="auto"/>
            <w:noWrap/>
            <w:vAlign w:val="center"/>
          </w:tcPr>
          <w:p w14:paraId="013824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A269273">
            <w:pPr>
              <w:jc w:val="center"/>
              <w:rPr>
                <w:rFonts w:hint="eastAsia" w:ascii="宋体" w:hAnsi="宋体" w:eastAsia="宋体" w:cs="宋体"/>
                <w:i w:val="0"/>
                <w:iCs w:val="0"/>
                <w:color w:val="auto"/>
                <w:sz w:val="18"/>
                <w:szCs w:val="18"/>
                <w:highlight w:val="none"/>
                <w:u w:val="none"/>
              </w:rPr>
            </w:pPr>
          </w:p>
        </w:tc>
      </w:tr>
      <w:tr w14:paraId="0B4D1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11641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5C5E2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柴油滤芯</w:t>
            </w:r>
          </w:p>
        </w:tc>
        <w:tc>
          <w:tcPr>
            <w:tcW w:w="707" w:type="dxa"/>
            <w:tcBorders>
              <w:top w:val="nil"/>
              <w:left w:val="nil"/>
              <w:bottom w:val="single" w:color="000000" w:sz="8" w:space="0"/>
              <w:right w:val="single" w:color="000000" w:sz="8" w:space="0"/>
            </w:tcBorders>
            <w:shd w:val="clear" w:color="auto" w:fill="FFFFFF"/>
            <w:noWrap/>
            <w:vAlign w:val="center"/>
          </w:tcPr>
          <w:p w14:paraId="674776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5485</w:t>
            </w:r>
          </w:p>
        </w:tc>
        <w:tc>
          <w:tcPr>
            <w:tcW w:w="1840" w:type="dxa"/>
            <w:tcBorders>
              <w:top w:val="nil"/>
              <w:left w:val="nil"/>
              <w:bottom w:val="single" w:color="000000" w:sz="8" w:space="0"/>
              <w:right w:val="single" w:color="000000" w:sz="8" w:space="0"/>
            </w:tcBorders>
            <w:shd w:val="clear" w:color="auto" w:fill="FFFFFF"/>
            <w:noWrap/>
            <w:vAlign w:val="center"/>
          </w:tcPr>
          <w:p w14:paraId="593B94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AA64E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8A3E9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auto"/>
            <w:noWrap/>
            <w:vAlign w:val="center"/>
          </w:tcPr>
          <w:p w14:paraId="347F33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29E070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0A05571">
            <w:pPr>
              <w:jc w:val="center"/>
              <w:rPr>
                <w:rFonts w:hint="eastAsia" w:ascii="宋体" w:hAnsi="宋体" w:eastAsia="宋体" w:cs="宋体"/>
                <w:i w:val="0"/>
                <w:iCs w:val="0"/>
                <w:color w:val="auto"/>
                <w:sz w:val="18"/>
                <w:szCs w:val="18"/>
                <w:highlight w:val="none"/>
                <w:u w:val="none"/>
              </w:rPr>
            </w:pPr>
          </w:p>
        </w:tc>
      </w:tr>
      <w:tr w14:paraId="76E3A1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E6BF9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B81B4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油水分离器</w:t>
            </w:r>
          </w:p>
        </w:tc>
        <w:tc>
          <w:tcPr>
            <w:tcW w:w="707" w:type="dxa"/>
            <w:tcBorders>
              <w:top w:val="nil"/>
              <w:left w:val="nil"/>
              <w:bottom w:val="single" w:color="000000" w:sz="8" w:space="0"/>
              <w:right w:val="single" w:color="000000" w:sz="8" w:space="0"/>
            </w:tcBorders>
            <w:shd w:val="clear" w:color="auto" w:fill="FFFFFF"/>
            <w:noWrap/>
            <w:vAlign w:val="center"/>
          </w:tcPr>
          <w:p w14:paraId="18EAD7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19816</w:t>
            </w:r>
          </w:p>
        </w:tc>
        <w:tc>
          <w:tcPr>
            <w:tcW w:w="1840" w:type="dxa"/>
            <w:tcBorders>
              <w:top w:val="nil"/>
              <w:left w:val="nil"/>
              <w:bottom w:val="single" w:color="000000" w:sz="8" w:space="0"/>
              <w:right w:val="single" w:color="000000" w:sz="8" w:space="0"/>
            </w:tcBorders>
            <w:shd w:val="clear" w:color="auto" w:fill="FFFFFF"/>
            <w:noWrap/>
            <w:vAlign w:val="center"/>
          </w:tcPr>
          <w:p w14:paraId="1A8CB4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A1090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4DD511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861" w:type="dxa"/>
            <w:tcBorders>
              <w:top w:val="nil"/>
              <w:left w:val="nil"/>
              <w:bottom w:val="single" w:color="000000" w:sz="8" w:space="0"/>
              <w:right w:val="single" w:color="000000" w:sz="8" w:space="0"/>
            </w:tcBorders>
            <w:shd w:val="clear" w:color="auto" w:fill="auto"/>
            <w:noWrap/>
            <w:vAlign w:val="center"/>
          </w:tcPr>
          <w:p w14:paraId="5B3904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13912E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E9A1A4B">
            <w:pPr>
              <w:jc w:val="center"/>
              <w:rPr>
                <w:rFonts w:hint="eastAsia" w:ascii="宋体" w:hAnsi="宋体" w:eastAsia="宋体" w:cs="宋体"/>
                <w:i w:val="0"/>
                <w:iCs w:val="0"/>
                <w:color w:val="auto"/>
                <w:sz w:val="18"/>
                <w:szCs w:val="18"/>
                <w:highlight w:val="none"/>
                <w:u w:val="none"/>
              </w:rPr>
            </w:pPr>
          </w:p>
        </w:tc>
      </w:tr>
      <w:tr w14:paraId="5CADC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C0FEC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FF829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前大灯总成</w:t>
            </w:r>
          </w:p>
        </w:tc>
        <w:tc>
          <w:tcPr>
            <w:tcW w:w="707" w:type="dxa"/>
            <w:tcBorders>
              <w:top w:val="nil"/>
              <w:left w:val="nil"/>
              <w:bottom w:val="single" w:color="000000" w:sz="8" w:space="0"/>
              <w:right w:val="single" w:color="000000" w:sz="8" w:space="0"/>
            </w:tcBorders>
            <w:shd w:val="clear" w:color="auto" w:fill="FFFFFF"/>
            <w:noWrap/>
            <w:vAlign w:val="center"/>
          </w:tcPr>
          <w:p w14:paraId="6AC2D6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609F01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EC2A9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5DFDB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725</w:t>
            </w:r>
          </w:p>
        </w:tc>
        <w:tc>
          <w:tcPr>
            <w:tcW w:w="861" w:type="dxa"/>
            <w:tcBorders>
              <w:top w:val="nil"/>
              <w:left w:val="nil"/>
              <w:bottom w:val="single" w:color="000000" w:sz="8" w:space="0"/>
              <w:right w:val="single" w:color="000000" w:sz="8" w:space="0"/>
            </w:tcBorders>
            <w:shd w:val="clear" w:color="auto" w:fill="auto"/>
            <w:noWrap/>
            <w:vAlign w:val="center"/>
          </w:tcPr>
          <w:p w14:paraId="607FD2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3694B4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E7F12A6">
            <w:pPr>
              <w:jc w:val="center"/>
              <w:rPr>
                <w:rFonts w:hint="eastAsia" w:ascii="宋体" w:hAnsi="宋体" w:eastAsia="宋体" w:cs="宋体"/>
                <w:i w:val="0"/>
                <w:iCs w:val="0"/>
                <w:color w:val="auto"/>
                <w:sz w:val="18"/>
                <w:szCs w:val="18"/>
                <w:highlight w:val="none"/>
                <w:u w:val="none"/>
              </w:rPr>
            </w:pPr>
          </w:p>
        </w:tc>
      </w:tr>
      <w:tr w14:paraId="03F12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7AED0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58ECC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转向灯(门)</w:t>
            </w:r>
          </w:p>
        </w:tc>
        <w:tc>
          <w:tcPr>
            <w:tcW w:w="707" w:type="dxa"/>
            <w:tcBorders>
              <w:top w:val="nil"/>
              <w:left w:val="nil"/>
              <w:bottom w:val="single" w:color="000000" w:sz="8" w:space="0"/>
              <w:right w:val="single" w:color="000000" w:sz="8" w:space="0"/>
            </w:tcBorders>
            <w:shd w:val="clear" w:color="auto" w:fill="FFFFFF"/>
            <w:noWrap/>
            <w:vAlign w:val="center"/>
          </w:tcPr>
          <w:p w14:paraId="0E875A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31719C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13565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DBCE9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tcBorders>
              <w:top w:val="nil"/>
              <w:left w:val="nil"/>
              <w:bottom w:val="single" w:color="000000" w:sz="8" w:space="0"/>
              <w:right w:val="single" w:color="000000" w:sz="8" w:space="0"/>
            </w:tcBorders>
            <w:shd w:val="clear" w:color="auto" w:fill="auto"/>
            <w:noWrap/>
            <w:vAlign w:val="center"/>
          </w:tcPr>
          <w:p w14:paraId="35B9AD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287A26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2915833">
            <w:pPr>
              <w:jc w:val="center"/>
              <w:rPr>
                <w:rFonts w:hint="eastAsia" w:ascii="宋体" w:hAnsi="宋体" w:eastAsia="宋体" w:cs="宋体"/>
                <w:i w:val="0"/>
                <w:iCs w:val="0"/>
                <w:color w:val="auto"/>
                <w:sz w:val="18"/>
                <w:szCs w:val="18"/>
                <w:highlight w:val="none"/>
                <w:u w:val="none"/>
              </w:rPr>
            </w:pPr>
          </w:p>
        </w:tc>
      </w:tr>
      <w:tr w14:paraId="12897B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57305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E6603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后尾灯</w:t>
            </w:r>
          </w:p>
        </w:tc>
        <w:tc>
          <w:tcPr>
            <w:tcW w:w="707" w:type="dxa"/>
            <w:tcBorders>
              <w:top w:val="nil"/>
              <w:left w:val="nil"/>
              <w:bottom w:val="single" w:color="000000" w:sz="8" w:space="0"/>
              <w:right w:val="single" w:color="000000" w:sz="8" w:space="0"/>
            </w:tcBorders>
            <w:shd w:val="clear" w:color="auto" w:fill="FFFFFF"/>
            <w:noWrap/>
            <w:vAlign w:val="center"/>
          </w:tcPr>
          <w:p w14:paraId="1089FD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4482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31830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F6C6B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195</w:t>
            </w:r>
          </w:p>
        </w:tc>
        <w:tc>
          <w:tcPr>
            <w:tcW w:w="861" w:type="dxa"/>
            <w:tcBorders>
              <w:top w:val="nil"/>
              <w:left w:val="nil"/>
              <w:bottom w:val="single" w:color="000000" w:sz="8" w:space="0"/>
              <w:right w:val="single" w:color="000000" w:sz="8" w:space="0"/>
            </w:tcBorders>
            <w:shd w:val="clear" w:color="auto" w:fill="auto"/>
            <w:noWrap/>
            <w:vAlign w:val="center"/>
          </w:tcPr>
          <w:p w14:paraId="3B7D89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4A72C3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04964C9">
            <w:pPr>
              <w:jc w:val="center"/>
              <w:rPr>
                <w:rFonts w:hint="eastAsia" w:ascii="宋体" w:hAnsi="宋体" w:eastAsia="宋体" w:cs="宋体"/>
                <w:i w:val="0"/>
                <w:iCs w:val="0"/>
                <w:color w:val="auto"/>
                <w:sz w:val="18"/>
                <w:szCs w:val="18"/>
                <w:highlight w:val="none"/>
                <w:u w:val="none"/>
              </w:rPr>
            </w:pPr>
          </w:p>
        </w:tc>
      </w:tr>
      <w:tr w14:paraId="2F1843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81A82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011A3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喇叭</w:t>
            </w:r>
          </w:p>
        </w:tc>
        <w:tc>
          <w:tcPr>
            <w:tcW w:w="707" w:type="dxa"/>
            <w:tcBorders>
              <w:top w:val="nil"/>
              <w:left w:val="nil"/>
              <w:bottom w:val="single" w:color="000000" w:sz="8" w:space="0"/>
              <w:right w:val="single" w:color="000000" w:sz="8" w:space="0"/>
            </w:tcBorders>
            <w:shd w:val="clear" w:color="auto" w:fill="FFFFFF"/>
            <w:noWrap/>
            <w:vAlign w:val="center"/>
          </w:tcPr>
          <w:p w14:paraId="29B61B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515BC0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2761C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07CAD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auto"/>
            <w:noWrap/>
            <w:vAlign w:val="center"/>
          </w:tcPr>
          <w:p w14:paraId="47C786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3D33397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09E4BFF">
            <w:pPr>
              <w:jc w:val="center"/>
              <w:rPr>
                <w:rFonts w:hint="eastAsia" w:ascii="宋体" w:hAnsi="宋体" w:eastAsia="宋体" w:cs="宋体"/>
                <w:i w:val="0"/>
                <w:iCs w:val="0"/>
                <w:color w:val="auto"/>
                <w:sz w:val="18"/>
                <w:szCs w:val="18"/>
                <w:highlight w:val="none"/>
                <w:u w:val="none"/>
              </w:rPr>
            </w:pPr>
          </w:p>
        </w:tc>
      </w:tr>
      <w:tr w14:paraId="098E86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081E0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036E7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倒车喇叭</w:t>
            </w:r>
          </w:p>
        </w:tc>
        <w:tc>
          <w:tcPr>
            <w:tcW w:w="707" w:type="dxa"/>
            <w:tcBorders>
              <w:top w:val="nil"/>
              <w:left w:val="nil"/>
              <w:bottom w:val="single" w:color="000000" w:sz="8" w:space="0"/>
              <w:right w:val="single" w:color="000000" w:sz="8" w:space="0"/>
            </w:tcBorders>
            <w:shd w:val="clear" w:color="auto" w:fill="FFFFFF"/>
            <w:noWrap/>
            <w:vAlign w:val="center"/>
          </w:tcPr>
          <w:p w14:paraId="19E5B5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305C7D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897A3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0C9C8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861" w:type="dxa"/>
            <w:tcBorders>
              <w:top w:val="nil"/>
              <w:left w:val="nil"/>
              <w:bottom w:val="single" w:color="000000" w:sz="8" w:space="0"/>
              <w:right w:val="single" w:color="000000" w:sz="8" w:space="0"/>
            </w:tcBorders>
            <w:shd w:val="clear" w:color="auto" w:fill="auto"/>
            <w:noWrap/>
            <w:vAlign w:val="center"/>
          </w:tcPr>
          <w:p w14:paraId="1AF651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5D8DDF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392344D">
            <w:pPr>
              <w:jc w:val="center"/>
              <w:rPr>
                <w:rFonts w:hint="eastAsia" w:ascii="宋体" w:hAnsi="宋体" w:eastAsia="宋体" w:cs="宋体"/>
                <w:i w:val="0"/>
                <w:iCs w:val="0"/>
                <w:color w:val="auto"/>
                <w:sz w:val="18"/>
                <w:szCs w:val="18"/>
                <w:highlight w:val="none"/>
                <w:u w:val="none"/>
              </w:rPr>
            </w:pPr>
          </w:p>
        </w:tc>
      </w:tr>
      <w:tr w14:paraId="4070D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38478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5DD9C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倒车开关</w:t>
            </w:r>
          </w:p>
        </w:tc>
        <w:tc>
          <w:tcPr>
            <w:tcW w:w="707" w:type="dxa"/>
            <w:tcBorders>
              <w:top w:val="nil"/>
              <w:left w:val="nil"/>
              <w:bottom w:val="single" w:color="000000" w:sz="8" w:space="0"/>
              <w:right w:val="single" w:color="000000" w:sz="8" w:space="0"/>
            </w:tcBorders>
            <w:shd w:val="clear" w:color="auto" w:fill="FFFFFF"/>
            <w:noWrap/>
            <w:vAlign w:val="center"/>
          </w:tcPr>
          <w:p w14:paraId="51EB6A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10151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3A732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AAFE2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auto"/>
            <w:noWrap/>
            <w:vAlign w:val="center"/>
          </w:tcPr>
          <w:p w14:paraId="254096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2F71BC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9C3392D">
            <w:pPr>
              <w:jc w:val="center"/>
              <w:rPr>
                <w:rFonts w:hint="eastAsia" w:ascii="宋体" w:hAnsi="宋体" w:eastAsia="宋体" w:cs="宋体"/>
                <w:i w:val="0"/>
                <w:iCs w:val="0"/>
                <w:color w:val="auto"/>
                <w:sz w:val="18"/>
                <w:szCs w:val="18"/>
                <w:highlight w:val="none"/>
                <w:u w:val="none"/>
              </w:rPr>
            </w:pPr>
          </w:p>
        </w:tc>
      </w:tr>
      <w:tr w14:paraId="6EEB85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93C13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AB1D4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雨刮片</w:t>
            </w:r>
          </w:p>
        </w:tc>
        <w:tc>
          <w:tcPr>
            <w:tcW w:w="707" w:type="dxa"/>
            <w:tcBorders>
              <w:top w:val="nil"/>
              <w:left w:val="nil"/>
              <w:bottom w:val="single" w:color="000000" w:sz="8" w:space="0"/>
              <w:right w:val="single" w:color="000000" w:sz="8" w:space="0"/>
            </w:tcBorders>
            <w:shd w:val="clear" w:color="auto" w:fill="FFFFFF"/>
            <w:noWrap/>
            <w:vAlign w:val="center"/>
          </w:tcPr>
          <w:p w14:paraId="62A195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38123B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284EBE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40E24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861" w:type="dxa"/>
            <w:tcBorders>
              <w:top w:val="nil"/>
              <w:left w:val="nil"/>
              <w:bottom w:val="single" w:color="000000" w:sz="8" w:space="0"/>
              <w:right w:val="single" w:color="000000" w:sz="8" w:space="0"/>
            </w:tcBorders>
            <w:shd w:val="clear" w:color="auto" w:fill="auto"/>
            <w:noWrap/>
            <w:vAlign w:val="center"/>
          </w:tcPr>
          <w:p w14:paraId="11B6EA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79C437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7781676">
            <w:pPr>
              <w:jc w:val="center"/>
              <w:rPr>
                <w:rFonts w:hint="eastAsia" w:ascii="宋体" w:hAnsi="宋体" w:eastAsia="宋体" w:cs="宋体"/>
                <w:i w:val="0"/>
                <w:iCs w:val="0"/>
                <w:color w:val="auto"/>
                <w:sz w:val="18"/>
                <w:szCs w:val="18"/>
                <w:highlight w:val="none"/>
                <w:u w:val="none"/>
              </w:rPr>
            </w:pPr>
          </w:p>
        </w:tc>
      </w:tr>
      <w:tr w14:paraId="263145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008C6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E5F30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发电机</w:t>
            </w:r>
          </w:p>
        </w:tc>
        <w:tc>
          <w:tcPr>
            <w:tcW w:w="707" w:type="dxa"/>
            <w:tcBorders>
              <w:top w:val="nil"/>
              <w:left w:val="nil"/>
              <w:bottom w:val="single" w:color="000000" w:sz="8" w:space="0"/>
              <w:right w:val="single" w:color="000000" w:sz="8" w:space="0"/>
            </w:tcBorders>
            <w:shd w:val="clear" w:color="auto" w:fill="FFFFFF"/>
            <w:noWrap/>
            <w:vAlign w:val="center"/>
          </w:tcPr>
          <w:p w14:paraId="323413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E2E1A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5BB92A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B00D3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1400</w:t>
            </w:r>
          </w:p>
        </w:tc>
        <w:tc>
          <w:tcPr>
            <w:tcW w:w="861" w:type="dxa"/>
            <w:tcBorders>
              <w:top w:val="nil"/>
              <w:left w:val="nil"/>
              <w:bottom w:val="single" w:color="000000" w:sz="8" w:space="0"/>
              <w:right w:val="single" w:color="000000" w:sz="8" w:space="0"/>
            </w:tcBorders>
            <w:shd w:val="clear" w:color="auto" w:fill="auto"/>
            <w:noWrap/>
            <w:vAlign w:val="center"/>
          </w:tcPr>
          <w:p w14:paraId="58C1C7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0C1A4C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20ED683">
            <w:pPr>
              <w:jc w:val="center"/>
              <w:rPr>
                <w:rFonts w:hint="eastAsia" w:ascii="宋体" w:hAnsi="宋体" w:eastAsia="宋体" w:cs="宋体"/>
                <w:i w:val="0"/>
                <w:iCs w:val="0"/>
                <w:color w:val="auto"/>
                <w:sz w:val="18"/>
                <w:szCs w:val="18"/>
                <w:highlight w:val="none"/>
                <w:u w:val="none"/>
              </w:rPr>
            </w:pPr>
          </w:p>
        </w:tc>
      </w:tr>
      <w:tr w14:paraId="008449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36749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209E6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起动机</w:t>
            </w:r>
          </w:p>
        </w:tc>
        <w:tc>
          <w:tcPr>
            <w:tcW w:w="707" w:type="dxa"/>
            <w:tcBorders>
              <w:top w:val="nil"/>
              <w:left w:val="nil"/>
              <w:bottom w:val="single" w:color="000000" w:sz="8" w:space="0"/>
              <w:right w:val="single" w:color="000000" w:sz="8" w:space="0"/>
            </w:tcBorders>
            <w:shd w:val="clear" w:color="auto" w:fill="FFFFFF"/>
            <w:noWrap/>
            <w:vAlign w:val="center"/>
          </w:tcPr>
          <w:p w14:paraId="143FC6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270266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15FF77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15C94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1310</w:t>
            </w:r>
          </w:p>
        </w:tc>
        <w:tc>
          <w:tcPr>
            <w:tcW w:w="861" w:type="dxa"/>
            <w:tcBorders>
              <w:top w:val="nil"/>
              <w:left w:val="nil"/>
              <w:bottom w:val="single" w:color="000000" w:sz="8" w:space="0"/>
              <w:right w:val="single" w:color="000000" w:sz="8" w:space="0"/>
            </w:tcBorders>
            <w:shd w:val="clear" w:color="auto" w:fill="auto"/>
            <w:noWrap/>
            <w:vAlign w:val="center"/>
          </w:tcPr>
          <w:p w14:paraId="283310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74744A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6DAF39C">
            <w:pPr>
              <w:jc w:val="center"/>
              <w:rPr>
                <w:rFonts w:hint="eastAsia" w:ascii="宋体" w:hAnsi="宋体" w:eastAsia="宋体" w:cs="宋体"/>
                <w:i w:val="0"/>
                <w:iCs w:val="0"/>
                <w:color w:val="auto"/>
                <w:sz w:val="18"/>
                <w:szCs w:val="18"/>
                <w:highlight w:val="none"/>
                <w:u w:val="none"/>
              </w:rPr>
            </w:pPr>
          </w:p>
        </w:tc>
      </w:tr>
      <w:tr w14:paraId="683E8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382B6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8EEBD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空调压缩机</w:t>
            </w:r>
          </w:p>
        </w:tc>
        <w:tc>
          <w:tcPr>
            <w:tcW w:w="707" w:type="dxa"/>
            <w:tcBorders>
              <w:top w:val="nil"/>
              <w:left w:val="nil"/>
              <w:bottom w:val="single" w:color="000000" w:sz="8" w:space="0"/>
              <w:right w:val="single" w:color="000000" w:sz="8" w:space="0"/>
            </w:tcBorders>
            <w:shd w:val="clear" w:color="auto" w:fill="FFFFFF"/>
            <w:noWrap/>
            <w:vAlign w:val="center"/>
          </w:tcPr>
          <w:p w14:paraId="35CBF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46A4B7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54A505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2C2B6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1100</w:t>
            </w:r>
          </w:p>
        </w:tc>
        <w:tc>
          <w:tcPr>
            <w:tcW w:w="861" w:type="dxa"/>
            <w:tcBorders>
              <w:top w:val="nil"/>
              <w:left w:val="nil"/>
              <w:bottom w:val="single" w:color="000000" w:sz="8" w:space="0"/>
              <w:right w:val="single" w:color="000000" w:sz="8" w:space="0"/>
            </w:tcBorders>
            <w:shd w:val="clear" w:color="auto" w:fill="auto"/>
            <w:noWrap/>
            <w:vAlign w:val="center"/>
          </w:tcPr>
          <w:p w14:paraId="0BEDFF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067C45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73613DA">
            <w:pPr>
              <w:jc w:val="center"/>
              <w:rPr>
                <w:rFonts w:hint="eastAsia" w:ascii="宋体" w:hAnsi="宋体" w:eastAsia="宋体" w:cs="宋体"/>
                <w:i w:val="0"/>
                <w:iCs w:val="0"/>
                <w:color w:val="auto"/>
                <w:sz w:val="18"/>
                <w:szCs w:val="18"/>
                <w:highlight w:val="none"/>
                <w:u w:val="none"/>
              </w:rPr>
            </w:pPr>
          </w:p>
        </w:tc>
      </w:tr>
      <w:tr w14:paraId="0200B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9FCBA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777B5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发动机水泵</w:t>
            </w:r>
          </w:p>
        </w:tc>
        <w:tc>
          <w:tcPr>
            <w:tcW w:w="707" w:type="dxa"/>
            <w:tcBorders>
              <w:top w:val="nil"/>
              <w:left w:val="nil"/>
              <w:bottom w:val="single" w:color="000000" w:sz="8" w:space="0"/>
              <w:right w:val="single" w:color="000000" w:sz="8" w:space="0"/>
            </w:tcBorders>
            <w:shd w:val="clear" w:color="auto" w:fill="FFFFFF"/>
            <w:noWrap/>
            <w:vAlign w:val="center"/>
          </w:tcPr>
          <w:p w14:paraId="45717F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1FA2A5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76171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587B1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w:t>
            </w:r>
          </w:p>
        </w:tc>
        <w:tc>
          <w:tcPr>
            <w:tcW w:w="861" w:type="dxa"/>
            <w:tcBorders>
              <w:top w:val="nil"/>
              <w:left w:val="nil"/>
              <w:bottom w:val="single" w:color="000000" w:sz="8" w:space="0"/>
              <w:right w:val="single" w:color="000000" w:sz="8" w:space="0"/>
            </w:tcBorders>
            <w:shd w:val="clear" w:color="auto" w:fill="auto"/>
            <w:noWrap/>
            <w:vAlign w:val="center"/>
          </w:tcPr>
          <w:p w14:paraId="155694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auto"/>
            <w:noWrap/>
            <w:vAlign w:val="center"/>
          </w:tcPr>
          <w:p w14:paraId="52BDAA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A4CFA33">
            <w:pPr>
              <w:jc w:val="center"/>
              <w:rPr>
                <w:rFonts w:hint="eastAsia" w:ascii="宋体" w:hAnsi="宋体" w:eastAsia="宋体" w:cs="宋体"/>
                <w:i w:val="0"/>
                <w:iCs w:val="0"/>
                <w:color w:val="auto"/>
                <w:sz w:val="18"/>
                <w:szCs w:val="18"/>
                <w:highlight w:val="none"/>
                <w:u w:val="none"/>
              </w:rPr>
            </w:pPr>
          </w:p>
        </w:tc>
      </w:tr>
      <w:tr w14:paraId="3D563F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9A726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208BC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四配套</w:t>
            </w:r>
          </w:p>
        </w:tc>
        <w:tc>
          <w:tcPr>
            <w:tcW w:w="707" w:type="dxa"/>
            <w:tcBorders>
              <w:top w:val="nil"/>
              <w:left w:val="nil"/>
              <w:bottom w:val="single" w:color="000000" w:sz="8" w:space="0"/>
              <w:right w:val="single" w:color="000000" w:sz="8" w:space="0"/>
            </w:tcBorders>
            <w:shd w:val="clear" w:color="auto" w:fill="auto"/>
            <w:noWrap/>
            <w:vAlign w:val="center"/>
          </w:tcPr>
          <w:p w14:paraId="353945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196A3D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w:t>
            </w:r>
          </w:p>
        </w:tc>
        <w:tc>
          <w:tcPr>
            <w:tcW w:w="821" w:type="dxa"/>
            <w:tcBorders>
              <w:top w:val="nil"/>
              <w:left w:val="nil"/>
              <w:bottom w:val="single" w:color="000000" w:sz="8" w:space="0"/>
              <w:right w:val="single" w:color="000000" w:sz="8" w:space="0"/>
            </w:tcBorders>
            <w:shd w:val="clear" w:color="auto" w:fill="auto"/>
            <w:noWrap/>
            <w:vAlign w:val="center"/>
          </w:tcPr>
          <w:p w14:paraId="009300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6D31A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2475</w:t>
            </w:r>
          </w:p>
        </w:tc>
        <w:tc>
          <w:tcPr>
            <w:tcW w:w="861" w:type="dxa"/>
            <w:tcBorders>
              <w:top w:val="nil"/>
              <w:left w:val="nil"/>
              <w:bottom w:val="single" w:color="000000" w:sz="8" w:space="0"/>
              <w:right w:val="single" w:color="000000" w:sz="8" w:space="0"/>
            </w:tcBorders>
            <w:shd w:val="clear" w:color="auto" w:fill="auto"/>
            <w:noWrap/>
            <w:vAlign w:val="center"/>
          </w:tcPr>
          <w:p w14:paraId="44A55F8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180</w:t>
            </w:r>
          </w:p>
        </w:tc>
        <w:tc>
          <w:tcPr>
            <w:tcW w:w="926" w:type="dxa"/>
            <w:tcBorders>
              <w:top w:val="nil"/>
              <w:left w:val="nil"/>
              <w:bottom w:val="single" w:color="000000" w:sz="8" w:space="0"/>
              <w:right w:val="single" w:color="000000" w:sz="8" w:space="0"/>
            </w:tcBorders>
            <w:shd w:val="clear" w:color="auto" w:fill="auto"/>
            <w:noWrap/>
            <w:vAlign w:val="center"/>
          </w:tcPr>
          <w:p w14:paraId="0A4C31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A46904F">
            <w:pPr>
              <w:jc w:val="center"/>
              <w:rPr>
                <w:rFonts w:hint="eastAsia" w:ascii="宋体" w:hAnsi="宋体" w:eastAsia="宋体" w:cs="宋体"/>
                <w:i w:val="0"/>
                <w:iCs w:val="0"/>
                <w:color w:val="auto"/>
                <w:sz w:val="18"/>
                <w:szCs w:val="18"/>
                <w:highlight w:val="none"/>
                <w:u w:val="none"/>
              </w:rPr>
            </w:pPr>
          </w:p>
        </w:tc>
      </w:tr>
      <w:tr w14:paraId="728C0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CD1D7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E8353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飞轮壳</w:t>
            </w:r>
          </w:p>
        </w:tc>
        <w:tc>
          <w:tcPr>
            <w:tcW w:w="707" w:type="dxa"/>
            <w:tcBorders>
              <w:top w:val="nil"/>
              <w:left w:val="nil"/>
              <w:bottom w:val="single" w:color="000000" w:sz="8" w:space="0"/>
              <w:right w:val="single" w:color="000000" w:sz="8" w:space="0"/>
            </w:tcBorders>
            <w:shd w:val="clear" w:color="auto" w:fill="FFFFFF"/>
            <w:noWrap/>
            <w:vAlign w:val="center"/>
          </w:tcPr>
          <w:p w14:paraId="386C5B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16D093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269B05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54C2B3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750</w:t>
            </w:r>
          </w:p>
        </w:tc>
        <w:tc>
          <w:tcPr>
            <w:tcW w:w="861" w:type="dxa"/>
            <w:tcBorders>
              <w:top w:val="nil"/>
              <w:left w:val="nil"/>
              <w:bottom w:val="single" w:color="000000" w:sz="8" w:space="0"/>
              <w:right w:val="single" w:color="000000" w:sz="8" w:space="0"/>
            </w:tcBorders>
            <w:shd w:val="clear" w:color="auto" w:fill="auto"/>
            <w:noWrap/>
            <w:vAlign w:val="center"/>
          </w:tcPr>
          <w:p w14:paraId="68103A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926" w:type="dxa"/>
            <w:tcBorders>
              <w:top w:val="nil"/>
              <w:left w:val="nil"/>
              <w:bottom w:val="single" w:color="000000" w:sz="8" w:space="0"/>
              <w:right w:val="single" w:color="000000" w:sz="8" w:space="0"/>
            </w:tcBorders>
            <w:shd w:val="clear" w:color="auto" w:fill="auto"/>
            <w:noWrap/>
            <w:vAlign w:val="center"/>
          </w:tcPr>
          <w:p w14:paraId="049E74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E508695">
            <w:pPr>
              <w:jc w:val="center"/>
              <w:rPr>
                <w:rFonts w:hint="eastAsia" w:ascii="宋体" w:hAnsi="宋体" w:eastAsia="宋体" w:cs="宋体"/>
                <w:i w:val="0"/>
                <w:iCs w:val="0"/>
                <w:color w:val="auto"/>
                <w:sz w:val="18"/>
                <w:szCs w:val="18"/>
                <w:highlight w:val="none"/>
                <w:u w:val="none"/>
              </w:rPr>
            </w:pPr>
          </w:p>
        </w:tc>
      </w:tr>
      <w:tr w14:paraId="4B955E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B5A6E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A3CBE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刹车分泵</w:t>
            </w:r>
          </w:p>
        </w:tc>
        <w:tc>
          <w:tcPr>
            <w:tcW w:w="707" w:type="dxa"/>
            <w:tcBorders>
              <w:top w:val="nil"/>
              <w:left w:val="nil"/>
              <w:bottom w:val="single" w:color="000000" w:sz="8" w:space="0"/>
              <w:right w:val="single" w:color="000000" w:sz="8" w:space="0"/>
            </w:tcBorders>
            <w:shd w:val="clear" w:color="auto" w:fill="FFFFFF"/>
            <w:noWrap/>
            <w:vAlign w:val="center"/>
          </w:tcPr>
          <w:p w14:paraId="15C9A4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340B8E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08F95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7E04F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255</w:t>
            </w:r>
          </w:p>
        </w:tc>
        <w:tc>
          <w:tcPr>
            <w:tcW w:w="861" w:type="dxa"/>
            <w:tcBorders>
              <w:top w:val="nil"/>
              <w:left w:val="nil"/>
              <w:bottom w:val="single" w:color="000000" w:sz="8" w:space="0"/>
              <w:right w:val="single" w:color="000000" w:sz="8" w:space="0"/>
            </w:tcBorders>
            <w:shd w:val="clear" w:color="auto" w:fill="auto"/>
            <w:noWrap/>
            <w:vAlign w:val="center"/>
          </w:tcPr>
          <w:p w14:paraId="23C553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78B861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152507E">
            <w:pPr>
              <w:jc w:val="center"/>
              <w:rPr>
                <w:rFonts w:hint="eastAsia" w:ascii="宋体" w:hAnsi="宋体" w:eastAsia="宋体" w:cs="宋体"/>
                <w:i w:val="0"/>
                <w:iCs w:val="0"/>
                <w:color w:val="auto"/>
                <w:sz w:val="18"/>
                <w:szCs w:val="18"/>
                <w:highlight w:val="none"/>
                <w:u w:val="none"/>
              </w:rPr>
            </w:pPr>
          </w:p>
        </w:tc>
      </w:tr>
      <w:tr w14:paraId="1DD40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FD544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BA0AA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刹车总泵</w:t>
            </w:r>
          </w:p>
        </w:tc>
        <w:tc>
          <w:tcPr>
            <w:tcW w:w="707" w:type="dxa"/>
            <w:tcBorders>
              <w:top w:val="nil"/>
              <w:left w:val="nil"/>
              <w:bottom w:val="single" w:color="000000" w:sz="8" w:space="0"/>
              <w:right w:val="single" w:color="000000" w:sz="8" w:space="0"/>
            </w:tcBorders>
            <w:shd w:val="clear" w:color="auto" w:fill="FFFFFF"/>
            <w:noWrap/>
            <w:vAlign w:val="center"/>
          </w:tcPr>
          <w:p w14:paraId="7788C7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A188F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97B96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549A6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w:t>
            </w:r>
          </w:p>
        </w:tc>
        <w:tc>
          <w:tcPr>
            <w:tcW w:w="861" w:type="dxa"/>
            <w:tcBorders>
              <w:top w:val="nil"/>
              <w:left w:val="nil"/>
              <w:bottom w:val="single" w:color="000000" w:sz="8" w:space="0"/>
              <w:right w:val="single" w:color="000000" w:sz="8" w:space="0"/>
            </w:tcBorders>
            <w:shd w:val="clear" w:color="auto" w:fill="auto"/>
            <w:noWrap/>
            <w:vAlign w:val="center"/>
          </w:tcPr>
          <w:p w14:paraId="57B27B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47E1A5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A76410E">
            <w:pPr>
              <w:jc w:val="center"/>
              <w:rPr>
                <w:rFonts w:hint="eastAsia" w:ascii="宋体" w:hAnsi="宋体" w:eastAsia="宋体" w:cs="宋体"/>
                <w:i w:val="0"/>
                <w:iCs w:val="0"/>
                <w:color w:val="auto"/>
                <w:sz w:val="18"/>
                <w:szCs w:val="18"/>
                <w:highlight w:val="none"/>
                <w:u w:val="none"/>
              </w:rPr>
            </w:pPr>
          </w:p>
        </w:tc>
      </w:tr>
      <w:tr w14:paraId="0B21B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B968A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9EA0B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离合总泵</w:t>
            </w:r>
          </w:p>
        </w:tc>
        <w:tc>
          <w:tcPr>
            <w:tcW w:w="707" w:type="dxa"/>
            <w:tcBorders>
              <w:top w:val="nil"/>
              <w:left w:val="nil"/>
              <w:bottom w:val="single" w:color="000000" w:sz="8" w:space="0"/>
              <w:right w:val="single" w:color="000000" w:sz="8" w:space="0"/>
            </w:tcBorders>
            <w:shd w:val="clear" w:color="auto" w:fill="FFFFFF"/>
            <w:noWrap/>
            <w:vAlign w:val="center"/>
          </w:tcPr>
          <w:p w14:paraId="18A628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5F11D1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56B8C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5A4CB1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861" w:type="dxa"/>
            <w:tcBorders>
              <w:top w:val="nil"/>
              <w:left w:val="nil"/>
              <w:bottom w:val="single" w:color="000000" w:sz="8" w:space="0"/>
              <w:right w:val="single" w:color="000000" w:sz="8" w:space="0"/>
            </w:tcBorders>
            <w:shd w:val="clear" w:color="auto" w:fill="auto"/>
            <w:noWrap/>
            <w:vAlign w:val="center"/>
          </w:tcPr>
          <w:p w14:paraId="2C7CC4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30E092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AE97626">
            <w:pPr>
              <w:jc w:val="center"/>
              <w:rPr>
                <w:rFonts w:hint="eastAsia" w:ascii="宋体" w:hAnsi="宋体" w:eastAsia="宋体" w:cs="宋体"/>
                <w:i w:val="0"/>
                <w:iCs w:val="0"/>
                <w:color w:val="auto"/>
                <w:sz w:val="18"/>
                <w:szCs w:val="18"/>
                <w:highlight w:val="none"/>
                <w:u w:val="none"/>
              </w:rPr>
            </w:pPr>
          </w:p>
        </w:tc>
      </w:tr>
      <w:tr w14:paraId="4A6767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838B3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7DC07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离合分泵</w:t>
            </w:r>
          </w:p>
        </w:tc>
        <w:tc>
          <w:tcPr>
            <w:tcW w:w="707" w:type="dxa"/>
            <w:tcBorders>
              <w:top w:val="nil"/>
              <w:left w:val="nil"/>
              <w:bottom w:val="single" w:color="000000" w:sz="8" w:space="0"/>
              <w:right w:val="single" w:color="000000" w:sz="8" w:space="0"/>
            </w:tcBorders>
            <w:shd w:val="clear" w:color="auto" w:fill="FFFFFF"/>
            <w:noWrap/>
            <w:vAlign w:val="center"/>
          </w:tcPr>
          <w:p w14:paraId="127D51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054A9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A824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4BB54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340</w:t>
            </w:r>
          </w:p>
        </w:tc>
        <w:tc>
          <w:tcPr>
            <w:tcW w:w="861" w:type="dxa"/>
            <w:tcBorders>
              <w:top w:val="nil"/>
              <w:left w:val="nil"/>
              <w:bottom w:val="single" w:color="000000" w:sz="8" w:space="0"/>
              <w:right w:val="single" w:color="000000" w:sz="8" w:space="0"/>
            </w:tcBorders>
            <w:shd w:val="clear" w:color="auto" w:fill="auto"/>
            <w:noWrap/>
            <w:vAlign w:val="center"/>
          </w:tcPr>
          <w:p w14:paraId="28F3CF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3B92FF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B3B29D2">
            <w:pPr>
              <w:jc w:val="center"/>
              <w:rPr>
                <w:rFonts w:hint="eastAsia" w:ascii="宋体" w:hAnsi="宋体" w:eastAsia="宋体" w:cs="宋体"/>
                <w:i w:val="0"/>
                <w:iCs w:val="0"/>
                <w:color w:val="auto"/>
                <w:sz w:val="18"/>
                <w:szCs w:val="18"/>
                <w:highlight w:val="none"/>
                <w:u w:val="none"/>
              </w:rPr>
            </w:pPr>
          </w:p>
        </w:tc>
      </w:tr>
      <w:tr w14:paraId="4D292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35AE0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CB7C7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刹车片</w:t>
            </w:r>
          </w:p>
        </w:tc>
        <w:tc>
          <w:tcPr>
            <w:tcW w:w="707" w:type="dxa"/>
            <w:tcBorders>
              <w:top w:val="nil"/>
              <w:left w:val="nil"/>
              <w:bottom w:val="single" w:color="000000" w:sz="8" w:space="0"/>
              <w:right w:val="single" w:color="000000" w:sz="8" w:space="0"/>
            </w:tcBorders>
            <w:shd w:val="clear" w:color="auto" w:fill="FFFFFF"/>
            <w:noWrap/>
            <w:vAlign w:val="center"/>
          </w:tcPr>
          <w:p w14:paraId="2C4163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2452F8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1AABAF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0210B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215</w:t>
            </w:r>
          </w:p>
        </w:tc>
        <w:tc>
          <w:tcPr>
            <w:tcW w:w="861" w:type="dxa"/>
            <w:tcBorders>
              <w:top w:val="nil"/>
              <w:left w:val="nil"/>
              <w:bottom w:val="single" w:color="000000" w:sz="8" w:space="0"/>
              <w:right w:val="single" w:color="000000" w:sz="8" w:space="0"/>
            </w:tcBorders>
            <w:shd w:val="clear" w:color="auto" w:fill="auto"/>
            <w:noWrap/>
            <w:vAlign w:val="center"/>
          </w:tcPr>
          <w:p w14:paraId="245901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3A0876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39855F0">
            <w:pPr>
              <w:jc w:val="center"/>
              <w:rPr>
                <w:rFonts w:hint="eastAsia" w:ascii="宋体" w:hAnsi="宋体" w:eastAsia="宋体" w:cs="宋体"/>
                <w:i w:val="0"/>
                <w:iCs w:val="0"/>
                <w:color w:val="auto"/>
                <w:sz w:val="18"/>
                <w:szCs w:val="18"/>
                <w:highlight w:val="none"/>
                <w:u w:val="none"/>
              </w:rPr>
            </w:pPr>
          </w:p>
        </w:tc>
      </w:tr>
      <w:tr w14:paraId="3960D2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20B5B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nil"/>
              <w:left w:val="nil"/>
              <w:bottom w:val="single" w:color="000000" w:sz="8" w:space="0"/>
              <w:right w:val="single" w:color="000000" w:sz="8" w:space="0"/>
            </w:tcBorders>
            <w:noWrap/>
            <w:vAlign w:val="center"/>
          </w:tcPr>
          <w:p w14:paraId="1E1625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飞轮总成</w:t>
            </w:r>
          </w:p>
        </w:tc>
        <w:tc>
          <w:tcPr>
            <w:tcW w:w="707" w:type="dxa"/>
            <w:tcBorders>
              <w:top w:val="nil"/>
              <w:left w:val="nil"/>
              <w:bottom w:val="single" w:color="000000" w:sz="8" w:space="0"/>
              <w:right w:val="single" w:color="000000" w:sz="8" w:space="0"/>
            </w:tcBorders>
            <w:noWrap/>
            <w:vAlign w:val="center"/>
          </w:tcPr>
          <w:p w14:paraId="66AF28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1F7127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16207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BBA17BB">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680</w:t>
            </w:r>
          </w:p>
        </w:tc>
        <w:tc>
          <w:tcPr>
            <w:tcW w:w="861" w:type="dxa"/>
            <w:vMerge w:val="restart"/>
            <w:tcBorders>
              <w:top w:val="nil"/>
              <w:left w:val="nil"/>
              <w:bottom w:val="single" w:color="000000" w:sz="8" w:space="0"/>
              <w:right w:val="single" w:color="000000" w:sz="8" w:space="0"/>
            </w:tcBorders>
            <w:noWrap/>
            <w:vAlign w:val="center"/>
          </w:tcPr>
          <w:p w14:paraId="72E1E8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926" w:type="dxa"/>
            <w:vMerge w:val="restart"/>
            <w:tcBorders>
              <w:top w:val="nil"/>
              <w:left w:val="nil"/>
              <w:bottom w:val="single" w:color="000000" w:sz="8" w:space="0"/>
              <w:right w:val="single" w:color="000000" w:sz="8" w:space="0"/>
            </w:tcBorders>
            <w:noWrap/>
            <w:vAlign w:val="center"/>
          </w:tcPr>
          <w:p w14:paraId="2BF434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vMerge w:val="restart"/>
            <w:tcBorders>
              <w:top w:val="nil"/>
              <w:left w:val="nil"/>
              <w:bottom w:val="single" w:color="000000" w:sz="8" w:space="0"/>
              <w:right w:val="single" w:color="000000" w:sz="8" w:space="0"/>
            </w:tcBorders>
            <w:noWrap/>
            <w:vAlign w:val="center"/>
          </w:tcPr>
          <w:p w14:paraId="18252EAA">
            <w:pPr>
              <w:jc w:val="center"/>
              <w:rPr>
                <w:rFonts w:hint="eastAsia" w:ascii="宋体" w:hAnsi="宋体" w:eastAsia="宋体" w:cs="宋体"/>
                <w:i w:val="0"/>
                <w:iCs w:val="0"/>
                <w:color w:val="auto"/>
                <w:sz w:val="18"/>
                <w:szCs w:val="18"/>
                <w:highlight w:val="none"/>
                <w:u w:val="none"/>
              </w:rPr>
            </w:pPr>
          </w:p>
        </w:tc>
      </w:tr>
      <w:tr w14:paraId="66994F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4D035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nil"/>
              <w:left w:val="nil"/>
              <w:bottom w:val="single" w:color="000000" w:sz="8" w:space="0"/>
              <w:right w:val="single" w:color="000000" w:sz="8" w:space="0"/>
            </w:tcBorders>
            <w:noWrap/>
            <w:vAlign w:val="center"/>
          </w:tcPr>
          <w:p w14:paraId="59C8C9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离合器压盘</w:t>
            </w:r>
          </w:p>
        </w:tc>
        <w:tc>
          <w:tcPr>
            <w:tcW w:w="707" w:type="dxa"/>
            <w:tcBorders>
              <w:top w:val="nil"/>
              <w:left w:val="nil"/>
              <w:bottom w:val="single" w:color="000000" w:sz="8" w:space="0"/>
              <w:right w:val="single" w:color="000000" w:sz="8" w:space="0"/>
            </w:tcBorders>
            <w:noWrap/>
            <w:vAlign w:val="center"/>
          </w:tcPr>
          <w:p w14:paraId="5F19E5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6343EB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5EBBCE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43EA33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760</w:t>
            </w:r>
          </w:p>
        </w:tc>
        <w:tc>
          <w:tcPr>
            <w:tcW w:w="861" w:type="dxa"/>
            <w:vMerge w:val="continue"/>
            <w:tcBorders>
              <w:top w:val="nil"/>
              <w:left w:val="nil"/>
              <w:bottom w:val="single" w:color="000000" w:sz="8" w:space="0"/>
              <w:right w:val="single" w:color="000000" w:sz="8" w:space="0"/>
            </w:tcBorders>
            <w:noWrap/>
            <w:vAlign w:val="center"/>
          </w:tcPr>
          <w:p w14:paraId="6087A50A">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0CCE4AFB">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5CC65720">
            <w:pPr>
              <w:jc w:val="center"/>
              <w:rPr>
                <w:rFonts w:hint="eastAsia" w:ascii="宋体" w:hAnsi="宋体" w:eastAsia="宋体" w:cs="宋体"/>
                <w:i w:val="0"/>
                <w:iCs w:val="0"/>
                <w:color w:val="auto"/>
                <w:sz w:val="18"/>
                <w:szCs w:val="18"/>
                <w:highlight w:val="none"/>
                <w:u w:val="none"/>
              </w:rPr>
            </w:pPr>
          </w:p>
        </w:tc>
      </w:tr>
      <w:tr w14:paraId="79AAB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E66DF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nil"/>
              <w:left w:val="nil"/>
              <w:bottom w:val="single" w:color="000000" w:sz="8" w:space="0"/>
              <w:right w:val="single" w:color="000000" w:sz="8" w:space="0"/>
            </w:tcBorders>
            <w:noWrap/>
            <w:vAlign w:val="center"/>
          </w:tcPr>
          <w:p w14:paraId="1DDE67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离合器片</w:t>
            </w:r>
          </w:p>
        </w:tc>
        <w:tc>
          <w:tcPr>
            <w:tcW w:w="707" w:type="dxa"/>
            <w:tcBorders>
              <w:top w:val="nil"/>
              <w:left w:val="nil"/>
              <w:bottom w:val="single" w:color="000000" w:sz="8" w:space="0"/>
              <w:right w:val="single" w:color="000000" w:sz="8" w:space="0"/>
            </w:tcBorders>
            <w:noWrap/>
            <w:vAlign w:val="center"/>
          </w:tcPr>
          <w:p w14:paraId="4BB3CA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308498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0C6198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46245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475</w:t>
            </w:r>
          </w:p>
        </w:tc>
        <w:tc>
          <w:tcPr>
            <w:tcW w:w="861" w:type="dxa"/>
            <w:vMerge w:val="continue"/>
            <w:tcBorders>
              <w:top w:val="nil"/>
              <w:left w:val="nil"/>
              <w:bottom w:val="single" w:color="000000" w:sz="8" w:space="0"/>
              <w:right w:val="single" w:color="000000" w:sz="8" w:space="0"/>
            </w:tcBorders>
            <w:noWrap/>
            <w:vAlign w:val="center"/>
          </w:tcPr>
          <w:p w14:paraId="7BE1619F">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38FDA477">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102199D8">
            <w:pPr>
              <w:jc w:val="center"/>
              <w:rPr>
                <w:rFonts w:hint="eastAsia" w:ascii="宋体" w:hAnsi="宋体" w:eastAsia="宋体" w:cs="宋体"/>
                <w:i w:val="0"/>
                <w:iCs w:val="0"/>
                <w:color w:val="auto"/>
                <w:sz w:val="18"/>
                <w:szCs w:val="18"/>
                <w:highlight w:val="none"/>
                <w:u w:val="none"/>
              </w:rPr>
            </w:pPr>
          </w:p>
        </w:tc>
      </w:tr>
      <w:tr w14:paraId="3556A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9F6AF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nil"/>
              <w:left w:val="nil"/>
              <w:bottom w:val="single" w:color="000000" w:sz="8" w:space="0"/>
              <w:right w:val="single" w:color="000000" w:sz="8" w:space="0"/>
            </w:tcBorders>
            <w:noWrap/>
            <w:vAlign w:val="center"/>
          </w:tcPr>
          <w:p w14:paraId="6D49D5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分离轴承</w:t>
            </w:r>
          </w:p>
        </w:tc>
        <w:tc>
          <w:tcPr>
            <w:tcW w:w="707" w:type="dxa"/>
            <w:tcBorders>
              <w:top w:val="nil"/>
              <w:left w:val="nil"/>
              <w:bottom w:val="single" w:color="000000" w:sz="8" w:space="0"/>
              <w:right w:val="single" w:color="000000" w:sz="8" w:space="0"/>
            </w:tcBorders>
            <w:noWrap/>
            <w:vAlign w:val="center"/>
          </w:tcPr>
          <w:p w14:paraId="763296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4840B8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52ECC6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6CE8B2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245</w:t>
            </w:r>
          </w:p>
        </w:tc>
        <w:tc>
          <w:tcPr>
            <w:tcW w:w="861" w:type="dxa"/>
            <w:vMerge w:val="continue"/>
            <w:tcBorders>
              <w:top w:val="nil"/>
              <w:left w:val="nil"/>
              <w:bottom w:val="single" w:color="000000" w:sz="8" w:space="0"/>
              <w:right w:val="single" w:color="000000" w:sz="8" w:space="0"/>
            </w:tcBorders>
            <w:noWrap/>
            <w:vAlign w:val="center"/>
          </w:tcPr>
          <w:p w14:paraId="3340B68D">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40630E3A">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4595CE9B">
            <w:pPr>
              <w:jc w:val="center"/>
              <w:rPr>
                <w:rFonts w:hint="eastAsia" w:ascii="宋体" w:hAnsi="宋体" w:eastAsia="宋体" w:cs="宋体"/>
                <w:i w:val="0"/>
                <w:iCs w:val="0"/>
                <w:color w:val="auto"/>
                <w:sz w:val="18"/>
                <w:szCs w:val="18"/>
                <w:highlight w:val="none"/>
                <w:u w:val="none"/>
              </w:rPr>
            </w:pPr>
          </w:p>
        </w:tc>
      </w:tr>
      <w:tr w14:paraId="6A157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4D004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nil"/>
              <w:left w:val="nil"/>
              <w:bottom w:val="single" w:color="000000" w:sz="8" w:space="0"/>
              <w:right w:val="single" w:color="000000" w:sz="8" w:space="0"/>
            </w:tcBorders>
            <w:noWrap/>
            <w:vAlign w:val="center"/>
          </w:tcPr>
          <w:p w14:paraId="42DA95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离合器拨叉</w:t>
            </w:r>
          </w:p>
        </w:tc>
        <w:tc>
          <w:tcPr>
            <w:tcW w:w="707" w:type="dxa"/>
            <w:tcBorders>
              <w:top w:val="nil"/>
              <w:left w:val="nil"/>
              <w:bottom w:val="single" w:color="000000" w:sz="8" w:space="0"/>
              <w:right w:val="single" w:color="000000" w:sz="8" w:space="0"/>
            </w:tcBorders>
            <w:noWrap/>
            <w:vAlign w:val="center"/>
          </w:tcPr>
          <w:p w14:paraId="2A0E70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693CBC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37C66F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5ECD2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861" w:type="dxa"/>
            <w:vMerge w:val="continue"/>
            <w:tcBorders>
              <w:top w:val="nil"/>
              <w:left w:val="nil"/>
              <w:bottom w:val="single" w:color="000000" w:sz="8" w:space="0"/>
              <w:right w:val="single" w:color="000000" w:sz="8" w:space="0"/>
            </w:tcBorders>
            <w:noWrap/>
            <w:vAlign w:val="center"/>
          </w:tcPr>
          <w:p w14:paraId="45249C59">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0F70E2E5">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5FEE7CC4">
            <w:pPr>
              <w:jc w:val="center"/>
              <w:rPr>
                <w:rFonts w:hint="eastAsia" w:ascii="宋体" w:hAnsi="宋体" w:eastAsia="宋体" w:cs="宋体"/>
                <w:i w:val="0"/>
                <w:iCs w:val="0"/>
                <w:color w:val="auto"/>
                <w:sz w:val="18"/>
                <w:szCs w:val="18"/>
                <w:highlight w:val="none"/>
                <w:u w:val="none"/>
              </w:rPr>
            </w:pPr>
          </w:p>
        </w:tc>
      </w:tr>
      <w:tr w14:paraId="7B09F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9F995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nil"/>
              <w:left w:val="nil"/>
              <w:bottom w:val="single" w:color="000000" w:sz="8" w:space="0"/>
              <w:right w:val="single" w:color="000000" w:sz="8" w:space="0"/>
            </w:tcBorders>
            <w:noWrap/>
            <w:vAlign w:val="center"/>
          </w:tcPr>
          <w:p w14:paraId="72E05B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拨叉轴衬套</w:t>
            </w:r>
          </w:p>
        </w:tc>
        <w:tc>
          <w:tcPr>
            <w:tcW w:w="707" w:type="dxa"/>
            <w:tcBorders>
              <w:top w:val="nil"/>
              <w:left w:val="nil"/>
              <w:bottom w:val="single" w:color="000000" w:sz="8" w:space="0"/>
              <w:right w:val="single" w:color="000000" w:sz="8" w:space="0"/>
            </w:tcBorders>
            <w:noWrap/>
            <w:vAlign w:val="center"/>
          </w:tcPr>
          <w:p w14:paraId="6E6E62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5BF671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519841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2D9217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861" w:type="dxa"/>
            <w:vMerge w:val="continue"/>
            <w:tcBorders>
              <w:top w:val="nil"/>
              <w:left w:val="nil"/>
              <w:bottom w:val="single" w:color="000000" w:sz="8" w:space="0"/>
              <w:right w:val="single" w:color="000000" w:sz="8" w:space="0"/>
            </w:tcBorders>
            <w:noWrap/>
            <w:vAlign w:val="center"/>
          </w:tcPr>
          <w:p w14:paraId="76E28674">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5DCB7751">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3719D8E2">
            <w:pPr>
              <w:jc w:val="center"/>
              <w:rPr>
                <w:rFonts w:hint="eastAsia" w:ascii="宋体" w:hAnsi="宋体" w:eastAsia="宋体" w:cs="宋体"/>
                <w:i w:val="0"/>
                <w:iCs w:val="0"/>
                <w:color w:val="auto"/>
                <w:sz w:val="18"/>
                <w:szCs w:val="18"/>
                <w:highlight w:val="none"/>
                <w:u w:val="none"/>
              </w:rPr>
            </w:pPr>
          </w:p>
        </w:tc>
      </w:tr>
      <w:tr w14:paraId="157116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F62A1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nil"/>
              <w:left w:val="nil"/>
              <w:bottom w:val="single" w:color="000000" w:sz="8" w:space="0"/>
              <w:right w:val="single" w:color="000000" w:sz="8" w:space="0"/>
            </w:tcBorders>
            <w:noWrap/>
            <w:vAlign w:val="center"/>
          </w:tcPr>
          <w:p w14:paraId="08315B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拨叉轴</w:t>
            </w:r>
          </w:p>
        </w:tc>
        <w:tc>
          <w:tcPr>
            <w:tcW w:w="707" w:type="dxa"/>
            <w:tcBorders>
              <w:top w:val="nil"/>
              <w:left w:val="nil"/>
              <w:bottom w:val="single" w:color="000000" w:sz="8" w:space="0"/>
              <w:right w:val="single" w:color="000000" w:sz="8" w:space="0"/>
            </w:tcBorders>
            <w:noWrap/>
            <w:vAlign w:val="center"/>
          </w:tcPr>
          <w:p w14:paraId="373356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4C3DF8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noWrap/>
            <w:vAlign w:val="center"/>
          </w:tcPr>
          <w:p w14:paraId="7E2541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A39FF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861" w:type="dxa"/>
            <w:vMerge w:val="continue"/>
            <w:tcBorders>
              <w:top w:val="nil"/>
              <w:left w:val="nil"/>
              <w:bottom w:val="single" w:color="000000" w:sz="8" w:space="0"/>
              <w:right w:val="single" w:color="000000" w:sz="8" w:space="0"/>
            </w:tcBorders>
            <w:noWrap/>
            <w:vAlign w:val="center"/>
          </w:tcPr>
          <w:p w14:paraId="277728C7">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79B6117F">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58D12558">
            <w:pPr>
              <w:jc w:val="center"/>
              <w:rPr>
                <w:rFonts w:hint="eastAsia" w:ascii="宋体" w:hAnsi="宋体" w:eastAsia="宋体" w:cs="宋体"/>
                <w:i w:val="0"/>
                <w:iCs w:val="0"/>
                <w:color w:val="auto"/>
                <w:sz w:val="18"/>
                <w:szCs w:val="18"/>
                <w:highlight w:val="none"/>
                <w:u w:val="none"/>
              </w:rPr>
            </w:pPr>
          </w:p>
        </w:tc>
      </w:tr>
      <w:tr w14:paraId="24378AE3">
        <w:tblPrEx>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899CD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nil"/>
              <w:left w:val="nil"/>
              <w:bottom w:val="single" w:color="000000" w:sz="8" w:space="0"/>
              <w:right w:val="single" w:color="000000" w:sz="8" w:space="0"/>
            </w:tcBorders>
            <w:noWrap/>
            <w:vAlign w:val="center"/>
          </w:tcPr>
          <w:p w14:paraId="614663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导向轴承</w:t>
            </w:r>
          </w:p>
        </w:tc>
        <w:tc>
          <w:tcPr>
            <w:tcW w:w="707" w:type="dxa"/>
            <w:tcBorders>
              <w:top w:val="nil"/>
              <w:left w:val="nil"/>
              <w:bottom w:val="single" w:color="000000" w:sz="8" w:space="0"/>
              <w:right w:val="single" w:color="000000" w:sz="8" w:space="0"/>
            </w:tcBorders>
            <w:noWrap/>
            <w:vAlign w:val="center"/>
          </w:tcPr>
          <w:p w14:paraId="3EA9BA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3AD0D4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77A7B7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71BAAD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vMerge w:val="continue"/>
            <w:tcBorders>
              <w:top w:val="nil"/>
              <w:left w:val="nil"/>
              <w:bottom w:val="single" w:color="000000" w:sz="8" w:space="0"/>
              <w:right w:val="single" w:color="000000" w:sz="8" w:space="0"/>
            </w:tcBorders>
            <w:noWrap/>
            <w:vAlign w:val="center"/>
          </w:tcPr>
          <w:p w14:paraId="707F0181">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173FE70A">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5DFFEE93">
            <w:pPr>
              <w:jc w:val="center"/>
              <w:rPr>
                <w:rFonts w:hint="eastAsia" w:ascii="宋体" w:hAnsi="宋体" w:eastAsia="宋体" w:cs="宋体"/>
                <w:i w:val="0"/>
                <w:iCs w:val="0"/>
                <w:color w:val="auto"/>
                <w:sz w:val="18"/>
                <w:szCs w:val="18"/>
                <w:highlight w:val="none"/>
                <w:u w:val="none"/>
              </w:rPr>
            </w:pPr>
          </w:p>
        </w:tc>
      </w:tr>
      <w:tr w14:paraId="11ABA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31E66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9E6EF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组合皮带</w:t>
            </w:r>
          </w:p>
        </w:tc>
        <w:tc>
          <w:tcPr>
            <w:tcW w:w="707" w:type="dxa"/>
            <w:tcBorders>
              <w:top w:val="nil"/>
              <w:left w:val="nil"/>
              <w:bottom w:val="single" w:color="000000" w:sz="8" w:space="0"/>
              <w:right w:val="single" w:color="000000" w:sz="8" w:space="0"/>
            </w:tcBorders>
            <w:shd w:val="clear" w:color="auto" w:fill="FFFFFF"/>
            <w:noWrap/>
            <w:vAlign w:val="center"/>
          </w:tcPr>
          <w:p w14:paraId="508990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70BF52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FFFFFF"/>
            <w:noWrap/>
            <w:vAlign w:val="center"/>
          </w:tcPr>
          <w:p w14:paraId="39D239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531EB3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861" w:type="dxa"/>
            <w:tcBorders>
              <w:top w:val="nil"/>
              <w:left w:val="nil"/>
              <w:bottom w:val="single" w:color="000000" w:sz="8" w:space="0"/>
              <w:right w:val="single" w:color="000000" w:sz="8" w:space="0"/>
            </w:tcBorders>
            <w:shd w:val="clear" w:color="auto" w:fill="auto"/>
            <w:noWrap/>
            <w:vAlign w:val="center"/>
          </w:tcPr>
          <w:p w14:paraId="10456B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566DCC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632CB6B">
            <w:pPr>
              <w:jc w:val="center"/>
              <w:rPr>
                <w:rFonts w:hint="eastAsia" w:ascii="宋体" w:hAnsi="宋体" w:eastAsia="宋体" w:cs="宋体"/>
                <w:i w:val="0"/>
                <w:iCs w:val="0"/>
                <w:color w:val="auto"/>
                <w:sz w:val="18"/>
                <w:szCs w:val="18"/>
                <w:highlight w:val="none"/>
                <w:u w:val="none"/>
              </w:rPr>
            </w:pPr>
          </w:p>
        </w:tc>
      </w:tr>
      <w:tr w14:paraId="48B0A6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265CC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66E78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惰轮</w:t>
            </w:r>
          </w:p>
        </w:tc>
        <w:tc>
          <w:tcPr>
            <w:tcW w:w="707" w:type="dxa"/>
            <w:tcBorders>
              <w:top w:val="nil"/>
              <w:left w:val="nil"/>
              <w:bottom w:val="single" w:color="000000" w:sz="8" w:space="0"/>
              <w:right w:val="single" w:color="000000" w:sz="8" w:space="0"/>
            </w:tcBorders>
            <w:shd w:val="clear" w:color="auto" w:fill="FFFFFF"/>
            <w:noWrap/>
            <w:vAlign w:val="center"/>
          </w:tcPr>
          <w:p w14:paraId="6F9BFE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7F29D7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6687A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56F3AF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tcBorders>
              <w:top w:val="nil"/>
              <w:left w:val="nil"/>
              <w:bottom w:val="single" w:color="000000" w:sz="8" w:space="0"/>
              <w:right w:val="single" w:color="000000" w:sz="8" w:space="0"/>
            </w:tcBorders>
            <w:shd w:val="clear" w:color="auto" w:fill="auto"/>
            <w:noWrap/>
            <w:vAlign w:val="center"/>
          </w:tcPr>
          <w:p w14:paraId="5829FD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CB044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0D66FAB">
            <w:pPr>
              <w:jc w:val="center"/>
              <w:rPr>
                <w:rFonts w:hint="eastAsia" w:ascii="宋体" w:hAnsi="宋体" w:eastAsia="宋体" w:cs="宋体"/>
                <w:i w:val="0"/>
                <w:iCs w:val="0"/>
                <w:color w:val="auto"/>
                <w:sz w:val="18"/>
                <w:szCs w:val="18"/>
                <w:highlight w:val="none"/>
                <w:u w:val="none"/>
              </w:rPr>
            </w:pPr>
          </w:p>
        </w:tc>
      </w:tr>
      <w:tr w14:paraId="47E537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B727B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74904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涨紧轮</w:t>
            </w:r>
          </w:p>
        </w:tc>
        <w:tc>
          <w:tcPr>
            <w:tcW w:w="707" w:type="dxa"/>
            <w:tcBorders>
              <w:top w:val="nil"/>
              <w:left w:val="nil"/>
              <w:bottom w:val="single" w:color="000000" w:sz="8" w:space="0"/>
              <w:right w:val="single" w:color="000000" w:sz="8" w:space="0"/>
            </w:tcBorders>
            <w:shd w:val="clear" w:color="auto" w:fill="FFFFFF"/>
            <w:noWrap/>
            <w:vAlign w:val="center"/>
          </w:tcPr>
          <w:p w14:paraId="13ABB1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10C19D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B50DC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DF131B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290</w:t>
            </w:r>
          </w:p>
        </w:tc>
        <w:tc>
          <w:tcPr>
            <w:tcW w:w="861" w:type="dxa"/>
            <w:tcBorders>
              <w:top w:val="nil"/>
              <w:left w:val="nil"/>
              <w:bottom w:val="single" w:color="000000" w:sz="8" w:space="0"/>
              <w:right w:val="single" w:color="000000" w:sz="8" w:space="0"/>
            </w:tcBorders>
            <w:shd w:val="clear" w:color="auto" w:fill="auto"/>
            <w:noWrap/>
            <w:vAlign w:val="center"/>
          </w:tcPr>
          <w:p w14:paraId="55999F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62DECD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B921220">
            <w:pPr>
              <w:jc w:val="center"/>
              <w:rPr>
                <w:rFonts w:hint="eastAsia" w:ascii="宋体" w:hAnsi="宋体" w:eastAsia="宋体" w:cs="宋体"/>
                <w:i w:val="0"/>
                <w:iCs w:val="0"/>
                <w:color w:val="auto"/>
                <w:sz w:val="18"/>
                <w:szCs w:val="18"/>
                <w:highlight w:val="none"/>
                <w:u w:val="none"/>
              </w:rPr>
            </w:pPr>
          </w:p>
        </w:tc>
      </w:tr>
      <w:tr w14:paraId="2F247B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CF294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CF370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传动轴十字节</w:t>
            </w:r>
          </w:p>
        </w:tc>
        <w:tc>
          <w:tcPr>
            <w:tcW w:w="707" w:type="dxa"/>
            <w:tcBorders>
              <w:top w:val="nil"/>
              <w:left w:val="nil"/>
              <w:bottom w:val="single" w:color="000000" w:sz="8" w:space="0"/>
              <w:right w:val="single" w:color="000000" w:sz="8" w:space="0"/>
            </w:tcBorders>
            <w:shd w:val="clear" w:color="auto" w:fill="FFFFFF"/>
            <w:noWrap/>
            <w:vAlign w:val="center"/>
          </w:tcPr>
          <w:p w14:paraId="372D23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671CB1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3C690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6E95A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861" w:type="dxa"/>
            <w:tcBorders>
              <w:top w:val="nil"/>
              <w:left w:val="nil"/>
              <w:bottom w:val="single" w:color="000000" w:sz="8" w:space="0"/>
              <w:right w:val="single" w:color="000000" w:sz="8" w:space="0"/>
            </w:tcBorders>
            <w:shd w:val="clear" w:color="auto" w:fill="auto"/>
            <w:noWrap/>
            <w:vAlign w:val="center"/>
          </w:tcPr>
          <w:p w14:paraId="3BB8D8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34EF61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81A8391">
            <w:pPr>
              <w:jc w:val="center"/>
              <w:rPr>
                <w:rFonts w:hint="eastAsia" w:ascii="宋体" w:hAnsi="宋体" w:eastAsia="宋体" w:cs="宋体"/>
                <w:i w:val="0"/>
                <w:iCs w:val="0"/>
                <w:color w:val="auto"/>
                <w:sz w:val="18"/>
                <w:szCs w:val="18"/>
                <w:highlight w:val="none"/>
                <w:u w:val="none"/>
              </w:rPr>
            </w:pPr>
          </w:p>
        </w:tc>
      </w:tr>
      <w:tr w14:paraId="5B058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722AB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718B8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传动轴螺丝</w:t>
            </w:r>
          </w:p>
        </w:tc>
        <w:tc>
          <w:tcPr>
            <w:tcW w:w="707" w:type="dxa"/>
            <w:tcBorders>
              <w:top w:val="nil"/>
              <w:left w:val="nil"/>
              <w:bottom w:val="single" w:color="000000" w:sz="8" w:space="0"/>
              <w:right w:val="single" w:color="000000" w:sz="8" w:space="0"/>
            </w:tcBorders>
            <w:shd w:val="clear" w:color="auto" w:fill="FFFFFF"/>
            <w:noWrap/>
            <w:vAlign w:val="center"/>
          </w:tcPr>
          <w:p w14:paraId="4089D5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2E3719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FFFFFF"/>
            <w:noWrap/>
            <w:vAlign w:val="center"/>
          </w:tcPr>
          <w:p w14:paraId="4D7BE1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2246E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861" w:type="dxa"/>
            <w:tcBorders>
              <w:top w:val="nil"/>
              <w:left w:val="nil"/>
              <w:bottom w:val="single" w:color="000000" w:sz="8" w:space="0"/>
              <w:right w:val="single" w:color="000000" w:sz="8" w:space="0"/>
            </w:tcBorders>
            <w:shd w:val="clear" w:color="auto" w:fill="auto"/>
            <w:noWrap/>
            <w:vAlign w:val="center"/>
          </w:tcPr>
          <w:p w14:paraId="692915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752BC0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44DDCEE">
            <w:pPr>
              <w:jc w:val="center"/>
              <w:rPr>
                <w:rFonts w:hint="eastAsia" w:ascii="宋体" w:hAnsi="宋体" w:eastAsia="宋体" w:cs="宋体"/>
                <w:i w:val="0"/>
                <w:iCs w:val="0"/>
                <w:color w:val="auto"/>
                <w:sz w:val="18"/>
                <w:szCs w:val="18"/>
                <w:highlight w:val="none"/>
                <w:u w:val="none"/>
              </w:rPr>
            </w:pPr>
          </w:p>
        </w:tc>
      </w:tr>
      <w:tr w14:paraId="669C47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A4D35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w:t>
            </w:r>
          </w:p>
        </w:tc>
        <w:tc>
          <w:tcPr>
            <w:tcW w:w="1926" w:type="dxa"/>
            <w:gridSpan w:val="2"/>
            <w:tcBorders>
              <w:top w:val="nil"/>
              <w:left w:val="nil"/>
              <w:bottom w:val="single" w:color="000000" w:sz="8" w:space="0"/>
              <w:right w:val="single" w:color="000000" w:sz="8" w:space="0"/>
            </w:tcBorders>
            <w:noWrap/>
            <w:vAlign w:val="center"/>
          </w:tcPr>
          <w:p w14:paraId="3963E2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过桥轴承</w:t>
            </w:r>
          </w:p>
        </w:tc>
        <w:tc>
          <w:tcPr>
            <w:tcW w:w="707" w:type="dxa"/>
            <w:tcBorders>
              <w:top w:val="nil"/>
              <w:left w:val="nil"/>
              <w:bottom w:val="single" w:color="000000" w:sz="8" w:space="0"/>
              <w:right w:val="single" w:color="000000" w:sz="8" w:space="0"/>
            </w:tcBorders>
            <w:noWrap/>
            <w:vAlign w:val="center"/>
          </w:tcPr>
          <w:p w14:paraId="46564F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7E2113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821" w:type="dxa"/>
            <w:tcBorders>
              <w:top w:val="nil"/>
              <w:left w:val="nil"/>
              <w:bottom w:val="single" w:color="000000" w:sz="8" w:space="0"/>
              <w:right w:val="single" w:color="000000" w:sz="8" w:space="0"/>
            </w:tcBorders>
            <w:noWrap/>
            <w:vAlign w:val="center"/>
          </w:tcPr>
          <w:p w14:paraId="3EEE59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634B79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380</w:t>
            </w:r>
          </w:p>
        </w:tc>
        <w:tc>
          <w:tcPr>
            <w:tcW w:w="861" w:type="dxa"/>
            <w:tcBorders>
              <w:top w:val="nil"/>
              <w:left w:val="nil"/>
              <w:bottom w:val="single" w:color="000000" w:sz="8" w:space="0"/>
              <w:right w:val="single" w:color="000000" w:sz="8" w:space="0"/>
            </w:tcBorders>
            <w:noWrap/>
            <w:vAlign w:val="center"/>
          </w:tcPr>
          <w:p w14:paraId="14559F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50080F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37EB122">
            <w:pPr>
              <w:jc w:val="center"/>
              <w:rPr>
                <w:rFonts w:hint="eastAsia" w:ascii="宋体" w:hAnsi="宋体" w:eastAsia="宋体" w:cs="宋体"/>
                <w:i w:val="0"/>
                <w:iCs w:val="0"/>
                <w:color w:val="auto"/>
                <w:sz w:val="18"/>
                <w:szCs w:val="18"/>
                <w:highlight w:val="none"/>
                <w:u w:val="none"/>
              </w:rPr>
            </w:pPr>
          </w:p>
        </w:tc>
      </w:tr>
      <w:tr w14:paraId="652C52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BDAEB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C541D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半轴垫</w:t>
            </w:r>
          </w:p>
        </w:tc>
        <w:tc>
          <w:tcPr>
            <w:tcW w:w="707" w:type="dxa"/>
            <w:tcBorders>
              <w:top w:val="nil"/>
              <w:left w:val="nil"/>
              <w:bottom w:val="single" w:color="000000" w:sz="8" w:space="0"/>
              <w:right w:val="single" w:color="000000" w:sz="8" w:space="0"/>
            </w:tcBorders>
            <w:shd w:val="clear" w:color="auto" w:fill="FFFFFF"/>
            <w:noWrap/>
            <w:vAlign w:val="center"/>
          </w:tcPr>
          <w:p w14:paraId="3C2464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6941C9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83C01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896EC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861" w:type="dxa"/>
            <w:tcBorders>
              <w:top w:val="nil"/>
              <w:left w:val="nil"/>
              <w:bottom w:val="single" w:color="000000" w:sz="8" w:space="0"/>
              <w:right w:val="single" w:color="000000" w:sz="8" w:space="0"/>
            </w:tcBorders>
            <w:shd w:val="clear" w:color="auto" w:fill="auto"/>
            <w:noWrap/>
            <w:vAlign w:val="center"/>
          </w:tcPr>
          <w:p w14:paraId="294305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926" w:type="dxa"/>
            <w:tcBorders>
              <w:top w:val="nil"/>
              <w:left w:val="nil"/>
              <w:bottom w:val="single" w:color="000000" w:sz="8" w:space="0"/>
              <w:right w:val="single" w:color="000000" w:sz="8" w:space="0"/>
            </w:tcBorders>
            <w:shd w:val="clear" w:color="auto" w:fill="auto"/>
            <w:noWrap/>
            <w:vAlign w:val="center"/>
          </w:tcPr>
          <w:p w14:paraId="2CF664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C60592E">
            <w:pPr>
              <w:jc w:val="center"/>
              <w:rPr>
                <w:rFonts w:hint="eastAsia" w:ascii="宋体" w:hAnsi="宋体" w:eastAsia="宋体" w:cs="宋体"/>
                <w:i w:val="0"/>
                <w:iCs w:val="0"/>
                <w:color w:val="auto"/>
                <w:sz w:val="18"/>
                <w:szCs w:val="18"/>
                <w:highlight w:val="none"/>
                <w:u w:val="none"/>
              </w:rPr>
            </w:pPr>
          </w:p>
        </w:tc>
      </w:tr>
      <w:tr w14:paraId="598DC0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20D26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CDF97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半轴油封</w:t>
            </w:r>
          </w:p>
        </w:tc>
        <w:tc>
          <w:tcPr>
            <w:tcW w:w="707" w:type="dxa"/>
            <w:tcBorders>
              <w:top w:val="nil"/>
              <w:left w:val="nil"/>
              <w:bottom w:val="single" w:color="000000" w:sz="8" w:space="0"/>
              <w:right w:val="single" w:color="000000" w:sz="8" w:space="0"/>
            </w:tcBorders>
            <w:shd w:val="clear" w:color="auto" w:fill="FFFFFF"/>
            <w:noWrap/>
            <w:vAlign w:val="center"/>
          </w:tcPr>
          <w:p w14:paraId="759AA1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77C6CB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7A0C3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46B26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861" w:type="dxa"/>
            <w:tcBorders>
              <w:top w:val="nil"/>
              <w:left w:val="nil"/>
              <w:bottom w:val="single" w:color="000000" w:sz="8" w:space="0"/>
              <w:right w:val="single" w:color="000000" w:sz="8" w:space="0"/>
            </w:tcBorders>
            <w:shd w:val="clear" w:color="auto" w:fill="auto"/>
            <w:noWrap/>
            <w:vAlign w:val="center"/>
          </w:tcPr>
          <w:p w14:paraId="450CB4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7D46AE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042A95F">
            <w:pPr>
              <w:jc w:val="center"/>
              <w:rPr>
                <w:rFonts w:hint="eastAsia" w:ascii="宋体" w:hAnsi="宋体" w:eastAsia="宋体" w:cs="宋体"/>
                <w:i w:val="0"/>
                <w:iCs w:val="0"/>
                <w:color w:val="auto"/>
                <w:sz w:val="18"/>
                <w:szCs w:val="18"/>
                <w:highlight w:val="none"/>
                <w:u w:val="none"/>
              </w:rPr>
            </w:pPr>
          </w:p>
        </w:tc>
      </w:tr>
      <w:tr w14:paraId="64B89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8E677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680B4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轮毂油封</w:t>
            </w:r>
          </w:p>
        </w:tc>
        <w:tc>
          <w:tcPr>
            <w:tcW w:w="707" w:type="dxa"/>
            <w:tcBorders>
              <w:top w:val="nil"/>
              <w:left w:val="nil"/>
              <w:bottom w:val="single" w:color="000000" w:sz="8" w:space="0"/>
              <w:right w:val="single" w:color="000000" w:sz="8" w:space="0"/>
            </w:tcBorders>
            <w:shd w:val="clear" w:color="auto" w:fill="FFFFFF"/>
            <w:noWrap/>
            <w:vAlign w:val="center"/>
          </w:tcPr>
          <w:p w14:paraId="668331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F911C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77A26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E2DEE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861" w:type="dxa"/>
            <w:tcBorders>
              <w:top w:val="nil"/>
              <w:left w:val="nil"/>
              <w:bottom w:val="single" w:color="000000" w:sz="8" w:space="0"/>
              <w:right w:val="single" w:color="000000" w:sz="8" w:space="0"/>
            </w:tcBorders>
            <w:shd w:val="clear" w:color="auto" w:fill="auto"/>
            <w:noWrap/>
            <w:vAlign w:val="center"/>
          </w:tcPr>
          <w:p w14:paraId="7E3E31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4924D5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2F97531">
            <w:pPr>
              <w:jc w:val="center"/>
              <w:rPr>
                <w:rFonts w:hint="eastAsia" w:ascii="宋体" w:hAnsi="宋体" w:eastAsia="宋体" w:cs="宋体"/>
                <w:i w:val="0"/>
                <w:iCs w:val="0"/>
                <w:color w:val="auto"/>
                <w:sz w:val="18"/>
                <w:szCs w:val="18"/>
                <w:highlight w:val="none"/>
                <w:u w:val="none"/>
              </w:rPr>
            </w:pPr>
          </w:p>
        </w:tc>
      </w:tr>
      <w:tr w14:paraId="485A9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A0AB3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7956C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倒车镜</w:t>
            </w:r>
          </w:p>
        </w:tc>
        <w:tc>
          <w:tcPr>
            <w:tcW w:w="707" w:type="dxa"/>
            <w:tcBorders>
              <w:top w:val="nil"/>
              <w:left w:val="nil"/>
              <w:bottom w:val="single" w:color="000000" w:sz="8" w:space="0"/>
              <w:right w:val="single" w:color="000000" w:sz="8" w:space="0"/>
            </w:tcBorders>
            <w:shd w:val="clear" w:color="auto" w:fill="FFFFFF"/>
            <w:noWrap/>
            <w:vAlign w:val="center"/>
          </w:tcPr>
          <w:p w14:paraId="061B0E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528E9B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03064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460190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861" w:type="dxa"/>
            <w:tcBorders>
              <w:top w:val="nil"/>
              <w:left w:val="nil"/>
              <w:bottom w:val="single" w:color="000000" w:sz="8" w:space="0"/>
              <w:right w:val="single" w:color="000000" w:sz="8" w:space="0"/>
            </w:tcBorders>
            <w:shd w:val="clear" w:color="auto" w:fill="auto"/>
            <w:noWrap/>
            <w:vAlign w:val="center"/>
          </w:tcPr>
          <w:p w14:paraId="6461A3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6BC15C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17129A3">
            <w:pPr>
              <w:jc w:val="center"/>
              <w:rPr>
                <w:rFonts w:hint="eastAsia" w:ascii="宋体" w:hAnsi="宋体" w:eastAsia="宋体" w:cs="宋体"/>
                <w:i w:val="0"/>
                <w:iCs w:val="0"/>
                <w:color w:val="auto"/>
                <w:sz w:val="18"/>
                <w:szCs w:val="18"/>
                <w:highlight w:val="none"/>
                <w:u w:val="none"/>
              </w:rPr>
            </w:pPr>
          </w:p>
        </w:tc>
      </w:tr>
      <w:tr w14:paraId="3C71D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B5E9D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BAB78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里程表传感器</w:t>
            </w:r>
          </w:p>
        </w:tc>
        <w:tc>
          <w:tcPr>
            <w:tcW w:w="707" w:type="dxa"/>
            <w:tcBorders>
              <w:top w:val="nil"/>
              <w:left w:val="nil"/>
              <w:bottom w:val="single" w:color="000000" w:sz="8" w:space="0"/>
              <w:right w:val="single" w:color="000000" w:sz="8" w:space="0"/>
            </w:tcBorders>
            <w:shd w:val="clear" w:color="auto" w:fill="FFFFFF"/>
            <w:noWrap/>
            <w:vAlign w:val="center"/>
          </w:tcPr>
          <w:p w14:paraId="620DD6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42E6B6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CFBD2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AC8D6F5">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95</w:t>
            </w:r>
          </w:p>
        </w:tc>
        <w:tc>
          <w:tcPr>
            <w:tcW w:w="861" w:type="dxa"/>
            <w:tcBorders>
              <w:top w:val="nil"/>
              <w:left w:val="nil"/>
              <w:bottom w:val="single" w:color="000000" w:sz="8" w:space="0"/>
              <w:right w:val="single" w:color="000000" w:sz="8" w:space="0"/>
            </w:tcBorders>
            <w:shd w:val="clear" w:color="auto" w:fill="auto"/>
            <w:noWrap/>
            <w:vAlign w:val="center"/>
          </w:tcPr>
          <w:p w14:paraId="0762FB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819F7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2B62CB6">
            <w:pPr>
              <w:jc w:val="center"/>
              <w:rPr>
                <w:rFonts w:hint="eastAsia" w:ascii="宋体" w:hAnsi="宋体" w:eastAsia="宋体" w:cs="宋体"/>
                <w:i w:val="0"/>
                <w:iCs w:val="0"/>
                <w:color w:val="auto"/>
                <w:sz w:val="18"/>
                <w:szCs w:val="18"/>
                <w:highlight w:val="none"/>
                <w:u w:val="none"/>
              </w:rPr>
            </w:pPr>
          </w:p>
        </w:tc>
      </w:tr>
      <w:tr w14:paraId="05804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B6B85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761EE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前刹车调整臂</w:t>
            </w:r>
          </w:p>
        </w:tc>
        <w:tc>
          <w:tcPr>
            <w:tcW w:w="707" w:type="dxa"/>
            <w:tcBorders>
              <w:top w:val="nil"/>
              <w:left w:val="nil"/>
              <w:bottom w:val="single" w:color="000000" w:sz="8" w:space="0"/>
              <w:right w:val="single" w:color="000000" w:sz="8" w:space="0"/>
            </w:tcBorders>
            <w:shd w:val="clear" w:color="auto" w:fill="FFFFFF"/>
            <w:noWrap/>
            <w:vAlign w:val="center"/>
          </w:tcPr>
          <w:p w14:paraId="3D037D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43C970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7351E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54A94366">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390</w:t>
            </w:r>
          </w:p>
        </w:tc>
        <w:tc>
          <w:tcPr>
            <w:tcW w:w="861" w:type="dxa"/>
            <w:tcBorders>
              <w:top w:val="nil"/>
              <w:left w:val="nil"/>
              <w:bottom w:val="single" w:color="000000" w:sz="8" w:space="0"/>
              <w:right w:val="single" w:color="000000" w:sz="8" w:space="0"/>
            </w:tcBorders>
            <w:shd w:val="clear" w:color="auto" w:fill="auto"/>
            <w:noWrap/>
            <w:vAlign w:val="center"/>
          </w:tcPr>
          <w:p w14:paraId="106647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auto"/>
            <w:noWrap/>
            <w:vAlign w:val="center"/>
          </w:tcPr>
          <w:p w14:paraId="4FBC87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4BA82B8">
            <w:pPr>
              <w:jc w:val="center"/>
              <w:rPr>
                <w:rFonts w:hint="eastAsia" w:ascii="宋体" w:hAnsi="宋体" w:eastAsia="宋体" w:cs="宋体"/>
                <w:i w:val="0"/>
                <w:iCs w:val="0"/>
                <w:color w:val="auto"/>
                <w:sz w:val="18"/>
                <w:szCs w:val="18"/>
                <w:highlight w:val="none"/>
                <w:u w:val="none"/>
              </w:rPr>
            </w:pPr>
          </w:p>
        </w:tc>
      </w:tr>
      <w:tr w14:paraId="684DB1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243DD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5DDD8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后刹车调整臂</w:t>
            </w:r>
          </w:p>
        </w:tc>
        <w:tc>
          <w:tcPr>
            <w:tcW w:w="707" w:type="dxa"/>
            <w:tcBorders>
              <w:top w:val="nil"/>
              <w:left w:val="nil"/>
              <w:bottom w:val="single" w:color="000000" w:sz="8" w:space="0"/>
              <w:right w:val="single" w:color="000000" w:sz="8" w:space="0"/>
            </w:tcBorders>
            <w:shd w:val="clear" w:color="auto" w:fill="FFFFFF"/>
            <w:noWrap/>
            <w:vAlign w:val="center"/>
          </w:tcPr>
          <w:p w14:paraId="76EDCF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60C894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55A3EB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4EB5294C">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310</w:t>
            </w:r>
          </w:p>
        </w:tc>
        <w:tc>
          <w:tcPr>
            <w:tcW w:w="861" w:type="dxa"/>
            <w:tcBorders>
              <w:top w:val="nil"/>
              <w:left w:val="nil"/>
              <w:bottom w:val="single" w:color="000000" w:sz="8" w:space="0"/>
              <w:right w:val="single" w:color="000000" w:sz="8" w:space="0"/>
            </w:tcBorders>
            <w:shd w:val="clear" w:color="auto" w:fill="auto"/>
            <w:noWrap/>
            <w:vAlign w:val="center"/>
          </w:tcPr>
          <w:p w14:paraId="72192C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auto"/>
            <w:noWrap/>
            <w:vAlign w:val="center"/>
          </w:tcPr>
          <w:p w14:paraId="781FAB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770B617">
            <w:pPr>
              <w:jc w:val="center"/>
              <w:rPr>
                <w:rFonts w:hint="eastAsia" w:ascii="宋体" w:hAnsi="宋体" w:eastAsia="宋体" w:cs="宋体"/>
                <w:i w:val="0"/>
                <w:iCs w:val="0"/>
                <w:color w:val="auto"/>
                <w:sz w:val="18"/>
                <w:szCs w:val="18"/>
                <w:highlight w:val="none"/>
                <w:u w:val="none"/>
              </w:rPr>
            </w:pPr>
          </w:p>
        </w:tc>
      </w:tr>
      <w:tr w14:paraId="7B9F4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F200B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8C643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消声器接口垫</w:t>
            </w:r>
          </w:p>
        </w:tc>
        <w:tc>
          <w:tcPr>
            <w:tcW w:w="707" w:type="dxa"/>
            <w:tcBorders>
              <w:top w:val="nil"/>
              <w:left w:val="nil"/>
              <w:bottom w:val="single" w:color="000000" w:sz="8" w:space="0"/>
              <w:right w:val="single" w:color="000000" w:sz="8" w:space="0"/>
            </w:tcBorders>
            <w:shd w:val="clear" w:color="auto" w:fill="FFFFFF"/>
            <w:noWrap/>
            <w:vAlign w:val="center"/>
          </w:tcPr>
          <w:p w14:paraId="0F5FDA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3CEA8B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DD07C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1BDBA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861" w:type="dxa"/>
            <w:tcBorders>
              <w:top w:val="nil"/>
              <w:left w:val="nil"/>
              <w:bottom w:val="single" w:color="000000" w:sz="8" w:space="0"/>
              <w:right w:val="single" w:color="000000" w:sz="8" w:space="0"/>
            </w:tcBorders>
            <w:shd w:val="clear" w:color="auto" w:fill="auto"/>
            <w:noWrap/>
            <w:vAlign w:val="center"/>
          </w:tcPr>
          <w:p w14:paraId="1E24EB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auto"/>
            <w:noWrap/>
            <w:vAlign w:val="center"/>
          </w:tcPr>
          <w:p w14:paraId="7B329B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28DAF96">
            <w:pPr>
              <w:jc w:val="center"/>
              <w:rPr>
                <w:rFonts w:hint="eastAsia" w:ascii="宋体" w:hAnsi="宋体" w:eastAsia="宋体" w:cs="宋体"/>
                <w:i w:val="0"/>
                <w:iCs w:val="0"/>
                <w:color w:val="auto"/>
                <w:sz w:val="18"/>
                <w:szCs w:val="18"/>
                <w:highlight w:val="none"/>
                <w:u w:val="none"/>
              </w:rPr>
            </w:pPr>
          </w:p>
        </w:tc>
      </w:tr>
      <w:tr w14:paraId="249202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873F0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EA736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下视镜</w:t>
            </w:r>
          </w:p>
        </w:tc>
        <w:tc>
          <w:tcPr>
            <w:tcW w:w="707" w:type="dxa"/>
            <w:tcBorders>
              <w:top w:val="nil"/>
              <w:left w:val="nil"/>
              <w:bottom w:val="single" w:color="000000" w:sz="8" w:space="0"/>
              <w:right w:val="single" w:color="000000" w:sz="8" w:space="0"/>
            </w:tcBorders>
            <w:shd w:val="clear" w:color="auto" w:fill="FFFFFF"/>
            <w:noWrap/>
            <w:vAlign w:val="center"/>
          </w:tcPr>
          <w:p w14:paraId="743EFF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0C868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8DE1B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8EC64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nil"/>
              <w:left w:val="nil"/>
              <w:bottom w:val="single" w:color="000000" w:sz="8" w:space="0"/>
              <w:right w:val="single" w:color="000000" w:sz="8" w:space="0"/>
            </w:tcBorders>
            <w:shd w:val="clear" w:color="auto" w:fill="auto"/>
            <w:noWrap/>
            <w:vAlign w:val="center"/>
          </w:tcPr>
          <w:p w14:paraId="3007AB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3E49B1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9A2B22B">
            <w:pPr>
              <w:jc w:val="center"/>
              <w:rPr>
                <w:rFonts w:hint="eastAsia" w:ascii="宋体" w:hAnsi="宋体" w:eastAsia="宋体" w:cs="宋体"/>
                <w:i w:val="0"/>
                <w:iCs w:val="0"/>
                <w:color w:val="auto"/>
                <w:sz w:val="18"/>
                <w:szCs w:val="18"/>
                <w:highlight w:val="none"/>
                <w:u w:val="none"/>
              </w:rPr>
            </w:pPr>
          </w:p>
        </w:tc>
      </w:tr>
      <w:tr w14:paraId="498B89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4516D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8EF99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上水管</w:t>
            </w:r>
          </w:p>
        </w:tc>
        <w:tc>
          <w:tcPr>
            <w:tcW w:w="707" w:type="dxa"/>
            <w:tcBorders>
              <w:top w:val="nil"/>
              <w:left w:val="nil"/>
              <w:bottom w:val="single" w:color="000000" w:sz="8" w:space="0"/>
              <w:right w:val="single" w:color="000000" w:sz="8" w:space="0"/>
            </w:tcBorders>
            <w:shd w:val="clear" w:color="auto" w:fill="FFFFFF"/>
            <w:noWrap/>
            <w:vAlign w:val="center"/>
          </w:tcPr>
          <w:p w14:paraId="0DB2A5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30E258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FFFFFF"/>
            <w:noWrap/>
            <w:vAlign w:val="center"/>
          </w:tcPr>
          <w:p w14:paraId="1ED2C6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C95F3A3">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100</w:t>
            </w:r>
          </w:p>
        </w:tc>
        <w:tc>
          <w:tcPr>
            <w:tcW w:w="861" w:type="dxa"/>
            <w:tcBorders>
              <w:top w:val="nil"/>
              <w:left w:val="nil"/>
              <w:bottom w:val="single" w:color="000000" w:sz="8" w:space="0"/>
              <w:right w:val="single" w:color="000000" w:sz="8" w:space="0"/>
            </w:tcBorders>
            <w:shd w:val="clear" w:color="auto" w:fill="auto"/>
            <w:noWrap/>
            <w:vAlign w:val="center"/>
          </w:tcPr>
          <w:p w14:paraId="3BB233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13C561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3B1E8F2">
            <w:pPr>
              <w:jc w:val="center"/>
              <w:rPr>
                <w:rFonts w:hint="eastAsia" w:ascii="宋体" w:hAnsi="宋体" w:eastAsia="宋体" w:cs="宋体"/>
                <w:i w:val="0"/>
                <w:iCs w:val="0"/>
                <w:color w:val="auto"/>
                <w:sz w:val="18"/>
                <w:szCs w:val="18"/>
                <w:highlight w:val="none"/>
                <w:u w:val="none"/>
              </w:rPr>
            </w:pPr>
          </w:p>
        </w:tc>
      </w:tr>
      <w:tr w14:paraId="18299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B5D9F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50A9C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车门锁块</w:t>
            </w:r>
          </w:p>
        </w:tc>
        <w:tc>
          <w:tcPr>
            <w:tcW w:w="707" w:type="dxa"/>
            <w:tcBorders>
              <w:top w:val="nil"/>
              <w:left w:val="nil"/>
              <w:bottom w:val="single" w:color="000000" w:sz="8" w:space="0"/>
              <w:right w:val="single" w:color="000000" w:sz="8" w:space="0"/>
            </w:tcBorders>
            <w:shd w:val="clear" w:color="auto" w:fill="FFFFFF"/>
            <w:noWrap/>
            <w:vAlign w:val="center"/>
          </w:tcPr>
          <w:p w14:paraId="211CCD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55398D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F1994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5F097C4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185</w:t>
            </w:r>
          </w:p>
        </w:tc>
        <w:tc>
          <w:tcPr>
            <w:tcW w:w="861" w:type="dxa"/>
            <w:tcBorders>
              <w:top w:val="nil"/>
              <w:left w:val="nil"/>
              <w:bottom w:val="single" w:color="000000" w:sz="8" w:space="0"/>
              <w:right w:val="single" w:color="000000" w:sz="8" w:space="0"/>
            </w:tcBorders>
            <w:shd w:val="clear" w:color="auto" w:fill="FFFFFF"/>
            <w:noWrap/>
            <w:vAlign w:val="center"/>
          </w:tcPr>
          <w:p w14:paraId="567C8F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926" w:type="dxa"/>
            <w:tcBorders>
              <w:top w:val="nil"/>
              <w:left w:val="nil"/>
              <w:bottom w:val="single" w:color="000000" w:sz="8" w:space="0"/>
              <w:right w:val="single" w:color="000000" w:sz="8" w:space="0"/>
            </w:tcBorders>
            <w:shd w:val="clear" w:color="auto" w:fill="auto"/>
            <w:noWrap/>
            <w:vAlign w:val="center"/>
          </w:tcPr>
          <w:p w14:paraId="150817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1031E0F">
            <w:pPr>
              <w:jc w:val="center"/>
              <w:rPr>
                <w:rFonts w:hint="eastAsia" w:ascii="宋体" w:hAnsi="宋体" w:eastAsia="宋体" w:cs="宋体"/>
                <w:i w:val="0"/>
                <w:iCs w:val="0"/>
                <w:color w:val="auto"/>
                <w:sz w:val="18"/>
                <w:szCs w:val="18"/>
                <w:highlight w:val="none"/>
                <w:u w:val="none"/>
              </w:rPr>
            </w:pPr>
          </w:p>
        </w:tc>
      </w:tr>
      <w:tr w14:paraId="40449B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5D21A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657A3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前轮轴承 内</w:t>
            </w:r>
          </w:p>
        </w:tc>
        <w:tc>
          <w:tcPr>
            <w:tcW w:w="707" w:type="dxa"/>
            <w:tcBorders>
              <w:top w:val="nil"/>
              <w:left w:val="nil"/>
              <w:bottom w:val="single" w:color="000000" w:sz="8" w:space="0"/>
              <w:right w:val="single" w:color="000000" w:sz="8" w:space="0"/>
            </w:tcBorders>
            <w:shd w:val="clear" w:color="auto" w:fill="FFFFFF"/>
            <w:noWrap/>
            <w:vAlign w:val="center"/>
          </w:tcPr>
          <w:p w14:paraId="56368B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68CA1F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EF7E6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3A4520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861" w:type="dxa"/>
            <w:tcBorders>
              <w:top w:val="nil"/>
              <w:left w:val="nil"/>
              <w:bottom w:val="single" w:color="000000" w:sz="8" w:space="0"/>
              <w:right w:val="single" w:color="000000" w:sz="8" w:space="0"/>
            </w:tcBorders>
            <w:shd w:val="clear" w:color="auto" w:fill="FFFFFF"/>
            <w:noWrap/>
            <w:vAlign w:val="center"/>
          </w:tcPr>
          <w:p w14:paraId="198E612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691FA0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1D6C4E2">
            <w:pPr>
              <w:jc w:val="center"/>
              <w:rPr>
                <w:rFonts w:hint="eastAsia" w:ascii="宋体" w:hAnsi="宋体" w:eastAsia="宋体" w:cs="宋体"/>
                <w:i w:val="0"/>
                <w:iCs w:val="0"/>
                <w:color w:val="auto"/>
                <w:sz w:val="18"/>
                <w:szCs w:val="18"/>
                <w:highlight w:val="none"/>
                <w:u w:val="none"/>
              </w:rPr>
            </w:pPr>
          </w:p>
        </w:tc>
      </w:tr>
      <w:tr w14:paraId="7250ED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0EBBD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FC3D3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前轮轴承 外</w:t>
            </w:r>
          </w:p>
        </w:tc>
        <w:tc>
          <w:tcPr>
            <w:tcW w:w="707" w:type="dxa"/>
            <w:tcBorders>
              <w:top w:val="nil"/>
              <w:left w:val="nil"/>
              <w:bottom w:val="single" w:color="000000" w:sz="8" w:space="0"/>
              <w:right w:val="single" w:color="000000" w:sz="8" w:space="0"/>
            </w:tcBorders>
            <w:shd w:val="clear" w:color="auto" w:fill="FFFFFF"/>
            <w:noWrap/>
            <w:vAlign w:val="center"/>
          </w:tcPr>
          <w:p w14:paraId="76DFBA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5BFEF2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E1061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4FA381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nil"/>
              <w:left w:val="nil"/>
              <w:bottom w:val="single" w:color="000000" w:sz="8" w:space="0"/>
              <w:right w:val="single" w:color="000000" w:sz="8" w:space="0"/>
            </w:tcBorders>
            <w:shd w:val="clear" w:color="auto" w:fill="FFFFFF"/>
            <w:noWrap/>
            <w:vAlign w:val="center"/>
          </w:tcPr>
          <w:p w14:paraId="0278B0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2F1736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EC1282E">
            <w:pPr>
              <w:jc w:val="center"/>
              <w:rPr>
                <w:rFonts w:hint="eastAsia" w:ascii="宋体" w:hAnsi="宋体" w:eastAsia="宋体" w:cs="宋体"/>
                <w:i w:val="0"/>
                <w:iCs w:val="0"/>
                <w:color w:val="auto"/>
                <w:sz w:val="18"/>
                <w:szCs w:val="18"/>
                <w:highlight w:val="none"/>
                <w:u w:val="none"/>
              </w:rPr>
            </w:pPr>
          </w:p>
        </w:tc>
      </w:tr>
      <w:tr w14:paraId="2071AD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ED140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3FCA4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节温器</w:t>
            </w:r>
          </w:p>
        </w:tc>
        <w:tc>
          <w:tcPr>
            <w:tcW w:w="707" w:type="dxa"/>
            <w:tcBorders>
              <w:top w:val="nil"/>
              <w:left w:val="nil"/>
              <w:bottom w:val="single" w:color="000000" w:sz="8" w:space="0"/>
              <w:right w:val="single" w:color="000000" w:sz="8" w:space="0"/>
            </w:tcBorders>
            <w:shd w:val="clear" w:color="auto" w:fill="FFFFFF"/>
            <w:noWrap/>
            <w:vAlign w:val="center"/>
          </w:tcPr>
          <w:p w14:paraId="172552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68A31E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CF8BA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02A3D14C">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FFFFFF"/>
            <w:noWrap/>
            <w:vAlign w:val="center"/>
          </w:tcPr>
          <w:p w14:paraId="49C41B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auto"/>
            <w:noWrap/>
            <w:vAlign w:val="center"/>
          </w:tcPr>
          <w:p w14:paraId="06B678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4A98F2E">
            <w:pPr>
              <w:jc w:val="center"/>
              <w:rPr>
                <w:rFonts w:hint="eastAsia" w:ascii="宋体" w:hAnsi="宋体" w:eastAsia="宋体" w:cs="宋体"/>
                <w:i w:val="0"/>
                <w:iCs w:val="0"/>
                <w:color w:val="auto"/>
                <w:sz w:val="18"/>
                <w:szCs w:val="18"/>
                <w:highlight w:val="none"/>
                <w:u w:val="none"/>
              </w:rPr>
            </w:pPr>
          </w:p>
        </w:tc>
      </w:tr>
      <w:tr w14:paraId="7CC2D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93526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0AF6D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玻璃升降器</w:t>
            </w:r>
          </w:p>
        </w:tc>
        <w:tc>
          <w:tcPr>
            <w:tcW w:w="707" w:type="dxa"/>
            <w:tcBorders>
              <w:top w:val="nil"/>
              <w:left w:val="nil"/>
              <w:bottom w:val="single" w:color="000000" w:sz="8" w:space="0"/>
              <w:right w:val="single" w:color="000000" w:sz="8" w:space="0"/>
            </w:tcBorders>
            <w:shd w:val="clear" w:color="auto" w:fill="FFFFFF"/>
            <w:noWrap/>
            <w:vAlign w:val="center"/>
          </w:tcPr>
          <w:p w14:paraId="2283AA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CE20E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0AB58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6C582A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248</w:t>
            </w:r>
          </w:p>
        </w:tc>
        <w:tc>
          <w:tcPr>
            <w:tcW w:w="861" w:type="dxa"/>
            <w:tcBorders>
              <w:top w:val="nil"/>
              <w:left w:val="nil"/>
              <w:bottom w:val="single" w:color="000000" w:sz="8" w:space="0"/>
              <w:right w:val="single" w:color="000000" w:sz="8" w:space="0"/>
            </w:tcBorders>
            <w:shd w:val="clear" w:color="auto" w:fill="FFFFFF"/>
            <w:noWrap/>
            <w:vAlign w:val="center"/>
          </w:tcPr>
          <w:p w14:paraId="4FE2F5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auto"/>
            <w:noWrap/>
            <w:vAlign w:val="center"/>
          </w:tcPr>
          <w:p w14:paraId="5E20BB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DC8B8FD">
            <w:pPr>
              <w:jc w:val="center"/>
              <w:rPr>
                <w:rFonts w:hint="eastAsia" w:ascii="宋体" w:hAnsi="宋体" w:eastAsia="宋体" w:cs="宋体"/>
                <w:i w:val="0"/>
                <w:iCs w:val="0"/>
                <w:color w:val="auto"/>
                <w:sz w:val="18"/>
                <w:szCs w:val="18"/>
                <w:highlight w:val="none"/>
                <w:u w:val="none"/>
              </w:rPr>
            </w:pPr>
          </w:p>
        </w:tc>
      </w:tr>
      <w:tr w14:paraId="4B7840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6B46B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13435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变速箱前油封</w:t>
            </w:r>
          </w:p>
        </w:tc>
        <w:tc>
          <w:tcPr>
            <w:tcW w:w="707" w:type="dxa"/>
            <w:tcBorders>
              <w:top w:val="nil"/>
              <w:left w:val="nil"/>
              <w:bottom w:val="single" w:color="000000" w:sz="8" w:space="0"/>
              <w:right w:val="single" w:color="000000" w:sz="8" w:space="0"/>
            </w:tcBorders>
            <w:shd w:val="clear" w:color="auto" w:fill="FFFFFF"/>
            <w:noWrap/>
            <w:vAlign w:val="center"/>
          </w:tcPr>
          <w:p w14:paraId="785378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64630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363CB2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4E63C8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861" w:type="dxa"/>
            <w:tcBorders>
              <w:top w:val="nil"/>
              <w:left w:val="nil"/>
              <w:bottom w:val="single" w:color="000000" w:sz="8" w:space="0"/>
              <w:right w:val="single" w:color="000000" w:sz="8" w:space="0"/>
            </w:tcBorders>
            <w:shd w:val="clear" w:color="auto" w:fill="FFFFFF"/>
            <w:noWrap/>
            <w:vAlign w:val="center"/>
          </w:tcPr>
          <w:p w14:paraId="5C35EF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926" w:type="dxa"/>
            <w:tcBorders>
              <w:top w:val="nil"/>
              <w:left w:val="nil"/>
              <w:bottom w:val="single" w:color="000000" w:sz="8" w:space="0"/>
              <w:right w:val="single" w:color="000000" w:sz="8" w:space="0"/>
            </w:tcBorders>
            <w:noWrap/>
            <w:vAlign w:val="center"/>
          </w:tcPr>
          <w:p w14:paraId="4A2423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8F6EFD1">
            <w:pPr>
              <w:jc w:val="center"/>
              <w:rPr>
                <w:rFonts w:hint="eastAsia" w:ascii="宋体" w:hAnsi="宋体" w:eastAsia="宋体" w:cs="宋体"/>
                <w:i w:val="0"/>
                <w:iCs w:val="0"/>
                <w:color w:val="auto"/>
                <w:sz w:val="18"/>
                <w:szCs w:val="18"/>
                <w:highlight w:val="none"/>
                <w:u w:val="none"/>
              </w:rPr>
            </w:pPr>
          </w:p>
        </w:tc>
      </w:tr>
      <w:tr w14:paraId="56C1F4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874AE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6681C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前保险杠</w:t>
            </w:r>
          </w:p>
        </w:tc>
        <w:tc>
          <w:tcPr>
            <w:tcW w:w="707" w:type="dxa"/>
            <w:tcBorders>
              <w:top w:val="nil"/>
              <w:left w:val="nil"/>
              <w:bottom w:val="single" w:color="000000" w:sz="8" w:space="0"/>
              <w:right w:val="single" w:color="000000" w:sz="8" w:space="0"/>
            </w:tcBorders>
            <w:shd w:val="clear" w:color="auto" w:fill="FFFFFF"/>
            <w:noWrap/>
            <w:vAlign w:val="center"/>
          </w:tcPr>
          <w:p w14:paraId="253842B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10E7E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FFFFFF"/>
            <w:noWrap/>
            <w:vAlign w:val="center"/>
          </w:tcPr>
          <w:p w14:paraId="057695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1C74B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1500</w:t>
            </w:r>
          </w:p>
        </w:tc>
        <w:tc>
          <w:tcPr>
            <w:tcW w:w="861" w:type="dxa"/>
            <w:tcBorders>
              <w:top w:val="nil"/>
              <w:left w:val="nil"/>
              <w:bottom w:val="single" w:color="000000" w:sz="8" w:space="0"/>
              <w:right w:val="single" w:color="000000" w:sz="8" w:space="0"/>
            </w:tcBorders>
            <w:shd w:val="clear" w:color="auto" w:fill="FFFFFF"/>
            <w:noWrap/>
            <w:vAlign w:val="center"/>
          </w:tcPr>
          <w:p w14:paraId="6D094F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auto"/>
            <w:noWrap/>
            <w:vAlign w:val="center"/>
          </w:tcPr>
          <w:p w14:paraId="4A2AB0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A717DBB">
            <w:pPr>
              <w:jc w:val="center"/>
              <w:rPr>
                <w:rFonts w:hint="eastAsia" w:ascii="宋体" w:hAnsi="宋体" w:eastAsia="宋体" w:cs="宋体"/>
                <w:i w:val="0"/>
                <w:iCs w:val="0"/>
                <w:color w:val="auto"/>
                <w:sz w:val="18"/>
                <w:szCs w:val="18"/>
                <w:highlight w:val="none"/>
                <w:u w:val="none"/>
              </w:rPr>
            </w:pPr>
          </w:p>
        </w:tc>
      </w:tr>
      <w:tr w14:paraId="02986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2C1D4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EE9CF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前钢板弹簧</w:t>
            </w:r>
          </w:p>
        </w:tc>
        <w:tc>
          <w:tcPr>
            <w:tcW w:w="707" w:type="dxa"/>
            <w:tcBorders>
              <w:top w:val="nil"/>
              <w:left w:val="nil"/>
              <w:bottom w:val="single" w:color="000000" w:sz="8" w:space="0"/>
              <w:right w:val="single" w:color="000000" w:sz="8" w:space="0"/>
            </w:tcBorders>
            <w:shd w:val="clear" w:color="auto" w:fill="FFFFFF"/>
            <w:noWrap/>
            <w:vAlign w:val="center"/>
          </w:tcPr>
          <w:p w14:paraId="76263B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7E3456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17A547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64F16B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950</w:t>
            </w:r>
          </w:p>
        </w:tc>
        <w:tc>
          <w:tcPr>
            <w:tcW w:w="861" w:type="dxa"/>
            <w:tcBorders>
              <w:top w:val="nil"/>
              <w:left w:val="nil"/>
              <w:bottom w:val="single" w:color="000000" w:sz="8" w:space="0"/>
              <w:right w:val="single" w:color="000000" w:sz="8" w:space="0"/>
            </w:tcBorders>
            <w:shd w:val="clear" w:color="auto" w:fill="FFFFFF"/>
            <w:noWrap/>
            <w:vAlign w:val="center"/>
          </w:tcPr>
          <w:p w14:paraId="477119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auto"/>
            <w:noWrap/>
            <w:vAlign w:val="center"/>
          </w:tcPr>
          <w:p w14:paraId="6C4B9C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00D62A9">
            <w:pPr>
              <w:jc w:val="center"/>
              <w:rPr>
                <w:rFonts w:hint="eastAsia" w:ascii="宋体" w:hAnsi="宋体" w:eastAsia="宋体" w:cs="宋体"/>
                <w:i w:val="0"/>
                <w:iCs w:val="0"/>
                <w:color w:val="auto"/>
                <w:sz w:val="18"/>
                <w:szCs w:val="18"/>
                <w:highlight w:val="none"/>
                <w:u w:val="none"/>
              </w:rPr>
            </w:pPr>
          </w:p>
        </w:tc>
      </w:tr>
      <w:tr w14:paraId="40EDF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CFB1F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32EC1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后钢板弹簧（主）</w:t>
            </w:r>
          </w:p>
        </w:tc>
        <w:tc>
          <w:tcPr>
            <w:tcW w:w="707" w:type="dxa"/>
            <w:tcBorders>
              <w:top w:val="nil"/>
              <w:left w:val="nil"/>
              <w:bottom w:val="single" w:color="000000" w:sz="8" w:space="0"/>
              <w:right w:val="single" w:color="000000" w:sz="8" w:space="0"/>
            </w:tcBorders>
            <w:shd w:val="clear" w:color="auto" w:fill="FFFFFF"/>
            <w:noWrap/>
            <w:vAlign w:val="center"/>
          </w:tcPr>
          <w:p w14:paraId="1090D7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32D41B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1E6909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3DE8D9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1310</w:t>
            </w:r>
          </w:p>
        </w:tc>
        <w:tc>
          <w:tcPr>
            <w:tcW w:w="861" w:type="dxa"/>
            <w:tcBorders>
              <w:top w:val="nil"/>
              <w:left w:val="nil"/>
              <w:bottom w:val="single" w:color="000000" w:sz="8" w:space="0"/>
              <w:right w:val="single" w:color="000000" w:sz="8" w:space="0"/>
            </w:tcBorders>
            <w:shd w:val="clear" w:color="auto" w:fill="FFFFFF"/>
            <w:noWrap/>
            <w:vAlign w:val="center"/>
          </w:tcPr>
          <w:p w14:paraId="4810F4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shd w:val="clear" w:color="auto" w:fill="auto"/>
            <w:noWrap/>
            <w:vAlign w:val="center"/>
          </w:tcPr>
          <w:p w14:paraId="2B65B7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8A21526">
            <w:pPr>
              <w:jc w:val="center"/>
              <w:rPr>
                <w:rFonts w:hint="eastAsia" w:ascii="宋体" w:hAnsi="宋体" w:eastAsia="宋体" w:cs="宋体"/>
                <w:i w:val="0"/>
                <w:iCs w:val="0"/>
                <w:color w:val="auto"/>
                <w:sz w:val="18"/>
                <w:szCs w:val="18"/>
                <w:highlight w:val="none"/>
                <w:u w:val="none"/>
              </w:rPr>
            </w:pPr>
          </w:p>
        </w:tc>
      </w:tr>
      <w:tr w14:paraId="100E7F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6E19A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7DF5C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后钢板弹簧（副）</w:t>
            </w:r>
          </w:p>
        </w:tc>
        <w:tc>
          <w:tcPr>
            <w:tcW w:w="707" w:type="dxa"/>
            <w:tcBorders>
              <w:top w:val="nil"/>
              <w:left w:val="nil"/>
              <w:bottom w:val="single" w:color="000000" w:sz="8" w:space="0"/>
              <w:right w:val="single" w:color="000000" w:sz="8" w:space="0"/>
            </w:tcBorders>
            <w:shd w:val="clear" w:color="auto" w:fill="FFFFFF"/>
            <w:noWrap/>
            <w:vAlign w:val="center"/>
          </w:tcPr>
          <w:p w14:paraId="354BE7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438089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w:t>
            </w:r>
          </w:p>
        </w:tc>
        <w:tc>
          <w:tcPr>
            <w:tcW w:w="821" w:type="dxa"/>
            <w:tcBorders>
              <w:top w:val="nil"/>
              <w:left w:val="nil"/>
              <w:bottom w:val="single" w:color="000000" w:sz="8" w:space="0"/>
              <w:right w:val="single" w:color="000000" w:sz="8" w:space="0"/>
            </w:tcBorders>
            <w:shd w:val="clear" w:color="auto" w:fill="FFFFFF"/>
            <w:noWrap/>
            <w:vAlign w:val="center"/>
          </w:tcPr>
          <w:p w14:paraId="2A00DF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73A81B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700</w:t>
            </w:r>
          </w:p>
        </w:tc>
        <w:tc>
          <w:tcPr>
            <w:tcW w:w="861" w:type="dxa"/>
            <w:tcBorders>
              <w:top w:val="nil"/>
              <w:left w:val="nil"/>
              <w:bottom w:val="single" w:color="000000" w:sz="8" w:space="0"/>
              <w:right w:val="single" w:color="000000" w:sz="8" w:space="0"/>
            </w:tcBorders>
            <w:shd w:val="clear" w:color="auto" w:fill="FFFFFF"/>
            <w:noWrap/>
            <w:vAlign w:val="center"/>
          </w:tcPr>
          <w:p w14:paraId="1EFBEF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auto"/>
            <w:noWrap/>
            <w:vAlign w:val="center"/>
          </w:tcPr>
          <w:p w14:paraId="7093E4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830881C">
            <w:pPr>
              <w:jc w:val="center"/>
              <w:rPr>
                <w:rFonts w:hint="eastAsia" w:ascii="宋体" w:hAnsi="宋体" w:eastAsia="宋体" w:cs="宋体"/>
                <w:i w:val="0"/>
                <w:iCs w:val="0"/>
                <w:color w:val="auto"/>
                <w:sz w:val="18"/>
                <w:szCs w:val="18"/>
                <w:highlight w:val="none"/>
                <w:u w:val="none"/>
              </w:rPr>
            </w:pPr>
          </w:p>
        </w:tc>
      </w:tr>
      <w:tr w14:paraId="01E23B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99CEE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54ABB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车门内拉手</w:t>
            </w:r>
          </w:p>
        </w:tc>
        <w:tc>
          <w:tcPr>
            <w:tcW w:w="707" w:type="dxa"/>
            <w:tcBorders>
              <w:top w:val="nil"/>
              <w:left w:val="nil"/>
              <w:bottom w:val="single" w:color="000000" w:sz="8" w:space="0"/>
              <w:right w:val="single" w:color="000000" w:sz="8" w:space="0"/>
            </w:tcBorders>
            <w:shd w:val="clear" w:color="auto" w:fill="FFFFFF"/>
            <w:noWrap/>
            <w:vAlign w:val="center"/>
          </w:tcPr>
          <w:p w14:paraId="21F8D5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51743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039B1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4173AA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tcBorders>
              <w:top w:val="nil"/>
              <w:left w:val="nil"/>
              <w:bottom w:val="single" w:color="000000" w:sz="8" w:space="0"/>
              <w:right w:val="single" w:color="000000" w:sz="8" w:space="0"/>
            </w:tcBorders>
            <w:shd w:val="clear" w:color="auto" w:fill="FFFFFF"/>
            <w:noWrap/>
            <w:vAlign w:val="center"/>
          </w:tcPr>
          <w:p w14:paraId="37A61D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575958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C191B63">
            <w:pPr>
              <w:jc w:val="center"/>
              <w:rPr>
                <w:rFonts w:hint="eastAsia" w:ascii="宋体" w:hAnsi="宋体" w:eastAsia="宋体" w:cs="宋体"/>
                <w:i w:val="0"/>
                <w:iCs w:val="0"/>
                <w:color w:val="auto"/>
                <w:sz w:val="18"/>
                <w:szCs w:val="18"/>
                <w:highlight w:val="none"/>
                <w:u w:val="none"/>
              </w:rPr>
            </w:pPr>
          </w:p>
        </w:tc>
      </w:tr>
      <w:tr w14:paraId="7FDA48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485BC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5EC39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车门外拉手</w:t>
            </w:r>
          </w:p>
        </w:tc>
        <w:tc>
          <w:tcPr>
            <w:tcW w:w="707" w:type="dxa"/>
            <w:tcBorders>
              <w:top w:val="nil"/>
              <w:left w:val="nil"/>
              <w:bottom w:val="single" w:color="000000" w:sz="8" w:space="0"/>
              <w:right w:val="single" w:color="000000" w:sz="8" w:space="0"/>
            </w:tcBorders>
            <w:shd w:val="clear" w:color="auto" w:fill="FFFFFF"/>
            <w:noWrap/>
            <w:vAlign w:val="center"/>
          </w:tcPr>
          <w:p w14:paraId="52D407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300565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76AE3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66A76D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861" w:type="dxa"/>
            <w:tcBorders>
              <w:top w:val="nil"/>
              <w:left w:val="nil"/>
              <w:bottom w:val="single" w:color="000000" w:sz="8" w:space="0"/>
              <w:right w:val="single" w:color="000000" w:sz="8" w:space="0"/>
            </w:tcBorders>
            <w:shd w:val="clear" w:color="auto" w:fill="FFFFFF"/>
            <w:noWrap/>
            <w:vAlign w:val="center"/>
          </w:tcPr>
          <w:p w14:paraId="765A8B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56E2F0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10EF4C0">
            <w:pPr>
              <w:jc w:val="center"/>
              <w:rPr>
                <w:rFonts w:hint="eastAsia" w:ascii="宋体" w:hAnsi="宋体" w:eastAsia="宋体" w:cs="宋体"/>
                <w:i w:val="0"/>
                <w:iCs w:val="0"/>
                <w:color w:val="auto"/>
                <w:sz w:val="18"/>
                <w:szCs w:val="18"/>
                <w:highlight w:val="none"/>
                <w:u w:val="none"/>
              </w:rPr>
            </w:pPr>
          </w:p>
        </w:tc>
      </w:tr>
      <w:tr w14:paraId="32F6C8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3353D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F34F9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膨胀阀</w:t>
            </w:r>
          </w:p>
        </w:tc>
        <w:tc>
          <w:tcPr>
            <w:tcW w:w="707" w:type="dxa"/>
            <w:tcBorders>
              <w:top w:val="nil"/>
              <w:left w:val="nil"/>
              <w:bottom w:val="single" w:color="000000" w:sz="8" w:space="0"/>
              <w:right w:val="single" w:color="000000" w:sz="8" w:space="0"/>
            </w:tcBorders>
            <w:shd w:val="clear" w:color="auto" w:fill="FFFFFF"/>
            <w:noWrap/>
            <w:vAlign w:val="center"/>
          </w:tcPr>
          <w:p w14:paraId="427479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6F5631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D0F9C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204C04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FFFFFF"/>
            <w:noWrap/>
            <w:vAlign w:val="center"/>
          </w:tcPr>
          <w:p w14:paraId="597F4A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auto"/>
            <w:noWrap/>
            <w:vAlign w:val="center"/>
          </w:tcPr>
          <w:p w14:paraId="440B89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080D85F">
            <w:pPr>
              <w:jc w:val="center"/>
              <w:rPr>
                <w:rFonts w:hint="eastAsia" w:ascii="宋体" w:hAnsi="宋体" w:eastAsia="宋体" w:cs="宋体"/>
                <w:i w:val="0"/>
                <w:iCs w:val="0"/>
                <w:color w:val="auto"/>
                <w:sz w:val="18"/>
                <w:szCs w:val="18"/>
                <w:highlight w:val="none"/>
                <w:u w:val="none"/>
              </w:rPr>
            </w:pPr>
          </w:p>
        </w:tc>
      </w:tr>
      <w:tr w14:paraId="13EC8D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4512B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42C49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蒸发箱</w:t>
            </w:r>
          </w:p>
        </w:tc>
        <w:tc>
          <w:tcPr>
            <w:tcW w:w="707" w:type="dxa"/>
            <w:tcBorders>
              <w:top w:val="nil"/>
              <w:left w:val="nil"/>
              <w:bottom w:val="single" w:color="000000" w:sz="8" w:space="0"/>
              <w:right w:val="single" w:color="000000" w:sz="8" w:space="0"/>
            </w:tcBorders>
            <w:shd w:val="clear" w:color="auto" w:fill="FFFFFF"/>
            <w:noWrap/>
            <w:vAlign w:val="center"/>
          </w:tcPr>
          <w:p w14:paraId="5FE9C3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7DDBF2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BABF1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241CA0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550</w:t>
            </w:r>
          </w:p>
        </w:tc>
        <w:tc>
          <w:tcPr>
            <w:tcW w:w="861" w:type="dxa"/>
            <w:tcBorders>
              <w:top w:val="nil"/>
              <w:left w:val="nil"/>
              <w:bottom w:val="single" w:color="000000" w:sz="8" w:space="0"/>
              <w:right w:val="single" w:color="000000" w:sz="8" w:space="0"/>
            </w:tcBorders>
            <w:shd w:val="clear" w:color="auto" w:fill="FFFFFF"/>
            <w:noWrap/>
            <w:vAlign w:val="center"/>
          </w:tcPr>
          <w:p w14:paraId="194BA6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auto"/>
            <w:noWrap/>
            <w:vAlign w:val="center"/>
          </w:tcPr>
          <w:p w14:paraId="0B7F06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AC6B3BB">
            <w:pPr>
              <w:jc w:val="center"/>
              <w:rPr>
                <w:rFonts w:hint="eastAsia" w:ascii="宋体" w:hAnsi="宋体" w:eastAsia="宋体" w:cs="宋体"/>
                <w:i w:val="0"/>
                <w:iCs w:val="0"/>
                <w:color w:val="auto"/>
                <w:sz w:val="18"/>
                <w:szCs w:val="18"/>
                <w:highlight w:val="none"/>
                <w:u w:val="none"/>
              </w:rPr>
            </w:pPr>
          </w:p>
        </w:tc>
      </w:tr>
      <w:tr w14:paraId="2967A9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43B34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D0976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冷凝器</w:t>
            </w:r>
          </w:p>
        </w:tc>
        <w:tc>
          <w:tcPr>
            <w:tcW w:w="707" w:type="dxa"/>
            <w:tcBorders>
              <w:top w:val="nil"/>
              <w:left w:val="nil"/>
              <w:bottom w:val="single" w:color="000000" w:sz="8" w:space="0"/>
              <w:right w:val="single" w:color="000000" w:sz="8" w:space="0"/>
            </w:tcBorders>
            <w:shd w:val="clear" w:color="auto" w:fill="FFFFFF"/>
            <w:noWrap/>
            <w:vAlign w:val="center"/>
          </w:tcPr>
          <w:p w14:paraId="6CFD47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FC52D2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C8418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0E1396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465</w:t>
            </w:r>
          </w:p>
        </w:tc>
        <w:tc>
          <w:tcPr>
            <w:tcW w:w="861" w:type="dxa"/>
            <w:tcBorders>
              <w:top w:val="nil"/>
              <w:left w:val="nil"/>
              <w:bottom w:val="single" w:color="000000" w:sz="8" w:space="0"/>
              <w:right w:val="single" w:color="000000" w:sz="8" w:space="0"/>
            </w:tcBorders>
            <w:shd w:val="clear" w:color="auto" w:fill="FFFFFF"/>
            <w:noWrap/>
            <w:vAlign w:val="center"/>
          </w:tcPr>
          <w:p w14:paraId="1A9464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926" w:type="dxa"/>
            <w:tcBorders>
              <w:top w:val="nil"/>
              <w:left w:val="nil"/>
              <w:bottom w:val="single" w:color="000000" w:sz="8" w:space="0"/>
              <w:right w:val="single" w:color="000000" w:sz="8" w:space="0"/>
            </w:tcBorders>
            <w:shd w:val="clear" w:color="auto" w:fill="auto"/>
            <w:noWrap/>
            <w:vAlign w:val="center"/>
          </w:tcPr>
          <w:p w14:paraId="1E5106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4236A76">
            <w:pPr>
              <w:jc w:val="center"/>
              <w:rPr>
                <w:rFonts w:hint="eastAsia" w:ascii="宋体" w:hAnsi="宋体" w:eastAsia="宋体" w:cs="宋体"/>
                <w:i w:val="0"/>
                <w:iCs w:val="0"/>
                <w:color w:val="auto"/>
                <w:sz w:val="18"/>
                <w:szCs w:val="18"/>
                <w:highlight w:val="none"/>
                <w:u w:val="none"/>
              </w:rPr>
            </w:pPr>
          </w:p>
        </w:tc>
      </w:tr>
      <w:tr w14:paraId="0F566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62FE8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AA6B3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干燥瓶</w:t>
            </w:r>
          </w:p>
        </w:tc>
        <w:tc>
          <w:tcPr>
            <w:tcW w:w="707" w:type="dxa"/>
            <w:tcBorders>
              <w:top w:val="nil"/>
              <w:left w:val="nil"/>
              <w:bottom w:val="single" w:color="000000" w:sz="8" w:space="0"/>
              <w:right w:val="single" w:color="000000" w:sz="8" w:space="0"/>
            </w:tcBorders>
            <w:shd w:val="clear" w:color="auto" w:fill="FFFFFF"/>
            <w:noWrap/>
            <w:vAlign w:val="center"/>
          </w:tcPr>
          <w:p w14:paraId="597B6F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4C46B2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A1EE4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BE7C5D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155</w:t>
            </w:r>
          </w:p>
        </w:tc>
        <w:tc>
          <w:tcPr>
            <w:tcW w:w="861" w:type="dxa"/>
            <w:tcBorders>
              <w:top w:val="nil"/>
              <w:left w:val="nil"/>
              <w:bottom w:val="single" w:color="000000" w:sz="8" w:space="0"/>
              <w:right w:val="single" w:color="000000" w:sz="8" w:space="0"/>
            </w:tcBorders>
            <w:shd w:val="clear" w:color="auto" w:fill="FFFFFF"/>
            <w:noWrap/>
            <w:vAlign w:val="center"/>
          </w:tcPr>
          <w:p w14:paraId="103A7E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shd w:val="clear" w:color="auto" w:fill="auto"/>
            <w:noWrap/>
            <w:vAlign w:val="center"/>
          </w:tcPr>
          <w:p w14:paraId="418B31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08CDED4">
            <w:pPr>
              <w:jc w:val="center"/>
              <w:rPr>
                <w:rFonts w:hint="eastAsia" w:ascii="宋体" w:hAnsi="宋体" w:eastAsia="宋体" w:cs="宋体"/>
                <w:i w:val="0"/>
                <w:iCs w:val="0"/>
                <w:color w:val="auto"/>
                <w:sz w:val="18"/>
                <w:szCs w:val="18"/>
                <w:highlight w:val="none"/>
                <w:u w:val="none"/>
              </w:rPr>
            </w:pPr>
          </w:p>
        </w:tc>
      </w:tr>
      <w:tr w14:paraId="668A2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17576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81805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干燥瓶总成</w:t>
            </w:r>
          </w:p>
        </w:tc>
        <w:tc>
          <w:tcPr>
            <w:tcW w:w="707" w:type="dxa"/>
            <w:tcBorders>
              <w:top w:val="nil"/>
              <w:left w:val="nil"/>
              <w:bottom w:val="single" w:color="000000" w:sz="8" w:space="0"/>
              <w:right w:val="single" w:color="000000" w:sz="8" w:space="0"/>
            </w:tcBorders>
            <w:shd w:val="clear" w:color="auto" w:fill="FFFFFF"/>
            <w:noWrap/>
            <w:vAlign w:val="center"/>
          </w:tcPr>
          <w:p w14:paraId="13140C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3DC59F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D2B6E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250F3CD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600</w:t>
            </w:r>
          </w:p>
        </w:tc>
        <w:tc>
          <w:tcPr>
            <w:tcW w:w="861" w:type="dxa"/>
            <w:tcBorders>
              <w:top w:val="nil"/>
              <w:left w:val="nil"/>
              <w:bottom w:val="single" w:color="000000" w:sz="8" w:space="0"/>
              <w:right w:val="single" w:color="000000" w:sz="8" w:space="0"/>
            </w:tcBorders>
            <w:shd w:val="clear" w:color="auto" w:fill="FFFFFF"/>
            <w:noWrap/>
            <w:vAlign w:val="center"/>
          </w:tcPr>
          <w:p w14:paraId="434C56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auto"/>
            <w:noWrap/>
            <w:vAlign w:val="center"/>
          </w:tcPr>
          <w:p w14:paraId="3598C6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D93ED49">
            <w:pPr>
              <w:jc w:val="center"/>
              <w:rPr>
                <w:rFonts w:hint="eastAsia" w:ascii="宋体" w:hAnsi="宋体" w:eastAsia="宋体" w:cs="宋体"/>
                <w:i w:val="0"/>
                <w:iCs w:val="0"/>
                <w:color w:val="auto"/>
                <w:sz w:val="18"/>
                <w:szCs w:val="18"/>
                <w:highlight w:val="none"/>
                <w:u w:val="none"/>
              </w:rPr>
            </w:pPr>
          </w:p>
        </w:tc>
      </w:tr>
      <w:tr w14:paraId="1D301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09FBE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FA397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边灯</w:t>
            </w:r>
          </w:p>
        </w:tc>
        <w:tc>
          <w:tcPr>
            <w:tcW w:w="707" w:type="dxa"/>
            <w:tcBorders>
              <w:top w:val="nil"/>
              <w:left w:val="nil"/>
              <w:bottom w:val="single" w:color="000000" w:sz="8" w:space="0"/>
              <w:right w:val="single" w:color="000000" w:sz="8" w:space="0"/>
            </w:tcBorders>
            <w:shd w:val="clear" w:color="auto" w:fill="FFFFFF"/>
            <w:noWrap/>
            <w:vAlign w:val="center"/>
          </w:tcPr>
          <w:p w14:paraId="7018A5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643C6C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ECC71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70BC19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861" w:type="dxa"/>
            <w:tcBorders>
              <w:top w:val="nil"/>
              <w:left w:val="nil"/>
              <w:bottom w:val="single" w:color="000000" w:sz="8" w:space="0"/>
              <w:right w:val="single" w:color="000000" w:sz="8" w:space="0"/>
            </w:tcBorders>
            <w:shd w:val="clear" w:color="auto" w:fill="FFFFFF"/>
            <w:noWrap/>
            <w:vAlign w:val="center"/>
          </w:tcPr>
          <w:p w14:paraId="2477D1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6212EC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4EFA5A9E">
            <w:pPr>
              <w:jc w:val="center"/>
              <w:rPr>
                <w:rFonts w:hint="eastAsia" w:ascii="宋体" w:hAnsi="宋体" w:eastAsia="宋体" w:cs="宋体"/>
                <w:i w:val="0"/>
                <w:iCs w:val="0"/>
                <w:color w:val="auto"/>
                <w:sz w:val="18"/>
                <w:szCs w:val="18"/>
                <w:highlight w:val="none"/>
                <w:u w:val="none"/>
              </w:rPr>
            </w:pPr>
          </w:p>
        </w:tc>
      </w:tr>
      <w:tr w14:paraId="0759F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E725D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D95C8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车灯示廓灯</w:t>
            </w:r>
          </w:p>
        </w:tc>
        <w:tc>
          <w:tcPr>
            <w:tcW w:w="707" w:type="dxa"/>
            <w:tcBorders>
              <w:top w:val="nil"/>
              <w:left w:val="nil"/>
              <w:bottom w:val="single" w:color="000000" w:sz="8" w:space="0"/>
              <w:right w:val="single" w:color="000000" w:sz="8" w:space="0"/>
            </w:tcBorders>
            <w:shd w:val="clear" w:color="auto" w:fill="FFFFFF"/>
            <w:noWrap/>
            <w:vAlign w:val="center"/>
          </w:tcPr>
          <w:p w14:paraId="1C1E39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0A5749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96DB6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B5606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861" w:type="dxa"/>
            <w:tcBorders>
              <w:top w:val="nil"/>
              <w:left w:val="nil"/>
              <w:bottom w:val="single" w:color="000000" w:sz="8" w:space="0"/>
              <w:right w:val="single" w:color="000000" w:sz="8" w:space="0"/>
            </w:tcBorders>
            <w:shd w:val="clear" w:color="auto" w:fill="FFFFFF"/>
            <w:noWrap/>
            <w:vAlign w:val="center"/>
          </w:tcPr>
          <w:p w14:paraId="533D25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shd w:val="clear" w:color="auto" w:fill="auto"/>
            <w:noWrap/>
            <w:vAlign w:val="center"/>
          </w:tcPr>
          <w:p w14:paraId="3D9325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8C60D1F">
            <w:pPr>
              <w:jc w:val="center"/>
              <w:rPr>
                <w:rFonts w:hint="eastAsia" w:ascii="宋体" w:hAnsi="宋体" w:eastAsia="宋体" w:cs="宋体"/>
                <w:i w:val="0"/>
                <w:iCs w:val="0"/>
                <w:color w:val="auto"/>
                <w:sz w:val="18"/>
                <w:szCs w:val="18"/>
                <w:highlight w:val="none"/>
                <w:u w:val="none"/>
              </w:rPr>
            </w:pPr>
          </w:p>
        </w:tc>
      </w:tr>
      <w:tr w14:paraId="6973C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B659C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AFBD0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一轴导管</w:t>
            </w:r>
          </w:p>
        </w:tc>
        <w:tc>
          <w:tcPr>
            <w:tcW w:w="707" w:type="dxa"/>
            <w:tcBorders>
              <w:top w:val="nil"/>
              <w:left w:val="nil"/>
              <w:bottom w:val="single" w:color="000000" w:sz="8" w:space="0"/>
              <w:right w:val="single" w:color="000000" w:sz="8" w:space="0"/>
            </w:tcBorders>
            <w:shd w:val="clear" w:color="auto" w:fill="FFFFFF"/>
            <w:noWrap/>
            <w:vAlign w:val="center"/>
          </w:tcPr>
          <w:p w14:paraId="2B7778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503EFE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591A1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47CD2F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861" w:type="dxa"/>
            <w:vMerge w:val="restart"/>
            <w:tcBorders>
              <w:top w:val="nil"/>
              <w:left w:val="nil"/>
              <w:bottom w:val="single" w:color="000000" w:sz="8" w:space="0"/>
              <w:right w:val="single" w:color="000000" w:sz="8" w:space="0"/>
            </w:tcBorders>
            <w:shd w:val="clear" w:color="auto" w:fill="FFFFFF"/>
            <w:noWrap/>
            <w:vAlign w:val="center"/>
          </w:tcPr>
          <w:p w14:paraId="01449B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926" w:type="dxa"/>
            <w:vMerge w:val="restart"/>
            <w:tcBorders>
              <w:top w:val="nil"/>
              <w:left w:val="nil"/>
              <w:bottom w:val="single" w:color="000000" w:sz="8" w:space="0"/>
              <w:right w:val="single" w:color="000000" w:sz="8" w:space="0"/>
            </w:tcBorders>
            <w:shd w:val="clear" w:color="auto" w:fill="FFFFFF"/>
            <w:noWrap/>
            <w:vAlign w:val="center"/>
          </w:tcPr>
          <w:p w14:paraId="0AE3CC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vMerge w:val="restart"/>
            <w:tcBorders>
              <w:top w:val="nil"/>
              <w:left w:val="nil"/>
              <w:bottom w:val="single" w:color="000000" w:sz="8" w:space="0"/>
              <w:right w:val="single" w:color="000000" w:sz="8" w:space="0"/>
            </w:tcBorders>
            <w:noWrap/>
            <w:vAlign w:val="center"/>
          </w:tcPr>
          <w:p w14:paraId="651EA220">
            <w:pPr>
              <w:jc w:val="center"/>
              <w:rPr>
                <w:rFonts w:hint="eastAsia" w:ascii="宋体" w:hAnsi="宋体" w:eastAsia="宋体" w:cs="宋体"/>
                <w:i w:val="0"/>
                <w:iCs w:val="0"/>
                <w:color w:val="auto"/>
                <w:sz w:val="18"/>
                <w:szCs w:val="18"/>
                <w:highlight w:val="none"/>
                <w:u w:val="none"/>
              </w:rPr>
            </w:pPr>
          </w:p>
        </w:tc>
      </w:tr>
      <w:tr w14:paraId="7EF26B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6778B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285E1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一轴油封</w:t>
            </w:r>
          </w:p>
        </w:tc>
        <w:tc>
          <w:tcPr>
            <w:tcW w:w="707" w:type="dxa"/>
            <w:tcBorders>
              <w:top w:val="nil"/>
              <w:left w:val="nil"/>
              <w:bottom w:val="single" w:color="000000" w:sz="8" w:space="0"/>
              <w:right w:val="single" w:color="000000" w:sz="8" w:space="0"/>
            </w:tcBorders>
            <w:shd w:val="clear" w:color="auto" w:fill="FFFFFF"/>
            <w:noWrap/>
            <w:vAlign w:val="center"/>
          </w:tcPr>
          <w:p w14:paraId="155031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5B3787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85690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2F8932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861" w:type="dxa"/>
            <w:vMerge w:val="continue"/>
            <w:tcBorders>
              <w:top w:val="nil"/>
              <w:left w:val="nil"/>
              <w:bottom w:val="single" w:color="000000" w:sz="8" w:space="0"/>
              <w:right w:val="single" w:color="000000" w:sz="8" w:space="0"/>
            </w:tcBorders>
            <w:shd w:val="clear" w:color="auto" w:fill="FFFFFF"/>
            <w:noWrap/>
            <w:vAlign w:val="center"/>
          </w:tcPr>
          <w:p w14:paraId="2868760A">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shd w:val="clear" w:color="auto" w:fill="FFFFFF"/>
            <w:noWrap/>
            <w:vAlign w:val="center"/>
          </w:tcPr>
          <w:p w14:paraId="154084C8">
            <w:pPr>
              <w:jc w:val="center"/>
              <w:rPr>
                <w:rFonts w:hint="eastAsia" w:ascii="宋体" w:hAnsi="宋体" w:eastAsia="宋体" w:cs="宋体"/>
                <w:i w:val="0"/>
                <w:iCs w:val="0"/>
                <w:color w:val="auto"/>
                <w:sz w:val="18"/>
                <w:szCs w:val="18"/>
                <w:highlight w:val="none"/>
                <w:u w:val="none"/>
              </w:rPr>
            </w:pPr>
          </w:p>
        </w:tc>
        <w:tc>
          <w:tcPr>
            <w:tcW w:w="926" w:type="dxa"/>
            <w:vMerge w:val="continue"/>
            <w:tcBorders>
              <w:top w:val="nil"/>
              <w:left w:val="nil"/>
              <w:bottom w:val="single" w:color="000000" w:sz="8" w:space="0"/>
              <w:right w:val="single" w:color="000000" w:sz="8" w:space="0"/>
            </w:tcBorders>
            <w:noWrap/>
            <w:vAlign w:val="center"/>
          </w:tcPr>
          <w:p w14:paraId="236CF219">
            <w:pPr>
              <w:jc w:val="center"/>
              <w:rPr>
                <w:rFonts w:hint="eastAsia" w:ascii="宋体" w:hAnsi="宋体" w:eastAsia="宋体" w:cs="宋体"/>
                <w:i w:val="0"/>
                <w:iCs w:val="0"/>
                <w:color w:val="auto"/>
                <w:sz w:val="18"/>
                <w:szCs w:val="18"/>
                <w:highlight w:val="none"/>
                <w:u w:val="none"/>
              </w:rPr>
            </w:pPr>
          </w:p>
        </w:tc>
      </w:tr>
      <w:tr w14:paraId="03A99A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4F9DB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39042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空调压力开关</w:t>
            </w:r>
          </w:p>
        </w:tc>
        <w:tc>
          <w:tcPr>
            <w:tcW w:w="707" w:type="dxa"/>
            <w:tcBorders>
              <w:top w:val="nil"/>
              <w:left w:val="nil"/>
              <w:bottom w:val="single" w:color="000000" w:sz="8" w:space="0"/>
              <w:right w:val="single" w:color="000000" w:sz="8" w:space="0"/>
            </w:tcBorders>
            <w:shd w:val="clear" w:color="auto" w:fill="FFFFFF"/>
            <w:noWrap/>
            <w:vAlign w:val="center"/>
          </w:tcPr>
          <w:p w14:paraId="0D6BAE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54D8EA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F16C4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06322A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nil"/>
              <w:left w:val="nil"/>
              <w:bottom w:val="single" w:color="000000" w:sz="8" w:space="0"/>
              <w:right w:val="single" w:color="000000" w:sz="8" w:space="0"/>
            </w:tcBorders>
            <w:shd w:val="clear" w:color="auto" w:fill="FFFFFF"/>
            <w:noWrap/>
            <w:vAlign w:val="center"/>
          </w:tcPr>
          <w:p w14:paraId="41724A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04B7C4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4A5E59E">
            <w:pPr>
              <w:jc w:val="center"/>
              <w:rPr>
                <w:rFonts w:hint="eastAsia" w:ascii="宋体" w:hAnsi="宋体" w:eastAsia="宋体" w:cs="宋体"/>
                <w:i w:val="0"/>
                <w:iCs w:val="0"/>
                <w:color w:val="auto"/>
                <w:sz w:val="18"/>
                <w:szCs w:val="18"/>
                <w:highlight w:val="none"/>
                <w:u w:val="none"/>
              </w:rPr>
            </w:pPr>
          </w:p>
        </w:tc>
      </w:tr>
      <w:tr w14:paraId="5549A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EF72D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A15CC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电瓶保险丝盒总成</w:t>
            </w:r>
          </w:p>
        </w:tc>
        <w:tc>
          <w:tcPr>
            <w:tcW w:w="707" w:type="dxa"/>
            <w:tcBorders>
              <w:top w:val="nil"/>
              <w:left w:val="nil"/>
              <w:bottom w:val="single" w:color="000000" w:sz="8" w:space="0"/>
              <w:right w:val="single" w:color="000000" w:sz="8" w:space="0"/>
            </w:tcBorders>
            <w:shd w:val="clear" w:color="auto" w:fill="FFFFFF"/>
            <w:noWrap/>
            <w:vAlign w:val="center"/>
          </w:tcPr>
          <w:p w14:paraId="36CA2A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28954E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6FCD97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425AA21C">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shd w:val="clear" w:color="auto" w:fill="FFFFFF"/>
            <w:noWrap/>
            <w:vAlign w:val="center"/>
          </w:tcPr>
          <w:p w14:paraId="3CD196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6B6582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69B4BC0">
            <w:pPr>
              <w:jc w:val="center"/>
              <w:rPr>
                <w:rFonts w:hint="eastAsia" w:ascii="宋体" w:hAnsi="宋体" w:eastAsia="宋体" w:cs="宋体"/>
                <w:i w:val="0"/>
                <w:iCs w:val="0"/>
                <w:color w:val="auto"/>
                <w:sz w:val="18"/>
                <w:szCs w:val="18"/>
                <w:highlight w:val="none"/>
                <w:u w:val="none"/>
              </w:rPr>
            </w:pPr>
          </w:p>
        </w:tc>
      </w:tr>
      <w:tr w14:paraId="5DDDF0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B6041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D9CD4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暖风水管</w:t>
            </w:r>
          </w:p>
        </w:tc>
        <w:tc>
          <w:tcPr>
            <w:tcW w:w="707" w:type="dxa"/>
            <w:tcBorders>
              <w:top w:val="nil"/>
              <w:left w:val="nil"/>
              <w:bottom w:val="single" w:color="000000" w:sz="8" w:space="0"/>
              <w:right w:val="single" w:color="000000" w:sz="8" w:space="0"/>
            </w:tcBorders>
            <w:shd w:val="clear" w:color="auto" w:fill="FFFFFF"/>
            <w:noWrap/>
            <w:vAlign w:val="center"/>
          </w:tcPr>
          <w:p w14:paraId="12F2F8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4012D2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FFFFFF"/>
            <w:noWrap/>
            <w:vAlign w:val="center"/>
          </w:tcPr>
          <w:p w14:paraId="7903E4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368A33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861" w:type="dxa"/>
            <w:tcBorders>
              <w:top w:val="nil"/>
              <w:left w:val="nil"/>
              <w:bottom w:val="single" w:color="000000" w:sz="8" w:space="0"/>
              <w:right w:val="single" w:color="000000" w:sz="8" w:space="0"/>
            </w:tcBorders>
            <w:shd w:val="clear" w:color="auto" w:fill="FFFFFF"/>
            <w:noWrap/>
            <w:vAlign w:val="center"/>
          </w:tcPr>
          <w:p w14:paraId="1F2ECF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766A9D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66E75A9D">
            <w:pPr>
              <w:jc w:val="center"/>
              <w:rPr>
                <w:rFonts w:hint="eastAsia" w:ascii="宋体" w:hAnsi="宋体" w:eastAsia="宋体" w:cs="宋体"/>
                <w:i w:val="0"/>
                <w:iCs w:val="0"/>
                <w:color w:val="auto"/>
                <w:sz w:val="18"/>
                <w:szCs w:val="18"/>
                <w:highlight w:val="none"/>
                <w:u w:val="none"/>
              </w:rPr>
            </w:pPr>
          </w:p>
        </w:tc>
      </w:tr>
      <w:tr w14:paraId="20D7A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0ACA8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5C954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电磁吸拉开关</w:t>
            </w:r>
          </w:p>
        </w:tc>
        <w:tc>
          <w:tcPr>
            <w:tcW w:w="707" w:type="dxa"/>
            <w:tcBorders>
              <w:top w:val="nil"/>
              <w:left w:val="nil"/>
              <w:bottom w:val="single" w:color="000000" w:sz="8" w:space="0"/>
              <w:right w:val="single" w:color="000000" w:sz="8" w:space="0"/>
            </w:tcBorders>
            <w:shd w:val="clear" w:color="auto" w:fill="FFFFFF"/>
            <w:noWrap/>
            <w:vAlign w:val="center"/>
          </w:tcPr>
          <w:p w14:paraId="1A2C9B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4A869E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F8EC5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48C21C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861" w:type="dxa"/>
            <w:tcBorders>
              <w:top w:val="nil"/>
              <w:left w:val="nil"/>
              <w:bottom w:val="single" w:color="000000" w:sz="8" w:space="0"/>
              <w:right w:val="single" w:color="000000" w:sz="8" w:space="0"/>
            </w:tcBorders>
            <w:shd w:val="clear" w:color="auto" w:fill="FFFFFF"/>
            <w:noWrap/>
            <w:vAlign w:val="center"/>
          </w:tcPr>
          <w:p w14:paraId="572415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FFFFFF"/>
            <w:noWrap/>
            <w:vAlign w:val="center"/>
          </w:tcPr>
          <w:p w14:paraId="0A5D0C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C0491AB">
            <w:pPr>
              <w:jc w:val="center"/>
              <w:rPr>
                <w:rFonts w:hint="eastAsia" w:ascii="宋体" w:hAnsi="宋体" w:eastAsia="宋体" w:cs="宋体"/>
                <w:i w:val="0"/>
                <w:iCs w:val="0"/>
                <w:color w:val="auto"/>
                <w:sz w:val="18"/>
                <w:szCs w:val="18"/>
                <w:highlight w:val="none"/>
                <w:u w:val="none"/>
              </w:rPr>
            </w:pPr>
          </w:p>
        </w:tc>
      </w:tr>
      <w:tr w14:paraId="2CC09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E5C69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6C78A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前制动鼓总成</w:t>
            </w:r>
          </w:p>
        </w:tc>
        <w:tc>
          <w:tcPr>
            <w:tcW w:w="707" w:type="dxa"/>
            <w:tcBorders>
              <w:top w:val="nil"/>
              <w:left w:val="nil"/>
              <w:bottom w:val="single" w:color="000000" w:sz="8" w:space="0"/>
              <w:right w:val="single" w:color="000000" w:sz="8" w:space="0"/>
            </w:tcBorders>
            <w:shd w:val="clear" w:color="auto" w:fill="FFFFFF"/>
            <w:noWrap/>
            <w:vAlign w:val="center"/>
          </w:tcPr>
          <w:p w14:paraId="0A724A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2648BE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4FC07D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05FD7AD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500</w:t>
            </w:r>
          </w:p>
        </w:tc>
        <w:tc>
          <w:tcPr>
            <w:tcW w:w="861" w:type="dxa"/>
            <w:tcBorders>
              <w:top w:val="nil"/>
              <w:left w:val="nil"/>
              <w:bottom w:val="single" w:color="000000" w:sz="8" w:space="0"/>
              <w:right w:val="single" w:color="000000" w:sz="8" w:space="0"/>
            </w:tcBorders>
            <w:shd w:val="clear" w:color="auto" w:fill="FFFFFF"/>
            <w:noWrap/>
            <w:vAlign w:val="center"/>
          </w:tcPr>
          <w:p w14:paraId="276493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5D93DF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7D03554">
            <w:pPr>
              <w:jc w:val="center"/>
              <w:rPr>
                <w:rFonts w:hint="eastAsia" w:ascii="宋体" w:hAnsi="宋体" w:eastAsia="宋体" w:cs="宋体"/>
                <w:i w:val="0"/>
                <w:iCs w:val="0"/>
                <w:color w:val="auto"/>
                <w:sz w:val="18"/>
                <w:szCs w:val="18"/>
                <w:highlight w:val="none"/>
                <w:u w:val="none"/>
              </w:rPr>
            </w:pPr>
          </w:p>
        </w:tc>
      </w:tr>
      <w:tr w14:paraId="2A046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169D2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6E1B4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后制动鼓总成</w:t>
            </w:r>
          </w:p>
        </w:tc>
        <w:tc>
          <w:tcPr>
            <w:tcW w:w="707" w:type="dxa"/>
            <w:tcBorders>
              <w:top w:val="nil"/>
              <w:left w:val="nil"/>
              <w:bottom w:val="single" w:color="000000" w:sz="8" w:space="0"/>
              <w:right w:val="single" w:color="000000" w:sz="8" w:space="0"/>
            </w:tcBorders>
            <w:shd w:val="clear" w:color="auto" w:fill="FFFFFF"/>
            <w:noWrap/>
            <w:vAlign w:val="center"/>
          </w:tcPr>
          <w:p w14:paraId="0A01F9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7F1EF1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3BEFBF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3D1614D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590</w:t>
            </w:r>
          </w:p>
        </w:tc>
        <w:tc>
          <w:tcPr>
            <w:tcW w:w="861" w:type="dxa"/>
            <w:tcBorders>
              <w:top w:val="nil"/>
              <w:left w:val="nil"/>
              <w:bottom w:val="single" w:color="000000" w:sz="8" w:space="0"/>
              <w:right w:val="single" w:color="000000" w:sz="8" w:space="0"/>
            </w:tcBorders>
            <w:shd w:val="clear" w:color="auto" w:fill="FFFFFF"/>
            <w:noWrap/>
            <w:vAlign w:val="center"/>
          </w:tcPr>
          <w:p w14:paraId="0098DB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345E54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3752B643">
            <w:pPr>
              <w:jc w:val="center"/>
              <w:rPr>
                <w:rFonts w:hint="eastAsia" w:ascii="宋体" w:hAnsi="宋体" w:eastAsia="宋体" w:cs="宋体"/>
                <w:i w:val="0"/>
                <w:iCs w:val="0"/>
                <w:color w:val="auto"/>
                <w:sz w:val="18"/>
                <w:szCs w:val="18"/>
                <w:highlight w:val="none"/>
                <w:u w:val="none"/>
              </w:rPr>
            </w:pPr>
          </w:p>
        </w:tc>
      </w:tr>
      <w:tr w14:paraId="16FD81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EA848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3BC07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座椅</w:t>
            </w:r>
          </w:p>
        </w:tc>
        <w:tc>
          <w:tcPr>
            <w:tcW w:w="707" w:type="dxa"/>
            <w:tcBorders>
              <w:top w:val="nil"/>
              <w:left w:val="nil"/>
              <w:bottom w:val="single" w:color="000000" w:sz="8" w:space="0"/>
              <w:right w:val="single" w:color="000000" w:sz="8" w:space="0"/>
            </w:tcBorders>
            <w:shd w:val="clear" w:color="auto" w:fill="FFFFFF"/>
            <w:noWrap/>
            <w:vAlign w:val="center"/>
          </w:tcPr>
          <w:p w14:paraId="706873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3A8ECD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35887C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5349AD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1150</w:t>
            </w:r>
          </w:p>
        </w:tc>
        <w:tc>
          <w:tcPr>
            <w:tcW w:w="861" w:type="dxa"/>
            <w:tcBorders>
              <w:top w:val="nil"/>
              <w:left w:val="nil"/>
              <w:bottom w:val="single" w:color="000000" w:sz="8" w:space="0"/>
              <w:right w:val="single" w:color="000000" w:sz="8" w:space="0"/>
            </w:tcBorders>
            <w:shd w:val="clear" w:color="auto" w:fill="FFFFFF"/>
            <w:noWrap/>
            <w:vAlign w:val="center"/>
          </w:tcPr>
          <w:p w14:paraId="262C43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FFFFFF"/>
            <w:noWrap/>
            <w:vAlign w:val="center"/>
          </w:tcPr>
          <w:p w14:paraId="4AA1C4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1CCA9CF">
            <w:pPr>
              <w:jc w:val="center"/>
              <w:rPr>
                <w:rFonts w:hint="eastAsia" w:ascii="宋体" w:hAnsi="宋体" w:eastAsia="宋体" w:cs="宋体"/>
                <w:i w:val="0"/>
                <w:iCs w:val="0"/>
                <w:color w:val="auto"/>
                <w:sz w:val="18"/>
                <w:szCs w:val="18"/>
                <w:highlight w:val="none"/>
                <w:u w:val="none"/>
              </w:rPr>
            </w:pPr>
          </w:p>
        </w:tc>
      </w:tr>
      <w:tr w14:paraId="43858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D4514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FDF01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曲轴后油封</w:t>
            </w:r>
          </w:p>
        </w:tc>
        <w:tc>
          <w:tcPr>
            <w:tcW w:w="707" w:type="dxa"/>
            <w:tcBorders>
              <w:top w:val="nil"/>
              <w:left w:val="nil"/>
              <w:bottom w:val="single" w:color="000000" w:sz="8" w:space="0"/>
              <w:right w:val="single" w:color="000000" w:sz="8" w:space="0"/>
            </w:tcBorders>
            <w:shd w:val="clear" w:color="auto" w:fill="FFFFFF"/>
            <w:noWrap/>
            <w:vAlign w:val="center"/>
          </w:tcPr>
          <w:p w14:paraId="31A0B9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60D6D41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896C5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2D09F76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w:t>
            </w:r>
          </w:p>
        </w:tc>
        <w:tc>
          <w:tcPr>
            <w:tcW w:w="861" w:type="dxa"/>
            <w:tcBorders>
              <w:top w:val="nil"/>
              <w:left w:val="nil"/>
              <w:bottom w:val="single" w:color="000000" w:sz="8" w:space="0"/>
              <w:right w:val="single" w:color="000000" w:sz="8" w:space="0"/>
            </w:tcBorders>
            <w:shd w:val="clear" w:color="auto" w:fill="FFFFFF"/>
            <w:noWrap/>
            <w:vAlign w:val="center"/>
          </w:tcPr>
          <w:p w14:paraId="3257D4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shd w:val="clear" w:color="auto" w:fill="FFFFFF"/>
            <w:noWrap/>
            <w:vAlign w:val="center"/>
          </w:tcPr>
          <w:p w14:paraId="5CC711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8F07E6D">
            <w:pPr>
              <w:jc w:val="center"/>
              <w:rPr>
                <w:rFonts w:hint="eastAsia" w:ascii="宋体" w:hAnsi="宋体" w:eastAsia="宋体" w:cs="宋体"/>
                <w:i w:val="0"/>
                <w:iCs w:val="0"/>
                <w:color w:val="auto"/>
                <w:sz w:val="18"/>
                <w:szCs w:val="18"/>
                <w:highlight w:val="none"/>
                <w:u w:val="none"/>
              </w:rPr>
            </w:pPr>
          </w:p>
        </w:tc>
      </w:tr>
      <w:tr w14:paraId="12194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099DE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ED8B6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曲轴前油封</w:t>
            </w:r>
          </w:p>
        </w:tc>
        <w:tc>
          <w:tcPr>
            <w:tcW w:w="707" w:type="dxa"/>
            <w:tcBorders>
              <w:top w:val="nil"/>
              <w:left w:val="nil"/>
              <w:bottom w:val="single" w:color="000000" w:sz="8" w:space="0"/>
              <w:right w:val="single" w:color="000000" w:sz="8" w:space="0"/>
            </w:tcBorders>
            <w:shd w:val="clear" w:color="auto" w:fill="FFFFFF"/>
            <w:noWrap/>
            <w:vAlign w:val="center"/>
          </w:tcPr>
          <w:p w14:paraId="7B8BB5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701A03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7856AA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5DB8C7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861" w:type="dxa"/>
            <w:tcBorders>
              <w:top w:val="nil"/>
              <w:left w:val="nil"/>
              <w:bottom w:val="single" w:color="000000" w:sz="8" w:space="0"/>
              <w:right w:val="single" w:color="000000" w:sz="8" w:space="0"/>
            </w:tcBorders>
            <w:shd w:val="clear" w:color="auto" w:fill="FFFFFF"/>
            <w:noWrap/>
            <w:vAlign w:val="center"/>
          </w:tcPr>
          <w:p w14:paraId="7D9A8D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70</w:t>
            </w:r>
          </w:p>
        </w:tc>
        <w:tc>
          <w:tcPr>
            <w:tcW w:w="926" w:type="dxa"/>
            <w:tcBorders>
              <w:top w:val="nil"/>
              <w:left w:val="nil"/>
              <w:bottom w:val="single" w:color="000000" w:sz="8" w:space="0"/>
              <w:right w:val="single" w:color="000000" w:sz="8" w:space="0"/>
            </w:tcBorders>
            <w:shd w:val="clear" w:color="auto" w:fill="FFFFFF"/>
            <w:noWrap/>
            <w:vAlign w:val="center"/>
          </w:tcPr>
          <w:p w14:paraId="391B99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24B29A7">
            <w:pPr>
              <w:jc w:val="center"/>
              <w:rPr>
                <w:rFonts w:hint="eastAsia" w:ascii="宋体" w:hAnsi="宋体" w:eastAsia="宋体" w:cs="宋体"/>
                <w:i w:val="0"/>
                <w:iCs w:val="0"/>
                <w:color w:val="auto"/>
                <w:sz w:val="18"/>
                <w:szCs w:val="18"/>
                <w:highlight w:val="none"/>
                <w:u w:val="none"/>
              </w:rPr>
            </w:pPr>
          </w:p>
        </w:tc>
      </w:tr>
      <w:tr w14:paraId="1EAE57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413BE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3AEE44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发动机大修包</w:t>
            </w:r>
          </w:p>
        </w:tc>
        <w:tc>
          <w:tcPr>
            <w:tcW w:w="707" w:type="dxa"/>
            <w:tcBorders>
              <w:top w:val="nil"/>
              <w:left w:val="nil"/>
              <w:bottom w:val="single" w:color="000000" w:sz="8" w:space="0"/>
              <w:right w:val="single" w:color="000000" w:sz="8" w:space="0"/>
            </w:tcBorders>
            <w:shd w:val="clear" w:color="auto" w:fill="FFFFFF"/>
            <w:noWrap/>
            <w:vAlign w:val="center"/>
          </w:tcPr>
          <w:p w14:paraId="2A698A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137415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套</w:t>
            </w:r>
          </w:p>
        </w:tc>
        <w:tc>
          <w:tcPr>
            <w:tcW w:w="821" w:type="dxa"/>
            <w:tcBorders>
              <w:top w:val="nil"/>
              <w:left w:val="nil"/>
              <w:bottom w:val="single" w:color="000000" w:sz="8" w:space="0"/>
              <w:right w:val="single" w:color="000000" w:sz="8" w:space="0"/>
            </w:tcBorders>
            <w:shd w:val="clear" w:color="auto" w:fill="FFFFFF"/>
            <w:noWrap/>
            <w:vAlign w:val="center"/>
          </w:tcPr>
          <w:p w14:paraId="0496E7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09CFA4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600</w:t>
            </w:r>
          </w:p>
        </w:tc>
        <w:tc>
          <w:tcPr>
            <w:tcW w:w="861" w:type="dxa"/>
            <w:tcBorders>
              <w:top w:val="nil"/>
              <w:left w:val="nil"/>
              <w:bottom w:val="single" w:color="000000" w:sz="8" w:space="0"/>
              <w:right w:val="single" w:color="000000" w:sz="8" w:space="0"/>
            </w:tcBorders>
            <w:shd w:val="clear" w:color="auto" w:fill="FFFFFF"/>
            <w:noWrap/>
            <w:vAlign w:val="center"/>
          </w:tcPr>
          <w:p w14:paraId="085544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shd w:val="clear" w:color="auto" w:fill="FFFFFF"/>
            <w:noWrap/>
            <w:vAlign w:val="center"/>
          </w:tcPr>
          <w:p w14:paraId="11C23C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76804AB">
            <w:pPr>
              <w:jc w:val="center"/>
              <w:rPr>
                <w:rFonts w:hint="eastAsia" w:ascii="宋体" w:hAnsi="宋体" w:eastAsia="宋体" w:cs="宋体"/>
                <w:i w:val="0"/>
                <w:iCs w:val="0"/>
                <w:color w:val="auto"/>
                <w:sz w:val="18"/>
                <w:szCs w:val="18"/>
                <w:highlight w:val="none"/>
                <w:u w:val="none"/>
              </w:rPr>
            </w:pPr>
          </w:p>
        </w:tc>
      </w:tr>
      <w:tr w14:paraId="09A053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FC1F6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78</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5CDD2E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气门室盖垫</w:t>
            </w:r>
          </w:p>
        </w:tc>
        <w:tc>
          <w:tcPr>
            <w:tcW w:w="707" w:type="dxa"/>
            <w:tcBorders>
              <w:top w:val="nil"/>
              <w:left w:val="nil"/>
              <w:bottom w:val="single" w:color="000000" w:sz="8" w:space="0"/>
              <w:right w:val="single" w:color="000000" w:sz="8" w:space="0"/>
            </w:tcBorders>
            <w:shd w:val="clear" w:color="auto" w:fill="FFFFFF"/>
            <w:noWrap/>
            <w:vAlign w:val="center"/>
          </w:tcPr>
          <w:p w14:paraId="1E4645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771D09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张</w:t>
            </w:r>
          </w:p>
        </w:tc>
        <w:tc>
          <w:tcPr>
            <w:tcW w:w="821" w:type="dxa"/>
            <w:tcBorders>
              <w:top w:val="nil"/>
              <w:left w:val="nil"/>
              <w:bottom w:val="single" w:color="000000" w:sz="8" w:space="0"/>
              <w:right w:val="single" w:color="000000" w:sz="8" w:space="0"/>
            </w:tcBorders>
            <w:shd w:val="clear" w:color="auto" w:fill="FFFFFF"/>
            <w:noWrap/>
            <w:vAlign w:val="center"/>
          </w:tcPr>
          <w:p w14:paraId="4EBF15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3E1BD6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861" w:type="dxa"/>
            <w:tcBorders>
              <w:top w:val="nil"/>
              <w:left w:val="nil"/>
              <w:bottom w:val="single" w:color="000000" w:sz="8" w:space="0"/>
              <w:right w:val="single" w:color="000000" w:sz="8" w:space="0"/>
            </w:tcBorders>
            <w:shd w:val="clear" w:color="auto" w:fill="FFFFFF"/>
            <w:noWrap/>
            <w:vAlign w:val="center"/>
          </w:tcPr>
          <w:p w14:paraId="56F552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1296A8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677F44A">
            <w:pPr>
              <w:jc w:val="center"/>
              <w:rPr>
                <w:rFonts w:hint="eastAsia" w:ascii="宋体" w:hAnsi="宋体" w:eastAsia="宋体" w:cs="宋体"/>
                <w:i w:val="0"/>
                <w:iCs w:val="0"/>
                <w:color w:val="auto"/>
                <w:sz w:val="18"/>
                <w:szCs w:val="18"/>
                <w:highlight w:val="none"/>
                <w:u w:val="none"/>
              </w:rPr>
            </w:pPr>
          </w:p>
        </w:tc>
      </w:tr>
      <w:tr w14:paraId="633803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8FF750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79</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EC861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方向机总成</w:t>
            </w:r>
          </w:p>
        </w:tc>
        <w:tc>
          <w:tcPr>
            <w:tcW w:w="707" w:type="dxa"/>
            <w:tcBorders>
              <w:top w:val="nil"/>
              <w:left w:val="nil"/>
              <w:bottom w:val="single" w:color="000000" w:sz="8" w:space="0"/>
              <w:right w:val="single" w:color="000000" w:sz="8" w:space="0"/>
            </w:tcBorders>
            <w:shd w:val="clear" w:color="auto" w:fill="FFFFFF"/>
            <w:noWrap/>
            <w:vAlign w:val="center"/>
          </w:tcPr>
          <w:p w14:paraId="03577D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13A984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5EB241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63046B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1630</w:t>
            </w:r>
          </w:p>
        </w:tc>
        <w:tc>
          <w:tcPr>
            <w:tcW w:w="861" w:type="dxa"/>
            <w:tcBorders>
              <w:top w:val="nil"/>
              <w:left w:val="nil"/>
              <w:bottom w:val="single" w:color="000000" w:sz="8" w:space="0"/>
              <w:right w:val="single" w:color="000000" w:sz="8" w:space="0"/>
            </w:tcBorders>
            <w:shd w:val="clear" w:color="auto" w:fill="FFFFFF"/>
            <w:noWrap/>
            <w:vAlign w:val="center"/>
          </w:tcPr>
          <w:p w14:paraId="7B0620D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shd w:val="clear" w:color="auto" w:fill="FFFFFF"/>
            <w:noWrap/>
            <w:vAlign w:val="center"/>
          </w:tcPr>
          <w:p w14:paraId="53E00B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5C198970">
            <w:pPr>
              <w:jc w:val="center"/>
              <w:rPr>
                <w:rFonts w:hint="eastAsia" w:ascii="宋体" w:hAnsi="宋体" w:eastAsia="宋体" w:cs="宋体"/>
                <w:i w:val="0"/>
                <w:iCs w:val="0"/>
                <w:color w:val="auto"/>
                <w:sz w:val="18"/>
                <w:szCs w:val="18"/>
                <w:highlight w:val="none"/>
                <w:u w:val="none"/>
              </w:rPr>
            </w:pPr>
          </w:p>
        </w:tc>
      </w:tr>
      <w:tr w14:paraId="1D95E6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03C97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6B8BB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方向助力泵</w:t>
            </w:r>
          </w:p>
        </w:tc>
        <w:tc>
          <w:tcPr>
            <w:tcW w:w="707" w:type="dxa"/>
            <w:tcBorders>
              <w:top w:val="nil"/>
              <w:left w:val="nil"/>
              <w:bottom w:val="single" w:color="000000" w:sz="8" w:space="0"/>
              <w:right w:val="single" w:color="000000" w:sz="8" w:space="0"/>
            </w:tcBorders>
            <w:shd w:val="clear" w:color="auto" w:fill="FFFFFF"/>
            <w:noWrap/>
            <w:vAlign w:val="center"/>
          </w:tcPr>
          <w:p w14:paraId="468027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55CD9C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49D06E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0B336A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565</w:t>
            </w:r>
          </w:p>
        </w:tc>
        <w:tc>
          <w:tcPr>
            <w:tcW w:w="861" w:type="dxa"/>
            <w:tcBorders>
              <w:top w:val="nil"/>
              <w:left w:val="nil"/>
              <w:bottom w:val="single" w:color="000000" w:sz="8" w:space="0"/>
              <w:right w:val="single" w:color="000000" w:sz="8" w:space="0"/>
            </w:tcBorders>
            <w:shd w:val="clear" w:color="auto" w:fill="FFFFFF"/>
            <w:noWrap/>
            <w:vAlign w:val="center"/>
          </w:tcPr>
          <w:p w14:paraId="36D281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shd w:val="clear" w:color="auto" w:fill="FFFFFF"/>
            <w:noWrap/>
            <w:vAlign w:val="center"/>
          </w:tcPr>
          <w:p w14:paraId="2507D0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270A8BB">
            <w:pPr>
              <w:jc w:val="center"/>
              <w:rPr>
                <w:rFonts w:hint="eastAsia" w:ascii="宋体" w:hAnsi="宋体" w:eastAsia="宋体" w:cs="宋体"/>
                <w:i w:val="0"/>
                <w:iCs w:val="0"/>
                <w:color w:val="auto"/>
                <w:sz w:val="18"/>
                <w:szCs w:val="18"/>
                <w:highlight w:val="none"/>
                <w:u w:val="none"/>
              </w:rPr>
            </w:pPr>
          </w:p>
        </w:tc>
      </w:tr>
      <w:tr w14:paraId="2C6EB3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1AF74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ACE57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膨胀水箱</w:t>
            </w:r>
          </w:p>
        </w:tc>
        <w:tc>
          <w:tcPr>
            <w:tcW w:w="707" w:type="dxa"/>
            <w:tcBorders>
              <w:top w:val="nil"/>
              <w:left w:val="nil"/>
              <w:bottom w:val="single" w:color="000000" w:sz="8" w:space="0"/>
              <w:right w:val="single" w:color="000000" w:sz="8" w:space="0"/>
            </w:tcBorders>
            <w:shd w:val="clear" w:color="auto" w:fill="FFFFFF"/>
            <w:noWrap/>
            <w:vAlign w:val="center"/>
          </w:tcPr>
          <w:p w14:paraId="01E22B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195031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15F03D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67A57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160</w:t>
            </w:r>
          </w:p>
        </w:tc>
        <w:tc>
          <w:tcPr>
            <w:tcW w:w="861" w:type="dxa"/>
            <w:tcBorders>
              <w:top w:val="nil"/>
              <w:left w:val="nil"/>
              <w:bottom w:val="single" w:color="000000" w:sz="8" w:space="0"/>
              <w:right w:val="single" w:color="000000" w:sz="8" w:space="0"/>
            </w:tcBorders>
            <w:shd w:val="clear" w:color="auto" w:fill="FFFFFF"/>
            <w:noWrap/>
            <w:vAlign w:val="center"/>
          </w:tcPr>
          <w:p w14:paraId="2969DA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527E8B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16349F06">
            <w:pPr>
              <w:jc w:val="center"/>
              <w:rPr>
                <w:rFonts w:hint="eastAsia" w:ascii="宋体" w:hAnsi="宋体" w:eastAsia="宋体" w:cs="宋体"/>
                <w:i w:val="0"/>
                <w:iCs w:val="0"/>
                <w:color w:val="auto"/>
                <w:sz w:val="18"/>
                <w:szCs w:val="18"/>
                <w:highlight w:val="none"/>
                <w:u w:val="none"/>
              </w:rPr>
            </w:pPr>
          </w:p>
        </w:tc>
      </w:tr>
      <w:tr w14:paraId="79AB9A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BA67E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89765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鼓风机</w:t>
            </w:r>
          </w:p>
        </w:tc>
        <w:tc>
          <w:tcPr>
            <w:tcW w:w="707" w:type="dxa"/>
            <w:tcBorders>
              <w:top w:val="nil"/>
              <w:left w:val="nil"/>
              <w:bottom w:val="single" w:color="000000" w:sz="8" w:space="0"/>
              <w:right w:val="single" w:color="000000" w:sz="8" w:space="0"/>
            </w:tcBorders>
            <w:shd w:val="clear" w:color="auto" w:fill="FFFFFF"/>
            <w:noWrap/>
            <w:vAlign w:val="center"/>
          </w:tcPr>
          <w:p w14:paraId="028975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11D110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台</w:t>
            </w:r>
          </w:p>
        </w:tc>
        <w:tc>
          <w:tcPr>
            <w:tcW w:w="821" w:type="dxa"/>
            <w:tcBorders>
              <w:top w:val="nil"/>
              <w:left w:val="nil"/>
              <w:bottom w:val="single" w:color="000000" w:sz="8" w:space="0"/>
              <w:right w:val="single" w:color="000000" w:sz="8" w:space="0"/>
            </w:tcBorders>
            <w:shd w:val="clear" w:color="auto" w:fill="FFFFFF"/>
            <w:noWrap/>
            <w:vAlign w:val="center"/>
          </w:tcPr>
          <w:p w14:paraId="52E55C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061D53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560</w:t>
            </w:r>
          </w:p>
        </w:tc>
        <w:tc>
          <w:tcPr>
            <w:tcW w:w="861" w:type="dxa"/>
            <w:tcBorders>
              <w:top w:val="nil"/>
              <w:left w:val="nil"/>
              <w:bottom w:val="single" w:color="000000" w:sz="8" w:space="0"/>
              <w:right w:val="single" w:color="000000" w:sz="8" w:space="0"/>
            </w:tcBorders>
            <w:shd w:val="clear" w:color="auto" w:fill="FFFFFF"/>
            <w:noWrap/>
            <w:vAlign w:val="center"/>
          </w:tcPr>
          <w:p w14:paraId="41356C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207E82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0DFEE94F">
            <w:pPr>
              <w:jc w:val="center"/>
              <w:rPr>
                <w:rFonts w:hint="eastAsia" w:ascii="宋体" w:hAnsi="宋体" w:eastAsia="宋体" w:cs="宋体"/>
                <w:i w:val="0"/>
                <w:iCs w:val="0"/>
                <w:color w:val="auto"/>
                <w:sz w:val="18"/>
                <w:szCs w:val="18"/>
                <w:highlight w:val="none"/>
                <w:u w:val="none"/>
              </w:rPr>
            </w:pPr>
          </w:p>
        </w:tc>
      </w:tr>
      <w:tr w14:paraId="7ED86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0E6EA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57694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后轮内轴承</w:t>
            </w:r>
          </w:p>
        </w:tc>
        <w:tc>
          <w:tcPr>
            <w:tcW w:w="707" w:type="dxa"/>
            <w:tcBorders>
              <w:top w:val="nil"/>
              <w:left w:val="nil"/>
              <w:bottom w:val="single" w:color="000000" w:sz="8" w:space="0"/>
              <w:right w:val="single" w:color="000000" w:sz="8" w:space="0"/>
            </w:tcBorders>
            <w:shd w:val="clear" w:color="auto" w:fill="FFFFFF"/>
            <w:noWrap/>
            <w:vAlign w:val="center"/>
          </w:tcPr>
          <w:p w14:paraId="34F247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25A511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869AA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0CE8BF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861" w:type="dxa"/>
            <w:tcBorders>
              <w:top w:val="nil"/>
              <w:left w:val="nil"/>
              <w:bottom w:val="single" w:color="000000" w:sz="8" w:space="0"/>
              <w:right w:val="single" w:color="000000" w:sz="8" w:space="0"/>
            </w:tcBorders>
            <w:shd w:val="clear" w:color="auto" w:fill="FFFFFF"/>
            <w:noWrap/>
            <w:vAlign w:val="center"/>
          </w:tcPr>
          <w:p w14:paraId="0DA7E7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1F9F0A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81377A7">
            <w:pPr>
              <w:jc w:val="center"/>
              <w:rPr>
                <w:rFonts w:hint="eastAsia" w:ascii="宋体" w:hAnsi="宋体" w:eastAsia="宋体" w:cs="宋体"/>
                <w:i w:val="0"/>
                <w:iCs w:val="0"/>
                <w:color w:val="auto"/>
                <w:sz w:val="18"/>
                <w:szCs w:val="18"/>
                <w:highlight w:val="none"/>
                <w:u w:val="none"/>
              </w:rPr>
            </w:pPr>
          </w:p>
        </w:tc>
      </w:tr>
      <w:tr w14:paraId="2C917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6DD30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84</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17D07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后轮外轴承</w:t>
            </w:r>
          </w:p>
        </w:tc>
        <w:tc>
          <w:tcPr>
            <w:tcW w:w="707" w:type="dxa"/>
            <w:tcBorders>
              <w:top w:val="nil"/>
              <w:left w:val="nil"/>
              <w:bottom w:val="single" w:color="000000" w:sz="8" w:space="0"/>
              <w:right w:val="single" w:color="000000" w:sz="8" w:space="0"/>
            </w:tcBorders>
            <w:shd w:val="clear" w:color="auto" w:fill="FFFFFF"/>
            <w:noWrap/>
            <w:vAlign w:val="center"/>
          </w:tcPr>
          <w:p w14:paraId="278D98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1A77CF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0A5A02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7344CA4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861" w:type="dxa"/>
            <w:tcBorders>
              <w:top w:val="nil"/>
              <w:left w:val="nil"/>
              <w:bottom w:val="single" w:color="000000" w:sz="8" w:space="0"/>
              <w:right w:val="single" w:color="000000" w:sz="8" w:space="0"/>
            </w:tcBorders>
            <w:shd w:val="clear" w:color="auto" w:fill="FFFFFF"/>
            <w:noWrap/>
            <w:vAlign w:val="center"/>
          </w:tcPr>
          <w:p w14:paraId="363314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84839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20754748">
            <w:pPr>
              <w:jc w:val="center"/>
              <w:rPr>
                <w:rFonts w:hint="eastAsia" w:ascii="宋体" w:hAnsi="宋体" w:eastAsia="宋体" w:cs="宋体"/>
                <w:i w:val="0"/>
                <w:iCs w:val="0"/>
                <w:color w:val="auto"/>
                <w:sz w:val="18"/>
                <w:szCs w:val="18"/>
                <w:highlight w:val="none"/>
                <w:u w:val="none"/>
              </w:rPr>
            </w:pPr>
          </w:p>
        </w:tc>
      </w:tr>
      <w:tr w14:paraId="5F3FE7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B812C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0D05C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空滤外壳</w:t>
            </w:r>
          </w:p>
        </w:tc>
        <w:tc>
          <w:tcPr>
            <w:tcW w:w="707" w:type="dxa"/>
            <w:tcBorders>
              <w:top w:val="nil"/>
              <w:left w:val="nil"/>
              <w:bottom w:val="single" w:color="000000" w:sz="8" w:space="0"/>
              <w:right w:val="single" w:color="000000" w:sz="8" w:space="0"/>
            </w:tcBorders>
            <w:shd w:val="clear" w:color="auto" w:fill="FFFFFF"/>
            <w:noWrap/>
            <w:vAlign w:val="center"/>
          </w:tcPr>
          <w:p w14:paraId="68892A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6F29A3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27B050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25734D54">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680</w:t>
            </w:r>
          </w:p>
        </w:tc>
        <w:tc>
          <w:tcPr>
            <w:tcW w:w="861" w:type="dxa"/>
            <w:tcBorders>
              <w:top w:val="nil"/>
              <w:left w:val="nil"/>
              <w:bottom w:val="single" w:color="000000" w:sz="8" w:space="0"/>
              <w:right w:val="single" w:color="000000" w:sz="8" w:space="0"/>
            </w:tcBorders>
            <w:shd w:val="clear" w:color="auto" w:fill="FFFFFF"/>
            <w:noWrap/>
            <w:vAlign w:val="center"/>
          </w:tcPr>
          <w:p w14:paraId="64F348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286F28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shd w:val="clear" w:color="auto" w:fill="FFFFFF"/>
            <w:noWrap/>
            <w:vAlign w:val="center"/>
          </w:tcPr>
          <w:p w14:paraId="7926714C">
            <w:pPr>
              <w:jc w:val="center"/>
              <w:rPr>
                <w:rFonts w:hint="eastAsia" w:ascii="宋体" w:hAnsi="宋体" w:eastAsia="宋体" w:cs="宋体"/>
                <w:i w:val="0"/>
                <w:iCs w:val="0"/>
                <w:color w:val="auto"/>
                <w:sz w:val="18"/>
                <w:szCs w:val="18"/>
                <w:highlight w:val="none"/>
                <w:u w:val="none"/>
              </w:rPr>
            </w:pPr>
          </w:p>
        </w:tc>
      </w:tr>
      <w:tr w14:paraId="59793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A9C31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86</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42D6A4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电子油门踏板</w:t>
            </w:r>
          </w:p>
        </w:tc>
        <w:tc>
          <w:tcPr>
            <w:tcW w:w="707" w:type="dxa"/>
            <w:tcBorders>
              <w:top w:val="nil"/>
              <w:left w:val="nil"/>
              <w:bottom w:val="single" w:color="000000" w:sz="8" w:space="0"/>
              <w:right w:val="single" w:color="000000" w:sz="8" w:space="0"/>
            </w:tcBorders>
            <w:shd w:val="clear" w:color="auto" w:fill="FFFFFF"/>
            <w:noWrap/>
            <w:vAlign w:val="center"/>
          </w:tcPr>
          <w:p w14:paraId="336AF6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55AB13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shd w:val="clear" w:color="auto" w:fill="FFFFFF"/>
            <w:noWrap/>
            <w:vAlign w:val="center"/>
          </w:tcPr>
          <w:p w14:paraId="2502F1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1BBD5CE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420</w:t>
            </w:r>
          </w:p>
        </w:tc>
        <w:tc>
          <w:tcPr>
            <w:tcW w:w="861" w:type="dxa"/>
            <w:tcBorders>
              <w:top w:val="nil"/>
              <w:left w:val="nil"/>
              <w:bottom w:val="single" w:color="000000" w:sz="8" w:space="0"/>
              <w:right w:val="single" w:color="000000" w:sz="8" w:space="0"/>
            </w:tcBorders>
            <w:shd w:val="clear" w:color="auto" w:fill="FFFFFF"/>
            <w:noWrap/>
            <w:vAlign w:val="center"/>
          </w:tcPr>
          <w:p w14:paraId="718EFB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2133FD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3D81B7F">
            <w:pPr>
              <w:jc w:val="center"/>
              <w:rPr>
                <w:rFonts w:hint="eastAsia" w:ascii="宋体" w:hAnsi="宋体" w:eastAsia="宋体" w:cs="宋体"/>
                <w:i w:val="0"/>
                <w:iCs w:val="0"/>
                <w:color w:val="auto"/>
                <w:sz w:val="18"/>
                <w:szCs w:val="18"/>
                <w:highlight w:val="none"/>
                <w:u w:val="none"/>
              </w:rPr>
            </w:pPr>
          </w:p>
        </w:tc>
      </w:tr>
      <w:tr w14:paraId="141525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29737A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87</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25D13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油嘴（修）</w:t>
            </w:r>
          </w:p>
        </w:tc>
        <w:tc>
          <w:tcPr>
            <w:tcW w:w="707" w:type="dxa"/>
            <w:tcBorders>
              <w:top w:val="nil"/>
              <w:left w:val="nil"/>
              <w:bottom w:val="single" w:color="000000" w:sz="8" w:space="0"/>
              <w:right w:val="single" w:color="000000" w:sz="8" w:space="0"/>
            </w:tcBorders>
            <w:shd w:val="clear" w:color="auto" w:fill="FFFFFF"/>
            <w:noWrap/>
            <w:vAlign w:val="center"/>
          </w:tcPr>
          <w:p w14:paraId="12A03F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FFFFFF"/>
            <w:noWrap/>
            <w:vAlign w:val="center"/>
          </w:tcPr>
          <w:p w14:paraId="717FDE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FFFFFF"/>
            <w:noWrap/>
            <w:vAlign w:val="center"/>
          </w:tcPr>
          <w:p w14:paraId="464AAF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FFFFFF"/>
            <w:noWrap/>
            <w:vAlign w:val="center"/>
          </w:tcPr>
          <w:p w14:paraId="478F78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750</w:t>
            </w:r>
          </w:p>
        </w:tc>
        <w:tc>
          <w:tcPr>
            <w:tcW w:w="861" w:type="dxa"/>
            <w:tcBorders>
              <w:top w:val="nil"/>
              <w:left w:val="nil"/>
              <w:bottom w:val="single" w:color="000000" w:sz="8" w:space="0"/>
              <w:right w:val="single" w:color="000000" w:sz="8" w:space="0"/>
            </w:tcBorders>
            <w:shd w:val="clear" w:color="auto" w:fill="FFFFFF"/>
            <w:noWrap/>
            <w:vAlign w:val="center"/>
          </w:tcPr>
          <w:p w14:paraId="2D08BA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7A7BB0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D0E1780">
            <w:pPr>
              <w:jc w:val="center"/>
              <w:rPr>
                <w:rFonts w:hint="eastAsia" w:ascii="宋体" w:hAnsi="宋体" w:eastAsia="宋体" w:cs="宋体"/>
                <w:i w:val="0"/>
                <w:iCs w:val="0"/>
                <w:color w:val="auto"/>
                <w:sz w:val="18"/>
                <w:szCs w:val="18"/>
                <w:highlight w:val="none"/>
                <w:u w:val="none"/>
              </w:rPr>
            </w:pPr>
          </w:p>
        </w:tc>
      </w:tr>
      <w:tr w14:paraId="1E1A22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9A263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417CD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主机水箱</w:t>
            </w:r>
          </w:p>
        </w:tc>
        <w:tc>
          <w:tcPr>
            <w:tcW w:w="707" w:type="dxa"/>
            <w:tcBorders>
              <w:top w:val="nil"/>
              <w:left w:val="nil"/>
              <w:bottom w:val="single" w:color="000000" w:sz="8" w:space="0"/>
              <w:right w:val="single" w:color="000000" w:sz="8" w:space="0"/>
            </w:tcBorders>
            <w:shd w:val="clear" w:color="auto" w:fill="FFFFFF"/>
            <w:noWrap/>
            <w:vAlign w:val="center"/>
          </w:tcPr>
          <w:p w14:paraId="4C3F35E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013B91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7B46CF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FFE8C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1180</w:t>
            </w:r>
          </w:p>
        </w:tc>
        <w:tc>
          <w:tcPr>
            <w:tcW w:w="861" w:type="dxa"/>
            <w:tcBorders>
              <w:top w:val="nil"/>
              <w:left w:val="nil"/>
              <w:bottom w:val="single" w:color="000000" w:sz="8" w:space="0"/>
              <w:right w:val="single" w:color="000000" w:sz="8" w:space="0"/>
            </w:tcBorders>
            <w:shd w:val="clear" w:color="auto" w:fill="auto"/>
            <w:noWrap/>
            <w:vAlign w:val="center"/>
          </w:tcPr>
          <w:p w14:paraId="421A51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4BE4C3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8F22621">
            <w:pPr>
              <w:jc w:val="center"/>
              <w:rPr>
                <w:rFonts w:hint="eastAsia" w:ascii="宋体" w:hAnsi="宋体" w:eastAsia="宋体" w:cs="宋体"/>
                <w:i w:val="0"/>
                <w:iCs w:val="0"/>
                <w:color w:val="auto"/>
                <w:sz w:val="18"/>
                <w:szCs w:val="18"/>
                <w:highlight w:val="none"/>
                <w:u w:val="none"/>
              </w:rPr>
            </w:pPr>
          </w:p>
        </w:tc>
      </w:tr>
      <w:tr w14:paraId="12D7F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9759E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E552B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手油泵</w:t>
            </w:r>
          </w:p>
        </w:tc>
        <w:tc>
          <w:tcPr>
            <w:tcW w:w="707" w:type="dxa"/>
            <w:tcBorders>
              <w:top w:val="nil"/>
              <w:left w:val="nil"/>
              <w:bottom w:val="single" w:color="000000" w:sz="8" w:space="0"/>
              <w:right w:val="single" w:color="000000" w:sz="8" w:space="0"/>
            </w:tcBorders>
            <w:shd w:val="clear" w:color="auto" w:fill="FFFFFF"/>
            <w:noWrap/>
            <w:vAlign w:val="center"/>
          </w:tcPr>
          <w:p w14:paraId="161BBE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6B0267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6389AB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474C10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861" w:type="dxa"/>
            <w:tcBorders>
              <w:top w:val="nil"/>
              <w:left w:val="nil"/>
              <w:bottom w:val="single" w:color="000000" w:sz="8" w:space="0"/>
              <w:right w:val="single" w:color="000000" w:sz="8" w:space="0"/>
            </w:tcBorders>
            <w:shd w:val="clear" w:color="auto" w:fill="auto"/>
            <w:noWrap/>
            <w:vAlign w:val="center"/>
          </w:tcPr>
          <w:p w14:paraId="660F65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CA737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7169AF4">
            <w:pPr>
              <w:jc w:val="center"/>
              <w:rPr>
                <w:rFonts w:hint="eastAsia" w:ascii="宋体" w:hAnsi="宋体" w:eastAsia="宋体" w:cs="宋体"/>
                <w:i w:val="0"/>
                <w:iCs w:val="0"/>
                <w:color w:val="auto"/>
                <w:sz w:val="18"/>
                <w:szCs w:val="18"/>
                <w:highlight w:val="none"/>
                <w:u w:val="none"/>
              </w:rPr>
            </w:pPr>
          </w:p>
        </w:tc>
      </w:tr>
      <w:tr w14:paraId="713187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7B5F18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90</w:t>
            </w:r>
          </w:p>
        </w:tc>
        <w:tc>
          <w:tcPr>
            <w:tcW w:w="1926" w:type="dxa"/>
            <w:gridSpan w:val="2"/>
            <w:tcBorders>
              <w:top w:val="nil"/>
              <w:left w:val="nil"/>
              <w:bottom w:val="single" w:color="000000" w:sz="8" w:space="0"/>
              <w:right w:val="single" w:color="000000" w:sz="8" w:space="0"/>
            </w:tcBorders>
            <w:shd w:val="clear" w:color="auto" w:fill="auto"/>
            <w:noWrap/>
            <w:vAlign w:val="center"/>
          </w:tcPr>
          <w:p w14:paraId="798CEC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仪表总成</w:t>
            </w:r>
          </w:p>
        </w:tc>
        <w:tc>
          <w:tcPr>
            <w:tcW w:w="707" w:type="dxa"/>
            <w:tcBorders>
              <w:top w:val="nil"/>
              <w:left w:val="nil"/>
              <w:bottom w:val="single" w:color="000000" w:sz="8" w:space="0"/>
              <w:right w:val="single" w:color="000000" w:sz="8" w:space="0"/>
            </w:tcBorders>
            <w:shd w:val="clear" w:color="auto" w:fill="FFFFFF"/>
            <w:noWrap/>
            <w:vAlign w:val="center"/>
          </w:tcPr>
          <w:p w14:paraId="1B7DF8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591683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3B04D3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0FF0D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895</w:t>
            </w:r>
          </w:p>
        </w:tc>
        <w:tc>
          <w:tcPr>
            <w:tcW w:w="861" w:type="dxa"/>
            <w:tcBorders>
              <w:top w:val="nil"/>
              <w:left w:val="nil"/>
              <w:bottom w:val="single" w:color="000000" w:sz="8" w:space="0"/>
              <w:right w:val="single" w:color="000000" w:sz="8" w:space="0"/>
            </w:tcBorders>
            <w:shd w:val="clear" w:color="auto" w:fill="auto"/>
            <w:noWrap/>
            <w:vAlign w:val="center"/>
          </w:tcPr>
          <w:p w14:paraId="2902FB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shd w:val="clear" w:color="auto" w:fill="FFFFFF"/>
            <w:noWrap/>
            <w:vAlign w:val="center"/>
          </w:tcPr>
          <w:p w14:paraId="40F2181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E587618">
            <w:pPr>
              <w:jc w:val="center"/>
              <w:rPr>
                <w:rFonts w:hint="eastAsia" w:ascii="宋体" w:hAnsi="宋体" w:eastAsia="宋体" w:cs="宋体"/>
                <w:i w:val="0"/>
                <w:iCs w:val="0"/>
                <w:color w:val="auto"/>
                <w:sz w:val="18"/>
                <w:szCs w:val="18"/>
                <w:highlight w:val="none"/>
                <w:u w:val="none"/>
              </w:rPr>
            </w:pPr>
          </w:p>
        </w:tc>
      </w:tr>
      <w:tr w14:paraId="7F336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7D768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EB4B9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牌照灯</w:t>
            </w:r>
          </w:p>
        </w:tc>
        <w:tc>
          <w:tcPr>
            <w:tcW w:w="707" w:type="dxa"/>
            <w:tcBorders>
              <w:top w:val="nil"/>
              <w:left w:val="nil"/>
              <w:bottom w:val="single" w:color="000000" w:sz="8" w:space="0"/>
              <w:right w:val="single" w:color="000000" w:sz="8" w:space="0"/>
            </w:tcBorders>
            <w:shd w:val="clear" w:color="auto" w:fill="FFFFFF"/>
            <w:noWrap/>
            <w:vAlign w:val="center"/>
          </w:tcPr>
          <w:p w14:paraId="542595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26617F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6594DD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D00BC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861" w:type="dxa"/>
            <w:tcBorders>
              <w:top w:val="nil"/>
              <w:left w:val="nil"/>
              <w:bottom w:val="single" w:color="000000" w:sz="8" w:space="0"/>
              <w:right w:val="single" w:color="000000" w:sz="8" w:space="0"/>
            </w:tcBorders>
            <w:shd w:val="clear" w:color="auto" w:fill="auto"/>
            <w:noWrap/>
            <w:vAlign w:val="center"/>
          </w:tcPr>
          <w:p w14:paraId="580485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FFFFFF"/>
            <w:noWrap/>
            <w:vAlign w:val="center"/>
          </w:tcPr>
          <w:p w14:paraId="3B5026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F791EDA">
            <w:pPr>
              <w:jc w:val="center"/>
              <w:rPr>
                <w:rFonts w:hint="eastAsia" w:ascii="宋体" w:hAnsi="宋体" w:eastAsia="宋体" w:cs="宋体"/>
                <w:i w:val="0"/>
                <w:iCs w:val="0"/>
                <w:color w:val="auto"/>
                <w:sz w:val="18"/>
                <w:szCs w:val="18"/>
                <w:highlight w:val="none"/>
                <w:u w:val="none"/>
              </w:rPr>
            </w:pPr>
          </w:p>
        </w:tc>
      </w:tr>
      <w:tr w14:paraId="48A3E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6E2C1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C0E34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转向开关总成</w:t>
            </w:r>
          </w:p>
        </w:tc>
        <w:tc>
          <w:tcPr>
            <w:tcW w:w="707" w:type="dxa"/>
            <w:tcBorders>
              <w:top w:val="nil"/>
              <w:left w:val="nil"/>
              <w:bottom w:val="single" w:color="000000" w:sz="8" w:space="0"/>
              <w:right w:val="single" w:color="000000" w:sz="8" w:space="0"/>
            </w:tcBorders>
            <w:shd w:val="clear" w:color="auto" w:fill="FFFFFF"/>
            <w:noWrap/>
            <w:vAlign w:val="center"/>
          </w:tcPr>
          <w:p w14:paraId="1C3414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747E3A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081D72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62EE87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185</w:t>
            </w:r>
          </w:p>
        </w:tc>
        <w:tc>
          <w:tcPr>
            <w:tcW w:w="861" w:type="dxa"/>
            <w:tcBorders>
              <w:top w:val="nil"/>
              <w:left w:val="nil"/>
              <w:bottom w:val="single" w:color="000000" w:sz="8" w:space="0"/>
              <w:right w:val="single" w:color="000000" w:sz="8" w:space="0"/>
            </w:tcBorders>
            <w:shd w:val="clear" w:color="auto" w:fill="auto"/>
            <w:noWrap/>
            <w:vAlign w:val="center"/>
          </w:tcPr>
          <w:p w14:paraId="775178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54B688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945006F">
            <w:pPr>
              <w:jc w:val="center"/>
              <w:rPr>
                <w:rFonts w:hint="eastAsia" w:ascii="宋体" w:hAnsi="宋体" w:eastAsia="宋体" w:cs="宋体"/>
                <w:i w:val="0"/>
                <w:iCs w:val="0"/>
                <w:color w:val="auto"/>
                <w:sz w:val="18"/>
                <w:szCs w:val="18"/>
                <w:highlight w:val="none"/>
                <w:u w:val="none"/>
              </w:rPr>
            </w:pPr>
          </w:p>
        </w:tc>
      </w:tr>
      <w:tr w14:paraId="3A3F0F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2C557B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709D0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雨刮器电机</w:t>
            </w:r>
          </w:p>
        </w:tc>
        <w:tc>
          <w:tcPr>
            <w:tcW w:w="707" w:type="dxa"/>
            <w:tcBorders>
              <w:top w:val="nil"/>
              <w:left w:val="nil"/>
              <w:bottom w:val="single" w:color="000000" w:sz="8" w:space="0"/>
              <w:right w:val="single" w:color="000000" w:sz="8" w:space="0"/>
            </w:tcBorders>
            <w:shd w:val="clear" w:color="auto" w:fill="FFFFFF"/>
            <w:noWrap/>
            <w:vAlign w:val="center"/>
          </w:tcPr>
          <w:p w14:paraId="623954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58C696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46A902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F098A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235</w:t>
            </w:r>
          </w:p>
        </w:tc>
        <w:tc>
          <w:tcPr>
            <w:tcW w:w="861" w:type="dxa"/>
            <w:tcBorders>
              <w:top w:val="nil"/>
              <w:left w:val="nil"/>
              <w:bottom w:val="single" w:color="000000" w:sz="8" w:space="0"/>
              <w:right w:val="single" w:color="000000" w:sz="8" w:space="0"/>
            </w:tcBorders>
            <w:shd w:val="clear" w:color="auto" w:fill="auto"/>
            <w:noWrap/>
            <w:vAlign w:val="center"/>
          </w:tcPr>
          <w:p w14:paraId="621244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shd w:val="clear" w:color="auto" w:fill="FFFFFF"/>
            <w:noWrap/>
            <w:vAlign w:val="center"/>
          </w:tcPr>
          <w:p w14:paraId="2B6911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C2A00F2">
            <w:pPr>
              <w:jc w:val="center"/>
              <w:rPr>
                <w:rFonts w:hint="eastAsia" w:ascii="宋体" w:hAnsi="宋体" w:eastAsia="宋体" w:cs="宋体"/>
                <w:i w:val="0"/>
                <w:iCs w:val="0"/>
                <w:color w:val="auto"/>
                <w:sz w:val="18"/>
                <w:szCs w:val="18"/>
                <w:highlight w:val="none"/>
                <w:u w:val="none"/>
              </w:rPr>
            </w:pPr>
          </w:p>
        </w:tc>
      </w:tr>
      <w:tr w14:paraId="5C4DA9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CD5B4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17A7A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储气筒</w:t>
            </w:r>
          </w:p>
        </w:tc>
        <w:tc>
          <w:tcPr>
            <w:tcW w:w="707" w:type="dxa"/>
            <w:tcBorders>
              <w:top w:val="nil"/>
              <w:left w:val="nil"/>
              <w:bottom w:val="single" w:color="000000" w:sz="8" w:space="0"/>
              <w:right w:val="single" w:color="000000" w:sz="8" w:space="0"/>
            </w:tcBorders>
            <w:shd w:val="clear" w:color="auto" w:fill="FFFFFF"/>
            <w:noWrap/>
            <w:vAlign w:val="center"/>
          </w:tcPr>
          <w:p w14:paraId="37048E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5EC065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5B11D5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56B15257">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510</w:t>
            </w:r>
          </w:p>
        </w:tc>
        <w:tc>
          <w:tcPr>
            <w:tcW w:w="861" w:type="dxa"/>
            <w:tcBorders>
              <w:top w:val="nil"/>
              <w:left w:val="nil"/>
              <w:bottom w:val="single" w:color="000000" w:sz="8" w:space="0"/>
              <w:right w:val="single" w:color="000000" w:sz="8" w:space="0"/>
            </w:tcBorders>
            <w:shd w:val="clear" w:color="auto" w:fill="auto"/>
            <w:noWrap/>
            <w:vAlign w:val="center"/>
          </w:tcPr>
          <w:p w14:paraId="57AE55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shd w:val="clear" w:color="auto" w:fill="FFFFFF"/>
            <w:noWrap/>
            <w:vAlign w:val="center"/>
          </w:tcPr>
          <w:p w14:paraId="46C8FC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FD9268B">
            <w:pPr>
              <w:jc w:val="center"/>
              <w:rPr>
                <w:rFonts w:hint="eastAsia" w:ascii="宋体" w:hAnsi="宋体" w:eastAsia="宋体" w:cs="宋体"/>
                <w:i w:val="0"/>
                <w:iCs w:val="0"/>
                <w:color w:val="auto"/>
                <w:sz w:val="18"/>
                <w:szCs w:val="18"/>
                <w:highlight w:val="none"/>
                <w:u w:val="none"/>
              </w:rPr>
            </w:pPr>
          </w:p>
        </w:tc>
      </w:tr>
      <w:tr w14:paraId="1CD3A2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D4E70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660DF6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点火开关</w:t>
            </w:r>
          </w:p>
        </w:tc>
        <w:tc>
          <w:tcPr>
            <w:tcW w:w="707" w:type="dxa"/>
            <w:tcBorders>
              <w:top w:val="nil"/>
              <w:left w:val="nil"/>
              <w:bottom w:val="single" w:color="000000" w:sz="8" w:space="0"/>
              <w:right w:val="single" w:color="000000" w:sz="8" w:space="0"/>
            </w:tcBorders>
            <w:shd w:val="clear" w:color="auto" w:fill="FFFFFF"/>
            <w:noWrap/>
            <w:vAlign w:val="center"/>
          </w:tcPr>
          <w:p w14:paraId="5B23E47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0E6CF7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6AABDD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64257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180</w:t>
            </w:r>
          </w:p>
        </w:tc>
        <w:tc>
          <w:tcPr>
            <w:tcW w:w="861" w:type="dxa"/>
            <w:tcBorders>
              <w:top w:val="nil"/>
              <w:left w:val="nil"/>
              <w:bottom w:val="single" w:color="000000" w:sz="8" w:space="0"/>
              <w:right w:val="single" w:color="000000" w:sz="8" w:space="0"/>
            </w:tcBorders>
            <w:shd w:val="clear" w:color="auto" w:fill="auto"/>
            <w:noWrap/>
            <w:vAlign w:val="center"/>
          </w:tcPr>
          <w:p w14:paraId="435BBB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59801A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CA7BAFE">
            <w:pPr>
              <w:jc w:val="center"/>
              <w:rPr>
                <w:rFonts w:hint="eastAsia" w:ascii="宋体" w:hAnsi="宋体" w:eastAsia="宋体" w:cs="宋体"/>
                <w:i w:val="0"/>
                <w:iCs w:val="0"/>
                <w:color w:val="auto"/>
                <w:sz w:val="18"/>
                <w:szCs w:val="18"/>
                <w:highlight w:val="none"/>
                <w:u w:val="none"/>
              </w:rPr>
            </w:pPr>
          </w:p>
        </w:tc>
      </w:tr>
      <w:tr w14:paraId="0E8F2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79A05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3EEA5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挡泥板</w:t>
            </w:r>
          </w:p>
        </w:tc>
        <w:tc>
          <w:tcPr>
            <w:tcW w:w="707" w:type="dxa"/>
            <w:tcBorders>
              <w:top w:val="nil"/>
              <w:left w:val="nil"/>
              <w:bottom w:val="single" w:color="000000" w:sz="8" w:space="0"/>
              <w:right w:val="single" w:color="000000" w:sz="8" w:space="0"/>
            </w:tcBorders>
            <w:shd w:val="clear" w:color="auto" w:fill="FFFFFF"/>
            <w:noWrap/>
            <w:vAlign w:val="center"/>
          </w:tcPr>
          <w:p w14:paraId="0D12F9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23C6AC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615C94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01DF7E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220</w:t>
            </w:r>
          </w:p>
        </w:tc>
        <w:tc>
          <w:tcPr>
            <w:tcW w:w="861" w:type="dxa"/>
            <w:tcBorders>
              <w:top w:val="nil"/>
              <w:left w:val="nil"/>
              <w:bottom w:val="single" w:color="000000" w:sz="8" w:space="0"/>
              <w:right w:val="single" w:color="000000" w:sz="8" w:space="0"/>
            </w:tcBorders>
            <w:shd w:val="clear" w:color="auto" w:fill="auto"/>
            <w:noWrap/>
            <w:vAlign w:val="center"/>
          </w:tcPr>
          <w:p w14:paraId="112ACC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shd w:val="clear" w:color="auto" w:fill="FFFFFF"/>
            <w:noWrap/>
            <w:vAlign w:val="center"/>
          </w:tcPr>
          <w:p w14:paraId="073591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7B64C03">
            <w:pPr>
              <w:jc w:val="center"/>
              <w:rPr>
                <w:rFonts w:hint="eastAsia" w:ascii="宋体" w:hAnsi="宋体" w:eastAsia="宋体" w:cs="宋体"/>
                <w:i w:val="0"/>
                <w:iCs w:val="0"/>
                <w:color w:val="auto"/>
                <w:sz w:val="18"/>
                <w:szCs w:val="18"/>
                <w:highlight w:val="none"/>
                <w:u w:val="none"/>
              </w:rPr>
            </w:pPr>
          </w:p>
        </w:tc>
      </w:tr>
      <w:tr w14:paraId="6C6A46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22694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3364A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轮胎螺丝</w:t>
            </w:r>
          </w:p>
        </w:tc>
        <w:tc>
          <w:tcPr>
            <w:tcW w:w="707" w:type="dxa"/>
            <w:tcBorders>
              <w:top w:val="nil"/>
              <w:left w:val="nil"/>
              <w:bottom w:val="single" w:color="000000" w:sz="8" w:space="0"/>
              <w:right w:val="single" w:color="000000" w:sz="8" w:space="0"/>
            </w:tcBorders>
            <w:shd w:val="clear" w:color="auto" w:fill="FFFFFF"/>
            <w:noWrap/>
            <w:vAlign w:val="center"/>
          </w:tcPr>
          <w:p w14:paraId="37D1FD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4A704D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颗</w:t>
            </w:r>
          </w:p>
        </w:tc>
        <w:tc>
          <w:tcPr>
            <w:tcW w:w="821" w:type="dxa"/>
            <w:tcBorders>
              <w:top w:val="nil"/>
              <w:left w:val="nil"/>
              <w:bottom w:val="single" w:color="000000" w:sz="8" w:space="0"/>
              <w:right w:val="single" w:color="000000" w:sz="8" w:space="0"/>
            </w:tcBorders>
            <w:shd w:val="clear" w:color="auto" w:fill="auto"/>
            <w:noWrap/>
            <w:vAlign w:val="center"/>
          </w:tcPr>
          <w:p w14:paraId="0DF153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18955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w:t>
            </w:r>
          </w:p>
        </w:tc>
        <w:tc>
          <w:tcPr>
            <w:tcW w:w="861" w:type="dxa"/>
            <w:tcBorders>
              <w:top w:val="nil"/>
              <w:left w:val="nil"/>
              <w:bottom w:val="single" w:color="000000" w:sz="8" w:space="0"/>
              <w:right w:val="single" w:color="000000" w:sz="8" w:space="0"/>
            </w:tcBorders>
            <w:shd w:val="clear" w:color="auto" w:fill="auto"/>
            <w:noWrap/>
            <w:vAlign w:val="center"/>
          </w:tcPr>
          <w:p w14:paraId="62ABA2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shd w:val="clear" w:color="auto" w:fill="FFFFFF"/>
            <w:noWrap/>
            <w:vAlign w:val="center"/>
          </w:tcPr>
          <w:p w14:paraId="7D2A7D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1965FBF">
            <w:pPr>
              <w:jc w:val="center"/>
              <w:rPr>
                <w:rFonts w:hint="eastAsia" w:ascii="宋体" w:hAnsi="宋体" w:eastAsia="宋体" w:cs="宋体"/>
                <w:i w:val="0"/>
                <w:iCs w:val="0"/>
                <w:color w:val="auto"/>
                <w:sz w:val="18"/>
                <w:szCs w:val="18"/>
                <w:highlight w:val="none"/>
                <w:u w:val="none"/>
              </w:rPr>
            </w:pPr>
          </w:p>
        </w:tc>
      </w:tr>
      <w:tr w14:paraId="5B6C1F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8F97E9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07961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轮胎钢圈</w:t>
            </w:r>
          </w:p>
        </w:tc>
        <w:tc>
          <w:tcPr>
            <w:tcW w:w="707" w:type="dxa"/>
            <w:tcBorders>
              <w:top w:val="nil"/>
              <w:left w:val="nil"/>
              <w:bottom w:val="single" w:color="000000" w:sz="8" w:space="0"/>
              <w:right w:val="single" w:color="000000" w:sz="8" w:space="0"/>
            </w:tcBorders>
            <w:shd w:val="clear" w:color="auto" w:fill="FFFFFF"/>
            <w:noWrap/>
            <w:vAlign w:val="center"/>
          </w:tcPr>
          <w:p w14:paraId="23C0D7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514DDF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59F5DD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B4AF22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480</w:t>
            </w:r>
          </w:p>
        </w:tc>
        <w:tc>
          <w:tcPr>
            <w:tcW w:w="861" w:type="dxa"/>
            <w:tcBorders>
              <w:top w:val="nil"/>
              <w:left w:val="nil"/>
              <w:bottom w:val="single" w:color="000000" w:sz="8" w:space="0"/>
              <w:right w:val="single" w:color="000000" w:sz="8" w:space="0"/>
            </w:tcBorders>
            <w:shd w:val="clear" w:color="auto" w:fill="auto"/>
            <w:noWrap/>
            <w:vAlign w:val="center"/>
          </w:tcPr>
          <w:p w14:paraId="3F5508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shd w:val="clear" w:color="auto" w:fill="FFFFFF"/>
            <w:noWrap/>
            <w:vAlign w:val="center"/>
          </w:tcPr>
          <w:p w14:paraId="3BCCB9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16409CB">
            <w:pPr>
              <w:jc w:val="center"/>
              <w:rPr>
                <w:rFonts w:hint="eastAsia" w:ascii="宋体" w:hAnsi="宋体" w:eastAsia="宋体" w:cs="宋体"/>
                <w:i w:val="0"/>
                <w:iCs w:val="0"/>
                <w:color w:val="auto"/>
                <w:sz w:val="18"/>
                <w:szCs w:val="18"/>
                <w:highlight w:val="none"/>
                <w:u w:val="none"/>
              </w:rPr>
            </w:pPr>
          </w:p>
        </w:tc>
      </w:tr>
      <w:tr w14:paraId="4BA7B0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631FF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99</w:t>
            </w:r>
          </w:p>
        </w:tc>
        <w:tc>
          <w:tcPr>
            <w:tcW w:w="1926" w:type="dxa"/>
            <w:gridSpan w:val="2"/>
            <w:tcBorders>
              <w:top w:val="nil"/>
              <w:left w:val="nil"/>
              <w:bottom w:val="single" w:color="000000" w:sz="8" w:space="0"/>
              <w:right w:val="single" w:color="000000" w:sz="8" w:space="0"/>
            </w:tcBorders>
            <w:shd w:val="clear" w:color="auto" w:fill="auto"/>
            <w:noWrap/>
            <w:vAlign w:val="center"/>
          </w:tcPr>
          <w:p w14:paraId="52F478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驾驶室顶泵（手动）</w:t>
            </w:r>
          </w:p>
        </w:tc>
        <w:tc>
          <w:tcPr>
            <w:tcW w:w="707" w:type="dxa"/>
            <w:tcBorders>
              <w:top w:val="nil"/>
              <w:left w:val="nil"/>
              <w:bottom w:val="single" w:color="000000" w:sz="8" w:space="0"/>
              <w:right w:val="single" w:color="000000" w:sz="8" w:space="0"/>
            </w:tcBorders>
            <w:shd w:val="clear" w:color="auto" w:fill="FFFFFF"/>
            <w:noWrap/>
            <w:vAlign w:val="center"/>
          </w:tcPr>
          <w:p w14:paraId="3C19F0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325538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4B09A5A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1A04A9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w:t>
            </w:r>
          </w:p>
        </w:tc>
        <w:tc>
          <w:tcPr>
            <w:tcW w:w="861" w:type="dxa"/>
            <w:tcBorders>
              <w:top w:val="nil"/>
              <w:left w:val="nil"/>
              <w:bottom w:val="single" w:color="000000" w:sz="8" w:space="0"/>
              <w:right w:val="single" w:color="000000" w:sz="8" w:space="0"/>
            </w:tcBorders>
            <w:shd w:val="clear" w:color="auto" w:fill="auto"/>
            <w:noWrap/>
            <w:vAlign w:val="center"/>
          </w:tcPr>
          <w:p w14:paraId="23C7BD4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3E8B30A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2FDAD93">
            <w:pPr>
              <w:jc w:val="center"/>
              <w:rPr>
                <w:rFonts w:hint="eastAsia" w:ascii="宋体" w:hAnsi="宋体" w:eastAsia="宋体" w:cs="宋体"/>
                <w:i w:val="0"/>
                <w:iCs w:val="0"/>
                <w:color w:val="auto"/>
                <w:sz w:val="18"/>
                <w:szCs w:val="18"/>
                <w:highlight w:val="none"/>
                <w:u w:val="none"/>
              </w:rPr>
            </w:pPr>
          </w:p>
        </w:tc>
      </w:tr>
      <w:tr w14:paraId="35084B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0D059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1926" w:type="dxa"/>
            <w:gridSpan w:val="2"/>
            <w:tcBorders>
              <w:top w:val="nil"/>
              <w:left w:val="nil"/>
              <w:bottom w:val="single" w:color="000000" w:sz="8" w:space="0"/>
              <w:right w:val="single" w:color="000000" w:sz="8" w:space="0"/>
            </w:tcBorders>
            <w:shd w:val="clear" w:color="auto" w:fill="auto"/>
            <w:noWrap/>
            <w:vAlign w:val="center"/>
          </w:tcPr>
          <w:p w14:paraId="13170F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挂挡操纵机构</w:t>
            </w:r>
          </w:p>
        </w:tc>
        <w:tc>
          <w:tcPr>
            <w:tcW w:w="707" w:type="dxa"/>
            <w:tcBorders>
              <w:top w:val="nil"/>
              <w:left w:val="nil"/>
              <w:bottom w:val="single" w:color="000000" w:sz="8" w:space="0"/>
              <w:right w:val="single" w:color="000000" w:sz="8" w:space="0"/>
            </w:tcBorders>
            <w:shd w:val="clear" w:color="auto" w:fill="FFFFFF"/>
            <w:noWrap/>
            <w:vAlign w:val="center"/>
          </w:tcPr>
          <w:p w14:paraId="67582D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436F77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37BFCD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358D41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285</w:t>
            </w:r>
          </w:p>
        </w:tc>
        <w:tc>
          <w:tcPr>
            <w:tcW w:w="861" w:type="dxa"/>
            <w:tcBorders>
              <w:top w:val="nil"/>
              <w:left w:val="nil"/>
              <w:bottom w:val="single" w:color="000000" w:sz="8" w:space="0"/>
              <w:right w:val="single" w:color="000000" w:sz="8" w:space="0"/>
            </w:tcBorders>
            <w:shd w:val="clear" w:color="auto" w:fill="auto"/>
            <w:noWrap/>
            <w:vAlign w:val="center"/>
          </w:tcPr>
          <w:p w14:paraId="3BDFCF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134E4E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3D64D41">
            <w:pPr>
              <w:jc w:val="center"/>
              <w:rPr>
                <w:rFonts w:hint="eastAsia" w:ascii="宋体" w:hAnsi="宋体" w:eastAsia="宋体" w:cs="宋体"/>
                <w:i w:val="0"/>
                <w:iCs w:val="0"/>
                <w:color w:val="auto"/>
                <w:sz w:val="18"/>
                <w:szCs w:val="18"/>
                <w:highlight w:val="none"/>
                <w:u w:val="none"/>
              </w:rPr>
            </w:pPr>
          </w:p>
        </w:tc>
      </w:tr>
      <w:tr w14:paraId="591FA7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08CF8FE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101</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5E000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手制动阀</w:t>
            </w:r>
          </w:p>
        </w:tc>
        <w:tc>
          <w:tcPr>
            <w:tcW w:w="707" w:type="dxa"/>
            <w:tcBorders>
              <w:top w:val="nil"/>
              <w:left w:val="nil"/>
              <w:bottom w:val="single" w:color="000000" w:sz="8" w:space="0"/>
              <w:right w:val="single" w:color="000000" w:sz="8" w:space="0"/>
            </w:tcBorders>
            <w:shd w:val="clear" w:color="auto" w:fill="FFFFFF"/>
            <w:noWrap/>
            <w:vAlign w:val="center"/>
          </w:tcPr>
          <w:p w14:paraId="28E956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39D9B5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1E654F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E0DFA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130</w:t>
            </w:r>
          </w:p>
        </w:tc>
        <w:tc>
          <w:tcPr>
            <w:tcW w:w="861" w:type="dxa"/>
            <w:tcBorders>
              <w:top w:val="nil"/>
              <w:left w:val="nil"/>
              <w:bottom w:val="single" w:color="000000" w:sz="8" w:space="0"/>
              <w:right w:val="single" w:color="000000" w:sz="8" w:space="0"/>
            </w:tcBorders>
            <w:shd w:val="clear" w:color="auto" w:fill="auto"/>
            <w:noWrap/>
            <w:vAlign w:val="center"/>
          </w:tcPr>
          <w:p w14:paraId="58BF20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shd w:val="clear" w:color="auto" w:fill="FFFFFF"/>
            <w:noWrap/>
            <w:vAlign w:val="center"/>
          </w:tcPr>
          <w:p w14:paraId="348051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25783CC">
            <w:pPr>
              <w:jc w:val="center"/>
              <w:rPr>
                <w:rFonts w:hint="eastAsia" w:ascii="宋体" w:hAnsi="宋体" w:eastAsia="宋体" w:cs="宋体"/>
                <w:i w:val="0"/>
                <w:iCs w:val="0"/>
                <w:color w:val="auto"/>
                <w:sz w:val="18"/>
                <w:szCs w:val="18"/>
                <w:highlight w:val="none"/>
                <w:u w:val="none"/>
              </w:rPr>
            </w:pPr>
          </w:p>
        </w:tc>
      </w:tr>
      <w:tr w14:paraId="5017B4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0C249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102</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310E2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喷油嘴总成</w:t>
            </w:r>
          </w:p>
        </w:tc>
        <w:tc>
          <w:tcPr>
            <w:tcW w:w="707" w:type="dxa"/>
            <w:tcBorders>
              <w:top w:val="nil"/>
              <w:left w:val="nil"/>
              <w:bottom w:val="single" w:color="000000" w:sz="8" w:space="0"/>
              <w:right w:val="single" w:color="000000" w:sz="8" w:space="0"/>
            </w:tcBorders>
            <w:shd w:val="clear" w:color="auto" w:fill="FFFFFF"/>
            <w:noWrap/>
            <w:vAlign w:val="center"/>
          </w:tcPr>
          <w:p w14:paraId="1CDA12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72FC8C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39C808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6D1856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1750</w:t>
            </w:r>
          </w:p>
        </w:tc>
        <w:tc>
          <w:tcPr>
            <w:tcW w:w="861" w:type="dxa"/>
            <w:tcBorders>
              <w:top w:val="nil"/>
              <w:left w:val="nil"/>
              <w:bottom w:val="single" w:color="000000" w:sz="8" w:space="0"/>
              <w:right w:val="single" w:color="000000" w:sz="8" w:space="0"/>
            </w:tcBorders>
            <w:shd w:val="clear" w:color="auto" w:fill="auto"/>
            <w:noWrap/>
            <w:vAlign w:val="center"/>
          </w:tcPr>
          <w:p w14:paraId="42FEF0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2063BF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DA6E88B">
            <w:pPr>
              <w:jc w:val="center"/>
              <w:rPr>
                <w:rFonts w:hint="eastAsia" w:ascii="宋体" w:hAnsi="宋体" w:eastAsia="宋体" w:cs="宋体"/>
                <w:i w:val="0"/>
                <w:iCs w:val="0"/>
                <w:color w:val="auto"/>
                <w:sz w:val="18"/>
                <w:szCs w:val="18"/>
                <w:highlight w:val="none"/>
                <w:u w:val="none"/>
              </w:rPr>
            </w:pPr>
          </w:p>
        </w:tc>
      </w:tr>
      <w:tr w14:paraId="468C2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AC87B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103</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38A16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四回路总成</w:t>
            </w:r>
          </w:p>
        </w:tc>
        <w:tc>
          <w:tcPr>
            <w:tcW w:w="707" w:type="dxa"/>
            <w:tcBorders>
              <w:top w:val="nil"/>
              <w:left w:val="nil"/>
              <w:bottom w:val="single" w:color="000000" w:sz="8" w:space="0"/>
              <w:right w:val="single" w:color="000000" w:sz="8" w:space="0"/>
            </w:tcBorders>
            <w:shd w:val="clear" w:color="auto" w:fill="FFFFFF"/>
            <w:noWrap/>
            <w:vAlign w:val="center"/>
          </w:tcPr>
          <w:p w14:paraId="51C716F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4466FA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3EC426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78C22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260</w:t>
            </w:r>
          </w:p>
        </w:tc>
        <w:tc>
          <w:tcPr>
            <w:tcW w:w="861" w:type="dxa"/>
            <w:tcBorders>
              <w:top w:val="nil"/>
              <w:left w:val="nil"/>
              <w:bottom w:val="single" w:color="000000" w:sz="8" w:space="0"/>
              <w:right w:val="single" w:color="000000" w:sz="8" w:space="0"/>
            </w:tcBorders>
            <w:shd w:val="clear" w:color="auto" w:fill="auto"/>
            <w:noWrap/>
            <w:vAlign w:val="center"/>
          </w:tcPr>
          <w:p w14:paraId="19BB82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64CDC4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313E7CF">
            <w:pPr>
              <w:jc w:val="center"/>
              <w:rPr>
                <w:rFonts w:hint="eastAsia" w:ascii="宋体" w:hAnsi="宋体" w:eastAsia="宋体" w:cs="宋体"/>
                <w:i w:val="0"/>
                <w:iCs w:val="0"/>
                <w:color w:val="auto"/>
                <w:sz w:val="18"/>
                <w:szCs w:val="18"/>
                <w:highlight w:val="none"/>
                <w:u w:val="none"/>
              </w:rPr>
            </w:pPr>
          </w:p>
        </w:tc>
      </w:tr>
      <w:tr w14:paraId="123A4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5FDD7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104</w:t>
            </w:r>
          </w:p>
        </w:tc>
        <w:tc>
          <w:tcPr>
            <w:tcW w:w="1926" w:type="dxa"/>
            <w:gridSpan w:val="2"/>
            <w:tcBorders>
              <w:top w:val="nil"/>
              <w:left w:val="nil"/>
              <w:bottom w:val="single" w:color="000000" w:sz="8" w:space="0"/>
              <w:right w:val="single" w:color="000000" w:sz="8" w:space="0"/>
            </w:tcBorders>
            <w:shd w:val="clear" w:color="auto" w:fill="auto"/>
            <w:noWrap/>
            <w:vAlign w:val="center"/>
          </w:tcPr>
          <w:p w14:paraId="0EB31B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副机水箱（海德副机）</w:t>
            </w:r>
          </w:p>
        </w:tc>
        <w:tc>
          <w:tcPr>
            <w:tcW w:w="707" w:type="dxa"/>
            <w:tcBorders>
              <w:top w:val="nil"/>
              <w:left w:val="nil"/>
              <w:bottom w:val="single" w:color="000000" w:sz="8" w:space="0"/>
              <w:right w:val="single" w:color="000000" w:sz="8" w:space="0"/>
            </w:tcBorders>
            <w:shd w:val="clear" w:color="auto" w:fill="FFFFFF"/>
            <w:noWrap/>
            <w:vAlign w:val="center"/>
          </w:tcPr>
          <w:p w14:paraId="6E72C1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50B0FD8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6A3309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D919630">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2200</w:t>
            </w:r>
          </w:p>
        </w:tc>
        <w:tc>
          <w:tcPr>
            <w:tcW w:w="861" w:type="dxa"/>
            <w:tcBorders>
              <w:top w:val="nil"/>
              <w:left w:val="nil"/>
              <w:bottom w:val="single" w:color="000000" w:sz="8" w:space="0"/>
              <w:right w:val="single" w:color="000000" w:sz="8" w:space="0"/>
            </w:tcBorders>
            <w:shd w:val="clear" w:color="auto" w:fill="auto"/>
            <w:noWrap/>
            <w:vAlign w:val="center"/>
          </w:tcPr>
          <w:p w14:paraId="0C502F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shd w:val="clear" w:color="auto" w:fill="FFFFFF"/>
            <w:noWrap/>
            <w:vAlign w:val="center"/>
          </w:tcPr>
          <w:p w14:paraId="12F411E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45E9BA7">
            <w:pPr>
              <w:jc w:val="center"/>
              <w:rPr>
                <w:rFonts w:hint="eastAsia" w:ascii="宋体" w:hAnsi="宋体" w:eastAsia="宋体" w:cs="宋体"/>
                <w:i w:val="0"/>
                <w:iCs w:val="0"/>
                <w:color w:val="auto"/>
                <w:sz w:val="18"/>
                <w:szCs w:val="18"/>
                <w:highlight w:val="none"/>
                <w:u w:val="none"/>
              </w:rPr>
            </w:pPr>
          </w:p>
        </w:tc>
      </w:tr>
      <w:tr w14:paraId="6BABD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5E5C2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105</w:t>
            </w:r>
          </w:p>
        </w:tc>
        <w:tc>
          <w:tcPr>
            <w:tcW w:w="1926" w:type="dxa"/>
            <w:gridSpan w:val="2"/>
            <w:tcBorders>
              <w:top w:val="nil"/>
              <w:left w:val="nil"/>
              <w:bottom w:val="single" w:color="000000" w:sz="8" w:space="0"/>
              <w:right w:val="single" w:color="000000" w:sz="8" w:space="0"/>
            </w:tcBorders>
            <w:shd w:val="clear" w:color="auto" w:fill="auto"/>
            <w:noWrap/>
            <w:vAlign w:val="center"/>
          </w:tcPr>
          <w:p w14:paraId="240EC6D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排气管</w:t>
            </w:r>
          </w:p>
        </w:tc>
        <w:tc>
          <w:tcPr>
            <w:tcW w:w="707" w:type="dxa"/>
            <w:tcBorders>
              <w:top w:val="nil"/>
              <w:left w:val="nil"/>
              <w:bottom w:val="single" w:color="000000" w:sz="8" w:space="0"/>
              <w:right w:val="single" w:color="000000" w:sz="8" w:space="0"/>
            </w:tcBorders>
            <w:shd w:val="clear" w:color="auto" w:fill="FFFFFF"/>
            <w:noWrap/>
            <w:vAlign w:val="center"/>
          </w:tcPr>
          <w:p w14:paraId="7BB225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3F3C5D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000000" w:sz="8" w:space="0"/>
              <w:right w:val="single" w:color="000000" w:sz="8" w:space="0"/>
            </w:tcBorders>
            <w:shd w:val="clear" w:color="auto" w:fill="auto"/>
            <w:noWrap/>
            <w:vAlign w:val="center"/>
          </w:tcPr>
          <w:p w14:paraId="6B45944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2899E0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420</w:t>
            </w:r>
          </w:p>
        </w:tc>
        <w:tc>
          <w:tcPr>
            <w:tcW w:w="861" w:type="dxa"/>
            <w:tcBorders>
              <w:top w:val="nil"/>
              <w:left w:val="nil"/>
              <w:bottom w:val="single" w:color="000000" w:sz="8" w:space="0"/>
              <w:right w:val="single" w:color="000000" w:sz="8" w:space="0"/>
            </w:tcBorders>
            <w:shd w:val="clear" w:color="auto" w:fill="auto"/>
            <w:noWrap/>
            <w:vAlign w:val="center"/>
          </w:tcPr>
          <w:p w14:paraId="348014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shd w:val="clear" w:color="auto" w:fill="FFFFFF"/>
            <w:noWrap/>
            <w:vAlign w:val="center"/>
          </w:tcPr>
          <w:p w14:paraId="2C9009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9A1690A">
            <w:pPr>
              <w:jc w:val="center"/>
              <w:rPr>
                <w:rFonts w:hint="eastAsia" w:ascii="宋体" w:hAnsi="宋体" w:eastAsia="宋体" w:cs="宋体"/>
                <w:i w:val="0"/>
                <w:iCs w:val="0"/>
                <w:color w:val="auto"/>
                <w:sz w:val="18"/>
                <w:szCs w:val="18"/>
                <w:highlight w:val="none"/>
                <w:u w:val="none"/>
              </w:rPr>
            </w:pPr>
          </w:p>
        </w:tc>
      </w:tr>
      <w:tr w14:paraId="6607EB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6C5397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106</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8BF49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油箱</w:t>
            </w:r>
          </w:p>
        </w:tc>
        <w:tc>
          <w:tcPr>
            <w:tcW w:w="707" w:type="dxa"/>
            <w:tcBorders>
              <w:top w:val="nil"/>
              <w:left w:val="nil"/>
              <w:bottom w:val="single" w:color="000000" w:sz="8" w:space="0"/>
              <w:right w:val="single" w:color="000000" w:sz="8" w:space="0"/>
            </w:tcBorders>
            <w:shd w:val="clear" w:color="auto" w:fill="FFFFFF"/>
            <w:noWrap/>
            <w:vAlign w:val="center"/>
          </w:tcPr>
          <w:p w14:paraId="7FCBC0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655CA3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06FFDD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3FF3AE5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680</w:t>
            </w:r>
          </w:p>
        </w:tc>
        <w:tc>
          <w:tcPr>
            <w:tcW w:w="861" w:type="dxa"/>
            <w:tcBorders>
              <w:top w:val="nil"/>
              <w:left w:val="nil"/>
              <w:bottom w:val="single" w:color="000000" w:sz="8" w:space="0"/>
              <w:right w:val="single" w:color="000000" w:sz="8" w:space="0"/>
            </w:tcBorders>
            <w:shd w:val="clear" w:color="auto" w:fill="auto"/>
            <w:noWrap/>
            <w:vAlign w:val="center"/>
          </w:tcPr>
          <w:p w14:paraId="160AD46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shd w:val="clear" w:color="auto" w:fill="FFFFFF"/>
            <w:noWrap/>
            <w:vAlign w:val="center"/>
          </w:tcPr>
          <w:p w14:paraId="1BB708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EDA9D0A">
            <w:pPr>
              <w:jc w:val="center"/>
              <w:rPr>
                <w:rFonts w:hint="eastAsia" w:ascii="宋体" w:hAnsi="宋体" w:eastAsia="宋体" w:cs="宋体"/>
                <w:i w:val="0"/>
                <w:iCs w:val="0"/>
                <w:color w:val="auto"/>
                <w:sz w:val="18"/>
                <w:szCs w:val="18"/>
                <w:highlight w:val="none"/>
                <w:u w:val="none"/>
              </w:rPr>
            </w:pPr>
          </w:p>
        </w:tc>
      </w:tr>
      <w:tr w14:paraId="3A4044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19C3DB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107</w:t>
            </w:r>
          </w:p>
        </w:tc>
        <w:tc>
          <w:tcPr>
            <w:tcW w:w="1926" w:type="dxa"/>
            <w:gridSpan w:val="2"/>
            <w:tcBorders>
              <w:top w:val="nil"/>
              <w:left w:val="nil"/>
              <w:bottom w:val="single" w:color="000000" w:sz="8" w:space="0"/>
              <w:right w:val="single" w:color="000000" w:sz="8" w:space="0"/>
            </w:tcBorders>
            <w:shd w:val="clear" w:color="auto" w:fill="auto"/>
            <w:noWrap/>
            <w:vAlign w:val="center"/>
          </w:tcPr>
          <w:p w14:paraId="42370E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前档玻璃</w:t>
            </w:r>
          </w:p>
        </w:tc>
        <w:tc>
          <w:tcPr>
            <w:tcW w:w="707" w:type="dxa"/>
            <w:tcBorders>
              <w:top w:val="nil"/>
              <w:left w:val="nil"/>
              <w:bottom w:val="single" w:color="000000" w:sz="8" w:space="0"/>
              <w:right w:val="single" w:color="000000" w:sz="8" w:space="0"/>
            </w:tcBorders>
            <w:shd w:val="clear" w:color="auto" w:fill="FFFFFF"/>
            <w:noWrap/>
            <w:vAlign w:val="center"/>
          </w:tcPr>
          <w:p w14:paraId="36FF7F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45D00EF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821" w:type="dxa"/>
            <w:tcBorders>
              <w:top w:val="nil"/>
              <w:left w:val="nil"/>
              <w:bottom w:val="single" w:color="000000" w:sz="8" w:space="0"/>
              <w:right w:val="single" w:color="000000" w:sz="8" w:space="0"/>
            </w:tcBorders>
            <w:shd w:val="clear" w:color="auto" w:fill="auto"/>
            <w:noWrap/>
            <w:vAlign w:val="center"/>
          </w:tcPr>
          <w:p w14:paraId="153683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57862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850</w:t>
            </w:r>
          </w:p>
        </w:tc>
        <w:tc>
          <w:tcPr>
            <w:tcW w:w="861" w:type="dxa"/>
            <w:tcBorders>
              <w:top w:val="nil"/>
              <w:left w:val="nil"/>
              <w:bottom w:val="single" w:color="000000" w:sz="8" w:space="0"/>
              <w:right w:val="single" w:color="000000" w:sz="8" w:space="0"/>
            </w:tcBorders>
            <w:shd w:val="clear" w:color="auto" w:fill="auto"/>
            <w:noWrap/>
            <w:vAlign w:val="center"/>
          </w:tcPr>
          <w:p w14:paraId="2E9571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shd w:val="clear" w:color="auto" w:fill="FFFFFF"/>
            <w:noWrap/>
            <w:vAlign w:val="center"/>
          </w:tcPr>
          <w:p w14:paraId="597BA7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F6FF456">
            <w:pPr>
              <w:jc w:val="center"/>
              <w:rPr>
                <w:rFonts w:hint="eastAsia" w:ascii="宋体" w:hAnsi="宋体" w:eastAsia="宋体" w:cs="宋体"/>
                <w:i w:val="0"/>
                <w:iCs w:val="0"/>
                <w:color w:val="auto"/>
                <w:sz w:val="18"/>
                <w:szCs w:val="18"/>
                <w:highlight w:val="none"/>
                <w:u w:val="none"/>
              </w:rPr>
            </w:pPr>
          </w:p>
        </w:tc>
      </w:tr>
      <w:tr w14:paraId="3DC1B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3DE5C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108</w:t>
            </w:r>
          </w:p>
        </w:tc>
        <w:tc>
          <w:tcPr>
            <w:tcW w:w="1926" w:type="dxa"/>
            <w:gridSpan w:val="2"/>
            <w:tcBorders>
              <w:top w:val="nil"/>
              <w:left w:val="nil"/>
              <w:bottom w:val="single" w:color="000000" w:sz="8" w:space="0"/>
              <w:right w:val="single" w:color="000000" w:sz="8" w:space="0"/>
            </w:tcBorders>
            <w:shd w:val="clear" w:color="auto" w:fill="auto"/>
            <w:noWrap/>
            <w:vAlign w:val="center"/>
          </w:tcPr>
          <w:p w14:paraId="368F51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氮氧传感器</w:t>
            </w:r>
          </w:p>
        </w:tc>
        <w:tc>
          <w:tcPr>
            <w:tcW w:w="707" w:type="dxa"/>
            <w:tcBorders>
              <w:top w:val="nil"/>
              <w:left w:val="nil"/>
              <w:bottom w:val="single" w:color="000000" w:sz="8" w:space="0"/>
              <w:right w:val="single" w:color="000000" w:sz="8" w:space="0"/>
            </w:tcBorders>
            <w:shd w:val="clear" w:color="auto" w:fill="auto"/>
            <w:noWrap/>
            <w:vAlign w:val="center"/>
          </w:tcPr>
          <w:p w14:paraId="5790E2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shd w:val="clear" w:color="auto" w:fill="auto"/>
            <w:noWrap/>
            <w:vAlign w:val="center"/>
          </w:tcPr>
          <w:p w14:paraId="28F2E1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shd w:val="clear" w:color="auto" w:fill="auto"/>
            <w:noWrap/>
            <w:vAlign w:val="center"/>
          </w:tcPr>
          <w:p w14:paraId="7A21011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shd w:val="clear" w:color="auto" w:fill="auto"/>
            <w:noWrap/>
            <w:vAlign w:val="center"/>
          </w:tcPr>
          <w:p w14:paraId="70AB276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1900</w:t>
            </w:r>
          </w:p>
        </w:tc>
        <w:tc>
          <w:tcPr>
            <w:tcW w:w="861" w:type="dxa"/>
            <w:tcBorders>
              <w:top w:val="nil"/>
              <w:left w:val="nil"/>
              <w:bottom w:val="single" w:color="000000" w:sz="8" w:space="0"/>
              <w:right w:val="single" w:color="000000" w:sz="8" w:space="0"/>
            </w:tcBorders>
            <w:shd w:val="clear" w:color="auto" w:fill="auto"/>
            <w:noWrap/>
            <w:vAlign w:val="center"/>
          </w:tcPr>
          <w:p w14:paraId="79BA3A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shd w:val="clear" w:color="auto" w:fill="FFFFFF"/>
            <w:noWrap/>
            <w:vAlign w:val="center"/>
          </w:tcPr>
          <w:p w14:paraId="45F0FB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380E2DC0">
            <w:pPr>
              <w:jc w:val="center"/>
              <w:rPr>
                <w:rFonts w:hint="eastAsia" w:ascii="宋体" w:hAnsi="宋体" w:eastAsia="宋体" w:cs="宋体"/>
                <w:i w:val="0"/>
                <w:iCs w:val="0"/>
                <w:color w:val="auto"/>
                <w:sz w:val="18"/>
                <w:szCs w:val="18"/>
                <w:highlight w:val="none"/>
                <w:u w:val="none"/>
              </w:rPr>
            </w:pPr>
          </w:p>
        </w:tc>
      </w:tr>
      <w:tr w14:paraId="2CB7E3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668B63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109</w:t>
            </w:r>
          </w:p>
        </w:tc>
        <w:tc>
          <w:tcPr>
            <w:tcW w:w="1926" w:type="dxa"/>
            <w:gridSpan w:val="2"/>
            <w:tcBorders>
              <w:top w:val="nil"/>
              <w:left w:val="nil"/>
              <w:bottom w:val="single" w:color="000000" w:sz="8" w:space="0"/>
              <w:right w:val="single" w:color="000000" w:sz="8" w:space="0"/>
            </w:tcBorders>
            <w:noWrap/>
            <w:vAlign w:val="center"/>
          </w:tcPr>
          <w:p w14:paraId="055C4F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压差传感器</w:t>
            </w:r>
          </w:p>
        </w:tc>
        <w:tc>
          <w:tcPr>
            <w:tcW w:w="707" w:type="dxa"/>
            <w:tcBorders>
              <w:top w:val="nil"/>
              <w:left w:val="nil"/>
              <w:bottom w:val="single" w:color="000000" w:sz="8" w:space="0"/>
              <w:right w:val="single" w:color="000000" w:sz="8" w:space="0"/>
            </w:tcBorders>
            <w:noWrap/>
            <w:vAlign w:val="center"/>
          </w:tcPr>
          <w:p w14:paraId="652D4A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11135E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62F586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3CEA3E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w:t>
            </w:r>
          </w:p>
        </w:tc>
        <w:tc>
          <w:tcPr>
            <w:tcW w:w="861" w:type="dxa"/>
            <w:tcBorders>
              <w:top w:val="nil"/>
              <w:left w:val="nil"/>
              <w:bottom w:val="single" w:color="000000" w:sz="8" w:space="0"/>
              <w:right w:val="single" w:color="000000" w:sz="8" w:space="0"/>
            </w:tcBorders>
            <w:noWrap/>
            <w:vAlign w:val="center"/>
          </w:tcPr>
          <w:p w14:paraId="5AF574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6A19E5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9BD9F5C">
            <w:pPr>
              <w:jc w:val="center"/>
              <w:rPr>
                <w:rFonts w:hint="eastAsia" w:ascii="宋体" w:hAnsi="宋体" w:eastAsia="宋体" w:cs="宋体"/>
                <w:i w:val="0"/>
                <w:iCs w:val="0"/>
                <w:color w:val="auto"/>
                <w:sz w:val="18"/>
                <w:szCs w:val="18"/>
                <w:highlight w:val="none"/>
                <w:u w:val="none"/>
              </w:rPr>
            </w:pPr>
          </w:p>
        </w:tc>
      </w:tr>
      <w:tr w14:paraId="1C1208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EA4CE3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110</w:t>
            </w:r>
          </w:p>
        </w:tc>
        <w:tc>
          <w:tcPr>
            <w:tcW w:w="1926" w:type="dxa"/>
            <w:gridSpan w:val="2"/>
            <w:tcBorders>
              <w:top w:val="nil"/>
              <w:left w:val="nil"/>
              <w:bottom w:val="single" w:color="000000" w:sz="8" w:space="0"/>
              <w:right w:val="single" w:color="000000" w:sz="8" w:space="0"/>
            </w:tcBorders>
            <w:noWrap/>
            <w:vAlign w:val="center"/>
          </w:tcPr>
          <w:p w14:paraId="5C07C4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DFN压力传感器</w:t>
            </w:r>
          </w:p>
        </w:tc>
        <w:tc>
          <w:tcPr>
            <w:tcW w:w="707" w:type="dxa"/>
            <w:tcBorders>
              <w:top w:val="nil"/>
              <w:left w:val="nil"/>
              <w:bottom w:val="single" w:color="000000" w:sz="8" w:space="0"/>
              <w:right w:val="single" w:color="000000" w:sz="8" w:space="0"/>
            </w:tcBorders>
            <w:noWrap/>
            <w:vAlign w:val="center"/>
          </w:tcPr>
          <w:p w14:paraId="63ABC9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51919FD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084FB6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1FBC51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310</w:t>
            </w:r>
          </w:p>
        </w:tc>
        <w:tc>
          <w:tcPr>
            <w:tcW w:w="861" w:type="dxa"/>
            <w:tcBorders>
              <w:top w:val="nil"/>
              <w:left w:val="nil"/>
              <w:bottom w:val="single" w:color="000000" w:sz="8" w:space="0"/>
              <w:right w:val="single" w:color="000000" w:sz="8" w:space="0"/>
            </w:tcBorders>
            <w:noWrap/>
            <w:vAlign w:val="center"/>
          </w:tcPr>
          <w:p w14:paraId="7C70C9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487ACF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A9EDBF1">
            <w:pPr>
              <w:jc w:val="center"/>
              <w:rPr>
                <w:rFonts w:hint="eastAsia" w:ascii="宋体" w:hAnsi="宋体" w:eastAsia="宋体" w:cs="宋体"/>
                <w:i w:val="0"/>
                <w:iCs w:val="0"/>
                <w:color w:val="auto"/>
                <w:sz w:val="18"/>
                <w:szCs w:val="18"/>
                <w:highlight w:val="none"/>
                <w:u w:val="none"/>
              </w:rPr>
            </w:pPr>
          </w:p>
        </w:tc>
      </w:tr>
      <w:tr w14:paraId="0D1E65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58A929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111</w:t>
            </w:r>
          </w:p>
        </w:tc>
        <w:tc>
          <w:tcPr>
            <w:tcW w:w="1926" w:type="dxa"/>
            <w:gridSpan w:val="2"/>
            <w:tcBorders>
              <w:top w:val="nil"/>
              <w:left w:val="nil"/>
              <w:bottom w:val="single" w:color="000000" w:sz="8" w:space="0"/>
              <w:right w:val="single" w:color="000000" w:sz="8" w:space="0"/>
            </w:tcBorders>
            <w:noWrap/>
            <w:vAlign w:val="center"/>
          </w:tcPr>
          <w:p w14:paraId="1EE577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EGR阀总成</w:t>
            </w:r>
          </w:p>
        </w:tc>
        <w:tc>
          <w:tcPr>
            <w:tcW w:w="707" w:type="dxa"/>
            <w:tcBorders>
              <w:top w:val="nil"/>
              <w:left w:val="nil"/>
              <w:bottom w:val="single" w:color="000000" w:sz="8" w:space="0"/>
              <w:right w:val="single" w:color="000000" w:sz="8" w:space="0"/>
            </w:tcBorders>
            <w:noWrap/>
            <w:vAlign w:val="center"/>
          </w:tcPr>
          <w:p w14:paraId="47AE48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23567B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6A95E4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0FF3DC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1450</w:t>
            </w:r>
          </w:p>
        </w:tc>
        <w:tc>
          <w:tcPr>
            <w:tcW w:w="861" w:type="dxa"/>
            <w:tcBorders>
              <w:top w:val="nil"/>
              <w:left w:val="nil"/>
              <w:bottom w:val="single" w:color="000000" w:sz="8" w:space="0"/>
              <w:right w:val="single" w:color="000000" w:sz="8" w:space="0"/>
            </w:tcBorders>
            <w:noWrap/>
            <w:vAlign w:val="center"/>
          </w:tcPr>
          <w:p w14:paraId="378E35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926" w:type="dxa"/>
            <w:tcBorders>
              <w:top w:val="nil"/>
              <w:left w:val="nil"/>
              <w:bottom w:val="single" w:color="000000" w:sz="8" w:space="0"/>
              <w:right w:val="single" w:color="000000" w:sz="8" w:space="0"/>
            </w:tcBorders>
            <w:noWrap/>
            <w:vAlign w:val="center"/>
          </w:tcPr>
          <w:p w14:paraId="24B9D6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663B58B">
            <w:pPr>
              <w:jc w:val="center"/>
              <w:rPr>
                <w:rFonts w:hint="eastAsia" w:ascii="宋体" w:hAnsi="宋体" w:eastAsia="宋体" w:cs="宋体"/>
                <w:i w:val="0"/>
                <w:iCs w:val="0"/>
                <w:color w:val="auto"/>
                <w:sz w:val="18"/>
                <w:szCs w:val="18"/>
                <w:highlight w:val="none"/>
                <w:u w:val="none"/>
              </w:rPr>
            </w:pPr>
          </w:p>
        </w:tc>
      </w:tr>
      <w:tr w14:paraId="023C22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3A58C2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112</w:t>
            </w:r>
          </w:p>
        </w:tc>
        <w:tc>
          <w:tcPr>
            <w:tcW w:w="1926" w:type="dxa"/>
            <w:gridSpan w:val="2"/>
            <w:tcBorders>
              <w:top w:val="nil"/>
              <w:left w:val="nil"/>
              <w:bottom w:val="single" w:color="000000" w:sz="8" w:space="0"/>
              <w:right w:val="single" w:color="000000" w:sz="8" w:space="0"/>
            </w:tcBorders>
            <w:noWrap/>
            <w:vAlign w:val="center"/>
          </w:tcPr>
          <w:p w14:paraId="47811A6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换挡选换线</w:t>
            </w:r>
          </w:p>
        </w:tc>
        <w:tc>
          <w:tcPr>
            <w:tcW w:w="707" w:type="dxa"/>
            <w:tcBorders>
              <w:top w:val="nil"/>
              <w:left w:val="nil"/>
              <w:bottom w:val="single" w:color="000000" w:sz="8" w:space="0"/>
              <w:right w:val="single" w:color="000000" w:sz="8" w:space="0"/>
            </w:tcBorders>
            <w:noWrap/>
            <w:vAlign w:val="center"/>
          </w:tcPr>
          <w:p w14:paraId="61DCA9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7818256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nil"/>
              <w:left w:val="nil"/>
              <w:bottom w:val="single" w:color="000000" w:sz="8" w:space="0"/>
              <w:right w:val="single" w:color="000000" w:sz="8" w:space="0"/>
            </w:tcBorders>
            <w:noWrap/>
            <w:vAlign w:val="center"/>
          </w:tcPr>
          <w:p w14:paraId="3CCFFB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0D2750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210</w:t>
            </w:r>
          </w:p>
        </w:tc>
        <w:tc>
          <w:tcPr>
            <w:tcW w:w="861" w:type="dxa"/>
            <w:tcBorders>
              <w:top w:val="nil"/>
              <w:left w:val="nil"/>
              <w:bottom w:val="single" w:color="000000" w:sz="8" w:space="0"/>
              <w:right w:val="single" w:color="000000" w:sz="8" w:space="0"/>
            </w:tcBorders>
            <w:noWrap/>
            <w:vAlign w:val="center"/>
          </w:tcPr>
          <w:p w14:paraId="1320D3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ign w:val="center"/>
          </w:tcPr>
          <w:p w14:paraId="2CA2245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A7A742B">
            <w:pPr>
              <w:jc w:val="center"/>
              <w:rPr>
                <w:rFonts w:hint="eastAsia" w:ascii="宋体" w:hAnsi="宋体" w:eastAsia="宋体" w:cs="宋体"/>
                <w:i w:val="0"/>
                <w:iCs w:val="0"/>
                <w:color w:val="auto"/>
                <w:sz w:val="18"/>
                <w:szCs w:val="18"/>
                <w:highlight w:val="none"/>
                <w:u w:val="none"/>
              </w:rPr>
            </w:pPr>
          </w:p>
        </w:tc>
      </w:tr>
      <w:tr w14:paraId="2906C8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ign w:val="center"/>
          </w:tcPr>
          <w:p w14:paraId="460E25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113</w:t>
            </w:r>
          </w:p>
        </w:tc>
        <w:tc>
          <w:tcPr>
            <w:tcW w:w="1926" w:type="dxa"/>
            <w:gridSpan w:val="2"/>
            <w:tcBorders>
              <w:top w:val="nil"/>
              <w:left w:val="nil"/>
              <w:bottom w:val="single" w:color="000000" w:sz="8" w:space="0"/>
              <w:right w:val="single" w:color="000000" w:sz="8" w:space="0"/>
            </w:tcBorders>
            <w:noWrap/>
            <w:vAlign w:val="center"/>
          </w:tcPr>
          <w:p w14:paraId="570A81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尿素泵</w:t>
            </w:r>
          </w:p>
        </w:tc>
        <w:tc>
          <w:tcPr>
            <w:tcW w:w="707" w:type="dxa"/>
            <w:tcBorders>
              <w:top w:val="nil"/>
              <w:left w:val="nil"/>
              <w:bottom w:val="single" w:color="000000" w:sz="8" w:space="0"/>
              <w:right w:val="single" w:color="000000" w:sz="8" w:space="0"/>
            </w:tcBorders>
            <w:noWrap/>
            <w:vAlign w:val="center"/>
          </w:tcPr>
          <w:p w14:paraId="3F88D8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000000" w:sz="8" w:space="0"/>
              <w:right w:val="single" w:color="000000" w:sz="8" w:space="0"/>
            </w:tcBorders>
            <w:noWrap/>
            <w:vAlign w:val="center"/>
          </w:tcPr>
          <w:p w14:paraId="4BA3D1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件</w:t>
            </w:r>
          </w:p>
        </w:tc>
        <w:tc>
          <w:tcPr>
            <w:tcW w:w="821" w:type="dxa"/>
            <w:tcBorders>
              <w:top w:val="nil"/>
              <w:left w:val="nil"/>
              <w:bottom w:val="single" w:color="000000" w:sz="8" w:space="0"/>
              <w:right w:val="single" w:color="000000" w:sz="8" w:space="0"/>
            </w:tcBorders>
            <w:noWrap/>
            <w:vAlign w:val="center"/>
          </w:tcPr>
          <w:p w14:paraId="110B05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000000" w:sz="8" w:space="0"/>
              <w:right w:val="single" w:color="000000" w:sz="8" w:space="0"/>
            </w:tcBorders>
            <w:noWrap/>
            <w:vAlign w:val="center"/>
          </w:tcPr>
          <w:p w14:paraId="50CB8B36">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4100</w:t>
            </w:r>
          </w:p>
        </w:tc>
        <w:tc>
          <w:tcPr>
            <w:tcW w:w="861" w:type="dxa"/>
            <w:tcBorders>
              <w:top w:val="nil"/>
              <w:left w:val="nil"/>
              <w:bottom w:val="single" w:color="000000" w:sz="8" w:space="0"/>
              <w:right w:val="single" w:color="000000" w:sz="8" w:space="0"/>
            </w:tcBorders>
            <w:noWrap/>
            <w:vAlign w:val="center"/>
          </w:tcPr>
          <w:p w14:paraId="3601C4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926" w:type="dxa"/>
            <w:tcBorders>
              <w:top w:val="nil"/>
              <w:left w:val="nil"/>
              <w:bottom w:val="single" w:color="000000" w:sz="8" w:space="0"/>
              <w:right w:val="single" w:color="000000" w:sz="8" w:space="0"/>
            </w:tcBorders>
            <w:noWrap/>
            <w:vAlign w:val="center"/>
          </w:tcPr>
          <w:p w14:paraId="4DE833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D3ECA38">
            <w:pPr>
              <w:jc w:val="center"/>
              <w:rPr>
                <w:rFonts w:hint="eastAsia" w:ascii="宋体" w:hAnsi="宋体" w:eastAsia="宋体" w:cs="宋体"/>
                <w:i w:val="0"/>
                <w:iCs w:val="0"/>
                <w:color w:val="auto"/>
                <w:sz w:val="18"/>
                <w:szCs w:val="18"/>
                <w:highlight w:val="none"/>
                <w:u w:val="none"/>
              </w:rPr>
            </w:pPr>
          </w:p>
        </w:tc>
      </w:tr>
      <w:tr w14:paraId="1C902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auto" w:sz="4" w:space="0"/>
              <w:right w:val="single" w:color="000000" w:sz="8" w:space="0"/>
            </w:tcBorders>
            <w:shd w:val="clear" w:color="auto" w:fill="FFFFFF"/>
            <w:noWrap/>
            <w:vAlign w:val="center"/>
          </w:tcPr>
          <w:p w14:paraId="2998E4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114</w:t>
            </w:r>
          </w:p>
        </w:tc>
        <w:tc>
          <w:tcPr>
            <w:tcW w:w="1926" w:type="dxa"/>
            <w:gridSpan w:val="2"/>
            <w:tcBorders>
              <w:top w:val="nil"/>
              <w:left w:val="nil"/>
              <w:bottom w:val="single" w:color="auto" w:sz="4" w:space="0"/>
              <w:right w:val="single" w:color="000000" w:sz="8" w:space="0"/>
            </w:tcBorders>
            <w:noWrap/>
            <w:vAlign w:val="center"/>
          </w:tcPr>
          <w:p w14:paraId="14031A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尿素加热管</w:t>
            </w:r>
          </w:p>
        </w:tc>
        <w:tc>
          <w:tcPr>
            <w:tcW w:w="707" w:type="dxa"/>
            <w:tcBorders>
              <w:top w:val="nil"/>
              <w:left w:val="nil"/>
              <w:bottom w:val="single" w:color="auto" w:sz="4" w:space="0"/>
              <w:right w:val="single" w:color="000000" w:sz="8" w:space="0"/>
            </w:tcBorders>
            <w:noWrap/>
            <w:vAlign w:val="center"/>
          </w:tcPr>
          <w:p w14:paraId="0A71F8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nil"/>
              <w:left w:val="nil"/>
              <w:bottom w:val="single" w:color="auto" w:sz="4" w:space="0"/>
              <w:right w:val="single" w:color="000000" w:sz="8" w:space="0"/>
            </w:tcBorders>
            <w:noWrap/>
            <w:vAlign w:val="center"/>
          </w:tcPr>
          <w:p w14:paraId="3138C27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根</w:t>
            </w:r>
          </w:p>
        </w:tc>
        <w:tc>
          <w:tcPr>
            <w:tcW w:w="821" w:type="dxa"/>
            <w:tcBorders>
              <w:top w:val="nil"/>
              <w:left w:val="nil"/>
              <w:bottom w:val="single" w:color="auto" w:sz="4" w:space="0"/>
              <w:right w:val="single" w:color="000000" w:sz="8" w:space="0"/>
            </w:tcBorders>
            <w:noWrap/>
            <w:vAlign w:val="center"/>
          </w:tcPr>
          <w:p w14:paraId="703869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nil"/>
              <w:left w:val="nil"/>
              <w:bottom w:val="single" w:color="auto" w:sz="4" w:space="0"/>
              <w:right w:val="single" w:color="000000" w:sz="8" w:space="0"/>
            </w:tcBorders>
            <w:noWrap/>
            <w:vAlign w:val="center"/>
          </w:tcPr>
          <w:p w14:paraId="6F846CCE">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eastAsia="宋体" w:cs="宋体"/>
                <w:i w:val="0"/>
                <w:iCs w:val="0"/>
                <w:color w:val="auto"/>
                <w:kern w:val="0"/>
                <w:sz w:val="18"/>
                <w:szCs w:val="18"/>
                <w:highlight w:val="none"/>
                <w:u w:val="none"/>
                <w:lang w:val="en-US" w:eastAsia="zh-CN" w:bidi="ar"/>
              </w:rPr>
              <w:t>450</w:t>
            </w:r>
          </w:p>
        </w:tc>
        <w:tc>
          <w:tcPr>
            <w:tcW w:w="861" w:type="dxa"/>
            <w:tcBorders>
              <w:top w:val="nil"/>
              <w:left w:val="nil"/>
              <w:bottom w:val="single" w:color="auto" w:sz="4" w:space="0"/>
              <w:right w:val="single" w:color="000000" w:sz="8" w:space="0"/>
            </w:tcBorders>
            <w:noWrap/>
            <w:vAlign w:val="center"/>
          </w:tcPr>
          <w:p w14:paraId="34F08E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auto" w:sz="4" w:space="0"/>
              <w:right w:val="single" w:color="000000" w:sz="8" w:space="0"/>
            </w:tcBorders>
            <w:noWrap/>
            <w:vAlign w:val="center"/>
          </w:tcPr>
          <w:p w14:paraId="597FD2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auto" w:sz="4" w:space="0"/>
              <w:right w:val="single" w:color="000000" w:sz="8" w:space="0"/>
            </w:tcBorders>
            <w:noWrap/>
            <w:vAlign w:val="center"/>
          </w:tcPr>
          <w:p w14:paraId="4B9F36D9">
            <w:pPr>
              <w:jc w:val="center"/>
              <w:rPr>
                <w:rFonts w:hint="eastAsia" w:ascii="宋体" w:hAnsi="宋体" w:eastAsia="宋体" w:cs="宋体"/>
                <w:i w:val="0"/>
                <w:iCs w:val="0"/>
                <w:color w:val="auto"/>
                <w:sz w:val="18"/>
                <w:szCs w:val="18"/>
                <w:highlight w:val="none"/>
                <w:u w:val="none"/>
              </w:rPr>
            </w:pPr>
          </w:p>
        </w:tc>
      </w:tr>
      <w:tr w14:paraId="60959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single" w:color="auto" w:sz="4" w:space="0"/>
              <w:left w:val="single" w:color="auto" w:sz="4" w:space="0"/>
              <w:bottom w:val="single" w:color="auto" w:sz="4" w:space="0"/>
              <w:right w:val="single" w:color="auto" w:sz="4" w:space="0"/>
            </w:tcBorders>
            <w:shd w:val="clear" w:color="auto" w:fill="FFFFFF"/>
            <w:noWrap/>
            <w:vAlign w:val="center"/>
          </w:tcPr>
          <w:p w14:paraId="052DEF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115</w:t>
            </w:r>
          </w:p>
        </w:tc>
        <w:tc>
          <w:tcPr>
            <w:tcW w:w="1926" w:type="dxa"/>
            <w:gridSpan w:val="2"/>
            <w:tcBorders>
              <w:top w:val="single" w:color="auto" w:sz="4" w:space="0"/>
              <w:left w:val="single" w:color="auto" w:sz="4" w:space="0"/>
              <w:bottom w:val="single" w:color="auto" w:sz="4" w:space="0"/>
              <w:right w:val="single" w:color="auto" w:sz="4" w:space="0"/>
            </w:tcBorders>
            <w:noWrap/>
            <w:vAlign w:val="center"/>
          </w:tcPr>
          <w:p w14:paraId="71ED4B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尿素加热盖</w:t>
            </w:r>
          </w:p>
        </w:tc>
        <w:tc>
          <w:tcPr>
            <w:tcW w:w="707" w:type="dxa"/>
            <w:tcBorders>
              <w:top w:val="single" w:color="auto" w:sz="4" w:space="0"/>
              <w:left w:val="single" w:color="auto" w:sz="4" w:space="0"/>
              <w:bottom w:val="single" w:color="auto" w:sz="4" w:space="0"/>
              <w:right w:val="single" w:color="auto" w:sz="4" w:space="0"/>
            </w:tcBorders>
            <w:noWrap/>
            <w:vAlign w:val="center"/>
          </w:tcPr>
          <w:p w14:paraId="666AB9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天龙</w:t>
            </w:r>
          </w:p>
        </w:tc>
        <w:tc>
          <w:tcPr>
            <w:tcW w:w="1840" w:type="dxa"/>
            <w:tcBorders>
              <w:top w:val="single" w:color="auto" w:sz="4" w:space="0"/>
              <w:left w:val="single" w:color="auto" w:sz="4" w:space="0"/>
              <w:bottom w:val="single" w:color="auto" w:sz="4" w:space="0"/>
              <w:right w:val="single" w:color="auto" w:sz="4" w:space="0"/>
            </w:tcBorders>
            <w:noWrap/>
            <w:vAlign w:val="center"/>
          </w:tcPr>
          <w:p w14:paraId="42447B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821" w:type="dxa"/>
            <w:tcBorders>
              <w:top w:val="single" w:color="auto" w:sz="4" w:space="0"/>
              <w:left w:val="single" w:color="auto" w:sz="4" w:space="0"/>
              <w:bottom w:val="single" w:color="auto" w:sz="4" w:space="0"/>
              <w:right w:val="single" w:color="auto" w:sz="4" w:space="0"/>
            </w:tcBorders>
            <w:noWrap/>
            <w:vAlign w:val="center"/>
          </w:tcPr>
          <w:p w14:paraId="3C8608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718" w:type="dxa"/>
            <w:tcBorders>
              <w:top w:val="single" w:color="auto" w:sz="4" w:space="0"/>
              <w:left w:val="single" w:color="auto" w:sz="4" w:space="0"/>
              <w:bottom w:val="single" w:color="auto" w:sz="4" w:space="0"/>
              <w:right w:val="single" w:color="auto" w:sz="4" w:space="0"/>
            </w:tcBorders>
            <w:noWrap/>
            <w:vAlign w:val="center"/>
          </w:tcPr>
          <w:p w14:paraId="3398330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w:t>
            </w:r>
          </w:p>
        </w:tc>
        <w:tc>
          <w:tcPr>
            <w:tcW w:w="861" w:type="dxa"/>
            <w:tcBorders>
              <w:top w:val="single" w:color="auto" w:sz="4" w:space="0"/>
              <w:left w:val="single" w:color="auto" w:sz="4" w:space="0"/>
              <w:bottom w:val="single" w:color="auto" w:sz="4" w:space="0"/>
              <w:right w:val="single" w:color="auto" w:sz="4" w:space="0"/>
            </w:tcBorders>
            <w:noWrap/>
            <w:vAlign w:val="center"/>
          </w:tcPr>
          <w:p w14:paraId="33D0BE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single" w:color="auto" w:sz="4" w:space="0"/>
              <w:left w:val="single" w:color="auto" w:sz="4" w:space="0"/>
              <w:bottom w:val="single" w:color="auto" w:sz="4" w:space="0"/>
              <w:right w:val="single" w:color="auto" w:sz="4" w:space="0"/>
            </w:tcBorders>
            <w:noWrap/>
            <w:vAlign w:val="center"/>
          </w:tcPr>
          <w:p w14:paraId="34684B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single" w:color="auto" w:sz="4" w:space="0"/>
              <w:left w:val="single" w:color="auto" w:sz="4" w:space="0"/>
              <w:bottom w:val="single" w:color="auto" w:sz="4" w:space="0"/>
              <w:right w:val="single" w:color="auto" w:sz="4" w:space="0"/>
            </w:tcBorders>
            <w:noWrap/>
            <w:vAlign w:val="center"/>
          </w:tcPr>
          <w:p w14:paraId="459FF6CC">
            <w:pPr>
              <w:jc w:val="center"/>
              <w:rPr>
                <w:rFonts w:hint="eastAsia" w:ascii="宋体" w:hAnsi="宋体" w:eastAsia="宋体" w:cs="宋体"/>
                <w:i w:val="0"/>
                <w:iCs w:val="0"/>
                <w:color w:val="auto"/>
                <w:sz w:val="18"/>
                <w:szCs w:val="18"/>
                <w:highlight w:val="none"/>
                <w:u w:val="none"/>
              </w:rPr>
            </w:pPr>
          </w:p>
        </w:tc>
      </w:tr>
      <w:tr w14:paraId="6A30E9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single" w:color="auto" w:sz="4" w:space="0"/>
              <w:left w:val="single" w:color="auto" w:sz="4" w:space="0"/>
              <w:bottom w:val="single" w:color="auto" w:sz="4" w:space="0"/>
              <w:right w:val="single" w:color="auto" w:sz="4" w:space="0"/>
            </w:tcBorders>
            <w:noWrap/>
            <w:vAlign w:val="center"/>
          </w:tcPr>
          <w:p w14:paraId="461F8163">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附件3：通用维修材料限价表</w:t>
            </w:r>
          </w:p>
        </w:tc>
      </w:tr>
      <w:tr w14:paraId="5A6EF1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single" w:color="000000" w:sz="8" w:space="0"/>
              <w:left w:val="single" w:color="000000" w:sz="8" w:space="0"/>
              <w:bottom w:val="single" w:color="000000" w:sz="8" w:space="0"/>
              <w:right w:val="single" w:color="000000" w:sz="8" w:space="0"/>
            </w:tcBorders>
            <w:shd w:val="clear" w:color="auto" w:fill="FFFFFF"/>
            <w:noWrap/>
            <w:vAlign w:val="center"/>
          </w:tcPr>
          <w:p w14:paraId="54717B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1926" w:type="dxa"/>
            <w:gridSpan w:val="2"/>
            <w:tcBorders>
              <w:top w:val="single" w:color="000000" w:sz="8" w:space="0"/>
              <w:left w:val="nil"/>
              <w:bottom w:val="single" w:color="000000" w:sz="8" w:space="0"/>
              <w:right w:val="single" w:color="000000" w:sz="8" w:space="0"/>
            </w:tcBorders>
            <w:shd w:val="clear" w:color="auto" w:fill="FFFFFF"/>
            <w:noWrap/>
            <w:vAlign w:val="center"/>
          </w:tcPr>
          <w:p w14:paraId="254A083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名称</w:t>
            </w:r>
          </w:p>
        </w:tc>
        <w:tc>
          <w:tcPr>
            <w:tcW w:w="707" w:type="dxa"/>
            <w:tcBorders>
              <w:top w:val="single" w:color="000000" w:sz="8" w:space="0"/>
              <w:left w:val="nil"/>
              <w:bottom w:val="single" w:color="000000" w:sz="8" w:space="0"/>
              <w:right w:val="single" w:color="000000" w:sz="8" w:space="0"/>
            </w:tcBorders>
            <w:shd w:val="clear" w:color="auto" w:fill="FFFFFF"/>
            <w:noWrap/>
            <w:vAlign w:val="center"/>
          </w:tcPr>
          <w:p w14:paraId="412AF1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品牌</w:t>
            </w:r>
          </w:p>
        </w:tc>
        <w:tc>
          <w:tcPr>
            <w:tcW w:w="1840" w:type="dxa"/>
            <w:tcBorders>
              <w:top w:val="single" w:color="000000" w:sz="8" w:space="0"/>
              <w:left w:val="nil"/>
              <w:bottom w:val="single" w:color="000000" w:sz="8" w:space="0"/>
              <w:right w:val="single" w:color="000000" w:sz="8" w:space="0"/>
            </w:tcBorders>
            <w:shd w:val="clear" w:color="auto" w:fill="FFFFFF"/>
            <w:noWrap/>
            <w:vAlign w:val="center"/>
          </w:tcPr>
          <w:p w14:paraId="48C827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规格型号</w:t>
            </w:r>
          </w:p>
        </w:tc>
        <w:tc>
          <w:tcPr>
            <w:tcW w:w="821" w:type="dxa"/>
            <w:tcBorders>
              <w:top w:val="single" w:color="000000" w:sz="8" w:space="0"/>
              <w:left w:val="nil"/>
              <w:bottom w:val="single" w:color="000000" w:sz="8" w:space="0"/>
              <w:right w:val="single" w:color="000000" w:sz="8" w:space="0"/>
            </w:tcBorders>
            <w:shd w:val="clear" w:color="auto" w:fill="FFFFFF"/>
            <w:noWrap/>
            <w:vAlign w:val="center"/>
          </w:tcPr>
          <w:p w14:paraId="5DE80E8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单位</w:t>
            </w:r>
          </w:p>
        </w:tc>
        <w:tc>
          <w:tcPr>
            <w:tcW w:w="718" w:type="dxa"/>
            <w:tcBorders>
              <w:top w:val="single" w:color="000000" w:sz="8" w:space="0"/>
              <w:left w:val="nil"/>
              <w:bottom w:val="single" w:color="000000" w:sz="8" w:space="0"/>
              <w:right w:val="single" w:color="000000" w:sz="8" w:space="0"/>
            </w:tcBorders>
            <w:shd w:val="clear" w:color="auto" w:fill="FFFFFF"/>
            <w:noWrap w:val="0"/>
            <w:vAlign w:val="center"/>
          </w:tcPr>
          <w:p w14:paraId="7A47BB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配件数量</w:t>
            </w:r>
          </w:p>
        </w:tc>
        <w:tc>
          <w:tcPr>
            <w:tcW w:w="861" w:type="dxa"/>
            <w:tcBorders>
              <w:top w:val="single" w:color="000000" w:sz="8" w:space="0"/>
              <w:left w:val="nil"/>
              <w:bottom w:val="single" w:color="000000" w:sz="8" w:space="0"/>
              <w:right w:val="single" w:color="000000" w:sz="8" w:space="0"/>
            </w:tcBorders>
            <w:shd w:val="clear" w:color="auto" w:fill="FFFFFF"/>
            <w:noWrap w:val="0"/>
            <w:vAlign w:val="center"/>
          </w:tcPr>
          <w:p w14:paraId="7A454E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单个配件单价（含税）</w:t>
            </w:r>
          </w:p>
        </w:tc>
        <w:tc>
          <w:tcPr>
            <w:tcW w:w="926" w:type="dxa"/>
            <w:tcBorders>
              <w:top w:val="single" w:color="000000" w:sz="8" w:space="0"/>
              <w:left w:val="nil"/>
              <w:bottom w:val="single" w:color="000000" w:sz="8" w:space="0"/>
              <w:right w:val="single" w:color="000000" w:sz="8" w:space="0"/>
            </w:tcBorders>
            <w:shd w:val="clear" w:color="auto" w:fill="FFFFFF"/>
            <w:noWrap w:val="0"/>
            <w:vAlign w:val="center"/>
          </w:tcPr>
          <w:p w14:paraId="529D69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最高工时数量</w:t>
            </w:r>
          </w:p>
        </w:tc>
        <w:tc>
          <w:tcPr>
            <w:tcW w:w="926" w:type="dxa"/>
            <w:tcBorders>
              <w:top w:val="single" w:color="000000" w:sz="8" w:space="0"/>
              <w:left w:val="nil"/>
              <w:bottom w:val="single" w:color="000000" w:sz="8" w:space="0"/>
              <w:right w:val="single" w:color="000000" w:sz="8" w:space="0"/>
            </w:tcBorders>
            <w:shd w:val="clear" w:color="auto" w:fill="FFFFFF"/>
            <w:noWrap w:val="0"/>
            <w:vAlign w:val="center"/>
          </w:tcPr>
          <w:p w14:paraId="4E85F3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单个工时单价（含税）</w:t>
            </w:r>
          </w:p>
        </w:tc>
      </w:tr>
      <w:tr w14:paraId="68DBEF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25A694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680CAE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w:t>
            </w:r>
          </w:p>
        </w:tc>
        <w:tc>
          <w:tcPr>
            <w:tcW w:w="707" w:type="dxa"/>
            <w:tcBorders>
              <w:top w:val="nil"/>
              <w:left w:val="nil"/>
              <w:bottom w:val="single" w:color="000000" w:sz="8" w:space="0"/>
              <w:right w:val="single" w:color="000000" w:sz="8" w:space="0"/>
            </w:tcBorders>
            <w:shd w:val="clear" w:color="auto" w:fill="FFFFFF"/>
            <w:noWrap w:val="0"/>
            <w:vAlign w:val="center"/>
          </w:tcPr>
          <w:p w14:paraId="70B7B0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shd w:val="clear" w:color="auto" w:fill="FFFFFF"/>
            <w:noWrap w:val="0"/>
            <w:vAlign w:val="center"/>
          </w:tcPr>
          <w:p w14:paraId="2842DA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15W-40CH/18L</w:t>
            </w:r>
          </w:p>
        </w:tc>
        <w:tc>
          <w:tcPr>
            <w:tcW w:w="821" w:type="dxa"/>
            <w:tcBorders>
              <w:top w:val="nil"/>
              <w:left w:val="nil"/>
              <w:bottom w:val="single" w:color="000000" w:sz="8" w:space="0"/>
              <w:right w:val="single" w:color="000000" w:sz="8" w:space="0"/>
            </w:tcBorders>
            <w:shd w:val="clear" w:color="auto" w:fill="FFFFFF"/>
            <w:noWrap w:val="0"/>
            <w:vAlign w:val="center"/>
          </w:tcPr>
          <w:p w14:paraId="765649F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shd w:val="clear" w:color="auto" w:fill="FFFFFF"/>
            <w:noWrap w:val="0"/>
            <w:vAlign w:val="center"/>
          </w:tcPr>
          <w:p w14:paraId="31D24A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1740A0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520</w:t>
            </w:r>
          </w:p>
        </w:tc>
        <w:tc>
          <w:tcPr>
            <w:tcW w:w="926" w:type="dxa"/>
            <w:tcBorders>
              <w:top w:val="nil"/>
              <w:left w:val="nil"/>
              <w:bottom w:val="single" w:color="000000" w:sz="8" w:space="0"/>
              <w:right w:val="single" w:color="000000" w:sz="8" w:space="0"/>
            </w:tcBorders>
            <w:noWrap w:val="0"/>
            <w:vAlign w:val="center"/>
          </w:tcPr>
          <w:p w14:paraId="137CEF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05F7E2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8987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4EECF7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0B4972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w:t>
            </w:r>
          </w:p>
        </w:tc>
        <w:tc>
          <w:tcPr>
            <w:tcW w:w="707" w:type="dxa"/>
            <w:tcBorders>
              <w:top w:val="nil"/>
              <w:left w:val="nil"/>
              <w:bottom w:val="single" w:color="000000" w:sz="8" w:space="0"/>
              <w:right w:val="single" w:color="000000" w:sz="8" w:space="0"/>
            </w:tcBorders>
            <w:shd w:val="clear" w:color="auto" w:fill="FFFFFF"/>
            <w:noWrap w:val="0"/>
            <w:vAlign w:val="center"/>
          </w:tcPr>
          <w:p w14:paraId="536785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shd w:val="clear" w:color="auto" w:fill="FFFFFF"/>
            <w:noWrap w:val="0"/>
            <w:vAlign w:val="center"/>
          </w:tcPr>
          <w:p w14:paraId="7A9C202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15W-40CH/4L</w:t>
            </w:r>
          </w:p>
        </w:tc>
        <w:tc>
          <w:tcPr>
            <w:tcW w:w="821" w:type="dxa"/>
            <w:tcBorders>
              <w:top w:val="nil"/>
              <w:left w:val="nil"/>
              <w:bottom w:val="single" w:color="000000" w:sz="8" w:space="0"/>
              <w:right w:val="single" w:color="000000" w:sz="8" w:space="0"/>
            </w:tcBorders>
            <w:shd w:val="clear" w:color="auto" w:fill="FFFFFF"/>
            <w:noWrap w:val="0"/>
            <w:vAlign w:val="center"/>
          </w:tcPr>
          <w:p w14:paraId="24F56B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shd w:val="clear" w:color="auto" w:fill="FFFFFF"/>
            <w:noWrap w:val="0"/>
            <w:vAlign w:val="center"/>
          </w:tcPr>
          <w:p w14:paraId="0ECAA91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56877C2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95</w:t>
            </w:r>
          </w:p>
        </w:tc>
        <w:tc>
          <w:tcPr>
            <w:tcW w:w="926" w:type="dxa"/>
            <w:tcBorders>
              <w:top w:val="nil"/>
              <w:left w:val="nil"/>
              <w:bottom w:val="single" w:color="000000" w:sz="8" w:space="0"/>
              <w:right w:val="single" w:color="000000" w:sz="8" w:space="0"/>
            </w:tcBorders>
            <w:noWrap w:val="0"/>
            <w:vAlign w:val="center"/>
          </w:tcPr>
          <w:p w14:paraId="5DE796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0688DB7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B287E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33DFA3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DB209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w:t>
            </w:r>
          </w:p>
        </w:tc>
        <w:tc>
          <w:tcPr>
            <w:tcW w:w="707" w:type="dxa"/>
            <w:tcBorders>
              <w:top w:val="nil"/>
              <w:left w:val="nil"/>
              <w:bottom w:val="single" w:color="000000" w:sz="8" w:space="0"/>
              <w:right w:val="single" w:color="000000" w:sz="8" w:space="0"/>
            </w:tcBorders>
            <w:shd w:val="clear" w:color="auto" w:fill="FFFFFF"/>
            <w:noWrap w:val="0"/>
            <w:vAlign w:val="center"/>
          </w:tcPr>
          <w:p w14:paraId="7867C9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shd w:val="clear" w:color="auto" w:fill="FFFFFF"/>
            <w:noWrap w:val="0"/>
            <w:vAlign w:val="center"/>
          </w:tcPr>
          <w:p w14:paraId="48A1B33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15W-40CK/18L</w:t>
            </w:r>
          </w:p>
        </w:tc>
        <w:tc>
          <w:tcPr>
            <w:tcW w:w="821" w:type="dxa"/>
            <w:tcBorders>
              <w:top w:val="nil"/>
              <w:left w:val="nil"/>
              <w:bottom w:val="single" w:color="000000" w:sz="8" w:space="0"/>
              <w:right w:val="single" w:color="000000" w:sz="8" w:space="0"/>
            </w:tcBorders>
            <w:noWrap w:val="0"/>
            <w:vAlign w:val="center"/>
          </w:tcPr>
          <w:p w14:paraId="0CE842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1EDC29E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31872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650</w:t>
            </w:r>
          </w:p>
        </w:tc>
        <w:tc>
          <w:tcPr>
            <w:tcW w:w="926" w:type="dxa"/>
            <w:tcBorders>
              <w:top w:val="nil"/>
              <w:left w:val="nil"/>
              <w:bottom w:val="single" w:color="000000" w:sz="8" w:space="0"/>
              <w:right w:val="single" w:color="000000" w:sz="8" w:space="0"/>
            </w:tcBorders>
            <w:noWrap w:val="0"/>
            <w:vAlign w:val="center"/>
          </w:tcPr>
          <w:p w14:paraId="4258A2D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3389ED6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BE21E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2C2D77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368949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w:t>
            </w:r>
          </w:p>
        </w:tc>
        <w:tc>
          <w:tcPr>
            <w:tcW w:w="707" w:type="dxa"/>
            <w:tcBorders>
              <w:top w:val="nil"/>
              <w:left w:val="nil"/>
              <w:bottom w:val="single" w:color="000000" w:sz="8" w:space="0"/>
              <w:right w:val="single" w:color="000000" w:sz="8" w:space="0"/>
            </w:tcBorders>
            <w:shd w:val="clear" w:color="auto" w:fill="FFFFFF"/>
            <w:noWrap w:val="0"/>
            <w:vAlign w:val="center"/>
          </w:tcPr>
          <w:p w14:paraId="090523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shd w:val="clear" w:color="auto" w:fill="FFFFFF"/>
            <w:noWrap w:val="0"/>
            <w:vAlign w:val="center"/>
          </w:tcPr>
          <w:p w14:paraId="1D17DF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15W-40CK/4L</w:t>
            </w:r>
          </w:p>
        </w:tc>
        <w:tc>
          <w:tcPr>
            <w:tcW w:w="821" w:type="dxa"/>
            <w:tcBorders>
              <w:top w:val="nil"/>
              <w:left w:val="nil"/>
              <w:bottom w:val="single" w:color="000000" w:sz="8" w:space="0"/>
              <w:right w:val="single" w:color="000000" w:sz="8" w:space="0"/>
            </w:tcBorders>
            <w:noWrap w:val="0"/>
            <w:vAlign w:val="center"/>
          </w:tcPr>
          <w:p w14:paraId="07D7E4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4D1F845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58A36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165</w:t>
            </w:r>
          </w:p>
        </w:tc>
        <w:tc>
          <w:tcPr>
            <w:tcW w:w="926" w:type="dxa"/>
            <w:tcBorders>
              <w:top w:val="nil"/>
              <w:left w:val="nil"/>
              <w:bottom w:val="single" w:color="000000" w:sz="8" w:space="0"/>
              <w:right w:val="single" w:color="000000" w:sz="8" w:space="0"/>
            </w:tcBorders>
            <w:noWrap w:val="0"/>
            <w:vAlign w:val="center"/>
          </w:tcPr>
          <w:p w14:paraId="65723B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03775B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4E3C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0F86EF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B183D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w:t>
            </w:r>
          </w:p>
        </w:tc>
        <w:tc>
          <w:tcPr>
            <w:tcW w:w="707" w:type="dxa"/>
            <w:tcBorders>
              <w:top w:val="nil"/>
              <w:left w:val="nil"/>
              <w:bottom w:val="single" w:color="000000" w:sz="8" w:space="0"/>
              <w:right w:val="single" w:color="000000" w:sz="8" w:space="0"/>
            </w:tcBorders>
            <w:shd w:val="clear" w:color="auto" w:fill="FFFFFF"/>
            <w:noWrap w:val="0"/>
            <w:vAlign w:val="center"/>
          </w:tcPr>
          <w:p w14:paraId="44431E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shd w:val="clear" w:color="auto" w:fill="FFFFFF"/>
            <w:noWrap w:val="0"/>
            <w:vAlign w:val="center"/>
          </w:tcPr>
          <w:p w14:paraId="12F0D53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15W-40CH/208L</w:t>
            </w:r>
          </w:p>
        </w:tc>
        <w:tc>
          <w:tcPr>
            <w:tcW w:w="821" w:type="dxa"/>
            <w:tcBorders>
              <w:top w:val="nil"/>
              <w:left w:val="nil"/>
              <w:bottom w:val="single" w:color="000000" w:sz="8" w:space="0"/>
              <w:right w:val="single" w:color="000000" w:sz="8" w:space="0"/>
            </w:tcBorders>
            <w:noWrap w:val="0"/>
            <w:vAlign w:val="center"/>
          </w:tcPr>
          <w:p w14:paraId="6B8F8C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31F639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59754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3800</w:t>
            </w:r>
          </w:p>
        </w:tc>
        <w:tc>
          <w:tcPr>
            <w:tcW w:w="926" w:type="dxa"/>
            <w:tcBorders>
              <w:top w:val="nil"/>
              <w:left w:val="nil"/>
              <w:bottom w:val="single" w:color="000000" w:sz="8" w:space="0"/>
              <w:right w:val="single" w:color="000000" w:sz="8" w:space="0"/>
            </w:tcBorders>
            <w:noWrap w:val="0"/>
            <w:vAlign w:val="center"/>
          </w:tcPr>
          <w:p w14:paraId="53865F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1B94DC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A74D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529765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47BC26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机油</w:t>
            </w:r>
          </w:p>
        </w:tc>
        <w:tc>
          <w:tcPr>
            <w:tcW w:w="707" w:type="dxa"/>
            <w:tcBorders>
              <w:top w:val="nil"/>
              <w:left w:val="nil"/>
              <w:bottom w:val="single" w:color="000000" w:sz="8" w:space="0"/>
              <w:right w:val="single" w:color="000000" w:sz="8" w:space="0"/>
            </w:tcBorders>
            <w:shd w:val="clear" w:color="auto" w:fill="FFFFFF"/>
            <w:noWrap w:val="0"/>
            <w:vAlign w:val="center"/>
          </w:tcPr>
          <w:p w14:paraId="3C241C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shd w:val="clear" w:color="auto" w:fill="FFFFFF"/>
            <w:noWrap w:val="0"/>
            <w:vAlign w:val="center"/>
          </w:tcPr>
          <w:p w14:paraId="54BFF8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15W-40CK/208L</w:t>
            </w:r>
          </w:p>
        </w:tc>
        <w:tc>
          <w:tcPr>
            <w:tcW w:w="821" w:type="dxa"/>
            <w:tcBorders>
              <w:top w:val="nil"/>
              <w:left w:val="nil"/>
              <w:bottom w:val="single" w:color="000000" w:sz="8" w:space="0"/>
              <w:right w:val="single" w:color="000000" w:sz="8" w:space="0"/>
            </w:tcBorders>
            <w:noWrap w:val="0"/>
            <w:vAlign w:val="center"/>
          </w:tcPr>
          <w:p w14:paraId="7BC280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31D61A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94E7C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4850</w:t>
            </w:r>
          </w:p>
        </w:tc>
        <w:tc>
          <w:tcPr>
            <w:tcW w:w="926" w:type="dxa"/>
            <w:tcBorders>
              <w:top w:val="nil"/>
              <w:left w:val="nil"/>
              <w:bottom w:val="single" w:color="000000" w:sz="8" w:space="0"/>
              <w:right w:val="single" w:color="000000" w:sz="8" w:space="0"/>
            </w:tcBorders>
            <w:noWrap w:val="0"/>
            <w:vAlign w:val="center"/>
          </w:tcPr>
          <w:p w14:paraId="5C9D2C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66ABBB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33D93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4B6E17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4D3506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真空油</w:t>
            </w:r>
          </w:p>
        </w:tc>
        <w:tc>
          <w:tcPr>
            <w:tcW w:w="707" w:type="dxa"/>
            <w:tcBorders>
              <w:top w:val="nil"/>
              <w:left w:val="nil"/>
              <w:bottom w:val="single" w:color="000000" w:sz="8" w:space="0"/>
              <w:right w:val="single" w:color="000000" w:sz="8" w:space="0"/>
            </w:tcBorders>
            <w:shd w:val="clear" w:color="auto" w:fill="FFFFFF"/>
            <w:noWrap w:val="0"/>
            <w:vAlign w:val="center"/>
          </w:tcPr>
          <w:p w14:paraId="611150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nil"/>
              <w:right w:val="nil"/>
            </w:tcBorders>
            <w:noWrap w:val="0"/>
            <w:vAlign w:val="center"/>
          </w:tcPr>
          <w:p w14:paraId="265BF0C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真空泵专用油/18L</w:t>
            </w:r>
          </w:p>
        </w:tc>
        <w:tc>
          <w:tcPr>
            <w:tcW w:w="821" w:type="dxa"/>
            <w:tcBorders>
              <w:top w:val="nil"/>
              <w:left w:val="single" w:color="000000" w:sz="8" w:space="0"/>
              <w:bottom w:val="single" w:color="000000" w:sz="8" w:space="0"/>
              <w:right w:val="single" w:color="000000" w:sz="8" w:space="0"/>
            </w:tcBorders>
            <w:noWrap w:val="0"/>
            <w:vAlign w:val="center"/>
          </w:tcPr>
          <w:p w14:paraId="28BC0F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44CE956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611F77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360</w:t>
            </w:r>
          </w:p>
        </w:tc>
        <w:tc>
          <w:tcPr>
            <w:tcW w:w="926" w:type="dxa"/>
            <w:tcBorders>
              <w:top w:val="nil"/>
              <w:left w:val="nil"/>
              <w:bottom w:val="single" w:color="000000" w:sz="8" w:space="0"/>
              <w:right w:val="single" w:color="000000" w:sz="8" w:space="0"/>
            </w:tcBorders>
            <w:noWrap w:val="0"/>
            <w:vAlign w:val="center"/>
          </w:tcPr>
          <w:p w14:paraId="5CBE342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1877F6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73275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17CBED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832669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刹车油</w:t>
            </w:r>
          </w:p>
        </w:tc>
        <w:tc>
          <w:tcPr>
            <w:tcW w:w="707" w:type="dxa"/>
            <w:tcBorders>
              <w:top w:val="nil"/>
              <w:left w:val="nil"/>
              <w:bottom w:val="single" w:color="000000" w:sz="8" w:space="0"/>
              <w:right w:val="single" w:color="000000" w:sz="8" w:space="0"/>
            </w:tcBorders>
            <w:shd w:val="clear" w:color="auto" w:fill="FFFFFF"/>
            <w:noWrap w:val="0"/>
            <w:vAlign w:val="center"/>
          </w:tcPr>
          <w:p w14:paraId="501223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single" w:color="000000" w:sz="8" w:space="0"/>
              <w:left w:val="nil"/>
              <w:bottom w:val="single" w:color="000000" w:sz="8" w:space="0"/>
              <w:right w:val="single" w:color="000000" w:sz="8" w:space="0"/>
            </w:tcBorders>
            <w:shd w:val="clear" w:color="auto" w:fill="FFFFFF"/>
            <w:noWrap w:val="0"/>
            <w:vAlign w:val="center"/>
          </w:tcPr>
          <w:p w14:paraId="7BA968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JDOT-4/1L</w:t>
            </w:r>
          </w:p>
        </w:tc>
        <w:tc>
          <w:tcPr>
            <w:tcW w:w="821" w:type="dxa"/>
            <w:tcBorders>
              <w:top w:val="nil"/>
              <w:left w:val="nil"/>
              <w:bottom w:val="single" w:color="000000" w:sz="8" w:space="0"/>
              <w:right w:val="single" w:color="000000" w:sz="8" w:space="0"/>
            </w:tcBorders>
            <w:noWrap w:val="0"/>
            <w:vAlign w:val="center"/>
          </w:tcPr>
          <w:p w14:paraId="290108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瓶</w:t>
            </w:r>
          </w:p>
        </w:tc>
        <w:tc>
          <w:tcPr>
            <w:tcW w:w="718" w:type="dxa"/>
            <w:tcBorders>
              <w:top w:val="nil"/>
              <w:left w:val="nil"/>
              <w:bottom w:val="single" w:color="000000" w:sz="8" w:space="0"/>
              <w:right w:val="single" w:color="000000" w:sz="8" w:space="0"/>
            </w:tcBorders>
            <w:noWrap w:val="0"/>
            <w:vAlign w:val="center"/>
          </w:tcPr>
          <w:p w14:paraId="571FBB6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44831D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0"/>
            <w:vAlign w:val="center"/>
          </w:tcPr>
          <w:p w14:paraId="0540B3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7FB2F9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4E4FC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66B005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9</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492AA3F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齿轮油</w:t>
            </w:r>
          </w:p>
        </w:tc>
        <w:tc>
          <w:tcPr>
            <w:tcW w:w="707" w:type="dxa"/>
            <w:tcBorders>
              <w:top w:val="nil"/>
              <w:left w:val="nil"/>
              <w:bottom w:val="single" w:color="000000" w:sz="8" w:space="0"/>
              <w:right w:val="single" w:color="000000" w:sz="8" w:space="0"/>
            </w:tcBorders>
            <w:shd w:val="clear" w:color="auto" w:fill="FFFFFF"/>
            <w:noWrap w:val="0"/>
            <w:vAlign w:val="center"/>
          </w:tcPr>
          <w:p w14:paraId="6EE53E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noWrap w:val="0"/>
            <w:vAlign w:val="center"/>
          </w:tcPr>
          <w:p w14:paraId="4BDF580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18L/80W-90</w:t>
            </w:r>
          </w:p>
        </w:tc>
        <w:tc>
          <w:tcPr>
            <w:tcW w:w="821" w:type="dxa"/>
            <w:tcBorders>
              <w:top w:val="nil"/>
              <w:left w:val="nil"/>
              <w:bottom w:val="single" w:color="000000" w:sz="8" w:space="0"/>
              <w:right w:val="single" w:color="000000" w:sz="8" w:space="0"/>
            </w:tcBorders>
            <w:noWrap w:val="0"/>
            <w:vAlign w:val="center"/>
          </w:tcPr>
          <w:p w14:paraId="436951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4E3BDC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30F1FF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410</w:t>
            </w:r>
          </w:p>
        </w:tc>
        <w:tc>
          <w:tcPr>
            <w:tcW w:w="926" w:type="dxa"/>
            <w:tcBorders>
              <w:top w:val="nil"/>
              <w:left w:val="nil"/>
              <w:bottom w:val="single" w:color="000000" w:sz="8" w:space="0"/>
              <w:right w:val="single" w:color="000000" w:sz="8" w:space="0"/>
            </w:tcBorders>
            <w:noWrap w:val="0"/>
            <w:vAlign w:val="center"/>
          </w:tcPr>
          <w:p w14:paraId="32DD1D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7DFC905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C95C0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3C0C7FB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0F25398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助力油</w:t>
            </w:r>
          </w:p>
        </w:tc>
        <w:tc>
          <w:tcPr>
            <w:tcW w:w="707" w:type="dxa"/>
            <w:tcBorders>
              <w:top w:val="nil"/>
              <w:left w:val="nil"/>
              <w:bottom w:val="single" w:color="000000" w:sz="8" w:space="0"/>
              <w:right w:val="single" w:color="000000" w:sz="8" w:space="0"/>
            </w:tcBorders>
            <w:shd w:val="clear" w:color="auto" w:fill="FFFFFF"/>
            <w:noWrap w:val="0"/>
            <w:vAlign w:val="center"/>
          </w:tcPr>
          <w:p w14:paraId="3B4741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noWrap w:val="0"/>
            <w:vAlign w:val="center"/>
          </w:tcPr>
          <w:p w14:paraId="4286936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1L</w:t>
            </w:r>
          </w:p>
        </w:tc>
        <w:tc>
          <w:tcPr>
            <w:tcW w:w="821" w:type="dxa"/>
            <w:tcBorders>
              <w:top w:val="nil"/>
              <w:left w:val="nil"/>
              <w:bottom w:val="single" w:color="000000" w:sz="8" w:space="0"/>
              <w:right w:val="single" w:color="000000" w:sz="8" w:space="0"/>
            </w:tcBorders>
            <w:noWrap w:val="0"/>
            <w:vAlign w:val="center"/>
          </w:tcPr>
          <w:p w14:paraId="01BAB1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瓶</w:t>
            </w:r>
          </w:p>
        </w:tc>
        <w:tc>
          <w:tcPr>
            <w:tcW w:w="718" w:type="dxa"/>
            <w:tcBorders>
              <w:top w:val="nil"/>
              <w:left w:val="nil"/>
              <w:bottom w:val="single" w:color="000000" w:sz="8" w:space="0"/>
              <w:right w:val="single" w:color="000000" w:sz="8" w:space="0"/>
            </w:tcBorders>
            <w:noWrap w:val="0"/>
            <w:vAlign w:val="center"/>
          </w:tcPr>
          <w:p w14:paraId="355057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C71B54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0"/>
            <w:vAlign w:val="center"/>
          </w:tcPr>
          <w:p w14:paraId="7191036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559262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F594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0F428C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11</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75E85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抗磨液压油</w:t>
            </w:r>
          </w:p>
        </w:tc>
        <w:tc>
          <w:tcPr>
            <w:tcW w:w="707" w:type="dxa"/>
            <w:tcBorders>
              <w:top w:val="nil"/>
              <w:left w:val="nil"/>
              <w:bottom w:val="single" w:color="000000" w:sz="8" w:space="0"/>
              <w:right w:val="single" w:color="000000" w:sz="8" w:space="0"/>
            </w:tcBorders>
            <w:shd w:val="clear" w:color="auto" w:fill="FFFFFF"/>
            <w:noWrap w:val="0"/>
            <w:vAlign w:val="center"/>
          </w:tcPr>
          <w:p w14:paraId="34068F2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noWrap w:val="0"/>
            <w:vAlign w:val="center"/>
          </w:tcPr>
          <w:p w14:paraId="351504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国标46#/200L</w:t>
            </w:r>
          </w:p>
        </w:tc>
        <w:tc>
          <w:tcPr>
            <w:tcW w:w="821" w:type="dxa"/>
            <w:tcBorders>
              <w:top w:val="nil"/>
              <w:left w:val="nil"/>
              <w:bottom w:val="single" w:color="000000" w:sz="8" w:space="0"/>
              <w:right w:val="single" w:color="000000" w:sz="8" w:space="0"/>
            </w:tcBorders>
            <w:noWrap w:val="0"/>
            <w:vAlign w:val="center"/>
          </w:tcPr>
          <w:p w14:paraId="44EEAF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131B1E8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52E8C3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2700</w:t>
            </w:r>
          </w:p>
        </w:tc>
        <w:tc>
          <w:tcPr>
            <w:tcW w:w="926" w:type="dxa"/>
            <w:tcBorders>
              <w:top w:val="nil"/>
              <w:left w:val="nil"/>
              <w:bottom w:val="single" w:color="000000" w:sz="8" w:space="0"/>
              <w:right w:val="single" w:color="000000" w:sz="8" w:space="0"/>
            </w:tcBorders>
            <w:noWrap w:val="0"/>
            <w:vAlign w:val="center"/>
          </w:tcPr>
          <w:p w14:paraId="70BE44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0A3E78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64F36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0C08B2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60D870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黄油</w:t>
            </w:r>
          </w:p>
        </w:tc>
        <w:tc>
          <w:tcPr>
            <w:tcW w:w="707" w:type="dxa"/>
            <w:tcBorders>
              <w:top w:val="nil"/>
              <w:left w:val="nil"/>
              <w:bottom w:val="single" w:color="000000" w:sz="8" w:space="0"/>
              <w:right w:val="single" w:color="000000" w:sz="8" w:space="0"/>
            </w:tcBorders>
            <w:shd w:val="clear" w:color="auto" w:fill="FFFFFF"/>
            <w:noWrap w:val="0"/>
            <w:vAlign w:val="center"/>
          </w:tcPr>
          <w:p w14:paraId="1E9CE6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noWrap w:val="0"/>
            <w:vAlign w:val="center"/>
          </w:tcPr>
          <w:p w14:paraId="3B5D14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EP2滑脂/2kg</w:t>
            </w:r>
          </w:p>
        </w:tc>
        <w:tc>
          <w:tcPr>
            <w:tcW w:w="821" w:type="dxa"/>
            <w:tcBorders>
              <w:top w:val="nil"/>
              <w:left w:val="nil"/>
              <w:bottom w:val="single" w:color="000000" w:sz="8" w:space="0"/>
              <w:right w:val="single" w:color="000000" w:sz="8" w:space="0"/>
            </w:tcBorders>
            <w:noWrap w:val="0"/>
            <w:vAlign w:val="center"/>
          </w:tcPr>
          <w:p w14:paraId="2010061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7B7741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0B4BB9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0"/>
            <w:vAlign w:val="center"/>
          </w:tcPr>
          <w:p w14:paraId="5522E2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03ECB3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0DA8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036A23E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C935B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黄油</w:t>
            </w:r>
          </w:p>
        </w:tc>
        <w:tc>
          <w:tcPr>
            <w:tcW w:w="707" w:type="dxa"/>
            <w:tcBorders>
              <w:top w:val="nil"/>
              <w:left w:val="nil"/>
              <w:bottom w:val="single" w:color="000000" w:sz="8" w:space="0"/>
              <w:right w:val="single" w:color="000000" w:sz="8" w:space="0"/>
            </w:tcBorders>
            <w:shd w:val="clear" w:color="auto" w:fill="FFFFFF"/>
            <w:noWrap w:val="0"/>
            <w:vAlign w:val="center"/>
          </w:tcPr>
          <w:p w14:paraId="5732CE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美孚</w:t>
            </w:r>
          </w:p>
        </w:tc>
        <w:tc>
          <w:tcPr>
            <w:tcW w:w="1840" w:type="dxa"/>
            <w:tcBorders>
              <w:top w:val="nil"/>
              <w:left w:val="nil"/>
              <w:bottom w:val="single" w:color="000000" w:sz="8" w:space="0"/>
              <w:right w:val="single" w:color="000000" w:sz="8" w:space="0"/>
            </w:tcBorders>
            <w:noWrap w:val="0"/>
            <w:vAlign w:val="center"/>
          </w:tcPr>
          <w:p w14:paraId="14D98D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EP2滑脂/15kg</w:t>
            </w:r>
          </w:p>
        </w:tc>
        <w:tc>
          <w:tcPr>
            <w:tcW w:w="821" w:type="dxa"/>
            <w:tcBorders>
              <w:top w:val="nil"/>
              <w:left w:val="nil"/>
              <w:bottom w:val="single" w:color="000000" w:sz="8" w:space="0"/>
              <w:right w:val="single" w:color="000000" w:sz="8" w:space="0"/>
            </w:tcBorders>
            <w:noWrap w:val="0"/>
            <w:vAlign w:val="center"/>
          </w:tcPr>
          <w:p w14:paraId="132C5B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7E23D1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25EBE4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350</w:t>
            </w:r>
          </w:p>
        </w:tc>
        <w:tc>
          <w:tcPr>
            <w:tcW w:w="926" w:type="dxa"/>
            <w:tcBorders>
              <w:top w:val="nil"/>
              <w:left w:val="nil"/>
              <w:bottom w:val="single" w:color="000000" w:sz="8" w:space="0"/>
              <w:right w:val="single" w:color="000000" w:sz="8" w:space="0"/>
            </w:tcBorders>
            <w:noWrap w:val="0"/>
            <w:vAlign w:val="center"/>
          </w:tcPr>
          <w:p w14:paraId="668DC84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2D385E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11FD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15A7B8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14</w:t>
            </w:r>
          </w:p>
        </w:tc>
        <w:tc>
          <w:tcPr>
            <w:tcW w:w="1926" w:type="dxa"/>
            <w:gridSpan w:val="2"/>
            <w:tcBorders>
              <w:top w:val="nil"/>
              <w:left w:val="nil"/>
              <w:bottom w:val="single" w:color="000000" w:sz="8" w:space="0"/>
              <w:right w:val="single" w:color="000000" w:sz="8" w:space="0"/>
            </w:tcBorders>
            <w:noWrap w:val="0"/>
            <w:vAlign w:val="center"/>
          </w:tcPr>
          <w:p w14:paraId="51222F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防冻液</w:t>
            </w:r>
          </w:p>
        </w:tc>
        <w:tc>
          <w:tcPr>
            <w:tcW w:w="707" w:type="dxa"/>
            <w:tcBorders>
              <w:top w:val="nil"/>
              <w:left w:val="nil"/>
              <w:bottom w:val="single" w:color="000000" w:sz="8" w:space="0"/>
              <w:right w:val="single" w:color="000000" w:sz="8" w:space="0"/>
            </w:tcBorders>
            <w:noWrap w:val="0"/>
            <w:vAlign w:val="center"/>
          </w:tcPr>
          <w:p w14:paraId="7B9CC68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昆仑</w:t>
            </w:r>
          </w:p>
        </w:tc>
        <w:tc>
          <w:tcPr>
            <w:tcW w:w="1840" w:type="dxa"/>
            <w:tcBorders>
              <w:top w:val="nil"/>
              <w:left w:val="nil"/>
              <w:bottom w:val="single" w:color="000000" w:sz="8" w:space="0"/>
              <w:right w:val="single" w:color="000000" w:sz="8" w:space="0"/>
            </w:tcBorders>
            <w:noWrap w:val="0"/>
            <w:vAlign w:val="center"/>
          </w:tcPr>
          <w:p w14:paraId="288C9E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零下25度/18公斤</w:t>
            </w:r>
          </w:p>
        </w:tc>
        <w:tc>
          <w:tcPr>
            <w:tcW w:w="821" w:type="dxa"/>
            <w:tcBorders>
              <w:top w:val="nil"/>
              <w:left w:val="nil"/>
              <w:bottom w:val="single" w:color="000000" w:sz="8" w:space="0"/>
              <w:right w:val="single" w:color="000000" w:sz="8" w:space="0"/>
            </w:tcBorders>
            <w:noWrap w:val="0"/>
            <w:vAlign w:val="center"/>
          </w:tcPr>
          <w:p w14:paraId="7880386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40562F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7B492F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w:t>
            </w:r>
          </w:p>
        </w:tc>
        <w:tc>
          <w:tcPr>
            <w:tcW w:w="926" w:type="dxa"/>
            <w:tcBorders>
              <w:top w:val="nil"/>
              <w:left w:val="nil"/>
              <w:bottom w:val="single" w:color="000000" w:sz="8" w:space="0"/>
              <w:right w:val="single" w:color="000000" w:sz="8" w:space="0"/>
            </w:tcBorders>
            <w:noWrap w:val="0"/>
            <w:vAlign w:val="center"/>
          </w:tcPr>
          <w:p w14:paraId="1C84C8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0893B0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E8395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4921CA6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w:t>
            </w:r>
          </w:p>
        </w:tc>
        <w:tc>
          <w:tcPr>
            <w:tcW w:w="1926" w:type="dxa"/>
            <w:gridSpan w:val="2"/>
            <w:tcBorders>
              <w:top w:val="nil"/>
              <w:left w:val="nil"/>
              <w:bottom w:val="single" w:color="000000" w:sz="8" w:space="0"/>
              <w:right w:val="single" w:color="000000" w:sz="8" w:space="0"/>
            </w:tcBorders>
            <w:noWrap w:val="0"/>
            <w:vAlign w:val="center"/>
          </w:tcPr>
          <w:p w14:paraId="471963A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防冻液</w:t>
            </w:r>
          </w:p>
        </w:tc>
        <w:tc>
          <w:tcPr>
            <w:tcW w:w="707" w:type="dxa"/>
            <w:tcBorders>
              <w:top w:val="nil"/>
              <w:left w:val="nil"/>
              <w:bottom w:val="single" w:color="000000" w:sz="8" w:space="0"/>
              <w:right w:val="single" w:color="000000" w:sz="8" w:space="0"/>
            </w:tcBorders>
            <w:noWrap w:val="0"/>
            <w:vAlign w:val="center"/>
          </w:tcPr>
          <w:p w14:paraId="7C00D45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昆仑</w:t>
            </w:r>
          </w:p>
        </w:tc>
        <w:tc>
          <w:tcPr>
            <w:tcW w:w="1840" w:type="dxa"/>
            <w:tcBorders>
              <w:top w:val="nil"/>
              <w:left w:val="nil"/>
              <w:bottom w:val="single" w:color="000000" w:sz="8" w:space="0"/>
              <w:right w:val="single" w:color="000000" w:sz="8" w:space="0"/>
            </w:tcBorders>
            <w:noWrap w:val="0"/>
            <w:vAlign w:val="center"/>
          </w:tcPr>
          <w:p w14:paraId="66AD96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零下25度/9公斤</w:t>
            </w:r>
          </w:p>
        </w:tc>
        <w:tc>
          <w:tcPr>
            <w:tcW w:w="821" w:type="dxa"/>
            <w:tcBorders>
              <w:top w:val="nil"/>
              <w:left w:val="nil"/>
              <w:bottom w:val="single" w:color="000000" w:sz="8" w:space="0"/>
              <w:right w:val="single" w:color="000000" w:sz="8" w:space="0"/>
            </w:tcBorders>
            <w:noWrap w:val="0"/>
            <w:vAlign w:val="center"/>
          </w:tcPr>
          <w:p w14:paraId="79F48C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63B4BCA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6259D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85</w:t>
            </w:r>
          </w:p>
        </w:tc>
        <w:tc>
          <w:tcPr>
            <w:tcW w:w="926" w:type="dxa"/>
            <w:tcBorders>
              <w:top w:val="nil"/>
              <w:left w:val="nil"/>
              <w:bottom w:val="single" w:color="000000" w:sz="8" w:space="0"/>
              <w:right w:val="single" w:color="000000" w:sz="8" w:space="0"/>
            </w:tcBorders>
            <w:noWrap w:val="0"/>
            <w:vAlign w:val="center"/>
          </w:tcPr>
          <w:p w14:paraId="6F4C13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749C33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AEC7B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1F2AE2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1926" w:type="dxa"/>
            <w:gridSpan w:val="2"/>
            <w:tcBorders>
              <w:top w:val="nil"/>
              <w:left w:val="nil"/>
              <w:bottom w:val="single" w:color="000000" w:sz="8" w:space="0"/>
              <w:right w:val="single" w:color="000000" w:sz="8" w:space="0"/>
            </w:tcBorders>
            <w:noWrap w:val="0"/>
            <w:vAlign w:val="center"/>
          </w:tcPr>
          <w:p w14:paraId="67737BF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防冻液</w:t>
            </w:r>
          </w:p>
        </w:tc>
        <w:tc>
          <w:tcPr>
            <w:tcW w:w="707" w:type="dxa"/>
            <w:tcBorders>
              <w:top w:val="nil"/>
              <w:left w:val="nil"/>
              <w:bottom w:val="single" w:color="000000" w:sz="8" w:space="0"/>
              <w:right w:val="single" w:color="000000" w:sz="8" w:space="0"/>
            </w:tcBorders>
            <w:noWrap w:val="0"/>
            <w:vAlign w:val="center"/>
          </w:tcPr>
          <w:p w14:paraId="4E087F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昆仑</w:t>
            </w:r>
          </w:p>
        </w:tc>
        <w:tc>
          <w:tcPr>
            <w:tcW w:w="1840" w:type="dxa"/>
            <w:tcBorders>
              <w:top w:val="nil"/>
              <w:left w:val="nil"/>
              <w:bottom w:val="single" w:color="000000" w:sz="8" w:space="0"/>
              <w:right w:val="single" w:color="000000" w:sz="8" w:space="0"/>
            </w:tcBorders>
            <w:noWrap w:val="0"/>
            <w:vAlign w:val="center"/>
          </w:tcPr>
          <w:p w14:paraId="2AB01FA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零下25度/4公斤</w:t>
            </w:r>
          </w:p>
        </w:tc>
        <w:tc>
          <w:tcPr>
            <w:tcW w:w="821" w:type="dxa"/>
            <w:tcBorders>
              <w:top w:val="nil"/>
              <w:left w:val="nil"/>
              <w:bottom w:val="single" w:color="000000" w:sz="8" w:space="0"/>
              <w:right w:val="single" w:color="000000" w:sz="8" w:space="0"/>
            </w:tcBorders>
            <w:noWrap w:val="0"/>
            <w:vAlign w:val="center"/>
          </w:tcPr>
          <w:p w14:paraId="64544B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桶</w:t>
            </w:r>
          </w:p>
        </w:tc>
        <w:tc>
          <w:tcPr>
            <w:tcW w:w="718" w:type="dxa"/>
            <w:tcBorders>
              <w:top w:val="nil"/>
              <w:left w:val="nil"/>
              <w:bottom w:val="single" w:color="000000" w:sz="8" w:space="0"/>
              <w:right w:val="single" w:color="000000" w:sz="8" w:space="0"/>
            </w:tcBorders>
            <w:noWrap w:val="0"/>
            <w:vAlign w:val="center"/>
          </w:tcPr>
          <w:p w14:paraId="03FB51C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1D37797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0"/>
            <w:vAlign w:val="center"/>
          </w:tcPr>
          <w:p w14:paraId="37D37B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308B82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C4C4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08EF0B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w:t>
            </w:r>
          </w:p>
        </w:tc>
        <w:tc>
          <w:tcPr>
            <w:tcW w:w="1926" w:type="dxa"/>
            <w:gridSpan w:val="2"/>
            <w:tcBorders>
              <w:top w:val="nil"/>
              <w:left w:val="nil"/>
              <w:bottom w:val="single" w:color="000000" w:sz="8" w:space="0"/>
              <w:right w:val="single" w:color="000000" w:sz="8" w:space="0"/>
            </w:tcBorders>
            <w:noWrap w:val="0"/>
            <w:vAlign w:val="center"/>
          </w:tcPr>
          <w:p w14:paraId="137E0B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闪光继电器</w:t>
            </w:r>
          </w:p>
        </w:tc>
        <w:tc>
          <w:tcPr>
            <w:tcW w:w="707" w:type="dxa"/>
            <w:tcBorders>
              <w:top w:val="nil"/>
              <w:left w:val="nil"/>
              <w:bottom w:val="single" w:color="000000" w:sz="8" w:space="0"/>
              <w:right w:val="single" w:color="000000" w:sz="8" w:space="0"/>
            </w:tcBorders>
            <w:noWrap w:val="0"/>
            <w:vAlign w:val="center"/>
          </w:tcPr>
          <w:p w14:paraId="56775E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正泰</w:t>
            </w:r>
          </w:p>
        </w:tc>
        <w:tc>
          <w:tcPr>
            <w:tcW w:w="1840" w:type="dxa"/>
            <w:tcBorders>
              <w:top w:val="nil"/>
              <w:left w:val="nil"/>
              <w:bottom w:val="single" w:color="000000" w:sz="8" w:space="0"/>
              <w:right w:val="single" w:color="000000" w:sz="8" w:space="0"/>
            </w:tcBorders>
            <w:noWrap w:val="0"/>
            <w:vAlign w:val="center"/>
          </w:tcPr>
          <w:p w14:paraId="449E76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24V30A</w:t>
            </w:r>
          </w:p>
        </w:tc>
        <w:tc>
          <w:tcPr>
            <w:tcW w:w="821" w:type="dxa"/>
            <w:tcBorders>
              <w:top w:val="nil"/>
              <w:left w:val="nil"/>
              <w:bottom w:val="single" w:color="000000" w:sz="8" w:space="0"/>
              <w:right w:val="single" w:color="000000" w:sz="8" w:space="0"/>
            </w:tcBorders>
            <w:noWrap w:val="0"/>
            <w:vAlign w:val="center"/>
          </w:tcPr>
          <w:p w14:paraId="392A0F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noWrap w:val="0"/>
            <w:vAlign w:val="center"/>
          </w:tcPr>
          <w:p w14:paraId="5516A1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noWrap w:val="0"/>
            <w:vAlign w:val="center"/>
          </w:tcPr>
          <w:p w14:paraId="430ADB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0"/>
            <w:vAlign w:val="center"/>
          </w:tcPr>
          <w:p w14:paraId="2A1B410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773D64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A0FCE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6628A4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DA1970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灯光继电器</w:t>
            </w:r>
          </w:p>
        </w:tc>
        <w:tc>
          <w:tcPr>
            <w:tcW w:w="707" w:type="dxa"/>
            <w:tcBorders>
              <w:top w:val="nil"/>
              <w:left w:val="nil"/>
              <w:bottom w:val="single" w:color="000000" w:sz="8" w:space="0"/>
              <w:right w:val="single" w:color="000000" w:sz="8" w:space="0"/>
            </w:tcBorders>
            <w:shd w:val="clear" w:color="auto" w:fill="FFFFFF"/>
            <w:noWrap w:val="0"/>
            <w:vAlign w:val="center"/>
          </w:tcPr>
          <w:p w14:paraId="0B450C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正泰</w:t>
            </w:r>
          </w:p>
        </w:tc>
        <w:tc>
          <w:tcPr>
            <w:tcW w:w="1840" w:type="dxa"/>
            <w:tcBorders>
              <w:top w:val="nil"/>
              <w:left w:val="nil"/>
              <w:bottom w:val="single" w:color="000000" w:sz="8" w:space="0"/>
              <w:right w:val="single" w:color="000000" w:sz="8" w:space="0"/>
            </w:tcBorders>
            <w:shd w:val="clear" w:color="auto" w:fill="FFFFFF"/>
            <w:noWrap w:val="0"/>
            <w:vAlign w:val="center"/>
          </w:tcPr>
          <w:p w14:paraId="2A283F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24V30A</w:t>
            </w:r>
          </w:p>
        </w:tc>
        <w:tc>
          <w:tcPr>
            <w:tcW w:w="821" w:type="dxa"/>
            <w:tcBorders>
              <w:top w:val="nil"/>
              <w:left w:val="nil"/>
              <w:bottom w:val="single" w:color="000000" w:sz="8" w:space="0"/>
              <w:right w:val="single" w:color="000000" w:sz="8" w:space="0"/>
            </w:tcBorders>
            <w:shd w:val="clear" w:color="auto" w:fill="FFFFFF"/>
            <w:noWrap w:val="0"/>
            <w:vAlign w:val="center"/>
          </w:tcPr>
          <w:p w14:paraId="6BE3CDF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152F83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5C0AE7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0"/>
            <w:vAlign w:val="center"/>
          </w:tcPr>
          <w:p w14:paraId="70164B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2E139D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25CF27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7C8641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19</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3109C1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启动继电器</w:t>
            </w:r>
          </w:p>
        </w:tc>
        <w:tc>
          <w:tcPr>
            <w:tcW w:w="707" w:type="dxa"/>
            <w:tcBorders>
              <w:top w:val="nil"/>
              <w:left w:val="nil"/>
              <w:bottom w:val="single" w:color="000000" w:sz="8" w:space="0"/>
              <w:right w:val="single" w:color="000000" w:sz="8" w:space="0"/>
            </w:tcBorders>
            <w:shd w:val="clear" w:color="auto" w:fill="FFFFFF"/>
            <w:noWrap w:val="0"/>
            <w:vAlign w:val="center"/>
          </w:tcPr>
          <w:p w14:paraId="44BECB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正泰</w:t>
            </w:r>
          </w:p>
        </w:tc>
        <w:tc>
          <w:tcPr>
            <w:tcW w:w="1840" w:type="dxa"/>
            <w:tcBorders>
              <w:top w:val="nil"/>
              <w:left w:val="nil"/>
              <w:bottom w:val="single" w:color="000000" w:sz="8" w:space="0"/>
              <w:right w:val="single" w:color="000000" w:sz="8" w:space="0"/>
            </w:tcBorders>
            <w:shd w:val="clear" w:color="auto" w:fill="FFFFFF"/>
            <w:noWrap w:val="0"/>
            <w:vAlign w:val="center"/>
          </w:tcPr>
          <w:p w14:paraId="171323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24V30A</w:t>
            </w:r>
          </w:p>
        </w:tc>
        <w:tc>
          <w:tcPr>
            <w:tcW w:w="821" w:type="dxa"/>
            <w:tcBorders>
              <w:top w:val="nil"/>
              <w:left w:val="nil"/>
              <w:bottom w:val="single" w:color="000000" w:sz="8" w:space="0"/>
              <w:right w:val="single" w:color="000000" w:sz="8" w:space="0"/>
            </w:tcBorders>
            <w:shd w:val="clear" w:color="auto" w:fill="FFFFFF"/>
            <w:noWrap w:val="0"/>
            <w:vAlign w:val="center"/>
          </w:tcPr>
          <w:p w14:paraId="296A9D2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6B43C2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80B01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0"/>
            <w:vAlign w:val="center"/>
          </w:tcPr>
          <w:p w14:paraId="75A2CC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3FFA36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43D4A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2D0872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49F527E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闪光继电器</w:t>
            </w:r>
          </w:p>
        </w:tc>
        <w:tc>
          <w:tcPr>
            <w:tcW w:w="707" w:type="dxa"/>
            <w:tcBorders>
              <w:top w:val="nil"/>
              <w:left w:val="nil"/>
              <w:bottom w:val="single" w:color="000000" w:sz="8" w:space="0"/>
              <w:right w:val="single" w:color="000000" w:sz="8" w:space="0"/>
            </w:tcBorders>
            <w:shd w:val="clear" w:color="auto" w:fill="FFFFFF"/>
            <w:noWrap w:val="0"/>
            <w:vAlign w:val="center"/>
          </w:tcPr>
          <w:p w14:paraId="5A96B3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正泰</w:t>
            </w:r>
          </w:p>
        </w:tc>
        <w:tc>
          <w:tcPr>
            <w:tcW w:w="1840" w:type="dxa"/>
            <w:tcBorders>
              <w:top w:val="nil"/>
              <w:left w:val="nil"/>
              <w:bottom w:val="single" w:color="000000" w:sz="8" w:space="0"/>
              <w:right w:val="single" w:color="000000" w:sz="8" w:space="0"/>
            </w:tcBorders>
            <w:shd w:val="clear" w:color="auto" w:fill="FFFFFF"/>
            <w:noWrap w:val="0"/>
            <w:vAlign w:val="center"/>
          </w:tcPr>
          <w:p w14:paraId="13855B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12V30A</w:t>
            </w:r>
          </w:p>
        </w:tc>
        <w:tc>
          <w:tcPr>
            <w:tcW w:w="821" w:type="dxa"/>
            <w:tcBorders>
              <w:top w:val="nil"/>
              <w:left w:val="nil"/>
              <w:bottom w:val="single" w:color="000000" w:sz="8" w:space="0"/>
              <w:right w:val="single" w:color="000000" w:sz="8" w:space="0"/>
            </w:tcBorders>
            <w:shd w:val="clear" w:color="auto" w:fill="FFFFFF"/>
            <w:noWrap w:val="0"/>
            <w:vAlign w:val="center"/>
          </w:tcPr>
          <w:p w14:paraId="46808F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217428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541107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0"/>
            <w:vAlign w:val="center"/>
          </w:tcPr>
          <w:p w14:paraId="4803AC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22C695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E7C8C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7C404C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21</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2ECB94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灯光继电器</w:t>
            </w:r>
          </w:p>
        </w:tc>
        <w:tc>
          <w:tcPr>
            <w:tcW w:w="707" w:type="dxa"/>
            <w:tcBorders>
              <w:top w:val="nil"/>
              <w:left w:val="nil"/>
              <w:bottom w:val="single" w:color="000000" w:sz="8" w:space="0"/>
              <w:right w:val="single" w:color="000000" w:sz="8" w:space="0"/>
            </w:tcBorders>
            <w:shd w:val="clear" w:color="auto" w:fill="FFFFFF"/>
            <w:noWrap w:val="0"/>
            <w:vAlign w:val="center"/>
          </w:tcPr>
          <w:p w14:paraId="12DB31B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正泰</w:t>
            </w:r>
          </w:p>
        </w:tc>
        <w:tc>
          <w:tcPr>
            <w:tcW w:w="1840" w:type="dxa"/>
            <w:tcBorders>
              <w:top w:val="nil"/>
              <w:left w:val="nil"/>
              <w:bottom w:val="single" w:color="000000" w:sz="8" w:space="0"/>
              <w:right w:val="single" w:color="000000" w:sz="8" w:space="0"/>
            </w:tcBorders>
            <w:shd w:val="clear" w:color="auto" w:fill="FFFFFF"/>
            <w:noWrap w:val="0"/>
            <w:vAlign w:val="center"/>
          </w:tcPr>
          <w:p w14:paraId="54909E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12V30A</w:t>
            </w:r>
          </w:p>
        </w:tc>
        <w:tc>
          <w:tcPr>
            <w:tcW w:w="821" w:type="dxa"/>
            <w:tcBorders>
              <w:top w:val="nil"/>
              <w:left w:val="nil"/>
              <w:bottom w:val="single" w:color="000000" w:sz="8" w:space="0"/>
              <w:right w:val="single" w:color="000000" w:sz="8" w:space="0"/>
            </w:tcBorders>
            <w:shd w:val="clear" w:color="auto" w:fill="FFFFFF"/>
            <w:noWrap w:val="0"/>
            <w:vAlign w:val="center"/>
          </w:tcPr>
          <w:p w14:paraId="7F7FCD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6AB3D41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48F6FE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0"/>
            <w:vAlign w:val="center"/>
          </w:tcPr>
          <w:p w14:paraId="0BE0AD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926" w:type="dxa"/>
            <w:tcBorders>
              <w:top w:val="nil"/>
              <w:left w:val="nil"/>
              <w:bottom w:val="single" w:color="000000" w:sz="8" w:space="0"/>
              <w:right w:val="single" w:color="000000" w:sz="8" w:space="0"/>
            </w:tcBorders>
            <w:noWrap w:val="0"/>
            <w:vAlign w:val="center"/>
          </w:tcPr>
          <w:p w14:paraId="1C0FEE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983E8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2847FF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22</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68DDAE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尼龙扫刷小</w:t>
            </w:r>
          </w:p>
        </w:tc>
        <w:tc>
          <w:tcPr>
            <w:tcW w:w="707" w:type="dxa"/>
            <w:tcBorders>
              <w:top w:val="nil"/>
              <w:left w:val="nil"/>
              <w:bottom w:val="single" w:color="000000" w:sz="8" w:space="0"/>
              <w:right w:val="single" w:color="000000" w:sz="8" w:space="0"/>
            </w:tcBorders>
            <w:shd w:val="clear" w:color="auto" w:fill="FFFFFF"/>
            <w:noWrap w:val="0"/>
            <w:vAlign w:val="center"/>
          </w:tcPr>
          <w:p w14:paraId="316A6C7B">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shd w:val="clear" w:color="auto" w:fill="FFFFFF"/>
            <w:noWrap w:val="0"/>
            <w:vAlign w:val="center"/>
          </w:tcPr>
          <w:p w14:paraId="747910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75*45*25*370</w:t>
            </w:r>
          </w:p>
        </w:tc>
        <w:tc>
          <w:tcPr>
            <w:tcW w:w="821" w:type="dxa"/>
            <w:tcBorders>
              <w:top w:val="nil"/>
              <w:left w:val="nil"/>
              <w:bottom w:val="single" w:color="000000" w:sz="8" w:space="0"/>
              <w:right w:val="single" w:color="000000" w:sz="8" w:space="0"/>
            </w:tcBorders>
            <w:shd w:val="clear" w:color="auto" w:fill="FFFFFF"/>
            <w:noWrap w:val="0"/>
            <w:vAlign w:val="center"/>
          </w:tcPr>
          <w:p w14:paraId="4421372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把</w:t>
            </w:r>
          </w:p>
        </w:tc>
        <w:tc>
          <w:tcPr>
            <w:tcW w:w="718" w:type="dxa"/>
            <w:tcBorders>
              <w:top w:val="nil"/>
              <w:left w:val="nil"/>
              <w:bottom w:val="single" w:color="000000" w:sz="8" w:space="0"/>
              <w:right w:val="single" w:color="000000" w:sz="8" w:space="0"/>
            </w:tcBorders>
            <w:shd w:val="clear" w:color="auto" w:fill="auto"/>
            <w:noWrap w:val="0"/>
            <w:vAlign w:val="center"/>
          </w:tcPr>
          <w:p w14:paraId="091B69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0418DF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18</w:t>
            </w:r>
          </w:p>
        </w:tc>
        <w:tc>
          <w:tcPr>
            <w:tcW w:w="926" w:type="dxa"/>
            <w:tcBorders>
              <w:top w:val="nil"/>
              <w:left w:val="nil"/>
              <w:bottom w:val="single" w:color="000000" w:sz="8" w:space="0"/>
              <w:right w:val="single" w:color="000000" w:sz="8" w:space="0"/>
            </w:tcBorders>
            <w:noWrap w:val="0"/>
            <w:vAlign w:val="center"/>
          </w:tcPr>
          <w:p w14:paraId="492338D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648752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A454B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4865646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23</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79CB11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尼龙扫刷大</w:t>
            </w:r>
          </w:p>
        </w:tc>
        <w:tc>
          <w:tcPr>
            <w:tcW w:w="707" w:type="dxa"/>
            <w:tcBorders>
              <w:top w:val="nil"/>
              <w:left w:val="nil"/>
              <w:bottom w:val="single" w:color="000000" w:sz="8" w:space="0"/>
              <w:right w:val="single" w:color="000000" w:sz="8" w:space="0"/>
            </w:tcBorders>
            <w:shd w:val="clear" w:color="auto" w:fill="FFFFFF"/>
            <w:noWrap w:val="0"/>
            <w:vAlign w:val="center"/>
          </w:tcPr>
          <w:p w14:paraId="7972C0AC">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shd w:val="clear" w:color="auto" w:fill="FFFFFF"/>
            <w:noWrap w:val="0"/>
            <w:vAlign w:val="center"/>
          </w:tcPr>
          <w:p w14:paraId="0B9ABB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170*45*25*370</w:t>
            </w:r>
          </w:p>
        </w:tc>
        <w:tc>
          <w:tcPr>
            <w:tcW w:w="821" w:type="dxa"/>
            <w:tcBorders>
              <w:top w:val="nil"/>
              <w:left w:val="nil"/>
              <w:bottom w:val="single" w:color="000000" w:sz="8" w:space="0"/>
              <w:right w:val="single" w:color="000000" w:sz="8" w:space="0"/>
            </w:tcBorders>
            <w:shd w:val="clear" w:color="auto" w:fill="FFFFFF"/>
            <w:noWrap w:val="0"/>
            <w:vAlign w:val="center"/>
          </w:tcPr>
          <w:p w14:paraId="347D11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把</w:t>
            </w:r>
          </w:p>
        </w:tc>
        <w:tc>
          <w:tcPr>
            <w:tcW w:w="718" w:type="dxa"/>
            <w:tcBorders>
              <w:top w:val="nil"/>
              <w:left w:val="nil"/>
              <w:bottom w:val="single" w:color="000000" w:sz="8" w:space="0"/>
              <w:right w:val="single" w:color="000000" w:sz="8" w:space="0"/>
            </w:tcBorders>
            <w:shd w:val="clear" w:color="auto" w:fill="auto"/>
            <w:noWrap w:val="0"/>
            <w:vAlign w:val="center"/>
          </w:tcPr>
          <w:p w14:paraId="3EB27B2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21E6CF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20</w:t>
            </w:r>
          </w:p>
        </w:tc>
        <w:tc>
          <w:tcPr>
            <w:tcW w:w="926" w:type="dxa"/>
            <w:tcBorders>
              <w:top w:val="nil"/>
              <w:left w:val="nil"/>
              <w:bottom w:val="single" w:color="000000" w:sz="8" w:space="0"/>
              <w:right w:val="single" w:color="000000" w:sz="8" w:space="0"/>
            </w:tcBorders>
            <w:noWrap w:val="0"/>
            <w:vAlign w:val="center"/>
          </w:tcPr>
          <w:p w14:paraId="53BB43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08AE75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D696F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1F4E12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224D36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钢丝扫刷小</w:t>
            </w:r>
          </w:p>
        </w:tc>
        <w:tc>
          <w:tcPr>
            <w:tcW w:w="707" w:type="dxa"/>
            <w:tcBorders>
              <w:top w:val="nil"/>
              <w:left w:val="nil"/>
              <w:bottom w:val="single" w:color="000000" w:sz="8" w:space="0"/>
              <w:right w:val="single" w:color="000000" w:sz="8" w:space="0"/>
            </w:tcBorders>
            <w:shd w:val="clear" w:color="auto" w:fill="FFFFFF"/>
            <w:noWrap w:val="0"/>
            <w:vAlign w:val="center"/>
          </w:tcPr>
          <w:p w14:paraId="3CB8B178">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shd w:val="clear" w:color="auto" w:fill="FFFFFF"/>
            <w:noWrap w:val="0"/>
            <w:vAlign w:val="center"/>
          </w:tcPr>
          <w:p w14:paraId="76567B1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75*45*25*370</w:t>
            </w:r>
          </w:p>
        </w:tc>
        <w:tc>
          <w:tcPr>
            <w:tcW w:w="821" w:type="dxa"/>
            <w:tcBorders>
              <w:top w:val="nil"/>
              <w:left w:val="nil"/>
              <w:bottom w:val="single" w:color="000000" w:sz="8" w:space="0"/>
              <w:right w:val="single" w:color="000000" w:sz="8" w:space="0"/>
            </w:tcBorders>
            <w:shd w:val="clear" w:color="auto" w:fill="FFFFFF"/>
            <w:noWrap w:val="0"/>
            <w:vAlign w:val="center"/>
          </w:tcPr>
          <w:p w14:paraId="2045202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把</w:t>
            </w:r>
          </w:p>
        </w:tc>
        <w:tc>
          <w:tcPr>
            <w:tcW w:w="718" w:type="dxa"/>
            <w:tcBorders>
              <w:top w:val="nil"/>
              <w:left w:val="nil"/>
              <w:bottom w:val="single" w:color="000000" w:sz="8" w:space="0"/>
              <w:right w:val="single" w:color="000000" w:sz="8" w:space="0"/>
            </w:tcBorders>
            <w:shd w:val="clear" w:color="auto" w:fill="auto"/>
            <w:noWrap w:val="0"/>
            <w:vAlign w:val="center"/>
          </w:tcPr>
          <w:p w14:paraId="5F1049F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6D50C11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0"/>
            <w:vAlign w:val="center"/>
          </w:tcPr>
          <w:p w14:paraId="0225CA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4FC30EF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C5D0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057DC29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25</w:t>
            </w:r>
          </w:p>
        </w:tc>
        <w:tc>
          <w:tcPr>
            <w:tcW w:w="1926" w:type="dxa"/>
            <w:gridSpan w:val="2"/>
            <w:tcBorders>
              <w:top w:val="nil"/>
              <w:left w:val="nil"/>
              <w:bottom w:val="single" w:color="000000" w:sz="8" w:space="0"/>
              <w:right w:val="single" w:color="000000" w:sz="8" w:space="0"/>
            </w:tcBorders>
            <w:shd w:val="clear" w:color="auto" w:fill="auto"/>
            <w:noWrap w:val="0"/>
            <w:vAlign w:val="center"/>
          </w:tcPr>
          <w:p w14:paraId="55F0F0C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钢丝扫刷大</w:t>
            </w:r>
          </w:p>
        </w:tc>
        <w:tc>
          <w:tcPr>
            <w:tcW w:w="707" w:type="dxa"/>
            <w:tcBorders>
              <w:top w:val="nil"/>
              <w:left w:val="nil"/>
              <w:bottom w:val="single" w:color="000000" w:sz="8" w:space="0"/>
              <w:right w:val="single" w:color="000000" w:sz="8" w:space="0"/>
            </w:tcBorders>
            <w:shd w:val="clear" w:color="auto" w:fill="FFFFFF"/>
            <w:noWrap w:val="0"/>
            <w:vAlign w:val="center"/>
          </w:tcPr>
          <w:p w14:paraId="6C205EE1">
            <w:pPr>
              <w:jc w:val="center"/>
              <w:rPr>
                <w:rFonts w:hint="eastAsia" w:ascii="宋体" w:hAnsi="宋体" w:eastAsia="宋体" w:cs="宋体"/>
                <w:i w:val="0"/>
                <w:iCs w:val="0"/>
                <w:color w:val="auto"/>
                <w:sz w:val="18"/>
                <w:szCs w:val="18"/>
                <w:highlight w:val="none"/>
                <w:u w:val="none"/>
              </w:rPr>
            </w:pPr>
          </w:p>
        </w:tc>
        <w:tc>
          <w:tcPr>
            <w:tcW w:w="1840" w:type="dxa"/>
            <w:tcBorders>
              <w:top w:val="nil"/>
              <w:left w:val="nil"/>
              <w:bottom w:val="single" w:color="000000" w:sz="8" w:space="0"/>
              <w:right w:val="single" w:color="000000" w:sz="8" w:space="0"/>
            </w:tcBorders>
            <w:shd w:val="clear" w:color="auto" w:fill="FFFFFF"/>
            <w:noWrap w:val="0"/>
            <w:vAlign w:val="center"/>
          </w:tcPr>
          <w:p w14:paraId="6429E93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170*45*25*370</w:t>
            </w:r>
          </w:p>
        </w:tc>
        <w:tc>
          <w:tcPr>
            <w:tcW w:w="821" w:type="dxa"/>
            <w:tcBorders>
              <w:top w:val="nil"/>
              <w:left w:val="nil"/>
              <w:bottom w:val="single" w:color="000000" w:sz="8" w:space="0"/>
              <w:right w:val="single" w:color="000000" w:sz="8" w:space="0"/>
            </w:tcBorders>
            <w:shd w:val="clear" w:color="auto" w:fill="FFFFFF"/>
            <w:noWrap w:val="0"/>
            <w:vAlign w:val="center"/>
          </w:tcPr>
          <w:p w14:paraId="7FCB8A6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把</w:t>
            </w:r>
          </w:p>
        </w:tc>
        <w:tc>
          <w:tcPr>
            <w:tcW w:w="718" w:type="dxa"/>
            <w:tcBorders>
              <w:top w:val="nil"/>
              <w:left w:val="nil"/>
              <w:bottom w:val="single" w:color="000000" w:sz="8" w:space="0"/>
              <w:right w:val="single" w:color="000000" w:sz="8" w:space="0"/>
            </w:tcBorders>
            <w:shd w:val="clear" w:color="auto" w:fill="auto"/>
            <w:noWrap w:val="0"/>
            <w:vAlign w:val="center"/>
          </w:tcPr>
          <w:p w14:paraId="56D028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7EA80D9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w:t>
            </w:r>
          </w:p>
        </w:tc>
        <w:tc>
          <w:tcPr>
            <w:tcW w:w="926" w:type="dxa"/>
            <w:tcBorders>
              <w:top w:val="nil"/>
              <w:left w:val="nil"/>
              <w:bottom w:val="single" w:color="000000" w:sz="8" w:space="0"/>
              <w:right w:val="single" w:color="000000" w:sz="8" w:space="0"/>
            </w:tcBorders>
            <w:noWrap w:val="0"/>
            <w:vAlign w:val="center"/>
          </w:tcPr>
          <w:p w14:paraId="16166F0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27DFEF4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81FD8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3C48A3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26</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517BF8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冷媒</w:t>
            </w:r>
          </w:p>
        </w:tc>
        <w:tc>
          <w:tcPr>
            <w:tcW w:w="707" w:type="dxa"/>
            <w:tcBorders>
              <w:top w:val="nil"/>
              <w:left w:val="nil"/>
              <w:bottom w:val="single" w:color="000000" w:sz="8" w:space="0"/>
              <w:right w:val="single" w:color="000000" w:sz="8" w:space="0"/>
            </w:tcBorders>
            <w:shd w:val="clear" w:color="auto" w:fill="FFFFFF"/>
            <w:noWrap w:val="0"/>
            <w:vAlign w:val="center"/>
          </w:tcPr>
          <w:p w14:paraId="3D9852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金冷</w:t>
            </w:r>
          </w:p>
        </w:tc>
        <w:tc>
          <w:tcPr>
            <w:tcW w:w="1840" w:type="dxa"/>
            <w:tcBorders>
              <w:top w:val="nil"/>
              <w:left w:val="nil"/>
              <w:bottom w:val="single" w:color="000000" w:sz="8" w:space="0"/>
              <w:right w:val="single" w:color="000000" w:sz="8" w:space="0"/>
            </w:tcBorders>
            <w:shd w:val="clear" w:color="auto" w:fill="FFFFFF"/>
            <w:noWrap w:val="0"/>
            <w:vAlign w:val="center"/>
          </w:tcPr>
          <w:p w14:paraId="014E24A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300g</w:t>
            </w:r>
          </w:p>
        </w:tc>
        <w:tc>
          <w:tcPr>
            <w:tcW w:w="821" w:type="dxa"/>
            <w:tcBorders>
              <w:top w:val="nil"/>
              <w:left w:val="nil"/>
              <w:bottom w:val="single" w:color="000000" w:sz="8" w:space="0"/>
              <w:right w:val="single" w:color="000000" w:sz="8" w:space="0"/>
            </w:tcBorders>
            <w:shd w:val="clear" w:color="auto" w:fill="FFFFFF"/>
            <w:noWrap w:val="0"/>
            <w:vAlign w:val="center"/>
          </w:tcPr>
          <w:p w14:paraId="0E9EB69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瓶</w:t>
            </w:r>
          </w:p>
        </w:tc>
        <w:tc>
          <w:tcPr>
            <w:tcW w:w="718" w:type="dxa"/>
            <w:tcBorders>
              <w:top w:val="nil"/>
              <w:left w:val="nil"/>
              <w:bottom w:val="single" w:color="000000" w:sz="8" w:space="0"/>
              <w:right w:val="single" w:color="000000" w:sz="8" w:space="0"/>
            </w:tcBorders>
            <w:shd w:val="clear" w:color="auto" w:fill="auto"/>
            <w:noWrap w:val="0"/>
            <w:vAlign w:val="center"/>
          </w:tcPr>
          <w:p w14:paraId="73CF91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169202A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0"/>
            <w:vAlign w:val="center"/>
          </w:tcPr>
          <w:p w14:paraId="1885E44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16BA360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EA3F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348C96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27</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40787F0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冷冻油</w:t>
            </w:r>
          </w:p>
        </w:tc>
        <w:tc>
          <w:tcPr>
            <w:tcW w:w="707" w:type="dxa"/>
            <w:tcBorders>
              <w:top w:val="nil"/>
              <w:left w:val="nil"/>
              <w:bottom w:val="single" w:color="000000" w:sz="8" w:space="0"/>
              <w:right w:val="single" w:color="000000" w:sz="8" w:space="0"/>
            </w:tcBorders>
            <w:shd w:val="clear" w:color="auto" w:fill="FFFFFF"/>
            <w:noWrap w:val="0"/>
            <w:vAlign w:val="center"/>
          </w:tcPr>
          <w:p w14:paraId="6A3DCA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金冷</w:t>
            </w:r>
          </w:p>
        </w:tc>
        <w:tc>
          <w:tcPr>
            <w:tcW w:w="1840" w:type="dxa"/>
            <w:tcBorders>
              <w:top w:val="nil"/>
              <w:left w:val="nil"/>
              <w:bottom w:val="single" w:color="000000" w:sz="8" w:space="0"/>
              <w:right w:val="single" w:color="000000" w:sz="8" w:space="0"/>
            </w:tcBorders>
            <w:shd w:val="clear" w:color="auto" w:fill="FFFFFF"/>
            <w:noWrap w:val="0"/>
            <w:vAlign w:val="center"/>
          </w:tcPr>
          <w:p w14:paraId="3D3E7FD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1L</w:t>
            </w:r>
          </w:p>
        </w:tc>
        <w:tc>
          <w:tcPr>
            <w:tcW w:w="821" w:type="dxa"/>
            <w:tcBorders>
              <w:top w:val="nil"/>
              <w:left w:val="nil"/>
              <w:bottom w:val="single" w:color="000000" w:sz="8" w:space="0"/>
              <w:right w:val="single" w:color="000000" w:sz="8" w:space="0"/>
            </w:tcBorders>
            <w:shd w:val="clear" w:color="auto" w:fill="FFFFFF"/>
            <w:noWrap w:val="0"/>
            <w:vAlign w:val="center"/>
          </w:tcPr>
          <w:p w14:paraId="41B336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瓶</w:t>
            </w:r>
          </w:p>
        </w:tc>
        <w:tc>
          <w:tcPr>
            <w:tcW w:w="718" w:type="dxa"/>
            <w:tcBorders>
              <w:top w:val="nil"/>
              <w:left w:val="nil"/>
              <w:bottom w:val="single" w:color="000000" w:sz="8" w:space="0"/>
              <w:right w:val="single" w:color="000000" w:sz="8" w:space="0"/>
            </w:tcBorders>
            <w:shd w:val="clear" w:color="auto" w:fill="auto"/>
            <w:noWrap w:val="0"/>
            <w:vAlign w:val="center"/>
          </w:tcPr>
          <w:p w14:paraId="3A7424D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7A3AC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w:t>
            </w:r>
          </w:p>
        </w:tc>
        <w:tc>
          <w:tcPr>
            <w:tcW w:w="926" w:type="dxa"/>
            <w:tcBorders>
              <w:top w:val="nil"/>
              <w:left w:val="nil"/>
              <w:bottom w:val="single" w:color="000000" w:sz="8" w:space="0"/>
              <w:right w:val="single" w:color="000000" w:sz="8" w:space="0"/>
            </w:tcBorders>
            <w:noWrap w:val="0"/>
            <w:vAlign w:val="center"/>
          </w:tcPr>
          <w:p w14:paraId="7C003A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603F22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1D543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6B84FC2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28</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01D843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双丝高低脚灯泡</w:t>
            </w:r>
          </w:p>
        </w:tc>
        <w:tc>
          <w:tcPr>
            <w:tcW w:w="707" w:type="dxa"/>
            <w:tcBorders>
              <w:top w:val="nil"/>
              <w:left w:val="nil"/>
              <w:bottom w:val="single" w:color="000000" w:sz="8" w:space="0"/>
              <w:right w:val="single" w:color="000000" w:sz="8" w:space="0"/>
            </w:tcBorders>
            <w:shd w:val="clear" w:color="auto" w:fill="FFFFFF"/>
            <w:noWrap w:val="0"/>
            <w:vAlign w:val="center"/>
          </w:tcPr>
          <w:p w14:paraId="3BC396D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飞利浦</w:t>
            </w:r>
          </w:p>
        </w:tc>
        <w:tc>
          <w:tcPr>
            <w:tcW w:w="1840" w:type="dxa"/>
            <w:tcBorders>
              <w:top w:val="nil"/>
              <w:left w:val="nil"/>
              <w:bottom w:val="single" w:color="000000" w:sz="8" w:space="0"/>
              <w:right w:val="single" w:color="000000" w:sz="8" w:space="0"/>
            </w:tcBorders>
            <w:shd w:val="clear" w:color="auto" w:fill="FFFFFF"/>
            <w:noWrap w:val="0"/>
            <w:vAlign w:val="center"/>
          </w:tcPr>
          <w:p w14:paraId="3EEDA2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24V</w:t>
            </w:r>
          </w:p>
        </w:tc>
        <w:tc>
          <w:tcPr>
            <w:tcW w:w="821" w:type="dxa"/>
            <w:tcBorders>
              <w:top w:val="nil"/>
              <w:left w:val="nil"/>
              <w:bottom w:val="single" w:color="000000" w:sz="8" w:space="0"/>
              <w:right w:val="single" w:color="000000" w:sz="8" w:space="0"/>
            </w:tcBorders>
            <w:shd w:val="clear" w:color="auto" w:fill="FFFFFF"/>
            <w:noWrap w:val="0"/>
            <w:vAlign w:val="center"/>
          </w:tcPr>
          <w:p w14:paraId="2DD446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3E0C62B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246587E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w:t>
            </w:r>
          </w:p>
        </w:tc>
        <w:tc>
          <w:tcPr>
            <w:tcW w:w="926" w:type="dxa"/>
            <w:tcBorders>
              <w:top w:val="nil"/>
              <w:left w:val="nil"/>
              <w:bottom w:val="single" w:color="000000" w:sz="8" w:space="0"/>
              <w:right w:val="single" w:color="000000" w:sz="8" w:space="0"/>
            </w:tcBorders>
            <w:noWrap w:val="0"/>
            <w:vAlign w:val="center"/>
          </w:tcPr>
          <w:p w14:paraId="0557C7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06321B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088749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02A98FD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29</w:t>
            </w:r>
          </w:p>
        </w:tc>
        <w:tc>
          <w:tcPr>
            <w:tcW w:w="1926" w:type="dxa"/>
            <w:gridSpan w:val="2"/>
            <w:tcBorders>
              <w:top w:val="nil"/>
              <w:left w:val="nil"/>
              <w:bottom w:val="single" w:color="000000" w:sz="8" w:space="0"/>
              <w:right w:val="single" w:color="000000" w:sz="8" w:space="0"/>
            </w:tcBorders>
            <w:shd w:val="clear" w:color="auto" w:fill="FFFFFF"/>
            <w:noWrap w:val="0"/>
            <w:vAlign w:val="center"/>
          </w:tcPr>
          <w:p w14:paraId="007B14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单丝灯泡</w:t>
            </w:r>
          </w:p>
        </w:tc>
        <w:tc>
          <w:tcPr>
            <w:tcW w:w="707" w:type="dxa"/>
            <w:tcBorders>
              <w:top w:val="nil"/>
              <w:left w:val="nil"/>
              <w:bottom w:val="single" w:color="000000" w:sz="8" w:space="0"/>
              <w:right w:val="single" w:color="000000" w:sz="8" w:space="0"/>
            </w:tcBorders>
            <w:shd w:val="clear" w:color="auto" w:fill="FFFFFF"/>
            <w:noWrap w:val="0"/>
            <w:vAlign w:val="center"/>
          </w:tcPr>
          <w:p w14:paraId="0F9D7A8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飞利浦</w:t>
            </w:r>
          </w:p>
        </w:tc>
        <w:tc>
          <w:tcPr>
            <w:tcW w:w="1840" w:type="dxa"/>
            <w:tcBorders>
              <w:top w:val="nil"/>
              <w:left w:val="nil"/>
              <w:bottom w:val="single" w:color="000000" w:sz="8" w:space="0"/>
              <w:right w:val="single" w:color="000000" w:sz="8" w:space="0"/>
            </w:tcBorders>
            <w:shd w:val="clear" w:color="auto" w:fill="FFFFFF"/>
            <w:noWrap w:val="0"/>
            <w:vAlign w:val="center"/>
          </w:tcPr>
          <w:p w14:paraId="229F8C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24V</w:t>
            </w:r>
          </w:p>
        </w:tc>
        <w:tc>
          <w:tcPr>
            <w:tcW w:w="821" w:type="dxa"/>
            <w:tcBorders>
              <w:top w:val="nil"/>
              <w:left w:val="nil"/>
              <w:bottom w:val="single" w:color="000000" w:sz="8" w:space="0"/>
              <w:right w:val="single" w:color="000000" w:sz="8" w:space="0"/>
            </w:tcBorders>
            <w:shd w:val="clear" w:color="auto" w:fill="FFFFFF"/>
            <w:noWrap w:val="0"/>
            <w:vAlign w:val="center"/>
          </w:tcPr>
          <w:p w14:paraId="731BC8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个</w:t>
            </w:r>
          </w:p>
        </w:tc>
        <w:tc>
          <w:tcPr>
            <w:tcW w:w="718" w:type="dxa"/>
            <w:tcBorders>
              <w:top w:val="nil"/>
              <w:left w:val="nil"/>
              <w:bottom w:val="single" w:color="000000" w:sz="8" w:space="0"/>
              <w:right w:val="single" w:color="000000" w:sz="8" w:space="0"/>
            </w:tcBorders>
            <w:shd w:val="clear" w:color="auto" w:fill="auto"/>
            <w:noWrap w:val="0"/>
            <w:vAlign w:val="center"/>
          </w:tcPr>
          <w:p w14:paraId="6FD98BA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D8A3AC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926" w:type="dxa"/>
            <w:tcBorders>
              <w:top w:val="nil"/>
              <w:left w:val="nil"/>
              <w:bottom w:val="single" w:color="000000" w:sz="8" w:space="0"/>
              <w:right w:val="single" w:color="000000" w:sz="8" w:space="0"/>
            </w:tcBorders>
            <w:noWrap w:val="0"/>
            <w:vAlign w:val="center"/>
          </w:tcPr>
          <w:p w14:paraId="32C201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0F2CDC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DA7A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3784FBD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30</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0E2ADC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电瓶</w:t>
            </w:r>
          </w:p>
        </w:tc>
        <w:tc>
          <w:tcPr>
            <w:tcW w:w="707" w:type="dxa"/>
            <w:tcBorders>
              <w:top w:val="nil"/>
              <w:left w:val="nil"/>
              <w:bottom w:val="single" w:color="000000" w:sz="8" w:space="0"/>
              <w:right w:val="single" w:color="000000" w:sz="8" w:space="0"/>
            </w:tcBorders>
            <w:shd w:val="clear" w:color="auto" w:fill="FFFFFF"/>
            <w:noWrap/>
            <w:vAlign w:val="center"/>
          </w:tcPr>
          <w:p w14:paraId="364A75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骆驼</w:t>
            </w:r>
          </w:p>
        </w:tc>
        <w:tc>
          <w:tcPr>
            <w:tcW w:w="1840" w:type="dxa"/>
            <w:tcBorders>
              <w:top w:val="nil"/>
              <w:left w:val="nil"/>
              <w:bottom w:val="single" w:color="000000" w:sz="8" w:space="0"/>
              <w:right w:val="single" w:color="000000" w:sz="8" w:space="0"/>
            </w:tcBorders>
            <w:shd w:val="clear" w:color="auto" w:fill="FFFFFF"/>
            <w:noWrap/>
            <w:vAlign w:val="center"/>
          </w:tcPr>
          <w:p w14:paraId="49B397E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150AH</w:t>
            </w:r>
          </w:p>
        </w:tc>
        <w:tc>
          <w:tcPr>
            <w:tcW w:w="821" w:type="dxa"/>
            <w:tcBorders>
              <w:top w:val="nil"/>
              <w:left w:val="nil"/>
              <w:bottom w:val="single" w:color="000000" w:sz="8" w:space="0"/>
              <w:right w:val="single" w:color="000000" w:sz="8" w:space="0"/>
            </w:tcBorders>
            <w:shd w:val="clear" w:color="auto" w:fill="FFFFFF"/>
            <w:noWrap/>
            <w:vAlign w:val="center"/>
          </w:tcPr>
          <w:p w14:paraId="4B31803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shd w:val="clear" w:color="auto" w:fill="auto"/>
            <w:noWrap w:val="0"/>
            <w:vAlign w:val="center"/>
          </w:tcPr>
          <w:p w14:paraId="4C3552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1EC1E6D">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cs="宋体"/>
                <w:i w:val="0"/>
                <w:iCs w:val="0"/>
                <w:color w:val="auto"/>
                <w:kern w:val="0"/>
                <w:sz w:val="18"/>
                <w:szCs w:val="18"/>
                <w:highlight w:val="none"/>
                <w:u w:val="none"/>
                <w:lang w:val="en-US" w:eastAsia="zh-CN" w:bidi="ar"/>
              </w:rPr>
              <w:t>780</w:t>
            </w:r>
          </w:p>
        </w:tc>
        <w:tc>
          <w:tcPr>
            <w:tcW w:w="926" w:type="dxa"/>
            <w:tcBorders>
              <w:top w:val="nil"/>
              <w:left w:val="nil"/>
              <w:bottom w:val="single" w:color="000000" w:sz="8" w:space="0"/>
              <w:right w:val="single" w:color="000000" w:sz="8" w:space="0"/>
            </w:tcBorders>
            <w:noWrap w:val="0"/>
            <w:vAlign w:val="center"/>
          </w:tcPr>
          <w:p w14:paraId="7A185C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1CA1F6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512596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2C4872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31</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7600681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电瓶</w:t>
            </w:r>
          </w:p>
        </w:tc>
        <w:tc>
          <w:tcPr>
            <w:tcW w:w="707" w:type="dxa"/>
            <w:tcBorders>
              <w:top w:val="nil"/>
              <w:left w:val="nil"/>
              <w:bottom w:val="single" w:color="000000" w:sz="8" w:space="0"/>
              <w:right w:val="single" w:color="000000" w:sz="8" w:space="0"/>
            </w:tcBorders>
            <w:shd w:val="clear" w:color="auto" w:fill="FFFFFF"/>
            <w:noWrap/>
            <w:vAlign w:val="center"/>
          </w:tcPr>
          <w:p w14:paraId="193049B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骆驼</w:t>
            </w:r>
          </w:p>
        </w:tc>
        <w:tc>
          <w:tcPr>
            <w:tcW w:w="1840" w:type="dxa"/>
            <w:tcBorders>
              <w:top w:val="nil"/>
              <w:left w:val="nil"/>
              <w:bottom w:val="single" w:color="000000" w:sz="8" w:space="0"/>
              <w:right w:val="single" w:color="000000" w:sz="8" w:space="0"/>
            </w:tcBorders>
            <w:shd w:val="clear" w:color="auto" w:fill="FFFFFF"/>
            <w:noWrap/>
            <w:vAlign w:val="center"/>
          </w:tcPr>
          <w:p w14:paraId="58D03C1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120AH</w:t>
            </w:r>
          </w:p>
        </w:tc>
        <w:tc>
          <w:tcPr>
            <w:tcW w:w="821" w:type="dxa"/>
            <w:tcBorders>
              <w:top w:val="nil"/>
              <w:left w:val="nil"/>
              <w:bottom w:val="single" w:color="000000" w:sz="8" w:space="0"/>
              <w:right w:val="single" w:color="000000" w:sz="8" w:space="0"/>
            </w:tcBorders>
            <w:shd w:val="clear" w:color="auto" w:fill="FFFFFF"/>
            <w:noWrap/>
            <w:vAlign w:val="center"/>
          </w:tcPr>
          <w:p w14:paraId="2679F0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shd w:val="clear" w:color="auto" w:fill="auto"/>
            <w:noWrap w:val="0"/>
            <w:vAlign w:val="center"/>
          </w:tcPr>
          <w:p w14:paraId="6F86165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5F8CF22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cs="宋体"/>
                <w:i w:val="0"/>
                <w:iCs w:val="0"/>
                <w:color w:val="auto"/>
                <w:kern w:val="0"/>
                <w:sz w:val="18"/>
                <w:szCs w:val="18"/>
                <w:highlight w:val="none"/>
                <w:u w:val="none"/>
                <w:lang w:val="en-US" w:eastAsia="zh-CN" w:bidi="ar"/>
              </w:rPr>
              <w:t>660</w:t>
            </w:r>
          </w:p>
        </w:tc>
        <w:tc>
          <w:tcPr>
            <w:tcW w:w="926" w:type="dxa"/>
            <w:tcBorders>
              <w:top w:val="nil"/>
              <w:left w:val="nil"/>
              <w:bottom w:val="single" w:color="000000" w:sz="8" w:space="0"/>
              <w:right w:val="single" w:color="000000" w:sz="8" w:space="0"/>
            </w:tcBorders>
            <w:noWrap w:val="0"/>
            <w:vAlign w:val="center"/>
          </w:tcPr>
          <w:p w14:paraId="719264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0E5E69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4364C6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7FBCEBF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205B59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电瓶</w:t>
            </w:r>
          </w:p>
        </w:tc>
        <w:tc>
          <w:tcPr>
            <w:tcW w:w="707" w:type="dxa"/>
            <w:tcBorders>
              <w:top w:val="nil"/>
              <w:left w:val="nil"/>
              <w:bottom w:val="single" w:color="000000" w:sz="8" w:space="0"/>
              <w:right w:val="single" w:color="000000" w:sz="8" w:space="0"/>
            </w:tcBorders>
            <w:shd w:val="clear" w:color="auto" w:fill="FFFFFF"/>
            <w:noWrap/>
            <w:vAlign w:val="center"/>
          </w:tcPr>
          <w:p w14:paraId="0DE5CB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骆驼</w:t>
            </w:r>
          </w:p>
        </w:tc>
        <w:tc>
          <w:tcPr>
            <w:tcW w:w="1840" w:type="dxa"/>
            <w:tcBorders>
              <w:top w:val="nil"/>
              <w:left w:val="nil"/>
              <w:bottom w:val="single" w:color="000000" w:sz="8" w:space="0"/>
              <w:right w:val="single" w:color="000000" w:sz="8" w:space="0"/>
            </w:tcBorders>
            <w:shd w:val="clear" w:color="auto" w:fill="FFFFFF"/>
            <w:noWrap/>
            <w:vAlign w:val="center"/>
          </w:tcPr>
          <w:p w14:paraId="47CBEC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100AH</w:t>
            </w:r>
          </w:p>
        </w:tc>
        <w:tc>
          <w:tcPr>
            <w:tcW w:w="821" w:type="dxa"/>
            <w:tcBorders>
              <w:top w:val="nil"/>
              <w:left w:val="nil"/>
              <w:bottom w:val="single" w:color="000000" w:sz="8" w:space="0"/>
              <w:right w:val="single" w:color="000000" w:sz="8" w:space="0"/>
            </w:tcBorders>
            <w:shd w:val="clear" w:color="auto" w:fill="FFFFFF"/>
            <w:noWrap/>
            <w:vAlign w:val="center"/>
          </w:tcPr>
          <w:p w14:paraId="76CEE04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shd w:val="clear" w:color="auto" w:fill="auto"/>
            <w:noWrap w:val="0"/>
            <w:vAlign w:val="center"/>
          </w:tcPr>
          <w:p w14:paraId="072BCAC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349EA47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515</w:t>
            </w:r>
          </w:p>
        </w:tc>
        <w:tc>
          <w:tcPr>
            <w:tcW w:w="926" w:type="dxa"/>
            <w:tcBorders>
              <w:top w:val="nil"/>
              <w:left w:val="nil"/>
              <w:bottom w:val="single" w:color="000000" w:sz="8" w:space="0"/>
              <w:right w:val="single" w:color="000000" w:sz="8" w:space="0"/>
            </w:tcBorders>
            <w:noWrap w:val="0"/>
            <w:vAlign w:val="center"/>
          </w:tcPr>
          <w:p w14:paraId="2DCC170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1F97521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1781CF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000000" w:sz="8" w:space="0"/>
              <w:right w:val="single" w:color="000000" w:sz="8" w:space="0"/>
            </w:tcBorders>
            <w:shd w:val="clear" w:color="auto" w:fill="FFFFFF"/>
            <w:noWrap w:val="0"/>
            <w:vAlign w:val="center"/>
          </w:tcPr>
          <w:p w14:paraId="4BC4E45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33</w:t>
            </w:r>
          </w:p>
        </w:tc>
        <w:tc>
          <w:tcPr>
            <w:tcW w:w="1926" w:type="dxa"/>
            <w:gridSpan w:val="2"/>
            <w:tcBorders>
              <w:top w:val="nil"/>
              <w:left w:val="nil"/>
              <w:bottom w:val="single" w:color="000000" w:sz="8" w:space="0"/>
              <w:right w:val="single" w:color="000000" w:sz="8" w:space="0"/>
            </w:tcBorders>
            <w:shd w:val="clear" w:color="auto" w:fill="FFFFFF"/>
            <w:noWrap/>
            <w:vAlign w:val="center"/>
          </w:tcPr>
          <w:p w14:paraId="1C1BD98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电瓶</w:t>
            </w:r>
          </w:p>
        </w:tc>
        <w:tc>
          <w:tcPr>
            <w:tcW w:w="707" w:type="dxa"/>
            <w:tcBorders>
              <w:top w:val="nil"/>
              <w:left w:val="nil"/>
              <w:bottom w:val="single" w:color="000000" w:sz="8" w:space="0"/>
              <w:right w:val="single" w:color="000000" w:sz="8" w:space="0"/>
            </w:tcBorders>
            <w:shd w:val="clear" w:color="auto" w:fill="FFFFFF"/>
            <w:noWrap/>
            <w:vAlign w:val="center"/>
          </w:tcPr>
          <w:p w14:paraId="036B51E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骆驼</w:t>
            </w:r>
          </w:p>
        </w:tc>
        <w:tc>
          <w:tcPr>
            <w:tcW w:w="1840" w:type="dxa"/>
            <w:tcBorders>
              <w:top w:val="nil"/>
              <w:left w:val="nil"/>
              <w:bottom w:val="single" w:color="000000" w:sz="8" w:space="0"/>
              <w:right w:val="single" w:color="000000" w:sz="8" w:space="0"/>
            </w:tcBorders>
            <w:shd w:val="clear" w:color="auto" w:fill="FFFFFF"/>
            <w:noWrap/>
            <w:vAlign w:val="center"/>
          </w:tcPr>
          <w:p w14:paraId="0F92E15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80AH</w:t>
            </w:r>
          </w:p>
        </w:tc>
        <w:tc>
          <w:tcPr>
            <w:tcW w:w="821" w:type="dxa"/>
            <w:tcBorders>
              <w:top w:val="nil"/>
              <w:left w:val="nil"/>
              <w:bottom w:val="single" w:color="000000" w:sz="8" w:space="0"/>
              <w:right w:val="single" w:color="000000" w:sz="8" w:space="0"/>
            </w:tcBorders>
            <w:shd w:val="clear" w:color="auto" w:fill="FFFFFF"/>
            <w:noWrap/>
            <w:vAlign w:val="center"/>
          </w:tcPr>
          <w:p w14:paraId="378F647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000000" w:sz="8" w:space="0"/>
              <w:right w:val="single" w:color="000000" w:sz="8" w:space="0"/>
            </w:tcBorders>
            <w:shd w:val="clear" w:color="auto" w:fill="auto"/>
            <w:noWrap w:val="0"/>
            <w:vAlign w:val="center"/>
          </w:tcPr>
          <w:p w14:paraId="5253F9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000000" w:sz="8" w:space="0"/>
              <w:right w:val="single" w:color="000000" w:sz="8" w:space="0"/>
            </w:tcBorders>
            <w:shd w:val="clear" w:color="auto" w:fill="FFFFFF"/>
            <w:noWrap w:val="0"/>
            <w:vAlign w:val="center"/>
          </w:tcPr>
          <w:p w14:paraId="7E9544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460</w:t>
            </w:r>
          </w:p>
        </w:tc>
        <w:tc>
          <w:tcPr>
            <w:tcW w:w="926" w:type="dxa"/>
            <w:tcBorders>
              <w:top w:val="nil"/>
              <w:left w:val="nil"/>
              <w:bottom w:val="single" w:color="000000" w:sz="8" w:space="0"/>
              <w:right w:val="single" w:color="000000" w:sz="8" w:space="0"/>
            </w:tcBorders>
            <w:noWrap w:val="0"/>
            <w:vAlign w:val="center"/>
          </w:tcPr>
          <w:p w14:paraId="0569ED3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000000" w:sz="8" w:space="0"/>
              <w:right w:val="single" w:color="000000" w:sz="8" w:space="0"/>
            </w:tcBorders>
            <w:noWrap w:val="0"/>
            <w:vAlign w:val="center"/>
          </w:tcPr>
          <w:p w14:paraId="1D2F89E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6E400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tcBorders>
              <w:top w:val="nil"/>
              <w:left w:val="single" w:color="000000" w:sz="8" w:space="0"/>
              <w:bottom w:val="single" w:color="auto" w:sz="4" w:space="0"/>
              <w:right w:val="single" w:color="000000" w:sz="8" w:space="0"/>
            </w:tcBorders>
            <w:shd w:val="clear" w:color="auto" w:fill="FFFFFF"/>
            <w:noWrap w:val="0"/>
            <w:vAlign w:val="center"/>
          </w:tcPr>
          <w:p w14:paraId="13F9600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34</w:t>
            </w:r>
          </w:p>
        </w:tc>
        <w:tc>
          <w:tcPr>
            <w:tcW w:w="1926" w:type="dxa"/>
            <w:gridSpan w:val="2"/>
            <w:tcBorders>
              <w:top w:val="nil"/>
              <w:left w:val="nil"/>
              <w:bottom w:val="single" w:color="auto" w:sz="4" w:space="0"/>
              <w:right w:val="single" w:color="000000" w:sz="8" w:space="0"/>
            </w:tcBorders>
            <w:shd w:val="clear" w:color="auto" w:fill="FFFFFF"/>
            <w:noWrap/>
            <w:vAlign w:val="center"/>
          </w:tcPr>
          <w:p w14:paraId="23A58A8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电瓶</w:t>
            </w:r>
          </w:p>
        </w:tc>
        <w:tc>
          <w:tcPr>
            <w:tcW w:w="707" w:type="dxa"/>
            <w:tcBorders>
              <w:top w:val="nil"/>
              <w:left w:val="nil"/>
              <w:bottom w:val="single" w:color="auto" w:sz="4" w:space="0"/>
              <w:right w:val="single" w:color="000000" w:sz="8" w:space="0"/>
            </w:tcBorders>
            <w:shd w:val="clear" w:color="auto" w:fill="FFFFFF"/>
            <w:noWrap/>
            <w:vAlign w:val="center"/>
          </w:tcPr>
          <w:p w14:paraId="4513457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骆驼</w:t>
            </w:r>
          </w:p>
        </w:tc>
        <w:tc>
          <w:tcPr>
            <w:tcW w:w="1840" w:type="dxa"/>
            <w:tcBorders>
              <w:top w:val="nil"/>
              <w:left w:val="nil"/>
              <w:bottom w:val="single" w:color="auto" w:sz="4" w:space="0"/>
              <w:right w:val="single" w:color="000000" w:sz="8" w:space="0"/>
            </w:tcBorders>
            <w:shd w:val="clear" w:color="auto" w:fill="FFFFFF"/>
            <w:noWrap/>
            <w:vAlign w:val="center"/>
          </w:tcPr>
          <w:p w14:paraId="3F98420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45AH</w:t>
            </w:r>
          </w:p>
        </w:tc>
        <w:tc>
          <w:tcPr>
            <w:tcW w:w="821" w:type="dxa"/>
            <w:tcBorders>
              <w:top w:val="nil"/>
              <w:left w:val="nil"/>
              <w:bottom w:val="single" w:color="auto" w:sz="4" w:space="0"/>
              <w:right w:val="single" w:color="000000" w:sz="8" w:space="0"/>
            </w:tcBorders>
            <w:shd w:val="clear" w:color="auto" w:fill="FFFFFF"/>
            <w:noWrap/>
            <w:vAlign w:val="center"/>
          </w:tcPr>
          <w:p w14:paraId="5D3616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块</w:t>
            </w:r>
          </w:p>
        </w:tc>
        <w:tc>
          <w:tcPr>
            <w:tcW w:w="718" w:type="dxa"/>
            <w:tcBorders>
              <w:top w:val="nil"/>
              <w:left w:val="nil"/>
              <w:bottom w:val="single" w:color="auto" w:sz="4" w:space="0"/>
              <w:right w:val="single" w:color="000000" w:sz="8" w:space="0"/>
            </w:tcBorders>
            <w:shd w:val="clear" w:color="auto" w:fill="auto"/>
            <w:noWrap w:val="0"/>
            <w:vAlign w:val="center"/>
          </w:tcPr>
          <w:p w14:paraId="6D0744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861" w:type="dxa"/>
            <w:tcBorders>
              <w:top w:val="nil"/>
              <w:left w:val="nil"/>
              <w:bottom w:val="single" w:color="auto" w:sz="4" w:space="0"/>
              <w:right w:val="single" w:color="000000" w:sz="8" w:space="0"/>
            </w:tcBorders>
            <w:shd w:val="clear" w:color="auto" w:fill="FFFFFF"/>
            <w:noWrap w:val="0"/>
            <w:vAlign w:val="center"/>
          </w:tcPr>
          <w:p w14:paraId="7A3FC1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320</w:t>
            </w:r>
          </w:p>
        </w:tc>
        <w:tc>
          <w:tcPr>
            <w:tcW w:w="926" w:type="dxa"/>
            <w:tcBorders>
              <w:top w:val="nil"/>
              <w:left w:val="nil"/>
              <w:bottom w:val="single" w:color="auto" w:sz="4" w:space="0"/>
              <w:right w:val="single" w:color="000000" w:sz="8" w:space="0"/>
            </w:tcBorders>
            <w:noWrap w:val="0"/>
            <w:vAlign w:val="center"/>
          </w:tcPr>
          <w:p w14:paraId="515B56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0</w:t>
            </w:r>
          </w:p>
        </w:tc>
        <w:tc>
          <w:tcPr>
            <w:tcW w:w="926" w:type="dxa"/>
            <w:tcBorders>
              <w:top w:val="nil"/>
              <w:left w:val="nil"/>
              <w:bottom w:val="single" w:color="auto" w:sz="4" w:space="0"/>
              <w:right w:val="single" w:color="000000" w:sz="8" w:space="0"/>
            </w:tcBorders>
            <w:noWrap w:val="0"/>
            <w:vAlign w:val="center"/>
          </w:tcPr>
          <w:p w14:paraId="0BBA0B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r>
      <w:tr w14:paraId="76A17C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9301" w:type="dxa"/>
            <w:gridSpan w:val="10"/>
            <w:tcBorders>
              <w:top w:val="single" w:color="auto" w:sz="4" w:space="0"/>
              <w:left w:val="single" w:color="auto" w:sz="4" w:space="0"/>
              <w:bottom w:val="single" w:color="auto" w:sz="4" w:space="0"/>
              <w:right w:val="single" w:color="auto" w:sz="4" w:space="0"/>
            </w:tcBorders>
            <w:noWrap/>
            <w:vAlign w:val="center"/>
          </w:tcPr>
          <w:p w14:paraId="669E52C3">
            <w:pPr>
              <w:keepNext w:val="0"/>
              <w:keepLines w:val="0"/>
              <w:widowControl/>
              <w:suppressLineNumbers w:val="0"/>
              <w:jc w:val="left"/>
              <w:textAlignment w:val="center"/>
              <w:rPr>
                <w:rFonts w:hint="eastAsia" w:ascii="宋体" w:hAnsi="宋体" w:eastAsia="宋体" w:cs="宋体"/>
                <w:b/>
                <w:bCs/>
                <w:i w:val="0"/>
                <w:iCs w:val="0"/>
                <w:color w:val="auto"/>
                <w:sz w:val="18"/>
                <w:szCs w:val="18"/>
                <w:highlight w:val="none"/>
                <w:u w:val="none"/>
              </w:rPr>
            </w:pPr>
            <w:r>
              <w:rPr>
                <w:rFonts w:hint="eastAsia" w:ascii="宋体" w:hAnsi="宋体" w:eastAsia="宋体" w:cs="宋体"/>
                <w:b/>
                <w:bCs/>
                <w:i w:val="0"/>
                <w:iCs w:val="0"/>
                <w:color w:val="auto"/>
                <w:kern w:val="0"/>
                <w:sz w:val="18"/>
                <w:szCs w:val="18"/>
                <w:highlight w:val="none"/>
                <w:u w:val="none"/>
                <w:lang w:val="en-US" w:eastAsia="zh-CN" w:bidi="ar"/>
              </w:rPr>
              <w:t>附件4：其它维修项目工时限价表</w:t>
            </w:r>
          </w:p>
        </w:tc>
      </w:tr>
      <w:tr w14:paraId="3C2A6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5" w:hRule="atLeast"/>
        </w:trPr>
        <w:tc>
          <w:tcPr>
            <w:tcW w:w="576" w:type="dxa"/>
            <w:tcBorders>
              <w:top w:val="single" w:color="auto" w:sz="4" w:space="0"/>
              <w:left w:val="single" w:color="000000" w:sz="8" w:space="0"/>
              <w:bottom w:val="single" w:color="000000" w:sz="8" w:space="0"/>
              <w:right w:val="single" w:color="000000" w:sz="8" w:space="0"/>
            </w:tcBorders>
            <w:shd w:val="clear" w:color="auto" w:fill="FFFFFF"/>
            <w:noWrap w:val="0"/>
            <w:vAlign w:val="center"/>
          </w:tcPr>
          <w:p w14:paraId="4B43049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序号</w:t>
            </w:r>
          </w:p>
        </w:tc>
        <w:tc>
          <w:tcPr>
            <w:tcW w:w="1926" w:type="dxa"/>
            <w:gridSpan w:val="2"/>
            <w:tcBorders>
              <w:top w:val="single" w:color="auto" w:sz="4" w:space="0"/>
              <w:left w:val="nil"/>
              <w:bottom w:val="single" w:color="000000" w:sz="8" w:space="0"/>
              <w:right w:val="single" w:color="000000" w:sz="8" w:space="0"/>
            </w:tcBorders>
            <w:shd w:val="clear" w:color="auto" w:fill="FFFFFF"/>
            <w:noWrap w:val="0"/>
            <w:vAlign w:val="center"/>
          </w:tcPr>
          <w:p w14:paraId="0F178C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名称</w:t>
            </w:r>
          </w:p>
        </w:tc>
        <w:tc>
          <w:tcPr>
            <w:tcW w:w="707" w:type="dxa"/>
            <w:tcBorders>
              <w:top w:val="single" w:color="auto" w:sz="4" w:space="0"/>
              <w:left w:val="nil"/>
              <w:bottom w:val="single" w:color="000000" w:sz="8" w:space="0"/>
              <w:right w:val="single" w:color="000000" w:sz="8" w:space="0"/>
            </w:tcBorders>
            <w:shd w:val="clear" w:color="auto" w:fill="FFFFFF"/>
            <w:noWrap w:val="0"/>
            <w:vAlign w:val="center"/>
          </w:tcPr>
          <w:p w14:paraId="6CE25C3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车型</w:t>
            </w:r>
          </w:p>
        </w:tc>
        <w:tc>
          <w:tcPr>
            <w:tcW w:w="1840" w:type="dxa"/>
            <w:tcBorders>
              <w:top w:val="single" w:color="auto" w:sz="4" w:space="0"/>
              <w:left w:val="nil"/>
              <w:bottom w:val="single" w:color="000000" w:sz="8" w:space="0"/>
              <w:right w:val="single" w:color="000000" w:sz="8" w:space="0"/>
            </w:tcBorders>
            <w:shd w:val="clear" w:color="auto" w:fill="FFFFFF"/>
            <w:noWrap w:val="0"/>
            <w:vAlign w:val="center"/>
          </w:tcPr>
          <w:p w14:paraId="250220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品牌</w:t>
            </w:r>
          </w:p>
        </w:tc>
        <w:tc>
          <w:tcPr>
            <w:tcW w:w="821" w:type="dxa"/>
            <w:tcBorders>
              <w:top w:val="single" w:color="auto" w:sz="4" w:space="0"/>
              <w:left w:val="nil"/>
              <w:bottom w:val="single" w:color="000000" w:sz="8" w:space="0"/>
              <w:right w:val="single" w:color="000000" w:sz="8" w:space="0"/>
            </w:tcBorders>
            <w:shd w:val="clear" w:color="auto" w:fill="FFFFFF"/>
            <w:noWrap w:val="0"/>
            <w:vAlign w:val="center"/>
          </w:tcPr>
          <w:p w14:paraId="4A514D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规格型号</w:t>
            </w:r>
          </w:p>
        </w:tc>
        <w:tc>
          <w:tcPr>
            <w:tcW w:w="718" w:type="dxa"/>
            <w:tcBorders>
              <w:top w:val="single" w:color="auto" w:sz="4" w:space="0"/>
              <w:left w:val="nil"/>
              <w:bottom w:val="single" w:color="000000" w:sz="8" w:space="0"/>
              <w:right w:val="single" w:color="000000" w:sz="8" w:space="0"/>
            </w:tcBorders>
            <w:shd w:val="clear" w:color="auto" w:fill="FFFFFF"/>
            <w:noWrap w:val="0"/>
            <w:vAlign w:val="center"/>
          </w:tcPr>
          <w:p w14:paraId="3489417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单位</w:t>
            </w:r>
          </w:p>
        </w:tc>
        <w:tc>
          <w:tcPr>
            <w:tcW w:w="861" w:type="dxa"/>
            <w:tcBorders>
              <w:top w:val="single" w:color="auto" w:sz="4" w:space="0"/>
              <w:left w:val="nil"/>
              <w:bottom w:val="single" w:color="000000" w:sz="8" w:space="0"/>
              <w:right w:val="single" w:color="000000" w:sz="8" w:space="0"/>
            </w:tcBorders>
            <w:shd w:val="clear" w:color="auto" w:fill="FFFFFF"/>
            <w:noWrap w:val="0"/>
            <w:vAlign w:val="center"/>
          </w:tcPr>
          <w:p w14:paraId="3F39004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工时数量</w:t>
            </w:r>
          </w:p>
        </w:tc>
        <w:tc>
          <w:tcPr>
            <w:tcW w:w="926" w:type="dxa"/>
            <w:tcBorders>
              <w:top w:val="single" w:color="auto" w:sz="4" w:space="0"/>
              <w:left w:val="nil"/>
              <w:bottom w:val="single" w:color="000000" w:sz="8" w:space="0"/>
              <w:right w:val="single" w:color="000000" w:sz="8" w:space="0"/>
            </w:tcBorders>
            <w:shd w:val="clear" w:color="auto" w:fill="FFFFFF"/>
            <w:noWrap w:val="0"/>
            <w:vAlign w:val="center"/>
          </w:tcPr>
          <w:p w14:paraId="4AF84D8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工时单价（含税）</w:t>
            </w:r>
          </w:p>
        </w:tc>
        <w:tc>
          <w:tcPr>
            <w:tcW w:w="926" w:type="dxa"/>
            <w:tcBorders>
              <w:top w:val="single" w:color="auto" w:sz="4" w:space="0"/>
              <w:left w:val="nil"/>
              <w:bottom w:val="single" w:color="000000" w:sz="8" w:space="0"/>
              <w:right w:val="single" w:color="000000" w:sz="8" w:space="0"/>
            </w:tcBorders>
            <w:noWrap w:val="0"/>
            <w:vAlign w:val="center"/>
          </w:tcPr>
          <w:p w14:paraId="10D1B7C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备注</w:t>
            </w:r>
          </w:p>
        </w:tc>
      </w:tr>
      <w:tr w14:paraId="430A23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restart"/>
            <w:tcBorders>
              <w:top w:val="nil"/>
              <w:left w:val="single" w:color="000000" w:sz="8" w:space="0"/>
              <w:bottom w:val="single" w:color="000000" w:sz="8" w:space="0"/>
              <w:right w:val="single" w:color="000000" w:sz="8" w:space="0"/>
            </w:tcBorders>
            <w:shd w:val="clear" w:color="auto" w:fill="FFFFFF"/>
            <w:noWrap/>
            <w:vAlign w:val="center"/>
          </w:tcPr>
          <w:p w14:paraId="19DB645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w:t>
            </w:r>
          </w:p>
        </w:tc>
        <w:tc>
          <w:tcPr>
            <w:tcW w:w="1926" w:type="dxa"/>
            <w:gridSpan w:val="2"/>
            <w:vMerge w:val="restart"/>
            <w:tcBorders>
              <w:top w:val="nil"/>
              <w:left w:val="nil"/>
              <w:bottom w:val="single" w:color="000000" w:sz="8" w:space="0"/>
              <w:right w:val="single" w:color="000000" w:sz="8" w:space="0"/>
            </w:tcBorders>
            <w:shd w:val="clear" w:color="auto" w:fill="FFFFFF"/>
            <w:noWrap w:val="0"/>
            <w:vAlign w:val="center"/>
          </w:tcPr>
          <w:p w14:paraId="50CC13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更换手动变速箱油工时费</w:t>
            </w:r>
          </w:p>
        </w:tc>
        <w:tc>
          <w:tcPr>
            <w:tcW w:w="707" w:type="dxa"/>
            <w:tcBorders>
              <w:top w:val="nil"/>
              <w:left w:val="nil"/>
              <w:bottom w:val="single" w:color="000000" w:sz="8" w:space="0"/>
              <w:right w:val="single" w:color="000000" w:sz="8" w:space="0"/>
            </w:tcBorders>
            <w:shd w:val="clear" w:color="auto" w:fill="FFFFFF"/>
            <w:noWrap/>
            <w:vAlign w:val="center"/>
          </w:tcPr>
          <w:p w14:paraId="32E5B9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大型</w:t>
            </w:r>
          </w:p>
        </w:tc>
        <w:tc>
          <w:tcPr>
            <w:tcW w:w="1840" w:type="dxa"/>
            <w:tcBorders>
              <w:top w:val="nil"/>
              <w:left w:val="nil"/>
              <w:bottom w:val="single" w:color="000000" w:sz="8" w:space="0"/>
              <w:right w:val="single" w:color="000000" w:sz="8" w:space="0"/>
            </w:tcBorders>
            <w:shd w:val="clear" w:color="auto" w:fill="FFFFFF"/>
            <w:noWrap/>
            <w:vAlign w:val="center"/>
          </w:tcPr>
          <w:p w14:paraId="7EE6F4F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7DD04A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389F00C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3E3655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543286D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51B1944">
            <w:pPr>
              <w:jc w:val="both"/>
              <w:rPr>
                <w:rFonts w:hint="eastAsia" w:ascii="宋体" w:hAnsi="宋体" w:eastAsia="宋体" w:cs="宋体"/>
                <w:i w:val="0"/>
                <w:iCs w:val="0"/>
                <w:color w:val="auto"/>
                <w:sz w:val="18"/>
                <w:szCs w:val="18"/>
                <w:highlight w:val="none"/>
                <w:u w:val="none"/>
              </w:rPr>
            </w:pPr>
          </w:p>
        </w:tc>
      </w:tr>
      <w:tr w14:paraId="7AC36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7D7B594F">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FFFFFF"/>
            <w:noWrap w:val="0"/>
            <w:vAlign w:val="center"/>
          </w:tcPr>
          <w:p w14:paraId="21DF5005">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6CAB91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中型</w:t>
            </w:r>
          </w:p>
        </w:tc>
        <w:tc>
          <w:tcPr>
            <w:tcW w:w="1840" w:type="dxa"/>
            <w:tcBorders>
              <w:top w:val="nil"/>
              <w:left w:val="nil"/>
              <w:bottom w:val="single" w:color="000000" w:sz="8" w:space="0"/>
              <w:right w:val="single" w:color="000000" w:sz="8" w:space="0"/>
            </w:tcBorders>
            <w:shd w:val="clear" w:color="auto" w:fill="FFFFFF"/>
            <w:noWrap/>
            <w:vAlign w:val="center"/>
          </w:tcPr>
          <w:p w14:paraId="6CA113D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54B8C2D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28B1B68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627647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4FEE784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59265CD">
            <w:pPr>
              <w:jc w:val="both"/>
              <w:rPr>
                <w:rFonts w:hint="eastAsia" w:ascii="宋体" w:hAnsi="宋体" w:eastAsia="宋体" w:cs="宋体"/>
                <w:i w:val="0"/>
                <w:iCs w:val="0"/>
                <w:color w:val="auto"/>
                <w:sz w:val="18"/>
                <w:szCs w:val="18"/>
                <w:highlight w:val="none"/>
                <w:u w:val="none"/>
              </w:rPr>
            </w:pPr>
          </w:p>
        </w:tc>
      </w:tr>
      <w:tr w14:paraId="0F2D06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4F86E3D5">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FFFFFF"/>
            <w:noWrap w:val="0"/>
            <w:vAlign w:val="center"/>
          </w:tcPr>
          <w:p w14:paraId="6D8CFBD0">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1703225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小型</w:t>
            </w:r>
          </w:p>
        </w:tc>
        <w:tc>
          <w:tcPr>
            <w:tcW w:w="1840" w:type="dxa"/>
            <w:tcBorders>
              <w:top w:val="nil"/>
              <w:left w:val="nil"/>
              <w:bottom w:val="single" w:color="000000" w:sz="8" w:space="0"/>
              <w:right w:val="single" w:color="000000" w:sz="8" w:space="0"/>
            </w:tcBorders>
            <w:shd w:val="clear" w:color="auto" w:fill="FFFFFF"/>
            <w:noWrap/>
            <w:vAlign w:val="center"/>
          </w:tcPr>
          <w:p w14:paraId="1550DE3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0008101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5A51A5C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42111BB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1EA8DF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4F9EE8F">
            <w:pPr>
              <w:jc w:val="both"/>
              <w:rPr>
                <w:rFonts w:hint="eastAsia" w:ascii="宋体" w:hAnsi="宋体" w:eastAsia="宋体" w:cs="宋体"/>
                <w:i w:val="0"/>
                <w:iCs w:val="0"/>
                <w:color w:val="auto"/>
                <w:sz w:val="18"/>
                <w:szCs w:val="18"/>
                <w:highlight w:val="none"/>
                <w:u w:val="none"/>
              </w:rPr>
            </w:pPr>
          </w:p>
        </w:tc>
      </w:tr>
      <w:tr w14:paraId="60ADA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restart"/>
            <w:tcBorders>
              <w:top w:val="nil"/>
              <w:left w:val="single" w:color="000000" w:sz="8" w:space="0"/>
              <w:bottom w:val="single" w:color="000000" w:sz="8" w:space="0"/>
              <w:right w:val="single" w:color="000000" w:sz="8" w:space="0"/>
            </w:tcBorders>
            <w:shd w:val="clear" w:color="auto" w:fill="FFFFFF"/>
            <w:noWrap/>
            <w:vAlign w:val="center"/>
          </w:tcPr>
          <w:p w14:paraId="4C148F3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2</w:t>
            </w:r>
          </w:p>
        </w:tc>
        <w:tc>
          <w:tcPr>
            <w:tcW w:w="1926" w:type="dxa"/>
            <w:gridSpan w:val="2"/>
            <w:vMerge w:val="restart"/>
            <w:tcBorders>
              <w:top w:val="nil"/>
              <w:left w:val="nil"/>
              <w:bottom w:val="single" w:color="000000" w:sz="8" w:space="0"/>
              <w:right w:val="single" w:color="000000" w:sz="8" w:space="0"/>
            </w:tcBorders>
            <w:shd w:val="clear" w:color="auto" w:fill="FFFFFF"/>
            <w:noWrap w:val="0"/>
            <w:vAlign w:val="center"/>
          </w:tcPr>
          <w:p w14:paraId="4FCF79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更换差速器油工时费</w:t>
            </w:r>
          </w:p>
        </w:tc>
        <w:tc>
          <w:tcPr>
            <w:tcW w:w="707" w:type="dxa"/>
            <w:tcBorders>
              <w:top w:val="nil"/>
              <w:left w:val="nil"/>
              <w:bottom w:val="single" w:color="000000" w:sz="8" w:space="0"/>
              <w:right w:val="single" w:color="000000" w:sz="8" w:space="0"/>
            </w:tcBorders>
            <w:shd w:val="clear" w:color="auto" w:fill="FFFFFF"/>
            <w:noWrap/>
            <w:vAlign w:val="center"/>
          </w:tcPr>
          <w:p w14:paraId="4625332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大型</w:t>
            </w:r>
          </w:p>
        </w:tc>
        <w:tc>
          <w:tcPr>
            <w:tcW w:w="1840" w:type="dxa"/>
            <w:tcBorders>
              <w:top w:val="nil"/>
              <w:left w:val="nil"/>
              <w:bottom w:val="single" w:color="000000" w:sz="8" w:space="0"/>
              <w:right w:val="single" w:color="000000" w:sz="8" w:space="0"/>
            </w:tcBorders>
            <w:shd w:val="clear" w:color="auto" w:fill="FFFFFF"/>
            <w:noWrap/>
            <w:vAlign w:val="center"/>
          </w:tcPr>
          <w:p w14:paraId="3ABD1D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31992F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222AF5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2B2B42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622931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EC4C2AE">
            <w:pPr>
              <w:jc w:val="both"/>
              <w:rPr>
                <w:rFonts w:hint="eastAsia" w:ascii="宋体" w:hAnsi="宋体" w:eastAsia="宋体" w:cs="宋体"/>
                <w:i w:val="0"/>
                <w:iCs w:val="0"/>
                <w:color w:val="auto"/>
                <w:sz w:val="18"/>
                <w:szCs w:val="18"/>
                <w:highlight w:val="none"/>
                <w:u w:val="none"/>
              </w:rPr>
            </w:pPr>
          </w:p>
        </w:tc>
      </w:tr>
      <w:tr w14:paraId="35CB4E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1409913E">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FFFFFF"/>
            <w:noWrap w:val="0"/>
            <w:vAlign w:val="center"/>
          </w:tcPr>
          <w:p w14:paraId="0FCDA041">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29219A8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中型</w:t>
            </w:r>
          </w:p>
        </w:tc>
        <w:tc>
          <w:tcPr>
            <w:tcW w:w="1840" w:type="dxa"/>
            <w:tcBorders>
              <w:top w:val="nil"/>
              <w:left w:val="nil"/>
              <w:bottom w:val="single" w:color="000000" w:sz="8" w:space="0"/>
              <w:right w:val="single" w:color="000000" w:sz="8" w:space="0"/>
            </w:tcBorders>
            <w:shd w:val="clear" w:color="auto" w:fill="FFFFFF"/>
            <w:noWrap/>
            <w:vAlign w:val="center"/>
          </w:tcPr>
          <w:p w14:paraId="213A6F9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4AF1300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63D6538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063710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0D8578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88E4971">
            <w:pPr>
              <w:jc w:val="both"/>
              <w:rPr>
                <w:rFonts w:hint="eastAsia" w:ascii="宋体" w:hAnsi="宋体" w:eastAsia="宋体" w:cs="宋体"/>
                <w:i w:val="0"/>
                <w:iCs w:val="0"/>
                <w:color w:val="auto"/>
                <w:sz w:val="18"/>
                <w:szCs w:val="18"/>
                <w:highlight w:val="none"/>
                <w:u w:val="none"/>
              </w:rPr>
            </w:pPr>
          </w:p>
        </w:tc>
      </w:tr>
      <w:tr w14:paraId="4261D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5859D552">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FFFFFF"/>
            <w:noWrap w:val="0"/>
            <w:vAlign w:val="center"/>
          </w:tcPr>
          <w:p w14:paraId="0F1B27B3">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59C403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小型</w:t>
            </w:r>
          </w:p>
        </w:tc>
        <w:tc>
          <w:tcPr>
            <w:tcW w:w="1840" w:type="dxa"/>
            <w:tcBorders>
              <w:top w:val="nil"/>
              <w:left w:val="nil"/>
              <w:bottom w:val="single" w:color="000000" w:sz="8" w:space="0"/>
              <w:right w:val="single" w:color="000000" w:sz="8" w:space="0"/>
            </w:tcBorders>
            <w:shd w:val="clear" w:color="auto" w:fill="FFFFFF"/>
            <w:noWrap/>
            <w:vAlign w:val="center"/>
          </w:tcPr>
          <w:p w14:paraId="2276FC1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383F024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1F36E2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12AADCA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926" w:type="dxa"/>
            <w:tcBorders>
              <w:top w:val="nil"/>
              <w:left w:val="nil"/>
              <w:bottom w:val="single" w:color="000000" w:sz="8" w:space="0"/>
              <w:right w:val="single" w:color="000000" w:sz="8" w:space="0"/>
            </w:tcBorders>
            <w:noWrap/>
            <w:vAlign w:val="center"/>
          </w:tcPr>
          <w:p w14:paraId="23BE1E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BBB7555">
            <w:pPr>
              <w:jc w:val="both"/>
              <w:rPr>
                <w:rFonts w:hint="eastAsia" w:ascii="宋体" w:hAnsi="宋体" w:eastAsia="宋体" w:cs="宋体"/>
                <w:i w:val="0"/>
                <w:iCs w:val="0"/>
                <w:color w:val="auto"/>
                <w:sz w:val="18"/>
                <w:szCs w:val="18"/>
                <w:highlight w:val="none"/>
                <w:u w:val="none"/>
              </w:rPr>
            </w:pPr>
          </w:p>
        </w:tc>
      </w:tr>
      <w:tr w14:paraId="6A1F8C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restart"/>
            <w:tcBorders>
              <w:top w:val="nil"/>
              <w:left w:val="single" w:color="000000" w:sz="8" w:space="0"/>
              <w:bottom w:val="single" w:color="000000" w:sz="8" w:space="0"/>
              <w:right w:val="single" w:color="000000" w:sz="8" w:space="0"/>
            </w:tcBorders>
            <w:shd w:val="clear" w:color="auto" w:fill="FFFFFF"/>
            <w:noWrap/>
            <w:vAlign w:val="center"/>
          </w:tcPr>
          <w:p w14:paraId="0541D70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3</w:t>
            </w:r>
          </w:p>
        </w:tc>
        <w:tc>
          <w:tcPr>
            <w:tcW w:w="1926" w:type="dxa"/>
            <w:gridSpan w:val="2"/>
            <w:vMerge w:val="restart"/>
            <w:tcBorders>
              <w:top w:val="nil"/>
              <w:left w:val="nil"/>
              <w:bottom w:val="single" w:color="000000" w:sz="8" w:space="0"/>
              <w:right w:val="single" w:color="000000" w:sz="8" w:space="0"/>
            </w:tcBorders>
            <w:shd w:val="clear" w:color="auto" w:fill="FFFFFF"/>
            <w:noWrap w:val="0"/>
            <w:vAlign w:val="center"/>
          </w:tcPr>
          <w:p w14:paraId="506B037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四轮保养工时费</w:t>
            </w:r>
          </w:p>
        </w:tc>
        <w:tc>
          <w:tcPr>
            <w:tcW w:w="707" w:type="dxa"/>
            <w:tcBorders>
              <w:top w:val="nil"/>
              <w:left w:val="nil"/>
              <w:bottom w:val="single" w:color="000000" w:sz="8" w:space="0"/>
              <w:right w:val="single" w:color="000000" w:sz="8" w:space="0"/>
            </w:tcBorders>
            <w:shd w:val="clear" w:color="auto" w:fill="FFFFFF"/>
            <w:noWrap/>
            <w:vAlign w:val="center"/>
          </w:tcPr>
          <w:p w14:paraId="38C963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大型</w:t>
            </w:r>
          </w:p>
        </w:tc>
        <w:tc>
          <w:tcPr>
            <w:tcW w:w="1840" w:type="dxa"/>
            <w:tcBorders>
              <w:top w:val="nil"/>
              <w:left w:val="nil"/>
              <w:bottom w:val="single" w:color="000000" w:sz="8" w:space="0"/>
              <w:right w:val="single" w:color="000000" w:sz="8" w:space="0"/>
            </w:tcBorders>
            <w:shd w:val="clear" w:color="auto" w:fill="FFFFFF"/>
            <w:noWrap/>
            <w:vAlign w:val="center"/>
          </w:tcPr>
          <w:p w14:paraId="03966F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12D2AF2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08E92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38E62368">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cs="宋体"/>
                <w:i w:val="0"/>
                <w:iCs w:val="0"/>
                <w:color w:val="auto"/>
                <w:kern w:val="0"/>
                <w:sz w:val="18"/>
                <w:szCs w:val="18"/>
                <w:highlight w:val="none"/>
                <w:u w:val="none"/>
                <w:lang w:val="en-US" w:eastAsia="zh-CN" w:bidi="ar"/>
              </w:rPr>
              <w:t>55</w:t>
            </w:r>
          </w:p>
        </w:tc>
        <w:tc>
          <w:tcPr>
            <w:tcW w:w="926" w:type="dxa"/>
            <w:tcBorders>
              <w:top w:val="nil"/>
              <w:left w:val="nil"/>
              <w:bottom w:val="single" w:color="000000" w:sz="8" w:space="0"/>
              <w:right w:val="single" w:color="000000" w:sz="8" w:space="0"/>
            </w:tcBorders>
            <w:noWrap/>
            <w:vAlign w:val="center"/>
          </w:tcPr>
          <w:p w14:paraId="11CF50C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BE2C747">
            <w:pPr>
              <w:jc w:val="both"/>
              <w:rPr>
                <w:rFonts w:hint="eastAsia" w:ascii="宋体" w:hAnsi="宋体" w:eastAsia="宋体" w:cs="宋体"/>
                <w:i w:val="0"/>
                <w:iCs w:val="0"/>
                <w:color w:val="auto"/>
                <w:sz w:val="18"/>
                <w:szCs w:val="18"/>
                <w:highlight w:val="none"/>
                <w:u w:val="none"/>
              </w:rPr>
            </w:pPr>
          </w:p>
        </w:tc>
      </w:tr>
      <w:tr w14:paraId="36DA8E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56235934">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FFFFFF"/>
            <w:noWrap w:val="0"/>
            <w:vAlign w:val="center"/>
          </w:tcPr>
          <w:p w14:paraId="5ED31659">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31ABA4C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中型</w:t>
            </w:r>
          </w:p>
        </w:tc>
        <w:tc>
          <w:tcPr>
            <w:tcW w:w="1840" w:type="dxa"/>
            <w:tcBorders>
              <w:top w:val="nil"/>
              <w:left w:val="nil"/>
              <w:bottom w:val="single" w:color="000000" w:sz="8" w:space="0"/>
              <w:right w:val="single" w:color="000000" w:sz="8" w:space="0"/>
            </w:tcBorders>
            <w:shd w:val="clear" w:color="auto" w:fill="FFFFFF"/>
            <w:noWrap/>
            <w:vAlign w:val="center"/>
          </w:tcPr>
          <w:p w14:paraId="0FB55AF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69838C3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6F10FB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6E7655EA">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cs="宋体"/>
                <w:i w:val="0"/>
                <w:iCs w:val="0"/>
                <w:color w:val="auto"/>
                <w:kern w:val="0"/>
                <w:sz w:val="18"/>
                <w:szCs w:val="18"/>
                <w:highlight w:val="none"/>
                <w:u w:val="none"/>
                <w:lang w:val="en-US" w:eastAsia="zh-CN" w:bidi="ar"/>
              </w:rPr>
              <w:t>45</w:t>
            </w:r>
          </w:p>
        </w:tc>
        <w:tc>
          <w:tcPr>
            <w:tcW w:w="926" w:type="dxa"/>
            <w:tcBorders>
              <w:top w:val="nil"/>
              <w:left w:val="nil"/>
              <w:bottom w:val="single" w:color="000000" w:sz="8" w:space="0"/>
              <w:right w:val="single" w:color="000000" w:sz="8" w:space="0"/>
            </w:tcBorders>
            <w:noWrap/>
            <w:vAlign w:val="center"/>
          </w:tcPr>
          <w:p w14:paraId="77AE7EA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30DC34C">
            <w:pPr>
              <w:jc w:val="both"/>
              <w:rPr>
                <w:rFonts w:hint="eastAsia" w:ascii="宋体" w:hAnsi="宋体" w:eastAsia="宋体" w:cs="宋体"/>
                <w:i w:val="0"/>
                <w:iCs w:val="0"/>
                <w:color w:val="auto"/>
                <w:sz w:val="18"/>
                <w:szCs w:val="18"/>
                <w:highlight w:val="none"/>
                <w:u w:val="none"/>
              </w:rPr>
            </w:pPr>
          </w:p>
        </w:tc>
      </w:tr>
      <w:tr w14:paraId="4A72B2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3E2BA4F0">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FFFFFF"/>
            <w:noWrap w:val="0"/>
            <w:vAlign w:val="center"/>
          </w:tcPr>
          <w:p w14:paraId="3509BBFA">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435A58E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小型</w:t>
            </w:r>
          </w:p>
        </w:tc>
        <w:tc>
          <w:tcPr>
            <w:tcW w:w="1840" w:type="dxa"/>
            <w:tcBorders>
              <w:top w:val="nil"/>
              <w:left w:val="nil"/>
              <w:bottom w:val="single" w:color="000000" w:sz="8" w:space="0"/>
              <w:right w:val="single" w:color="000000" w:sz="8" w:space="0"/>
            </w:tcBorders>
            <w:shd w:val="clear" w:color="auto" w:fill="FFFFFF"/>
            <w:noWrap/>
            <w:vAlign w:val="center"/>
          </w:tcPr>
          <w:p w14:paraId="693C213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30AC06F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685DC1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11DAE871">
            <w:pPr>
              <w:keepNext w:val="0"/>
              <w:keepLines w:val="0"/>
              <w:widowControl/>
              <w:suppressLineNumbers w:val="0"/>
              <w:jc w:val="center"/>
              <w:textAlignment w:val="center"/>
              <w:rPr>
                <w:rFonts w:hint="default" w:ascii="宋体" w:hAnsi="宋体" w:eastAsia="宋体" w:cs="宋体"/>
                <w:i w:val="0"/>
                <w:iCs w:val="0"/>
                <w:color w:val="auto"/>
                <w:sz w:val="18"/>
                <w:szCs w:val="18"/>
                <w:highlight w:val="none"/>
                <w:u w:val="none"/>
                <w:lang w:val="en-US"/>
              </w:rPr>
            </w:pPr>
            <w:r>
              <w:rPr>
                <w:rFonts w:hint="eastAsia" w:ascii="宋体" w:hAnsi="宋体" w:cs="宋体"/>
                <w:i w:val="0"/>
                <w:iCs w:val="0"/>
                <w:color w:val="auto"/>
                <w:kern w:val="0"/>
                <w:sz w:val="18"/>
                <w:szCs w:val="18"/>
                <w:highlight w:val="none"/>
                <w:u w:val="none"/>
                <w:lang w:val="en-US" w:eastAsia="zh-CN" w:bidi="ar"/>
              </w:rPr>
              <w:t>30</w:t>
            </w:r>
          </w:p>
        </w:tc>
        <w:tc>
          <w:tcPr>
            <w:tcW w:w="926" w:type="dxa"/>
            <w:tcBorders>
              <w:top w:val="nil"/>
              <w:left w:val="nil"/>
              <w:bottom w:val="single" w:color="000000" w:sz="8" w:space="0"/>
              <w:right w:val="single" w:color="000000" w:sz="8" w:space="0"/>
            </w:tcBorders>
            <w:noWrap/>
            <w:vAlign w:val="center"/>
          </w:tcPr>
          <w:p w14:paraId="22B6D3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7E10C7DB">
            <w:pPr>
              <w:jc w:val="both"/>
              <w:rPr>
                <w:rFonts w:hint="eastAsia" w:ascii="宋体" w:hAnsi="宋体" w:eastAsia="宋体" w:cs="宋体"/>
                <w:i w:val="0"/>
                <w:iCs w:val="0"/>
                <w:color w:val="auto"/>
                <w:sz w:val="18"/>
                <w:szCs w:val="18"/>
                <w:highlight w:val="none"/>
                <w:u w:val="none"/>
              </w:rPr>
            </w:pPr>
          </w:p>
        </w:tc>
      </w:tr>
      <w:tr w14:paraId="4FEA35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restart"/>
            <w:tcBorders>
              <w:top w:val="nil"/>
              <w:left w:val="single" w:color="000000" w:sz="8" w:space="0"/>
              <w:bottom w:val="single" w:color="000000" w:sz="8" w:space="0"/>
              <w:right w:val="single" w:color="000000" w:sz="8" w:space="0"/>
            </w:tcBorders>
            <w:shd w:val="clear" w:color="auto" w:fill="FFFFFF"/>
            <w:noWrap/>
            <w:vAlign w:val="center"/>
          </w:tcPr>
          <w:p w14:paraId="20EF1B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w:t>
            </w:r>
          </w:p>
        </w:tc>
        <w:tc>
          <w:tcPr>
            <w:tcW w:w="1926" w:type="dxa"/>
            <w:gridSpan w:val="2"/>
            <w:vMerge w:val="restart"/>
            <w:tcBorders>
              <w:top w:val="nil"/>
              <w:left w:val="nil"/>
              <w:bottom w:val="single" w:color="000000" w:sz="8" w:space="0"/>
              <w:right w:val="single" w:color="000000" w:sz="8" w:space="0"/>
            </w:tcBorders>
            <w:shd w:val="clear" w:color="auto" w:fill="FFFFFF"/>
            <w:noWrap w:val="0"/>
            <w:vAlign w:val="center"/>
          </w:tcPr>
          <w:p w14:paraId="5F5C7DD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拆装仪表台工时费</w:t>
            </w:r>
          </w:p>
        </w:tc>
        <w:tc>
          <w:tcPr>
            <w:tcW w:w="707" w:type="dxa"/>
            <w:tcBorders>
              <w:top w:val="nil"/>
              <w:left w:val="nil"/>
              <w:bottom w:val="single" w:color="000000" w:sz="8" w:space="0"/>
              <w:right w:val="single" w:color="000000" w:sz="8" w:space="0"/>
            </w:tcBorders>
            <w:shd w:val="clear" w:color="auto" w:fill="FFFFFF"/>
            <w:noWrap/>
            <w:vAlign w:val="center"/>
          </w:tcPr>
          <w:p w14:paraId="6014E73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大型</w:t>
            </w:r>
          </w:p>
        </w:tc>
        <w:tc>
          <w:tcPr>
            <w:tcW w:w="1840" w:type="dxa"/>
            <w:tcBorders>
              <w:top w:val="nil"/>
              <w:left w:val="nil"/>
              <w:bottom w:val="single" w:color="000000" w:sz="8" w:space="0"/>
              <w:right w:val="single" w:color="000000" w:sz="8" w:space="0"/>
            </w:tcBorders>
            <w:shd w:val="clear" w:color="auto" w:fill="FFFFFF"/>
            <w:noWrap/>
            <w:vAlign w:val="center"/>
          </w:tcPr>
          <w:p w14:paraId="7A3C05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768D344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7B5BF99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1CB065F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4E7ED2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DB5F40A">
            <w:pPr>
              <w:jc w:val="both"/>
              <w:rPr>
                <w:rFonts w:hint="eastAsia" w:ascii="宋体" w:hAnsi="宋体" w:eastAsia="宋体" w:cs="宋体"/>
                <w:i w:val="0"/>
                <w:iCs w:val="0"/>
                <w:color w:val="auto"/>
                <w:sz w:val="18"/>
                <w:szCs w:val="18"/>
                <w:highlight w:val="none"/>
                <w:u w:val="none"/>
              </w:rPr>
            </w:pPr>
          </w:p>
        </w:tc>
      </w:tr>
      <w:tr w14:paraId="18E071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39C86B46">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FFFFFF"/>
            <w:noWrap w:val="0"/>
            <w:vAlign w:val="center"/>
          </w:tcPr>
          <w:p w14:paraId="00D23D0C">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27CFBD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中型</w:t>
            </w:r>
          </w:p>
        </w:tc>
        <w:tc>
          <w:tcPr>
            <w:tcW w:w="1840" w:type="dxa"/>
            <w:tcBorders>
              <w:top w:val="nil"/>
              <w:left w:val="nil"/>
              <w:bottom w:val="single" w:color="000000" w:sz="8" w:space="0"/>
              <w:right w:val="single" w:color="000000" w:sz="8" w:space="0"/>
            </w:tcBorders>
            <w:shd w:val="clear" w:color="auto" w:fill="FFFFFF"/>
            <w:noWrap/>
            <w:vAlign w:val="center"/>
          </w:tcPr>
          <w:p w14:paraId="4EC6ACE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409CFDA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010E797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1FD117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ign w:val="center"/>
          </w:tcPr>
          <w:p w14:paraId="16681F9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1F6FBCFA">
            <w:pPr>
              <w:jc w:val="both"/>
              <w:rPr>
                <w:rFonts w:hint="eastAsia" w:ascii="宋体" w:hAnsi="宋体" w:eastAsia="宋体" w:cs="宋体"/>
                <w:i w:val="0"/>
                <w:iCs w:val="0"/>
                <w:color w:val="auto"/>
                <w:sz w:val="18"/>
                <w:szCs w:val="18"/>
                <w:highlight w:val="none"/>
                <w:u w:val="none"/>
              </w:rPr>
            </w:pPr>
          </w:p>
        </w:tc>
      </w:tr>
      <w:tr w14:paraId="60890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4F3894B1">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FFFFFF"/>
            <w:noWrap w:val="0"/>
            <w:vAlign w:val="center"/>
          </w:tcPr>
          <w:p w14:paraId="33F2322C">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7F3FEB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小型</w:t>
            </w:r>
          </w:p>
        </w:tc>
        <w:tc>
          <w:tcPr>
            <w:tcW w:w="1840" w:type="dxa"/>
            <w:tcBorders>
              <w:top w:val="nil"/>
              <w:left w:val="nil"/>
              <w:bottom w:val="single" w:color="000000" w:sz="8" w:space="0"/>
              <w:right w:val="single" w:color="000000" w:sz="8" w:space="0"/>
            </w:tcBorders>
            <w:shd w:val="clear" w:color="auto" w:fill="FFFFFF"/>
            <w:noWrap/>
            <w:vAlign w:val="center"/>
          </w:tcPr>
          <w:p w14:paraId="317B674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76B7807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70C4BA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20B22A5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ign w:val="center"/>
          </w:tcPr>
          <w:p w14:paraId="18B4F3A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713B408">
            <w:pPr>
              <w:jc w:val="both"/>
              <w:rPr>
                <w:rFonts w:hint="eastAsia" w:ascii="宋体" w:hAnsi="宋体" w:eastAsia="宋体" w:cs="宋体"/>
                <w:i w:val="0"/>
                <w:iCs w:val="0"/>
                <w:color w:val="auto"/>
                <w:sz w:val="18"/>
                <w:szCs w:val="18"/>
                <w:highlight w:val="none"/>
                <w:u w:val="none"/>
              </w:rPr>
            </w:pPr>
          </w:p>
        </w:tc>
      </w:tr>
      <w:tr w14:paraId="43B76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restart"/>
            <w:tcBorders>
              <w:top w:val="nil"/>
              <w:left w:val="single" w:color="000000" w:sz="8" w:space="0"/>
              <w:bottom w:val="single" w:color="000000" w:sz="8" w:space="0"/>
              <w:right w:val="single" w:color="000000" w:sz="8" w:space="0"/>
            </w:tcBorders>
            <w:shd w:val="clear" w:color="auto" w:fill="FFFFFF"/>
            <w:noWrap/>
            <w:vAlign w:val="center"/>
          </w:tcPr>
          <w:p w14:paraId="0344D0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w:t>
            </w:r>
          </w:p>
        </w:tc>
        <w:tc>
          <w:tcPr>
            <w:tcW w:w="1926" w:type="dxa"/>
            <w:gridSpan w:val="2"/>
            <w:vMerge w:val="restart"/>
            <w:tcBorders>
              <w:top w:val="nil"/>
              <w:left w:val="nil"/>
              <w:bottom w:val="single" w:color="000000" w:sz="8" w:space="0"/>
              <w:right w:val="single" w:color="000000" w:sz="8" w:space="0"/>
            </w:tcBorders>
            <w:shd w:val="clear" w:color="auto" w:fill="FFFFFF"/>
            <w:noWrap w:val="0"/>
            <w:vAlign w:val="center"/>
          </w:tcPr>
          <w:p w14:paraId="297E812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检修空调工时费</w:t>
            </w:r>
          </w:p>
        </w:tc>
        <w:tc>
          <w:tcPr>
            <w:tcW w:w="707" w:type="dxa"/>
            <w:tcBorders>
              <w:top w:val="nil"/>
              <w:left w:val="nil"/>
              <w:bottom w:val="single" w:color="000000" w:sz="8" w:space="0"/>
              <w:right w:val="single" w:color="000000" w:sz="8" w:space="0"/>
            </w:tcBorders>
            <w:shd w:val="clear" w:color="auto" w:fill="FFFFFF"/>
            <w:noWrap/>
            <w:vAlign w:val="center"/>
          </w:tcPr>
          <w:p w14:paraId="1E7AA6B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大型</w:t>
            </w:r>
          </w:p>
        </w:tc>
        <w:tc>
          <w:tcPr>
            <w:tcW w:w="1840" w:type="dxa"/>
            <w:tcBorders>
              <w:top w:val="nil"/>
              <w:left w:val="nil"/>
              <w:bottom w:val="single" w:color="000000" w:sz="8" w:space="0"/>
              <w:right w:val="single" w:color="000000" w:sz="8" w:space="0"/>
            </w:tcBorders>
            <w:shd w:val="clear" w:color="auto" w:fill="FFFFFF"/>
            <w:noWrap/>
            <w:vAlign w:val="center"/>
          </w:tcPr>
          <w:p w14:paraId="5AA9B5E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1653A4F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75E29F6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42FE2E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ign w:val="center"/>
          </w:tcPr>
          <w:p w14:paraId="37BBC7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5CC6CF08">
            <w:pPr>
              <w:jc w:val="both"/>
              <w:rPr>
                <w:rFonts w:hint="eastAsia" w:ascii="宋体" w:hAnsi="宋体" w:eastAsia="宋体" w:cs="宋体"/>
                <w:i w:val="0"/>
                <w:iCs w:val="0"/>
                <w:color w:val="auto"/>
                <w:sz w:val="18"/>
                <w:szCs w:val="18"/>
                <w:highlight w:val="none"/>
                <w:u w:val="none"/>
              </w:rPr>
            </w:pPr>
          </w:p>
        </w:tc>
      </w:tr>
      <w:tr w14:paraId="2E9F0F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09E68A62">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FFFFFF"/>
            <w:noWrap w:val="0"/>
            <w:vAlign w:val="center"/>
          </w:tcPr>
          <w:p w14:paraId="239FD307">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5B39C15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中型</w:t>
            </w:r>
          </w:p>
        </w:tc>
        <w:tc>
          <w:tcPr>
            <w:tcW w:w="1840" w:type="dxa"/>
            <w:tcBorders>
              <w:top w:val="nil"/>
              <w:left w:val="nil"/>
              <w:bottom w:val="single" w:color="000000" w:sz="8" w:space="0"/>
              <w:right w:val="single" w:color="000000" w:sz="8" w:space="0"/>
            </w:tcBorders>
            <w:shd w:val="clear" w:color="auto" w:fill="FFFFFF"/>
            <w:noWrap/>
            <w:vAlign w:val="center"/>
          </w:tcPr>
          <w:p w14:paraId="6C8A74F8">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5A1022B5">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6F27FAA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3D62DC4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ign w:val="center"/>
          </w:tcPr>
          <w:p w14:paraId="7ED91EE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5D4AA8E">
            <w:pPr>
              <w:jc w:val="both"/>
              <w:rPr>
                <w:rFonts w:hint="eastAsia" w:ascii="宋体" w:hAnsi="宋体" w:eastAsia="宋体" w:cs="宋体"/>
                <w:i w:val="0"/>
                <w:iCs w:val="0"/>
                <w:color w:val="auto"/>
                <w:sz w:val="18"/>
                <w:szCs w:val="18"/>
                <w:highlight w:val="none"/>
                <w:u w:val="none"/>
              </w:rPr>
            </w:pPr>
          </w:p>
        </w:tc>
      </w:tr>
      <w:tr w14:paraId="547AA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487305CD">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FFFFFF"/>
            <w:noWrap w:val="0"/>
            <w:vAlign w:val="center"/>
          </w:tcPr>
          <w:p w14:paraId="5D8FCAD6">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0502942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小型</w:t>
            </w:r>
          </w:p>
        </w:tc>
        <w:tc>
          <w:tcPr>
            <w:tcW w:w="1840" w:type="dxa"/>
            <w:tcBorders>
              <w:top w:val="nil"/>
              <w:left w:val="nil"/>
              <w:bottom w:val="single" w:color="000000" w:sz="8" w:space="0"/>
              <w:right w:val="single" w:color="000000" w:sz="8" w:space="0"/>
            </w:tcBorders>
            <w:shd w:val="clear" w:color="auto" w:fill="FFFFFF"/>
            <w:noWrap/>
            <w:vAlign w:val="center"/>
          </w:tcPr>
          <w:p w14:paraId="27EAC15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0EFEE8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6377E0BC">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058ECE59">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16</w:t>
            </w:r>
          </w:p>
        </w:tc>
        <w:tc>
          <w:tcPr>
            <w:tcW w:w="926" w:type="dxa"/>
            <w:tcBorders>
              <w:top w:val="nil"/>
              <w:left w:val="nil"/>
              <w:bottom w:val="single" w:color="000000" w:sz="8" w:space="0"/>
              <w:right w:val="single" w:color="000000" w:sz="8" w:space="0"/>
            </w:tcBorders>
            <w:noWrap/>
            <w:vAlign w:val="center"/>
          </w:tcPr>
          <w:p w14:paraId="5BA616C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0DAEE14">
            <w:pPr>
              <w:jc w:val="both"/>
              <w:rPr>
                <w:rFonts w:hint="eastAsia" w:ascii="宋体" w:hAnsi="宋体" w:eastAsia="宋体" w:cs="宋体"/>
                <w:i w:val="0"/>
                <w:iCs w:val="0"/>
                <w:color w:val="auto"/>
                <w:sz w:val="18"/>
                <w:szCs w:val="18"/>
                <w:highlight w:val="none"/>
                <w:u w:val="none"/>
              </w:rPr>
            </w:pPr>
          </w:p>
        </w:tc>
      </w:tr>
      <w:tr w14:paraId="0A5AFC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restart"/>
            <w:tcBorders>
              <w:top w:val="nil"/>
              <w:left w:val="single" w:color="000000" w:sz="8" w:space="0"/>
              <w:bottom w:val="single" w:color="000000" w:sz="8" w:space="0"/>
              <w:right w:val="single" w:color="000000" w:sz="8" w:space="0"/>
            </w:tcBorders>
            <w:shd w:val="clear" w:color="auto" w:fill="FFFFFF"/>
            <w:noWrap/>
            <w:vAlign w:val="center"/>
          </w:tcPr>
          <w:p w14:paraId="58366D0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w:t>
            </w:r>
          </w:p>
        </w:tc>
        <w:tc>
          <w:tcPr>
            <w:tcW w:w="1926" w:type="dxa"/>
            <w:gridSpan w:val="2"/>
            <w:vMerge w:val="restart"/>
            <w:tcBorders>
              <w:top w:val="nil"/>
              <w:left w:val="nil"/>
              <w:bottom w:val="single" w:color="000000" w:sz="8" w:space="0"/>
              <w:right w:val="single" w:color="000000" w:sz="8" w:space="0"/>
            </w:tcBorders>
            <w:shd w:val="clear" w:color="auto" w:fill="auto"/>
            <w:noWrap w:val="0"/>
            <w:vAlign w:val="center"/>
          </w:tcPr>
          <w:p w14:paraId="7BCDFD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整车液压系统清洗工时</w:t>
            </w:r>
          </w:p>
        </w:tc>
        <w:tc>
          <w:tcPr>
            <w:tcW w:w="707" w:type="dxa"/>
            <w:tcBorders>
              <w:top w:val="nil"/>
              <w:left w:val="nil"/>
              <w:bottom w:val="single" w:color="000000" w:sz="8" w:space="0"/>
              <w:right w:val="single" w:color="000000" w:sz="8" w:space="0"/>
            </w:tcBorders>
            <w:shd w:val="clear" w:color="auto" w:fill="FFFFFF"/>
            <w:noWrap/>
            <w:vAlign w:val="center"/>
          </w:tcPr>
          <w:p w14:paraId="67E443E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大型</w:t>
            </w:r>
          </w:p>
        </w:tc>
        <w:tc>
          <w:tcPr>
            <w:tcW w:w="1840" w:type="dxa"/>
            <w:tcBorders>
              <w:top w:val="nil"/>
              <w:left w:val="nil"/>
              <w:bottom w:val="single" w:color="000000" w:sz="8" w:space="0"/>
              <w:right w:val="single" w:color="000000" w:sz="8" w:space="0"/>
            </w:tcBorders>
            <w:shd w:val="clear" w:color="auto" w:fill="FFFFFF"/>
            <w:noWrap/>
            <w:vAlign w:val="center"/>
          </w:tcPr>
          <w:p w14:paraId="6EE9949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50239DE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1F91DFC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0D9089A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561F690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F31A3D8">
            <w:pPr>
              <w:jc w:val="both"/>
              <w:rPr>
                <w:rFonts w:hint="eastAsia" w:ascii="宋体" w:hAnsi="宋体" w:eastAsia="宋体" w:cs="宋体"/>
                <w:i w:val="0"/>
                <w:iCs w:val="0"/>
                <w:color w:val="auto"/>
                <w:sz w:val="18"/>
                <w:szCs w:val="18"/>
                <w:highlight w:val="none"/>
                <w:u w:val="none"/>
              </w:rPr>
            </w:pPr>
          </w:p>
        </w:tc>
      </w:tr>
      <w:tr w14:paraId="73A54B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73DB40D1">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auto"/>
            <w:noWrap w:val="0"/>
            <w:vAlign w:val="center"/>
          </w:tcPr>
          <w:p w14:paraId="174103CA">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670E087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中型</w:t>
            </w:r>
          </w:p>
        </w:tc>
        <w:tc>
          <w:tcPr>
            <w:tcW w:w="1840" w:type="dxa"/>
            <w:tcBorders>
              <w:top w:val="nil"/>
              <w:left w:val="nil"/>
              <w:bottom w:val="single" w:color="000000" w:sz="8" w:space="0"/>
              <w:right w:val="single" w:color="000000" w:sz="8" w:space="0"/>
            </w:tcBorders>
            <w:shd w:val="clear" w:color="auto" w:fill="FFFFFF"/>
            <w:noWrap/>
            <w:vAlign w:val="center"/>
          </w:tcPr>
          <w:p w14:paraId="02A91CB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2098B54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528BB8C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31D6213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5EDEA3B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08986A58">
            <w:pPr>
              <w:jc w:val="both"/>
              <w:rPr>
                <w:rFonts w:hint="eastAsia" w:ascii="宋体" w:hAnsi="宋体" w:eastAsia="宋体" w:cs="宋体"/>
                <w:i w:val="0"/>
                <w:iCs w:val="0"/>
                <w:color w:val="auto"/>
                <w:sz w:val="18"/>
                <w:szCs w:val="18"/>
                <w:highlight w:val="none"/>
                <w:u w:val="none"/>
              </w:rPr>
            </w:pPr>
          </w:p>
        </w:tc>
      </w:tr>
      <w:tr w14:paraId="1F4281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5F4CD533">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auto"/>
            <w:noWrap w:val="0"/>
            <w:vAlign w:val="center"/>
          </w:tcPr>
          <w:p w14:paraId="0B09CBA8">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02DD4C4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小型</w:t>
            </w:r>
          </w:p>
        </w:tc>
        <w:tc>
          <w:tcPr>
            <w:tcW w:w="1840" w:type="dxa"/>
            <w:tcBorders>
              <w:top w:val="nil"/>
              <w:left w:val="nil"/>
              <w:bottom w:val="single" w:color="000000" w:sz="8" w:space="0"/>
              <w:right w:val="single" w:color="000000" w:sz="8" w:space="0"/>
            </w:tcBorders>
            <w:shd w:val="clear" w:color="auto" w:fill="FFFFFF"/>
            <w:noWrap/>
            <w:vAlign w:val="center"/>
          </w:tcPr>
          <w:p w14:paraId="656541B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0C4E8BB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7E7A2A8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0057DB9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ign w:val="center"/>
          </w:tcPr>
          <w:p w14:paraId="178CC98D">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2FB6EF19">
            <w:pPr>
              <w:jc w:val="both"/>
              <w:rPr>
                <w:rFonts w:hint="eastAsia" w:ascii="宋体" w:hAnsi="宋体" w:eastAsia="宋体" w:cs="宋体"/>
                <w:i w:val="0"/>
                <w:iCs w:val="0"/>
                <w:color w:val="auto"/>
                <w:sz w:val="18"/>
                <w:szCs w:val="18"/>
                <w:highlight w:val="none"/>
                <w:u w:val="none"/>
              </w:rPr>
            </w:pPr>
          </w:p>
        </w:tc>
      </w:tr>
      <w:tr w14:paraId="6F6DE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restart"/>
            <w:tcBorders>
              <w:top w:val="nil"/>
              <w:left w:val="single" w:color="000000" w:sz="8" w:space="0"/>
              <w:bottom w:val="single" w:color="000000" w:sz="8" w:space="0"/>
              <w:right w:val="single" w:color="000000" w:sz="8" w:space="0"/>
            </w:tcBorders>
            <w:shd w:val="clear" w:color="auto" w:fill="FFFFFF"/>
            <w:noWrap/>
            <w:vAlign w:val="center"/>
          </w:tcPr>
          <w:p w14:paraId="40DD747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1926" w:type="dxa"/>
            <w:gridSpan w:val="2"/>
            <w:vMerge w:val="restart"/>
            <w:tcBorders>
              <w:top w:val="nil"/>
              <w:left w:val="nil"/>
              <w:bottom w:val="single" w:color="000000" w:sz="8" w:space="0"/>
              <w:right w:val="single" w:color="000000" w:sz="8" w:space="0"/>
            </w:tcBorders>
            <w:shd w:val="clear" w:color="auto" w:fill="auto"/>
            <w:noWrap w:val="0"/>
            <w:vAlign w:val="center"/>
          </w:tcPr>
          <w:p w14:paraId="56FDA09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拆装除雪滚刷工时</w:t>
            </w:r>
          </w:p>
        </w:tc>
        <w:tc>
          <w:tcPr>
            <w:tcW w:w="707" w:type="dxa"/>
            <w:tcBorders>
              <w:top w:val="nil"/>
              <w:left w:val="nil"/>
              <w:bottom w:val="single" w:color="000000" w:sz="8" w:space="0"/>
              <w:right w:val="single" w:color="000000" w:sz="8" w:space="0"/>
            </w:tcBorders>
            <w:shd w:val="clear" w:color="auto" w:fill="FFFFFF"/>
            <w:noWrap/>
            <w:vAlign w:val="center"/>
          </w:tcPr>
          <w:p w14:paraId="75F505D2">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大型</w:t>
            </w:r>
          </w:p>
        </w:tc>
        <w:tc>
          <w:tcPr>
            <w:tcW w:w="1840" w:type="dxa"/>
            <w:tcBorders>
              <w:top w:val="nil"/>
              <w:left w:val="nil"/>
              <w:bottom w:val="single" w:color="000000" w:sz="8" w:space="0"/>
              <w:right w:val="single" w:color="000000" w:sz="8" w:space="0"/>
            </w:tcBorders>
            <w:shd w:val="clear" w:color="auto" w:fill="FFFFFF"/>
            <w:noWrap/>
            <w:vAlign w:val="center"/>
          </w:tcPr>
          <w:p w14:paraId="6263BCB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50ED14F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59D53FB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333401C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60</w:t>
            </w:r>
          </w:p>
        </w:tc>
        <w:tc>
          <w:tcPr>
            <w:tcW w:w="926" w:type="dxa"/>
            <w:tcBorders>
              <w:top w:val="nil"/>
              <w:left w:val="nil"/>
              <w:bottom w:val="single" w:color="000000" w:sz="8" w:space="0"/>
              <w:right w:val="single" w:color="000000" w:sz="8" w:space="0"/>
            </w:tcBorders>
            <w:noWrap/>
            <w:vAlign w:val="center"/>
          </w:tcPr>
          <w:p w14:paraId="0FC0C33B">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AE4255D">
            <w:pPr>
              <w:jc w:val="both"/>
              <w:rPr>
                <w:rFonts w:hint="eastAsia" w:ascii="宋体" w:hAnsi="宋体" w:eastAsia="宋体" w:cs="宋体"/>
                <w:i w:val="0"/>
                <w:iCs w:val="0"/>
                <w:color w:val="auto"/>
                <w:sz w:val="18"/>
                <w:szCs w:val="18"/>
                <w:highlight w:val="none"/>
                <w:u w:val="none"/>
              </w:rPr>
            </w:pPr>
          </w:p>
        </w:tc>
      </w:tr>
      <w:tr w14:paraId="0BBD2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78235418">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auto"/>
            <w:noWrap w:val="0"/>
            <w:vAlign w:val="center"/>
          </w:tcPr>
          <w:p w14:paraId="140EA51F">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7C0F1984">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中型</w:t>
            </w:r>
          </w:p>
        </w:tc>
        <w:tc>
          <w:tcPr>
            <w:tcW w:w="1840" w:type="dxa"/>
            <w:tcBorders>
              <w:top w:val="nil"/>
              <w:left w:val="nil"/>
              <w:bottom w:val="single" w:color="000000" w:sz="8" w:space="0"/>
              <w:right w:val="single" w:color="000000" w:sz="8" w:space="0"/>
            </w:tcBorders>
            <w:shd w:val="clear" w:color="auto" w:fill="FFFFFF"/>
            <w:noWrap/>
            <w:vAlign w:val="center"/>
          </w:tcPr>
          <w:p w14:paraId="2CFC0E6E">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06616170">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78C3D71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29CC889F">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50</w:t>
            </w:r>
          </w:p>
        </w:tc>
        <w:tc>
          <w:tcPr>
            <w:tcW w:w="926" w:type="dxa"/>
            <w:tcBorders>
              <w:top w:val="nil"/>
              <w:left w:val="nil"/>
              <w:bottom w:val="single" w:color="000000" w:sz="8" w:space="0"/>
              <w:right w:val="single" w:color="000000" w:sz="8" w:space="0"/>
            </w:tcBorders>
            <w:noWrap/>
            <w:vAlign w:val="center"/>
          </w:tcPr>
          <w:p w14:paraId="751D6A9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42A06917">
            <w:pPr>
              <w:jc w:val="both"/>
              <w:rPr>
                <w:rFonts w:hint="eastAsia" w:ascii="宋体" w:hAnsi="宋体" w:eastAsia="宋体" w:cs="宋体"/>
                <w:i w:val="0"/>
                <w:iCs w:val="0"/>
                <w:color w:val="auto"/>
                <w:sz w:val="18"/>
                <w:szCs w:val="18"/>
                <w:highlight w:val="none"/>
                <w:u w:val="none"/>
              </w:rPr>
            </w:pPr>
          </w:p>
        </w:tc>
      </w:tr>
      <w:tr w14:paraId="79F54A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5" w:hRule="atLeast"/>
        </w:trPr>
        <w:tc>
          <w:tcPr>
            <w:tcW w:w="576" w:type="dxa"/>
            <w:vMerge w:val="continue"/>
            <w:tcBorders>
              <w:top w:val="nil"/>
              <w:left w:val="single" w:color="000000" w:sz="8" w:space="0"/>
              <w:bottom w:val="single" w:color="000000" w:sz="8" w:space="0"/>
              <w:right w:val="single" w:color="000000" w:sz="8" w:space="0"/>
            </w:tcBorders>
            <w:shd w:val="clear" w:color="auto" w:fill="FFFFFF"/>
            <w:noWrap/>
            <w:vAlign w:val="center"/>
          </w:tcPr>
          <w:p w14:paraId="2278EFC6">
            <w:pPr>
              <w:jc w:val="center"/>
              <w:rPr>
                <w:rFonts w:hint="eastAsia" w:ascii="宋体" w:hAnsi="宋体" w:eastAsia="宋体" w:cs="宋体"/>
                <w:i w:val="0"/>
                <w:iCs w:val="0"/>
                <w:color w:val="auto"/>
                <w:sz w:val="18"/>
                <w:szCs w:val="18"/>
                <w:highlight w:val="none"/>
                <w:u w:val="none"/>
              </w:rPr>
            </w:pPr>
          </w:p>
        </w:tc>
        <w:tc>
          <w:tcPr>
            <w:tcW w:w="1926" w:type="dxa"/>
            <w:gridSpan w:val="2"/>
            <w:vMerge w:val="continue"/>
            <w:tcBorders>
              <w:top w:val="nil"/>
              <w:left w:val="nil"/>
              <w:bottom w:val="single" w:color="000000" w:sz="8" w:space="0"/>
              <w:right w:val="single" w:color="000000" w:sz="8" w:space="0"/>
            </w:tcBorders>
            <w:shd w:val="clear" w:color="auto" w:fill="auto"/>
            <w:noWrap w:val="0"/>
            <w:vAlign w:val="center"/>
          </w:tcPr>
          <w:p w14:paraId="610196F0">
            <w:pPr>
              <w:jc w:val="center"/>
              <w:rPr>
                <w:rFonts w:hint="eastAsia" w:ascii="宋体" w:hAnsi="宋体" w:eastAsia="宋体" w:cs="宋体"/>
                <w:i w:val="0"/>
                <w:iCs w:val="0"/>
                <w:color w:val="auto"/>
                <w:sz w:val="18"/>
                <w:szCs w:val="18"/>
                <w:highlight w:val="none"/>
                <w:u w:val="none"/>
              </w:rPr>
            </w:pPr>
          </w:p>
        </w:tc>
        <w:tc>
          <w:tcPr>
            <w:tcW w:w="707" w:type="dxa"/>
            <w:tcBorders>
              <w:top w:val="nil"/>
              <w:left w:val="nil"/>
              <w:bottom w:val="single" w:color="000000" w:sz="8" w:space="0"/>
              <w:right w:val="single" w:color="000000" w:sz="8" w:space="0"/>
            </w:tcBorders>
            <w:shd w:val="clear" w:color="auto" w:fill="FFFFFF"/>
            <w:noWrap/>
            <w:vAlign w:val="center"/>
          </w:tcPr>
          <w:p w14:paraId="518A778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小型</w:t>
            </w:r>
          </w:p>
        </w:tc>
        <w:tc>
          <w:tcPr>
            <w:tcW w:w="1840" w:type="dxa"/>
            <w:tcBorders>
              <w:top w:val="nil"/>
              <w:left w:val="nil"/>
              <w:bottom w:val="single" w:color="000000" w:sz="8" w:space="0"/>
              <w:right w:val="single" w:color="000000" w:sz="8" w:space="0"/>
            </w:tcBorders>
            <w:shd w:val="clear" w:color="auto" w:fill="FFFFFF"/>
            <w:noWrap/>
            <w:vAlign w:val="center"/>
          </w:tcPr>
          <w:p w14:paraId="093FC7A6">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821" w:type="dxa"/>
            <w:tcBorders>
              <w:top w:val="nil"/>
              <w:left w:val="nil"/>
              <w:bottom w:val="single" w:color="000000" w:sz="8" w:space="0"/>
              <w:right w:val="single" w:color="000000" w:sz="8" w:space="0"/>
            </w:tcBorders>
            <w:shd w:val="clear" w:color="auto" w:fill="FFFFFF"/>
            <w:noWrap/>
            <w:vAlign w:val="center"/>
          </w:tcPr>
          <w:p w14:paraId="31BFD553">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w:t>
            </w:r>
          </w:p>
        </w:tc>
        <w:tc>
          <w:tcPr>
            <w:tcW w:w="718" w:type="dxa"/>
            <w:tcBorders>
              <w:top w:val="nil"/>
              <w:left w:val="nil"/>
              <w:bottom w:val="single" w:color="000000" w:sz="8" w:space="0"/>
              <w:right w:val="single" w:color="000000" w:sz="8" w:space="0"/>
            </w:tcBorders>
            <w:shd w:val="clear" w:color="auto" w:fill="FFFFFF"/>
            <w:noWrap/>
            <w:vAlign w:val="center"/>
          </w:tcPr>
          <w:p w14:paraId="50A6F417">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次</w:t>
            </w:r>
          </w:p>
        </w:tc>
        <w:tc>
          <w:tcPr>
            <w:tcW w:w="861" w:type="dxa"/>
            <w:tcBorders>
              <w:top w:val="nil"/>
              <w:left w:val="nil"/>
              <w:bottom w:val="single" w:color="000000" w:sz="8" w:space="0"/>
              <w:right w:val="single" w:color="000000" w:sz="8" w:space="0"/>
            </w:tcBorders>
            <w:noWrap/>
            <w:vAlign w:val="center"/>
          </w:tcPr>
          <w:p w14:paraId="3FE3E5BA">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40</w:t>
            </w:r>
          </w:p>
        </w:tc>
        <w:tc>
          <w:tcPr>
            <w:tcW w:w="926" w:type="dxa"/>
            <w:tcBorders>
              <w:top w:val="nil"/>
              <w:left w:val="nil"/>
              <w:bottom w:val="single" w:color="000000" w:sz="8" w:space="0"/>
              <w:right w:val="single" w:color="000000" w:sz="8" w:space="0"/>
            </w:tcBorders>
            <w:noWrap/>
            <w:vAlign w:val="center"/>
          </w:tcPr>
          <w:p w14:paraId="7F0E2E51">
            <w:pPr>
              <w:keepNext w:val="0"/>
              <w:keepLines w:val="0"/>
              <w:widowControl/>
              <w:suppressLineNumbers w:val="0"/>
              <w:jc w:val="center"/>
              <w:textAlignment w:val="center"/>
              <w:rPr>
                <w:rFonts w:hint="eastAsia" w:ascii="宋体" w:hAnsi="宋体" w:eastAsia="宋体" w:cs="宋体"/>
                <w:i w:val="0"/>
                <w:iCs w:val="0"/>
                <w:color w:val="auto"/>
                <w:sz w:val="18"/>
                <w:szCs w:val="18"/>
                <w:highlight w:val="none"/>
                <w:u w:val="none"/>
              </w:rPr>
            </w:pPr>
            <w:r>
              <w:rPr>
                <w:rFonts w:hint="eastAsia" w:ascii="宋体" w:hAnsi="宋体" w:eastAsia="宋体" w:cs="宋体"/>
                <w:i w:val="0"/>
                <w:iCs w:val="0"/>
                <w:color w:val="auto"/>
                <w:kern w:val="0"/>
                <w:sz w:val="18"/>
                <w:szCs w:val="18"/>
                <w:highlight w:val="none"/>
                <w:u w:val="none"/>
                <w:lang w:val="en-US" w:eastAsia="zh-CN" w:bidi="ar"/>
              </w:rPr>
              <w:t>7</w:t>
            </w:r>
          </w:p>
        </w:tc>
        <w:tc>
          <w:tcPr>
            <w:tcW w:w="926" w:type="dxa"/>
            <w:tcBorders>
              <w:top w:val="nil"/>
              <w:left w:val="nil"/>
              <w:bottom w:val="single" w:color="000000" w:sz="8" w:space="0"/>
              <w:right w:val="single" w:color="000000" w:sz="8" w:space="0"/>
            </w:tcBorders>
            <w:noWrap/>
            <w:vAlign w:val="center"/>
          </w:tcPr>
          <w:p w14:paraId="6FB5FCC5">
            <w:pPr>
              <w:rPr>
                <w:rFonts w:hint="eastAsia" w:ascii="宋体" w:hAnsi="宋体" w:eastAsia="宋体" w:cs="宋体"/>
                <w:i w:val="0"/>
                <w:iCs w:val="0"/>
                <w:color w:val="auto"/>
                <w:sz w:val="18"/>
                <w:szCs w:val="18"/>
                <w:highlight w:val="none"/>
                <w:u w:val="none"/>
              </w:rPr>
            </w:pPr>
          </w:p>
        </w:tc>
      </w:tr>
    </w:tbl>
    <w:p w14:paraId="5EF5254D">
      <w:pPr>
        <w:keepNext w:val="0"/>
        <w:keepLines w:val="0"/>
        <w:pageBreakBefore w:val="0"/>
        <w:widowControl w:val="0"/>
        <w:spacing w:line="560" w:lineRule="exact"/>
        <w:ind w:firstLine="482"/>
        <w:rPr>
          <w:rFonts w:hint="eastAsia" w:ascii="宋体" w:hAnsi="宋体" w:eastAsia="宋体" w:cs="宋体"/>
          <w:b/>
          <w:bCs/>
          <w:i w:val="0"/>
          <w:iCs w:val="0"/>
          <w:caps w:val="0"/>
          <w:color w:val="auto"/>
          <w:sz w:val="24"/>
          <w:highlight w:val="none"/>
          <w:u w:val="none"/>
          <w:lang w:val="en-US" w:eastAsia="zh-CN"/>
        </w:rPr>
      </w:pPr>
      <w:r>
        <w:rPr>
          <w:rFonts w:hint="eastAsia" w:ascii="宋体" w:hAnsi="宋体" w:eastAsia="宋体" w:cs="宋体"/>
          <w:b/>
          <w:bCs/>
          <w:i w:val="0"/>
          <w:iCs w:val="0"/>
          <w:caps w:val="0"/>
          <w:color w:val="auto"/>
          <w:sz w:val="24"/>
          <w:highlight w:val="none"/>
          <w:u w:val="none"/>
          <w:lang w:val="en-US" w:eastAsia="zh-CN"/>
        </w:rPr>
        <w:t>十一、其它要求</w:t>
      </w:r>
    </w:p>
    <w:p w14:paraId="22DD7837">
      <w:pPr>
        <w:keepNext w:val="0"/>
        <w:keepLines w:val="0"/>
        <w:pageBreakBefore w:val="0"/>
        <w:widowControl w:val="0"/>
        <w:numPr>
          <w:ilvl w:val="0"/>
          <w:numId w:val="0"/>
        </w:numPr>
        <w:spacing w:line="360" w:lineRule="auto"/>
        <w:ind w:firstLine="787"/>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1、供应商应提供类似服务业绩、项目负责人及人员配备等资料，以及相关人员持有相关资格证书材料，便于完成本项目的服务内容。</w:t>
      </w:r>
    </w:p>
    <w:p w14:paraId="0467D42F">
      <w:pPr>
        <w:keepNext w:val="0"/>
        <w:keepLines w:val="0"/>
        <w:pageBreakBefore w:val="0"/>
        <w:widowControl w:val="0"/>
        <w:numPr>
          <w:ilvl w:val="0"/>
          <w:numId w:val="0"/>
        </w:numPr>
        <w:spacing w:line="360" w:lineRule="auto"/>
        <w:ind w:firstLine="787"/>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2、项目实施方案：根据本项目采购需求内容及相关要求的理解认识，提交项目具体实施方案，内容详尽。</w:t>
      </w:r>
    </w:p>
    <w:p w14:paraId="23086174">
      <w:pPr>
        <w:keepNext w:val="0"/>
        <w:keepLines w:val="0"/>
        <w:pageBreakBefore w:val="0"/>
        <w:widowControl w:val="0"/>
        <w:numPr>
          <w:ilvl w:val="0"/>
          <w:numId w:val="0"/>
        </w:numPr>
        <w:spacing w:line="360" w:lineRule="auto"/>
        <w:ind w:firstLine="787"/>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3、质量管理和流程规范：按照项目所约束的条件以及要求的内容，提出具有针对性的记载整个服务活动的质量管理和流程规范程度。</w:t>
      </w:r>
    </w:p>
    <w:p w14:paraId="449CE331">
      <w:pPr>
        <w:keepNext w:val="0"/>
        <w:keepLines w:val="0"/>
        <w:pageBreakBefore w:val="0"/>
        <w:widowControl w:val="0"/>
        <w:numPr>
          <w:ilvl w:val="0"/>
          <w:numId w:val="0"/>
        </w:numPr>
        <w:spacing w:line="360" w:lineRule="auto"/>
        <w:ind w:firstLine="787"/>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4、项目重点、难点理解及措施：供应商应考虑到本项目服务中可能涉及的重点、难点关键问题，并提交问题理解与解决方案，分析透彻、全面，且能够提出行之有效的方案措施。</w:t>
      </w:r>
    </w:p>
    <w:p w14:paraId="7C6495F9">
      <w:pPr>
        <w:keepNext w:val="0"/>
        <w:keepLines w:val="0"/>
        <w:pageBreakBefore w:val="0"/>
        <w:widowControl w:val="0"/>
        <w:numPr>
          <w:ilvl w:val="0"/>
          <w:numId w:val="0"/>
        </w:numPr>
        <w:spacing w:line="360" w:lineRule="auto"/>
        <w:ind w:firstLine="787"/>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5、进度安排：根据招标文件要求提交对项目进度安排、工序管理措施、各项进度保证措施等。</w:t>
      </w:r>
    </w:p>
    <w:p w14:paraId="02121496">
      <w:pPr>
        <w:spacing w:line="500" w:lineRule="exact"/>
        <w:ind w:firstLine="480"/>
        <w:rPr>
          <w:rStyle w:val="192"/>
          <w:rFonts w:ascii="宋体" w:hAnsi="宋体" w:eastAsia="宋体" w:cs="宋体"/>
          <w:color w:val="auto"/>
          <w:sz w:val="24"/>
          <w:szCs w:val="24"/>
          <w:highlight w:val="none"/>
          <w:lang w:val="en-US" w:eastAsia="zh-CN" w:bidi="ar"/>
        </w:rPr>
      </w:pPr>
      <w:r>
        <w:rPr>
          <w:rStyle w:val="192"/>
          <w:rFonts w:hint="eastAsia" w:ascii="宋体" w:hAnsi="宋体" w:eastAsia="宋体" w:cs="宋体"/>
          <w:color w:val="auto"/>
          <w:sz w:val="24"/>
          <w:szCs w:val="24"/>
          <w:highlight w:val="none"/>
          <w:lang w:val="en-US" w:eastAsia="zh-CN" w:bidi="ar"/>
        </w:rPr>
        <w:t>十二、采购标的需实现的功能或者目标，以及为落实政府采购政策需满足的要求；</w:t>
      </w:r>
    </w:p>
    <w:p w14:paraId="32DA79FB">
      <w:pPr>
        <w:keepNext w:val="0"/>
        <w:keepLines w:val="0"/>
        <w:pageBreakBefore w:val="0"/>
        <w:widowControl w:val="0"/>
        <w:numPr>
          <w:ilvl w:val="0"/>
          <w:numId w:val="0"/>
        </w:numPr>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1.采购本国货物、工程和服务</w:t>
      </w:r>
    </w:p>
    <w:p w14:paraId="1017611B">
      <w:pPr>
        <w:keepNext w:val="0"/>
        <w:keepLines w:val="0"/>
        <w:pageBreakBefore w:val="0"/>
        <w:widowControl w:val="0"/>
        <w:numPr>
          <w:ilvl w:val="0"/>
          <w:numId w:val="0"/>
        </w:numPr>
        <w:spacing w:line="360" w:lineRule="auto"/>
        <w:ind w:firstLine="787"/>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1.1政府采购应当采购本国货物、工程和服务，但有《中华人民共和国政府采购法》第十条规定情形的除外。</w:t>
      </w:r>
    </w:p>
    <w:p w14:paraId="79EAB904">
      <w:pPr>
        <w:keepNext w:val="0"/>
        <w:keepLines w:val="0"/>
        <w:pageBreakBefore w:val="0"/>
        <w:widowControl w:val="0"/>
        <w:numPr>
          <w:ilvl w:val="0"/>
          <w:numId w:val="0"/>
        </w:numPr>
        <w:spacing w:line="360" w:lineRule="auto"/>
        <w:ind w:firstLine="787"/>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1.2如采购进口产品的，应当符合《政府采购进口产品管理办法》(财库(2007)119 号文) 、《关于政府采购进口产品管理有关问题的通知》 (财办库 (2008) 248号文) 等相关规定。</w:t>
      </w:r>
    </w:p>
    <w:p w14:paraId="0DD7A921">
      <w:pPr>
        <w:keepNext w:val="0"/>
        <w:keepLines w:val="0"/>
        <w:pageBreakBefore w:val="0"/>
        <w:widowControl w:val="0"/>
        <w:numPr>
          <w:ilvl w:val="0"/>
          <w:numId w:val="0"/>
        </w:numPr>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2.政府强制采购节能产品</w:t>
      </w:r>
    </w:p>
    <w:p w14:paraId="66C94B57">
      <w:pPr>
        <w:keepNext w:val="0"/>
        <w:keepLines w:val="0"/>
        <w:pageBreakBefore w:val="0"/>
        <w:widowControl w:val="0"/>
        <w:numPr>
          <w:ilvl w:val="0"/>
          <w:numId w:val="0"/>
        </w:numPr>
        <w:spacing w:line="360" w:lineRule="auto"/>
        <w:ind w:firstLine="787"/>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采购人拟采购的产品属于政府强制采购的节能产品品目清单范围的，投标人须提供国家确定的认证机构出具的、处于有效期之内的节能产品认证证书的，否则无效标处理。</w:t>
      </w:r>
    </w:p>
    <w:p w14:paraId="0EED653D">
      <w:pPr>
        <w:keepNext w:val="0"/>
        <w:keepLines w:val="0"/>
        <w:pageBreakBefore w:val="0"/>
        <w:widowControl w:val="0"/>
        <w:numPr>
          <w:ilvl w:val="0"/>
          <w:numId w:val="0"/>
        </w:numPr>
        <w:spacing w:line="360" w:lineRule="auto"/>
        <w:ind w:firstLine="480"/>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3.政府采购需求标准</w:t>
      </w:r>
    </w:p>
    <w:p w14:paraId="7A3FF464">
      <w:pPr>
        <w:keepNext w:val="0"/>
        <w:keepLines w:val="0"/>
        <w:pageBreakBefore w:val="0"/>
        <w:widowControl w:val="0"/>
        <w:numPr>
          <w:ilvl w:val="0"/>
          <w:numId w:val="0"/>
        </w:numPr>
        <w:spacing w:line="360" w:lineRule="auto"/>
        <w:ind w:firstLine="787"/>
        <w:jc w:val="both"/>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3.1商品包装、快递包装政府采购需求标准（试行）</w:t>
      </w:r>
    </w:p>
    <w:p w14:paraId="09498D23">
      <w:pPr>
        <w:keepNext w:val="0"/>
        <w:keepLines w:val="0"/>
        <w:pageBreakBefore w:val="0"/>
        <w:widowControl w:val="0"/>
        <w:numPr>
          <w:ilvl w:val="0"/>
          <w:numId w:val="0"/>
        </w:numPr>
        <w:spacing w:line="360" w:lineRule="auto"/>
        <w:ind w:firstLine="787"/>
        <w:jc w:val="left"/>
        <w:rPr>
          <w:rFonts w:hint="eastAsia" w:ascii="Times New Roman" w:hAnsi="Times New Roman" w:eastAsia="黑体"/>
          <w:bCs/>
          <w:color w:val="auto"/>
          <w:sz w:val="44"/>
          <w:szCs w:val="28"/>
          <w:highlight w:val="none"/>
        </w:rPr>
      </w:pPr>
      <w:r>
        <w:rPr>
          <w:rFonts w:hint="eastAsia" w:ascii="宋体" w:hAnsi="宋体" w:eastAsia="宋体" w:cs="宋体"/>
          <w:color w:val="auto"/>
          <w:sz w:val="24"/>
          <w:szCs w:val="24"/>
          <w:highlight w:val="none"/>
          <w:lang w:val="en-US" w:eastAsia="zh-CN" w:bidi="ar-SA"/>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 </w:t>
      </w:r>
    </w:p>
    <w:p w14:paraId="2BC8ACF5">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bookmarkStart w:id="201" w:name="_Toc19146"/>
    </w:p>
    <w:p w14:paraId="4979347D">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p>
    <w:p w14:paraId="15B54016">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p>
    <w:p w14:paraId="292C4178">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p>
    <w:p w14:paraId="7D8CA76E">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p>
    <w:p w14:paraId="03BD6825">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p>
    <w:p w14:paraId="0E95ECCA">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p>
    <w:p w14:paraId="6961BE4A">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p>
    <w:p w14:paraId="0414D465">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p>
    <w:p w14:paraId="42486222">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p>
    <w:p w14:paraId="075E56CC">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p>
    <w:p w14:paraId="1D5E2A47">
      <w:pPr>
        <w:keepNext w:val="0"/>
        <w:keepLines w:val="0"/>
        <w:pageBreakBefore w:val="0"/>
        <w:widowControl w:val="0"/>
        <w:numPr>
          <w:ilvl w:val="0"/>
          <w:numId w:val="0"/>
        </w:numPr>
        <w:spacing w:line="360" w:lineRule="auto"/>
        <w:ind w:firstLine="1443"/>
        <w:jc w:val="center"/>
        <w:outlineLvl w:val="0"/>
        <w:rPr>
          <w:rFonts w:hint="eastAsia" w:ascii="Times New Roman" w:hAnsi="Times New Roman" w:eastAsia="黑体"/>
          <w:bCs/>
          <w:color w:val="auto"/>
          <w:sz w:val="44"/>
          <w:szCs w:val="28"/>
          <w:highlight w:val="none"/>
        </w:rPr>
      </w:pPr>
      <w:r>
        <w:rPr>
          <w:rFonts w:hint="eastAsia" w:ascii="Times New Roman" w:hAnsi="Times New Roman" w:eastAsia="黑体"/>
          <w:bCs/>
          <w:color w:val="auto"/>
          <w:sz w:val="44"/>
          <w:szCs w:val="28"/>
          <w:highlight w:val="none"/>
        </w:rPr>
        <w:t xml:space="preserve">第五章  </w:t>
      </w:r>
      <w:r>
        <w:rPr>
          <w:rFonts w:hint="eastAsia" w:ascii="Times New Roman" w:hAnsi="Times New Roman" w:eastAsia="黑体"/>
          <w:b/>
          <w:bCs/>
          <w:color w:val="auto"/>
          <w:sz w:val="44"/>
          <w:szCs w:val="28"/>
          <w:highlight w:val="none"/>
        </w:rPr>
        <w:t>评审方法与评审标准</w:t>
      </w:r>
      <w:bookmarkEnd w:id="201"/>
    </w:p>
    <w:p w14:paraId="236A6390">
      <w:pPr>
        <w:rPr>
          <w:rFonts w:hint="eastAsia" w:ascii="Times New Roman" w:hAnsi="Times New Roman"/>
          <w:color w:val="auto"/>
          <w:szCs w:val="21"/>
          <w:highlight w:val="none"/>
        </w:rPr>
      </w:pPr>
    </w:p>
    <w:p w14:paraId="63FD799E">
      <w:pPr>
        <w:numPr>
          <w:ilvl w:val="0"/>
          <w:numId w:val="0"/>
        </w:numPr>
        <w:spacing w:line="500" w:lineRule="exact"/>
        <w:ind w:firstLine="562"/>
        <w:jc w:val="left"/>
        <w:rPr>
          <w:rFonts w:ascii="Times New Roman" w:hAnsi="Times New Roman" w:eastAsia="宋体"/>
          <w:color w:val="auto"/>
          <w:sz w:val="24"/>
          <w:highlight w:val="none"/>
        </w:rPr>
      </w:pPr>
      <w:r>
        <w:rPr>
          <w:rFonts w:hint="eastAsia" w:ascii="仿宋_GB2312" w:hAnsi="Times New Roman" w:eastAsia="仿宋_GB2312" w:cs="Times New Roman"/>
          <w:b/>
          <w:color w:val="auto"/>
          <w:sz w:val="28"/>
          <w:szCs w:val="22"/>
          <w:highlight w:val="none"/>
          <w:lang w:val="en-US" w:eastAsia="zh-CN"/>
        </w:rPr>
        <w:t>一、资格审查。</w:t>
      </w:r>
      <w:r>
        <w:rPr>
          <w:rFonts w:hint="eastAsia" w:ascii="Times New Roman" w:hAnsi="Times New Roman" w:eastAsia="宋体"/>
          <w:color w:val="auto"/>
          <w:sz w:val="24"/>
          <w:highlight w:val="none"/>
        </w:rPr>
        <w:t>资格审查人员按照下列指标对各</w:t>
      </w:r>
      <w:r>
        <w:rPr>
          <w:rFonts w:hint="eastAsia" w:ascii="Times New Roman" w:hAnsi="Times New Roman" w:eastAsia="宋体" w:cs="Times New Roman"/>
          <w:color w:val="auto"/>
          <w:sz w:val="24"/>
          <w:highlight w:val="none"/>
        </w:rPr>
        <w:t>供应商</w:t>
      </w:r>
      <w:r>
        <w:rPr>
          <w:rFonts w:hint="eastAsia" w:ascii="Times New Roman" w:hAnsi="Times New Roman" w:eastAsia="宋体"/>
          <w:color w:val="auto"/>
          <w:sz w:val="24"/>
          <w:highlight w:val="none"/>
        </w:rPr>
        <w:t>的资格进行审查，未通过审查的为无效标，不参与</w:t>
      </w:r>
      <w:r>
        <w:rPr>
          <w:rFonts w:hint="eastAsia" w:ascii="Times New Roman" w:hAnsi="Times New Roman" w:eastAsia="宋体" w:cs="Times New Roman"/>
          <w:color w:val="auto"/>
          <w:sz w:val="24"/>
          <w:highlight w:val="none"/>
        </w:rPr>
        <w:t>评审</w:t>
      </w:r>
      <w:r>
        <w:rPr>
          <w:rFonts w:hint="eastAsia" w:ascii="Times New Roman" w:hAnsi="Times New Roman" w:eastAsia="宋体"/>
          <w:color w:val="auto"/>
          <w:sz w:val="24"/>
          <w:highlight w:val="none"/>
        </w:rPr>
        <w:t>。</w:t>
      </w:r>
    </w:p>
    <w:tbl>
      <w:tblPr>
        <w:tblStyle w:val="28"/>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3550"/>
        <w:gridCol w:w="5326"/>
      </w:tblGrid>
      <w:tr w14:paraId="55366F8C">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0" w:type="dxa"/>
            <w:noWrap w:val="0"/>
            <w:vAlign w:val="center"/>
          </w:tcPr>
          <w:p w14:paraId="0549326B">
            <w:pPr>
              <w:jc w:val="center"/>
              <w:rPr>
                <w:rFonts w:ascii="Times New Roman" w:hAnsi="Times New Roman"/>
                <w:color w:val="auto"/>
                <w:sz w:val="21"/>
                <w:highlight w:val="none"/>
              </w:rPr>
            </w:pPr>
            <w:r>
              <w:rPr>
                <w:rFonts w:ascii="Times New Roman" w:hAnsi="Times New Roman"/>
                <w:color w:val="auto"/>
                <w:sz w:val="21"/>
                <w:highlight w:val="none"/>
              </w:rPr>
              <w:t>资格审查因素</w:t>
            </w:r>
          </w:p>
        </w:tc>
        <w:tc>
          <w:tcPr>
            <w:tcW w:w="5326" w:type="dxa"/>
            <w:noWrap w:val="0"/>
            <w:vAlign w:val="center"/>
          </w:tcPr>
          <w:p w14:paraId="38913A47">
            <w:pPr>
              <w:jc w:val="center"/>
              <w:rPr>
                <w:rFonts w:ascii="Times New Roman" w:hAnsi="Times New Roman"/>
                <w:color w:val="auto"/>
                <w:sz w:val="21"/>
                <w:highlight w:val="none"/>
              </w:rPr>
            </w:pPr>
            <w:r>
              <w:rPr>
                <w:rFonts w:ascii="Times New Roman" w:hAnsi="Times New Roman"/>
                <w:color w:val="auto"/>
                <w:sz w:val="21"/>
                <w:highlight w:val="none"/>
              </w:rPr>
              <w:t>审查标准</w:t>
            </w:r>
          </w:p>
        </w:tc>
      </w:tr>
      <w:tr w14:paraId="6C16D0C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302" w:hRule="atLeast"/>
        </w:trPr>
        <w:tc>
          <w:tcPr>
            <w:tcW w:w="3550" w:type="dxa"/>
            <w:noWrap w:val="0"/>
            <w:vAlign w:val="center"/>
          </w:tcPr>
          <w:p w14:paraId="58CB7339">
            <w:pPr>
              <w:jc w:val="center"/>
              <w:rPr>
                <w:rFonts w:ascii="Times New Roman" w:hAnsi="Times New Roman"/>
                <w:color w:val="auto"/>
                <w:sz w:val="21"/>
                <w:highlight w:val="none"/>
              </w:rPr>
            </w:pPr>
            <w:r>
              <w:rPr>
                <w:rFonts w:ascii="Times New Roman" w:hAnsi="Times New Roman"/>
                <w:color w:val="auto"/>
                <w:sz w:val="21"/>
                <w:highlight w:val="none"/>
              </w:rPr>
              <w:t>响应声明及承诺函</w:t>
            </w:r>
          </w:p>
        </w:tc>
        <w:tc>
          <w:tcPr>
            <w:tcW w:w="5326" w:type="dxa"/>
            <w:noWrap w:val="0"/>
            <w:vAlign w:val="center"/>
          </w:tcPr>
          <w:p w14:paraId="7F7AC146">
            <w:pPr>
              <w:jc w:val="center"/>
              <w:rPr>
                <w:rFonts w:ascii="Times New Roman" w:hAnsi="Times New Roman"/>
                <w:color w:val="auto"/>
                <w:sz w:val="21"/>
                <w:highlight w:val="none"/>
              </w:rPr>
            </w:pPr>
            <w:r>
              <w:rPr>
                <w:rFonts w:ascii="Times New Roman" w:hAnsi="Times New Roman"/>
                <w:color w:val="auto"/>
                <w:sz w:val="21"/>
                <w:highlight w:val="none"/>
              </w:rPr>
              <w:t>符合磋商文件要求</w:t>
            </w:r>
          </w:p>
        </w:tc>
      </w:tr>
      <w:tr w14:paraId="249945E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0" w:type="dxa"/>
            <w:noWrap w:val="0"/>
            <w:vAlign w:val="center"/>
          </w:tcPr>
          <w:p w14:paraId="08B54526">
            <w:pPr>
              <w:jc w:val="center"/>
              <w:rPr>
                <w:rFonts w:ascii="Times New Roman" w:hAnsi="Times New Roman"/>
                <w:color w:val="auto"/>
                <w:sz w:val="21"/>
                <w:highlight w:val="none"/>
              </w:rPr>
            </w:pPr>
            <w:r>
              <w:rPr>
                <w:rFonts w:hint="eastAsia" w:ascii="Times New Roman" w:hAnsi="Times New Roman"/>
                <w:color w:val="auto"/>
                <w:sz w:val="21"/>
                <w:highlight w:val="none"/>
              </w:rPr>
              <w:t>中小企业声明函</w:t>
            </w:r>
          </w:p>
        </w:tc>
        <w:tc>
          <w:tcPr>
            <w:tcW w:w="5326" w:type="dxa"/>
            <w:noWrap w:val="0"/>
            <w:vAlign w:val="center"/>
          </w:tcPr>
          <w:p w14:paraId="060549EE">
            <w:pPr>
              <w:jc w:val="center"/>
              <w:rPr>
                <w:rFonts w:ascii="Times New Roman" w:hAnsi="Times New Roman"/>
                <w:color w:val="auto"/>
                <w:sz w:val="21"/>
                <w:highlight w:val="none"/>
              </w:rPr>
            </w:pPr>
            <w:r>
              <w:rPr>
                <w:rFonts w:ascii="Times New Roman" w:hAnsi="Times New Roman"/>
                <w:color w:val="auto"/>
                <w:sz w:val="21"/>
                <w:highlight w:val="none"/>
              </w:rPr>
              <w:t>符合磋商文件要求</w:t>
            </w:r>
          </w:p>
        </w:tc>
      </w:tr>
      <w:tr w14:paraId="04C869D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57" w:hRule="atLeast"/>
        </w:trPr>
        <w:tc>
          <w:tcPr>
            <w:tcW w:w="3550" w:type="dxa"/>
            <w:noWrap w:val="0"/>
            <w:vAlign w:val="center"/>
          </w:tcPr>
          <w:p w14:paraId="6743313E">
            <w:pPr>
              <w:jc w:val="center"/>
              <w:rPr>
                <w:rFonts w:ascii="Times New Roman" w:hAnsi="Times New Roman"/>
                <w:color w:val="auto"/>
                <w:sz w:val="21"/>
                <w:highlight w:val="none"/>
              </w:rPr>
            </w:pPr>
            <w:r>
              <w:rPr>
                <w:rFonts w:ascii="Times New Roman" w:hAnsi="Times New Roman"/>
                <w:color w:val="auto"/>
                <w:sz w:val="21"/>
                <w:highlight w:val="none"/>
              </w:rPr>
              <w:t>信用信息</w:t>
            </w:r>
          </w:p>
        </w:tc>
        <w:tc>
          <w:tcPr>
            <w:tcW w:w="5326" w:type="dxa"/>
            <w:noWrap w:val="0"/>
            <w:vAlign w:val="center"/>
          </w:tcPr>
          <w:p w14:paraId="6B84B407">
            <w:pPr>
              <w:jc w:val="center"/>
              <w:rPr>
                <w:rFonts w:ascii="Times New Roman" w:hAnsi="Times New Roman"/>
                <w:color w:val="auto"/>
                <w:sz w:val="21"/>
                <w:highlight w:val="none"/>
              </w:rPr>
            </w:pPr>
            <w:r>
              <w:rPr>
                <w:rFonts w:ascii="Times New Roman" w:hAnsi="Times New Roman"/>
                <w:color w:val="auto"/>
                <w:sz w:val="21"/>
                <w:highlight w:val="none"/>
              </w:rPr>
              <w:t>符合磋商文件要求</w:t>
            </w:r>
          </w:p>
        </w:tc>
      </w:tr>
      <w:tr w14:paraId="3311A28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0" w:type="dxa"/>
            <w:shd w:val="clear" w:color="auto" w:fill="auto"/>
            <w:noWrap w:val="0"/>
            <w:vAlign w:val="center"/>
          </w:tcPr>
          <w:p w14:paraId="558855C0">
            <w:pPr>
              <w:jc w:val="center"/>
              <w:rPr>
                <w:rFonts w:hint="default"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rPr>
              <w:t>联合体响应</w:t>
            </w:r>
          </w:p>
        </w:tc>
        <w:tc>
          <w:tcPr>
            <w:tcW w:w="5326" w:type="dxa"/>
            <w:shd w:val="clear" w:color="auto" w:fill="auto"/>
            <w:noWrap w:val="0"/>
            <w:vAlign w:val="center"/>
          </w:tcPr>
          <w:p w14:paraId="01F255D1">
            <w:pPr>
              <w:jc w:val="center"/>
              <w:rPr>
                <w:rFonts w:hint="default" w:ascii="Times New Roman" w:hAnsi="Times New Roman" w:eastAsia="宋体" w:cs="Times New Roman"/>
                <w:color w:val="auto"/>
                <w:sz w:val="21"/>
                <w:highlight w:val="none"/>
                <w:lang w:val="en-US" w:eastAsia="zh-CN"/>
              </w:rPr>
            </w:pPr>
            <w:r>
              <w:rPr>
                <w:rFonts w:hint="eastAsia" w:ascii="Times New Roman" w:hAnsi="Times New Roman" w:eastAsia="宋体" w:cs="Times New Roman"/>
                <w:color w:val="auto"/>
                <w:sz w:val="21"/>
                <w:highlight w:val="none"/>
              </w:rPr>
              <w:t>本项目</w:t>
            </w:r>
            <w:r>
              <w:rPr>
                <w:rFonts w:hint="eastAsia" w:ascii="Times New Roman" w:hAnsi="Times New Roman" w:cs="Times New Roman"/>
                <w:color w:val="auto"/>
                <w:sz w:val="21"/>
                <w:highlight w:val="none"/>
                <w:lang w:val="en-US" w:eastAsia="zh-CN"/>
              </w:rPr>
              <w:t>不</w:t>
            </w:r>
            <w:r>
              <w:rPr>
                <w:rFonts w:hint="eastAsia" w:ascii="Times New Roman" w:hAnsi="Times New Roman" w:eastAsia="宋体" w:cs="Times New Roman"/>
                <w:color w:val="auto"/>
                <w:sz w:val="21"/>
                <w:highlight w:val="none"/>
              </w:rPr>
              <w:t>接受联合体响应</w:t>
            </w:r>
          </w:p>
        </w:tc>
      </w:tr>
      <w:tr w14:paraId="0A666CC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0" w:type="dxa"/>
            <w:noWrap w:val="0"/>
            <w:vAlign w:val="center"/>
          </w:tcPr>
          <w:p w14:paraId="2674B23D">
            <w:pPr>
              <w:jc w:val="center"/>
              <w:rPr>
                <w:rFonts w:hint="eastAsia"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rPr>
              <w:t>供应商资质</w:t>
            </w:r>
          </w:p>
        </w:tc>
        <w:tc>
          <w:tcPr>
            <w:tcW w:w="5326" w:type="dxa"/>
            <w:noWrap w:val="0"/>
            <w:vAlign w:val="center"/>
          </w:tcPr>
          <w:p w14:paraId="35F341EA">
            <w:pPr>
              <w:jc w:val="center"/>
              <w:rPr>
                <w:rFonts w:hint="eastAsia" w:ascii="Times New Roman" w:hAnsi="Times New Roman" w:eastAsia="宋体" w:cs="Times New Roman"/>
                <w:color w:val="auto"/>
                <w:sz w:val="21"/>
                <w:highlight w:val="none"/>
              </w:rPr>
            </w:pPr>
            <w:r>
              <w:rPr>
                <w:rFonts w:hint="eastAsia" w:ascii="Times New Roman" w:hAnsi="Times New Roman" w:eastAsia="宋体" w:cs="Times New Roman"/>
                <w:color w:val="auto"/>
                <w:sz w:val="21"/>
                <w:highlight w:val="none"/>
              </w:rPr>
              <w:t>符合磋商文件要求</w:t>
            </w:r>
          </w:p>
        </w:tc>
      </w:tr>
    </w:tbl>
    <w:p w14:paraId="6D41BA85">
      <w:pPr>
        <w:numPr>
          <w:ilvl w:val="0"/>
          <w:numId w:val="0"/>
        </w:numPr>
        <w:spacing w:line="500" w:lineRule="exact"/>
        <w:ind w:firstLine="562"/>
        <w:jc w:val="left"/>
        <w:rPr>
          <w:rFonts w:ascii="Times New Roman" w:hAnsi="Times New Roman" w:eastAsia="仿宋_GB2312"/>
          <w:color w:val="auto"/>
          <w:sz w:val="24"/>
          <w:highlight w:val="none"/>
        </w:rPr>
      </w:pPr>
      <w:r>
        <w:rPr>
          <w:rFonts w:hint="eastAsia" w:ascii="仿宋_GB2312" w:hAnsi="Times New Roman" w:eastAsia="仿宋_GB2312" w:cs="Times New Roman"/>
          <w:b/>
          <w:color w:val="auto"/>
          <w:sz w:val="28"/>
          <w:szCs w:val="22"/>
          <w:highlight w:val="none"/>
          <w:lang w:val="en-US" w:eastAsia="zh-CN"/>
        </w:rPr>
        <w:t>二、</w:t>
      </w:r>
      <w:r>
        <w:rPr>
          <w:rFonts w:hint="eastAsia" w:ascii="仿宋_GB2312" w:eastAsia="仿宋_GB2312"/>
          <w:b/>
          <w:color w:val="auto"/>
          <w:sz w:val="28"/>
          <w:szCs w:val="22"/>
          <w:highlight w:val="none"/>
        </w:rPr>
        <w:t>符合性审查。</w:t>
      </w:r>
      <w:r>
        <w:rPr>
          <w:rFonts w:hint="eastAsia" w:ascii="Times New Roman" w:hAnsi="Times New Roman" w:eastAsia="宋体" w:cs="Times New Roman"/>
          <w:color w:val="auto"/>
          <w:sz w:val="24"/>
          <w:highlight w:val="none"/>
        </w:rPr>
        <w:t>磋商小组首先按照下列指标对各供应商进行初步评审，未通过评审的为无效标，不再参与评审。</w:t>
      </w:r>
    </w:p>
    <w:tbl>
      <w:tblPr>
        <w:tblStyle w:val="28"/>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3556"/>
        <w:gridCol w:w="5336"/>
      </w:tblGrid>
      <w:tr w14:paraId="7312786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noWrap w:val="0"/>
            <w:vAlign w:val="center"/>
          </w:tcPr>
          <w:p w14:paraId="65F5CDD0">
            <w:pPr>
              <w:jc w:val="center"/>
              <w:rPr>
                <w:rFonts w:ascii="Times New Roman" w:hAnsi="Times New Roman"/>
                <w:color w:val="auto"/>
                <w:highlight w:val="none"/>
              </w:rPr>
            </w:pPr>
            <w:r>
              <w:rPr>
                <w:rFonts w:ascii="Times New Roman" w:hAnsi="Times New Roman"/>
                <w:color w:val="auto"/>
                <w:highlight w:val="none"/>
              </w:rPr>
              <w:t>评审因素</w:t>
            </w:r>
          </w:p>
        </w:tc>
        <w:tc>
          <w:tcPr>
            <w:tcW w:w="5336" w:type="dxa"/>
            <w:noWrap w:val="0"/>
            <w:vAlign w:val="center"/>
          </w:tcPr>
          <w:p w14:paraId="5CA851A7">
            <w:pPr>
              <w:jc w:val="center"/>
              <w:rPr>
                <w:rFonts w:ascii="Times New Roman" w:hAnsi="Times New Roman"/>
                <w:color w:val="auto"/>
                <w:highlight w:val="none"/>
              </w:rPr>
            </w:pPr>
            <w:r>
              <w:rPr>
                <w:rFonts w:ascii="Times New Roman" w:hAnsi="Times New Roman"/>
                <w:color w:val="auto"/>
                <w:highlight w:val="none"/>
              </w:rPr>
              <w:t>评审标准</w:t>
            </w:r>
          </w:p>
        </w:tc>
      </w:tr>
      <w:tr w14:paraId="4016013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noWrap w:val="0"/>
            <w:vAlign w:val="center"/>
          </w:tcPr>
          <w:p w14:paraId="65B0B228">
            <w:pPr>
              <w:jc w:val="center"/>
              <w:rPr>
                <w:rFonts w:ascii="Times New Roman" w:hAnsi="Times New Roman"/>
                <w:color w:val="auto"/>
                <w:highlight w:val="none"/>
              </w:rPr>
            </w:pPr>
            <w:r>
              <w:rPr>
                <w:rFonts w:ascii="Times New Roman" w:hAnsi="Times New Roman"/>
                <w:color w:val="auto"/>
                <w:highlight w:val="none"/>
              </w:rPr>
              <w:t>法定代表人身份证明或授权委托书</w:t>
            </w:r>
          </w:p>
        </w:tc>
        <w:tc>
          <w:tcPr>
            <w:tcW w:w="5336" w:type="dxa"/>
            <w:noWrap w:val="0"/>
            <w:vAlign w:val="center"/>
          </w:tcPr>
          <w:p w14:paraId="0EE4A817">
            <w:pPr>
              <w:jc w:val="center"/>
              <w:rPr>
                <w:rFonts w:ascii="Times New Roman" w:hAnsi="Times New Roman"/>
                <w:color w:val="auto"/>
                <w:highlight w:val="none"/>
              </w:rPr>
            </w:pPr>
            <w:bookmarkStart w:id="202" w:name="OLE_LINK5"/>
            <w:r>
              <w:rPr>
                <w:rFonts w:ascii="Times New Roman" w:hAnsi="Times New Roman"/>
                <w:color w:val="auto"/>
                <w:highlight w:val="none"/>
              </w:rPr>
              <w:t>符合磋商文件要求</w:t>
            </w:r>
            <w:bookmarkEnd w:id="202"/>
          </w:p>
        </w:tc>
      </w:tr>
      <w:tr w14:paraId="510F366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noWrap w:val="0"/>
            <w:vAlign w:val="center"/>
          </w:tcPr>
          <w:p w14:paraId="65DA5F6D">
            <w:pPr>
              <w:jc w:val="center"/>
              <w:rPr>
                <w:rFonts w:ascii="Times New Roman" w:hAnsi="Times New Roman"/>
                <w:color w:val="auto"/>
                <w:highlight w:val="none"/>
              </w:rPr>
            </w:pPr>
            <w:r>
              <w:rPr>
                <w:rFonts w:ascii="Times New Roman" w:hAnsi="Times New Roman"/>
                <w:color w:val="auto"/>
                <w:highlight w:val="none"/>
              </w:rPr>
              <w:t>开标一览表及投标报价</w:t>
            </w:r>
          </w:p>
        </w:tc>
        <w:tc>
          <w:tcPr>
            <w:tcW w:w="5336" w:type="dxa"/>
            <w:noWrap w:val="0"/>
            <w:vAlign w:val="center"/>
          </w:tcPr>
          <w:p w14:paraId="6D3220E8">
            <w:pPr>
              <w:tabs>
                <w:tab w:val="left" w:pos="980"/>
                <w:tab w:val="center" w:pos="2720"/>
              </w:tabs>
              <w:jc w:val="left"/>
              <w:rPr>
                <w:rFonts w:ascii="Times New Roman" w:hAnsi="Times New Roman"/>
                <w:color w:val="auto"/>
                <w:highlight w:val="none"/>
              </w:rPr>
            </w:pPr>
            <w:r>
              <w:rPr>
                <w:rFonts w:hint="eastAsia" w:ascii="Times New Roman" w:hAnsi="Times New Roman"/>
                <w:color w:val="auto"/>
                <w:highlight w:val="none"/>
                <w:lang w:eastAsia="zh-CN"/>
              </w:rPr>
              <w:tab/>
            </w:r>
            <w:r>
              <w:rPr>
                <w:rFonts w:hint="eastAsia" w:ascii="Times New Roman" w:hAnsi="Times New Roman"/>
                <w:color w:val="auto"/>
                <w:highlight w:val="none"/>
                <w:lang w:eastAsia="zh-CN"/>
              </w:rPr>
              <w:tab/>
            </w:r>
            <w:r>
              <w:rPr>
                <w:rFonts w:ascii="Times New Roman" w:hAnsi="Times New Roman"/>
                <w:color w:val="auto"/>
                <w:highlight w:val="none"/>
              </w:rPr>
              <w:t>符合磋商文件要求</w:t>
            </w:r>
          </w:p>
        </w:tc>
      </w:tr>
      <w:tr w14:paraId="4C15BA1F">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shd w:val="clear" w:color="auto" w:fill="auto"/>
            <w:noWrap w:val="0"/>
            <w:vAlign w:val="center"/>
          </w:tcPr>
          <w:p w14:paraId="71743887">
            <w:pPr>
              <w:jc w:val="center"/>
              <w:rPr>
                <w:rFonts w:hint="default" w:ascii="Times New Roman" w:hAnsi="Times New Roman" w:eastAsia="宋体" w:cs="Times New Roman"/>
                <w:color w:val="auto"/>
                <w:sz w:val="21"/>
                <w:highlight w:val="none"/>
                <w:lang w:val="en-US" w:eastAsia="zh-CN"/>
              </w:rPr>
            </w:pPr>
            <w:r>
              <w:rPr>
                <w:rFonts w:ascii="Times New Roman" w:hAnsi="Times New Roman" w:eastAsia="宋体" w:cs="Times New Roman"/>
                <w:color w:val="auto"/>
                <w:sz w:val="21"/>
                <w:highlight w:val="none"/>
              </w:rPr>
              <w:t>技术标准和要求</w:t>
            </w:r>
          </w:p>
        </w:tc>
        <w:tc>
          <w:tcPr>
            <w:tcW w:w="5336" w:type="dxa"/>
            <w:shd w:val="clear" w:color="auto" w:fill="auto"/>
            <w:noWrap w:val="0"/>
            <w:vAlign w:val="center"/>
          </w:tcPr>
          <w:p w14:paraId="1C3A2659">
            <w:pPr>
              <w:jc w:val="center"/>
              <w:rPr>
                <w:rFonts w:hint="default" w:ascii="Times New Roman" w:hAnsi="Times New Roman" w:eastAsia="宋体" w:cs="Times New Roman"/>
                <w:color w:val="auto"/>
                <w:sz w:val="21"/>
                <w:highlight w:val="none"/>
                <w:lang w:val="en-US" w:eastAsia="zh-CN"/>
              </w:rPr>
            </w:pPr>
            <w:r>
              <w:rPr>
                <w:rFonts w:ascii="Times New Roman" w:hAnsi="Times New Roman" w:eastAsia="宋体" w:cs="Times New Roman"/>
                <w:color w:val="auto"/>
                <w:sz w:val="21"/>
                <w:highlight w:val="none"/>
              </w:rPr>
              <w:t>符合磋商文件要求</w:t>
            </w:r>
          </w:p>
        </w:tc>
      </w:tr>
      <w:tr w14:paraId="5508644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3556" w:type="dxa"/>
            <w:noWrap w:val="0"/>
            <w:vAlign w:val="center"/>
          </w:tcPr>
          <w:p w14:paraId="0EE58177">
            <w:pPr>
              <w:jc w:val="center"/>
              <w:rPr>
                <w:rFonts w:ascii="Times New Roman" w:hAnsi="Times New Roman"/>
                <w:color w:val="auto"/>
                <w:highlight w:val="none"/>
              </w:rPr>
            </w:pPr>
            <w:r>
              <w:rPr>
                <w:rFonts w:ascii="Times New Roman" w:hAnsi="Times New Roman"/>
                <w:color w:val="auto"/>
                <w:highlight w:val="none"/>
              </w:rPr>
              <w:t>其他</w:t>
            </w:r>
          </w:p>
        </w:tc>
        <w:tc>
          <w:tcPr>
            <w:tcW w:w="5336" w:type="dxa"/>
            <w:noWrap w:val="0"/>
            <w:vAlign w:val="center"/>
          </w:tcPr>
          <w:p w14:paraId="429324FE">
            <w:pPr>
              <w:jc w:val="center"/>
              <w:rPr>
                <w:rFonts w:ascii="Times New Roman" w:hAnsi="Times New Roman"/>
                <w:color w:val="auto"/>
                <w:highlight w:val="none"/>
              </w:rPr>
            </w:pPr>
            <w:bookmarkStart w:id="203" w:name="OLE_LINK6"/>
            <w:r>
              <w:rPr>
                <w:rFonts w:ascii="Times New Roman" w:hAnsi="Times New Roman"/>
                <w:color w:val="auto"/>
                <w:highlight w:val="none"/>
              </w:rPr>
              <w:t>符合磋商文件要求</w:t>
            </w:r>
            <w:bookmarkEnd w:id="203"/>
          </w:p>
        </w:tc>
      </w:tr>
    </w:tbl>
    <w:p w14:paraId="0918C196">
      <w:pPr>
        <w:spacing w:line="500" w:lineRule="exact"/>
        <w:ind w:firstLine="562"/>
        <w:jc w:val="both"/>
        <w:rPr>
          <w:rFonts w:hint="eastAsia" w:ascii="仿宋_GB2312" w:hAnsi="Times New Roman" w:eastAsia="仿宋_GB2312" w:cs="Times New Roman"/>
          <w:b/>
          <w:color w:val="auto"/>
          <w:sz w:val="28"/>
          <w:szCs w:val="22"/>
          <w:highlight w:val="none"/>
          <w:lang w:val="en-US" w:eastAsia="zh-CN"/>
        </w:rPr>
      </w:pPr>
      <w:r>
        <w:rPr>
          <w:rFonts w:hint="eastAsia" w:ascii="仿宋_GB2312" w:hAnsi="Times New Roman" w:eastAsia="仿宋_GB2312" w:cs="Times New Roman"/>
          <w:b/>
          <w:color w:val="auto"/>
          <w:sz w:val="28"/>
          <w:szCs w:val="22"/>
          <w:highlight w:val="none"/>
          <w:lang w:val="en-US" w:eastAsia="zh-CN"/>
        </w:rPr>
        <w:t>三、评分办法—综合评分法</w:t>
      </w:r>
    </w:p>
    <w:p w14:paraId="695CC2F3">
      <w:pPr>
        <w:numPr>
          <w:ilvl w:val="0"/>
          <w:numId w:val="0"/>
        </w:numPr>
        <w:spacing w:line="500" w:lineRule="exact"/>
        <w:ind w:firstLine="482"/>
        <w:jc w:val="left"/>
        <w:rPr>
          <w:rFonts w:ascii="Times New Roman" w:hAnsi="Times New Roman" w:eastAsia="宋体"/>
          <w:color w:val="auto"/>
          <w:sz w:val="24"/>
          <w:highlight w:val="none"/>
        </w:rPr>
      </w:pPr>
      <w:r>
        <w:rPr>
          <w:rFonts w:hint="eastAsia" w:ascii="Times New Roman" w:hAnsi="Times New Roman" w:eastAsia="仿宋_GB2312"/>
          <w:b/>
          <w:color w:val="auto"/>
          <w:sz w:val="24"/>
          <w:highlight w:val="none"/>
          <w:lang w:val="en-US" w:eastAsia="zh-CN"/>
        </w:rPr>
        <w:t>（一）</w:t>
      </w:r>
      <w:r>
        <w:rPr>
          <w:rFonts w:hint="eastAsia" w:ascii="Times New Roman" w:hAnsi="Times New Roman" w:eastAsia="仿宋_GB2312"/>
          <w:b/>
          <w:color w:val="auto"/>
          <w:sz w:val="24"/>
          <w:highlight w:val="none"/>
        </w:rPr>
        <w:t>评标办法：</w:t>
      </w:r>
      <w:r>
        <w:rPr>
          <w:rFonts w:ascii="Times New Roman" w:hAnsi="Times New Roman" w:eastAsia="宋体"/>
          <w:color w:val="auto"/>
          <w:sz w:val="24"/>
          <w:highlight w:val="none"/>
        </w:rPr>
        <w:t>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w:t>
      </w:r>
      <w:r>
        <w:rPr>
          <w:rFonts w:hint="eastAsia" w:ascii="Times New Roman" w:hAnsi="Times New Roman" w:eastAsia="宋体"/>
          <w:color w:val="auto"/>
          <w:sz w:val="24"/>
          <w:highlight w:val="none"/>
        </w:rPr>
        <w:t>按得分高低顺序推荐成交候选人。得分相同的，按报价从低到高顺序排列；得分且报价相同的，按技术指标优劣顺序排列。</w:t>
      </w:r>
    </w:p>
    <w:p w14:paraId="5DB1698D">
      <w:pPr>
        <w:spacing w:line="500" w:lineRule="exact"/>
        <w:ind w:firstLine="480"/>
        <w:jc w:val="left"/>
        <w:rPr>
          <w:rFonts w:ascii="Times New Roman" w:hAnsi="Times New Roman" w:eastAsia="宋体"/>
          <w:color w:val="auto"/>
          <w:sz w:val="24"/>
          <w:highlight w:val="none"/>
          <w:lang w:val="en-US" w:eastAsia="zh-CN"/>
        </w:rPr>
      </w:pPr>
      <w:r>
        <w:rPr>
          <w:rFonts w:ascii="Times New Roman" w:hAnsi="Times New Roman" w:eastAsia="宋体"/>
          <w:color w:val="auto"/>
          <w:sz w:val="24"/>
          <w:highlight w:val="none"/>
        </w:rPr>
        <w:t>磋商小组</w:t>
      </w:r>
      <w:r>
        <w:rPr>
          <w:rFonts w:hint="eastAsia" w:ascii="Times New Roman" w:hAnsi="Times New Roman" w:eastAsia="宋体"/>
          <w:color w:val="auto"/>
          <w:sz w:val="24"/>
          <w:highlight w:val="none"/>
        </w:rPr>
        <w:t>根据评审后</w:t>
      </w:r>
      <w:r>
        <w:rPr>
          <w:rFonts w:hint="eastAsia" w:ascii="Times New Roman" w:hAnsi="Times New Roman" w:eastAsia="宋体"/>
          <w:color w:val="auto"/>
          <w:sz w:val="24"/>
          <w:highlight w:val="none"/>
          <w:lang w:val="en-US" w:eastAsia="zh-CN"/>
        </w:rPr>
        <w:t>供应商</w:t>
      </w:r>
      <w:r>
        <w:rPr>
          <w:rFonts w:hint="eastAsia" w:ascii="Times New Roman" w:hAnsi="Times New Roman" w:eastAsia="宋体"/>
          <w:color w:val="auto"/>
          <w:sz w:val="24"/>
          <w:highlight w:val="none"/>
        </w:rPr>
        <w:t>排序推荐</w:t>
      </w:r>
      <w:r>
        <w:rPr>
          <w:rFonts w:hint="eastAsia" w:ascii="Times New Roman" w:hAnsi="Times New Roman" w:eastAsia="宋体"/>
          <w:color w:val="auto"/>
          <w:sz w:val="24"/>
          <w:highlight w:val="none"/>
          <w:lang w:val="en-US" w:eastAsia="zh-CN"/>
        </w:rPr>
        <w:t>3名成交</w:t>
      </w:r>
      <w:r>
        <w:rPr>
          <w:rFonts w:hint="eastAsia" w:ascii="Times New Roman" w:hAnsi="Times New Roman" w:eastAsia="宋体"/>
          <w:color w:val="auto"/>
          <w:sz w:val="24"/>
          <w:highlight w:val="none"/>
        </w:rPr>
        <w:t>候选人。</w:t>
      </w:r>
      <w:r>
        <w:rPr>
          <w:rFonts w:hint="eastAsia" w:ascii="Times New Roman" w:hAnsi="Times New Roman" w:eastAsia="宋体"/>
          <w:color w:val="auto"/>
          <w:sz w:val="24"/>
          <w:highlight w:val="none"/>
          <w:lang w:val="en-US" w:eastAsia="zh-CN"/>
        </w:rPr>
        <w:t>响应</w:t>
      </w:r>
      <w:r>
        <w:rPr>
          <w:rFonts w:hint="eastAsia" w:ascii="Times New Roman" w:hAnsi="Times New Roman" w:eastAsia="宋体"/>
          <w:color w:val="auto"/>
          <w:sz w:val="24"/>
          <w:highlight w:val="none"/>
        </w:rPr>
        <w:t>文件满足</w:t>
      </w:r>
      <w:r>
        <w:rPr>
          <w:rFonts w:hint="eastAsia" w:ascii="Times New Roman" w:hAnsi="Times New Roman" w:eastAsia="宋体"/>
          <w:color w:val="auto"/>
          <w:sz w:val="24"/>
          <w:highlight w:val="none"/>
          <w:lang w:val="en-US" w:eastAsia="zh-CN"/>
        </w:rPr>
        <w:t>磋商</w:t>
      </w:r>
      <w:r>
        <w:rPr>
          <w:rFonts w:hint="eastAsia" w:ascii="Times New Roman" w:hAnsi="Times New Roman" w:eastAsia="宋体"/>
          <w:color w:val="auto"/>
          <w:sz w:val="24"/>
          <w:highlight w:val="none"/>
        </w:rPr>
        <w:t>文件全部实质性要求，且评审后排序第一的</w:t>
      </w:r>
      <w:r>
        <w:rPr>
          <w:rFonts w:hint="eastAsia" w:ascii="Times New Roman" w:hAnsi="Times New Roman" w:eastAsia="宋体"/>
          <w:color w:val="auto"/>
          <w:sz w:val="24"/>
          <w:highlight w:val="none"/>
          <w:lang w:val="en-US" w:eastAsia="zh-CN"/>
        </w:rPr>
        <w:t>供应商</w:t>
      </w:r>
      <w:r>
        <w:rPr>
          <w:rFonts w:hint="eastAsia" w:ascii="Times New Roman" w:hAnsi="Times New Roman" w:eastAsia="宋体"/>
          <w:color w:val="auto"/>
          <w:sz w:val="24"/>
          <w:highlight w:val="none"/>
        </w:rPr>
        <w:t>为第一</w:t>
      </w:r>
      <w:r>
        <w:rPr>
          <w:rFonts w:hint="eastAsia" w:ascii="Times New Roman" w:hAnsi="Times New Roman" w:eastAsia="宋体"/>
          <w:color w:val="auto"/>
          <w:sz w:val="24"/>
          <w:highlight w:val="none"/>
          <w:lang w:val="en-US" w:eastAsia="zh-CN"/>
        </w:rPr>
        <w:t>成交</w:t>
      </w:r>
      <w:r>
        <w:rPr>
          <w:rFonts w:hint="eastAsia" w:ascii="Times New Roman" w:hAnsi="Times New Roman" w:eastAsia="宋体"/>
          <w:color w:val="auto"/>
          <w:sz w:val="24"/>
          <w:highlight w:val="none"/>
        </w:rPr>
        <w:t>候选人，依次类推。</w:t>
      </w:r>
    </w:p>
    <w:p w14:paraId="5923CA52">
      <w:pPr>
        <w:spacing w:line="500" w:lineRule="exact"/>
        <w:ind w:firstLine="480"/>
        <w:jc w:val="lef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综合评分保留至小数点后两位。 </w:t>
      </w:r>
    </w:p>
    <w:p w14:paraId="24A787CB">
      <w:pPr>
        <w:numPr>
          <w:ilvl w:val="0"/>
          <w:numId w:val="0"/>
        </w:numPr>
        <w:spacing w:line="500" w:lineRule="exact"/>
        <w:ind w:firstLine="482"/>
        <w:jc w:val="left"/>
        <w:rPr>
          <w:rFonts w:ascii="Times New Roman" w:hAnsi="Times New Roman" w:eastAsia="仿宋_GB2312"/>
          <w:b/>
          <w:color w:val="auto"/>
          <w:sz w:val="24"/>
          <w:highlight w:val="none"/>
        </w:rPr>
      </w:pPr>
      <w:r>
        <w:rPr>
          <w:rFonts w:hint="eastAsia" w:ascii="Times New Roman" w:hAnsi="Times New Roman" w:eastAsia="仿宋_GB2312"/>
          <w:b/>
          <w:color w:val="auto"/>
          <w:sz w:val="24"/>
          <w:highlight w:val="none"/>
          <w:lang w:val="en-US" w:eastAsia="zh-CN"/>
        </w:rPr>
        <w:t>（二）</w:t>
      </w:r>
      <w:r>
        <w:rPr>
          <w:rFonts w:hint="eastAsia" w:ascii="Times New Roman" w:hAnsi="Times New Roman" w:eastAsia="仿宋_GB2312"/>
          <w:b/>
          <w:color w:val="auto"/>
          <w:sz w:val="24"/>
          <w:highlight w:val="none"/>
        </w:rPr>
        <w:t>详细评审。</w:t>
      </w:r>
      <w:r>
        <w:rPr>
          <w:rFonts w:hint="eastAsia" w:ascii="Times New Roman" w:hAnsi="Times New Roman" w:eastAsia="宋体" w:cs="Times New Roman"/>
          <w:color w:val="auto"/>
          <w:sz w:val="24"/>
          <w:highlight w:val="none"/>
        </w:rPr>
        <w:t>磋商小组按照竞争性磋商文件规定的评分标准，对各响应文件进行详细评审打分。磋商小组组长对各评审专家的打分情况进行复核无误后汇总。</w:t>
      </w:r>
    </w:p>
    <w:tbl>
      <w:tblPr>
        <w:tblStyle w:val="28"/>
        <w:tblW w:w="5112" w:type="pct"/>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top w:w="0" w:type="dxa"/>
          <w:left w:w="0" w:type="dxa"/>
          <w:bottom w:w="0" w:type="dxa"/>
          <w:right w:w="0" w:type="dxa"/>
        </w:tblCellMar>
      </w:tblPr>
      <w:tblGrid>
        <w:gridCol w:w="714"/>
        <w:gridCol w:w="2707"/>
        <w:gridCol w:w="987"/>
        <w:gridCol w:w="4776"/>
      </w:tblGrid>
      <w:tr w14:paraId="7BBFE9E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2242" w:type="dxa"/>
            <w:gridSpan w:val="2"/>
            <w:noWrap w:val="0"/>
            <w:vAlign w:val="center"/>
          </w:tcPr>
          <w:p w14:paraId="08889173">
            <w:pPr>
              <w:widowControl w:val="0"/>
              <w:spacing w:after="0" w:afterAutospacing="0"/>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rtl w:val="0"/>
                <w:lang w:val="en-US" w:eastAsia="zh-CN" w:bidi="ar-SA"/>
              </w:rPr>
              <w:t>评审因素</w:t>
            </w:r>
          </w:p>
        </w:tc>
        <w:tc>
          <w:tcPr>
            <w:tcW w:w="647" w:type="dxa"/>
            <w:noWrap w:val="0"/>
            <w:vAlign w:val="center"/>
          </w:tcPr>
          <w:p w14:paraId="57669356">
            <w:pPr>
              <w:widowControl w:val="0"/>
              <w:spacing w:after="0" w:afterAutospacing="0"/>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rtl w:val="0"/>
                <w:lang w:val="en-US" w:eastAsia="zh-CN" w:bidi="ar-SA"/>
              </w:rPr>
              <w:t>分数</w:t>
            </w:r>
          </w:p>
        </w:tc>
        <w:tc>
          <w:tcPr>
            <w:tcW w:w="3129" w:type="dxa"/>
            <w:noWrap w:val="0"/>
            <w:vAlign w:val="center"/>
          </w:tcPr>
          <w:p w14:paraId="231E352D">
            <w:pPr>
              <w:widowControl w:val="0"/>
              <w:spacing w:after="0" w:afterAutospacing="0"/>
              <w:jc w:val="center"/>
              <w:rPr>
                <w:rFonts w:hint="eastAsia" w:ascii="宋体" w:hAnsi="宋体" w:eastAsia="宋体" w:cs="宋体"/>
                <w:color w:val="auto"/>
                <w:sz w:val="21"/>
                <w:szCs w:val="22"/>
                <w:highlight w:val="none"/>
                <w:lang w:val="en-US" w:eastAsia="zh-CN" w:bidi="ar-SA"/>
              </w:rPr>
            </w:pPr>
            <w:r>
              <w:rPr>
                <w:rFonts w:hint="eastAsia" w:ascii="宋体" w:hAnsi="宋体" w:eastAsia="宋体" w:cs="宋体"/>
                <w:color w:val="auto"/>
                <w:sz w:val="21"/>
                <w:szCs w:val="22"/>
                <w:highlight w:val="none"/>
                <w:rtl w:val="0"/>
                <w:lang w:val="en-US" w:eastAsia="zh-CN" w:bidi="ar-SA"/>
              </w:rPr>
              <w:t>评审标准</w:t>
            </w:r>
          </w:p>
        </w:tc>
      </w:tr>
      <w:tr w14:paraId="6C8C237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1682" w:hRule="atLeast"/>
        </w:trPr>
        <w:tc>
          <w:tcPr>
            <w:tcW w:w="468" w:type="dxa"/>
            <w:noWrap w:val="0"/>
            <w:vAlign w:val="center"/>
          </w:tcPr>
          <w:p w14:paraId="47060ABE">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报价分</w:t>
            </w:r>
          </w:p>
        </w:tc>
        <w:tc>
          <w:tcPr>
            <w:tcW w:w="754" w:type="dxa"/>
            <w:noWrap w:val="0"/>
            <w:vAlign w:val="center"/>
          </w:tcPr>
          <w:p w14:paraId="3ACACD2A">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投标报价</w:t>
            </w:r>
          </w:p>
        </w:tc>
        <w:tc>
          <w:tcPr>
            <w:tcW w:w="647" w:type="dxa"/>
            <w:noWrap w:val="0"/>
            <w:vAlign w:val="center"/>
          </w:tcPr>
          <w:p w14:paraId="0B2D5911">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30.00</w:t>
            </w:r>
          </w:p>
        </w:tc>
        <w:tc>
          <w:tcPr>
            <w:tcW w:w="3129" w:type="dxa"/>
            <w:noWrap w:val="0"/>
            <w:vAlign w:val="center"/>
          </w:tcPr>
          <w:p w14:paraId="41E74D7C">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初步评审合格的各供应商的投标报价经勘误、缺漏项等因素修正后的投标价作为该供应商评标价，以最高优惠率评标价作为基准值；满足招标文件要求且优惠率最高的投标报价为评标基准价，其价格分为满分，其它报价得分=评标基准价/其它报价*30。</w:t>
            </w:r>
          </w:p>
        </w:tc>
      </w:tr>
      <w:tr w14:paraId="62264537">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68" w:type="dxa"/>
            <w:noWrap w:val="0"/>
            <w:vAlign w:val="center"/>
          </w:tcPr>
          <w:p w14:paraId="7FA6D3D0">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技术响应</w:t>
            </w:r>
          </w:p>
        </w:tc>
        <w:tc>
          <w:tcPr>
            <w:tcW w:w="754" w:type="dxa"/>
            <w:noWrap w:val="0"/>
            <w:vAlign w:val="center"/>
          </w:tcPr>
          <w:p w14:paraId="740599AA">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技术设备</w:t>
            </w:r>
          </w:p>
        </w:tc>
        <w:tc>
          <w:tcPr>
            <w:tcW w:w="647" w:type="dxa"/>
            <w:noWrap w:val="0"/>
            <w:vAlign w:val="center"/>
          </w:tcPr>
          <w:p w14:paraId="2CA36C8C">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15.00</w:t>
            </w:r>
          </w:p>
        </w:tc>
        <w:tc>
          <w:tcPr>
            <w:tcW w:w="3129" w:type="dxa"/>
            <w:noWrap w:val="0"/>
            <w:vAlign w:val="center"/>
          </w:tcPr>
          <w:p w14:paraId="79A1B0EF">
            <w:pPr>
              <w:widowControl w:val="0"/>
              <w:numPr>
                <w:ilvl w:val="0"/>
                <w:numId w:val="0"/>
              </w:numPr>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1.供应商具备：1、通用设备：龙门吊、二保焊机、气割气焊设备、空压机；2、检测设备:示波器、尿素泵试验台、尿素泵清洗机、电瓶检测仪、传感器检测仪、DPF清灰机、前照灯检测设备、尾气分析仪、制动检测、新能源绝缘检测仪、新能源检测仪、</w:t>
            </w:r>
            <w:r>
              <w:rPr>
                <w:rFonts w:hint="eastAsia" w:ascii="宋体" w:hAnsi="宋体" w:cs="宋体"/>
                <w:color w:val="auto"/>
                <w:sz w:val="21"/>
                <w:szCs w:val="22"/>
                <w:highlight w:val="none"/>
                <w:rtl w:val="0"/>
                <w:lang w:val="en-US" w:eastAsia="zh-CN" w:bidi="ar-SA"/>
              </w:rPr>
              <w:t>锂电均衡仪、锂电内阻仪、驱动电机旋变调零仪、国六CAM模块检测仪、</w:t>
            </w:r>
            <w:r>
              <w:rPr>
                <w:rFonts w:hint="eastAsia" w:ascii="宋体" w:hAnsi="宋体" w:eastAsia="宋体" w:cs="宋体"/>
                <w:color w:val="auto"/>
                <w:sz w:val="21"/>
                <w:szCs w:val="22"/>
                <w:highlight w:val="none"/>
                <w:rtl w:val="0"/>
                <w:lang w:val="en-US" w:eastAsia="zh-CN" w:bidi="ar-SA"/>
              </w:rPr>
              <w:t xml:space="preserve">国六检测仪；3、主要维修设备：油品过滤机、液压油压力表。以上设备是指专修货车（环卫作业车辆）设备，每有一个得0.5分，最高得11分；设备须填列在《维修设备一览表》（格式自拟）中，以上相关设备需提供照片和购置或租赁发票原件电子件加盖公章，未提供不得分。 </w:t>
            </w:r>
          </w:p>
          <w:p w14:paraId="7A1C4727">
            <w:pPr>
              <w:widowControl w:val="0"/>
              <w:numPr>
                <w:ilvl w:val="0"/>
                <w:numId w:val="0"/>
              </w:numPr>
              <w:spacing w:after="0" w:afterAutospacing="0"/>
              <w:ind w:left="0" w:leftChars="0" w:firstLine="0" w:firstLineChars="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2.信息化监管设备：环卫作业用车专用维修工位，且维修工位装有2个以上监控设备，并可单独对环卫作业用车维修进行监控的得4分（须提供专用工位标识和监控设备（摄像头和监控电脑）照片）。</w:t>
            </w:r>
          </w:p>
        </w:tc>
      </w:tr>
      <w:tr w14:paraId="75B19C1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68" w:type="dxa"/>
            <w:vMerge w:val="restart"/>
            <w:noWrap w:val="0"/>
            <w:vAlign w:val="center"/>
          </w:tcPr>
          <w:p w14:paraId="675730E7">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企业经营业绩、信誉</w:t>
            </w:r>
          </w:p>
        </w:tc>
        <w:tc>
          <w:tcPr>
            <w:tcW w:w="754" w:type="dxa"/>
            <w:noWrap w:val="0"/>
            <w:vAlign w:val="center"/>
          </w:tcPr>
          <w:p w14:paraId="3A86BA95">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企业业绩</w:t>
            </w:r>
          </w:p>
        </w:tc>
        <w:tc>
          <w:tcPr>
            <w:tcW w:w="647" w:type="dxa"/>
            <w:noWrap w:val="0"/>
            <w:vAlign w:val="center"/>
          </w:tcPr>
          <w:p w14:paraId="55A104DF">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10.00</w:t>
            </w:r>
          </w:p>
          <w:p w14:paraId="39349161">
            <w:pPr>
              <w:widowControl w:val="0"/>
              <w:spacing w:after="0" w:afterAutospacing="0"/>
              <w:jc w:val="center"/>
              <w:rPr>
                <w:rFonts w:hint="eastAsia" w:ascii="宋体" w:hAnsi="宋体" w:eastAsia="宋体" w:cs="宋体"/>
                <w:color w:val="auto"/>
                <w:sz w:val="21"/>
                <w:szCs w:val="22"/>
                <w:highlight w:val="none"/>
                <w:rtl w:val="0"/>
                <w:lang w:val="en-US" w:eastAsia="zh-CN" w:bidi="ar-SA"/>
              </w:rPr>
            </w:pPr>
          </w:p>
        </w:tc>
        <w:tc>
          <w:tcPr>
            <w:tcW w:w="3129" w:type="dxa"/>
            <w:noWrap w:val="0"/>
            <w:vAlign w:val="center"/>
          </w:tcPr>
          <w:p w14:paraId="25771F53">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供应商自202</w:t>
            </w:r>
            <w:r>
              <w:rPr>
                <w:rFonts w:hint="eastAsia" w:ascii="宋体" w:hAnsi="宋体" w:cs="宋体"/>
                <w:color w:val="auto"/>
                <w:sz w:val="21"/>
                <w:szCs w:val="22"/>
                <w:highlight w:val="none"/>
                <w:rtl w:val="0"/>
                <w:lang w:val="en-US" w:eastAsia="zh-CN" w:bidi="ar-SA"/>
              </w:rPr>
              <w:t>3</w:t>
            </w:r>
            <w:r>
              <w:rPr>
                <w:rFonts w:hint="eastAsia" w:ascii="宋体" w:hAnsi="宋体" w:eastAsia="宋体" w:cs="宋体"/>
                <w:color w:val="auto"/>
                <w:sz w:val="21"/>
                <w:szCs w:val="22"/>
                <w:highlight w:val="none"/>
                <w:rtl w:val="0"/>
                <w:lang w:val="en-US" w:eastAsia="zh-CN" w:bidi="ar-SA"/>
              </w:rPr>
              <w:t>年1月1日（以合同签订时间为准）以来承担过类似项目业绩的，每有一个得2分，本项最高得10分。注：提供合同和中标（成交）通知书原件电子件加盖公章，二者缺一不可，其中合同应能够明确反映供应商名称、合同签订时间、项目内容等清晰可见，否则不得分。</w:t>
            </w:r>
          </w:p>
        </w:tc>
      </w:tr>
      <w:tr w14:paraId="3675AAD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68" w:type="dxa"/>
            <w:vMerge w:val="continue"/>
            <w:noWrap w:val="0"/>
            <w:vAlign w:val="center"/>
          </w:tcPr>
          <w:p w14:paraId="0D1C6E7B">
            <w:pPr>
              <w:widowControl w:val="0"/>
              <w:spacing w:after="0" w:afterAutospacing="0"/>
              <w:jc w:val="center"/>
              <w:rPr>
                <w:rFonts w:hint="eastAsia" w:ascii="宋体" w:hAnsi="宋体" w:eastAsia="宋体" w:cs="宋体"/>
                <w:color w:val="auto"/>
                <w:sz w:val="21"/>
                <w:szCs w:val="22"/>
                <w:highlight w:val="none"/>
                <w:rtl w:val="0"/>
                <w:lang w:val="en-US" w:eastAsia="zh-CN" w:bidi="ar-SA"/>
              </w:rPr>
            </w:pPr>
          </w:p>
        </w:tc>
        <w:tc>
          <w:tcPr>
            <w:tcW w:w="754" w:type="dxa"/>
            <w:noWrap w:val="0"/>
            <w:vAlign w:val="center"/>
          </w:tcPr>
          <w:p w14:paraId="46E77EE9">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人员配备</w:t>
            </w:r>
          </w:p>
        </w:tc>
        <w:tc>
          <w:tcPr>
            <w:tcW w:w="647" w:type="dxa"/>
            <w:noWrap w:val="0"/>
            <w:vAlign w:val="center"/>
          </w:tcPr>
          <w:p w14:paraId="54A9974C">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16.00</w:t>
            </w:r>
          </w:p>
        </w:tc>
        <w:tc>
          <w:tcPr>
            <w:tcW w:w="3129" w:type="dxa"/>
            <w:noWrap w:val="0"/>
            <w:vAlign w:val="center"/>
          </w:tcPr>
          <w:p w14:paraId="314F2C96">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配备的人员中具有车辆维修相关专业三级（高级工）证书的每有1人得1分，最高得3分；具有车辆维修相关专业二级（技师）证书的每有1人得1.5分，最多得3分；具有车辆维修相关专业一级（高级技师）专业的，每有1人得3分，最多得6分；同时具有低压电工特种作业操作证和高压电工特种作业操作证的每有1人得2分，最多得4分。</w:t>
            </w:r>
          </w:p>
          <w:p w14:paraId="043750E0">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以上人员同一人不重复加分，须提供相应人员证书原件电子件加盖公章，未提供不得分。</w:t>
            </w:r>
          </w:p>
        </w:tc>
      </w:tr>
      <w:tr w14:paraId="305DD615">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68" w:type="dxa"/>
            <w:vMerge w:val="continue"/>
            <w:noWrap w:val="0"/>
            <w:vAlign w:val="center"/>
          </w:tcPr>
          <w:p w14:paraId="1E84151C">
            <w:pPr>
              <w:widowControl w:val="0"/>
              <w:spacing w:after="0" w:afterAutospacing="0"/>
              <w:jc w:val="center"/>
              <w:rPr>
                <w:rFonts w:hint="eastAsia" w:ascii="宋体" w:hAnsi="宋体" w:eastAsia="宋体" w:cs="宋体"/>
                <w:color w:val="auto"/>
                <w:sz w:val="21"/>
                <w:szCs w:val="22"/>
                <w:highlight w:val="none"/>
                <w:rtl w:val="0"/>
                <w:lang w:val="en-US" w:eastAsia="zh-CN" w:bidi="ar-SA"/>
              </w:rPr>
            </w:pPr>
          </w:p>
        </w:tc>
        <w:tc>
          <w:tcPr>
            <w:tcW w:w="754" w:type="dxa"/>
            <w:noWrap w:val="0"/>
            <w:vAlign w:val="center"/>
          </w:tcPr>
          <w:p w14:paraId="56700E77">
            <w:pPr>
              <w:widowControl w:val="0"/>
              <w:spacing w:after="0" w:afterAutospacing="0"/>
              <w:jc w:val="center"/>
              <w:rPr>
                <w:rFonts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企业经营场所</w:t>
            </w:r>
          </w:p>
        </w:tc>
        <w:tc>
          <w:tcPr>
            <w:tcW w:w="647" w:type="dxa"/>
            <w:noWrap w:val="0"/>
            <w:vAlign w:val="center"/>
          </w:tcPr>
          <w:p w14:paraId="0411D633">
            <w:pPr>
              <w:widowControl w:val="0"/>
              <w:spacing w:after="0" w:afterAutospacing="0"/>
              <w:jc w:val="center"/>
              <w:rPr>
                <w:rFonts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5.00</w:t>
            </w:r>
          </w:p>
        </w:tc>
        <w:tc>
          <w:tcPr>
            <w:tcW w:w="3129" w:type="dxa"/>
            <w:noWrap w:val="0"/>
            <w:vAlign w:val="center"/>
          </w:tcPr>
          <w:p w14:paraId="31D75C2C">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供应商经营场所面积：≥200平方米至≤700平方米，得1分；＞700平方米至≤1200平方米，得3分；＞1200平方米，得5分。（经营场所不含停车场），需配备独立的功能区（如维修车间、工具室、配件库）的经营场所 (须提供房屋权属或租赁证明等相关有效证明资料加盖公章，未提供不得分）</w:t>
            </w:r>
          </w:p>
        </w:tc>
      </w:tr>
      <w:tr w14:paraId="12405F6B">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638" w:hRule="atLeast"/>
        </w:trPr>
        <w:tc>
          <w:tcPr>
            <w:tcW w:w="468" w:type="dxa"/>
            <w:vMerge w:val="restart"/>
            <w:noWrap w:val="0"/>
            <w:vAlign w:val="center"/>
          </w:tcPr>
          <w:p w14:paraId="3C39CF0B">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项目实施方案</w:t>
            </w:r>
          </w:p>
        </w:tc>
        <w:tc>
          <w:tcPr>
            <w:tcW w:w="754" w:type="dxa"/>
            <w:noWrap w:val="0"/>
            <w:vAlign w:val="center"/>
          </w:tcPr>
          <w:p w14:paraId="78307220">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项目实施方案</w:t>
            </w:r>
          </w:p>
        </w:tc>
        <w:tc>
          <w:tcPr>
            <w:tcW w:w="647" w:type="dxa"/>
            <w:noWrap w:val="0"/>
            <w:vAlign w:val="center"/>
          </w:tcPr>
          <w:p w14:paraId="3A52CE6E">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4.00</w:t>
            </w:r>
          </w:p>
        </w:tc>
        <w:tc>
          <w:tcPr>
            <w:tcW w:w="3129" w:type="dxa"/>
            <w:noWrap w:val="0"/>
            <w:vAlign w:val="center"/>
          </w:tcPr>
          <w:p w14:paraId="1E2389F5">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根据供应商提供的业务流程管理、修理场所管理、各项规章制度、专项管理的内容进行打分。实施方案内容完整、技术思路清晰、技术方法先进、可操作性强且优于采购需求的，得4分；方案内容基本详实、有一定操作性能够满足采购需求的，得3分；内容不完善、操作性不强但经承诺通过优化可以满足采购需求的得2分；方案内容一般，可行性差的得1分；没有内容不得分。</w:t>
            </w:r>
          </w:p>
        </w:tc>
      </w:tr>
      <w:tr w14:paraId="5F5D2B6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68" w:type="dxa"/>
            <w:vMerge w:val="continue"/>
            <w:noWrap w:val="0"/>
            <w:vAlign w:val="center"/>
          </w:tcPr>
          <w:p w14:paraId="5FD13137">
            <w:pPr>
              <w:widowControl w:val="0"/>
              <w:spacing w:after="0" w:afterAutospacing="0"/>
              <w:jc w:val="center"/>
              <w:rPr>
                <w:rFonts w:hint="eastAsia" w:ascii="宋体" w:hAnsi="宋体" w:eastAsia="宋体" w:cs="宋体"/>
                <w:color w:val="auto"/>
                <w:sz w:val="21"/>
                <w:szCs w:val="22"/>
                <w:highlight w:val="none"/>
                <w:rtl w:val="0"/>
                <w:lang w:val="en-US" w:eastAsia="zh-CN" w:bidi="ar-SA"/>
              </w:rPr>
            </w:pPr>
          </w:p>
        </w:tc>
        <w:tc>
          <w:tcPr>
            <w:tcW w:w="754" w:type="dxa"/>
            <w:noWrap w:val="0"/>
            <w:vAlign w:val="center"/>
          </w:tcPr>
          <w:p w14:paraId="71B5D344">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企业制度</w:t>
            </w:r>
          </w:p>
        </w:tc>
        <w:tc>
          <w:tcPr>
            <w:tcW w:w="647" w:type="dxa"/>
            <w:noWrap w:val="0"/>
            <w:vAlign w:val="center"/>
          </w:tcPr>
          <w:p w14:paraId="2E18F835">
            <w:pPr>
              <w:widowControl w:val="0"/>
              <w:spacing w:after="0" w:afterAutospacing="0"/>
              <w:jc w:val="center"/>
              <w:rPr>
                <w:rFonts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4.00</w:t>
            </w:r>
          </w:p>
        </w:tc>
        <w:tc>
          <w:tcPr>
            <w:tcW w:w="3129" w:type="dxa"/>
            <w:noWrap w:val="0"/>
            <w:vAlign w:val="center"/>
          </w:tcPr>
          <w:p w14:paraId="059DDCF5">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根据供应商提供的质量管理制度、安全生产管理制度、环境保护制度、人员培训制度、设备管理制度、配件管理制度、维修档案管理制度、顾客投诉接待制度等进行打分，实施方案内容完整、技术思路清晰、技术方法先进、可操作性强且优于采购需求的，得4分；方案内容基本详实、有一定操作性能够满足采购需求的，得3分；内容不完善、操作性不强但经承诺通过优化可以满足采购需求的得2分；方案内容一般，可行性差的得1分；没有内容不得分。</w:t>
            </w:r>
          </w:p>
        </w:tc>
      </w:tr>
      <w:tr w14:paraId="6EA4B00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68" w:type="dxa"/>
            <w:vMerge w:val="continue"/>
            <w:noWrap w:val="0"/>
            <w:vAlign w:val="center"/>
          </w:tcPr>
          <w:p w14:paraId="33E54D62">
            <w:pPr>
              <w:widowControl w:val="0"/>
              <w:spacing w:after="0" w:afterAutospacing="0"/>
              <w:jc w:val="center"/>
              <w:rPr>
                <w:rFonts w:hint="eastAsia" w:ascii="宋体" w:hAnsi="宋体" w:eastAsia="宋体" w:cs="宋体"/>
                <w:color w:val="auto"/>
                <w:sz w:val="21"/>
                <w:szCs w:val="22"/>
                <w:highlight w:val="none"/>
                <w:rtl w:val="0"/>
                <w:lang w:val="en-US" w:eastAsia="zh-CN" w:bidi="ar-SA"/>
              </w:rPr>
            </w:pPr>
          </w:p>
        </w:tc>
        <w:tc>
          <w:tcPr>
            <w:tcW w:w="754" w:type="dxa"/>
            <w:noWrap w:val="0"/>
            <w:vAlign w:val="center"/>
          </w:tcPr>
          <w:p w14:paraId="5154A296">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质量保证措施</w:t>
            </w:r>
          </w:p>
        </w:tc>
        <w:tc>
          <w:tcPr>
            <w:tcW w:w="647" w:type="dxa"/>
            <w:noWrap w:val="0"/>
            <w:vAlign w:val="center"/>
          </w:tcPr>
          <w:p w14:paraId="6CB455D0">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12.00</w:t>
            </w:r>
          </w:p>
        </w:tc>
        <w:tc>
          <w:tcPr>
            <w:tcW w:w="3129" w:type="dxa"/>
            <w:noWrap w:val="0"/>
            <w:vAlign w:val="center"/>
          </w:tcPr>
          <w:p w14:paraId="35004928">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 xml:space="preserve">1、总成修理或大修：在基准质量保证的基础上，承诺每超过30天或每行驶里程超过3000公里，加2分，最多得4分；须提供服务承诺书，否则不得分，服务承诺书格式自拟。 </w:t>
            </w:r>
          </w:p>
          <w:p w14:paraId="65BC4051">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 xml:space="preserve">2、二级维护：在基准质量保证的基础上，承诺每超过15天或每行驶里程超过1500公里，加2分，最多得4分；须提供服务承诺书，否则不得分，服务承诺书格式自拟。 </w:t>
            </w:r>
          </w:p>
          <w:p w14:paraId="65C3FF5D">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3.一级维护和小修 ：在基准质量保证的基础上，承诺每超过7天或每行驶里程超过300公里，加2分，最多得4分；须提供服务承诺书，否则不得分，服务承诺书格式自拟。</w:t>
            </w:r>
          </w:p>
        </w:tc>
      </w:tr>
      <w:tr w14:paraId="4B016CA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68" w:type="dxa"/>
            <w:noWrap w:val="0"/>
            <w:vAlign w:val="center"/>
          </w:tcPr>
          <w:p w14:paraId="0040566E">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其他</w:t>
            </w:r>
          </w:p>
        </w:tc>
        <w:tc>
          <w:tcPr>
            <w:tcW w:w="754" w:type="dxa"/>
            <w:noWrap w:val="0"/>
            <w:vAlign w:val="center"/>
          </w:tcPr>
          <w:p w14:paraId="4E1AD744">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服务方案</w:t>
            </w:r>
          </w:p>
        </w:tc>
        <w:tc>
          <w:tcPr>
            <w:tcW w:w="647" w:type="dxa"/>
            <w:noWrap w:val="0"/>
            <w:vAlign w:val="center"/>
          </w:tcPr>
          <w:p w14:paraId="1563B062">
            <w:pPr>
              <w:widowControl w:val="0"/>
              <w:spacing w:after="0" w:afterAutospacing="0"/>
              <w:jc w:val="center"/>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4.00</w:t>
            </w:r>
          </w:p>
        </w:tc>
        <w:tc>
          <w:tcPr>
            <w:tcW w:w="3129" w:type="dxa"/>
            <w:noWrap w:val="0"/>
            <w:vAlign w:val="center"/>
          </w:tcPr>
          <w:p w14:paraId="175F21A4">
            <w:pPr>
              <w:widowControl w:val="0"/>
              <w:spacing w:after="0" w:afterAutospacing="0"/>
              <w:jc w:val="left"/>
              <w:rPr>
                <w:rFonts w:hint="eastAsia" w:ascii="宋体" w:hAnsi="宋体" w:eastAsia="宋体" w:cs="宋体"/>
                <w:color w:val="auto"/>
                <w:sz w:val="21"/>
                <w:szCs w:val="22"/>
                <w:highlight w:val="none"/>
                <w:rtl w:val="0"/>
                <w:lang w:val="en-US" w:eastAsia="zh-CN" w:bidi="ar-SA"/>
              </w:rPr>
            </w:pPr>
            <w:r>
              <w:rPr>
                <w:rFonts w:hint="eastAsia" w:ascii="宋体" w:hAnsi="宋体" w:eastAsia="宋体" w:cs="宋体"/>
                <w:color w:val="auto"/>
                <w:sz w:val="21"/>
                <w:szCs w:val="22"/>
                <w:highlight w:val="none"/>
                <w:rtl w:val="0"/>
                <w:lang w:val="en-US" w:eastAsia="zh-CN" w:bidi="ar-SA"/>
              </w:rPr>
              <w:t>评委根据供应商提供的服务方案（含服务范围、紧急救援时间、措施、清障车等情况）等内容进行打分。制度明确，应急预案完善的得4分；服务较明确，应急预案较完善的得3分；制度一般，应急预案一般，制度一般的得2分；应急预案一般，可行性差的得1分；没有提供不得分。</w:t>
            </w:r>
          </w:p>
        </w:tc>
      </w:tr>
    </w:tbl>
    <w:p w14:paraId="30561F68">
      <w:pPr>
        <w:keepNext w:val="0"/>
        <w:keepLines w:val="0"/>
        <w:pageBreakBefore w:val="0"/>
        <w:widowControl w:val="0"/>
        <w:spacing w:afterAutospacing="0" w:line="560" w:lineRule="exact"/>
        <w:rPr>
          <w:rFonts w:ascii="Times New Roman" w:hAnsi="Times New Roman"/>
          <w:b/>
          <w:color w:val="auto"/>
          <w:sz w:val="24"/>
          <w:szCs w:val="24"/>
          <w:highlight w:val="none"/>
        </w:rPr>
      </w:pPr>
      <w:bookmarkStart w:id="204" w:name="EB9fc9bd0651534134824972d053d71a11"/>
      <w:r>
        <w:rPr>
          <w:rFonts w:hint="eastAsia" w:ascii="Times New Roman" w:hAnsi="Times New Roman"/>
          <w:color w:val="auto"/>
          <w:sz w:val="20"/>
          <w:highlight w:val="none"/>
        </w:rPr>
        <w:t xml:space="preserve"> </w:t>
      </w:r>
      <w:bookmarkEnd w:id="204"/>
      <w:r>
        <w:rPr>
          <w:rFonts w:hint="eastAsia" w:ascii="Times New Roman" w:hAnsi="Times New Roman"/>
          <w:color w:val="auto"/>
          <w:sz w:val="20"/>
          <w:highlight w:val="none"/>
          <w:lang w:val="en-US" w:eastAsia="zh-CN"/>
        </w:rPr>
        <w:t>（三）</w:t>
      </w:r>
      <w:r>
        <w:rPr>
          <w:rFonts w:hint="eastAsia" w:ascii="Times New Roman" w:hAnsi="Times New Roman" w:eastAsia="仿宋_GB2312"/>
          <w:b/>
          <w:color w:val="auto"/>
          <w:sz w:val="24"/>
          <w:highlight w:val="none"/>
        </w:rPr>
        <w:t>评标结果。</w:t>
      </w:r>
      <w:r>
        <w:rPr>
          <w:rFonts w:hint="eastAsia" w:ascii="Times New Roman" w:hAnsi="Times New Roman" w:eastAsia="宋体" w:cs="Times New Roman"/>
          <w:color w:val="auto"/>
          <w:sz w:val="24"/>
          <w:highlight w:val="none"/>
        </w:rPr>
        <w:t>磋商小组按照本办法规定推荐成交候选人，并形成评标报告。</w:t>
      </w:r>
    </w:p>
    <w:p w14:paraId="4E8E7F24">
      <w:pPr>
        <w:keepNext w:val="0"/>
        <w:keepLines w:val="0"/>
        <w:pageBreakBefore w:val="0"/>
        <w:widowControl w:val="0"/>
        <w:numPr>
          <w:ilvl w:val="0"/>
          <w:numId w:val="0"/>
        </w:numPr>
        <w:spacing w:afterAutospacing="0" w:line="560" w:lineRule="exact"/>
        <w:rPr>
          <w:rFonts w:hint="eastAsia" w:ascii="Times New Roman" w:hAnsi="Times New Roman" w:eastAsia="仿宋_GB2312" w:cs="Times New Roman"/>
          <w:b/>
          <w:color w:val="auto"/>
          <w:sz w:val="24"/>
          <w:highlight w:val="none"/>
          <w:lang w:val="en-US" w:eastAsia="zh-CN"/>
        </w:rPr>
      </w:pPr>
      <w:r>
        <w:rPr>
          <w:rFonts w:hint="eastAsia" w:ascii="Times New Roman" w:hAnsi="Times New Roman" w:eastAsia="仿宋_GB2312" w:cs="Times New Roman"/>
          <w:b/>
          <w:color w:val="auto"/>
          <w:sz w:val="24"/>
          <w:highlight w:val="none"/>
          <w:lang w:val="en-US" w:eastAsia="zh-CN"/>
        </w:rPr>
        <w:t>（四）政府采购政策功能落实</w:t>
      </w:r>
    </w:p>
    <w:p w14:paraId="45DD70A6">
      <w:pPr>
        <w:keepNext w:val="0"/>
        <w:keepLines w:val="0"/>
        <w:pageBreakBefore w:val="0"/>
        <w:widowControl w:val="0"/>
        <w:numPr>
          <w:ilvl w:val="0"/>
          <w:numId w:val="0"/>
        </w:numPr>
        <w:spacing w:line="440" w:lineRule="exact"/>
        <w:ind w:firstLine="241"/>
        <w:rPr>
          <w:rFonts w:hint="eastAsia" w:ascii="Times New Roman" w:hAnsi="Times New Roman"/>
          <w:b/>
          <w:color w:val="auto"/>
          <w:sz w:val="24"/>
          <w:highlight w:val="none"/>
        </w:rPr>
      </w:pPr>
      <w:r>
        <w:rPr>
          <w:rFonts w:hint="eastAsia" w:ascii="Times New Roman" w:hAnsi="Times New Roman" w:eastAsia="仿宋_GB2312"/>
          <w:b/>
          <w:bCs/>
          <w:color w:val="auto"/>
          <w:sz w:val="24"/>
          <w:highlight w:val="none"/>
        </w:rPr>
        <w:t>本项目落实的政府采购政策</w:t>
      </w:r>
      <w:r>
        <w:rPr>
          <w:rFonts w:hint="eastAsia" w:ascii="Times New Roman" w:hAnsi="Times New Roman" w:eastAsia="仿宋_GB2312"/>
          <w:b/>
          <w:bCs/>
          <w:color w:val="auto"/>
          <w:sz w:val="24"/>
          <w:highlight w:val="none"/>
          <w:lang w:val="en-US" w:eastAsia="zh-CN"/>
        </w:rPr>
        <w:t>对应以下序号为</w:t>
      </w:r>
      <w:r>
        <w:rPr>
          <w:rFonts w:hint="eastAsia" w:ascii="Times New Roman" w:hAnsi="Times New Roman" w:eastAsia="仿宋_GB2312"/>
          <w:b/>
          <w:bCs/>
          <w:color w:val="auto"/>
          <w:sz w:val="24"/>
          <w:highlight w:val="none"/>
          <w:u w:val="single"/>
          <w:lang w:val="en-US" w:eastAsia="zh-CN"/>
        </w:rPr>
        <w:t xml:space="preserve">  1、2 </w:t>
      </w:r>
    </w:p>
    <w:p w14:paraId="588C62DD">
      <w:pPr>
        <w:keepNext w:val="0"/>
        <w:keepLines w:val="0"/>
        <w:pageBreakBefore w:val="0"/>
        <w:widowControl w:val="0"/>
        <w:numPr>
          <w:ilvl w:val="0"/>
          <w:numId w:val="0"/>
        </w:numPr>
        <w:spacing w:line="440" w:lineRule="exact"/>
        <w:ind w:firstLine="480"/>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1.</w:t>
      </w:r>
      <w:r>
        <w:rPr>
          <w:rFonts w:hint="eastAsia" w:ascii="Times New Roman" w:hAnsi="Times New Roman" w:eastAsia="宋体" w:cs="仿宋_GB2312"/>
          <w:color w:val="auto"/>
          <w:sz w:val="24"/>
          <w:highlight w:val="none"/>
        </w:rPr>
        <w:t>采购本国货物、工程和服务</w:t>
      </w:r>
    </w:p>
    <w:p w14:paraId="5FC8A81A">
      <w:pPr>
        <w:keepNext w:val="0"/>
        <w:keepLines w:val="0"/>
        <w:pageBreakBefore w:val="0"/>
        <w:widowControl w:val="0"/>
        <w:spacing w:line="440" w:lineRule="exact"/>
        <w:ind w:firstLine="480"/>
        <w:rPr>
          <w:rFonts w:ascii="Times New Roman" w:hAnsi="Times New Roman" w:eastAsia="宋体" w:cs="仿宋_GB2312"/>
          <w:color w:val="auto"/>
          <w:sz w:val="24"/>
          <w:highlight w:val="none"/>
          <w:lang w:val="en-US" w:eastAsia="zh-CN"/>
        </w:rPr>
      </w:pPr>
      <w:r>
        <w:rPr>
          <w:rFonts w:hint="eastAsia" w:ascii="Times New Roman" w:hAnsi="Times New Roman" w:eastAsia="宋体" w:cs="仿宋_GB2312"/>
          <w:color w:val="auto"/>
          <w:sz w:val="24"/>
          <w:highlight w:val="none"/>
        </w:rPr>
        <w:t>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auto"/>
          <w:sz w:val="24"/>
          <w:highlight w:val="none"/>
          <w:lang w:val="en-US" w:eastAsia="zh-CN"/>
        </w:rPr>
        <w:t>是否采购进口产品以采购需求中确定的为准。</w:t>
      </w:r>
    </w:p>
    <w:p w14:paraId="52C7F926">
      <w:pPr>
        <w:keepNext w:val="0"/>
        <w:keepLines w:val="0"/>
        <w:pageBreakBefore w:val="0"/>
        <w:widowControl w:val="0"/>
        <w:spacing w:line="440" w:lineRule="exact"/>
        <w:ind w:firstLine="480"/>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2.</w:t>
      </w:r>
      <w:r>
        <w:rPr>
          <w:rFonts w:ascii="Times New Roman" w:hAnsi="Times New Roman" w:eastAsia="宋体" w:cs="仿宋_GB2312"/>
          <w:color w:val="auto"/>
          <w:sz w:val="24"/>
          <w:highlight w:val="none"/>
        </w:rPr>
        <w:t>中小企业政策</w:t>
      </w:r>
    </w:p>
    <w:p w14:paraId="0146BC2D">
      <w:pPr>
        <w:keepNext w:val="0"/>
        <w:keepLines w:val="0"/>
        <w:pageBreakBefore w:val="0"/>
        <w:widowControl w:val="0"/>
        <w:spacing w:line="440" w:lineRule="exact"/>
        <w:ind w:firstLine="480"/>
        <w:rPr>
          <w:rFonts w:hint="eastAsia" w:ascii="Times New Roman" w:hAnsi="Times New Roman" w:eastAsia="宋体"/>
          <w:color w:val="auto"/>
          <w:sz w:val="24"/>
          <w:highlight w:val="none"/>
          <w:lang w:val="en-US" w:eastAsia="zh-CN"/>
        </w:rPr>
      </w:pPr>
      <w:r>
        <w:rPr>
          <w:rFonts w:hint="eastAsia" w:ascii="Times New Roman" w:hAnsi="Times New Roman" w:eastAsia="宋体"/>
          <w:color w:val="auto"/>
          <w:sz w:val="24"/>
          <w:highlight w:val="none"/>
          <w:lang w:val="en-US" w:eastAsia="zh-CN"/>
        </w:rPr>
        <w:t>本项目按以下第</w:t>
      </w:r>
      <w:r>
        <w:rPr>
          <w:rFonts w:hint="eastAsia" w:ascii="Times New Roman" w:hAnsi="Times New Roman" w:eastAsia="宋体"/>
          <w:b/>
          <w:bCs/>
          <w:color w:val="auto"/>
          <w:sz w:val="24"/>
          <w:highlight w:val="none"/>
          <w:u w:val="single"/>
          <w:lang w:val="en-US" w:eastAsia="zh-CN"/>
        </w:rPr>
        <w:t xml:space="preserve">   1   </w:t>
      </w:r>
      <w:r>
        <w:rPr>
          <w:rFonts w:hint="eastAsia" w:ascii="Times New Roman" w:hAnsi="Times New Roman" w:eastAsia="宋体"/>
          <w:color w:val="auto"/>
          <w:sz w:val="24"/>
          <w:highlight w:val="none"/>
          <w:lang w:val="en-US" w:eastAsia="zh-CN"/>
        </w:rPr>
        <w:t>种政策确定本项目落实的中小企业政策：</w:t>
      </w:r>
    </w:p>
    <w:p w14:paraId="5FB71F93">
      <w:pPr>
        <w:keepNext w:val="0"/>
        <w:keepLines w:val="0"/>
        <w:pageBreakBefore w:val="0"/>
        <w:widowControl w:val="0"/>
        <w:spacing w:line="440" w:lineRule="exact"/>
        <w:ind w:firstLine="480"/>
        <w:rPr>
          <w:rFonts w:ascii="Times New Roman" w:hAnsi="Times New Roman" w:eastAsia="宋体"/>
          <w:color w:val="auto"/>
          <w:sz w:val="24"/>
          <w:highlight w:val="none"/>
        </w:rPr>
      </w:pPr>
      <w:r>
        <w:rPr>
          <w:rFonts w:hint="eastAsia" w:ascii="Times New Roman" w:hAnsi="Times New Roman" w:eastAsia="宋体"/>
          <w:color w:val="auto"/>
          <w:sz w:val="24"/>
          <w:highlight w:val="none"/>
          <w:lang w:val="en-US" w:eastAsia="zh-CN"/>
        </w:rPr>
        <w:t>（1）</w:t>
      </w:r>
      <w:r>
        <w:rPr>
          <w:rFonts w:hint="eastAsia" w:ascii="Times New Roman" w:hAnsi="Times New Roman" w:eastAsia="宋体"/>
          <w:color w:val="auto"/>
          <w:sz w:val="24"/>
          <w:highlight w:val="none"/>
        </w:rPr>
        <w:t>本项目专门面向中小企业（含监狱企业、残疾人福利企业）采购。</w:t>
      </w:r>
    </w:p>
    <w:p w14:paraId="4BFE485E">
      <w:pPr>
        <w:keepNext w:val="0"/>
        <w:keepLines w:val="0"/>
        <w:pageBreakBefore w:val="0"/>
        <w:widowControl w:val="0"/>
        <w:spacing w:line="440" w:lineRule="exact"/>
        <w:ind w:firstLine="480"/>
        <w:rPr>
          <w:rFonts w:hint="eastAsia" w:ascii="Times New Roman" w:hAnsi="Times New Roman" w:eastAsia="宋体" w:cs="仿宋_GB2312"/>
          <w:color w:val="auto"/>
          <w:sz w:val="24"/>
          <w:highlight w:val="none"/>
        </w:rPr>
      </w:pPr>
      <w:r>
        <w:rPr>
          <w:rFonts w:hint="eastAsia" w:ascii="Times New Roman" w:hAnsi="Times New Roman" w:eastAsia="宋体"/>
          <w:color w:val="auto"/>
          <w:sz w:val="24"/>
          <w:highlight w:val="none"/>
          <w:lang w:val="en-US" w:eastAsia="zh-CN"/>
        </w:rPr>
        <w:t>（2）</w:t>
      </w:r>
      <w:r>
        <w:rPr>
          <w:rFonts w:hint="eastAsia" w:ascii="Times New Roman" w:hAnsi="Times New Roman" w:eastAsia="宋体" w:cs="仿宋_GB2312"/>
          <w:color w:val="auto"/>
          <w:sz w:val="24"/>
          <w:highlight w:val="none"/>
        </w:rPr>
        <w:t>投标人提供的货物、工程或者服务符合下列情形的，对小微企业报价给予</w:t>
      </w:r>
      <w:r>
        <w:rPr>
          <w:rFonts w:hint="eastAsia" w:ascii="Times New Roman" w:hAnsi="Times New Roman" w:eastAsia="宋体" w:cs="仿宋_GB2312"/>
          <w:color w:val="auto"/>
          <w:sz w:val="24"/>
          <w:highlight w:val="none"/>
          <w:u w:val="single"/>
          <w:lang w:val="en-US" w:eastAsia="zh-CN"/>
        </w:rPr>
        <w:t xml:space="preserve">  /  </w:t>
      </w:r>
      <w:r>
        <w:rPr>
          <w:rFonts w:hint="eastAsia" w:ascii="Times New Roman" w:hAnsi="Times New Roman" w:eastAsia="宋体" w:cs="仿宋_GB2312"/>
          <w:color w:val="auto"/>
          <w:sz w:val="24"/>
          <w:highlight w:val="none"/>
        </w:rPr>
        <w:t>%（工程项目为</w:t>
      </w:r>
      <w:r>
        <w:rPr>
          <w:rFonts w:hint="eastAsia" w:ascii="Times New Roman" w:hAnsi="Times New Roman" w:eastAsia="宋体" w:cs="仿宋_GB2312"/>
          <w:color w:val="auto"/>
          <w:sz w:val="24"/>
          <w:highlight w:val="none"/>
          <w:u w:val="single"/>
          <w:lang w:val="en-US" w:eastAsia="zh-CN"/>
        </w:rPr>
        <w:t xml:space="preserve">  /  </w:t>
      </w:r>
      <w:r>
        <w:rPr>
          <w:rFonts w:hint="eastAsia" w:ascii="Times New Roman" w:hAnsi="Times New Roman" w:eastAsia="宋体" w:cs="仿宋_GB2312"/>
          <w:color w:val="auto"/>
          <w:sz w:val="24"/>
          <w:highlight w:val="none"/>
        </w:rPr>
        <w:t>%）的扣除，用扣除后的价格参加评审。</w:t>
      </w:r>
    </w:p>
    <w:p w14:paraId="2463686E">
      <w:pPr>
        <w:keepNext w:val="0"/>
        <w:keepLines w:val="0"/>
        <w:pageBreakBefore w:val="0"/>
        <w:widowControl w:val="0"/>
        <w:spacing w:line="440" w:lineRule="exact"/>
        <w:ind w:firstLine="480"/>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（一）在货物采购项目中，货物由中小企业制造，即货物由中小企业生产且使用该中小企业商号或者注册商标；</w:t>
      </w:r>
    </w:p>
    <w:p w14:paraId="74803C72">
      <w:pPr>
        <w:keepNext w:val="0"/>
        <w:keepLines w:val="0"/>
        <w:pageBreakBefore w:val="0"/>
        <w:widowControl w:val="0"/>
        <w:spacing w:line="440" w:lineRule="exact"/>
        <w:ind w:firstLine="480"/>
        <w:rPr>
          <w:rFonts w:hint="eastAsia"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（二）在工程采购项目中，工程由中小企业承建，即工程施工单位为中小企业；</w:t>
      </w:r>
    </w:p>
    <w:p w14:paraId="3212E4F0">
      <w:pPr>
        <w:keepNext w:val="0"/>
        <w:keepLines w:val="0"/>
        <w:pageBreakBefore w:val="0"/>
        <w:widowControl w:val="0"/>
        <w:spacing w:line="440" w:lineRule="exact"/>
        <w:ind w:firstLine="480"/>
        <w:rPr>
          <w:rFonts w:ascii="Times New Roman" w:hAnsi="Times New Roman" w:eastAsia="宋体"/>
          <w:color w:val="auto"/>
          <w:sz w:val="24"/>
          <w:highlight w:val="none"/>
        </w:rPr>
      </w:pPr>
      <w:r>
        <w:rPr>
          <w:rFonts w:hint="eastAsia" w:ascii="Times New Roman" w:hAnsi="Times New Roman" w:eastAsia="宋体" w:cs="仿宋_GB2312"/>
          <w:color w:val="auto"/>
          <w:sz w:val="24"/>
          <w:highlight w:val="none"/>
        </w:rPr>
        <w:t>（三）在服务采购项目中，服务由中小企业承接，即提供服务的人员为中小企业依照《中华人民共和国民法典》订立劳动合同的从业人员。</w:t>
      </w:r>
    </w:p>
    <w:p w14:paraId="46F618A3">
      <w:pPr>
        <w:keepNext w:val="0"/>
        <w:keepLines w:val="0"/>
        <w:pageBreakBefore w:val="0"/>
        <w:widowControl w:val="0"/>
        <w:spacing w:line="440" w:lineRule="exact"/>
        <w:ind w:firstLine="480"/>
        <w:rPr>
          <w:rFonts w:ascii="Times New Roman" w:hAnsi="Times New Roman" w:eastAsia="宋体"/>
          <w:color w:val="auto"/>
          <w:sz w:val="24"/>
          <w:highlight w:val="none"/>
        </w:rPr>
      </w:pPr>
      <w:r>
        <w:rPr>
          <w:rFonts w:hint="eastAsia" w:ascii="Times New Roman" w:hAnsi="Times New Roman" w:eastAsia="宋体" w:cs="仿宋_GB2312"/>
          <w:color w:val="auto"/>
          <w:sz w:val="24"/>
          <w:highlight w:val="none"/>
        </w:rPr>
        <w:t>注：①参加投标的中小企业，应当按照《政府采购促进中小企业发展管理办法》（财库〔2020〕46号）规定，出具《中小企业声明函》，中小企业划型依据《关于印发中小企业划型标准规定的通知》（工信部联企业〔2011〕300 号）。</w:t>
      </w:r>
    </w:p>
    <w:p w14:paraId="6CDFAAB7">
      <w:pPr>
        <w:keepNext w:val="0"/>
        <w:keepLines w:val="0"/>
        <w:pageBreakBefore w:val="0"/>
        <w:widowControl w:val="0"/>
        <w:spacing w:line="440" w:lineRule="exact"/>
        <w:ind w:firstLine="480"/>
        <w:rPr>
          <w:rFonts w:ascii="Times New Roman" w:hAnsi="Times New Roman" w:eastAsia="宋体"/>
          <w:color w:val="auto"/>
          <w:sz w:val="24"/>
          <w:highlight w:val="none"/>
        </w:rPr>
      </w:pPr>
      <w:r>
        <w:rPr>
          <w:rFonts w:hint="eastAsia" w:ascii="Times New Roman" w:hAnsi="Times New Roman" w:eastAsia="宋体" w:cs="仿宋_GB2312"/>
          <w:color w:val="auto"/>
          <w:sz w:val="24"/>
          <w:highlight w:val="none"/>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16BFAFF7">
      <w:pPr>
        <w:keepNext w:val="0"/>
        <w:keepLines w:val="0"/>
        <w:pageBreakBefore w:val="0"/>
        <w:widowControl w:val="0"/>
        <w:spacing w:line="440" w:lineRule="exact"/>
        <w:ind w:firstLine="480"/>
        <w:rPr>
          <w:rFonts w:ascii="Times New Roman" w:hAnsi="Times New Roman" w:eastAsia="宋体"/>
          <w:color w:val="auto"/>
          <w:sz w:val="24"/>
          <w:highlight w:val="none"/>
        </w:rPr>
      </w:pPr>
      <w:r>
        <w:rPr>
          <w:rFonts w:hint="eastAsia" w:ascii="Times New Roman" w:hAnsi="Times New Roman" w:eastAsia="宋体" w:cs="仿宋_GB2312"/>
          <w:color w:val="auto"/>
          <w:sz w:val="24"/>
          <w:highlight w:val="none"/>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113022F6">
      <w:pPr>
        <w:keepNext w:val="0"/>
        <w:keepLines w:val="0"/>
        <w:pageBreakBefore w:val="0"/>
        <w:widowControl w:val="0"/>
        <w:spacing w:line="440" w:lineRule="exact"/>
        <w:ind w:firstLine="480"/>
        <w:rPr>
          <w:rFonts w:ascii="Times New Roman" w:hAnsi="Times New Roman" w:eastAsia="宋体"/>
          <w:color w:val="auto"/>
          <w:sz w:val="24"/>
          <w:highlight w:val="none"/>
        </w:rPr>
      </w:pPr>
      <w:r>
        <w:rPr>
          <w:rFonts w:hint="eastAsia" w:ascii="Times New Roman" w:hAnsi="Times New Roman" w:eastAsia="宋体" w:cs="仿宋_GB2312"/>
          <w:color w:val="auto"/>
          <w:sz w:val="24"/>
          <w:highlight w:val="none"/>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auto"/>
          <w:sz w:val="24"/>
          <w:highlight w:val="none"/>
          <w:lang w:val="en-US" w:eastAsia="zh-CN"/>
        </w:rPr>
        <w:t>5</w:t>
      </w:r>
      <w:r>
        <w:rPr>
          <w:rFonts w:hint="eastAsia" w:ascii="Times New Roman" w:hAnsi="Times New Roman" w:eastAsia="宋体" w:cs="仿宋_GB2312"/>
          <w:color w:val="auto"/>
          <w:sz w:val="24"/>
          <w:highlight w:val="none"/>
        </w:rPr>
        <w:t>%（工程项目为2%）的扣除，用扣除后的价格参加评审。（是否接受联合体以“项目基本情况”相关内容为准，是否允许大中型企业向一家或者多家小微企业分包以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auto"/>
          <w:sz w:val="24"/>
          <w:highlight w:val="none"/>
          <w:lang w:eastAsia="zh-CN"/>
        </w:rPr>
        <w:t>“</w:t>
      </w:r>
      <w:r>
        <w:rPr>
          <w:rFonts w:hint="eastAsia" w:ascii="Times New Roman" w:hAnsi="Times New Roman" w:eastAsia="宋体" w:cs="仿宋_GB2312"/>
          <w:color w:val="auto"/>
          <w:sz w:val="24"/>
          <w:highlight w:val="none"/>
          <w:lang w:val="en-US" w:eastAsia="zh-CN"/>
        </w:rPr>
        <w:t>供应商须知</w:t>
      </w:r>
      <w:r>
        <w:rPr>
          <w:rFonts w:hint="eastAsia" w:ascii="Times New Roman" w:hAnsi="Times New Roman" w:eastAsia="宋体" w:cs="仿宋_GB2312"/>
          <w:color w:val="auto"/>
          <w:sz w:val="24"/>
          <w:highlight w:val="none"/>
          <w:lang w:eastAsia="zh-CN"/>
        </w:rPr>
        <w:t>”、</w:t>
      </w:r>
      <w:r>
        <w:rPr>
          <w:rFonts w:hint="eastAsia" w:ascii="Times New Roman" w:hAnsi="Times New Roman" w:eastAsia="宋体" w:cs="仿宋_GB2312"/>
          <w:color w:val="auto"/>
          <w:sz w:val="24"/>
          <w:highlight w:val="none"/>
        </w:rPr>
        <w:t>“采购需求”相关内容为准。）</w:t>
      </w:r>
    </w:p>
    <w:p w14:paraId="34E1BD88">
      <w:pPr>
        <w:keepNext w:val="0"/>
        <w:keepLines w:val="0"/>
        <w:pageBreakBefore w:val="0"/>
        <w:widowControl w:val="0"/>
        <w:spacing w:line="440" w:lineRule="exact"/>
        <w:ind w:firstLine="480"/>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3.</w:t>
      </w:r>
      <w:r>
        <w:rPr>
          <w:rFonts w:hint="eastAsia" w:ascii="Times New Roman" w:hAnsi="Times New Roman" w:eastAsia="宋体" w:cs="仿宋_GB2312"/>
          <w:color w:val="auto"/>
          <w:sz w:val="24"/>
          <w:highlight w:val="none"/>
        </w:rPr>
        <w:t>政府采购节能产品、环境标志产品</w:t>
      </w:r>
    </w:p>
    <w:p w14:paraId="0DF71BE0">
      <w:pPr>
        <w:keepNext w:val="0"/>
        <w:keepLines w:val="0"/>
        <w:pageBreakBefore w:val="0"/>
        <w:widowControl w:val="0"/>
        <w:spacing w:line="440" w:lineRule="exact"/>
        <w:ind w:firstLine="480"/>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eastAsia="zh-CN"/>
        </w:rPr>
        <w:t>（</w:t>
      </w:r>
      <w:r>
        <w:rPr>
          <w:rFonts w:hint="eastAsia" w:ascii="Times New Roman" w:hAnsi="Times New Roman" w:eastAsia="宋体" w:cs="仿宋_GB2312"/>
          <w:color w:val="auto"/>
          <w:sz w:val="24"/>
          <w:highlight w:val="none"/>
          <w:lang w:val="en-US" w:eastAsia="zh-CN"/>
        </w:rPr>
        <w:t>1</w:t>
      </w:r>
      <w:r>
        <w:rPr>
          <w:rFonts w:hint="eastAsia" w:ascii="Times New Roman" w:hAnsi="Times New Roman" w:eastAsia="宋体" w:cs="仿宋_GB2312"/>
          <w:color w:val="auto"/>
          <w:sz w:val="24"/>
          <w:highlight w:val="none"/>
          <w:lang w:eastAsia="zh-CN"/>
        </w:rPr>
        <w:t>）</w:t>
      </w:r>
      <w:r>
        <w:rPr>
          <w:rFonts w:hint="eastAsia" w:ascii="Times New Roman" w:hAnsi="Times New Roman" w:eastAsia="宋体" w:cs="仿宋_GB2312"/>
          <w:color w:val="auto"/>
          <w:sz w:val="24"/>
          <w:highlight w:val="none"/>
        </w:rPr>
        <w:t>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p>
    <w:p w14:paraId="5576EFCA">
      <w:pPr>
        <w:keepNext w:val="0"/>
        <w:keepLines w:val="0"/>
        <w:pageBreakBefore w:val="0"/>
        <w:widowControl w:val="0"/>
        <w:spacing w:line="440" w:lineRule="exact"/>
        <w:ind w:firstLine="480"/>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（2</w:t>
      </w:r>
      <w:r>
        <w:rPr>
          <w:rFonts w:hint="eastAsia" w:ascii="Times New Roman" w:hAnsi="Times New Roman" w:eastAsia="宋体" w:cs="仿宋_GB2312"/>
          <w:color w:val="auto"/>
          <w:sz w:val="24"/>
          <w:highlight w:val="none"/>
          <w:lang w:eastAsia="zh-CN"/>
        </w:rPr>
        <w:t>）</w:t>
      </w:r>
      <w:r>
        <w:rPr>
          <w:rFonts w:hint="eastAsia" w:ascii="Times New Roman" w:hAnsi="Times New Roman" w:eastAsia="宋体" w:cs="仿宋_GB2312"/>
          <w:color w:val="auto"/>
          <w:sz w:val="24"/>
          <w:highlight w:val="none"/>
        </w:rPr>
        <w:t>采购人拟采购的产品属于政府强制采购的节能产品品目清单范围的，投标人须提供国家确定的认证机构出具的、处于有效期之内的节能产品认证证书的，否则无效标处理。</w:t>
      </w:r>
    </w:p>
    <w:p w14:paraId="4DE17535">
      <w:pPr>
        <w:keepNext w:val="0"/>
        <w:keepLines w:val="0"/>
        <w:pageBreakBefore w:val="0"/>
        <w:widowControl w:val="0"/>
        <w:spacing w:line="440" w:lineRule="exact"/>
        <w:ind w:firstLine="480"/>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eastAsia="zh-CN"/>
        </w:rPr>
        <w:t>（</w:t>
      </w:r>
      <w:r>
        <w:rPr>
          <w:rFonts w:hint="eastAsia" w:ascii="Times New Roman" w:hAnsi="Times New Roman" w:eastAsia="宋体" w:cs="仿宋_GB2312"/>
          <w:color w:val="auto"/>
          <w:sz w:val="24"/>
          <w:highlight w:val="none"/>
          <w:lang w:val="en-US" w:eastAsia="zh-CN"/>
        </w:rPr>
        <w:t>3</w:t>
      </w:r>
      <w:r>
        <w:rPr>
          <w:rFonts w:hint="eastAsia" w:ascii="Times New Roman" w:hAnsi="Times New Roman" w:eastAsia="宋体" w:cs="仿宋_GB2312"/>
          <w:color w:val="auto"/>
          <w:sz w:val="24"/>
          <w:highlight w:val="none"/>
          <w:lang w:eastAsia="zh-CN"/>
        </w:rPr>
        <w:t>）</w:t>
      </w:r>
      <w:r>
        <w:rPr>
          <w:rFonts w:hint="eastAsia" w:ascii="Times New Roman" w:hAnsi="Times New Roman" w:eastAsia="宋体" w:cs="仿宋_GB2312"/>
          <w:color w:val="auto"/>
          <w:sz w:val="24"/>
          <w:highlight w:val="none"/>
        </w:rPr>
        <w:t>采购人拟采购的产品属于优先采购的节能环保品目清单范围的，按以下条件优先采购：</w:t>
      </w:r>
    </w:p>
    <w:p w14:paraId="1C51A076">
      <w:pPr>
        <w:keepNext w:val="0"/>
        <w:keepLines w:val="0"/>
        <w:pageBreakBefore w:val="0"/>
        <w:widowControl w:val="0"/>
        <w:spacing w:line="440" w:lineRule="exact"/>
        <w:ind w:firstLine="480"/>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采用综合评分法的项目，对提供有效节能环保证书的投标人加分。</w:t>
      </w:r>
    </w:p>
    <w:p w14:paraId="738947E6">
      <w:pPr>
        <w:keepNext w:val="0"/>
        <w:keepLines w:val="0"/>
        <w:pageBreakBefore w:val="0"/>
        <w:widowControl w:val="0"/>
        <w:spacing w:line="440" w:lineRule="exact"/>
        <w:ind w:firstLine="480"/>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4.</w:t>
      </w:r>
      <w:r>
        <w:rPr>
          <w:rFonts w:hint="eastAsia" w:ascii="Times New Roman" w:hAnsi="Times New Roman" w:eastAsia="宋体" w:cs="仿宋_GB2312"/>
          <w:color w:val="auto"/>
          <w:sz w:val="24"/>
          <w:highlight w:val="none"/>
        </w:rPr>
        <w:t>商品包装、快递包装政府采购需求标准（试行）</w:t>
      </w:r>
    </w:p>
    <w:p w14:paraId="3E5AD6FB">
      <w:pPr>
        <w:keepNext w:val="0"/>
        <w:keepLines w:val="0"/>
        <w:pageBreakBefore w:val="0"/>
        <w:widowControl w:val="0"/>
        <w:spacing w:line="440" w:lineRule="exact"/>
        <w:ind w:firstLine="480"/>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rPr>
        <w:t>为助力打好污染防治攻坚战，推广使用绿色包装，根据财政部印发的《商品包装政府采购需求标准（试行）》、《快递包装政府采购需求标准（试行）》，如本项目涉及商品包装和快递包装的，具体需求详见第四</w:t>
      </w:r>
      <w:r>
        <w:rPr>
          <w:rFonts w:hint="eastAsia" w:ascii="Times New Roman" w:hAnsi="Times New Roman" w:eastAsia="宋体" w:cs="仿宋_GB2312"/>
          <w:color w:val="auto"/>
          <w:sz w:val="24"/>
          <w:highlight w:val="none"/>
          <w:lang w:val="en-US" w:eastAsia="zh-CN"/>
        </w:rPr>
        <w:t>章</w:t>
      </w:r>
      <w:r>
        <w:rPr>
          <w:rFonts w:hint="eastAsia" w:ascii="Times New Roman" w:hAnsi="Times New Roman" w:eastAsia="宋体" w:cs="仿宋_GB2312"/>
          <w:color w:val="auto"/>
          <w:sz w:val="24"/>
          <w:highlight w:val="none"/>
        </w:rPr>
        <w:t>采购需求。</w:t>
      </w:r>
    </w:p>
    <w:p w14:paraId="1DA7DAF6">
      <w:pPr>
        <w:keepNext w:val="0"/>
        <w:keepLines w:val="0"/>
        <w:pageBreakBefore w:val="0"/>
        <w:widowControl w:val="0"/>
        <w:spacing w:line="440" w:lineRule="exact"/>
        <w:ind w:firstLine="480"/>
        <w:rPr>
          <w:rFonts w:ascii="Times New Roman" w:hAnsi="Times New Roman" w:eastAsia="宋体" w:cs="仿宋_GB2312"/>
          <w:color w:val="auto"/>
          <w:sz w:val="24"/>
          <w:highlight w:val="none"/>
        </w:rPr>
      </w:pPr>
      <w:r>
        <w:rPr>
          <w:rFonts w:hint="eastAsia" w:ascii="Times New Roman" w:hAnsi="Times New Roman" w:eastAsia="宋体" w:cs="仿宋_GB2312"/>
          <w:color w:val="auto"/>
          <w:sz w:val="24"/>
          <w:highlight w:val="none"/>
          <w:lang w:val="en-US" w:eastAsia="zh-CN"/>
        </w:rPr>
        <w:t>5、</w:t>
      </w:r>
      <w:r>
        <w:rPr>
          <w:rFonts w:hint="eastAsia" w:ascii="Times New Roman" w:hAnsi="Times New Roman" w:eastAsia="宋体" w:cs="仿宋_GB2312"/>
          <w:color w:val="auto"/>
          <w:sz w:val="24"/>
          <w:highlight w:val="none"/>
        </w:rPr>
        <w:t>绿色数据中心政府采购需求标准（试行）</w:t>
      </w:r>
    </w:p>
    <w:p w14:paraId="33E605F9">
      <w:pPr>
        <w:keepNext w:val="0"/>
        <w:keepLines w:val="0"/>
        <w:pageBreakBefore w:val="0"/>
        <w:widowControl w:val="0"/>
        <w:spacing w:line="440" w:lineRule="exact"/>
        <w:ind w:firstLine="480"/>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仿宋_GB2312"/>
          <w:color w:val="auto"/>
          <w:sz w:val="24"/>
          <w:highlight w:val="none"/>
        </w:rPr>
        <w:t>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auto"/>
          <w:sz w:val="24"/>
          <w:highlight w:val="none"/>
          <w:lang w:val="en-US" w:eastAsia="zh-CN"/>
        </w:rPr>
        <w:t>章</w:t>
      </w:r>
      <w:r>
        <w:rPr>
          <w:rFonts w:hint="eastAsia" w:ascii="Times New Roman" w:hAnsi="Times New Roman" w:eastAsia="宋体" w:cs="仿宋_GB2312"/>
          <w:color w:val="auto"/>
          <w:sz w:val="24"/>
          <w:highlight w:val="none"/>
        </w:rPr>
        <w:t>采购需求。</w:t>
      </w:r>
    </w:p>
    <w:p w14:paraId="03BB2EE5">
      <w:pPr>
        <w:rPr>
          <w:rFonts w:hint="eastAsia" w:ascii="Times New Roman" w:hAnsi="Times New Roman"/>
          <w:color w:val="auto"/>
          <w:szCs w:val="21"/>
          <w:highlight w:val="none"/>
        </w:rPr>
      </w:pPr>
      <w:r>
        <w:rPr>
          <w:rFonts w:hint="eastAsia" w:ascii="Times New Roman" w:hAnsi="Times New Roman"/>
          <w:color w:val="auto"/>
          <w:szCs w:val="21"/>
          <w:highlight w:val="none"/>
        </w:rPr>
        <w:br w:type="page" w:clear="all"/>
      </w:r>
    </w:p>
    <w:p w14:paraId="291B295E">
      <w:pPr>
        <w:rPr>
          <w:rFonts w:hint="eastAsia" w:ascii="Times New Roman" w:hAnsi="Times New Roman"/>
          <w:color w:val="auto"/>
          <w:szCs w:val="21"/>
          <w:highlight w:val="none"/>
        </w:rPr>
      </w:pPr>
    </w:p>
    <w:p w14:paraId="56F48BA9">
      <w:pPr>
        <w:rPr>
          <w:rFonts w:hint="eastAsia" w:ascii="Times New Roman" w:hAnsi="Times New Roman"/>
          <w:color w:val="auto"/>
          <w:szCs w:val="21"/>
          <w:highlight w:val="none"/>
        </w:rPr>
      </w:pPr>
    </w:p>
    <w:p w14:paraId="4C294974">
      <w:pPr>
        <w:rPr>
          <w:rFonts w:hint="eastAsia" w:ascii="Times New Roman" w:hAnsi="Times New Roman"/>
          <w:color w:val="auto"/>
          <w:szCs w:val="21"/>
          <w:highlight w:val="none"/>
        </w:rPr>
      </w:pPr>
    </w:p>
    <w:p w14:paraId="4B800DE2">
      <w:pPr>
        <w:keepNext/>
        <w:jc w:val="center"/>
        <w:outlineLvl w:val="0"/>
        <w:rPr>
          <w:rFonts w:hint="eastAsia" w:ascii="Times New Roman" w:hAnsi="Times New Roman" w:eastAsia="黑体"/>
          <w:bCs/>
          <w:color w:val="auto"/>
          <w:sz w:val="44"/>
          <w:szCs w:val="28"/>
          <w:highlight w:val="none"/>
        </w:rPr>
      </w:pPr>
      <w:bookmarkStart w:id="205" w:name="_Toc10184"/>
      <w:r>
        <w:rPr>
          <w:rFonts w:hint="eastAsia" w:ascii="Times New Roman" w:hAnsi="Times New Roman" w:eastAsia="黑体"/>
          <w:bCs/>
          <w:color w:val="auto"/>
          <w:sz w:val="44"/>
          <w:szCs w:val="28"/>
          <w:highlight w:val="none"/>
        </w:rPr>
        <w:t xml:space="preserve">第六章  </w:t>
      </w:r>
      <w:bookmarkEnd w:id="198"/>
      <w:bookmarkEnd w:id="199"/>
      <w:bookmarkEnd w:id="200"/>
      <w:r>
        <w:rPr>
          <w:rFonts w:hint="eastAsia" w:ascii="Times New Roman" w:hAnsi="Times New Roman" w:eastAsia="黑体"/>
          <w:bCs/>
          <w:color w:val="auto"/>
          <w:sz w:val="44"/>
          <w:szCs w:val="28"/>
          <w:highlight w:val="none"/>
        </w:rPr>
        <w:t>响应文件格式</w:t>
      </w:r>
      <w:bookmarkEnd w:id="205"/>
      <w:r>
        <w:rPr>
          <w:rFonts w:hint="eastAsia" w:ascii="Times New Roman" w:hAnsi="Times New Roman" w:eastAsia="黑体"/>
          <w:bCs/>
          <w:color w:val="auto"/>
          <w:sz w:val="44"/>
          <w:szCs w:val="28"/>
          <w:highlight w:val="none"/>
        </w:rPr>
        <w:t xml:space="preserve"> </w:t>
      </w:r>
    </w:p>
    <w:p w14:paraId="58653775">
      <w:pPr>
        <w:jc w:val="center"/>
        <w:rPr>
          <w:rFonts w:hint="eastAsia" w:ascii="Times New Roman" w:hAnsi="Times New Roman"/>
          <w:b/>
          <w:color w:val="auto"/>
          <w:sz w:val="72"/>
          <w:szCs w:val="21"/>
          <w:highlight w:val="none"/>
        </w:rPr>
      </w:pPr>
      <w:bookmarkStart w:id="206" w:name="_Hlt26955039"/>
      <w:bookmarkEnd w:id="206"/>
      <w:bookmarkStart w:id="207" w:name="_Hlt26671244"/>
      <w:bookmarkEnd w:id="207"/>
      <w:bookmarkStart w:id="208" w:name="_Toc49090576"/>
      <w:bookmarkStart w:id="209" w:name="_Toc26554094"/>
      <w:bookmarkStart w:id="210" w:name="_Toc120614282"/>
    </w:p>
    <w:p w14:paraId="34D3B0BA">
      <w:pPr>
        <w:jc w:val="center"/>
        <w:rPr>
          <w:rFonts w:hint="eastAsia" w:ascii="Times New Roman" w:hAnsi="Times New Roman"/>
          <w:b/>
          <w:color w:val="auto"/>
          <w:sz w:val="72"/>
          <w:szCs w:val="21"/>
          <w:highlight w:val="none"/>
        </w:rPr>
      </w:pPr>
      <w:r>
        <w:rPr>
          <w:rFonts w:hint="eastAsia" w:ascii="Times New Roman" w:hAnsi="Times New Roman"/>
          <w:b/>
          <w:color w:val="auto"/>
          <w:sz w:val="72"/>
          <w:szCs w:val="21"/>
          <w:highlight w:val="none"/>
        </w:rPr>
        <w:t>响  应  文  件</w:t>
      </w:r>
    </w:p>
    <w:p w14:paraId="1AB748DA">
      <w:pPr>
        <w:jc w:val="center"/>
        <w:rPr>
          <w:rFonts w:hint="eastAsia" w:ascii="Times New Roman" w:hAnsi="Times New Roman"/>
          <w:b/>
          <w:color w:val="auto"/>
          <w:sz w:val="72"/>
          <w:szCs w:val="21"/>
          <w:highlight w:val="none"/>
        </w:rPr>
      </w:pPr>
    </w:p>
    <w:p w14:paraId="77FCE51A">
      <w:pPr>
        <w:jc w:val="center"/>
        <w:rPr>
          <w:rFonts w:hint="eastAsia" w:ascii="Times New Roman" w:hAnsi="Times New Roman"/>
          <w:b/>
          <w:color w:val="auto"/>
          <w:sz w:val="72"/>
          <w:szCs w:val="21"/>
          <w:highlight w:val="none"/>
        </w:rPr>
      </w:pPr>
    </w:p>
    <w:p w14:paraId="2B2F5EE5">
      <w:pPr>
        <w:jc w:val="center"/>
        <w:rPr>
          <w:rFonts w:hint="eastAsia" w:ascii="Times New Roman" w:hAnsi="Times New Roman"/>
          <w:b/>
          <w:color w:val="auto"/>
          <w:sz w:val="36"/>
          <w:szCs w:val="21"/>
          <w:highlight w:val="none"/>
        </w:rPr>
      </w:pPr>
    </w:p>
    <w:p w14:paraId="76324962">
      <w:pPr>
        <w:jc w:val="center"/>
        <w:rPr>
          <w:rFonts w:hint="eastAsia" w:ascii="Times New Roman" w:hAnsi="Times New Roman"/>
          <w:b/>
          <w:color w:val="auto"/>
          <w:sz w:val="36"/>
          <w:szCs w:val="21"/>
          <w:highlight w:val="none"/>
        </w:rPr>
      </w:pPr>
    </w:p>
    <w:p w14:paraId="6FA7BE34">
      <w:pPr>
        <w:jc w:val="center"/>
        <w:rPr>
          <w:rFonts w:hint="eastAsia" w:ascii="Times New Roman" w:hAnsi="Times New Roman"/>
          <w:b/>
          <w:color w:val="auto"/>
          <w:sz w:val="36"/>
          <w:szCs w:val="21"/>
          <w:highlight w:val="none"/>
        </w:rPr>
      </w:pPr>
    </w:p>
    <w:p w14:paraId="5BF82277">
      <w:pPr>
        <w:ind w:firstLine="1084"/>
        <w:rPr>
          <w:rFonts w:hint="eastAsia" w:ascii="宋体" w:hAnsi="宋体"/>
          <w:b/>
          <w:color w:val="auto"/>
          <w:sz w:val="36"/>
          <w:highlight w:val="none"/>
        </w:rPr>
      </w:pPr>
      <w:r>
        <w:rPr>
          <w:rFonts w:hint="eastAsia" w:ascii="宋体" w:hAnsi="宋体"/>
          <w:b/>
          <w:color w:val="auto"/>
          <w:sz w:val="36"/>
          <w:highlight w:val="none"/>
        </w:rPr>
        <w:t>项 目 名 称：</w:t>
      </w:r>
      <w:r>
        <w:rPr>
          <w:rFonts w:hint="eastAsia" w:ascii="宋体" w:hAnsi="宋体"/>
          <w:b/>
          <w:color w:val="auto"/>
          <w:sz w:val="36"/>
          <w:highlight w:val="none"/>
          <w:u w:val="single"/>
        </w:rPr>
        <w:t xml:space="preserve">               </w:t>
      </w:r>
    </w:p>
    <w:p w14:paraId="6137A193">
      <w:pPr>
        <w:ind w:firstLine="1084"/>
        <w:rPr>
          <w:rFonts w:hint="eastAsia" w:ascii="宋体" w:hAnsi="宋体"/>
          <w:b/>
          <w:color w:val="auto"/>
          <w:sz w:val="36"/>
          <w:highlight w:val="none"/>
          <w:u w:val="single"/>
        </w:rPr>
      </w:pPr>
      <w:r>
        <w:rPr>
          <w:rFonts w:hint="eastAsia" w:ascii="宋体" w:hAnsi="宋体"/>
          <w:b/>
          <w:color w:val="auto"/>
          <w:sz w:val="36"/>
          <w:highlight w:val="none"/>
        </w:rPr>
        <w:t>项 目 编 号：</w:t>
      </w:r>
      <w:r>
        <w:rPr>
          <w:rFonts w:hint="eastAsia" w:ascii="宋体" w:hAnsi="宋体"/>
          <w:b/>
          <w:color w:val="auto"/>
          <w:sz w:val="36"/>
          <w:highlight w:val="none"/>
          <w:u w:val="single"/>
        </w:rPr>
        <w:t xml:space="preserve">               </w:t>
      </w:r>
    </w:p>
    <w:p w14:paraId="48797C27">
      <w:pPr>
        <w:rPr>
          <w:rFonts w:hint="eastAsia"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（加盖CA电子公章）</w:t>
      </w:r>
    </w:p>
    <w:p w14:paraId="7F5A26A5">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p>
    <w:p w14:paraId="3F1E1528">
      <w:pPr>
        <w:spacing w:line="440" w:lineRule="exact"/>
        <w:jc w:val="center"/>
        <w:rPr>
          <w:rFonts w:hint="eastAsia" w:ascii="Times New Roman" w:hAnsi="Times New Roman"/>
          <w:b/>
          <w:bCs/>
          <w:color w:val="auto"/>
          <w:sz w:val="32"/>
          <w:szCs w:val="32"/>
          <w:highlight w:val="none"/>
        </w:rPr>
      </w:pPr>
    </w:p>
    <w:p w14:paraId="710A0CF3">
      <w:pPr>
        <w:spacing w:line="440" w:lineRule="exact"/>
        <w:rPr>
          <w:rFonts w:ascii="Times New Roman" w:hAnsi="Times New Roman"/>
          <w:color w:val="auto"/>
          <w:szCs w:val="21"/>
          <w:highlight w:val="none"/>
        </w:rPr>
      </w:pPr>
    </w:p>
    <w:p w14:paraId="72E9EE8C">
      <w:pPr>
        <w:ind w:firstLine="1084"/>
        <w:rPr>
          <w:rFonts w:ascii="Times New Roman" w:hAnsi="Times New Roman"/>
          <w:b/>
          <w:bCs/>
          <w:color w:val="auto"/>
          <w:sz w:val="32"/>
          <w:szCs w:val="32"/>
          <w:highlight w:val="none"/>
        </w:rPr>
      </w:pPr>
      <w:r>
        <w:rPr>
          <w:rFonts w:ascii="Times New Roman" w:hAnsi="Times New Roman"/>
          <w:b/>
          <w:color w:val="auto"/>
          <w:sz w:val="36"/>
          <w:szCs w:val="21"/>
          <w:highlight w:val="none"/>
          <w:u w:val="single"/>
        </w:rPr>
        <w:br w:type="page" w:clear="all"/>
      </w:r>
    </w:p>
    <w:p w14:paraId="439BA0E3">
      <w:pPr>
        <w:spacing w:line="440" w:lineRule="exact"/>
        <w:jc w:val="center"/>
        <w:rPr>
          <w:rFonts w:hint="eastAsia" w:ascii="Times New Roman" w:hAnsi="Times New Roman"/>
          <w:b/>
          <w:bCs/>
          <w:color w:val="auto"/>
          <w:sz w:val="32"/>
          <w:szCs w:val="32"/>
          <w:highlight w:val="none"/>
        </w:rPr>
      </w:pPr>
      <w:r>
        <w:rPr>
          <w:rFonts w:hint="eastAsia" w:ascii="Times New Roman" w:hAnsi="Times New Roman"/>
          <w:b/>
          <w:bCs/>
          <w:color w:val="auto"/>
          <w:sz w:val="32"/>
          <w:szCs w:val="32"/>
          <w:highlight w:val="none"/>
        </w:rPr>
        <w:t>响应文件目录</w:t>
      </w:r>
    </w:p>
    <w:p w14:paraId="3ED73005">
      <w:pPr>
        <w:spacing w:line="440" w:lineRule="exact"/>
        <w:jc w:val="center"/>
        <w:rPr>
          <w:rFonts w:hint="eastAsia" w:ascii="Times New Roman" w:hAnsi="Times New Roman"/>
          <w:b/>
          <w:bCs/>
          <w:color w:val="auto"/>
          <w:sz w:val="32"/>
          <w:szCs w:val="32"/>
          <w:highlight w:val="none"/>
        </w:rPr>
      </w:pPr>
    </w:p>
    <w:p w14:paraId="0FA627BC">
      <w:pPr>
        <w:numPr>
          <w:ilvl w:val="0"/>
          <w:numId w:val="5"/>
        </w:numPr>
        <w:spacing w:line="44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磋商申请及声明</w:t>
      </w:r>
    </w:p>
    <w:p w14:paraId="645556EB">
      <w:pPr>
        <w:numPr>
          <w:ilvl w:val="0"/>
          <w:numId w:val="5"/>
        </w:numPr>
        <w:spacing w:line="44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供应商基本信息</w:t>
      </w:r>
    </w:p>
    <w:p w14:paraId="70AB3565">
      <w:pPr>
        <w:numPr>
          <w:ilvl w:val="0"/>
          <w:numId w:val="5"/>
        </w:numPr>
        <w:spacing w:line="44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特定资格要求的证明文件</w:t>
      </w:r>
    </w:p>
    <w:p w14:paraId="52EB126C">
      <w:pPr>
        <w:numPr>
          <w:ilvl w:val="0"/>
          <w:numId w:val="5"/>
        </w:numPr>
        <w:spacing w:line="44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法人授权书</w:t>
      </w:r>
    </w:p>
    <w:p w14:paraId="13FA4DF4">
      <w:pPr>
        <w:spacing w:line="440" w:lineRule="exact"/>
        <w:ind w:firstLine="480"/>
        <w:rPr>
          <w:rFonts w:hint="eastAsia"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五</w:t>
      </w:r>
      <w:r>
        <w:rPr>
          <w:rFonts w:hint="eastAsia" w:ascii="Times New Roman" w:hAnsi="Times New Roman"/>
          <w:color w:val="auto"/>
          <w:sz w:val="24"/>
          <w:szCs w:val="21"/>
          <w:highlight w:val="none"/>
        </w:rPr>
        <w:t>、</w:t>
      </w:r>
      <w:r>
        <w:rPr>
          <w:rFonts w:hint="eastAsia" w:ascii="Times New Roman" w:hAnsi="Times New Roman"/>
          <w:color w:val="auto"/>
          <w:sz w:val="24"/>
          <w:szCs w:val="21"/>
          <w:highlight w:val="none"/>
          <w:lang w:val="en-US" w:eastAsia="zh-CN"/>
        </w:rPr>
        <w:t>中小</w:t>
      </w:r>
      <w:r>
        <w:rPr>
          <w:rFonts w:hint="eastAsia" w:ascii="Times New Roman" w:hAnsi="Times New Roman"/>
          <w:color w:val="auto"/>
          <w:sz w:val="24"/>
          <w:szCs w:val="21"/>
          <w:highlight w:val="none"/>
        </w:rPr>
        <w:t>企业声明函</w:t>
      </w:r>
    </w:p>
    <w:p w14:paraId="13C715E6">
      <w:pPr>
        <w:spacing w:line="440" w:lineRule="exact"/>
        <w:ind w:firstLine="480"/>
        <w:rPr>
          <w:rFonts w:hint="eastAsia" w:ascii="Times New Roman" w:hAnsi="Times New Roman"/>
          <w:color w:val="auto"/>
          <w:sz w:val="24"/>
          <w:szCs w:val="21"/>
          <w:highlight w:val="none"/>
        </w:rPr>
      </w:pPr>
      <w:r>
        <w:rPr>
          <w:rFonts w:hint="eastAsia" w:ascii="Times New Roman" w:hAnsi="Times New Roman"/>
          <w:color w:val="auto"/>
          <w:sz w:val="24"/>
          <w:szCs w:val="21"/>
          <w:highlight w:val="none"/>
          <w:lang w:val="en-US" w:eastAsia="zh-CN"/>
        </w:rPr>
        <w:t>六</w:t>
      </w:r>
      <w:r>
        <w:rPr>
          <w:rFonts w:hint="eastAsia" w:ascii="Times New Roman" w:hAnsi="Times New Roman"/>
          <w:color w:val="auto"/>
          <w:sz w:val="24"/>
          <w:szCs w:val="21"/>
          <w:highlight w:val="none"/>
        </w:rPr>
        <w:t>、</w:t>
      </w:r>
      <w:r>
        <w:rPr>
          <w:rFonts w:hint="eastAsia" w:ascii="Times New Roman" w:hAnsi="Times New Roman"/>
          <w:color w:val="auto"/>
          <w:sz w:val="24"/>
          <w:szCs w:val="21"/>
          <w:highlight w:val="none"/>
          <w:lang w:val="en-US" w:eastAsia="zh-CN"/>
        </w:rPr>
        <w:t>一览</w:t>
      </w:r>
      <w:r>
        <w:rPr>
          <w:rFonts w:hint="eastAsia" w:ascii="Times New Roman" w:hAnsi="Times New Roman"/>
          <w:color w:val="auto"/>
          <w:sz w:val="24"/>
          <w:szCs w:val="21"/>
          <w:highlight w:val="none"/>
        </w:rPr>
        <w:t>报价表</w:t>
      </w:r>
    </w:p>
    <w:p w14:paraId="51978FC7">
      <w:pPr>
        <w:spacing w:line="44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七</w:t>
      </w:r>
      <w:r>
        <w:rPr>
          <w:rFonts w:hint="eastAsia" w:ascii="Times New Roman" w:hAnsi="Times New Roman" w:eastAsia="宋体" w:cs="Times New Roman"/>
          <w:color w:val="auto"/>
          <w:sz w:val="24"/>
          <w:szCs w:val="21"/>
          <w:highlight w:val="none"/>
        </w:rPr>
        <w:t>、技术要求响应及偏离表</w:t>
      </w:r>
    </w:p>
    <w:p w14:paraId="720E984F">
      <w:pPr>
        <w:spacing w:line="44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lang w:val="en-US" w:eastAsia="zh-CN"/>
        </w:rPr>
        <w:t>八、</w:t>
      </w:r>
      <w:r>
        <w:rPr>
          <w:rFonts w:hint="eastAsia" w:ascii="Times New Roman" w:hAnsi="Times New Roman" w:eastAsia="宋体" w:cs="Times New Roman"/>
          <w:color w:val="auto"/>
          <w:sz w:val="24"/>
          <w:szCs w:val="21"/>
          <w:highlight w:val="none"/>
        </w:rPr>
        <w:t>项目组人员</w:t>
      </w:r>
    </w:p>
    <w:p w14:paraId="6768E033">
      <w:pPr>
        <w:spacing w:line="44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九、企业业绩</w:t>
      </w:r>
    </w:p>
    <w:p w14:paraId="048CFF18">
      <w:pPr>
        <w:spacing w:line="440" w:lineRule="exact"/>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十、磋商所需其他材料</w:t>
      </w:r>
    </w:p>
    <w:p w14:paraId="1FAF6F6A">
      <w:pPr>
        <w:spacing w:line="440" w:lineRule="exact"/>
        <w:ind w:firstLine="480"/>
        <w:rPr>
          <w:rFonts w:hint="eastAsia" w:ascii="Times New Roman" w:hAnsi="Times New Roman" w:eastAsia="宋体" w:cs="Times New Roman"/>
          <w:color w:val="auto"/>
          <w:sz w:val="24"/>
          <w:szCs w:val="21"/>
          <w:highlight w:val="none"/>
        </w:rPr>
      </w:pPr>
    </w:p>
    <w:p w14:paraId="5FD7872F">
      <w:pPr>
        <w:spacing w:line="440" w:lineRule="exact"/>
        <w:ind w:firstLine="480"/>
        <w:rPr>
          <w:rFonts w:ascii="Times New Roman" w:hAnsi="Times New Roman"/>
          <w:color w:val="auto"/>
          <w:sz w:val="24"/>
          <w:szCs w:val="21"/>
          <w:highlight w:val="none"/>
        </w:rPr>
      </w:pPr>
    </w:p>
    <w:p w14:paraId="7C268E03">
      <w:pPr>
        <w:spacing w:line="440" w:lineRule="exact"/>
        <w:ind w:firstLine="480"/>
        <w:rPr>
          <w:rFonts w:ascii="Times New Roman" w:hAnsi="Times New Roman"/>
          <w:color w:val="auto"/>
          <w:sz w:val="24"/>
          <w:szCs w:val="21"/>
          <w:highlight w:val="none"/>
        </w:rPr>
      </w:pPr>
    </w:p>
    <w:p w14:paraId="692C5B85">
      <w:pPr>
        <w:spacing w:line="440" w:lineRule="exact"/>
        <w:ind w:firstLine="480"/>
        <w:rPr>
          <w:rFonts w:ascii="Times New Roman" w:hAnsi="Times New Roman"/>
          <w:color w:val="auto"/>
          <w:sz w:val="24"/>
          <w:szCs w:val="21"/>
          <w:highlight w:val="none"/>
        </w:rPr>
      </w:pPr>
    </w:p>
    <w:p w14:paraId="4162E444">
      <w:pPr>
        <w:spacing w:line="440" w:lineRule="exact"/>
        <w:ind w:firstLine="480"/>
        <w:rPr>
          <w:rFonts w:ascii="Times New Roman" w:hAnsi="Times New Roman"/>
          <w:color w:val="auto"/>
          <w:sz w:val="24"/>
          <w:szCs w:val="21"/>
          <w:highlight w:val="none"/>
        </w:rPr>
      </w:pPr>
    </w:p>
    <w:p w14:paraId="791099A3">
      <w:pPr>
        <w:spacing w:line="440" w:lineRule="exact"/>
        <w:ind w:firstLine="480"/>
        <w:rPr>
          <w:rFonts w:ascii="Times New Roman" w:hAnsi="Times New Roman"/>
          <w:color w:val="auto"/>
          <w:sz w:val="24"/>
          <w:szCs w:val="21"/>
          <w:highlight w:val="none"/>
        </w:rPr>
      </w:pPr>
    </w:p>
    <w:p w14:paraId="1AF8C8E8">
      <w:pPr>
        <w:spacing w:line="440" w:lineRule="exact"/>
        <w:ind w:firstLine="480"/>
        <w:rPr>
          <w:rFonts w:ascii="Times New Roman" w:hAnsi="Times New Roman"/>
          <w:color w:val="auto"/>
          <w:sz w:val="24"/>
          <w:szCs w:val="21"/>
          <w:highlight w:val="none"/>
        </w:rPr>
      </w:pPr>
    </w:p>
    <w:p w14:paraId="62B9332E">
      <w:pPr>
        <w:spacing w:line="440" w:lineRule="exact"/>
        <w:ind w:firstLine="480"/>
        <w:rPr>
          <w:rFonts w:ascii="Times New Roman" w:hAnsi="Times New Roman"/>
          <w:color w:val="auto"/>
          <w:sz w:val="24"/>
          <w:szCs w:val="21"/>
          <w:highlight w:val="none"/>
        </w:rPr>
      </w:pPr>
    </w:p>
    <w:p w14:paraId="53B656A8">
      <w:pPr>
        <w:spacing w:line="440" w:lineRule="exact"/>
        <w:ind w:firstLine="480"/>
        <w:rPr>
          <w:rFonts w:ascii="Times New Roman" w:hAnsi="Times New Roman"/>
          <w:color w:val="auto"/>
          <w:sz w:val="24"/>
          <w:szCs w:val="21"/>
          <w:highlight w:val="none"/>
        </w:rPr>
      </w:pPr>
    </w:p>
    <w:p w14:paraId="1F5E3932">
      <w:pPr>
        <w:spacing w:line="440" w:lineRule="exact"/>
        <w:ind w:firstLine="480"/>
        <w:rPr>
          <w:rFonts w:ascii="Times New Roman" w:hAnsi="Times New Roman"/>
          <w:color w:val="auto"/>
          <w:sz w:val="24"/>
          <w:szCs w:val="21"/>
          <w:highlight w:val="none"/>
        </w:rPr>
      </w:pPr>
    </w:p>
    <w:p w14:paraId="75324464">
      <w:pPr>
        <w:spacing w:line="440" w:lineRule="exact"/>
        <w:ind w:firstLine="480"/>
        <w:rPr>
          <w:rFonts w:ascii="Times New Roman" w:hAnsi="Times New Roman"/>
          <w:color w:val="auto"/>
          <w:sz w:val="24"/>
          <w:szCs w:val="21"/>
          <w:highlight w:val="none"/>
        </w:rPr>
      </w:pPr>
    </w:p>
    <w:p w14:paraId="779F2A4E">
      <w:pPr>
        <w:spacing w:line="440" w:lineRule="exact"/>
        <w:ind w:firstLine="480"/>
        <w:rPr>
          <w:rFonts w:ascii="Times New Roman" w:hAnsi="Times New Roman"/>
          <w:color w:val="auto"/>
          <w:sz w:val="24"/>
          <w:szCs w:val="21"/>
          <w:highlight w:val="none"/>
        </w:rPr>
      </w:pPr>
    </w:p>
    <w:p w14:paraId="6FD69CD0">
      <w:pPr>
        <w:spacing w:line="440" w:lineRule="exact"/>
        <w:ind w:firstLine="480"/>
        <w:rPr>
          <w:rFonts w:ascii="Times New Roman" w:hAnsi="Times New Roman"/>
          <w:color w:val="auto"/>
          <w:sz w:val="24"/>
          <w:szCs w:val="21"/>
          <w:highlight w:val="none"/>
        </w:rPr>
      </w:pPr>
    </w:p>
    <w:p w14:paraId="0DAEB91A">
      <w:pPr>
        <w:spacing w:line="440" w:lineRule="exact"/>
        <w:ind w:firstLine="480"/>
        <w:rPr>
          <w:rFonts w:ascii="Times New Roman" w:hAnsi="Times New Roman"/>
          <w:color w:val="auto"/>
          <w:sz w:val="24"/>
          <w:szCs w:val="21"/>
          <w:highlight w:val="none"/>
        </w:rPr>
      </w:pPr>
    </w:p>
    <w:p w14:paraId="654F8761">
      <w:pPr>
        <w:spacing w:line="440" w:lineRule="exact"/>
        <w:ind w:firstLine="480"/>
        <w:rPr>
          <w:rFonts w:ascii="Times New Roman" w:hAnsi="Times New Roman"/>
          <w:color w:val="auto"/>
          <w:sz w:val="24"/>
          <w:szCs w:val="21"/>
          <w:highlight w:val="none"/>
        </w:rPr>
      </w:pPr>
    </w:p>
    <w:p w14:paraId="6EEEBA15">
      <w:pPr>
        <w:spacing w:line="440" w:lineRule="exact"/>
        <w:ind w:firstLine="480"/>
        <w:rPr>
          <w:rFonts w:hint="eastAsia" w:ascii="Times New Roman" w:hAnsi="Times New Roman"/>
          <w:color w:val="auto"/>
          <w:sz w:val="24"/>
          <w:szCs w:val="21"/>
          <w:highlight w:val="none"/>
        </w:rPr>
      </w:pPr>
    </w:p>
    <w:p w14:paraId="0F2EB390">
      <w:pPr>
        <w:spacing w:line="440" w:lineRule="exact"/>
        <w:ind w:firstLine="480"/>
        <w:rPr>
          <w:rFonts w:ascii="Times New Roman" w:hAnsi="Times New Roman"/>
          <w:color w:val="auto"/>
          <w:sz w:val="24"/>
          <w:szCs w:val="21"/>
          <w:highlight w:val="none"/>
        </w:rPr>
      </w:pPr>
    </w:p>
    <w:p w14:paraId="23D31988">
      <w:pPr>
        <w:spacing w:line="440" w:lineRule="exact"/>
        <w:ind w:firstLine="480"/>
        <w:rPr>
          <w:rFonts w:ascii="Times New Roman" w:hAnsi="Times New Roman"/>
          <w:color w:val="auto"/>
          <w:sz w:val="24"/>
          <w:szCs w:val="21"/>
          <w:highlight w:val="none"/>
        </w:rPr>
      </w:pPr>
    </w:p>
    <w:p w14:paraId="4FE607F8">
      <w:pPr>
        <w:spacing w:line="440" w:lineRule="exact"/>
        <w:ind w:firstLine="480"/>
        <w:rPr>
          <w:rFonts w:ascii="Times New Roman" w:hAnsi="Times New Roman"/>
          <w:color w:val="auto"/>
          <w:sz w:val="24"/>
          <w:szCs w:val="21"/>
          <w:highlight w:val="none"/>
        </w:rPr>
      </w:pPr>
    </w:p>
    <w:p w14:paraId="18C7F26E">
      <w:pPr>
        <w:rPr>
          <w:rFonts w:ascii="Times New Roman" w:hAnsi="Times New Roman" w:eastAsia="黑体"/>
          <w:i w:val="0"/>
          <w:iCs/>
          <w:color w:val="auto"/>
          <w:sz w:val="32"/>
          <w:szCs w:val="32"/>
          <w:highlight w:val="none"/>
          <w:u w:val="none"/>
        </w:rPr>
      </w:pPr>
      <w:r>
        <w:rPr>
          <w:rFonts w:hint="eastAsia" w:ascii="Times New Roman" w:hAnsi="Times New Roman" w:eastAsia="黑体"/>
          <w:i w:val="0"/>
          <w:iCs/>
          <w:color w:val="auto"/>
          <w:sz w:val="32"/>
          <w:szCs w:val="32"/>
          <w:highlight w:val="none"/>
          <w:u w:val="none"/>
        </w:rPr>
        <w:t>一、</w:t>
      </w:r>
      <w:r>
        <w:rPr>
          <w:rFonts w:ascii="Times New Roman" w:hAnsi="Times New Roman" w:eastAsia="黑体"/>
          <w:i w:val="0"/>
          <w:iCs/>
          <w:color w:val="auto"/>
          <w:sz w:val="32"/>
          <w:szCs w:val="32"/>
          <w:highlight w:val="none"/>
          <w:u w:val="none"/>
        </w:rPr>
        <w:t>磋商申请及声明</w:t>
      </w:r>
    </w:p>
    <w:p w14:paraId="3D2E8363">
      <w:pPr>
        <w:pStyle w:val="299"/>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响应声明及承诺函</w:t>
      </w:r>
    </w:p>
    <w:p w14:paraId="022D5122">
      <w:pPr>
        <w:pStyle w:val="299"/>
        <w:spacing w:line="500" w:lineRule="exact"/>
        <w:jc w:val="left"/>
        <w:rPr>
          <w:rFonts w:ascii="Times New Roman" w:hAnsi="Times New Roman" w:eastAsia="方正仿宋_GBK"/>
          <w:color w:val="auto"/>
          <w:sz w:val="24"/>
          <w:szCs w:val="24"/>
          <w:highlight w:val="none"/>
          <w:u w:val="single"/>
        </w:rPr>
      </w:pPr>
      <w:r>
        <w:rPr>
          <w:rFonts w:hint="eastAsia" w:ascii="Times New Roman" w:hAnsi="Times New Roman" w:eastAsia="方正仿宋_GBK"/>
          <w:color w:val="auto"/>
          <w:sz w:val="24"/>
          <w:szCs w:val="24"/>
          <w:highlight w:val="none"/>
          <w:u w:val="single"/>
        </w:rPr>
        <w:t>（采购单位名称）：</w:t>
      </w:r>
    </w:p>
    <w:p w14:paraId="78AA228C">
      <w:pPr>
        <w:pStyle w:val="299"/>
        <w:spacing w:line="500" w:lineRule="exact"/>
        <w:ind w:firstLine="480"/>
        <w:jc w:val="lef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根据已收到的项目编号为</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的</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项目的竞争性磋商文件，我单位在参加本项目竞争性磋商活动中，特做出如下承诺：</w:t>
      </w:r>
    </w:p>
    <w:p w14:paraId="2A9A2E5B">
      <w:pPr>
        <w:pStyle w:val="299"/>
        <w:spacing w:line="500" w:lineRule="exact"/>
        <w:ind w:firstLine="480"/>
        <w:jc w:val="lef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一、我方</w:t>
      </w:r>
      <w:r>
        <w:rPr>
          <w:rFonts w:ascii="Times New Roman" w:hAnsi="Times New Roman" w:eastAsia="方正仿宋_GBK"/>
          <w:color w:val="auto"/>
          <w:sz w:val="24"/>
          <w:highlight w:val="none"/>
        </w:rPr>
        <w:t>具备《中华人民共和国政府采购法》第二十二条第一款规定的6项条件；</w:t>
      </w:r>
    </w:p>
    <w:p w14:paraId="22BD3DAF">
      <w:pPr>
        <w:pStyle w:val="299"/>
        <w:spacing w:line="500" w:lineRule="exact"/>
        <w:ind w:firstLine="480"/>
        <w:jc w:val="lef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二、我方在参加政府采购活动前三年内（自本项目磋商时间之日起计算），在经营活动中没有重大违法记录（指因违法经营受到刑事处罚或者责令停产停业、吊销许可证或者执照、较大数额罚款等行政处罚）。</w:t>
      </w:r>
    </w:p>
    <w:p w14:paraId="5AF3087E">
      <w:pPr>
        <w:pStyle w:val="299"/>
        <w:spacing w:line="500" w:lineRule="exact"/>
        <w:ind w:firstLine="480"/>
        <w:jc w:val="lef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三、我方按磋商文件要求提交响应文件，响应磋商文件规定的响应有效期；</w:t>
      </w:r>
    </w:p>
    <w:p w14:paraId="58AFD44A">
      <w:pPr>
        <w:pStyle w:val="299"/>
        <w:spacing w:line="500" w:lineRule="exact"/>
        <w:ind w:firstLine="480"/>
        <w:jc w:val="lef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四、如果我方的响应文件被接受，我方将按《中华人民共和国民法典（第三编合同） 》及其他有关法律、法规的规定，按期、按质、按量交付采购单位，全面做到履约守信；</w:t>
      </w:r>
    </w:p>
    <w:p w14:paraId="6A6A36F4">
      <w:pPr>
        <w:pStyle w:val="299"/>
        <w:spacing w:line="500" w:lineRule="exact"/>
        <w:ind w:firstLine="480"/>
        <w:jc w:val="lef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五、我方若违背本声明及承诺约定，经查实，自愿接受采购人及相关主管部门相应的规定处理，并依法承担相应的法律责任。</w:t>
      </w:r>
    </w:p>
    <w:p w14:paraId="4B710626">
      <w:pPr>
        <w:pStyle w:val="299"/>
        <w:spacing w:line="500" w:lineRule="exact"/>
        <w:ind w:firstLine="480"/>
        <w:jc w:val="lef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六、我方同意采购人、采购代理机构将本声明及承诺函上网公开。</w:t>
      </w:r>
    </w:p>
    <w:p w14:paraId="4CCC184F">
      <w:pPr>
        <w:pStyle w:val="299"/>
        <w:spacing w:line="500" w:lineRule="exact"/>
        <w:ind w:firstLine="480"/>
        <w:jc w:val="left"/>
        <w:rPr>
          <w:rFonts w:ascii="Times New Roman" w:hAnsi="Times New Roman" w:eastAsia="方正仿宋_GBK"/>
          <w:color w:val="auto"/>
          <w:sz w:val="24"/>
          <w:szCs w:val="24"/>
          <w:highlight w:val="none"/>
        </w:rPr>
      </w:pPr>
    </w:p>
    <w:p w14:paraId="64818CE7">
      <w:pPr>
        <w:pStyle w:val="299"/>
        <w:spacing w:line="500" w:lineRule="exact"/>
        <w:jc w:val="left"/>
        <w:rPr>
          <w:rFonts w:ascii="Times New Roman" w:hAnsi="Times New Roman" w:eastAsia="方正仿宋_GBK"/>
          <w:color w:val="auto"/>
          <w:sz w:val="24"/>
          <w:szCs w:val="24"/>
          <w:highlight w:val="none"/>
        </w:rPr>
      </w:pPr>
    </w:p>
    <w:p w14:paraId="3250269E">
      <w:pPr>
        <w:pStyle w:val="299"/>
        <w:spacing w:line="500" w:lineRule="exact"/>
        <w:ind w:firstLine="480"/>
        <w:jc w:val="left"/>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 xml:space="preserve">供应商名称： </w:t>
      </w:r>
      <w:r>
        <w:rPr>
          <w:rFonts w:hint="eastAsia" w:ascii="Times New Roman" w:hAnsi="Times New Roman" w:eastAsia="方正仿宋_GBK"/>
          <w:color w:val="auto"/>
          <w:sz w:val="24"/>
          <w:szCs w:val="24"/>
          <w:highlight w:val="none"/>
          <w:u w:val="single"/>
        </w:rPr>
        <w:t xml:space="preserve">          </w:t>
      </w:r>
      <w:r>
        <w:rPr>
          <w:rFonts w:hint="eastAsia" w:ascii="Times New Roman" w:hAnsi="Times New Roman" w:eastAsia="方正仿宋_GBK"/>
          <w:color w:val="auto"/>
          <w:sz w:val="24"/>
          <w:szCs w:val="24"/>
          <w:highlight w:val="none"/>
        </w:rPr>
        <w:t>（加盖CA电子公章）</w:t>
      </w:r>
    </w:p>
    <w:p w14:paraId="4A87B756">
      <w:pPr>
        <w:spacing w:line="440" w:lineRule="exact"/>
        <w:ind w:firstLine="480"/>
        <w:rPr>
          <w:rFonts w:ascii="Times New Roman" w:hAnsi="Times New Roman" w:eastAsia="方正仿宋_GBK"/>
          <w:color w:val="auto"/>
          <w:sz w:val="24"/>
          <w:szCs w:val="24"/>
          <w:highlight w:val="none"/>
        </w:rPr>
      </w:pPr>
      <w:r>
        <w:rPr>
          <w:rFonts w:hint="eastAsia" w:ascii="Times New Roman" w:hAnsi="Times New Roman" w:eastAsia="方正仿宋_GBK"/>
          <w:color w:val="auto"/>
          <w:sz w:val="24"/>
          <w:szCs w:val="24"/>
          <w:highlight w:val="none"/>
        </w:rPr>
        <w:t>日期：    年    月   日</w:t>
      </w:r>
    </w:p>
    <w:p w14:paraId="5E42FE6D">
      <w:pPr>
        <w:spacing w:line="440" w:lineRule="exact"/>
        <w:ind w:firstLine="480"/>
        <w:rPr>
          <w:rFonts w:ascii="Times New Roman" w:hAnsi="Times New Roman" w:eastAsia="方正仿宋_GBK"/>
          <w:color w:val="auto"/>
          <w:sz w:val="24"/>
          <w:szCs w:val="24"/>
          <w:highlight w:val="none"/>
        </w:rPr>
      </w:pPr>
    </w:p>
    <w:p w14:paraId="06645697">
      <w:pPr>
        <w:spacing w:line="440" w:lineRule="exact"/>
        <w:ind w:firstLine="480"/>
        <w:rPr>
          <w:rFonts w:ascii="Times New Roman" w:hAnsi="Times New Roman" w:eastAsia="方正仿宋_GBK"/>
          <w:color w:val="auto"/>
          <w:sz w:val="24"/>
          <w:szCs w:val="24"/>
          <w:highlight w:val="none"/>
        </w:rPr>
      </w:pPr>
    </w:p>
    <w:p w14:paraId="5F9CBC66">
      <w:pPr>
        <w:spacing w:line="440" w:lineRule="exact"/>
        <w:ind w:firstLine="480"/>
        <w:rPr>
          <w:rFonts w:ascii="Times New Roman" w:hAnsi="Times New Roman" w:eastAsia="方正仿宋_GBK"/>
          <w:color w:val="auto"/>
          <w:sz w:val="24"/>
          <w:szCs w:val="24"/>
          <w:highlight w:val="none"/>
        </w:rPr>
      </w:pPr>
    </w:p>
    <w:p w14:paraId="277AD28B">
      <w:pPr>
        <w:spacing w:line="440" w:lineRule="exact"/>
        <w:ind w:firstLine="480"/>
        <w:rPr>
          <w:rFonts w:hint="eastAsia" w:ascii="Times New Roman" w:hAnsi="Times New Roman" w:eastAsia="方正仿宋_GBK"/>
          <w:color w:val="auto"/>
          <w:sz w:val="24"/>
          <w:szCs w:val="24"/>
          <w:highlight w:val="none"/>
          <w:lang w:val="en-US" w:eastAsia="zh-CN"/>
        </w:rPr>
      </w:pPr>
    </w:p>
    <w:p w14:paraId="7B389479">
      <w:pPr>
        <w:spacing w:line="440" w:lineRule="exact"/>
        <w:ind w:firstLine="480"/>
        <w:rPr>
          <w:rFonts w:hint="eastAsia" w:ascii="Times New Roman" w:hAnsi="Times New Roman" w:eastAsia="方正仿宋_GBK"/>
          <w:color w:val="auto"/>
          <w:sz w:val="24"/>
          <w:szCs w:val="24"/>
          <w:highlight w:val="none"/>
          <w:lang w:val="en-US" w:eastAsia="zh-CN"/>
        </w:rPr>
      </w:pPr>
    </w:p>
    <w:p w14:paraId="615817CC">
      <w:pPr>
        <w:spacing w:line="440" w:lineRule="exact"/>
        <w:ind w:firstLine="480"/>
        <w:rPr>
          <w:rFonts w:hint="eastAsia" w:ascii="Times New Roman" w:hAnsi="Times New Roman" w:eastAsia="方正仿宋_GBK"/>
          <w:color w:val="auto"/>
          <w:sz w:val="24"/>
          <w:szCs w:val="24"/>
          <w:highlight w:val="none"/>
          <w:lang w:val="en-US" w:eastAsia="zh-CN"/>
        </w:rPr>
      </w:pPr>
    </w:p>
    <w:p w14:paraId="207D98CE">
      <w:pPr>
        <w:spacing w:line="440" w:lineRule="exact"/>
        <w:ind w:firstLine="480"/>
        <w:rPr>
          <w:rFonts w:hint="eastAsia" w:ascii="Times New Roman" w:hAnsi="Times New Roman" w:eastAsia="方正仿宋_GBK"/>
          <w:color w:val="auto"/>
          <w:sz w:val="24"/>
          <w:szCs w:val="24"/>
          <w:highlight w:val="none"/>
          <w:lang w:val="en-US" w:eastAsia="zh-CN"/>
        </w:rPr>
      </w:pPr>
    </w:p>
    <w:p w14:paraId="0BFD7AA9">
      <w:pPr>
        <w:spacing w:line="440" w:lineRule="exact"/>
        <w:ind w:firstLine="480"/>
        <w:rPr>
          <w:rFonts w:hint="eastAsia" w:ascii="Times New Roman" w:hAnsi="Times New Roman" w:eastAsia="方正仿宋_GBK"/>
          <w:color w:val="auto"/>
          <w:sz w:val="24"/>
          <w:szCs w:val="24"/>
          <w:highlight w:val="none"/>
          <w:lang w:val="en-US" w:eastAsia="zh-CN"/>
        </w:rPr>
      </w:pPr>
    </w:p>
    <w:p w14:paraId="47695C19">
      <w:pPr>
        <w:spacing w:line="440" w:lineRule="exact"/>
        <w:ind w:firstLine="480"/>
        <w:rPr>
          <w:rFonts w:ascii="Times New Roman" w:hAnsi="Times New Roman" w:eastAsia="方正仿宋_GBK"/>
          <w:color w:val="auto"/>
          <w:sz w:val="24"/>
          <w:szCs w:val="24"/>
          <w:highlight w:val="none"/>
        </w:rPr>
      </w:pPr>
    </w:p>
    <w:bookmarkEnd w:id="208"/>
    <w:bookmarkEnd w:id="209"/>
    <w:bookmarkEnd w:id="210"/>
    <w:p w14:paraId="2E3144CD">
      <w:pPr>
        <w:pStyle w:val="312"/>
        <w:outlineLvl w:val="1"/>
        <w:rPr>
          <w:color w:val="auto"/>
          <w:highlight w:val="none"/>
        </w:rPr>
      </w:pPr>
      <w:bookmarkStart w:id="211" w:name="_Toc27399"/>
      <w:bookmarkStart w:id="212" w:name="_Toc120614284"/>
      <w:r>
        <w:rPr>
          <w:rFonts w:hint="eastAsia" w:ascii="Times New Roman" w:hAnsi="Times New Roman" w:cs="Times New Roman"/>
          <w:i w:val="0"/>
          <w:iCs/>
          <w:color w:val="auto"/>
          <w:sz w:val="32"/>
          <w:szCs w:val="32"/>
          <w:highlight w:val="none"/>
          <w:u w:val="none"/>
          <w:lang w:val="en-US" w:eastAsia="zh-CN"/>
        </w:rPr>
        <w:t>二</w:t>
      </w:r>
      <w:r>
        <w:rPr>
          <w:color w:val="auto"/>
          <w:highlight w:val="none"/>
        </w:rPr>
        <w:t>、供应商基本信息</w:t>
      </w:r>
      <w:bookmarkEnd w:id="211"/>
    </w:p>
    <w:p w14:paraId="32F155D2">
      <w:pPr>
        <w:pStyle w:val="313"/>
        <w:jc w:val="center"/>
        <w:rPr>
          <w:rFonts w:ascii="宋体" w:hAnsi="宋体"/>
          <w:color w:val="auto"/>
          <w:sz w:val="44"/>
          <w:szCs w:val="44"/>
          <w:highlight w:val="none"/>
        </w:rPr>
      </w:pPr>
      <w:r>
        <w:rPr>
          <w:rFonts w:hint="eastAsia" w:ascii="宋体" w:hAnsi="宋体"/>
          <w:color w:val="auto"/>
          <w:sz w:val="44"/>
          <w:szCs w:val="44"/>
          <w:highlight w:val="none"/>
        </w:rPr>
        <w:t>供应商基本情况表</w:t>
      </w:r>
    </w:p>
    <w:tbl>
      <w:tblPr>
        <w:tblStyle w:val="28"/>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1D4006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2FBFA0E">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供应商名称</w:t>
            </w:r>
          </w:p>
        </w:tc>
        <w:tc>
          <w:tcPr>
            <w:tcW w:w="6998" w:type="dxa"/>
            <w:gridSpan w:val="3"/>
            <w:noWrap w:val="0"/>
            <w:vAlign w:val="center"/>
          </w:tcPr>
          <w:p w14:paraId="252BE013">
            <w:pPr>
              <w:pStyle w:val="313"/>
              <w:spacing w:line="600" w:lineRule="exact"/>
              <w:jc w:val="center"/>
              <w:rPr>
                <w:rFonts w:ascii="仿宋_GB2312" w:hAnsi="Times New Roman" w:eastAsia="仿宋_GB2312"/>
                <w:color w:val="auto"/>
                <w:sz w:val="24"/>
                <w:szCs w:val="24"/>
                <w:highlight w:val="none"/>
              </w:rPr>
            </w:pPr>
          </w:p>
        </w:tc>
      </w:tr>
      <w:tr w14:paraId="2228BB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26C3736">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法定代表人</w:t>
            </w:r>
          </w:p>
        </w:tc>
        <w:tc>
          <w:tcPr>
            <w:tcW w:w="3118" w:type="dxa"/>
            <w:noWrap w:val="0"/>
            <w:vAlign w:val="center"/>
          </w:tcPr>
          <w:p w14:paraId="78162680">
            <w:pPr>
              <w:pStyle w:val="313"/>
              <w:spacing w:line="600" w:lineRule="exact"/>
              <w:jc w:val="center"/>
              <w:rPr>
                <w:rFonts w:ascii="仿宋_GB2312" w:hAnsi="Times New Roman" w:eastAsia="仿宋_GB2312"/>
                <w:color w:val="auto"/>
                <w:sz w:val="24"/>
                <w:szCs w:val="24"/>
                <w:highlight w:val="none"/>
              </w:rPr>
            </w:pPr>
          </w:p>
        </w:tc>
        <w:tc>
          <w:tcPr>
            <w:tcW w:w="1276" w:type="dxa"/>
            <w:noWrap w:val="0"/>
            <w:vAlign w:val="center"/>
          </w:tcPr>
          <w:p w14:paraId="0D2B33E4">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注册地区</w:t>
            </w:r>
          </w:p>
        </w:tc>
        <w:tc>
          <w:tcPr>
            <w:tcW w:w="2604" w:type="dxa"/>
            <w:noWrap w:val="0"/>
            <w:vAlign w:val="center"/>
          </w:tcPr>
          <w:p w14:paraId="69C147BA">
            <w:pPr>
              <w:pStyle w:val="313"/>
              <w:spacing w:line="600" w:lineRule="exact"/>
              <w:jc w:val="center"/>
              <w:rPr>
                <w:rFonts w:ascii="仿宋_GB2312" w:hAnsi="Times New Roman" w:eastAsia="仿宋_GB2312"/>
                <w:color w:val="auto"/>
                <w:sz w:val="24"/>
                <w:szCs w:val="24"/>
                <w:highlight w:val="none"/>
              </w:rPr>
            </w:pPr>
          </w:p>
        </w:tc>
      </w:tr>
      <w:tr w14:paraId="059058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E47AB23">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地址</w:t>
            </w:r>
          </w:p>
        </w:tc>
        <w:tc>
          <w:tcPr>
            <w:tcW w:w="3118" w:type="dxa"/>
            <w:noWrap w:val="0"/>
            <w:vAlign w:val="center"/>
          </w:tcPr>
          <w:p w14:paraId="479A8014">
            <w:pPr>
              <w:pStyle w:val="313"/>
              <w:spacing w:line="600" w:lineRule="exact"/>
              <w:jc w:val="center"/>
              <w:rPr>
                <w:rFonts w:ascii="仿宋_GB2312" w:hAnsi="Times New Roman" w:eastAsia="仿宋_GB2312"/>
                <w:color w:val="auto"/>
                <w:sz w:val="24"/>
                <w:szCs w:val="24"/>
                <w:highlight w:val="none"/>
              </w:rPr>
            </w:pPr>
          </w:p>
        </w:tc>
        <w:tc>
          <w:tcPr>
            <w:tcW w:w="1276" w:type="dxa"/>
            <w:noWrap w:val="0"/>
            <w:vAlign w:val="center"/>
          </w:tcPr>
          <w:p w14:paraId="581E11CF">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邮政编码</w:t>
            </w:r>
          </w:p>
        </w:tc>
        <w:tc>
          <w:tcPr>
            <w:tcW w:w="2604" w:type="dxa"/>
            <w:noWrap w:val="0"/>
            <w:vAlign w:val="center"/>
          </w:tcPr>
          <w:p w14:paraId="5AC99C66">
            <w:pPr>
              <w:pStyle w:val="313"/>
              <w:spacing w:line="600" w:lineRule="exact"/>
              <w:jc w:val="center"/>
              <w:rPr>
                <w:rFonts w:ascii="仿宋_GB2312" w:hAnsi="Times New Roman" w:eastAsia="仿宋_GB2312"/>
                <w:color w:val="auto"/>
                <w:sz w:val="24"/>
                <w:szCs w:val="24"/>
                <w:highlight w:val="none"/>
              </w:rPr>
            </w:pPr>
          </w:p>
        </w:tc>
      </w:tr>
      <w:tr w14:paraId="7C4B12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D8ED840">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成立时间</w:t>
            </w:r>
          </w:p>
        </w:tc>
        <w:tc>
          <w:tcPr>
            <w:tcW w:w="3118" w:type="dxa"/>
            <w:noWrap w:val="0"/>
            <w:vAlign w:val="center"/>
          </w:tcPr>
          <w:p w14:paraId="743F8868">
            <w:pPr>
              <w:pStyle w:val="313"/>
              <w:spacing w:line="600" w:lineRule="exact"/>
              <w:jc w:val="center"/>
              <w:rPr>
                <w:rFonts w:ascii="仿宋_GB2312" w:hAnsi="Times New Roman" w:eastAsia="仿宋_GB2312"/>
                <w:color w:val="auto"/>
                <w:sz w:val="24"/>
                <w:szCs w:val="24"/>
                <w:highlight w:val="none"/>
              </w:rPr>
            </w:pPr>
          </w:p>
        </w:tc>
        <w:tc>
          <w:tcPr>
            <w:tcW w:w="1276" w:type="dxa"/>
            <w:noWrap w:val="0"/>
            <w:vAlign w:val="center"/>
          </w:tcPr>
          <w:p w14:paraId="694741DF">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单位性质</w:t>
            </w:r>
          </w:p>
        </w:tc>
        <w:tc>
          <w:tcPr>
            <w:tcW w:w="2604" w:type="dxa"/>
            <w:noWrap w:val="0"/>
            <w:vAlign w:val="center"/>
          </w:tcPr>
          <w:p w14:paraId="7F7FBF5C">
            <w:pPr>
              <w:pStyle w:val="313"/>
              <w:spacing w:line="600" w:lineRule="exact"/>
              <w:jc w:val="center"/>
              <w:rPr>
                <w:rFonts w:ascii="仿宋_GB2312" w:hAnsi="Times New Roman" w:eastAsia="仿宋_GB2312"/>
                <w:color w:val="auto"/>
                <w:sz w:val="24"/>
                <w:szCs w:val="24"/>
                <w:highlight w:val="none"/>
              </w:rPr>
            </w:pPr>
          </w:p>
        </w:tc>
      </w:tr>
      <w:tr w14:paraId="2E8B51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12366A7">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注册号或社会信用代码</w:t>
            </w:r>
          </w:p>
        </w:tc>
        <w:tc>
          <w:tcPr>
            <w:tcW w:w="3118" w:type="dxa"/>
            <w:noWrap w:val="0"/>
            <w:vAlign w:val="center"/>
          </w:tcPr>
          <w:p w14:paraId="057B9950">
            <w:pPr>
              <w:pStyle w:val="313"/>
              <w:spacing w:line="600" w:lineRule="exact"/>
              <w:jc w:val="center"/>
              <w:rPr>
                <w:rFonts w:ascii="仿宋_GB2312" w:hAnsi="Times New Roman" w:eastAsia="仿宋_GB2312"/>
                <w:color w:val="auto"/>
                <w:sz w:val="24"/>
                <w:szCs w:val="24"/>
                <w:highlight w:val="none"/>
              </w:rPr>
            </w:pPr>
          </w:p>
        </w:tc>
        <w:tc>
          <w:tcPr>
            <w:tcW w:w="1276" w:type="dxa"/>
            <w:noWrap w:val="0"/>
            <w:vAlign w:val="center"/>
          </w:tcPr>
          <w:p w14:paraId="73F179BC">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注册资本（万元）</w:t>
            </w:r>
          </w:p>
        </w:tc>
        <w:tc>
          <w:tcPr>
            <w:tcW w:w="2604" w:type="dxa"/>
            <w:noWrap w:val="0"/>
            <w:vAlign w:val="center"/>
          </w:tcPr>
          <w:p w14:paraId="7F3AA875">
            <w:pPr>
              <w:pStyle w:val="313"/>
              <w:spacing w:line="600" w:lineRule="exact"/>
              <w:jc w:val="center"/>
              <w:rPr>
                <w:rFonts w:ascii="仿宋_GB2312" w:hAnsi="Times New Roman" w:eastAsia="仿宋_GB2312"/>
                <w:color w:val="auto"/>
                <w:sz w:val="24"/>
                <w:szCs w:val="24"/>
                <w:highlight w:val="none"/>
              </w:rPr>
            </w:pPr>
          </w:p>
        </w:tc>
      </w:tr>
      <w:tr w14:paraId="5B3F5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1D353E1">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供应商类别</w:t>
            </w:r>
          </w:p>
        </w:tc>
        <w:tc>
          <w:tcPr>
            <w:tcW w:w="6998" w:type="dxa"/>
            <w:gridSpan w:val="3"/>
            <w:noWrap w:val="0"/>
            <w:vAlign w:val="center"/>
          </w:tcPr>
          <w:p w14:paraId="1CE45C5C">
            <w:pPr>
              <w:pStyle w:val="313"/>
              <w:spacing w:line="600" w:lineRule="exact"/>
              <w:jc w:val="center"/>
              <w:rPr>
                <w:rFonts w:ascii="仿宋_GB2312" w:hAnsi="Times New Roman" w:eastAsia="仿宋_GB2312"/>
                <w:color w:val="auto"/>
                <w:sz w:val="24"/>
                <w:szCs w:val="24"/>
                <w:highlight w:val="none"/>
              </w:rPr>
            </w:pPr>
          </w:p>
        </w:tc>
      </w:tr>
      <w:tr w14:paraId="46D67C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DA0A4E1">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开户银行</w:t>
            </w:r>
          </w:p>
        </w:tc>
        <w:tc>
          <w:tcPr>
            <w:tcW w:w="3118" w:type="dxa"/>
            <w:noWrap w:val="0"/>
            <w:vAlign w:val="center"/>
          </w:tcPr>
          <w:p w14:paraId="3BA0D367">
            <w:pPr>
              <w:pStyle w:val="313"/>
              <w:spacing w:line="600" w:lineRule="exact"/>
              <w:jc w:val="center"/>
              <w:rPr>
                <w:rFonts w:ascii="仿宋_GB2312" w:hAnsi="Times New Roman" w:eastAsia="仿宋_GB2312"/>
                <w:color w:val="auto"/>
                <w:sz w:val="24"/>
                <w:szCs w:val="24"/>
                <w:highlight w:val="none"/>
              </w:rPr>
            </w:pPr>
          </w:p>
        </w:tc>
        <w:tc>
          <w:tcPr>
            <w:tcW w:w="1276" w:type="dxa"/>
            <w:noWrap w:val="0"/>
            <w:vAlign w:val="center"/>
          </w:tcPr>
          <w:p w14:paraId="7956BDBF">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账号</w:t>
            </w:r>
          </w:p>
        </w:tc>
        <w:tc>
          <w:tcPr>
            <w:tcW w:w="2604" w:type="dxa"/>
            <w:noWrap w:val="0"/>
            <w:vAlign w:val="center"/>
          </w:tcPr>
          <w:p w14:paraId="3AD507D9">
            <w:pPr>
              <w:pStyle w:val="313"/>
              <w:spacing w:line="600" w:lineRule="exact"/>
              <w:jc w:val="center"/>
              <w:rPr>
                <w:rFonts w:ascii="仿宋_GB2312" w:hAnsi="Times New Roman" w:eastAsia="仿宋_GB2312"/>
                <w:color w:val="auto"/>
                <w:sz w:val="24"/>
                <w:szCs w:val="24"/>
                <w:highlight w:val="none"/>
              </w:rPr>
            </w:pPr>
          </w:p>
        </w:tc>
      </w:tr>
      <w:tr w14:paraId="7D663B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15A3B42C">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联系人</w:t>
            </w:r>
          </w:p>
        </w:tc>
        <w:tc>
          <w:tcPr>
            <w:tcW w:w="3118" w:type="dxa"/>
            <w:noWrap w:val="0"/>
            <w:vAlign w:val="center"/>
          </w:tcPr>
          <w:p w14:paraId="1954A252">
            <w:pPr>
              <w:pStyle w:val="313"/>
              <w:spacing w:line="600" w:lineRule="exact"/>
              <w:jc w:val="center"/>
              <w:rPr>
                <w:rFonts w:ascii="仿宋_GB2312" w:hAnsi="Times New Roman" w:eastAsia="仿宋_GB2312"/>
                <w:color w:val="auto"/>
                <w:sz w:val="24"/>
                <w:szCs w:val="24"/>
                <w:highlight w:val="none"/>
              </w:rPr>
            </w:pPr>
          </w:p>
        </w:tc>
        <w:tc>
          <w:tcPr>
            <w:tcW w:w="1276" w:type="dxa"/>
            <w:noWrap w:val="0"/>
            <w:vAlign w:val="center"/>
          </w:tcPr>
          <w:p w14:paraId="4BE51CE9">
            <w:pPr>
              <w:pStyle w:val="313"/>
              <w:spacing w:line="6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联系电话</w:t>
            </w:r>
          </w:p>
        </w:tc>
        <w:tc>
          <w:tcPr>
            <w:tcW w:w="2604" w:type="dxa"/>
            <w:noWrap w:val="0"/>
            <w:vAlign w:val="center"/>
          </w:tcPr>
          <w:p w14:paraId="2BD67803">
            <w:pPr>
              <w:pStyle w:val="313"/>
              <w:spacing w:line="600" w:lineRule="exact"/>
              <w:jc w:val="center"/>
              <w:rPr>
                <w:rFonts w:ascii="仿宋_GB2312" w:hAnsi="Times New Roman" w:eastAsia="仿宋_GB2312"/>
                <w:color w:val="auto"/>
                <w:sz w:val="24"/>
                <w:szCs w:val="24"/>
                <w:highlight w:val="none"/>
              </w:rPr>
            </w:pPr>
          </w:p>
        </w:tc>
      </w:tr>
      <w:tr w14:paraId="3A3350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4C91ADA1">
            <w:pPr>
              <w:pStyle w:val="313"/>
              <w:spacing w:line="56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经营范围</w:t>
            </w:r>
          </w:p>
        </w:tc>
        <w:tc>
          <w:tcPr>
            <w:tcW w:w="6998" w:type="dxa"/>
            <w:gridSpan w:val="3"/>
            <w:noWrap w:val="0"/>
            <w:vAlign w:val="top"/>
          </w:tcPr>
          <w:p w14:paraId="6D87FE7D">
            <w:pPr>
              <w:pStyle w:val="313"/>
              <w:spacing w:line="560" w:lineRule="exact"/>
              <w:ind w:firstLine="1433"/>
              <w:rPr>
                <w:rFonts w:ascii="仿宋_GB2312" w:hAnsi="Times New Roman" w:eastAsia="仿宋_GB2312"/>
                <w:color w:val="auto"/>
                <w:sz w:val="24"/>
                <w:szCs w:val="24"/>
                <w:highlight w:val="none"/>
              </w:rPr>
            </w:pPr>
          </w:p>
        </w:tc>
      </w:tr>
      <w:tr w14:paraId="0741FC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0A6D4E1E">
            <w:pPr>
              <w:pStyle w:val="313"/>
              <w:spacing w:line="56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备注</w:t>
            </w:r>
          </w:p>
        </w:tc>
        <w:tc>
          <w:tcPr>
            <w:tcW w:w="6998" w:type="dxa"/>
            <w:gridSpan w:val="3"/>
            <w:noWrap w:val="0"/>
            <w:vAlign w:val="center"/>
          </w:tcPr>
          <w:p w14:paraId="78DAE1F9">
            <w:pPr>
              <w:pStyle w:val="313"/>
              <w:spacing w:line="500" w:lineRule="exact"/>
              <w:jc w:val="center"/>
              <w:rPr>
                <w:rFonts w:ascii="仿宋_GB2312" w:hAnsi="Times New Roman" w:eastAsia="仿宋_GB2312"/>
                <w:color w:val="auto"/>
                <w:sz w:val="24"/>
                <w:szCs w:val="24"/>
                <w:highlight w:val="none"/>
              </w:rPr>
            </w:pPr>
            <w:r>
              <w:rPr>
                <w:rFonts w:hint="eastAsia" w:ascii="仿宋_GB2312" w:hAnsi="Times New Roman" w:eastAsia="仿宋_GB2312"/>
                <w:color w:val="auto"/>
                <w:sz w:val="24"/>
                <w:szCs w:val="24"/>
                <w:highlight w:val="none"/>
              </w:rPr>
              <w:t>无需提供营业执照等资料，填表即可</w:t>
            </w:r>
          </w:p>
        </w:tc>
      </w:tr>
    </w:tbl>
    <w:p w14:paraId="1C98E382">
      <w:pPr>
        <w:rPr>
          <w:rFonts w:hint="eastAsia" w:ascii="Times New Roman" w:hAnsi="Times New Roman" w:eastAsia="黑体"/>
          <w:i/>
          <w:caps w:val="0"/>
          <w:color w:val="auto"/>
          <w:sz w:val="32"/>
          <w:szCs w:val="32"/>
          <w:highlight w:val="none"/>
          <w:u w:val="single"/>
        </w:rPr>
      </w:pPr>
      <w:r>
        <w:rPr>
          <w:rFonts w:hint="eastAsia" w:ascii="Times New Roman" w:hAnsi="Times New Roman" w:eastAsia="黑体" w:cs="Times New Roman"/>
          <w:i w:val="0"/>
          <w:iCs/>
          <w:color w:val="auto"/>
          <w:sz w:val="32"/>
          <w:szCs w:val="32"/>
          <w:highlight w:val="none"/>
          <w:u w:val="none"/>
        </w:rPr>
        <w:br w:type="page" w:clear="all"/>
      </w:r>
      <w:r>
        <w:rPr>
          <w:rFonts w:hint="eastAsia" w:ascii="Times New Roman" w:hAnsi="Times New Roman" w:eastAsia="黑体"/>
          <w:i/>
          <w:caps w:val="0"/>
          <w:color w:val="auto"/>
          <w:sz w:val="32"/>
          <w:szCs w:val="32"/>
          <w:highlight w:val="none"/>
          <w:u w:val="single"/>
          <w:lang w:val="en-US" w:eastAsia="zh-CN"/>
        </w:rPr>
        <w:t>三</w:t>
      </w:r>
      <w:r>
        <w:rPr>
          <w:rFonts w:hint="eastAsia" w:ascii="Times New Roman" w:hAnsi="Times New Roman" w:eastAsia="黑体"/>
          <w:i/>
          <w:caps w:val="0"/>
          <w:color w:val="auto"/>
          <w:sz w:val="32"/>
          <w:szCs w:val="32"/>
          <w:highlight w:val="none"/>
          <w:u w:val="single"/>
        </w:rPr>
        <w:t>、特定资格要求的证明文件</w:t>
      </w:r>
    </w:p>
    <w:p w14:paraId="6673D0F5">
      <w:pPr>
        <w:spacing w:line="460" w:lineRule="exact"/>
        <w:rPr>
          <w:rFonts w:hint="eastAsia" w:ascii="Times New Roman" w:hAnsi="Times New Roman"/>
          <w:bCs/>
          <w:caps w:val="0"/>
          <w:color w:val="auto"/>
          <w:sz w:val="24"/>
          <w:highlight w:val="none"/>
        </w:rPr>
      </w:pPr>
      <w:r>
        <w:rPr>
          <w:rFonts w:hint="eastAsia" w:ascii="Times New Roman" w:hAnsi="Times New Roman"/>
          <w:caps w:val="0"/>
          <w:color w:val="auto"/>
          <w:sz w:val="24"/>
          <w:highlight w:val="none"/>
        </w:rPr>
        <w:t xml:space="preserve">    如果本项目申请人的特定资格要求中要求提供的，必须提供。</w:t>
      </w:r>
    </w:p>
    <w:p w14:paraId="059C8BF0">
      <w:pPr>
        <w:rPr>
          <w:rFonts w:hint="eastAsia" w:ascii="Times New Roman" w:hAnsi="Times New Roman" w:eastAsia="黑体" w:cs="Times New Roman"/>
          <w:i w:val="0"/>
          <w:iCs/>
          <w:color w:val="auto"/>
          <w:sz w:val="32"/>
          <w:szCs w:val="32"/>
          <w:highlight w:val="none"/>
          <w:u w:val="none"/>
        </w:rPr>
      </w:pPr>
      <w:r>
        <w:rPr>
          <w:rFonts w:hint="eastAsia" w:ascii="Times New Roman" w:hAnsi="Times New Roman" w:eastAsia="黑体" w:cs="Times New Roman"/>
          <w:i w:val="0"/>
          <w:iCs/>
          <w:color w:val="auto"/>
          <w:sz w:val="32"/>
          <w:szCs w:val="32"/>
          <w:highlight w:val="none"/>
          <w:u w:val="none"/>
        </w:rPr>
        <w:br w:type="page" w:clear="all"/>
      </w:r>
      <w:r>
        <w:rPr>
          <w:rFonts w:hint="eastAsia" w:ascii="Times New Roman" w:hAnsi="Times New Roman" w:eastAsia="黑体" w:cs="Times New Roman"/>
          <w:i w:val="0"/>
          <w:iCs/>
          <w:color w:val="auto"/>
          <w:sz w:val="32"/>
          <w:szCs w:val="32"/>
          <w:highlight w:val="none"/>
          <w:u w:val="none"/>
          <w:lang w:val="en-US" w:eastAsia="zh-CN"/>
        </w:rPr>
        <w:t>四</w:t>
      </w:r>
      <w:r>
        <w:rPr>
          <w:rFonts w:hint="eastAsia" w:ascii="Times New Roman" w:hAnsi="Times New Roman" w:eastAsia="黑体" w:cs="Times New Roman"/>
          <w:i w:val="0"/>
          <w:iCs/>
          <w:color w:val="auto"/>
          <w:sz w:val="32"/>
          <w:szCs w:val="32"/>
          <w:highlight w:val="none"/>
          <w:u w:val="none"/>
        </w:rPr>
        <w:t>、法人授权书</w:t>
      </w:r>
    </w:p>
    <w:p w14:paraId="1A87915B">
      <w:pPr>
        <w:tabs>
          <w:tab w:val="left" w:pos="360"/>
        </w:tabs>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本授权书声明：____________（供应商名称）授权________________（被授权人的姓名）为我方就JSZC-</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号项目采购活动的合法代理人，以本单位名义全权处理一切与该项目采购有关的事务。</w:t>
      </w:r>
    </w:p>
    <w:p w14:paraId="286DDFBD">
      <w:pPr>
        <w:tabs>
          <w:tab w:val="left" w:pos="360"/>
        </w:tabs>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本授权书于______年____月____日起生效，特此声明。</w:t>
      </w:r>
    </w:p>
    <w:p w14:paraId="33E70C21">
      <w:pPr>
        <w:tabs>
          <w:tab w:val="left" w:pos="360"/>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p>
    <w:p w14:paraId="5807644A">
      <w:pPr>
        <w:tabs>
          <w:tab w:val="left" w:pos="360"/>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p>
    <w:p w14:paraId="27AB670D">
      <w:pPr>
        <w:tabs>
          <w:tab w:val="left" w:pos="360"/>
        </w:tabs>
        <w:ind w:firstLine="120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授权单位名称：</w:t>
      </w:r>
      <w:r>
        <w:rPr>
          <w:rFonts w:hint="eastAsia" w:ascii="Times New Roman" w:hAnsi="Times New Roman"/>
          <w:color w:val="auto"/>
          <w:sz w:val="24"/>
          <w:szCs w:val="24"/>
          <w:highlight w:val="none"/>
          <w:u w:val="single"/>
        </w:rPr>
        <w:t>（加盖CA电子公章）</w:t>
      </w:r>
    </w:p>
    <w:p w14:paraId="0183176A">
      <w:pPr>
        <w:tabs>
          <w:tab w:val="left" w:pos="360"/>
        </w:tabs>
        <w:ind w:firstLine="480"/>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p>
    <w:p w14:paraId="0B28C448">
      <w:pPr>
        <w:tabs>
          <w:tab w:val="left" w:pos="360"/>
        </w:tabs>
        <w:ind w:firstLine="480"/>
        <w:rPr>
          <w:rFonts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日期：</w:t>
      </w:r>
      <w:bookmarkStart w:id="213" w:name="_Hlt26955070"/>
      <w:bookmarkEnd w:id="213"/>
      <w:bookmarkStart w:id="214" w:name="_Hlt26671380"/>
      <w:bookmarkEnd w:id="214"/>
      <w:bookmarkStart w:id="215" w:name="_格式3__银行出具的资信证明"/>
      <w:bookmarkEnd w:id="215"/>
      <w:r>
        <w:rPr>
          <w:rFonts w:hint="eastAsia" w:ascii="Times New Roman" w:hAnsi="Times New Roman"/>
          <w:color w:val="auto"/>
          <w:sz w:val="24"/>
          <w:szCs w:val="24"/>
          <w:highlight w:val="none"/>
          <w:u w:val="single"/>
        </w:rPr>
        <w:t xml:space="preserve">                                         </w:t>
      </w:r>
    </w:p>
    <w:p w14:paraId="62E33A61">
      <w:pPr>
        <w:spacing w:line="460" w:lineRule="exact"/>
        <w:rPr>
          <w:rFonts w:hint="eastAsia" w:ascii="Times New Roman" w:hAnsi="Times New Roman"/>
          <w:bCs/>
          <w:color w:val="auto"/>
          <w:sz w:val="24"/>
          <w:szCs w:val="21"/>
          <w:highlight w:val="none"/>
        </w:rPr>
      </w:pPr>
    </w:p>
    <w:p w14:paraId="32855B84">
      <w:pPr>
        <w:tabs>
          <w:tab w:val="left" w:pos="360"/>
        </w:tabs>
        <w:ind w:firstLine="480"/>
        <w:rPr>
          <w:rFonts w:ascii="Times New Roman" w:hAnsi="Times New Roman"/>
          <w:color w:val="auto"/>
          <w:sz w:val="24"/>
          <w:szCs w:val="24"/>
          <w:highlight w:val="none"/>
          <w:u w:val="single"/>
        </w:rPr>
      </w:pPr>
    </w:p>
    <w:p w14:paraId="655C3A93">
      <w:pPr>
        <w:tabs>
          <w:tab w:val="left" w:pos="360"/>
        </w:tabs>
        <w:ind w:firstLine="480"/>
        <w:rPr>
          <w:rFonts w:hint="eastAsia" w:ascii="Times New Roman" w:hAnsi="Times New Roman"/>
          <w:color w:val="auto"/>
          <w:sz w:val="24"/>
          <w:szCs w:val="24"/>
          <w:highlight w:val="none"/>
        </w:rPr>
      </w:pPr>
    </w:p>
    <w:p w14:paraId="5958507A">
      <w:pPr>
        <w:ind w:firstLine="420"/>
        <w:rPr>
          <w:rFonts w:hint="eastAsia" w:ascii="Times New Roman" w:hAnsi="Times New Roman"/>
          <w:i/>
          <w:color w:val="auto"/>
          <w:sz w:val="24"/>
          <w:szCs w:val="24"/>
          <w:highlight w:val="none"/>
          <w:u w:val="single"/>
        </w:rPr>
      </w:pPr>
    </w:p>
    <w:p w14:paraId="7A1BFDDD">
      <w:pPr>
        <w:rPr>
          <w:rFonts w:hint="eastAsia" w:ascii="Times New Roman" w:hAnsi="Times New Roman"/>
          <w:color w:val="auto"/>
          <w:szCs w:val="21"/>
          <w:highlight w:val="none"/>
        </w:rPr>
      </w:pPr>
    </w:p>
    <w:p w14:paraId="275198DC">
      <w:pPr>
        <w:spacing w:line="460" w:lineRule="exact"/>
        <w:jc w:val="center"/>
        <w:rPr>
          <w:rFonts w:hint="eastAsia" w:ascii="Times New Roman" w:hAnsi="Times New Roman" w:eastAsia="黑体"/>
          <w:b/>
          <w:color w:val="auto"/>
          <w:sz w:val="32"/>
          <w:szCs w:val="32"/>
          <w:highlight w:val="none"/>
        </w:rPr>
      </w:pPr>
      <w:r>
        <w:rPr>
          <w:rFonts w:ascii="Times New Roman" w:hAnsi="Times New Roman" w:eastAsia="幼圆" w:cs="Arial"/>
          <w:b/>
          <w:color w:val="auto"/>
          <w:sz w:val="24"/>
          <w:szCs w:val="44"/>
          <w:highlight w:val="none"/>
        </w:rPr>
        <w:br w:type="page" w:clear="all"/>
      </w:r>
    </w:p>
    <w:p w14:paraId="196E95A9">
      <w:pPr>
        <w:spacing w:line="460" w:lineRule="exact"/>
        <w:rPr>
          <w:rFonts w:hint="eastAsia" w:ascii="Times New Roman" w:hAnsi="Times New Roman" w:eastAsia="黑体"/>
          <w:b/>
          <w:color w:val="auto"/>
          <w:sz w:val="32"/>
          <w:szCs w:val="32"/>
          <w:highlight w:val="none"/>
        </w:rPr>
      </w:pPr>
    </w:p>
    <w:p w14:paraId="434A1326">
      <w:pPr>
        <w:spacing w:line="560" w:lineRule="exact"/>
        <w:ind w:firstLine="320"/>
        <w:jc w:val="left"/>
        <w:rPr>
          <w:rFonts w:hint="eastAsia" w:ascii="Times New Roman" w:hAnsi="Times New Roman" w:eastAsia="黑体" w:cs="Times New Roman"/>
          <w:i w:val="0"/>
          <w:iCs/>
          <w:color w:val="auto"/>
          <w:sz w:val="32"/>
          <w:szCs w:val="32"/>
          <w:highlight w:val="none"/>
          <w:u w:val="none"/>
        </w:rPr>
      </w:pPr>
      <w:r>
        <w:rPr>
          <w:rFonts w:hint="eastAsia" w:ascii="Times New Roman" w:hAnsi="Times New Roman" w:eastAsia="黑体" w:cs="Times New Roman"/>
          <w:i w:val="0"/>
          <w:iCs/>
          <w:color w:val="auto"/>
          <w:sz w:val="32"/>
          <w:szCs w:val="32"/>
          <w:highlight w:val="none"/>
          <w:u w:val="none"/>
          <w:lang w:val="en-US" w:eastAsia="zh-CN"/>
        </w:rPr>
        <w:t>五</w:t>
      </w:r>
      <w:r>
        <w:rPr>
          <w:rFonts w:hint="eastAsia" w:ascii="Times New Roman" w:hAnsi="Times New Roman" w:eastAsia="黑体" w:cs="Times New Roman"/>
          <w:i w:val="0"/>
          <w:iCs/>
          <w:color w:val="auto"/>
          <w:sz w:val="32"/>
          <w:szCs w:val="32"/>
          <w:highlight w:val="none"/>
          <w:u w:val="none"/>
        </w:rPr>
        <w:t>、</w:t>
      </w:r>
      <w:r>
        <w:rPr>
          <w:rFonts w:hint="eastAsia" w:ascii="Times New Roman" w:hAnsi="Times New Roman" w:eastAsia="黑体" w:cs="Times New Roman"/>
          <w:i w:val="0"/>
          <w:iCs/>
          <w:color w:val="auto"/>
          <w:sz w:val="32"/>
          <w:szCs w:val="32"/>
          <w:highlight w:val="none"/>
          <w:u w:val="none"/>
          <w:lang w:eastAsia="zh-CN"/>
        </w:rPr>
        <w:t>中</w:t>
      </w:r>
      <w:r>
        <w:rPr>
          <w:rFonts w:hint="eastAsia" w:ascii="Times New Roman" w:hAnsi="Times New Roman" w:eastAsia="黑体" w:cs="Times New Roman"/>
          <w:i w:val="0"/>
          <w:iCs/>
          <w:color w:val="auto"/>
          <w:sz w:val="32"/>
          <w:szCs w:val="32"/>
          <w:highlight w:val="none"/>
          <w:u w:val="none"/>
        </w:rPr>
        <w:t>小</w:t>
      </w:r>
      <w:r>
        <w:rPr>
          <w:rFonts w:hint="eastAsia" w:ascii="Times New Roman" w:hAnsi="Times New Roman" w:eastAsia="黑体" w:cs="Times New Roman"/>
          <w:i w:val="0"/>
          <w:iCs/>
          <w:color w:val="auto"/>
          <w:sz w:val="32"/>
          <w:szCs w:val="32"/>
          <w:highlight w:val="none"/>
          <w:u w:val="none"/>
          <w:lang w:eastAsia="zh-CN"/>
        </w:rPr>
        <w:t>（</w:t>
      </w:r>
      <w:r>
        <w:rPr>
          <w:rFonts w:hint="eastAsia" w:ascii="Times New Roman" w:hAnsi="Times New Roman" w:eastAsia="黑体" w:cs="Times New Roman"/>
          <w:i w:val="0"/>
          <w:iCs/>
          <w:color w:val="auto"/>
          <w:sz w:val="32"/>
          <w:szCs w:val="32"/>
          <w:highlight w:val="none"/>
          <w:u w:val="none"/>
        </w:rPr>
        <w:t>微</w:t>
      </w:r>
      <w:r>
        <w:rPr>
          <w:rFonts w:hint="eastAsia" w:ascii="Times New Roman" w:hAnsi="Times New Roman" w:eastAsia="黑体" w:cs="Times New Roman"/>
          <w:i w:val="0"/>
          <w:iCs/>
          <w:color w:val="auto"/>
          <w:sz w:val="32"/>
          <w:szCs w:val="32"/>
          <w:highlight w:val="none"/>
          <w:u w:val="none"/>
          <w:lang w:eastAsia="zh-CN"/>
        </w:rPr>
        <w:t>）</w:t>
      </w:r>
      <w:r>
        <w:rPr>
          <w:rFonts w:hint="eastAsia" w:ascii="Times New Roman" w:hAnsi="Times New Roman" w:eastAsia="黑体" w:cs="Times New Roman"/>
          <w:i w:val="0"/>
          <w:iCs/>
          <w:color w:val="auto"/>
          <w:sz w:val="32"/>
          <w:szCs w:val="32"/>
          <w:highlight w:val="none"/>
          <w:u w:val="none"/>
        </w:rPr>
        <w:t>企业声明函（服务）</w:t>
      </w:r>
    </w:p>
    <w:p w14:paraId="4AC96F57">
      <w:pPr>
        <w:spacing w:line="560" w:lineRule="exact"/>
        <w:ind w:firstLine="36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本公司（联合体）郑重声明，根据《政府采购促进中小企业发展管理办法》(财库[2020]46号)的规定，本公司（联合体）参加</w:t>
      </w:r>
      <w:r>
        <w:rPr>
          <w:rFonts w:hint="eastAsia" w:ascii="Times New Roman" w:hAnsi="Times New Roman"/>
          <w:color w:val="auto"/>
          <w:sz w:val="24"/>
          <w:szCs w:val="24"/>
          <w:highlight w:val="none"/>
          <w:u w:val="single"/>
        </w:rPr>
        <w:t>（单位名称）</w:t>
      </w:r>
      <w:r>
        <w:rPr>
          <w:rFonts w:hint="eastAsia" w:ascii="Times New Roman" w:hAnsi="Times New Roman"/>
          <w:color w:val="auto"/>
          <w:sz w:val="24"/>
          <w:szCs w:val="24"/>
          <w:highlight w:val="none"/>
        </w:rPr>
        <w:t>采购编号为</w:t>
      </w:r>
      <w:r>
        <w:rPr>
          <w:rFonts w:hint="eastAsia" w:ascii="Times New Roman" w:hAnsi="Times New Roman"/>
          <w:color w:val="auto"/>
          <w:sz w:val="24"/>
          <w:szCs w:val="24"/>
          <w:highlight w:val="none"/>
          <w:u w:val="single"/>
        </w:rPr>
        <w:t>***</w:t>
      </w:r>
      <w:r>
        <w:rPr>
          <w:rFonts w:hint="eastAsia" w:ascii="Times New Roman" w:hAnsi="Times New Roman"/>
          <w:color w:val="auto"/>
          <w:sz w:val="24"/>
          <w:szCs w:val="24"/>
          <w:highlight w:val="none"/>
        </w:rPr>
        <w:t>，</w:t>
      </w:r>
      <w:r>
        <w:rPr>
          <w:rFonts w:hint="eastAsia" w:ascii="Times New Roman" w:hAnsi="Times New Roman"/>
          <w:color w:val="auto"/>
          <w:sz w:val="24"/>
          <w:szCs w:val="24"/>
          <w:highlight w:val="none"/>
          <w:u w:val="single"/>
        </w:rPr>
        <w:t>（项目名称）（分包号：**）</w:t>
      </w:r>
      <w:r>
        <w:rPr>
          <w:rFonts w:hint="eastAsia" w:ascii="Times New Roman" w:hAnsi="Times New Roman"/>
          <w:color w:val="auto"/>
          <w:sz w:val="24"/>
          <w:szCs w:val="24"/>
          <w:highlight w:val="none"/>
        </w:rPr>
        <w:t>的采购活动，服务全部由符合政策的</w:t>
      </w:r>
      <w:r>
        <w:rPr>
          <w:rFonts w:hint="eastAsia" w:ascii="Times New Roman" w:hAnsi="Times New Roman"/>
          <w:color w:val="auto"/>
          <w:sz w:val="24"/>
          <w:szCs w:val="24"/>
          <w:highlight w:val="none"/>
          <w:lang w:val="en-US" w:eastAsia="zh-CN"/>
        </w:rPr>
        <w:t>中</w:t>
      </w:r>
      <w:r>
        <w:rPr>
          <w:rFonts w:hint="eastAsia" w:ascii="Times New Roman" w:hAnsi="Times New Roman"/>
          <w:color w:val="auto"/>
          <w:sz w:val="24"/>
          <w:szCs w:val="24"/>
          <w:highlight w:val="none"/>
        </w:rPr>
        <w:t>小微企业承接。根据《工业和信息化部、国家统计局、国家发展和改革委员会、财政部关于印发中小企业划型标准规定的通知》(工信部联企业[2011]300号)的规定，相关企业（</w:t>
      </w:r>
      <w:r>
        <w:rPr>
          <w:rFonts w:hint="eastAsia" w:ascii="宋体" w:hAnsi="宋体" w:eastAsia="宋体" w:cs="宋体"/>
          <w:color w:val="000000"/>
          <w:sz w:val="24"/>
          <w:szCs w:val="24"/>
        </w:rPr>
        <w:t>含联合体中的中小微企业、签订采购包意向协议的中小微企业</w:t>
      </w:r>
      <w:r>
        <w:rPr>
          <w:rFonts w:hint="eastAsia" w:ascii="Times New Roman" w:hAnsi="Times New Roman"/>
          <w:color w:val="auto"/>
          <w:sz w:val="24"/>
          <w:szCs w:val="24"/>
          <w:highlight w:val="none"/>
        </w:rPr>
        <w:t>）的具体情况如下：</w:t>
      </w:r>
    </w:p>
    <w:p w14:paraId="78A967E8">
      <w:pPr>
        <w:spacing w:line="560" w:lineRule="exact"/>
        <w:ind w:firstLine="360"/>
        <w:rPr>
          <w:rFonts w:hint="eastAsia" w:ascii="Times New Roman" w:hAnsi="Times New Roman"/>
          <w:i/>
          <w:color w:val="auto"/>
          <w:sz w:val="24"/>
          <w:szCs w:val="24"/>
          <w:highlight w:val="none"/>
          <w:u w:val="single"/>
        </w:rPr>
      </w:pPr>
      <w:r>
        <w:rPr>
          <w:rFonts w:hint="eastAsia" w:ascii="Times New Roman" w:hAnsi="Times New Roman"/>
          <w:color w:val="auto"/>
          <w:sz w:val="24"/>
          <w:szCs w:val="24"/>
          <w:highlight w:val="none"/>
        </w:rPr>
        <w:t>1.</w:t>
      </w:r>
      <w:r>
        <w:rPr>
          <w:rFonts w:hint="eastAsia" w:ascii="Times New Roman" w:hAnsi="Times New Roman"/>
          <w:color w:val="auto"/>
          <w:sz w:val="24"/>
          <w:szCs w:val="24"/>
          <w:highlight w:val="none"/>
          <w:u w:val="single"/>
        </w:rPr>
        <w:t>（标的名称）</w:t>
      </w:r>
      <w:r>
        <w:rPr>
          <w:rFonts w:hint="eastAsia" w:ascii="Times New Roman" w:hAnsi="Times New Roman"/>
          <w:i/>
          <w:color w:val="auto"/>
          <w:sz w:val="24"/>
          <w:szCs w:val="24"/>
          <w:highlight w:val="none"/>
        </w:rPr>
        <w:t>，</w:t>
      </w:r>
      <w:r>
        <w:rPr>
          <w:rFonts w:hint="eastAsia" w:ascii="Times New Roman" w:hAnsi="Times New Roman"/>
          <w:color w:val="auto"/>
          <w:sz w:val="24"/>
          <w:szCs w:val="24"/>
          <w:highlight w:val="none"/>
        </w:rPr>
        <w:t>属于</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行业；承接企业为</w:t>
      </w:r>
      <w:r>
        <w:rPr>
          <w:rFonts w:hint="eastAsia" w:ascii="Times New Roman" w:hAnsi="Times New Roman"/>
          <w:color w:val="auto"/>
          <w:sz w:val="24"/>
          <w:szCs w:val="24"/>
          <w:highlight w:val="none"/>
          <w:u w:val="single"/>
        </w:rPr>
        <w:t>（企业名称）</w:t>
      </w:r>
      <w:r>
        <w:rPr>
          <w:rFonts w:hint="eastAsia" w:ascii="Times New Roman" w:hAnsi="Times New Roman"/>
          <w:color w:val="auto"/>
          <w:sz w:val="24"/>
          <w:szCs w:val="24"/>
          <w:highlight w:val="none"/>
        </w:rPr>
        <w:t>，从业人员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万元</w:t>
      </w:r>
      <w:r>
        <w:rPr>
          <w:rFonts w:hint="eastAsia" w:ascii="Times New Roman" w:hAnsi="Times New Roman"/>
          <w:color w:val="auto"/>
          <w:sz w:val="24"/>
          <w:szCs w:val="24"/>
          <w:highlight w:val="none"/>
          <w:vertAlign w:val="superscript"/>
        </w:rPr>
        <w:t>1</w:t>
      </w:r>
      <w:r>
        <w:rPr>
          <w:rFonts w:hint="eastAsia" w:ascii="Times New Roman" w:hAnsi="Times New Roman"/>
          <w:color w:val="auto"/>
          <w:sz w:val="24"/>
          <w:szCs w:val="24"/>
          <w:highlight w:val="none"/>
        </w:rPr>
        <w:t>，属于</w:t>
      </w:r>
      <w:r>
        <w:rPr>
          <w:rFonts w:hint="eastAsia" w:ascii="Times New Roman" w:hAnsi="Times New Roman"/>
          <w:color w:val="auto"/>
          <w:sz w:val="24"/>
          <w:szCs w:val="24"/>
          <w:highlight w:val="none"/>
          <w:u w:val="single"/>
        </w:rPr>
        <w:t>（</w:t>
      </w:r>
      <w:r>
        <w:rPr>
          <w:rFonts w:hint="eastAsia" w:ascii="Times New Roman" w:hAnsi="Times New Roman"/>
          <w:color w:val="auto"/>
          <w:sz w:val="24"/>
          <w:szCs w:val="24"/>
          <w:highlight w:val="none"/>
          <w:u w:val="single"/>
          <w:lang w:val="en-US" w:eastAsia="zh-CN"/>
        </w:rPr>
        <w:t>中型企业、</w:t>
      </w:r>
      <w:r>
        <w:rPr>
          <w:rFonts w:hint="eastAsia" w:ascii="Times New Roman" w:hAnsi="Times New Roman"/>
          <w:color w:val="auto"/>
          <w:sz w:val="24"/>
          <w:szCs w:val="24"/>
          <w:highlight w:val="none"/>
          <w:u w:val="single"/>
        </w:rPr>
        <w:t>小型企业、微型企业）；</w:t>
      </w:r>
    </w:p>
    <w:p w14:paraId="5296A3AB">
      <w:pPr>
        <w:spacing w:line="560" w:lineRule="exact"/>
        <w:ind w:firstLine="360"/>
        <w:rPr>
          <w:rFonts w:hint="eastAsia" w:ascii="Times New Roman" w:hAnsi="Times New Roman"/>
          <w:i/>
          <w:color w:val="auto"/>
          <w:sz w:val="24"/>
          <w:szCs w:val="24"/>
          <w:highlight w:val="none"/>
          <w:u w:val="single"/>
        </w:rPr>
      </w:pPr>
      <w:r>
        <w:rPr>
          <w:rFonts w:hint="eastAsia" w:ascii="Times New Roman" w:hAnsi="Times New Roman"/>
          <w:color w:val="auto"/>
          <w:sz w:val="24"/>
          <w:szCs w:val="24"/>
          <w:highlight w:val="none"/>
        </w:rPr>
        <w:t>2.</w:t>
      </w:r>
      <w:r>
        <w:rPr>
          <w:rFonts w:hint="eastAsia" w:ascii="Times New Roman" w:hAnsi="Times New Roman"/>
          <w:color w:val="auto"/>
          <w:sz w:val="24"/>
          <w:szCs w:val="24"/>
          <w:highlight w:val="none"/>
          <w:u w:val="single"/>
        </w:rPr>
        <w:t>（标的名称）</w:t>
      </w:r>
      <w:r>
        <w:rPr>
          <w:rFonts w:hint="eastAsia" w:ascii="Times New Roman" w:hAnsi="Times New Roman"/>
          <w:i/>
          <w:color w:val="auto"/>
          <w:sz w:val="24"/>
          <w:szCs w:val="24"/>
          <w:highlight w:val="none"/>
        </w:rPr>
        <w:t>，</w:t>
      </w:r>
      <w:r>
        <w:rPr>
          <w:rFonts w:hint="eastAsia" w:ascii="Times New Roman" w:hAnsi="Times New Roman"/>
          <w:color w:val="auto"/>
          <w:sz w:val="24"/>
          <w:szCs w:val="24"/>
          <w:highlight w:val="none"/>
        </w:rPr>
        <w:t>属于</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行业；承接企业为</w:t>
      </w:r>
      <w:r>
        <w:rPr>
          <w:rFonts w:hint="eastAsia" w:ascii="Times New Roman" w:hAnsi="Times New Roman"/>
          <w:color w:val="auto"/>
          <w:sz w:val="24"/>
          <w:szCs w:val="24"/>
          <w:highlight w:val="none"/>
          <w:u w:val="single"/>
        </w:rPr>
        <w:t>（企业名称）</w:t>
      </w:r>
      <w:r>
        <w:rPr>
          <w:rFonts w:hint="eastAsia" w:ascii="Times New Roman" w:hAnsi="Times New Roman"/>
          <w:color w:val="auto"/>
          <w:sz w:val="24"/>
          <w:szCs w:val="24"/>
          <w:highlight w:val="none"/>
        </w:rPr>
        <w:t>，从业人员</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人，营业收入为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万元，资产总额为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万元</w:t>
      </w:r>
      <w:r>
        <w:rPr>
          <w:rFonts w:hint="eastAsia" w:ascii="Times New Roman" w:hAnsi="Times New Roman"/>
          <w:color w:val="auto"/>
          <w:sz w:val="24"/>
          <w:szCs w:val="24"/>
          <w:highlight w:val="none"/>
          <w:vertAlign w:val="superscript"/>
        </w:rPr>
        <w:t>1</w:t>
      </w:r>
      <w:r>
        <w:rPr>
          <w:rFonts w:hint="eastAsia" w:ascii="Times New Roman" w:hAnsi="Times New Roman"/>
          <w:color w:val="auto"/>
          <w:sz w:val="24"/>
          <w:szCs w:val="24"/>
          <w:highlight w:val="none"/>
        </w:rPr>
        <w:t>，属于</w:t>
      </w:r>
      <w:r>
        <w:rPr>
          <w:rFonts w:hint="eastAsia" w:ascii="Times New Roman" w:hAnsi="Times New Roman"/>
          <w:color w:val="auto"/>
          <w:sz w:val="24"/>
          <w:szCs w:val="24"/>
          <w:highlight w:val="none"/>
          <w:u w:val="single"/>
        </w:rPr>
        <w:t>（</w:t>
      </w:r>
      <w:r>
        <w:rPr>
          <w:rFonts w:hint="eastAsia" w:ascii="Times New Roman" w:hAnsi="Times New Roman"/>
          <w:color w:val="auto"/>
          <w:sz w:val="24"/>
          <w:szCs w:val="24"/>
          <w:highlight w:val="none"/>
          <w:u w:val="single"/>
          <w:lang w:val="en-US" w:eastAsia="zh-CN"/>
        </w:rPr>
        <w:t>中型企业、</w:t>
      </w:r>
      <w:r>
        <w:rPr>
          <w:rFonts w:hint="eastAsia" w:ascii="Times New Roman" w:hAnsi="Times New Roman"/>
          <w:color w:val="auto"/>
          <w:sz w:val="24"/>
          <w:szCs w:val="24"/>
          <w:highlight w:val="none"/>
          <w:u w:val="single"/>
        </w:rPr>
        <w:t>小型企业、微型企业）；</w:t>
      </w:r>
    </w:p>
    <w:p w14:paraId="556CE9F7">
      <w:pPr>
        <w:spacing w:line="560" w:lineRule="exact"/>
        <w:ind w:firstLine="36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w:t>
      </w:r>
    </w:p>
    <w:p w14:paraId="59D8A262">
      <w:pPr>
        <w:spacing w:line="560" w:lineRule="exact"/>
        <w:ind w:firstLine="36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以上企业，不属于大企业的分支机构，不存在控股股东为大企业的情形，也不存在与大企业的负责人为同一人的情形。</w:t>
      </w:r>
    </w:p>
    <w:p w14:paraId="7F537199">
      <w:pPr>
        <w:spacing w:line="560" w:lineRule="exact"/>
        <w:ind w:firstLine="36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本企业对上述声明内容的真实性负责。如有虚假，将依法承担相应责任</w:t>
      </w:r>
    </w:p>
    <w:p w14:paraId="777BE180">
      <w:pPr>
        <w:spacing w:line="560" w:lineRule="exact"/>
        <w:ind w:right="720"/>
        <w:rPr>
          <w:rFonts w:hint="eastAsia" w:ascii="Times New Roman" w:hAnsi="Times New Roman"/>
          <w:color w:val="auto"/>
          <w:sz w:val="24"/>
          <w:szCs w:val="24"/>
          <w:highlight w:val="none"/>
        </w:rPr>
      </w:pPr>
    </w:p>
    <w:p w14:paraId="2B4803BB">
      <w:pPr>
        <w:spacing w:line="560" w:lineRule="exact"/>
        <w:ind w:right="180" w:firstLine="360"/>
        <w:jc w:val="righ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企业名称（加盖CA电子公章）：</w:t>
      </w:r>
    </w:p>
    <w:p w14:paraId="060D1AF8">
      <w:pPr>
        <w:spacing w:line="560" w:lineRule="exact"/>
        <w:ind w:right="480" w:firstLine="540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日  期：</w:t>
      </w:r>
    </w:p>
    <w:p w14:paraId="22A76DFC">
      <w:pPr>
        <w:spacing w:line="560" w:lineRule="exact"/>
        <w:ind w:firstLine="240"/>
        <w:rPr>
          <w:rFonts w:hint="eastAsia" w:ascii="Times New Roman" w:hAnsi="Times New Roman"/>
          <w:color w:val="auto"/>
          <w:sz w:val="24"/>
          <w:szCs w:val="24"/>
          <w:highlight w:val="none"/>
        </w:rPr>
      </w:pPr>
    </w:p>
    <w:p w14:paraId="5BB1ECBA">
      <w:pPr>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备注1：从业人员、营业收入、资产总额填报上一年度数据，无上一年度数据的新成立企业可不填报。</w:t>
      </w:r>
    </w:p>
    <w:p w14:paraId="374CF50E">
      <w:pPr>
        <w:spacing w:line="560" w:lineRule="exact"/>
        <w:ind w:firstLine="480"/>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备注2：供应商如不提供此声明函，价格将不做相应扣除。</w:t>
      </w:r>
    </w:p>
    <w:p w14:paraId="356C521A">
      <w:pPr>
        <w:spacing w:line="460" w:lineRule="exact"/>
        <w:jc w:val="both"/>
        <w:rPr>
          <w:rFonts w:hint="eastAsia" w:ascii="Times New Roman" w:hAnsi="Times New Roman" w:eastAsia="黑体"/>
          <w:b/>
          <w:color w:val="auto"/>
          <w:sz w:val="32"/>
          <w:szCs w:val="32"/>
          <w:highlight w:val="none"/>
        </w:rPr>
      </w:pPr>
      <w:r>
        <w:rPr>
          <w:rFonts w:ascii="Times New Roman" w:hAnsi="Times New Roman" w:eastAsia="黑体"/>
          <w:b/>
          <w:color w:val="auto"/>
          <w:sz w:val="32"/>
          <w:szCs w:val="32"/>
          <w:highlight w:val="none"/>
        </w:rPr>
        <w:br w:type="page" w:clear="all"/>
      </w:r>
      <w:r>
        <w:rPr>
          <w:rFonts w:hint="eastAsia" w:ascii="Times New Roman" w:hAnsi="Times New Roman" w:eastAsia="黑体" w:cs="Times New Roman"/>
          <w:i w:val="0"/>
          <w:iCs/>
          <w:color w:val="auto"/>
          <w:sz w:val="32"/>
          <w:szCs w:val="32"/>
          <w:highlight w:val="none"/>
          <w:u w:val="none"/>
          <w:lang w:val="en-US" w:eastAsia="zh-CN"/>
        </w:rPr>
        <w:t>五</w:t>
      </w:r>
      <w:r>
        <w:rPr>
          <w:rFonts w:hint="eastAsia" w:ascii="Times New Roman" w:hAnsi="Times New Roman" w:eastAsia="黑体" w:cs="Times New Roman"/>
          <w:i w:val="0"/>
          <w:iCs/>
          <w:color w:val="auto"/>
          <w:sz w:val="32"/>
          <w:szCs w:val="32"/>
          <w:highlight w:val="none"/>
          <w:u w:val="none"/>
        </w:rPr>
        <w:t>、</w:t>
      </w:r>
      <w:r>
        <w:rPr>
          <w:rFonts w:hint="eastAsia" w:ascii="Times New Roman" w:hAnsi="Times New Roman" w:eastAsia="黑体"/>
          <w:b/>
          <w:color w:val="auto"/>
          <w:sz w:val="32"/>
          <w:szCs w:val="32"/>
          <w:highlight w:val="none"/>
        </w:rPr>
        <w:t>残疾人福利性单位声明函</w:t>
      </w:r>
    </w:p>
    <w:p w14:paraId="05654494">
      <w:pPr>
        <w:spacing w:line="588" w:lineRule="exact"/>
        <w:ind w:firstLine="480"/>
        <w:rPr>
          <w:rFonts w:hint="eastAsia" w:ascii="Times New Roman" w:hAnsi="Times New Roman"/>
          <w:color w:val="auto"/>
          <w:sz w:val="24"/>
          <w:szCs w:val="21"/>
          <w:highlight w:val="none"/>
        </w:rPr>
      </w:pPr>
      <w:r>
        <w:rPr>
          <w:rFonts w:hint="eastAsia" w:ascii="Times New Roman" w:hAnsi="Times New Roman"/>
          <w:color w:val="auto"/>
          <w:sz w:val="24"/>
          <w:szCs w:val="21"/>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Times New Roman" w:hAnsi="Times New Roman"/>
          <w:color w:val="auto"/>
          <w:sz w:val="24"/>
          <w:szCs w:val="21"/>
          <w:highlight w:val="none"/>
          <w:u w:val="single"/>
        </w:rPr>
        <w:t xml:space="preserve">       </w:t>
      </w:r>
      <w:r>
        <w:rPr>
          <w:rFonts w:hint="eastAsia" w:ascii="Times New Roman" w:hAnsi="Times New Roman"/>
          <w:color w:val="auto"/>
          <w:sz w:val="24"/>
          <w:szCs w:val="21"/>
          <w:highlight w:val="none"/>
        </w:rPr>
        <w:t>项目（分包号：**）采购活动提供本单位制造的货物，或者提供其他残疾人福利性单位制造的货物（不包括使用非残疾人福利性单位注册商标的货物）。</w:t>
      </w:r>
    </w:p>
    <w:p w14:paraId="0EED8CA3">
      <w:pPr>
        <w:spacing w:line="588"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本单位对上述声明的真实性负责。如有虚假，将依法承担相应责任。</w:t>
      </w:r>
    </w:p>
    <w:p w14:paraId="1C1AFA77">
      <w:pPr>
        <w:spacing w:line="588" w:lineRule="exact"/>
        <w:ind w:firstLine="480"/>
        <w:rPr>
          <w:rFonts w:hint="eastAsia" w:ascii="Times New Roman" w:hAnsi="Times New Roman"/>
          <w:color w:val="auto"/>
          <w:sz w:val="24"/>
          <w:szCs w:val="21"/>
          <w:highlight w:val="none"/>
        </w:rPr>
      </w:pPr>
    </w:p>
    <w:p w14:paraId="63674CC7">
      <w:pPr>
        <w:spacing w:line="588" w:lineRule="exact"/>
        <w:ind w:firstLine="480"/>
        <w:rPr>
          <w:rFonts w:ascii="Times New Roman" w:hAnsi="Times New Roman"/>
          <w:color w:val="auto"/>
          <w:sz w:val="24"/>
          <w:szCs w:val="21"/>
          <w:highlight w:val="none"/>
        </w:rPr>
      </w:pPr>
      <w:r>
        <w:rPr>
          <w:rFonts w:hint="eastAsia" w:ascii="Times New Roman" w:hAnsi="Times New Roman"/>
          <w:color w:val="auto"/>
          <w:sz w:val="24"/>
          <w:szCs w:val="21"/>
          <w:highlight w:val="none"/>
        </w:rPr>
        <w:t>（备注：1、供应商如不提供此声明函，价格将不做相应扣除。2、成交供应商为残疾人福利单位的，此声明函将随成交结果同时公告，接受社会监督）</w:t>
      </w:r>
    </w:p>
    <w:p w14:paraId="48994255">
      <w:pPr>
        <w:spacing w:line="588" w:lineRule="exact"/>
        <w:ind w:firstLine="624"/>
        <w:rPr>
          <w:rFonts w:ascii="Times New Roman" w:hAnsi="Times New Roman" w:eastAsia="仿宋_GB2312"/>
          <w:color w:val="auto"/>
          <w:spacing w:val="6"/>
          <w:sz w:val="30"/>
          <w:szCs w:val="30"/>
          <w:highlight w:val="none"/>
        </w:rPr>
      </w:pPr>
    </w:p>
    <w:p w14:paraId="3AE8DE2B">
      <w:pPr>
        <w:tabs>
          <w:tab w:val="left" w:pos="4860"/>
        </w:tabs>
        <w:spacing w:line="588" w:lineRule="exact"/>
        <w:ind w:right="1560" w:firstLine="624"/>
        <w:jc w:val="center"/>
        <w:rPr>
          <w:rFonts w:ascii="Times New Roman" w:hAnsi="Times New Roman"/>
          <w:color w:val="auto"/>
          <w:sz w:val="24"/>
          <w:szCs w:val="21"/>
          <w:highlight w:val="none"/>
        </w:rPr>
      </w:pPr>
      <w:r>
        <w:rPr>
          <w:rFonts w:hint="eastAsia" w:ascii="Times New Roman" w:hAnsi="Times New Roman" w:eastAsia="仿宋_GB2312"/>
          <w:color w:val="auto"/>
          <w:spacing w:val="6"/>
          <w:sz w:val="30"/>
          <w:szCs w:val="30"/>
          <w:highlight w:val="none"/>
        </w:rPr>
        <w:t xml:space="preserve">             </w:t>
      </w:r>
      <w:r>
        <w:rPr>
          <w:rFonts w:hint="eastAsia" w:ascii="Times New Roman" w:hAnsi="Times New Roman"/>
          <w:color w:val="auto"/>
          <w:sz w:val="24"/>
          <w:szCs w:val="21"/>
          <w:highlight w:val="none"/>
        </w:rPr>
        <w:t xml:space="preserve">          供应商全称（加盖CA电子公章）：</w:t>
      </w:r>
    </w:p>
    <w:p w14:paraId="7626B974">
      <w:pPr>
        <w:tabs>
          <w:tab w:val="left" w:pos="4860"/>
        </w:tabs>
        <w:spacing w:line="588" w:lineRule="exact"/>
        <w:ind w:right="1560" w:firstLine="480"/>
        <w:jc w:val="center"/>
        <w:rPr>
          <w:rFonts w:ascii="Times New Roman" w:hAnsi="Times New Roman"/>
          <w:color w:val="auto"/>
          <w:sz w:val="24"/>
          <w:szCs w:val="21"/>
          <w:highlight w:val="none"/>
        </w:rPr>
      </w:pPr>
      <w:r>
        <w:rPr>
          <w:rFonts w:hint="eastAsia" w:ascii="Times New Roman" w:hAnsi="Times New Roman"/>
          <w:color w:val="auto"/>
          <w:sz w:val="24"/>
          <w:szCs w:val="21"/>
          <w:highlight w:val="none"/>
        </w:rPr>
        <w:t xml:space="preserve">        日  期：</w:t>
      </w:r>
    </w:p>
    <w:p w14:paraId="1B04FBDE">
      <w:pPr>
        <w:spacing w:line="560" w:lineRule="exact"/>
        <w:jc w:val="center"/>
        <w:rPr>
          <w:rFonts w:hint="eastAsia" w:ascii="Times New Roman" w:hAnsi="Times New Roman" w:eastAsia="黑体"/>
          <w:b/>
          <w:color w:val="auto"/>
          <w:sz w:val="32"/>
          <w:szCs w:val="32"/>
          <w:highlight w:val="none"/>
        </w:rPr>
      </w:pPr>
    </w:p>
    <w:p w14:paraId="0E7E5744">
      <w:pPr>
        <w:spacing w:line="560" w:lineRule="exact"/>
        <w:jc w:val="center"/>
        <w:rPr>
          <w:rFonts w:hint="eastAsia" w:ascii="Times New Roman" w:hAnsi="Times New Roman" w:eastAsia="黑体"/>
          <w:b/>
          <w:color w:val="auto"/>
          <w:sz w:val="32"/>
          <w:szCs w:val="32"/>
          <w:highlight w:val="none"/>
        </w:rPr>
      </w:pPr>
    </w:p>
    <w:p w14:paraId="41AAC821">
      <w:pPr>
        <w:spacing w:line="560" w:lineRule="exact"/>
        <w:jc w:val="center"/>
        <w:rPr>
          <w:rFonts w:hint="eastAsia" w:ascii="Times New Roman" w:hAnsi="Times New Roman" w:eastAsia="黑体"/>
          <w:b/>
          <w:color w:val="auto"/>
          <w:sz w:val="32"/>
          <w:szCs w:val="32"/>
          <w:highlight w:val="none"/>
        </w:rPr>
      </w:pPr>
    </w:p>
    <w:p w14:paraId="77713404">
      <w:pPr>
        <w:spacing w:line="560" w:lineRule="exact"/>
        <w:jc w:val="center"/>
        <w:rPr>
          <w:rFonts w:hint="eastAsia" w:ascii="Times New Roman" w:hAnsi="Times New Roman" w:eastAsia="黑体"/>
          <w:b/>
          <w:color w:val="auto"/>
          <w:sz w:val="32"/>
          <w:szCs w:val="32"/>
          <w:highlight w:val="none"/>
        </w:rPr>
      </w:pPr>
    </w:p>
    <w:p w14:paraId="3CF3D8F5">
      <w:pPr>
        <w:spacing w:line="560" w:lineRule="exact"/>
        <w:jc w:val="center"/>
        <w:rPr>
          <w:rFonts w:hint="eastAsia" w:ascii="Times New Roman" w:hAnsi="Times New Roman" w:eastAsia="黑体"/>
          <w:b/>
          <w:color w:val="auto"/>
          <w:sz w:val="32"/>
          <w:szCs w:val="32"/>
          <w:highlight w:val="none"/>
        </w:rPr>
      </w:pPr>
    </w:p>
    <w:p w14:paraId="2F855789">
      <w:pPr>
        <w:spacing w:line="560" w:lineRule="exact"/>
        <w:jc w:val="center"/>
        <w:rPr>
          <w:rFonts w:hint="eastAsia" w:ascii="Times New Roman" w:hAnsi="Times New Roman" w:eastAsia="黑体"/>
          <w:b/>
          <w:color w:val="auto"/>
          <w:sz w:val="32"/>
          <w:szCs w:val="32"/>
          <w:highlight w:val="none"/>
        </w:rPr>
      </w:pPr>
    </w:p>
    <w:p w14:paraId="4D925D6C">
      <w:pPr>
        <w:spacing w:line="560" w:lineRule="exact"/>
        <w:jc w:val="center"/>
        <w:rPr>
          <w:rFonts w:hint="eastAsia" w:ascii="Times New Roman" w:hAnsi="Times New Roman" w:eastAsia="黑体"/>
          <w:b/>
          <w:color w:val="auto"/>
          <w:sz w:val="32"/>
          <w:szCs w:val="32"/>
          <w:highlight w:val="none"/>
        </w:rPr>
      </w:pPr>
    </w:p>
    <w:p w14:paraId="66B07DD0">
      <w:pPr>
        <w:spacing w:line="560" w:lineRule="exact"/>
        <w:jc w:val="center"/>
        <w:rPr>
          <w:rFonts w:hint="eastAsia" w:ascii="Times New Roman" w:hAnsi="Times New Roman" w:eastAsia="黑体"/>
          <w:b/>
          <w:color w:val="auto"/>
          <w:sz w:val="32"/>
          <w:szCs w:val="32"/>
          <w:highlight w:val="none"/>
        </w:rPr>
      </w:pPr>
    </w:p>
    <w:p w14:paraId="5B62C759">
      <w:pPr>
        <w:spacing w:line="560" w:lineRule="exact"/>
        <w:jc w:val="center"/>
        <w:rPr>
          <w:rFonts w:hint="eastAsia" w:ascii="Times New Roman" w:hAnsi="Times New Roman" w:eastAsia="黑体"/>
          <w:b/>
          <w:color w:val="auto"/>
          <w:sz w:val="32"/>
          <w:szCs w:val="32"/>
          <w:highlight w:val="none"/>
        </w:rPr>
      </w:pPr>
    </w:p>
    <w:p w14:paraId="24CFAE18">
      <w:pPr>
        <w:spacing w:line="560" w:lineRule="exact"/>
        <w:jc w:val="center"/>
        <w:rPr>
          <w:rFonts w:hint="eastAsia" w:ascii="Times New Roman" w:hAnsi="Times New Roman" w:eastAsia="黑体"/>
          <w:b/>
          <w:color w:val="auto"/>
          <w:sz w:val="32"/>
          <w:szCs w:val="32"/>
          <w:highlight w:val="none"/>
        </w:rPr>
      </w:pPr>
    </w:p>
    <w:p w14:paraId="152DC2EF">
      <w:pPr>
        <w:spacing w:line="560" w:lineRule="exact"/>
        <w:jc w:val="center"/>
        <w:rPr>
          <w:rFonts w:hint="eastAsia" w:ascii="Times New Roman" w:hAnsi="Times New Roman" w:eastAsia="黑体"/>
          <w:b/>
          <w:color w:val="auto"/>
          <w:sz w:val="32"/>
          <w:szCs w:val="32"/>
          <w:highlight w:val="none"/>
        </w:rPr>
      </w:pPr>
    </w:p>
    <w:p w14:paraId="5251186E">
      <w:pPr>
        <w:numPr>
          <w:ilvl w:val="0"/>
          <w:numId w:val="0"/>
        </w:numPr>
        <w:jc w:val="left"/>
        <w:rPr>
          <w:rFonts w:hint="eastAsia" w:ascii="宋体" w:hAnsi="宋体" w:eastAsia="宋体" w:cs="宋体"/>
          <w:b/>
          <w:color w:val="auto"/>
          <w:sz w:val="32"/>
          <w:szCs w:val="32"/>
          <w:highlight w:val="none"/>
          <w:lang w:eastAsia="zh-CN"/>
        </w:rPr>
      </w:pPr>
      <w:r>
        <w:rPr>
          <w:rFonts w:hint="eastAsia" w:ascii="Times New Roman" w:hAnsi="Times New Roman" w:eastAsia="黑体"/>
          <w:b/>
          <w:color w:val="auto"/>
          <w:sz w:val="32"/>
          <w:szCs w:val="32"/>
          <w:highlight w:val="none"/>
          <w:lang w:val="en-US" w:eastAsia="zh-CN"/>
        </w:rPr>
        <w:t>六</w:t>
      </w:r>
      <w:r>
        <w:rPr>
          <w:rFonts w:hint="eastAsia" w:ascii="Times New Roman" w:hAnsi="Times New Roman" w:eastAsia="黑体"/>
          <w:b/>
          <w:color w:val="auto"/>
          <w:sz w:val="32"/>
          <w:szCs w:val="32"/>
          <w:highlight w:val="none"/>
        </w:rPr>
        <w:t>、</w:t>
      </w:r>
      <w:r>
        <w:rPr>
          <w:rFonts w:hint="eastAsia" w:ascii="宋体" w:hAnsi="宋体" w:eastAsia="宋体" w:cs="宋体"/>
          <w:b/>
          <w:color w:val="auto"/>
          <w:sz w:val="32"/>
          <w:szCs w:val="32"/>
          <w:highlight w:val="none"/>
          <w:lang w:eastAsia="zh-CN"/>
        </w:rPr>
        <w:t>报价一览表</w:t>
      </w:r>
    </w:p>
    <w:p w14:paraId="3E7CBE3D">
      <w:pPr>
        <w:ind w:firstLine="480"/>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1"/>
          <w:szCs w:val="22"/>
          <w:highlight w:val="none"/>
          <w:lang w:val="en-US" w:eastAsia="zh-CN" w:bidi="ar-SA"/>
        </w:rPr>
        <w:t>采购项目编号：</w:t>
      </w:r>
      <w:r>
        <w:rPr>
          <w:rFonts w:hint="eastAsia" w:ascii="Times New Roman" w:hAnsi="Times New Roman"/>
          <w:color w:val="auto"/>
          <w:sz w:val="24"/>
          <w:szCs w:val="24"/>
          <w:highlight w:val="none"/>
        </w:rPr>
        <w:t>JSZC-321302-SRYX-C2026-0003</w:t>
      </w:r>
      <w:r>
        <w:rPr>
          <w:rFonts w:hint="eastAsia" w:ascii="Times New Roman" w:hAnsi="Times New Roman"/>
          <w:color w:val="auto"/>
          <w:sz w:val="24"/>
          <w:szCs w:val="24"/>
          <w:highlight w:val="none"/>
          <w:lang w:val="en-US" w:eastAsia="zh-CN"/>
        </w:rPr>
        <w:tab/>
      </w:r>
    </w:p>
    <w:p w14:paraId="152B155D">
      <w:pPr>
        <w:ind w:firstLine="480"/>
        <w:rPr>
          <w:rFonts w:hint="eastAsia" w:ascii="Times New Roman" w:hAnsi="Times New Roman" w:eastAsia="宋体" w:cs="Times New Roman"/>
          <w:color w:val="auto"/>
          <w:sz w:val="24"/>
          <w:szCs w:val="24"/>
          <w:highlight w:val="none"/>
          <w:lang w:eastAsia="zh-CN"/>
        </w:rPr>
      </w:pPr>
      <w:r>
        <w:rPr>
          <w:rFonts w:ascii="Times New Roman" w:hAnsi="Times New Roman" w:eastAsia="Times New Roman" w:cs="Times New Roman"/>
          <w:color w:val="auto"/>
          <w:sz w:val="21"/>
          <w:szCs w:val="22"/>
          <w:highlight w:val="none"/>
          <w:lang w:val="en-US" w:eastAsia="zh-CN" w:bidi="ar-SA"/>
        </w:rPr>
        <w:t>采购项目名称：</w:t>
      </w:r>
      <w:r>
        <w:rPr>
          <w:rFonts w:hint="eastAsia" w:ascii="Times New Roman" w:hAnsi="Times New Roman"/>
          <w:color w:val="auto"/>
          <w:sz w:val="24"/>
          <w:szCs w:val="24"/>
          <w:highlight w:val="none"/>
        </w:rPr>
        <w:t>宿迁市宿城区环境卫生综合服务中心2026年度后勤保障采购项目</w:t>
      </w:r>
    </w:p>
    <w:tbl>
      <w:tblPr>
        <w:tblStyle w:val="25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4"/>
        <w:gridCol w:w="4585"/>
      </w:tblGrid>
      <w:tr w14:paraId="013D3A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4" w:type="dxa"/>
            <w:noWrap w:val="0"/>
            <w:vAlign w:val="top"/>
          </w:tcPr>
          <w:p w14:paraId="2F1006DA">
            <w:pPr>
              <w:widowControl w:val="0"/>
              <w:jc w:val="both"/>
              <w:rPr>
                <w:rFonts w:ascii="Times New Roman" w:hAnsi="Times New Roman" w:eastAsia="宋体" w:cs="Times New Roman"/>
                <w:color w:val="auto"/>
                <w:sz w:val="24"/>
                <w:szCs w:val="24"/>
                <w:highlight w:val="none"/>
                <w:vertAlign w:val="baseline"/>
                <w:lang w:val="en-US" w:eastAsia="zh-CN"/>
              </w:rPr>
            </w:pPr>
            <w:r>
              <w:rPr>
                <w:rFonts w:hint="eastAsia" w:ascii="Calibri" w:hAnsi="Calibri" w:eastAsia="宋体" w:cs="Times New Roman"/>
                <w:color w:val="auto"/>
                <w:sz w:val="24"/>
                <w:szCs w:val="24"/>
                <w:highlight w:val="none"/>
                <w:vertAlign w:val="baseline"/>
                <w:lang w:eastAsia="zh-CN"/>
              </w:rPr>
              <w:t>标题</w:t>
            </w:r>
          </w:p>
        </w:tc>
        <w:tc>
          <w:tcPr>
            <w:tcW w:w="4585" w:type="dxa"/>
            <w:noWrap w:val="0"/>
            <w:vAlign w:val="top"/>
          </w:tcPr>
          <w:p w14:paraId="74142907">
            <w:pPr>
              <w:widowControl w:val="0"/>
              <w:jc w:val="both"/>
              <w:rPr>
                <w:rFonts w:hint="eastAsia" w:ascii="Times New Roman" w:hAnsi="Times New Roman" w:eastAsia="宋体" w:cs="Times New Roman"/>
                <w:color w:val="auto"/>
                <w:sz w:val="24"/>
                <w:szCs w:val="24"/>
                <w:highlight w:val="none"/>
                <w:vertAlign w:val="baseline"/>
                <w:lang w:eastAsia="zh-CN"/>
              </w:rPr>
            </w:pPr>
            <w:r>
              <w:rPr>
                <w:rFonts w:hint="eastAsia" w:ascii="Calibri" w:hAnsi="Calibri" w:eastAsia="宋体" w:cs="Times New Roman"/>
                <w:color w:val="auto"/>
                <w:sz w:val="24"/>
                <w:szCs w:val="24"/>
                <w:highlight w:val="none"/>
                <w:vertAlign w:val="baseline"/>
                <w:lang w:eastAsia="zh-CN"/>
              </w:rPr>
              <w:t>内容</w:t>
            </w:r>
          </w:p>
        </w:tc>
      </w:tr>
      <w:tr w14:paraId="2E85EC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4" w:type="dxa"/>
            <w:noWrap w:val="0"/>
            <w:vAlign w:val="top"/>
          </w:tcPr>
          <w:p w14:paraId="1052D46A">
            <w:pPr>
              <w:widowControl w:val="0"/>
              <w:jc w:val="both"/>
              <w:rPr>
                <w:rFonts w:hint="eastAsia" w:ascii="Times New Roman" w:hAnsi="Times New Roman" w:eastAsia="宋体" w:cs="Times New Roman"/>
                <w:color w:val="auto"/>
                <w:sz w:val="24"/>
                <w:szCs w:val="24"/>
                <w:highlight w:val="none"/>
                <w:vertAlign w:val="baseline"/>
                <w:lang w:eastAsia="zh-CN"/>
              </w:rPr>
            </w:pPr>
            <w:r>
              <w:rPr>
                <w:rFonts w:hint="eastAsia" w:ascii="Calibri" w:hAnsi="Calibri" w:eastAsia="宋体" w:cs="Times New Roman"/>
                <w:color w:val="auto"/>
                <w:sz w:val="24"/>
                <w:szCs w:val="24"/>
                <w:highlight w:val="none"/>
                <w:vertAlign w:val="baseline"/>
                <w:lang w:eastAsia="zh-CN"/>
              </w:rPr>
              <w:t>优惠率</w:t>
            </w:r>
          </w:p>
        </w:tc>
        <w:tc>
          <w:tcPr>
            <w:tcW w:w="4585" w:type="dxa"/>
            <w:noWrap w:val="0"/>
            <w:vAlign w:val="top"/>
          </w:tcPr>
          <w:p w14:paraId="09F5A2E6">
            <w:pPr>
              <w:widowControl w:val="0"/>
              <w:ind w:firstLine="720"/>
              <w:jc w:val="both"/>
              <w:rPr>
                <w:rFonts w:ascii="Times New Roman" w:hAnsi="Times New Roman" w:eastAsia="宋体" w:cs="Times New Roman"/>
                <w:color w:val="auto"/>
                <w:sz w:val="24"/>
                <w:szCs w:val="24"/>
                <w:highlight w:val="none"/>
                <w:vertAlign w:val="baseline"/>
                <w:lang w:val="en-US" w:eastAsia="zh-CN"/>
              </w:rPr>
            </w:pPr>
            <w:r>
              <w:rPr>
                <w:rFonts w:hint="eastAsia" w:ascii="Calibri" w:hAnsi="Calibri" w:eastAsia="宋体" w:cs="Times New Roman"/>
                <w:color w:val="auto"/>
                <w:sz w:val="24"/>
                <w:szCs w:val="24"/>
                <w:highlight w:val="none"/>
                <w:vertAlign w:val="baseline"/>
                <w:lang w:val="en-US" w:eastAsia="zh-CN"/>
              </w:rPr>
              <w:t>%</w:t>
            </w:r>
          </w:p>
        </w:tc>
      </w:tr>
      <w:tr w14:paraId="45605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4" w:type="dxa"/>
            <w:noWrap w:val="0"/>
            <w:vAlign w:val="top"/>
          </w:tcPr>
          <w:p w14:paraId="36878EAF">
            <w:pPr>
              <w:widowControl w:val="0"/>
              <w:jc w:val="both"/>
              <w:rPr>
                <w:rFonts w:hint="eastAsia" w:ascii="Times New Roman" w:hAnsi="Times New Roman" w:eastAsia="宋体" w:cs="Times New Roman"/>
                <w:color w:val="auto"/>
                <w:sz w:val="24"/>
                <w:szCs w:val="24"/>
                <w:highlight w:val="none"/>
                <w:vertAlign w:val="baseline"/>
                <w:lang w:eastAsia="zh-CN"/>
              </w:rPr>
            </w:pPr>
            <w:r>
              <w:rPr>
                <w:rFonts w:hint="eastAsia" w:ascii="Calibri" w:hAnsi="Calibri" w:eastAsia="宋体" w:cs="Times New Roman"/>
                <w:color w:val="auto"/>
                <w:sz w:val="24"/>
                <w:szCs w:val="24"/>
                <w:highlight w:val="none"/>
                <w:vertAlign w:val="baseline"/>
                <w:lang w:eastAsia="zh-CN"/>
              </w:rPr>
              <w:t>维修材料进销差价率</w:t>
            </w:r>
          </w:p>
        </w:tc>
        <w:tc>
          <w:tcPr>
            <w:tcW w:w="4585" w:type="dxa"/>
            <w:noWrap w:val="0"/>
            <w:vAlign w:val="top"/>
          </w:tcPr>
          <w:p w14:paraId="542A166F">
            <w:pPr>
              <w:widowControl w:val="0"/>
              <w:jc w:val="both"/>
              <w:rPr>
                <w:rFonts w:ascii="Times New Roman" w:hAnsi="Times New Roman" w:eastAsia="宋体" w:cs="Times New Roman"/>
                <w:color w:val="auto"/>
                <w:sz w:val="24"/>
                <w:szCs w:val="24"/>
                <w:highlight w:val="none"/>
                <w:vertAlign w:val="baseline"/>
                <w:lang w:val="en-US" w:eastAsia="zh-CN"/>
              </w:rPr>
            </w:pPr>
            <w:r>
              <w:rPr>
                <w:rFonts w:hint="eastAsia" w:ascii="Calibri" w:hAnsi="Calibri" w:eastAsia="宋体" w:cs="Times New Roman"/>
                <w:color w:val="auto"/>
                <w:sz w:val="24"/>
                <w:szCs w:val="24"/>
                <w:highlight w:val="none"/>
                <w:vertAlign w:val="baseline"/>
                <w:lang w:val="en-US" w:eastAsia="zh-CN"/>
              </w:rPr>
              <w:t>3%（</w:t>
            </w:r>
            <w:r>
              <w:rPr>
                <w:rFonts w:hint="eastAsia" w:ascii="Calibri" w:hAnsi="Calibri" w:eastAsia="宋体" w:cs="Times New Roman"/>
                <w:color w:val="auto"/>
                <w:sz w:val="24"/>
                <w:szCs w:val="24"/>
                <w:highlight w:val="none"/>
                <w:vertAlign w:val="baseline"/>
                <w:lang w:eastAsia="zh-CN"/>
              </w:rPr>
              <w:t>进销差价率，无需报价）</w:t>
            </w:r>
          </w:p>
        </w:tc>
      </w:tr>
    </w:tbl>
    <w:p w14:paraId="7F03EAD3">
      <w:pPr>
        <w:rPr>
          <w:rFonts w:ascii="Times New Roman" w:hAnsi="Times New Roman"/>
          <w:color w:val="auto"/>
          <w:sz w:val="24"/>
          <w:szCs w:val="24"/>
          <w:highlight w:val="none"/>
        </w:rPr>
      </w:pPr>
    </w:p>
    <w:p w14:paraId="539AD87A">
      <w:pPr>
        <w:rPr>
          <w:rFonts w:hint="eastAsia" w:ascii="Times New Roman" w:hAnsi="Times New Roman"/>
          <w:color w:val="auto"/>
          <w:sz w:val="24"/>
          <w:szCs w:val="24"/>
          <w:highlight w:val="none"/>
        </w:rPr>
      </w:pPr>
    </w:p>
    <w:p w14:paraId="226F2D55">
      <w:pPr>
        <w:rPr>
          <w:rFonts w:hint="eastAsia" w:ascii="Times New Roman" w:hAnsi="Times New Roman"/>
          <w:color w:val="auto"/>
          <w:sz w:val="24"/>
          <w:szCs w:val="24"/>
          <w:highlight w:val="none"/>
        </w:rPr>
      </w:pPr>
    </w:p>
    <w:p w14:paraId="577B6DC0">
      <w:pPr>
        <w:rPr>
          <w:rFonts w:hint="eastAsia" w:ascii="Times New Roman" w:hAnsi="Times New Roman"/>
          <w:color w:val="auto"/>
          <w:sz w:val="24"/>
          <w:szCs w:val="24"/>
          <w:highlight w:val="none"/>
        </w:rPr>
      </w:pPr>
    </w:p>
    <w:p w14:paraId="48F3D0C2">
      <w:pPr>
        <w:rPr>
          <w:rFonts w:hint="eastAsia" w:ascii="Times New Roman" w:hAnsi="Times New Roman"/>
          <w:color w:val="auto"/>
          <w:sz w:val="24"/>
          <w:szCs w:val="24"/>
          <w:highlight w:val="none"/>
        </w:rPr>
      </w:pPr>
    </w:p>
    <w:p w14:paraId="0855B94F">
      <w:pPr>
        <w:rPr>
          <w:rFonts w:hint="eastAsia" w:ascii="Times New Roman" w:hAnsi="Times New Roman"/>
          <w:color w:val="auto"/>
          <w:sz w:val="24"/>
          <w:szCs w:val="24"/>
          <w:highlight w:val="none"/>
        </w:rPr>
      </w:pPr>
    </w:p>
    <w:p w14:paraId="5EAB9CDC">
      <w:pPr>
        <w:rPr>
          <w:rFonts w:hint="eastAsia" w:ascii="Times New Roman" w:hAnsi="Times New Roman"/>
          <w:color w:val="auto"/>
          <w:sz w:val="24"/>
          <w:szCs w:val="24"/>
          <w:highlight w:val="none"/>
        </w:rPr>
      </w:pPr>
    </w:p>
    <w:p w14:paraId="3127DDA3">
      <w:pPr>
        <w:rPr>
          <w:rFonts w:hint="eastAsia" w:ascii="Times New Roman" w:hAnsi="Times New Roman"/>
          <w:color w:val="auto"/>
          <w:sz w:val="24"/>
          <w:szCs w:val="24"/>
          <w:highlight w:val="none"/>
        </w:rPr>
      </w:pPr>
    </w:p>
    <w:p w14:paraId="50133820">
      <w:pPr>
        <w:rPr>
          <w:rFonts w:hint="eastAsia" w:ascii="Times New Roman" w:hAnsi="Times New Roman"/>
          <w:color w:val="auto"/>
          <w:sz w:val="24"/>
          <w:szCs w:val="24"/>
          <w:highlight w:val="none"/>
        </w:rPr>
      </w:pPr>
    </w:p>
    <w:p w14:paraId="37D2676B">
      <w:pPr>
        <w:rPr>
          <w:rFonts w:hint="eastAsia" w:ascii="Times New Roman" w:hAnsi="Times New Roman"/>
          <w:color w:val="auto"/>
          <w:sz w:val="24"/>
          <w:szCs w:val="24"/>
          <w:highlight w:val="none"/>
        </w:rPr>
      </w:pPr>
    </w:p>
    <w:p w14:paraId="43027E1A">
      <w:pPr>
        <w:rPr>
          <w:rFonts w:hint="eastAsia" w:ascii="Times New Roman" w:hAnsi="Times New Roman"/>
          <w:color w:val="auto"/>
          <w:sz w:val="24"/>
          <w:szCs w:val="24"/>
          <w:highlight w:val="none"/>
        </w:rPr>
      </w:pPr>
    </w:p>
    <w:p w14:paraId="0DADB3F8">
      <w:pPr>
        <w:rPr>
          <w:rFonts w:hint="eastAsia" w:ascii="Times New Roman" w:hAnsi="Times New Roman"/>
          <w:color w:val="auto"/>
          <w:sz w:val="24"/>
          <w:szCs w:val="24"/>
          <w:highlight w:val="none"/>
        </w:rPr>
      </w:pPr>
    </w:p>
    <w:p w14:paraId="6CD42F06">
      <w:pPr>
        <w:rPr>
          <w:rFonts w:hint="eastAsia" w:ascii="Times New Roman" w:hAnsi="Times New Roman"/>
          <w:color w:val="auto"/>
          <w:sz w:val="24"/>
          <w:szCs w:val="24"/>
          <w:highlight w:val="none"/>
        </w:rPr>
      </w:pPr>
    </w:p>
    <w:p w14:paraId="59FACD6F">
      <w:pPr>
        <w:rPr>
          <w:rFonts w:ascii="Times New Roman" w:hAnsi="Times New Roman"/>
          <w:color w:val="auto"/>
          <w:sz w:val="24"/>
          <w:szCs w:val="24"/>
          <w:highlight w:val="none"/>
        </w:rPr>
      </w:pPr>
    </w:p>
    <w:p w14:paraId="7389EC71">
      <w:pPr>
        <w:rPr>
          <w:rFonts w:ascii="Times New Roman" w:hAnsi="Times New Roman"/>
          <w:color w:val="auto"/>
          <w:sz w:val="24"/>
          <w:szCs w:val="24"/>
          <w:highlight w:val="none"/>
        </w:rPr>
      </w:pPr>
    </w:p>
    <w:p w14:paraId="23F283EA">
      <w:pPr>
        <w:rPr>
          <w:rFonts w:ascii="Times New Roman" w:hAnsi="Times New Roman"/>
          <w:color w:val="auto"/>
          <w:sz w:val="24"/>
          <w:szCs w:val="24"/>
          <w:highlight w:val="none"/>
        </w:rPr>
      </w:pPr>
    </w:p>
    <w:p w14:paraId="63FAD3B3">
      <w:pPr>
        <w:rPr>
          <w:rFonts w:ascii="Times New Roman" w:hAnsi="Times New Roman"/>
          <w:color w:val="auto"/>
          <w:sz w:val="24"/>
          <w:szCs w:val="24"/>
          <w:highlight w:val="none"/>
        </w:rPr>
      </w:pPr>
    </w:p>
    <w:p w14:paraId="5A710EA5">
      <w:pPr>
        <w:rPr>
          <w:rFonts w:ascii="Times New Roman" w:hAnsi="Times New Roman"/>
          <w:color w:val="auto"/>
          <w:sz w:val="24"/>
          <w:szCs w:val="24"/>
          <w:highlight w:val="none"/>
        </w:rPr>
      </w:pPr>
    </w:p>
    <w:p w14:paraId="3CE3EB99">
      <w:pPr>
        <w:rPr>
          <w:rFonts w:ascii="Times New Roman" w:hAnsi="Times New Roman"/>
          <w:color w:val="auto"/>
          <w:sz w:val="24"/>
          <w:szCs w:val="24"/>
          <w:highlight w:val="none"/>
        </w:rPr>
      </w:pPr>
    </w:p>
    <w:p w14:paraId="6F801C59">
      <w:pPr>
        <w:rPr>
          <w:rFonts w:ascii="Times New Roman" w:hAnsi="Times New Roman"/>
          <w:color w:val="auto"/>
          <w:sz w:val="24"/>
          <w:szCs w:val="24"/>
          <w:highlight w:val="none"/>
        </w:rPr>
      </w:pPr>
    </w:p>
    <w:p w14:paraId="1FA85A9B">
      <w:pPr>
        <w:rPr>
          <w:rFonts w:ascii="Times New Roman" w:hAnsi="Times New Roman"/>
          <w:color w:val="auto"/>
          <w:sz w:val="24"/>
          <w:szCs w:val="24"/>
          <w:highlight w:val="none"/>
        </w:rPr>
      </w:pPr>
    </w:p>
    <w:p w14:paraId="5314D4E9">
      <w:pPr>
        <w:rPr>
          <w:rFonts w:ascii="Times New Roman" w:hAnsi="Times New Roman"/>
          <w:color w:val="auto"/>
          <w:sz w:val="24"/>
          <w:szCs w:val="24"/>
          <w:highlight w:val="none"/>
        </w:rPr>
      </w:pPr>
    </w:p>
    <w:p w14:paraId="7A2B7F62">
      <w:pPr>
        <w:rPr>
          <w:rFonts w:ascii="Times New Roman" w:hAnsi="Times New Roman"/>
          <w:color w:val="auto"/>
          <w:sz w:val="24"/>
          <w:szCs w:val="24"/>
          <w:highlight w:val="none"/>
        </w:rPr>
      </w:pPr>
    </w:p>
    <w:p w14:paraId="2FEE8A92">
      <w:pPr>
        <w:rPr>
          <w:rFonts w:ascii="Times New Roman" w:hAnsi="Times New Roman"/>
          <w:color w:val="auto"/>
          <w:sz w:val="24"/>
          <w:szCs w:val="24"/>
          <w:highlight w:val="none"/>
        </w:rPr>
      </w:pPr>
    </w:p>
    <w:p w14:paraId="2065F0CD">
      <w:pPr>
        <w:rPr>
          <w:rFonts w:ascii="Times New Roman" w:hAnsi="Times New Roman"/>
          <w:color w:val="auto"/>
          <w:sz w:val="24"/>
          <w:szCs w:val="24"/>
          <w:highlight w:val="none"/>
        </w:rPr>
      </w:pPr>
    </w:p>
    <w:p w14:paraId="48ABD298">
      <w:pPr>
        <w:rPr>
          <w:rFonts w:hint="eastAsia" w:ascii="Times New Roman" w:hAnsi="Times New Roman"/>
          <w:color w:val="auto"/>
          <w:sz w:val="24"/>
          <w:szCs w:val="24"/>
          <w:highlight w:val="none"/>
        </w:rPr>
      </w:pPr>
    </w:p>
    <w:p w14:paraId="673973D5">
      <w:pPr>
        <w:rPr>
          <w:rFonts w:ascii="Times New Roman" w:hAnsi="Times New Roman"/>
          <w:color w:val="auto"/>
          <w:sz w:val="24"/>
          <w:szCs w:val="24"/>
          <w:highlight w:val="none"/>
        </w:rPr>
      </w:pPr>
    </w:p>
    <w:p w14:paraId="746A6CC2">
      <w:pPr>
        <w:rPr>
          <w:rFonts w:ascii="Times New Roman" w:hAnsi="Times New Roman"/>
          <w:color w:val="auto"/>
          <w:sz w:val="24"/>
          <w:szCs w:val="24"/>
          <w:highlight w:val="none"/>
        </w:rPr>
      </w:pPr>
    </w:p>
    <w:p w14:paraId="67826461">
      <w:pPr>
        <w:rPr>
          <w:rFonts w:ascii="Times New Roman" w:hAnsi="Times New Roman"/>
          <w:color w:val="auto"/>
          <w:sz w:val="24"/>
          <w:szCs w:val="24"/>
          <w:highlight w:val="none"/>
        </w:rPr>
      </w:pPr>
    </w:p>
    <w:p w14:paraId="2AE67306">
      <w:pPr>
        <w:rPr>
          <w:rFonts w:ascii="Times New Roman" w:hAnsi="Times New Roman"/>
          <w:color w:val="auto"/>
          <w:sz w:val="24"/>
          <w:szCs w:val="24"/>
          <w:highlight w:val="none"/>
        </w:rPr>
      </w:pPr>
    </w:p>
    <w:p w14:paraId="190681F3">
      <w:pPr>
        <w:rPr>
          <w:rFonts w:ascii="Times New Roman" w:hAnsi="Times New Roman"/>
          <w:color w:val="auto"/>
          <w:sz w:val="24"/>
          <w:szCs w:val="24"/>
          <w:highlight w:val="none"/>
        </w:rPr>
      </w:pPr>
    </w:p>
    <w:p w14:paraId="66F20350">
      <w:pPr>
        <w:rPr>
          <w:rFonts w:ascii="Times New Roman" w:hAnsi="Times New Roman"/>
          <w:color w:val="auto"/>
          <w:sz w:val="24"/>
          <w:szCs w:val="24"/>
          <w:highlight w:val="none"/>
        </w:rPr>
      </w:pPr>
    </w:p>
    <w:p w14:paraId="3A28F991">
      <w:pPr>
        <w:rPr>
          <w:rFonts w:ascii="Times New Roman" w:hAnsi="Times New Roman"/>
          <w:color w:val="auto"/>
          <w:sz w:val="24"/>
          <w:szCs w:val="24"/>
          <w:highlight w:val="none"/>
        </w:rPr>
      </w:pPr>
    </w:p>
    <w:p w14:paraId="59B7F7F8">
      <w:pPr>
        <w:rPr>
          <w:rFonts w:ascii="Times New Roman" w:hAnsi="Times New Roman"/>
          <w:color w:val="auto"/>
          <w:sz w:val="24"/>
          <w:szCs w:val="24"/>
          <w:highlight w:val="none"/>
        </w:rPr>
      </w:pPr>
    </w:p>
    <w:p w14:paraId="21303E68">
      <w:pPr>
        <w:rPr>
          <w:rFonts w:ascii="Times New Roman" w:hAnsi="Times New Roman"/>
          <w:color w:val="auto"/>
          <w:sz w:val="24"/>
          <w:szCs w:val="24"/>
          <w:highlight w:val="none"/>
        </w:rPr>
      </w:pPr>
    </w:p>
    <w:p w14:paraId="23BC6147">
      <w:pPr>
        <w:rPr>
          <w:rFonts w:ascii="Times New Roman" w:hAnsi="Times New Roman"/>
          <w:color w:val="auto"/>
          <w:sz w:val="24"/>
          <w:szCs w:val="24"/>
          <w:highlight w:val="none"/>
        </w:rPr>
      </w:pPr>
    </w:p>
    <w:p w14:paraId="136EB2B0">
      <w:pPr>
        <w:rPr>
          <w:rFonts w:ascii="Times New Roman" w:hAnsi="Times New Roman"/>
          <w:color w:val="auto"/>
          <w:sz w:val="24"/>
          <w:szCs w:val="24"/>
          <w:highlight w:val="none"/>
        </w:rPr>
      </w:pPr>
    </w:p>
    <w:p w14:paraId="62BC4315">
      <w:pPr>
        <w:rPr>
          <w:rFonts w:ascii="Times New Roman" w:hAnsi="Times New Roman"/>
          <w:color w:val="auto"/>
          <w:sz w:val="24"/>
          <w:szCs w:val="24"/>
          <w:highlight w:val="none"/>
        </w:rPr>
      </w:pPr>
    </w:p>
    <w:p w14:paraId="1882A5D1">
      <w:pPr>
        <w:rPr>
          <w:rFonts w:ascii="Times New Roman" w:hAnsi="Times New Roman"/>
          <w:color w:val="auto"/>
          <w:sz w:val="24"/>
          <w:szCs w:val="24"/>
          <w:highlight w:val="none"/>
        </w:rPr>
      </w:pPr>
    </w:p>
    <w:p w14:paraId="3E1C5282">
      <w:pPr>
        <w:rPr>
          <w:rFonts w:hint="eastAsia" w:ascii="Times New Roman" w:hAnsi="Times New Roman"/>
          <w:color w:val="auto"/>
          <w:sz w:val="24"/>
          <w:szCs w:val="24"/>
          <w:highlight w:val="none"/>
        </w:rPr>
      </w:pPr>
    </w:p>
    <w:p w14:paraId="2B520B36">
      <w:pPr>
        <w:rPr>
          <w:rFonts w:hint="eastAsia" w:ascii="Times New Roman" w:hAnsi="Times New Roman"/>
          <w:color w:val="auto"/>
          <w:sz w:val="24"/>
          <w:szCs w:val="24"/>
          <w:highlight w:val="none"/>
        </w:rPr>
      </w:pPr>
    </w:p>
    <w:p w14:paraId="23741737">
      <w:pPr>
        <w:jc w:val="center"/>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lang w:val="en-US" w:eastAsia="zh-CN"/>
        </w:rPr>
        <w:t>七</w:t>
      </w:r>
      <w:r>
        <w:rPr>
          <w:rFonts w:hint="eastAsia" w:ascii="Times New Roman" w:hAnsi="Times New Roman" w:eastAsia="黑体"/>
          <w:b/>
          <w:color w:val="auto"/>
          <w:sz w:val="32"/>
          <w:szCs w:val="32"/>
          <w:highlight w:val="none"/>
        </w:rPr>
        <w:t>、技术要求响应及偏离表（分包号：**）</w:t>
      </w:r>
    </w:p>
    <w:bookmarkEnd w:id="212"/>
    <w:tbl>
      <w:tblPr>
        <w:tblStyle w:val="2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45"/>
        <w:gridCol w:w="3291"/>
        <w:gridCol w:w="2852"/>
        <w:gridCol w:w="1308"/>
        <w:gridCol w:w="1173"/>
      </w:tblGrid>
      <w:tr w14:paraId="4C555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545" w:type="dxa"/>
            <w:noWrap w:val="0"/>
            <w:vAlign w:val="center"/>
          </w:tcPr>
          <w:p w14:paraId="6A4B63BC">
            <w:pPr>
              <w:jc w:val="center"/>
              <w:rPr>
                <w:rFonts w:hint="eastAsia" w:ascii="Times New Roman" w:hAnsi="Times New Roman"/>
                <w:color w:val="auto"/>
                <w:sz w:val="24"/>
                <w:szCs w:val="24"/>
                <w:highlight w:val="none"/>
              </w:rPr>
            </w:pPr>
            <w:bookmarkStart w:id="216" w:name="_Hlt24879081"/>
            <w:bookmarkEnd w:id="216"/>
            <w:bookmarkStart w:id="217" w:name="_Hlt26955064"/>
            <w:bookmarkEnd w:id="217"/>
            <w:bookmarkStart w:id="218" w:name="_Hlt26955054"/>
            <w:bookmarkEnd w:id="218"/>
            <w:bookmarkStart w:id="219" w:name="_Hlt26671372"/>
            <w:bookmarkEnd w:id="219"/>
            <w:bookmarkStart w:id="220" w:name="_Hlt26580838"/>
            <w:bookmarkEnd w:id="220"/>
            <w:bookmarkStart w:id="221" w:name="_Hlt26671343"/>
            <w:bookmarkEnd w:id="221"/>
            <w:bookmarkStart w:id="222" w:name="_Hlt26955056"/>
            <w:bookmarkEnd w:id="222"/>
            <w:bookmarkStart w:id="223" w:name="_Hlt26782999"/>
            <w:bookmarkEnd w:id="223"/>
            <w:bookmarkStart w:id="224" w:name="_Hlt26609391"/>
            <w:bookmarkEnd w:id="224"/>
            <w:r>
              <w:rPr>
                <w:rFonts w:hint="eastAsia" w:ascii="Times New Roman" w:hAnsi="Times New Roman"/>
                <w:color w:val="auto"/>
                <w:sz w:val="24"/>
                <w:szCs w:val="24"/>
                <w:highlight w:val="none"/>
              </w:rPr>
              <w:t>序号</w:t>
            </w:r>
          </w:p>
        </w:tc>
        <w:tc>
          <w:tcPr>
            <w:tcW w:w="3291" w:type="dxa"/>
            <w:noWrap w:val="0"/>
            <w:vAlign w:val="center"/>
          </w:tcPr>
          <w:p w14:paraId="5CC4B20C">
            <w:pPr>
              <w:pStyle w:val="244"/>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Times New Roman" w:hAnsi="Times New Roman"/>
                <w:color w:val="auto"/>
                <w:sz w:val="24"/>
                <w:szCs w:val="24"/>
                <w:highlight w:val="none"/>
              </w:rPr>
            </w:pPr>
            <w:r>
              <w:rPr>
                <w:rFonts w:ascii="Times New Roman" w:hAnsi="Times New Roman" w:eastAsia="宋体" w:cs="宋体"/>
                <w:color w:val="auto"/>
                <w:sz w:val="24"/>
                <w:szCs w:val="24"/>
                <w:highlight w:val="none"/>
              </w:rPr>
              <w:t>技术要求和商务要求中的实质性要求（打“★”内容）</w:t>
            </w:r>
          </w:p>
        </w:tc>
        <w:tc>
          <w:tcPr>
            <w:tcW w:w="2852" w:type="dxa"/>
            <w:noWrap w:val="0"/>
            <w:vAlign w:val="center"/>
          </w:tcPr>
          <w:p w14:paraId="68B50A1C">
            <w:pPr>
              <w:pStyle w:val="244"/>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Times New Roman" w:hAnsi="Times New Roman"/>
                <w:color w:val="auto"/>
                <w:sz w:val="24"/>
                <w:szCs w:val="24"/>
                <w:highlight w:val="none"/>
              </w:rPr>
            </w:pPr>
            <w:r>
              <w:rPr>
                <w:rFonts w:ascii="Times New Roman" w:hAnsi="Times New Roman" w:eastAsia="宋体" w:cs="宋体"/>
                <w:color w:val="auto"/>
                <w:sz w:val="24"/>
                <w:szCs w:val="24"/>
                <w:highlight w:val="none"/>
              </w:rPr>
              <w:t>响应情况</w:t>
            </w:r>
            <w:r>
              <w:rPr>
                <w:rFonts w:hint="eastAsia" w:ascii="Times New Roman" w:hAnsi="Times New Roman" w:eastAsia="宋体" w:cs="宋体"/>
                <w:color w:val="auto"/>
                <w:sz w:val="24"/>
                <w:szCs w:val="24"/>
                <w:highlight w:val="none"/>
                <w:lang w:eastAsia="zh-CN"/>
              </w:rPr>
              <w:t>（填报“响应或完全响应”）</w:t>
            </w:r>
          </w:p>
        </w:tc>
        <w:tc>
          <w:tcPr>
            <w:tcW w:w="1308" w:type="dxa"/>
            <w:noWrap w:val="0"/>
            <w:vAlign w:val="center"/>
          </w:tcPr>
          <w:p w14:paraId="394D2E9B">
            <w:pPr>
              <w:pStyle w:val="244"/>
              <w:keepNext w:val="0"/>
              <w:keepLines w:val="0"/>
              <w:widowControl/>
              <w:suppressLineNumbers w:val="0"/>
              <w:pBdr>
                <w:top w:val="none" w:color="000000" w:sz="0" w:space="0"/>
                <w:left w:val="none" w:color="000000" w:sz="0" w:space="0"/>
                <w:bottom w:val="none" w:color="000000" w:sz="0" w:space="0"/>
                <w:right w:val="none" w:color="000000" w:sz="0" w:space="0"/>
                <w:between w:val="none" w:color="000000" w:sz="0" w:space="0"/>
              </w:pBdr>
              <w:spacing w:before="0" w:beforeAutospacing="0" w:after="0" w:afterAutospacing="0"/>
              <w:jc w:val="center"/>
              <w:rPr>
                <w:rFonts w:hint="eastAsia" w:ascii="Times New Roman" w:hAnsi="Times New Roman"/>
                <w:color w:val="auto"/>
                <w:sz w:val="24"/>
                <w:szCs w:val="24"/>
                <w:highlight w:val="none"/>
              </w:rPr>
            </w:pPr>
            <w:r>
              <w:rPr>
                <w:rFonts w:hint="eastAsia" w:ascii="Times New Roman" w:hAnsi="Times New Roman" w:eastAsia="宋体" w:cs="宋体"/>
                <w:color w:val="auto"/>
                <w:sz w:val="24"/>
                <w:szCs w:val="24"/>
                <w:highlight w:val="none"/>
                <w:lang w:eastAsia="zh-CN"/>
              </w:rPr>
              <w:t>偏离（填报“正偏离、符合或负偏离”）</w:t>
            </w:r>
          </w:p>
        </w:tc>
        <w:tc>
          <w:tcPr>
            <w:tcW w:w="1173" w:type="dxa"/>
            <w:noWrap w:val="0"/>
            <w:vAlign w:val="center"/>
          </w:tcPr>
          <w:p w14:paraId="058BD235">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证明</w:t>
            </w:r>
          </w:p>
          <w:p w14:paraId="0FD5EDDC">
            <w:pPr>
              <w:jc w:val="center"/>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材料</w:t>
            </w:r>
          </w:p>
        </w:tc>
      </w:tr>
      <w:tr w14:paraId="07027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D343358">
            <w:pPr>
              <w:jc w:val="center"/>
              <w:rPr>
                <w:rFonts w:hint="eastAsia" w:ascii="Times New Roman" w:hAnsi="Times New Roman"/>
                <w:color w:val="auto"/>
                <w:sz w:val="24"/>
                <w:szCs w:val="24"/>
                <w:highlight w:val="none"/>
              </w:rPr>
            </w:pPr>
          </w:p>
        </w:tc>
        <w:tc>
          <w:tcPr>
            <w:tcW w:w="3291" w:type="dxa"/>
            <w:noWrap w:val="0"/>
            <w:vAlign w:val="top"/>
          </w:tcPr>
          <w:p w14:paraId="0C2C3E78">
            <w:pPr>
              <w:jc w:val="center"/>
              <w:rPr>
                <w:rFonts w:hint="eastAsia" w:ascii="Times New Roman" w:hAnsi="Times New Roman"/>
                <w:color w:val="auto"/>
                <w:sz w:val="24"/>
                <w:szCs w:val="24"/>
                <w:highlight w:val="none"/>
              </w:rPr>
            </w:pPr>
          </w:p>
        </w:tc>
        <w:tc>
          <w:tcPr>
            <w:tcW w:w="2852" w:type="dxa"/>
            <w:noWrap w:val="0"/>
            <w:vAlign w:val="top"/>
          </w:tcPr>
          <w:p w14:paraId="0BDA3A64">
            <w:pPr>
              <w:jc w:val="center"/>
              <w:rPr>
                <w:rFonts w:hint="eastAsia" w:ascii="Times New Roman" w:hAnsi="Times New Roman"/>
                <w:color w:val="auto"/>
                <w:sz w:val="24"/>
                <w:szCs w:val="24"/>
                <w:highlight w:val="none"/>
              </w:rPr>
            </w:pPr>
          </w:p>
        </w:tc>
        <w:tc>
          <w:tcPr>
            <w:tcW w:w="1308" w:type="dxa"/>
            <w:noWrap w:val="0"/>
            <w:vAlign w:val="top"/>
          </w:tcPr>
          <w:p w14:paraId="3B245BBE">
            <w:pPr>
              <w:jc w:val="center"/>
              <w:rPr>
                <w:rFonts w:hint="eastAsia" w:ascii="Times New Roman" w:hAnsi="Times New Roman"/>
                <w:color w:val="auto"/>
                <w:sz w:val="24"/>
                <w:szCs w:val="24"/>
                <w:highlight w:val="none"/>
              </w:rPr>
            </w:pPr>
          </w:p>
        </w:tc>
        <w:tc>
          <w:tcPr>
            <w:tcW w:w="1173" w:type="dxa"/>
            <w:noWrap w:val="0"/>
            <w:vAlign w:val="top"/>
          </w:tcPr>
          <w:p w14:paraId="370E0266">
            <w:pPr>
              <w:jc w:val="center"/>
              <w:rPr>
                <w:rFonts w:hint="eastAsia" w:ascii="Times New Roman" w:hAnsi="Times New Roman"/>
                <w:color w:val="auto"/>
                <w:sz w:val="24"/>
                <w:szCs w:val="24"/>
                <w:highlight w:val="none"/>
              </w:rPr>
            </w:pPr>
          </w:p>
        </w:tc>
      </w:tr>
      <w:tr w14:paraId="64CC12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133E68EC">
            <w:pPr>
              <w:jc w:val="center"/>
              <w:rPr>
                <w:rFonts w:hint="eastAsia" w:ascii="Times New Roman" w:hAnsi="Times New Roman"/>
                <w:color w:val="auto"/>
                <w:sz w:val="24"/>
                <w:szCs w:val="24"/>
                <w:highlight w:val="none"/>
              </w:rPr>
            </w:pPr>
          </w:p>
        </w:tc>
        <w:tc>
          <w:tcPr>
            <w:tcW w:w="3291" w:type="dxa"/>
            <w:noWrap w:val="0"/>
            <w:vAlign w:val="top"/>
          </w:tcPr>
          <w:p w14:paraId="0AB0EBBD">
            <w:pPr>
              <w:jc w:val="center"/>
              <w:rPr>
                <w:rFonts w:hint="eastAsia" w:ascii="Times New Roman" w:hAnsi="Times New Roman"/>
                <w:color w:val="auto"/>
                <w:sz w:val="24"/>
                <w:szCs w:val="24"/>
                <w:highlight w:val="none"/>
              </w:rPr>
            </w:pPr>
          </w:p>
        </w:tc>
        <w:tc>
          <w:tcPr>
            <w:tcW w:w="2852" w:type="dxa"/>
            <w:noWrap w:val="0"/>
            <w:vAlign w:val="top"/>
          </w:tcPr>
          <w:p w14:paraId="74B0A421">
            <w:pPr>
              <w:jc w:val="center"/>
              <w:rPr>
                <w:rFonts w:hint="eastAsia" w:ascii="Times New Roman" w:hAnsi="Times New Roman"/>
                <w:color w:val="auto"/>
                <w:sz w:val="24"/>
                <w:szCs w:val="24"/>
                <w:highlight w:val="none"/>
              </w:rPr>
            </w:pPr>
          </w:p>
        </w:tc>
        <w:tc>
          <w:tcPr>
            <w:tcW w:w="1308" w:type="dxa"/>
            <w:noWrap w:val="0"/>
            <w:vAlign w:val="top"/>
          </w:tcPr>
          <w:p w14:paraId="5128E381">
            <w:pPr>
              <w:jc w:val="center"/>
              <w:rPr>
                <w:rFonts w:hint="eastAsia" w:ascii="Times New Roman" w:hAnsi="Times New Roman"/>
                <w:color w:val="auto"/>
                <w:sz w:val="24"/>
                <w:szCs w:val="24"/>
                <w:highlight w:val="none"/>
              </w:rPr>
            </w:pPr>
          </w:p>
        </w:tc>
        <w:tc>
          <w:tcPr>
            <w:tcW w:w="1173" w:type="dxa"/>
            <w:noWrap w:val="0"/>
            <w:vAlign w:val="top"/>
          </w:tcPr>
          <w:p w14:paraId="4F04473A">
            <w:pPr>
              <w:jc w:val="center"/>
              <w:rPr>
                <w:rFonts w:hint="eastAsia" w:ascii="Times New Roman" w:hAnsi="Times New Roman"/>
                <w:color w:val="auto"/>
                <w:sz w:val="24"/>
                <w:szCs w:val="24"/>
                <w:highlight w:val="none"/>
              </w:rPr>
            </w:pPr>
          </w:p>
        </w:tc>
      </w:tr>
      <w:tr w14:paraId="048274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C43C96C">
            <w:pPr>
              <w:jc w:val="center"/>
              <w:rPr>
                <w:rFonts w:hint="eastAsia" w:ascii="Times New Roman" w:hAnsi="Times New Roman"/>
                <w:color w:val="auto"/>
                <w:sz w:val="24"/>
                <w:szCs w:val="24"/>
                <w:highlight w:val="none"/>
              </w:rPr>
            </w:pPr>
          </w:p>
        </w:tc>
        <w:tc>
          <w:tcPr>
            <w:tcW w:w="3291" w:type="dxa"/>
            <w:noWrap w:val="0"/>
            <w:vAlign w:val="top"/>
          </w:tcPr>
          <w:p w14:paraId="3A1EB28C">
            <w:pPr>
              <w:jc w:val="center"/>
              <w:rPr>
                <w:rFonts w:hint="eastAsia" w:ascii="Times New Roman" w:hAnsi="Times New Roman"/>
                <w:color w:val="auto"/>
                <w:sz w:val="24"/>
                <w:szCs w:val="24"/>
                <w:highlight w:val="none"/>
              </w:rPr>
            </w:pPr>
          </w:p>
        </w:tc>
        <w:tc>
          <w:tcPr>
            <w:tcW w:w="2852" w:type="dxa"/>
            <w:noWrap w:val="0"/>
            <w:vAlign w:val="top"/>
          </w:tcPr>
          <w:p w14:paraId="00FD2B5A">
            <w:pPr>
              <w:jc w:val="center"/>
              <w:rPr>
                <w:rFonts w:hint="eastAsia" w:ascii="Times New Roman" w:hAnsi="Times New Roman"/>
                <w:color w:val="auto"/>
                <w:sz w:val="24"/>
                <w:szCs w:val="24"/>
                <w:highlight w:val="none"/>
              </w:rPr>
            </w:pPr>
          </w:p>
        </w:tc>
        <w:tc>
          <w:tcPr>
            <w:tcW w:w="1308" w:type="dxa"/>
            <w:noWrap w:val="0"/>
            <w:vAlign w:val="top"/>
          </w:tcPr>
          <w:p w14:paraId="7AE6154D">
            <w:pPr>
              <w:jc w:val="center"/>
              <w:rPr>
                <w:rFonts w:hint="eastAsia" w:ascii="Times New Roman" w:hAnsi="Times New Roman"/>
                <w:color w:val="auto"/>
                <w:sz w:val="24"/>
                <w:szCs w:val="24"/>
                <w:highlight w:val="none"/>
              </w:rPr>
            </w:pPr>
          </w:p>
        </w:tc>
        <w:tc>
          <w:tcPr>
            <w:tcW w:w="1173" w:type="dxa"/>
            <w:noWrap w:val="0"/>
            <w:vAlign w:val="top"/>
          </w:tcPr>
          <w:p w14:paraId="29F1DB8B">
            <w:pPr>
              <w:jc w:val="center"/>
              <w:rPr>
                <w:rFonts w:hint="eastAsia" w:ascii="Times New Roman" w:hAnsi="Times New Roman"/>
                <w:color w:val="auto"/>
                <w:sz w:val="24"/>
                <w:szCs w:val="24"/>
                <w:highlight w:val="none"/>
              </w:rPr>
            </w:pPr>
          </w:p>
        </w:tc>
      </w:tr>
      <w:tr w14:paraId="789FF1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06BB89E">
            <w:pPr>
              <w:jc w:val="center"/>
              <w:rPr>
                <w:rFonts w:hint="eastAsia" w:ascii="Times New Roman" w:hAnsi="Times New Roman"/>
                <w:color w:val="auto"/>
                <w:sz w:val="24"/>
                <w:szCs w:val="24"/>
                <w:highlight w:val="none"/>
              </w:rPr>
            </w:pPr>
          </w:p>
        </w:tc>
        <w:tc>
          <w:tcPr>
            <w:tcW w:w="3291" w:type="dxa"/>
            <w:noWrap w:val="0"/>
            <w:vAlign w:val="top"/>
          </w:tcPr>
          <w:p w14:paraId="498E32AB">
            <w:pPr>
              <w:jc w:val="center"/>
              <w:rPr>
                <w:rFonts w:hint="eastAsia" w:ascii="Times New Roman" w:hAnsi="Times New Roman"/>
                <w:color w:val="auto"/>
                <w:sz w:val="24"/>
                <w:szCs w:val="24"/>
                <w:highlight w:val="none"/>
              </w:rPr>
            </w:pPr>
          </w:p>
        </w:tc>
        <w:tc>
          <w:tcPr>
            <w:tcW w:w="2852" w:type="dxa"/>
            <w:noWrap w:val="0"/>
            <w:vAlign w:val="top"/>
          </w:tcPr>
          <w:p w14:paraId="570801B4">
            <w:pPr>
              <w:jc w:val="center"/>
              <w:rPr>
                <w:rFonts w:hint="eastAsia" w:ascii="Times New Roman" w:hAnsi="Times New Roman"/>
                <w:color w:val="auto"/>
                <w:sz w:val="24"/>
                <w:szCs w:val="24"/>
                <w:highlight w:val="none"/>
              </w:rPr>
            </w:pPr>
          </w:p>
        </w:tc>
        <w:tc>
          <w:tcPr>
            <w:tcW w:w="1308" w:type="dxa"/>
            <w:noWrap w:val="0"/>
            <w:vAlign w:val="top"/>
          </w:tcPr>
          <w:p w14:paraId="4C991444">
            <w:pPr>
              <w:jc w:val="center"/>
              <w:rPr>
                <w:rFonts w:hint="eastAsia" w:ascii="Times New Roman" w:hAnsi="Times New Roman"/>
                <w:color w:val="auto"/>
                <w:sz w:val="24"/>
                <w:szCs w:val="24"/>
                <w:highlight w:val="none"/>
              </w:rPr>
            </w:pPr>
          </w:p>
        </w:tc>
        <w:tc>
          <w:tcPr>
            <w:tcW w:w="1173" w:type="dxa"/>
            <w:noWrap w:val="0"/>
            <w:vAlign w:val="top"/>
          </w:tcPr>
          <w:p w14:paraId="4A2D0BE1">
            <w:pPr>
              <w:jc w:val="center"/>
              <w:rPr>
                <w:rFonts w:hint="eastAsia" w:ascii="Times New Roman" w:hAnsi="Times New Roman"/>
                <w:color w:val="auto"/>
                <w:sz w:val="24"/>
                <w:szCs w:val="24"/>
                <w:highlight w:val="none"/>
              </w:rPr>
            </w:pPr>
          </w:p>
        </w:tc>
      </w:tr>
      <w:tr w14:paraId="1D1743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56F9491B">
            <w:pPr>
              <w:jc w:val="center"/>
              <w:rPr>
                <w:rFonts w:hint="eastAsia" w:ascii="Times New Roman" w:hAnsi="Times New Roman"/>
                <w:color w:val="auto"/>
                <w:sz w:val="24"/>
                <w:szCs w:val="24"/>
                <w:highlight w:val="none"/>
              </w:rPr>
            </w:pPr>
          </w:p>
        </w:tc>
        <w:tc>
          <w:tcPr>
            <w:tcW w:w="3291" w:type="dxa"/>
            <w:noWrap w:val="0"/>
            <w:vAlign w:val="top"/>
          </w:tcPr>
          <w:p w14:paraId="310878B9">
            <w:pPr>
              <w:jc w:val="center"/>
              <w:rPr>
                <w:rFonts w:hint="eastAsia" w:ascii="Times New Roman" w:hAnsi="Times New Roman"/>
                <w:color w:val="auto"/>
                <w:sz w:val="24"/>
                <w:szCs w:val="24"/>
                <w:highlight w:val="none"/>
              </w:rPr>
            </w:pPr>
          </w:p>
        </w:tc>
        <w:tc>
          <w:tcPr>
            <w:tcW w:w="2852" w:type="dxa"/>
            <w:noWrap w:val="0"/>
            <w:vAlign w:val="top"/>
          </w:tcPr>
          <w:p w14:paraId="130ED36E">
            <w:pPr>
              <w:jc w:val="center"/>
              <w:rPr>
                <w:rFonts w:hint="eastAsia" w:ascii="Times New Roman" w:hAnsi="Times New Roman"/>
                <w:color w:val="auto"/>
                <w:sz w:val="24"/>
                <w:szCs w:val="24"/>
                <w:highlight w:val="none"/>
              </w:rPr>
            </w:pPr>
          </w:p>
        </w:tc>
        <w:tc>
          <w:tcPr>
            <w:tcW w:w="1308" w:type="dxa"/>
            <w:noWrap w:val="0"/>
            <w:vAlign w:val="top"/>
          </w:tcPr>
          <w:p w14:paraId="54827189">
            <w:pPr>
              <w:jc w:val="center"/>
              <w:rPr>
                <w:rFonts w:hint="eastAsia" w:ascii="Times New Roman" w:hAnsi="Times New Roman"/>
                <w:color w:val="auto"/>
                <w:sz w:val="24"/>
                <w:szCs w:val="24"/>
                <w:highlight w:val="none"/>
              </w:rPr>
            </w:pPr>
          </w:p>
        </w:tc>
        <w:tc>
          <w:tcPr>
            <w:tcW w:w="1173" w:type="dxa"/>
            <w:noWrap w:val="0"/>
            <w:vAlign w:val="top"/>
          </w:tcPr>
          <w:p w14:paraId="01D41A54">
            <w:pPr>
              <w:jc w:val="center"/>
              <w:rPr>
                <w:rFonts w:hint="eastAsia" w:ascii="Times New Roman" w:hAnsi="Times New Roman"/>
                <w:color w:val="auto"/>
                <w:sz w:val="24"/>
                <w:szCs w:val="24"/>
                <w:highlight w:val="none"/>
              </w:rPr>
            </w:pPr>
          </w:p>
        </w:tc>
      </w:tr>
      <w:tr w14:paraId="51D318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2B8B9860">
            <w:pPr>
              <w:jc w:val="center"/>
              <w:rPr>
                <w:rFonts w:hint="eastAsia" w:ascii="Times New Roman" w:hAnsi="Times New Roman"/>
                <w:color w:val="auto"/>
                <w:sz w:val="24"/>
                <w:szCs w:val="24"/>
                <w:highlight w:val="none"/>
              </w:rPr>
            </w:pPr>
          </w:p>
        </w:tc>
        <w:tc>
          <w:tcPr>
            <w:tcW w:w="3291" w:type="dxa"/>
            <w:noWrap w:val="0"/>
            <w:vAlign w:val="top"/>
          </w:tcPr>
          <w:p w14:paraId="3382BD75">
            <w:pPr>
              <w:jc w:val="center"/>
              <w:rPr>
                <w:rFonts w:hint="eastAsia" w:ascii="Times New Roman" w:hAnsi="Times New Roman"/>
                <w:color w:val="auto"/>
                <w:sz w:val="24"/>
                <w:szCs w:val="24"/>
                <w:highlight w:val="none"/>
              </w:rPr>
            </w:pPr>
          </w:p>
        </w:tc>
        <w:tc>
          <w:tcPr>
            <w:tcW w:w="2852" w:type="dxa"/>
            <w:noWrap w:val="0"/>
            <w:vAlign w:val="top"/>
          </w:tcPr>
          <w:p w14:paraId="28ED7FC3">
            <w:pPr>
              <w:jc w:val="center"/>
              <w:rPr>
                <w:rFonts w:hint="eastAsia" w:ascii="Times New Roman" w:hAnsi="Times New Roman"/>
                <w:color w:val="auto"/>
                <w:sz w:val="24"/>
                <w:szCs w:val="24"/>
                <w:highlight w:val="none"/>
              </w:rPr>
            </w:pPr>
          </w:p>
        </w:tc>
        <w:tc>
          <w:tcPr>
            <w:tcW w:w="1308" w:type="dxa"/>
            <w:noWrap w:val="0"/>
            <w:vAlign w:val="top"/>
          </w:tcPr>
          <w:p w14:paraId="55E84667">
            <w:pPr>
              <w:jc w:val="center"/>
              <w:rPr>
                <w:rFonts w:hint="eastAsia" w:ascii="Times New Roman" w:hAnsi="Times New Roman"/>
                <w:color w:val="auto"/>
                <w:sz w:val="24"/>
                <w:szCs w:val="24"/>
                <w:highlight w:val="none"/>
              </w:rPr>
            </w:pPr>
          </w:p>
        </w:tc>
        <w:tc>
          <w:tcPr>
            <w:tcW w:w="1173" w:type="dxa"/>
            <w:noWrap w:val="0"/>
            <w:vAlign w:val="top"/>
          </w:tcPr>
          <w:p w14:paraId="01A082EA">
            <w:pPr>
              <w:jc w:val="center"/>
              <w:rPr>
                <w:rFonts w:hint="eastAsia" w:ascii="Times New Roman" w:hAnsi="Times New Roman"/>
                <w:color w:val="auto"/>
                <w:sz w:val="24"/>
                <w:szCs w:val="24"/>
                <w:highlight w:val="none"/>
              </w:rPr>
            </w:pPr>
          </w:p>
        </w:tc>
      </w:tr>
      <w:tr w14:paraId="6A5289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431AF3AA">
            <w:pPr>
              <w:jc w:val="center"/>
              <w:rPr>
                <w:rFonts w:hint="eastAsia" w:ascii="Times New Roman" w:hAnsi="Times New Roman"/>
                <w:color w:val="auto"/>
                <w:sz w:val="24"/>
                <w:szCs w:val="24"/>
                <w:highlight w:val="none"/>
              </w:rPr>
            </w:pPr>
          </w:p>
        </w:tc>
        <w:tc>
          <w:tcPr>
            <w:tcW w:w="3291" w:type="dxa"/>
            <w:noWrap w:val="0"/>
            <w:vAlign w:val="top"/>
          </w:tcPr>
          <w:p w14:paraId="2AD7846E">
            <w:pPr>
              <w:jc w:val="center"/>
              <w:rPr>
                <w:rFonts w:hint="eastAsia" w:ascii="Times New Roman" w:hAnsi="Times New Roman"/>
                <w:color w:val="auto"/>
                <w:sz w:val="24"/>
                <w:szCs w:val="24"/>
                <w:highlight w:val="none"/>
              </w:rPr>
            </w:pPr>
          </w:p>
        </w:tc>
        <w:tc>
          <w:tcPr>
            <w:tcW w:w="2852" w:type="dxa"/>
            <w:noWrap w:val="0"/>
            <w:vAlign w:val="top"/>
          </w:tcPr>
          <w:p w14:paraId="5B2654C3">
            <w:pPr>
              <w:jc w:val="center"/>
              <w:rPr>
                <w:rFonts w:hint="eastAsia" w:ascii="Times New Roman" w:hAnsi="Times New Roman"/>
                <w:color w:val="auto"/>
                <w:sz w:val="24"/>
                <w:szCs w:val="24"/>
                <w:highlight w:val="none"/>
              </w:rPr>
            </w:pPr>
          </w:p>
        </w:tc>
        <w:tc>
          <w:tcPr>
            <w:tcW w:w="1308" w:type="dxa"/>
            <w:noWrap w:val="0"/>
            <w:vAlign w:val="top"/>
          </w:tcPr>
          <w:p w14:paraId="58DCCEAE">
            <w:pPr>
              <w:jc w:val="center"/>
              <w:rPr>
                <w:rFonts w:hint="eastAsia" w:ascii="Times New Roman" w:hAnsi="Times New Roman"/>
                <w:color w:val="auto"/>
                <w:sz w:val="24"/>
                <w:szCs w:val="24"/>
                <w:highlight w:val="none"/>
              </w:rPr>
            </w:pPr>
          </w:p>
        </w:tc>
        <w:tc>
          <w:tcPr>
            <w:tcW w:w="1173" w:type="dxa"/>
            <w:noWrap w:val="0"/>
            <w:vAlign w:val="top"/>
          </w:tcPr>
          <w:p w14:paraId="0B48494E">
            <w:pPr>
              <w:jc w:val="center"/>
              <w:rPr>
                <w:rFonts w:hint="eastAsia" w:ascii="Times New Roman" w:hAnsi="Times New Roman"/>
                <w:color w:val="auto"/>
                <w:sz w:val="24"/>
                <w:szCs w:val="24"/>
                <w:highlight w:val="none"/>
              </w:rPr>
            </w:pPr>
          </w:p>
        </w:tc>
      </w:tr>
      <w:tr w14:paraId="67BC0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545" w:type="dxa"/>
            <w:noWrap w:val="0"/>
            <w:vAlign w:val="top"/>
          </w:tcPr>
          <w:p w14:paraId="6CEC3795">
            <w:pPr>
              <w:jc w:val="center"/>
              <w:rPr>
                <w:rFonts w:hint="eastAsia" w:ascii="Times New Roman" w:hAnsi="Times New Roman"/>
                <w:color w:val="auto"/>
                <w:sz w:val="24"/>
                <w:szCs w:val="24"/>
                <w:highlight w:val="none"/>
              </w:rPr>
            </w:pPr>
          </w:p>
        </w:tc>
        <w:tc>
          <w:tcPr>
            <w:tcW w:w="3291" w:type="dxa"/>
            <w:noWrap w:val="0"/>
            <w:vAlign w:val="top"/>
          </w:tcPr>
          <w:p w14:paraId="4CC3A677">
            <w:pPr>
              <w:jc w:val="center"/>
              <w:rPr>
                <w:rFonts w:hint="eastAsia" w:ascii="Times New Roman" w:hAnsi="Times New Roman"/>
                <w:color w:val="auto"/>
                <w:sz w:val="24"/>
                <w:szCs w:val="24"/>
                <w:highlight w:val="none"/>
              </w:rPr>
            </w:pPr>
            <w:r>
              <w:rPr>
                <w:rFonts w:ascii="Times New Roman" w:hAnsi="Times New Roman"/>
                <w:color w:val="auto"/>
                <w:sz w:val="24"/>
                <w:szCs w:val="24"/>
                <w:highlight w:val="none"/>
              </w:rPr>
              <w:t>……</w:t>
            </w:r>
          </w:p>
        </w:tc>
        <w:tc>
          <w:tcPr>
            <w:tcW w:w="2852" w:type="dxa"/>
            <w:noWrap w:val="0"/>
            <w:vAlign w:val="top"/>
          </w:tcPr>
          <w:p w14:paraId="407764EF">
            <w:pPr>
              <w:jc w:val="center"/>
              <w:rPr>
                <w:rFonts w:hint="eastAsia" w:ascii="Times New Roman" w:hAnsi="Times New Roman"/>
                <w:color w:val="auto"/>
                <w:sz w:val="24"/>
                <w:szCs w:val="24"/>
                <w:highlight w:val="none"/>
              </w:rPr>
            </w:pPr>
          </w:p>
        </w:tc>
        <w:tc>
          <w:tcPr>
            <w:tcW w:w="1308" w:type="dxa"/>
            <w:noWrap w:val="0"/>
            <w:vAlign w:val="top"/>
          </w:tcPr>
          <w:p w14:paraId="185EBBD7">
            <w:pPr>
              <w:jc w:val="center"/>
              <w:rPr>
                <w:rFonts w:hint="eastAsia" w:ascii="Times New Roman" w:hAnsi="Times New Roman"/>
                <w:color w:val="auto"/>
                <w:sz w:val="24"/>
                <w:szCs w:val="24"/>
                <w:highlight w:val="none"/>
              </w:rPr>
            </w:pPr>
          </w:p>
        </w:tc>
        <w:tc>
          <w:tcPr>
            <w:tcW w:w="1173" w:type="dxa"/>
            <w:noWrap w:val="0"/>
            <w:vAlign w:val="top"/>
          </w:tcPr>
          <w:p w14:paraId="2310EEC9">
            <w:pPr>
              <w:jc w:val="center"/>
              <w:rPr>
                <w:rFonts w:hint="eastAsia" w:ascii="Times New Roman" w:hAnsi="Times New Roman"/>
                <w:color w:val="auto"/>
                <w:sz w:val="24"/>
                <w:szCs w:val="24"/>
                <w:highlight w:val="none"/>
              </w:rPr>
            </w:pPr>
          </w:p>
        </w:tc>
      </w:tr>
    </w:tbl>
    <w:p w14:paraId="414E1153">
      <w:pPr>
        <w:spacing w:line="588" w:lineRule="exact"/>
        <w:rPr>
          <w:rFonts w:ascii="Times New Roman" w:hAnsi="Times New Roman" w:eastAsia="宋体" w:cs="Times New Roman"/>
          <w:color w:val="auto"/>
          <w:sz w:val="24"/>
          <w:highlight w:val="none"/>
          <w:lang w:val="en-US" w:eastAsia="zh-CN"/>
        </w:rPr>
      </w:pPr>
      <w:r>
        <w:rPr>
          <w:rFonts w:ascii="Times New Roman" w:hAnsi="Times New Roman" w:eastAsia="宋体" w:cs="Times New Roman"/>
          <w:color w:val="auto"/>
          <w:sz w:val="24"/>
          <w:highlight w:val="none"/>
          <w:lang w:val="en-US" w:eastAsia="zh-CN"/>
        </w:rPr>
        <w:t>1.</w:t>
      </w:r>
      <w:r>
        <w:rPr>
          <w:rFonts w:hint="eastAsia" w:ascii="Times New Roman" w:hAnsi="Times New Roman" w:eastAsia="宋体" w:cs="Times New Roman"/>
          <w:color w:val="auto"/>
          <w:sz w:val="24"/>
          <w:highlight w:val="none"/>
          <w:lang w:val="en-US" w:eastAsia="zh-CN"/>
        </w:rPr>
        <w:t>投标人</w:t>
      </w:r>
      <w:r>
        <w:rPr>
          <w:rFonts w:ascii="Times New Roman" w:hAnsi="Times New Roman" w:eastAsia="宋体" w:cs="Times New Roman"/>
          <w:color w:val="auto"/>
          <w:sz w:val="24"/>
          <w:highlight w:val="none"/>
          <w:lang w:val="en-US" w:eastAsia="zh-CN"/>
        </w:rPr>
        <w:t>必须对技术要求和商务要求中的实质性要求（打“★”内容）做出明确响应，否则作无效响应处理。</w:t>
      </w:r>
    </w:p>
    <w:p w14:paraId="1F004FDE">
      <w:pPr>
        <w:spacing w:line="588" w:lineRule="exact"/>
        <w:rPr>
          <w:rFonts w:ascii="Times New Roman" w:hAnsi="Times New Roman" w:eastAsia="宋体" w:cs="Times New Roman"/>
          <w:color w:val="auto"/>
          <w:sz w:val="24"/>
          <w:highlight w:val="none"/>
          <w:lang w:val="en-US" w:eastAsia="zh-CN"/>
        </w:rPr>
      </w:pPr>
      <w:r>
        <w:rPr>
          <w:rFonts w:ascii="Times New Roman" w:hAnsi="Times New Roman" w:eastAsia="宋体" w:cs="Times New Roman"/>
          <w:color w:val="auto"/>
          <w:sz w:val="24"/>
          <w:highlight w:val="none"/>
          <w:lang w:val="en-US" w:eastAsia="zh-CN"/>
        </w:rPr>
        <w:t>2.如果采购文件要求提供证明材料，</w:t>
      </w:r>
      <w:r>
        <w:rPr>
          <w:rFonts w:hint="eastAsia" w:ascii="Times New Roman" w:hAnsi="Times New Roman" w:eastAsia="宋体" w:cs="Times New Roman"/>
          <w:color w:val="auto"/>
          <w:sz w:val="24"/>
          <w:highlight w:val="none"/>
          <w:lang w:val="en-US" w:eastAsia="zh-CN"/>
        </w:rPr>
        <w:t>投标人</w:t>
      </w:r>
      <w:r>
        <w:rPr>
          <w:rFonts w:ascii="Times New Roman" w:hAnsi="Times New Roman" w:eastAsia="宋体" w:cs="Times New Roman"/>
          <w:color w:val="auto"/>
          <w:sz w:val="24"/>
          <w:highlight w:val="none"/>
          <w:lang w:val="en-US" w:eastAsia="zh-CN"/>
        </w:rPr>
        <w:t>必须将证明材料列于该表之下。</w:t>
      </w:r>
    </w:p>
    <w:p w14:paraId="6FD05858">
      <w:pPr>
        <w:spacing w:line="588" w:lineRule="exact"/>
        <w:rPr>
          <w:rFonts w:ascii="Times New Roman" w:hAnsi="Times New Roman" w:eastAsia="宋体" w:cs="Times New Roman"/>
          <w:color w:val="auto"/>
          <w:sz w:val="24"/>
          <w:highlight w:val="none"/>
          <w:lang w:val="en-US" w:eastAsia="zh-CN"/>
        </w:rPr>
      </w:pPr>
      <w:r>
        <w:rPr>
          <w:rFonts w:ascii="Times New Roman" w:hAnsi="Times New Roman" w:eastAsia="宋体" w:cs="Times New Roman"/>
          <w:color w:val="auto"/>
          <w:sz w:val="24"/>
          <w:highlight w:val="none"/>
          <w:lang w:val="en-US" w:eastAsia="zh-CN"/>
        </w:rPr>
        <w:t>3.</w:t>
      </w:r>
      <w:r>
        <w:rPr>
          <w:rFonts w:hint="eastAsia" w:ascii="Times New Roman" w:hAnsi="Times New Roman" w:eastAsia="宋体" w:cs="Times New Roman"/>
          <w:color w:val="auto"/>
          <w:sz w:val="24"/>
          <w:highlight w:val="none"/>
          <w:lang w:val="en-US" w:eastAsia="zh-CN"/>
        </w:rPr>
        <w:t>投标人</w:t>
      </w:r>
      <w:r>
        <w:rPr>
          <w:rFonts w:ascii="Times New Roman" w:hAnsi="Times New Roman" w:eastAsia="宋体" w:cs="Times New Roman"/>
          <w:color w:val="auto"/>
          <w:sz w:val="24"/>
          <w:highlight w:val="none"/>
          <w:lang w:val="en-US" w:eastAsia="zh-CN"/>
        </w:rPr>
        <w:t>未对实质性要求作出明确响应的，或未按采购文件要求提供证明材料的，该分包作无效响应处理。</w:t>
      </w:r>
    </w:p>
    <w:p w14:paraId="1F451D00">
      <w:pPr>
        <w:spacing w:line="588" w:lineRule="exact"/>
        <w:rPr>
          <w:rFonts w:hint="eastAsia" w:ascii="Times New Roman" w:hAnsi="Times New Roman" w:eastAsia="宋体" w:cs="Times New Roman"/>
          <w:color w:val="auto"/>
          <w:sz w:val="24"/>
          <w:highlight w:val="none"/>
          <w:lang w:val="en-US" w:eastAsia="zh-CN"/>
        </w:rPr>
      </w:pPr>
      <w:r>
        <w:rPr>
          <w:rFonts w:hint="eastAsia" w:ascii="Times New Roman" w:hAnsi="Times New Roman" w:eastAsia="宋体" w:cs="Times New Roman"/>
          <w:color w:val="auto"/>
          <w:sz w:val="24"/>
          <w:highlight w:val="none"/>
          <w:lang w:val="en-US" w:eastAsia="zh-CN"/>
        </w:rPr>
        <w:t>4.行数不够，可自行添加。</w:t>
      </w:r>
    </w:p>
    <w:p w14:paraId="385FDF42">
      <w:pPr>
        <w:spacing w:line="480" w:lineRule="auto"/>
        <w:rPr>
          <w:rFonts w:hint="eastAsia" w:ascii="Times New Roman" w:hAnsi="Times New Roman"/>
          <w:color w:val="auto"/>
          <w:sz w:val="24"/>
          <w:szCs w:val="21"/>
          <w:highlight w:val="none"/>
        </w:rPr>
      </w:pPr>
    </w:p>
    <w:p w14:paraId="62347F86">
      <w:pPr>
        <w:spacing w:line="480" w:lineRule="auto"/>
        <w:rPr>
          <w:rFonts w:hint="eastAsia" w:ascii="Times New Roman" w:hAnsi="Times New Roman"/>
          <w:color w:val="auto"/>
          <w:sz w:val="30"/>
          <w:szCs w:val="21"/>
          <w:highlight w:val="none"/>
        </w:rPr>
      </w:pPr>
    </w:p>
    <w:p w14:paraId="1DB0B8D3">
      <w:pPr>
        <w:rPr>
          <w:rFonts w:hint="eastAsia" w:ascii="Times New Roman" w:hAnsi="Times New Roman"/>
          <w:color w:val="auto"/>
          <w:sz w:val="24"/>
          <w:szCs w:val="21"/>
          <w:highlight w:val="none"/>
        </w:rPr>
      </w:pPr>
      <w:bookmarkStart w:id="225" w:name="_Hlt26671374"/>
      <w:bookmarkEnd w:id="225"/>
      <w:bookmarkStart w:id="226" w:name="_Hlt26955066"/>
      <w:bookmarkEnd w:id="226"/>
      <w:bookmarkStart w:id="227" w:name="_Hlt26609389"/>
      <w:bookmarkEnd w:id="227"/>
      <w:bookmarkStart w:id="228" w:name="_Toc462564146"/>
    </w:p>
    <w:bookmarkEnd w:id="195"/>
    <w:bookmarkEnd w:id="196"/>
    <w:bookmarkEnd w:id="228"/>
    <w:p w14:paraId="1C575FE2">
      <w:pPr>
        <w:pStyle w:val="305"/>
        <w:outlineLvl w:val="1"/>
        <w:rPr>
          <w:rFonts w:ascii="Times New Roman" w:hAnsi="Times New Roman"/>
          <w:color w:val="auto"/>
          <w:highlight w:val="none"/>
        </w:rPr>
      </w:pPr>
      <w:bookmarkStart w:id="229" w:name="_格式2__法定代表人授权书"/>
      <w:bookmarkEnd w:id="229"/>
      <w:r>
        <w:rPr>
          <w:rFonts w:hint="eastAsia" w:ascii="Times New Roman" w:hAnsi="Times New Roman" w:eastAsia="黑体"/>
          <w:b w:val="0"/>
          <w:color w:val="auto"/>
          <w:sz w:val="32"/>
          <w:szCs w:val="32"/>
          <w:highlight w:val="none"/>
        </w:rPr>
        <w:br w:type="page" w:clear="all"/>
      </w:r>
      <w:r>
        <w:rPr>
          <w:rFonts w:hint="eastAsia" w:ascii="Times New Roman" w:hAnsi="Times New Roman"/>
          <w:color w:val="auto"/>
          <w:highlight w:val="none"/>
          <w:lang w:val="en-US" w:eastAsia="zh-CN"/>
        </w:rPr>
        <w:t>八、</w:t>
      </w:r>
      <w:r>
        <w:rPr>
          <w:rFonts w:ascii="Times New Roman" w:hAnsi="Times New Roman"/>
          <w:color w:val="auto"/>
          <w:highlight w:val="none"/>
        </w:rPr>
        <w:t>项目组人员</w:t>
      </w:r>
    </w:p>
    <w:p w14:paraId="087BE230">
      <w:pPr>
        <w:pStyle w:val="244"/>
        <w:spacing w:line="600" w:lineRule="exact"/>
        <w:jc w:val="center"/>
        <w:rPr>
          <w:rFonts w:ascii="Times New Roman" w:hAnsi="Times New Roman" w:cs="宋体"/>
          <w:b/>
          <w:bCs/>
          <w:color w:val="auto"/>
          <w:sz w:val="32"/>
          <w:szCs w:val="32"/>
          <w:highlight w:val="none"/>
        </w:rPr>
      </w:pPr>
      <w:r>
        <w:rPr>
          <w:rFonts w:hint="eastAsia" w:ascii="Times New Roman" w:hAnsi="Times New Roman" w:cs="宋体"/>
          <w:b/>
          <w:bCs/>
          <w:color w:val="auto"/>
          <w:sz w:val="32"/>
          <w:szCs w:val="32"/>
          <w:highlight w:val="none"/>
          <w:lang w:bidi="ar"/>
        </w:rPr>
        <w:t>项目组成员</w:t>
      </w:r>
    </w:p>
    <w:tbl>
      <w:tblPr>
        <w:tblStyle w:val="28"/>
        <w:tblpPr w:leftFromText="180" w:rightFromText="180" w:vertAnchor="text" w:horzAnchor="margin" w:tblpXSpec="center" w:tblpY="7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0C28C1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noWrap w:val="0"/>
            <w:vAlign w:val="center"/>
          </w:tcPr>
          <w:p w14:paraId="731A575B">
            <w:pPr>
              <w:pStyle w:val="306"/>
              <w:widowControl/>
              <w:spacing w:beforeAutospacing="1" w:line="560" w:lineRule="exact"/>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t>姓名</w:t>
            </w:r>
          </w:p>
        </w:tc>
        <w:tc>
          <w:tcPr>
            <w:tcW w:w="1843" w:type="dxa"/>
            <w:noWrap w:val="0"/>
            <w:vAlign w:val="center"/>
          </w:tcPr>
          <w:p w14:paraId="1B621E61">
            <w:pPr>
              <w:pStyle w:val="306"/>
              <w:widowControl/>
              <w:spacing w:beforeAutospacing="1" w:line="560" w:lineRule="exact"/>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t>职务</w:t>
            </w:r>
          </w:p>
        </w:tc>
        <w:tc>
          <w:tcPr>
            <w:tcW w:w="992" w:type="dxa"/>
            <w:noWrap w:val="0"/>
            <w:vAlign w:val="center"/>
          </w:tcPr>
          <w:p w14:paraId="69224691">
            <w:pPr>
              <w:pStyle w:val="306"/>
              <w:widowControl/>
              <w:spacing w:beforeAutospacing="1" w:line="560" w:lineRule="exact"/>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t>学历</w:t>
            </w:r>
          </w:p>
        </w:tc>
        <w:tc>
          <w:tcPr>
            <w:tcW w:w="1984" w:type="dxa"/>
            <w:noWrap w:val="0"/>
            <w:vAlign w:val="center"/>
          </w:tcPr>
          <w:p w14:paraId="0FEBC9EF">
            <w:pPr>
              <w:pStyle w:val="306"/>
              <w:widowControl/>
              <w:spacing w:beforeAutospacing="1" w:line="560" w:lineRule="exact"/>
              <w:ind w:firstLine="280"/>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t>身份证号</w:t>
            </w:r>
          </w:p>
        </w:tc>
        <w:tc>
          <w:tcPr>
            <w:tcW w:w="1702" w:type="dxa"/>
            <w:noWrap w:val="0"/>
            <w:vAlign w:val="center"/>
          </w:tcPr>
          <w:p w14:paraId="31AC8677">
            <w:pPr>
              <w:pStyle w:val="306"/>
              <w:widowControl/>
              <w:spacing w:beforeAutospacing="1" w:line="560" w:lineRule="exact"/>
              <w:jc w:val="center"/>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t>相关证书</w:t>
            </w:r>
          </w:p>
        </w:tc>
        <w:tc>
          <w:tcPr>
            <w:tcW w:w="962" w:type="dxa"/>
            <w:noWrap w:val="0"/>
            <w:vAlign w:val="center"/>
          </w:tcPr>
          <w:p w14:paraId="23D89CA0">
            <w:pPr>
              <w:pStyle w:val="306"/>
              <w:widowControl/>
              <w:spacing w:beforeAutospacing="1" w:line="560" w:lineRule="exact"/>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rPr>
              <w:t>备注</w:t>
            </w:r>
          </w:p>
        </w:tc>
      </w:tr>
      <w:tr w14:paraId="3A503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375FB99">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843" w:type="dxa"/>
            <w:noWrap w:val="0"/>
            <w:vAlign w:val="center"/>
          </w:tcPr>
          <w:p w14:paraId="6C915374">
            <w:pPr>
              <w:pStyle w:val="244"/>
              <w:widowControl/>
              <w:jc w:val="center"/>
              <w:rPr>
                <w:rFonts w:ascii="Times New Roman" w:hAnsi="Times New Roman"/>
                <w:color w:val="auto"/>
                <w:sz w:val="20"/>
                <w:szCs w:val="20"/>
                <w:highlight w:val="none"/>
              </w:rPr>
            </w:pPr>
            <w:r>
              <w:rPr>
                <w:rFonts w:hint="eastAsia" w:ascii="Times New Roman" w:hAnsi="Times New Roman" w:eastAsia="仿宋_GB2312" w:cs="仿宋_GB2312"/>
                <w:color w:val="auto"/>
                <w:sz w:val="28"/>
                <w:szCs w:val="28"/>
                <w:highlight w:val="none"/>
                <w:lang w:bidi="ar"/>
              </w:rPr>
              <w:t>项目经理</w:t>
            </w:r>
          </w:p>
        </w:tc>
        <w:tc>
          <w:tcPr>
            <w:tcW w:w="992" w:type="dxa"/>
            <w:noWrap w:val="0"/>
            <w:vAlign w:val="center"/>
          </w:tcPr>
          <w:p w14:paraId="5D21573A">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984" w:type="dxa"/>
            <w:noWrap w:val="0"/>
            <w:vAlign w:val="center"/>
          </w:tcPr>
          <w:p w14:paraId="040EE9F3">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702" w:type="dxa"/>
            <w:noWrap w:val="0"/>
            <w:vAlign w:val="center"/>
          </w:tcPr>
          <w:p w14:paraId="2B4C6D54">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62" w:type="dxa"/>
            <w:noWrap w:val="0"/>
            <w:vAlign w:val="center"/>
          </w:tcPr>
          <w:p w14:paraId="6C1A1F92">
            <w:pPr>
              <w:pStyle w:val="306"/>
              <w:widowControl/>
              <w:spacing w:line="560" w:lineRule="exact"/>
              <w:ind w:firstLine="560"/>
              <w:jc w:val="center"/>
              <w:rPr>
                <w:rFonts w:ascii="Times New Roman" w:hAnsi="Times New Roman" w:eastAsia="仿宋_GB2312" w:cs="仿宋_GB2312"/>
                <w:color w:val="auto"/>
                <w:sz w:val="28"/>
                <w:szCs w:val="28"/>
                <w:highlight w:val="none"/>
              </w:rPr>
            </w:pPr>
          </w:p>
        </w:tc>
      </w:tr>
      <w:tr w14:paraId="077E6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7F28718">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843" w:type="dxa"/>
            <w:noWrap w:val="0"/>
            <w:vAlign w:val="center"/>
          </w:tcPr>
          <w:p w14:paraId="389597D2">
            <w:pPr>
              <w:pStyle w:val="244"/>
              <w:jc w:val="center"/>
              <w:rPr>
                <w:rFonts w:hint="eastAsia" w:ascii="Times New Roman" w:hAnsi="Times New Roman" w:eastAsia="仿宋_GB2312" w:cs="仿宋_GB2312"/>
                <w:color w:val="auto"/>
                <w:sz w:val="28"/>
                <w:szCs w:val="28"/>
                <w:highlight w:val="none"/>
                <w:lang w:eastAsia="zh-CN"/>
              </w:rPr>
            </w:pPr>
            <w:r>
              <w:rPr>
                <w:rFonts w:ascii="Times New Roman" w:hAnsi="Times New Roman" w:eastAsia="仿宋_GB2312" w:cs="仿宋_GB2312"/>
                <w:color w:val="auto"/>
                <w:sz w:val="28"/>
                <w:szCs w:val="28"/>
                <w:highlight w:val="none"/>
                <w:lang w:bidi="ar"/>
              </w:rPr>
              <w:t>......</w:t>
            </w:r>
          </w:p>
        </w:tc>
        <w:tc>
          <w:tcPr>
            <w:tcW w:w="992" w:type="dxa"/>
            <w:noWrap w:val="0"/>
            <w:vAlign w:val="center"/>
          </w:tcPr>
          <w:p w14:paraId="7E9C1ADF">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984" w:type="dxa"/>
            <w:noWrap w:val="0"/>
            <w:vAlign w:val="center"/>
          </w:tcPr>
          <w:p w14:paraId="5A2CD9DD">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702" w:type="dxa"/>
            <w:noWrap w:val="0"/>
            <w:vAlign w:val="center"/>
          </w:tcPr>
          <w:p w14:paraId="5948F52C">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62" w:type="dxa"/>
            <w:noWrap w:val="0"/>
            <w:vAlign w:val="center"/>
          </w:tcPr>
          <w:p w14:paraId="4C20FEC6">
            <w:pPr>
              <w:pStyle w:val="306"/>
              <w:widowControl/>
              <w:spacing w:line="560" w:lineRule="exact"/>
              <w:ind w:firstLine="560"/>
              <w:jc w:val="center"/>
              <w:rPr>
                <w:rFonts w:ascii="Times New Roman" w:hAnsi="Times New Roman" w:eastAsia="仿宋_GB2312" w:cs="仿宋_GB2312"/>
                <w:color w:val="auto"/>
                <w:sz w:val="28"/>
                <w:szCs w:val="28"/>
                <w:highlight w:val="none"/>
              </w:rPr>
            </w:pPr>
          </w:p>
        </w:tc>
      </w:tr>
      <w:tr w14:paraId="2AD9E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FD7A1C5">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843" w:type="dxa"/>
            <w:noWrap w:val="0"/>
            <w:vAlign w:val="center"/>
          </w:tcPr>
          <w:p w14:paraId="755507AC">
            <w:pPr>
              <w:pStyle w:val="244"/>
              <w:ind w:firstLine="280"/>
              <w:rPr>
                <w:rFonts w:ascii="Times New Roman" w:hAnsi="Times New Roman" w:eastAsia="仿宋_GB2312" w:cs="仿宋_GB2312"/>
                <w:color w:val="auto"/>
                <w:sz w:val="28"/>
                <w:szCs w:val="28"/>
                <w:highlight w:val="none"/>
              </w:rPr>
            </w:pPr>
            <w:r>
              <w:rPr>
                <w:rFonts w:ascii="Times New Roman" w:hAnsi="Times New Roman" w:eastAsia="仿宋_GB2312" w:cs="仿宋_GB2312"/>
                <w:color w:val="auto"/>
                <w:sz w:val="28"/>
                <w:szCs w:val="28"/>
                <w:highlight w:val="none"/>
                <w:lang w:bidi="ar"/>
              </w:rPr>
              <w:t>......</w:t>
            </w:r>
          </w:p>
        </w:tc>
        <w:tc>
          <w:tcPr>
            <w:tcW w:w="992" w:type="dxa"/>
            <w:noWrap w:val="0"/>
            <w:vAlign w:val="center"/>
          </w:tcPr>
          <w:p w14:paraId="303A8F98">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984" w:type="dxa"/>
            <w:noWrap w:val="0"/>
            <w:vAlign w:val="center"/>
          </w:tcPr>
          <w:p w14:paraId="7F52CF22">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702" w:type="dxa"/>
            <w:noWrap w:val="0"/>
            <w:vAlign w:val="center"/>
          </w:tcPr>
          <w:p w14:paraId="2CA438D4">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62" w:type="dxa"/>
            <w:noWrap w:val="0"/>
            <w:vAlign w:val="center"/>
          </w:tcPr>
          <w:p w14:paraId="0DCBF64B">
            <w:pPr>
              <w:pStyle w:val="306"/>
              <w:widowControl/>
              <w:spacing w:line="560" w:lineRule="exact"/>
              <w:ind w:firstLine="560"/>
              <w:jc w:val="center"/>
              <w:rPr>
                <w:rFonts w:ascii="Times New Roman" w:hAnsi="Times New Roman" w:eastAsia="仿宋_GB2312" w:cs="仿宋_GB2312"/>
                <w:color w:val="auto"/>
                <w:sz w:val="28"/>
                <w:szCs w:val="28"/>
                <w:highlight w:val="none"/>
              </w:rPr>
            </w:pPr>
          </w:p>
        </w:tc>
      </w:tr>
      <w:tr w14:paraId="419C3F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1D892B4">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843" w:type="dxa"/>
            <w:noWrap w:val="0"/>
            <w:vAlign w:val="center"/>
          </w:tcPr>
          <w:p w14:paraId="54AD117E">
            <w:pPr>
              <w:pStyle w:val="244"/>
              <w:rPr>
                <w:rFonts w:ascii="Times New Roman" w:hAnsi="Times New Roman" w:eastAsia="仿宋_GB2312" w:cs="仿宋_GB2312"/>
                <w:color w:val="auto"/>
                <w:sz w:val="28"/>
                <w:szCs w:val="28"/>
                <w:highlight w:val="none"/>
              </w:rPr>
            </w:pPr>
          </w:p>
        </w:tc>
        <w:tc>
          <w:tcPr>
            <w:tcW w:w="992" w:type="dxa"/>
            <w:noWrap w:val="0"/>
            <w:vAlign w:val="center"/>
          </w:tcPr>
          <w:p w14:paraId="2DD0F692">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984" w:type="dxa"/>
            <w:noWrap w:val="0"/>
            <w:vAlign w:val="center"/>
          </w:tcPr>
          <w:p w14:paraId="0657BF19">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702" w:type="dxa"/>
            <w:noWrap w:val="0"/>
            <w:vAlign w:val="center"/>
          </w:tcPr>
          <w:p w14:paraId="4067037E">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62" w:type="dxa"/>
            <w:noWrap w:val="0"/>
            <w:vAlign w:val="center"/>
          </w:tcPr>
          <w:p w14:paraId="00B22C84">
            <w:pPr>
              <w:pStyle w:val="306"/>
              <w:widowControl/>
              <w:spacing w:line="560" w:lineRule="exact"/>
              <w:ind w:firstLine="560"/>
              <w:jc w:val="center"/>
              <w:rPr>
                <w:rFonts w:ascii="Times New Roman" w:hAnsi="Times New Roman" w:eastAsia="仿宋_GB2312" w:cs="仿宋_GB2312"/>
                <w:color w:val="auto"/>
                <w:sz w:val="28"/>
                <w:szCs w:val="28"/>
                <w:highlight w:val="none"/>
              </w:rPr>
            </w:pPr>
          </w:p>
        </w:tc>
      </w:tr>
      <w:tr w14:paraId="3B8A24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2C57923">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843" w:type="dxa"/>
            <w:noWrap w:val="0"/>
            <w:vAlign w:val="center"/>
          </w:tcPr>
          <w:p w14:paraId="5D58B617">
            <w:pPr>
              <w:pStyle w:val="244"/>
              <w:rPr>
                <w:rFonts w:ascii="Times New Roman" w:hAnsi="Times New Roman" w:eastAsia="仿宋_GB2312" w:cs="仿宋_GB2312"/>
                <w:color w:val="auto"/>
                <w:sz w:val="28"/>
                <w:szCs w:val="28"/>
                <w:highlight w:val="none"/>
              </w:rPr>
            </w:pPr>
          </w:p>
        </w:tc>
        <w:tc>
          <w:tcPr>
            <w:tcW w:w="992" w:type="dxa"/>
            <w:noWrap w:val="0"/>
            <w:vAlign w:val="center"/>
          </w:tcPr>
          <w:p w14:paraId="5CE4AC6B">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984" w:type="dxa"/>
            <w:noWrap w:val="0"/>
            <w:vAlign w:val="center"/>
          </w:tcPr>
          <w:p w14:paraId="7CC4064B">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702" w:type="dxa"/>
            <w:noWrap w:val="0"/>
            <w:vAlign w:val="center"/>
          </w:tcPr>
          <w:p w14:paraId="7EA08978">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62" w:type="dxa"/>
            <w:noWrap w:val="0"/>
            <w:vAlign w:val="center"/>
          </w:tcPr>
          <w:p w14:paraId="749D0D6B">
            <w:pPr>
              <w:pStyle w:val="306"/>
              <w:widowControl/>
              <w:spacing w:line="560" w:lineRule="exact"/>
              <w:ind w:firstLine="560"/>
              <w:jc w:val="center"/>
              <w:rPr>
                <w:rFonts w:ascii="Times New Roman" w:hAnsi="Times New Roman" w:eastAsia="仿宋_GB2312" w:cs="仿宋_GB2312"/>
                <w:color w:val="auto"/>
                <w:sz w:val="28"/>
                <w:szCs w:val="28"/>
                <w:highlight w:val="none"/>
              </w:rPr>
            </w:pPr>
          </w:p>
        </w:tc>
      </w:tr>
      <w:tr w14:paraId="51DA35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3289B4C1">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843" w:type="dxa"/>
            <w:noWrap w:val="0"/>
            <w:vAlign w:val="center"/>
          </w:tcPr>
          <w:p w14:paraId="4A68E4FF">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92" w:type="dxa"/>
            <w:noWrap w:val="0"/>
            <w:vAlign w:val="center"/>
          </w:tcPr>
          <w:p w14:paraId="7ADD3B7B">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984" w:type="dxa"/>
            <w:noWrap w:val="0"/>
            <w:vAlign w:val="center"/>
          </w:tcPr>
          <w:p w14:paraId="3DA32EF7">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702" w:type="dxa"/>
            <w:noWrap w:val="0"/>
            <w:vAlign w:val="center"/>
          </w:tcPr>
          <w:p w14:paraId="0F942734">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62" w:type="dxa"/>
            <w:noWrap w:val="0"/>
            <w:vAlign w:val="center"/>
          </w:tcPr>
          <w:p w14:paraId="15301326">
            <w:pPr>
              <w:pStyle w:val="306"/>
              <w:widowControl/>
              <w:spacing w:line="560" w:lineRule="exact"/>
              <w:ind w:firstLine="560"/>
              <w:jc w:val="center"/>
              <w:rPr>
                <w:rFonts w:ascii="Times New Roman" w:hAnsi="Times New Roman" w:eastAsia="仿宋_GB2312" w:cs="仿宋_GB2312"/>
                <w:color w:val="auto"/>
                <w:sz w:val="28"/>
                <w:szCs w:val="28"/>
                <w:highlight w:val="none"/>
              </w:rPr>
            </w:pPr>
          </w:p>
        </w:tc>
      </w:tr>
      <w:tr w14:paraId="22B89E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840F074">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843" w:type="dxa"/>
            <w:noWrap w:val="0"/>
            <w:vAlign w:val="center"/>
          </w:tcPr>
          <w:p w14:paraId="0D88798B">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92" w:type="dxa"/>
            <w:noWrap w:val="0"/>
            <w:vAlign w:val="center"/>
          </w:tcPr>
          <w:p w14:paraId="0AB084D3">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984" w:type="dxa"/>
            <w:noWrap w:val="0"/>
            <w:vAlign w:val="center"/>
          </w:tcPr>
          <w:p w14:paraId="69C97AF4">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702" w:type="dxa"/>
            <w:noWrap w:val="0"/>
            <w:vAlign w:val="center"/>
          </w:tcPr>
          <w:p w14:paraId="43734E14">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62" w:type="dxa"/>
            <w:noWrap w:val="0"/>
            <w:vAlign w:val="center"/>
          </w:tcPr>
          <w:p w14:paraId="40C6C9D2">
            <w:pPr>
              <w:pStyle w:val="306"/>
              <w:widowControl/>
              <w:spacing w:line="560" w:lineRule="exact"/>
              <w:ind w:firstLine="560"/>
              <w:jc w:val="center"/>
              <w:rPr>
                <w:rFonts w:ascii="Times New Roman" w:hAnsi="Times New Roman" w:eastAsia="仿宋_GB2312" w:cs="仿宋_GB2312"/>
                <w:color w:val="auto"/>
                <w:sz w:val="28"/>
                <w:szCs w:val="28"/>
                <w:highlight w:val="none"/>
              </w:rPr>
            </w:pPr>
          </w:p>
        </w:tc>
      </w:tr>
      <w:tr w14:paraId="435B3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00E54246">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843" w:type="dxa"/>
            <w:noWrap w:val="0"/>
            <w:vAlign w:val="center"/>
          </w:tcPr>
          <w:p w14:paraId="676FBFFA">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92" w:type="dxa"/>
            <w:noWrap w:val="0"/>
            <w:vAlign w:val="center"/>
          </w:tcPr>
          <w:p w14:paraId="74AA734A">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984" w:type="dxa"/>
            <w:noWrap w:val="0"/>
            <w:vAlign w:val="center"/>
          </w:tcPr>
          <w:p w14:paraId="5A6CA9E1">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702" w:type="dxa"/>
            <w:noWrap w:val="0"/>
            <w:vAlign w:val="center"/>
          </w:tcPr>
          <w:p w14:paraId="00AE8FD3">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62" w:type="dxa"/>
            <w:noWrap w:val="0"/>
            <w:vAlign w:val="center"/>
          </w:tcPr>
          <w:p w14:paraId="55F2B4E9">
            <w:pPr>
              <w:pStyle w:val="306"/>
              <w:widowControl/>
              <w:spacing w:line="560" w:lineRule="exact"/>
              <w:ind w:firstLine="560"/>
              <w:jc w:val="center"/>
              <w:rPr>
                <w:rFonts w:ascii="Times New Roman" w:hAnsi="Times New Roman" w:eastAsia="仿宋_GB2312" w:cs="仿宋_GB2312"/>
                <w:color w:val="auto"/>
                <w:sz w:val="28"/>
                <w:szCs w:val="28"/>
                <w:highlight w:val="none"/>
              </w:rPr>
            </w:pPr>
          </w:p>
        </w:tc>
      </w:tr>
      <w:tr w14:paraId="6DBFC0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187CEAC8">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843" w:type="dxa"/>
            <w:noWrap w:val="0"/>
            <w:vAlign w:val="center"/>
          </w:tcPr>
          <w:p w14:paraId="4C9E4412">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92" w:type="dxa"/>
            <w:noWrap w:val="0"/>
            <w:vAlign w:val="center"/>
          </w:tcPr>
          <w:p w14:paraId="033B6B75">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984" w:type="dxa"/>
            <w:noWrap w:val="0"/>
            <w:vAlign w:val="center"/>
          </w:tcPr>
          <w:p w14:paraId="2F06F373">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702" w:type="dxa"/>
            <w:noWrap w:val="0"/>
            <w:vAlign w:val="center"/>
          </w:tcPr>
          <w:p w14:paraId="0A5D15B3">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62" w:type="dxa"/>
            <w:noWrap w:val="0"/>
            <w:vAlign w:val="center"/>
          </w:tcPr>
          <w:p w14:paraId="0EC94CAE">
            <w:pPr>
              <w:pStyle w:val="306"/>
              <w:widowControl/>
              <w:spacing w:line="560" w:lineRule="exact"/>
              <w:ind w:firstLine="560"/>
              <w:jc w:val="center"/>
              <w:rPr>
                <w:rFonts w:ascii="Times New Roman" w:hAnsi="Times New Roman" w:eastAsia="仿宋_GB2312" w:cs="仿宋_GB2312"/>
                <w:color w:val="auto"/>
                <w:sz w:val="28"/>
                <w:szCs w:val="28"/>
                <w:highlight w:val="none"/>
              </w:rPr>
            </w:pPr>
          </w:p>
        </w:tc>
      </w:tr>
      <w:tr w14:paraId="7667C4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noWrap w:val="0"/>
            <w:vAlign w:val="center"/>
          </w:tcPr>
          <w:p w14:paraId="5E9657D8">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843" w:type="dxa"/>
            <w:noWrap w:val="0"/>
            <w:vAlign w:val="center"/>
          </w:tcPr>
          <w:p w14:paraId="23D0DDFA">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92" w:type="dxa"/>
            <w:noWrap w:val="0"/>
            <w:vAlign w:val="center"/>
          </w:tcPr>
          <w:p w14:paraId="5F706601">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984" w:type="dxa"/>
            <w:noWrap w:val="0"/>
            <w:vAlign w:val="center"/>
          </w:tcPr>
          <w:p w14:paraId="6962263E">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1702" w:type="dxa"/>
            <w:noWrap w:val="0"/>
            <w:vAlign w:val="center"/>
          </w:tcPr>
          <w:p w14:paraId="3610C240">
            <w:pPr>
              <w:pStyle w:val="306"/>
              <w:widowControl/>
              <w:spacing w:line="560" w:lineRule="exact"/>
              <w:ind w:firstLine="560"/>
              <w:jc w:val="center"/>
              <w:rPr>
                <w:rFonts w:ascii="Times New Roman" w:hAnsi="Times New Roman" w:eastAsia="仿宋_GB2312" w:cs="仿宋_GB2312"/>
                <w:color w:val="auto"/>
                <w:sz w:val="28"/>
                <w:szCs w:val="28"/>
                <w:highlight w:val="none"/>
              </w:rPr>
            </w:pPr>
          </w:p>
        </w:tc>
        <w:tc>
          <w:tcPr>
            <w:tcW w:w="962" w:type="dxa"/>
            <w:noWrap w:val="0"/>
            <w:vAlign w:val="center"/>
          </w:tcPr>
          <w:p w14:paraId="6284C8E1">
            <w:pPr>
              <w:pStyle w:val="306"/>
              <w:widowControl/>
              <w:spacing w:line="560" w:lineRule="exact"/>
              <w:ind w:firstLine="560"/>
              <w:jc w:val="center"/>
              <w:rPr>
                <w:rFonts w:ascii="Times New Roman" w:hAnsi="Times New Roman" w:eastAsia="仿宋_GB2312" w:cs="仿宋_GB2312"/>
                <w:color w:val="auto"/>
                <w:sz w:val="28"/>
                <w:szCs w:val="28"/>
                <w:highlight w:val="none"/>
              </w:rPr>
            </w:pPr>
          </w:p>
        </w:tc>
      </w:tr>
    </w:tbl>
    <w:p w14:paraId="51EA8B6A">
      <w:pPr>
        <w:pStyle w:val="244"/>
        <w:spacing w:line="460" w:lineRule="exact"/>
        <w:ind w:firstLine="398"/>
        <w:rPr>
          <w:rFonts w:ascii="Times New Roman" w:hAnsi="Times New Roman" w:eastAsia="仿宋_GB2312" w:cs="仿宋_GB2312"/>
          <w:color w:val="auto"/>
          <w:szCs w:val="24"/>
          <w:highlight w:val="none"/>
        </w:rPr>
      </w:pPr>
      <w:r>
        <w:rPr>
          <w:rFonts w:ascii="Times New Roman" w:hAnsi="Times New Roman" w:eastAsia="仿宋_GB2312" w:cs="仿宋_GB2312"/>
          <w:b/>
          <w:color w:val="auto"/>
          <w:szCs w:val="24"/>
          <w:highlight w:val="none"/>
          <w:lang w:bidi="ar"/>
        </w:rPr>
        <w:t>注：如供应商</w:t>
      </w:r>
      <w:r>
        <w:rPr>
          <w:rFonts w:hint="eastAsia" w:ascii="Times New Roman" w:hAnsi="Times New Roman" w:eastAsia="仿宋_GB2312" w:cs="仿宋_GB2312"/>
          <w:b/>
          <w:color w:val="auto"/>
          <w:szCs w:val="24"/>
          <w:highlight w:val="none"/>
          <w:lang w:val="en-US" w:eastAsia="zh-CN" w:bidi="ar"/>
        </w:rPr>
        <w:t>成交</w:t>
      </w:r>
      <w:r>
        <w:rPr>
          <w:rFonts w:ascii="Times New Roman" w:hAnsi="Times New Roman" w:eastAsia="仿宋_GB2312" w:cs="仿宋_GB2312"/>
          <w:b/>
          <w:color w:val="auto"/>
          <w:szCs w:val="24"/>
          <w:highlight w:val="none"/>
          <w:lang w:bidi="ar"/>
        </w:rPr>
        <w:t>，项目组成员必须按本表承诺人员操作，不得随意更换。按</w:t>
      </w:r>
      <w:r>
        <w:rPr>
          <w:rFonts w:hint="eastAsia" w:ascii="Times New Roman" w:hAnsi="Times New Roman" w:eastAsia="仿宋_GB2312" w:cs="仿宋_GB2312"/>
          <w:b/>
          <w:color w:val="auto"/>
          <w:szCs w:val="24"/>
          <w:highlight w:val="none"/>
          <w:lang w:val="en-US" w:eastAsia="zh-CN" w:bidi="ar"/>
        </w:rPr>
        <w:t>磋商</w:t>
      </w:r>
      <w:r>
        <w:rPr>
          <w:rFonts w:ascii="Times New Roman" w:hAnsi="Times New Roman" w:eastAsia="仿宋_GB2312" w:cs="仿宋_GB2312"/>
          <w:b/>
          <w:color w:val="auto"/>
          <w:szCs w:val="24"/>
          <w:highlight w:val="none"/>
          <w:lang w:bidi="ar"/>
        </w:rPr>
        <w:t>文件要求附相关人员证书。</w:t>
      </w:r>
    </w:p>
    <w:p w14:paraId="34B45BDF">
      <w:pPr>
        <w:pStyle w:val="244"/>
        <w:spacing w:line="500" w:lineRule="exact"/>
        <w:ind w:firstLine="280"/>
        <w:rPr>
          <w:rFonts w:ascii="Times New Roman" w:hAnsi="Times New Roman" w:eastAsia="仿宋_GB2312" w:cs="仿宋_GB2312"/>
          <w:color w:val="auto"/>
          <w:szCs w:val="24"/>
          <w:highlight w:val="none"/>
        </w:rPr>
      </w:pPr>
    </w:p>
    <w:p w14:paraId="6A28A641">
      <w:pPr>
        <w:pStyle w:val="307"/>
        <w:spacing w:line="500" w:lineRule="exact"/>
        <w:rPr>
          <w:rFonts w:ascii="Times New Roman" w:hAnsi="Times New Roman"/>
          <w:color w:val="auto"/>
          <w:highlight w:val="none"/>
        </w:rPr>
      </w:pPr>
      <w:r>
        <w:rPr>
          <w:rFonts w:ascii="Times New Roman" w:hAnsi="Times New Roman"/>
          <w:color w:val="auto"/>
          <w:highlight w:val="none"/>
        </w:rPr>
        <w:br w:type="page" w:clear="all"/>
      </w:r>
      <w:bookmarkStart w:id="230" w:name="_Toc11176"/>
      <w:r>
        <w:rPr>
          <w:rFonts w:hint="eastAsia" w:ascii="Times New Roman" w:hAnsi="Times New Roman" w:eastAsia="黑体" w:cs="黑体"/>
          <w:b/>
          <w:color w:val="auto"/>
          <w:sz w:val="32"/>
          <w:highlight w:val="none"/>
          <w:lang w:val="en-US" w:eastAsia="zh-CN"/>
        </w:rPr>
        <w:t>九</w:t>
      </w:r>
      <w:r>
        <w:rPr>
          <w:rFonts w:hint="eastAsia" w:ascii="Times New Roman" w:hAnsi="Times New Roman" w:eastAsia="黑体" w:cs="黑体"/>
          <w:b/>
          <w:color w:val="auto"/>
          <w:sz w:val="32"/>
          <w:highlight w:val="none"/>
        </w:rPr>
        <w:t>、</w:t>
      </w:r>
      <w:bookmarkEnd w:id="230"/>
      <w:r>
        <w:rPr>
          <w:rFonts w:hint="eastAsia" w:ascii="Times New Roman" w:hAnsi="Times New Roman" w:eastAsia="黑体" w:cs="黑体"/>
          <w:b/>
          <w:color w:val="auto"/>
          <w:sz w:val="32"/>
          <w:highlight w:val="none"/>
        </w:rPr>
        <w:t>企业业绩</w:t>
      </w:r>
    </w:p>
    <w:p w14:paraId="49F74D3E">
      <w:pPr>
        <w:pStyle w:val="308"/>
        <w:jc w:val="center"/>
        <w:rPr>
          <w:rFonts w:ascii="Times New Roman" w:hAnsi="Times New Roman"/>
          <w:b/>
          <w:color w:val="auto"/>
          <w:sz w:val="32"/>
          <w:szCs w:val="32"/>
          <w:highlight w:val="none"/>
        </w:rPr>
      </w:pPr>
      <w:r>
        <w:rPr>
          <w:rFonts w:hint="eastAsia" w:ascii="Times New Roman" w:hAnsi="Times New Roman"/>
          <w:b/>
          <w:color w:val="auto"/>
          <w:sz w:val="32"/>
          <w:szCs w:val="32"/>
          <w:highlight w:val="none"/>
        </w:rPr>
        <w:t>投标人承担类似项目业绩一览表</w:t>
      </w:r>
    </w:p>
    <w:tbl>
      <w:tblPr>
        <w:tblStyle w:val="2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2AF60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noWrap w:val="0"/>
            <w:vAlign w:val="top"/>
          </w:tcPr>
          <w:p w14:paraId="42CF0C31">
            <w:pPr>
              <w:pStyle w:val="309"/>
              <w:spacing w:line="560" w:lineRule="exact"/>
              <w:jc w:val="center"/>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序号</w:t>
            </w:r>
          </w:p>
        </w:tc>
        <w:tc>
          <w:tcPr>
            <w:tcW w:w="3827" w:type="dxa"/>
            <w:noWrap w:val="0"/>
            <w:vAlign w:val="center"/>
          </w:tcPr>
          <w:p w14:paraId="2E46F3BA">
            <w:pPr>
              <w:pStyle w:val="309"/>
              <w:spacing w:line="560" w:lineRule="exact"/>
              <w:jc w:val="center"/>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项目名称</w:t>
            </w:r>
          </w:p>
        </w:tc>
        <w:tc>
          <w:tcPr>
            <w:tcW w:w="2433" w:type="dxa"/>
            <w:noWrap w:val="0"/>
            <w:vAlign w:val="center"/>
          </w:tcPr>
          <w:p w14:paraId="04E322AD">
            <w:pPr>
              <w:pStyle w:val="309"/>
              <w:spacing w:line="560" w:lineRule="exact"/>
              <w:jc w:val="center"/>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采购单位</w:t>
            </w:r>
          </w:p>
        </w:tc>
        <w:tc>
          <w:tcPr>
            <w:tcW w:w="1395" w:type="dxa"/>
            <w:noWrap w:val="0"/>
            <w:vAlign w:val="center"/>
          </w:tcPr>
          <w:p w14:paraId="66D2BD61">
            <w:pPr>
              <w:pStyle w:val="309"/>
              <w:spacing w:line="560" w:lineRule="exact"/>
              <w:jc w:val="center"/>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合同金额</w:t>
            </w:r>
          </w:p>
        </w:tc>
      </w:tr>
      <w:tr w14:paraId="707DBA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4B5E4B47">
            <w:pPr>
              <w:pStyle w:val="309"/>
              <w:spacing w:line="560" w:lineRule="exact"/>
              <w:jc w:val="center"/>
              <w:rPr>
                <w:rFonts w:ascii="Times New Roman" w:hAnsi="Times New Roman" w:eastAsia="仿宋_GB2312"/>
                <w:color w:val="auto"/>
                <w:sz w:val="28"/>
                <w:highlight w:val="none"/>
              </w:rPr>
            </w:pPr>
          </w:p>
        </w:tc>
        <w:tc>
          <w:tcPr>
            <w:tcW w:w="3827" w:type="dxa"/>
            <w:noWrap w:val="0"/>
            <w:vAlign w:val="center"/>
          </w:tcPr>
          <w:p w14:paraId="1AB80DFA">
            <w:pPr>
              <w:pStyle w:val="309"/>
              <w:spacing w:line="560" w:lineRule="exact"/>
              <w:jc w:val="center"/>
              <w:rPr>
                <w:rFonts w:ascii="Times New Roman" w:hAnsi="Times New Roman" w:eastAsia="仿宋_GB2312"/>
                <w:color w:val="auto"/>
                <w:sz w:val="28"/>
                <w:highlight w:val="none"/>
              </w:rPr>
            </w:pPr>
          </w:p>
        </w:tc>
        <w:tc>
          <w:tcPr>
            <w:tcW w:w="2433" w:type="dxa"/>
            <w:noWrap w:val="0"/>
            <w:vAlign w:val="center"/>
          </w:tcPr>
          <w:p w14:paraId="413D470E">
            <w:pPr>
              <w:pStyle w:val="309"/>
              <w:spacing w:line="560" w:lineRule="exact"/>
              <w:jc w:val="center"/>
              <w:rPr>
                <w:rFonts w:ascii="Times New Roman" w:hAnsi="Times New Roman" w:eastAsia="仿宋_GB2312"/>
                <w:color w:val="auto"/>
                <w:sz w:val="28"/>
                <w:highlight w:val="none"/>
              </w:rPr>
            </w:pPr>
          </w:p>
        </w:tc>
        <w:tc>
          <w:tcPr>
            <w:tcW w:w="1395" w:type="dxa"/>
            <w:noWrap w:val="0"/>
            <w:vAlign w:val="center"/>
          </w:tcPr>
          <w:p w14:paraId="2B21B1BD">
            <w:pPr>
              <w:pStyle w:val="309"/>
              <w:spacing w:line="560" w:lineRule="exact"/>
              <w:jc w:val="center"/>
              <w:rPr>
                <w:rFonts w:ascii="Times New Roman" w:hAnsi="Times New Roman" w:eastAsia="仿宋_GB2312"/>
                <w:color w:val="auto"/>
                <w:sz w:val="28"/>
                <w:highlight w:val="none"/>
              </w:rPr>
            </w:pPr>
          </w:p>
        </w:tc>
      </w:tr>
      <w:tr w14:paraId="20B48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68E49FA6">
            <w:pPr>
              <w:pStyle w:val="309"/>
              <w:spacing w:line="560" w:lineRule="exact"/>
              <w:jc w:val="center"/>
              <w:rPr>
                <w:rFonts w:ascii="Times New Roman" w:hAnsi="Times New Roman" w:eastAsia="仿宋_GB2312"/>
                <w:color w:val="auto"/>
                <w:sz w:val="28"/>
                <w:highlight w:val="none"/>
              </w:rPr>
            </w:pPr>
          </w:p>
        </w:tc>
        <w:tc>
          <w:tcPr>
            <w:tcW w:w="3827" w:type="dxa"/>
            <w:noWrap w:val="0"/>
            <w:vAlign w:val="center"/>
          </w:tcPr>
          <w:p w14:paraId="32F6453E">
            <w:pPr>
              <w:pStyle w:val="309"/>
              <w:spacing w:line="560" w:lineRule="exact"/>
              <w:jc w:val="center"/>
              <w:rPr>
                <w:rFonts w:ascii="Times New Roman" w:hAnsi="Times New Roman" w:eastAsia="仿宋_GB2312"/>
                <w:color w:val="auto"/>
                <w:sz w:val="28"/>
                <w:highlight w:val="none"/>
              </w:rPr>
            </w:pPr>
          </w:p>
        </w:tc>
        <w:tc>
          <w:tcPr>
            <w:tcW w:w="2433" w:type="dxa"/>
            <w:noWrap w:val="0"/>
            <w:vAlign w:val="center"/>
          </w:tcPr>
          <w:p w14:paraId="582D1409">
            <w:pPr>
              <w:pStyle w:val="309"/>
              <w:spacing w:line="560" w:lineRule="exact"/>
              <w:jc w:val="center"/>
              <w:rPr>
                <w:rFonts w:ascii="Times New Roman" w:hAnsi="Times New Roman" w:eastAsia="仿宋_GB2312"/>
                <w:color w:val="auto"/>
                <w:sz w:val="28"/>
                <w:highlight w:val="none"/>
              </w:rPr>
            </w:pPr>
          </w:p>
        </w:tc>
        <w:tc>
          <w:tcPr>
            <w:tcW w:w="1395" w:type="dxa"/>
            <w:noWrap w:val="0"/>
            <w:vAlign w:val="center"/>
          </w:tcPr>
          <w:p w14:paraId="5D11C656">
            <w:pPr>
              <w:pStyle w:val="309"/>
              <w:spacing w:line="560" w:lineRule="exact"/>
              <w:jc w:val="center"/>
              <w:rPr>
                <w:rFonts w:ascii="Times New Roman" w:hAnsi="Times New Roman" w:eastAsia="仿宋_GB2312"/>
                <w:color w:val="auto"/>
                <w:sz w:val="28"/>
                <w:highlight w:val="none"/>
              </w:rPr>
            </w:pPr>
          </w:p>
        </w:tc>
      </w:tr>
      <w:tr w14:paraId="073465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noWrap w:val="0"/>
            <w:vAlign w:val="top"/>
          </w:tcPr>
          <w:p w14:paraId="55D74BE4">
            <w:pPr>
              <w:pStyle w:val="309"/>
              <w:spacing w:line="560" w:lineRule="exact"/>
              <w:jc w:val="center"/>
              <w:rPr>
                <w:rFonts w:ascii="Times New Roman" w:hAnsi="Times New Roman" w:eastAsia="仿宋_GB2312"/>
                <w:color w:val="auto"/>
                <w:sz w:val="28"/>
                <w:highlight w:val="none"/>
              </w:rPr>
            </w:pPr>
          </w:p>
        </w:tc>
        <w:tc>
          <w:tcPr>
            <w:tcW w:w="3827" w:type="dxa"/>
            <w:noWrap w:val="0"/>
            <w:vAlign w:val="center"/>
          </w:tcPr>
          <w:p w14:paraId="23EA0D10">
            <w:pPr>
              <w:pStyle w:val="309"/>
              <w:spacing w:line="560" w:lineRule="exact"/>
              <w:jc w:val="center"/>
              <w:rPr>
                <w:rFonts w:ascii="Times New Roman" w:hAnsi="Times New Roman" w:eastAsia="仿宋_GB2312"/>
                <w:color w:val="auto"/>
                <w:sz w:val="28"/>
                <w:highlight w:val="none"/>
              </w:rPr>
            </w:pPr>
          </w:p>
        </w:tc>
        <w:tc>
          <w:tcPr>
            <w:tcW w:w="2433" w:type="dxa"/>
            <w:noWrap w:val="0"/>
            <w:vAlign w:val="center"/>
          </w:tcPr>
          <w:p w14:paraId="3006E96E">
            <w:pPr>
              <w:pStyle w:val="309"/>
              <w:spacing w:line="560" w:lineRule="exact"/>
              <w:jc w:val="center"/>
              <w:rPr>
                <w:rFonts w:ascii="Times New Roman" w:hAnsi="Times New Roman" w:eastAsia="仿宋_GB2312"/>
                <w:color w:val="auto"/>
                <w:sz w:val="28"/>
                <w:highlight w:val="none"/>
              </w:rPr>
            </w:pPr>
          </w:p>
        </w:tc>
        <w:tc>
          <w:tcPr>
            <w:tcW w:w="1395" w:type="dxa"/>
            <w:noWrap w:val="0"/>
            <w:vAlign w:val="center"/>
          </w:tcPr>
          <w:p w14:paraId="41D18FBE">
            <w:pPr>
              <w:pStyle w:val="309"/>
              <w:spacing w:line="560" w:lineRule="exact"/>
              <w:jc w:val="center"/>
              <w:rPr>
                <w:rFonts w:ascii="Times New Roman" w:hAnsi="Times New Roman" w:eastAsia="仿宋_GB2312"/>
                <w:color w:val="auto"/>
                <w:sz w:val="28"/>
                <w:highlight w:val="none"/>
              </w:rPr>
            </w:pPr>
          </w:p>
        </w:tc>
      </w:tr>
      <w:tr w14:paraId="570C4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noWrap w:val="0"/>
            <w:vAlign w:val="top"/>
          </w:tcPr>
          <w:p w14:paraId="695D143B">
            <w:pPr>
              <w:pStyle w:val="309"/>
              <w:spacing w:line="560" w:lineRule="exact"/>
              <w:jc w:val="center"/>
              <w:rPr>
                <w:rFonts w:ascii="Times New Roman" w:hAnsi="Times New Roman" w:eastAsia="仿宋_GB2312"/>
                <w:color w:val="auto"/>
                <w:sz w:val="28"/>
                <w:highlight w:val="none"/>
              </w:rPr>
            </w:pPr>
          </w:p>
        </w:tc>
        <w:tc>
          <w:tcPr>
            <w:tcW w:w="3827" w:type="dxa"/>
            <w:noWrap w:val="0"/>
            <w:vAlign w:val="center"/>
          </w:tcPr>
          <w:p w14:paraId="4376A8FE">
            <w:pPr>
              <w:pStyle w:val="309"/>
              <w:spacing w:line="560" w:lineRule="exact"/>
              <w:jc w:val="center"/>
              <w:rPr>
                <w:rFonts w:ascii="Times New Roman" w:hAnsi="Times New Roman" w:eastAsia="仿宋_GB2312"/>
                <w:color w:val="auto"/>
                <w:sz w:val="28"/>
                <w:highlight w:val="none"/>
              </w:rPr>
            </w:pPr>
          </w:p>
        </w:tc>
        <w:tc>
          <w:tcPr>
            <w:tcW w:w="2433" w:type="dxa"/>
            <w:noWrap w:val="0"/>
            <w:vAlign w:val="center"/>
          </w:tcPr>
          <w:p w14:paraId="272DC63C">
            <w:pPr>
              <w:pStyle w:val="309"/>
              <w:spacing w:line="560" w:lineRule="exact"/>
              <w:jc w:val="center"/>
              <w:rPr>
                <w:rFonts w:ascii="Times New Roman" w:hAnsi="Times New Roman" w:eastAsia="仿宋_GB2312"/>
                <w:color w:val="auto"/>
                <w:sz w:val="28"/>
                <w:highlight w:val="none"/>
              </w:rPr>
            </w:pPr>
          </w:p>
        </w:tc>
        <w:tc>
          <w:tcPr>
            <w:tcW w:w="1395" w:type="dxa"/>
            <w:noWrap w:val="0"/>
            <w:vAlign w:val="center"/>
          </w:tcPr>
          <w:p w14:paraId="47BA1F12">
            <w:pPr>
              <w:pStyle w:val="309"/>
              <w:spacing w:line="560" w:lineRule="exact"/>
              <w:jc w:val="center"/>
              <w:rPr>
                <w:rFonts w:ascii="Times New Roman" w:hAnsi="Times New Roman" w:eastAsia="仿宋_GB2312"/>
                <w:color w:val="auto"/>
                <w:sz w:val="28"/>
                <w:highlight w:val="none"/>
              </w:rPr>
            </w:pPr>
          </w:p>
        </w:tc>
      </w:tr>
    </w:tbl>
    <w:p w14:paraId="3FC4CCD6">
      <w:pPr>
        <w:pStyle w:val="308"/>
        <w:rPr>
          <w:rFonts w:ascii="Times New Roman" w:hAnsi="Times New Roman"/>
          <w:color w:val="auto"/>
          <w:highlight w:val="none"/>
        </w:rPr>
      </w:pPr>
      <w:r>
        <w:rPr>
          <w:rFonts w:hint="eastAsia" w:ascii="Times New Roman" w:hAnsi="Times New Roman" w:eastAsia="仿宋_GB2312"/>
          <w:b/>
          <w:color w:val="auto"/>
          <w:sz w:val="24"/>
          <w:highlight w:val="none"/>
        </w:rPr>
        <w:t>注：请填写此表，并按要求上传业绩资料电子件。</w:t>
      </w:r>
    </w:p>
    <w:p w14:paraId="01C7FD0C">
      <w:pPr>
        <w:jc w:val="center"/>
        <w:rPr>
          <w:rFonts w:hint="eastAsia" w:ascii="Times New Roman" w:hAnsi="Times New Roman" w:eastAsia="黑体"/>
          <w:b/>
          <w:color w:val="auto"/>
          <w:sz w:val="32"/>
          <w:szCs w:val="32"/>
          <w:highlight w:val="none"/>
        </w:rPr>
      </w:pPr>
      <w:r>
        <w:rPr>
          <w:rFonts w:hint="eastAsia" w:ascii="Times New Roman" w:hAnsi="Times New Roman" w:eastAsia="黑体"/>
          <w:b/>
          <w:color w:val="auto"/>
          <w:sz w:val="32"/>
          <w:szCs w:val="32"/>
          <w:highlight w:val="none"/>
        </w:rPr>
        <w:br w:type="page" w:clear="all"/>
      </w:r>
    </w:p>
    <w:p w14:paraId="6CC3B5E7">
      <w:pPr>
        <w:pStyle w:val="303"/>
        <w:outlineLvl w:val="1"/>
        <w:rPr>
          <w:rFonts w:ascii="Times New Roman" w:hAnsi="Times New Roman"/>
          <w:color w:val="auto"/>
          <w:highlight w:val="none"/>
        </w:rPr>
      </w:pPr>
      <w:bookmarkStart w:id="231" w:name="_Toc28140"/>
      <w:r>
        <w:rPr>
          <w:rFonts w:hint="eastAsia" w:ascii="Times New Roman" w:hAnsi="Times New Roman"/>
          <w:color w:val="auto"/>
          <w:highlight w:val="none"/>
          <w:lang w:val="en-US" w:eastAsia="zh-CN"/>
        </w:rPr>
        <w:t>十</w:t>
      </w:r>
      <w:r>
        <w:rPr>
          <w:rFonts w:ascii="Times New Roman" w:hAnsi="Times New Roman"/>
          <w:color w:val="auto"/>
          <w:highlight w:val="none"/>
        </w:rPr>
        <w:t>、</w:t>
      </w:r>
      <w:r>
        <w:rPr>
          <w:rFonts w:hint="eastAsia" w:ascii="Times New Roman" w:hAnsi="Times New Roman"/>
          <w:color w:val="auto"/>
          <w:highlight w:val="none"/>
          <w:lang w:val="en-US" w:eastAsia="zh-CN"/>
        </w:rPr>
        <w:t>磋商</w:t>
      </w:r>
      <w:r>
        <w:rPr>
          <w:rFonts w:ascii="Times New Roman" w:hAnsi="Times New Roman"/>
          <w:color w:val="auto"/>
          <w:highlight w:val="none"/>
        </w:rPr>
        <w:t>所需其他材料</w:t>
      </w:r>
      <w:bookmarkEnd w:id="231"/>
    </w:p>
    <w:p w14:paraId="0AE7843B">
      <w:pPr>
        <w:pStyle w:val="304"/>
        <w:spacing w:line="360" w:lineRule="auto"/>
        <w:ind w:firstLine="560"/>
        <w:rPr>
          <w:rFonts w:ascii="Times New Roman" w:hAnsi="Times New Roman" w:eastAsia="仿宋_GB2312"/>
          <w:color w:val="auto"/>
          <w:sz w:val="28"/>
          <w:szCs w:val="28"/>
          <w:highlight w:val="none"/>
        </w:rPr>
      </w:pPr>
      <w:r>
        <w:rPr>
          <w:rFonts w:hint="eastAsia" w:ascii="Times New Roman" w:hAnsi="Times New Roman" w:eastAsia="仿宋_GB2312"/>
          <w:color w:val="auto"/>
          <w:sz w:val="28"/>
          <w:szCs w:val="28"/>
          <w:highlight w:val="none"/>
        </w:rPr>
        <w:t>请在此文档中增加</w:t>
      </w:r>
      <w:r>
        <w:rPr>
          <w:rFonts w:hint="eastAsia" w:ascii="Times New Roman" w:hAnsi="Times New Roman" w:eastAsia="仿宋_GB2312"/>
          <w:color w:val="auto"/>
          <w:sz w:val="28"/>
          <w:szCs w:val="28"/>
          <w:highlight w:val="none"/>
          <w:lang w:val="en-US" w:eastAsia="zh-CN"/>
        </w:rPr>
        <w:t>磋商</w:t>
      </w:r>
      <w:r>
        <w:rPr>
          <w:rFonts w:hint="eastAsia" w:ascii="Times New Roman" w:hAnsi="Times New Roman" w:eastAsia="仿宋_GB2312"/>
          <w:color w:val="auto"/>
          <w:sz w:val="28"/>
          <w:szCs w:val="28"/>
          <w:highlight w:val="none"/>
        </w:rPr>
        <w:t>所需其他相关内容（包括资格要求、评分办法、采购需求中涉及的证件证明及其它投标人认为有必要提供的资料），如没有请将此空文档上传。</w:t>
      </w:r>
    </w:p>
    <w:p w14:paraId="69646432">
      <w:pPr>
        <w:jc w:val="center"/>
        <w:rPr>
          <w:rFonts w:ascii="Times New Roman" w:hAnsi="Times New Roman" w:cs="仿宋"/>
          <w:b/>
          <w:bCs/>
          <w:color w:val="auto"/>
          <w:sz w:val="32"/>
          <w:szCs w:val="32"/>
          <w:highlight w:val="none"/>
        </w:rPr>
      </w:pPr>
      <w:r>
        <w:rPr>
          <w:rFonts w:hint="eastAsia" w:ascii="Times New Roman" w:hAnsi="Times New Roman" w:cs="仿宋"/>
          <w:b/>
          <w:bCs/>
          <w:color w:val="auto"/>
          <w:sz w:val="32"/>
          <w:szCs w:val="32"/>
          <w:highlight w:val="none"/>
        </w:rPr>
        <w:br w:type="page" w:clear="all"/>
      </w:r>
      <w:r>
        <w:rPr>
          <w:rFonts w:hint="eastAsia" w:ascii="Times New Roman" w:hAnsi="Times New Roman" w:cs="仿宋"/>
          <w:b/>
          <w:bCs/>
          <w:color w:val="auto"/>
          <w:sz w:val="32"/>
          <w:szCs w:val="32"/>
          <w:highlight w:val="none"/>
        </w:rPr>
        <w:t>质疑函范本</w:t>
      </w:r>
    </w:p>
    <w:p w14:paraId="64AA302A">
      <w:pPr>
        <w:spacing w:before="290"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一、质疑供应商基本信息</w:t>
      </w:r>
    </w:p>
    <w:p w14:paraId="7381F659">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质疑供应商：</w:t>
      </w:r>
      <w:r>
        <w:rPr>
          <w:rFonts w:hint="eastAsia" w:ascii="Times New Roman" w:hAnsi="Times New Roman" w:cs="仿宋"/>
          <w:color w:val="auto"/>
          <w:sz w:val="24"/>
          <w:szCs w:val="24"/>
          <w:highlight w:val="none"/>
          <w:u w:val="single"/>
        </w:rPr>
        <w:t xml:space="preserve">                                                              </w:t>
      </w:r>
    </w:p>
    <w:p w14:paraId="3A919641">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地址：</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邮编：</w:t>
      </w:r>
      <w:r>
        <w:rPr>
          <w:rFonts w:hint="eastAsia" w:ascii="Times New Roman" w:hAnsi="Times New Roman" w:cs="仿宋"/>
          <w:color w:val="auto"/>
          <w:sz w:val="24"/>
          <w:szCs w:val="24"/>
          <w:highlight w:val="none"/>
          <w:u w:val="single"/>
        </w:rPr>
        <w:t xml:space="preserve">                                    </w:t>
      </w:r>
    </w:p>
    <w:p w14:paraId="03E45FF4">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联系人：</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联系电话：</w:t>
      </w:r>
      <w:r>
        <w:rPr>
          <w:rFonts w:hint="eastAsia" w:ascii="Times New Roman" w:hAnsi="Times New Roman" w:cs="仿宋"/>
          <w:color w:val="auto"/>
          <w:sz w:val="24"/>
          <w:szCs w:val="24"/>
          <w:highlight w:val="none"/>
          <w:u w:val="single"/>
        </w:rPr>
        <w:t xml:space="preserve">                                       </w:t>
      </w:r>
    </w:p>
    <w:p w14:paraId="4D823674">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授权代表：</w:t>
      </w:r>
      <w:r>
        <w:rPr>
          <w:rFonts w:hint="eastAsia" w:ascii="Times New Roman" w:hAnsi="Times New Roman" w:cs="仿宋"/>
          <w:color w:val="auto"/>
          <w:sz w:val="24"/>
          <w:szCs w:val="24"/>
          <w:highlight w:val="none"/>
          <w:u w:val="single"/>
        </w:rPr>
        <w:t xml:space="preserve">                                                                 </w:t>
      </w:r>
    </w:p>
    <w:p w14:paraId="02F423C8">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联系电话：</w:t>
      </w:r>
      <w:r>
        <w:rPr>
          <w:rFonts w:hint="eastAsia" w:ascii="Times New Roman" w:hAnsi="Times New Roman" w:cs="仿宋"/>
          <w:color w:val="auto"/>
          <w:sz w:val="24"/>
          <w:szCs w:val="24"/>
          <w:highlight w:val="none"/>
          <w:u w:val="single"/>
        </w:rPr>
        <w:t xml:space="preserve">                                                                </w:t>
      </w:r>
    </w:p>
    <w:p w14:paraId="68E0E3B9">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地址：</w:t>
      </w:r>
      <w:r>
        <w:rPr>
          <w:rFonts w:ascii="Times New Roman" w:hAnsi="Times New Roman" w:cs="仿宋"/>
          <w:color w:val="auto"/>
          <w:sz w:val="24"/>
          <w:szCs w:val="24"/>
          <w:highlight w:val="none"/>
        </w:rPr>
        <w:t xml:space="preserve"> </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邮编：</w:t>
      </w:r>
      <w:r>
        <w:rPr>
          <w:rFonts w:hint="eastAsia" w:ascii="Times New Roman" w:hAnsi="Times New Roman" w:cs="仿宋"/>
          <w:color w:val="auto"/>
          <w:sz w:val="24"/>
          <w:szCs w:val="24"/>
          <w:highlight w:val="none"/>
          <w:u w:val="single"/>
        </w:rPr>
        <w:t xml:space="preserve">                                     </w:t>
      </w:r>
    </w:p>
    <w:p w14:paraId="49C3A1CE">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二、质疑项目基本情况</w:t>
      </w:r>
    </w:p>
    <w:p w14:paraId="76CC1B19">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质疑项目的名称：</w:t>
      </w:r>
      <w:r>
        <w:rPr>
          <w:rFonts w:hint="eastAsia" w:ascii="Times New Roman" w:hAnsi="Times New Roman" w:cs="仿宋"/>
          <w:color w:val="auto"/>
          <w:sz w:val="24"/>
          <w:szCs w:val="24"/>
          <w:highlight w:val="none"/>
          <w:u w:val="single"/>
        </w:rPr>
        <w:t xml:space="preserve">                                                          </w:t>
      </w:r>
    </w:p>
    <w:p w14:paraId="5A6C253F">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质疑项目的编号：</w:t>
      </w:r>
      <w:r>
        <w:rPr>
          <w:rFonts w:hint="eastAsia" w:ascii="Times New Roman" w:hAnsi="Times New Roman" w:cs="仿宋"/>
          <w:color w:val="auto"/>
          <w:sz w:val="24"/>
          <w:szCs w:val="24"/>
          <w:highlight w:val="none"/>
          <w:u w:val="single"/>
        </w:rPr>
        <w:t xml:space="preserve">                         </w:t>
      </w:r>
      <w:r>
        <w:rPr>
          <w:rFonts w:hint="eastAsia" w:ascii="Times New Roman" w:hAnsi="Times New Roman" w:cs="仿宋"/>
          <w:color w:val="auto"/>
          <w:sz w:val="24"/>
          <w:szCs w:val="24"/>
          <w:highlight w:val="none"/>
        </w:rPr>
        <w:t>包号：</w:t>
      </w:r>
      <w:r>
        <w:rPr>
          <w:rFonts w:hint="eastAsia" w:ascii="Times New Roman" w:hAnsi="Times New Roman" w:cs="仿宋"/>
          <w:color w:val="auto"/>
          <w:sz w:val="24"/>
          <w:szCs w:val="24"/>
          <w:highlight w:val="none"/>
          <w:u w:val="single"/>
        </w:rPr>
        <w:t xml:space="preserve">                           </w:t>
      </w:r>
    </w:p>
    <w:p w14:paraId="4664C16F">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采购人名称：</w:t>
      </w:r>
      <w:r>
        <w:rPr>
          <w:rFonts w:hint="eastAsia" w:ascii="Times New Roman" w:hAnsi="Times New Roman" w:cs="仿宋"/>
          <w:color w:val="auto"/>
          <w:sz w:val="24"/>
          <w:szCs w:val="24"/>
          <w:highlight w:val="none"/>
          <w:u w:val="single"/>
        </w:rPr>
        <w:t xml:space="preserve">                                                              </w:t>
      </w:r>
    </w:p>
    <w:p w14:paraId="43B8F012">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采购文件获取日期：</w:t>
      </w:r>
      <w:r>
        <w:rPr>
          <w:rFonts w:hint="eastAsia" w:ascii="Times New Roman" w:hAnsi="Times New Roman" w:cs="仿宋"/>
          <w:color w:val="auto"/>
          <w:sz w:val="24"/>
          <w:szCs w:val="24"/>
          <w:highlight w:val="none"/>
          <w:u w:val="single"/>
        </w:rPr>
        <w:t xml:space="preserve">                                                        </w:t>
      </w:r>
    </w:p>
    <w:p w14:paraId="10C5A7D5">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三、质疑事项具体内容</w:t>
      </w:r>
    </w:p>
    <w:p w14:paraId="742EB359">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质疑事项1：</w:t>
      </w:r>
      <w:r>
        <w:rPr>
          <w:rFonts w:hint="eastAsia" w:ascii="Times New Roman" w:hAnsi="Times New Roman" w:cs="仿宋"/>
          <w:color w:val="auto"/>
          <w:sz w:val="24"/>
          <w:szCs w:val="24"/>
          <w:highlight w:val="none"/>
          <w:u w:val="single"/>
        </w:rPr>
        <w:t xml:space="preserve">                                                              </w:t>
      </w:r>
    </w:p>
    <w:p w14:paraId="71068814">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事实依据：</w:t>
      </w:r>
      <w:r>
        <w:rPr>
          <w:rFonts w:hint="eastAsia" w:ascii="Times New Roman" w:hAnsi="Times New Roman" w:cs="仿宋"/>
          <w:color w:val="auto"/>
          <w:sz w:val="24"/>
          <w:szCs w:val="24"/>
          <w:highlight w:val="none"/>
          <w:u w:val="single"/>
        </w:rPr>
        <w:t xml:space="preserve">                                                                </w:t>
      </w:r>
    </w:p>
    <w:p w14:paraId="4051D6A0">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u w:val="single"/>
        </w:rPr>
        <w:t xml:space="preserve">                                                                           </w:t>
      </w:r>
    </w:p>
    <w:p w14:paraId="79EA02F4">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法律依据：</w:t>
      </w:r>
      <w:r>
        <w:rPr>
          <w:rFonts w:hint="eastAsia" w:ascii="Times New Roman" w:hAnsi="Times New Roman" w:cs="仿宋"/>
          <w:color w:val="auto"/>
          <w:sz w:val="24"/>
          <w:szCs w:val="24"/>
          <w:highlight w:val="none"/>
          <w:u w:val="single"/>
        </w:rPr>
        <w:t xml:space="preserve">                                                                 </w:t>
      </w:r>
    </w:p>
    <w:p w14:paraId="1BB39D39">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u w:val="single"/>
        </w:rPr>
        <w:t xml:space="preserve">                                                                           </w:t>
      </w:r>
    </w:p>
    <w:p w14:paraId="7F83713D">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质疑事项2</w:t>
      </w:r>
    </w:p>
    <w:p w14:paraId="399E02D5">
      <w:pPr>
        <w:spacing w:line="360" w:lineRule="auto"/>
        <w:rPr>
          <w:rFonts w:ascii="Times New Roman" w:hAnsi="Times New Roman" w:cs="仿宋"/>
          <w:color w:val="auto"/>
          <w:sz w:val="24"/>
          <w:szCs w:val="24"/>
          <w:highlight w:val="none"/>
        </w:rPr>
      </w:pPr>
      <w:r>
        <w:rPr>
          <w:rFonts w:hint="eastAsia" w:ascii="Times New Roman" w:hAnsi="Times New Roman" w:cs="仿宋"/>
          <w:color w:val="auto"/>
          <w:sz w:val="24"/>
          <w:szCs w:val="24"/>
          <w:highlight w:val="none"/>
        </w:rPr>
        <w:t>……</w:t>
      </w:r>
    </w:p>
    <w:p w14:paraId="460A4CDA">
      <w:pPr>
        <w:spacing w:line="360" w:lineRule="auto"/>
        <w:rPr>
          <w:rFonts w:ascii="Times New Roman" w:hAnsi="Times New Roman" w:cs="仿宋"/>
          <w:bCs/>
          <w:color w:val="auto"/>
          <w:sz w:val="24"/>
          <w:szCs w:val="24"/>
          <w:highlight w:val="none"/>
        </w:rPr>
      </w:pPr>
      <w:r>
        <w:rPr>
          <w:rFonts w:hint="eastAsia" w:ascii="Times New Roman" w:hAnsi="Times New Roman" w:cs="仿宋"/>
          <w:bCs/>
          <w:color w:val="auto"/>
          <w:sz w:val="24"/>
          <w:szCs w:val="24"/>
          <w:highlight w:val="none"/>
        </w:rPr>
        <w:t>四、与质疑事项相关的质疑请求</w:t>
      </w:r>
    </w:p>
    <w:p w14:paraId="7142888C">
      <w:pPr>
        <w:spacing w:line="360" w:lineRule="auto"/>
        <w:rPr>
          <w:rFonts w:ascii="Times New Roman" w:hAnsi="Times New Roman" w:cs="仿宋"/>
          <w:color w:val="auto"/>
          <w:sz w:val="24"/>
          <w:szCs w:val="24"/>
          <w:highlight w:val="none"/>
          <w:u w:val="single"/>
        </w:rPr>
      </w:pPr>
      <w:r>
        <w:rPr>
          <w:rFonts w:hint="eastAsia" w:ascii="Times New Roman" w:hAnsi="Times New Roman" w:cs="仿宋"/>
          <w:color w:val="auto"/>
          <w:sz w:val="24"/>
          <w:szCs w:val="24"/>
          <w:highlight w:val="none"/>
        </w:rPr>
        <w:t>请求：</w:t>
      </w:r>
      <w:r>
        <w:rPr>
          <w:rFonts w:hint="eastAsia" w:ascii="Times New Roman" w:hAnsi="Times New Roman" w:cs="仿宋"/>
          <w:color w:val="auto"/>
          <w:sz w:val="24"/>
          <w:szCs w:val="24"/>
          <w:highlight w:val="none"/>
          <w:u w:val="single"/>
        </w:rPr>
        <w:t xml:space="preserve">                                                                     </w:t>
      </w:r>
    </w:p>
    <w:p w14:paraId="20AE50A7">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签字(签章)：                   公章：                      </w:t>
      </w:r>
    </w:p>
    <w:p w14:paraId="2E3B4E0A">
      <w:pPr>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日期：    </w:t>
      </w:r>
    </w:p>
    <w:p w14:paraId="529E22C6">
      <w:pPr>
        <w:spacing w:line="400" w:lineRule="exact"/>
        <w:rPr>
          <w:rFonts w:ascii="Times New Roman" w:hAnsi="Times New Roman"/>
          <w:b/>
          <w:color w:val="auto"/>
          <w:sz w:val="24"/>
          <w:szCs w:val="24"/>
          <w:highlight w:val="none"/>
        </w:rPr>
      </w:pPr>
      <w:r>
        <w:rPr>
          <w:rFonts w:hint="eastAsia" w:ascii="Times New Roman" w:hAnsi="Times New Roman"/>
          <w:b/>
          <w:color w:val="auto"/>
          <w:sz w:val="24"/>
          <w:szCs w:val="24"/>
          <w:highlight w:val="none"/>
        </w:rPr>
        <w:t>质疑函制作说明：</w:t>
      </w:r>
    </w:p>
    <w:p w14:paraId="0BCBFBFF">
      <w:pPr>
        <w:widowControl/>
        <w:spacing w:line="400" w:lineRule="exact"/>
        <w:ind w:firstLine="48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1.供应商提出质疑时，应提交质疑函和必要的证明材料。</w:t>
      </w:r>
    </w:p>
    <w:p w14:paraId="70F8B5F5">
      <w:pPr>
        <w:widowControl/>
        <w:spacing w:line="400" w:lineRule="exact"/>
        <w:ind w:firstLine="48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2.质疑供应商若委托代理人进行质疑的，质疑函应按要求列明“授权代表”的有关内容，并在附件中提交由质疑</w:t>
      </w:r>
      <w:r>
        <w:rPr>
          <w:rFonts w:hint="eastAsia" w:ascii="Times New Roman" w:hAnsi="Times New Roman" w:cs="宋体"/>
          <w:color w:val="auto"/>
          <w:sz w:val="24"/>
          <w:szCs w:val="24"/>
          <w:highlight w:val="none"/>
        </w:rPr>
        <w:t>供应商签署的授权委托书。授权委托书应载明代理人的姓名或者名称、代理事项、具体权限、期限和相关事项。</w:t>
      </w:r>
    </w:p>
    <w:p w14:paraId="7912A5C1">
      <w:pPr>
        <w:widowControl/>
        <w:spacing w:line="400" w:lineRule="exact"/>
        <w:ind w:firstLine="48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3.质疑供应商若对项目的某一分包进行质疑，质疑函中应列明具体分包号。</w:t>
      </w:r>
    </w:p>
    <w:p w14:paraId="6F6FB35E">
      <w:pPr>
        <w:widowControl/>
        <w:spacing w:line="400" w:lineRule="exact"/>
        <w:ind w:firstLine="48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4.质疑函的质疑事项应具体、明确，并有必要的事实依据和法律依据。</w:t>
      </w:r>
    </w:p>
    <w:p w14:paraId="405CC722">
      <w:pPr>
        <w:widowControl/>
        <w:spacing w:line="400" w:lineRule="exact"/>
        <w:ind w:firstLine="48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5.质疑函的质疑请求应与质疑事项相关。</w:t>
      </w:r>
    </w:p>
    <w:p w14:paraId="3B9FFA75">
      <w:pPr>
        <w:widowControl/>
        <w:spacing w:line="400" w:lineRule="exact"/>
        <w:ind w:firstLine="480"/>
        <w:jc w:val="left"/>
        <w:rPr>
          <w:rFonts w:ascii="Times New Roman" w:hAnsi="Times New Roman"/>
          <w:color w:val="auto"/>
          <w:sz w:val="24"/>
          <w:szCs w:val="24"/>
          <w:highlight w:val="none"/>
        </w:rPr>
      </w:pPr>
      <w:r>
        <w:rPr>
          <w:rFonts w:hint="eastAsia" w:ascii="Times New Roman" w:hAnsi="Times New Roman"/>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14:paraId="5A531B23">
      <w:pPr>
        <w:ind w:firstLine="420"/>
        <w:rPr>
          <w:rFonts w:hint="eastAsia" w:ascii="Times New Roman" w:hAnsi="Times New Roman"/>
          <w:color w:val="auto"/>
          <w:sz w:val="24"/>
          <w:szCs w:val="24"/>
          <w:highlight w:val="none"/>
        </w:rPr>
      </w:pPr>
    </w:p>
    <w:p w14:paraId="47DB0F47">
      <w:pPr>
        <w:ind w:firstLine="420"/>
        <w:rPr>
          <w:rFonts w:ascii="Times New Roman" w:hAnsi="Times New Roman"/>
          <w:color w:val="auto"/>
          <w:sz w:val="24"/>
          <w:szCs w:val="24"/>
          <w:highlight w:val="none"/>
        </w:rPr>
      </w:pPr>
    </w:p>
    <w:sectPr>
      <w:footerReference r:id="rId7" w:type="first"/>
      <w:footerReference r:id="rId6" w:type="default"/>
      <w:pgSz w:w="11906" w:h="16838"/>
      <w:pgMar w:top="1418" w:right="1588" w:bottom="1418" w:left="1365" w:header="851" w:footer="907" w:gutter="0"/>
      <w:pgNumType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60101010101"/>
    <w:charset w:val="00"/>
    <w:family w:val="auto"/>
    <w:pitch w:val="default"/>
    <w:sig w:usb0="00000000" w:usb1="00000000" w:usb2="00000000" w:usb3="00000000" w:csb0="00000000" w:csb1="00000000"/>
  </w:font>
  <w:font w:name="幼圆">
    <w:altName w:val="Yu Gothic UI"/>
    <w:panose1 w:val="02010509060101010101"/>
    <w:charset w:val="00"/>
    <w:family w:val="auto"/>
    <w:pitch w:val="default"/>
    <w:sig w:usb0="00000000" w:usb1="00000000" w:usb2="00000000" w:usb3="00000000" w:csb0="00000000" w:csb1="00000000"/>
  </w:font>
  <w:font w:name="仿宋_GB2312">
    <w:altName w:val="仿宋"/>
    <w:panose1 w:val="02010609060101010101"/>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Arial Unicode MS">
    <w:altName w:val="Arial"/>
    <w:panose1 w:val="020B0604020202020204"/>
    <w:charset w:val="00"/>
    <w:family w:val="auto"/>
    <w:pitch w:val="default"/>
    <w:sig w:usb0="00000000" w:usb1="00000000" w:usb2="00000000" w:usb3="00000000" w:csb0="00000000" w:csb1="00000000"/>
  </w:font>
  <w:font w:name="方正黑体_GBK">
    <w:panose1 w:val="03000509000000000000"/>
    <w:charset w:val="86"/>
    <w:family w:val="auto"/>
    <w:pitch w:val="default"/>
    <w:sig w:usb0="00000001" w:usb1="080E0000" w:usb2="00000000" w:usb3="00000000" w:csb0="00040000" w:csb1="00000000"/>
  </w:font>
  <w:font w:name="Verdana">
    <w:panose1 w:val="020B0604030504040204"/>
    <w:charset w:val="00"/>
    <w:family w:val="auto"/>
    <w:pitch w:val="default"/>
    <w:sig w:usb0="A00006FF" w:usb1="4000205B" w:usb2="00000010" w:usb3="00000000" w:csb0="2000019F" w:csb1="00000000"/>
  </w:font>
  <w:font w:name="方正小标宋_GBK">
    <w:panose1 w:val="02000000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CD7AB">
    <w:pPr>
      <w:pStyle w:val="229"/>
      <w:jc w:val="center"/>
      <w:rPr>
        <w:rFonts w:hint="eastAsia"/>
        <w:b/>
        <w:i/>
      </w:rPr>
    </w:pPr>
    <w:r>
      <w:rPr>
        <w:b/>
        <w:i/>
        <w:sz w:val="20"/>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86A6DC">
    <w:pPr>
      <w:pStyle w:val="229"/>
      <w:framePr w:wrap="around" w:vAnchor="text" w:hAnchor="margin" w:xAlign="center" w:y="1"/>
      <w:rPr>
        <w:rStyle w:val="254"/>
      </w:rPr>
    </w:pPr>
    <w:r>
      <w:fldChar w:fldCharType="begin"/>
    </w:r>
    <w:r>
      <w:rPr>
        <w:rStyle w:val="254"/>
      </w:rPr>
      <w:instrText xml:space="preserve">PAGE  </w:instrText>
    </w:r>
    <w:r>
      <w:fldChar w:fldCharType="separate"/>
    </w:r>
    <w:r>
      <w:rPr>
        <w:rStyle w:val="254"/>
      </w:rPr>
      <w:t>1</w:t>
    </w:r>
    <w:r>
      <w:fldChar w:fldCharType="end"/>
    </w:r>
  </w:p>
  <w:p w14:paraId="1258D5DC">
    <w:pPr>
      <w:pStyle w:val="22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08ED2F">
    <w:pPr>
      <w:pStyle w:val="229"/>
      <w:jc w:val="center"/>
      <w:rPr>
        <w:rFonts w:hint="eastAsia"/>
        <w:b/>
        <w:i/>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4BA5589">
                          <w:pPr>
                            <w:pStyle w:val="229"/>
                            <w:tabs>
                              <w:tab w:val="clear" w:pos="4153"/>
                              <w:tab w:val="clear" w:pos="8306"/>
                            </w:tabs>
                          </w:pPr>
                          <w:r>
                            <w:fldChar w:fldCharType="begin"/>
                          </w:r>
                          <w:r>
                            <w:instrText xml:space="preserve"> PAGE  \* MERGEFORMAT </w:instrText>
                          </w:r>
                          <w:r>
                            <w:fldChar w:fldCharType="separate"/>
                          </w:r>
                          <w:r>
                            <w:t>1</w:t>
                          </w:r>
                          <w:r>
                            <w:fldChar w:fldCharType="end"/>
                          </w:r>
                        </w:p>
                        <w:p w14:paraId="0C841A84"/>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44BA5589">
                    <w:pPr>
                      <w:pStyle w:val="229"/>
                      <w:tabs>
                        <w:tab w:val="clear" w:pos="4153"/>
                        <w:tab w:val="clear" w:pos="8306"/>
                      </w:tabs>
                    </w:pPr>
                    <w:r>
                      <w:fldChar w:fldCharType="begin"/>
                    </w:r>
                    <w:r>
                      <w:instrText xml:space="preserve"> PAGE  \* MERGEFORMAT </w:instrText>
                    </w:r>
                    <w:r>
                      <w:fldChar w:fldCharType="separate"/>
                    </w:r>
                    <w:r>
                      <w:t>1</w:t>
                    </w:r>
                    <w:r>
                      <w:fldChar w:fldCharType="end"/>
                    </w:r>
                  </w:p>
                  <w:p w14:paraId="0C841A84"/>
                </w:txbxContent>
              </v:textbox>
            </v:shape>
          </w:pict>
        </mc:Fallback>
      </mc:AlternateContent>
    </w:r>
    <w:r>
      <w:rPr>
        <w:b/>
        <w:i/>
        <w:sz w:val="20"/>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A54F5">
    <w:pPr>
      <w:pStyle w:val="2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47604066">
                          <w:pPr>
                            <w:pStyle w:val="229"/>
                            <w:tabs>
                              <w:tab w:val="clear" w:pos="4153"/>
                              <w:tab w:val="clear" w:pos="8306"/>
                            </w:tabs>
                          </w:pPr>
                          <w:r>
                            <w:fldChar w:fldCharType="begin"/>
                          </w:r>
                          <w:r>
                            <w:instrText xml:space="preserve"> PAGE  \* MERGEFORMAT </w:instrText>
                          </w:r>
                          <w:r>
                            <w:fldChar w:fldCharType="separate"/>
                          </w:r>
                          <w:r>
                            <w:t>1</w:t>
                          </w:r>
                          <w:r>
                            <w:fldChar w:fldCharType="end"/>
                          </w:r>
                        </w:p>
                        <w:p w14:paraId="211B03C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47604066">
                    <w:pPr>
                      <w:pStyle w:val="229"/>
                      <w:tabs>
                        <w:tab w:val="clear" w:pos="4153"/>
                        <w:tab w:val="clear" w:pos="8306"/>
                      </w:tabs>
                    </w:pPr>
                    <w:r>
                      <w:fldChar w:fldCharType="begin"/>
                    </w:r>
                    <w:r>
                      <w:instrText xml:space="preserve"> PAGE  \* MERGEFORMAT </w:instrText>
                    </w:r>
                    <w:r>
                      <w:fldChar w:fldCharType="separate"/>
                    </w:r>
                    <w:r>
                      <w:t>1</w:t>
                    </w:r>
                    <w:r>
                      <w:fldChar w:fldCharType="end"/>
                    </w:r>
                  </w:p>
                  <w:p w14:paraId="211B03C7"/>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51A930">
    <w:pPr>
      <w:pStyle w:val="231"/>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3"/>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F092B84"/>
    <w:multiLevelType w:val="multilevel"/>
    <w:tmpl w:val="CF092B84"/>
    <w:lvl w:ilvl="0" w:tentative="0">
      <w:start w:val="1"/>
      <w:numFmt w:val="upperLetter"/>
      <w:pStyle w:val="270"/>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88"/>
      <w:suff w:val="nothing"/>
      <w:lvlText w:val=""/>
      <w:lvlJc w:val="left"/>
      <w:pPr>
        <w:ind w:left="0" w:firstLine="0"/>
      </w:pPr>
      <w:rPr>
        <w:rFonts w:hint="eastAsia"/>
      </w:rPr>
    </w:lvl>
    <w:lvl w:ilvl="6" w:tentative="0">
      <w:start w:val="1"/>
      <w:numFmt w:val="decimal"/>
      <w:pStyle w:val="189"/>
      <w:suff w:val="nothing"/>
      <w:lvlText w:val=""/>
      <w:lvlJc w:val="left"/>
      <w:pPr>
        <w:ind w:left="0" w:firstLine="0"/>
      </w:pPr>
      <w:rPr>
        <w:rFonts w:hint="eastAsia"/>
      </w:rPr>
    </w:lvl>
    <w:lvl w:ilvl="7" w:tentative="0">
      <w:start w:val="1"/>
      <w:numFmt w:val="decimal"/>
      <w:pStyle w:val="190"/>
      <w:suff w:val="nothing"/>
      <w:lvlText w:val=""/>
      <w:lvlJc w:val="left"/>
      <w:pPr>
        <w:ind w:left="0" w:firstLine="0"/>
      </w:pPr>
      <w:rPr>
        <w:rFonts w:hint="eastAsia"/>
      </w:rPr>
    </w:lvl>
    <w:lvl w:ilvl="8" w:tentative="0">
      <w:start w:val="1"/>
      <w:numFmt w:val="decimal"/>
      <w:pStyle w:val="191"/>
      <w:suff w:val="nothing"/>
      <w:lvlText w:val=""/>
      <w:lvlJc w:val="left"/>
      <w:pPr>
        <w:ind w:left="0" w:firstLine="0"/>
      </w:pPr>
      <w:rPr>
        <w:rFonts w:hint="eastAsia"/>
      </w:rPr>
    </w:lvl>
  </w:abstractNum>
  <w:abstractNum w:abstractNumId="4">
    <w:nsid w:val="59ADCABA"/>
    <w:multiLevelType w:val="multilevel"/>
    <w:tmpl w:val="59ADCABA"/>
    <w:lvl w:ilvl="0" w:tentative="0">
      <w:start w:val="1"/>
      <w:numFmt w:val="decimal"/>
      <w:pStyle w:val="277"/>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QyMDE2NzkzNjljNTg0YjM5NTNiYmNiMTAzMDMxZTIifQ=="/>
  </w:docVars>
  <w:rsids>
    <w:rsidRoot w:val="00000000"/>
    <w:rsid w:val="006050F1"/>
    <w:rsid w:val="02A23193"/>
    <w:rsid w:val="04A21123"/>
    <w:rsid w:val="07BA1129"/>
    <w:rsid w:val="08E314A9"/>
    <w:rsid w:val="0AC01CE4"/>
    <w:rsid w:val="0B1865F4"/>
    <w:rsid w:val="0D3F7CBF"/>
    <w:rsid w:val="0E454BC5"/>
    <w:rsid w:val="0F20559C"/>
    <w:rsid w:val="11441C3A"/>
    <w:rsid w:val="115F05C9"/>
    <w:rsid w:val="12C61E9A"/>
    <w:rsid w:val="142B4A27"/>
    <w:rsid w:val="1FA26050"/>
    <w:rsid w:val="22E5535D"/>
    <w:rsid w:val="23C34359"/>
    <w:rsid w:val="2416799B"/>
    <w:rsid w:val="27576390"/>
    <w:rsid w:val="28F2772E"/>
    <w:rsid w:val="2B723D14"/>
    <w:rsid w:val="2BCE4E7C"/>
    <w:rsid w:val="2F4D07AB"/>
    <w:rsid w:val="302F1ABB"/>
    <w:rsid w:val="34D87430"/>
    <w:rsid w:val="3729580B"/>
    <w:rsid w:val="377E31DE"/>
    <w:rsid w:val="3BF26946"/>
    <w:rsid w:val="43B00525"/>
    <w:rsid w:val="46D0233C"/>
    <w:rsid w:val="4A1276DB"/>
    <w:rsid w:val="51BA6896"/>
    <w:rsid w:val="5FBB5CD3"/>
    <w:rsid w:val="61106E11"/>
    <w:rsid w:val="640D01D2"/>
    <w:rsid w:val="649C61C5"/>
    <w:rsid w:val="66464486"/>
    <w:rsid w:val="67C63E4F"/>
    <w:rsid w:val="6F5C3714"/>
    <w:rsid w:val="71377873"/>
    <w:rsid w:val="74D21072"/>
    <w:rsid w:val="774A12B3"/>
    <w:rsid w:val="77791646"/>
    <w:rsid w:val="78E214E9"/>
    <w:rsid w:val="7B9321E3"/>
    <w:rsid w:val="7C76389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7"/>
    <w:qFormat/>
    <w:uiPriority w:val="0"/>
    <w:pPr>
      <w:widowControl w:val="0"/>
      <w:jc w:val="both"/>
    </w:pPr>
    <w:rPr>
      <w:rFonts w:hint="default" w:ascii="Calibri" w:hAnsi="Calibri" w:eastAsia="宋体" w:cs="Times New Roman"/>
      <w:sz w:val="21"/>
      <w:szCs w:val="22"/>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14:textFill>
        <w14:solidFill>
          <w14:schemeClr w14:val="hlink"/>
        </w14:solidFill>
      </w14:textFill>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Calibri" w:hAnsi="Calibri"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Calibri" w:hAnsi="Calibri" w:eastAsia="宋体" w:cs="Times New Roman"/>
    </w:rPr>
  </w:style>
  <w:style w:type="paragraph" w:customStyle="1" w:styleId="182">
    <w:name w:val="标题 11"/>
    <w:basedOn w:val="1"/>
    <w:next w:val="1"/>
    <w:link w:val="194"/>
    <w:qFormat/>
    <w:uiPriority w:val="0"/>
    <w:pPr>
      <w:keepNext/>
      <w:jc w:val="center"/>
      <w:outlineLvl w:val="0"/>
    </w:pPr>
    <w:rPr>
      <w:rFonts w:ascii="楷体_GB2312" w:hAnsi="Times New Roman" w:eastAsia="楷体_GB2312" w:cs="Times New Roman"/>
      <w:sz w:val="28"/>
      <w:szCs w:val="28"/>
    </w:rPr>
  </w:style>
  <w:style w:type="paragraph" w:customStyle="1" w:styleId="183">
    <w:name w:val="标题 211"/>
    <w:basedOn w:val="1"/>
    <w:next w:val="184"/>
    <w:link w:val="195"/>
    <w:qFormat/>
    <w:uiPriority w:val="0"/>
    <w:pPr>
      <w:keepNext/>
      <w:keepLines/>
      <w:spacing w:before="260" w:after="260" w:line="416" w:lineRule="auto"/>
      <w:jc w:val="center"/>
      <w:outlineLvl w:val="1"/>
    </w:pPr>
    <w:rPr>
      <w:rFonts w:ascii="Arial" w:hAnsi="Arial" w:eastAsia="幼圆" w:cs="Arial"/>
      <w:b/>
      <w:bCs/>
      <w:sz w:val="44"/>
      <w:szCs w:val="44"/>
    </w:rPr>
  </w:style>
  <w:style w:type="paragraph" w:customStyle="1" w:styleId="184">
    <w:name w:val="正文缩进1"/>
    <w:basedOn w:val="1"/>
    <w:link w:val="196"/>
    <w:qFormat/>
    <w:uiPriority w:val="0"/>
    <w:pPr>
      <w:ind w:firstLine="420"/>
    </w:pPr>
    <w:rPr>
      <w:szCs w:val="21"/>
    </w:rPr>
  </w:style>
  <w:style w:type="paragraph" w:customStyle="1" w:styleId="185">
    <w:name w:val="标题 31"/>
    <w:basedOn w:val="1"/>
    <w:next w:val="184"/>
    <w:link w:val="197"/>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customStyle="1" w:styleId="186">
    <w:name w:val="标题 41"/>
    <w:basedOn w:val="1"/>
    <w:next w:val="184"/>
    <w:link w:val="198"/>
    <w:qFormat/>
    <w:uiPriority w:val="0"/>
    <w:pPr>
      <w:keepNext/>
      <w:keepLines/>
      <w:spacing w:before="280" w:after="290" w:line="376" w:lineRule="auto"/>
      <w:outlineLvl w:val="3"/>
    </w:pPr>
    <w:rPr>
      <w:rFonts w:ascii="Arial" w:hAnsi="Arial" w:eastAsia="黑体" w:cs="Arial"/>
      <w:b/>
      <w:bCs/>
      <w:sz w:val="28"/>
      <w:szCs w:val="28"/>
    </w:rPr>
  </w:style>
  <w:style w:type="paragraph" w:customStyle="1" w:styleId="187">
    <w:name w:val="标题 51"/>
    <w:basedOn w:val="1"/>
    <w:next w:val="184"/>
    <w:link w:val="199"/>
    <w:qFormat/>
    <w:uiPriority w:val="0"/>
    <w:pPr>
      <w:keepNext/>
      <w:outlineLvl w:val="4"/>
    </w:pPr>
    <w:rPr>
      <w:rFonts w:ascii="宋体" w:hAnsi="Times New Roman" w:eastAsia="宋体" w:cs="Times New Roman"/>
      <w:color w:val="000000"/>
      <w:sz w:val="28"/>
      <w:szCs w:val="28"/>
    </w:rPr>
  </w:style>
  <w:style w:type="paragraph" w:customStyle="1" w:styleId="188">
    <w:name w:val="标题 61"/>
    <w:basedOn w:val="1"/>
    <w:next w:val="1"/>
    <w:link w:val="200"/>
    <w:qFormat/>
    <w:uiPriority w:val="0"/>
    <w:pPr>
      <w:keepNext/>
      <w:keepLines/>
      <w:numPr>
        <w:ilvl w:val="5"/>
        <w:numId w:val="1"/>
      </w:numPr>
      <w:spacing w:before="240" w:after="64" w:line="320" w:lineRule="auto"/>
      <w:outlineLvl w:val="5"/>
    </w:pPr>
    <w:rPr>
      <w:rFonts w:ascii="Arial" w:hAnsi="Arial" w:eastAsia="黑体" w:cs="Times New Roman"/>
      <w:b/>
      <w:bCs/>
      <w:sz w:val="24"/>
      <w:szCs w:val="24"/>
    </w:rPr>
  </w:style>
  <w:style w:type="paragraph" w:customStyle="1" w:styleId="189">
    <w:name w:val="标题 71"/>
    <w:basedOn w:val="1"/>
    <w:next w:val="1"/>
    <w:link w:val="201"/>
    <w:qFormat/>
    <w:uiPriority w:val="0"/>
    <w:pPr>
      <w:keepNext/>
      <w:keepLines/>
      <w:numPr>
        <w:ilvl w:val="6"/>
        <w:numId w:val="1"/>
      </w:numPr>
      <w:spacing w:before="240" w:after="64" w:line="320" w:lineRule="auto"/>
      <w:outlineLvl w:val="6"/>
    </w:pPr>
    <w:rPr>
      <w:rFonts w:ascii="Times New Roman" w:hAnsi="Times New Roman" w:eastAsia="宋体" w:cs="Times New Roman"/>
      <w:b/>
      <w:bCs/>
      <w:sz w:val="24"/>
      <w:szCs w:val="24"/>
    </w:rPr>
  </w:style>
  <w:style w:type="paragraph" w:customStyle="1" w:styleId="190">
    <w:name w:val="标题 81"/>
    <w:basedOn w:val="1"/>
    <w:next w:val="1"/>
    <w:link w:val="202"/>
    <w:qFormat/>
    <w:uiPriority w:val="0"/>
    <w:pPr>
      <w:keepNext/>
      <w:keepLines/>
      <w:numPr>
        <w:ilvl w:val="7"/>
        <w:numId w:val="1"/>
      </w:numPr>
      <w:spacing w:before="240" w:after="64" w:line="320" w:lineRule="auto"/>
      <w:outlineLvl w:val="7"/>
    </w:pPr>
    <w:rPr>
      <w:rFonts w:ascii="Arial" w:hAnsi="Arial" w:eastAsia="黑体" w:cs="Times New Roman"/>
      <w:sz w:val="24"/>
      <w:szCs w:val="24"/>
    </w:rPr>
  </w:style>
  <w:style w:type="paragraph" w:customStyle="1" w:styleId="191">
    <w:name w:val="标题 91"/>
    <w:basedOn w:val="1"/>
    <w:next w:val="1"/>
    <w:link w:val="203"/>
    <w:qFormat/>
    <w:uiPriority w:val="0"/>
    <w:pPr>
      <w:keepNext/>
      <w:keepLines/>
      <w:numPr>
        <w:ilvl w:val="8"/>
        <w:numId w:val="1"/>
      </w:numPr>
      <w:spacing w:before="240" w:after="64" w:line="320" w:lineRule="auto"/>
      <w:outlineLvl w:val="8"/>
    </w:pPr>
    <w:rPr>
      <w:rFonts w:ascii="Arial" w:hAnsi="Arial" w:eastAsia="黑体" w:cs="Times New Roman"/>
      <w:szCs w:val="21"/>
    </w:rPr>
  </w:style>
  <w:style w:type="character" w:customStyle="1" w:styleId="192">
    <w:name w:val="默认段落字体1"/>
    <w:link w:val="1"/>
    <w:unhideWhenUsed/>
    <w:qFormat/>
    <w:uiPriority w:val="1"/>
  </w:style>
  <w:style w:type="table" w:customStyle="1" w:styleId="193">
    <w:name w:val="普通表格1"/>
    <w:unhideWhenUsed/>
    <w:qFormat/>
    <w:uiPriority w:val="99"/>
  </w:style>
  <w:style w:type="character" w:customStyle="1" w:styleId="194">
    <w:name w:val="标题 1 Char"/>
    <w:link w:val="182"/>
    <w:qFormat/>
    <w:uiPriority w:val="0"/>
    <w:rPr>
      <w:rFonts w:ascii="楷体_GB2312" w:hAnsi="Times New Roman" w:eastAsia="楷体_GB2312" w:cs="Times New Roman"/>
      <w:sz w:val="28"/>
      <w:szCs w:val="28"/>
    </w:rPr>
  </w:style>
  <w:style w:type="character" w:customStyle="1" w:styleId="195">
    <w:name w:val="标题 2 Char"/>
    <w:link w:val="183"/>
    <w:qFormat/>
    <w:uiPriority w:val="0"/>
    <w:rPr>
      <w:rFonts w:ascii="Arial" w:hAnsi="Arial" w:eastAsia="幼圆" w:cs="Arial"/>
      <w:b/>
      <w:bCs/>
      <w:sz w:val="44"/>
      <w:szCs w:val="44"/>
    </w:rPr>
  </w:style>
  <w:style w:type="character" w:customStyle="1" w:styleId="196">
    <w:name w:val="正文缩进 Char"/>
    <w:link w:val="184"/>
    <w:qFormat/>
    <w:uiPriority w:val="0"/>
    <w:rPr>
      <w:szCs w:val="21"/>
    </w:rPr>
  </w:style>
  <w:style w:type="character" w:customStyle="1" w:styleId="197">
    <w:name w:val="标题 3 Char"/>
    <w:link w:val="185"/>
    <w:qFormat/>
    <w:uiPriority w:val="0"/>
    <w:rPr>
      <w:rFonts w:ascii="Times New Roman" w:hAnsi="Times New Roman" w:eastAsia="宋体" w:cs="Times New Roman"/>
      <w:b/>
      <w:bCs/>
      <w:sz w:val="32"/>
      <w:szCs w:val="32"/>
    </w:rPr>
  </w:style>
  <w:style w:type="character" w:customStyle="1" w:styleId="198">
    <w:name w:val="标题 4 Char"/>
    <w:link w:val="186"/>
    <w:qFormat/>
    <w:uiPriority w:val="0"/>
    <w:rPr>
      <w:rFonts w:ascii="Arial" w:hAnsi="Arial" w:eastAsia="黑体" w:cs="Arial"/>
      <w:b/>
      <w:bCs/>
      <w:sz w:val="28"/>
      <w:szCs w:val="28"/>
    </w:rPr>
  </w:style>
  <w:style w:type="character" w:customStyle="1" w:styleId="199">
    <w:name w:val="标题 5 Char"/>
    <w:link w:val="187"/>
    <w:qFormat/>
    <w:uiPriority w:val="0"/>
    <w:rPr>
      <w:rFonts w:ascii="宋体" w:hAnsi="Times New Roman" w:eastAsia="宋体" w:cs="Times New Roman"/>
      <w:color w:val="000000"/>
      <w:sz w:val="28"/>
      <w:szCs w:val="28"/>
    </w:rPr>
  </w:style>
  <w:style w:type="character" w:customStyle="1" w:styleId="200">
    <w:name w:val="标题 6 Char"/>
    <w:link w:val="188"/>
    <w:qFormat/>
    <w:uiPriority w:val="0"/>
    <w:rPr>
      <w:rFonts w:ascii="Arial" w:hAnsi="Arial" w:eastAsia="黑体" w:cs="Times New Roman"/>
      <w:b/>
      <w:bCs/>
      <w:sz w:val="24"/>
      <w:szCs w:val="24"/>
    </w:rPr>
  </w:style>
  <w:style w:type="character" w:customStyle="1" w:styleId="201">
    <w:name w:val="标题 7 Char"/>
    <w:link w:val="189"/>
    <w:qFormat/>
    <w:uiPriority w:val="0"/>
    <w:rPr>
      <w:rFonts w:ascii="Times New Roman" w:hAnsi="Times New Roman" w:eastAsia="宋体" w:cs="Times New Roman"/>
      <w:b/>
      <w:bCs/>
      <w:sz w:val="24"/>
      <w:szCs w:val="24"/>
    </w:rPr>
  </w:style>
  <w:style w:type="character" w:customStyle="1" w:styleId="202">
    <w:name w:val="标题 8 Char"/>
    <w:link w:val="190"/>
    <w:qFormat/>
    <w:uiPriority w:val="0"/>
    <w:rPr>
      <w:rFonts w:ascii="Arial" w:hAnsi="Arial" w:eastAsia="黑体" w:cs="Times New Roman"/>
      <w:sz w:val="24"/>
      <w:szCs w:val="24"/>
    </w:rPr>
  </w:style>
  <w:style w:type="character" w:customStyle="1" w:styleId="203">
    <w:name w:val="标题 9 Char"/>
    <w:link w:val="191"/>
    <w:qFormat/>
    <w:uiPriority w:val="0"/>
    <w:rPr>
      <w:rFonts w:ascii="Arial" w:hAnsi="Arial" w:eastAsia="黑体" w:cs="Times New Roman"/>
      <w:szCs w:val="21"/>
    </w:rPr>
  </w:style>
  <w:style w:type="paragraph" w:customStyle="1" w:styleId="204">
    <w:name w:val="列表 31"/>
    <w:basedOn w:val="1"/>
    <w:qFormat/>
    <w:uiPriority w:val="0"/>
    <w:pPr>
      <w:ind w:left="100" w:hanging="200"/>
    </w:pPr>
    <w:rPr>
      <w:rFonts w:ascii="Times New Roman" w:hAnsi="Times New Roman" w:eastAsia="宋体" w:cs="Times New Roman"/>
      <w:szCs w:val="21"/>
    </w:rPr>
  </w:style>
  <w:style w:type="paragraph" w:customStyle="1" w:styleId="205">
    <w:name w:val="目录 71"/>
    <w:basedOn w:val="1"/>
    <w:next w:val="1"/>
    <w:semiHidden/>
    <w:qFormat/>
    <w:uiPriority w:val="0"/>
    <w:pPr>
      <w:ind w:left="1260"/>
      <w:jc w:val="left"/>
    </w:pPr>
    <w:rPr>
      <w:rFonts w:ascii="Times New Roman" w:hAnsi="Times New Roman" w:eastAsia="宋体" w:cs="Times New Roman"/>
      <w:szCs w:val="21"/>
    </w:rPr>
  </w:style>
  <w:style w:type="paragraph" w:customStyle="1" w:styleId="206">
    <w:name w:val="文档结构图1"/>
    <w:basedOn w:val="1"/>
    <w:link w:val="207"/>
    <w:semiHidden/>
    <w:qFormat/>
    <w:uiPriority w:val="0"/>
    <w:pPr>
      <w:shd w:val="clear" w:color="auto" w:fill="000080"/>
    </w:pPr>
    <w:rPr>
      <w:rFonts w:ascii="Times New Roman" w:hAnsi="Times New Roman" w:eastAsia="宋体" w:cs="Times New Roman"/>
      <w:szCs w:val="21"/>
    </w:rPr>
  </w:style>
  <w:style w:type="character" w:customStyle="1" w:styleId="207">
    <w:name w:val="文档结构图 Char"/>
    <w:link w:val="206"/>
    <w:semiHidden/>
    <w:qFormat/>
    <w:uiPriority w:val="0"/>
    <w:rPr>
      <w:rFonts w:ascii="Times New Roman" w:hAnsi="Times New Roman" w:eastAsia="宋体" w:cs="Times New Roman"/>
      <w:szCs w:val="21"/>
      <w:shd w:val="clear" w:color="auto" w:fill="000080"/>
    </w:rPr>
  </w:style>
  <w:style w:type="paragraph" w:customStyle="1" w:styleId="208">
    <w:name w:val="批注文字11"/>
    <w:basedOn w:val="1"/>
    <w:link w:val="209"/>
    <w:unhideWhenUsed/>
    <w:qFormat/>
    <w:uiPriority w:val="0"/>
    <w:pPr>
      <w:jc w:val="left"/>
    </w:pPr>
  </w:style>
  <w:style w:type="character" w:customStyle="1" w:styleId="209">
    <w:name w:val="批注文字 Char"/>
    <w:basedOn w:val="192"/>
    <w:link w:val="208"/>
    <w:semiHidden/>
    <w:qFormat/>
    <w:uiPriority w:val="99"/>
  </w:style>
  <w:style w:type="paragraph" w:customStyle="1" w:styleId="210">
    <w:name w:val="正文文本 31"/>
    <w:basedOn w:val="1"/>
    <w:link w:val="211"/>
    <w:qFormat/>
    <w:uiPriority w:val="0"/>
    <w:rPr>
      <w:rFonts w:ascii="仿宋_GB2312" w:hAnsi="Arial" w:eastAsia="仿宋_GB2312" w:cs="Times New Roman"/>
      <w:sz w:val="32"/>
      <w:szCs w:val="32"/>
    </w:rPr>
  </w:style>
  <w:style w:type="character" w:customStyle="1" w:styleId="211">
    <w:name w:val="正文文本 3 Char"/>
    <w:link w:val="210"/>
    <w:qFormat/>
    <w:uiPriority w:val="0"/>
    <w:rPr>
      <w:rFonts w:ascii="仿宋_GB2312" w:hAnsi="Arial" w:eastAsia="仿宋_GB2312" w:cs="Times New Roman"/>
      <w:sz w:val="32"/>
      <w:szCs w:val="32"/>
    </w:rPr>
  </w:style>
  <w:style w:type="paragraph" w:customStyle="1" w:styleId="212">
    <w:name w:val="正文文本1"/>
    <w:basedOn w:val="1"/>
    <w:link w:val="213"/>
    <w:qFormat/>
    <w:uiPriority w:val="0"/>
    <w:rPr>
      <w:rFonts w:ascii="楷体_GB2312" w:hAnsi="Arial" w:eastAsia="楷体_GB2312" w:cs="Times New Roman"/>
      <w:sz w:val="28"/>
      <w:szCs w:val="28"/>
    </w:rPr>
  </w:style>
  <w:style w:type="character" w:customStyle="1" w:styleId="213">
    <w:name w:val="正文文本 Char"/>
    <w:link w:val="212"/>
    <w:qFormat/>
    <w:uiPriority w:val="0"/>
    <w:rPr>
      <w:rFonts w:ascii="楷体_GB2312" w:hAnsi="Arial" w:eastAsia="楷体_GB2312" w:cs="Times New Roman"/>
      <w:sz w:val="28"/>
      <w:szCs w:val="28"/>
    </w:rPr>
  </w:style>
  <w:style w:type="paragraph" w:customStyle="1" w:styleId="214">
    <w:name w:val="正文文本缩进1"/>
    <w:basedOn w:val="1"/>
    <w:next w:val="215"/>
    <w:link w:val="216"/>
    <w:unhideWhenUsed/>
    <w:qFormat/>
    <w:uiPriority w:val="0"/>
    <w:pPr>
      <w:spacing w:after="120"/>
      <w:ind w:left="420"/>
    </w:pPr>
  </w:style>
  <w:style w:type="paragraph" w:customStyle="1" w:styleId="215">
    <w:name w:val="寄信人地址1"/>
    <w:qFormat/>
    <w:uiPriority w:val="0"/>
    <w:pPr>
      <w:widowControl w:val="0"/>
      <w:spacing w:before="160" w:after="160" w:line="240" w:lineRule="atLeast"/>
      <w:ind w:left="1701"/>
      <w:jc w:val="left"/>
    </w:pPr>
    <w:rPr>
      <w:rFonts w:hint="default" w:ascii="Arial" w:hAnsi="Arial" w:eastAsia="宋体" w:cs="Arial"/>
      <w:sz w:val="21"/>
      <w:szCs w:val="22"/>
      <w:lang w:val="en-US" w:eastAsia="zh-CN" w:bidi="ar-SA"/>
    </w:rPr>
  </w:style>
  <w:style w:type="character" w:customStyle="1" w:styleId="216">
    <w:name w:val="正文文本缩进 Char"/>
    <w:basedOn w:val="192"/>
    <w:link w:val="214"/>
    <w:semiHidden/>
    <w:qFormat/>
    <w:uiPriority w:val="99"/>
  </w:style>
  <w:style w:type="paragraph" w:customStyle="1" w:styleId="217">
    <w:name w:val="列表 21"/>
    <w:basedOn w:val="1"/>
    <w:qFormat/>
    <w:uiPriority w:val="0"/>
    <w:pPr>
      <w:ind w:left="100" w:hanging="200"/>
    </w:pPr>
    <w:rPr>
      <w:rFonts w:ascii="Times New Roman" w:hAnsi="Times New Roman" w:eastAsia="宋体" w:cs="Times New Roman"/>
      <w:szCs w:val="21"/>
    </w:rPr>
  </w:style>
  <w:style w:type="paragraph" w:customStyle="1" w:styleId="218">
    <w:name w:val="目录 51"/>
    <w:basedOn w:val="1"/>
    <w:next w:val="1"/>
    <w:semiHidden/>
    <w:qFormat/>
    <w:uiPriority w:val="0"/>
    <w:pPr>
      <w:ind w:left="840"/>
      <w:jc w:val="left"/>
    </w:pPr>
    <w:rPr>
      <w:rFonts w:ascii="Times New Roman" w:hAnsi="Times New Roman" w:eastAsia="宋体" w:cs="Times New Roman"/>
      <w:szCs w:val="21"/>
    </w:rPr>
  </w:style>
  <w:style w:type="paragraph" w:customStyle="1" w:styleId="219">
    <w:name w:val="目录 31"/>
    <w:basedOn w:val="1"/>
    <w:next w:val="1"/>
    <w:semiHidden/>
    <w:qFormat/>
    <w:uiPriority w:val="0"/>
    <w:pPr>
      <w:ind w:left="420"/>
      <w:jc w:val="left"/>
    </w:pPr>
    <w:rPr>
      <w:rFonts w:ascii="Times New Roman" w:hAnsi="Times New Roman" w:eastAsia="宋体" w:cs="Times New Roman"/>
      <w:i/>
      <w:iCs/>
      <w:szCs w:val="24"/>
    </w:rPr>
  </w:style>
  <w:style w:type="paragraph" w:customStyle="1" w:styleId="220">
    <w:name w:val="纯文本1"/>
    <w:basedOn w:val="1"/>
    <w:link w:val="221"/>
    <w:qFormat/>
    <w:uiPriority w:val="0"/>
    <w:rPr>
      <w:rFonts w:ascii="宋体" w:hAnsi="Courier New" w:eastAsia="宋体" w:cs="Courier New"/>
      <w:szCs w:val="21"/>
    </w:rPr>
  </w:style>
  <w:style w:type="character" w:customStyle="1" w:styleId="221">
    <w:name w:val="纯文本 Char"/>
    <w:link w:val="220"/>
    <w:qFormat/>
    <w:uiPriority w:val="0"/>
    <w:rPr>
      <w:rFonts w:ascii="宋体" w:hAnsi="Courier New" w:eastAsia="宋体" w:cs="Courier New"/>
      <w:szCs w:val="21"/>
    </w:rPr>
  </w:style>
  <w:style w:type="paragraph" w:customStyle="1" w:styleId="222">
    <w:name w:val="目录 81"/>
    <w:basedOn w:val="1"/>
    <w:next w:val="1"/>
    <w:semiHidden/>
    <w:qFormat/>
    <w:uiPriority w:val="0"/>
    <w:pPr>
      <w:ind w:left="1470"/>
      <w:jc w:val="left"/>
    </w:pPr>
    <w:rPr>
      <w:rFonts w:ascii="Times New Roman" w:hAnsi="Times New Roman" w:eastAsia="宋体" w:cs="Times New Roman"/>
      <w:szCs w:val="21"/>
    </w:rPr>
  </w:style>
  <w:style w:type="paragraph" w:customStyle="1" w:styleId="223">
    <w:name w:val="日期1"/>
    <w:basedOn w:val="1"/>
    <w:next w:val="1"/>
    <w:link w:val="224"/>
    <w:qFormat/>
    <w:uiPriority w:val="0"/>
    <w:rPr>
      <w:rFonts w:ascii="Times New Roman" w:hAnsi="Times New Roman" w:eastAsia="宋体" w:cs="Times New Roman"/>
      <w:sz w:val="24"/>
      <w:szCs w:val="24"/>
    </w:rPr>
  </w:style>
  <w:style w:type="character" w:customStyle="1" w:styleId="224">
    <w:name w:val="日期 Char"/>
    <w:link w:val="223"/>
    <w:qFormat/>
    <w:uiPriority w:val="0"/>
    <w:rPr>
      <w:rFonts w:ascii="Times New Roman" w:hAnsi="Times New Roman" w:eastAsia="宋体" w:cs="Times New Roman"/>
      <w:sz w:val="24"/>
      <w:szCs w:val="24"/>
    </w:rPr>
  </w:style>
  <w:style w:type="paragraph" w:customStyle="1" w:styleId="225">
    <w:name w:val="正文文本缩进 21"/>
    <w:basedOn w:val="1"/>
    <w:link w:val="226"/>
    <w:qFormat/>
    <w:uiPriority w:val="0"/>
    <w:pPr>
      <w:ind w:left="630" w:firstLine="645"/>
    </w:pPr>
    <w:rPr>
      <w:rFonts w:ascii="Arial" w:hAnsi="Arial" w:eastAsia="仿宋_GB2312" w:cs="Arial"/>
      <w:sz w:val="32"/>
      <w:szCs w:val="32"/>
    </w:rPr>
  </w:style>
  <w:style w:type="character" w:customStyle="1" w:styleId="226">
    <w:name w:val="正文文本缩进 2 Char"/>
    <w:link w:val="225"/>
    <w:qFormat/>
    <w:uiPriority w:val="0"/>
    <w:rPr>
      <w:rFonts w:ascii="Arial" w:hAnsi="Arial" w:eastAsia="仿宋_GB2312" w:cs="Arial"/>
      <w:sz w:val="32"/>
      <w:szCs w:val="32"/>
    </w:rPr>
  </w:style>
  <w:style w:type="paragraph" w:customStyle="1" w:styleId="227">
    <w:name w:val="批注框文本1"/>
    <w:basedOn w:val="1"/>
    <w:link w:val="228"/>
    <w:semiHidden/>
    <w:qFormat/>
    <w:uiPriority w:val="0"/>
    <w:rPr>
      <w:rFonts w:ascii="Times New Roman" w:hAnsi="Times New Roman" w:eastAsia="宋体" w:cs="Times New Roman"/>
      <w:sz w:val="18"/>
      <w:szCs w:val="18"/>
    </w:rPr>
  </w:style>
  <w:style w:type="character" w:customStyle="1" w:styleId="228">
    <w:name w:val="批注框文本 Char"/>
    <w:link w:val="227"/>
    <w:semiHidden/>
    <w:qFormat/>
    <w:uiPriority w:val="0"/>
    <w:rPr>
      <w:rFonts w:ascii="Times New Roman" w:hAnsi="Times New Roman" w:eastAsia="宋体" w:cs="Times New Roman"/>
      <w:sz w:val="18"/>
      <w:szCs w:val="18"/>
    </w:rPr>
  </w:style>
  <w:style w:type="paragraph" w:customStyle="1" w:styleId="229">
    <w:name w:val="页脚1"/>
    <w:basedOn w:val="1"/>
    <w:link w:val="230"/>
    <w:qFormat/>
    <w:uiPriority w:val="0"/>
    <w:pPr>
      <w:tabs>
        <w:tab w:val="center" w:pos="4153"/>
        <w:tab w:val="right" w:pos="8306"/>
      </w:tabs>
      <w:jc w:val="left"/>
    </w:pPr>
    <w:rPr>
      <w:rFonts w:ascii="Times New Roman" w:hAnsi="Times New Roman" w:eastAsia="宋体" w:cs="Times New Roman"/>
      <w:sz w:val="18"/>
      <w:szCs w:val="18"/>
    </w:rPr>
  </w:style>
  <w:style w:type="character" w:customStyle="1" w:styleId="230">
    <w:name w:val="页脚 Char"/>
    <w:link w:val="229"/>
    <w:qFormat/>
    <w:uiPriority w:val="0"/>
    <w:rPr>
      <w:rFonts w:ascii="Times New Roman" w:hAnsi="Times New Roman" w:eastAsia="宋体" w:cs="Times New Roman"/>
      <w:sz w:val="18"/>
      <w:szCs w:val="18"/>
    </w:rPr>
  </w:style>
  <w:style w:type="paragraph" w:customStyle="1" w:styleId="231">
    <w:name w:val="页眉1"/>
    <w:basedOn w:val="1"/>
    <w:link w:val="232"/>
    <w:qFormat/>
    <w:uiPriority w:val="0"/>
    <w:pPr>
      <w:pBdr>
        <w:bottom w:val="single" w:color="000000" w:sz="6" w:space="1"/>
      </w:pBdr>
      <w:tabs>
        <w:tab w:val="center" w:pos="4153"/>
        <w:tab w:val="right" w:pos="8306"/>
      </w:tabs>
      <w:jc w:val="center"/>
    </w:pPr>
    <w:rPr>
      <w:rFonts w:ascii="Times New Roman" w:hAnsi="Times New Roman" w:eastAsia="宋体" w:cs="Times New Roman"/>
      <w:sz w:val="18"/>
      <w:szCs w:val="18"/>
    </w:rPr>
  </w:style>
  <w:style w:type="character" w:customStyle="1" w:styleId="232">
    <w:name w:val="页眉 Char"/>
    <w:link w:val="231"/>
    <w:qFormat/>
    <w:uiPriority w:val="0"/>
    <w:rPr>
      <w:rFonts w:ascii="Times New Roman" w:hAnsi="Times New Roman" w:eastAsia="宋体" w:cs="Times New Roman"/>
      <w:sz w:val="18"/>
      <w:szCs w:val="18"/>
    </w:rPr>
  </w:style>
  <w:style w:type="paragraph" w:customStyle="1" w:styleId="233">
    <w:name w:val="目录 11"/>
    <w:basedOn w:val="1"/>
    <w:next w:val="1"/>
    <w:semiHidden/>
    <w:qFormat/>
    <w:uiPriority w:val="0"/>
    <w:pPr>
      <w:tabs>
        <w:tab w:val="right" w:leader="dot" w:pos="8720"/>
      </w:tabs>
      <w:spacing w:before="120" w:after="120" w:line="400" w:lineRule="exact"/>
      <w:jc w:val="left"/>
    </w:pPr>
    <w:rPr>
      <w:rFonts w:ascii="宋体" w:hAnsi="宋体" w:eastAsia="宋体" w:cs="Times New Roman"/>
      <w:caps/>
      <w:sz w:val="24"/>
      <w:szCs w:val="24"/>
    </w:rPr>
  </w:style>
  <w:style w:type="paragraph" w:customStyle="1" w:styleId="234">
    <w:name w:val="目录 41"/>
    <w:basedOn w:val="1"/>
    <w:next w:val="1"/>
    <w:semiHidden/>
    <w:qFormat/>
    <w:uiPriority w:val="0"/>
    <w:pPr>
      <w:ind w:left="630"/>
      <w:jc w:val="left"/>
    </w:pPr>
    <w:rPr>
      <w:rFonts w:ascii="Times New Roman" w:hAnsi="Times New Roman" w:eastAsia="宋体" w:cs="Times New Roman"/>
      <w:szCs w:val="21"/>
    </w:rPr>
  </w:style>
  <w:style w:type="paragraph" w:customStyle="1" w:styleId="235">
    <w:name w:val="列表1"/>
    <w:basedOn w:val="1"/>
    <w:qFormat/>
    <w:uiPriority w:val="0"/>
    <w:pPr>
      <w:ind w:left="200" w:hanging="200"/>
    </w:pPr>
    <w:rPr>
      <w:rFonts w:ascii="Times New Roman" w:hAnsi="Times New Roman" w:eastAsia="宋体" w:cs="Times New Roman"/>
      <w:szCs w:val="21"/>
    </w:rPr>
  </w:style>
  <w:style w:type="paragraph" w:customStyle="1" w:styleId="236">
    <w:name w:val="目录 61"/>
    <w:basedOn w:val="1"/>
    <w:next w:val="1"/>
    <w:semiHidden/>
    <w:qFormat/>
    <w:uiPriority w:val="0"/>
    <w:pPr>
      <w:ind w:left="1050"/>
      <w:jc w:val="left"/>
    </w:pPr>
    <w:rPr>
      <w:rFonts w:ascii="Times New Roman" w:hAnsi="Times New Roman" w:eastAsia="宋体" w:cs="Times New Roman"/>
      <w:szCs w:val="21"/>
    </w:rPr>
  </w:style>
  <w:style w:type="paragraph" w:customStyle="1" w:styleId="237">
    <w:name w:val="正文文本缩进 31"/>
    <w:basedOn w:val="1"/>
    <w:link w:val="238"/>
    <w:qFormat/>
    <w:uiPriority w:val="0"/>
    <w:pPr>
      <w:ind w:left="645" w:firstLine="645"/>
    </w:pPr>
    <w:rPr>
      <w:rFonts w:ascii="Arial" w:hAnsi="Arial" w:eastAsia="仿宋_GB2312" w:cs="Arial"/>
      <w:color w:val="FFFF00"/>
      <w:sz w:val="32"/>
      <w:szCs w:val="32"/>
    </w:rPr>
  </w:style>
  <w:style w:type="character" w:customStyle="1" w:styleId="238">
    <w:name w:val="正文文本缩进 3 Char"/>
    <w:link w:val="237"/>
    <w:qFormat/>
    <w:uiPriority w:val="0"/>
    <w:rPr>
      <w:rFonts w:ascii="Arial" w:hAnsi="Arial" w:eastAsia="仿宋_GB2312" w:cs="Arial"/>
      <w:color w:val="FFFF00"/>
      <w:sz w:val="32"/>
      <w:szCs w:val="32"/>
    </w:rPr>
  </w:style>
  <w:style w:type="paragraph" w:customStyle="1" w:styleId="239">
    <w:name w:val="图表目录1"/>
    <w:basedOn w:val="1"/>
    <w:next w:val="1"/>
    <w:semiHidden/>
    <w:qFormat/>
    <w:uiPriority w:val="0"/>
    <w:pPr>
      <w:ind w:left="840" w:hanging="420"/>
    </w:pPr>
    <w:rPr>
      <w:rFonts w:ascii="Times New Roman" w:hAnsi="Times New Roman" w:eastAsia="宋体" w:cs="Times New Roman"/>
      <w:szCs w:val="21"/>
    </w:rPr>
  </w:style>
  <w:style w:type="paragraph" w:customStyle="1" w:styleId="240">
    <w:name w:val="目录 21"/>
    <w:basedOn w:val="1"/>
    <w:next w:val="1"/>
    <w:semiHidden/>
    <w:qFormat/>
    <w:uiPriority w:val="0"/>
    <w:pPr>
      <w:ind w:left="210"/>
      <w:jc w:val="left"/>
    </w:pPr>
    <w:rPr>
      <w:rFonts w:ascii="Times New Roman" w:hAnsi="Times New Roman" w:eastAsia="宋体" w:cs="Times New Roman"/>
      <w:smallCaps/>
      <w:szCs w:val="24"/>
    </w:rPr>
  </w:style>
  <w:style w:type="paragraph" w:customStyle="1" w:styleId="241">
    <w:name w:val="目录 91"/>
    <w:basedOn w:val="1"/>
    <w:next w:val="1"/>
    <w:semiHidden/>
    <w:qFormat/>
    <w:uiPriority w:val="0"/>
    <w:pPr>
      <w:ind w:left="1680"/>
      <w:jc w:val="left"/>
    </w:pPr>
    <w:rPr>
      <w:rFonts w:ascii="Times New Roman" w:hAnsi="Times New Roman" w:eastAsia="宋体" w:cs="Times New Roman"/>
      <w:szCs w:val="21"/>
    </w:rPr>
  </w:style>
  <w:style w:type="paragraph" w:customStyle="1" w:styleId="242">
    <w:name w:val="正文文本 21"/>
    <w:basedOn w:val="1"/>
    <w:link w:val="243"/>
    <w:qFormat/>
    <w:uiPriority w:val="0"/>
    <w:pPr>
      <w:widowControl/>
      <w:jc w:val="center"/>
    </w:pPr>
    <w:rPr>
      <w:rFonts w:ascii="楷体_GB2312" w:hAnsi="Times New Roman" w:eastAsia="楷体_GB2312" w:cs="Times New Roman"/>
      <w:sz w:val="28"/>
      <w:szCs w:val="28"/>
    </w:rPr>
  </w:style>
  <w:style w:type="character" w:customStyle="1" w:styleId="243">
    <w:name w:val="正文文本 2 Char"/>
    <w:link w:val="242"/>
    <w:qFormat/>
    <w:uiPriority w:val="0"/>
    <w:rPr>
      <w:rFonts w:ascii="楷体_GB2312" w:hAnsi="Times New Roman" w:eastAsia="楷体_GB2312" w:cs="Times New Roman"/>
      <w:sz w:val="28"/>
      <w:szCs w:val="28"/>
    </w:rPr>
  </w:style>
  <w:style w:type="paragraph" w:customStyle="1" w:styleId="244">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245">
    <w:name w:val="索引 11"/>
    <w:basedOn w:val="1"/>
    <w:next w:val="1"/>
    <w:semiHidden/>
    <w:qFormat/>
    <w:uiPriority w:val="0"/>
    <w:pPr>
      <w:spacing w:line="240" w:lineRule="atLeast"/>
    </w:pPr>
    <w:rPr>
      <w:rFonts w:ascii="Times New Roman" w:hAnsi="Times New Roman" w:eastAsia="宋体" w:cs="Times New Roman"/>
      <w:b/>
      <w:bCs/>
      <w:szCs w:val="21"/>
    </w:rPr>
  </w:style>
  <w:style w:type="paragraph" w:customStyle="1" w:styleId="246">
    <w:name w:val="批注主题1"/>
    <w:basedOn w:val="208"/>
    <w:next w:val="208"/>
    <w:link w:val="247"/>
    <w:semiHidden/>
    <w:qFormat/>
    <w:uiPriority w:val="0"/>
    <w:rPr>
      <w:rFonts w:ascii="Times New Roman" w:hAnsi="Times New Roman" w:eastAsia="宋体" w:cs="Times New Roman"/>
      <w:b/>
      <w:bCs/>
      <w:szCs w:val="21"/>
    </w:rPr>
  </w:style>
  <w:style w:type="character" w:customStyle="1" w:styleId="247">
    <w:name w:val="批注主题 Char"/>
    <w:link w:val="246"/>
    <w:semiHidden/>
    <w:qFormat/>
    <w:uiPriority w:val="0"/>
    <w:rPr>
      <w:rFonts w:ascii="Times New Roman" w:hAnsi="Times New Roman" w:eastAsia="宋体" w:cs="Times New Roman"/>
      <w:b/>
      <w:bCs/>
      <w:szCs w:val="21"/>
    </w:rPr>
  </w:style>
  <w:style w:type="paragraph" w:customStyle="1" w:styleId="248">
    <w:name w:val="正文首行缩进1"/>
    <w:basedOn w:val="1"/>
    <w:link w:val="249"/>
    <w:qFormat/>
    <w:uiPriority w:val="0"/>
    <w:pPr>
      <w:spacing w:line="360" w:lineRule="auto"/>
      <w:ind w:firstLine="200"/>
    </w:pPr>
    <w:rPr>
      <w:rFonts w:ascii="仿宋_GB2312" w:hAnsi="Times New Roman" w:eastAsia="仿宋_GB2312" w:cs="Times New Roman"/>
      <w:sz w:val="30"/>
      <w:szCs w:val="30"/>
    </w:rPr>
  </w:style>
  <w:style w:type="character" w:customStyle="1" w:styleId="249">
    <w:name w:val="正文首行缩进 Char"/>
    <w:link w:val="248"/>
    <w:qFormat/>
    <w:uiPriority w:val="0"/>
    <w:rPr>
      <w:rFonts w:ascii="仿宋_GB2312" w:hAnsi="Times New Roman" w:eastAsia="仿宋_GB2312" w:cs="Times New Roman"/>
      <w:sz w:val="30"/>
      <w:szCs w:val="30"/>
    </w:rPr>
  </w:style>
  <w:style w:type="paragraph" w:customStyle="1" w:styleId="250">
    <w:name w:val="正文首行缩进 21"/>
    <w:basedOn w:val="214"/>
    <w:link w:val="251"/>
    <w:qFormat/>
    <w:uiPriority w:val="0"/>
    <w:pPr>
      <w:spacing w:after="0" w:line="360" w:lineRule="auto"/>
      <w:ind w:left="0" w:firstLine="420"/>
    </w:pPr>
    <w:rPr>
      <w:rFonts w:ascii="宋体" w:hAnsi="宋体" w:eastAsia="宋体" w:cs="Times New Roman"/>
      <w:szCs w:val="20"/>
    </w:rPr>
  </w:style>
  <w:style w:type="character" w:customStyle="1" w:styleId="251">
    <w:name w:val="正文首行缩进 2 Char"/>
    <w:link w:val="250"/>
    <w:qFormat/>
    <w:uiPriority w:val="0"/>
    <w:rPr>
      <w:rFonts w:ascii="宋体" w:hAnsi="宋体" w:eastAsia="宋体" w:cs="Times New Roman"/>
      <w:szCs w:val="20"/>
    </w:rPr>
  </w:style>
  <w:style w:type="table" w:customStyle="1" w:styleId="252">
    <w:name w:val="网格型1"/>
    <w:basedOn w:val="193"/>
    <w:qFormat/>
    <w:uiPriority w:val="0"/>
    <w:pPr>
      <w:widowControl w:val="0"/>
      <w:jc w:val="both"/>
    </w:pPr>
    <w:rPr>
      <w:rFonts w:ascii="Times New Roman" w:hAnsi="Times New Roman" w:eastAsia="宋体" w:cs="Times New Roman"/>
      <w:sz w:val="20"/>
      <w:szCs w:val="20"/>
    </w:rPr>
  </w:style>
  <w:style w:type="character" w:customStyle="1" w:styleId="253">
    <w:name w:val="要点1"/>
    <w:link w:val="1"/>
    <w:qFormat/>
    <w:uiPriority w:val="0"/>
    <w:rPr>
      <w:b/>
      <w:bCs/>
    </w:rPr>
  </w:style>
  <w:style w:type="character" w:customStyle="1" w:styleId="254">
    <w:name w:val="页码1"/>
    <w:link w:val="1"/>
    <w:qFormat/>
    <w:uiPriority w:val="0"/>
  </w:style>
  <w:style w:type="character" w:customStyle="1" w:styleId="255">
    <w:name w:val="已访问的超链接1"/>
    <w:link w:val="1"/>
    <w:qFormat/>
    <w:uiPriority w:val="0"/>
    <w:rPr>
      <w:color w:val="800080"/>
      <w:u w:val="single"/>
    </w:rPr>
  </w:style>
  <w:style w:type="character" w:customStyle="1" w:styleId="256">
    <w:name w:val="超链接1"/>
    <w:link w:val="1"/>
    <w:qFormat/>
    <w:uiPriority w:val="0"/>
    <w:rPr>
      <w:color w:val="0000FF"/>
      <w:u w:val="single"/>
    </w:rPr>
  </w:style>
  <w:style w:type="character" w:customStyle="1" w:styleId="257">
    <w:name w:val="批注引用1"/>
    <w:link w:val="1"/>
    <w:semiHidden/>
    <w:qFormat/>
    <w:uiPriority w:val="0"/>
    <w:rPr>
      <w:sz w:val="21"/>
      <w:szCs w:val="21"/>
    </w:rPr>
  </w:style>
  <w:style w:type="character" w:customStyle="1" w:styleId="258">
    <w:name w:val="font5 Char"/>
    <w:link w:val="1"/>
    <w:qFormat/>
    <w:uiPriority w:val="0"/>
    <w:rPr>
      <w:rFonts w:ascii="宋体" w:hAnsi="宋体" w:eastAsia="宋体"/>
      <w:sz w:val="28"/>
      <w:szCs w:val="28"/>
      <w:lang w:val="en-US" w:eastAsia="zh-CN" w:bidi="ar-SA"/>
    </w:rPr>
  </w:style>
  <w:style w:type="character" w:customStyle="1" w:styleId="259">
    <w:name w:val="二级目录 Char"/>
    <w:link w:val="260"/>
    <w:qFormat/>
    <w:uiPriority w:val="0"/>
    <w:rPr>
      <w:b/>
      <w:sz w:val="30"/>
      <w:szCs w:val="28"/>
    </w:rPr>
  </w:style>
  <w:style w:type="paragraph" w:customStyle="1" w:styleId="260">
    <w:name w:val="二级目录"/>
    <w:next w:val="1"/>
    <w:link w:val="259"/>
    <w:qFormat/>
    <w:uiPriority w:val="0"/>
    <w:pPr>
      <w:numPr>
        <w:ilvl w:val="0"/>
        <w:numId w:val="2"/>
      </w:numPr>
      <w:tabs>
        <w:tab w:val="left" w:pos="1145"/>
      </w:tabs>
      <w:outlineLvl w:val="1"/>
    </w:pPr>
    <w:rPr>
      <w:rFonts w:hint="default" w:ascii="Calibri" w:hAnsi="Calibri" w:eastAsia="宋体" w:cs="Times New Roman"/>
      <w:b/>
      <w:sz w:val="30"/>
      <w:szCs w:val="28"/>
      <w:lang w:val="en-US" w:eastAsia="zh-CN" w:bidi="ar-SA"/>
    </w:rPr>
  </w:style>
  <w:style w:type="character" w:customStyle="1" w:styleId="261">
    <w:name w:val="列出段落 Char"/>
    <w:link w:val="262"/>
    <w:qFormat/>
    <w:uiPriority w:val="0"/>
    <w:rPr>
      <w:rFonts w:ascii="Calibri" w:hAnsi="Calibri"/>
      <w:sz w:val="24"/>
      <w:szCs w:val="24"/>
      <w:lang w:eastAsia="en-US" w:bidi="en-US"/>
    </w:rPr>
  </w:style>
  <w:style w:type="paragraph" w:customStyle="1" w:styleId="262">
    <w:name w:val="列出段落1"/>
    <w:basedOn w:val="1"/>
    <w:link w:val="261"/>
    <w:qFormat/>
    <w:uiPriority w:val="0"/>
    <w:pPr>
      <w:widowControl/>
      <w:ind w:left="720"/>
      <w:contextualSpacing/>
      <w:jc w:val="left"/>
    </w:pPr>
    <w:rPr>
      <w:rFonts w:ascii="Calibri" w:hAnsi="Calibri"/>
      <w:sz w:val="24"/>
      <w:szCs w:val="24"/>
      <w:lang w:eastAsia="en-US" w:bidi="en-US"/>
    </w:rPr>
  </w:style>
  <w:style w:type="paragraph" w:customStyle="1" w:styleId="263">
    <w:name w:val="Body Text(ch)"/>
    <w:basedOn w:val="1"/>
    <w:next w:val="212"/>
    <w:qFormat/>
    <w:uiPriority w:val="0"/>
    <w:pPr>
      <w:spacing w:after="120"/>
    </w:pPr>
    <w:rPr>
      <w:rFonts w:ascii="宋体" w:hAnsi="Arial" w:eastAsia="宋体" w:cs="Times New Roman"/>
      <w:bCs/>
      <w:iCs/>
      <w:szCs w:val="24"/>
    </w:rPr>
  </w:style>
  <w:style w:type="paragraph" w:customStyle="1" w:styleId="264">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65">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66">
    <w:name w:val="Char"/>
    <w:basedOn w:val="1"/>
    <w:qFormat/>
    <w:uiPriority w:val="0"/>
    <w:pPr>
      <w:tabs>
        <w:tab w:val="left" w:pos="360"/>
      </w:tabs>
      <w:ind w:firstLine="200"/>
    </w:pPr>
    <w:rPr>
      <w:rFonts w:ascii="Times New Roman" w:hAnsi="Times New Roman" w:eastAsia="宋体" w:cs="Times New Roman"/>
      <w:sz w:val="28"/>
      <w:szCs w:val="30"/>
    </w:rPr>
  </w:style>
  <w:style w:type="paragraph" w:customStyle="1" w:styleId="267">
    <w:name w:val=" Char"/>
    <w:basedOn w:val="206"/>
    <w:qFormat/>
    <w:uiPriority w:val="0"/>
    <w:rPr>
      <w:rFonts w:ascii="Tahoma" w:hAnsi="Tahoma"/>
      <w:sz w:val="24"/>
      <w:szCs w:val="24"/>
    </w:rPr>
  </w:style>
  <w:style w:type="paragraph" w:customStyle="1" w:styleId="268">
    <w:name w:val="普通正文"/>
    <w:basedOn w:val="1"/>
    <w:qFormat/>
    <w:uiPriority w:val="0"/>
    <w:pPr>
      <w:spacing w:before="120" w:after="120" w:line="360" w:lineRule="auto"/>
      <w:ind w:firstLine="480"/>
      <w:jc w:val="left"/>
    </w:pPr>
    <w:rPr>
      <w:rFonts w:ascii="Arial" w:hAnsi="Arial" w:eastAsia="宋体" w:cs="Times New Roman"/>
      <w:sz w:val="24"/>
      <w:szCs w:val="24"/>
    </w:rPr>
  </w:style>
  <w:style w:type="paragraph" w:customStyle="1" w:styleId="269">
    <w:name w:val="table_lines"/>
    <w:basedOn w:val="1"/>
    <w:qFormat/>
    <w:uiPriority w:val="0"/>
    <w:pPr>
      <w:widowControl/>
      <w:jc w:val="left"/>
    </w:pPr>
    <w:rPr>
      <w:rFonts w:ascii="Times New Roman" w:hAnsi="Times New Roman" w:eastAsia="宋体" w:cs="Times New Roman"/>
      <w:sz w:val="20"/>
      <w:szCs w:val="20"/>
      <w:lang w:val="de-DE" w:eastAsia="de-DE"/>
    </w:rPr>
  </w:style>
  <w:style w:type="paragraph" w:customStyle="1" w:styleId="270">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71">
    <w:name w:val="font7"/>
    <w:basedOn w:val="1"/>
    <w:qFormat/>
    <w:uiPriority w:val="0"/>
    <w:pPr>
      <w:widowControl/>
      <w:spacing w:before="100" w:beforeAutospacing="1" w:after="100" w:afterAutospacing="1"/>
      <w:jc w:val="left"/>
    </w:pPr>
    <w:rPr>
      <w:rFonts w:hint="eastAsia" w:ascii="宋体" w:hAnsi="宋体" w:eastAsia="宋体" w:cs="Times New Roman"/>
      <w:sz w:val="18"/>
      <w:szCs w:val="18"/>
    </w:rPr>
  </w:style>
  <w:style w:type="paragraph" w:customStyle="1" w:styleId="272">
    <w:name w:val=" Char Char Char Char"/>
    <w:basedOn w:val="206"/>
    <w:qFormat/>
    <w:uiPriority w:val="0"/>
    <w:pPr>
      <w:spacing w:line="360" w:lineRule="auto"/>
    </w:pPr>
    <w:rPr>
      <w:rFonts w:ascii="Tahoma" w:hAnsi="Tahoma"/>
      <w:sz w:val="24"/>
      <w:szCs w:val="24"/>
    </w:rPr>
  </w:style>
  <w:style w:type="paragraph" w:customStyle="1" w:styleId="273">
    <w:name w:val="列出段落"/>
    <w:basedOn w:val="1"/>
    <w:qFormat/>
    <w:uiPriority w:val="0"/>
    <w:pPr>
      <w:widowControl/>
      <w:ind w:left="720"/>
      <w:contextualSpacing/>
      <w:jc w:val="left"/>
    </w:pPr>
    <w:rPr>
      <w:rFonts w:ascii="Calibri" w:hAnsi="Calibri" w:eastAsia="宋体" w:cs="Times New Roman"/>
      <w:sz w:val="24"/>
      <w:szCs w:val="24"/>
      <w:lang w:eastAsia="en-US" w:bidi="en-US"/>
    </w:rPr>
  </w:style>
  <w:style w:type="paragraph" w:customStyle="1" w:styleId="274">
    <w:name w:val="4"/>
    <w:basedOn w:val="1"/>
    <w:next w:val="237"/>
    <w:qFormat/>
    <w:uiPriority w:val="0"/>
    <w:pPr>
      <w:spacing w:line="360" w:lineRule="auto"/>
      <w:ind w:firstLine="420"/>
    </w:pPr>
    <w:rPr>
      <w:rFonts w:ascii="Times New Roman" w:hAnsi="Times New Roman" w:eastAsia="宋体" w:cs="Times New Roman"/>
      <w:color w:val="FF0000"/>
      <w:sz w:val="24"/>
      <w:szCs w:val="24"/>
    </w:rPr>
  </w:style>
  <w:style w:type="paragraph" w:customStyle="1" w:styleId="275">
    <w:name w:val="普通 (Web)"/>
    <w:basedOn w:val="1"/>
    <w:qFormat/>
    <w:uiPriority w:val="0"/>
    <w:pPr>
      <w:widowControl/>
      <w:spacing w:before="100" w:beforeAutospacing="1" w:after="100" w:afterAutospacing="1"/>
      <w:jc w:val="left"/>
    </w:pPr>
    <w:rPr>
      <w:rFonts w:ascii="宋体" w:hAnsi="宋体" w:eastAsia="宋体" w:cs="Times New Roman"/>
      <w:sz w:val="24"/>
      <w:szCs w:val="24"/>
    </w:rPr>
  </w:style>
  <w:style w:type="paragraph" w:customStyle="1" w:styleId="276">
    <w:name w:val=" Char Char Char Char Char Char Char Char Char Char"/>
    <w:basedOn w:val="1"/>
    <w:qFormat/>
    <w:uiPriority w:val="0"/>
    <w:pPr>
      <w:spacing w:line="360" w:lineRule="auto"/>
    </w:pPr>
    <w:rPr>
      <w:rFonts w:ascii="Times New Roman" w:hAnsi="Times New Roman" w:eastAsia="宋体" w:cs="Times New Roman"/>
      <w:sz w:val="24"/>
      <w:szCs w:val="20"/>
    </w:rPr>
  </w:style>
  <w:style w:type="paragraph" w:customStyle="1" w:styleId="277">
    <w:name w:val="样式1"/>
    <w:basedOn w:val="1"/>
    <w:qFormat/>
    <w:uiPriority w:val="0"/>
    <w:pPr>
      <w:numPr>
        <w:ilvl w:val="0"/>
        <w:numId w:val="3"/>
      </w:numPr>
    </w:pPr>
    <w:rPr>
      <w:rFonts w:ascii="宋体" w:hAnsi="宋体" w:eastAsia="宋体" w:cs="Times New Roman"/>
      <w:szCs w:val="21"/>
    </w:rPr>
  </w:style>
  <w:style w:type="paragraph" w:customStyle="1" w:styleId="278">
    <w:name w:val="font6"/>
    <w:basedOn w:val="1"/>
    <w:qFormat/>
    <w:uiPriority w:val="0"/>
    <w:pPr>
      <w:widowControl/>
      <w:spacing w:before="100" w:beforeAutospacing="1" w:after="100" w:afterAutospacing="1"/>
      <w:jc w:val="left"/>
    </w:pPr>
    <w:rPr>
      <w:rFonts w:hint="eastAsia" w:ascii="宋体" w:hAnsi="宋体" w:eastAsia="宋体" w:cs="Times New Roman"/>
      <w:sz w:val="28"/>
      <w:szCs w:val="28"/>
      <w:u w:val="single"/>
    </w:rPr>
  </w:style>
  <w:style w:type="paragraph" w:customStyle="1" w:styleId="279">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0">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cs="Times New Roman"/>
      <w:sz w:val="24"/>
      <w:szCs w:val="20"/>
    </w:rPr>
  </w:style>
  <w:style w:type="paragraph" w:customStyle="1" w:styleId="281">
    <w:name w:val="标题3"/>
    <w:basedOn w:val="1"/>
    <w:next w:val="1"/>
    <w:qFormat/>
    <w:uiPriority w:val="0"/>
    <w:pPr>
      <w:spacing w:line="590" w:lineRule="atLeast"/>
      <w:ind w:firstLine="624"/>
    </w:pPr>
    <w:rPr>
      <w:rFonts w:ascii="方正黑体_GBK" w:hAnsi="Times New Roman" w:eastAsia="方正黑体_GBK" w:cs="Times New Roman"/>
      <w:sz w:val="32"/>
      <w:szCs w:val="32"/>
    </w:rPr>
  </w:style>
  <w:style w:type="paragraph" w:customStyle="1" w:styleId="282">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Times New Roman"/>
      <w:sz w:val="24"/>
      <w:szCs w:val="24"/>
    </w:rPr>
  </w:style>
  <w:style w:type="paragraph" w:customStyle="1" w:styleId="283">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4">
    <w:name w:val="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5">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eastAsia="宋体" w:cs="Times New Roman"/>
      <w:sz w:val="24"/>
      <w:szCs w:val="24"/>
    </w:rPr>
  </w:style>
  <w:style w:type="paragraph" w:customStyle="1" w:styleId="286">
    <w:name w:val=" Char Char Char Char Char Char Char Char"/>
    <w:basedOn w:val="1"/>
    <w:qFormat/>
    <w:uiPriority w:val="0"/>
    <w:pPr>
      <w:widowControl/>
      <w:spacing w:after="160" w:line="240" w:lineRule="exact"/>
      <w:jc w:val="left"/>
    </w:pPr>
    <w:rPr>
      <w:rFonts w:ascii="Verdana" w:hAnsi="Verdana" w:eastAsia="宋体" w:cs="Times New Roman"/>
      <w:sz w:val="20"/>
      <w:szCs w:val="20"/>
      <w:lang w:eastAsia="en-US"/>
    </w:rPr>
  </w:style>
  <w:style w:type="paragraph" w:customStyle="1" w:styleId="287">
    <w:name w:val="xl30"/>
    <w:basedOn w:val="1"/>
    <w:qFormat/>
    <w:uiPriority w:val="0"/>
    <w:pPr>
      <w:widowControl/>
      <w:spacing w:before="100" w:beforeAutospacing="1" w:after="100" w:afterAutospacing="1"/>
      <w:jc w:val="center"/>
    </w:pPr>
    <w:rPr>
      <w:rFonts w:ascii="宋体" w:hAnsi="宋体" w:eastAsia="宋体" w:cs="Times New Roman"/>
      <w:b/>
      <w:bCs/>
      <w:sz w:val="36"/>
      <w:szCs w:val="36"/>
    </w:rPr>
  </w:style>
  <w:style w:type="paragraph" w:customStyle="1" w:styleId="288">
    <w:name w:val="Char Char Char Char"/>
    <w:basedOn w:val="206"/>
    <w:qFormat/>
    <w:uiPriority w:val="0"/>
    <w:pPr>
      <w:spacing w:line="360" w:lineRule="auto"/>
    </w:pPr>
    <w:rPr>
      <w:rFonts w:ascii="Tahoma" w:hAnsi="Tahoma"/>
      <w:sz w:val="24"/>
      <w:szCs w:val="24"/>
    </w:rPr>
  </w:style>
  <w:style w:type="paragraph" w:customStyle="1" w:styleId="289">
    <w:name w:val="table_1stline"/>
    <w:basedOn w:val="1"/>
    <w:qFormat/>
    <w:uiPriority w:val="0"/>
    <w:pPr>
      <w:widowControl/>
      <w:spacing w:before="120"/>
      <w:jc w:val="left"/>
    </w:pPr>
    <w:rPr>
      <w:rFonts w:ascii="Times New Roman" w:hAnsi="Times New Roman" w:eastAsia="宋体" w:cs="Times New Roman"/>
      <w:bCs/>
      <w:sz w:val="20"/>
      <w:szCs w:val="20"/>
      <w:lang w:val="de-DE" w:eastAsia="de-DE"/>
    </w:rPr>
  </w:style>
  <w:style w:type="paragraph" w:customStyle="1" w:styleId="290">
    <w:name w:val="font5"/>
    <w:basedOn w:val="1"/>
    <w:qFormat/>
    <w:uiPriority w:val="0"/>
    <w:pPr>
      <w:widowControl/>
      <w:spacing w:before="100" w:beforeAutospacing="1" w:after="100" w:afterAutospacing="1"/>
      <w:jc w:val="left"/>
    </w:pPr>
    <w:rPr>
      <w:rFonts w:hint="eastAsia" w:ascii="宋体" w:hAnsi="宋体" w:eastAsia="宋体" w:cs="Times New Roman"/>
      <w:sz w:val="28"/>
      <w:szCs w:val="28"/>
    </w:rPr>
  </w:style>
  <w:style w:type="paragraph" w:customStyle="1" w:styleId="291">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sz w:val="44"/>
      <w:szCs w:val="20"/>
    </w:rPr>
  </w:style>
  <w:style w:type="paragraph" w:customStyle="1" w:styleId="292">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293">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294">
    <w:name w:val="标题 21"/>
    <w:basedOn w:val="1"/>
    <w:next w:val="1"/>
    <w:link w:val="295"/>
    <w:qFormat/>
    <w:uiPriority w:val="0"/>
    <w:pPr>
      <w:keepNext/>
      <w:keepLines/>
      <w:spacing w:before="260" w:after="260" w:line="413" w:lineRule="auto"/>
      <w:outlineLvl w:val="1"/>
    </w:pPr>
    <w:rPr>
      <w:rFonts w:ascii="Arial" w:hAnsi="Arial" w:eastAsia="黑体"/>
      <w:b/>
      <w:sz w:val="32"/>
      <w:szCs w:val="20"/>
    </w:rPr>
  </w:style>
  <w:style w:type="character" w:customStyle="1" w:styleId="295">
    <w:name w:val="标题 2 字符"/>
    <w:link w:val="294"/>
    <w:qFormat/>
    <w:uiPriority w:val="0"/>
    <w:rPr>
      <w:rFonts w:ascii="Arial" w:hAnsi="Arial" w:eastAsia="黑体"/>
      <w:b/>
      <w:sz w:val="32"/>
    </w:rPr>
  </w:style>
  <w:style w:type="paragraph" w:customStyle="1" w:styleId="296">
    <w:name w:val="批注文字1"/>
    <w:basedOn w:val="1"/>
    <w:link w:val="297"/>
    <w:qFormat/>
    <w:uiPriority w:val="99"/>
    <w:pPr>
      <w:jc w:val="left"/>
    </w:pPr>
    <w:rPr>
      <w:szCs w:val="20"/>
    </w:rPr>
  </w:style>
  <w:style w:type="character" w:customStyle="1" w:styleId="297">
    <w:name w:val="批注文字 字符"/>
    <w:link w:val="296"/>
    <w:qFormat/>
    <w:uiPriority w:val="99"/>
    <w:rPr>
      <w:sz w:val="21"/>
    </w:rPr>
  </w:style>
  <w:style w:type="paragraph" w:customStyle="1" w:styleId="298">
    <w:name w:val="Normal_0_1"/>
    <w:qFormat/>
    <w:uiPriority w:val="0"/>
    <w:rPr>
      <w:rFonts w:hint="default" w:ascii="黑体" w:hAnsi="黑体" w:eastAsia="黑体" w:cs="Times New Roman"/>
      <w:b/>
      <w:sz w:val="32"/>
      <w:szCs w:val="24"/>
      <w:lang w:val="en-US" w:eastAsia="zh-CN" w:bidi="ar-SA"/>
    </w:rPr>
  </w:style>
  <w:style w:type="paragraph" w:customStyle="1" w:styleId="299">
    <w:name w:val="Normal_1_1"/>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0">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1">
    <w:name w:val="正文空2字"/>
    <w:basedOn w:val="1"/>
    <w:qFormat/>
    <w:uiPriority w:val="99"/>
    <w:pPr>
      <w:spacing w:line="560" w:lineRule="exact"/>
      <w:ind w:firstLine="640"/>
      <w:jc w:val="left"/>
    </w:pPr>
    <w:rPr>
      <w:rFonts w:ascii="仿宋_GB2312" w:hAnsi="仿宋_GB2312" w:eastAsia="仿宋_GB2312" w:cs="仿宋_GB2312"/>
      <w:sz w:val="32"/>
      <w:szCs w:val="32"/>
      <w:lang w:val="zh-TW"/>
    </w:rPr>
  </w:style>
  <w:style w:type="character" w:customStyle="1" w:styleId="302">
    <w:name w:val="标题 4 字符"/>
    <w:link w:val="1"/>
    <w:qFormat/>
    <w:uiPriority w:val="0"/>
    <w:rPr>
      <w:rFonts w:ascii="Arial" w:hAnsi="Arial" w:eastAsia="黑体" w:cs="Arial"/>
      <w:b/>
      <w:bCs/>
      <w:sz w:val="28"/>
      <w:szCs w:val="28"/>
    </w:rPr>
  </w:style>
  <w:style w:type="paragraph" w:customStyle="1" w:styleId="303">
    <w:name w:val="Normal_20"/>
    <w:qFormat/>
    <w:uiPriority w:val="0"/>
    <w:rPr>
      <w:rFonts w:hint="default" w:ascii="黑体" w:hAnsi="黑体" w:eastAsia="黑体" w:cs="黑体"/>
      <w:b/>
      <w:sz w:val="32"/>
      <w:szCs w:val="24"/>
      <w:lang w:val="en-US" w:eastAsia="zh-CN" w:bidi="ar-SA"/>
    </w:rPr>
  </w:style>
  <w:style w:type="paragraph" w:customStyle="1" w:styleId="304">
    <w:name w:val="正文_15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5">
    <w:name w:val="Normal_18_0"/>
    <w:qFormat/>
    <w:uiPriority w:val="0"/>
    <w:rPr>
      <w:rFonts w:hint="default" w:ascii="黑体" w:hAnsi="黑体" w:eastAsia="黑体" w:cs="黑体"/>
      <w:b/>
      <w:sz w:val="32"/>
      <w:szCs w:val="24"/>
      <w:lang w:val="en-US" w:eastAsia="zh-CN" w:bidi="ar-SA"/>
    </w:rPr>
  </w:style>
  <w:style w:type="paragraph" w:customStyle="1" w:styleId="306">
    <w:name w:val="正文_12_0_0_0_0"/>
    <w:basedOn w:val="1"/>
    <w:qFormat/>
    <w:uiPriority w:val="0"/>
    <w:rPr>
      <w:rFonts w:ascii="Times New Roman" w:hAnsi="Times New Roman"/>
      <w:szCs w:val="24"/>
    </w:rPr>
  </w:style>
  <w:style w:type="paragraph" w:customStyle="1" w:styleId="307">
    <w:name w:val="正文_12_0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08">
    <w:name w:val="正文_14_0"/>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09">
    <w:name w:val="正文_14_0_0"/>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10">
    <w:name w:val="正文1_0"/>
    <w:qFormat/>
    <w:uiPriority w:val="0"/>
    <w:pPr>
      <w:widowControl w:val="0"/>
      <w:jc w:val="both"/>
    </w:pPr>
    <w:rPr>
      <w:rFonts w:hint="default" w:ascii="Times New Roman" w:hAnsi="Times New Roman" w:eastAsia="宋体" w:cs="Times New Roman"/>
      <w:szCs w:val="24"/>
    </w:rPr>
  </w:style>
  <w:style w:type="paragraph" w:customStyle="1" w:styleId="311">
    <w:name w:val="正文_16_0_0"/>
    <w:next w:val="310"/>
    <w:qFormat/>
    <w:uiPriority w:val="0"/>
    <w:pPr>
      <w:widowControl w:val="0"/>
      <w:jc w:val="both"/>
    </w:pPr>
    <w:rPr>
      <w:rFonts w:hint="default" w:ascii="Calibri" w:hAnsi="Calibri" w:eastAsia="宋体" w:cs="Times New Roman"/>
      <w:sz w:val="21"/>
      <w:szCs w:val="22"/>
    </w:rPr>
  </w:style>
  <w:style w:type="paragraph" w:customStyle="1" w:styleId="312">
    <w:name w:val="Normal_3_0"/>
    <w:qFormat/>
    <w:uiPriority w:val="0"/>
    <w:rPr>
      <w:rFonts w:hint="default" w:ascii="黑体" w:hAnsi="黑体" w:eastAsia="黑体" w:cs="Times New Roman"/>
      <w:b/>
      <w:sz w:val="32"/>
      <w:szCs w:val="24"/>
    </w:rPr>
  </w:style>
  <w:style w:type="paragraph" w:customStyle="1" w:styleId="313">
    <w:name w:val="Normal_4_0"/>
    <w:qFormat/>
    <w:uiPriority w:val="0"/>
    <w:pPr>
      <w:widowControl w:val="0"/>
      <w:jc w:val="both"/>
    </w:pPr>
    <w:rPr>
      <w:rFonts w:hint="default" w:ascii="Calibri" w:hAnsi="Calibri" w:eastAsia="宋体" w:cs="Times New Roman"/>
      <w:sz w:val="21"/>
      <w:szCs w:val="22"/>
    </w:rPr>
  </w:style>
  <w:style w:type="paragraph" w:customStyle="1" w:styleId="314">
    <w:name w:val="正文_2"/>
    <w:next w:val="315"/>
    <w:qFormat/>
    <w:uiPriority w:val="0"/>
    <w:pPr>
      <w:widowControl w:val="0"/>
      <w:jc w:val="both"/>
    </w:pPr>
    <w:rPr>
      <w:rFonts w:hint="default" w:ascii="Calibri" w:hAnsi="Calibri" w:eastAsia="宋体" w:cs="Times New Roman"/>
      <w:sz w:val="21"/>
      <w:szCs w:val="22"/>
      <w:lang w:val="en-US" w:eastAsia="zh-CN" w:bidi="ar-SA"/>
    </w:rPr>
  </w:style>
  <w:style w:type="paragraph" w:customStyle="1" w:styleId="315">
    <w:name w:val="正文文本缩进_0"/>
    <w:qFormat/>
    <w:uiPriority w:val="0"/>
    <w:pPr>
      <w:spacing w:line="240" w:lineRule="auto"/>
      <w:ind w:firstLine="225"/>
      <w:jc w:val="left"/>
    </w:pPr>
    <w:rPr>
      <w:rFonts w:hint="default" w:ascii="仿宋_GB2312" w:hAnsi="Arial" w:eastAsia="仿宋_GB2312" w:cs="Arial"/>
      <w:color w:val="000000"/>
      <w:sz w:val="32"/>
      <w:szCs w:val="21"/>
    </w:rPr>
  </w:style>
  <w:style w:type="paragraph" w:customStyle="1" w:styleId="316">
    <w:name w:val="正文_2_0"/>
    <w:semiHidden/>
    <w:qFormat/>
    <w:uiPriority w:val="0"/>
    <w:pPr>
      <w:spacing w:line="240" w:lineRule="auto"/>
      <w:jc w:val="left"/>
    </w:pPr>
    <w:rPr>
      <w:rFonts w:hint="default" w:ascii="Arial" w:hAnsi="Arial" w:eastAsia="Arial" w:cs="Arial"/>
      <w:color w:val="000000"/>
      <w:sz w:val="21"/>
      <w:szCs w:val="21"/>
    </w:rPr>
  </w:style>
  <w:style w:type="character" w:customStyle="1" w:styleId="317">
    <w:name w:val="15"/>
    <w:link w:val="1"/>
    <w:qFormat/>
    <w:uiPriority w:val="0"/>
    <w:rPr>
      <w:rFonts w:ascii="Calibri" w:hAnsi="Calibri" w:cs="Calibri"/>
    </w:rPr>
  </w:style>
  <w:style w:type="paragraph" w:customStyle="1" w:styleId="318">
    <w:name w:val="普通(网站)_0"/>
    <w:qFormat/>
    <w:uiPriority w:val="0"/>
    <w:pPr>
      <w:widowControl w:val="0"/>
      <w:jc w:val="both"/>
    </w:pPr>
    <w:rPr>
      <w:rFonts w:hint="default" w:ascii="Calibri" w:hAnsi="Calibri" w:eastAsia="宋体" w:cs="Times New Roman"/>
      <w:sz w:val="24"/>
      <w:szCs w:val="22"/>
      <w:lang w:val="en-US" w:eastAsia="zh-CN" w:bidi="ar-SA"/>
    </w:rPr>
  </w:style>
  <w:style w:type="paragraph" w:customStyle="1" w:styleId="319">
    <w:name w:val="WPSOffice手动目录 1"/>
    <w:qFormat/>
    <w:uiPriority w:val="0"/>
    <w:rPr>
      <w:rFonts w:hint="default" w:ascii="Calibri" w:hAnsi="Calibri"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Company>
  <Pages>108</Pages>
  <Words>51615</Words>
  <Characters>64936</Characters>
  <TotalTime>3</TotalTime>
  <ScaleCrop>false</ScaleCrop>
  <LinksUpToDate>false</LinksUpToDate>
  <CharactersWithSpaces>67519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2023-03-27T07:28:00Z</dcterms:created>
  <dc:creator>赵国</dc:creator>
  <cp:lastModifiedBy>倔强 龙小金</cp:lastModifiedBy>
  <dcterms:modified xsi:type="dcterms:W3CDTF">2026-04-07T02:56:36Z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7780E82C5EA84449B4B99F7F57E39CBE_13</vt:lpwstr>
  </property>
</Properties>
</file>