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4F0186">
      <w:pPr>
        <w:jc w:val="center"/>
        <w:outlineLvl w:val="0"/>
        <w:rPr>
          <w:rFonts w:ascii="宋体" w:hAnsi="宋体" w:cs="宋体"/>
          <w:b/>
          <w:bCs/>
          <w:color w:val="000000"/>
          <w:spacing w:val="80"/>
          <w:sz w:val="72"/>
          <w:szCs w:val="72"/>
        </w:rPr>
      </w:pPr>
      <w:r>
        <w:rPr>
          <w:rFonts w:hint="eastAsia" w:ascii="宋体" w:hAnsi="宋体" w:cs="宋体"/>
          <w:b/>
          <w:bCs/>
          <w:color w:val="000000"/>
          <w:spacing w:val="80"/>
          <w:sz w:val="72"/>
          <w:szCs w:val="72"/>
        </w:rPr>
        <w:t xml:space="preserve"> </w:t>
      </w:r>
      <w:bookmarkStart w:id="0" w:name="_Toc17136"/>
      <w:bookmarkStart w:id="1" w:name="_Toc18353"/>
      <w:bookmarkStart w:id="2" w:name="_Toc5327"/>
    </w:p>
    <w:p w14:paraId="269B0CE3">
      <w:pPr>
        <w:jc w:val="center"/>
        <w:outlineLvl w:val="0"/>
        <w:rPr>
          <w:rFonts w:ascii="宋体" w:hAnsi="宋体" w:cs="宋体"/>
          <w:b/>
          <w:bCs/>
          <w:color w:val="000000"/>
          <w:spacing w:val="80"/>
          <w:sz w:val="72"/>
          <w:szCs w:val="72"/>
        </w:rPr>
      </w:pPr>
    </w:p>
    <w:p w14:paraId="53B3BE35">
      <w:pPr>
        <w:jc w:val="center"/>
        <w:outlineLvl w:val="0"/>
        <w:rPr>
          <w:rFonts w:ascii="宋体" w:hAnsi="宋体"/>
          <w:b/>
          <w:bCs/>
          <w:sz w:val="80"/>
          <w:szCs w:val="80"/>
        </w:rPr>
      </w:pPr>
      <w:r>
        <w:rPr>
          <w:rFonts w:ascii="宋体" w:hAnsi="宋体"/>
          <w:b/>
          <w:bCs/>
          <w:sz w:val="80"/>
          <w:szCs w:val="80"/>
        </w:rPr>
        <w:t>连云港市政府采购</w:t>
      </w:r>
      <w:bookmarkEnd w:id="0"/>
      <w:bookmarkEnd w:id="1"/>
      <w:bookmarkEnd w:id="2"/>
    </w:p>
    <w:p w14:paraId="36FA9A2B">
      <w:pPr>
        <w:pStyle w:val="237"/>
        <w:spacing w:before="0" w:beforeAutospacing="0" w:after="0" w:afterAutospacing="0"/>
        <w:jc w:val="center"/>
        <w:rPr>
          <w:rFonts w:cs="Times New Roman"/>
          <w:b/>
          <w:bCs/>
          <w:sz w:val="80"/>
          <w:szCs w:val="80"/>
        </w:rPr>
      </w:pPr>
    </w:p>
    <w:p w14:paraId="6E168330">
      <w:pPr>
        <w:pStyle w:val="237"/>
        <w:spacing w:before="0" w:beforeAutospacing="0" w:after="0" w:afterAutospacing="0"/>
        <w:jc w:val="center"/>
        <w:outlineLvl w:val="0"/>
        <w:rPr>
          <w:rFonts w:cs="Times New Roman"/>
        </w:rPr>
      </w:pPr>
      <w:bookmarkStart w:id="3" w:name="_Toc23643"/>
      <w:bookmarkStart w:id="4" w:name="_Toc19022"/>
      <w:bookmarkStart w:id="5" w:name="_Toc20134"/>
      <w:r>
        <w:rPr>
          <w:rFonts w:cs="Times New Roman"/>
          <w:b/>
          <w:bCs/>
          <w:sz w:val="80"/>
          <w:szCs w:val="80"/>
        </w:rPr>
        <w:t>竞争性磋商文件</w:t>
      </w:r>
      <w:bookmarkEnd w:id="3"/>
      <w:bookmarkEnd w:id="4"/>
      <w:bookmarkEnd w:id="5"/>
    </w:p>
    <w:p w14:paraId="53539A3B">
      <w:pPr>
        <w:spacing w:line="720" w:lineRule="exact"/>
        <w:rPr>
          <w:rFonts w:ascii="宋体" w:hAnsi="宋体"/>
          <w:sz w:val="56"/>
          <w:szCs w:val="22"/>
        </w:rPr>
      </w:pPr>
    </w:p>
    <w:p w14:paraId="55B36FF6">
      <w:pPr>
        <w:spacing w:line="720" w:lineRule="exact"/>
        <w:rPr>
          <w:rFonts w:ascii="宋体" w:hAnsi="宋体"/>
          <w:sz w:val="72"/>
        </w:rPr>
      </w:pPr>
    </w:p>
    <w:p w14:paraId="487A33B8">
      <w:pPr>
        <w:spacing w:line="720" w:lineRule="exact"/>
        <w:rPr>
          <w:rFonts w:ascii="宋体" w:hAnsi="宋体"/>
          <w:sz w:val="72"/>
        </w:rPr>
      </w:pPr>
    </w:p>
    <w:p w14:paraId="4FF02224">
      <w:pPr>
        <w:spacing w:before="120" w:after="120"/>
        <w:ind w:left="708" w:firstLine="602"/>
        <w:outlineLvl w:val="0"/>
        <w:rPr>
          <w:rFonts w:hint="eastAsia" w:ascii="宋体" w:hAnsi="宋体" w:eastAsia="宋体"/>
          <w:b/>
          <w:bCs/>
          <w:sz w:val="32"/>
          <w:szCs w:val="32"/>
          <w:lang w:eastAsia="zh-CN"/>
        </w:rPr>
      </w:pPr>
      <w:bookmarkStart w:id="6" w:name="_Toc12802"/>
      <w:bookmarkStart w:id="7" w:name="_Toc17663"/>
      <w:bookmarkStart w:id="8" w:name="_Toc13934"/>
      <w:r>
        <w:rPr>
          <w:rFonts w:hint="eastAsia" w:ascii="宋体" w:hAnsi="宋体"/>
          <w:b/>
          <w:bCs/>
          <w:sz w:val="32"/>
          <w:szCs w:val="32"/>
        </w:rPr>
        <w:t>项目</w:t>
      </w:r>
      <w:r>
        <w:rPr>
          <w:rFonts w:ascii="宋体" w:hAnsi="宋体"/>
          <w:b/>
          <w:bCs/>
          <w:sz w:val="32"/>
          <w:szCs w:val="32"/>
        </w:rPr>
        <w:t>名称：</w:t>
      </w:r>
      <w:bookmarkEnd w:id="6"/>
      <w:bookmarkEnd w:id="7"/>
      <w:bookmarkEnd w:id="8"/>
      <w:r>
        <w:rPr>
          <w:rFonts w:hint="eastAsia" w:ascii="宋体" w:hAnsi="宋体"/>
          <w:b/>
          <w:bCs/>
          <w:sz w:val="32"/>
          <w:szCs w:val="32"/>
          <w:lang w:eastAsia="zh-CN"/>
        </w:rPr>
        <w:t>连云港市海洋与渔业综合行政执法支队宿舍楼消危加固工程项目（专门面向中小企业）</w:t>
      </w:r>
    </w:p>
    <w:p w14:paraId="1293C493">
      <w:pPr>
        <w:spacing w:before="120" w:after="120"/>
        <w:ind w:left="708" w:firstLine="602"/>
        <w:rPr>
          <w:rFonts w:hint="eastAsia" w:ascii="宋体" w:hAnsi="宋体" w:eastAsia="宋体"/>
          <w:b/>
          <w:bCs/>
          <w:sz w:val="32"/>
          <w:szCs w:val="32"/>
          <w:lang w:eastAsia="zh-CN"/>
        </w:rPr>
      </w:pPr>
      <w:r>
        <w:rPr>
          <w:rFonts w:hint="eastAsia" w:ascii="宋体" w:hAnsi="宋体"/>
          <w:b/>
          <w:bCs/>
          <w:sz w:val="32"/>
          <w:szCs w:val="32"/>
        </w:rPr>
        <w:t>项目</w:t>
      </w:r>
      <w:r>
        <w:rPr>
          <w:rFonts w:ascii="宋体" w:hAnsi="宋体"/>
          <w:b/>
          <w:bCs/>
          <w:sz w:val="32"/>
          <w:szCs w:val="32"/>
        </w:rPr>
        <w:t>编号：</w:t>
      </w:r>
      <w:r>
        <w:rPr>
          <w:rFonts w:hint="eastAsia" w:ascii="宋体" w:hAnsi="宋体"/>
          <w:b/>
          <w:bCs/>
          <w:sz w:val="32"/>
          <w:szCs w:val="32"/>
          <w:lang w:eastAsia="zh-CN"/>
        </w:rPr>
        <w:t>JSZC-320700-LGSY-C2026-0003</w:t>
      </w:r>
    </w:p>
    <w:p w14:paraId="46986133">
      <w:pPr>
        <w:pStyle w:val="208"/>
        <w:rPr>
          <w:rFonts w:hAnsi="宋体"/>
          <w:b/>
          <w:bCs/>
          <w:sz w:val="36"/>
        </w:rPr>
      </w:pPr>
    </w:p>
    <w:p w14:paraId="2FB484A3">
      <w:pPr>
        <w:pStyle w:val="208"/>
        <w:rPr>
          <w:rFonts w:hAnsi="宋体"/>
          <w:b/>
          <w:bCs/>
          <w:sz w:val="36"/>
        </w:rPr>
      </w:pPr>
    </w:p>
    <w:p w14:paraId="588A9BF1">
      <w:pPr>
        <w:pStyle w:val="208"/>
        <w:rPr>
          <w:rFonts w:hAnsi="宋体"/>
          <w:b/>
          <w:bCs/>
          <w:sz w:val="36"/>
        </w:rPr>
      </w:pPr>
    </w:p>
    <w:p w14:paraId="61A0A30D">
      <w:pPr>
        <w:pStyle w:val="208"/>
        <w:rPr>
          <w:rFonts w:hAnsi="宋体"/>
          <w:b/>
          <w:bCs/>
          <w:sz w:val="36"/>
        </w:rPr>
      </w:pPr>
    </w:p>
    <w:p w14:paraId="52974F0F">
      <w:pPr>
        <w:pStyle w:val="208"/>
        <w:rPr>
          <w:rFonts w:hAnsi="宋体"/>
          <w:b/>
          <w:bCs/>
          <w:sz w:val="36"/>
        </w:rPr>
      </w:pPr>
    </w:p>
    <w:p w14:paraId="588BC902">
      <w:pPr>
        <w:pStyle w:val="208"/>
        <w:rPr>
          <w:rFonts w:hAnsi="宋体"/>
          <w:b/>
          <w:bCs/>
          <w:sz w:val="36"/>
        </w:rPr>
      </w:pPr>
    </w:p>
    <w:p w14:paraId="4ABFD125">
      <w:pPr>
        <w:pStyle w:val="208"/>
        <w:rPr>
          <w:rFonts w:hAnsi="宋体"/>
          <w:b/>
          <w:bCs/>
          <w:sz w:val="36"/>
        </w:rPr>
      </w:pPr>
    </w:p>
    <w:p w14:paraId="72DEA4E7">
      <w:pPr>
        <w:spacing w:before="120" w:after="120"/>
        <w:ind w:left="708"/>
        <w:jc w:val="left"/>
        <w:rPr>
          <w:rFonts w:ascii="宋体" w:hAnsi="宋体"/>
          <w:b/>
          <w:bCs/>
          <w:sz w:val="32"/>
          <w:szCs w:val="32"/>
        </w:rPr>
      </w:pPr>
      <w:r>
        <w:rPr>
          <w:rFonts w:hint="eastAsia" w:ascii="宋体" w:hAnsi="宋体"/>
          <w:b/>
          <w:bCs/>
          <w:sz w:val="32"/>
        </w:rPr>
        <w:t>采购人：</w:t>
      </w:r>
      <w:r>
        <w:rPr>
          <w:rFonts w:hint="eastAsia" w:ascii="宋体" w:hAnsi="宋体"/>
          <w:b/>
          <w:bCs/>
          <w:sz w:val="32"/>
          <w:szCs w:val="32"/>
        </w:rPr>
        <w:t>连云港市海洋与渔业综合行政执法支队</w:t>
      </w:r>
    </w:p>
    <w:p w14:paraId="56AFA194">
      <w:pPr>
        <w:ind w:left="708"/>
        <w:rPr>
          <w:rFonts w:hint="eastAsia" w:ascii="宋体" w:hAnsi="宋体" w:eastAsia="宋体"/>
          <w:b/>
          <w:bCs/>
          <w:sz w:val="32"/>
          <w:szCs w:val="32"/>
          <w:lang w:eastAsia="zh-CN"/>
        </w:rPr>
      </w:pPr>
      <w:r>
        <w:rPr>
          <w:rFonts w:hint="eastAsia" w:ascii="宋体" w:hAnsi="宋体"/>
          <w:b/>
          <w:bCs/>
          <w:sz w:val="32"/>
        </w:rPr>
        <w:t>采购代</w:t>
      </w:r>
      <w:r>
        <w:rPr>
          <w:rFonts w:hint="eastAsia" w:ascii="宋体" w:hAnsi="宋体"/>
          <w:b/>
          <w:bCs/>
          <w:sz w:val="32"/>
          <w:szCs w:val="32"/>
        </w:rPr>
        <w:t>理机构：</w:t>
      </w:r>
      <w:r>
        <w:rPr>
          <w:rFonts w:hint="eastAsia" w:ascii="宋体" w:hAnsi="宋体"/>
          <w:b/>
          <w:bCs/>
          <w:sz w:val="32"/>
          <w:szCs w:val="32"/>
          <w:lang w:eastAsia="zh-CN"/>
        </w:rPr>
        <w:t>连云港广上云项目管理有限公司</w:t>
      </w:r>
    </w:p>
    <w:p w14:paraId="3B3803EF">
      <w:pPr>
        <w:pStyle w:val="238"/>
        <w:ind w:firstLine="420"/>
        <w:rPr>
          <w:rFonts w:ascii="宋体" w:hAnsi="宋体"/>
        </w:rPr>
      </w:pPr>
    </w:p>
    <w:p w14:paraId="0487728E">
      <w:pPr>
        <w:ind w:firstLine="2891"/>
        <w:rPr>
          <w:rFonts w:ascii="宋体" w:hAnsi="宋体"/>
          <w:b/>
          <w:sz w:val="48"/>
          <w:szCs w:val="48"/>
        </w:rPr>
        <w:sectPr>
          <w:headerReference r:id="rId4" w:type="first"/>
          <w:footerReference r:id="rId6" w:type="first"/>
          <w:headerReference r:id="rId3" w:type="default"/>
          <w:footerReference r:id="rId5" w:type="default"/>
          <w:pgSz w:w="11907" w:h="16840"/>
          <w:pgMar w:top="1134" w:right="1134" w:bottom="1134" w:left="1620" w:header="720" w:footer="720" w:gutter="0"/>
          <w:cols w:space="1701" w:num="1"/>
          <w:titlePg/>
          <w:docGrid w:linePitch="360" w:charSpace="0"/>
        </w:sectPr>
      </w:pPr>
      <w:r>
        <w:rPr>
          <w:rFonts w:hint="eastAsia" w:ascii="宋体" w:hAnsi="宋体"/>
          <w:b/>
          <w:bCs/>
          <w:sz w:val="32"/>
          <w:szCs w:val="32"/>
        </w:rPr>
        <w:t>202</w:t>
      </w:r>
      <w:r>
        <w:rPr>
          <w:rFonts w:hint="eastAsia" w:ascii="宋体" w:hAnsi="宋体"/>
          <w:b/>
          <w:bCs/>
          <w:sz w:val="32"/>
          <w:szCs w:val="32"/>
          <w:lang w:val="en-US" w:eastAsia="zh-CN"/>
        </w:rPr>
        <w:t>6</w:t>
      </w:r>
      <w:r>
        <w:rPr>
          <w:rFonts w:ascii="宋体" w:hAnsi="宋体"/>
          <w:b/>
          <w:bCs/>
          <w:sz w:val="32"/>
          <w:szCs w:val="32"/>
        </w:rPr>
        <w:t>年</w:t>
      </w:r>
      <w:r>
        <w:rPr>
          <w:rFonts w:hint="eastAsia" w:ascii="宋体" w:hAnsi="宋体"/>
          <w:b/>
          <w:bCs/>
          <w:sz w:val="32"/>
          <w:szCs w:val="32"/>
        </w:rPr>
        <w:t>0</w:t>
      </w:r>
      <w:bookmarkStart w:id="9" w:name="_1499087808"/>
      <w:bookmarkEnd w:id="9"/>
      <w:bookmarkStart w:id="10" w:name="_1525587777"/>
      <w:bookmarkEnd w:id="10"/>
      <w:bookmarkStart w:id="11" w:name="_1498658328"/>
      <w:bookmarkEnd w:id="11"/>
      <w:bookmarkStart w:id="12" w:name="_1506239732"/>
      <w:bookmarkEnd w:id="12"/>
      <w:bookmarkStart w:id="13" w:name="_1500710620"/>
      <w:bookmarkEnd w:id="13"/>
      <w:bookmarkStart w:id="14" w:name="_1526888064"/>
      <w:bookmarkEnd w:id="14"/>
      <w:bookmarkStart w:id="15" w:name="_1503734218"/>
      <w:bookmarkEnd w:id="15"/>
      <w:bookmarkStart w:id="16" w:name="_1528033681"/>
      <w:bookmarkEnd w:id="16"/>
      <w:bookmarkStart w:id="17" w:name="_1514183196"/>
      <w:bookmarkEnd w:id="17"/>
      <w:bookmarkStart w:id="18" w:name="_1506327980"/>
      <w:bookmarkEnd w:id="18"/>
      <w:bookmarkStart w:id="19" w:name="_1528091905"/>
      <w:bookmarkEnd w:id="19"/>
      <w:bookmarkStart w:id="20" w:name="_Toc29956"/>
      <w:bookmarkEnd w:id="20"/>
      <w:r>
        <w:rPr>
          <w:rFonts w:hint="eastAsia" w:ascii="宋体" w:hAnsi="宋体"/>
          <w:b/>
          <w:bCs/>
          <w:sz w:val="32"/>
          <w:szCs w:val="32"/>
          <w:lang w:val="en-US" w:eastAsia="zh-CN"/>
        </w:rPr>
        <w:t>4</w:t>
      </w:r>
      <w:r>
        <w:rPr>
          <w:rFonts w:hint="eastAsia" w:ascii="宋体" w:hAnsi="宋体"/>
          <w:b/>
          <w:bCs/>
          <w:sz w:val="32"/>
          <w:szCs w:val="32"/>
        </w:rPr>
        <w:t>月</w:t>
      </w:r>
    </w:p>
    <w:p w14:paraId="79D7E5B8">
      <w:pPr>
        <w:spacing w:line="480" w:lineRule="auto"/>
        <w:outlineLvl w:val="0"/>
        <w:rPr>
          <w:rFonts w:ascii="宋体" w:hAnsi="宋体" w:cs="宋体"/>
          <w:b/>
          <w:color w:val="000000"/>
          <w:sz w:val="44"/>
          <w:szCs w:val="21"/>
        </w:rPr>
      </w:pPr>
      <w:bookmarkStart w:id="21" w:name="_Toc31244"/>
      <w:bookmarkStart w:id="22" w:name="_Toc344"/>
      <w:bookmarkStart w:id="23" w:name="_Toc465856610"/>
      <w:bookmarkStart w:id="24" w:name="_Toc32469"/>
    </w:p>
    <w:p w14:paraId="2023016F">
      <w:pPr>
        <w:spacing w:line="480" w:lineRule="auto"/>
        <w:jc w:val="center"/>
        <w:outlineLvl w:val="0"/>
        <w:rPr>
          <w:rFonts w:ascii="宋体" w:hAnsi="宋体" w:cs="宋体"/>
          <w:b/>
          <w:color w:val="000000"/>
          <w:sz w:val="44"/>
          <w:szCs w:val="21"/>
        </w:rPr>
      </w:pPr>
      <w:r>
        <w:rPr>
          <w:rFonts w:hint="eastAsia" w:ascii="宋体" w:hAnsi="宋体" w:cs="宋体"/>
          <w:b/>
          <w:color w:val="000000"/>
          <w:sz w:val="44"/>
          <w:szCs w:val="21"/>
        </w:rPr>
        <w:t>目 录</w:t>
      </w:r>
      <w:bookmarkEnd w:id="21"/>
      <w:bookmarkEnd w:id="22"/>
      <w:bookmarkEnd w:id="23"/>
      <w:bookmarkEnd w:id="24"/>
    </w:p>
    <w:p w14:paraId="4477B437">
      <w:pPr>
        <w:pStyle w:val="213"/>
        <w:tabs>
          <w:tab w:val="right" w:leader="dot" w:pos="9451"/>
        </w:tabs>
        <w:spacing w:line="360" w:lineRule="auto"/>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TOC \o "1-1" \h \u </w:instrText>
      </w:r>
      <w:r>
        <w:rPr>
          <w:rFonts w:hint="eastAsia" w:ascii="宋体" w:hAnsi="宋体" w:cs="宋体"/>
          <w:color w:val="000000"/>
          <w:sz w:val="28"/>
          <w:szCs w:val="28"/>
        </w:rPr>
        <w:fldChar w:fldCharType="separate"/>
      </w:r>
      <w:r>
        <w:fldChar w:fldCharType="begin"/>
      </w:r>
      <w:r>
        <w:instrText xml:space="preserve"> HYPERLINK \l "_Toc15348" </w:instrText>
      </w:r>
      <w:r>
        <w:fldChar w:fldCharType="separate"/>
      </w:r>
      <w:r>
        <w:rPr>
          <w:rFonts w:hint="eastAsia" w:ascii="宋体" w:hAnsi="宋体" w:cs="宋体"/>
          <w:bCs/>
          <w:color w:val="000000"/>
          <w:sz w:val="28"/>
          <w:szCs w:val="72"/>
        </w:rPr>
        <w:t>第一章 磋商邀请</w:t>
      </w:r>
      <w:r>
        <w:rPr>
          <w:rFonts w:hint="eastAsia" w:ascii="宋体" w:hAnsi="宋体" w:cs="宋体"/>
          <w:color w:val="000000"/>
          <w:sz w:val="28"/>
          <w:szCs w:val="28"/>
        </w:rPr>
        <w:tab/>
      </w:r>
      <w:r>
        <w:rPr>
          <w:rFonts w:hint="eastAsia" w:ascii="宋体" w:hAnsi="宋体" w:cs="宋体"/>
          <w:color w:val="000000"/>
          <w:sz w:val="28"/>
          <w:szCs w:val="28"/>
        </w:rPr>
        <w:t>1</w:t>
      </w:r>
      <w:r>
        <w:rPr>
          <w:rFonts w:hint="eastAsia" w:ascii="宋体" w:hAnsi="宋体" w:cs="宋体"/>
          <w:color w:val="000000"/>
          <w:sz w:val="28"/>
          <w:szCs w:val="28"/>
        </w:rPr>
        <w:fldChar w:fldCharType="end"/>
      </w:r>
    </w:p>
    <w:p w14:paraId="0C52990D">
      <w:pPr>
        <w:pStyle w:val="213"/>
        <w:tabs>
          <w:tab w:val="right" w:leader="dot" w:pos="9451"/>
        </w:tabs>
        <w:spacing w:line="360" w:lineRule="auto"/>
        <w:rPr>
          <w:rFonts w:ascii="宋体" w:hAnsi="宋体" w:cs="宋体"/>
          <w:color w:val="000000"/>
          <w:sz w:val="28"/>
          <w:szCs w:val="28"/>
        </w:rPr>
      </w:pPr>
      <w:r>
        <w:fldChar w:fldCharType="begin"/>
      </w:r>
      <w:r>
        <w:instrText xml:space="preserve"> HYPERLINK \l "_Toc8218" </w:instrText>
      </w:r>
      <w:r>
        <w:fldChar w:fldCharType="separate"/>
      </w:r>
      <w:r>
        <w:rPr>
          <w:rFonts w:hint="eastAsia" w:ascii="宋体" w:hAnsi="宋体" w:cs="宋体"/>
          <w:bCs/>
          <w:color w:val="000000"/>
          <w:sz w:val="28"/>
          <w:szCs w:val="72"/>
        </w:rPr>
        <w:t>第二章 供应商须知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_Toc8218 \h </w:instrText>
      </w:r>
      <w:r>
        <w:rPr>
          <w:rFonts w:hint="eastAsia" w:ascii="宋体" w:hAnsi="宋体" w:cs="宋体"/>
          <w:color w:val="000000"/>
          <w:sz w:val="28"/>
          <w:szCs w:val="28"/>
        </w:rPr>
        <w:fldChar w:fldCharType="separate"/>
      </w:r>
      <w:r>
        <w:rPr>
          <w:rFonts w:hint="eastAsia" w:ascii="宋体" w:hAnsi="宋体" w:cs="宋体"/>
          <w:color w:val="000000"/>
          <w:sz w:val="28"/>
          <w:szCs w:val="28"/>
        </w:rPr>
        <w:t>4</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5D5E8527">
      <w:pPr>
        <w:pStyle w:val="213"/>
        <w:tabs>
          <w:tab w:val="right" w:leader="dot" w:pos="9451"/>
        </w:tabs>
        <w:spacing w:line="360" w:lineRule="auto"/>
        <w:rPr>
          <w:rFonts w:ascii="宋体" w:hAnsi="宋体" w:cs="宋体"/>
          <w:color w:val="000000"/>
          <w:sz w:val="28"/>
          <w:szCs w:val="28"/>
        </w:rPr>
      </w:pPr>
      <w:r>
        <w:fldChar w:fldCharType="begin"/>
      </w:r>
      <w:r>
        <w:instrText xml:space="preserve"> HYPERLINK \l "_Toc31203" </w:instrText>
      </w:r>
      <w:r>
        <w:fldChar w:fldCharType="separate"/>
      </w:r>
      <w:r>
        <w:rPr>
          <w:rFonts w:hint="eastAsia" w:ascii="宋体" w:hAnsi="宋体" w:cs="宋体"/>
          <w:bCs/>
          <w:color w:val="000000"/>
          <w:sz w:val="28"/>
          <w:szCs w:val="72"/>
        </w:rPr>
        <w:t>第三章 合同文本</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_Toc31203 \h </w:instrText>
      </w:r>
      <w:r>
        <w:rPr>
          <w:rFonts w:hint="eastAsia" w:ascii="宋体" w:hAnsi="宋体" w:cs="宋体"/>
          <w:color w:val="000000"/>
          <w:sz w:val="28"/>
          <w:szCs w:val="28"/>
        </w:rPr>
        <w:fldChar w:fldCharType="separate"/>
      </w:r>
      <w:r>
        <w:rPr>
          <w:rFonts w:hint="eastAsia" w:ascii="宋体" w:hAnsi="宋体" w:cs="宋体"/>
          <w:color w:val="000000"/>
          <w:sz w:val="28"/>
          <w:szCs w:val="28"/>
        </w:rPr>
        <w:t>22</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236C5281">
      <w:pPr>
        <w:pStyle w:val="213"/>
        <w:tabs>
          <w:tab w:val="right" w:leader="dot" w:pos="9451"/>
        </w:tabs>
        <w:spacing w:line="360" w:lineRule="auto"/>
        <w:rPr>
          <w:rFonts w:ascii="宋体" w:hAnsi="宋体" w:cs="宋体"/>
          <w:color w:val="000000"/>
          <w:sz w:val="28"/>
          <w:szCs w:val="28"/>
        </w:rPr>
      </w:pPr>
      <w:r>
        <w:fldChar w:fldCharType="begin"/>
      </w:r>
      <w:r>
        <w:instrText xml:space="preserve"> HYPERLINK \l "_Toc474" </w:instrText>
      </w:r>
      <w:r>
        <w:fldChar w:fldCharType="separate"/>
      </w:r>
      <w:r>
        <w:rPr>
          <w:rFonts w:hint="eastAsia" w:ascii="宋体" w:hAnsi="宋体" w:cs="宋体"/>
          <w:bCs/>
          <w:color w:val="000000"/>
          <w:sz w:val="28"/>
          <w:szCs w:val="72"/>
        </w:rPr>
        <w:t>第四章 项目需求</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_Toc474 \h </w:instrText>
      </w:r>
      <w:r>
        <w:rPr>
          <w:rFonts w:hint="eastAsia" w:ascii="宋体" w:hAnsi="宋体" w:cs="宋体"/>
          <w:color w:val="000000"/>
          <w:sz w:val="28"/>
          <w:szCs w:val="28"/>
        </w:rPr>
        <w:fldChar w:fldCharType="separate"/>
      </w:r>
      <w:r>
        <w:rPr>
          <w:rFonts w:hint="eastAsia" w:ascii="宋体" w:hAnsi="宋体" w:cs="宋体"/>
          <w:color w:val="000000"/>
          <w:sz w:val="28"/>
          <w:szCs w:val="28"/>
        </w:rPr>
        <w:t>56</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1699F332">
      <w:pPr>
        <w:pStyle w:val="213"/>
        <w:tabs>
          <w:tab w:val="right" w:leader="dot" w:pos="9451"/>
        </w:tabs>
        <w:spacing w:line="360" w:lineRule="auto"/>
        <w:rPr>
          <w:rFonts w:ascii="宋体" w:hAnsi="宋体" w:cs="宋体"/>
          <w:color w:val="000000"/>
          <w:sz w:val="28"/>
          <w:szCs w:val="28"/>
        </w:rPr>
      </w:pPr>
      <w:r>
        <w:fldChar w:fldCharType="begin"/>
      </w:r>
      <w:r>
        <w:instrText xml:space="preserve"> HYPERLINK \l "_Toc22510" </w:instrText>
      </w:r>
      <w:r>
        <w:fldChar w:fldCharType="separate"/>
      </w:r>
      <w:r>
        <w:rPr>
          <w:rFonts w:hint="eastAsia" w:ascii="宋体" w:hAnsi="宋体" w:cs="宋体"/>
          <w:bCs/>
          <w:color w:val="000000"/>
          <w:sz w:val="28"/>
          <w:szCs w:val="72"/>
        </w:rPr>
        <w:t>第五章 工程量清单</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_Toc22510 \h </w:instrText>
      </w:r>
      <w:r>
        <w:rPr>
          <w:rFonts w:hint="eastAsia" w:ascii="宋体" w:hAnsi="宋体" w:cs="宋体"/>
          <w:color w:val="000000"/>
          <w:sz w:val="28"/>
          <w:szCs w:val="28"/>
        </w:rPr>
        <w:fldChar w:fldCharType="separate"/>
      </w:r>
      <w:r>
        <w:rPr>
          <w:rFonts w:hint="eastAsia" w:ascii="宋体" w:hAnsi="宋体" w:cs="宋体"/>
          <w:color w:val="000000"/>
          <w:sz w:val="28"/>
          <w:szCs w:val="28"/>
        </w:rPr>
        <w:t>56</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7644B9CC">
      <w:pPr>
        <w:pStyle w:val="213"/>
        <w:tabs>
          <w:tab w:val="right" w:leader="dot" w:pos="9451"/>
        </w:tabs>
        <w:spacing w:line="360" w:lineRule="auto"/>
        <w:rPr>
          <w:rFonts w:ascii="宋体" w:hAnsi="宋体" w:cs="宋体"/>
          <w:color w:val="000000"/>
          <w:sz w:val="28"/>
          <w:szCs w:val="28"/>
        </w:rPr>
      </w:pPr>
      <w:r>
        <w:fldChar w:fldCharType="begin"/>
      </w:r>
      <w:r>
        <w:instrText xml:space="preserve"> HYPERLINK \l "_Toc23658" </w:instrText>
      </w:r>
      <w:r>
        <w:fldChar w:fldCharType="separate"/>
      </w:r>
      <w:r>
        <w:rPr>
          <w:rFonts w:hint="eastAsia" w:ascii="宋体" w:hAnsi="宋体" w:cs="宋体"/>
          <w:bCs/>
          <w:color w:val="000000"/>
          <w:sz w:val="28"/>
          <w:szCs w:val="72"/>
        </w:rPr>
        <w:t>第六章 评审方法和评审标准</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_Toc23658 \h </w:instrText>
      </w:r>
      <w:r>
        <w:rPr>
          <w:rFonts w:hint="eastAsia" w:ascii="宋体" w:hAnsi="宋体" w:cs="宋体"/>
          <w:color w:val="000000"/>
          <w:sz w:val="28"/>
          <w:szCs w:val="28"/>
        </w:rPr>
        <w:fldChar w:fldCharType="separate"/>
      </w:r>
      <w:r>
        <w:rPr>
          <w:rFonts w:hint="eastAsia" w:ascii="宋体" w:hAnsi="宋体" w:cs="宋体"/>
          <w:color w:val="000000"/>
          <w:sz w:val="28"/>
          <w:szCs w:val="28"/>
        </w:rPr>
        <w:t>58</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553CB237">
      <w:pPr>
        <w:pStyle w:val="213"/>
        <w:tabs>
          <w:tab w:val="right" w:leader="dot" w:pos="9451"/>
        </w:tabs>
        <w:spacing w:line="360" w:lineRule="auto"/>
        <w:rPr>
          <w:rFonts w:ascii="宋体" w:hAnsi="宋体" w:cs="宋体"/>
          <w:color w:val="000000"/>
          <w:sz w:val="28"/>
          <w:szCs w:val="28"/>
        </w:rPr>
      </w:pPr>
      <w:r>
        <w:fldChar w:fldCharType="begin"/>
      </w:r>
      <w:r>
        <w:instrText xml:space="preserve"> HYPERLINK \l "_Toc27402" </w:instrText>
      </w:r>
      <w:r>
        <w:fldChar w:fldCharType="separate"/>
      </w:r>
      <w:r>
        <w:rPr>
          <w:rFonts w:hint="eastAsia" w:ascii="宋体" w:hAnsi="宋体" w:cs="宋体"/>
          <w:bCs/>
          <w:color w:val="000000"/>
          <w:sz w:val="28"/>
          <w:szCs w:val="72"/>
        </w:rPr>
        <w:t>第七章 响应文件格式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_Toc27402 \h </w:instrText>
      </w:r>
      <w:r>
        <w:rPr>
          <w:rFonts w:hint="eastAsia" w:ascii="宋体" w:hAnsi="宋体" w:cs="宋体"/>
          <w:color w:val="000000"/>
          <w:sz w:val="28"/>
          <w:szCs w:val="28"/>
        </w:rPr>
        <w:fldChar w:fldCharType="separate"/>
      </w:r>
      <w:r>
        <w:rPr>
          <w:rFonts w:hint="eastAsia" w:ascii="宋体" w:hAnsi="宋体" w:cs="宋体"/>
          <w:color w:val="000000"/>
          <w:sz w:val="28"/>
          <w:szCs w:val="28"/>
        </w:rPr>
        <w:t>61</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62766E8B">
      <w:pPr>
        <w:pStyle w:val="213"/>
        <w:tabs>
          <w:tab w:val="right" w:leader="dot" w:pos="9451"/>
        </w:tabs>
        <w:spacing w:line="360" w:lineRule="auto"/>
        <w:rPr>
          <w:rFonts w:ascii="宋体" w:hAnsi="宋体" w:cs="宋体"/>
          <w:color w:val="000000"/>
          <w:sz w:val="28"/>
          <w:szCs w:val="28"/>
        </w:rPr>
      </w:pPr>
      <w:r>
        <w:rPr>
          <w:rFonts w:hint="eastAsia" w:ascii="宋体" w:hAnsi="宋体" w:cs="宋体"/>
          <w:color w:val="000000"/>
          <w:sz w:val="28"/>
          <w:szCs w:val="28"/>
        </w:rPr>
        <w:fldChar w:fldCharType="end"/>
      </w:r>
    </w:p>
    <w:p w14:paraId="22E822E0">
      <w:pPr>
        <w:pStyle w:val="209"/>
        <w:spacing w:line="480" w:lineRule="auto"/>
        <w:jc w:val="center"/>
        <w:outlineLvl w:val="9"/>
        <w:rPr>
          <w:rFonts w:ascii="宋体" w:hAnsi="宋体" w:eastAsia="宋体" w:cs="宋体"/>
          <w:color w:val="000000"/>
          <w:sz w:val="44"/>
          <w:szCs w:val="44"/>
        </w:rPr>
      </w:pPr>
    </w:p>
    <w:p w14:paraId="2602C38A">
      <w:pPr>
        <w:pStyle w:val="209"/>
        <w:jc w:val="center"/>
        <w:outlineLvl w:val="9"/>
        <w:rPr>
          <w:rFonts w:ascii="宋体" w:hAnsi="宋体" w:eastAsia="宋体" w:cs="宋体"/>
          <w:color w:val="000000"/>
          <w:sz w:val="44"/>
          <w:szCs w:val="44"/>
        </w:rPr>
      </w:pPr>
      <w:bookmarkStart w:id="25" w:name="_Toc9367"/>
    </w:p>
    <w:p w14:paraId="73605796">
      <w:pPr>
        <w:pStyle w:val="209"/>
        <w:jc w:val="center"/>
        <w:outlineLvl w:val="9"/>
        <w:rPr>
          <w:rFonts w:ascii="宋体" w:hAnsi="宋体" w:eastAsia="宋体" w:cs="宋体"/>
          <w:color w:val="000000"/>
          <w:sz w:val="44"/>
          <w:szCs w:val="44"/>
        </w:rPr>
      </w:pPr>
    </w:p>
    <w:p w14:paraId="0343D13A">
      <w:pPr>
        <w:pStyle w:val="209"/>
        <w:jc w:val="center"/>
        <w:outlineLvl w:val="9"/>
        <w:rPr>
          <w:rFonts w:ascii="宋体" w:hAnsi="宋体" w:eastAsia="宋体" w:cs="宋体"/>
          <w:color w:val="000000"/>
          <w:sz w:val="44"/>
          <w:szCs w:val="44"/>
        </w:rPr>
      </w:pPr>
    </w:p>
    <w:p w14:paraId="43A0C6B7">
      <w:pPr>
        <w:rPr>
          <w:rFonts w:ascii="宋体" w:hAnsi="宋体" w:cs="宋体"/>
          <w:color w:val="000000"/>
          <w:sz w:val="44"/>
          <w:szCs w:val="44"/>
        </w:rPr>
      </w:pPr>
    </w:p>
    <w:p w14:paraId="0DFBA2BF">
      <w:pPr>
        <w:rPr>
          <w:rFonts w:ascii="宋体" w:hAnsi="宋体" w:cs="宋体"/>
          <w:color w:val="000000"/>
          <w:sz w:val="44"/>
          <w:szCs w:val="44"/>
        </w:rPr>
      </w:pPr>
    </w:p>
    <w:bookmarkEnd w:id="25"/>
    <w:p w14:paraId="6DEF11D9">
      <w:pPr>
        <w:pStyle w:val="209"/>
        <w:outlineLvl w:val="9"/>
        <w:rPr>
          <w:rFonts w:ascii="宋体" w:hAnsi="宋体" w:eastAsia="宋体" w:cs="宋体"/>
          <w:color w:val="000000"/>
          <w:sz w:val="44"/>
          <w:szCs w:val="44"/>
        </w:rPr>
        <w:sectPr>
          <w:headerReference r:id="rId7" w:type="default"/>
          <w:footerReference r:id="rId8" w:type="default"/>
          <w:pgSz w:w="11906" w:h="16838"/>
          <w:pgMar w:top="1113" w:right="1196" w:bottom="868" w:left="1259" w:header="851" w:footer="907" w:gutter="0"/>
          <w:pgNumType w:start="1"/>
          <w:cols w:space="1701" w:num="1"/>
          <w:titlePg/>
          <w:docGrid w:linePitch="360" w:charSpace="0"/>
        </w:sectPr>
      </w:pPr>
      <w:bookmarkStart w:id="208" w:name="_GoBack"/>
      <w:bookmarkEnd w:id="208"/>
    </w:p>
    <w:p w14:paraId="6655935F">
      <w:pPr>
        <w:pStyle w:val="209"/>
        <w:numPr>
          <w:ilvl w:val="0"/>
          <w:numId w:val="1"/>
        </w:numPr>
        <w:spacing w:line="360" w:lineRule="auto"/>
        <w:jc w:val="center"/>
        <w:rPr>
          <w:rFonts w:ascii="宋体" w:hAnsi="宋体" w:eastAsia="宋体" w:cs="宋体"/>
          <w:b/>
          <w:bCs/>
          <w:color w:val="000000"/>
          <w:sz w:val="44"/>
          <w:szCs w:val="44"/>
        </w:rPr>
      </w:pPr>
      <w:r>
        <w:rPr>
          <w:rFonts w:hint="eastAsia" w:ascii="宋体" w:hAnsi="宋体" w:eastAsia="宋体" w:cs="宋体"/>
          <w:b/>
          <w:bCs/>
          <w:color w:val="000000"/>
          <w:sz w:val="44"/>
          <w:szCs w:val="44"/>
        </w:rPr>
        <w:t>磋商邀请</w:t>
      </w:r>
    </w:p>
    <w:p w14:paraId="506C4DEF">
      <w:pPr>
        <w:pBdr>
          <w:top w:val="single" w:color="000000" w:sz="4" w:space="1"/>
          <w:left w:val="single" w:color="000000" w:sz="4" w:space="4"/>
          <w:bottom w:val="single" w:color="000000" w:sz="4" w:space="1"/>
          <w:right w:val="single" w:color="000000" w:sz="4" w:space="4"/>
        </w:pBdr>
        <w:spacing w:line="560" w:lineRule="exact"/>
        <w:ind w:firstLine="480"/>
        <w:rPr>
          <w:rFonts w:ascii="宋体" w:hAnsi="宋体" w:cs="宋体"/>
          <w:color w:val="000000"/>
          <w:sz w:val="24"/>
          <w:szCs w:val="28"/>
        </w:rPr>
      </w:pPr>
      <w:bookmarkStart w:id="26" w:name="_Toc35393798"/>
      <w:bookmarkStart w:id="27" w:name="_Toc35393629"/>
      <w:bookmarkStart w:id="28" w:name="_Toc28359089"/>
      <w:bookmarkStart w:id="29" w:name="_Toc28359012"/>
      <w:r>
        <w:rPr>
          <w:rFonts w:hint="eastAsia" w:ascii="宋体" w:hAnsi="宋体" w:cs="宋体"/>
          <w:color w:val="000000"/>
          <w:sz w:val="24"/>
          <w:szCs w:val="28"/>
        </w:rPr>
        <w:t>项目概况</w:t>
      </w:r>
    </w:p>
    <w:p w14:paraId="413F81A5">
      <w:pPr>
        <w:pBdr>
          <w:top w:val="single" w:color="000000" w:sz="4" w:space="1"/>
          <w:left w:val="single" w:color="000000" w:sz="4" w:space="4"/>
          <w:bottom w:val="single" w:color="000000" w:sz="4" w:space="1"/>
          <w:right w:val="single" w:color="000000" w:sz="4" w:space="4"/>
        </w:pBdr>
        <w:spacing w:line="560" w:lineRule="exact"/>
        <w:ind w:firstLine="480"/>
        <w:rPr>
          <w:rFonts w:ascii="宋体" w:hAnsi="宋体" w:cs="宋体"/>
          <w:b/>
          <w:color w:val="000000"/>
          <w:sz w:val="24"/>
        </w:rPr>
      </w:pPr>
      <w:r>
        <w:rPr>
          <w:rFonts w:hint="eastAsia" w:ascii="宋体" w:hAnsi="宋体" w:cs="宋体"/>
          <w:b/>
          <w:bCs/>
          <w:u w:val="single"/>
          <w:lang w:eastAsia="zh-CN"/>
        </w:rPr>
        <w:t>连云港市海洋与渔业综合行政执法支队宿舍楼消危加固工程项目（专门面向中小企业）</w:t>
      </w:r>
      <w:r>
        <w:rPr>
          <w:rFonts w:hint="eastAsia" w:ascii="宋体" w:hAnsi="宋体" w:cs="宋体"/>
          <w:color w:val="000000"/>
          <w:sz w:val="24"/>
          <w:szCs w:val="28"/>
        </w:rPr>
        <w:t>的潜在供应商应在</w:t>
      </w:r>
      <w:r>
        <w:rPr>
          <w:rFonts w:hint="eastAsia" w:ascii="宋体" w:hAnsi="宋体" w:cs="宋体"/>
          <w:b/>
          <w:bCs/>
          <w:color w:val="000000"/>
          <w:sz w:val="24"/>
          <w:szCs w:val="28"/>
          <w:u w:val="single"/>
        </w:rPr>
        <w:t>“江苏政府采购网”自行免费下载</w:t>
      </w:r>
      <w:r>
        <w:rPr>
          <w:rFonts w:hint="eastAsia" w:ascii="宋体" w:hAnsi="宋体" w:cs="宋体"/>
          <w:color w:val="000000"/>
          <w:sz w:val="24"/>
          <w:szCs w:val="28"/>
        </w:rPr>
        <w:t>竞争性磋商文件，并</w:t>
      </w:r>
      <w:r>
        <w:rPr>
          <w:rFonts w:hint="eastAsia" w:ascii="宋体" w:hAnsi="宋体" w:cs="宋体"/>
          <w:sz w:val="24"/>
          <w:szCs w:val="28"/>
        </w:rPr>
        <w:t>于</w:t>
      </w:r>
      <w:r>
        <w:rPr>
          <w:rFonts w:hint="eastAsia" w:ascii="宋体" w:hAnsi="宋体" w:cs="宋体"/>
          <w:b/>
          <w:bCs/>
          <w:sz w:val="24"/>
          <w:szCs w:val="28"/>
          <w:u w:val="single"/>
        </w:rPr>
        <w:t>202</w:t>
      </w:r>
      <w:r>
        <w:rPr>
          <w:rFonts w:hint="eastAsia" w:ascii="宋体" w:hAnsi="宋体" w:cs="宋体"/>
          <w:b/>
          <w:bCs/>
          <w:sz w:val="24"/>
          <w:szCs w:val="28"/>
          <w:u w:val="single"/>
          <w:lang w:val="en-US" w:eastAsia="zh-CN"/>
        </w:rPr>
        <w:t>6</w:t>
      </w:r>
      <w:r>
        <w:rPr>
          <w:rFonts w:hint="eastAsia" w:ascii="宋体" w:hAnsi="宋体" w:cs="宋体"/>
          <w:b/>
          <w:bCs/>
          <w:sz w:val="24"/>
          <w:szCs w:val="28"/>
          <w:u w:val="single"/>
        </w:rPr>
        <w:t>年</w:t>
      </w:r>
      <w:r>
        <w:rPr>
          <w:rFonts w:hint="eastAsia" w:ascii="宋体" w:hAnsi="宋体" w:cs="宋体"/>
          <w:b/>
          <w:bCs/>
          <w:sz w:val="24"/>
          <w:szCs w:val="28"/>
          <w:u w:val="single"/>
          <w:lang w:val="en-US" w:eastAsia="zh-CN"/>
        </w:rPr>
        <w:t>5</w:t>
      </w:r>
      <w:r>
        <w:rPr>
          <w:rFonts w:hint="eastAsia" w:ascii="宋体" w:hAnsi="宋体" w:cs="宋体"/>
          <w:b/>
          <w:bCs/>
          <w:sz w:val="24"/>
          <w:szCs w:val="28"/>
          <w:u w:val="single"/>
        </w:rPr>
        <w:t>月</w:t>
      </w:r>
      <w:r>
        <w:rPr>
          <w:rFonts w:hint="eastAsia" w:ascii="宋体" w:hAnsi="宋体" w:cs="宋体"/>
          <w:b/>
          <w:bCs/>
          <w:sz w:val="24"/>
          <w:szCs w:val="28"/>
          <w:u w:val="single"/>
          <w:lang w:val="en-US" w:eastAsia="zh-CN"/>
        </w:rPr>
        <w:t>6</w:t>
      </w:r>
      <w:r>
        <w:rPr>
          <w:rFonts w:hint="eastAsia" w:ascii="宋体" w:hAnsi="宋体" w:cs="宋体"/>
          <w:b/>
          <w:bCs/>
          <w:sz w:val="24"/>
          <w:szCs w:val="28"/>
          <w:u w:val="single"/>
        </w:rPr>
        <w:t>日9时00分</w:t>
      </w:r>
      <w:r>
        <w:rPr>
          <w:rFonts w:hint="eastAsia" w:ascii="宋体" w:hAnsi="宋体" w:cs="宋体"/>
          <w:color w:val="000000"/>
          <w:sz w:val="24"/>
          <w:szCs w:val="28"/>
        </w:rPr>
        <w:t xml:space="preserve">（北京时间）前提交（上传）响应文件。 </w:t>
      </w:r>
    </w:p>
    <w:p w14:paraId="1ED7F700">
      <w:pPr>
        <w:spacing w:line="360" w:lineRule="auto"/>
        <w:ind w:firstLine="482"/>
        <w:rPr>
          <w:rFonts w:ascii="宋体" w:hAnsi="宋体" w:cs="宋体"/>
          <w:b/>
          <w:color w:val="000000"/>
          <w:sz w:val="24"/>
        </w:rPr>
      </w:pPr>
      <w:r>
        <w:rPr>
          <w:rFonts w:hint="eastAsia" w:ascii="宋体" w:hAnsi="宋体" w:cs="宋体"/>
          <w:b/>
          <w:color w:val="000000"/>
          <w:sz w:val="24"/>
        </w:rPr>
        <w:t>一、项目基本情况</w:t>
      </w:r>
      <w:bookmarkEnd w:id="26"/>
      <w:bookmarkEnd w:id="27"/>
      <w:bookmarkEnd w:id="28"/>
      <w:bookmarkEnd w:id="29"/>
    </w:p>
    <w:p w14:paraId="10F997AC">
      <w:pPr>
        <w:spacing w:line="360" w:lineRule="auto"/>
        <w:ind w:firstLine="787"/>
        <w:rPr>
          <w:rFonts w:hint="eastAsia" w:ascii="宋体" w:hAnsi="宋体" w:eastAsia="宋体" w:cs="宋体"/>
          <w:sz w:val="24"/>
          <w:lang w:eastAsia="zh-CN"/>
        </w:rPr>
      </w:pPr>
      <w:r>
        <w:rPr>
          <w:rFonts w:hint="eastAsia" w:ascii="宋体" w:hAnsi="宋体" w:cs="宋体"/>
          <w:sz w:val="24"/>
        </w:rPr>
        <w:t>项目编号：</w:t>
      </w:r>
      <w:r>
        <w:rPr>
          <w:rFonts w:hint="eastAsia" w:ascii="宋体" w:hAnsi="宋体" w:cs="宋体"/>
          <w:sz w:val="24"/>
          <w:lang w:eastAsia="zh-CN"/>
        </w:rPr>
        <w:t>JSZC-320700-LGSY-C2026-0003</w:t>
      </w:r>
    </w:p>
    <w:p w14:paraId="6990E3AE">
      <w:pPr>
        <w:spacing w:line="360" w:lineRule="auto"/>
        <w:ind w:firstLine="787"/>
        <w:rPr>
          <w:rFonts w:ascii="宋体" w:hAnsi="宋体" w:cs="宋体"/>
          <w:sz w:val="24"/>
        </w:rPr>
      </w:pPr>
      <w:r>
        <w:rPr>
          <w:rFonts w:hint="eastAsia" w:ascii="宋体" w:hAnsi="宋体" w:cs="宋体"/>
          <w:sz w:val="24"/>
        </w:rPr>
        <w:t>项目名称：</w:t>
      </w:r>
      <w:r>
        <w:rPr>
          <w:rFonts w:hint="eastAsia" w:ascii="宋体" w:hAnsi="宋体" w:cs="宋体"/>
          <w:sz w:val="24"/>
          <w:lang w:eastAsia="zh-CN"/>
        </w:rPr>
        <w:t>连云港市海洋与渔业综合行政执法支队宿舍楼消危加固工程项目（专门面向中小企业）</w:t>
      </w:r>
      <w:r>
        <w:rPr>
          <w:rFonts w:hint="eastAsia" w:ascii="宋体" w:hAnsi="宋体" w:cs="宋体"/>
          <w:sz w:val="24"/>
        </w:rPr>
        <w:t>；</w:t>
      </w:r>
    </w:p>
    <w:p w14:paraId="6D1D3710">
      <w:pPr>
        <w:spacing w:line="360" w:lineRule="auto"/>
        <w:ind w:firstLine="787"/>
        <w:rPr>
          <w:rFonts w:ascii="宋体" w:hAnsi="宋体" w:cs="宋体"/>
          <w:sz w:val="24"/>
        </w:rPr>
      </w:pPr>
      <w:r>
        <w:rPr>
          <w:rFonts w:hint="eastAsia" w:ascii="宋体" w:hAnsi="宋体" w:cs="宋体"/>
          <w:sz w:val="24"/>
        </w:rPr>
        <w:t>采购方式：竞争性磋商；</w:t>
      </w:r>
    </w:p>
    <w:p w14:paraId="402992CA">
      <w:pPr>
        <w:spacing w:line="360" w:lineRule="auto"/>
        <w:ind w:firstLine="787"/>
        <w:rPr>
          <w:rFonts w:ascii="宋体" w:hAnsi="宋体" w:cs="宋体"/>
          <w:sz w:val="24"/>
        </w:rPr>
      </w:pPr>
      <w:r>
        <w:rPr>
          <w:rFonts w:hint="eastAsia" w:ascii="宋体" w:hAnsi="宋体" w:cs="宋体"/>
          <w:sz w:val="24"/>
        </w:rPr>
        <w:t>预算金额：人</w:t>
      </w:r>
      <w:r>
        <w:rPr>
          <w:rFonts w:hint="eastAsia" w:ascii="宋体" w:hAnsi="宋体"/>
          <w:bCs/>
          <w:spacing w:val="16"/>
          <w:sz w:val="24"/>
        </w:rPr>
        <w:t>民币</w:t>
      </w:r>
      <w:r>
        <w:rPr>
          <w:rFonts w:hint="eastAsia" w:ascii="宋体" w:hAnsi="宋体"/>
          <w:bCs/>
          <w:spacing w:val="16"/>
          <w:sz w:val="24"/>
          <w:lang w:val="en-US" w:eastAsia="zh-CN"/>
        </w:rPr>
        <w:t>153</w:t>
      </w:r>
      <w:r>
        <w:rPr>
          <w:rFonts w:hint="eastAsia" w:ascii="宋体" w:hAnsi="宋体"/>
          <w:bCs/>
          <w:spacing w:val="16"/>
          <w:sz w:val="24"/>
        </w:rPr>
        <w:t>.61万</w:t>
      </w:r>
      <w:r>
        <w:rPr>
          <w:rFonts w:hint="eastAsia" w:ascii="宋体" w:hAnsi="宋体" w:cs="宋体"/>
          <w:sz w:val="24"/>
        </w:rPr>
        <w:t>元；</w:t>
      </w:r>
    </w:p>
    <w:p w14:paraId="17035660">
      <w:pPr>
        <w:spacing w:line="360" w:lineRule="auto"/>
        <w:ind w:firstLine="787"/>
        <w:rPr>
          <w:rFonts w:ascii="宋体" w:hAnsi="宋体" w:cs="宋体"/>
          <w:sz w:val="24"/>
        </w:rPr>
      </w:pPr>
      <w:r>
        <w:rPr>
          <w:rFonts w:hint="eastAsia" w:ascii="宋体" w:hAnsi="宋体" w:cs="宋体"/>
          <w:sz w:val="24"/>
        </w:rPr>
        <w:t>最高限价：人民币138</w:t>
      </w:r>
      <w:r>
        <w:rPr>
          <w:rFonts w:hint="eastAsia" w:ascii="宋体" w:hAnsi="宋体" w:cs="宋体"/>
          <w:sz w:val="24"/>
          <w:lang w:val="en-US" w:eastAsia="zh-CN"/>
        </w:rPr>
        <w:t>.</w:t>
      </w:r>
      <w:r>
        <w:rPr>
          <w:rFonts w:hint="eastAsia" w:ascii="宋体" w:hAnsi="宋体" w:cs="宋体"/>
          <w:sz w:val="24"/>
        </w:rPr>
        <w:t>341961</w:t>
      </w:r>
      <w:r>
        <w:rPr>
          <w:rFonts w:hint="eastAsia" w:ascii="宋体" w:hAnsi="宋体"/>
          <w:bCs/>
          <w:spacing w:val="16"/>
          <w:sz w:val="24"/>
        </w:rPr>
        <w:t>万</w:t>
      </w:r>
      <w:r>
        <w:rPr>
          <w:rFonts w:hint="eastAsia" w:ascii="宋体" w:hAnsi="宋体" w:cs="宋体"/>
          <w:sz w:val="24"/>
        </w:rPr>
        <w:t>元，报价超过最高限价的按无效响应处理；</w:t>
      </w:r>
    </w:p>
    <w:p w14:paraId="4D48F05C">
      <w:pPr>
        <w:spacing w:line="360" w:lineRule="auto"/>
        <w:ind w:firstLine="787"/>
        <w:rPr>
          <w:rFonts w:ascii="宋体" w:hAnsi="宋体" w:cs="宋体"/>
          <w:sz w:val="24"/>
        </w:rPr>
      </w:pPr>
      <w:r>
        <w:rPr>
          <w:rFonts w:hint="eastAsia" w:ascii="宋体" w:hAnsi="宋体" w:cs="宋体"/>
          <w:sz w:val="24"/>
        </w:rPr>
        <w:t>采购需求：</w:t>
      </w:r>
      <w:r>
        <w:rPr>
          <w:rFonts w:hint="eastAsia" w:ascii="宋体" w:hAnsi="宋体" w:eastAsia="宋体" w:cs="宋体"/>
          <w:sz w:val="24"/>
        </w:rPr>
        <w:t>房屋为砖石混合结构，建筑面积总计约1549.28平方米，建筑总层数为3层局部五层，北侧三层，南侧局部五层，已鉴定为D级危房，需要对该项目进行加固改造施工等。本次工程范围为拆除工程、加固工程、主体恢复工程，具</w:t>
      </w:r>
      <w:r>
        <w:rPr>
          <w:rFonts w:hint="eastAsia" w:ascii="宋体" w:hAnsi="宋体" w:cs="宋体"/>
          <w:color w:val="000000"/>
          <w:sz w:val="24"/>
        </w:rPr>
        <w:t>体详见磋商文件中的“项目需求”、图纸及详细工程量清单为准</w:t>
      </w:r>
      <w:r>
        <w:rPr>
          <w:rFonts w:hint="eastAsia" w:ascii="宋体" w:hAnsi="宋体" w:cs="宋体"/>
          <w:color w:val="000000"/>
          <w:sz w:val="24"/>
          <w:szCs w:val="28"/>
        </w:rPr>
        <w:t>。</w:t>
      </w:r>
    </w:p>
    <w:p w14:paraId="10A579CE">
      <w:pPr>
        <w:widowControl/>
        <w:spacing w:line="360" w:lineRule="auto"/>
        <w:ind w:firstLine="723"/>
        <w:jc w:val="left"/>
        <w:rPr>
          <w:rFonts w:ascii="宋体" w:hAnsi="宋体" w:cs="宋体"/>
        </w:rPr>
      </w:pPr>
      <w:r>
        <w:rPr>
          <w:rFonts w:hint="eastAsia" w:ascii="宋体" w:hAnsi="宋体" w:cs="宋体"/>
          <w:b/>
          <w:bCs/>
          <w:sz w:val="24"/>
        </w:rPr>
        <w:t xml:space="preserve">对项目需求、综合评分部分的询问、质疑请与采购人联系，由采购人负责答复。 </w:t>
      </w:r>
    </w:p>
    <w:p w14:paraId="50BBED6D">
      <w:pPr>
        <w:spacing w:line="360" w:lineRule="auto"/>
        <w:ind w:firstLine="720"/>
        <w:rPr>
          <w:rFonts w:ascii="宋体" w:hAnsi="宋体" w:cs="宋体"/>
          <w:sz w:val="24"/>
        </w:rPr>
      </w:pPr>
      <w:r>
        <w:rPr>
          <w:rFonts w:hint="eastAsia" w:ascii="宋体" w:hAnsi="宋体" w:cs="宋体"/>
          <w:sz w:val="24"/>
        </w:rPr>
        <w:t>建设地点</w:t>
      </w:r>
      <w:r>
        <w:rPr>
          <w:rFonts w:hint="eastAsia" w:ascii="宋体" w:hAnsi="宋体" w:cs="宋体"/>
          <w:color w:val="000000"/>
          <w:sz w:val="24"/>
        </w:rPr>
        <w:t>：</w:t>
      </w:r>
      <w:r>
        <w:rPr>
          <w:rFonts w:hint="eastAsia" w:ascii="宋体" w:hAnsi="宋体" w:cs="宋体"/>
          <w:color w:val="000000"/>
          <w:sz w:val="24"/>
          <w:lang w:eastAsia="zh-CN"/>
        </w:rPr>
        <w:t>连云港市连云区连云镇云台路</w:t>
      </w:r>
      <w:r>
        <w:rPr>
          <w:rFonts w:hint="eastAsia" w:ascii="宋体" w:hAnsi="宋体" w:cs="宋体"/>
          <w:color w:val="000000"/>
          <w:sz w:val="24"/>
          <w:lang w:val="en-US" w:eastAsia="zh-CN"/>
        </w:rPr>
        <w:t>47号</w:t>
      </w:r>
      <w:r>
        <w:rPr>
          <w:rFonts w:hint="eastAsia" w:ascii="宋体" w:hAnsi="宋体" w:cs="宋体"/>
          <w:sz w:val="24"/>
        </w:rPr>
        <w:t>；</w:t>
      </w:r>
    </w:p>
    <w:p w14:paraId="4FA896B7">
      <w:pPr>
        <w:spacing w:line="360" w:lineRule="auto"/>
        <w:ind w:firstLine="720"/>
        <w:rPr>
          <w:rFonts w:ascii="宋体" w:hAnsi="宋体" w:cs="宋体"/>
          <w:color w:val="000000"/>
          <w:sz w:val="24"/>
        </w:rPr>
      </w:pPr>
      <w:r>
        <w:rPr>
          <w:rFonts w:hint="eastAsia" w:ascii="宋体" w:hAnsi="宋体" w:cs="宋体"/>
          <w:color w:val="000000"/>
          <w:sz w:val="24"/>
        </w:rPr>
        <w:t>承包方式：包工包料；</w:t>
      </w:r>
    </w:p>
    <w:p w14:paraId="46096A57">
      <w:pPr>
        <w:spacing w:line="360" w:lineRule="auto"/>
        <w:ind w:firstLine="720"/>
        <w:rPr>
          <w:rFonts w:ascii="宋体" w:hAnsi="宋体" w:cs="宋体"/>
          <w:sz w:val="24"/>
        </w:rPr>
      </w:pPr>
      <w:r>
        <w:rPr>
          <w:rFonts w:hint="eastAsia" w:ascii="宋体" w:hAnsi="宋体" w:cs="宋体"/>
          <w:sz w:val="24"/>
        </w:rPr>
        <w:t>质量标准：执行国家现行验收标准，等级为合格；</w:t>
      </w:r>
    </w:p>
    <w:p w14:paraId="08CD496F">
      <w:pPr>
        <w:spacing w:line="360" w:lineRule="auto"/>
        <w:ind w:firstLine="720"/>
        <w:rPr>
          <w:rFonts w:ascii="宋体" w:hAnsi="宋体" w:cs="宋体"/>
          <w:sz w:val="24"/>
        </w:rPr>
      </w:pPr>
      <w:r>
        <w:rPr>
          <w:rFonts w:hint="eastAsia" w:ascii="宋体" w:hAnsi="宋体" w:cs="宋体"/>
          <w:sz w:val="24"/>
        </w:rPr>
        <w:t>合同履行期限（工期）：</w:t>
      </w:r>
      <w:r>
        <w:rPr>
          <w:rFonts w:hint="eastAsia" w:ascii="宋体" w:hAnsi="宋体" w:cs="宋体"/>
          <w:sz w:val="24"/>
          <w:lang w:val="en-US" w:eastAsia="zh-CN"/>
        </w:rPr>
        <w:t>120</w:t>
      </w:r>
      <w:r>
        <w:rPr>
          <w:rFonts w:hint="eastAsia" w:ascii="宋体" w:hAnsi="宋体" w:cs="宋体"/>
          <w:sz w:val="24"/>
        </w:rPr>
        <w:t>日历天（具体开工日期以采购人发出的书面开工令为准）；</w:t>
      </w:r>
    </w:p>
    <w:p w14:paraId="3635BE74">
      <w:pPr>
        <w:spacing w:line="360" w:lineRule="auto"/>
        <w:ind w:firstLine="787"/>
        <w:rPr>
          <w:rFonts w:ascii="宋体" w:hAnsi="宋体" w:cs="宋体"/>
          <w:color w:val="000000"/>
          <w:sz w:val="24"/>
        </w:rPr>
      </w:pPr>
      <w:r>
        <w:rPr>
          <w:rFonts w:hint="eastAsia" w:ascii="宋体" w:hAnsi="宋体" w:cs="宋体"/>
          <w:color w:val="000000"/>
          <w:sz w:val="24"/>
        </w:rPr>
        <w:t>本项目不接受联合体参加磋商。</w:t>
      </w:r>
    </w:p>
    <w:p w14:paraId="57698442">
      <w:pPr>
        <w:spacing w:line="360" w:lineRule="auto"/>
        <w:ind w:firstLine="482"/>
        <w:rPr>
          <w:rFonts w:ascii="宋体" w:hAnsi="宋体" w:cs="宋体"/>
          <w:b/>
          <w:color w:val="000000"/>
          <w:sz w:val="24"/>
        </w:rPr>
      </w:pPr>
      <w:bookmarkStart w:id="30" w:name="_Toc35393799"/>
      <w:bookmarkStart w:id="31" w:name="_Toc28359090"/>
      <w:bookmarkStart w:id="32" w:name="_Toc35393630"/>
      <w:bookmarkStart w:id="33" w:name="_Toc28359013"/>
      <w:r>
        <w:rPr>
          <w:rFonts w:hint="eastAsia" w:ascii="宋体" w:hAnsi="宋体" w:cs="宋体"/>
          <w:b/>
          <w:color w:val="000000"/>
          <w:sz w:val="24"/>
        </w:rPr>
        <w:t>二、申请人的资格要求</w:t>
      </w:r>
      <w:bookmarkEnd w:id="30"/>
      <w:bookmarkEnd w:id="31"/>
      <w:bookmarkEnd w:id="32"/>
      <w:bookmarkEnd w:id="33"/>
    </w:p>
    <w:p w14:paraId="7EB9A3C6">
      <w:pPr>
        <w:pStyle w:val="215"/>
        <w:spacing w:line="360" w:lineRule="auto"/>
        <w:ind w:firstLine="482"/>
        <w:rPr>
          <w:bCs/>
          <w:color w:val="000000"/>
          <w:sz w:val="24"/>
          <w:lang w:val="en-US"/>
        </w:rPr>
      </w:pPr>
      <w:r>
        <w:rPr>
          <w:rFonts w:hint="eastAsia" w:ascii="宋体" w:hAnsi="宋体" w:cs="宋体"/>
          <w:bCs/>
          <w:color w:val="000000"/>
          <w:sz w:val="24"/>
          <w:lang w:val="en-US"/>
        </w:rPr>
        <w:t>（一）满足《中华人民共和国政府采购法》第二十二条规定，提供下列材料：</w:t>
      </w:r>
    </w:p>
    <w:p w14:paraId="6B0DEE19">
      <w:pPr>
        <w:spacing w:line="360" w:lineRule="auto"/>
        <w:ind w:firstLine="480" w:firstLineChars="200"/>
        <w:rPr>
          <w:rFonts w:ascii="宋体" w:hAnsi="宋体" w:cs="宋体"/>
          <w:color w:val="000000"/>
          <w:sz w:val="24"/>
        </w:rPr>
      </w:pPr>
      <w:r>
        <w:rPr>
          <w:rFonts w:hint="eastAsia" w:ascii="宋体" w:hAnsi="宋体" w:cs="宋体"/>
          <w:color w:val="000000"/>
          <w:sz w:val="24"/>
        </w:rPr>
        <w:t>1.法人或者其他组织的营业执照等证明文件，自然人的身份证明；</w:t>
      </w:r>
    </w:p>
    <w:p w14:paraId="0E81CCA3">
      <w:pPr>
        <w:spacing w:line="360" w:lineRule="auto"/>
        <w:ind w:firstLine="480" w:firstLineChars="200"/>
        <w:rPr>
          <w:rFonts w:ascii="宋体" w:hAnsi="宋体" w:cs="宋体"/>
          <w:color w:val="000000"/>
          <w:sz w:val="24"/>
        </w:rPr>
      </w:pPr>
      <w:r>
        <w:rPr>
          <w:rFonts w:hint="eastAsia" w:ascii="宋体" w:hAnsi="宋体" w:cs="宋体"/>
          <w:color w:val="000000"/>
          <w:sz w:val="24"/>
        </w:rPr>
        <w:t>2.</w:t>
      </w:r>
      <w:r>
        <w:rPr>
          <w:rFonts w:hint="eastAsia" w:ascii="宋体" w:hAnsi="宋体" w:cs="宋体"/>
          <w:color w:val="000000"/>
          <w:sz w:val="24"/>
          <w:lang w:val="en-US" w:eastAsia="zh-CN"/>
        </w:rPr>
        <w:t>2024年度或2025</w:t>
      </w:r>
      <w:r>
        <w:rPr>
          <w:rFonts w:hint="eastAsia" w:ascii="宋体" w:hAnsi="宋体" w:cs="宋体"/>
          <w:color w:val="000000"/>
          <w:sz w:val="24"/>
        </w:rPr>
        <w:t>年度的财务状况报告；（成立不满一年无需提供）；</w:t>
      </w:r>
    </w:p>
    <w:p w14:paraId="2BE16178">
      <w:pPr>
        <w:spacing w:line="360" w:lineRule="auto"/>
        <w:ind w:firstLine="480" w:firstLineChars="200"/>
        <w:rPr>
          <w:rFonts w:ascii="宋体" w:hAnsi="宋体" w:cs="宋体"/>
          <w:color w:val="000000"/>
          <w:sz w:val="24"/>
        </w:rPr>
      </w:pPr>
      <w:r>
        <w:rPr>
          <w:rFonts w:hint="eastAsia" w:ascii="宋体" w:hAnsi="宋体" w:cs="宋体"/>
          <w:color w:val="000000"/>
          <w:sz w:val="24"/>
        </w:rPr>
        <w:t>3.依法缴纳税收和社会保障资金的相关材料；</w:t>
      </w:r>
    </w:p>
    <w:p w14:paraId="10E30D31">
      <w:pPr>
        <w:spacing w:line="360" w:lineRule="auto"/>
        <w:ind w:firstLine="480"/>
        <w:jc w:val="left"/>
      </w:pPr>
      <w:r>
        <w:rPr>
          <w:rFonts w:hint="eastAsia"/>
          <w:sz w:val="24"/>
        </w:rPr>
        <w:t>（根据连财购〔2023〕4号文件精神，2、3项可以提供《财务状况报告及税收、社会保障资金缴纳情况承诺函》，详见响应文件格式）</w:t>
      </w:r>
    </w:p>
    <w:p w14:paraId="1D386D31">
      <w:pPr>
        <w:spacing w:line="360" w:lineRule="auto"/>
        <w:ind w:firstLine="480"/>
        <w:rPr>
          <w:rFonts w:ascii="宋体" w:hAnsi="宋体" w:cs="宋体"/>
          <w:color w:val="000000"/>
          <w:sz w:val="24"/>
        </w:rPr>
      </w:pPr>
      <w:r>
        <w:rPr>
          <w:rFonts w:hint="eastAsia" w:ascii="宋体" w:hAnsi="宋体" w:cs="宋体"/>
          <w:color w:val="000000"/>
          <w:sz w:val="24"/>
        </w:rPr>
        <w:t>4.具备履行合同所必需的设备和专业技术能力的声明（见格式）；</w:t>
      </w:r>
    </w:p>
    <w:p w14:paraId="58FDD51F">
      <w:pPr>
        <w:spacing w:line="360" w:lineRule="auto"/>
        <w:ind w:firstLine="482"/>
        <w:rPr>
          <w:rFonts w:ascii="宋体" w:hAnsi="宋体" w:cs="宋体"/>
          <w:color w:val="000000"/>
          <w:sz w:val="24"/>
        </w:rPr>
      </w:pPr>
      <w:r>
        <w:rPr>
          <w:rFonts w:hint="eastAsia" w:ascii="宋体" w:hAnsi="宋体" w:cs="宋体"/>
          <w:color w:val="000000"/>
          <w:sz w:val="24"/>
        </w:rPr>
        <w:t>5.参加政府采购活动前三年内在经营活动中没有重大违法记录的书面声明（见格式）。</w:t>
      </w:r>
    </w:p>
    <w:p w14:paraId="386F5B92">
      <w:pPr>
        <w:spacing w:line="360" w:lineRule="auto"/>
        <w:ind w:firstLine="482"/>
        <w:rPr>
          <w:rFonts w:ascii="宋体" w:hAnsi="宋体" w:cs="宋体"/>
          <w:color w:val="000000"/>
          <w:sz w:val="24"/>
        </w:rPr>
      </w:pPr>
      <w:r>
        <w:rPr>
          <w:rFonts w:hint="eastAsia" w:ascii="宋体" w:hAnsi="宋体" w:cs="宋体"/>
          <w:color w:val="000000"/>
          <w:sz w:val="24"/>
        </w:rPr>
        <w:t>6.法律、行政法规规定的其他条件；（如有，请按要求提供）</w:t>
      </w:r>
    </w:p>
    <w:p w14:paraId="332D59EB">
      <w:pPr>
        <w:spacing w:line="360" w:lineRule="auto"/>
        <w:ind w:firstLine="480"/>
        <w:jc w:val="left"/>
        <w:rPr>
          <w:rFonts w:ascii="宋体" w:hAnsi="宋体" w:cs="宋体"/>
          <w:color w:val="000000"/>
          <w:sz w:val="24"/>
        </w:rPr>
      </w:pPr>
      <w:r>
        <w:rPr>
          <w:rFonts w:hint="eastAsia" w:ascii="宋体" w:hAnsi="宋体" w:cs="宋体"/>
          <w:color w:val="000000"/>
          <w:sz w:val="24"/>
        </w:rPr>
        <w:t>7.</w:t>
      </w:r>
      <w:r>
        <w:rPr>
          <w:rFonts w:hint="eastAsia" w:ascii="宋体" w:cs="Arial"/>
          <w:color w:val="000000"/>
          <w:sz w:val="24"/>
        </w:rPr>
        <w:t>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p>
    <w:p w14:paraId="5997E63B">
      <w:pPr>
        <w:spacing w:line="360" w:lineRule="auto"/>
        <w:ind w:firstLine="240"/>
        <w:rPr>
          <w:rFonts w:ascii="宋体" w:hAnsi="宋体" w:cs="宋体"/>
          <w:b/>
          <w:bCs/>
          <w:sz w:val="24"/>
        </w:rPr>
      </w:pPr>
      <w:r>
        <w:rPr>
          <w:rFonts w:hint="eastAsia" w:ascii="宋体" w:hAnsi="宋体" w:cs="宋体"/>
          <w:sz w:val="24"/>
        </w:rPr>
        <w:t>（二）落实政府采购需满足的资格要求：</w:t>
      </w:r>
      <w:r>
        <w:rPr>
          <w:rFonts w:hint="eastAsia" w:ascii="宋体" w:hAnsi="宋体" w:cs="宋体"/>
          <w:b/>
          <w:bCs/>
          <w:sz w:val="24"/>
        </w:rPr>
        <w:t>本项目专门面向中型企业、小型企业、微型企业、残疾人福利性单位、监狱企业采购，符合要求的供应商须提供《中小企业声明函》（详见第七章 响应文件格式）或《残疾人福利性单位声明函》（详见第七章 响应文件格式）或属于监狱企业的证明文件，否则按无效响应处理。</w:t>
      </w:r>
    </w:p>
    <w:p w14:paraId="6E880E35">
      <w:pPr>
        <w:spacing w:line="360" w:lineRule="auto"/>
        <w:ind w:firstLine="240"/>
        <w:rPr>
          <w:rFonts w:ascii="宋体" w:hAnsi="宋体" w:cs="宋体"/>
          <w:sz w:val="24"/>
        </w:rPr>
      </w:pPr>
      <w:r>
        <w:rPr>
          <w:rFonts w:hint="eastAsia" w:ascii="宋体" w:hAnsi="宋体" w:cs="宋体"/>
          <w:color w:val="000000"/>
          <w:sz w:val="24"/>
        </w:rPr>
        <w:t>（三）本项目的特定资格要求：</w:t>
      </w:r>
    </w:p>
    <w:p w14:paraId="607894EF">
      <w:pPr>
        <w:spacing w:line="360" w:lineRule="auto"/>
        <w:ind w:firstLine="480"/>
        <w:rPr>
          <w:rFonts w:ascii="宋体" w:hAnsi="宋体" w:cs="宋体"/>
          <w:color w:val="FF0000"/>
          <w:sz w:val="24"/>
        </w:rPr>
      </w:pPr>
      <w:bookmarkStart w:id="34" w:name="_Toc28359014"/>
      <w:bookmarkStart w:id="35" w:name="_Toc28359091"/>
      <w:r>
        <w:rPr>
          <w:rFonts w:hint="eastAsia" w:ascii="宋体" w:hAnsi="宋体" w:cs="宋体"/>
          <w:sz w:val="24"/>
        </w:rPr>
        <w:t>1.</w:t>
      </w:r>
      <w:r>
        <w:rPr>
          <w:rFonts w:hint="eastAsia" w:ascii="宋体" w:hAnsi="宋体" w:cs="宋体"/>
          <w:sz w:val="24"/>
          <w:highlight w:val="none"/>
          <w:lang w:eastAsia="zh-CN" w:bidi="ar"/>
        </w:rPr>
        <w:t>供应商</w:t>
      </w:r>
      <w:r>
        <w:rPr>
          <w:rFonts w:hint="eastAsia" w:ascii="宋体" w:hAnsi="宋体" w:eastAsia="宋体" w:cs="宋体"/>
          <w:sz w:val="24"/>
          <w:highlight w:val="none"/>
          <w:lang w:bidi="ar"/>
        </w:rPr>
        <w:t>须具备建设行政主管部门</w:t>
      </w:r>
      <w:r>
        <w:rPr>
          <w:rFonts w:hint="eastAsia" w:ascii="宋体" w:hAnsi="宋体" w:eastAsia="宋体" w:cs="宋体"/>
          <w:color w:val="auto"/>
          <w:sz w:val="24"/>
          <w:highlight w:val="none"/>
          <w:lang w:bidi="ar"/>
        </w:rPr>
        <w:t>核发的</w:t>
      </w:r>
      <w:r>
        <w:rPr>
          <w:rFonts w:hint="eastAsia" w:ascii="宋体" w:hAnsi="宋体" w:cs="宋体"/>
          <w:b/>
          <w:bCs/>
          <w:color w:val="auto"/>
          <w:sz w:val="24"/>
          <w:szCs w:val="24"/>
          <w:highlight w:val="none"/>
          <w:lang w:val="en-US" w:eastAsia="zh-CN"/>
        </w:rPr>
        <w:t>特种工程专业承包资质  （结构补强）</w:t>
      </w:r>
      <w:r>
        <w:rPr>
          <w:rFonts w:hint="eastAsia" w:ascii="宋体" w:hAnsi="宋体" w:eastAsia="宋体" w:cs="宋体"/>
          <w:b/>
          <w:bCs/>
          <w:color w:val="auto"/>
          <w:sz w:val="24"/>
          <w:szCs w:val="24"/>
          <w:highlight w:val="none"/>
          <w:lang w:val="en-US" w:eastAsia="zh-CN"/>
        </w:rPr>
        <w:t>（在有效期内），且具有安全生产许可证（在有效期内）</w:t>
      </w:r>
      <w:r>
        <w:rPr>
          <w:rFonts w:hint="eastAsia" w:ascii="宋体" w:hAnsi="宋体" w:eastAsia="宋体" w:cs="宋体"/>
          <w:b/>
          <w:sz w:val="24"/>
          <w:highlight w:val="none"/>
          <w:lang w:bidi="ar"/>
        </w:rPr>
        <w:t>。</w:t>
      </w:r>
      <w:r>
        <w:rPr>
          <w:rFonts w:hint="eastAsia" w:ascii="宋体" w:hAnsi="宋体" w:eastAsia="宋体" w:cs="宋体"/>
          <w:sz w:val="24"/>
          <w:highlight w:val="none"/>
          <w:lang w:bidi="ar"/>
        </w:rPr>
        <w:t xml:space="preserve"> </w:t>
      </w:r>
    </w:p>
    <w:p w14:paraId="55365B7B">
      <w:pPr>
        <w:spacing w:line="360" w:lineRule="auto"/>
        <w:ind w:firstLine="480"/>
        <w:rPr>
          <w:rFonts w:ascii="宋体" w:hAnsi="宋体" w:cs="宋体"/>
          <w:b/>
          <w:bCs/>
          <w:sz w:val="24"/>
        </w:rPr>
      </w:pPr>
      <w:r>
        <w:rPr>
          <w:rFonts w:hint="eastAsia" w:ascii="宋体" w:hAnsi="宋体" w:cs="宋体"/>
          <w:sz w:val="24"/>
        </w:rPr>
        <w:t>2.拟派项目负责人须具备建设行政主管部门核发的</w:t>
      </w:r>
      <w:r>
        <w:rPr>
          <w:rFonts w:hint="eastAsia" w:ascii="宋体" w:hAnsi="宋体" w:cs="宋体"/>
          <w:b/>
          <w:bCs/>
          <w:color w:val="auto"/>
          <w:sz w:val="24"/>
          <w:szCs w:val="24"/>
          <w:highlight w:val="none"/>
          <w:lang w:eastAsia="zh-CN"/>
        </w:rPr>
        <w:t>建筑</w:t>
      </w:r>
      <w:r>
        <w:rPr>
          <w:rFonts w:hint="eastAsia" w:ascii="宋体" w:hAnsi="宋体" w:eastAsia="宋体" w:cs="宋体"/>
          <w:b/>
          <w:bCs/>
          <w:color w:val="auto"/>
          <w:sz w:val="24"/>
          <w:szCs w:val="24"/>
          <w:highlight w:val="none"/>
          <w:lang w:val="en-US" w:eastAsia="zh-CN"/>
        </w:rPr>
        <w:t>工程专业</w:t>
      </w:r>
      <w:r>
        <w:rPr>
          <w:rFonts w:hint="eastAsia" w:ascii="宋体" w:hAnsi="宋体" w:eastAsia="宋体" w:cs="宋体"/>
          <w:b/>
          <w:bCs/>
          <w:sz w:val="24"/>
          <w:highlight w:val="none"/>
          <w:u w:val="none"/>
          <w:lang w:bidi="ar"/>
        </w:rPr>
        <w:t>二级及以上注册建造师资格</w:t>
      </w:r>
      <w:r>
        <w:rPr>
          <w:rFonts w:hint="eastAsia" w:ascii="宋体" w:hAnsi="宋体" w:eastAsia="宋体" w:cs="宋体"/>
          <w:b/>
          <w:sz w:val="24"/>
          <w:highlight w:val="none"/>
          <w:u w:val="none"/>
          <w:lang w:bidi="ar"/>
        </w:rPr>
        <w:t>，并具备安全生产考核合格证B类证（有效的）</w:t>
      </w:r>
      <w:r>
        <w:rPr>
          <w:rFonts w:hint="eastAsia" w:ascii="宋体" w:hAnsi="宋体" w:cs="宋体"/>
          <w:b/>
          <w:bCs/>
          <w:sz w:val="24"/>
        </w:rPr>
        <w:t>；</w:t>
      </w:r>
    </w:p>
    <w:p w14:paraId="74EBD1FA">
      <w:pPr>
        <w:spacing w:line="360" w:lineRule="auto"/>
        <w:ind w:firstLine="480"/>
        <w:rPr>
          <w:rFonts w:hint="eastAsia" w:ascii="宋体" w:hAnsi="宋体" w:eastAsia="宋体" w:cs="宋体"/>
          <w:sz w:val="24"/>
          <w:lang w:val="en-US" w:eastAsia="zh-CN"/>
        </w:rPr>
      </w:pPr>
      <w:r>
        <w:rPr>
          <w:rFonts w:hint="eastAsia" w:ascii="宋体" w:hAnsi="宋体" w:cs="宋体"/>
          <w:color w:val="000000"/>
          <w:sz w:val="24"/>
        </w:rPr>
        <w:t>3.本项目要求授权委托代理人必须为磋商项目负责人，</w:t>
      </w:r>
      <w:r>
        <w:rPr>
          <w:rFonts w:hint="eastAsia" w:ascii="宋体" w:hAnsi="宋体" w:eastAsia="宋体" w:cs="宋体"/>
          <w:sz w:val="24"/>
          <w:lang w:val="en-US" w:eastAsia="zh-CN"/>
        </w:rPr>
        <w:t>拟派项目负责人必须为供应商的员工，</w:t>
      </w:r>
      <w:r>
        <w:rPr>
          <w:rFonts w:hint="eastAsia" w:ascii="宋体" w:hAnsi="宋体" w:cs="宋体"/>
          <w:color w:val="000000"/>
          <w:sz w:val="24"/>
        </w:rPr>
        <w:t>提供</w:t>
      </w:r>
      <w:r>
        <w:rPr>
          <w:rFonts w:hint="eastAsia" w:ascii="宋体" w:hAnsi="宋体" w:cs="宋体"/>
          <w:b/>
          <w:bCs/>
          <w:sz w:val="24"/>
        </w:rPr>
        <w:t>202</w:t>
      </w:r>
      <w:r>
        <w:rPr>
          <w:rFonts w:hint="eastAsia" w:ascii="宋体" w:hAnsi="宋体" w:cs="宋体"/>
          <w:b/>
          <w:bCs/>
          <w:sz w:val="24"/>
          <w:lang w:val="en-US" w:eastAsia="zh-CN"/>
        </w:rPr>
        <w:t>6</w:t>
      </w:r>
      <w:r>
        <w:rPr>
          <w:rFonts w:hint="eastAsia" w:ascii="宋体" w:hAnsi="宋体" w:cs="宋体"/>
          <w:b/>
          <w:bCs/>
          <w:sz w:val="24"/>
        </w:rPr>
        <w:t>年</w:t>
      </w:r>
      <w:r>
        <w:rPr>
          <w:rFonts w:hint="eastAsia" w:ascii="宋体" w:hAnsi="宋体" w:cs="宋体"/>
          <w:b/>
          <w:bCs/>
          <w:sz w:val="24"/>
          <w:lang w:val="en-US" w:eastAsia="zh-CN"/>
        </w:rPr>
        <w:t>1</w:t>
      </w:r>
      <w:r>
        <w:rPr>
          <w:rFonts w:hint="eastAsia" w:ascii="宋体" w:hAnsi="宋体" w:cs="宋体"/>
          <w:b/>
          <w:bCs/>
          <w:sz w:val="24"/>
        </w:rPr>
        <w:t>月至今任意</w:t>
      </w:r>
      <w:r>
        <w:rPr>
          <w:rFonts w:ascii="宋体" w:hAnsi="宋体" w:cs="宋体"/>
          <w:b/>
          <w:bCs/>
          <w:sz w:val="24"/>
        </w:rPr>
        <w:t>一个月</w:t>
      </w:r>
      <w:r>
        <w:rPr>
          <w:rFonts w:hint="eastAsia" w:ascii="宋体" w:hAnsi="宋体" w:cs="宋体"/>
          <w:color w:val="000000"/>
          <w:sz w:val="24"/>
        </w:rPr>
        <w:t>由供应商为其缴纳</w:t>
      </w:r>
      <w:r>
        <w:rPr>
          <w:rFonts w:hint="eastAsia" w:ascii="宋体" w:hAnsi="宋体" w:eastAsia="宋体" w:cs="宋体"/>
          <w:sz w:val="24"/>
          <w:lang w:val="en-US" w:eastAsia="zh-CN"/>
        </w:rPr>
        <w:t>社会保险证明（加盖社保中心章或社保中心参保缴费证明电子专用章）；如是退休人员仍在执业有效期内的，应提供相关退休证明及聘用合同；供应商确定的项目负责人须全程参与</w:t>
      </w:r>
      <w:r>
        <w:rPr>
          <w:rFonts w:hint="eastAsia" w:ascii="宋体" w:hAnsi="宋体" w:cs="宋体"/>
          <w:sz w:val="24"/>
          <w:lang w:val="en-US" w:eastAsia="zh-CN"/>
        </w:rPr>
        <w:t>投标</w:t>
      </w:r>
      <w:r>
        <w:rPr>
          <w:rFonts w:hint="eastAsia" w:ascii="宋体" w:hAnsi="宋体" w:eastAsia="宋体" w:cs="宋体"/>
          <w:sz w:val="24"/>
          <w:lang w:val="en-US" w:eastAsia="zh-CN"/>
        </w:rPr>
        <w:t>过程。</w:t>
      </w:r>
    </w:p>
    <w:p w14:paraId="73E5C2D1">
      <w:pPr>
        <w:spacing w:line="360" w:lineRule="auto"/>
        <w:ind w:firstLine="480"/>
        <w:rPr>
          <w:rFonts w:ascii="宋体" w:hAnsi="宋体" w:cs="宋体"/>
          <w:color w:val="000000"/>
          <w:sz w:val="24"/>
        </w:rPr>
      </w:pPr>
      <w:r>
        <w:rPr>
          <w:rFonts w:hint="eastAsia" w:ascii="宋体" w:hAnsi="宋体" w:cs="宋体"/>
          <w:color w:val="000000"/>
          <w:sz w:val="24"/>
        </w:rPr>
        <w:t>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见格式“供应商承诺书”）</w:t>
      </w:r>
    </w:p>
    <w:p w14:paraId="4BFB9276">
      <w:pPr>
        <w:spacing w:line="360" w:lineRule="auto"/>
        <w:ind w:firstLine="480"/>
        <w:rPr>
          <w:rFonts w:ascii="宋体" w:hAnsi="宋体" w:cs="宋体"/>
          <w:color w:val="000000"/>
          <w:sz w:val="24"/>
        </w:rPr>
      </w:pPr>
      <w:r>
        <w:rPr>
          <w:rFonts w:hint="eastAsia" w:ascii="宋体" w:hAnsi="宋体" w:cs="宋体"/>
          <w:color w:val="000000"/>
          <w:sz w:val="24"/>
        </w:rPr>
        <w:t>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14F7A9FD">
      <w:pPr>
        <w:spacing w:line="360" w:lineRule="auto"/>
        <w:ind w:firstLine="480"/>
        <w:rPr>
          <w:color w:val="FF0000"/>
        </w:rPr>
      </w:pPr>
      <w:r>
        <w:rPr>
          <w:rFonts w:hint="eastAsia" w:ascii="宋体" w:hAnsi="宋体" w:cs="宋体"/>
          <w:color w:val="000000"/>
          <w:sz w:val="24"/>
        </w:rPr>
        <w:t>5.</w:t>
      </w:r>
      <w:r>
        <w:rPr>
          <w:rFonts w:hint="eastAsia" w:ascii="宋体" w:hAnsi="宋体" w:cs="宋体"/>
          <w:sz w:val="24"/>
        </w:rPr>
        <w:t>本项目执行江苏省住房和城乡建设厅《关于开展建筑业企业资质动态监管工作的公告》、江苏省住房和城乡建设厅公告【2018】第6号、苏建招办【2022】2号文，供应商在响应文件递交截止时间当日，建筑业企业资质动态监管结果不处于不合格状态的。</w:t>
      </w:r>
    </w:p>
    <w:p w14:paraId="5608EC33">
      <w:pPr>
        <w:spacing w:line="360" w:lineRule="auto"/>
        <w:ind w:firstLine="480"/>
        <w:rPr>
          <w:rFonts w:ascii="宋体" w:hAnsi="宋体" w:cs="宋体"/>
          <w:color w:val="000000"/>
          <w:sz w:val="24"/>
        </w:rPr>
      </w:pPr>
      <w:r>
        <w:rPr>
          <w:rFonts w:hint="eastAsia" w:ascii="宋体" w:hAnsi="宋体" w:cs="宋体"/>
          <w:color w:val="000000"/>
          <w:sz w:val="24"/>
        </w:rPr>
        <w:t>6.供应商及项目负责人未被建设行政主管部门限制在招标项目所在地投标、绝不出借挂靠资质等采用信用承诺方式由供应商自行承诺，承诺内容包括：对自身的信用状况、申请材料的真实性以及对违约责任做出书面承诺。（见供应商承诺书格式）</w:t>
      </w:r>
    </w:p>
    <w:p w14:paraId="794876A3">
      <w:pPr>
        <w:spacing w:line="360" w:lineRule="auto"/>
        <w:ind w:firstLine="720"/>
        <w:rPr>
          <w:rFonts w:ascii="宋体" w:hAnsi="宋体" w:cs="宋体"/>
          <w:color w:val="000000"/>
          <w:sz w:val="24"/>
        </w:rPr>
      </w:pPr>
      <w:r>
        <w:rPr>
          <w:rFonts w:hint="eastAsia" w:ascii="宋体" w:hAnsi="宋体" w:cs="宋体"/>
          <w:color w:val="000000"/>
          <w:sz w:val="24"/>
        </w:rPr>
        <w:t>供应商（超过3年）、法定代表人（超过5年）、项目负责人（超过5年）无行贿犯罪记录，由供应商自行承诺。（见供应商承诺书格式）</w:t>
      </w:r>
    </w:p>
    <w:p w14:paraId="002A614C">
      <w:pPr>
        <w:spacing w:line="360" w:lineRule="auto"/>
        <w:ind w:firstLine="480"/>
        <w:rPr>
          <w:rFonts w:ascii="宋体" w:hAnsi="宋体" w:cs="宋体"/>
          <w:color w:val="000000"/>
          <w:sz w:val="24"/>
        </w:rPr>
      </w:pPr>
      <w:r>
        <w:rPr>
          <w:rFonts w:hint="eastAsia" w:ascii="宋体" w:hAnsi="宋体" w:cs="宋体"/>
          <w:color w:val="000000"/>
          <w:sz w:val="24"/>
          <w:lang w:val="en-US" w:eastAsia="zh-CN"/>
        </w:rPr>
        <w:t>7</w:t>
      </w:r>
      <w:r>
        <w:rPr>
          <w:rFonts w:hint="eastAsia" w:ascii="宋体" w:hAnsi="宋体" w:cs="宋体"/>
          <w:color w:val="000000"/>
          <w:sz w:val="24"/>
        </w:rPr>
        <w:t>.本项目成交后不允许分包或转包（提供承诺书，格式自拟）。</w:t>
      </w:r>
    </w:p>
    <w:p w14:paraId="7A8FF189">
      <w:pPr>
        <w:spacing w:line="360" w:lineRule="auto"/>
        <w:ind w:firstLine="482"/>
        <w:rPr>
          <w:rFonts w:ascii="宋体" w:hAnsi="宋体" w:cs="宋体"/>
          <w:b/>
          <w:color w:val="000000"/>
          <w:sz w:val="24"/>
        </w:rPr>
      </w:pPr>
      <w:bookmarkStart w:id="36" w:name="_Toc35393631"/>
      <w:bookmarkStart w:id="37" w:name="_Toc35393800"/>
      <w:r>
        <w:rPr>
          <w:rFonts w:hint="eastAsia" w:ascii="宋体" w:hAnsi="宋体" w:cs="宋体"/>
          <w:b/>
          <w:color w:val="000000"/>
          <w:sz w:val="24"/>
        </w:rPr>
        <w:t>三、获取采购文件</w:t>
      </w:r>
      <w:bookmarkEnd w:id="34"/>
      <w:bookmarkEnd w:id="35"/>
      <w:bookmarkEnd w:id="36"/>
      <w:bookmarkEnd w:id="37"/>
    </w:p>
    <w:p w14:paraId="4980B914">
      <w:pPr>
        <w:spacing w:line="360" w:lineRule="auto"/>
        <w:ind w:firstLine="480"/>
        <w:rPr>
          <w:rFonts w:ascii="宋体" w:hAnsi="宋体" w:cs="宋体"/>
          <w:color w:val="000000"/>
          <w:sz w:val="24"/>
        </w:rPr>
      </w:pPr>
      <w:bookmarkStart w:id="38" w:name="_Toc28359092"/>
      <w:bookmarkStart w:id="39" w:name="_Toc35393632"/>
      <w:bookmarkStart w:id="40" w:name="_Toc28359015"/>
      <w:bookmarkStart w:id="41" w:name="_Toc35393801"/>
      <w:r>
        <w:rPr>
          <w:rFonts w:hint="eastAsia" w:ascii="宋体" w:hAnsi="宋体" w:cs="宋体"/>
          <w:color w:val="000000"/>
          <w:sz w:val="24"/>
        </w:rPr>
        <w:t>时间：自磋商文件公告发布之日起5个工作日；</w:t>
      </w:r>
    </w:p>
    <w:p w14:paraId="18FF86FF">
      <w:pPr>
        <w:spacing w:line="360" w:lineRule="auto"/>
        <w:ind w:firstLine="480"/>
        <w:rPr>
          <w:rFonts w:ascii="宋体" w:hAnsi="宋体" w:cs="宋体"/>
          <w:color w:val="000000"/>
          <w:sz w:val="24"/>
        </w:rPr>
      </w:pPr>
      <w:r>
        <w:rPr>
          <w:rFonts w:hint="eastAsia" w:ascii="宋体" w:hAnsi="宋体" w:cs="宋体"/>
          <w:color w:val="000000"/>
          <w:sz w:val="24"/>
        </w:rPr>
        <w:t>地点：江苏政府采购网</w:t>
      </w:r>
    </w:p>
    <w:p w14:paraId="6D670F6F">
      <w:pPr>
        <w:spacing w:line="360" w:lineRule="auto"/>
        <w:ind w:firstLine="480"/>
        <w:rPr>
          <w:rFonts w:ascii="宋体" w:hAnsi="宋体" w:cs="宋体"/>
          <w:color w:val="000000"/>
          <w:sz w:val="24"/>
        </w:rPr>
      </w:pPr>
      <w:r>
        <w:rPr>
          <w:rFonts w:hint="eastAsia" w:ascii="宋体" w:hAnsi="宋体" w:cs="宋体"/>
          <w:color w:val="000000"/>
          <w:sz w:val="24"/>
        </w:rPr>
        <w:t>方式：供应商办理江苏省政府采购交易系统CA数字证书，登录“苏采云”政府采购交易系统，自行下载。</w:t>
      </w:r>
    </w:p>
    <w:p w14:paraId="60AA2074">
      <w:pPr>
        <w:spacing w:line="360" w:lineRule="auto"/>
        <w:ind w:firstLine="480"/>
        <w:rPr>
          <w:rFonts w:ascii="宋体" w:hAnsi="宋体" w:cs="宋体"/>
          <w:color w:val="000000"/>
          <w:sz w:val="24"/>
        </w:rPr>
      </w:pPr>
      <w:r>
        <w:rPr>
          <w:rFonts w:hint="eastAsia" w:ascii="宋体" w:hAnsi="宋体" w:cs="宋体"/>
          <w:color w:val="000000"/>
          <w:sz w:val="24"/>
        </w:rPr>
        <w:t>售价：</w:t>
      </w:r>
      <w:r>
        <w:rPr>
          <w:rFonts w:ascii="宋体" w:hAnsi="宋体" w:cs="宋体"/>
          <w:color w:val="000000"/>
          <w:sz w:val="24"/>
        </w:rPr>
        <w:t>0.00</w:t>
      </w:r>
      <w:r>
        <w:rPr>
          <w:rFonts w:hint="eastAsia" w:ascii="宋体" w:hAnsi="宋体" w:cs="宋体"/>
          <w:color w:val="000000"/>
          <w:sz w:val="24"/>
        </w:rPr>
        <w:t>元。</w:t>
      </w:r>
    </w:p>
    <w:p w14:paraId="2018199A">
      <w:pPr>
        <w:pStyle w:val="215"/>
        <w:spacing w:line="360" w:lineRule="auto"/>
        <w:rPr>
          <w:rFonts w:ascii="宋体" w:hAnsi="宋体" w:cs="宋体"/>
          <w:b/>
          <w:color w:val="000000"/>
          <w:sz w:val="24"/>
          <w:lang w:val="en-US"/>
        </w:rPr>
      </w:pPr>
      <w:r>
        <w:rPr>
          <w:rFonts w:hint="eastAsia" w:ascii="宋体" w:hAnsi="宋体" w:cs="宋体"/>
          <w:b/>
          <w:color w:val="000000"/>
          <w:sz w:val="24"/>
        </w:rPr>
        <w:t>四、</w:t>
      </w:r>
      <w:bookmarkEnd w:id="38"/>
      <w:bookmarkEnd w:id="39"/>
      <w:bookmarkEnd w:id="40"/>
      <w:bookmarkEnd w:id="41"/>
      <w:r>
        <w:rPr>
          <w:rFonts w:hint="eastAsia" w:ascii="宋体" w:hAnsi="宋体" w:cs="宋体"/>
          <w:b/>
          <w:color w:val="000000"/>
          <w:sz w:val="24"/>
          <w:lang w:val="en-US"/>
        </w:rPr>
        <w:t>提交响应文件截止时间、开启时间和地点</w:t>
      </w:r>
    </w:p>
    <w:p w14:paraId="7D9B79F6">
      <w:pPr>
        <w:spacing w:line="360" w:lineRule="auto"/>
        <w:ind w:firstLine="480"/>
        <w:rPr>
          <w:rFonts w:ascii="宋体" w:hAnsi="宋体" w:cs="宋体"/>
          <w:color w:val="000000"/>
          <w:sz w:val="24"/>
        </w:rPr>
      </w:pPr>
      <w:bookmarkStart w:id="42" w:name="_Toc35393803"/>
      <w:bookmarkStart w:id="43" w:name="_Toc28359094"/>
      <w:bookmarkStart w:id="44" w:name="_Toc35393634"/>
      <w:bookmarkStart w:id="45" w:name="_Toc28359017"/>
      <w:r>
        <w:rPr>
          <w:rFonts w:hint="eastAsia" w:ascii="宋体" w:hAnsi="宋体" w:cs="宋体"/>
          <w:color w:val="000000"/>
          <w:sz w:val="24"/>
        </w:rPr>
        <w:t>提交投标文件截止时间：202</w:t>
      </w:r>
      <w:r>
        <w:rPr>
          <w:rFonts w:hint="eastAsia" w:ascii="宋体" w:hAnsi="宋体" w:cs="宋体"/>
          <w:color w:val="000000"/>
          <w:sz w:val="24"/>
          <w:lang w:val="en-US" w:eastAsia="zh-CN"/>
        </w:rPr>
        <w:t>6</w:t>
      </w:r>
      <w:r>
        <w:rPr>
          <w:rFonts w:hint="eastAsia" w:ascii="宋体" w:hAnsi="宋体" w:cs="宋体"/>
          <w:color w:val="000000"/>
          <w:sz w:val="24"/>
        </w:rPr>
        <w:t xml:space="preserve">年 </w:t>
      </w:r>
      <w:r>
        <w:rPr>
          <w:rFonts w:hint="eastAsia" w:ascii="宋体" w:hAnsi="宋体" w:cs="宋体"/>
          <w:color w:val="000000"/>
          <w:sz w:val="24"/>
          <w:lang w:val="en-US" w:eastAsia="zh-CN"/>
        </w:rPr>
        <w:t>5</w:t>
      </w:r>
      <w:r>
        <w:rPr>
          <w:rFonts w:hint="eastAsia" w:ascii="宋体" w:hAnsi="宋体" w:cs="宋体"/>
          <w:color w:val="000000"/>
          <w:sz w:val="24"/>
        </w:rPr>
        <w:t xml:space="preserve">月 </w:t>
      </w:r>
      <w:r>
        <w:rPr>
          <w:rFonts w:hint="eastAsia" w:ascii="宋体" w:hAnsi="宋体" w:cs="宋体"/>
          <w:color w:val="000000"/>
          <w:sz w:val="24"/>
          <w:lang w:val="en-US" w:eastAsia="zh-CN"/>
        </w:rPr>
        <w:t>6</w:t>
      </w:r>
      <w:r>
        <w:rPr>
          <w:rFonts w:hint="eastAsia" w:ascii="宋体" w:hAnsi="宋体" w:cs="宋体"/>
          <w:color w:val="000000"/>
          <w:sz w:val="24"/>
        </w:rPr>
        <w:t>日9时00分（北京时间）</w:t>
      </w:r>
    </w:p>
    <w:p w14:paraId="521DD2B3">
      <w:pPr>
        <w:spacing w:line="360" w:lineRule="auto"/>
        <w:ind w:firstLine="480"/>
        <w:rPr>
          <w:rFonts w:ascii="宋体" w:hAnsi="宋体" w:cs="宋体"/>
          <w:color w:val="000000"/>
          <w:sz w:val="24"/>
        </w:rPr>
      </w:pPr>
      <w:r>
        <w:rPr>
          <w:rFonts w:hint="eastAsia" w:ascii="宋体" w:hAnsi="宋体" w:cs="宋体"/>
          <w:color w:val="000000"/>
          <w:sz w:val="24"/>
        </w:rPr>
        <w:t>开启时间：提交响应文件截止时间</w:t>
      </w:r>
    </w:p>
    <w:p w14:paraId="310180DB">
      <w:pPr>
        <w:spacing w:line="360" w:lineRule="auto"/>
        <w:ind w:firstLine="480"/>
        <w:rPr>
          <w:rFonts w:ascii="宋体" w:hAnsi="宋体" w:cs="宋体"/>
          <w:color w:val="000000"/>
          <w:sz w:val="24"/>
        </w:rPr>
      </w:pPr>
      <w:r>
        <w:rPr>
          <w:rFonts w:hint="eastAsia" w:ascii="宋体" w:hAnsi="宋体" w:cs="宋体"/>
          <w:color w:val="000000"/>
          <w:sz w:val="24"/>
        </w:rPr>
        <w:t>开启地点：“苏采云”政府采购交易系统网上开标大厅</w:t>
      </w:r>
    </w:p>
    <w:p w14:paraId="236279E1">
      <w:pPr>
        <w:spacing w:line="360" w:lineRule="auto"/>
        <w:rPr>
          <w:rFonts w:ascii="宋体" w:hAnsi="宋体" w:cs="宋体"/>
          <w:b/>
          <w:color w:val="000000"/>
          <w:sz w:val="24"/>
        </w:rPr>
      </w:pPr>
      <w:r>
        <w:rPr>
          <w:rFonts w:hint="eastAsia" w:ascii="宋体" w:hAnsi="宋体" w:cs="宋体"/>
          <w:color w:val="000000"/>
          <w:sz w:val="24"/>
        </w:rPr>
        <w:t xml:space="preserve">    </w:t>
      </w:r>
      <w:r>
        <w:rPr>
          <w:rFonts w:hint="eastAsia" w:ascii="宋体" w:hAnsi="宋体" w:cs="宋体"/>
          <w:b/>
          <w:color w:val="000000"/>
          <w:sz w:val="24"/>
        </w:rPr>
        <w:t>五、</w:t>
      </w:r>
      <w:bookmarkEnd w:id="42"/>
      <w:bookmarkEnd w:id="43"/>
      <w:bookmarkEnd w:id="44"/>
      <w:bookmarkEnd w:id="45"/>
      <w:r>
        <w:rPr>
          <w:rFonts w:hint="eastAsia" w:ascii="宋体" w:hAnsi="宋体" w:cs="宋体"/>
          <w:b/>
          <w:color w:val="000000"/>
          <w:sz w:val="24"/>
        </w:rPr>
        <w:t>公告期限</w:t>
      </w:r>
    </w:p>
    <w:p w14:paraId="407697A1">
      <w:pPr>
        <w:spacing w:line="360" w:lineRule="auto"/>
        <w:ind w:firstLine="480"/>
        <w:rPr>
          <w:rFonts w:ascii="宋体" w:hAnsi="宋体" w:cs="宋体"/>
          <w:color w:val="000000"/>
          <w:sz w:val="24"/>
        </w:rPr>
      </w:pPr>
      <w:r>
        <w:rPr>
          <w:rFonts w:hint="eastAsia" w:ascii="宋体" w:hAnsi="宋体" w:cs="宋体"/>
          <w:color w:val="000000"/>
          <w:sz w:val="24"/>
        </w:rPr>
        <w:t>自本公告发布之日起3个工作日。</w:t>
      </w:r>
    </w:p>
    <w:p w14:paraId="4B12C6A6">
      <w:pPr>
        <w:numPr>
          <w:ilvl w:val="0"/>
          <w:numId w:val="2"/>
        </w:numPr>
        <w:spacing w:line="360" w:lineRule="auto"/>
        <w:ind w:firstLine="482"/>
        <w:rPr>
          <w:rFonts w:ascii="宋体" w:hAnsi="宋体" w:cs="宋体"/>
          <w:b/>
          <w:color w:val="000000"/>
          <w:sz w:val="24"/>
        </w:rPr>
      </w:pPr>
      <w:bookmarkStart w:id="46" w:name="_Toc35393635"/>
      <w:bookmarkStart w:id="47" w:name="_Toc35393804"/>
      <w:r>
        <w:rPr>
          <w:rFonts w:hint="eastAsia" w:ascii="宋体" w:hAnsi="宋体" w:cs="宋体"/>
          <w:b/>
          <w:color w:val="000000"/>
          <w:sz w:val="24"/>
        </w:rPr>
        <w:t>其他补充事宜</w:t>
      </w:r>
      <w:bookmarkEnd w:id="46"/>
      <w:bookmarkEnd w:id="47"/>
      <w:r>
        <w:rPr>
          <w:rFonts w:hint="eastAsia" w:ascii="宋体" w:hAnsi="宋体" w:cs="宋体"/>
          <w:b/>
          <w:color w:val="000000"/>
          <w:sz w:val="24"/>
        </w:rPr>
        <w:t>：</w:t>
      </w:r>
      <w:bookmarkStart w:id="48" w:name="_Toc35393636"/>
      <w:bookmarkStart w:id="49" w:name="_Toc35393805"/>
      <w:bookmarkStart w:id="50" w:name="_Toc28359095"/>
      <w:bookmarkStart w:id="51" w:name="_Toc28359018"/>
    </w:p>
    <w:p w14:paraId="6BE10825">
      <w:pPr>
        <w:spacing w:line="360" w:lineRule="auto"/>
        <w:ind w:firstLine="480"/>
        <w:rPr>
          <w:rFonts w:ascii="宋体" w:hAnsi="宋体" w:cs="宋体"/>
          <w:color w:val="000000"/>
          <w:sz w:val="24"/>
        </w:rPr>
      </w:pPr>
      <w:r>
        <w:rPr>
          <w:rFonts w:hint="eastAsia" w:ascii="宋体" w:hAnsi="宋体" w:cs="宋体"/>
          <w:color w:val="000000"/>
          <w:sz w:val="24"/>
        </w:rPr>
        <w:t>1.本次磋商采购不收取磋商保证金。</w:t>
      </w:r>
    </w:p>
    <w:p w14:paraId="0B3322A7">
      <w:pPr>
        <w:spacing w:line="360" w:lineRule="auto"/>
        <w:ind w:firstLine="480"/>
        <w:rPr>
          <w:rFonts w:ascii="宋体" w:hAnsi="宋体" w:cs="宋体"/>
          <w:color w:val="000000"/>
          <w:sz w:val="24"/>
        </w:rPr>
      </w:pPr>
      <w:r>
        <w:rPr>
          <w:rFonts w:hint="eastAsia" w:ascii="宋体" w:hAnsi="宋体" w:cs="宋体"/>
          <w:color w:val="000000"/>
          <w:sz w:val="24"/>
        </w:rPr>
        <w:t>2.本磋商文件中斜体且有下划线部分为实质性要求和条件，由采购人根据实际情况设置，供应商须逐条明确作出满足实质性要求和条件的响应，否则将按无效响应处理。</w:t>
      </w:r>
    </w:p>
    <w:p w14:paraId="5064B6B4">
      <w:pPr>
        <w:spacing w:line="360" w:lineRule="auto"/>
        <w:ind w:firstLine="480"/>
        <w:rPr>
          <w:rFonts w:ascii="宋体" w:hAnsi="宋体" w:cs="宋体"/>
          <w:color w:val="000000"/>
          <w:sz w:val="24"/>
        </w:rPr>
      </w:pPr>
      <w:r>
        <w:rPr>
          <w:rFonts w:hint="eastAsia" w:ascii="宋体" w:hAnsi="宋体" w:cs="宋体"/>
          <w:color w:val="000000"/>
          <w:sz w:val="24"/>
        </w:rPr>
        <w:t>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p>
    <w:p w14:paraId="5954A802">
      <w:pPr>
        <w:spacing w:line="360" w:lineRule="auto"/>
        <w:ind w:firstLine="480"/>
        <w:rPr>
          <w:rFonts w:ascii="宋体" w:hAnsi="宋体" w:cs="宋体"/>
          <w:color w:val="000000"/>
          <w:sz w:val="24"/>
        </w:rPr>
      </w:pPr>
      <w:r>
        <w:rPr>
          <w:rFonts w:hint="eastAsia" w:ascii="宋体" w:hAnsi="宋体" w:cs="宋体"/>
          <w:color w:val="000000"/>
          <w:sz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p>
    <w:p w14:paraId="5C0BBBED">
      <w:pPr>
        <w:spacing w:line="360" w:lineRule="auto"/>
        <w:ind w:firstLine="480"/>
        <w:rPr>
          <w:rFonts w:ascii="宋体" w:hAnsi="宋体" w:cs="宋体"/>
          <w:color w:val="000000"/>
          <w:sz w:val="24"/>
        </w:rPr>
      </w:pPr>
      <w:r>
        <w:rPr>
          <w:rFonts w:hint="eastAsia" w:ascii="宋体" w:hAnsi="宋体" w:cs="宋体"/>
          <w:color w:val="000000"/>
          <w:sz w:val="24"/>
        </w:rPr>
        <w:t>http://www.ccgp-jiangsu.gov.cn/jiangsu/zlxz/ee/ee3a4bc5a3454aa2b0d9312230633ce9.html</w:t>
      </w:r>
    </w:p>
    <w:p w14:paraId="07C3AE22">
      <w:pPr>
        <w:spacing w:line="360" w:lineRule="auto"/>
        <w:ind w:firstLine="480"/>
        <w:rPr>
          <w:rFonts w:ascii="宋体" w:hAnsi="宋体" w:cs="宋体"/>
          <w:color w:val="000000"/>
          <w:sz w:val="24"/>
        </w:rPr>
      </w:pPr>
      <w:r>
        <w:rPr>
          <w:rFonts w:hint="eastAsia" w:ascii="宋体" w:hAnsi="宋体" w:cs="宋体"/>
          <w:color w:val="000000"/>
          <w:sz w:val="24"/>
        </w:rPr>
        <w:t>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p>
    <w:p w14:paraId="52EF7B8E">
      <w:pPr>
        <w:spacing w:line="360" w:lineRule="auto"/>
        <w:rPr>
          <w:rFonts w:ascii="宋体" w:hAnsi="宋体" w:cs="宋体"/>
          <w:b/>
          <w:color w:val="000000"/>
          <w:sz w:val="24"/>
        </w:rPr>
      </w:pPr>
      <w:r>
        <w:rPr>
          <w:rFonts w:hint="eastAsia" w:ascii="宋体" w:hAnsi="宋体" w:cs="宋体"/>
          <w:b/>
          <w:color w:val="000000"/>
          <w:sz w:val="24"/>
        </w:rPr>
        <w:t>七、凡对本次采购提出询问，请按以下方式联系</w:t>
      </w:r>
      <w:bookmarkEnd w:id="48"/>
      <w:bookmarkEnd w:id="49"/>
      <w:bookmarkEnd w:id="50"/>
      <w:bookmarkEnd w:id="51"/>
    </w:p>
    <w:p w14:paraId="3ADD76FE">
      <w:pPr>
        <w:spacing w:line="360" w:lineRule="auto"/>
        <w:ind w:firstLine="480"/>
        <w:rPr>
          <w:rFonts w:ascii="宋体" w:hAnsi="宋体" w:cs="宋体"/>
          <w:color w:val="000000"/>
          <w:sz w:val="24"/>
        </w:rPr>
      </w:pPr>
      <w:bookmarkStart w:id="52" w:name="_Toc28359019"/>
      <w:bookmarkStart w:id="53" w:name="_Toc28359096"/>
      <w:bookmarkStart w:id="54" w:name="_Toc35393637"/>
      <w:bookmarkStart w:id="55" w:name="_Toc35393806"/>
      <w:r>
        <w:rPr>
          <w:rFonts w:hint="eastAsia" w:ascii="宋体" w:hAnsi="宋体" w:cs="宋体"/>
          <w:color w:val="000000"/>
          <w:sz w:val="24"/>
        </w:rPr>
        <w:t>1、采购人信息</w:t>
      </w:r>
      <w:bookmarkEnd w:id="52"/>
      <w:bookmarkEnd w:id="53"/>
      <w:bookmarkEnd w:id="54"/>
      <w:bookmarkEnd w:id="55"/>
    </w:p>
    <w:p w14:paraId="77E066B1">
      <w:pPr>
        <w:spacing w:line="360" w:lineRule="auto"/>
        <w:ind w:firstLine="480"/>
        <w:rPr>
          <w:rFonts w:hint="eastAsia" w:ascii="宋体" w:hAnsi="宋体" w:cs="宋体"/>
          <w:color w:val="000000"/>
          <w:sz w:val="24"/>
        </w:rPr>
      </w:pPr>
      <w:r>
        <w:rPr>
          <w:rFonts w:hint="eastAsia" w:ascii="宋体" w:hAnsi="宋体" w:cs="宋体"/>
          <w:color w:val="000000"/>
          <w:sz w:val="24"/>
        </w:rPr>
        <w:t>名    称：连云港市海洋与渔业综合行政执法支队</w:t>
      </w:r>
    </w:p>
    <w:p w14:paraId="5A20DECE">
      <w:pPr>
        <w:spacing w:line="360" w:lineRule="auto"/>
        <w:ind w:firstLine="480"/>
        <w:rPr>
          <w:rFonts w:ascii="宋体" w:hAnsi="宋体" w:cs="宋体"/>
          <w:color w:val="000000"/>
          <w:sz w:val="24"/>
        </w:rPr>
      </w:pPr>
      <w:r>
        <w:rPr>
          <w:rFonts w:hint="eastAsia" w:ascii="宋体" w:hAnsi="宋体" w:cs="宋体"/>
          <w:color w:val="000000"/>
          <w:sz w:val="24"/>
        </w:rPr>
        <w:t>地    址：</w:t>
      </w:r>
      <w:r>
        <w:rPr>
          <w:rFonts w:hint="eastAsia" w:ascii="宋体" w:hAnsi="宋体" w:cs="宋体"/>
          <w:sz w:val="24"/>
          <w:szCs w:val="28"/>
          <w:lang w:eastAsia="zh-CN"/>
        </w:rPr>
        <w:t>江苏省连云港市海州区朝阳中路14-1号</w:t>
      </w:r>
    </w:p>
    <w:p w14:paraId="63A35013">
      <w:pPr>
        <w:spacing w:line="360" w:lineRule="auto"/>
        <w:ind w:firstLine="480"/>
        <w:rPr>
          <w:rFonts w:hint="eastAsia" w:ascii="宋体" w:hAnsi="宋体" w:cs="宋体"/>
          <w:color w:val="000000"/>
          <w:sz w:val="24"/>
          <w:lang w:val="en-US" w:eastAsia="zh-CN"/>
        </w:rPr>
      </w:pPr>
      <w:bookmarkStart w:id="56" w:name="_Toc35393807"/>
      <w:bookmarkStart w:id="57" w:name="_Toc28359097"/>
      <w:bookmarkStart w:id="58" w:name="_Toc28359020"/>
      <w:bookmarkStart w:id="59" w:name="_Toc35393638"/>
      <w:r>
        <w:rPr>
          <w:rFonts w:hint="eastAsia" w:ascii="宋体" w:hAnsi="宋体" w:cs="宋体"/>
          <w:color w:val="000000"/>
          <w:sz w:val="24"/>
        </w:rPr>
        <w:t>项目联系人：</w:t>
      </w:r>
      <w:r>
        <w:rPr>
          <w:rFonts w:hint="eastAsia" w:eastAsia="宋体" w:cs="Times New Roman"/>
          <w:color w:val="000000" w:themeColor="text1"/>
          <w:sz w:val="24"/>
          <w:szCs w:val="24"/>
          <w:lang w:eastAsia="zh-CN"/>
          <w14:textFill>
            <w14:solidFill>
              <w14:schemeClr w14:val="tx1"/>
            </w14:solidFill>
          </w14:textFill>
        </w:rPr>
        <w:t>丁</w:t>
      </w:r>
      <w:r>
        <w:rPr>
          <w:rFonts w:hint="eastAsia" w:ascii="宋体" w:hAnsi="宋体" w:cs="宋体"/>
          <w:color w:val="000000"/>
          <w:sz w:val="24"/>
        </w:rPr>
        <w:t xml:space="preserve">先生   </w:t>
      </w:r>
      <w:r>
        <w:rPr>
          <w:rFonts w:hint="eastAsia" w:ascii="宋体" w:hAnsi="宋体" w:cs="宋体"/>
          <w:color w:val="000000"/>
          <w:sz w:val="24"/>
          <w:lang w:eastAsia="zh-CN"/>
        </w:rPr>
        <w:t>19905181598</w:t>
      </w:r>
    </w:p>
    <w:p w14:paraId="1E664917">
      <w:pPr>
        <w:spacing w:line="360" w:lineRule="auto"/>
        <w:ind w:firstLine="480"/>
        <w:rPr>
          <w:rFonts w:ascii="宋体" w:hAnsi="宋体" w:cs="宋体"/>
          <w:color w:val="000000"/>
          <w:sz w:val="24"/>
        </w:rPr>
      </w:pPr>
      <w:r>
        <w:rPr>
          <w:rFonts w:hint="eastAsia" w:ascii="宋体" w:hAnsi="宋体" w:cs="宋体"/>
          <w:color w:val="000000"/>
          <w:sz w:val="24"/>
        </w:rPr>
        <w:t>2、采购代理机构信息</w:t>
      </w:r>
      <w:bookmarkEnd w:id="56"/>
      <w:bookmarkEnd w:id="57"/>
      <w:bookmarkEnd w:id="58"/>
      <w:bookmarkEnd w:id="59"/>
    </w:p>
    <w:p w14:paraId="1BE372DD">
      <w:pPr>
        <w:spacing w:line="360" w:lineRule="auto"/>
        <w:ind w:firstLine="480"/>
        <w:rPr>
          <w:rFonts w:hint="eastAsia" w:ascii="宋体" w:hAnsi="宋体" w:eastAsia="宋体" w:cs="宋体"/>
          <w:color w:val="000000"/>
          <w:sz w:val="24"/>
          <w:lang w:eastAsia="zh-CN"/>
        </w:rPr>
      </w:pPr>
      <w:r>
        <w:rPr>
          <w:rFonts w:hint="eastAsia" w:ascii="宋体" w:hAnsi="宋体" w:cs="宋体"/>
          <w:color w:val="000000"/>
          <w:sz w:val="24"/>
        </w:rPr>
        <w:t>名    称：</w:t>
      </w:r>
      <w:r>
        <w:rPr>
          <w:rFonts w:hint="eastAsia" w:ascii="宋体" w:hAnsi="宋体" w:cs="宋体"/>
          <w:color w:val="000000"/>
          <w:sz w:val="24"/>
          <w:lang w:eastAsia="zh-CN"/>
        </w:rPr>
        <w:t>连云港广上云项目管理有限公司</w:t>
      </w:r>
    </w:p>
    <w:p w14:paraId="6AE8C760">
      <w:pPr>
        <w:widowControl/>
        <w:spacing w:line="460" w:lineRule="exact"/>
        <w:ind w:firstLine="480"/>
        <w:jc w:val="left"/>
        <w:rPr>
          <w:rFonts w:hint="eastAsia" w:ascii="宋体" w:hAnsi="宋体" w:cs="宋体"/>
          <w:color w:val="000000"/>
          <w:sz w:val="24"/>
          <w:lang w:eastAsia="zh-CN"/>
        </w:rPr>
      </w:pPr>
      <w:r>
        <w:rPr>
          <w:rFonts w:hint="eastAsia" w:ascii="宋体" w:hAnsi="宋体" w:cs="宋体"/>
          <w:color w:val="000000"/>
          <w:sz w:val="24"/>
        </w:rPr>
        <w:t>地    址：</w:t>
      </w:r>
      <w:bookmarkStart w:id="60" w:name="_Toc35393808"/>
      <w:bookmarkStart w:id="61" w:name="_Toc28359098"/>
      <w:bookmarkStart w:id="62" w:name="_Toc28359021"/>
      <w:bookmarkStart w:id="63" w:name="_Toc35393639"/>
      <w:r>
        <w:rPr>
          <w:rFonts w:hint="eastAsia" w:ascii="宋体" w:hAnsi="宋体" w:cs="宋体"/>
          <w:color w:val="000000"/>
          <w:sz w:val="24"/>
          <w:lang w:eastAsia="zh-CN"/>
        </w:rPr>
        <w:t>连云港市海州区朝阳东路32-8号（紫金大厦2号楼）1312号</w:t>
      </w:r>
    </w:p>
    <w:p w14:paraId="2FE65560">
      <w:pPr>
        <w:widowControl/>
        <w:spacing w:line="460" w:lineRule="exact"/>
        <w:ind w:firstLine="480"/>
        <w:jc w:val="left"/>
        <w:rPr>
          <w:rFonts w:hint="eastAsia" w:ascii="宋体" w:hAnsi="宋体" w:cs="宋体"/>
          <w:color w:val="000000"/>
          <w:sz w:val="24"/>
          <w:lang w:eastAsia="zh-CN"/>
        </w:rPr>
      </w:pPr>
      <w:r>
        <w:rPr>
          <w:rFonts w:hint="eastAsia" w:ascii="宋体" w:hAnsi="宋体" w:cs="宋体"/>
          <w:color w:val="000000"/>
          <w:sz w:val="24"/>
        </w:rPr>
        <w:t>联 系 人：</w:t>
      </w:r>
      <w:r>
        <w:rPr>
          <w:rFonts w:hint="eastAsia" w:ascii="宋体" w:hAnsi="宋体" w:cs="宋体"/>
          <w:color w:val="000000"/>
          <w:sz w:val="24"/>
          <w:lang w:eastAsia="zh-CN"/>
        </w:rPr>
        <w:t>田工</w:t>
      </w:r>
    </w:p>
    <w:p w14:paraId="169C40FF">
      <w:pPr>
        <w:widowControl/>
        <w:spacing w:line="460" w:lineRule="exact"/>
        <w:ind w:firstLine="480"/>
        <w:jc w:val="left"/>
        <w:rPr>
          <w:rFonts w:hint="eastAsia" w:ascii="宋体" w:hAnsi="宋体" w:cs="宋体"/>
          <w:color w:val="000000"/>
          <w:sz w:val="24"/>
          <w:lang w:eastAsia="zh-CN"/>
        </w:rPr>
      </w:pPr>
      <w:r>
        <w:rPr>
          <w:rFonts w:hint="eastAsia" w:ascii="宋体" w:hAnsi="宋体" w:cs="宋体"/>
          <w:color w:val="000000"/>
          <w:sz w:val="24"/>
        </w:rPr>
        <w:t>联系电话：</w:t>
      </w:r>
      <w:r>
        <w:rPr>
          <w:rFonts w:hint="eastAsia" w:ascii="宋体" w:hAnsi="宋体" w:cs="宋体"/>
          <w:color w:val="000000"/>
          <w:sz w:val="24"/>
          <w:lang w:eastAsia="zh-CN"/>
        </w:rPr>
        <w:t>17751880115</w:t>
      </w:r>
    </w:p>
    <w:bookmarkEnd w:id="60"/>
    <w:bookmarkEnd w:id="61"/>
    <w:bookmarkEnd w:id="62"/>
    <w:bookmarkEnd w:id="63"/>
    <w:p w14:paraId="7C9175FE">
      <w:pPr>
        <w:rPr>
          <w:rFonts w:ascii="宋体" w:hAnsi="宋体" w:cs="宋体"/>
          <w:b/>
          <w:bCs/>
          <w:color w:val="000000"/>
          <w:sz w:val="44"/>
          <w:szCs w:val="44"/>
        </w:rPr>
      </w:pPr>
      <w:bookmarkStart w:id="64" w:name="_Toc21453"/>
      <w:bookmarkStart w:id="65" w:name="_Toc465856612"/>
      <w:bookmarkStart w:id="66" w:name="_Toc8218"/>
      <w:bookmarkStart w:id="67" w:name="_Toc7098"/>
      <w:bookmarkStart w:id="68" w:name="_Toc513029209"/>
      <w:bookmarkStart w:id="69" w:name="_Toc61149549"/>
      <w:bookmarkStart w:id="70" w:name="_Toc14577347"/>
    </w:p>
    <w:p w14:paraId="4D39843A">
      <w:pPr>
        <w:pStyle w:val="209"/>
        <w:ind w:firstLine="3092"/>
        <w:rPr>
          <w:rFonts w:ascii="宋体" w:hAnsi="宋体" w:eastAsia="宋体" w:cs="宋体"/>
          <w:color w:val="000000"/>
          <w:sz w:val="44"/>
          <w:szCs w:val="44"/>
        </w:rPr>
      </w:pPr>
      <w:r>
        <w:rPr>
          <w:rFonts w:hint="eastAsia" w:ascii="宋体" w:hAnsi="宋体" w:eastAsia="宋体" w:cs="宋体"/>
          <w:b/>
          <w:bCs/>
          <w:color w:val="000000"/>
          <w:sz w:val="44"/>
          <w:szCs w:val="44"/>
        </w:rPr>
        <w:t xml:space="preserve">第二章 </w:t>
      </w:r>
      <w:bookmarkEnd w:id="64"/>
      <w:bookmarkEnd w:id="65"/>
      <w:bookmarkEnd w:id="66"/>
      <w:bookmarkEnd w:id="67"/>
      <w:r>
        <w:rPr>
          <w:rFonts w:hint="eastAsia" w:ascii="宋体" w:hAnsi="宋体" w:eastAsia="宋体" w:cs="宋体"/>
          <w:b/>
          <w:bCs/>
          <w:color w:val="000000"/>
          <w:sz w:val="44"/>
          <w:szCs w:val="44"/>
        </w:rPr>
        <w:t>供应商须知</w:t>
      </w:r>
      <w:bookmarkEnd w:id="68"/>
      <w:bookmarkEnd w:id="69"/>
      <w:bookmarkEnd w:id="70"/>
    </w:p>
    <w:p w14:paraId="5CD62964">
      <w:pPr>
        <w:spacing w:after="143" w:line="560" w:lineRule="exact"/>
        <w:ind w:firstLine="2160"/>
        <w:rPr>
          <w:rFonts w:ascii="宋体" w:hAnsi="宋体" w:cs="宋体"/>
          <w:b/>
          <w:bCs/>
          <w:color w:val="000000"/>
          <w:sz w:val="24"/>
        </w:rPr>
      </w:pPr>
      <w:r>
        <w:rPr>
          <w:rFonts w:hint="eastAsia" w:ascii="宋体" w:hAnsi="宋体" w:cs="宋体"/>
          <w:bCs/>
          <w:color w:val="000000"/>
          <w:sz w:val="24"/>
        </w:rPr>
        <w:t>（参加竞争性磋商的供应商以下简称“供应商”）</w:t>
      </w:r>
    </w:p>
    <w:p w14:paraId="609EAB44">
      <w:pPr>
        <w:pStyle w:val="216"/>
        <w:spacing w:before="0" w:after="0" w:line="360" w:lineRule="auto"/>
        <w:ind w:firstLine="482"/>
        <w:jc w:val="both"/>
        <w:outlineLvl w:val="9"/>
        <w:rPr>
          <w:rFonts w:ascii="宋体" w:hAnsi="宋体" w:cs="宋体"/>
          <w:color w:val="000000"/>
          <w:sz w:val="24"/>
          <w:szCs w:val="24"/>
        </w:rPr>
      </w:pPr>
      <w:r>
        <w:rPr>
          <w:rFonts w:hint="eastAsia" w:ascii="宋体" w:hAnsi="宋体" w:cs="宋体"/>
          <w:color w:val="000000"/>
          <w:sz w:val="24"/>
          <w:szCs w:val="24"/>
        </w:rPr>
        <w:t>一、总则</w:t>
      </w:r>
    </w:p>
    <w:p w14:paraId="0F78A6F2">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1.工程概况</w:t>
      </w:r>
    </w:p>
    <w:p w14:paraId="5DC35631">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1.1 现场条件：具备施工条件。</w:t>
      </w:r>
    </w:p>
    <w:p w14:paraId="0621D15E">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1.2 承包方式、质量标准、要求工期，详见采购文件第一章。</w:t>
      </w:r>
    </w:p>
    <w:p w14:paraId="01FB3B7F">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2.1适用范围：本项目采购采用电子化方式，磋商文件、响应文件、开启、评审和成交结果发布全程电子化。</w:t>
      </w:r>
    </w:p>
    <w:p w14:paraId="43032B95">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2.2项目采购方式：本次采购采取竞争性磋商的方式。</w:t>
      </w:r>
    </w:p>
    <w:p w14:paraId="6C7F7424">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3.合格的供应商</w:t>
      </w:r>
    </w:p>
    <w:p w14:paraId="32211B66">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3.1满足本磋商文件“磋商邀请”中“申请人的资格要求”的规定，</w:t>
      </w:r>
      <w:r>
        <w:rPr>
          <w:rFonts w:hint="eastAsia" w:ascii="宋体" w:hAnsi="宋体" w:cs="宋体"/>
          <w:b/>
          <w:bCs/>
          <w:color w:val="000000"/>
          <w:sz w:val="24"/>
        </w:rPr>
        <w:t>否则该供应商投标无效</w:t>
      </w:r>
      <w:r>
        <w:rPr>
          <w:rFonts w:hint="eastAsia" w:ascii="宋体" w:hAnsi="宋体" w:cs="宋体"/>
          <w:color w:val="000000"/>
          <w:sz w:val="24"/>
        </w:rPr>
        <w:t>。</w:t>
      </w:r>
    </w:p>
    <w:p w14:paraId="6D2C66C4">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3.2 满足本磋商文件实质性要求和条件的规定。</w:t>
      </w:r>
    </w:p>
    <w:p w14:paraId="2E4F7F20">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4.参加磋商费用</w:t>
      </w:r>
    </w:p>
    <w:p w14:paraId="52B30A1A">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4.1参加供应商应自行承担所有与参加磋商有关的费用。不论最终的成交结果如何，</w:t>
      </w:r>
      <w:r>
        <w:rPr>
          <w:rFonts w:hint="eastAsia" w:ascii="宋体" w:hAnsi="宋体" w:cs="宋体"/>
          <w:color w:val="000000"/>
          <w:sz w:val="24"/>
          <w:lang w:eastAsia="zh-CN"/>
        </w:rPr>
        <w:t>连云港广上云项目管理有限公司</w:t>
      </w:r>
      <w:r>
        <w:rPr>
          <w:rFonts w:hint="eastAsia" w:ascii="宋体" w:hAnsi="宋体" w:cs="宋体"/>
          <w:color w:val="000000"/>
          <w:sz w:val="24"/>
        </w:rPr>
        <w:t>（以下简称代理机构）在任何情况下均无义务和责任承担这些费用。</w:t>
      </w:r>
    </w:p>
    <w:p w14:paraId="0F33170E">
      <w:pPr>
        <w:tabs>
          <w:tab w:val="left" w:pos="900"/>
        </w:tabs>
        <w:spacing w:line="360" w:lineRule="auto"/>
        <w:ind w:firstLine="480"/>
        <w:rPr>
          <w:rFonts w:hint="eastAsia" w:ascii="宋体" w:hAnsi="宋体" w:cs="宋体"/>
          <w:color w:val="000000"/>
          <w:sz w:val="24"/>
        </w:rPr>
      </w:pPr>
      <w:r>
        <w:rPr>
          <w:rFonts w:hint="eastAsia" w:ascii="宋体" w:hAnsi="宋体" w:cs="宋体"/>
          <w:color w:val="000000"/>
          <w:sz w:val="24"/>
        </w:rPr>
        <w:t>4.2本次磋商不收取标书工本费，成交服务费由成交供应商支付，采购</w:t>
      </w:r>
      <w:r>
        <w:rPr>
          <w:rFonts w:ascii="宋体" w:hAnsi="宋体" w:cs="宋体"/>
          <w:color w:val="000000"/>
          <w:sz w:val="24"/>
        </w:rPr>
        <w:t>代理</w:t>
      </w:r>
      <w:r>
        <w:rPr>
          <w:rFonts w:hint="eastAsia" w:ascii="宋体" w:hAnsi="宋体" w:cs="宋体"/>
          <w:color w:val="000000"/>
          <w:sz w:val="24"/>
        </w:rPr>
        <w:t>服务</w:t>
      </w:r>
      <w:r>
        <w:rPr>
          <w:rFonts w:ascii="宋体" w:hAnsi="宋体" w:cs="宋体"/>
          <w:color w:val="000000"/>
          <w:sz w:val="24"/>
        </w:rPr>
        <w:t>费</w:t>
      </w:r>
      <w:r>
        <w:rPr>
          <w:rFonts w:hint="eastAsia" w:ascii="宋体" w:hAnsi="宋体" w:cs="宋体"/>
          <w:color w:val="000000"/>
          <w:sz w:val="24"/>
        </w:rPr>
        <w:t>参照</w:t>
      </w:r>
      <w:r>
        <w:rPr>
          <w:rFonts w:hint="eastAsia" w:ascii="宋体" w:hAnsi="宋体" w:cs="宋体"/>
          <w:color w:val="000000"/>
          <w:sz w:val="24"/>
          <w:lang w:eastAsia="zh-CN"/>
        </w:rPr>
        <w:t>（苏招协〔2022〕2号文）标准下浮 28% 计取，编制工程量清单及控制价按“苏价服〔2014〕383号文”下浮 28% 计取，</w:t>
      </w:r>
      <w:r>
        <w:rPr>
          <w:rFonts w:hint="eastAsia" w:ascii="宋体" w:hAnsi="宋体" w:cs="宋体"/>
          <w:color w:val="000000"/>
          <w:sz w:val="24"/>
        </w:rPr>
        <w:t>此费用最终由中标人在领取中标通知书前一次性向采购代理机构支付，投标人须将此部分费用综合考虑在报价中，不得单列。</w:t>
      </w:r>
    </w:p>
    <w:p w14:paraId="6590E1BB">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5.磋商文件的约束力</w:t>
      </w:r>
    </w:p>
    <w:p w14:paraId="0BAEAF3C">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供应商一旦获取了本磋商文件并决定参加磋商，即被认为接受了本磋商文件的规定和约束，并且视为已经知道或应当知道自身权益是否受到了损害。</w:t>
      </w:r>
    </w:p>
    <w:p w14:paraId="27A7B84E">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6</w:t>
      </w:r>
      <w:bookmarkStart w:id="71" w:name="_Toc20823283"/>
      <w:bookmarkStart w:id="72" w:name="_Toc462564070"/>
      <w:bookmarkStart w:id="73" w:name="_Toc513029211"/>
      <w:bookmarkStart w:id="74" w:name="_Toc16938527"/>
      <w:r>
        <w:rPr>
          <w:rFonts w:hint="eastAsia" w:ascii="宋体" w:hAnsi="宋体" w:cs="宋体"/>
          <w:color w:val="000000"/>
          <w:sz w:val="24"/>
        </w:rPr>
        <w:t>.磋商文件的</w:t>
      </w:r>
      <w:bookmarkEnd w:id="71"/>
      <w:bookmarkEnd w:id="72"/>
      <w:bookmarkEnd w:id="73"/>
      <w:bookmarkEnd w:id="74"/>
      <w:r>
        <w:rPr>
          <w:rFonts w:hint="eastAsia" w:ascii="宋体" w:hAnsi="宋体" w:cs="宋体"/>
          <w:color w:val="000000"/>
          <w:sz w:val="24"/>
        </w:rPr>
        <w:t>询问及修改</w:t>
      </w:r>
    </w:p>
    <w:p w14:paraId="6E1FE803">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6.1任何要求对磋商文件进行询问的供应商，均应在提交首次响应文件截止时间五日前按“磋商邀请”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江苏政府采购网上发布公告形式通知所有获取磋商文件的供应商。不足五日的，代理机构应当顺延提交首次响应文件截止时间。</w:t>
      </w:r>
    </w:p>
    <w:p w14:paraId="449C56FF">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6.2代理机构或采购人可以视采购项目的具体情况，组织供应商进行现场考察或召开磋商前答疑会，但不单独或分别组织只有一个供应商参加的现场考察和答疑会。</w:t>
      </w:r>
    </w:p>
    <w:p w14:paraId="088F09DB">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7.磋商文件的解释</w:t>
      </w:r>
    </w:p>
    <w:p w14:paraId="657E1AA9">
      <w:pPr>
        <w:spacing w:line="360" w:lineRule="auto"/>
        <w:ind w:firstLine="480"/>
        <w:rPr>
          <w:rFonts w:ascii="宋体" w:hAnsi="宋体" w:cs="宋体"/>
          <w:bCs/>
          <w:color w:val="000000"/>
          <w:sz w:val="24"/>
        </w:rPr>
      </w:pPr>
      <w:r>
        <w:rPr>
          <w:rFonts w:hint="eastAsia" w:ascii="宋体" w:hAnsi="宋体" w:cs="宋体"/>
          <w:bCs/>
          <w:color w:val="000000"/>
          <w:sz w:val="24"/>
        </w:rPr>
        <w:t>7.1 本磋商文件由</w:t>
      </w:r>
      <w:r>
        <w:rPr>
          <w:rFonts w:hint="eastAsia" w:ascii="宋体" w:hAnsi="宋体" w:cs="宋体"/>
          <w:bCs/>
          <w:color w:val="000000"/>
          <w:sz w:val="24"/>
          <w:lang w:eastAsia="zh-CN"/>
        </w:rPr>
        <w:t>连云港广上云项目管理有限公司</w:t>
      </w:r>
      <w:r>
        <w:rPr>
          <w:rFonts w:hint="eastAsia" w:ascii="宋体" w:hAnsi="宋体" w:cs="宋体"/>
          <w:bCs/>
          <w:color w:val="000000"/>
          <w:sz w:val="24"/>
        </w:rPr>
        <w:t>负责解释。</w:t>
      </w:r>
    </w:p>
    <w:p w14:paraId="26025B3F">
      <w:pPr>
        <w:pStyle w:val="57"/>
        <w:spacing w:line="360" w:lineRule="auto"/>
        <w:ind w:firstLine="482"/>
        <w:jc w:val="both"/>
        <w:rPr>
          <w:rFonts w:hAnsi="宋体"/>
          <w:b/>
        </w:rPr>
      </w:pPr>
      <w:r>
        <w:rPr>
          <w:rFonts w:hint="eastAsia" w:hAnsi="宋体"/>
          <w:b/>
        </w:rPr>
        <w:t>二、采购文件的构成及澄清、修改</w:t>
      </w:r>
    </w:p>
    <w:p w14:paraId="116C6514">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1.磋商采购文件构成</w:t>
      </w:r>
    </w:p>
    <w:p w14:paraId="05DFFD1A">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1.1 要求提供的工程内容、磋商过程及合同条款在磋商文件中均有说明，采购文件分为八章，各章的内容如下：</w:t>
      </w:r>
    </w:p>
    <w:p w14:paraId="3C384B70">
      <w:pPr>
        <w:tabs>
          <w:tab w:val="left" w:pos="900"/>
        </w:tabs>
        <w:spacing w:line="360" w:lineRule="auto"/>
        <w:ind w:firstLine="480"/>
        <w:rPr>
          <w:rFonts w:ascii="宋体" w:hAnsi="宋体" w:cs="宋体"/>
          <w:color w:val="000000"/>
          <w:sz w:val="24"/>
        </w:rPr>
      </w:pPr>
      <w:r>
        <w:fldChar w:fldCharType="begin"/>
      </w:r>
      <w:r>
        <w:instrText xml:space="preserve"> HYPERLINK \l "_Toc9367" </w:instrText>
      </w:r>
      <w:r>
        <w:fldChar w:fldCharType="separate"/>
      </w:r>
      <w:r>
        <w:rPr>
          <w:rFonts w:hint="eastAsia" w:ascii="宋体" w:hAnsi="宋体" w:cs="宋体"/>
          <w:color w:val="000000"/>
          <w:sz w:val="24"/>
        </w:rPr>
        <w:t>第一章 磋商邀请</w:t>
      </w:r>
      <w:r>
        <w:rPr>
          <w:rFonts w:hint="eastAsia" w:ascii="宋体" w:hAnsi="宋体" w:cs="宋体"/>
          <w:color w:val="000000"/>
          <w:sz w:val="24"/>
        </w:rPr>
        <w:fldChar w:fldCharType="end"/>
      </w:r>
    </w:p>
    <w:p w14:paraId="361788FF">
      <w:pPr>
        <w:tabs>
          <w:tab w:val="left" w:pos="900"/>
        </w:tabs>
        <w:spacing w:line="360" w:lineRule="auto"/>
        <w:ind w:firstLine="480"/>
        <w:rPr>
          <w:rFonts w:ascii="宋体" w:hAnsi="宋体" w:cs="宋体"/>
          <w:color w:val="000000"/>
          <w:sz w:val="24"/>
        </w:rPr>
      </w:pPr>
      <w:r>
        <w:fldChar w:fldCharType="begin"/>
      </w:r>
      <w:r>
        <w:instrText xml:space="preserve"> HYPERLINK \l "_Toc21453" </w:instrText>
      </w:r>
      <w:r>
        <w:fldChar w:fldCharType="separate"/>
      </w:r>
      <w:r>
        <w:rPr>
          <w:rFonts w:hint="eastAsia" w:ascii="宋体" w:hAnsi="宋体" w:cs="宋体"/>
          <w:color w:val="000000"/>
          <w:sz w:val="24"/>
        </w:rPr>
        <w:t>第二章 供应商须知</w:t>
      </w:r>
      <w:r>
        <w:rPr>
          <w:rFonts w:hint="eastAsia" w:ascii="宋体" w:hAnsi="宋体" w:cs="宋体"/>
          <w:color w:val="000000"/>
          <w:sz w:val="24"/>
        </w:rPr>
        <w:fldChar w:fldCharType="end"/>
      </w:r>
    </w:p>
    <w:p w14:paraId="547BB63A">
      <w:pPr>
        <w:tabs>
          <w:tab w:val="left" w:pos="900"/>
        </w:tabs>
        <w:spacing w:line="360" w:lineRule="auto"/>
        <w:ind w:firstLine="480"/>
        <w:rPr>
          <w:rFonts w:ascii="宋体" w:hAnsi="宋体" w:cs="宋体"/>
          <w:color w:val="000000"/>
          <w:sz w:val="24"/>
        </w:rPr>
      </w:pPr>
      <w:r>
        <w:fldChar w:fldCharType="begin"/>
      </w:r>
      <w:r>
        <w:instrText xml:space="preserve"> HYPERLINK \l "_Toc14554" </w:instrText>
      </w:r>
      <w:r>
        <w:fldChar w:fldCharType="separate"/>
      </w:r>
      <w:r>
        <w:rPr>
          <w:rFonts w:hint="eastAsia" w:ascii="宋体" w:hAnsi="宋体" w:cs="宋体"/>
          <w:color w:val="000000"/>
          <w:sz w:val="24"/>
        </w:rPr>
        <w:t>第三章 合同文本</w:t>
      </w:r>
      <w:r>
        <w:rPr>
          <w:rFonts w:hint="eastAsia" w:ascii="宋体" w:hAnsi="宋体" w:cs="宋体"/>
          <w:color w:val="000000"/>
          <w:sz w:val="24"/>
        </w:rPr>
        <w:fldChar w:fldCharType="end"/>
      </w:r>
    </w:p>
    <w:p w14:paraId="34A0C41F">
      <w:pPr>
        <w:tabs>
          <w:tab w:val="left" w:pos="900"/>
        </w:tabs>
        <w:spacing w:line="360" w:lineRule="auto"/>
        <w:ind w:firstLine="480"/>
        <w:rPr>
          <w:rFonts w:ascii="宋体" w:hAnsi="宋体" w:cs="宋体"/>
          <w:color w:val="000000"/>
          <w:sz w:val="24"/>
        </w:rPr>
      </w:pPr>
      <w:r>
        <w:fldChar w:fldCharType="begin"/>
      </w:r>
      <w:r>
        <w:instrText xml:space="preserve"> HYPERLINK \l "_Toc18837" </w:instrText>
      </w:r>
      <w:r>
        <w:fldChar w:fldCharType="separate"/>
      </w:r>
      <w:r>
        <w:rPr>
          <w:rFonts w:hint="eastAsia" w:ascii="宋体" w:hAnsi="宋体" w:cs="宋体"/>
          <w:color w:val="000000"/>
          <w:sz w:val="24"/>
        </w:rPr>
        <w:t>第四章 项目需求</w:t>
      </w:r>
      <w:r>
        <w:rPr>
          <w:rFonts w:hint="eastAsia" w:ascii="宋体" w:hAnsi="宋体" w:cs="宋体"/>
          <w:color w:val="000000"/>
          <w:sz w:val="24"/>
        </w:rPr>
        <w:tab/>
      </w:r>
      <w:r>
        <w:rPr>
          <w:rFonts w:hint="eastAsia" w:ascii="宋体" w:hAnsi="宋体" w:cs="宋体"/>
          <w:color w:val="000000"/>
          <w:sz w:val="24"/>
        </w:rPr>
        <w:fldChar w:fldCharType="end"/>
      </w:r>
    </w:p>
    <w:p w14:paraId="41218E60">
      <w:pPr>
        <w:tabs>
          <w:tab w:val="left" w:pos="900"/>
        </w:tabs>
        <w:spacing w:line="360" w:lineRule="auto"/>
        <w:ind w:firstLine="480"/>
        <w:rPr>
          <w:rFonts w:ascii="宋体" w:hAnsi="宋体" w:cs="宋体"/>
          <w:color w:val="000000"/>
          <w:sz w:val="24"/>
        </w:rPr>
      </w:pPr>
      <w:r>
        <w:fldChar w:fldCharType="begin"/>
      </w:r>
      <w:r>
        <w:instrText xml:space="preserve"> HYPERLINK \l "_Toc28603" </w:instrText>
      </w:r>
      <w:r>
        <w:fldChar w:fldCharType="separate"/>
      </w:r>
      <w:r>
        <w:rPr>
          <w:rFonts w:hint="eastAsia" w:ascii="宋体" w:hAnsi="宋体" w:cs="宋体"/>
          <w:color w:val="000000"/>
          <w:sz w:val="24"/>
        </w:rPr>
        <w:t>第五章 工程量清单</w:t>
      </w:r>
      <w:r>
        <w:rPr>
          <w:rFonts w:hint="eastAsia" w:ascii="宋体" w:hAnsi="宋体" w:cs="宋体"/>
          <w:color w:val="000000"/>
          <w:sz w:val="24"/>
        </w:rPr>
        <w:tab/>
      </w:r>
      <w:r>
        <w:rPr>
          <w:rFonts w:hint="eastAsia" w:ascii="宋体" w:hAnsi="宋体" w:cs="宋体"/>
          <w:color w:val="000000"/>
          <w:sz w:val="24"/>
        </w:rPr>
        <w:fldChar w:fldCharType="end"/>
      </w:r>
    </w:p>
    <w:p w14:paraId="44FC3008">
      <w:pPr>
        <w:tabs>
          <w:tab w:val="left" w:pos="900"/>
        </w:tabs>
        <w:spacing w:line="360" w:lineRule="auto"/>
        <w:ind w:firstLine="480"/>
        <w:rPr>
          <w:rFonts w:ascii="宋体" w:hAnsi="宋体" w:cs="宋体"/>
          <w:color w:val="000000"/>
          <w:sz w:val="24"/>
        </w:rPr>
      </w:pPr>
      <w:r>
        <w:fldChar w:fldCharType="begin"/>
      </w:r>
      <w:r>
        <w:instrText xml:space="preserve"> HYPERLINK \l "_Toc31702" </w:instrText>
      </w:r>
      <w:r>
        <w:fldChar w:fldCharType="separate"/>
      </w:r>
      <w:r>
        <w:rPr>
          <w:rFonts w:hint="eastAsia" w:ascii="宋体" w:hAnsi="宋体" w:cs="宋体"/>
          <w:color w:val="000000"/>
          <w:sz w:val="24"/>
        </w:rPr>
        <w:t>第六章 评审方法和评审标准</w:t>
      </w:r>
      <w:r>
        <w:rPr>
          <w:rFonts w:hint="eastAsia" w:ascii="宋体" w:hAnsi="宋体" w:cs="宋体"/>
          <w:color w:val="000000"/>
          <w:sz w:val="24"/>
        </w:rPr>
        <w:tab/>
      </w:r>
      <w:r>
        <w:rPr>
          <w:rFonts w:hint="eastAsia" w:ascii="宋体" w:hAnsi="宋体" w:cs="宋体"/>
          <w:color w:val="000000"/>
          <w:sz w:val="24"/>
        </w:rPr>
        <w:fldChar w:fldCharType="end"/>
      </w:r>
    </w:p>
    <w:p w14:paraId="470AD51E">
      <w:pPr>
        <w:tabs>
          <w:tab w:val="left" w:pos="900"/>
        </w:tabs>
        <w:spacing w:line="360" w:lineRule="auto"/>
        <w:ind w:firstLine="480"/>
        <w:rPr>
          <w:rFonts w:ascii="宋体" w:hAnsi="宋体" w:cs="宋体"/>
          <w:color w:val="000000"/>
          <w:sz w:val="24"/>
        </w:rPr>
      </w:pPr>
      <w:r>
        <w:fldChar w:fldCharType="begin"/>
      </w:r>
      <w:r>
        <w:instrText xml:space="preserve"> HYPERLINK \l "_Toc3613" </w:instrText>
      </w:r>
      <w:r>
        <w:fldChar w:fldCharType="separate"/>
      </w:r>
      <w:r>
        <w:rPr>
          <w:rFonts w:hint="eastAsia" w:ascii="宋体" w:hAnsi="宋体" w:cs="宋体"/>
          <w:color w:val="000000"/>
          <w:sz w:val="24"/>
        </w:rPr>
        <w:t>第七章 响应文件格式</w:t>
      </w:r>
      <w:r>
        <w:rPr>
          <w:rFonts w:hint="eastAsia" w:ascii="宋体" w:hAnsi="宋体" w:cs="宋体"/>
          <w:color w:val="000000"/>
          <w:sz w:val="24"/>
        </w:rPr>
        <w:tab/>
      </w:r>
      <w:r>
        <w:rPr>
          <w:rFonts w:hint="eastAsia" w:ascii="宋体" w:hAnsi="宋体" w:cs="宋体"/>
          <w:color w:val="000000"/>
          <w:sz w:val="24"/>
        </w:rPr>
        <w:fldChar w:fldCharType="end"/>
      </w:r>
    </w:p>
    <w:p w14:paraId="4851A4C5">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1.2根据对采购文件所作的澄清、修改，构成采购文件的组成部分。采购文件的澄清、修改内容与采购文件相互矛盾时，以发布时间在后的文件为准。</w:t>
      </w:r>
    </w:p>
    <w:p w14:paraId="18E6FB5E">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2.采购文件的澄清、修改</w:t>
      </w:r>
    </w:p>
    <w:p w14:paraId="5C457C5F">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2.1 采购文件的澄清</w:t>
      </w:r>
    </w:p>
    <w:p w14:paraId="6770E186">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2.1.1 本项目采购文件的澄清采用下列第</w:t>
      </w:r>
      <w:r>
        <w:rPr>
          <w:rFonts w:hint="eastAsia" w:ascii="宋体" w:hAnsi="宋体" w:cs="宋体"/>
          <w:color w:val="000000"/>
          <w:sz w:val="24"/>
          <w:u w:val="single"/>
        </w:rPr>
        <w:t xml:space="preserve"> （1） </w:t>
      </w:r>
      <w:r>
        <w:rPr>
          <w:rFonts w:hint="eastAsia" w:ascii="宋体" w:hAnsi="宋体" w:cs="宋体"/>
          <w:color w:val="000000"/>
          <w:sz w:val="24"/>
        </w:rPr>
        <w:t>种方式：</w:t>
      </w:r>
    </w:p>
    <w:p w14:paraId="3D5E5DB2">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 供应商在收到采购文件（含工程量清单）和踏勘现场后，若有疑问需要澄清，应于收到采购文件后</w:t>
      </w:r>
      <w:r>
        <w:rPr>
          <w:rFonts w:hint="eastAsia" w:ascii="宋体" w:hAnsi="宋体" w:cs="宋体"/>
          <w:color w:val="000000"/>
          <w:sz w:val="24"/>
          <w:u w:val="single"/>
        </w:rPr>
        <w:t xml:space="preserve"> 5 </w:t>
      </w:r>
      <w:r>
        <w:rPr>
          <w:rFonts w:hint="eastAsia" w:ascii="宋体" w:hAnsi="宋体" w:cs="宋体"/>
          <w:color w:val="000000"/>
          <w:sz w:val="24"/>
        </w:rPr>
        <w:t>日内以书面形式（包括书面文字、传真、电子邮件等）并加盖公章向采购人或代理机构提出，否则，由此产生的后果由供应商负责。</w:t>
      </w:r>
    </w:p>
    <w:p w14:paraId="684458B6">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 xml:space="preserve">(2) 供应商在收到采购文件和踏勘现场后，若有疑问需要澄清，应于收到采购文件后 </w:t>
      </w:r>
      <w:r>
        <w:rPr>
          <w:rFonts w:hint="eastAsia" w:ascii="宋体" w:hAnsi="宋体" w:cs="宋体"/>
          <w:color w:val="000000"/>
          <w:sz w:val="24"/>
          <w:u w:val="single"/>
        </w:rPr>
        <w:t xml:space="preserve">    </w:t>
      </w:r>
      <w:r>
        <w:rPr>
          <w:rFonts w:hint="eastAsia" w:ascii="宋体" w:hAnsi="宋体" w:cs="宋体"/>
          <w:color w:val="000000"/>
          <w:sz w:val="24"/>
        </w:rPr>
        <w:t>日内以书面形式（包括书面文字、传真、电子邮件等）并加盖公章向采购人或代理机构提出，否则，由此产生的后果由供应商负责。其中工程量清单在投标截止前不需要供应商进行澄清和修改，采购人将在发出成交通知书后采用□供应商成交后与采购人核对清单；□工程完成后按实际工程量进行决算；（写明其他具体方式）方式进行核对和修改。</w:t>
      </w:r>
    </w:p>
    <w:p w14:paraId="1629E03B">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2.1.2 代理机构不能保证所提供的工程量清单（包括但不限于分部分项工程量清单和措施项目清单）中清单项目的完全性和工程量的准确性，供应商收到采购文件后应认真审核和计量本采购工程的项目内容及工程量清单数量，核实代理机构发出的工程量清单的准确性。供应商可以对代理机构提供的工程量清单项目和项目的工程量进行调整，但调整不能在原清单的基础上直接进行，即不能直接修改原清单的工程量，不能直接删除或在中间插入需补充的清单项目，而应当于收到采购文件后</w:t>
      </w:r>
      <w:r>
        <w:rPr>
          <w:rFonts w:hint="eastAsia" w:ascii="宋体" w:hAnsi="宋体" w:cs="宋体"/>
          <w:color w:val="000000"/>
          <w:sz w:val="24"/>
          <w:u w:val="single"/>
        </w:rPr>
        <w:t xml:space="preserve">  5  </w:t>
      </w:r>
      <w:r>
        <w:rPr>
          <w:rFonts w:hint="eastAsia" w:ascii="宋体" w:hAnsi="宋体" w:cs="宋体"/>
          <w:color w:val="000000"/>
          <w:sz w:val="24"/>
        </w:rPr>
        <w:t>日内将需调整修正的部分以书面形式（包括书面文字、传真、电子邮件等）告知代理机构。其中工程量清单在磋商采购答疑时与采购人和代理机构共同核对并修改，磋商采购答疑结束后工程量清单一律不作调整。代理机构经核实确认后，于开标截止日期3天前予以答复，并将答复以修改通知的方式书面提供给所有供应商，若采购人没有予以答复，供应商在磋商单价中综合考虑。</w:t>
      </w:r>
    </w:p>
    <w:p w14:paraId="7E0FA8A4">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2.1.3 供应商对代理机构提供的采购文件所做出的推论、解释和结论，采购人和代理机构概不负责。供应商由于对采购文件的任何推论和误解以及对采购人或代理机构就有关问题的口头解释所造成的后果，均由供应商自负。</w:t>
      </w:r>
    </w:p>
    <w:p w14:paraId="24A2CCE9">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2.1.4 所有问题的解答，采购人或代理机构将在3日内提供给所有供应商。由此而产生的对采购文件内容的修改，以补充通知的方式发出。</w:t>
      </w:r>
    </w:p>
    <w:p w14:paraId="67514068">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2.2  采购文件的修改</w:t>
      </w:r>
    </w:p>
    <w:p w14:paraId="3578453F">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2.2.1 代理机构对已发出的采购文件进行必要修改的，应当在采购文件要求提交响应文件截止时间3日前，在</w:t>
      </w:r>
      <w:r>
        <w:rPr>
          <w:rFonts w:hint="eastAsia" w:ascii="宋体" w:hAnsi="宋体" w:cs="宋体"/>
          <w:sz w:val="24"/>
        </w:rPr>
        <w:t>“江苏政府采购网”</w:t>
      </w:r>
      <w:r>
        <w:rPr>
          <w:rFonts w:hint="eastAsia" w:ascii="宋体" w:hAnsi="宋体" w:cs="宋体"/>
          <w:color w:val="000000"/>
          <w:sz w:val="24"/>
        </w:rPr>
        <w:t>上发布更正公告。</w:t>
      </w:r>
    </w:p>
    <w:p w14:paraId="5D0F0B0E">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2.2.2代理机构和采购人可以视采购具体情况，延长响应文件提交截止时间和磋商时间，但至少应当在采购文件要求提交响应文件的截止时间3日前发给所有供应商，并在</w:t>
      </w:r>
      <w:r>
        <w:rPr>
          <w:rFonts w:hint="eastAsia" w:ascii="宋体" w:hAnsi="宋体" w:cs="宋体"/>
          <w:sz w:val="24"/>
        </w:rPr>
        <w:t>“江苏政府采购网”</w:t>
      </w:r>
      <w:r>
        <w:rPr>
          <w:rFonts w:hint="eastAsia" w:ascii="宋体" w:hAnsi="宋体" w:cs="宋体"/>
          <w:color w:val="000000"/>
          <w:sz w:val="24"/>
        </w:rPr>
        <w:t>媒体上发布变更公告。</w:t>
      </w:r>
    </w:p>
    <w:p w14:paraId="1E816C0A">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2.3 采购文件发布后，采购人确需对采购文件进行澄清或修改的，采购人将通过</w:t>
      </w:r>
      <w:r>
        <w:rPr>
          <w:rFonts w:hint="eastAsia" w:ascii="宋体" w:hAnsi="宋体" w:cs="宋体"/>
          <w:sz w:val="24"/>
        </w:rPr>
        <w:t>“江苏政府采购网”</w:t>
      </w:r>
      <w:r>
        <w:rPr>
          <w:rFonts w:hint="eastAsia" w:ascii="宋体" w:hAnsi="宋体" w:cs="宋体"/>
          <w:color w:val="000000"/>
          <w:sz w:val="24"/>
        </w:rPr>
        <w:t>发给所有供应商。</w:t>
      </w:r>
    </w:p>
    <w:p w14:paraId="68F9921B">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2.4 澄清或修改文件按采购文件规定发出之时起，视为供应商已收到该澄清文件。供应商未及时查阅采购文件的澄清，或未按照澄清后的采购文件编制响应文件，由此造成的后果由供应商自行承担。</w:t>
      </w:r>
    </w:p>
    <w:p w14:paraId="2B4D2402">
      <w:pPr>
        <w:pStyle w:val="216"/>
        <w:spacing w:before="0" w:after="0" w:line="360" w:lineRule="auto"/>
        <w:ind w:firstLine="482"/>
        <w:jc w:val="both"/>
        <w:outlineLvl w:val="9"/>
        <w:rPr>
          <w:rFonts w:ascii="宋体" w:hAnsi="宋体" w:cs="宋体"/>
          <w:color w:val="000000"/>
          <w:sz w:val="24"/>
          <w:szCs w:val="24"/>
        </w:rPr>
      </w:pPr>
      <w:bookmarkStart w:id="75" w:name="_Hlt26670345"/>
      <w:bookmarkEnd w:id="75"/>
      <w:bookmarkStart w:id="76" w:name="_Hlt26668969"/>
      <w:bookmarkEnd w:id="76"/>
      <w:bookmarkStart w:id="77" w:name="_Hlt26954828"/>
      <w:bookmarkEnd w:id="77"/>
      <w:bookmarkStart w:id="78" w:name="_Hlt26670348"/>
      <w:bookmarkEnd w:id="78"/>
      <w:bookmarkStart w:id="79" w:name="_Hlt26670354"/>
      <w:bookmarkEnd w:id="79"/>
      <w:bookmarkStart w:id="80" w:name="_Hlt26954832"/>
      <w:bookmarkEnd w:id="80"/>
      <w:bookmarkStart w:id="81" w:name="_Hlt26954830"/>
      <w:bookmarkEnd w:id="81"/>
      <w:bookmarkStart w:id="82" w:name="_Toc14577359"/>
      <w:bookmarkStart w:id="83" w:name="_Toc61149559"/>
      <w:bookmarkStart w:id="84" w:name="_Toc513029221"/>
      <w:r>
        <w:rPr>
          <w:rFonts w:hint="eastAsia" w:ascii="宋体" w:hAnsi="宋体" w:cs="宋体"/>
          <w:color w:val="000000"/>
          <w:sz w:val="24"/>
          <w:szCs w:val="24"/>
        </w:rPr>
        <w:t>三、响应文件的报价</w:t>
      </w:r>
    </w:p>
    <w:p w14:paraId="07BF6EF7">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1.磋商响应报价</w:t>
      </w:r>
    </w:p>
    <w:p w14:paraId="0EEDEA58">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1.1 磋商响应报价应是采购文件所确定的采购范围内的全部工作内容的价格体现。其应包括施工设备、劳务、管理、材料、采购、运输、装卸、保管、制造、安装、维护、利润、税金及政策性文件规定的各项应有费用（含现场垃圾清理费用）。</w:t>
      </w:r>
    </w:p>
    <w:p w14:paraId="29705C78">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1.2 磋商响应报价方式：本工程采用下列第</w:t>
      </w:r>
      <w:r>
        <w:rPr>
          <w:rFonts w:hint="eastAsia" w:ascii="宋体" w:hAnsi="宋体" w:cs="宋体"/>
          <w:color w:val="000000"/>
          <w:sz w:val="24"/>
          <w:u w:val="single"/>
        </w:rPr>
        <w:t xml:space="preserve">  (1)  </w:t>
      </w:r>
      <w:r>
        <w:rPr>
          <w:rFonts w:hint="eastAsia" w:ascii="宋体" w:hAnsi="宋体" w:cs="宋体"/>
          <w:color w:val="000000"/>
          <w:sz w:val="24"/>
        </w:rPr>
        <w:t>种方式。</w:t>
      </w:r>
    </w:p>
    <w:p w14:paraId="10D8C456">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p>
    <w:p w14:paraId="288593B6">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 可调价格报价：供应商的磋商响应报价可根据合同实施期间的市场变化和政策性调整而变动。</w:t>
      </w:r>
    </w:p>
    <w:p w14:paraId="73D6E89E">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1.3 磋商响应报价的计价方法</w:t>
      </w:r>
    </w:p>
    <w:p w14:paraId="3A38FD6C">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 本工程项目采用</w:t>
      </w:r>
      <w:r>
        <w:rPr>
          <w:rFonts w:hint="eastAsia" w:ascii="宋体" w:hAnsi="宋体" w:cs="宋体"/>
          <w:color w:val="000000"/>
          <w:sz w:val="24"/>
          <w:u w:val="single"/>
        </w:rPr>
        <w:t xml:space="preserve">  工程量清单  </w:t>
      </w:r>
      <w:r>
        <w:rPr>
          <w:rFonts w:hint="eastAsia" w:ascii="宋体" w:hAnsi="宋体" w:cs="宋体"/>
          <w:color w:val="000000"/>
          <w:sz w:val="24"/>
        </w:rPr>
        <w:t>计价方法。供应商应根据采购人提供的工程量清单计算单价、合价以及各种政策性费用。</w:t>
      </w:r>
    </w:p>
    <w:p w14:paraId="2CC29D9F">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 除非合同中另有规定，供应商在报价中所报的单价和合价，以及磋商响应报价汇总表中的价格均包括完成该工程项目的成本、利润、税金、开办费、技术措施费、机械进退场费、风险费、政策性文件规定费用等所有费用。</w:t>
      </w:r>
    </w:p>
    <w:p w14:paraId="197C4E49">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 施工用水电差价进报价，采购人不再另行支付。</w:t>
      </w:r>
    </w:p>
    <w:p w14:paraId="1CD4A7E9">
      <w:pPr>
        <w:tabs>
          <w:tab w:val="left" w:pos="900"/>
        </w:tabs>
        <w:spacing w:line="360" w:lineRule="auto"/>
        <w:ind w:firstLine="480"/>
        <w:rPr>
          <w:rFonts w:ascii="宋体" w:hAnsi="宋体" w:cs="宋体"/>
          <w:b/>
          <w:bCs/>
          <w:color w:val="000000"/>
          <w:sz w:val="24"/>
        </w:rPr>
      </w:pPr>
      <w:r>
        <w:rPr>
          <w:rFonts w:hint="eastAsia" w:ascii="宋体" w:hAnsi="宋体" w:cs="宋体"/>
          <w:b/>
          <w:bCs/>
          <w:color w:val="000000"/>
          <w:sz w:val="24"/>
        </w:rPr>
        <w:t>⑷本项目采用营改增后的一般计税方法计算报价。</w:t>
      </w:r>
    </w:p>
    <w:p w14:paraId="7C6CF823">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1.4 可选用的工程预算、费用定额和政策性文件</w:t>
      </w:r>
    </w:p>
    <w:p w14:paraId="3182DBBB">
      <w:pPr>
        <w:tabs>
          <w:tab w:val="left" w:pos="900"/>
        </w:tabs>
        <w:spacing w:line="360" w:lineRule="auto"/>
        <w:ind w:firstLine="480"/>
        <w:rPr>
          <w:rFonts w:ascii="宋体" w:hAnsi="宋体" w:cs="宋体"/>
          <w:sz w:val="24"/>
        </w:rPr>
      </w:pPr>
      <w:r>
        <w:rPr>
          <w:rFonts w:hint="eastAsia" w:ascii="宋体" w:hAnsi="宋体" w:cs="宋体"/>
          <w:color w:val="000000"/>
          <w:sz w:val="24"/>
        </w:rPr>
        <w:t>（1）用于响应报价可参考的依据为：</w:t>
      </w:r>
      <w:r>
        <w:rPr>
          <w:rFonts w:hint="eastAsia" w:ascii="宋体" w:hAnsi="宋体" w:cs="宋体"/>
          <w:sz w:val="24"/>
        </w:rPr>
        <w:t>《建设工程工程量清单计价规范》（2013版）、《江苏省建设工程费用定额》（2014）、《江苏省建筑与装修工程计价定额》、《江苏省安装工程计价定额》 、《江苏省房屋修缮工程预算定额》 、近期的《连云港市建设工程材料市场参考价》等。</w:t>
      </w:r>
    </w:p>
    <w:p w14:paraId="4150AAAD">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 政策性文件按照现行江苏省建设厅、连云港市建设局颁发的相关文件规定执行。</w:t>
      </w:r>
    </w:p>
    <w:p w14:paraId="0CEE9F63">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1.5</w:t>
      </w:r>
      <w:r>
        <w:rPr>
          <w:rFonts w:hint="eastAsia" w:ascii="宋体" w:hAnsi="宋体" w:cs="宋体"/>
          <w:b/>
          <w:bCs/>
          <w:color w:val="000000"/>
          <w:sz w:val="24"/>
        </w:rPr>
        <w:t xml:space="preserve"> 经磋商后，如果最后报价高于或低于磋商供应商在响应文件首次报价的，分项报价同比例调整。最低报价不能作为成交的保证。</w:t>
      </w:r>
    </w:p>
    <w:p w14:paraId="516AAA28">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2.磋商响应货币</w:t>
      </w:r>
    </w:p>
    <w:p w14:paraId="7BE90169">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2.1 磋商响应以人民币报价。</w:t>
      </w:r>
    </w:p>
    <w:p w14:paraId="2267A043">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3.磋商响应报价的编制要求</w:t>
      </w:r>
    </w:p>
    <w:p w14:paraId="7F301A1A">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3.1供应商必须按工程量清单，用综合单价法编制投标报价。工程量清单数量、暂定价、独立费不得变更、不得优惠，否则视为重大偏差。</w:t>
      </w:r>
    </w:p>
    <w:p w14:paraId="69FD8282">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p>
    <w:p w14:paraId="5494A455">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3.3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p>
    <w:p w14:paraId="0B8CB721">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3.4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p>
    <w:p w14:paraId="311A6DCC">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3.5 供应商应对工程量清单中的每一个子目均列出单价、合价，没有填写单价、合价的项目，其费用将被认为已包括在工程量清单其它项目的单价、合价中。</w:t>
      </w:r>
    </w:p>
    <w:p w14:paraId="3CF9B2C7">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p>
    <w:p w14:paraId="05480AAB">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3.7 工程实物量清单项目中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p>
    <w:p w14:paraId="36CE5B58">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暂定价材料（甲控乙购材料）具体内容详见工程量清单编制说明。</w:t>
      </w:r>
    </w:p>
    <w:p w14:paraId="73860165">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3.8 下列费用为不可竞争费用，不可竞争费用应严格执行有关费用标准，不得降低标准进行投标，</w:t>
      </w:r>
      <w:r>
        <w:rPr>
          <w:rFonts w:hint="eastAsia" w:ascii="宋体" w:hAnsi="宋体" w:cs="宋体"/>
          <w:b/>
          <w:bCs/>
          <w:sz w:val="24"/>
        </w:rPr>
        <w:t>否则作无效响应处理</w:t>
      </w:r>
      <w:r>
        <w:rPr>
          <w:rFonts w:hint="eastAsia" w:ascii="宋体" w:hAnsi="宋体" w:cs="宋体"/>
          <w:bCs/>
          <w:sz w:val="24"/>
        </w:rPr>
        <w:t>。</w:t>
      </w:r>
    </w:p>
    <w:p w14:paraId="697BE7B7">
      <w:pPr>
        <w:tabs>
          <w:tab w:val="left" w:pos="900"/>
        </w:tabs>
        <w:spacing w:line="360" w:lineRule="auto"/>
        <w:ind w:firstLine="480"/>
        <w:rPr>
          <w:rFonts w:ascii="宋体" w:hAnsi="宋体" w:cs="宋体"/>
          <w:color w:val="000000"/>
          <w:sz w:val="24"/>
        </w:rPr>
      </w:pPr>
      <w:r>
        <w:rPr>
          <w:rFonts w:ascii="宋体" w:hAnsi="宋体" w:cs="宋体"/>
          <w:b/>
          <w:bCs/>
          <w:color w:val="000000"/>
          <w:sz w:val="24"/>
        </w:rPr>
        <w:t>(1)</w:t>
      </w:r>
      <w:r>
        <w:rPr>
          <w:rFonts w:hint="eastAsia" w:ascii="宋体" w:hAnsi="宋体" w:cs="宋体"/>
          <w:b/>
          <w:bCs/>
          <w:color w:val="000000"/>
          <w:sz w:val="24"/>
        </w:rPr>
        <w:t xml:space="preserve"> </w:t>
      </w:r>
      <w:r>
        <w:rPr>
          <w:rFonts w:ascii="宋体" w:hAnsi="宋体" w:cs="宋体"/>
          <w:b/>
          <w:bCs/>
          <w:color w:val="000000"/>
          <w:sz w:val="24"/>
        </w:rPr>
        <w:t>规费：</w:t>
      </w:r>
      <w:r>
        <w:rPr>
          <w:rFonts w:ascii="宋体" w:hAnsi="宋体" w:cs="宋体"/>
          <w:color w:val="000000"/>
          <w:sz w:val="24"/>
        </w:rPr>
        <w:t>包括环境保护税、社会保障费及住房公积金，应按照有权部门规定计取。</w:t>
      </w:r>
    </w:p>
    <w:p w14:paraId="644A797F">
      <w:pPr>
        <w:tabs>
          <w:tab w:val="left" w:pos="900"/>
        </w:tabs>
        <w:spacing w:line="360" w:lineRule="auto"/>
        <w:ind w:firstLine="480"/>
        <w:rPr>
          <w:rFonts w:ascii="宋体" w:hAnsi="宋体" w:cs="宋体"/>
          <w:color w:val="000000"/>
          <w:sz w:val="24"/>
        </w:rPr>
      </w:pPr>
      <w:r>
        <w:rPr>
          <w:rFonts w:ascii="宋体" w:hAnsi="宋体" w:cs="宋体"/>
          <w:b/>
          <w:bCs/>
          <w:color w:val="000000"/>
          <w:sz w:val="24"/>
        </w:rPr>
        <w:t>(2)</w:t>
      </w:r>
      <w:r>
        <w:rPr>
          <w:rFonts w:hint="eastAsia" w:ascii="宋体" w:hAnsi="宋体" w:cs="宋体"/>
          <w:b/>
          <w:bCs/>
          <w:color w:val="000000"/>
          <w:sz w:val="24"/>
        </w:rPr>
        <w:t xml:space="preserve"> </w:t>
      </w:r>
      <w:r>
        <w:rPr>
          <w:rFonts w:ascii="宋体" w:hAnsi="宋体" w:cs="宋体"/>
          <w:b/>
          <w:bCs/>
          <w:color w:val="000000"/>
          <w:sz w:val="24"/>
        </w:rPr>
        <w:t>税金：</w:t>
      </w:r>
      <w:r>
        <w:rPr>
          <w:rFonts w:ascii="宋体" w:hAnsi="宋体" w:cs="宋体"/>
          <w:color w:val="000000"/>
          <w:sz w:val="24"/>
        </w:rPr>
        <w:t>包括按规定必须计入工程造价的营业税、城市维护建设税和教育费附加，按照不含税工程造价乘以工程所在地的税率计算。</w:t>
      </w:r>
    </w:p>
    <w:p w14:paraId="39C4B25B">
      <w:pPr>
        <w:keepNext w:val="0"/>
        <w:keepLines w:val="0"/>
        <w:pageBreakBefore w:val="0"/>
        <w:widowControl w:val="0"/>
        <w:tabs>
          <w:tab w:val="left" w:pos="900"/>
        </w:tabs>
        <w:spacing w:line="360" w:lineRule="auto"/>
        <w:ind w:left="0" w:firstLine="480"/>
        <w:jc w:val="both"/>
        <w:outlineLvl w:val="9"/>
        <w:rPr>
          <w:rFonts w:ascii="宋体" w:hAnsi="宋体" w:cs="宋体"/>
          <w:color w:val="000000"/>
          <w:sz w:val="24"/>
        </w:rPr>
      </w:pPr>
      <w:r>
        <w:rPr>
          <w:rFonts w:hint="eastAsia" w:ascii="宋体" w:hAnsi="宋体" w:eastAsia="宋体" w:cs="宋体"/>
          <w:b/>
          <w:bCs/>
          <w:color w:val="auto"/>
          <w:sz w:val="24"/>
          <w:szCs w:val="24"/>
          <w:highlight w:val="none"/>
        </w:rPr>
        <w:t>(3)安全文明施工费</w:t>
      </w:r>
      <w:r>
        <w:rPr>
          <w:rFonts w:hint="eastAsia" w:ascii="宋体" w:hAnsi="宋体" w:eastAsia="宋体" w:cs="宋体"/>
          <w:color w:val="auto"/>
          <w:sz w:val="24"/>
          <w:szCs w:val="24"/>
          <w:highlight w:val="none"/>
        </w:rPr>
        <w:t>：包括安全文明施工基本费、省级标化增加费、扬尘费，应按照有权部门规定计取。</w:t>
      </w:r>
    </w:p>
    <w:p w14:paraId="3CE2AA36">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3.9本工程由供应商自购的材料，供应商须编制自购主要材料一览表，注明品牌、规格、型号、产地、数量、单价和合价。报价中含材料价差，结算时不予调整。</w:t>
      </w:r>
    </w:p>
    <w:p w14:paraId="2FEE6BB1">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3.10所有材料、构件等检验、检测费均由供应商在磋商响应报价时根据自身预测自行报价，计入磋商响应报价，施工过程中发生的一切材料检测费用均由成交人支付（包括新材料、新工艺、新设备的实验费及环境检测费等）。</w:t>
      </w:r>
    </w:p>
    <w:p w14:paraId="1C3CEB02">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3.11 采购人向供应商提供的有关施工现场的资料和数据是采购人现有的能使供应商利用的资料。采购人对供应商由此做出的推论、理解和结论概不负责。</w:t>
      </w:r>
    </w:p>
    <w:p w14:paraId="54222299">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p>
    <w:p w14:paraId="4C664A7F">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3.13供应商应当在采购文件中详细、定量地列出优惠让利的理由及所采取的技术措施。</w:t>
      </w:r>
    </w:p>
    <w:p w14:paraId="37945567">
      <w:pPr>
        <w:pStyle w:val="216"/>
        <w:spacing w:before="0" w:after="0" w:line="360" w:lineRule="auto"/>
        <w:ind w:firstLine="482"/>
        <w:jc w:val="both"/>
        <w:outlineLvl w:val="9"/>
        <w:rPr>
          <w:rFonts w:ascii="宋体" w:hAnsi="宋体" w:cs="宋体"/>
          <w:color w:val="000000"/>
          <w:sz w:val="24"/>
          <w:szCs w:val="24"/>
        </w:rPr>
      </w:pPr>
      <w:bookmarkStart w:id="85" w:name="_Toc61149553"/>
      <w:bookmarkStart w:id="86" w:name="_Toc462564072"/>
      <w:bookmarkStart w:id="87" w:name="_Toc513029213"/>
      <w:bookmarkStart w:id="88" w:name="_Toc14577351"/>
      <w:r>
        <w:rPr>
          <w:rFonts w:hint="eastAsia" w:ascii="宋体" w:hAnsi="宋体" w:cs="宋体"/>
          <w:color w:val="000000"/>
          <w:sz w:val="24"/>
          <w:szCs w:val="24"/>
        </w:rPr>
        <w:t>四、磋商响应文件的编制</w:t>
      </w:r>
      <w:bookmarkEnd w:id="82"/>
      <w:bookmarkEnd w:id="83"/>
      <w:bookmarkEnd w:id="84"/>
      <w:bookmarkEnd w:id="85"/>
      <w:bookmarkEnd w:id="86"/>
      <w:bookmarkEnd w:id="87"/>
      <w:bookmarkEnd w:id="88"/>
    </w:p>
    <w:p w14:paraId="1A8833A9">
      <w:pPr>
        <w:tabs>
          <w:tab w:val="left" w:pos="900"/>
        </w:tabs>
        <w:spacing w:line="360" w:lineRule="auto"/>
        <w:ind w:firstLine="480"/>
        <w:rPr>
          <w:rFonts w:ascii="宋体" w:hAnsi="宋体" w:cs="宋体"/>
          <w:color w:val="000000"/>
          <w:sz w:val="24"/>
        </w:rPr>
      </w:pPr>
      <w:bookmarkStart w:id="89" w:name="_Hlt26954749"/>
      <w:bookmarkEnd w:id="89"/>
      <w:bookmarkStart w:id="90" w:name="_Hlt26954852"/>
      <w:bookmarkEnd w:id="90"/>
      <w:bookmarkStart w:id="91" w:name="_Hlt26954854"/>
      <w:bookmarkEnd w:id="91"/>
      <w:bookmarkStart w:id="92" w:name="_Hlt26670489"/>
      <w:bookmarkEnd w:id="92"/>
      <w:bookmarkStart w:id="93" w:name="_Hlt26954739"/>
      <w:bookmarkEnd w:id="93"/>
      <w:bookmarkStart w:id="94" w:name="_Hlt26954850"/>
      <w:bookmarkEnd w:id="94"/>
      <w:bookmarkStart w:id="95" w:name="_Hlt26954734"/>
      <w:bookmarkEnd w:id="95"/>
      <w:bookmarkStart w:id="96" w:name="_Hlt26670493"/>
      <w:bookmarkEnd w:id="96"/>
      <w:bookmarkStart w:id="97" w:name="_Toc513029215"/>
      <w:bookmarkStart w:id="98" w:name="_Toc462564074"/>
      <w:bookmarkStart w:id="99" w:name="_Toc61149555"/>
      <w:bookmarkStart w:id="100" w:name="_Toc14577353"/>
      <w:bookmarkStart w:id="101" w:name="_Toc462564073"/>
      <w:bookmarkStart w:id="102" w:name="_Toc61149554"/>
      <w:bookmarkStart w:id="103" w:name="_Toc513029214"/>
      <w:bookmarkStart w:id="104" w:name="_Toc14577352"/>
      <w:bookmarkStart w:id="105" w:name="_Toc14577362"/>
      <w:bookmarkStart w:id="106" w:name="_Toc61149562"/>
      <w:bookmarkStart w:id="107" w:name="_Toc513029224"/>
      <w:r>
        <w:rPr>
          <w:rFonts w:hint="eastAsia" w:ascii="宋体" w:hAnsi="宋体" w:cs="宋体"/>
          <w:color w:val="000000"/>
          <w:sz w:val="24"/>
        </w:rPr>
        <w:t>1. 响应文件</w:t>
      </w:r>
      <w:bookmarkEnd w:id="97"/>
      <w:bookmarkEnd w:id="98"/>
      <w:bookmarkEnd w:id="99"/>
      <w:bookmarkEnd w:id="100"/>
      <w:r>
        <w:rPr>
          <w:rFonts w:hint="eastAsia" w:ascii="宋体" w:hAnsi="宋体" w:cs="宋体"/>
          <w:color w:val="000000"/>
          <w:sz w:val="24"/>
        </w:rPr>
        <w:t>编制要求</w:t>
      </w:r>
      <w:bookmarkEnd w:id="101"/>
      <w:bookmarkEnd w:id="102"/>
      <w:bookmarkEnd w:id="103"/>
      <w:bookmarkEnd w:id="104"/>
    </w:p>
    <w:p w14:paraId="5870C032">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1.1 磋商供应商应仔细阅读磋商文件的所有内容，按照磋商文件的要求编制电子响应文件。响应文件应当对磋商文件提出的要求和条件作出明确响应，并保证所提供的全部资料的真实性，否则作无效响应处理。</w:t>
      </w:r>
    </w:p>
    <w:p w14:paraId="781605A9">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1.2 电子响应文件不得涂改、行间插字或删除，如出现上述情况应重新编制。</w:t>
      </w:r>
    </w:p>
    <w:p w14:paraId="5BADFA04">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1.3 磋商供应商提交的响应文件以及磋商供应商与代理机构及采购人就有关磋商的所有来往函电均应使用简体中文。磋商文件中既有中文也有外文的，以中文意义为准。</w:t>
      </w:r>
    </w:p>
    <w:p w14:paraId="2EA255B1">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1.4 除技术性能另有规定外，响应文件所使用的度量衡单位，均须采用国家法定计量单位。</w:t>
      </w:r>
    </w:p>
    <w:p w14:paraId="36F64939">
      <w:pPr>
        <w:tabs>
          <w:tab w:val="left" w:pos="900"/>
        </w:tabs>
        <w:spacing w:line="360" w:lineRule="auto"/>
        <w:ind w:firstLine="480"/>
        <w:rPr>
          <w:rFonts w:ascii="宋体" w:hAnsi="宋体" w:cs="宋体"/>
          <w:color w:val="000000"/>
          <w:sz w:val="24"/>
        </w:rPr>
      </w:pPr>
      <w:bookmarkStart w:id="108" w:name="_Hlt26954836"/>
      <w:bookmarkEnd w:id="108"/>
      <w:bookmarkStart w:id="109" w:name="_Hlt26670357"/>
      <w:bookmarkEnd w:id="109"/>
      <w:bookmarkStart w:id="110" w:name="_Toc513029219"/>
      <w:bookmarkStart w:id="111" w:name="_Toc61149558"/>
      <w:bookmarkStart w:id="112" w:name="_Toc14577357"/>
      <w:bookmarkStart w:id="113" w:name="_Toc14577355"/>
      <w:bookmarkStart w:id="114" w:name="_Toc513029217"/>
      <w:bookmarkStart w:id="115" w:name="_Toc61149557"/>
      <w:r>
        <w:rPr>
          <w:rFonts w:hint="eastAsia" w:ascii="宋体" w:hAnsi="宋体" w:cs="宋体"/>
          <w:color w:val="000000"/>
          <w:sz w:val="24"/>
        </w:rPr>
        <w:t>1.5 磋商供应</w:t>
      </w:r>
      <w:r>
        <w:rPr>
          <w:rFonts w:hint="eastAsia" w:ascii="宋体" w:hAnsi="宋体" w:cs="宋体"/>
          <w:sz w:val="24"/>
        </w:rPr>
        <w:t>商必须使用苏采云系统制作工</w:t>
      </w:r>
      <w:r>
        <w:rPr>
          <w:rFonts w:hint="eastAsia" w:ascii="宋体" w:hAnsi="宋体" w:cs="宋体"/>
          <w:color w:val="000000"/>
          <w:sz w:val="24"/>
        </w:rPr>
        <w:t>具编制响应文件，系统操作流程详见</w:t>
      </w:r>
      <w:r>
        <w:rPr>
          <w:rFonts w:hint="eastAsia" w:ascii="宋体" w:hAnsi="宋体" w:cs="宋体"/>
          <w:sz w:val="24"/>
        </w:rPr>
        <w:t>《操作手册》</w:t>
      </w:r>
      <w:r>
        <w:rPr>
          <w:rFonts w:hint="eastAsia" w:ascii="宋体" w:hAnsi="宋体" w:cs="宋体"/>
          <w:color w:val="000000"/>
          <w:sz w:val="24"/>
        </w:rPr>
        <w:t>。</w:t>
      </w:r>
    </w:p>
    <w:p w14:paraId="569DB625">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 参加磋商供应商资格的文件</w:t>
      </w:r>
      <w:bookmarkEnd w:id="110"/>
      <w:bookmarkEnd w:id="111"/>
      <w:bookmarkEnd w:id="112"/>
      <w:r>
        <w:rPr>
          <w:rFonts w:hint="eastAsia" w:ascii="宋体" w:hAnsi="宋体" w:cs="宋体"/>
          <w:color w:val="000000"/>
          <w:sz w:val="24"/>
        </w:rPr>
        <w:t>证明</w:t>
      </w:r>
    </w:p>
    <w:p w14:paraId="0CF41BDC">
      <w:pPr>
        <w:tabs>
          <w:tab w:val="left" w:pos="900"/>
        </w:tabs>
        <w:spacing w:line="360" w:lineRule="auto"/>
        <w:ind w:firstLine="480"/>
        <w:rPr>
          <w:rFonts w:ascii="宋体" w:hAnsi="宋体" w:cs="宋体"/>
          <w:color w:val="000000"/>
          <w:sz w:val="24"/>
        </w:rPr>
      </w:pPr>
      <w:bookmarkStart w:id="116" w:name="_Hlt26668999"/>
      <w:bookmarkEnd w:id="116"/>
      <w:r>
        <w:rPr>
          <w:rFonts w:hint="eastAsia" w:ascii="宋体" w:hAnsi="宋体" w:cs="宋体"/>
          <w:color w:val="000000"/>
          <w:sz w:val="24"/>
        </w:rPr>
        <w:t>2.1 磋商供应商应提交证明其有资格参加磋商和成交后有能力独立履行合同的文件，并作为其响应文件的一部分。</w:t>
      </w:r>
    </w:p>
    <w:p w14:paraId="5CEE9305">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2.2 磋商供应商除必须具有履行合同所需提供的设备以及服务的能力外，还必须具备相应的财务、技术方面的能力。</w:t>
      </w:r>
    </w:p>
    <w:p w14:paraId="69458B8D">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2.3 磋商供应商应填写并提交磋商文件所附的“资格证明文件”。</w:t>
      </w:r>
    </w:p>
    <w:p w14:paraId="078899B2">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 磋商响应报价</w:t>
      </w:r>
      <w:bookmarkEnd w:id="113"/>
      <w:bookmarkEnd w:id="114"/>
      <w:bookmarkStart w:id="117" w:name="_Hlt26670373"/>
      <w:bookmarkEnd w:id="117"/>
      <w:r>
        <w:rPr>
          <w:rFonts w:hint="eastAsia" w:ascii="宋体" w:hAnsi="宋体" w:cs="宋体"/>
          <w:color w:val="000000"/>
          <w:sz w:val="24"/>
        </w:rPr>
        <w:t>表</w:t>
      </w:r>
      <w:bookmarkEnd w:id="115"/>
    </w:p>
    <w:p w14:paraId="3D104A27">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3.1 磋商供应商应按照磋商文件规定格式填报磋商响应报价表（含分项报价）。每项产品或服务只允许有一个报价，任何有选择的报价将不予接受，磋商文件中另有规定的按规定执行。</w:t>
      </w:r>
    </w:p>
    <w:p w14:paraId="45331FDC">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3.2 标的物</w:t>
      </w:r>
    </w:p>
    <w:p w14:paraId="28EC9D5B">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详见项目需求。</w:t>
      </w:r>
    </w:p>
    <w:p w14:paraId="6F2FB1C9">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3.3 有关费用处理</w:t>
      </w:r>
    </w:p>
    <w:p w14:paraId="784A0AC2">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本次采购磋商供应商的总报价应包括为完成本项目发生的所有费用，本磋商文件中另有规定的除外。</w:t>
      </w:r>
    </w:p>
    <w:p w14:paraId="6C744B6F">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3.4 其它费用处理</w:t>
      </w:r>
    </w:p>
    <w:p w14:paraId="0429C0C3">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磋商文件未列明，而磋商供应商认为必须的费用也须列入报价。</w:t>
      </w:r>
    </w:p>
    <w:p w14:paraId="729FC61C">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3.5 报价采用的货币</w:t>
      </w:r>
    </w:p>
    <w:p w14:paraId="243D44EC">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响应文件中的单价和总价，无特殊规定的采用人民币报价，以元为单位标注。磋商文件中另有规定的按规定执行。</w:t>
      </w:r>
    </w:p>
    <w:p w14:paraId="37ED1E1C">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3.6 磋商响应报价表上的价格应按磋商文件规定填写。</w:t>
      </w:r>
    </w:p>
    <w:p w14:paraId="24480CF5">
      <w:pPr>
        <w:tabs>
          <w:tab w:val="left" w:pos="900"/>
        </w:tabs>
        <w:spacing w:line="360" w:lineRule="auto"/>
        <w:ind w:firstLine="480"/>
        <w:rPr>
          <w:rFonts w:ascii="宋体" w:hAnsi="宋体" w:cs="宋体"/>
          <w:color w:val="000000"/>
          <w:sz w:val="24"/>
        </w:rPr>
      </w:pPr>
      <w:bookmarkStart w:id="118" w:name="_Hlt26668983"/>
      <w:bookmarkEnd w:id="118"/>
      <w:bookmarkStart w:id="119" w:name="_Hlt26670486"/>
      <w:bookmarkEnd w:id="119"/>
      <w:bookmarkStart w:id="120" w:name="_Hlt26954848"/>
      <w:bookmarkEnd w:id="120"/>
      <w:bookmarkStart w:id="121" w:name="_Hlt26670403"/>
      <w:bookmarkEnd w:id="121"/>
      <w:bookmarkStart w:id="122" w:name="_Hlt26954842"/>
      <w:bookmarkEnd w:id="122"/>
      <w:bookmarkStart w:id="123" w:name="_Hlt26670482"/>
      <w:bookmarkEnd w:id="123"/>
      <w:bookmarkStart w:id="124" w:name="_Hlt26954844"/>
      <w:bookmarkEnd w:id="124"/>
      <w:bookmarkStart w:id="125" w:name="_Hlt26954731"/>
      <w:bookmarkEnd w:id="125"/>
      <w:bookmarkStart w:id="126" w:name="_Hlt26954846"/>
      <w:bookmarkEnd w:id="126"/>
      <w:bookmarkStart w:id="127" w:name="_Hlt26670425"/>
      <w:bookmarkEnd w:id="127"/>
      <w:r>
        <w:rPr>
          <w:rFonts w:hint="eastAsia" w:ascii="宋体" w:hAnsi="宋体" w:cs="宋体"/>
          <w:color w:val="000000"/>
          <w:sz w:val="24"/>
        </w:rPr>
        <w:t>4. 项目需求响应方案</w:t>
      </w:r>
    </w:p>
    <w:p w14:paraId="483CA78D">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4.1 提供为完成本项目的总体实施方案。</w:t>
      </w:r>
    </w:p>
    <w:p w14:paraId="650D5D93">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4.2 对磋商文件中项目需求的技术与商务条款要求逐项作出应答，并提供依据或说明。</w:t>
      </w:r>
    </w:p>
    <w:p w14:paraId="696B248F">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4.3 磋商供应商认为需要的其他技术文件或说明。</w:t>
      </w:r>
    </w:p>
    <w:p w14:paraId="0EAEF927">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5. 磋商响应文件签署</w:t>
      </w:r>
    </w:p>
    <w:p w14:paraId="1814C01F">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p>
    <w:p w14:paraId="7A442DC4">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6. 生成响应文件</w:t>
      </w:r>
    </w:p>
    <w:p w14:paraId="3F592FD9">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6.1 响应文件制作工具生成内容相同、加密与未加密两个版本电子响应文件，加密版本用于提交上传，未加密版本用于特殊情况处理。</w:t>
      </w:r>
    </w:p>
    <w:p w14:paraId="7B6FDA55">
      <w:pPr>
        <w:pStyle w:val="216"/>
        <w:spacing w:before="0" w:after="0" w:line="360" w:lineRule="auto"/>
        <w:ind w:firstLine="482"/>
        <w:jc w:val="both"/>
        <w:outlineLvl w:val="9"/>
        <w:rPr>
          <w:rFonts w:ascii="宋体" w:hAnsi="宋体" w:cs="宋体"/>
          <w:color w:val="000000"/>
          <w:sz w:val="24"/>
          <w:szCs w:val="24"/>
        </w:rPr>
      </w:pPr>
      <w:r>
        <w:rPr>
          <w:rFonts w:hint="eastAsia" w:ascii="宋体" w:hAnsi="宋体" w:cs="宋体"/>
          <w:color w:val="000000"/>
          <w:sz w:val="24"/>
          <w:szCs w:val="24"/>
        </w:rPr>
        <w:t>五、响应文件的递交</w:t>
      </w:r>
      <w:bookmarkEnd w:id="105"/>
      <w:bookmarkEnd w:id="106"/>
      <w:bookmarkEnd w:id="107"/>
    </w:p>
    <w:p w14:paraId="44BE394A">
      <w:pPr>
        <w:tabs>
          <w:tab w:val="left" w:pos="900"/>
        </w:tabs>
        <w:spacing w:line="360" w:lineRule="auto"/>
        <w:ind w:firstLine="480"/>
        <w:jc w:val="left"/>
        <w:rPr>
          <w:rFonts w:ascii="宋体" w:hAnsi="宋体" w:cs="宋体"/>
          <w:color w:val="000000"/>
          <w:sz w:val="24"/>
        </w:rPr>
      </w:pPr>
      <w:bookmarkStart w:id="128" w:name="_Hlt26954856"/>
      <w:bookmarkEnd w:id="128"/>
      <w:bookmarkStart w:id="129" w:name="_Hlt26670523"/>
      <w:bookmarkEnd w:id="129"/>
      <w:bookmarkStart w:id="130" w:name="_Hlt26954864"/>
      <w:bookmarkEnd w:id="130"/>
      <w:r>
        <w:rPr>
          <w:rFonts w:hint="eastAsia" w:ascii="宋体" w:hAnsi="宋体" w:cs="宋体"/>
          <w:color w:val="000000"/>
          <w:sz w:val="24"/>
        </w:rPr>
        <w:t>1.响应文件的上传、修改和撤回</w:t>
      </w:r>
    </w:p>
    <w:p w14:paraId="1DFA75D8">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1.1供应商应当使用响应文件制作工具，生成加密电子响应文件一份，在规定的截止时间前上传，迟于截止时间的不予接收。</w:t>
      </w:r>
    </w:p>
    <w:p w14:paraId="54BE62B2">
      <w:pPr>
        <w:tabs>
          <w:tab w:val="left" w:pos="900"/>
        </w:tabs>
        <w:spacing w:line="360" w:lineRule="auto"/>
        <w:ind w:firstLine="480"/>
        <w:jc w:val="left"/>
        <w:rPr>
          <w:rFonts w:ascii="宋体" w:hAnsi="宋体" w:cs="宋体"/>
          <w:sz w:val="24"/>
        </w:rPr>
      </w:pPr>
      <w:r>
        <w:rPr>
          <w:rFonts w:hint="eastAsia" w:ascii="宋体" w:hAnsi="宋体" w:cs="宋体"/>
          <w:color w:val="000000"/>
          <w:sz w:val="24"/>
        </w:rPr>
        <w:t xml:space="preserve">1.2供应商在上传响应文件后可以对其修改或撤回，但这种修改或撤回，必须在规定的响应文件接收截止时间前。 </w:t>
      </w:r>
    </w:p>
    <w:p w14:paraId="7F9E90D4">
      <w:pPr>
        <w:tabs>
          <w:tab w:val="left" w:pos="900"/>
        </w:tabs>
        <w:spacing w:line="360" w:lineRule="auto"/>
        <w:ind w:firstLine="480"/>
        <w:jc w:val="left"/>
        <w:rPr>
          <w:rFonts w:ascii="宋体" w:hAnsi="宋体" w:cs="宋体"/>
          <w:color w:val="000000"/>
          <w:sz w:val="24"/>
        </w:rPr>
      </w:pPr>
      <w:r>
        <w:rPr>
          <w:rFonts w:hint="eastAsia" w:ascii="宋体" w:hAnsi="宋体" w:cs="宋体"/>
          <w:sz w:val="24"/>
        </w:rPr>
        <w:t>1.3如需对电子响应文件修改，供应商可以在截止时间前登录苏采云系统撤回文件，并</w:t>
      </w:r>
      <w:r>
        <w:rPr>
          <w:rFonts w:hint="eastAsia" w:ascii="宋体" w:hAnsi="宋体" w:cs="宋体"/>
          <w:color w:val="000000"/>
          <w:sz w:val="24"/>
        </w:rPr>
        <w:t>上传新的响应文件，响应文件以最终完成上传的为准。</w:t>
      </w:r>
    </w:p>
    <w:p w14:paraId="6CF10B1B">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 xml:space="preserve">1.4供应商不得在响应文件接收截止时间后修改响应文件，也不得在响应文件接收截止时间起至投标有效期满前撤回响应文件。 </w:t>
      </w:r>
    </w:p>
    <w:p w14:paraId="1010EBBF">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2.磋商响应有效期</w:t>
      </w:r>
    </w:p>
    <w:p w14:paraId="539BFA6E">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2.1磋商响应有效期为代理机构规定的响应文件接收截止时间后六十（60）天。磋商响应有效期比规定短地将被视为非实质性响应而予以拒绝。</w:t>
      </w:r>
    </w:p>
    <w:p w14:paraId="45EC7673">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p>
    <w:p w14:paraId="77A58D09">
      <w:pPr>
        <w:pStyle w:val="216"/>
        <w:spacing w:before="0" w:after="0" w:line="360" w:lineRule="auto"/>
        <w:ind w:firstLine="482"/>
        <w:jc w:val="both"/>
        <w:outlineLvl w:val="9"/>
        <w:rPr>
          <w:rFonts w:ascii="宋体" w:hAnsi="宋体" w:cs="宋体"/>
          <w:color w:val="000000"/>
          <w:sz w:val="24"/>
          <w:szCs w:val="24"/>
        </w:rPr>
      </w:pPr>
      <w:r>
        <w:rPr>
          <w:rFonts w:hint="eastAsia" w:ascii="宋体" w:hAnsi="宋体" w:cs="宋体"/>
          <w:color w:val="000000"/>
          <w:sz w:val="24"/>
          <w:szCs w:val="24"/>
        </w:rPr>
        <w:t>六、磋商与评审</w:t>
      </w:r>
    </w:p>
    <w:p w14:paraId="34AF6320">
      <w:pPr>
        <w:tabs>
          <w:tab w:val="left" w:pos="900"/>
        </w:tabs>
        <w:spacing w:line="360" w:lineRule="auto"/>
        <w:ind w:firstLine="480"/>
        <w:jc w:val="left"/>
        <w:rPr>
          <w:rFonts w:ascii="宋体" w:hAnsi="宋体" w:cs="宋体"/>
          <w:color w:val="000000"/>
          <w:sz w:val="24"/>
        </w:rPr>
      </w:pPr>
      <w:bookmarkStart w:id="131" w:name="_Toc16938546"/>
      <w:bookmarkStart w:id="132" w:name="_Toc513029230"/>
      <w:bookmarkStart w:id="133" w:name="_Toc20823302"/>
      <w:r>
        <w:rPr>
          <w:rFonts w:hint="eastAsia" w:ascii="宋体" w:hAnsi="宋体" w:cs="宋体"/>
          <w:color w:val="000000"/>
          <w:sz w:val="24"/>
        </w:rPr>
        <w:t>1</w:t>
      </w:r>
      <w:bookmarkEnd w:id="131"/>
      <w:bookmarkEnd w:id="132"/>
      <w:bookmarkEnd w:id="133"/>
      <w:r>
        <w:rPr>
          <w:rFonts w:hint="eastAsia" w:ascii="宋体" w:hAnsi="宋体" w:cs="宋体"/>
          <w:color w:val="000000"/>
          <w:sz w:val="24"/>
        </w:rPr>
        <w:t>.磋商开始仪式</w:t>
      </w:r>
    </w:p>
    <w:p w14:paraId="7FC282A0">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1.1代理机构将在本磋商文件第一章“磋商邀请”中规定的时间和地点组织磋商开始仪式，仪式由代理机构主持，</w:t>
      </w:r>
      <w:bookmarkStart w:id="134" w:name="_Toc20823303"/>
      <w:bookmarkStart w:id="135" w:name="_Toc513029231"/>
      <w:bookmarkStart w:id="136" w:name="_Toc16938547"/>
      <w:r>
        <w:rPr>
          <w:rFonts w:hint="eastAsia" w:ascii="宋体" w:hAnsi="宋体" w:cs="宋体"/>
          <w:color w:val="000000"/>
          <w:sz w:val="24"/>
        </w:rPr>
        <w:t>本项目采用远程不见面交易方式，通过不见面交易系统及配套硬件设备（摄像头、话筒、音响等）完成远程解密，现场疑义及回复，开标唱标（开启）等交互环节，具体详见第一章“磋商邀请”。</w:t>
      </w:r>
    </w:p>
    <w:p w14:paraId="5A66E0FE">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1.2供应商解密响应文件后，代理机构将当众宣读每份电子响应文件中“开标一览表”（首次磋商报价表）的各项内容以及代理机构认为有必要宣读的其他内容，宣读顺序按开标系统供应商先后顺序进行。</w:t>
      </w:r>
    </w:p>
    <w:p w14:paraId="26B19841">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2.磋商小组</w:t>
      </w:r>
    </w:p>
    <w:p w14:paraId="0B487A7C">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2.1磋商开始仪式结束后，代理机构将立即组织磋商小组进行评审、磋商。</w:t>
      </w:r>
    </w:p>
    <w:p w14:paraId="10941F73">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2.2磋商小组由评审专家和采购人代表组成，且人员构成符合政府采购有关规定。</w:t>
      </w:r>
    </w:p>
    <w:p w14:paraId="10EE29C8">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3.磋商评审过程的保密</w:t>
      </w:r>
      <w:bookmarkEnd w:id="134"/>
      <w:bookmarkEnd w:id="135"/>
      <w:bookmarkEnd w:id="136"/>
      <w:r>
        <w:rPr>
          <w:rFonts w:hint="eastAsia" w:ascii="宋体" w:hAnsi="宋体" w:cs="宋体"/>
          <w:color w:val="000000"/>
          <w:sz w:val="24"/>
        </w:rPr>
        <w:t>与公正</w:t>
      </w:r>
    </w:p>
    <w:p w14:paraId="77BDA3D4">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3.1磋商小组应当遵守评审工作纪律，不得泄露评审情况和评审中获悉的商业秘密。</w:t>
      </w:r>
    </w:p>
    <w:p w14:paraId="46F7B5DA">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3.2在磋商评审过程中，供应商不得以任何行为影响磋商评审过程，否则其响应文件将被作为无效响应文件。</w:t>
      </w:r>
    </w:p>
    <w:p w14:paraId="7CA896F3">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5C07391">
      <w:pPr>
        <w:tabs>
          <w:tab w:val="left" w:pos="900"/>
        </w:tabs>
        <w:spacing w:line="360" w:lineRule="auto"/>
        <w:ind w:firstLine="480"/>
        <w:jc w:val="left"/>
        <w:rPr>
          <w:rFonts w:ascii="宋体" w:hAnsi="宋体" w:cs="宋体"/>
          <w:color w:val="000000"/>
          <w:sz w:val="24"/>
        </w:rPr>
      </w:pPr>
      <w:bookmarkStart w:id="137" w:name="_Toc20823304"/>
      <w:bookmarkStart w:id="138" w:name="_Toc16938548"/>
      <w:bookmarkStart w:id="139" w:name="_Toc513029232"/>
      <w:r>
        <w:rPr>
          <w:rFonts w:hint="eastAsia" w:ascii="宋体" w:hAnsi="宋体" w:cs="宋体"/>
          <w:color w:val="000000"/>
          <w:sz w:val="24"/>
        </w:rPr>
        <w:t>4.评审过程的澄清</w:t>
      </w:r>
      <w:bookmarkEnd w:id="137"/>
      <w:bookmarkEnd w:id="138"/>
      <w:bookmarkEnd w:id="139"/>
      <w:r>
        <w:rPr>
          <w:rFonts w:hint="eastAsia" w:ascii="宋体" w:hAnsi="宋体" w:cs="宋体"/>
          <w:color w:val="000000"/>
          <w:sz w:val="24"/>
        </w:rPr>
        <w:t>、说明和更正</w:t>
      </w:r>
    </w:p>
    <w:p w14:paraId="7499890E">
      <w:pPr>
        <w:tabs>
          <w:tab w:val="left" w:pos="900"/>
        </w:tabs>
        <w:spacing w:line="360" w:lineRule="auto"/>
        <w:ind w:firstLine="480"/>
        <w:jc w:val="left"/>
        <w:rPr>
          <w:rFonts w:ascii="宋体" w:hAnsi="宋体" w:cs="宋体"/>
          <w:sz w:val="24"/>
        </w:rPr>
      </w:pPr>
      <w:r>
        <w:rPr>
          <w:rFonts w:hint="eastAsia" w:ascii="宋体" w:hAnsi="宋体" w:cs="宋体"/>
          <w:color w:val="000000"/>
          <w:sz w:val="24"/>
        </w:rPr>
        <w:t>4.1磋商小组在对响应文件的有效性、完整性和响应程度进行审查时，可以要求供应商对响应文件中含义不明确、同类问题表述不一致或者有明显文字和计算错误的内容等作出必要的澄清、说明或者更正。</w:t>
      </w:r>
    </w:p>
    <w:p w14:paraId="2A352A82">
      <w:pPr>
        <w:pStyle w:val="214"/>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color w:val="000000"/>
        </w:rPr>
      </w:pPr>
      <w:r>
        <w:rPr>
          <w:rFonts w:hint="eastAsia"/>
        </w:rPr>
        <w:t>4.2需要供应商进行澄清、说明和更正的，磋商小组将通过苏采云系统向供应商发布“澄清要求函”，接到“澄清要求函”的供应商应当按照要求在苏采云系统中提交“</w:t>
      </w:r>
      <w:r>
        <w:rPr>
          <w:rFonts w:hint="eastAsia"/>
          <w:color w:val="000000"/>
        </w:rPr>
        <w:t>澄清响应函”并加盖CA电子公章。澄清、说明和更正的内容作为响应文件的补充部分，具体操作方式见《操作手册》。</w:t>
      </w:r>
      <w:r>
        <w:rPr>
          <w:rFonts w:hint="eastAsia"/>
          <w:b/>
          <w:color w:val="000000"/>
        </w:rPr>
        <w:t>不得超出响应文件的范围或者改变响应文件的实质性内容。</w:t>
      </w:r>
      <w:r>
        <w:rPr>
          <w:rFonts w:hint="eastAsia"/>
          <w:color w:val="000000"/>
        </w:rPr>
        <w:t>供应商的澄清文件是响应文件的组成部分。</w:t>
      </w:r>
    </w:p>
    <w:p w14:paraId="33637B80">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4.3接到磋商小组澄清、说明或者更正要求的供应商如未按规定作出，其风险由供应商自行承担。</w:t>
      </w:r>
    </w:p>
    <w:p w14:paraId="78AD173D">
      <w:pPr>
        <w:tabs>
          <w:tab w:val="left" w:pos="900"/>
        </w:tabs>
        <w:spacing w:line="360" w:lineRule="auto"/>
        <w:ind w:firstLine="480"/>
        <w:jc w:val="left"/>
        <w:rPr>
          <w:rFonts w:ascii="宋体" w:hAnsi="宋体" w:cs="宋体"/>
          <w:color w:val="000000"/>
          <w:sz w:val="24"/>
        </w:rPr>
      </w:pPr>
      <w:bookmarkStart w:id="140" w:name="_Toc16938549"/>
      <w:bookmarkStart w:id="141" w:name="_Toc20823305"/>
      <w:bookmarkStart w:id="142" w:name="_Toc513029233"/>
      <w:r>
        <w:rPr>
          <w:rFonts w:hint="eastAsia" w:ascii="宋体" w:hAnsi="宋体" w:cs="宋体"/>
          <w:color w:val="000000"/>
          <w:sz w:val="24"/>
        </w:rPr>
        <w:t>5.对响应文件的初审</w:t>
      </w:r>
      <w:bookmarkEnd w:id="140"/>
      <w:bookmarkEnd w:id="141"/>
      <w:bookmarkEnd w:id="142"/>
    </w:p>
    <w:p w14:paraId="29D8C810">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5.1响应文件初审分为资格性审查和符合性审查。</w:t>
      </w:r>
    </w:p>
    <w:p w14:paraId="0135058F">
      <w:pPr>
        <w:tabs>
          <w:tab w:val="left" w:pos="900"/>
        </w:tabs>
        <w:spacing w:line="360" w:lineRule="auto"/>
        <w:ind w:firstLine="482"/>
        <w:jc w:val="left"/>
        <w:rPr>
          <w:rFonts w:ascii="宋体" w:hAnsi="宋体" w:cs="宋体"/>
          <w:color w:val="000000"/>
          <w:sz w:val="24"/>
        </w:rPr>
      </w:pPr>
      <w:r>
        <w:rPr>
          <w:rFonts w:hint="eastAsia" w:ascii="宋体" w:hAnsi="宋体" w:cs="宋体"/>
          <w:b/>
          <w:bCs/>
          <w:color w:val="000000"/>
          <w:sz w:val="24"/>
        </w:rPr>
        <w:t>资格性检查：</w:t>
      </w:r>
      <w:r>
        <w:rPr>
          <w:rFonts w:hint="eastAsia" w:ascii="宋体" w:hAnsi="宋体" w:cs="宋体"/>
          <w:color w:val="000000"/>
          <w:sz w:val="24"/>
        </w:rPr>
        <w:t>依据法律法规和磋商文件的规定，对响应文件中的资格证明文件进行审查，以确定供应商是否具备参加磋商的资格。</w:t>
      </w:r>
    </w:p>
    <w:p w14:paraId="0A3B1170">
      <w:pPr>
        <w:pStyle w:val="214"/>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pPr>
      <w:r>
        <w:rPr>
          <w:rFonts w:hint="eastAsia"/>
          <w:color w:val="000000"/>
        </w:rPr>
        <w:t>磋商小组在进行资格审查的同时，将在“信用中国”网站（www.creditchina.gov.cn）查询供应商的信用记录，以确定供应商是否具备磋商资格，查询结果留存并归档。</w:t>
      </w:r>
    </w:p>
    <w:p w14:paraId="3D64792D">
      <w:pPr>
        <w:tabs>
          <w:tab w:val="left" w:pos="900"/>
        </w:tabs>
        <w:spacing w:line="360" w:lineRule="auto"/>
        <w:ind w:firstLine="482"/>
        <w:jc w:val="left"/>
        <w:rPr>
          <w:rFonts w:ascii="宋体" w:hAnsi="宋体" w:cs="宋体"/>
          <w:color w:val="000000"/>
          <w:sz w:val="24"/>
        </w:rPr>
      </w:pPr>
      <w:r>
        <w:rPr>
          <w:rFonts w:hint="eastAsia" w:ascii="宋体" w:hAnsi="宋体" w:cs="宋体"/>
          <w:b/>
          <w:bCs/>
          <w:color w:val="000000"/>
          <w:sz w:val="24"/>
        </w:rPr>
        <w:t>符合性检查：</w:t>
      </w:r>
      <w:r>
        <w:rPr>
          <w:rFonts w:hint="eastAsia" w:ascii="宋体" w:hAnsi="宋体" w:cs="宋体"/>
          <w:color w:val="000000"/>
          <w:sz w:val="24"/>
        </w:rPr>
        <w:t>依据磋商文件的规定，从响应文件的有效性、完整性和对磋商文件的响应程度进行审查，以确定是否对磋商文件的实质性要求作出响应。</w:t>
      </w:r>
    </w:p>
    <w:p w14:paraId="78A3129B">
      <w:pPr>
        <w:tabs>
          <w:tab w:val="left" w:pos="900"/>
        </w:tabs>
        <w:spacing w:line="360" w:lineRule="auto"/>
        <w:ind w:firstLine="482" w:firstLineChars="200"/>
        <w:rPr>
          <w:rFonts w:ascii="宋体" w:hAnsi="宋体"/>
          <w:b/>
          <w:kern w:val="2"/>
          <w:sz w:val="24"/>
        </w:rPr>
      </w:pPr>
      <w:r>
        <w:rPr>
          <w:rFonts w:hint="eastAsia" w:ascii="宋体" w:hAnsi="宋体"/>
          <w:b/>
          <w:kern w:val="2"/>
          <w:sz w:val="24"/>
        </w:rPr>
        <w:t>政府采购异常低价审查：</w:t>
      </w:r>
    </w:p>
    <w:p w14:paraId="30FACC96">
      <w:pPr>
        <w:tabs>
          <w:tab w:val="left" w:pos="900"/>
        </w:tabs>
        <w:spacing w:line="360" w:lineRule="auto"/>
        <w:ind w:firstLine="480" w:firstLineChars="200"/>
        <w:rPr>
          <w:rFonts w:ascii="宋体" w:hAnsi="宋体"/>
          <w:kern w:val="2"/>
          <w:sz w:val="24"/>
        </w:rPr>
      </w:pPr>
      <w:r>
        <w:rPr>
          <w:rFonts w:hint="eastAsia" w:ascii="宋体" w:hAnsi="宋体"/>
          <w:kern w:val="2"/>
          <w:sz w:val="24"/>
        </w:rPr>
        <w:t>（一）评审过程中出现下列情形之一的，评审委员会应当启动异常低价投标（响应）审查程序：</w:t>
      </w:r>
    </w:p>
    <w:p w14:paraId="400FE8D6">
      <w:pPr>
        <w:tabs>
          <w:tab w:val="left" w:pos="900"/>
        </w:tabs>
        <w:spacing w:line="360" w:lineRule="auto"/>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（1）投标(响应)报价低于全部通过符合性审查供应商投标(响应)报价平均值50%的，即投标(响应)报价&lt;全部通过符合性审查供应商投标(响应)报价平均值×50%；</w:t>
      </w:r>
    </w:p>
    <w:p w14:paraId="64C20673">
      <w:pPr>
        <w:tabs>
          <w:tab w:val="left" w:pos="900"/>
        </w:tabs>
        <w:spacing w:line="360" w:lineRule="auto"/>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（2）投标(响应)报价低于通过符合性审查的次低报价供应商投标(响应)报价50%的，即投标(响应)报价&lt;通过符合性审查的次低报价供应商投标(响应)报价×50%；</w:t>
      </w:r>
    </w:p>
    <w:p w14:paraId="1620EED8">
      <w:pPr>
        <w:tabs>
          <w:tab w:val="left" w:pos="900"/>
        </w:tabs>
        <w:spacing w:line="360" w:lineRule="auto"/>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（3）投标(响应)报价低于采购项目最高限价45%的，即投标(响应)报价&lt;采购项目最高限价×45%；</w:t>
      </w:r>
    </w:p>
    <w:p w14:paraId="57208765">
      <w:pPr>
        <w:tabs>
          <w:tab w:val="left" w:pos="900"/>
        </w:tabs>
        <w:spacing w:line="360" w:lineRule="auto"/>
        <w:ind w:firstLine="480"/>
        <w:jc w:val="left"/>
        <w:rPr>
          <w:rFonts w:hint="eastAsia" w:ascii="宋体" w:hAnsi="宋体" w:eastAsia="宋体" w:cs="宋体"/>
          <w:color w:val="000000"/>
          <w:sz w:val="24"/>
        </w:rPr>
      </w:pPr>
      <w:r>
        <w:rPr>
          <w:rFonts w:hint="eastAsia" w:ascii="宋体" w:hAnsi="宋体" w:eastAsia="宋体" w:cs="Times New Roman"/>
          <w:kern w:val="2"/>
          <w:sz w:val="24"/>
        </w:rPr>
        <w:t>（4）</w:t>
      </w:r>
      <w:r>
        <w:rPr>
          <w:rFonts w:hint="eastAsia" w:ascii="宋体" w:hAnsi="宋体" w:eastAsia="宋体" w:cs="宋体"/>
          <w:color w:val="000000"/>
          <w:sz w:val="24"/>
        </w:rPr>
        <w:t>评标委员会认定的供应商报价过低、有可能影响产品质量或者不能诚信履约的其他情形。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63849FC">
      <w:pPr>
        <w:tabs>
          <w:tab w:val="left" w:pos="900"/>
        </w:tabs>
        <w:spacing w:line="360" w:lineRule="auto"/>
        <w:ind w:firstLine="480"/>
        <w:jc w:val="left"/>
        <w:rPr>
          <w:rFonts w:hint="eastAsia" w:ascii="宋体" w:hAnsi="宋体" w:cs="宋体"/>
          <w:color w:val="000000"/>
          <w:sz w:val="24"/>
        </w:rPr>
      </w:pPr>
      <w:r>
        <w:rPr>
          <w:rFonts w:hint="eastAsia" w:ascii="宋体" w:hAnsi="宋体" w:cs="宋体"/>
          <w:color w:val="000000"/>
          <w:sz w:val="24"/>
        </w:rPr>
        <w:t>5.2在磋商之前，磋商小组将首先审查每份响应文件是否实质性响应了磋商文件的要求。实质性响应的响应文件是与磋商文件要求的全部实质性条款、条件且其余非实质性技术及商务条款没有重大偏离或保留。</w:t>
      </w:r>
    </w:p>
    <w:p w14:paraId="13556EF6">
      <w:pPr>
        <w:tabs>
          <w:tab w:val="left" w:pos="900"/>
        </w:tabs>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rPr>
        <w:t>评委会将通过“苏采云”系统要求其在合理的时间内提供书面说明、证明材料。投标人可在投标（响应）文件中提供项目具体成本测算等与报价合理性相关的书面说明及相关证明材料，对投标（响应）价格作出解释，便于评审。</w:t>
      </w:r>
    </w:p>
    <w:p w14:paraId="62101413">
      <w:pPr>
        <w:tabs>
          <w:tab w:val="left" w:pos="900"/>
        </w:tabs>
        <w:spacing w:line="360" w:lineRule="auto"/>
        <w:ind w:firstLine="480"/>
        <w:jc w:val="left"/>
        <w:rPr>
          <w:rFonts w:hint="eastAsia" w:ascii="宋体" w:hAnsi="宋体" w:cs="宋体"/>
          <w:color w:val="000000"/>
          <w:sz w:val="24"/>
        </w:rPr>
      </w:pPr>
      <w:r>
        <w:rPr>
          <w:rFonts w:hint="eastAsia" w:ascii="宋体" w:hAnsi="宋体" w:eastAsia="宋体" w:cs="宋体"/>
          <w:color w:val="000000"/>
          <w:sz w:val="24"/>
        </w:rPr>
        <w:t>未通过资格审查或符合性审查的投标人，将通过“苏采云”系统告知其未通过的原因，评审结束后，将不再告知。</w:t>
      </w:r>
    </w:p>
    <w:p w14:paraId="0246F5C4">
      <w:pPr>
        <w:tabs>
          <w:tab w:val="left" w:pos="900"/>
        </w:tabs>
        <w:spacing w:line="360" w:lineRule="auto"/>
        <w:ind w:firstLine="482"/>
        <w:jc w:val="left"/>
        <w:rPr>
          <w:rFonts w:ascii="宋体" w:hAnsi="宋体" w:cs="宋体"/>
          <w:color w:val="000000"/>
          <w:sz w:val="24"/>
        </w:rPr>
      </w:pPr>
      <w:r>
        <w:rPr>
          <w:rFonts w:hint="eastAsia" w:ascii="宋体" w:hAnsi="宋体" w:cs="宋体"/>
          <w:b/>
          <w:color w:val="000000"/>
          <w:sz w:val="24"/>
        </w:rPr>
        <w:t>所谓重大偏离或保留，</w:t>
      </w:r>
      <w:r>
        <w:rPr>
          <w:rFonts w:hint="eastAsia" w:ascii="宋体" w:hAnsi="宋体" w:cs="宋体"/>
          <w:color w:val="000000"/>
          <w:sz w:val="24"/>
        </w:rPr>
        <w:t>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p>
    <w:p w14:paraId="0AD12F10">
      <w:pPr>
        <w:pStyle w:val="214"/>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pPr>
      <w:r>
        <w:rPr>
          <w:rFonts w:hint="eastAsia"/>
          <w:color w:val="000000"/>
        </w:rPr>
        <w:t>未通过资格审查或符合性审查的供应商，磋商小组将</w:t>
      </w:r>
      <w:r>
        <w:rPr>
          <w:rFonts w:hint="eastAsia"/>
        </w:rPr>
        <w:t>在苏采云系统中告知未</w:t>
      </w:r>
      <w:r>
        <w:rPr>
          <w:rFonts w:hint="eastAsia"/>
          <w:color w:val="000000"/>
        </w:rPr>
        <w:t>通过资格审查或符合性审查的原因，评审结束后，磋商小组将不再告知未通过资格审查或符合性审查的原因。</w:t>
      </w:r>
    </w:p>
    <w:p w14:paraId="3E91C85D">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5.3被认定为未实质性响应磋商文件的响应文件的情形</w:t>
      </w:r>
    </w:p>
    <w:p w14:paraId="425D776E">
      <w:pPr>
        <w:spacing w:line="360" w:lineRule="auto"/>
        <w:ind w:firstLine="480"/>
        <w:jc w:val="left"/>
        <w:rPr>
          <w:rFonts w:ascii="宋体" w:hAnsi="宋体" w:cs="宋体"/>
          <w:color w:val="000000"/>
          <w:sz w:val="24"/>
        </w:rPr>
      </w:pPr>
      <w:r>
        <w:rPr>
          <w:rFonts w:hint="eastAsia" w:ascii="宋体" w:hAnsi="宋体" w:cs="宋体"/>
          <w:color w:val="000000"/>
          <w:sz w:val="24"/>
        </w:rPr>
        <w:t>（1）授权代表参与政府采购活动，未附法定代表人授权书，或法定代表人授权书不符合规定格式的；</w:t>
      </w:r>
    </w:p>
    <w:p w14:paraId="0031C872">
      <w:pPr>
        <w:spacing w:line="360" w:lineRule="auto"/>
        <w:ind w:firstLine="480"/>
        <w:jc w:val="left"/>
        <w:rPr>
          <w:rFonts w:ascii="宋体" w:hAnsi="宋体" w:cs="宋体"/>
          <w:color w:val="000000"/>
          <w:sz w:val="24"/>
        </w:rPr>
      </w:pPr>
      <w:r>
        <w:rPr>
          <w:rFonts w:hint="eastAsia" w:ascii="宋体" w:hAnsi="宋体" w:cs="宋体"/>
          <w:color w:val="000000"/>
          <w:sz w:val="24"/>
        </w:rPr>
        <w:t>（2）未按照磋商文件规定要求签署、盖章的；</w:t>
      </w:r>
    </w:p>
    <w:p w14:paraId="2EFCA836">
      <w:pPr>
        <w:spacing w:line="360" w:lineRule="auto"/>
        <w:ind w:firstLine="480"/>
        <w:jc w:val="left"/>
        <w:rPr>
          <w:rFonts w:ascii="宋体" w:hAnsi="宋体" w:cs="宋体"/>
          <w:color w:val="000000"/>
          <w:sz w:val="24"/>
        </w:rPr>
      </w:pPr>
      <w:r>
        <w:rPr>
          <w:rFonts w:hint="eastAsia" w:ascii="宋体" w:hAnsi="宋体" w:cs="宋体"/>
          <w:color w:val="000000"/>
          <w:sz w:val="24"/>
        </w:rPr>
        <w:t>（3）供应商在报价时采用选择性报价；</w:t>
      </w:r>
    </w:p>
    <w:p w14:paraId="7DCC3279">
      <w:pPr>
        <w:spacing w:line="360" w:lineRule="auto"/>
        <w:ind w:firstLine="480"/>
        <w:jc w:val="left"/>
        <w:rPr>
          <w:rFonts w:ascii="宋体" w:hAnsi="宋体" w:cs="宋体"/>
          <w:color w:val="000000"/>
          <w:sz w:val="24"/>
        </w:rPr>
      </w:pPr>
      <w:r>
        <w:rPr>
          <w:rFonts w:hint="eastAsia" w:ascii="宋体" w:hAnsi="宋体" w:cs="宋体"/>
          <w:color w:val="000000"/>
          <w:sz w:val="24"/>
        </w:rPr>
        <w:t>（4）响应文件报价低于工程成本或者高于磋商文件设定的预算价或者采购人设置的最高限价的；</w:t>
      </w:r>
    </w:p>
    <w:p w14:paraId="6FF84C61">
      <w:pPr>
        <w:spacing w:line="360" w:lineRule="auto"/>
        <w:ind w:firstLine="480"/>
        <w:jc w:val="left"/>
        <w:rPr>
          <w:rFonts w:ascii="宋体" w:hAnsi="宋体" w:cs="宋体"/>
          <w:color w:val="000000"/>
          <w:sz w:val="24"/>
        </w:rPr>
      </w:pPr>
      <w:r>
        <w:rPr>
          <w:rFonts w:hint="eastAsia" w:ascii="宋体" w:hAnsi="宋体" w:cs="宋体"/>
          <w:color w:val="000000"/>
          <w:sz w:val="24"/>
        </w:rPr>
        <w:t>（5）同一磋商供应商提交两个及以上不同的响应文件或者磋商报价，但磋商文件要求提交备选磋商的除外；</w:t>
      </w:r>
    </w:p>
    <w:p w14:paraId="23DCA6D2">
      <w:pPr>
        <w:spacing w:line="360" w:lineRule="auto"/>
        <w:ind w:firstLine="480"/>
        <w:jc w:val="left"/>
        <w:rPr>
          <w:rFonts w:ascii="宋体" w:hAnsi="宋体" w:cs="宋体"/>
          <w:color w:val="000000"/>
          <w:sz w:val="24"/>
        </w:rPr>
      </w:pPr>
      <w:r>
        <w:rPr>
          <w:rFonts w:hint="eastAsia" w:ascii="宋体" w:hAnsi="宋体" w:cs="宋体"/>
          <w:color w:val="000000"/>
          <w:sz w:val="24"/>
        </w:rPr>
        <w:t>（6）响应文件中已标价工程量清单与磋商文件规定的暂估价、暂列金额及甲供材料价格不一致的；</w:t>
      </w:r>
    </w:p>
    <w:p w14:paraId="7BFA9A7F">
      <w:pPr>
        <w:spacing w:line="360" w:lineRule="auto"/>
        <w:ind w:firstLine="480"/>
        <w:jc w:val="left"/>
        <w:rPr>
          <w:rFonts w:ascii="宋体" w:hAnsi="宋体" w:cs="宋体"/>
          <w:color w:val="000000"/>
          <w:sz w:val="24"/>
        </w:rPr>
      </w:pPr>
      <w:r>
        <w:rPr>
          <w:rFonts w:hint="eastAsia" w:ascii="宋体" w:hAnsi="宋体" w:cs="宋体"/>
          <w:color w:val="000000"/>
          <w:sz w:val="24"/>
        </w:rPr>
        <w:t>（7）响应文件中已标价工程量清单与磋商文件明确列出的不可竞争费用项目或费率或计算基础不一致的；</w:t>
      </w:r>
    </w:p>
    <w:p w14:paraId="735A1413">
      <w:pPr>
        <w:spacing w:line="360" w:lineRule="auto"/>
        <w:ind w:firstLine="480"/>
        <w:jc w:val="left"/>
        <w:rPr>
          <w:rFonts w:ascii="宋体" w:hAnsi="宋体" w:cs="宋体"/>
          <w:color w:val="000000"/>
          <w:sz w:val="24"/>
        </w:rPr>
      </w:pPr>
      <w:r>
        <w:rPr>
          <w:rFonts w:hint="eastAsia" w:ascii="宋体" w:hAnsi="宋体" w:cs="宋体"/>
          <w:color w:val="000000"/>
          <w:sz w:val="24"/>
        </w:rPr>
        <w:t>（8）响应文件的已标价工程量清单与磋商文件提供的工程量清单中的项目编码、项目名称、项目特征、计量单位、工程量不一致的；</w:t>
      </w:r>
    </w:p>
    <w:p w14:paraId="683F5C2C">
      <w:pPr>
        <w:spacing w:line="360" w:lineRule="auto"/>
        <w:ind w:firstLine="480"/>
        <w:jc w:val="left"/>
        <w:rPr>
          <w:rFonts w:ascii="宋体" w:hAnsi="宋体" w:cs="宋体"/>
          <w:color w:val="000000"/>
          <w:sz w:val="24"/>
        </w:rPr>
      </w:pPr>
      <w:r>
        <w:rPr>
          <w:rFonts w:hint="eastAsia" w:ascii="宋体" w:hAnsi="宋体" w:cs="宋体"/>
          <w:color w:val="000000"/>
          <w:sz w:val="24"/>
        </w:rPr>
        <w:t>（9）报价出现前后不一致的，无法按照规定修正或按照规定修正，供应商不确认的；</w:t>
      </w:r>
    </w:p>
    <w:p w14:paraId="4EE7E6A4">
      <w:pPr>
        <w:spacing w:line="360" w:lineRule="auto"/>
        <w:ind w:firstLine="480"/>
        <w:jc w:val="left"/>
        <w:rPr>
          <w:rFonts w:ascii="宋体" w:hAnsi="宋体" w:cs="宋体"/>
          <w:color w:val="000000"/>
          <w:sz w:val="24"/>
        </w:rPr>
      </w:pPr>
      <w:r>
        <w:rPr>
          <w:rFonts w:hint="eastAsia" w:ascii="宋体" w:hAnsi="宋体" w:cs="宋体"/>
          <w:color w:val="000000"/>
          <w:sz w:val="24"/>
        </w:rPr>
        <w:t>（10）响应文件含有采购人不能接受的附加条件的；</w:t>
      </w:r>
    </w:p>
    <w:p w14:paraId="1239C161">
      <w:pPr>
        <w:spacing w:line="360" w:lineRule="auto"/>
        <w:ind w:firstLine="480"/>
        <w:jc w:val="left"/>
        <w:rPr>
          <w:rFonts w:ascii="宋体" w:hAnsi="宋体" w:cs="宋体"/>
          <w:color w:val="000000"/>
          <w:sz w:val="24"/>
        </w:rPr>
      </w:pPr>
      <w:r>
        <w:rPr>
          <w:rFonts w:hint="eastAsia" w:ascii="宋体" w:hAnsi="宋体" w:cs="宋体"/>
          <w:color w:val="000000"/>
          <w:sz w:val="24"/>
        </w:rPr>
        <w:t>（11）供应商不具备磋商文件中规定资格要求的；</w:t>
      </w:r>
    </w:p>
    <w:p w14:paraId="28A2D625">
      <w:pPr>
        <w:spacing w:line="360" w:lineRule="auto"/>
        <w:ind w:firstLine="480"/>
        <w:jc w:val="left"/>
        <w:rPr>
          <w:rFonts w:ascii="宋体" w:hAnsi="宋体" w:cs="宋体"/>
          <w:b/>
          <w:bCs/>
          <w:color w:val="000000"/>
          <w:sz w:val="24"/>
        </w:rPr>
      </w:pPr>
      <w:r>
        <w:rPr>
          <w:rFonts w:hint="eastAsia" w:ascii="宋体" w:hAnsi="宋体" w:cs="宋体"/>
          <w:color w:val="000000"/>
          <w:sz w:val="24"/>
        </w:rPr>
        <w:t>（12）不符合法律、法规和磋商文件中规定的其他实质性要求和条件的</w:t>
      </w:r>
      <w:r>
        <w:rPr>
          <w:rFonts w:hint="eastAsia" w:ascii="宋体" w:hAnsi="宋体" w:cs="宋体"/>
          <w:b/>
          <w:bCs/>
          <w:color w:val="000000"/>
          <w:sz w:val="24"/>
        </w:rPr>
        <w:t>（本磋商文件中斜体且有下划线部分为实质性要求和条件）；</w:t>
      </w:r>
    </w:p>
    <w:p w14:paraId="60F11EF8">
      <w:pPr>
        <w:spacing w:line="360" w:lineRule="auto"/>
        <w:ind w:firstLine="480"/>
        <w:jc w:val="left"/>
        <w:rPr>
          <w:rFonts w:ascii="宋体" w:hAnsi="宋体" w:cs="宋体"/>
          <w:color w:val="000000"/>
          <w:sz w:val="24"/>
        </w:rPr>
      </w:pPr>
      <w:r>
        <w:rPr>
          <w:rFonts w:hint="eastAsia" w:ascii="宋体" w:hAnsi="宋体" w:cs="宋体"/>
          <w:color w:val="000000"/>
          <w:sz w:val="24"/>
        </w:rPr>
        <w:t>（13）供应商在苏采云系统规定的时间内未成功解密电子响应文件的；</w:t>
      </w:r>
    </w:p>
    <w:p w14:paraId="2657E12A">
      <w:pPr>
        <w:spacing w:line="360" w:lineRule="auto"/>
        <w:ind w:firstLine="480"/>
        <w:jc w:val="left"/>
        <w:rPr>
          <w:rFonts w:ascii="宋体" w:hAnsi="宋体" w:cs="宋体"/>
          <w:color w:val="000000"/>
          <w:sz w:val="24"/>
        </w:rPr>
      </w:pPr>
      <w:r>
        <w:rPr>
          <w:rFonts w:hint="eastAsia" w:ascii="宋体" w:hAnsi="宋体" w:cs="宋体"/>
          <w:color w:val="000000"/>
          <w:sz w:val="24"/>
        </w:rPr>
        <w:t>（14）供应商提交的电子响应文件因其自身原因出现问题导致无法电子评审的；</w:t>
      </w:r>
    </w:p>
    <w:p w14:paraId="0989B319">
      <w:pPr>
        <w:spacing w:line="360" w:lineRule="auto"/>
        <w:ind w:firstLine="480"/>
        <w:jc w:val="left"/>
        <w:rPr>
          <w:rFonts w:ascii="宋体" w:hAnsi="宋体" w:cs="宋体"/>
          <w:color w:val="000000"/>
          <w:sz w:val="24"/>
        </w:rPr>
      </w:pPr>
      <w:r>
        <w:rPr>
          <w:rFonts w:hint="eastAsia" w:ascii="宋体" w:hAnsi="宋体" w:cs="宋体"/>
          <w:color w:val="000000"/>
          <w:sz w:val="24"/>
        </w:rPr>
        <w:t>（15）其他法律、法规及本磋商文件规定的属未实质性响应的响应文件的情形。</w:t>
      </w:r>
    </w:p>
    <w:p w14:paraId="22C2A285">
      <w:pPr>
        <w:spacing w:line="360" w:lineRule="auto"/>
        <w:ind w:firstLine="480"/>
        <w:jc w:val="left"/>
        <w:rPr>
          <w:rFonts w:ascii="宋体" w:hAnsi="宋体" w:cs="宋体"/>
          <w:color w:val="000000"/>
          <w:sz w:val="24"/>
        </w:rPr>
      </w:pPr>
      <w:r>
        <w:rPr>
          <w:rFonts w:hint="eastAsia" w:ascii="宋体" w:hAnsi="宋体" w:cs="宋体"/>
          <w:color w:val="000000"/>
          <w:sz w:val="24"/>
        </w:rPr>
        <w:t>（16）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04A5332">
      <w:pPr>
        <w:spacing w:line="360" w:lineRule="auto"/>
        <w:ind w:firstLine="480"/>
        <w:jc w:val="left"/>
        <w:rPr>
          <w:rFonts w:ascii="宋体" w:hAnsi="宋体" w:cs="宋体"/>
          <w:color w:val="000000"/>
          <w:sz w:val="24"/>
        </w:rPr>
      </w:pPr>
      <w:r>
        <w:rPr>
          <w:rFonts w:hint="eastAsia" w:ascii="宋体" w:hAnsi="宋体" w:cs="宋体"/>
          <w:color w:val="000000"/>
          <w:sz w:val="24"/>
        </w:rPr>
        <w:t>5.4 有下列情形之一的，视为投标人相互串通投标：</w:t>
      </w:r>
    </w:p>
    <w:p w14:paraId="5E88F33D">
      <w:pPr>
        <w:spacing w:line="360" w:lineRule="auto"/>
        <w:ind w:firstLine="480"/>
        <w:jc w:val="left"/>
        <w:rPr>
          <w:rFonts w:ascii="宋体" w:hAnsi="宋体" w:cs="宋体"/>
          <w:color w:val="000000"/>
          <w:sz w:val="24"/>
        </w:rPr>
      </w:pPr>
      <w:r>
        <w:rPr>
          <w:rFonts w:hint="eastAsia" w:ascii="宋体" w:hAnsi="宋体" w:cs="宋体"/>
          <w:color w:val="000000"/>
          <w:sz w:val="24"/>
        </w:rPr>
        <w:t>（1）法律、行政法规规定的视为相互串通投标的情形；</w:t>
      </w:r>
    </w:p>
    <w:p w14:paraId="106F82B4">
      <w:pPr>
        <w:spacing w:line="360" w:lineRule="auto"/>
        <w:ind w:firstLine="480"/>
        <w:jc w:val="left"/>
        <w:rPr>
          <w:rFonts w:ascii="宋体" w:hAnsi="宋体" w:cs="宋体"/>
          <w:color w:val="000000"/>
          <w:sz w:val="24"/>
        </w:rPr>
      </w:pPr>
      <w:r>
        <w:rPr>
          <w:rFonts w:hint="eastAsia" w:ascii="宋体" w:hAnsi="宋体" w:cs="宋体"/>
          <w:color w:val="000000"/>
          <w:sz w:val="24"/>
        </w:rPr>
        <w:t>（2）不同供应商的电子响应文件由同一台电子设备编制、打包、加密或者上传；</w:t>
      </w:r>
    </w:p>
    <w:p w14:paraId="1FE4B571">
      <w:pPr>
        <w:spacing w:line="360" w:lineRule="auto"/>
        <w:ind w:firstLine="480"/>
        <w:jc w:val="left"/>
        <w:rPr>
          <w:rFonts w:ascii="宋体" w:hAnsi="宋体" w:cs="宋体"/>
          <w:color w:val="000000"/>
          <w:sz w:val="24"/>
        </w:rPr>
      </w:pPr>
      <w:r>
        <w:rPr>
          <w:rFonts w:hint="eastAsia" w:ascii="宋体" w:hAnsi="宋体" w:cs="宋体"/>
          <w:color w:val="000000"/>
          <w:sz w:val="24"/>
        </w:rPr>
        <w:t>（3）不同供应商的响应文件由同一供应商的电子设备打印、复印；</w:t>
      </w:r>
    </w:p>
    <w:p w14:paraId="1BFD691B">
      <w:pPr>
        <w:spacing w:line="360" w:lineRule="auto"/>
        <w:ind w:firstLine="480"/>
        <w:jc w:val="left"/>
        <w:rPr>
          <w:rFonts w:ascii="宋体" w:hAnsi="宋体" w:cs="宋体"/>
          <w:color w:val="000000"/>
          <w:sz w:val="24"/>
        </w:rPr>
      </w:pPr>
      <w:r>
        <w:rPr>
          <w:rFonts w:hint="eastAsia" w:ascii="宋体" w:hAnsi="宋体" w:cs="宋体"/>
          <w:color w:val="000000"/>
          <w:sz w:val="24"/>
        </w:rPr>
        <w:t>（4）不同供应商的投标报价用同一个预算编制软件密码锁制作或者出自同一供应商的电子文档；</w:t>
      </w:r>
    </w:p>
    <w:p w14:paraId="1B529FF8">
      <w:pPr>
        <w:spacing w:line="360" w:lineRule="auto"/>
        <w:ind w:firstLine="480"/>
        <w:jc w:val="left"/>
        <w:rPr>
          <w:rFonts w:ascii="宋体" w:hAnsi="宋体" w:cs="宋体"/>
          <w:color w:val="000000"/>
          <w:sz w:val="24"/>
        </w:rPr>
      </w:pPr>
      <w:r>
        <w:rPr>
          <w:rFonts w:hint="eastAsia" w:ascii="宋体" w:hAnsi="宋体" w:cs="宋体"/>
          <w:color w:val="000000"/>
          <w:sz w:val="24"/>
        </w:rPr>
        <w:t>（5）不同供应商从同一个投标单位或者同一个自然人的互联网协议地址下载招标文件、上传响应文件；</w:t>
      </w:r>
    </w:p>
    <w:p w14:paraId="5194E4D3">
      <w:pPr>
        <w:spacing w:line="360" w:lineRule="auto"/>
        <w:ind w:firstLine="480"/>
        <w:jc w:val="left"/>
        <w:rPr>
          <w:rFonts w:ascii="宋体" w:hAnsi="宋体" w:cs="宋体"/>
          <w:color w:val="000000"/>
          <w:sz w:val="24"/>
        </w:rPr>
      </w:pPr>
      <w:r>
        <w:rPr>
          <w:rFonts w:hint="eastAsia" w:ascii="宋体" w:hAnsi="宋体" w:cs="宋体"/>
          <w:color w:val="000000"/>
          <w:sz w:val="24"/>
        </w:rPr>
        <w:t>（6）参加投标活动的人员为同一标段或者未划分标段的同一招标项目的其他供应商的在职人员。</w:t>
      </w:r>
    </w:p>
    <w:p w14:paraId="07BD1E7C">
      <w:pPr>
        <w:spacing w:line="360" w:lineRule="auto"/>
        <w:ind w:firstLine="480"/>
        <w:jc w:val="left"/>
        <w:rPr>
          <w:rFonts w:ascii="宋体" w:hAnsi="宋体" w:cs="宋体"/>
          <w:color w:val="000000"/>
          <w:sz w:val="24"/>
        </w:rPr>
      </w:pPr>
      <w:r>
        <w:rPr>
          <w:rFonts w:hint="eastAsia" w:ascii="宋体" w:hAnsi="宋体" w:cs="宋体"/>
          <w:color w:val="000000"/>
          <w:sz w:val="24"/>
        </w:rPr>
        <w:t>5.5</w:t>
      </w:r>
      <w:r>
        <w:rPr>
          <w:rFonts w:hint="eastAsia" w:ascii="宋体" w:hAnsi="宋体" w:cs="宋体"/>
          <w:b/>
          <w:bCs/>
          <w:color w:val="000000"/>
          <w:sz w:val="24"/>
        </w:rPr>
        <w:t>未实质性响应磋商文件的响应文件按无效响应处理</w:t>
      </w:r>
      <w:r>
        <w:rPr>
          <w:rFonts w:hint="eastAsia" w:ascii="宋体" w:hAnsi="宋体" w:cs="宋体"/>
          <w:color w:val="000000"/>
          <w:sz w:val="24"/>
        </w:rPr>
        <w:t>，磋商小组应当告知提交响应文件的供应商。供应商不得通过修改或撤销不合要求的偏离或保留而使其响应文件成为实质性响应的文件。</w:t>
      </w:r>
    </w:p>
    <w:p w14:paraId="206AB21C">
      <w:pPr>
        <w:tabs>
          <w:tab w:val="left" w:pos="900"/>
        </w:tabs>
        <w:spacing w:line="360" w:lineRule="auto"/>
        <w:ind w:firstLine="480"/>
        <w:jc w:val="left"/>
        <w:rPr>
          <w:rFonts w:ascii="宋体" w:hAnsi="宋体" w:cs="宋体"/>
          <w:color w:val="000000"/>
          <w:sz w:val="24"/>
        </w:rPr>
      </w:pPr>
      <w:bookmarkStart w:id="143" w:name="_Toc20823306"/>
      <w:bookmarkStart w:id="144" w:name="_Toc16938550"/>
      <w:bookmarkStart w:id="145" w:name="_Toc513029234"/>
      <w:r>
        <w:rPr>
          <w:rFonts w:hint="eastAsia" w:ascii="宋体" w:hAnsi="宋体" w:cs="宋体"/>
          <w:color w:val="000000"/>
          <w:sz w:val="24"/>
        </w:rPr>
        <w:t>6</w:t>
      </w:r>
      <w:bookmarkEnd w:id="143"/>
      <w:bookmarkEnd w:id="144"/>
      <w:bookmarkEnd w:id="145"/>
      <w:r>
        <w:rPr>
          <w:rFonts w:hint="eastAsia" w:ascii="宋体" w:hAnsi="宋体" w:cs="宋体"/>
          <w:color w:val="000000"/>
          <w:sz w:val="24"/>
        </w:rPr>
        <w:t>.磋商程序及评审方法和标准</w:t>
      </w:r>
    </w:p>
    <w:p w14:paraId="1323AF8D">
      <w:pPr>
        <w:tabs>
          <w:tab w:val="left" w:pos="900"/>
        </w:tabs>
        <w:spacing w:line="360" w:lineRule="auto"/>
        <w:ind w:firstLine="480"/>
        <w:jc w:val="left"/>
        <w:rPr>
          <w:rFonts w:ascii="宋体" w:hAnsi="宋体" w:cs="宋体"/>
          <w:color w:val="000000"/>
          <w:sz w:val="24"/>
        </w:rPr>
      </w:pPr>
      <w:bookmarkStart w:id="146" w:name="_Toc20823307"/>
      <w:bookmarkStart w:id="147" w:name="_Toc513029235"/>
      <w:bookmarkStart w:id="148" w:name="_Toc16938551"/>
      <w:r>
        <w:rPr>
          <w:rFonts w:hint="eastAsia" w:ascii="宋体" w:hAnsi="宋体" w:cs="宋体"/>
          <w:color w:val="000000"/>
          <w:sz w:val="24"/>
        </w:rPr>
        <w:t>6.1磋商程序</w:t>
      </w:r>
    </w:p>
    <w:p w14:paraId="05D2792F">
      <w:pPr>
        <w:pStyle w:val="214"/>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pPr>
      <w:r>
        <w:rPr>
          <w:rFonts w:hint="eastAsia"/>
          <w:color w:val="000000"/>
        </w:rPr>
        <w:t>6.1.1</w:t>
      </w:r>
      <w:r>
        <w:rPr>
          <w:rFonts w:hint="eastAsia"/>
        </w:rPr>
        <w:t>对于通过资格审查和符合性审查的供应商，磋商小组将集中与单一供应商分别进行磋商。磋商小组通过苏采云系统向供应商发布“磋商函”，供应商应当按照要求（20分钟</w:t>
      </w:r>
      <w:r>
        <w:rPr>
          <w:rFonts w:hint="eastAsia"/>
          <w:lang w:eastAsia="zh-CN"/>
        </w:rPr>
        <w:t>内</w:t>
      </w:r>
      <w:r>
        <w:rPr>
          <w:rFonts w:hint="eastAsia"/>
        </w:rPr>
        <w:t>）在苏采云系统提交“磋商响应函”并加盖CA电子公章。</w:t>
      </w:r>
    </w:p>
    <w:p w14:paraId="707FD8D3">
      <w:pPr>
        <w:pStyle w:val="214"/>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pPr>
      <w:r>
        <w:rPr>
          <w:rFonts w:hint="eastAsia"/>
          <w:color w:val="000000"/>
        </w:rPr>
        <w:t>在磋商过程中，磋商小组可能根据磋商文件和磋商情况实质性变动的内容有：采购需求中的技术、服务要求以及合同草案条款。对磋商文件作出的实质性变动是磋商文件的有效组成部分，磋商小</w:t>
      </w:r>
      <w:r>
        <w:rPr>
          <w:rFonts w:hint="eastAsia"/>
        </w:rPr>
        <w:t>组将在苏采云系统中通知所有参加磋商的供应商。供应商应当按照磋商文件的变动情况和磋商小组的要求在苏采云系统中重新提交响应文件，并加盖CA电子公章。</w:t>
      </w:r>
    </w:p>
    <w:p w14:paraId="2673949E">
      <w:pPr>
        <w:pStyle w:val="214"/>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pPr>
      <w:r>
        <w:rPr>
          <w:rFonts w:hint="eastAsia"/>
        </w:rPr>
        <w:t>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6EC606BA">
      <w:pPr>
        <w:pStyle w:val="214"/>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pPr>
      <w:r>
        <w:rPr>
          <w:rFonts w:hint="eastAsia"/>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65A59A5F">
      <w:pPr>
        <w:pStyle w:val="214"/>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pPr>
      <w:r>
        <w:rPr>
          <w:rFonts w:hint="eastAsia"/>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14C4A378">
      <w:pPr>
        <w:pStyle w:val="214"/>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pPr>
      <w:r>
        <w:rPr>
          <w:rFonts w:hint="eastAsia"/>
        </w:rPr>
        <w:t>6.1.3供应商未在磋商小组规定的时间（20分钟）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1EC693F">
      <w:pPr>
        <w:tabs>
          <w:tab w:val="left" w:pos="900"/>
        </w:tabs>
        <w:spacing w:line="360" w:lineRule="auto"/>
        <w:ind w:firstLine="482"/>
        <w:jc w:val="left"/>
        <w:rPr>
          <w:rFonts w:ascii="宋体" w:hAnsi="宋体" w:cs="宋体"/>
          <w:sz w:val="24"/>
        </w:rPr>
      </w:pPr>
      <w:r>
        <w:rPr>
          <w:rFonts w:hint="eastAsia" w:ascii="宋体" w:hAnsi="宋体" w:cs="宋体"/>
          <w:b/>
          <w:bCs/>
          <w:sz w:val="24"/>
        </w:rPr>
        <w:t>注：磋商开启结束后，供应商须及时登录苏采云（网址：http://jszfcg.jsczt.cn/），进入政府采购业务中，并在电脑前等候，切勿离开。本项目的磋商、报价等环节消息提示均通过系统发出，不再另行电话通知，供应商须在截止时间前完成系统操作。如果因供应商原因导致未参与磋商、报价，后果由供应商自行承担。磋商和报价属于两个不同的环节，请勿在磋商环节中填写报价。具体详细操作信息可查看供应商操作手册。</w:t>
      </w:r>
    </w:p>
    <w:p w14:paraId="0BBA21A0">
      <w:pPr>
        <w:tabs>
          <w:tab w:val="left" w:pos="900"/>
        </w:tabs>
        <w:spacing w:line="360" w:lineRule="auto"/>
        <w:ind w:firstLine="480"/>
        <w:jc w:val="left"/>
        <w:rPr>
          <w:rFonts w:ascii="宋体" w:hAnsi="宋体" w:cs="宋体"/>
          <w:sz w:val="24"/>
        </w:rPr>
      </w:pPr>
      <w:r>
        <w:rPr>
          <w:rFonts w:hint="eastAsia" w:ascii="宋体" w:hAnsi="宋体" w:cs="宋体"/>
          <w:sz w:val="24"/>
        </w:rPr>
        <w:t>6.2评审方法和标准</w:t>
      </w:r>
    </w:p>
    <w:p w14:paraId="2ADA7595">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6.2.1评审方法</w:t>
      </w:r>
    </w:p>
    <w:p w14:paraId="42C848BB">
      <w:pPr>
        <w:tabs>
          <w:tab w:val="left" w:pos="900"/>
        </w:tabs>
        <w:spacing w:line="360" w:lineRule="auto"/>
        <w:ind w:firstLine="482"/>
        <w:jc w:val="left"/>
        <w:rPr>
          <w:rFonts w:ascii="宋体" w:hAnsi="宋体" w:cs="宋体"/>
          <w:color w:val="000000"/>
          <w:sz w:val="24"/>
        </w:rPr>
      </w:pPr>
      <w:r>
        <w:rPr>
          <w:rFonts w:hint="eastAsia" w:ascii="宋体" w:hAnsi="宋体" w:cs="宋体"/>
          <w:b/>
          <w:color w:val="000000"/>
          <w:sz w:val="24"/>
        </w:rPr>
        <w:t>经磋商确定最终采购需求和提交最后磋商报价的供应商后，由磋商小组采用综合评分法对提交最后磋商报价的磋商供应商的响应文件和最后磋商报价进行综合评分。</w:t>
      </w:r>
    </w:p>
    <w:p w14:paraId="0FFA15AA">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综合评分法，是指响应文件满足磋商文件全部实质性要求且按评审因素的量化指标评审得分最高的磋商供应商为成交候选供应商的评审方法。</w:t>
      </w:r>
    </w:p>
    <w:p w14:paraId="21A6CB6D">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评审时，磋商小组各成员独立对每个有效响应的文件进行评价、打分，然后汇总每个供应商每项评分因素的得分。</w:t>
      </w:r>
    </w:p>
    <w:p w14:paraId="42C82057">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6.2.2评审标准</w:t>
      </w:r>
    </w:p>
    <w:p w14:paraId="2BE4B335">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见本磋商文件第五章“评审方法和评审标准”。</w:t>
      </w:r>
    </w:p>
    <w:p w14:paraId="071E30CC">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6.2.3 评审报告</w:t>
      </w:r>
    </w:p>
    <w:p w14:paraId="24115CCB">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156F28A8">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6.3采购活动终止的情况</w:t>
      </w:r>
    </w:p>
    <w:p w14:paraId="080F59C8">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出现下列情形之一的，本次竞争性磋商采购活动将被终止：</w:t>
      </w:r>
    </w:p>
    <w:p w14:paraId="6D607AB7">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（1）因情况变化，不再符合规定的竞争性磋商采购方式适用情形的；</w:t>
      </w:r>
    </w:p>
    <w:p w14:paraId="2A114504">
      <w:pPr>
        <w:tabs>
          <w:tab w:val="left" w:pos="900"/>
        </w:tabs>
        <w:spacing w:line="360" w:lineRule="auto"/>
        <w:ind w:firstLine="480"/>
        <w:jc w:val="left"/>
        <w:rPr>
          <w:rFonts w:ascii="宋体" w:hAnsi="宋体" w:cs="宋体"/>
          <w:color w:val="000000"/>
          <w:sz w:val="24"/>
        </w:rPr>
      </w:pPr>
      <w:r>
        <w:rPr>
          <w:rFonts w:hint="eastAsia" w:ascii="宋体" w:hAnsi="宋体" w:cs="宋体"/>
          <w:color w:val="000000"/>
          <w:sz w:val="24"/>
        </w:rPr>
        <w:t>（2）出现影响采购公正的违法、违规行为的；</w:t>
      </w:r>
      <w:bookmarkEnd w:id="146"/>
      <w:bookmarkEnd w:id="147"/>
      <w:bookmarkEnd w:id="148"/>
    </w:p>
    <w:p w14:paraId="1D26A608">
      <w:pPr>
        <w:pStyle w:val="214"/>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pPr>
      <w:r>
        <w:rPr>
          <w:rFonts w:hint="eastAsia"/>
          <w:color w:val="000000"/>
        </w:rPr>
        <w:t>（3）除本磋商文件第二章第6.1.2条第三款规定的情形外，在采购过程中符合要求的供应商或者最后</w:t>
      </w:r>
      <w:r>
        <w:rPr>
          <w:rFonts w:hint="eastAsia"/>
        </w:rPr>
        <w:t>报价未超过采购预算的供应商不足3家的。</w:t>
      </w:r>
    </w:p>
    <w:p w14:paraId="08C4D5F0">
      <w:pPr>
        <w:pStyle w:val="214"/>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80"/>
        <w:jc w:val="both"/>
      </w:pPr>
      <w:r>
        <w:rPr>
          <w:rFonts w:hint="eastAsia"/>
        </w:rPr>
        <w:t>（4）在苏采云系统规定时间内成功解密电子响应</w:t>
      </w:r>
      <w:r>
        <w:rPr>
          <w:rFonts w:hint="eastAsia"/>
          <w:color w:val="000000"/>
        </w:rPr>
        <w:t>文件的供应商不足3家的。</w:t>
      </w:r>
    </w:p>
    <w:p w14:paraId="5A17BB6C">
      <w:pPr>
        <w:pStyle w:val="216"/>
        <w:spacing w:before="0" w:after="0" w:line="360" w:lineRule="auto"/>
        <w:ind w:firstLine="482"/>
        <w:jc w:val="both"/>
        <w:outlineLvl w:val="9"/>
        <w:rPr>
          <w:rFonts w:ascii="宋体" w:hAnsi="宋体" w:cs="宋体"/>
          <w:color w:val="000000"/>
          <w:sz w:val="24"/>
          <w:szCs w:val="24"/>
        </w:rPr>
      </w:pPr>
      <w:r>
        <w:rPr>
          <w:rFonts w:hint="eastAsia" w:ascii="宋体" w:hAnsi="宋体" w:cs="宋体"/>
          <w:color w:val="000000"/>
          <w:sz w:val="24"/>
          <w:szCs w:val="24"/>
        </w:rPr>
        <w:t>七、成交</w:t>
      </w:r>
    </w:p>
    <w:p w14:paraId="3EBC4379">
      <w:pPr>
        <w:tabs>
          <w:tab w:val="left" w:pos="900"/>
        </w:tabs>
        <w:spacing w:line="360" w:lineRule="auto"/>
        <w:ind w:firstLine="480"/>
        <w:rPr>
          <w:rFonts w:ascii="宋体" w:hAnsi="宋体" w:cs="宋体"/>
          <w:color w:val="000000"/>
          <w:sz w:val="24"/>
        </w:rPr>
      </w:pPr>
      <w:bookmarkStart w:id="149" w:name="_Toc513029238"/>
      <w:bookmarkStart w:id="150" w:name="_Toc16938554"/>
      <w:bookmarkStart w:id="151" w:name="_Toc20823310"/>
      <w:r>
        <w:rPr>
          <w:rFonts w:hint="eastAsia" w:ascii="宋体" w:hAnsi="宋体" w:cs="宋体"/>
          <w:color w:val="000000"/>
          <w:sz w:val="24"/>
        </w:rPr>
        <w:t>1</w:t>
      </w:r>
      <w:bookmarkEnd w:id="149"/>
      <w:r>
        <w:rPr>
          <w:rFonts w:hint="eastAsia" w:ascii="宋体" w:hAnsi="宋体" w:cs="宋体"/>
          <w:color w:val="000000"/>
          <w:sz w:val="24"/>
        </w:rPr>
        <w:t>.确定</w:t>
      </w:r>
      <w:bookmarkEnd w:id="150"/>
      <w:bookmarkEnd w:id="151"/>
      <w:r>
        <w:rPr>
          <w:rFonts w:hint="eastAsia" w:ascii="宋体" w:hAnsi="宋体" w:cs="宋体"/>
          <w:color w:val="000000"/>
          <w:sz w:val="24"/>
        </w:rPr>
        <w:t>成交单位</w:t>
      </w:r>
    </w:p>
    <w:p w14:paraId="6B8F5C93">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466CC7B5">
      <w:pPr>
        <w:tabs>
          <w:tab w:val="left" w:pos="900"/>
        </w:tabs>
        <w:spacing w:line="360" w:lineRule="auto"/>
        <w:ind w:firstLine="480"/>
        <w:jc w:val="left"/>
        <w:rPr>
          <w:rFonts w:ascii="宋体" w:hAnsi="宋体" w:cs="宋体"/>
          <w:b/>
          <w:sz w:val="24"/>
        </w:rPr>
      </w:pPr>
      <w:r>
        <w:rPr>
          <w:rFonts w:hint="eastAsia" w:ascii="宋体" w:hAnsi="宋体" w:cs="宋体"/>
          <w:color w:val="000000"/>
          <w:sz w:val="24"/>
        </w:rPr>
        <w:t>1.2根据采购人的授权，磋商小组直接确定排名第一的成交候选供应商为成交供应商，代理机构将在“江苏政府采购网”发布成交结果公告，公告期限为1个工作日，同时向成交供应商发出成交</w:t>
      </w:r>
      <w:r>
        <w:rPr>
          <w:rFonts w:hint="eastAsia" w:ascii="宋体" w:hAnsi="宋体" w:cs="宋体"/>
          <w:sz w:val="24"/>
        </w:rPr>
        <w:t>通知书。</w:t>
      </w:r>
      <w:r>
        <w:rPr>
          <w:rFonts w:hint="eastAsia" w:ascii="宋体" w:hAnsi="宋体" w:cs="宋体"/>
          <w:b/>
          <w:sz w:val="24"/>
        </w:rPr>
        <w:t>成交供应商在领取成交通知书时，需提供三份与电子响应文件一致的纸质打印文件。</w:t>
      </w:r>
    </w:p>
    <w:p w14:paraId="27920117">
      <w:pPr>
        <w:pStyle w:val="214"/>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pPr>
      <w:r>
        <w:rPr>
          <w:rFonts w:hint="eastAsia"/>
        </w:rPr>
        <w:t>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9DE0158">
      <w:pPr>
        <w:pStyle w:val="214"/>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pPr>
      <w:r>
        <w:rPr>
          <w:rFonts w:hint="eastAsia"/>
        </w:rPr>
        <w:t>1.4成交通知书将是合同的一个组成部分。对采购人和成交供应商均具有法律效力。成交通知书发出后，采购人改变成交结果的，或者成交供应商放弃</w:t>
      </w:r>
      <w:r>
        <w:rPr>
          <w:rFonts w:hint="eastAsia"/>
          <w:color w:val="000000"/>
        </w:rPr>
        <w:t>成交项目的，应当依法承担法律责任。</w:t>
      </w:r>
    </w:p>
    <w:p w14:paraId="473656A4">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2.成交供应商有下列情形之一的，将取消其成交资格：</w:t>
      </w:r>
    </w:p>
    <w:p w14:paraId="1CC363BA">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（1）提供虚假材料谋取成交的；</w:t>
      </w:r>
    </w:p>
    <w:p w14:paraId="0FE0887F">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（2）与评审专家、采购人、其他供应商或者代理机构工作人员恶意串通的；</w:t>
      </w:r>
    </w:p>
    <w:p w14:paraId="68AED85D">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（3）向评审专家、采购人或代理机构工作人员行贿或者提供其他不正当利益的；</w:t>
      </w:r>
    </w:p>
    <w:p w14:paraId="0A408785">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（4）不满足本磋商文件规定的实质性要求，但在评审过程中又未被磋商小组发现的；</w:t>
      </w:r>
    </w:p>
    <w:p w14:paraId="448AE3B8">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（5）成交后无正当理由拒不与采购人签订采购合同或者未按照磋商文件确定的事项签订采购合同的；</w:t>
      </w:r>
    </w:p>
    <w:p w14:paraId="3D8F70BF">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（6）将采购合同转包的；</w:t>
      </w:r>
    </w:p>
    <w:p w14:paraId="2D793A87">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（7）法律、法规、规章规定的属于成交无效的其他情形。</w:t>
      </w:r>
    </w:p>
    <w:p w14:paraId="7578A2AE">
      <w:pPr>
        <w:pStyle w:val="216"/>
        <w:spacing w:before="0" w:after="0" w:line="360" w:lineRule="auto"/>
        <w:ind w:firstLine="482"/>
        <w:jc w:val="both"/>
        <w:outlineLvl w:val="9"/>
        <w:rPr>
          <w:rFonts w:ascii="宋体" w:hAnsi="宋体" w:cs="宋体"/>
          <w:color w:val="000000"/>
          <w:sz w:val="24"/>
          <w:szCs w:val="24"/>
        </w:rPr>
      </w:pPr>
      <w:bookmarkStart w:id="152" w:name="_Toc20823309"/>
      <w:bookmarkStart w:id="153" w:name="_Toc513029237"/>
      <w:bookmarkStart w:id="154" w:name="_Toc16938553"/>
      <w:r>
        <w:rPr>
          <w:rFonts w:hint="eastAsia" w:ascii="宋体" w:hAnsi="宋体" w:cs="宋体"/>
          <w:color w:val="000000"/>
          <w:sz w:val="24"/>
          <w:szCs w:val="24"/>
        </w:rPr>
        <w:t>八、合同签订相关事项</w:t>
      </w:r>
    </w:p>
    <w:p w14:paraId="3A8A03E4">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1.签订合同</w:t>
      </w:r>
    </w:p>
    <w:p w14:paraId="136A5D35">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1.l 采购人与成交供应商应当在成交通知书发出之日起30日内，按照磋商文件确定的合同文本以及采购标的、技术和服务要求等事项签订采购合同。</w:t>
      </w:r>
    </w:p>
    <w:p w14:paraId="14E9C5E1">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1.2 磋商文件、成交供应商的响应文件及磋商采购过程中有关澄清、承诺文件均应作为合同附件。</w:t>
      </w:r>
    </w:p>
    <w:p w14:paraId="71EC93F1">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 xml:space="preserve">1.3 </w:t>
      </w:r>
      <w:r>
        <w:rPr>
          <w:rFonts w:hint="eastAsia" w:ascii="宋体" w:hAnsi="宋体" w:cs="宋体"/>
          <w:b/>
          <w:color w:val="000000"/>
          <w:sz w:val="24"/>
        </w:rPr>
        <w:t>签订合同后，成交供应商不得将成交产品或服务进行转包。</w:t>
      </w:r>
      <w:r>
        <w:rPr>
          <w:rFonts w:hint="eastAsia" w:ascii="宋体" w:hAnsi="宋体" w:cs="宋体"/>
          <w:color w:val="000000"/>
          <w:sz w:val="24"/>
        </w:rPr>
        <w:t>未经采购人同意，成交供应商也不得采用分包的形式履行合同，否则采购人有权终止合同。转包或分包造成采购人损失的，成交供应商应承担相应赔偿责任。</w:t>
      </w:r>
    </w:p>
    <w:p w14:paraId="7FE8821B">
      <w:pPr>
        <w:pStyle w:val="214"/>
        <w:keepNext/>
        <w:keepLines/>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pPr>
      <w:r>
        <w:rPr>
          <w:rFonts w:hint="eastAsia"/>
          <w:color w:val="000000"/>
        </w:rPr>
        <w:t>2.标的物的追加</w:t>
      </w:r>
    </w:p>
    <w:p w14:paraId="0CA929FB">
      <w:pPr>
        <w:pStyle w:val="214"/>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pPr>
      <w:r>
        <w:rPr>
          <w:rFonts w:hint="eastAsia"/>
          <w:color w:val="000000"/>
        </w:rPr>
        <w:t>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2"/>
      <w:bookmarkEnd w:id="153"/>
      <w:bookmarkEnd w:id="154"/>
    </w:p>
    <w:p w14:paraId="49FC916D">
      <w:pPr>
        <w:pStyle w:val="214"/>
        <w:keepNext/>
        <w:keepLines/>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480"/>
        <w:jc w:val="both"/>
        <w:rPr>
          <w:color w:val="000000"/>
        </w:rPr>
      </w:pPr>
      <w:r>
        <w:rPr>
          <w:rFonts w:hint="eastAsia"/>
          <w:color w:val="000000"/>
        </w:rPr>
        <w:t>3.政府采购履约资金扶持政策</w:t>
      </w:r>
    </w:p>
    <w:p w14:paraId="7E034232">
      <w:pPr>
        <w:pStyle w:val="214"/>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color w:val="000000"/>
        </w:rPr>
      </w:pPr>
      <w:r>
        <w:rPr>
          <w:rFonts w:hint="eastAsia"/>
          <w:color w:val="000000"/>
        </w:rPr>
        <w:t>成交供应商可凭政府采购合同办理融资贷款，详情请见江苏政府采购网“政采贷”专栏。</w:t>
      </w:r>
    </w:p>
    <w:p w14:paraId="41F24D1E">
      <w:pPr>
        <w:tabs>
          <w:tab w:val="left" w:pos="900"/>
        </w:tabs>
        <w:spacing w:line="360" w:lineRule="auto"/>
        <w:ind w:left="482"/>
        <w:rPr>
          <w:rFonts w:ascii="宋体" w:hAnsi="宋体" w:cs="宋体"/>
          <w:b/>
          <w:bCs/>
          <w:color w:val="auto"/>
          <w:sz w:val="24"/>
        </w:rPr>
      </w:pPr>
      <w:r>
        <w:rPr>
          <w:rFonts w:hint="eastAsia" w:ascii="宋体" w:hAnsi="宋体" w:cs="宋体"/>
          <w:b/>
          <w:bCs/>
          <w:color w:val="auto"/>
          <w:sz w:val="24"/>
        </w:rPr>
        <w:t>4、履约保证金</w:t>
      </w:r>
    </w:p>
    <w:p w14:paraId="44DDF87D">
      <w:pPr>
        <w:spacing w:line="360" w:lineRule="auto"/>
        <w:ind w:firstLine="480"/>
        <w:rPr>
          <w:rFonts w:ascii="宋体" w:hAnsi="宋体" w:cs="宋体"/>
          <w:color w:val="auto"/>
          <w:sz w:val="24"/>
        </w:rPr>
      </w:pPr>
      <w:r>
        <w:rPr>
          <w:rFonts w:hint="eastAsia" w:ascii="宋体" w:hAnsi="宋体" w:cs="宋体"/>
          <w:color w:val="auto"/>
          <w:sz w:val="24"/>
        </w:rPr>
        <w:t>4.1履约保证金的数额不得超过政府采购合同金额的10%。成交供应商应当以支票、汇票、本票或者金融机构、担保机构出具的保函等非现金形式提交。成交供应商自愿使用履约保函（保险）代替缴纳履约保证金，详情请见《关于在全省政府采购领域推行电子履约保函（保险）的通知》（苏财购【2023】150号）规定。</w:t>
      </w:r>
    </w:p>
    <w:p w14:paraId="728A169C">
      <w:pPr>
        <w:spacing w:line="360" w:lineRule="auto"/>
        <w:ind w:firstLine="480"/>
        <w:rPr>
          <w:rFonts w:ascii="宋体" w:hAnsi="宋体" w:cs="宋体"/>
          <w:color w:val="auto"/>
          <w:sz w:val="24"/>
        </w:rPr>
      </w:pPr>
      <w:r>
        <w:rPr>
          <w:rFonts w:hint="eastAsia" w:ascii="宋体" w:hAnsi="宋体" w:cs="宋体"/>
          <w:color w:val="auto"/>
          <w:sz w:val="24"/>
        </w:rPr>
        <w:t>4.2成交供应商违约的，采购人将按照合同约定扣除其全部或部分履约保证金。如成交供应商违约给采购人造成的损失超过履约保证金的，应当依法赔偿超过部分的损失。</w:t>
      </w:r>
    </w:p>
    <w:p w14:paraId="32BD4CD9">
      <w:pPr>
        <w:spacing w:line="360" w:lineRule="auto"/>
        <w:ind w:firstLine="480"/>
        <w:rPr>
          <w:rFonts w:ascii="宋体" w:hAnsi="宋体" w:cs="宋体"/>
          <w:color w:val="auto"/>
          <w:sz w:val="24"/>
        </w:rPr>
      </w:pPr>
      <w:r>
        <w:rPr>
          <w:rFonts w:hint="eastAsia" w:ascii="宋体" w:hAnsi="宋体" w:cs="宋体"/>
          <w:color w:val="auto"/>
          <w:sz w:val="24"/>
        </w:rPr>
        <w:t>4.3履约保证金自合同生效之日起至合同约定的成交供应商主要义务履行完毕止，采购人应当按合同约定及时退还履约保证金。</w:t>
      </w:r>
    </w:p>
    <w:p w14:paraId="0EE328E0">
      <w:pPr>
        <w:spacing w:line="360" w:lineRule="auto"/>
        <w:ind w:firstLine="480"/>
        <w:rPr>
          <w:rFonts w:ascii="宋体" w:hAnsi="宋体" w:cs="宋体"/>
          <w:color w:val="auto"/>
          <w:sz w:val="24"/>
        </w:rPr>
      </w:pPr>
      <w:r>
        <w:rPr>
          <w:rFonts w:hint="eastAsia" w:ascii="宋体" w:hAnsi="宋体" w:cs="宋体"/>
          <w:color w:val="auto"/>
          <w:sz w:val="24"/>
        </w:rPr>
        <w:t>4.4逾期退还履约保证金的采购人承担违约责任，按照中国人民银行同期贷款基准利率向成交供应商支付超期资金占用费。</w:t>
      </w:r>
    </w:p>
    <w:p w14:paraId="1BFF968F">
      <w:pPr>
        <w:spacing w:line="360" w:lineRule="auto"/>
        <w:ind w:left="482"/>
        <w:rPr>
          <w:rFonts w:ascii="宋体" w:hAnsi="宋体" w:cs="宋体"/>
          <w:b/>
          <w:bCs/>
          <w:color w:val="000000"/>
          <w:sz w:val="24"/>
        </w:rPr>
      </w:pPr>
      <w:r>
        <w:rPr>
          <w:rFonts w:hint="eastAsia" w:ascii="宋体" w:hAnsi="宋体" w:cs="宋体"/>
          <w:b/>
          <w:bCs/>
          <w:color w:val="000000"/>
          <w:sz w:val="24"/>
        </w:rPr>
        <w:t>5、履约验收</w:t>
      </w:r>
    </w:p>
    <w:p w14:paraId="363022D8">
      <w:pPr>
        <w:pStyle w:val="57"/>
        <w:spacing w:line="360" w:lineRule="auto"/>
        <w:ind w:firstLine="480"/>
      </w:pPr>
      <w:r>
        <w:t>采购人组织对供应商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p>
    <w:p w14:paraId="7F79F38E">
      <w:pPr>
        <w:pStyle w:val="57"/>
        <w:spacing w:line="360" w:lineRule="auto"/>
        <w:ind w:firstLine="480"/>
      </w:pPr>
      <w: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p>
    <w:p w14:paraId="46B6CD81">
      <w:pPr>
        <w:pStyle w:val="57"/>
        <w:spacing w:line="360" w:lineRule="auto"/>
        <w:ind w:firstLine="480"/>
        <w:rPr>
          <w:rFonts w:hAnsi="宋体"/>
        </w:rPr>
      </w:pPr>
      <w:r>
        <w:t>验收合格的项目，采购人将根据采购合同的约定及时向供应商支付采购资金。验收不合格的项目，供应商须承担由此发生的一切损失和费用，并接受相应的处理。采购合同的履行、违约责任和解决争议的方式等适用《中华人民共和国民法典》。供应商在履约过程中有政府采购法律法规规定的违法违规情形的，采购人应当及时报告同级财政部门。</w:t>
      </w:r>
    </w:p>
    <w:p w14:paraId="0D85E422">
      <w:pPr>
        <w:spacing w:line="360" w:lineRule="auto"/>
        <w:ind w:firstLine="482"/>
        <w:rPr>
          <w:rFonts w:ascii="宋体" w:hAnsi="宋体" w:cs="宋体"/>
          <w:b/>
          <w:bCs/>
          <w:color w:val="000000"/>
          <w:sz w:val="24"/>
        </w:rPr>
      </w:pPr>
      <w:r>
        <w:rPr>
          <w:rFonts w:hint="eastAsia" w:ascii="宋体" w:hAnsi="宋体" w:cs="宋体"/>
          <w:b/>
          <w:bCs/>
          <w:color w:val="000000"/>
          <w:sz w:val="24"/>
        </w:rPr>
        <w:t>九、政策功能</w:t>
      </w:r>
    </w:p>
    <w:p w14:paraId="26D00C6C">
      <w:pPr>
        <w:spacing w:line="360" w:lineRule="auto"/>
        <w:ind w:firstLine="482"/>
        <w:rPr>
          <w:rFonts w:ascii="宋体" w:hAnsi="宋体" w:cs="宋体"/>
          <w:b/>
          <w:bCs/>
          <w:color w:val="000000"/>
          <w:sz w:val="24"/>
        </w:rPr>
      </w:pPr>
      <w:r>
        <w:rPr>
          <w:rFonts w:hint="eastAsia" w:ascii="宋体" w:hAnsi="宋体" w:cs="宋体"/>
          <w:b/>
          <w:bCs/>
          <w:color w:val="000000"/>
          <w:sz w:val="24"/>
        </w:rPr>
        <w:t>1.支持中小企业发展</w:t>
      </w:r>
    </w:p>
    <w:p w14:paraId="4004755A">
      <w:pPr>
        <w:spacing w:line="360" w:lineRule="auto"/>
        <w:ind w:firstLine="480"/>
        <w:rPr>
          <w:rFonts w:hint="eastAsia" w:ascii="宋体" w:hAnsi="宋体" w:eastAsia="宋体" w:cs="宋体"/>
          <w:sz w:val="24"/>
        </w:rPr>
      </w:pPr>
      <w:r>
        <w:rPr>
          <w:rFonts w:hint="eastAsia" w:ascii="宋体" w:hAnsi="宋体" w:eastAsia="宋体" w:cs="宋体"/>
          <w:sz w:val="24"/>
        </w:rPr>
        <w:t>1.1根据财政部、工业和信息化部关于印发《政府采购促进中小企业发展管理办法》的通知（财库〔2020〕46号）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3D4CF28E">
      <w:pPr>
        <w:spacing w:line="360" w:lineRule="auto"/>
        <w:ind w:firstLine="480"/>
        <w:rPr>
          <w:rFonts w:hint="eastAsia" w:ascii="宋体" w:hAnsi="宋体" w:eastAsia="宋体" w:cs="宋体"/>
          <w:sz w:val="24"/>
        </w:rPr>
      </w:pPr>
      <w:r>
        <w:rPr>
          <w:rFonts w:hint="eastAsia" w:ascii="宋体" w:hAnsi="宋体" w:eastAsia="宋体" w:cs="宋体"/>
          <w:sz w:val="24"/>
          <w:lang w:val="en-US" w:eastAsia="zh-CN"/>
        </w:rPr>
        <w:t>1</w:t>
      </w:r>
      <w:r>
        <w:rPr>
          <w:rFonts w:hint="eastAsia" w:ascii="宋体" w:hAnsi="宋体" w:eastAsia="宋体" w:cs="宋体"/>
          <w:sz w:val="24"/>
        </w:rPr>
        <w:t>.2在政府采购活动中，供应商提供的货物、工程或者服务符合下列情形的，享受本办法规定的中小企业扶持政策：</w:t>
      </w:r>
    </w:p>
    <w:p w14:paraId="70F16800">
      <w:pPr>
        <w:spacing w:line="360" w:lineRule="auto"/>
        <w:ind w:firstLine="480"/>
        <w:rPr>
          <w:rFonts w:hint="eastAsia" w:ascii="宋体" w:hAnsi="宋体" w:eastAsia="宋体" w:cs="宋体"/>
          <w:sz w:val="24"/>
        </w:rPr>
      </w:pPr>
      <w:r>
        <w:rPr>
          <w:rFonts w:hint="eastAsia" w:ascii="宋体" w:hAnsi="宋体" w:eastAsia="宋体" w:cs="宋体"/>
          <w:sz w:val="24"/>
        </w:rPr>
        <w:t>（一）在货物采购项目中，货物由中小企业制造，即货物由中小企业生产且使用该中小企业商号或者注册商标；</w:t>
      </w:r>
    </w:p>
    <w:p w14:paraId="51B1EB42">
      <w:pPr>
        <w:spacing w:line="360" w:lineRule="auto"/>
        <w:ind w:firstLine="480"/>
        <w:rPr>
          <w:rFonts w:hint="eastAsia" w:ascii="宋体" w:hAnsi="宋体" w:eastAsia="宋体" w:cs="宋体"/>
          <w:sz w:val="24"/>
        </w:rPr>
      </w:pPr>
      <w:r>
        <w:rPr>
          <w:rFonts w:hint="eastAsia" w:ascii="宋体" w:hAnsi="宋体" w:eastAsia="宋体" w:cs="宋体"/>
          <w:sz w:val="24"/>
        </w:rPr>
        <w:t>（二）在工程采购项目中，工程由中小企业承建，即工程施工单位为中小企业；</w:t>
      </w:r>
    </w:p>
    <w:p w14:paraId="29860C14">
      <w:pPr>
        <w:spacing w:line="360" w:lineRule="auto"/>
        <w:ind w:firstLine="480"/>
        <w:rPr>
          <w:rFonts w:hint="eastAsia" w:ascii="宋体" w:hAnsi="宋体" w:eastAsia="宋体" w:cs="宋体"/>
          <w:sz w:val="24"/>
        </w:rPr>
      </w:pPr>
      <w:r>
        <w:rPr>
          <w:rFonts w:hint="eastAsia" w:ascii="宋体" w:hAnsi="宋体" w:eastAsia="宋体" w:cs="宋体"/>
          <w:sz w:val="24"/>
        </w:rPr>
        <w:t>（三）在服务采购项目中，服务由中小企业承接，即提供服务的人员为中小企业依照《中华人民共和国劳动合同法》订立劳动合同的从业人员。</w:t>
      </w:r>
    </w:p>
    <w:p w14:paraId="44FA2904">
      <w:pPr>
        <w:spacing w:line="360" w:lineRule="auto"/>
        <w:ind w:firstLine="480"/>
        <w:rPr>
          <w:rFonts w:hint="eastAsia" w:ascii="宋体" w:hAnsi="宋体" w:eastAsia="宋体" w:cs="宋体"/>
          <w:sz w:val="24"/>
        </w:rPr>
      </w:pPr>
      <w:r>
        <w:rPr>
          <w:rFonts w:hint="eastAsia" w:ascii="宋体" w:hAnsi="宋体" w:eastAsia="宋体" w:cs="宋体"/>
          <w:sz w:val="24"/>
        </w:rPr>
        <w:t>在货物采购项目中，供应商提供的货物既有中小企业制造货物，也有大型企业制造货物的，不享受本办法规定的中小企业扶持政策。</w:t>
      </w:r>
    </w:p>
    <w:p w14:paraId="17415159">
      <w:pPr>
        <w:spacing w:line="360" w:lineRule="auto"/>
        <w:ind w:firstLine="480"/>
        <w:rPr>
          <w:rFonts w:hint="eastAsia" w:ascii="宋体" w:hAnsi="宋体" w:eastAsia="宋体" w:cs="宋体"/>
          <w:sz w:val="24"/>
        </w:rPr>
      </w:pPr>
      <w:r>
        <w:rPr>
          <w:rFonts w:hint="eastAsia" w:ascii="宋体" w:hAnsi="宋体" w:eastAsia="宋体" w:cs="宋体"/>
          <w:sz w:val="24"/>
        </w:rPr>
        <w:t>以联合体形式参加政府采购活动，联合体各方均为中小企业的，联合体视同中小企业。其中，联合体各方均为小微企业的，联合体视同小微企业。</w:t>
      </w:r>
    </w:p>
    <w:p w14:paraId="45A5E001">
      <w:pPr>
        <w:spacing w:line="360" w:lineRule="auto"/>
        <w:ind w:firstLine="480"/>
        <w:rPr>
          <w:rFonts w:hint="eastAsia" w:ascii="宋体" w:hAnsi="宋体" w:eastAsia="宋体" w:cs="宋体"/>
          <w:sz w:val="24"/>
        </w:rPr>
      </w:pPr>
      <w:r>
        <w:rPr>
          <w:rFonts w:hint="eastAsia" w:ascii="宋体" w:hAnsi="宋体" w:eastAsia="宋体" w:cs="宋体"/>
          <w:sz w:val="24"/>
          <w:lang w:val="en-US" w:eastAsia="zh-CN"/>
        </w:rPr>
        <w:t>1</w:t>
      </w:r>
      <w:r>
        <w:rPr>
          <w:rFonts w:hint="eastAsia" w:ascii="宋体" w:hAnsi="宋体" w:eastAsia="宋体" w:cs="宋体"/>
          <w:sz w:val="24"/>
        </w:rPr>
        <w:t>.3 参加政府采购活动的供应商享受本办法规定的中小企业扶持政策的应当提供的材料：</w:t>
      </w:r>
    </w:p>
    <w:p w14:paraId="603D26AC">
      <w:pPr>
        <w:spacing w:line="360" w:lineRule="auto"/>
        <w:ind w:firstLine="480"/>
        <w:rPr>
          <w:rFonts w:hint="eastAsia" w:ascii="宋体" w:hAnsi="宋体" w:eastAsia="宋体" w:cs="宋体"/>
          <w:sz w:val="24"/>
        </w:rPr>
      </w:pPr>
      <w:r>
        <w:rPr>
          <w:rFonts w:hint="eastAsia" w:ascii="宋体" w:hAnsi="宋体" w:eastAsia="宋体" w:cs="宋体"/>
          <w:sz w:val="24"/>
        </w:rPr>
        <w:t>（1）供应商为小型企业、微型企业的，提供《中小企业声明函》（第</w:t>
      </w:r>
      <w:r>
        <w:rPr>
          <w:rFonts w:hint="eastAsia" w:ascii="宋体" w:hAnsi="宋体" w:eastAsia="宋体" w:cs="宋体"/>
          <w:sz w:val="24"/>
          <w:lang w:eastAsia="zh-CN"/>
        </w:rPr>
        <w:t>七</w:t>
      </w:r>
      <w:r>
        <w:rPr>
          <w:rFonts w:hint="eastAsia" w:ascii="宋体" w:hAnsi="宋体" w:eastAsia="宋体" w:cs="宋体"/>
          <w:sz w:val="24"/>
        </w:rPr>
        <w:t xml:space="preserve">章 </w:t>
      </w:r>
      <w:r>
        <w:rPr>
          <w:rFonts w:hint="eastAsia" w:ascii="宋体" w:hAnsi="宋体" w:eastAsia="宋体" w:cs="宋体"/>
          <w:sz w:val="24"/>
          <w:lang w:eastAsia="zh-CN"/>
        </w:rPr>
        <w:t>投标</w:t>
      </w:r>
      <w:r>
        <w:rPr>
          <w:rFonts w:hint="eastAsia" w:ascii="宋体" w:hAnsi="宋体" w:eastAsia="宋体" w:cs="宋体"/>
          <w:sz w:val="24"/>
        </w:rPr>
        <w:t>文件格式）。</w:t>
      </w:r>
    </w:p>
    <w:p w14:paraId="16448494">
      <w:pPr>
        <w:spacing w:line="360" w:lineRule="auto"/>
        <w:ind w:firstLine="480"/>
        <w:rPr>
          <w:rFonts w:hint="eastAsia" w:ascii="宋体" w:hAnsi="宋体" w:eastAsia="宋体" w:cs="宋体"/>
          <w:sz w:val="24"/>
        </w:rPr>
      </w:pPr>
      <w:r>
        <w:rPr>
          <w:rFonts w:hint="eastAsia" w:ascii="宋体" w:hAnsi="宋体" w:eastAsia="宋体" w:cs="宋体"/>
          <w:sz w:val="24"/>
        </w:rPr>
        <w:t>（2）符合《关于促进残疾人就业政府采购政策的通知》（财库〔2017〕141号）规定的条件并提供《残疾人福利性单位声明函》（第</w:t>
      </w:r>
      <w:r>
        <w:rPr>
          <w:rFonts w:hint="eastAsia" w:ascii="宋体" w:hAnsi="宋体" w:eastAsia="宋体" w:cs="宋体"/>
          <w:sz w:val="24"/>
          <w:lang w:eastAsia="zh-CN"/>
        </w:rPr>
        <w:t>七</w:t>
      </w:r>
      <w:r>
        <w:rPr>
          <w:rFonts w:hint="eastAsia" w:ascii="宋体" w:hAnsi="宋体" w:eastAsia="宋体" w:cs="宋体"/>
          <w:sz w:val="24"/>
        </w:rPr>
        <w:t xml:space="preserve">章 </w:t>
      </w:r>
      <w:r>
        <w:rPr>
          <w:rFonts w:hint="eastAsia" w:ascii="宋体" w:hAnsi="宋体" w:eastAsia="宋体" w:cs="宋体"/>
          <w:sz w:val="24"/>
          <w:lang w:eastAsia="zh-CN"/>
        </w:rPr>
        <w:t>投标</w:t>
      </w:r>
      <w:r>
        <w:rPr>
          <w:rFonts w:hint="eastAsia" w:ascii="宋体" w:hAnsi="宋体" w:eastAsia="宋体" w:cs="宋体"/>
          <w:sz w:val="24"/>
        </w:rPr>
        <w:t>文件格式）的残疾人福利性单位视同小型、微型企业。</w:t>
      </w:r>
    </w:p>
    <w:p w14:paraId="044245C1">
      <w:pPr>
        <w:spacing w:line="360" w:lineRule="auto"/>
        <w:ind w:firstLine="480"/>
        <w:rPr>
          <w:rFonts w:ascii="宋体" w:hAnsi="宋体" w:cs="宋体"/>
          <w:color w:val="000000"/>
          <w:sz w:val="24"/>
        </w:rPr>
      </w:pPr>
      <w:r>
        <w:rPr>
          <w:rFonts w:hint="eastAsia" w:ascii="宋体" w:hAnsi="宋体" w:eastAsia="宋体" w:cs="宋体"/>
          <w:sz w:val="24"/>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7F94CEFF">
      <w:pPr>
        <w:spacing w:line="360" w:lineRule="auto"/>
        <w:ind w:firstLine="482"/>
        <w:rPr>
          <w:rFonts w:ascii="宋体" w:hAnsi="宋体" w:cs="宋体"/>
          <w:b/>
          <w:bCs/>
          <w:color w:val="000000"/>
          <w:sz w:val="24"/>
        </w:rPr>
      </w:pPr>
      <w:r>
        <w:rPr>
          <w:rFonts w:hint="eastAsia" w:ascii="宋体" w:hAnsi="宋体" w:cs="宋体"/>
          <w:b/>
          <w:bCs/>
          <w:color w:val="000000"/>
          <w:sz w:val="24"/>
        </w:rPr>
        <w:t>2.支持绿色发展</w:t>
      </w:r>
    </w:p>
    <w:p w14:paraId="6081419F">
      <w:pPr>
        <w:spacing w:line="360" w:lineRule="auto"/>
        <w:ind w:firstLine="480"/>
        <w:rPr>
          <w:rFonts w:ascii="宋体" w:hAnsi="宋体" w:cs="宋体"/>
          <w:sz w:val="24"/>
        </w:rPr>
      </w:pPr>
      <w:r>
        <w:rPr>
          <w:rFonts w:hint="eastAsia" w:ascii="宋体" w:hAnsi="宋体" w:cs="宋体"/>
          <w:sz w:val="24"/>
        </w:rPr>
        <w:t>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p>
    <w:p w14:paraId="05684CC9">
      <w:pPr>
        <w:spacing w:line="360" w:lineRule="auto"/>
        <w:ind w:firstLine="480"/>
        <w:rPr>
          <w:rFonts w:ascii="宋体" w:hAnsi="宋体" w:cs="宋体"/>
          <w:sz w:val="24"/>
        </w:rPr>
      </w:pPr>
      <w:r>
        <w:rPr>
          <w:rFonts w:hint="eastAsia" w:ascii="宋体" w:hAnsi="宋体" w:cs="宋体"/>
          <w:sz w:val="24"/>
        </w:rPr>
        <w:t>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769F1867">
      <w:pPr>
        <w:spacing w:line="360" w:lineRule="auto"/>
        <w:ind w:firstLine="480"/>
        <w:rPr>
          <w:rFonts w:ascii="宋体" w:hAnsi="宋体" w:cs="宋体"/>
          <w:sz w:val="24"/>
        </w:rPr>
      </w:pPr>
      <w:r>
        <w:rPr>
          <w:rFonts w:hint="eastAsia" w:ascii="宋体" w:hAnsi="宋体" w:cs="宋体"/>
          <w:sz w:val="24"/>
        </w:rPr>
        <w:t>2.3政府采购项目执行《财政部 生态环境部 工业和信息化部关于印发&lt;绿色数据中心政府采购需求标准（试行）&gt;的通知》（财库〔2023〕7号）相关要求。</w:t>
      </w:r>
    </w:p>
    <w:p w14:paraId="037578C4">
      <w:pPr>
        <w:spacing w:line="360" w:lineRule="auto"/>
        <w:ind w:firstLine="480"/>
        <w:rPr>
          <w:rFonts w:ascii="宋体" w:hAnsi="宋体" w:cs="宋体"/>
          <w:sz w:val="24"/>
        </w:rPr>
      </w:pPr>
      <w:r>
        <w:rPr>
          <w:rFonts w:hint="eastAsia" w:ascii="宋体" w:hAnsi="宋体" w:cs="宋体"/>
          <w:sz w:val="24"/>
        </w:rPr>
        <w:t>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1C0138A4">
      <w:pPr>
        <w:spacing w:line="360" w:lineRule="auto"/>
        <w:ind w:firstLine="482"/>
        <w:rPr>
          <w:rFonts w:ascii="宋体" w:hAnsi="宋体" w:cs="宋体"/>
          <w:b/>
          <w:bCs/>
          <w:color w:val="000000"/>
          <w:sz w:val="24"/>
        </w:rPr>
      </w:pPr>
      <w:r>
        <w:rPr>
          <w:rFonts w:hint="eastAsia" w:ascii="宋体" w:hAnsi="宋体" w:cs="宋体"/>
          <w:b/>
          <w:bCs/>
          <w:color w:val="000000"/>
          <w:sz w:val="24"/>
        </w:rPr>
        <w:t>3.政府采购需求标准</w:t>
      </w:r>
    </w:p>
    <w:p w14:paraId="541DE9AD">
      <w:pPr>
        <w:spacing w:line="360" w:lineRule="auto"/>
        <w:ind w:firstLine="480"/>
        <w:rPr>
          <w:rFonts w:ascii="宋体" w:hAnsi="宋体" w:cs="宋体"/>
          <w:sz w:val="24"/>
        </w:rPr>
      </w:pPr>
      <w:r>
        <w:rPr>
          <w:rFonts w:hint="eastAsia" w:ascii="宋体" w:hAnsi="宋体"/>
          <w:color w:val="000000"/>
          <w:kern w:val="2"/>
          <w:sz w:val="24"/>
        </w:rPr>
        <w:t>3.1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28BCB65E">
      <w:pPr>
        <w:tabs>
          <w:tab w:val="left" w:pos="900"/>
        </w:tabs>
        <w:spacing w:line="360" w:lineRule="auto"/>
        <w:ind w:firstLine="482"/>
        <w:rPr>
          <w:rFonts w:ascii="宋体" w:hAnsi="宋体" w:cs="宋体"/>
          <w:b/>
          <w:bCs/>
          <w:color w:val="000000"/>
          <w:sz w:val="24"/>
        </w:rPr>
      </w:pPr>
      <w:r>
        <w:rPr>
          <w:rFonts w:hint="eastAsia" w:ascii="宋体" w:hAnsi="宋体" w:cs="宋体"/>
          <w:b/>
          <w:bCs/>
          <w:color w:val="000000"/>
          <w:sz w:val="24"/>
        </w:rPr>
        <w:t>十、质疑和投诉</w:t>
      </w:r>
    </w:p>
    <w:p w14:paraId="6D3C9B74">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1.质疑的提出</w:t>
      </w:r>
    </w:p>
    <w:p w14:paraId="4D813D8A">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1.1 提出质疑的供应商应当是参与所质疑项目采购活动的供应商。</w:t>
      </w:r>
    </w:p>
    <w:p w14:paraId="3BC86785">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1.2 供应商认为磋商文件、采购过程、成交结果使自己的权益受到损害的，可以在知道或者应知其权益受到损害之日（获取磋商文件之日、成交公告发布之日）起七个工作日内以书面形式向采购人、代理机构提出质疑。供应商应当在法定质疑期内一次性提出针对同一采购程序环节的质疑。</w:t>
      </w:r>
      <w:r>
        <w:rPr>
          <w:rFonts w:hint="eastAsia" w:ascii="宋体" w:hAnsi="宋体" w:cs="宋体"/>
          <w:b/>
          <w:color w:val="000000"/>
          <w:sz w:val="24"/>
        </w:rPr>
        <w:t>未依照采购磋商公告要求获取磋商文件的供应商，视为未参与该项目的采购活动，不具备对该磋商文件提出质疑的法定权利。</w:t>
      </w:r>
    </w:p>
    <w:p w14:paraId="2FB8F541">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 xml:space="preserve">1.3 </w:t>
      </w:r>
      <w:r>
        <w:rPr>
          <w:rFonts w:hint="eastAsia" w:ascii="宋体" w:hAnsi="宋体" w:cs="宋体"/>
          <w:b/>
          <w:color w:val="000000"/>
          <w:sz w:val="24"/>
        </w:rPr>
        <w:t>质疑函的接收方式为供应商书面原件提交。</w:t>
      </w:r>
      <w:r>
        <w:rPr>
          <w:rFonts w:hint="eastAsia" w:ascii="宋体" w:hAnsi="宋体" w:cs="宋体"/>
          <w:color w:val="000000"/>
          <w:sz w:val="24"/>
        </w:rPr>
        <w:t>联系部门、联系电话和通讯地址详见本磋商文件“磋商邀请”。质疑实行实名制，不得进行虚假、恶意质疑。</w:t>
      </w:r>
    </w:p>
    <w:p w14:paraId="2469A740">
      <w:pPr>
        <w:tabs>
          <w:tab w:val="left" w:pos="900"/>
        </w:tabs>
        <w:spacing w:line="360" w:lineRule="auto"/>
        <w:ind w:left="479"/>
        <w:rPr>
          <w:rFonts w:ascii="宋体" w:hAnsi="宋体" w:cs="宋体"/>
          <w:color w:val="000000"/>
          <w:sz w:val="24"/>
        </w:rPr>
      </w:pPr>
      <w:r>
        <w:rPr>
          <w:rFonts w:hint="eastAsia" w:ascii="宋体" w:hAnsi="宋体" w:cs="宋体"/>
          <w:color w:val="000000"/>
          <w:sz w:val="24"/>
        </w:rPr>
        <w:t>1.4 质疑函应当使用范本（详见江苏政府采购网—监管信息—意见反馈）。供应商提出质疑应当</w:t>
      </w:r>
      <w:r>
        <w:rPr>
          <w:rFonts w:hint="eastAsia" w:ascii="宋体" w:hAnsi="宋体" w:cs="宋体"/>
          <w:b/>
          <w:color w:val="000000"/>
          <w:sz w:val="24"/>
        </w:rPr>
        <w:t>提交质疑函和必要的证明材料</w:t>
      </w:r>
      <w:r>
        <w:rPr>
          <w:rFonts w:hint="eastAsia" w:ascii="宋体" w:hAnsi="宋体" w:cs="宋体"/>
          <w:color w:val="000000"/>
          <w:sz w:val="24"/>
        </w:rPr>
        <w:t>。应当包括下列内容：</w:t>
      </w:r>
    </w:p>
    <w:p w14:paraId="20FB65CE">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（1）供应商的姓名或者名称、地址、邮编、联系人及联系电话；</w:t>
      </w:r>
    </w:p>
    <w:p w14:paraId="5C82D977">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（2）质疑项目的名称、编号；</w:t>
      </w:r>
    </w:p>
    <w:p w14:paraId="493FF6A5">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（3）具体、明确的质疑事项和与质疑事项相关的请求；</w:t>
      </w:r>
    </w:p>
    <w:p w14:paraId="5824F11E">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（4）事实依据；</w:t>
      </w:r>
    </w:p>
    <w:p w14:paraId="36CC1429">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（5）必要的法律依据；</w:t>
      </w:r>
    </w:p>
    <w:p w14:paraId="3F4FCCEA">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（6）提出质疑的日期；</w:t>
      </w:r>
    </w:p>
    <w:p w14:paraId="08567487">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（7）</w:t>
      </w:r>
      <w:r>
        <w:rPr>
          <w:rFonts w:hint="eastAsia" w:ascii="宋体" w:hAnsi="宋体" w:cs="宋体"/>
          <w:b/>
          <w:color w:val="000000"/>
          <w:sz w:val="24"/>
        </w:rPr>
        <w:t>必要的证明材料；</w:t>
      </w:r>
    </w:p>
    <w:p w14:paraId="3C1B89F5">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（8）营业执照复印件及法定代表人授权委托书、法定代表人身份证复印件、委托代理人身份证复印件。</w:t>
      </w:r>
    </w:p>
    <w:p w14:paraId="68D7AC33">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供应商为自然人的，应当由本人签字；供应商为法人或者其他组织的，应当由法定代表人、主要负责人，或者其委托代理人签字或者盖章，并加盖单位公章。</w:t>
      </w:r>
    </w:p>
    <w:p w14:paraId="581C2BD3">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2.质疑函的受理和答复</w:t>
      </w:r>
    </w:p>
    <w:p w14:paraId="49554D66">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2.1质疑供应商应当保证其提出的质疑事项及必要的证明材料的真实性及来源的合法性，并承担相应的法律责任。</w:t>
      </w:r>
      <w:r>
        <w:rPr>
          <w:rFonts w:hint="eastAsia" w:ascii="宋体" w:hAnsi="宋体" w:cs="宋体"/>
          <w:b/>
          <w:color w:val="000000"/>
          <w:sz w:val="24"/>
        </w:rPr>
        <w:t>对不能提供必要的证明材料的、涉及商业秘密的、非书面原件形式的、匿名的质疑函将不予受理</w:t>
      </w:r>
      <w:r>
        <w:rPr>
          <w:rFonts w:hint="eastAsia" w:ascii="宋体" w:hAnsi="宋体" w:cs="宋体"/>
          <w:color w:val="000000"/>
          <w:sz w:val="24"/>
        </w:rPr>
        <w:t>。必要的证明材料要具备客观性、关联性、合法性，无法查实的（如宣传册、媒体报道、猜测、推理等）不能作为证明材料。采购人、代理机构不负责搜集必要的证明材料等工作。</w:t>
      </w:r>
    </w:p>
    <w:p w14:paraId="1F12B4DB">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2.2 在处理过程中，发现需要质疑供应商进一步补充必要的证明材料的，质疑供应商应在法定的时间内提供，质疑答复时间相应顺延。质疑供应商不能按时提供必要的证明材料的，视同放弃质疑。</w:t>
      </w:r>
    </w:p>
    <w:p w14:paraId="28539235">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2.3 对不符合质疑要求的，采购人、代理机构有权要求其补充必要的证明材料，质疑供应商未在法定的时间内提供补充必要的证明材料的，视同放弃质疑。</w:t>
      </w:r>
    </w:p>
    <w:p w14:paraId="110038DD">
      <w:pPr>
        <w:tabs>
          <w:tab w:val="left" w:pos="900"/>
        </w:tabs>
        <w:spacing w:line="360" w:lineRule="auto"/>
        <w:ind w:firstLine="480"/>
        <w:rPr>
          <w:rFonts w:ascii="宋体" w:hAnsi="宋体" w:cs="宋体"/>
          <w:color w:val="000000"/>
          <w:sz w:val="24"/>
        </w:rPr>
      </w:pPr>
      <w:r>
        <w:rPr>
          <w:rFonts w:hint="eastAsia" w:ascii="宋体" w:hAnsi="宋体" w:cs="宋体"/>
          <w:color w:val="000000"/>
          <w:sz w:val="24"/>
        </w:rPr>
        <w:t>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4779D235">
      <w:pPr>
        <w:pStyle w:val="214"/>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color w:val="000000"/>
        </w:rPr>
      </w:pPr>
      <w:r>
        <w:rPr>
          <w:rFonts w:hint="eastAsia"/>
          <w:color w:val="000000"/>
        </w:rPr>
        <w:t>3.以下情形的质疑不予受理</w:t>
      </w:r>
    </w:p>
    <w:p w14:paraId="272879D1">
      <w:pPr>
        <w:pStyle w:val="214"/>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color w:val="000000"/>
        </w:rPr>
      </w:pPr>
      <w:r>
        <w:rPr>
          <w:rFonts w:hint="eastAsia"/>
          <w:color w:val="000000"/>
        </w:rPr>
        <w:t>3.1 内容不符合《政府采购质疑和投诉办法》第十二条规定的质疑。</w:t>
      </w:r>
    </w:p>
    <w:p w14:paraId="5BF96563">
      <w:pPr>
        <w:pStyle w:val="214"/>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color w:val="000000"/>
        </w:rPr>
      </w:pPr>
      <w:r>
        <w:rPr>
          <w:rFonts w:hint="eastAsia"/>
          <w:color w:val="000000"/>
        </w:rPr>
        <w:t>3.2 超出政府采购法定期限的质疑。</w:t>
      </w:r>
    </w:p>
    <w:p w14:paraId="29246AC5">
      <w:pPr>
        <w:pStyle w:val="214"/>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color w:val="000000"/>
        </w:rPr>
      </w:pPr>
      <w:r>
        <w:rPr>
          <w:rFonts w:hint="eastAsia"/>
          <w:color w:val="000000"/>
        </w:rPr>
        <w:t>3.3 以传真、电子邮件等方式递交的非原件形式的质疑。</w:t>
      </w:r>
    </w:p>
    <w:p w14:paraId="7A1EB457">
      <w:pPr>
        <w:pStyle w:val="214"/>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color w:val="000000"/>
        </w:rPr>
      </w:pPr>
      <w:r>
        <w:rPr>
          <w:rFonts w:hint="eastAsia"/>
          <w:color w:val="000000"/>
        </w:rPr>
        <w:t>3.4 未参加磋商活动的供应商或在磋商活动中自身权益未受到损害的供应商所提出的质疑。</w:t>
      </w:r>
    </w:p>
    <w:p w14:paraId="7707D44D">
      <w:pPr>
        <w:pStyle w:val="214"/>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color w:val="000000"/>
        </w:rPr>
      </w:pPr>
      <w:r>
        <w:rPr>
          <w:rFonts w:hint="eastAsia"/>
          <w:color w:val="000000"/>
        </w:rPr>
        <w:t>3.5供应商组成联合体参加磋商，联合体中任何一方或多方未按要求签字、盖章、加盖公章的质疑。</w:t>
      </w:r>
    </w:p>
    <w:p w14:paraId="4F884845">
      <w:pPr>
        <w:pStyle w:val="214"/>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color w:val="000000"/>
        </w:rPr>
      </w:pPr>
      <w:r>
        <w:rPr>
          <w:rFonts w:hint="eastAsia"/>
          <w:color w:val="000000"/>
        </w:rPr>
        <w:t>4.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4110BE6F">
      <w:pPr>
        <w:spacing w:line="360" w:lineRule="auto"/>
        <w:ind w:left="480"/>
        <w:rPr>
          <w:rFonts w:ascii="宋体" w:hAnsi="宋体" w:cs="宋体"/>
          <w:color w:val="000000"/>
          <w:sz w:val="24"/>
        </w:rPr>
      </w:pPr>
      <w:r>
        <w:rPr>
          <w:rFonts w:hint="eastAsia" w:ascii="宋体" w:hAnsi="宋体" w:cs="宋体"/>
          <w:color w:val="000000"/>
          <w:sz w:val="24"/>
        </w:rPr>
        <w:t>5.投诉</w:t>
      </w:r>
    </w:p>
    <w:p w14:paraId="25F07289">
      <w:pPr>
        <w:spacing w:line="360" w:lineRule="auto"/>
        <w:ind w:firstLine="480"/>
        <w:rPr>
          <w:rFonts w:ascii="宋体" w:hAnsi="宋体" w:cs="宋体"/>
          <w:color w:val="000000"/>
          <w:sz w:val="24"/>
        </w:rPr>
      </w:pPr>
      <w:r>
        <w:rPr>
          <w:rFonts w:hint="eastAsia" w:ascii="宋体" w:hAnsi="宋体" w:cs="宋体"/>
          <w:color w:val="000000"/>
          <w:sz w:val="24"/>
        </w:rPr>
        <w:t>投诉事项依照有关法律法规执行。</w:t>
      </w:r>
    </w:p>
    <w:p w14:paraId="1296C300">
      <w:pPr>
        <w:pStyle w:val="209"/>
        <w:jc w:val="center"/>
        <w:rPr>
          <w:rFonts w:ascii="宋体" w:hAnsi="宋体" w:eastAsia="宋体" w:cs="宋体"/>
          <w:b/>
          <w:bCs/>
          <w:color w:val="000000"/>
          <w:sz w:val="44"/>
          <w:szCs w:val="44"/>
        </w:rPr>
      </w:pPr>
      <w:bookmarkStart w:id="155" w:name="_Toc14554"/>
      <w:bookmarkStart w:id="156" w:name="_Toc465856613"/>
      <w:bookmarkStart w:id="157" w:name="_Toc18421"/>
      <w:bookmarkStart w:id="158" w:name="_Toc31203"/>
      <w:r>
        <w:rPr>
          <w:rFonts w:hint="eastAsia" w:ascii="宋体" w:hAnsi="宋体" w:eastAsia="宋体" w:cs="宋体"/>
          <w:b/>
          <w:bCs/>
          <w:color w:val="000000"/>
          <w:sz w:val="44"/>
          <w:szCs w:val="44"/>
        </w:rPr>
        <w:br w:type="page" w:clear="all"/>
      </w:r>
    </w:p>
    <w:p w14:paraId="34ADE195">
      <w:pPr>
        <w:pStyle w:val="209"/>
        <w:jc w:val="center"/>
        <w:rPr>
          <w:rFonts w:ascii="宋体" w:hAnsi="宋体" w:eastAsia="宋体" w:cs="宋体"/>
          <w:b/>
          <w:bCs/>
          <w:color w:val="000000"/>
          <w:sz w:val="44"/>
          <w:szCs w:val="44"/>
        </w:rPr>
      </w:pPr>
    </w:p>
    <w:p w14:paraId="5E807194">
      <w:pPr>
        <w:pStyle w:val="209"/>
        <w:jc w:val="center"/>
        <w:rPr>
          <w:rFonts w:ascii="宋体" w:hAnsi="宋体" w:eastAsia="宋体" w:cs="宋体"/>
          <w:b/>
          <w:bCs/>
          <w:color w:val="000000"/>
          <w:sz w:val="44"/>
        </w:rPr>
      </w:pPr>
      <w:r>
        <w:rPr>
          <w:rFonts w:hint="eastAsia" w:ascii="宋体" w:hAnsi="宋体" w:eastAsia="宋体" w:cs="宋体"/>
          <w:b/>
          <w:bCs/>
          <w:color w:val="000000"/>
          <w:sz w:val="44"/>
          <w:szCs w:val="44"/>
        </w:rPr>
        <w:t xml:space="preserve">第三章 </w:t>
      </w:r>
      <w:bookmarkEnd w:id="155"/>
      <w:bookmarkEnd w:id="156"/>
      <w:bookmarkEnd w:id="157"/>
      <w:bookmarkEnd w:id="158"/>
      <w:bookmarkStart w:id="159" w:name="_Hlt16619369"/>
      <w:bookmarkEnd w:id="159"/>
      <w:r>
        <w:rPr>
          <w:rFonts w:hint="eastAsia" w:ascii="宋体" w:hAnsi="宋体" w:eastAsia="宋体" w:cs="宋体"/>
          <w:b/>
          <w:bCs/>
          <w:color w:val="000000"/>
          <w:sz w:val="44"/>
          <w:szCs w:val="44"/>
        </w:rPr>
        <w:t>合同文本</w:t>
      </w:r>
    </w:p>
    <w:p w14:paraId="3D7AA11B">
      <w:pPr>
        <w:pStyle w:val="57"/>
        <w:rPr>
          <w:rFonts w:hAnsi="宋体"/>
        </w:rPr>
      </w:pPr>
    </w:p>
    <w:p w14:paraId="08C9F851">
      <w:pPr>
        <w:ind w:firstLine="2078"/>
        <w:rPr>
          <w:rFonts w:ascii="宋体" w:hAnsi="宋体" w:cs="宋体"/>
          <w:b/>
          <w:bCs/>
          <w:color w:val="000000"/>
          <w:sz w:val="52"/>
        </w:rPr>
      </w:pPr>
      <w:bookmarkStart w:id="160" w:name="_Toc12693"/>
      <w:bookmarkStart w:id="161" w:name="_Toc29722"/>
      <w:bookmarkStart w:id="162" w:name="_Toc465856614"/>
    </w:p>
    <w:p w14:paraId="46C2225B">
      <w:pPr>
        <w:ind w:firstLine="2078"/>
        <w:rPr>
          <w:rFonts w:ascii="宋体" w:hAnsi="宋体" w:cs="宋体"/>
          <w:b/>
          <w:bCs/>
          <w:color w:val="000000"/>
          <w:sz w:val="52"/>
        </w:rPr>
      </w:pPr>
    </w:p>
    <w:p w14:paraId="106CFF70">
      <w:pPr>
        <w:ind w:firstLine="2078"/>
        <w:rPr>
          <w:rFonts w:ascii="宋体" w:hAnsi="宋体" w:cs="宋体"/>
          <w:b/>
          <w:bCs/>
          <w:color w:val="000000"/>
          <w:sz w:val="52"/>
        </w:rPr>
      </w:pPr>
      <w:r>
        <w:rPr>
          <w:rFonts w:hint="eastAsia" w:ascii="宋体" w:hAnsi="宋体" w:cs="宋体"/>
          <w:b/>
          <w:bCs/>
          <w:color w:val="000000"/>
          <w:sz w:val="52"/>
        </w:rPr>
        <w:t>连 云 港 市 政 府 采 购</w:t>
      </w:r>
    </w:p>
    <w:p w14:paraId="56FEF102">
      <w:pPr>
        <w:rPr>
          <w:rFonts w:ascii="宋体" w:hAnsi="宋体" w:cs="宋体"/>
          <w:color w:val="000000"/>
        </w:rPr>
      </w:pPr>
    </w:p>
    <w:p w14:paraId="59869D3D">
      <w:pPr>
        <w:ind w:firstLine="883"/>
        <w:jc w:val="center"/>
        <w:rPr>
          <w:rFonts w:ascii="宋体" w:hAnsi="宋体" w:cs="宋体"/>
          <w:b/>
          <w:bCs/>
          <w:color w:val="000000"/>
          <w:sz w:val="44"/>
          <w:u w:val="single"/>
        </w:rPr>
      </w:pPr>
    </w:p>
    <w:p w14:paraId="061CD46D">
      <w:pPr>
        <w:ind w:firstLine="883"/>
        <w:jc w:val="center"/>
        <w:rPr>
          <w:rFonts w:ascii="宋体" w:hAnsi="宋体" w:cs="宋体"/>
          <w:b/>
          <w:bCs/>
          <w:color w:val="000000"/>
          <w:sz w:val="44"/>
        </w:rPr>
      </w:pPr>
      <w:r>
        <w:rPr>
          <w:rFonts w:hint="eastAsia" w:ascii="宋体" w:hAnsi="宋体" w:cs="宋体"/>
          <w:b/>
          <w:bCs/>
          <w:color w:val="000000"/>
          <w:sz w:val="44"/>
          <w:u w:val="single"/>
        </w:rPr>
        <w:t xml:space="preserve">                    </w:t>
      </w:r>
      <w:r>
        <w:rPr>
          <w:rFonts w:hint="eastAsia" w:ascii="宋体" w:hAnsi="宋体" w:cs="宋体"/>
          <w:b/>
          <w:bCs/>
          <w:color w:val="000000"/>
          <w:sz w:val="44"/>
        </w:rPr>
        <w:t>合同</w:t>
      </w:r>
    </w:p>
    <w:p w14:paraId="3B45EA49">
      <w:pPr>
        <w:rPr>
          <w:rFonts w:ascii="宋体" w:hAnsi="宋体" w:cs="宋体"/>
          <w:color w:val="000000"/>
        </w:rPr>
      </w:pPr>
    </w:p>
    <w:p w14:paraId="1565A5FE">
      <w:pPr>
        <w:rPr>
          <w:rFonts w:ascii="宋体" w:hAnsi="宋体" w:cs="宋体"/>
          <w:b/>
          <w:bCs/>
          <w:color w:val="000000"/>
          <w:sz w:val="44"/>
          <w:szCs w:val="44"/>
        </w:rPr>
      </w:pPr>
    </w:p>
    <w:p w14:paraId="610A3250">
      <w:pPr>
        <w:rPr>
          <w:rFonts w:ascii="宋体" w:hAnsi="宋体" w:cs="宋体"/>
          <w:color w:val="000000"/>
          <w:sz w:val="44"/>
          <w:szCs w:val="44"/>
        </w:rPr>
      </w:pPr>
    </w:p>
    <w:p w14:paraId="2EC79FE1">
      <w:pPr>
        <w:ind w:firstLine="1966"/>
        <w:rPr>
          <w:rFonts w:ascii="宋体" w:hAnsi="宋体" w:cs="宋体"/>
          <w:b/>
          <w:bCs/>
          <w:color w:val="000000"/>
          <w:sz w:val="44"/>
          <w:szCs w:val="44"/>
        </w:rPr>
      </w:pPr>
      <w:r>
        <w:rPr>
          <w:rFonts w:hint="eastAsia" w:ascii="宋体" w:hAnsi="宋体" w:cs="宋体"/>
          <w:b/>
          <w:bCs/>
          <w:color w:val="000000"/>
          <w:sz w:val="44"/>
          <w:szCs w:val="44"/>
        </w:rPr>
        <w:t>合同编号：</w:t>
      </w:r>
    </w:p>
    <w:p w14:paraId="74143869">
      <w:pPr>
        <w:ind w:firstLine="880"/>
        <w:rPr>
          <w:rFonts w:ascii="宋体" w:hAnsi="宋体" w:cs="宋体"/>
          <w:color w:val="000000"/>
          <w:sz w:val="44"/>
        </w:rPr>
      </w:pPr>
    </w:p>
    <w:p w14:paraId="597F867B">
      <w:pPr>
        <w:ind w:firstLine="880"/>
        <w:rPr>
          <w:rFonts w:ascii="宋体" w:hAnsi="宋体" w:cs="宋体"/>
          <w:color w:val="000000"/>
          <w:sz w:val="44"/>
        </w:rPr>
      </w:pPr>
    </w:p>
    <w:p w14:paraId="1FDCE84D">
      <w:pPr>
        <w:ind w:firstLine="880"/>
        <w:rPr>
          <w:rFonts w:ascii="宋体" w:hAnsi="宋体" w:cs="宋体"/>
          <w:color w:val="000000"/>
          <w:sz w:val="44"/>
        </w:rPr>
      </w:pPr>
    </w:p>
    <w:p w14:paraId="4F193AF9">
      <w:pPr>
        <w:ind w:firstLine="1758"/>
        <w:rPr>
          <w:rFonts w:ascii="宋体" w:hAnsi="宋体" w:cs="宋体"/>
          <w:b/>
          <w:bCs/>
          <w:color w:val="000000"/>
          <w:sz w:val="44"/>
        </w:rPr>
      </w:pPr>
      <w:r>
        <w:rPr>
          <w:rFonts w:hint="eastAsia" w:ascii="宋体" w:hAnsi="宋体" w:cs="宋体"/>
          <w:b/>
          <w:bCs/>
          <w:color w:val="000000"/>
          <w:sz w:val="44"/>
        </w:rPr>
        <w:t>发包人：</w:t>
      </w:r>
    </w:p>
    <w:p w14:paraId="5A3C1B95">
      <w:pPr>
        <w:ind w:firstLine="1758"/>
        <w:rPr>
          <w:rFonts w:ascii="宋体" w:hAnsi="宋体" w:cs="宋体"/>
          <w:b/>
          <w:bCs/>
          <w:color w:val="000000"/>
          <w:sz w:val="44"/>
        </w:rPr>
      </w:pPr>
      <w:r>
        <w:rPr>
          <w:rFonts w:hint="eastAsia" w:ascii="宋体" w:hAnsi="宋体" w:cs="宋体"/>
          <w:b/>
          <w:bCs/>
          <w:color w:val="000000"/>
          <w:sz w:val="44"/>
        </w:rPr>
        <w:t>承包人：</w:t>
      </w:r>
    </w:p>
    <w:p w14:paraId="51C39E3A">
      <w:pPr>
        <w:ind w:firstLine="480"/>
        <w:rPr>
          <w:rFonts w:ascii="宋体" w:hAnsi="宋体" w:cs="宋体"/>
          <w:color w:val="000000"/>
        </w:rPr>
      </w:pPr>
    </w:p>
    <w:p w14:paraId="25353DC5">
      <w:pPr>
        <w:ind w:firstLine="480"/>
        <w:jc w:val="center"/>
        <w:rPr>
          <w:rFonts w:ascii="宋体" w:hAnsi="宋体" w:cs="宋体"/>
          <w:color w:val="000000"/>
        </w:rPr>
      </w:pPr>
      <w:r>
        <w:rPr>
          <w:rFonts w:hint="eastAsia" w:ascii="宋体" w:hAnsi="宋体" w:cs="宋体"/>
          <w:color w:val="000000"/>
        </w:rPr>
        <w:br w:type="page" w:clear="all"/>
      </w:r>
      <w:r>
        <w:rPr>
          <w:rFonts w:hint="eastAsia" w:ascii="宋体" w:hAnsi="宋体" w:cs="宋体"/>
          <w:b/>
          <w:color w:val="000000"/>
          <w:sz w:val="32"/>
          <w:szCs w:val="32"/>
        </w:rPr>
        <w:t>连云港市政府采购合同</w:t>
      </w:r>
    </w:p>
    <w:p w14:paraId="42F4F231">
      <w:pPr>
        <w:pStyle w:val="212"/>
        <w:spacing w:line="440" w:lineRule="exact"/>
        <w:ind w:firstLine="420"/>
        <w:jc w:val="center"/>
        <w:rPr>
          <w:rFonts w:hAnsi="宋体" w:cs="宋体"/>
          <w:b/>
          <w:bCs/>
          <w:color w:val="000000"/>
          <w:sz w:val="24"/>
          <w:szCs w:val="24"/>
        </w:rPr>
      </w:pPr>
      <w:r>
        <w:rPr>
          <w:rFonts w:hint="eastAsia" w:hAnsi="宋体" w:cs="宋体"/>
          <w:b/>
          <w:bCs/>
          <w:color w:val="000000"/>
          <w:sz w:val="24"/>
          <w:szCs w:val="24"/>
        </w:rPr>
        <w:t>第一部分  协议书格式</w:t>
      </w:r>
    </w:p>
    <w:p w14:paraId="0CFEA9C0">
      <w:pPr>
        <w:pStyle w:val="217"/>
        <w:spacing w:line="360" w:lineRule="auto"/>
        <w:ind w:firstLine="480"/>
        <w:rPr>
          <w:rFonts w:ascii="宋体" w:eastAsia="宋体" w:cs="宋体"/>
          <w:bCs/>
          <w:color w:val="000000"/>
        </w:rPr>
      </w:pPr>
      <w:r>
        <w:rPr>
          <w:rFonts w:hint="eastAsia" w:ascii="宋体" w:eastAsia="宋体" w:cs="宋体"/>
          <w:bCs/>
          <w:color w:val="000000"/>
        </w:rPr>
        <w:t>发包人：</w:t>
      </w:r>
      <w:r>
        <w:rPr>
          <w:rFonts w:hint="eastAsia" w:ascii="宋体" w:eastAsia="宋体" w:cs="宋体"/>
          <w:bCs/>
          <w:color w:val="000000"/>
          <w:u w:val="single"/>
        </w:rPr>
        <w:t xml:space="preserve">                              </w:t>
      </w:r>
      <w:r>
        <w:rPr>
          <w:rFonts w:hint="eastAsia" w:ascii="宋体" w:eastAsia="宋体" w:cs="宋体"/>
          <w:bCs/>
          <w:color w:val="000000"/>
        </w:rPr>
        <w:t>（简称甲方）</w:t>
      </w:r>
    </w:p>
    <w:p w14:paraId="5A85C461">
      <w:pPr>
        <w:pStyle w:val="217"/>
        <w:spacing w:line="360" w:lineRule="auto"/>
        <w:ind w:firstLine="480"/>
        <w:rPr>
          <w:rFonts w:ascii="宋体" w:eastAsia="宋体" w:cs="宋体"/>
          <w:bCs/>
          <w:color w:val="000000"/>
        </w:rPr>
      </w:pPr>
      <w:r>
        <w:rPr>
          <w:rFonts w:hint="eastAsia" w:ascii="宋体" w:eastAsia="宋体" w:cs="宋体"/>
          <w:bCs/>
          <w:color w:val="000000"/>
        </w:rPr>
        <w:t>承包人：</w:t>
      </w:r>
      <w:r>
        <w:rPr>
          <w:rFonts w:hint="eastAsia" w:ascii="宋体" w:eastAsia="宋体" w:cs="宋体"/>
          <w:bCs/>
          <w:color w:val="000000"/>
          <w:u w:val="single"/>
        </w:rPr>
        <w:t xml:space="preserve">                              </w:t>
      </w:r>
      <w:r>
        <w:rPr>
          <w:rFonts w:hint="eastAsia" w:ascii="宋体" w:eastAsia="宋体" w:cs="宋体"/>
          <w:bCs/>
          <w:color w:val="000000"/>
        </w:rPr>
        <w:t>（简称乙方）</w:t>
      </w:r>
    </w:p>
    <w:p w14:paraId="608D170C">
      <w:pPr>
        <w:pStyle w:val="217"/>
        <w:spacing w:line="360" w:lineRule="auto"/>
        <w:ind w:firstLine="480"/>
        <w:rPr>
          <w:rFonts w:ascii="宋体" w:eastAsia="宋体" w:cs="宋体"/>
          <w:b/>
          <w:bCs/>
          <w:color w:val="000000"/>
        </w:rPr>
      </w:pPr>
      <w:r>
        <w:rPr>
          <w:rFonts w:hint="eastAsia" w:ascii="宋体" w:eastAsia="宋体" w:cs="宋体"/>
          <w:bCs/>
          <w:color w:val="000000"/>
        </w:rPr>
        <w:t>依照《中华人民共和国民法典》、《中华人民共和国政府采购法》、《中华人民共和国建筑法》及其他有关法律、行政法规，遵循平等、自愿、公平和诚实信用的原则，双方就本建设工程施工事项协商一致，订立本合同。</w:t>
      </w:r>
    </w:p>
    <w:p w14:paraId="2EB24040">
      <w:pPr>
        <w:pStyle w:val="217"/>
        <w:spacing w:line="360" w:lineRule="auto"/>
        <w:ind w:firstLine="482"/>
        <w:rPr>
          <w:rFonts w:ascii="宋体" w:eastAsia="宋体" w:cs="宋体"/>
          <w:b/>
          <w:bCs/>
          <w:color w:val="000000"/>
        </w:rPr>
      </w:pPr>
      <w:r>
        <w:rPr>
          <w:rFonts w:hint="eastAsia" w:ascii="宋体" w:eastAsia="宋体" w:cs="宋体"/>
          <w:b/>
          <w:bCs/>
          <w:color w:val="000000"/>
        </w:rPr>
        <w:t>一、工程概况</w:t>
      </w:r>
    </w:p>
    <w:p w14:paraId="11C7C966">
      <w:pPr>
        <w:pStyle w:val="217"/>
        <w:spacing w:line="360" w:lineRule="auto"/>
        <w:ind w:firstLine="480"/>
        <w:rPr>
          <w:rFonts w:hint="eastAsia" w:ascii="宋体" w:eastAsia="宋体" w:cs="宋体"/>
          <w:bCs/>
          <w:color w:val="000000"/>
          <w:u w:val="single"/>
          <w:lang w:eastAsia="zh-CN"/>
        </w:rPr>
      </w:pPr>
      <w:r>
        <w:rPr>
          <w:rFonts w:hint="eastAsia" w:ascii="宋体" w:eastAsia="宋体" w:cs="宋体"/>
          <w:bCs/>
          <w:color w:val="000000"/>
        </w:rPr>
        <w:t>工程名称：</w:t>
      </w:r>
      <w:r>
        <w:rPr>
          <w:rFonts w:hint="eastAsia" w:ascii="宋体" w:eastAsia="宋体" w:cs="宋体"/>
          <w:bCs/>
          <w:color w:val="000000"/>
          <w:u w:val="single"/>
          <w:lang w:eastAsia="zh-CN"/>
        </w:rPr>
        <w:t>连云港市海洋与渔业综合行政执法支队宿舍楼消危加固工程项目（专门面向中小企业）</w:t>
      </w:r>
    </w:p>
    <w:p w14:paraId="075E4AAE">
      <w:pPr>
        <w:pStyle w:val="217"/>
        <w:spacing w:line="360" w:lineRule="auto"/>
        <w:ind w:firstLine="480"/>
        <w:rPr>
          <w:rFonts w:ascii="宋体" w:eastAsia="宋体" w:cs="宋体"/>
          <w:bCs/>
          <w:color w:val="000000"/>
        </w:rPr>
      </w:pPr>
      <w:r>
        <w:rPr>
          <w:rFonts w:hint="eastAsia" w:ascii="宋体" w:eastAsia="宋体" w:cs="宋体"/>
          <w:bCs/>
          <w:color w:val="000000"/>
        </w:rPr>
        <w:t>工程地点：</w:t>
      </w:r>
      <w:r>
        <w:rPr>
          <w:rFonts w:hint="eastAsia" w:ascii="宋体" w:eastAsia="宋体" w:cs="宋体"/>
          <w:bCs/>
          <w:color w:val="000000"/>
          <w:lang w:eastAsia="zh-CN"/>
        </w:rPr>
        <w:t>连云港市连云区连云镇云台路</w:t>
      </w:r>
      <w:r>
        <w:rPr>
          <w:rFonts w:hint="eastAsia" w:ascii="宋体" w:eastAsia="宋体" w:cs="宋体"/>
          <w:bCs/>
          <w:color w:val="000000"/>
          <w:lang w:val="en-US" w:eastAsia="zh-CN"/>
        </w:rPr>
        <w:t>47号</w:t>
      </w:r>
      <w:r>
        <w:rPr>
          <w:rFonts w:hint="eastAsia" w:ascii="宋体" w:eastAsia="宋体" w:cs="宋体"/>
          <w:bCs/>
          <w:color w:val="000000"/>
        </w:rPr>
        <w:t>；</w:t>
      </w:r>
    </w:p>
    <w:p w14:paraId="41087887">
      <w:pPr>
        <w:pStyle w:val="217"/>
        <w:spacing w:line="360" w:lineRule="auto"/>
        <w:ind w:firstLine="480"/>
        <w:rPr>
          <w:rFonts w:ascii="宋体" w:eastAsia="宋体" w:cs="宋体"/>
          <w:bCs/>
          <w:color w:val="000000"/>
        </w:rPr>
      </w:pPr>
      <w:r>
        <w:rPr>
          <w:rFonts w:hint="eastAsia" w:ascii="宋体" w:eastAsia="宋体" w:cs="宋体"/>
          <w:bCs/>
          <w:color w:val="000000"/>
        </w:rPr>
        <w:t>资金来源：</w:t>
      </w:r>
      <w:r>
        <w:rPr>
          <w:rFonts w:hint="eastAsia" w:ascii="宋体" w:eastAsia="宋体" w:cs="宋体"/>
          <w:bCs/>
          <w:color w:val="000000"/>
          <w:u w:val="single"/>
        </w:rPr>
        <w:t xml:space="preserve">        </w:t>
      </w:r>
      <w:r>
        <w:rPr>
          <w:rFonts w:hint="eastAsia" w:ascii="宋体" w:eastAsia="宋体" w:cs="宋体"/>
          <w:bCs/>
          <w:color w:val="000000"/>
        </w:rPr>
        <w:t>；</w:t>
      </w:r>
    </w:p>
    <w:p w14:paraId="057DAEC6">
      <w:pPr>
        <w:pStyle w:val="217"/>
        <w:spacing w:line="360" w:lineRule="auto"/>
        <w:ind w:firstLine="480"/>
        <w:rPr>
          <w:rFonts w:hint="eastAsia" w:ascii="宋体" w:eastAsia="宋体" w:cs="宋体"/>
          <w:bCs/>
          <w:color w:val="000000"/>
        </w:rPr>
      </w:pPr>
      <w:r>
        <w:rPr>
          <w:rFonts w:hint="eastAsia" w:ascii="宋体" w:eastAsia="宋体" w:cs="宋体"/>
          <w:bCs/>
          <w:color w:val="000000"/>
        </w:rPr>
        <w:t>工程内容：</w:t>
      </w:r>
      <w:r>
        <w:rPr>
          <w:rFonts w:hint="eastAsia" w:ascii="宋体" w:eastAsia="宋体" w:cs="宋体"/>
          <w:bCs/>
          <w:color w:val="000000"/>
          <w:u w:val="single"/>
        </w:rPr>
        <w:t xml:space="preserve">        </w:t>
      </w:r>
      <w:r>
        <w:rPr>
          <w:rFonts w:hint="eastAsia" w:ascii="宋体" w:eastAsia="宋体" w:cs="宋体"/>
          <w:bCs/>
          <w:color w:val="000000"/>
        </w:rPr>
        <w:t>。</w:t>
      </w:r>
    </w:p>
    <w:p w14:paraId="3A5A39A4">
      <w:pPr>
        <w:pStyle w:val="217"/>
        <w:spacing w:line="360" w:lineRule="auto"/>
        <w:ind w:firstLine="480"/>
        <w:rPr>
          <w:rFonts w:hint="eastAsia" w:ascii="宋体" w:eastAsia="宋体" w:cs="宋体"/>
          <w:bCs/>
          <w:color w:val="000000"/>
        </w:rPr>
      </w:pPr>
      <w:r>
        <w:rPr>
          <w:rFonts w:hint="eastAsia" w:ascii="宋体" w:hAnsi="宋体" w:eastAsia="宋体" w:cs="宋体"/>
          <w:color w:val="000000"/>
          <w:sz w:val="24"/>
          <w:szCs w:val="24"/>
          <w:lang w:bidi="ar"/>
        </w:rPr>
        <w:t>工程承包范围：</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bidi="ar"/>
        </w:rPr>
        <w:t>；</w:t>
      </w:r>
    </w:p>
    <w:p w14:paraId="3DE36A3C">
      <w:pPr>
        <w:pStyle w:val="217"/>
        <w:spacing w:line="360" w:lineRule="auto"/>
        <w:ind w:firstLine="482"/>
        <w:rPr>
          <w:rFonts w:ascii="宋体" w:eastAsia="宋体" w:cs="宋体"/>
          <w:b/>
          <w:bCs/>
          <w:color w:val="000000"/>
        </w:rPr>
      </w:pPr>
      <w:r>
        <w:rPr>
          <w:rFonts w:hint="eastAsia" w:ascii="宋体" w:eastAsia="宋体" w:cs="宋体"/>
          <w:b/>
          <w:bCs/>
          <w:color w:val="000000"/>
        </w:rPr>
        <w:t>二、合同工期</w:t>
      </w:r>
    </w:p>
    <w:p w14:paraId="04F07471">
      <w:pPr>
        <w:pStyle w:val="217"/>
        <w:spacing w:line="360" w:lineRule="auto"/>
        <w:ind w:firstLine="480"/>
        <w:rPr>
          <w:rFonts w:ascii="宋体" w:eastAsia="宋体" w:cs="宋体"/>
          <w:bCs/>
          <w:color w:val="000000"/>
        </w:rPr>
      </w:pPr>
      <w:r>
        <w:rPr>
          <w:rFonts w:hint="eastAsia" w:ascii="宋体" w:eastAsia="宋体" w:cs="宋体"/>
          <w:bCs/>
          <w:color w:val="000000"/>
        </w:rPr>
        <w:t>计划开工日期：</w:t>
      </w:r>
      <w:r>
        <w:rPr>
          <w:rFonts w:hint="eastAsia" w:ascii="宋体" w:eastAsia="宋体" w:cs="宋体"/>
          <w:bCs/>
          <w:color w:val="000000"/>
          <w:u w:val="single"/>
        </w:rPr>
        <w:t xml:space="preserve">     </w:t>
      </w:r>
      <w:r>
        <w:rPr>
          <w:rFonts w:hint="eastAsia" w:ascii="宋体" w:eastAsia="宋体" w:cs="宋体"/>
          <w:bCs/>
          <w:color w:val="000000"/>
        </w:rPr>
        <w:t>年</w:t>
      </w:r>
      <w:r>
        <w:rPr>
          <w:rFonts w:hint="eastAsia" w:ascii="宋体" w:eastAsia="宋体" w:cs="宋体"/>
          <w:bCs/>
          <w:color w:val="000000"/>
          <w:u w:val="single"/>
        </w:rPr>
        <w:t xml:space="preserve">    </w:t>
      </w:r>
      <w:r>
        <w:rPr>
          <w:rFonts w:hint="eastAsia" w:ascii="宋体" w:eastAsia="宋体" w:cs="宋体"/>
          <w:bCs/>
          <w:color w:val="000000"/>
        </w:rPr>
        <w:t>月</w:t>
      </w:r>
      <w:r>
        <w:rPr>
          <w:rFonts w:hint="eastAsia" w:ascii="宋体" w:eastAsia="宋体" w:cs="宋体"/>
          <w:bCs/>
          <w:color w:val="000000"/>
          <w:u w:val="single"/>
        </w:rPr>
        <w:t xml:space="preserve">    </w:t>
      </w:r>
      <w:r>
        <w:rPr>
          <w:rFonts w:hint="eastAsia" w:ascii="宋体" w:eastAsia="宋体" w:cs="宋体"/>
          <w:bCs/>
          <w:color w:val="000000"/>
        </w:rPr>
        <w:t>日（具体开工日期以发包人开工通知书为准）；</w:t>
      </w:r>
    </w:p>
    <w:p w14:paraId="66DC7B7D">
      <w:pPr>
        <w:pStyle w:val="217"/>
        <w:spacing w:line="360" w:lineRule="auto"/>
        <w:ind w:firstLine="480"/>
        <w:rPr>
          <w:rFonts w:ascii="宋体" w:eastAsia="宋体" w:cs="宋体"/>
          <w:bCs/>
          <w:color w:val="000000"/>
        </w:rPr>
      </w:pPr>
      <w:r>
        <w:rPr>
          <w:rFonts w:hint="eastAsia" w:ascii="宋体" w:eastAsia="宋体" w:cs="宋体"/>
          <w:bCs/>
          <w:color w:val="000000"/>
        </w:rPr>
        <w:t>计划竣工日期：</w:t>
      </w:r>
      <w:r>
        <w:rPr>
          <w:rFonts w:hint="eastAsia" w:ascii="宋体" w:eastAsia="宋体" w:cs="宋体"/>
          <w:bCs/>
          <w:color w:val="000000"/>
          <w:u w:val="single"/>
        </w:rPr>
        <w:t xml:space="preserve">     </w:t>
      </w:r>
      <w:r>
        <w:rPr>
          <w:rFonts w:hint="eastAsia" w:ascii="宋体" w:eastAsia="宋体" w:cs="宋体"/>
          <w:bCs/>
          <w:color w:val="000000"/>
        </w:rPr>
        <w:t>年</w:t>
      </w:r>
      <w:r>
        <w:rPr>
          <w:rFonts w:hint="eastAsia" w:ascii="宋体" w:eastAsia="宋体" w:cs="宋体"/>
          <w:bCs/>
          <w:color w:val="000000"/>
          <w:u w:val="single"/>
        </w:rPr>
        <w:t xml:space="preserve">    </w:t>
      </w:r>
      <w:r>
        <w:rPr>
          <w:rFonts w:hint="eastAsia" w:ascii="宋体" w:eastAsia="宋体" w:cs="宋体"/>
          <w:bCs/>
          <w:color w:val="000000"/>
        </w:rPr>
        <w:t>月</w:t>
      </w:r>
      <w:r>
        <w:rPr>
          <w:rFonts w:hint="eastAsia" w:ascii="宋体" w:eastAsia="宋体" w:cs="宋体"/>
          <w:bCs/>
          <w:color w:val="000000"/>
          <w:u w:val="single"/>
        </w:rPr>
        <w:t xml:space="preserve">    </w:t>
      </w:r>
      <w:r>
        <w:rPr>
          <w:rFonts w:hint="eastAsia" w:ascii="宋体" w:eastAsia="宋体" w:cs="宋体"/>
          <w:bCs/>
          <w:color w:val="000000"/>
        </w:rPr>
        <w:t>日之前完成；</w:t>
      </w:r>
    </w:p>
    <w:p w14:paraId="08483F2F">
      <w:pPr>
        <w:pStyle w:val="217"/>
        <w:spacing w:line="360" w:lineRule="auto"/>
        <w:ind w:firstLine="480"/>
        <w:rPr>
          <w:rFonts w:ascii="宋体" w:eastAsia="宋体" w:cs="宋体"/>
          <w:bCs/>
          <w:color w:val="000000"/>
        </w:rPr>
      </w:pPr>
      <w:r>
        <w:rPr>
          <w:rFonts w:hint="eastAsia" w:ascii="宋体" w:eastAsia="宋体" w:cs="宋体"/>
          <w:bCs/>
          <w:color w:val="000000"/>
        </w:rPr>
        <w:t>合同工期总日历天数</w:t>
      </w:r>
      <w:r>
        <w:rPr>
          <w:rFonts w:hint="eastAsia" w:ascii="宋体" w:eastAsia="宋体" w:cs="宋体"/>
          <w:bCs/>
          <w:color w:val="000000"/>
          <w:u w:val="single"/>
        </w:rPr>
        <w:t xml:space="preserve">      </w:t>
      </w:r>
      <w:r>
        <w:rPr>
          <w:rFonts w:hint="eastAsia" w:ascii="宋体" w:eastAsia="宋体" w:cs="宋体"/>
          <w:bCs/>
          <w:color w:val="000000"/>
        </w:rPr>
        <w:t>天（</w:t>
      </w:r>
      <w:r>
        <w:rPr>
          <w:rFonts w:hint="eastAsia" w:ascii="宋体" w:hAnsi="宋体" w:eastAsia="宋体" w:cs="宋体"/>
          <w:color w:val="auto"/>
          <w:sz w:val="24"/>
          <w:szCs w:val="24"/>
          <w:lang w:bidi="ar"/>
        </w:rPr>
        <w:t>工期总日历天</w:t>
      </w:r>
      <w:r>
        <w:rPr>
          <w:rFonts w:hint="eastAsia" w:ascii="宋体" w:hAnsi="宋体" w:eastAsia="宋体" w:cs="宋体"/>
          <w:color w:val="000000"/>
          <w:sz w:val="24"/>
          <w:szCs w:val="24"/>
          <w:lang w:bidi="ar"/>
        </w:rPr>
        <w:t>数与根据前述计划开竣工日期计算的工期天数不一致的，以工期总日历天数为准</w:t>
      </w:r>
      <w:r>
        <w:rPr>
          <w:rFonts w:hint="eastAsia" w:ascii="宋体" w:eastAsia="宋体" w:cs="宋体"/>
          <w:bCs/>
          <w:color w:val="000000"/>
        </w:rPr>
        <w:t>）。</w:t>
      </w:r>
    </w:p>
    <w:p w14:paraId="15F2F740">
      <w:pPr>
        <w:pStyle w:val="217"/>
        <w:spacing w:line="360" w:lineRule="auto"/>
        <w:ind w:firstLine="482"/>
        <w:rPr>
          <w:rFonts w:ascii="宋体" w:eastAsia="宋体" w:cs="宋体"/>
          <w:b/>
          <w:bCs/>
          <w:color w:val="000000"/>
        </w:rPr>
      </w:pPr>
      <w:r>
        <w:rPr>
          <w:rFonts w:hint="eastAsia" w:ascii="宋体" w:eastAsia="宋体" w:cs="宋体"/>
          <w:b/>
          <w:bCs/>
          <w:color w:val="000000"/>
        </w:rPr>
        <w:t>三、质量标准</w:t>
      </w:r>
    </w:p>
    <w:p w14:paraId="4ABFAC37">
      <w:pPr>
        <w:pStyle w:val="217"/>
        <w:spacing w:line="360" w:lineRule="auto"/>
        <w:ind w:firstLine="480"/>
        <w:rPr>
          <w:rFonts w:ascii="宋体" w:eastAsia="宋体" w:cs="宋体"/>
          <w:bCs/>
          <w:color w:val="000000"/>
        </w:rPr>
      </w:pPr>
      <w:r>
        <w:rPr>
          <w:rFonts w:hint="eastAsia" w:ascii="宋体" w:eastAsia="宋体" w:cs="宋体"/>
          <w:bCs/>
          <w:color w:val="000000"/>
        </w:rPr>
        <w:t>工程质量标准：</w:t>
      </w:r>
      <w:r>
        <w:rPr>
          <w:rFonts w:hint="eastAsia" w:ascii="宋体" w:eastAsia="宋体" w:cs="宋体"/>
          <w:bCs/>
          <w:color w:val="000000"/>
          <w:u w:val="single"/>
        </w:rPr>
        <w:t>合格</w:t>
      </w:r>
      <w:r>
        <w:rPr>
          <w:rFonts w:hint="eastAsia" w:ascii="宋体" w:eastAsia="宋体" w:cs="宋体"/>
          <w:bCs/>
          <w:color w:val="000000"/>
        </w:rPr>
        <w:t>。质量标准的评定以国家或行业的现行质量检验评定标准为依据。</w:t>
      </w:r>
    </w:p>
    <w:p w14:paraId="47E88BA8">
      <w:pPr>
        <w:pStyle w:val="217"/>
        <w:spacing w:line="360" w:lineRule="auto"/>
        <w:ind w:firstLine="482"/>
        <w:rPr>
          <w:rFonts w:ascii="宋体" w:eastAsia="宋体" w:cs="宋体"/>
          <w:b/>
          <w:bCs/>
          <w:color w:val="000000"/>
        </w:rPr>
      </w:pPr>
      <w:r>
        <w:rPr>
          <w:rFonts w:hint="eastAsia" w:ascii="宋体" w:eastAsia="宋体" w:cs="宋体"/>
          <w:b/>
          <w:bCs/>
          <w:color w:val="000000"/>
        </w:rPr>
        <w:t>四、合同价款和形式</w:t>
      </w:r>
    </w:p>
    <w:p w14:paraId="537B9DFA">
      <w:pPr>
        <w:pStyle w:val="217"/>
        <w:spacing w:line="360" w:lineRule="auto"/>
        <w:ind w:firstLine="480"/>
        <w:rPr>
          <w:rFonts w:ascii="宋体" w:eastAsia="宋体" w:cs="宋体"/>
          <w:bCs/>
          <w:color w:val="000000"/>
          <w:u w:val="single"/>
        </w:rPr>
      </w:pPr>
      <w:r>
        <w:rPr>
          <w:rFonts w:hint="eastAsia" w:ascii="宋体" w:eastAsia="宋体" w:cs="宋体"/>
          <w:bCs/>
          <w:color w:val="000000"/>
        </w:rPr>
        <w:t>1、合同价款为：人民币（大写） ：</w:t>
      </w:r>
      <w:r>
        <w:rPr>
          <w:rFonts w:hint="eastAsia" w:ascii="宋体" w:eastAsia="宋体" w:cs="宋体"/>
          <w:bCs/>
          <w:color w:val="000000"/>
          <w:u w:val="single"/>
        </w:rPr>
        <w:t xml:space="preserve">              </w:t>
      </w:r>
      <w:r>
        <w:rPr>
          <w:rFonts w:hint="eastAsia" w:ascii="宋体" w:eastAsia="宋体" w:cs="宋体"/>
          <w:bCs/>
          <w:color w:val="000000"/>
        </w:rPr>
        <w:t>元（￥：</w:t>
      </w:r>
      <w:r>
        <w:rPr>
          <w:rFonts w:hint="eastAsia" w:ascii="宋体" w:eastAsia="宋体" w:cs="宋体"/>
          <w:bCs/>
          <w:color w:val="000000"/>
          <w:u w:val="single"/>
        </w:rPr>
        <w:t xml:space="preserve">              </w:t>
      </w:r>
      <w:r>
        <w:rPr>
          <w:rFonts w:hint="eastAsia" w:ascii="宋体" w:eastAsia="宋体" w:cs="宋体"/>
          <w:bCs/>
          <w:color w:val="000000"/>
        </w:rPr>
        <w:t>元）；</w:t>
      </w:r>
    </w:p>
    <w:p w14:paraId="20082CC4">
      <w:pPr>
        <w:pStyle w:val="217"/>
        <w:spacing w:line="360" w:lineRule="auto"/>
        <w:ind w:firstLine="480"/>
        <w:rPr>
          <w:rFonts w:ascii="宋体" w:eastAsia="宋体" w:cs="宋体"/>
          <w:bCs/>
          <w:color w:val="000000"/>
        </w:rPr>
      </w:pPr>
      <w:r>
        <w:rPr>
          <w:rFonts w:hint="eastAsia" w:ascii="宋体" w:eastAsia="宋体" w:cs="宋体"/>
          <w:bCs/>
          <w:color w:val="000000"/>
        </w:rPr>
        <w:t>其中：（1）安全文明施工费：</w:t>
      </w:r>
    </w:p>
    <w:p w14:paraId="624F99B0">
      <w:pPr>
        <w:pStyle w:val="217"/>
        <w:spacing w:line="360" w:lineRule="auto"/>
        <w:ind w:firstLine="480"/>
        <w:rPr>
          <w:rFonts w:ascii="宋体" w:eastAsia="宋体" w:cs="宋体"/>
          <w:bCs/>
          <w:color w:val="000000"/>
        </w:rPr>
      </w:pPr>
      <w:r>
        <w:rPr>
          <w:rFonts w:hint="eastAsia" w:ascii="宋体" w:eastAsia="宋体" w:cs="宋体"/>
          <w:bCs/>
          <w:color w:val="000000"/>
        </w:rPr>
        <w:t>人民币（大写） ：</w:t>
      </w:r>
      <w:r>
        <w:rPr>
          <w:rFonts w:hint="eastAsia" w:ascii="宋体" w:eastAsia="宋体" w:cs="宋体"/>
          <w:bCs/>
          <w:color w:val="000000"/>
          <w:u w:val="single"/>
        </w:rPr>
        <w:t xml:space="preserve">              </w:t>
      </w:r>
      <w:r>
        <w:rPr>
          <w:rFonts w:hint="eastAsia" w:ascii="宋体" w:eastAsia="宋体" w:cs="宋体"/>
          <w:bCs/>
          <w:color w:val="000000"/>
        </w:rPr>
        <w:t>元（￥：</w:t>
      </w:r>
      <w:r>
        <w:rPr>
          <w:rFonts w:hint="eastAsia" w:ascii="宋体" w:eastAsia="宋体" w:cs="宋体"/>
          <w:bCs/>
          <w:color w:val="000000"/>
          <w:u w:val="single"/>
        </w:rPr>
        <w:t xml:space="preserve">              </w:t>
      </w:r>
      <w:r>
        <w:rPr>
          <w:rFonts w:hint="eastAsia" w:ascii="宋体" w:eastAsia="宋体" w:cs="宋体"/>
          <w:bCs/>
          <w:color w:val="000000"/>
        </w:rPr>
        <w:t>元）；</w:t>
      </w:r>
    </w:p>
    <w:p w14:paraId="2A196086">
      <w:pPr>
        <w:pStyle w:val="217"/>
        <w:numPr>
          <w:ilvl w:val="0"/>
          <w:numId w:val="3"/>
        </w:numPr>
        <w:spacing w:line="360" w:lineRule="auto"/>
        <w:ind w:firstLine="480"/>
        <w:rPr>
          <w:rFonts w:ascii="宋体" w:eastAsia="宋体" w:cs="宋体"/>
          <w:bCs/>
          <w:color w:val="000000"/>
        </w:rPr>
      </w:pPr>
      <w:r>
        <w:rPr>
          <w:rFonts w:hint="eastAsia" w:ascii="宋体" w:eastAsia="宋体" w:cs="宋体"/>
          <w:bCs/>
          <w:color w:val="000000"/>
        </w:rPr>
        <w:t>材料和工程设备暂估价：</w:t>
      </w:r>
    </w:p>
    <w:p w14:paraId="4617710E">
      <w:pPr>
        <w:pStyle w:val="217"/>
        <w:spacing w:line="360" w:lineRule="auto"/>
        <w:ind w:firstLine="480"/>
        <w:rPr>
          <w:rFonts w:ascii="宋体" w:eastAsia="宋体" w:cs="宋体"/>
          <w:bCs/>
          <w:color w:val="000000"/>
        </w:rPr>
      </w:pPr>
      <w:r>
        <w:rPr>
          <w:rFonts w:hint="eastAsia" w:ascii="宋体" w:eastAsia="宋体" w:cs="宋体"/>
          <w:bCs/>
          <w:color w:val="000000"/>
        </w:rPr>
        <w:t>人民币（大写） ：</w:t>
      </w:r>
      <w:r>
        <w:rPr>
          <w:rFonts w:hint="eastAsia" w:ascii="宋体" w:eastAsia="宋体" w:cs="宋体"/>
          <w:bCs/>
          <w:color w:val="000000"/>
          <w:u w:val="single"/>
        </w:rPr>
        <w:t xml:space="preserve">              </w:t>
      </w:r>
      <w:r>
        <w:rPr>
          <w:rFonts w:hint="eastAsia" w:ascii="宋体" w:eastAsia="宋体" w:cs="宋体"/>
          <w:bCs/>
          <w:color w:val="000000"/>
        </w:rPr>
        <w:t>元（￥：</w:t>
      </w:r>
      <w:r>
        <w:rPr>
          <w:rFonts w:hint="eastAsia" w:ascii="宋体" w:eastAsia="宋体" w:cs="宋体"/>
          <w:bCs/>
          <w:color w:val="000000"/>
          <w:u w:val="single"/>
        </w:rPr>
        <w:t xml:space="preserve">              </w:t>
      </w:r>
      <w:r>
        <w:rPr>
          <w:rFonts w:hint="eastAsia" w:ascii="宋体" w:eastAsia="宋体" w:cs="宋体"/>
          <w:bCs/>
          <w:color w:val="000000"/>
        </w:rPr>
        <w:t>元）；</w:t>
      </w:r>
    </w:p>
    <w:p w14:paraId="1B934A3F">
      <w:pPr>
        <w:pStyle w:val="217"/>
        <w:numPr>
          <w:ilvl w:val="0"/>
          <w:numId w:val="3"/>
        </w:numPr>
        <w:spacing w:line="360" w:lineRule="auto"/>
        <w:ind w:firstLine="480"/>
        <w:rPr>
          <w:rFonts w:ascii="宋体" w:eastAsia="宋体" w:cs="宋体"/>
          <w:bCs/>
          <w:color w:val="000000"/>
        </w:rPr>
      </w:pPr>
      <w:r>
        <w:rPr>
          <w:rFonts w:hint="eastAsia" w:ascii="宋体" w:eastAsia="宋体" w:cs="宋体"/>
          <w:bCs/>
          <w:color w:val="000000"/>
        </w:rPr>
        <w:t>专业工程暂估价：</w:t>
      </w:r>
    </w:p>
    <w:p w14:paraId="7C88F7B4">
      <w:pPr>
        <w:pStyle w:val="217"/>
        <w:spacing w:line="360" w:lineRule="auto"/>
        <w:ind w:firstLine="480"/>
        <w:rPr>
          <w:rFonts w:ascii="宋体" w:eastAsia="宋体" w:cs="宋体"/>
          <w:bCs/>
          <w:color w:val="000000"/>
        </w:rPr>
      </w:pPr>
      <w:r>
        <w:rPr>
          <w:rFonts w:hint="eastAsia" w:ascii="宋体" w:eastAsia="宋体" w:cs="宋体"/>
          <w:bCs/>
          <w:color w:val="000000"/>
        </w:rPr>
        <w:t>人民币（大写） ：</w:t>
      </w:r>
      <w:r>
        <w:rPr>
          <w:rFonts w:hint="eastAsia" w:ascii="宋体" w:eastAsia="宋体" w:cs="宋体"/>
          <w:bCs/>
          <w:color w:val="000000"/>
          <w:u w:val="single"/>
        </w:rPr>
        <w:t xml:space="preserve">              </w:t>
      </w:r>
      <w:r>
        <w:rPr>
          <w:rFonts w:hint="eastAsia" w:ascii="宋体" w:eastAsia="宋体" w:cs="宋体"/>
          <w:bCs/>
          <w:color w:val="000000"/>
        </w:rPr>
        <w:t>元（￥：</w:t>
      </w:r>
      <w:r>
        <w:rPr>
          <w:rFonts w:hint="eastAsia" w:ascii="宋体" w:eastAsia="宋体" w:cs="宋体"/>
          <w:bCs/>
          <w:color w:val="000000"/>
          <w:u w:val="single"/>
        </w:rPr>
        <w:t xml:space="preserve">              </w:t>
      </w:r>
      <w:r>
        <w:rPr>
          <w:rFonts w:hint="eastAsia" w:ascii="宋体" w:eastAsia="宋体" w:cs="宋体"/>
          <w:bCs/>
          <w:color w:val="000000"/>
        </w:rPr>
        <w:t>元）；</w:t>
      </w:r>
    </w:p>
    <w:p w14:paraId="67E02F5F">
      <w:pPr>
        <w:pStyle w:val="217"/>
        <w:numPr>
          <w:ilvl w:val="0"/>
          <w:numId w:val="3"/>
        </w:numPr>
        <w:spacing w:line="360" w:lineRule="auto"/>
        <w:ind w:firstLine="480"/>
        <w:rPr>
          <w:rFonts w:ascii="宋体" w:eastAsia="宋体" w:cs="宋体"/>
          <w:bCs/>
          <w:color w:val="000000"/>
        </w:rPr>
      </w:pPr>
      <w:r>
        <w:rPr>
          <w:rFonts w:hint="eastAsia" w:ascii="宋体" w:eastAsia="宋体" w:cs="宋体"/>
          <w:bCs/>
          <w:color w:val="000000"/>
        </w:rPr>
        <w:t>暂估金额：</w:t>
      </w:r>
    </w:p>
    <w:p w14:paraId="50445548">
      <w:pPr>
        <w:pStyle w:val="217"/>
        <w:spacing w:line="360" w:lineRule="auto"/>
        <w:ind w:firstLine="480"/>
        <w:rPr>
          <w:rFonts w:ascii="宋体" w:eastAsia="宋体" w:cs="宋体"/>
          <w:bCs/>
          <w:color w:val="000000"/>
        </w:rPr>
      </w:pPr>
      <w:r>
        <w:rPr>
          <w:rFonts w:hint="eastAsia" w:ascii="宋体" w:eastAsia="宋体" w:cs="宋体"/>
          <w:bCs/>
          <w:color w:val="000000"/>
        </w:rPr>
        <w:t>人民币（大写） ：</w:t>
      </w:r>
      <w:r>
        <w:rPr>
          <w:rFonts w:hint="eastAsia" w:ascii="宋体" w:eastAsia="宋体" w:cs="宋体"/>
          <w:bCs/>
          <w:color w:val="000000"/>
          <w:u w:val="single"/>
        </w:rPr>
        <w:t xml:space="preserve">              </w:t>
      </w:r>
      <w:r>
        <w:rPr>
          <w:rFonts w:hint="eastAsia" w:ascii="宋体" w:eastAsia="宋体" w:cs="宋体"/>
          <w:bCs/>
          <w:color w:val="000000"/>
        </w:rPr>
        <w:t>元（￥：</w:t>
      </w:r>
      <w:r>
        <w:rPr>
          <w:rFonts w:hint="eastAsia" w:ascii="宋体" w:eastAsia="宋体" w:cs="宋体"/>
          <w:bCs/>
          <w:color w:val="000000"/>
          <w:u w:val="single"/>
        </w:rPr>
        <w:t xml:space="preserve">              </w:t>
      </w:r>
      <w:r>
        <w:rPr>
          <w:rFonts w:hint="eastAsia" w:ascii="宋体" w:eastAsia="宋体" w:cs="宋体"/>
          <w:bCs/>
          <w:color w:val="000000"/>
        </w:rPr>
        <w:t>元）；</w:t>
      </w:r>
    </w:p>
    <w:p w14:paraId="242CEBD5">
      <w:pPr>
        <w:pStyle w:val="217"/>
        <w:spacing w:line="360" w:lineRule="auto"/>
        <w:ind w:firstLine="480"/>
        <w:rPr>
          <w:rFonts w:ascii="宋体" w:eastAsia="宋体" w:cs="宋体"/>
          <w:bCs/>
          <w:color w:val="000000"/>
        </w:rPr>
      </w:pPr>
      <w:r>
        <w:rPr>
          <w:rFonts w:hint="eastAsia" w:ascii="宋体" w:eastAsia="宋体" w:cs="宋体"/>
          <w:bCs/>
          <w:color w:val="000000"/>
        </w:rPr>
        <w:t>合同价款包括：</w:t>
      </w:r>
      <w:r>
        <w:rPr>
          <w:rFonts w:hint="eastAsia" w:ascii="宋体" w:eastAsia="宋体" w:cs="宋体"/>
          <w:color w:val="000000"/>
        </w:rPr>
        <w:t>采购文件所确定的采购范围内的全部工作内容的价格体现。其应包括但不限于施工设备、劳务、管理、材料、采购、运输、装卸、保管、制造、安装、维护、利润、税金及政策性文件规定的各项应有费用（含现场垃圾清理费用）；</w:t>
      </w:r>
    </w:p>
    <w:p w14:paraId="424D84DD">
      <w:pPr>
        <w:pStyle w:val="217"/>
        <w:numPr>
          <w:ilvl w:val="0"/>
          <w:numId w:val="4"/>
        </w:numPr>
        <w:spacing w:line="360" w:lineRule="auto"/>
        <w:ind w:firstLine="480"/>
        <w:rPr>
          <w:rFonts w:ascii="宋体" w:eastAsia="宋体" w:cs="宋体"/>
          <w:bCs/>
          <w:color w:val="000000"/>
        </w:rPr>
      </w:pPr>
      <w:r>
        <w:rPr>
          <w:rFonts w:hint="eastAsia" w:ascii="宋体" w:eastAsia="宋体" w:cs="宋体"/>
          <w:bCs/>
          <w:color w:val="000000"/>
        </w:rPr>
        <w:t>合同价格形式：</w:t>
      </w:r>
      <w:r>
        <w:rPr>
          <w:rFonts w:hint="eastAsia" w:ascii="宋体" w:eastAsia="宋体" w:cs="宋体"/>
          <w:bCs/>
          <w:color w:val="000000"/>
          <w:u w:val="single"/>
        </w:rPr>
        <w:t>固定单价</w:t>
      </w:r>
      <w:r>
        <w:rPr>
          <w:rFonts w:hint="eastAsia" w:ascii="宋体" w:eastAsia="宋体" w:cs="宋体"/>
          <w:bCs/>
          <w:color w:val="000000"/>
        </w:rPr>
        <w:t>。</w:t>
      </w:r>
    </w:p>
    <w:p w14:paraId="787A0302">
      <w:pPr>
        <w:pStyle w:val="217"/>
        <w:spacing w:line="360" w:lineRule="auto"/>
        <w:ind w:firstLine="482"/>
        <w:rPr>
          <w:rFonts w:ascii="宋体" w:eastAsia="宋体" w:cs="宋体"/>
          <w:b/>
          <w:bCs/>
          <w:color w:val="000000"/>
        </w:rPr>
      </w:pPr>
      <w:bookmarkStart w:id="163" w:name="_Toc351203485"/>
      <w:r>
        <w:rPr>
          <w:rFonts w:hint="eastAsia" w:ascii="宋体" w:eastAsia="宋体" w:cs="宋体"/>
          <w:b/>
          <w:bCs/>
          <w:color w:val="000000"/>
        </w:rPr>
        <w:t>五、</w:t>
      </w:r>
      <w:bookmarkEnd w:id="163"/>
      <w:r>
        <w:rPr>
          <w:rFonts w:hint="eastAsia" w:ascii="宋体" w:eastAsia="宋体" w:cs="宋体"/>
          <w:b/>
          <w:bCs/>
          <w:color w:val="000000"/>
        </w:rPr>
        <w:t>项目经理</w:t>
      </w:r>
    </w:p>
    <w:p w14:paraId="3B3B7BE6">
      <w:pPr>
        <w:pStyle w:val="217"/>
        <w:spacing w:line="360" w:lineRule="auto"/>
        <w:ind w:firstLine="480"/>
        <w:rPr>
          <w:rFonts w:ascii="宋体" w:eastAsia="宋体" w:cs="宋体"/>
          <w:bCs/>
          <w:color w:val="000000"/>
        </w:rPr>
      </w:pPr>
      <w:r>
        <w:rPr>
          <w:rFonts w:hint="eastAsia" w:ascii="宋体" w:eastAsia="宋体" w:cs="宋体"/>
          <w:bCs/>
          <w:color w:val="000000"/>
        </w:rPr>
        <w:t>承包人拟派项目经理：</w:t>
      </w:r>
    </w:p>
    <w:p w14:paraId="40B7F9A0">
      <w:pPr>
        <w:pStyle w:val="217"/>
        <w:spacing w:line="360" w:lineRule="auto"/>
        <w:ind w:firstLine="480"/>
        <w:rPr>
          <w:rFonts w:ascii="宋体" w:eastAsia="宋体" w:cs="宋体"/>
          <w:bCs/>
          <w:i/>
          <w:iCs/>
          <w:color w:val="000000"/>
        </w:rPr>
      </w:pPr>
      <w:r>
        <w:rPr>
          <w:rFonts w:hint="eastAsia" w:ascii="宋体" w:eastAsia="宋体" w:cs="宋体"/>
          <w:bCs/>
          <w:color w:val="000000"/>
        </w:rPr>
        <w:t>姓名</w:t>
      </w:r>
      <w:r>
        <w:rPr>
          <w:rFonts w:hint="eastAsia" w:ascii="宋体" w:eastAsia="宋体" w:cs="宋体"/>
          <w:bCs/>
          <w:color w:val="000000"/>
          <w:u w:val="single"/>
        </w:rPr>
        <w:t xml:space="preserve">       </w:t>
      </w:r>
      <w:r>
        <w:rPr>
          <w:rFonts w:hint="eastAsia" w:ascii="宋体" w:eastAsia="宋体" w:cs="宋体"/>
          <w:bCs/>
          <w:i/>
          <w:iCs/>
          <w:color w:val="000000"/>
        </w:rPr>
        <w:t>；</w:t>
      </w:r>
    </w:p>
    <w:p w14:paraId="47DBA6D0">
      <w:pPr>
        <w:pStyle w:val="217"/>
        <w:spacing w:line="360" w:lineRule="auto"/>
        <w:ind w:firstLine="480"/>
        <w:rPr>
          <w:rFonts w:ascii="宋体" w:eastAsia="宋体" w:cs="宋体"/>
          <w:color w:val="000000"/>
        </w:rPr>
      </w:pPr>
      <w:r>
        <w:rPr>
          <w:rFonts w:hint="eastAsia" w:ascii="宋体" w:eastAsia="宋体" w:cs="宋体"/>
          <w:color w:val="000000"/>
        </w:rPr>
        <w:t>执业资格证书号：</w:t>
      </w:r>
      <w:r>
        <w:rPr>
          <w:rFonts w:hint="eastAsia" w:ascii="宋体" w:eastAsia="宋体" w:cs="宋体"/>
          <w:color w:val="000000"/>
          <w:u w:val="single"/>
        </w:rPr>
        <w:t xml:space="preserve">        </w:t>
      </w:r>
      <w:r>
        <w:rPr>
          <w:rFonts w:hint="eastAsia" w:ascii="宋体" w:eastAsia="宋体" w:cs="宋体"/>
          <w:color w:val="000000"/>
        </w:rPr>
        <w:t>；</w:t>
      </w:r>
    </w:p>
    <w:p w14:paraId="7778935E">
      <w:pPr>
        <w:pStyle w:val="217"/>
        <w:spacing w:line="360" w:lineRule="auto"/>
        <w:ind w:firstLine="480"/>
        <w:rPr>
          <w:rFonts w:ascii="宋体" w:eastAsia="宋体" w:cs="宋体"/>
          <w:bCs/>
          <w:color w:val="000000"/>
        </w:rPr>
      </w:pPr>
      <w:r>
        <w:rPr>
          <w:rFonts w:hint="eastAsia" w:ascii="宋体" w:eastAsia="宋体" w:cs="宋体"/>
          <w:bCs/>
          <w:color w:val="000000"/>
        </w:rPr>
        <w:t>身份证号：</w:t>
      </w:r>
      <w:r>
        <w:rPr>
          <w:rFonts w:hint="eastAsia" w:ascii="宋体" w:eastAsia="宋体" w:cs="宋体"/>
          <w:bCs/>
          <w:color w:val="000000"/>
          <w:u w:val="single"/>
        </w:rPr>
        <w:t xml:space="preserve">      </w:t>
      </w:r>
      <w:r>
        <w:rPr>
          <w:rFonts w:hint="eastAsia" w:ascii="宋体" w:eastAsia="宋体" w:cs="宋体"/>
          <w:bCs/>
          <w:color w:val="000000"/>
        </w:rPr>
        <w:t>；</w:t>
      </w:r>
    </w:p>
    <w:p w14:paraId="75B6179C">
      <w:pPr>
        <w:pStyle w:val="217"/>
        <w:spacing w:line="360" w:lineRule="auto"/>
        <w:ind w:firstLine="480"/>
        <w:rPr>
          <w:rFonts w:ascii="宋体" w:eastAsia="宋体" w:cs="宋体"/>
          <w:bCs/>
          <w:color w:val="000000"/>
        </w:rPr>
      </w:pPr>
      <w:r>
        <w:rPr>
          <w:rFonts w:hint="eastAsia" w:ascii="宋体" w:eastAsia="宋体" w:cs="宋体"/>
          <w:bCs/>
          <w:color w:val="000000"/>
        </w:rPr>
        <w:t>联系方式</w:t>
      </w:r>
      <w:r>
        <w:rPr>
          <w:rFonts w:hint="eastAsia" w:ascii="宋体" w:eastAsia="宋体" w:cs="宋体"/>
          <w:bCs/>
          <w:color w:val="000000"/>
          <w:u w:val="single"/>
        </w:rPr>
        <w:t xml:space="preserve">       </w:t>
      </w:r>
      <w:r>
        <w:rPr>
          <w:rFonts w:hint="eastAsia" w:ascii="宋体" w:eastAsia="宋体" w:cs="宋体"/>
          <w:bCs/>
          <w:color w:val="000000"/>
        </w:rPr>
        <w:t>。</w:t>
      </w:r>
    </w:p>
    <w:p w14:paraId="3DDE55AA">
      <w:pPr>
        <w:pStyle w:val="217"/>
        <w:spacing w:line="360" w:lineRule="auto"/>
        <w:ind w:firstLine="482"/>
        <w:rPr>
          <w:rFonts w:ascii="宋体" w:eastAsia="宋体" w:cs="宋体"/>
          <w:b/>
          <w:bCs/>
          <w:color w:val="000000"/>
        </w:rPr>
      </w:pPr>
      <w:r>
        <w:rPr>
          <w:rFonts w:hint="eastAsia" w:ascii="宋体" w:eastAsia="宋体" w:cs="宋体"/>
          <w:b/>
          <w:bCs/>
          <w:color w:val="000000"/>
        </w:rPr>
        <w:t>六、组成合同的文件</w:t>
      </w:r>
    </w:p>
    <w:p w14:paraId="247D4F6C">
      <w:pPr>
        <w:pStyle w:val="217"/>
        <w:spacing w:line="360" w:lineRule="auto"/>
        <w:ind w:firstLine="480"/>
        <w:rPr>
          <w:rFonts w:ascii="宋体" w:eastAsia="宋体" w:cs="宋体"/>
          <w:bCs/>
          <w:color w:val="000000"/>
        </w:rPr>
      </w:pPr>
      <w:r>
        <w:rPr>
          <w:rFonts w:hint="eastAsia" w:ascii="宋体" w:eastAsia="宋体" w:cs="宋体"/>
          <w:bCs/>
          <w:color w:val="000000"/>
        </w:rPr>
        <w:t>1、组成本合同的文件包括：</w:t>
      </w:r>
    </w:p>
    <w:p w14:paraId="23E23B3A">
      <w:pPr>
        <w:pStyle w:val="217"/>
        <w:spacing w:line="360" w:lineRule="auto"/>
        <w:ind w:firstLine="480"/>
        <w:rPr>
          <w:rFonts w:ascii="宋体" w:eastAsia="宋体" w:cs="宋体"/>
          <w:bCs/>
          <w:color w:val="000000"/>
        </w:rPr>
      </w:pPr>
      <w:r>
        <w:rPr>
          <w:rFonts w:hint="eastAsia" w:ascii="宋体" w:eastAsia="宋体" w:cs="宋体"/>
          <w:bCs/>
          <w:color w:val="000000"/>
        </w:rPr>
        <w:t>（1）成交通知书；</w:t>
      </w:r>
    </w:p>
    <w:p w14:paraId="021D3949">
      <w:pPr>
        <w:pStyle w:val="217"/>
        <w:spacing w:line="360" w:lineRule="auto"/>
        <w:ind w:firstLine="480"/>
        <w:rPr>
          <w:rFonts w:ascii="宋体" w:eastAsia="宋体" w:cs="宋体"/>
          <w:bCs/>
          <w:color w:val="000000"/>
        </w:rPr>
      </w:pPr>
      <w:r>
        <w:rPr>
          <w:rFonts w:hint="eastAsia" w:ascii="宋体" w:eastAsia="宋体" w:cs="宋体"/>
          <w:bCs/>
          <w:color w:val="000000"/>
        </w:rPr>
        <w:t xml:space="preserve">（2）投标函及其附录； </w:t>
      </w:r>
    </w:p>
    <w:p w14:paraId="42474FD4">
      <w:pPr>
        <w:pStyle w:val="217"/>
        <w:spacing w:line="360" w:lineRule="auto"/>
        <w:ind w:firstLine="480"/>
        <w:rPr>
          <w:rFonts w:ascii="宋体" w:eastAsia="宋体" w:cs="宋体"/>
          <w:bCs/>
          <w:color w:val="000000"/>
        </w:rPr>
      </w:pPr>
      <w:r>
        <w:rPr>
          <w:rFonts w:hint="eastAsia" w:ascii="宋体" w:eastAsia="宋体" w:cs="宋体"/>
          <w:bCs/>
          <w:color w:val="000000"/>
        </w:rPr>
        <w:t>（3）专用合同条款及其附件；</w:t>
      </w:r>
    </w:p>
    <w:p w14:paraId="456A2C5B">
      <w:pPr>
        <w:pStyle w:val="217"/>
        <w:spacing w:line="360" w:lineRule="auto"/>
        <w:ind w:firstLine="480"/>
        <w:rPr>
          <w:rFonts w:ascii="宋体" w:eastAsia="宋体" w:cs="宋体"/>
          <w:bCs/>
          <w:color w:val="000000"/>
        </w:rPr>
      </w:pPr>
      <w:r>
        <w:rPr>
          <w:rFonts w:hint="eastAsia" w:ascii="宋体" w:eastAsia="宋体" w:cs="宋体"/>
          <w:bCs/>
          <w:color w:val="000000"/>
        </w:rPr>
        <w:t>（4）通用合同条款；</w:t>
      </w:r>
    </w:p>
    <w:p w14:paraId="43C9FF4C">
      <w:pPr>
        <w:pStyle w:val="217"/>
        <w:spacing w:line="360" w:lineRule="auto"/>
        <w:ind w:firstLine="480"/>
        <w:rPr>
          <w:rFonts w:ascii="宋体" w:eastAsia="宋体" w:cs="宋体"/>
          <w:bCs/>
          <w:color w:val="000000"/>
        </w:rPr>
      </w:pPr>
      <w:r>
        <w:rPr>
          <w:rFonts w:hint="eastAsia" w:ascii="宋体" w:eastAsia="宋体" w:cs="宋体"/>
          <w:bCs/>
          <w:color w:val="000000"/>
        </w:rPr>
        <w:t>（5）技术标准和要求；</w:t>
      </w:r>
    </w:p>
    <w:p w14:paraId="1FD2857B">
      <w:pPr>
        <w:pStyle w:val="217"/>
        <w:spacing w:line="360" w:lineRule="auto"/>
        <w:ind w:firstLine="480"/>
        <w:rPr>
          <w:rFonts w:ascii="宋体" w:eastAsia="宋体" w:cs="宋体"/>
          <w:bCs/>
          <w:color w:val="000000"/>
        </w:rPr>
      </w:pPr>
      <w:r>
        <w:rPr>
          <w:rFonts w:hint="eastAsia" w:ascii="宋体" w:eastAsia="宋体" w:cs="宋体"/>
          <w:bCs/>
          <w:color w:val="000000"/>
        </w:rPr>
        <w:t>（6）图纸；</w:t>
      </w:r>
    </w:p>
    <w:p w14:paraId="63904AA2">
      <w:pPr>
        <w:pStyle w:val="217"/>
        <w:spacing w:line="360" w:lineRule="auto"/>
        <w:ind w:firstLine="480"/>
        <w:rPr>
          <w:rFonts w:ascii="宋体" w:eastAsia="宋体" w:cs="宋体"/>
          <w:bCs/>
          <w:color w:val="000000"/>
        </w:rPr>
      </w:pPr>
      <w:r>
        <w:rPr>
          <w:rFonts w:hint="eastAsia" w:ascii="宋体" w:eastAsia="宋体" w:cs="宋体"/>
          <w:bCs/>
          <w:color w:val="000000"/>
        </w:rPr>
        <w:t>（7）已标价工程量清单或预算书；</w:t>
      </w:r>
    </w:p>
    <w:p w14:paraId="0345CEB6">
      <w:pPr>
        <w:pStyle w:val="217"/>
        <w:spacing w:line="360" w:lineRule="auto"/>
        <w:ind w:firstLine="480"/>
        <w:rPr>
          <w:rFonts w:ascii="宋体" w:eastAsia="宋体" w:cs="宋体"/>
          <w:bCs/>
          <w:color w:val="000000"/>
        </w:rPr>
      </w:pPr>
      <w:r>
        <w:rPr>
          <w:rFonts w:hint="eastAsia" w:ascii="宋体" w:eastAsia="宋体" w:cs="宋体"/>
          <w:bCs/>
          <w:color w:val="000000"/>
        </w:rPr>
        <w:t>（8）其他合同文件；</w:t>
      </w:r>
    </w:p>
    <w:bookmarkEnd w:id="160"/>
    <w:bookmarkEnd w:id="161"/>
    <w:bookmarkEnd w:id="162"/>
    <w:p w14:paraId="09786A2C">
      <w:pPr>
        <w:keepNext w:val="0"/>
        <w:keepLines w:val="0"/>
        <w:pageBreakBefore w:val="0"/>
        <w:widowControl w:val="0"/>
        <w:spacing w:line="360" w:lineRule="auto"/>
        <w:ind w:left="0" w:firstLine="480"/>
        <w:rPr>
          <w:rFonts w:hint="eastAsia" w:ascii="宋体" w:hAnsi="宋体" w:eastAsia="宋体" w:cs="宋体"/>
          <w:sz w:val="24"/>
          <w:szCs w:val="24"/>
        </w:rPr>
      </w:pPr>
      <w:bookmarkStart w:id="164" w:name="_Toc474"/>
      <w:bookmarkStart w:id="165" w:name="_Toc25773"/>
      <w:bookmarkStart w:id="166" w:name="_Toc31702"/>
      <w:bookmarkStart w:id="167" w:name="_Toc465856615"/>
      <w:r>
        <w:rPr>
          <w:rFonts w:hint="eastAsia" w:ascii="宋体" w:hAnsi="宋体" w:eastAsia="宋体" w:cs="宋体"/>
          <w:color w:val="000000"/>
          <w:sz w:val="24"/>
          <w:szCs w:val="24"/>
        </w:rPr>
        <w:t xml:space="preserve">在合同订立及履行过程中形成的与合同有关的文件均构成合同文件组成部分。 </w:t>
      </w:r>
    </w:p>
    <w:p w14:paraId="1F55662D">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 </w:t>
      </w:r>
    </w:p>
    <w:p w14:paraId="3D971945">
      <w:pPr>
        <w:keepNext w:val="0"/>
        <w:keepLines w:val="0"/>
        <w:pageBreakBefore w:val="0"/>
        <w:widowControl w:val="0"/>
        <w:spacing w:line="360" w:lineRule="auto"/>
        <w:ind w:left="0" w:firstLine="482"/>
        <w:rPr>
          <w:rFonts w:hint="eastAsia" w:ascii="宋体" w:hAnsi="宋体" w:eastAsia="宋体" w:cs="宋体"/>
          <w:sz w:val="24"/>
          <w:szCs w:val="24"/>
        </w:rPr>
      </w:pPr>
      <w:r>
        <w:rPr>
          <w:rFonts w:hint="eastAsia" w:ascii="宋体" w:hAnsi="宋体" w:eastAsia="宋体" w:cs="宋体"/>
          <w:b/>
          <w:bCs/>
          <w:color w:val="000000"/>
          <w:sz w:val="24"/>
          <w:szCs w:val="24"/>
        </w:rPr>
        <w:t>七、承诺</w:t>
      </w:r>
      <w:r>
        <w:rPr>
          <w:rFonts w:hint="eastAsia" w:ascii="宋体" w:hAnsi="宋体" w:eastAsia="宋体" w:cs="宋体"/>
          <w:color w:val="000000"/>
          <w:sz w:val="24"/>
          <w:szCs w:val="24"/>
        </w:rPr>
        <w:t xml:space="preserve"> </w:t>
      </w:r>
    </w:p>
    <w:p w14:paraId="25CE23FE">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1.发包人承诺按照法律规定履行项目审批手续、筹集工程建设资金并按照合同约定的期限和方式支付合同价款。 </w:t>
      </w:r>
    </w:p>
    <w:p w14:paraId="2ED5FC16">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2.承包人承诺按照法律规定及合同约定组织完成工程施工，确保工程质量和安全，不进行转包及违法分包，并在缺陷责任期及保修期内承担相应的工程维修责任。 </w:t>
      </w:r>
    </w:p>
    <w:p w14:paraId="632C9206">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3.发包人和承包人通过招投标形式签订合同的，双方理解并承诺不再就同一工程另行签订与合同实质性内容相背离的协议。 </w:t>
      </w:r>
    </w:p>
    <w:p w14:paraId="7F77CE85">
      <w:pPr>
        <w:keepNext w:val="0"/>
        <w:keepLines w:val="0"/>
        <w:pageBreakBefore w:val="0"/>
        <w:widowControl w:val="0"/>
        <w:spacing w:line="360" w:lineRule="auto"/>
        <w:ind w:left="0" w:firstLine="482"/>
        <w:rPr>
          <w:rFonts w:hint="eastAsia" w:ascii="宋体" w:hAnsi="宋体" w:eastAsia="宋体" w:cs="宋体"/>
          <w:sz w:val="24"/>
          <w:szCs w:val="24"/>
        </w:rPr>
      </w:pPr>
      <w:r>
        <w:rPr>
          <w:rFonts w:hint="eastAsia" w:ascii="宋体" w:hAnsi="宋体" w:eastAsia="宋体" w:cs="宋体"/>
          <w:b/>
          <w:bCs/>
          <w:color w:val="000000"/>
          <w:sz w:val="24"/>
          <w:szCs w:val="24"/>
        </w:rPr>
        <w:t xml:space="preserve">八、词语含义 </w:t>
      </w:r>
    </w:p>
    <w:p w14:paraId="355C727E">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本协议书中词语含义与第二部分通用合同条款中赋予的含义相同。 </w:t>
      </w:r>
    </w:p>
    <w:p w14:paraId="1905E47E">
      <w:pPr>
        <w:keepNext w:val="0"/>
        <w:keepLines w:val="0"/>
        <w:pageBreakBefore w:val="0"/>
        <w:widowControl w:val="0"/>
        <w:spacing w:line="360" w:lineRule="auto"/>
        <w:ind w:left="0" w:firstLine="482"/>
        <w:rPr>
          <w:rFonts w:hint="eastAsia" w:ascii="宋体" w:hAnsi="宋体" w:eastAsia="宋体" w:cs="宋体"/>
          <w:sz w:val="24"/>
          <w:szCs w:val="24"/>
        </w:rPr>
      </w:pPr>
      <w:r>
        <w:rPr>
          <w:rFonts w:hint="eastAsia" w:ascii="宋体" w:hAnsi="宋体" w:eastAsia="宋体" w:cs="宋体"/>
          <w:b/>
          <w:bCs/>
          <w:color w:val="000000"/>
          <w:sz w:val="24"/>
          <w:szCs w:val="24"/>
        </w:rPr>
        <w:t xml:space="preserve">九、签订时间 </w:t>
      </w:r>
    </w:p>
    <w:p w14:paraId="5FDCCD67">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本合同于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2026</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日签订。 </w:t>
      </w:r>
    </w:p>
    <w:p w14:paraId="7DD95DF2">
      <w:pPr>
        <w:keepNext w:val="0"/>
        <w:keepLines w:val="0"/>
        <w:pageBreakBefore w:val="0"/>
        <w:widowControl w:val="0"/>
        <w:spacing w:line="360" w:lineRule="auto"/>
        <w:ind w:left="0" w:firstLine="482"/>
        <w:rPr>
          <w:rFonts w:hint="eastAsia" w:ascii="宋体" w:hAnsi="宋体" w:eastAsia="宋体" w:cs="宋体"/>
          <w:sz w:val="24"/>
          <w:szCs w:val="24"/>
        </w:rPr>
      </w:pPr>
      <w:r>
        <w:rPr>
          <w:rFonts w:hint="eastAsia" w:ascii="宋体" w:hAnsi="宋体" w:eastAsia="宋体" w:cs="宋体"/>
          <w:b/>
          <w:bCs/>
          <w:color w:val="000000"/>
          <w:sz w:val="24"/>
          <w:szCs w:val="24"/>
        </w:rPr>
        <w:t xml:space="preserve">十、签订地点 </w:t>
      </w:r>
    </w:p>
    <w:p w14:paraId="653DA72A">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本合同在</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签订。 </w:t>
      </w:r>
    </w:p>
    <w:p w14:paraId="2D91068F">
      <w:pPr>
        <w:keepNext w:val="0"/>
        <w:keepLines w:val="0"/>
        <w:pageBreakBefore w:val="0"/>
        <w:widowControl w:val="0"/>
        <w:spacing w:line="360" w:lineRule="auto"/>
        <w:ind w:left="0" w:firstLine="482"/>
        <w:rPr>
          <w:rFonts w:hint="eastAsia" w:ascii="宋体" w:hAnsi="宋体" w:eastAsia="宋体" w:cs="宋体"/>
          <w:sz w:val="24"/>
          <w:szCs w:val="24"/>
        </w:rPr>
      </w:pPr>
      <w:r>
        <w:rPr>
          <w:rFonts w:hint="eastAsia" w:ascii="宋体" w:hAnsi="宋体" w:eastAsia="宋体" w:cs="宋体"/>
          <w:b/>
          <w:bCs/>
          <w:color w:val="000000"/>
          <w:sz w:val="24"/>
          <w:szCs w:val="24"/>
        </w:rPr>
        <w:t xml:space="preserve">十一、补充协议 </w:t>
      </w:r>
    </w:p>
    <w:p w14:paraId="0D5017E0">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合同未尽事宜，合同当事人另行签订补充协议，补充协议是合同的组成部分。</w:t>
      </w:r>
    </w:p>
    <w:p w14:paraId="614B63CD">
      <w:pPr>
        <w:keepNext w:val="0"/>
        <w:keepLines w:val="0"/>
        <w:pageBreakBefore w:val="0"/>
        <w:widowControl w:val="0"/>
        <w:spacing w:line="360" w:lineRule="auto"/>
        <w:ind w:left="0" w:firstLine="482"/>
        <w:rPr>
          <w:rFonts w:hint="eastAsia" w:ascii="宋体" w:hAnsi="宋体" w:eastAsia="宋体" w:cs="宋体"/>
          <w:sz w:val="24"/>
          <w:szCs w:val="24"/>
        </w:rPr>
      </w:pPr>
      <w:r>
        <w:rPr>
          <w:rFonts w:hint="eastAsia" w:ascii="宋体" w:hAnsi="宋体" w:eastAsia="宋体" w:cs="宋体"/>
          <w:b/>
          <w:bCs/>
          <w:color w:val="000000"/>
          <w:sz w:val="24"/>
          <w:szCs w:val="24"/>
        </w:rPr>
        <w:t xml:space="preserve">十二、合同生效 </w:t>
      </w:r>
    </w:p>
    <w:p w14:paraId="5911535F">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本合同自</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双方签订盖章后</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生效。 </w:t>
      </w:r>
    </w:p>
    <w:p w14:paraId="776C3B5B">
      <w:pPr>
        <w:keepNext w:val="0"/>
        <w:keepLines w:val="0"/>
        <w:pageBreakBefore w:val="0"/>
        <w:widowControl w:val="0"/>
        <w:spacing w:line="360" w:lineRule="auto"/>
        <w:ind w:left="0" w:firstLine="482"/>
        <w:rPr>
          <w:rFonts w:hint="eastAsia" w:ascii="宋体" w:hAnsi="宋体" w:eastAsia="宋体" w:cs="宋体"/>
          <w:sz w:val="24"/>
          <w:szCs w:val="24"/>
        </w:rPr>
      </w:pPr>
      <w:r>
        <w:rPr>
          <w:rFonts w:hint="eastAsia" w:ascii="宋体" w:hAnsi="宋体" w:eastAsia="宋体" w:cs="宋体"/>
          <w:b/>
          <w:bCs/>
          <w:color w:val="000000"/>
          <w:sz w:val="24"/>
          <w:szCs w:val="24"/>
        </w:rPr>
        <w:t xml:space="preserve">十三、合同份数 </w:t>
      </w:r>
    </w:p>
    <w:p w14:paraId="4B7C45D5">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本合同一式</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eastAsia="zh-CN"/>
        </w:rPr>
        <w:t>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份，均具有同等法律效力，</w:t>
      </w:r>
      <w:r>
        <w:rPr>
          <w:rFonts w:hint="eastAsia" w:ascii="宋体" w:hAnsi="宋体" w:eastAsia="宋体" w:cs="宋体"/>
          <w:color w:val="000000"/>
          <w:sz w:val="24"/>
          <w:szCs w:val="24"/>
          <w:lang w:eastAsia="zh-CN"/>
        </w:rPr>
        <w:t>双方各执</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single"/>
          <w:lang w:eastAsia="zh-CN"/>
        </w:rPr>
        <w:t>三</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  </w:t>
      </w:r>
    </w:p>
    <w:p w14:paraId="51652A59">
      <w:pPr>
        <w:keepNext w:val="0"/>
        <w:keepLines w:val="0"/>
        <w:pageBreakBefore w:val="0"/>
        <w:widowControl w:val="0"/>
        <w:spacing w:line="360" w:lineRule="auto"/>
        <w:ind w:left="0" w:firstLine="480"/>
        <w:rPr>
          <w:rFonts w:hint="eastAsia" w:ascii="宋体" w:hAnsi="宋体" w:eastAsia="宋体" w:cs="宋体"/>
          <w:sz w:val="24"/>
          <w:szCs w:val="24"/>
        </w:rPr>
      </w:pPr>
    </w:p>
    <w:p w14:paraId="16B68D4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  (公章)                           承包人：  (公章)</w:t>
      </w:r>
    </w:p>
    <w:p w14:paraId="6826548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                 法定代表人或其委托代理人：</w:t>
      </w:r>
    </w:p>
    <w:p w14:paraId="15B48DF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                                  （签字）</w:t>
      </w:r>
    </w:p>
    <w:p w14:paraId="170F538E">
      <w:pPr>
        <w:tabs>
          <w:tab w:val="left" w:pos="441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                             组织机构代码：           </w:t>
      </w:r>
    </w:p>
    <w:p w14:paraId="264FF3A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p>
    <w:p w14:paraId="5A49314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邮政编码：   </w:t>
      </w:r>
    </w:p>
    <w:p w14:paraId="790E34F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p>
    <w:p w14:paraId="649C1FD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委托代理人：             </w:t>
      </w:r>
    </w:p>
    <w:p w14:paraId="78EC3D3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     </w:t>
      </w:r>
    </w:p>
    <w:p w14:paraId="5976F3C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传  真：     </w:t>
      </w:r>
    </w:p>
    <w:p w14:paraId="744FF86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                                 电子信箱：   </w:t>
      </w:r>
    </w:p>
    <w:p w14:paraId="403ECB0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p>
    <w:p w14:paraId="52BD1E1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p>
    <w:p w14:paraId="51A87DF3">
      <w:pPr>
        <w:keepNext w:val="0"/>
        <w:keepLines w:val="0"/>
        <w:pageBreakBefore w:val="0"/>
        <w:widowControl w:val="0"/>
        <w:spacing w:line="360" w:lineRule="auto"/>
        <w:ind w:left="0"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127427CF">
      <w:pPr>
        <w:keepNext w:val="0"/>
        <w:keepLines w:val="0"/>
        <w:pageBreakBefore w:val="0"/>
        <w:widowControl w:val="0"/>
        <w:spacing w:line="360" w:lineRule="auto"/>
        <w:rPr>
          <w:rFonts w:hint="eastAsia" w:ascii="宋体" w:hAnsi="宋体" w:eastAsia="宋体" w:cs="宋体"/>
          <w:color w:val="auto"/>
          <w:sz w:val="24"/>
          <w:szCs w:val="24"/>
        </w:rPr>
      </w:pPr>
    </w:p>
    <w:p w14:paraId="0D0BCEE2">
      <w:pPr>
        <w:keepNext w:val="0"/>
        <w:keepLines w:val="0"/>
        <w:pageBreakBefore w:val="0"/>
        <w:widowControl w:val="0"/>
        <w:spacing w:line="360" w:lineRule="auto"/>
        <w:jc w:val="center"/>
        <w:rPr>
          <w:rFonts w:hint="eastAsia" w:ascii="宋体" w:hAnsi="宋体" w:eastAsia="宋体" w:cs="宋体"/>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第二部分  通用合同条款</w:t>
      </w:r>
    </w:p>
    <w:p w14:paraId="2502FBFC">
      <w:pPr>
        <w:spacing w:line="360" w:lineRule="auto"/>
        <w:ind w:firstLine="105"/>
        <w:jc w:val="center"/>
        <w:rPr>
          <w:rFonts w:hint="eastAsia" w:ascii="宋体" w:hAnsi="宋体" w:eastAsia="宋体" w:cs="宋体"/>
          <w:sz w:val="24"/>
          <w:szCs w:val="24"/>
        </w:rPr>
      </w:pPr>
      <w:r>
        <w:rPr>
          <w:rFonts w:hint="eastAsia" w:ascii="宋体" w:hAnsi="宋体" w:eastAsia="宋体" w:cs="宋体"/>
          <w:b/>
          <w:sz w:val="24"/>
          <w:szCs w:val="24"/>
        </w:rPr>
        <w:t>采用《建设工程施工合同（示范文本）》（GF—2017—0201）</w:t>
      </w:r>
    </w:p>
    <w:p w14:paraId="0A70EF57">
      <w:pPr>
        <w:spacing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                     </w:t>
      </w:r>
    </w:p>
    <w:p w14:paraId="04B59608">
      <w:pPr>
        <w:spacing w:line="360" w:lineRule="auto"/>
        <w:rPr>
          <w:rFonts w:hint="eastAsia" w:ascii="宋体" w:hAnsi="宋体" w:eastAsia="宋体" w:cs="宋体"/>
          <w:b/>
          <w:color w:val="000000"/>
          <w:sz w:val="24"/>
          <w:szCs w:val="24"/>
        </w:rPr>
      </w:pPr>
    </w:p>
    <w:p w14:paraId="5A33218A">
      <w:pPr>
        <w:spacing w:line="360" w:lineRule="auto"/>
        <w:rPr>
          <w:rFonts w:hint="eastAsia" w:ascii="宋体" w:hAnsi="宋体" w:eastAsia="宋体" w:cs="宋体"/>
          <w:b/>
          <w:color w:val="000000"/>
          <w:sz w:val="24"/>
          <w:szCs w:val="24"/>
        </w:rPr>
      </w:pPr>
    </w:p>
    <w:p w14:paraId="3A100BF4">
      <w:pPr>
        <w:spacing w:line="360" w:lineRule="auto"/>
        <w:rPr>
          <w:rFonts w:hint="eastAsia" w:ascii="宋体" w:hAnsi="宋体" w:eastAsia="宋体" w:cs="宋体"/>
          <w:b/>
          <w:color w:val="000000"/>
          <w:sz w:val="24"/>
          <w:szCs w:val="24"/>
        </w:rPr>
      </w:pPr>
    </w:p>
    <w:p w14:paraId="7A98EBBD">
      <w:pPr>
        <w:spacing w:line="360" w:lineRule="auto"/>
        <w:rPr>
          <w:rFonts w:hint="eastAsia" w:ascii="宋体" w:hAnsi="宋体" w:eastAsia="宋体" w:cs="宋体"/>
          <w:b/>
          <w:color w:val="000000"/>
          <w:sz w:val="24"/>
          <w:szCs w:val="24"/>
        </w:rPr>
      </w:pPr>
    </w:p>
    <w:p w14:paraId="2FBB7AC9">
      <w:pPr>
        <w:spacing w:line="360" w:lineRule="auto"/>
        <w:rPr>
          <w:rFonts w:hint="eastAsia" w:ascii="宋体" w:hAnsi="宋体" w:eastAsia="宋体" w:cs="宋体"/>
          <w:b/>
          <w:color w:val="000000"/>
          <w:sz w:val="24"/>
          <w:szCs w:val="24"/>
        </w:rPr>
      </w:pPr>
    </w:p>
    <w:p w14:paraId="698C4084">
      <w:pPr>
        <w:spacing w:line="360" w:lineRule="auto"/>
        <w:rPr>
          <w:rFonts w:hint="eastAsia" w:ascii="宋体" w:hAnsi="宋体" w:eastAsia="宋体" w:cs="宋体"/>
          <w:b/>
          <w:color w:val="000000"/>
          <w:sz w:val="24"/>
          <w:szCs w:val="24"/>
        </w:rPr>
      </w:pPr>
    </w:p>
    <w:p w14:paraId="1F062B7F">
      <w:pPr>
        <w:spacing w:line="360" w:lineRule="auto"/>
        <w:rPr>
          <w:rFonts w:hint="eastAsia" w:ascii="宋体" w:hAnsi="宋体" w:eastAsia="宋体" w:cs="宋体"/>
          <w:b/>
          <w:color w:val="000000"/>
          <w:sz w:val="24"/>
          <w:szCs w:val="24"/>
        </w:rPr>
      </w:pPr>
    </w:p>
    <w:p w14:paraId="6BE24BAB">
      <w:pPr>
        <w:spacing w:line="360" w:lineRule="auto"/>
        <w:rPr>
          <w:rFonts w:hint="eastAsia" w:ascii="宋体" w:hAnsi="宋体" w:eastAsia="宋体" w:cs="宋体"/>
          <w:b/>
          <w:color w:val="000000"/>
          <w:sz w:val="24"/>
          <w:szCs w:val="24"/>
        </w:rPr>
      </w:pPr>
    </w:p>
    <w:p w14:paraId="10E237F4">
      <w:pPr>
        <w:spacing w:line="360" w:lineRule="auto"/>
        <w:rPr>
          <w:rFonts w:hint="eastAsia" w:ascii="宋体" w:hAnsi="宋体" w:eastAsia="宋体" w:cs="宋体"/>
          <w:b/>
          <w:color w:val="000000"/>
          <w:sz w:val="24"/>
          <w:szCs w:val="24"/>
        </w:rPr>
      </w:pPr>
    </w:p>
    <w:p w14:paraId="1FAE155E">
      <w:pPr>
        <w:spacing w:line="360" w:lineRule="auto"/>
        <w:rPr>
          <w:rFonts w:hint="eastAsia" w:ascii="宋体" w:hAnsi="宋体" w:eastAsia="宋体" w:cs="宋体"/>
          <w:b/>
          <w:color w:val="000000"/>
          <w:sz w:val="24"/>
          <w:szCs w:val="24"/>
        </w:rPr>
      </w:pPr>
    </w:p>
    <w:p w14:paraId="7EA1E621">
      <w:pPr>
        <w:spacing w:line="360" w:lineRule="auto"/>
        <w:rPr>
          <w:rFonts w:hint="eastAsia" w:ascii="宋体" w:hAnsi="宋体" w:eastAsia="宋体" w:cs="宋体"/>
          <w:b/>
          <w:color w:val="000000"/>
          <w:sz w:val="24"/>
          <w:szCs w:val="24"/>
        </w:rPr>
      </w:pPr>
    </w:p>
    <w:p w14:paraId="4BEE2220">
      <w:pPr>
        <w:spacing w:line="360" w:lineRule="auto"/>
        <w:rPr>
          <w:rFonts w:hint="eastAsia" w:ascii="宋体" w:hAnsi="宋体" w:eastAsia="宋体" w:cs="宋体"/>
          <w:b/>
          <w:color w:val="000000"/>
          <w:sz w:val="24"/>
          <w:szCs w:val="24"/>
        </w:rPr>
      </w:pPr>
    </w:p>
    <w:p w14:paraId="2288DA28">
      <w:pPr>
        <w:spacing w:line="360" w:lineRule="auto"/>
        <w:rPr>
          <w:rFonts w:hint="eastAsia" w:ascii="宋体" w:hAnsi="宋体" w:eastAsia="宋体" w:cs="宋体"/>
          <w:b/>
          <w:color w:val="000000"/>
          <w:sz w:val="24"/>
          <w:szCs w:val="24"/>
        </w:rPr>
      </w:pPr>
    </w:p>
    <w:p w14:paraId="2CD30065">
      <w:pPr>
        <w:spacing w:line="360" w:lineRule="auto"/>
        <w:rPr>
          <w:rFonts w:hint="eastAsia" w:ascii="宋体" w:hAnsi="宋体" w:eastAsia="宋体" w:cs="宋体"/>
          <w:b/>
          <w:color w:val="000000"/>
          <w:sz w:val="24"/>
          <w:szCs w:val="24"/>
        </w:rPr>
      </w:pPr>
    </w:p>
    <w:p w14:paraId="0DB4C56E">
      <w:pPr>
        <w:spacing w:line="360" w:lineRule="auto"/>
        <w:rPr>
          <w:rFonts w:hint="eastAsia" w:ascii="宋体" w:hAnsi="宋体" w:eastAsia="宋体" w:cs="宋体"/>
          <w:b/>
          <w:color w:val="000000"/>
          <w:sz w:val="24"/>
          <w:szCs w:val="24"/>
        </w:rPr>
      </w:pPr>
    </w:p>
    <w:p w14:paraId="0D34C965">
      <w:pPr>
        <w:spacing w:line="360" w:lineRule="auto"/>
        <w:rPr>
          <w:rFonts w:hint="eastAsia" w:ascii="宋体" w:hAnsi="宋体" w:eastAsia="宋体" w:cs="宋体"/>
          <w:b/>
          <w:color w:val="000000"/>
          <w:sz w:val="24"/>
          <w:szCs w:val="24"/>
        </w:rPr>
      </w:pPr>
    </w:p>
    <w:p w14:paraId="214E5141">
      <w:pPr>
        <w:spacing w:line="360" w:lineRule="auto"/>
        <w:rPr>
          <w:rFonts w:hint="eastAsia" w:ascii="宋体" w:hAnsi="宋体" w:eastAsia="宋体" w:cs="宋体"/>
          <w:b/>
          <w:color w:val="000000"/>
          <w:sz w:val="24"/>
          <w:szCs w:val="24"/>
        </w:rPr>
      </w:pPr>
    </w:p>
    <w:p w14:paraId="534E30D9">
      <w:pPr>
        <w:spacing w:line="360" w:lineRule="auto"/>
        <w:rPr>
          <w:rFonts w:hint="eastAsia" w:ascii="宋体" w:hAnsi="宋体" w:eastAsia="宋体" w:cs="宋体"/>
          <w:b/>
          <w:color w:val="000000"/>
          <w:sz w:val="24"/>
          <w:szCs w:val="24"/>
        </w:rPr>
      </w:pPr>
    </w:p>
    <w:p w14:paraId="370083A5">
      <w:pPr>
        <w:spacing w:line="360" w:lineRule="auto"/>
        <w:rPr>
          <w:rFonts w:hint="eastAsia" w:ascii="宋体" w:hAnsi="宋体" w:eastAsia="宋体" w:cs="宋体"/>
          <w:b/>
          <w:color w:val="000000"/>
          <w:sz w:val="24"/>
          <w:szCs w:val="24"/>
        </w:rPr>
      </w:pPr>
    </w:p>
    <w:p w14:paraId="65DFADB0">
      <w:pPr>
        <w:spacing w:line="360" w:lineRule="auto"/>
        <w:rPr>
          <w:rFonts w:hint="eastAsia" w:ascii="宋体" w:hAnsi="宋体" w:eastAsia="宋体" w:cs="宋体"/>
          <w:b/>
          <w:color w:val="000000"/>
          <w:sz w:val="24"/>
          <w:szCs w:val="24"/>
        </w:rPr>
      </w:pPr>
    </w:p>
    <w:p w14:paraId="616F7B60">
      <w:pPr>
        <w:spacing w:line="360" w:lineRule="auto"/>
        <w:rPr>
          <w:rFonts w:hint="eastAsia" w:ascii="宋体" w:hAnsi="宋体" w:eastAsia="宋体" w:cs="宋体"/>
          <w:b/>
          <w:color w:val="000000"/>
          <w:sz w:val="24"/>
          <w:szCs w:val="24"/>
        </w:rPr>
      </w:pPr>
    </w:p>
    <w:p w14:paraId="56B55868">
      <w:pPr>
        <w:spacing w:line="360" w:lineRule="auto"/>
        <w:rPr>
          <w:rFonts w:hint="eastAsia" w:ascii="宋体" w:hAnsi="宋体" w:eastAsia="宋体" w:cs="宋体"/>
          <w:b/>
          <w:color w:val="000000"/>
          <w:sz w:val="24"/>
          <w:szCs w:val="24"/>
        </w:rPr>
      </w:pPr>
    </w:p>
    <w:p w14:paraId="745E4460">
      <w:pPr>
        <w:spacing w:line="360" w:lineRule="auto"/>
        <w:rPr>
          <w:rFonts w:hint="eastAsia" w:ascii="宋体" w:hAnsi="宋体" w:eastAsia="宋体" w:cs="宋体"/>
          <w:b/>
          <w:color w:val="000000"/>
          <w:sz w:val="24"/>
          <w:szCs w:val="24"/>
        </w:rPr>
      </w:pPr>
    </w:p>
    <w:p w14:paraId="55C9AC3D">
      <w:pPr>
        <w:pageBreakBefore/>
        <w:spacing w:line="360" w:lineRule="auto"/>
        <w:ind w:left="0" w:right="0" w:firstLine="482"/>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第三部分 专用合同条款</w:t>
      </w:r>
    </w:p>
    <w:p w14:paraId="12A45B7A">
      <w:pPr>
        <w:keepNext/>
        <w:keepLines/>
        <w:widowControl w:val="0"/>
        <w:spacing w:before="0" w:after="0" w:line="36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1. 一般约定</w:t>
      </w:r>
    </w:p>
    <w:p w14:paraId="547403CD">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 词语定义</w:t>
      </w:r>
    </w:p>
    <w:p w14:paraId="5E1366FA">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1.1.1合同</w:t>
      </w:r>
    </w:p>
    <w:p w14:paraId="461E38D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1.1.1.10其他合同文件包括：</w:t>
      </w:r>
    </w:p>
    <w:p w14:paraId="7CF6E119">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u w:val="single"/>
        </w:rPr>
        <w:t>⑴ 合同协议书</w:t>
      </w:r>
    </w:p>
    <w:p w14:paraId="7B34EE21">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u w:val="single"/>
        </w:rPr>
        <w:t>⑵ 中标通知书</w:t>
      </w:r>
    </w:p>
    <w:p w14:paraId="58800BFF">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u w:val="single"/>
        </w:rPr>
        <w:t>⑶ 投标函及其附录</w:t>
      </w:r>
    </w:p>
    <w:p w14:paraId="4AA3DFF9">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u w:val="single"/>
        </w:rPr>
        <w:t>⑷ 专用合同条款及其附件</w:t>
      </w:r>
    </w:p>
    <w:p w14:paraId="61A57D3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u w:val="single"/>
        </w:rPr>
        <w:t>⑸ 通用合同条款</w:t>
      </w:r>
    </w:p>
    <w:p w14:paraId="25802FAA">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u w:val="single"/>
        </w:rPr>
        <w:t>⑹ 技术标准和要求</w:t>
      </w:r>
    </w:p>
    <w:p w14:paraId="17EE5137">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u w:val="single"/>
        </w:rPr>
        <w:t>⑺ 图纸</w:t>
      </w:r>
    </w:p>
    <w:p w14:paraId="502E643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u w:val="single"/>
        </w:rPr>
        <w:t>⑻ 已标价的工程量清单或预算书</w:t>
      </w:r>
    </w:p>
    <w:p w14:paraId="25106DE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u w:val="single"/>
        </w:rPr>
        <w:t xml:space="preserve">⑼ 其他合同文件 </w:t>
      </w:r>
      <w:r>
        <w:rPr>
          <w:rFonts w:hint="eastAsia" w:ascii="宋体" w:hAnsi="宋体" w:eastAsia="宋体" w:cs="宋体"/>
          <w:color w:val="000000"/>
          <w:sz w:val="24"/>
          <w:szCs w:val="24"/>
        </w:rPr>
        <w:t>。</w:t>
      </w:r>
    </w:p>
    <w:p w14:paraId="7CAD1A8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1.1.2 合同当事人及其他相关方</w:t>
      </w:r>
    </w:p>
    <w:p w14:paraId="2741235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1.1.2.4监理人：</w:t>
      </w:r>
    </w:p>
    <w:p w14:paraId="7C0C8287">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名    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4A3320F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资质类别和等级：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A521A92">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4C520AE">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5C4BCF11">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41CD1550">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1.1.2.5 设计人：</w:t>
      </w:r>
    </w:p>
    <w:p w14:paraId="554EECA7">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名    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78900023">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资质类别和等级：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CB9CB8A">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4F0475C8">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4D58E3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EC6DC2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1.1.3 工程和设备</w:t>
      </w:r>
    </w:p>
    <w:p w14:paraId="5353785D">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1.1.3.7 作为施工现场组成部分的其他场所包括：</w:t>
      </w:r>
      <w:r>
        <w:rPr>
          <w:rFonts w:hint="eastAsia" w:ascii="宋体" w:hAnsi="宋体" w:eastAsia="宋体" w:cs="宋体"/>
          <w:color w:val="000000"/>
          <w:sz w:val="24"/>
          <w:szCs w:val="24"/>
          <w:u w:val="single"/>
        </w:rPr>
        <w:t>临时设施及永久占地</w:t>
      </w:r>
      <w:r>
        <w:rPr>
          <w:rFonts w:hint="eastAsia" w:ascii="宋体" w:hAnsi="宋体" w:eastAsia="宋体" w:cs="宋体"/>
          <w:color w:val="000000"/>
          <w:sz w:val="24"/>
          <w:szCs w:val="24"/>
        </w:rPr>
        <w:t>。</w:t>
      </w:r>
    </w:p>
    <w:p w14:paraId="7B3676A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1.1.3.9 永久占地包括：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5AEB33D6">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1.1.3.10 临时占地包括：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6C2A7309">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 xml:space="preserve">1.3法律 </w:t>
      </w:r>
    </w:p>
    <w:p w14:paraId="3A1F79D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适用于合同的其他规范性文件：</w:t>
      </w:r>
      <w:r>
        <w:rPr>
          <w:rFonts w:hint="eastAsia" w:ascii="宋体" w:hAnsi="宋体" w:eastAsia="宋体" w:cs="宋体"/>
          <w:color w:val="000000"/>
          <w:sz w:val="24"/>
          <w:szCs w:val="24"/>
          <w:u w:val="single"/>
        </w:rPr>
        <w:t xml:space="preserve"> 《中华人民共和国民法典》、《中华人民共和国建筑法》、《中华人民共和国招标投标法》、《中华人民共和国</w:t>
      </w:r>
      <w:r>
        <w:rPr>
          <w:rFonts w:hint="eastAsia" w:ascii="宋体" w:hAnsi="宋体" w:eastAsia="宋体" w:cs="宋体"/>
          <w:color w:val="000000"/>
          <w:sz w:val="24"/>
          <w:szCs w:val="24"/>
          <w:u w:val="single"/>
          <w:lang w:eastAsia="zh-CN"/>
        </w:rPr>
        <w:t>政府采购法</w:t>
      </w:r>
      <w:r>
        <w:rPr>
          <w:rFonts w:hint="eastAsia" w:ascii="宋体" w:hAnsi="宋体" w:eastAsia="宋体" w:cs="宋体"/>
          <w:color w:val="000000"/>
          <w:sz w:val="24"/>
          <w:szCs w:val="24"/>
          <w:u w:val="single"/>
        </w:rPr>
        <w:t>》《江苏省工程建设管理条例》</w:t>
      </w:r>
      <w:r>
        <w:rPr>
          <w:rFonts w:hint="eastAsia" w:ascii="宋体" w:hAnsi="宋体" w:eastAsia="宋体" w:cs="宋体"/>
          <w:color w:val="000000"/>
          <w:sz w:val="24"/>
          <w:szCs w:val="24"/>
          <w:u w:val="single"/>
          <w:lang w:eastAsia="zh-CN"/>
        </w:rPr>
        <w:t>等</w:t>
      </w:r>
      <w:r>
        <w:rPr>
          <w:rFonts w:hint="eastAsia" w:ascii="宋体" w:hAnsi="宋体" w:eastAsia="宋体" w:cs="宋体"/>
          <w:color w:val="000000"/>
          <w:sz w:val="24"/>
          <w:szCs w:val="24"/>
          <w:u w:val="single"/>
        </w:rPr>
        <w:t>、以及国家和地方现行的法律法规的规定</w:t>
      </w:r>
      <w:r>
        <w:rPr>
          <w:rFonts w:hint="eastAsia" w:ascii="宋体" w:hAnsi="宋体" w:eastAsia="宋体" w:cs="宋体"/>
          <w:color w:val="000000"/>
          <w:sz w:val="24"/>
          <w:szCs w:val="24"/>
        </w:rPr>
        <w:t>。</w:t>
      </w:r>
    </w:p>
    <w:p w14:paraId="47BB600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1.4 标准和规范</w:t>
      </w:r>
    </w:p>
    <w:p w14:paraId="7BF1E08F">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1.4.1适用于工程的标准规范包括：</w:t>
      </w:r>
      <w:r>
        <w:rPr>
          <w:rFonts w:hint="eastAsia" w:ascii="宋体" w:hAnsi="宋体" w:eastAsia="宋体" w:cs="宋体"/>
          <w:color w:val="000000"/>
          <w:sz w:val="24"/>
          <w:szCs w:val="24"/>
          <w:u w:val="single"/>
        </w:rPr>
        <w:t>国家、地方相关的现行标准、规范</w:t>
      </w:r>
      <w:r>
        <w:rPr>
          <w:rFonts w:hint="eastAsia" w:ascii="宋体" w:hAnsi="宋体" w:eastAsia="宋体" w:cs="宋体"/>
          <w:color w:val="000000"/>
          <w:sz w:val="24"/>
          <w:szCs w:val="24"/>
        </w:rPr>
        <w:t>。</w:t>
      </w:r>
    </w:p>
    <w:p w14:paraId="6359FA6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1.4.2 发包人提供国外标准、规范的名称：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w:t>
      </w:r>
      <w:r>
        <w:rPr>
          <w:rFonts w:hint="eastAsia" w:ascii="宋体" w:hAnsi="宋体" w:eastAsia="宋体" w:cs="宋体"/>
          <w:color w:val="000000"/>
          <w:sz w:val="24"/>
          <w:szCs w:val="24"/>
          <w:u w:val="single"/>
        </w:rPr>
        <w:t xml:space="preserve">    </w:t>
      </w:r>
    </w:p>
    <w:p w14:paraId="05E5773A">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发包人提供国外标准、规范的份数：</w:t>
      </w:r>
      <w:r>
        <w:rPr>
          <w:rFonts w:hint="eastAsia" w:ascii="宋体" w:hAnsi="宋体" w:eastAsia="宋体" w:cs="宋体"/>
          <w:color w:val="000000"/>
          <w:sz w:val="24"/>
          <w:szCs w:val="24"/>
          <w:u w:val="single"/>
        </w:rPr>
        <w:t xml:space="preserve"> /   </w:t>
      </w:r>
    </w:p>
    <w:p w14:paraId="7CFF3A3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发包人提供国外标准、规范的名称：</w:t>
      </w:r>
      <w:r>
        <w:rPr>
          <w:rFonts w:hint="eastAsia" w:ascii="宋体" w:hAnsi="宋体" w:eastAsia="宋体" w:cs="宋体"/>
          <w:color w:val="000000"/>
          <w:sz w:val="24"/>
          <w:szCs w:val="24"/>
          <w:u w:val="single"/>
        </w:rPr>
        <w:t xml:space="preserve"> /   </w:t>
      </w:r>
    </w:p>
    <w:p w14:paraId="0ED3411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1.4.3发包人对工程的技术标准和功能要求的特殊要求：</w:t>
      </w:r>
      <w:r>
        <w:rPr>
          <w:rFonts w:hint="eastAsia" w:ascii="宋体" w:hAnsi="宋体" w:eastAsia="宋体" w:cs="宋体"/>
          <w:color w:val="000000"/>
          <w:sz w:val="24"/>
          <w:szCs w:val="24"/>
          <w:u w:val="single"/>
        </w:rPr>
        <w:t xml:space="preserve">  /   </w:t>
      </w:r>
    </w:p>
    <w:p w14:paraId="7CF43368">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1.5 合同文件的优先顺序</w:t>
      </w:r>
    </w:p>
    <w:p w14:paraId="7B500921">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合同文件组成及优先顺序为：</w:t>
      </w:r>
      <w:r>
        <w:rPr>
          <w:rFonts w:hint="eastAsia" w:ascii="宋体" w:hAnsi="宋体" w:eastAsia="宋体" w:cs="宋体"/>
          <w:b w:val="0"/>
          <w:bCs w:val="0"/>
          <w:color w:val="000000"/>
          <w:sz w:val="24"/>
          <w:szCs w:val="24"/>
          <w:u w:val="single"/>
        </w:rPr>
        <w:t>1、合同协议书  2、</w:t>
      </w:r>
      <w:r>
        <w:rPr>
          <w:rFonts w:hint="eastAsia" w:ascii="宋体" w:hAnsi="宋体" w:eastAsia="宋体" w:cs="宋体"/>
          <w:b w:val="0"/>
          <w:bCs w:val="0"/>
          <w:color w:val="000000"/>
          <w:sz w:val="24"/>
          <w:szCs w:val="24"/>
          <w:u w:val="single"/>
          <w:lang w:eastAsia="zh-CN"/>
        </w:rPr>
        <w:t>成交</w:t>
      </w:r>
      <w:r>
        <w:rPr>
          <w:rFonts w:hint="eastAsia" w:ascii="宋体" w:hAnsi="宋体" w:eastAsia="宋体" w:cs="宋体"/>
          <w:b w:val="0"/>
          <w:bCs w:val="0"/>
          <w:color w:val="000000"/>
          <w:sz w:val="24"/>
          <w:szCs w:val="24"/>
          <w:u w:val="single"/>
        </w:rPr>
        <w:t>通知书  3、投标函及其附录  4、专用合同条款及附件  5、通用合同条款  6、技术标准和要求  7、图纸  8、已标价的工程量清单或预算书  9、其他合同文件。</w:t>
      </w:r>
    </w:p>
    <w:p w14:paraId="161C8BC1">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1.6 图纸和承包人文件</w:t>
      </w:r>
      <w:r>
        <w:rPr>
          <w:rFonts w:hint="eastAsia" w:ascii="宋体" w:hAnsi="宋体" w:eastAsia="宋体" w:cs="宋体"/>
          <w:color w:val="000000"/>
          <w:sz w:val="24"/>
          <w:szCs w:val="24"/>
        </w:rPr>
        <w:tab/>
      </w:r>
    </w:p>
    <w:p w14:paraId="7C5B8D4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1.6.1 图纸的提供</w:t>
      </w:r>
    </w:p>
    <w:p w14:paraId="5F0C3748">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发包人向承包人提供图纸的期限：</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rPr>
        <w:t>；</w:t>
      </w:r>
    </w:p>
    <w:p w14:paraId="73443C93">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发包人向承包人提供图纸的数量：</w:t>
      </w:r>
      <w:r>
        <w:rPr>
          <w:rFonts w:hint="eastAsia" w:ascii="宋体" w:hAnsi="宋体" w:eastAsia="宋体" w:cs="宋体"/>
          <w:sz w:val="24"/>
          <w:szCs w:val="24"/>
          <w:u w:val="single"/>
          <w:lang w:val="en-US" w:eastAsia="zh-CN" w:bidi="ar"/>
        </w:rPr>
        <w:t xml:space="preserve">   /   </w:t>
      </w:r>
      <w:r>
        <w:rPr>
          <w:rFonts w:hint="eastAsia" w:ascii="宋体" w:hAnsi="宋体" w:eastAsia="宋体" w:cs="宋体"/>
          <w:color w:val="000000"/>
          <w:sz w:val="24"/>
          <w:szCs w:val="24"/>
        </w:rPr>
        <w:t>；</w:t>
      </w:r>
    </w:p>
    <w:p w14:paraId="185EA2A4">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发包人向承包人提供图纸的内容：</w:t>
      </w:r>
      <w:r>
        <w:rPr>
          <w:rFonts w:hint="eastAsia" w:ascii="宋体" w:hAnsi="宋体" w:eastAsia="宋体" w:cs="宋体"/>
          <w:sz w:val="24"/>
          <w:szCs w:val="24"/>
          <w:u w:val="single"/>
          <w:lang w:val="en-US" w:eastAsia="zh-CN" w:bidi="ar"/>
        </w:rPr>
        <w:t xml:space="preserve">    /  </w:t>
      </w:r>
      <w:r>
        <w:rPr>
          <w:rFonts w:hint="eastAsia" w:ascii="宋体" w:hAnsi="宋体" w:eastAsia="宋体" w:cs="宋体"/>
          <w:color w:val="000000"/>
          <w:sz w:val="24"/>
          <w:szCs w:val="24"/>
        </w:rPr>
        <w:t>。</w:t>
      </w:r>
    </w:p>
    <w:p w14:paraId="6DA9482E">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1.6.4 承包人文件</w:t>
      </w:r>
    </w:p>
    <w:p w14:paraId="54FFA6A8">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需要由承包人提供的文件，包括：</w:t>
      </w:r>
      <w:r>
        <w:rPr>
          <w:rFonts w:hint="eastAsia" w:ascii="宋体" w:hAnsi="宋体" w:eastAsia="宋体" w:cs="宋体"/>
          <w:color w:val="000000"/>
          <w:sz w:val="24"/>
          <w:szCs w:val="24"/>
          <w:u w:val="single"/>
        </w:rPr>
        <w:t>承包人在开工前7天内，向监理工程师提交4份格式和内容符合监理工程师规定的施工组织设计；对于关键部位和环节工程，施工前至少5天內应按监理工程师要求提交专项施工方案，以备审查批准；每月25日前应按监理工程师要求提供本月月报及下月计划各4份；每周例会前一天应按监理工程师要求提供本周周报及下周计划各4份；必要时应提供日报和日计划各4份。以上资料由监理人报送发包人2份等</w:t>
      </w:r>
      <w:r>
        <w:rPr>
          <w:rFonts w:hint="eastAsia" w:ascii="宋体" w:hAnsi="宋体" w:eastAsia="宋体" w:cs="宋体"/>
          <w:color w:val="000000"/>
          <w:sz w:val="24"/>
          <w:szCs w:val="24"/>
        </w:rPr>
        <w:t>；</w:t>
      </w:r>
    </w:p>
    <w:p w14:paraId="5663D1B5">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承包人提供的文件的期限为：</w:t>
      </w:r>
      <w:r>
        <w:rPr>
          <w:rFonts w:hint="eastAsia" w:ascii="宋体" w:hAnsi="宋体" w:eastAsia="宋体" w:cs="宋体"/>
          <w:color w:val="000000"/>
          <w:sz w:val="24"/>
          <w:szCs w:val="24"/>
          <w:u w:val="single"/>
        </w:rPr>
        <w:t>其他文件双方另行确定</w:t>
      </w:r>
      <w:r>
        <w:rPr>
          <w:rFonts w:hint="eastAsia" w:ascii="宋体" w:hAnsi="宋体" w:eastAsia="宋体" w:cs="宋体"/>
          <w:color w:val="000000"/>
          <w:sz w:val="24"/>
          <w:szCs w:val="24"/>
        </w:rPr>
        <w:t>；</w:t>
      </w:r>
    </w:p>
    <w:p w14:paraId="414ED02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承包人提供的文件的数量为：</w:t>
      </w:r>
      <w:r>
        <w:rPr>
          <w:rFonts w:hint="eastAsia" w:ascii="宋体" w:hAnsi="宋体" w:eastAsia="宋体" w:cs="宋体"/>
          <w:color w:val="000000"/>
          <w:sz w:val="24"/>
          <w:szCs w:val="24"/>
          <w:u w:val="single"/>
        </w:rPr>
        <w:t>其他文件双方另行确定</w:t>
      </w:r>
      <w:r>
        <w:rPr>
          <w:rFonts w:hint="eastAsia" w:ascii="宋体" w:hAnsi="宋体" w:eastAsia="宋体" w:cs="宋体"/>
          <w:color w:val="000000"/>
          <w:sz w:val="24"/>
          <w:szCs w:val="24"/>
        </w:rPr>
        <w:t>；</w:t>
      </w:r>
    </w:p>
    <w:p w14:paraId="0E32E06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承包人提供的文件的形式为：</w:t>
      </w:r>
      <w:r>
        <w:rPr>
          <w:rFonts w:hint="eastAsia" w:ascii="宋体" w:hAnsi="宋体" w:eastAsia="宋体" w:cs="宋体"/>
          <w:color w:val="000000"/>
          <w:sz w:val="24"/>
          <w:szCs w:val="24"/>
          <w:u w:val="single"/>
        </w:rPr>
        <w:t>根据发包人实际要求</w:t>
      </w:r>
      <w:r>
        <w:rPr>
          <w:rFonts w:hint="eastAsia" w:ascii="宋体" w:hAnsi="宋体" w:eastAsia="宋体" w:cs="宋体"/>
          <w:color w:val="000000"/>
          <w:sz w:val="24"/>
          <w:szCs w:val="24"/>
        </w:rPr>
        <w:t>；</w:t>
      </w:r>
    </w:p>
    <w:p w14:paraId="1ACCE740">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发包人审批承包人文件的期限：</w:t>
      </w:r>
      <w:r>
        <w:rPr>
          <w:rFonts w:hint="eastAsia" w:ascii="宋体" w:hAnsi="宋体" w:eastAsia="宋体" w:cs="宋体"/>
          <w:color w:val="000000"/>
          <w:sz w:val="24"/>
          <w:szCs w:val="24"/>
          <w:u w:val="single"/>
        </w:rPr>
        <w:t>收到书面文件14日内。</w:t>
      </w:r>
    </w:p>
    <w:p w14:paraId="25783EA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监理人审批承包人文件的期限：</w:t>
      </w:r>
      <w:r>
        <w:rPr>
          <w:rFonts w:hint="eastAsia" w:ascii="宋体" w:hAnsi="宋体" w:eastAsia="宋体" w:cs="宋体"/>
          <w:color w:val="000000"/>
          <w:sz w:val="24"/>
          <w:szCs w:val="24"/>
          <w:u w:val="single"/>
        </w:rPr>
        <w:t>收到承包人文件后14天内，监理人对承包人文件有异议的，承包人应予以修改，并重新报送监理人。监理人的审查并不减轻或免除承包人根据合同约定应当承担的责任。</w:t>
      </w:r>
    </w:p>
    <w:p w14:paraId="3738095E">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1.6.5 现场图纸准备</w:t>
      </w:r>
    </w:p>
    <w:p w14:paraId="66FCDADF">
      <w:pPr>
        <w:spacing w:line="360" w:lineRule="auto"/>
        <w:ind w:left="0" w:right="0" w:firstLine="480"/>
        <w:jc w:val="left"/>
        <w:rPr>
          <w:rFonts w:hint="eastAsia" w:ascii="宋体" w:hAnsi="宋体" w:eastAsia="宋体" w:cs="宋体"/>
          <w:b w:val="0"/>
          <w:bCs w:val="0"/>
          <w:sz w:val="24"/>
          <w:szCs w:val="24"/>
        </w:rPr>
      </w:pPr>
      <w:r>
        <w:rPr>
          <w:rFonts w:hint="eastAsia" w:ascii="宋体" w:hAnsi="宋体" w:eastAsia="宋体" w:cs="宋体"/>
          <w:color w:val="000000"/>
          <w:sz w:val="24"/>
          <w:szCs w:val="24"/>
        </w:rPr>
        <w:t>关于现场图纸准备的约定：</w:t>
      </w:r>
      <w:r>
        <w:rPr>
          <w:rFonts w:hint="eastAsia" w:ascii="宋体" w:hAnsi="宋体" w:eastAsia="宋体" w:cs="宋体"/>
          <w:b w:val="0"/>
          <w:bCs w:val="0"/>
          <w:color w:val="000000"/>
          <w:sz w:val="24"/>
          <w:szCs w:val="24"/>
          <w:u w:val="single"/>
        </w:rPr>
        <w:t>承包人应在施工现场保留一套完整图纸，供监理工程师及有关人员进行工程检查时使用。</w:t>
      </w:r>
    </w:p>
    <w:p w14:paraId="6B82CE7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1.7 联络</w:t>
      </w:r>
    </w:p>
    <w:p w14:paraId="7AF498C7">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1.7.1发包人和承包人应当在</w:t>
      </w:r>
      <w:r>
        <w:rPr>
          <w:rFonts w:hint="eastAsia" w:ascii="宋体" w:hAnsi="宋体" w:eastAsia="宋体" w:cs="宋体"/>
          <w:color w:val="000000"/>
          <w:sz w:val="24"/>
          <w:szCs w:val="24"/>
          <w:u w:val="single"/>
        </w:rPr>
        <w:t xml:space="preserve"> 3 </w:t>
      </w:r>
      <w:r>
        <w:rPr>
          <w:rFonts w:hint="eastAsia" w:ascii="宋体" w:hAnsi="宋体" w:eastAsia="宋体" w:cs="宋体"/>
          <w:color w:val="000000"/>
          <w:sz w:val="24"/>
          <w:szCs w:val="24"/>
        </w:rPr>
        <w:t>天内将与合同有关的通知、批准、证明、证书、指示、指令、要求、请求、同意、意见、确定和决定等书面函件送达对方当事人。</w:t>
      </w:r>
    </w:p>
    <w:p w14:paraId="08FED37D">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1.7.2 发包人接收文件的地点：</w:t>
      </w:r>
      <w:r>
        <w:rPr>
          <w:rFonts w:hint="eastAsia" w:ascii="宋体" w:hAnsi="宋体" w:eastAsia="宋体" w:cs="宋体"/>
          <w:color w:val="000000"/>
          <w:sz w:val="24"/>
          <w:szCs w:val="24"/>
          <w:u w:val="single"/>
        </w:rPr>
        <w:t>项目所在地发包人项目部</w:t>
      </w:r>
      <w:r>
        <w:rPr>
          <w:rFonts w:hint="eastAsia" w:ascii="宋体" w:hAnsi="宋体" w:eastAsia="宋体" w:cs="宋体"/>
          <w:color w:val="000000"/>
          <w:sz w:val="24"/>
          <w:szCs w:val="24"/>
        </w:rPr>
        <w:t>；</w:t>
      </w:r>
    </w:p>
    <w:p w14:paraId="1F66405A">
      <w:pPr>
        <w:keepNext w:val="0"/>
        <w:pageBreakBefore w:val="0"/>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lang w:bidi="ar"/>
        </w:rPr>
        <w:t>1.7.2 发包人接收文件的地点：</w:t>
      </w:r>
      <w:r>
        <w:rPr>
          <w:rFonts w:hint="eastAsia" w:ascii="宋体" w:hAnsi="宋体" w:eastAsia="宋体" w:cs="宋体"/>
          <w:sz w:val="24"/>
          <w:szCs w:val="24"/>
          <w:u w:val="single"/>
          <w:lang w:bidi="ar"/>
        </w:rPr>
        <w:t>发包人指定地点</w:t>
      </w:r>
      <w:r>
        <w:rPr>
          <w:rFonts w:hint="eastAsia" w:ascii="宋体" w:hAnsi="宋体" w:eastAsia="宋体" w:cs="宋体"/>
          <w:sz w:val="24"/>
          <w:szCs w:val="24"/>
          <w:lang w:bidi="ar"/>
        </w:rPr>
        <w:t>；</w:t>
      </w:r>
    </w:p>
    <w:p w14:paraId="36D5BAE3">
      <w:pPr>
        <w:keepNext w:val="0"/>
        <w:pageBreakBefore w:val="0"/>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lang w:bidi="ar"/>
        </w:rPr>
        <w:t>发包人指定的接收人为：</w:t>
      </w:r>
      <w:r>
        <w:rPr>
          <w:rFonts w:hint="eastAsia" w:ascii="宋体" w:hAnsi="宋体" w:eastAsia="宋体" w:cs="宋体"/>
          <w:sz w:val="24"/>
          <w:szCs w:val="24"/>
          <w:u w:val="single"/>
          <w:lang w:bidi="ar"/>
        </w:rPr>
        <w:t>发包人现场代表</w:t>
      </w:r>
      <w:r>
        <w:rPr>
          <w:rFonts w:hint="eastAsia" w:ascii="宋体" w:hAnsi="宋体" w:eastAsia="宋体" w:cs="宋体"/>
          <w:sz w:val="24"/>
          <w:szCs w:val="24"/>
          <w:lang w:bidi="ar"/>
        </w:rPr>
        <w:t>。</w:t>
      </w:r>
    </w:p>
    <w:p w14:paraId="3031BF3B">
      <w:pPr>
        <w:keepNext w:val="0"/>
        <w:pageBreakBefore w:val="0"/>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lang w:bidi="ar"/>
        </w:rPr>
        <w:t>承包人接收文件的地点：</w:t>
      </w:r>
      <w:r>
        <w:rPr>
          <w:rFonts w:hint="eastAsia" w:ascii="宋体" w:hAnsi="宋体" w:eastAsia="宋体" w:cs="宋体"/>
          <w:sz w:val="24"/>
          <w:szCs w:val="24"/>
          <w:u w:val="single"/>
          <w:lang w:bidi="ar"/>
        </w:rPr>
        <w:t>双方协商确定</w:t>
      </w:r>
      <w:r>
        <w:rPr>
          <w:rFonts w:hint="eastAsia" w:ascii="宋体" w:hAnsi="宋体" w:eastAsia="宋体" w:cs="宋体"/>
          <w:sz w:val="24"/>
          <w:szCs w:val="24"/>
          <w:lang w:bidi="ar"/>
        </w:rPr>
        <w:t>；</w:t>
      </w:r>
    </w:p>
    <w:p w14:paraId="3279F83C">
      <w:pPr>
        <w:keepNext w:val="0"/>
        <w:pageBreakBefore w:val="0"/>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lang w:bidi="ar"/>
        </w:rPr>
        <w:t>承包人指定的接收人为：</w:t>
      </w:r>
      <w:r>
        <w:rPr>
          <w:rFonts w:hint="eastAsia" w:ascii="宋体" w:hAnsi="宋体" w:eastAsia="宋体" w:cs="宋体"/>
          <w:sz w:val="24"/>
          <w:szCs w:val="24"/>
          <w:u w:val="single"/>
          <w:lang w:bidi="ar"/>
        </w:rPr>
        <w:t>双方协商确定</w:t>
      </w:r>
      <w:r>
        <w:rPr>
          <w:rFonts w:hint="eastAsia" w:ascii="宋体" w:hAnsi="宋体" w:eastAsia="宋体" w:cs="宋体"/>
          <w:sz w:val="24"/>
          <w:szCs w:val="24"/>
          <w:lang w:bidi="ar"/>
        </w:rPr>
        <w:t>。</w:t>
      </w:r>
    </w:p>
    <w:p w14:paraId="3C0BB9AC">
      <w:pPr>
        <w:keepNext w:val="0"/>
        <w:pageBreakBefore w:val="0"/>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lang w:bidi="ar"/>
        </w:rPr>
        <w:t>监理人接收文件的地点：</w:t>
      </w:r>
      <w:r>
        <w:rPr>
          <w:rFonts w:hint="eastAsia" w:ascii="宋体" w:hAnsi="宋体" w:eastAsia="宋体" w:cs="宋体"/>
          <w:sz w:val="24"/>
          <w:szCs w:val="24"/>
          <w:u w:val="single"/>
          <w:lang w:bidi="ar"/>
        </w:rPr>
        <w:t>双方协商确定</w:t>
      </w:r>
      <w:r>
        <w:rPr>
          <w:rFonts w:hint="eastAsia" w:ascii="宋体" w:hAnsi="宋体" w:eastAsia="宋体" w:cs="宋体"/>
          <w:sz w:val="24"/>
          <w:szCs w:val="24"/>
          <w:lang w:bidi="ar"/>
        </w:rPr>
        <w:t>；</w:t>
      </w:r>
    </w:p>
    <w:p w14:paraId="5E65294D">
      <w:pPr>
        <w:keepNext w:val="0"/>
        <w:pageBreakBefore w:val="0"/>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lang w:bidi="ar"/>
        </w:rPr>
        <w:t>监理人指定的接收人为：</w:t>
      </w:r>
      <w:r>
        <w:rPr>
          <w:rFonts w:hint="eastAsia" w:ascii="宋体" w:hAnsi="宋体" w:eastAsia="宋体" w:cs="宋体"/>
          <w:sz w:val="24"/>
          <w:szCs w:val="24"/>
          <w:u w:val="single"/>
          <w:lang w:bidi="ar"/>
        </w:rPr>
        <w:t>双方协商确定</w:t>
      </w:r>
      <w:r>
        <w:rPr>
          <w:rFonts w:hint="eastAsia" w:ascii="宋体" w:hAnsi="宋体" w:eastAsia="宋体" w:cs="宋体"/>
          <w:sz w:val="24"/>
          <w:szCs w:val="24"/>
          <w:lang w:bidi="ar"/>
        </w:rPr>
        <w:t>。</w:t>
      </w:r>
    </w:p>
    <w:p w14:paraId="79226533">
      <w:pPr>
        <w:keepNext w:val="0"/>
        <w:keepLines w:val="0"/>
        <w:pageBreakBefore w:val="0"/>
        <w:widowControl w:val="0"/>
        <w:spacing w:line="24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1.10 交通运输</w:t>
      </w:r>
    </w:p>
    <w:p w14:paraId="3AA37BF4">
      <w:pPr>
        <w:keepNext w:val="0"/>
        <w:keepLines w:val="0"/>
        <w:pageBreakBefore w:val="0"/>
        <w:widowControl w:val="0"/>
        <w:spacing w:line="24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1.10.1 出入现场的权利</w:t>
      </w:r>
    </w:p>
    <w:p w14:paraId="17158A2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关于出入现场的权利的约定：</w:t>
      </w:r>
      <w:r>
        <w:rPr>
          <w:rFonts w:hint="eastAsia" w:ascii="宋体" w:hAnsi="宋体" w:eastAsia="宋体" w:cs="宋体"/>
          <w:sz w:val="24"/>
          <w:szCs w:val="24"/>
          <w:u w:val="single"/>
        </w:rPr>
        <w:t>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color w:val="000000"/>
          <w:sz w:val="24"/>
          <w:szCs w:val="24"/>
        </w:rPr>
        <w:t>。</w:t>
      </w:r>
    </w:p>
    <w:p w14:paraId="06BE747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1.10.3 场内交通</w:t>
      </w:r>
    </w:p>
    <w:p w14:paraId="44FC7BB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关于场外交通和场内交通的边界的约定：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w:t>
      </w:r>
      <w:r>
        <w:rPr>
          <w:rFonts w:hint="eastAsia" w:ascii="宋体" w:hAnsi="宋体" w:eastAsia="宋体" w:cs="宋体"/>
          <w:color w:val="000000"/>
          <w:sz w:val="24"/>
          <w:szCs w:val="24"/>
        </w:rPr>
        <w:t>。</w:t>
      </w:r>
    </w:p>
    <w:p w14:paraId="700012D2">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关于发包人向承包人免费提供满足工程施工需要的场内道路和交通设施的约定：</w:t>
      </w:r>
      <w:r>
        <w:rPr>
          <w:rFonts w:hint="eastAsia" w:ascii="宋体" w:hAnsi="宋体" w:eastAsia="宋体" w:cs="宋体"/>
          <w:color w:val="000000"/>
          <w:sz w:val="24"/>
          <w:szCs w:val="24"/>
          <w:u w:val="single"/>
        </w:rPr>
        <w:t>发包人提供施工现场现有状况供承包人使用，如不满足施工场内运输的需要，由承包人自行解决，费用由承包人负担。</w:t>
      </w:r>
    </w:p>
    <w:p w14:paraId="30B77E5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1.10.4超大件和超重件的运输</w:t>
      </w:r>
    </w:p>
    <w:p w14:paraId="5E3DBA96">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运输超大件或超重件所需的道路和桥梁临时加固改造费用和其他有关费用由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承担。</w:t>
      </w:r>
    </w:p>
    <w:p w14:paraId="13C3DC9E">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1.11 知识产权</w:t>
      </w:r>
    </w:p>
    <w:p w14:paraId="0E457BE5">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发包人</w:t>
      </w:r>
      <w:r>
        <w:rPr>
          <w:rFonts w:hint="eastAsia" w:ascii="宋体" w:hAnsi="宋体" w:eastAsia="宋体" w:cs="宋体"/>
          <w:color w:val="000000"/>
          <w:sz w:val="24"/>
          <w:szCs w:val="24"/>
        </w:rPr>
        <w:t>。</w:t>
      </w:r>
    </w:p>
    <w:p w14:paraId="36736D70">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关于发包人提供的上述文件的使用限制的要求：</w:t>
      </w:r>
      <w:r>
        <w:rPr>
          <w:rFonts w:hint="eastAsia" w:ascii="宋体" w:hAnsi="宋体" w:eastAsia="宋体" w:cs="宋体"/>
          <w:sz w:val="24"/>
          <w:szCs w:val="24"/>
          <w:u w:val="single"/>
          <w:lang w:bidi="ar"/>
        </w:rPr>
        <w:t>承包人可以为实现合同目的而复制、使用此类文件，但不能用于与合同无关的其他事项。</w:t>
      </w:r>
      <w:r>
        <w:rPr>
          <w:rFonts w:hint="eastAsia" w:ascii="宋体" w:hAnsi="宋体" w:eastAsia="宋体" w:cs="宋体"/>
          <w:b w:val="0"/>
          <w:bCs w:val="0"/>
          <w:color w:val="000000"/>
          <w:sz w:val="24"/>
          <w:szCs w:val="24"/>
          <w:u w:val="single"/>
        </w:rPr>
        <w:t>现场施工图纸，未经发包人同意，承包人不得自行复制或向任何第三方泄露、转借、转让，施工完成，如数交回。</w:t>
      </w:r>
    </w:p>
    <w:p w14:paraId="20D60E42">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1.11.2 关于承包人为实施工程所编制文件的著作权的归属：</w:t>
      </w:r>
      <w:r>
        <w:rPr>
          <w:rFonts w:hint="eastAsia" w:ascii="宋体" w:hAnsi="宋体" w:eastAsia="宋体" w:cs="宋体"/>
          <w:color w:val="000000"/>
          <w:sz w:val="24"/>
          <w:szCs w:val="24"/>
          <w:u w:val="single"/>
        </w:rPr>
        <w:t>按通用条款执行。</w:t>
      </w:r>
    </w:p>
    <w:p w14:paraId="575D4FDE">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关于承包人提供的上述文件的使用限制的要求：</w:t>
      </w:r>
      <w:r>
        <w:rPr>
          <w:rFonts w:hint="eastAsia" w:ascii="宋体" w:hAnsi="宋体" w:eastAsia="宋体" w:cs="宋体"/>
          <w:sz w:val="24"/>
          <w:szCs w:val="24"/>
          <w:u w:val="single"/>
          <w:lang w:bidi="ar"/>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4"/>
          <w:szCs w:val="24"/>
          <w:u w:val="single"/>
        </w:rPr>
        <w:t>。</w:t>
      </w:r>
    </w:p>
    <w:p w14:paraId="05F8E158">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1.11.4 承包人在施工过程中所采用的专利、专有技术、技术秘密的使用费的承担方式：</w:t>
      </w:r>
      <w:r>
        <w:rPr>
          <w:rFonts w:hint="eastAsia" w:ascii="宋体" w:hAnsi="宋体" w:eastAsia="宋体" w:cs="宋体"/>
          <w:color w:val="000000"/>
          <w:sz w:val="24"/>
          <w:szCs w:val="24"/>
          <w:u w:val="single"/>
        </w:rPr>
        <w:t>已含在合同价中，结算时不予调整。</w:t>
      </w:r>
    </w:p>
    <w:p w14:paraId="5F334E51">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1.13工程量清单错误的修正</w:t>
      </w:r>
    </w:p>
    <w:p w14:paraId="0AEE2DF1">
      <w:pPr>
        <w:spacing w:line="360" w:lineRule="auto"/>
        <w:ind w:left="0" w:right="0" w:firstLine="480"/>
        <w:jc w:val="lef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出现工程量清单错误时，是否调整合同价格：</w:t>
      </w:r>
      <w:r>
        <w:rPr>
          <w:rFonts w:hint="eastAsia" w:ascii="宋体" w:hAnsi="宋体" w:eastAsia="宋体" w:cs="宋体"/>
          <w:color w:val="auto"/>
          <w:sz w:val="24"/>
          <w:szCs w:val="24"/>
          <w:u w:val="single"/>
          <w:shd w:val="clear" w:color="auto" w:fill="auto"/>
        </w:rPr>
        <w:t xml:space="preserve"> </w:t>
      </w:r>
      <w:r>
        <w:rPr>
          <w:rFonts w:hint="eastAsia" w:ascii="宋体" w:hAnsi="宋体" w:eastAsia="宋体" w:cs="宋体"/>
          <w:b/>
          <w:bCs/>
          <w:color w:val="auto"/>
          <w:sz w:val="24"/>
          <w:szCs w:val="24"/>
          <w:u w:val="single"/>
          <w:shd w:val="clear" w:color="auto" w:fill="auto"/>
        </w:rPr>
        <w:t>调整</w:t>
      </w:r>
      <w:r>
        <w:rPr>
          <w:rFonts w:hint="eastAsia" w:ascii="宋体" w:hAnsi="宋体" w:eastAsia="宋体" w:cs="宋体"/>
          <w:color w:val="auto"/>
          <w:sz w:val="24"/>
          <w:szCs w:val="24"/>
          <w:u w:val="single"/>
          <w:shd w:val="clear" w:color="auto" w:fill="auto"/>
        </w:rPr>
        <w:t xml:space="preserve"> </w:t>
      </w:r>
      <w:r>
        <w:rPr>
          <w:rFonts w:hint="eastAsia" w:ascii="宋体" w:hAnsi="宋体" w:eastAsia="宋体" w:cs="宋体"/>
          <w:color w:val="auto"/>
          <w:sz w:val="24"/>
          <w:szCs w:val="24"/>
          <w:shd w:val="clear" w:color="auto" w:fill="auto"/>
        </w:rPr>
        <w:t>。</w:t>
      </w:r>
    </w:p>
    <w:p w14:paraId="5FFC09EB">
      <w:pPr>
        <w:spacing w:line="360" w:lineRule="auto"/>
        <w:ind w:left="0" w:right="0" w:firstLine="480"/>
        <w:jc w:val="lef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允许调整合同价格的工程量偏差范围：</w:t>
      </w:r>
      <w:r>
        <w:rPr>
          <w:rFonts w:hint="eastAsia" w:ascii="宋体" w:hAnsi="宋体" w:eastAsia="宋体" w:cs="宋体"/>
          <w:b/>
          <w:bCs/>
          <w:color w:val="auto"/>
          <w:sz w:val="24"/>
          <w:szCs w:val="24"/>
          <w:highlight w:val="none"/>
          <w:u w:val="single"/>
        </w:rPr>
        <w:t>调整详见12.1条</w:t>
      </w:r>
      <w:r>
        <w:rPr>
          <w:rFonts w:hint="eastAsia" w:ascii="宋体" w:hAnsi="宋体" w:eastAsia="宋体" w:cs="宋体"/>
          <w:color w:val="auto"/>
          <w:sz w:val="24"/>
          <w:szCs w:val="24"/>
          <w:u w:val="single"/>
          <w:shd w:val="clear" w:color="auto" w:fill="auto"/>
        </w:rPr>
        <w:t>。</w:t>
      </w:r>
    </w:p>
    <w:p w14:paraId="30E1AB2C">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bCs/>
          <w:color w:val="auto"/>
          <w:sz w:val="24"/>
          <w:szCs w:val="24"/>
        </w:rPr>
        <w:t>2. 发包人</w:t>
      </w:r>
    </w:p>
    <w:p w14:paraId="69295D8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2.2 发包人代表</w:t>
      </w:r>
    </w:p>
    <w:p w14:paraId="38027F1E">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发包人代表：</w:t>
      </w:r>
    </w:p>
    <w:p w14:paraId="261EDCD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496ABC0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职    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79721E4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w:t>
      </w:r>
    </w:p>
    <w:p w14:paraId="1B72C4D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lang w:val="en-US" w:eastAsia="zh-CN"/>
        </w:rPr>
        <w:t>2.3</w:t>
      </w:r>
      <w:r>
        <w:rPr>
          <w:rFonts w:hint="eastAsia" w:ascii="宋体" w:hAnsi="宋体" w:eastAsia="宋体" w:cs="宋体"/>
          <w:color w:val="000000"/>
          <w:sz w:val="24"/>
          <w:szCs w:val="24"/>
        </w:rPr>
        <w:t>发包人对发包人代表的授权范围如下：</w:t>
      </w:r>
      <w:r>
        <w:rPr>
          <w:rFonts w:hint="eastAsia" w:ascii="宋体" w:hAnsi="宋体" w:eastAsia="宋体" w:cs="宋体"/>
          <w:color w:val="000000"/>
          <w:sz w:val="24"/>
          <w:szCs w:val="24"/>
          <w:u w:val="single"/>
        </w:rPr>
        <w:t>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000000"/>
          <w:sz w:val="24"/>
          <w:szCs w:val="24"/>
        </w:rPr>
        <w:t>。</w:t>
      </w:r>
    </w:p>
    <w:p w14:paraId="5706AB24">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2.4 施工现场、施工条件和基础资料的提供</w:t>
      </w:r>
    </w:p>
    <w:p w14:paraId="7892BB11">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2.4.1 提供施工现场</w:t>
      </w:r>
    </w:p>
    <w:p w14:paraId="2C1911A6">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关于发包人移交施工现场的期限要求：</w:t>
      </w:r>
      <w:r>
        <w:rPr>
          <w:rFonts w:hint="eastAsia" w:ascii="宋体" w:hAnsi="宋体" w:eastAsia="宋体" w:cs="宋体"/>
          <w:color w:val="000000"/>
          <w:sz w:val="24"/>
          <w:szCs w:val="24"/>
          <w:u w:val="single"/>
        </w:rPr>
        <w:t xml:space="preserve"> 施工场地满足开工条件。</w:t>
      </w:r>
    </w:p>
    <w:p w14:paraId="50ABEFEF">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2.4.2 提供施工条件</w:t>
      </w:r>
    </w:p>
    <w:p w14:paraId="3AC6730D">
      <w:pPr>
        <w:keepNext w:val="0"/>
        <w:keepLines w:val="0"/>
        <w:pageBreakBefore w:val="0"/>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color w:val="auto"/>
          <w:sz w:val="24"/>
          <w:szCs w:val="24"/>
          <w:lang w:val="en-US" w:eastAsia="zh-CN" w:bidi="ar-SA"/>
        </w:rPr>
        <w:t>关于发包人应负责提供施工所需要的条件：</w:t>
      </w:r>
      <w:r>
        <w:rPr>
          <w:rFonts w:hint="eastAsia" w:ascii="宋体" w:hAnsi="宋体" w:eastAsia="宋体" w:cs="宋体"/>
          <w:color w:val="auto"/>
          <w:sz w:val="24"/>
          <w:szCs w:val="24"/>
          <w:u w:val="single"/>
          <w:lang w:val="en-US" w:eastAsia="zh-CN" w:bidi="ar-SA"/>
        </w:rPr>
        <w:t>(1)发包人提供水源、电源接口，由承包人自行提供材料、设备接水、接电，并自备合格计量表计量，供水、供电费用（含接水、接电费用）由承包人支付，通讯工具自备。(2)施工场地与公共道路的通道开通时间和要求：见现场实际条件，包含在合同价中。(3)协调处理施工场地周围地下管线和邻近建筑物、构筑物（含文物保护建筑）、古树名木的保护工作：由发包人会同承包人</w:t>
      </w:r>
      <w:r>
        <w:rPr>
          <w:rFonts w:hint="eastAsia" w:ascii="宋体" w:hAnsi="宋体" w:eastAsia="宋体" w:cs="宋体"/>
          <w:color w:val="000000"/>
          <w:sz w:val="24"/>
          <w:szCs w:val="24"/>
          <w:u w:val="single"/>
          <w:lang w:val="en-US" w:eastAsia="zh-CN" w:bidi="ar-SA"/>
        </w:rPr>
        <w:t>负责做好保护工作，承包人如在施工中发现问题应及时报告发包人、设计院及监理，由发包人会同有关部门出具解决方案。</w:t>
      </w:r>
    </w:p>
    <w:p w14:paraId="53D9E297">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2.5 资金来源证明及支付担保</w:t>
      </w:r>
    </w:p>
    <w:p w14:paraId="75E82D3E">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发包人提供资金来源证明的期限要求：</w:t>
      </w:r>
      <w:r>
        <w:rPr>
          <w:rFonts w:hint="eastAsia" w:ascii="宋体" w:hAnsi="宋体" w:eastAsia="宋体" w:cs="宋体"/>
          <w:color w:val="000000"/>
          <w:sz w:val="24"/>
          <w:szCs w:val="24"/>
          <w:u w:val="single"/>
          <w:lang w:val="en-US" w:eastAsia="zh-CN"/>
        </w:rPr>
        <w:t>/</w:t>
      </w:r>
      <w:r>
        <w:rPr>
          <w:rFonts w:hint="eastAsia" w:ascii="宋体" w:hAnsi="宋体" w:eastAsia="宋体" w:cs="宋体"/>
          <w:color w:val="000000"/>
          <w:sz w:val="24"/>
          <w:szCs w:val="24"/>
        </w:rPr>
        <w:t>。</w:t>
      </w:r>
    </w:p>
    <w:p w14:paraId="70F47099">
      <w:pPr>
        <w:spacing w:line="360" w:lineRule="auto"/>
        <w:ind w:left="0" w:right="0" w:firstLine="480"/>
        <w:rPr>
          <w:rFonts w:hint="eastAsia" w:ascii="宋体" w:hAnsi="宋体" w:eastAsia="宋体" w:cs="宋体"/>
          <w:color w:val="000000"/>
          <w:sz w:val="24"/>
          <w:szCs w:val="24"/>
        </w:rPr>
      </w:pPr>
      <w:r>
        <w:rPr>
          <w:rFonts w:hint="eastAsia" w:ascii="宋体" w:hAnsi="宋体" w:eastAsia="宋体" w:cs="宋体"/>
          <w:color w:val="000000"/>
          <w:sz w:val="24"/>
          <w:szCs w:val="24"/>
        </w:rPr>
        <w:t>发包人是否提供支付担保：</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734BF76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发包人提供支付担保的形式：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0E2C9295">
      <w:pPr>
        <w:keepNext/>
        <w:keepLines/>
        <w:widowControl w:val="0"/>
        <w:spacing w:before="0" w:after="0" w:line="36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3. 承包人</w:t>
      </w:r>
    </w:p>
    <w:p w14:paraId="6C9DACF8">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3.1 承包人的一般义务</w:t>
      </w:r>
    </w:p>
    <w:p w14:paraId="40CBE3A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（1）办理法律规定应由承包人办理的许可和批准，并将办理结果书面报送发包人留存；</w:t>
      </w:r>
    </w:p>
    <w:p w14:paraId="05B0F2AD">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（2）按法律规定和合同约定完成工程，并在保修期内承担保修义务；</w:t>
      </w:r>
    </w:p>
    <w:p w14:paraId="3534F8E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（3）按法律规定和合同约定采取施工安全和环境保护措施，办理工伤保险，确保工程及人员、材料、设备和设施的安全；</w:t>
      </w:r>
    </w:p>
    <w:p w14:paraId="2735AD81">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（4）按合同约定的工作内容和施工进度要求，编制施工组织设计和施工措施计划，并对所有施工作业和施工方法的完备性和安全可靠性负责；</w:t>
      </w:r>
    </w:p>
    <w:p w14:paraId="0C5E5651">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00E059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p>
    <w:p w14:paraId="0C5A0190">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按照通用条款第6.3款〔环境保护〕约定负责施工场地及其周边环境与生态的保护工作；</w:t>
      </w:r>
    </w:p>
    <w:p w14:paraId="6C2DF6D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（7）按通用条款第6.1款〔安全文明施工〕约定采取施工安全措施，确保工程及其人员、材料、设备和设施的安全，防止因工程施工造成的人身伤害和财产损失；</w:t>
      </w:r>
    </w:p>
    <w:p w14:paraId="14A1BF11">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（8）将发包人按合同约定支付的各项价款专用于合同工程，且应及时支付其雇用人员工资，并及时向分包人支付合同价款；</w:t>
      </w:r>
    </w:p>
    <w:p w14:paraId="05A4B99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（9）承包人提交的竣工资料的内容：</w:t>
      </w:r>
    </w:p>
    <w:p w14:paraId="70243F6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承包人应在工程具备竣工验收条件后 40天内按国家工程竣工验收标准，向发包人提供完整竣工资料(含竣工图)及竣工验收报告 [不少于两套竣工资料原件，四套复印件及电子文档二套(含竣工图八套)]，且符合工程所在地质安站、城建档案馆等相关部门要求，并自行承担相关费用。</w:t>
      </w:r>
    </w:p>
    <w:p w14:paraId="7810427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承包人提交的竣工资料的套数：</w:t>
      </w:r>
      <w:r>
        <w:rPr>
          <w:rFonts w:hint="eastAsia" w:ascii="宋体" w:hAnsi="宋体" w:eastAsia="宋体" w:cs="宋体"/>
          <w:color w:val="000000"/>
          <w:sz w:val="24"/>
          <w:szCs w:val="24"/>
          <w:u w:val="single"/>
        </w:rPr>
        <w:t xml:space="preserve"> 不少于两套竣工资料原件，四套复印件及电子文档二套(含竣工图八套)</w:t>
      </w:r>
      <w:r>
        <w:rPr>
          <w:rFonts w:hint="eastAsia" w:ascii="宋体" w:hAnsi="宋体" w:eastAsia="宋体" w:cs="宋体"/>
          <w:color w:val="000000"/>
          <w:sz w:val="24"/>
          <w:szCs w:val="24"/>
        </w:rPr>
        <w:t>。</w:t>
      </w:r>
    </w:p>
    <w:p w14:paraId="42D9FBC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承包人提交的竣工资料的费用承担：</w:t>
      </w:r>
      <w:r>
        <w:rPr>
          <w:rFonts w:hint="eastAsia" w:ascii="宋体" w:hAnsi="宋体" w:eastAsia="宋体" w:cs="宋体"/>
          <w:color w:val="000000"/>
          <w:sz w:val="24"/>
          <w:szCs w:val="24"/>
          <w:u w:val="single"/>
        </w:rPr>
        <w:t xml:space="preserve"> 承包人自行承担 </w:t>
      </w:r>
      <w:r>
        <w:rPr>
          <w:rFonts w:hint="eastAsia" w:ascii="宋体" w:hAnsi="宋体" w:eastAsia="宋体" w:cs="宋体"/>
          <w:color w:val="000000"/>
          <w:sz w:val="24"/>
          <w:szCs w:val="24"/>
        </w:rPr>
        <w:t>。</w:t>
      </w:r>
    </w:p>
    <w:p w14:paraId="1F62428A">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承包人提交的竣工资料移交时间：</w:t>
      </w:r>
      <w:r>
        <w:rPr>
          <w:rFonts w:hint="eastAsia" w:ascii="宋体" w:hAnsi="宋体" w:eastAsia="宋体" w:cs="宋体"/>
          <w:color w:val="000000"/>
          <w:sz w:val="24"/>
          <w:szCs w:val="24"/>
          <w:u w:val="single"/>
        </w:rPr>
        <w:t>工程具备竣工验收条件后40天内</w:t>
      </w:r>
      <w:r>
        <w:rPr>
          <w:rFonts w:hint="eastAsia" w:ascii="宋体" w:hAnsi="宋体" w:eastAsia="宋体" w:cs="宋体"/>
          <w:color w:val="000000"/>
          <w:sz w:val="24"/>
          <w:szCs w:val="24"/>
        </w:rPr>
        <w:t>。</w:t>
      </w:r>
    </w:p>
    <w:p w14:paraId="6DC922AF">
      <w:pPr>
        <w:tabs>
          <w:tab w:val="left" w:pos="936"/>
        </w:tabs>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包人提交的竣工资料形式要求：</w:t>
      </w:r>
      <w:r>
        <w:rPr>
          <w:rFonts w:hint="eastAsia" w:ascii="宋体" w:hAnsi="宋体" w:eastAsia="宋体" w:cs="宋体"/>
          <w:color w:val="000000"/>
          <w:sz w:val="24"/>
          <w:szCs w:val="24"/>
          <w:u w:val="single"/>
        </w:rPr>
        <w:t xml:space="preserve">  书面文件和电子文件 </w:t>
      </w:r>
      <w:r>
        <w:rPr>
          <w:rFonts w:hint="eastAsia" w:ascii="宋体" w:hAnsi="宋体" w:eastAsia="宋体" w:cs="宋体"/>
          <w:color w:val="000000"/>
          <w:sz w:val="24"/>
          <w:szCs w:val="24"/>
        </w:rPr>
        <w:t>。</w:t>
      </w:r>
    </w:p>
    <w:p w14:paraId="25BD47FD">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（10）承包人应履行的其他义务：</w:t>
      </w:r>
    </w:p>
    <w:p w14:paraId="6A58FD82">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(1)需由设计资质等级和业务范围允许的承包人完成的设计文件提交时间：</w:t>
      </w:r>
      <w:r>
        <w:rPr>
          <w:rFonts w:hint="eastAsia" w:ascii="宋体" w:hAnsi="宋体" w:eastAsia="宋体" w:cs="宋体"/>
          <w:color w:val="000000"/>
          <w:sz w:val="24"/>
          <w:szCs w:val="24"/>
          <w:u w:val="single"/>
          <w:lang w:val="en-US" w:eastAsia="zh-CN" w:bidi="ar-SA"/>
        </w:rPr>
        <w:t xml:space="preserve"> / </w:t>
      </w:r>
    </w:p>
    <w:p w14:paraId="4FE4DFF2">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(2)应提供计划、报表的名称及完成时间：</w:t>
      </w:r>
    </w:p>
    <w:p w14:paraId="3F9124E0">
      <w:pPr>
        <w:tabs>
          <w:tab w:val="left" w:pos="6521"/>
        </w:tabs>
        <w:spacing w:line="360" w:lineRule="auto"/>
        <w:ind w:left="0" w:right="0" w:firstLine="480"/>
        <w:rPr>
          <w:rFonts w:hint="eastAsia" w:ascii="宋体" w:hAnsi="宋体" w:eastAsia="宋体" w:cs="宋体"/>
          <w:color w:val="000000"/>
          <w:sz w:val="24"/>
          <w:szCs w:val="24"/>
        </w:rPr>
      </w:pPr>
      <w:r>
        <w:rPr>
          <w:rFonts w:hint="eastAsia" w:ascii="宋体" w:hAnsi="宋体" w:eastAsia="宋体" w:cs="宋体"/>
          <w:color w:val="000000"/>
          <w:sz w:val="24"/>
          <w:szCs w:val="24"/>
          <w:u w:val="single"/>
        </w:rPr>
        <w:t>A.进场后一周内提供材料计划，每月25日前分别向发包人及监理工程师提供详细的施工进度计划、每月28日前分别向发包人及监理工程师提供到当月25日的已完工程量报表（含工程变更及签证预算）、乙购材料清单、材料进场计划、劳动力及用款计划等资料（总进度计划要以横道图和网络图两种形式提供）</w:t>
      </w:r>
      <w:r>
        <w:rPr>
          <w:rFonts w:hint="eastAsia" w:ascii="宋体" w:hAnsi="宋体" w:eastAsia="宋体" w:cs="宋体"/>
          <w:color w:val="000000"/>
          <w:sz w:val="24"/>
          <w:szCs w:val="24"/>
        </w:rPr>
        <w:t>。</w:t>
      </w:r>
    </w:p>
    <w:p w14:paraId="23295425">
      <w:pPr>
        <w:tabs>
          <w:tab w:val="left" w:pos="6521"/>
        </w:tabs>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u w:val="single"/>
          <w:lang w:bidi="ar"/>
        </w:rPr>
        <w:t>B、承包人负责施工场地周围地下管线和邻近建筑物、构筑物（含文物保护建筑）、古树名木的保护。负责工地现场临时设施、道路、管线的施工和保养，采取措施避免工程施工对红线周围地下管线、临近建筑物及市政设施造成破坏，如造成破坏，恢复原状，费用均由承包人负责。</w:t>
      </w:r>
      <w:r>
        <w:rPr>
          <w:rFonts w:hint="eastAsia" w:ascii="宋体" w:hAnsi="宋体" w:eastAsia="宋体" w:cs="宋体"/>
          <w:color w:val="auto"/>
          <w:sz w:val="24"/>
          <w:szCs w:val="24"/>
          <w:u w:val="single"/>
          <w:lang w:bidi="ar"/>
        </w:rPr>
        <w:t>从发包人指定的水电接驳点接驳施工用水用电，采取措</w:t>
      </w:r>
      <w:r>
        <w:rPr>
          <w:rFonts w:hint="eastAsia" w:ascii="宋体" w:hAnsi="宋体" w:eastAsia="宋体" w:cs="宋体"/>
          <w:sz w:val="24"/>
          <w:szCs w:val="24"/>
          <w:u w:val="single"/>
          <w:lang w:bidi="ar"/>
        </w:rPr>
        <w:t>施保护临近构筑物及建筑，对基坑外的地下所有管网、管线、排水、道路及邻近建筑物承包人负责观测，若发生问题承包人要采取补救措施，费用承包人承担。承包人对于施工场地内的地下障碍物的清理及周围的地下管线的保护（除遇不可抗力因素，如台风、连续降雨达到市气象局认定的500mm以上的、名木古树、地下文物等），承包人已根据自身的施工技术能力并考虑其施工风险，将此费用考虑在投标报价中，此项费用在施工中不予调整，承包人有责任采取保护措施，否则承担造成的一切责任及相应费用。C、承包人在施工中的问题应以书面形式为准，而且必须提前三天发文给发包人，口头汇报不作依据。承包人发文应有标准固定格式，规范的文件编号，由项目负责人签署发，发包人工程师签署后生效。D、承包人在投标时已充分考虑到任何情况影响承包价（如土方外运储放、临时设施的搭建等），任何因忽视或误解工地情况而导致的索赔或工期延长申请将不被批准。不论施工方案或施工组织设计发生任何变化，由此引起的合同价款的变化均不予调整，任何因忽视或误解工程现场而导致的索赔或工期延长申请将不被批准。承包人应将本工程挖出的土方及建筑垃圾清运出场，其外运堆放场地及运距由承包人事先已综合考虑在投标报价中，以后不作调整。E、施工中承包人不得对原工程设计私自进行变更。因承包人擅自变更设计发生的费用和由此导致发包人的损失，由承包人承担，延误的工期不予顺延。所有的设计变更需发包人签字后方可执行，否则责任自负。根据施工及发包人等实际需要，对施工现场布置进行调整和整修、对设计图纸进行变更，承包人应无条件给予配合执行，并在发包人规定的时间内完成，</w:t>
      </w:r>
      <w:r>
        <w:rPr>
          <w:rFonts w:hint="eastAsia" w:ascii="宋体" w:hAnsi="宋体" w:eastAsia="宋体" w:cs="宋体"/>
          <w:color w:val="auto"/>
          <w:sz w:val="24"/>
          <w:szCs w:val="24"/>
          <w:u w:val="single"/>
          <w:lang w:bidi="ar"/>
        </w:rPr>
        <w:t>否则，每项逾期一天，承包人应向发包人支付人民币</w:t>
      </w:r>
      <w:r>
        <w:rPr>
          <w:rFonts w:hint="eastAsia" w:ascii="宋体" w:hAnsi="宋体" w:eastAsia="宋体" w:cs="宋体"/>
          <w:color w:val="auto"/>
          <w:sz w:val="24"/>
          <w:szCs w:val="24"/>
          <w:u w:val="single"/>
          <w:lang w:val="en-US" w:eastAsia="zh-CN" w:bidi="ar"/>
        </w:rPr>
        <w:t>1万</w:t>
      </w:r>
      <w:r>
        <w:rPr>
          <w:rFonts w:hint="eastAsia" w:ascii="宋体" w:hAnsi="宋体" w:eastAsia="宋体" w:cs="宋体"/>
          <w:color w:val="auto"/>
          <w:sz w:val="24"/>
          <w:szCs w:val="24"/>
          <w:u w:val="single"/>
          <w:lang w:bidi="ar"/>
        </w:rPr>
        <w:t>元违约金，并限时完成指令。未经发包人同意，承包人不得以任何名义作任何关于该项目的宣传报道，无论该报道是发布于施工现场或社会宣传媒体。但承包人必须积极配合发包人的相关宣传报道、形象展示行为,由此产生的费用包含在措施费中。工程施工过程中以及工程竣工保修期内，由于承包人责任出现质量问题、安全事故或者其他原因，受到报纸、电视等媒体的曝光或政府有关主管部门的通报批评，均会给本工程的社会形象造成损失，每次由承包人向发包人支付</w:t>
      </w:r>
      <w:r>
        <w:rPr>
          <w:rFonts w:hint="eastAsia" w:ascii="宋体" w:hAnsi="宋体" w:eastAsia="宋体" w:cs="宋体"/>
          <w:color w:val="auto"/>
          <w:sz w:val="24"/>
          <w:szCs w:val="24"/>
          <w:u w:val="single"/>
          <w:lang w:val="en-US" w:eastAsia="zh-CN" w:bidi="ar"/>
        </w:rPr>
        <w:t>1</w:t>
      </w:r>
      <w:r>
        <w:rPr>
          <w:rFonts w:hint="eastAsia" w:ascii="宋体" w:hAnsi="宋体" w:eastAsia="宋体" w:cs="宋体"/>
          <w:color w:val="auto"/>
          <w:sz w:val="24"/>
          <w:szCs w:val="24"/>
          <w:u w:val="single"/>
          <w:lang w:bidi="ar"/>
        </w:rPr>
        <w:t>万元违约金，发包人无需征得</w:t>
      </w:r>
      <w:r>
        <w:rPr>
          <w:rFonts w:hint="eastAsia" w:ascii="宋体" w:hAnsi="宋体" w:eastAsia="宋体" w:cs="宋体"/>
          <w:sz w:val="24"/>
          <w:szCs w:val="24"/>
          <w:u w:val="single"/>
          <w:lang w:bidi="ar"/>
        </w:rPr>
        <w:t>承包人同意，直接从承包人工程进度款或保修款中扣除。F、承包人内部的劳资双方纠纷致使施工人员到发包人办公、生产场所聚众闹事、静坐等</w:t>
      </w:r>
      <w:r>
        <w:rPr>
          <w:rFonts w:hint="eastAsia" w:ascii="宋体" w:hAnsi="宋体" w:eastAsia="宋体" w:cs="宋体"/>
          <w:color w:val="auto"/>
          <w:sz w:val="24"/>
          <w:szCs w:val="24"/>
          <w:u w:val="single"/>
          <w:lang w:bidi="ar"/>
        </w:rPr>
        <w:t>影响到发包人利益并造成损失或遭新闻媒体曝光，承包人承担由此产生的一切后果和费用，每次给予1</w:t>
      </w:r>
      <w:r>
        <w:rPr>
          <w:rFonts w:hint="eastAsia" w:ascii="宋体" w:hAnsi="宋体" w:eastAsia="宋体" w:cs="宋体"/>
          <w:color w:val="auto"/>
          <w:sz w:val="24"/>
          <w:szCs w:val="24"/>
          <w:u w:val="single"/>
          <w:lang w:val="en-US" w:eastAsia="zh-CN" w:bidi="ar"/>
        </w:rPr>
        <w:t>万</w:t>
      </w:r>
      <w:r>
        <w:rPr>
          <w:rFonts w:hint="eastAsia" w:ascii="宋体" w:hAnsi="宋体" w:eastAsia="宋体" w:cs="宋体"/>
          <w:color w:val="auto"/>
          <w:sz w:val="24"/>
          <w:szCs w:val="24"/>
          <w:u w:val="single"/>
          <w:lang w:bidi="ar"/>
        </w:rPr>
        <w:t>元罚款。G、承包</w:t>
      </w:r>
      <w:r>
        <w:rPr>
          <w:rFonts w:hint="eastAsia" w:ascii="宋体" w:hAnsi="宋体" w:eastAsia="宋体" w:cs="宋体"/>
          <w:sz w:val="24"/>
          <w:szCs w:val="24"/>
          <w:u w:val="single"/>
          <w:lang w:bidi="ar"/>
        </w:rPr>
        <w:t>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H、承包人已自行考虑施工组织设计中材料和构件的二次搬运、非</w:t>
      </w:r>
      <w:r>
        <w:rPr>
          <w:rFonts w:hint="eastAsia" w:ascii="宋体" w:hAnsi="宋体" w:eastAsia="宋体" w:cs="宋体"/>
          <w:sz w:val="24"/>
          <w:szCs w:val="24"/>
          <w:u w:val="single"/>
          <w:lang w:eastAsia="zh-CN" w:bidi="ar"/>
        </w:rPr>
        <w:t>发包人</w:t>
      </w:r>
      <w:r>
        <w:rPr>
          <w:rFonts w:hint="eastAsia" w:ascii="宋体" w:hAnsi="宋体" w:eastAsia="宋体" w:cs="宋体"/>
          <w:sz w:val="24"/>
          <w:szCs w:val="24"/>
          <w:u w:val="single"/>
          <w:lang w:bidi="ar"/>
        </w:rPr>
        <w:t>所为四小时内的临时停水停电、环保噪音扰民、连续降雨、严重冰冻、高(中)考、农忙、节假日、市内重大活动期间以及业主需要的时间段内可能对施工作出某些限制和配合要求引起工效降低和民抚费用等；施工方案、施工工艺中的室内地面、内外墙的防裂抗裂措施、大跨度、高支模、地下室施工等等各种施工组织、施工技术措施费及相应增加的费用、为确保发包人要求的质量、安全、工期发生的费用等等均计入投标报价。I、双方约定承包人应做</w:t>
      </w:r>
      <w:r>
        <w:rPr>
          <w:rFonts w:hint="eastAsia" w:ascii="宋体" w:hAnsi="宋体" w:eastAsia="宋体" w:cs="宋体"/>
          <w:color w:val="auto"/>
          <w:sz w:val="24"/>
          <w:szCs w:val="24"/>
          <w:u w:val="single"/>
          <w:lang w:bidi="ar"/>
        </w:rPr>
        <w:t>的其他工作：①开工前</w:t>
      </w:r>
      <w:r>
        <w:rPr>
          <w:rFonts w:hint="eastAsia" w:ascii="宋体" w:hAnsi="宋体" w:eastAsia="宋体" w:cs="宋体"/>
          <w:color w:val="auto"/>
          <w:sz w:val="24"/>
          <w:szCs w:val="24"/>
          <w:u w:val="single"/>
          <w:lang w:eastAsia="zh-CN" w:bidi="ar"/>
        </w:rPr>
        <w:t>发包人</w:t>
      </w:r>
      <w:r>
        <w:rPr>
          <w:rFonts w:hint="eastAsia" w:ascii="宋体" w:hAnsi="宋体" w:eastAsia="宋体" w:cs="宋体"/>
          <w:color w:val="auto"/>
          <w:sz w:val="24"/>
          <w:szCs w:val="24"/>
          <w:u w:val="single"/>
          <w:lang w:bidi="ar"/>
        </w:rPr>
        <w:t>提供水、电接入点由承包人自行接入；②承包人有义务对本工程图纸详细审阅，并提出合</w:t>
      </w:r>
      <w:r>
        <w:rPr>
          <w:rFonts w:hint="eastAsia" w:ascii="宋体" w:hAnsi="宋体" w:eastAsia="宋体" w:cs="宋体"/>
          <w:sz w:val="24"/>
          <w:szCs w:val="24"/>
          <w:u w:val="single"/>
          <w:lang w:bidi="ar"/>
        </w:rPr>
        <w:t>理化建议，确保施工期间尽量少发生拆除变更等浪费现象。③施工过程中与周围发生的纠纷由承包人自行协商解决并承担由此引起的费用。④已完工程成品保护的特殊要求及费用承担：由承包人负责成品保护并承担费用。⑤施工场地清洁卫生的要求：按标准化施工现场管理，保持现场清洁（要求现场卫生常态化保持，安排专职卫生人员），符合环境要求；交工前清理现场，因施工产生的垃圾外运，费用由承包人自理，必须严格执行《连云港市创建文明城市》文件规定，费用由承包人自理。⑥其他a、竣工资料符合连云港市城建档案馆关于档案资料的要求，有配合发包人做好资料归档、结算审计、结算备案的义务，及时处理好现场事务；b、准时参加监理组织的每周工程例会和专题会议；c、竣工验收15日内及时将临时设施、建筑垃圾拆除并撤出现场；d、必须严格执行连云港市的施工场地管理规定以及发包人的场地管理要求；e、严格执行发包人施工中变更、签证的规定。⑦承包人在开工前应向监理单位提供有关人员上岗证、有关设备合格证年审证等证件。⑧承包人必须按本施工合同进行组织施工，接受发包人指令。承包人项目部以下管理人员在所辖工程或分项工程施工期间（包括准备和收尾阶段），均须专职在岗，不得兼任其他项目任何职</w:t>
      </w:r>
      <w:r>
        <w:rPr>
          <w:rFonts w:hint="eastAsia" w:ascii="宋体" w:hAnsi="宋体" w:eastAsia="宋体" w:cs="宋体"/>
          <w:color w:val="auto"/>
          <w:sz w:val="24"/>
          <w:szCs w:val="24"/>
          <w:u w:val="single"/>
          <w:lang w:bidi="ar"/>
        </w:rPr>
        <w:t>务；如需变更Ⅰ人员安排、Ⅱ机械设备、Ⅲ施工方案等，必须提前14日书面上报发包人并经同意方可执行，否则，承包人每违约一项（或一人），需支付违约金1万元（并按照发包人指令要求变更过来）；承包人项目负责人易人，其后任必须无条件全面继续承担前任应负的责任；除项目负责人以外人员，经监理单位提出，发包人同意，必须在24小时内调离本工程范围，否则承包人支付每人次违约金</w:t>
      </w:r>
      <w:r>
        <w:rPr>
          <w:rFonts w:hint="eastAsia" w:ascii="宋体" w:hAnsi="宋体" w:eastAsia="宋体" w:cs="宋体"/>
          <w:color w:val="auto"/>
          <w:sz w:val="24"/>
          <w:szCs w:val="24"/>
          <w:u w:val="single"/>
          <w:lang w:val="en-US" w:eastAsia="zh-CN" w:bidi="ar"/>
        </w:rPr>
        <w:t>0.5万</w:t>
      </w:r>
      <w:r>
        <w:rPr>
          <w:rFonts w:hint="eastAsia" w:ascii="宋体" w:hAnsi="宋体" w:eastAsia="宋体" w:cs="宋体"/>
          <w:color w:val="auto"/>
          <w:sz w:val="24"/>
          <w:szCs w:val="24"/>
          <w:u w:val="single"/>
          <w:lang w:bidi="ar"/>
        </w:rPr>
        <w:t>元；同时，承包人应在7日内让合格的人员(发包人书面批准)代替上述调离的任何人员，否则每拖延1日承包人支付违约金</w:t>
      </w:r>
      <w:r>
        <w:rPr>
          <w:rFonts w:hint="eastAsia" w:ascii="宋体" w:hAnsi="宋体" w:eastAsia="宋体" w:cs="宋体"/>
          <w:color w:val="auto"/>
          <w:sz w:val="24"/>
          <w:szCs w:val="24"/>
          <w:u w:val="single"/>
          <w:lang w:val="en-US" w:eastAsia="zh-CN" w:bidi="ar"/>
        </w:rPr>
        <w:t>0.5万</w:t>
      </w:r>
      <w:r>
        <w:rPr>
          <w:rFonts w:hint="eastAsia" w:ascii="宋体" w:hAnsi="宋体" w:eastAsia="宋体" w:cs="宋体"/>
          <w:color w:val="auto"/>
          <w:sz w:val="24"/>
          <w:szCs w:val="24"/>
          <w:u w:val="single"/>
          <w:lang w:bidi="ar"/>
        </w:rPr>
        <w:t>元。a.发包人确认无法胜任工作者，包括：对分部分项工程施工进度及施工质量达不到合同要求负有责任的施工人员、</w:t>
      </w:r>
      <w:r>
        <w:rPr>
          <w:rFonts w:hint="eastAsia" w:ascii="宋体" w:hAnsi="宋体" w:eastAsia="宋体" w:cs="宋体"/>
          <w:sz w:val="24"/>
          <w:szCs w:val="24"/>
          <w:u w:val="single"/>
          <w:lang w:bidi="ar"/>
        </w:rPr>
        <w:t xml:space="preserve">不熟悉本专业工作的施工人员、工作责任心不强的施工人员、不积极配合发包人工作、不积极执行发包人指令者；b.不能积极配合监理单位及发包人正常工作者；c.违反发包人或承包人工地现场管理规定者；d.无证上岗者（适用于按规定必须有上岗证的岗位）；e.与本合同规定名册不符者；f.与本工程施工无的人员；g.高空抛倒建筑垃圾者；h.围攻殴打发包人或监理单位工作人员； I.有偷盗行为及损害发包人财产的人员；j.扰乱发包人正常工作秩序的人员；k.其他发包人认为需要离开现场的人员。l.承包人自觉按文明创建等要求认真做好卫生保洁、清除杂草与漂浮物，及时扶正苗木等常规性和突击性工作，做好邻近建筑物、道路、广场、绿化、地下管线的保护工作，其费用由承包人在投标报价中自行考虑。因承包人的责任造成的财产和人身损失，由承包人承担费用 </w:t>
      </w:r>
      <w:r>
        <w:rPr>
          <w:rFonts w:hint="eastAsia" w:ascii="宋体" w:hAnsi="宋体" w:eastAsia="宋体" w:cs="宋体"/>
          <w:sz w:val="24"/>
          <w:szCs w:val="24"/>
          <w:lang w:bidi="ar"/>
        </w:rPr>
        <w:t>。</w:t>
      </w:r>
    </w:p>
    <w:p w14:paraId="54B36171">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(3)承担施工安全保卫工作及非夜间施工照明的责任和要求：</w:t>
      </w:r>
    </w:p>
    <w:p w14:paraId="735502F6">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color w:val="000000"/>
          <w:sz w:val="24"/>
          <w:szCs w:val="24"/>
          <w:u w:val="single"/>
          <w:lang w:val="en-US" w:eastAsia="zh-CN" w:bidi="ar-SA"/>
        </w:rPr>
        <w:t>按照国家、江苏省及连云港市有关规定及施工现场实际情况由承包人负责施工现场的施工安全保卫工作及非夜间照明，费用由承包人自理</w:t>
      </w:r>
      <w:r>
        <w:rPr>
          <w:rFonts w:hint="eastAsia" w:ascii="宋体" w:hAnsi="宋体" w:eastAsia="宋体" w:cs="宋体"/>
          <w:color w:val="000000"/>
          <w:sz w:val="24"/>
          <w:szCs w:val="24"/>
          <w:lang w:val="en-US" w:eastAsia="zh-CN" w:bidi="ar-SA"/>
        </w:rPr>
        <w:t>。</w:t>
      </w:r>
    </w:p>
    <w:p w14:paraId="7BBE0B69">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(4)向发包人提供的办公和生活房屋及设施的要求：</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w:t>
      </w:r>
    </w:p>
    <w:p w14:paraId="3129F667">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b w:val="0"/>
          <w:bCs w:val="0"/>
          <w:color w:val="FF0000"/>
          <w:sz w:val="24"/>
          <w:szCs w:val="24"/>
          <w:u w:val="single"/>
          <w:lang w:val="en-US" w:eastAsia="zh-CN" w:bidi="ar-SA"/>
        </w:rPr>
      </w:pPr>
      <w:r>
        <w:rPr>
          <w:rFonts w:hint="eastAsia" w:ascii="宋体" w:hAnsi="宋体" w:eastAsia="宋体" w:cs="宋体"/>
          <w:color w:val="000000"/>
          <w:sz w:val="24"/>
          <w:szCs w:val="24"/>
          <w:lang w:val="en-US" w:eastAsia="zh-CN" w:bidi="ar-SA"/>
        </w:rPr>
        <w:t>(5)需承包人办理的有关施工场地交通、环卫环保和施工噪音管理等手续：</w:t>
      </w:r>
      <w:r>
        <w:rPr>
          <w:rFonts w:hint="eastAsia" w:ascii="宋体" w:hAnsi="宋体" w:eastAsia="宋体" w:cs="宋体"/>
          <w:color w:val="auto"/>
          <w:sz w:val="24"/>
          <w:szCs w:val="24"/>
          <w:highlight w:val="none"/>
          <w:u w:val="single"/>
          <w:lang w:val="en-US" w:eastAsia="zh-CN" w:bidi="ar-SA"/>
        </w:rPr>
        <w:t>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eastAsia="宋体" w:cs="宋体"/>
          <w:color w:val="auto"/>
          <w:sz w:val="24"/>
          <w:szCs w:val="24"/>
          <w:u w:val="single"/>
          <w:lang w:val="en-US" w:eastAsia="zh-CN" w:bidi="ar-SA"/>
        </w:rPr>
        <w:t>。</w:t>
      </w:r>
    </w:p>
    <w:p w14:paraId="05C543FF">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(6)已完工程成品保护的特殊要求及费用承担：</w:t>
      </w:r>
      <w:r>
        <w:rPr>
          <w:rFonts w:hint="eastAsia" w:ascii="宋体" w:hAnsi="宋体" w:eastAsia="宋体" w:cs="宋体"/>
          <w:color w:val="000000"/>
          <w:sz w:val="24"/>
          <w:szCs w:val="24"/>
          <w:u w:val="single"/>
          <w:lang w:val="en-US" w:eastAsia="zh-CN" w:bidi="ar-SA"/>
        </w:rPr>
        <w:t xml:space="preserve"> 由承包人负责已完成成品保护并承担费用</w:t>
      </w:r>
      <w:r>
        <w:rPr>
          <w:rFonts w:hint="eastAsia" w:ascii="宋体" w:hAnsi="宋体" w:eastAsia="宋体" w:cs="宋体"/>
          <w:color w:val="000000"/>
          <w:sz w:val="24"/>
          <w:szCs w:val="24"/>
          <w:lang w:val="en-US" w:eastAsia="zh-CN" w:bidi="ar-SA"/>
        </w:rPr>
        <w:t>。</w:t>
      </w:r>
    </w:p>
    <w:p w14:paraId="6EC5029A">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(7)施工场地周围地下管线和邻近建筑物、构筑物（含文物保护建筑）、古树名木的保护要求及费用承担：</w:t>
      </w:r>
      <w:r>
        <w:rPr>
          <w:rFonts w:hint="eastAsia" w:ascii="宋体" w:hAnsi="宋体" w:eastAsia="宋体" w:cs="宋体"/>
          <w:color w:val="000000"/>
          <w:sz w:val="24"/>
          <w:szCs w:val="24"/>
          <w:u w:val="single"/>
          <w:lang w:val="en-US" w:eastAsia="zh-CN" w:bidi="ar-SA"/>
        </w:rPr>
        <w:t>/。</w:t>
      </w:r>
    </w:p>
    <w:p w14:paraId="5D7A9D64">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(8)施工场地清洁卫生的要求：</w:t>
      </w:r>
      <w:r>
        <w:rPr>
          <w:rFonts w:hint="eastAsia" w:ascii="宋体" w:hAnsi="宋体" w:eastAsia="宋体" w:cs="宋体"/>
          <w:color w:val="auto"/>
          <w:sz w:val="24"/>
          <w:szCs w:val="24"/>
          <w:highlight w:val="none"/>
          <w:u w:val="single"/>
          <w:lang w:val="en-US" w:eastAsia="zh-CN" w:bidi="ar-SA"/>
        </w:rPr>
        <w:t>按标准化施工现场管理，保持现场清洁，符合环境要求；交工前清理现场，因施工产生的垃圾外运，费用由承包人自理</w:t>
      </w:r>
      <w:r>
        <w:rPr>
          <w:rFonts w:hint="eastAsia" w:ascii="宋体" w:hAnsi="宋体" w:eastAsia="宋体" w:cs="宋体"/>
          <w:color w:val="000000"/>
          <w:sz w:val="24"/>
          <w:szCs w:val="24"/>
          <w:lang w:val="en-US" w:eastAsia="zh-CN" w:bidi="ar-SA"/>
        </w:rPr>
        <w:t>。</w:t>
      </w:r>
    </w:p>
    <w:p w14:paraId="3ABCC7A1">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9）双方约定承包人应做的其它工作（包括但不限于）：</w:t>
      </w:r>
    </w:p>
    <w:p w14:paraId="158D3ABD">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a.承包人应负责修建进入施工现场的临时道路，确保施工设备、车辆顺利进出施工现场，如因路况不好，导致运输车辆不能到达指定地点发生二次转运或延误工期等情况，承包人承担相应责任及费用。</w:t>
      </w:r>
    </w:p>
    <w:p w14:paraId="3C2786BC">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p>
    <w:p w14:paraId="414DE169">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c.严格按施工图纸、国家现行的施工及技术验收规范进行施工，做好自检工作，并按规定程序进行检测和报验，确保工程质量和工期。</w:t>
      </w:r>
    </w:p>
    <w:p w14:paraId="702F80B4">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d.严格按施工安全规范要求采取预防事故的措施，确保施工安全和第三者安全。</w:t>
      </w:r>
    </w:p>
    <w:p w14:paraId="06EC2DD1">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e.承包人应派出专业安全人员、质量人员在施工现场实施全天候值班。凡施工中因承包人原因发生的一切安全事故，均由承包人承担责任并负责赔偿由此造成的损失。如有事故，承包人应及时通知发包人及相关主管单位，同时须书面报告上报发包人。</w:t>
      </w:r>
    </w:p>
    <w:p w14:paraId="4A908546">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f.施工中承包人应做好施工原始记录，隐蔽工程记录，按照国家验收规范的要求，整理、检查、编制工程验收竣工资料。并在竣工时按规定移交发包人。</w:t>
      </w:r>
    </w:p>
    <w:p w14:paraId="605855B2">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g.在施工中，由承包人自身原因造成的停工、返工、材料、物件的倒运、机械二次进场等损失，均由承包人承担。</w:t>
      </w:r>
    </w:p>
    <w:p w14:paraId="3CDF8A0E">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h.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 同时应满足相关技术规范要求。</w:t>
      </w:r>
    </w:p>
    <w:p w14:paraId="4B2DFFCD">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i.其他1、竣工资料应符合发包人及城建档案馆等相关部门关于档案资料的要求；2、准时参加监理组织的每周工程例会和专题会议；3、应接受发包人的现场协调管理；4、其它事宜由双方协商另定。</w:t>
      </w:r>
    </w:p>
    <w:p w14:paraId="55B8EB27">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承包人未能按要求履行以上各项义务，造成发包人损失的，承包人应赔偿发包人有关损失。</w:t>
      </w:r>
    </w:p>
    <w:p w14:paraId="28F676A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3.2 项目经理</w:t>
      </w:r>
    </w:p>
    <w:p w14:paraId="519130C9">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3.2.1 项目经理：</w:t>
      </w:r>
    </w:p>
    <w:p w14:paraId="36286B5F">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0D924850">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6D48032F">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建造师执业资格等级：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4049E333">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建造师注册证书号：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44DE44C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建造师执业印章号：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5A1F8198">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安全生产考核合格证书号：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w:t>
      </w:r>
    </w:p>
    <w:p w14:paraId="40999E3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承包人对项目经理的授权范围如下：</w:t>
      </w:r>
      <w:r>
        <w:rPr>
          <w:rFonts w:hint="eastAsia" w:ascii="宋体" w:hAnsi="宋体" w:eastAsia="宋体" w:cs="宋体"/>
          <w:color w:val="000000"/>
          <w:sz w:val="24"/>
          <w:szCs w:val="24"/>
          <w:u w:val="single"/>
        </w:rPr>
        <w:t xml:space="preserve">项目经理负责本项目施工期间的进度、质量、安全文明施工等全部的施工任务，施工期间与发包人签署的变更签证、补充协议等 </w:t>
      </w:r>
      <w:r>
        <w:rPr>
          <w:rFonts w:hint="eastAsia" w:ascii="宋体" w:hAnsi="宋体" w:eastAsia="宋体" w:cs="宋体"/>
          <w:color w:val="000000"/>
          <w:sz w:val="24"/>
          <w:szCs w:val="24"/>
        </w:rPr>
        <w:t>。</w:t>
      </w:r>
    </w:p>
    <w:p w14:paraId="57E9ED79">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关于项目经理每月在施工现场的时间要求：</w:t>
      </w:r>
      <w:r>
        <w:rPr>
          <w:rFonts w:hint="eastAsia" w:ascii="宋体" w:hAnsi="宋体" w:eastAsia="宋体" w:cs="宋体"/>
          <w:color w:val="auto"/>
          <w:sz w:val="24"/>
          <w:szCs w:val="24"/>
          <w:u w:val="single"/>
        </w:rPr>
        <w:t>本工程要求项目经理在发包人签发开工令后进驻施工现场，并要求其本人每月不少于</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u w:val="single"/>
        </w:rPr>
        <w:t>天，每天不少于8小时在本工程现场工作，且必须按时参加工程例会（有事须以书面形式向发包人请假并经批准）。项目经理必须采取有效措施保证在整个施工期间，施工现场均有足够的劳动力、材料设备以保证工程顺利实施。不得因节假日、农忙影响工程施工进度</w:t>
      </w:r>
      <w:r>
        <w:rPr>
          <w:rFonts w:hint="eastAsia" w:ascii="宋体" w:hAnsi="宋体" w:eastAsia="宋体" w:cs="宋体"/>
          <w:color w:val="auto"/>
          <w:sz w:val="24"/>
          <w:szCs w:val="24"/>
        </w:rPr>
        <w:t>。</w:t>
      </w:r>
    </w:p>
    <w:p w14:paraId="4B96E22A">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承包人未提交劳动合同，以及没有为项目经理缴纳社会保险证明的违约责任：</w:t>
      </w:r>
      <w:r>
        <w:rPr>
          <w:rFonts w:hint="eastAsia" w:ascii="宋体" w:hAnsi="宋体" w:eastAsia="宋体" w:cs="宋体"/>
          <w:color w:val="auto"/>
          <w:sz w:val="24"/>
          <w:szCs w:val="24"/>
          <w:u w:val="single"/>
        </w:rPr>
        <w:t>发包人有权要求更换项目经理，由此增加的费用和（或)延迟的工期由承包人承担</w:t>
      </w:r>
      <w:r>
        <w:rPr>
          <w:rFonts w:hint="eastAsia" w:ascii="宋体" w:hAnsi="宋体" w:eastAsia="宋体" w:cs="宋体"/>
          <w:color w:val="auto"/>
          <w:sz w:val="24"/>
          <w:szCs w:val="24"/>
        </w:rPr>
        <w:t>。</w:t>
      </w:r>
    </w:p>
    <w:p w14:paraId="5900F325">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项目经理未经批准，擅自离开施工现场的违约责任：</w:t>
      </w:r>
      <w:r>
        <w:rPr>
          <w:rFonts w:hint="eastAsia" w:ascii="宋体" w:hAnsi="宋体" w:eastAsia="宋体" w:cs="宋体"/>
          <w:color w:val="auto"/>
          <w:sz w:val="24"/>
          <w:szCs w:val="24"/>
          <w:highlight w:val="none"/>
          <w:u w:val="single"/>
          <w:lang w:bidi="ar"/>
        </w:rPr>
        <w:t>发包人每发现一次项目经理擅自离开施工现场的，承包人向发包人支付违约金</w:t>
      </w:r>
      <w:r>
        <w:rPr>
          <w:rFonts w:hint="eastAsia" w:ascii="宋体" w:hAnsi="宋体" w:eastAsia="宋体" w:cs="宋体"/>
          <w:color w:val="auto"/>
          <w:sz w:val="24"/>
          <w:szCs w:val="24"/>
          <w:highlight w:val="none"/>
          <w:u w:val="single"/>
          <w:lang w:val="en-US" w:eastAsia="zh-CN" w:bidi="ar"/>
        </w:rPr>
        <w:t>1万</w:t>
      </w:r>
      <w:r>
        <w:rPr>
          <w:rFonts w:hint="eastAsia" w:ascii="宋体" w:hAnsi="宋体" w:eastAsia="宋体" w:cs="宋体"/>
          <w:color w:val="auto"/>
          <w:sz w:val="24"/>
          <w:szCs w:val="24"/>
          <w:highlight w:val="none"/>
          <w:u w:val="single"/>
          <w:lang w:bidi="ar"/>
        </w:rPr>
        <w:t>元/天索赔，累计发现五次项目经理擅自离开施工现场，视为承包人擅自更换项目经理</w:t>
      </w:r>
      <w:r>
        <w:rPr>
          <w:rFonts w:hint="eastAsia" w:ascii="宋体" w:hAnsi="宋体" w:eastAsia="宋体" w:cs="宋体"/>
          <w:color w:val="auto"/>
          <w:sz w:val="24"/>
          <w:szCs w:val="24"/>
          <w:highlight w:val="none"/>
          <w:u w:val="single"/>
        </w:rPr>
        <w:t>。</w:t>
      </w:r>
    </w:p>
    <w:p w14:paraId="3F0FD995">
      <w:pPr>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3.2.3 承包人擅自更换项目经理的</w:t>
      </w:r>
      <w:r>
        <w:rPr>
          <w:rFonts w:hint="eastAsia" w:ascii="宋体" w:hAnsi="宋体" w:eastAsia="宋体" w:cs="宋体"/>
          <w:color w:val="auto"/>
          <w:sz w:val="24"/>
          <w:szCs w:val="24"/>
          <w:highlight w:val="none"/>
        </w:rPr>
        <w:t>违约责任：</w:t>
      </w:r>
      <w:r>
        <w:rPr>
          <w:rFonts w:hint="eastAsia" w:ascii="宋体" w:hAnsi="宋体" w:eastAsia="宋体" w:cs="宋体"/>
          <w:color w:val="auto"/>
          <w:sz w:val="24"/>
          <w:szCs w:val="24"/>
          <w:highlight w:val="none"/>
          <w:u w:val="single"/>
          <w:lang w:bidi="ar"/>
        </w:rPr>
        <w:t>若承包人擅自更换项目经理，发包人扣除承包人的全部履约保证金，同时要求承包人更换后的项目经理资质等级、业绩不低于原项目经理，否则解除施工合同</w:t>
      </w:r>
      <w:r>
        <w:rPr>
          <w:rFonts w:hint="eastAsia" w:ascii="宋体" w:hAnsi="宋体" w:eastAsia="宋体" w:cs="宋体"/>
          <w:color w:val="auto"/>
          <w:sz w:val="24"/>
          <w:szCs w:val="24"/>
          <w:highlight w:val="none"/>
          <w:u w:val="single"/>
        </w:rPr>
        <w:t>。</w:t>
      </w:r>
    </w:p>
    <w:p w14:paraId="5DEAC7B3">
      <w:pPr>
        <w:spacing w:line="360" w:lineRule="auto"/>
        <w:ind w:left="0" w:right="0"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3.2.4 承包人无正当理由拒绝更换项目经理的违约责任：</w:t>
      </w:r>
      <w:r>
        <w:rPr>
          <w:rFonts w:hint="eastAsia" w:ascii="宋体" w:hAnsi="宋体" w:eastAsia="宋体" w:cs="宋体"/>
          <w:color w:val="auto"/>
          <w:sz w:val="24"/>
          <w:szCs w:val="24"/>
          <w:u w:val="single"/>
        </w:rPr>
        <w:t>除应改正外，还应向发包人支付违约金</w:t>
      </w:r>
      <w:r>
        <w:rPr>
          <w:rFonts w:hint="eastAsia" w:ascii="宋体" w:hAnsi="宋体" w:eastAsia="宋体" w:cs="宋体"/>
          <w:color w:val="auto"/>
          <w:sz w:val="24"/>
          <w:szCs w:val="24"/>
          <w:u w:val="single"/>
          <w:lang w:val="en-US" w:eastAsia="zh-CN"/>
        </w:rPr>
        <w:t>2</w:t>
      </w:r>
      <w:r>
        <w:rPr>
          <w:rFonts w:hint="eastAsia" w:ascii="宋体" w:hAnsi="宋体" w:eastAsia="宋体" w:cs="宋体"/>
          <w:color w:val="auto"/>
          <w:sz w:val="24"/>
          <w:szCs w:val="24"/>
          <w:u w:val="single"/>
        </w:rPr>
        <w:t>万元，并承担因此给发包人造成的一切损失。</w:t>
      </w:r>
    </w:p>
    <w:p w14:paraId="586753CE">
      <w:pPr>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
        </w:rPr>
        <w:t>3.2.5 发包人认为项目经理不能胜任本项目工作要求的，要求承包人更换项目经理的：</w:t>
      </w:r>
      <w:r>
        <w:rPr>
          <w:rFonts w:hint="eastAsia" w:ascii="宋体" w:hAnsi="宋体" w:eastAsia="宋体" w:cs="宋体"/>
          <w:color w:val="auto"/>
          <w:sz w:val="24"/>
          <w:szCs w:val="24"/>
          <w:highlight w:val="none"/>
          <w:u w:val="single"/>
          <w:lang w:val="en-US" w:eastAsia="zh-CN" w:bidi="ar"/>
        </w:rPr>
        <w:t>承包人应当按要求更换（</w:t>
      </w:r>
      <w:r>
        <w:rPr>
          <w:rFonts w:hint="eastAsia" w:ascii="宋体" w:hAnsi="宋体" w:eastAsia="宋体" w:cs="宋体"/>
          <w:color w:val="auto"/>
          <w:sz w:val="24"/>
          <w:szCs w:val="24"/>
          <w:highlight w:val="none"/>
          <w:u w:val="single"/>
          <w:lang w:bidi="ar"/>
        </w:rPr>
        <w:t>更换后的项目经理资质等级、业绩不低于原项目经理</w:t>
      </w:r>
      <w:r>
        <w:rPr>
          <w:rFonts w:hint="eastAsia" w:ascii="宋体" w:hAnsi="宋体" w:eastAsia="宋体" w:cs="宋体"/>
          <w:color w:val="auto"/>
          <w:sz w:val="24"/>
          <w:szCs w:val="24"/>
          <w:highlight w:val="none"/>
          <w:u w:val="single"/>
          <w:lang w:val="en-US" w:eastAsia="zh-CN" w:bidi="ar"/>
        </w:rPr>
        <w:t>），并</w:t>
      </w:r>
      <w:r>
        <w:rPr>
          <w:rFonts w:hint="eastAsia" w:ascii="宋体" w:hAnsi="宋体" w:eastAsia="宋体" w:cs="宋体"/>
          <w:color w:val="auto"/>
          <w:sz w:val="24"/>
          <w:szCs w:val="24"/>
          <w:highlight w:val="none"/>
          <w:u w:val="single"/>
          <w:lang w:bidi="ar"/>
        </w:rPr>
        <w:t>向发包人支付违约金</w:t>
      </w:r>
      <w:r>
        <w:rPr>
          <w:rFonts w:hint="eastAsia" w:ascii="宋体" w:hAnsi="宋体" w:eastAsia="宋体" w:cs="宋体"/>
          <w:color w:val="auto"/>
          <w:sz w:val="24"/>
          <w:szCs w:val="24"/>
          <w:highlight w:val="none"/>
          <w:u w:val="single"/>
          <w:lang w:val="en-US" w:eastAsia="zh-CN" w:bidi="ar"/>
        </w:rPr>
        <w:t>1万</w:t>
      </w:r>
      <w:r>
        <w:rPr>
          <w:rFonts w:hint="eastAsia" w:ascii="宋体" w:hAnsi="宋体" w:eastAsia="宋体" w:cs="宋体"/>
          <w:color w:val="auto"/>
          <w:sz w:val="24"/>
          <w:szCs w:val="24"/>
          <w:highlight w:val="none"/>
          <w:u w:val="single"/>
          <w:lang w:bidi="ar"/>
        </w:rPr>
        <w:t>元</w:t>
      </w:r>
      <w:r>
        <w:rPr>
          <w:rFonts w:hint="eastAsia" w:ascii="宋体" w:hAnsi="宋体" w:eastAsia="宋体" w:cs="宋体"/>
          <w:color w:val="auto"/>
          <w:sz w:val="24"/>
          <w:szCs w:val="24"/>
          <w:highlight w:val="none"/>
          <w:u w:val="single"/>
          <w:lang w:val="en-US" w:eastAsia="zh-CN" w:bidi="ar"/>
        </w:rPr>
        <w:t>/次。</w:t>
      </w:r>
    </w:p>
    <w:p w14:paraId="1F749ED7">
      <w:pPr>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3.3</w:t>
      </w:r>
      <w:r>
        <w:rPr>
          <w:rFonts w:hint="eastAsia" w:ascii="宋体" w:hAnsi="宋体" w:eastAsia="宋体" w:cs="宋体"/>
          <w:b/>
          <w:color w:val="auto"/>
          <w:sz w:val="24"/>
          <w:szCs w:val="24"/>
        </w:rPr>
        <w:t>项目管理团队</w:t>
      </w:r>
    </w:p>
    <w:p w14:paraId="246EDB15">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技术负责人：</w:t>
      </w:r>
    </w:p>
    <w:p w14:paraId="452DFF7F">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姓    名：</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57CB365D">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6CCB3B64">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注册（执业）证书名称及号码：</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3F3FAB81">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5B36333B">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施工员：</w:t>
      </w:r>
    </w:p>
    <w:p w14:paraId="5865C610">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姓    名：</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47B69DF9">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3F114597">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施工员证书号：</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787FB59F">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1545E296">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质监员：</w:t>
      </w:r>
    </w:p>
    <w:p w14:paraId="040417DB">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姓    名：</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700A3230">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1D6022FB">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质监员证书号：</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26796560">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3AFC7270">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安全员：</w:t>
      </w:r>
    </w:p>
    <w:p w14:paraId="41E6D2D4">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姓    名：</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580EB691">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0825C461">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安全员证书号：</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4F73C571">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2F666157">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其它</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52A94C72">
      <w:pPr>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000000"/>
          <w:sz w:val="24"/>
          <w:szCs w:val="24"/>
        </w:rPr>
        <w:t xml:space="preserve">3.3.1 </w:t>
      </w:r>
      <w:r>
        <w:rPr>
          <w:rFonts w:hint="eastAsia" w:ascii="宋体" w:hAnsi="宋体" w:eastAsia="宋体" w:cs="宋体"/>
          <w:color w:val="auto"/>
          <w:sz w:val="24"/>
          <w:szCs w:val="24"/>
        </w:rPr>
        <w:t>承包人提交项目管理机构及施工现场管理人员安排报告的期限：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highlight w:val="none"/>
          <w:u w:val="single"/>
          <w:lang w:bidi="ar"/>
        </w:rPr>
        <w:t>接到开工令3天内</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D5B8979">
      <w:pPr>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000000"/>
          <w:sz w:val="24"/>
          <w:szCs w:val="24"/>
        </w:rPr>
        <w:t>3.3.3 承包人无正</w:t>
      </w:r>
      <w:r>
        <w:rPr>
          <w:rFonts w:hint="eastAsia" w:ascii="宋体" w:hAnsi="宋体" w:eastAsia="宋体" w:cs="宋体"/>
          <w:color w:val="auto"/>
          <w:sz w:val="24"/>
          <w:szCs w:val="24"/>
        </w:rPr>
        <w:t>当理由拒绝撤换主要施工管理人员的违约责任：</w:t>
      </w:r>
      <w:r>
        <w:rPr>
          <w:rFonts w:hint="eastAsia" w:ascii="宋体" w:hAnsi="宋体" w:eastAsia="宋体" w:cs="宋体"/>
          <w:color w:val="auto"/>
          <w:sz w:val="24"/>
          <w:szCs w:val="24"/>
          <w:highlight w:val="none"/>
          <w:u w:val="single"/>
          <w:lang w:bidi="ar"/>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w:t>
      </w:r>
      <w:r>
        <w:rPr>
          <w:rFonts w:hint="eastAsia" w:ascii="宋体" w:hAnsi="宋体" w:eastAsia="宋体" w:cs="宋体"/>
          <w:color w:val="auto"/>
          <w:sz w:val="24"/>
          <w:szCs w:val="24"/>
          <w:highlight w:val="none"/>
          <w:u w:val="single"/>
          <w:lang w:eastAsia="zh-CN" w:bidi="ar"/>
        </w:rPr>
        <w:t>承担违约金</w:t>
      </w:r>
      <w:r>
        <w:rPr>
          <w:rFonts w:hint="eastAsia" w:ascii="宋体" w:hAnsi="宋体" w:eastAsia="宋体" w:cs="宋体"/>
          <w:color w:val="auto"/>
          <w:sz w:val="24"/>
          <w:szCs w:val="24"/>
          <w:highlight w:val="none"/>
          <w:u w:val="single"/>
          <w:lang w:val="en-US" w:eastAsia="zh-CN" w:bidi="ar"/>
        </w:rPr>
        <w:t>0.5万</w:t>
      </w:r>
      <w:r>
        <w:rPr>
          <w:rFonts w:hint="eastAsia" w:ascii="宋体" w:hAnsi="宋体" w:eastAsia="宋体" w:cs="宋体"/>
          <w:color w:val="auto"/>
          <w:sz w:val="24"/>
          <w:szCs w:val="24"/>
          <w:highlight w:val="none"/>
          <w:u w:val="single"/>
          <w:lang w:bidi="ar"/>
        </w:rPr>
        <w:t>元/人</w:t>
      </w:r>
      <w:r>
        <w:rPr>
          <w:rFonts w:hint="eastAsia" w:ascii="宋体" w:hAnsi="宋体" w:eastAsia="宋体" w:cs="宋体"/>
          <w:color w:val="auto"/>
          <w:sz w:val="24"/>
          <w:szCs w:val="24"/>
          <w:highlight w:val="none"/>
          <w:lang w:bidi="ar"/>
        </w:rPr>
        <w:t>。</w:t>
      </w:r>
    </w:p>
    <w:p w14:paraId="4448A365">
      <w:pPr>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3.3.4 承包人主要施工管理人员离开施工现场的批准要求：</w:t>
      </w:r>
      <w:r>
        <w:rPr>
          <w:rFonts w:hint="eastAsia" w:ascii="宋体" w:hAnsi="宋体" w:eastAsia="宋体" w:cs="宋体"/>
          <w:color w:val="auto"/>
          <w:sz w:val="24"/>
          <w:szCs w:val="24"/>
          <w:highlight w:val="none"/>
          <w:u w:val="single"/>
          <w:lang w:bidi="ar"/>
        </w:rPr>
        <w:t>应提前1天书面通知监理人，并征得发包人书面同意</w:t>
      </w:r>
      <w:r>
        <w:rPr>
          <w:rFonts w:hint="eastAsia" w:ascii="宋体" w:hAnsi="宋体" w:eastAsia="宋体" w:cs="宋体"/>
          <w:color w:val="auto"/>
          <w:sz w:val="24"/>
          <w:szCs w:val="24"/>
          <w:u w:val="single"/>
        </w:rPr>
        <w:t>。</w:t>
      </w:r>
    </w:p>
    <w:p w14:paraId="0B7C323C">
      <w:pPr>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3.3.5承包人擅自更换主要施工管理人员的违约责任：</w:t>
      </w:r>
      <w:r>
        <w:rPr>
          <w:rFonts w:hint="eastAsia" w:ascii="宋体" w:hAnsi="宋体" w:eastAsia="宋体" w:cs="宋体"/>
          <w:color w:val="auto"/>
          <w:sz w:val="24"/>
          <w:szCs w:val="24"/>
          <w:highlight w:val="none"/>
          <w:u w:val="single"/>
          <w:lang w:bidi="ar"/>
        </w:rPr>
        <w:t>若承包人擅自更换主要施工管理人员，发包人扣除承包人的</w:t>
      </w:r>
      <w:r>
        <w:rPr>
          <w:rFonts w:hint="eastAsia" w:ascii="宋体" w:hAnsi="宋体" w:eastAsia="宋体" w:cs="宋体"/>
          <w:color w:val="auto"/>
          <w:sz w:val="24"/>
          <w:szCs w:val="24"/>
          <w:highlight w:val="none"/>
          <w:u w:val="single"/>
          <w:lang w:val="en-US" w:eastAsia="zh-CN" w:bidi="ar"/>
        </w:rPr>
        <w:t>5</w:t>
      </w:r>
      <w:r>
        <w:rPr>
          <w:rFonts w:hint="eastAsia" w:ascii="宋体" w:hAnsi="宋体" w:eastAsia="宋体" w:cs="宋体"/>
          <w:color w:val="auto"/>
          <w:sz w:val="24"/>
          <w:szCs w:val="24"/>
          <w:highlight w:val="none"/>
          <w:u w:val="single"/>
          <w:lang w:bidi="ar"/>
        </w:rPr>
        <w:t>%履约保证金，同时要求承包人更换后的主要施工管理人员资质等级、业绩不低于原主要施工管理人员，否则扣除承包人的全部履约保证金</w:t>
      </w:r>
      <w:r>
        <w:rPr>
          <w:rFonts w:hint="eastAsia" w:ascii="宋体" w:hAnsi="宋体" w:eastAsia="宋体" w:cs="宋体"/>
          <w:color w:val="auto"/>
          <w:sz w:val="24"/>
          <w:szCs w:val="24"/>
          <w:u w:val="single"/>
        </w:rPr>
        <w:t>。</w:t>
      </w:r>
    </w:p>
    <w:p w14:paraId="5F0DA29B">
      <w:pPr>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承包人主要施工管理人员擅自离开施工现场的违约责任：</w:t>
      </w:r>
      <w:r>
        <w:rPr>
          <w:rFonts w:hint="eastAsia" w:ascii="宋体" w:hAnsi="宋体" w:eastAsia="宋体" w:cs="宋体"/>
          <w:color w:val="auto"/>
          <w:sz w:val="24"/>
          <w:szCs w:val="24"/>
          <w:highlight w:val="none"/>
          <w:u w:val="single"/>
          <w:lang w:bidi="ar"/>
        </w:rPr>
        <w:t>发包人每发现一次主要施工管理人员擅自离开施工现场的，承包人向发包人支付违约金</w:t>
      </w:r>
      <w:r>
        <w:rPr>
          <w:rFonts w:hint="eastAsia" w:ascii="宋体" w:hAnsi="宋体" w:eastAsia="宋体" w:cs="宋体"/>
          <w:color w:val="auto"/>
          <w:sz w:val="24"/>
          <w:szCs w:val="24"/>
          <w:highlight w:val="none"/>
          <w:u w:val="single"/>
          <w:lang w:val="en-US" w:eastAsia="zh-CN" w:bidi="ar"/>
        </w:rPr>
        <w:t>0.5万元</w:t>
      </w:r>
      <w:r>
        <w:rPr>
          <w:rFonts w:hint="eastAsia" w:ascii="宋体" w:hAnsi="宋体" w:eastAsia="宋体" w:cs="宋体"/>
          <w:color w:val="auto"/>
          <w:sz w:val="24"/>
          <w:szCs w:val="24"/>
          <w:highlight w:val="none"/>
          <w:u w:val="single"/>
          <w:lang w:bidi="ar"/>
        </w:rPr>
        <w:t>/人·次，累计发现</w:t>
      </w:r>
      <w:r>
        <w:rPr>
          <w:rFonts w:hint="eastAsia" w:ascii="宋体" w:hAnsi="宋体" w:eastAsia="宋体" w:cs="宋体"/>
          <w:color w:val="auto"/>
          <w:sz w:val="24"/>
          <w:szCs w:val="24"/>
          <w:highlight w:val="none"/>
          <w:u w:val="single"/>
          <w:lang w:val="en-US" w:eastAsia="zh-CN" w:bidi="ar"/>
        </w:rPr>
        <w:t>5</w:t>
      </w:r>
      <w:r>
        <w:rPr>
          <w:rFonts w:hint="eastAsia" w:ascii="宋体" w:hAnsi="宋体" w:eastAsia="宋体" w:cs="宋体"/>
          <w:color w:val="auto"/>
          <w:sz w:val="24"/>
          <w:szCs w:val="24"/>
          <w:highlight w:val="none"/>
          <w:u w:val="single"/>
          <w:lang w:bidi="ar"/>
        </w:rPr>
        <w:t>次主要施工管理人员擅自离开施工现场，视为承包人擅自更换主要施工管理人员（如：承包人项目经理、项目技术负责人、安全负责人及发包人或监理单位临时指定的相关工程技术人员必须参加每周工作例会，因故不能参加的应提前4小时向发包人提出书面申请并在获得发包人批准后方可缺席，并同时指派相关的替代人员参加，否则视同承包人违约</w:t>
      </w:r>
      <w:r>
        <w:rPr>
          <w:rFonts w:hint="eastAsia" w:ascii="宋体" w:hAnsi="宋体" w:eastAsia="宋体" w:cs="宋体"/>
          <w:color w:val="auto"/>
          <w:sz w:val="24"/>
          <w:szCs w:val="24"/>
          <w:highlight w:val="none"/>
          <w:u w:val="single"/>
          <w:lang w:eastAsia="zh-CN" w:bidi="ar"/>
        </w:rPr>
        <w:t>）</w:t>
      </w:r>
      <w:r>
        <w:rPr>
          <w:rFonts w:hint="eastAsia" w:ascii="宋体" w:hAnsi="宋体" w:eastAsia="宋体" w:cs="宋体"/>
          <w:color w:val="auto"/>
          <w:sz w:val="24"/>
          <w:szCs w:val="24"/>
          <w:u w:val="single"/>
        </w:rPr>
        <w:t>。</w:t>
      </w:r>
    </w:p>
    <w:p w14:paraId="7951F981">
      <w:pPr>
        <w:keepNext w:val="0"/>
        <w:keepLines w:val="0"/>
        <w:pageBreakBefore w:val="0"/>
        <w:widowControl w:val="0"/>
        <w:spacing w:line="24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3.5 分包</w:t>
      </w:r>
    </w:p>
    <w:p w14:paraId="0462A20F">
      <w:pPr>
        <w:keepNext w:val="0"/>
        <w:keepLines w:val="0"/>
        <w:pageBreakBefore w:val="0"/>
        <w:widowControl w:val="0"/>
        <w:spacing w:line="24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3.5.1 分包的一般约定</w:t>
      </w:r>
    </w:p>
    <w:p w14:paraId="1E394656">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禁止分包的工程包括：</w:t>
      </w:r>
      <w:r>
        <w:rPr>
          <w:rFonts w:hint="eastAsia" w:ascii="宋体" w:hAnsi="宋体" w:eastAsia="宋体" w:cs="宋体"/>
          <w:color w:val="000000"/>
          <w:sz w:val="24"/>
          <w:szCs w:val="24"/>
          <w:u w:val="single"/>
        </w:rPr>
        <w:t>未经发包人同意，本工程不允许分包</w:t>
      </w:r>
      <w:r>
        <w:rPr>
          <w:rFonts w:hint="eastAsia" w:ascii="宋体" w:hAnsi="宋体" w:eastAsia="宋体" w:cs="宋体"/>
          <w:color w:val="000000"/>
          <w:sz w:val="24"/>
          <w:szCs w:val="24"/>
        </w:rPr>
        <w:t>。</w:t>
      </w:r>
    </w:p>
    <w:p w14:paraId="0FE5A39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主体结构、关键性工作的范围：</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512DD77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 3.5.2分包的确定</w:t>
      </w:r>
    </w:p>
    <w:p w14:paraId="3765BB3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允许分包的专业工程包括：</w:t>
      </w:r>
      <w:r>
        <w:rPr>
          <w:rFonts w:hint="eastAsia" w:ascii="宋体" w:hAnsi="宋体" w:eastAsia="宋体" w:cs="宋体"/>
          <w:color w:val="000000"/>
          <w:sz w:val="24"/>
          <w:szCs w:val="24"/>
          <w:u w:val="single"/>
        </w:rPr>
        <w:t>发包人有权决定分包内容</w:t>
      </w:r>
      <w:r>
        <w:rPr>
          <w:rFonts w:hint="eastAsia" w:ascii="宋体" w:hAnsi="宋体" w:eastAsia="宋体" w:cs="宋体"/>
          <w:color w:val="000000"/>
          <w:sz w:val="24"/>
          <w:szCs w:val="24"/>
        </w:rPr>
        <w:t>。</w:t>
      </w:r>
    </w:p>
    <w:p w14:paraId="2CA7740D">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其他关</w:t>
      </w:r>
      <w:r>
        <w:rPr>
          <w:rFonts w:hint="eastAsia" w:ascii="宋体" w:hAnsi="宋体" w:eastAsia="宋体" w:cs="宋体"/>
          <w:sz w:val="24"/>
          <w:szCs w:val="24"/>
        </w:rPr>
        <w:t>于分包的约定：</w:t>
      </w:r>
      <w:r>
        <w:rPr>
          <w:rFonts w:hint="eastAsia" w:ascii="宋体" w:hAnsi="宋体" w:eastAsia="宋体" w:cs="宋体"/>
          <w:sz w:val="24"/>
          <w:szCs w:val="24"/>
          <w:u w:val="single"/>
        </w:rPr>
        <w:t>/</w:t>
      </w:r>
      <w:r>
        <w:rPr>
          <w:rFonts w:hint="eastAsia" w:ascii="宋体" w:hAnsi="宋体" w:eastAsia="宋体" w:cs="宋体"/>
          <w:sz w:val="24"/>
          <w:szCs w:val="24"/>
        </w:rPr>
        <w:t>。</w:t>
      </w:r>
    </w:p>
    <w:p w14:paraId="625A82E5">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3.5.4 分包合同价款</w:t>
      </w:r>
    </w:p>
    <w:p w14:paraId="3BD60814">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关于分包合同价款支付的约定：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w:t>
      </w:r>
    </w:p>
    <w:p w14:paraId="7C2027E2">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3.6 工程照管与成品、半成品保护</w:t>
      </w:r>
    </w:p>
    <w:p w14:paraId="6944D0CC">
      <w:pPr>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rPr>
        <w:t>承包人负责照管工程及工程相关的材料、工程设备的起始时间：</w:t>
      </w:r>
      <w:r>
        <w:rPr>
          <w:rFonts w:hint="eastAsia" w:ascii="宋体" w:hAnsi="宋体" w:eastAsia="宋体" w:cs="宋体"/>
          <w:sz w:val="24"/>
          <w:szCs w:val="24"/>
          <w:u w:val="single"/>
        </w:rPr>
        <w:t>设备、人员进场至工程竣工</w:t>
      </w:r>
      <w:r>
        <w:rPr>
          <w:rFonts w:hint="eastAsia" w:ascii="宋体" w:hAnsi="宋体" w:eastAsia="宋体" w:cs="宋体"/>
          <w:sz w:val="24"/>
          <w:szCs w:val="24"/>
          <w:highlight w:val="none"/>
          <w:u w:val="single"/>
        </w:rPr>
        <w:t>验收交付使用前由承包人负责保管和维修，无其它特殊要求的，费用由承包人承担</w:t>
      </w:r>
      <w:r>
        <w:rPr>
          <w:rFonts w:hint="eastAsia" w:ascii="宋体" w:hAnsi="宋体" w:eastAsia="宋体" w:cs="宋体"/>
          <w:sz w:val="24"/>
          <w:szCs w:val="24"/>
          <w:highlight w:val="none"/>
        </w:rPr>
        <w:t>。</w:t>
      </w:r>
    </w:p>
    <w:p w14:paraId="563A617C">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 履约担保</w:t>
      </w:r>
    </w:p>
    <w:p w14:paraId="6B0FB8F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i w:val="0"/>
          <w:iCs/>
          <w:color w:val="000000" w:themeColor="text1"/>
          <w:sz w:val="24"/>
          <w:u w:val="none"/>
          <w:lang w:val="en-US" w:eastAsia="zh-CN"/>
          <w14:textFill>
            <w14:solidFill>
              <w14:schemeClr w14:val="tx1"/>
            </w14:solidFill>
          </w14:textFill>
        </w:rPr>
      </w:pPr>
      <w:r>
        <w:rPr>
          <w:rFonts w:hint="eastAsia" w:ascii="宋体" w:hAnsi="宋体" w:eastAsia="宋体" w:cs="宋体"/>
          <w:i w:val="0"/>
          <w:iCs/>
          <w:color w:val="000000" w:themeColor="text1"/>
          <w:sz w:val="24"/>
          <w:u w:val="none"/>
          <w:lang w:val="en-US" w:eastAsia="zh-CN"/>
          <w14:textFill>
            <w14:solidFill>
              <w14:schemeClr w14:val="tx1"/>
            </w14:solidFill>
          </w14:textFill>
        </w:rPr>
        <w:t xml:space="preserve">承包人是否提供履约担保： </w:t>
      </w:r>
      <w:r>
        <w:rPr>
          <w:rFonts w:hint="eastAsia" w:ascii="宋体" w:hAnsi="宋体" w:eastAsia="宋体" w:cs="宋体"/>
          <w:i w:val="0"/>
          <w:iCs/>
          <w:color w:val="000000" w:themeColor="text1"/>
          <w:sz w:val="24"/>
          <w:u w:val="single"/>
          <w:lang w:val="en-US" w:eastAsia="zh-CN"/>
          <w14:textFill>
            <w14:solidFill>
              <w14:schemeClr w14:val="tx1"/>
            </w14:solidFill>
          </w14:textFill>
        </w:rPr>
        <w:t xml:space="preserve"> 是 </w:t>
      </w:r>
      <w:r>
        <w:rPr>
          <w:rFonts w:hint="eastAsia" w:ascii="宋体" w:hAnsi="宋体" w:eastAsia="宋体" w:cs="宋体"/>
          <w:i w:val="0"/>
          <w:iCs/>
          <w:color w:val="000000" w:themeColor="text1"/>
          <w:sz w:val="24"/>
          <w:u w:val="none"/>
          <w:lang w:val="en-US" w:eastAsia="zh-CN"/>
          <w14:textFill>
            <w14:solidFill>
              <w14:schemeClr w14:val="tx1"/>
            </w14:solidFill>
          </w14:textFill>
        </w:rPr>
        <w:t xml:space="preserve"> ；</w:t>
      </w:r>
    </w:p>
    <w:p w14:paraId="031BDA9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i w:val="0"/>
          <w:iCs/>
          <w:color w:val="000000" w:themeColor="text1"/>
          <w:sz w:val="24"/>
          <w:u w:val="none"/>
          <w:lang w:val="en-US" w:eastAsia="zh-CN"/>
          <w14:textFill>
            <w14:solidFill>
              <w14:schemeClr w14:val="tx1"/>
            </w14:solidFill>
          </w14:textFill>
        </w:rPr>
      </w:pPr>
      <w:r>
        <w:rPr>
          <w:rFonts w:hint="eastAsia" w:ascii="宋体" w:hAnsi="宋体" w:eastAsia="宋体" w:cs="宋体"/>
          <w:i w:val="0"/>
          <w:iCs/>
          <w:color w:val="000000" w:themeColor="text1"/>
          <w:sz w:val="24"/>
          <w:u w:val="none"/>
          <w:lang w:val="en-US" w:eastAsia="zh-CN"/>
          <w14:textFill>
            <w14:solidFill>
              <w14:schemeClr w14:val="tx1"/>
            </w14:solidFill>
          </w14:textFill>
        </w:rPr>
        <w:t>履约保证金的形式：</w:t>
      </w:r>
      <w:r>
        <w:rPr>
          <w:rFonts w:hint="eastAsia" w:ascii="宋体" w:hAnsi="宋体" w:eastAsia="宋体" w:cs="宋体"/>
          <w:i w:val="0"/>
          <w:iCs/>
          <w:color w:val="000000" w:themeColor="text1"/>
          <w:sz w:val="24"/>
          <w:u w:val="single"/>
          <w:lang w:val="en-US" w:eastAsia="zh-CN"/>
          <w14:textFill>
            <w14:solidFill>
              <w14:schemeClr w14:val="tx1"/>
            </w14:solidFill>
          </w14:textFill>
        </w:rPr>
        <w:t xml:space="preserve"> 支票、汇票、本票或者金融机构、担保机构出具的保函等非现金形式在合同签订前提交 </w:t>
      </w:r>
      <w:r>
        <w:rPr>
          <w:rFonts w:hint="eastAsia" w:ascii="宋体" w:hAnsi="宋体" w:eastAsia="宋体" w:cs="宋体"/>
          <w:i w:val="0"/>
          <w:iCs/>
          <w:color w:val="000000" w:themeColor="text1"/>
          <w:sz w:val="24"/>
          <w:u w:val="none"/>
          <w:lang w:val="en-US" w:eastAsia="zh-CN"/>
          <w14:textFill>
            <w14:solidFill>
              <w14:schemeClr w14:val="tx1"/>
            </w14:solidFill>
          </w14:textFill>
        </w:rPr>
        <w:t xml:space="preserve"> ；</w:t>
      </w:r>
    </w:p>
    <w:p w14:paraId="30BD28E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i w:val="0"/>
          <w:iCs/>
          <w:color w:val="000000" w:themeColor="text1"/>
          <w:sz w:val="24"/>
          <w:u w:val="none"/>
          <w:lang w:val="en-US" w:eastAsia="zh-CN"/>
          <w14:textFill>
            <w14:solidFill>
              <w14:schemeClr w14:val="tx1"/>
            </w14:solidFill>
          </w14:textFill>
        </w:rPr>
      </w:pPr>
      <w:r>
        <w:rPr>
          <w:rFonts w:hint="eastAsia" w:ascii="宋体" w:hAnsi="宋体" w:eastAsia="宋体" w:cs="宋体"/>
          <w:i w:val="0"/>
          <w:iCs/>
          <w:color w:val="000000" w:themeColor="text1"/>
          <w:sz w:val="24"/>
          <w:u w:val="none"/>
          <w:lang w:val="en-US" w:eastAsia="zh-CN"/>
          <w14:textFill>
            <w14:solidFill>
              <w14:schemeClr w14:val="tx1"/>
            </w14:solidFill>
          </w14:textFill>
        </w:rPr>
        <w:t>金额及期限：</w:t>
      </w:r>
      <w:r>
        <w:rPr>
          <w:rFonts w:hint="eastAsia" w:ascii="宋体" w:hAnsi="宋体" w:eastAsia="宋体" w:cs="宋体"/>
          <w:i w:val="0"/>
          <w:iCs/>
          <w:color w:val="000000" w:themeColor="text1"/>
          <w:sz w:val="24"/>
          <w:u w:val="single"/>
          <w:lang w:val="en-US" w:eastAsia="zh-CN"/>
          <w14:textFill>
            <w14:solidFill>
              <w14:schemeClr w14:val="tx1"/>
            </w14:solidFill>
          </w14:textFill>
        </w:rPr>
        <w:t xml:space="preserve"> 合同金额的10% ，至工程竣工验收合格</w:t>
      </w:r>
      <w:r>
        <w:rPr>
          <w:rFonts w:hint="eastAsia" w:ascii="宋体" w:hAnsi="宋体" w:eastAsia="宋体" w:cs="宋体"/>
          <w:i w:val="0"/>
          <w:iCs/>
          <w:color w:val="000000" w:themeColor="text1"/>
          <w:sz w:val="24"/>
          <w:u w:val="none"/>
          <w:lang w:val="en-US" w:eastAsia="zh-CN"/>
          <w14:textFill>
            <w14:solidFill>
              <w14:schemeClr w14:val="tx1"/>
            </w14:solidFill>
          </w14:textFill>
        </w:rPr>
        <w:t xml:space="preserve">  ；</w:t>
      </w:r>
    </w:p>
    <w:p w14:paraId="023465B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000000" w:themeColor="text1"/>
          <w:sz w:val="24"/>
          <w:szCs w:val="24"/>
          <w:u w:val="single"/>
          <w:lang w:val="en-US" w:eastAsia="zh-CN" w:bidi="ar-SA"/>
          <w14:textFill>
            <w14:solidFill>
              <w14:schemeClr w14:val="tx1"/>
            </w14:solidFill>
          </w14:textFill>
        </w:rPr>
      </w:pPr>
      <w:r>
        <w:rPr>
          <w:rFonts w:hint="eastAsia" w:ascii="宋体" w:hAnsi="宋体" w:eastAsia="宋体" w:cs="宋体"/>
          <w:i w:val="0"/>
          <w:iCs/>
          <w:color w:val="000000" w:themeColor="text1"/>
          <w:sz w:val="24"/>
          <w:u w:val="none"/>
          <w:lang w:val="en-US" w:eastAsia="zh-CN"/>
          <w14:textFill>
            <w14:solidFill>
              <w14:schemeClr w14:val="tx1"/>
            </w14:solidFill>
          </w14:textFill>
        </w:rPr>
        <w:t>履约保证金的退还：</w:t>
      </w:r>
      <w:r>
        <w:rPr>
          <w:rFonts w:hint="eastAsia" w:ascii="宋体" w:hAnsi="宋体" w:eastAsia="宋体" w:cs="宋体"/>
          <w:i w:val="0"/>
          <w:iCs/>
          <w:color w:val="000000" w:themeColor="text1"/>
          <w:sz w:val="24"/>
          <w:u w:val="single"/>
          <w:lang w:val="en-US" w:eastAsia="zh-CN"/>
          <w14:textFill>
            <w14:solidFill>
              <w14:schemeClr w14:val="tx1"/>
            </w14:solidFill>
          </w14:textFill>
        </w:rPr>
        <w:t>工程竣工验收合格后28日内，履约保证金缴纳的方式退还</w:t>
      </w:r>
      <w:r>
        <w:rPr>
          <w:rFonts w:hint="eastAsia" w:ascii="宋体" w:hAnsi="宋体" w:eastAsia="宋体" w:cs="宋体"/>
          <w:i w:val="0"/>
          <w:iCs/>
          <w:color w:val="000000" w:themeColor="text1"/>
          <w:sz w:val="24"/>
          <w:u w:val="none"/>
          <w:lang w:val="en-US" w:eastAsia="zh-CN"/>
          <w14:textFill>
            <w14:solidFill>
              <w14:schemeClr w14:val="tx1"/>
            </w14:solidFill>
          </w14:textFill>
        </w:rPr>
        <w:t>。</w:t>
      </w:r>
    </w:p>
    <w:p w14:paraId="51DA4AC6">
      <w:pPr>
        <w:keepNext/>
        <w:keepLines/>
        <w:widowControl w:val="0"/>
        <w:spacing w:before="0" w:after="0" w:line="360" w:lineRule="auto"/>
        <w:ind w:left="0" w:right="0" w:firstLine="480"/>
        <w:jc w:val="both"/>
        <w:outlineLvl w:val="3"/>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val="0"/>
          <w:bCs/>
          <w:color w:val="000000" w:themeColor="text1"/>
          <w:sz w:val="24"/>
          <w:szCs w:val="24"/>
          <w:lang w:val="en-US" w:eastAsia="zh-CN" w:bidi="ar-SA"/>
          <w14:textFill>
            <w14:solidFill>
              <w14:schemeClr w14:val="tx1"/>
            </w14:solidFill>
          </w14:textFill>
        </w:rPr>
        <w:t>4. 监理人</w:t>
      </w:r>
    </w:p>
    <w:p w14:paraId="32E92EC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4.1监理人的一般规定</w:t>
      </w:r>
    </w:p>
    <w:p w14:paraId="164DE57D">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关于监理人的监理内容：</w:t>
      </w:r>
      <w:r>
        <w:rPr>
          <w:rFonts w:hint="eastAsia" w:ascii="宋体" w:hAnsi="宋体" w:eastAsia="宋体" w:cs="宋体"/>
          <w:color w:val="000000"/>
          <w:sz w:val="24"/>
          <w:szCs w:val="24"/>
          <w:u w:val="single"/>
        </w:rPr>
        <w:t>见监理合同。</w:t>
      </w:r>
      <w:r>
        <w:rPr>
          <w:rFonts w:hint="eastAsia" w:ascii="宋体" w:hAnsi="宋体" w:eastAsia="宋体" w:cs="宋体"/>
          <w:color w:val="000000"/>
          <w:sz w:val="24"/>
          <w:szCs w:val="24"/>
        </w:rPr>
        <w:t xml:space="preserve">            </w:t>
      </w:r>
    </w:p>
    <w:p w14:paraId="3420E3F6">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关于监理人的监理权限：</w:t>
      </w:r>
      <w:r>
        <w:rPr>
          <w:rFonts w:hint="eastAsia" w:ascii="宋体" w:hAnsi="宋体" w:eastAsia="宋体" w:cs="宋体"/>
          <w:color w:val="000000"/>
          <w:sz w:val="24"/>
          <w:szCs w:val="24"/>
          <w:u w:val="single"/>
        </w:rPr>
        <w:t>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000000"/>
          <w:sz w:val="24"/>
          <w:szCs w:val="24"/>
        </w:rPr>
        <w:t>。</w:t>
      </w:r>
    </w:p>
    <w:p w14:paraId="11D26E4A">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需要取得发包人批准才能行使的职权</w:t>
      </w:r>
      <w:r>
        <w:rPr>
          <w:rFonts w:hint="eastAsia" w:ascii="宋体" w:hAnsi="宋体" w:eastAsia="宋体" w:cs="宋体"/>
          <w:color w:val="000000"/>
          <w:sz w:val="24"/>
          <w:szCs w:val="24"/>
          <w:u w:val="single"/>
        </w:rPr>
        <w:t>：（1）批准工程任何部分的发包合同；（2）费用的增加；（3）工程的延期；（4）发布变更指令；（5）批准设计变更；（6）发布工程开工令、停工令和复工令，以及单项工程超出三天以上的暂停施工或复工；（7）索赔的支付；(8)工程款支付。</w:t>
      </w:r>
    </w:p>
    <w:p w14:paraId="7841A75A">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关于监理人在施工现场的办公场所、生活场所的提供和费用承担的约定：</w:t>
      </w:r>
      <w:r>
        <w:rPr>
          <w:rFonts w:hint="eastAsia" w:ascii="宋体" w:hAnsi="宋体" w:eastAsia="宋体" w:cs="宋体"/>
          <w:color w:val="000000"/>
          <w:sz w:val="24"/>
          <w:szCs w:val="24"/>
          <w:u w:val="single"/>
        </w:rPr>
        <w:t>办公设备由相关单位自备。</w:t>
      </w:r>
    </w:p>
    <w:p w14:paraId="3BFDEC77">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4.2 监理人员</w:t>
      </w:r>
    </w:p>
    <w:p w14:paraId="751063D4">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总监理工程师：</w:t>
      </w:r>
    </w:p>
    <w:p w14:paraId="71247108">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24116904">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职    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240A1DE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监理工程师执业资格证书号：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593829D2">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29D6C01A">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71F0EEA2">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F8CFE47">
      <w:pPr>
        <w:spacing w:line="360" w:lineRule="auto"/>
        <w:ind w:left="0" w:right="0" w:firstLine="480"/>
        <w:rPr>
          <w:rFonts w:hint="eastAsia" w:ascii="宋体" w:hAnsi="宋体" w:eastAsia="宋体" w:cs="宋体"/>
          <w:color w:val="000000"/>
          <w:sz w:val="24"/>
          <w:szCs w:val="24"/>
        </w:rPr>
      </w:pPr>
      <w:r>
        <w:rPr>
          <w:rFonts w:hint="eastAsia" w:ascii="宋体" w:hAnsi="宋体" w:eastAsia="宋体" w:cs="宋体"/>
          <w:color w:val="000000"/>
          <w:sz w:val="24"/>
          <w:szCs w:val="24"/>
        </w:rPr>
        <w:t>关于监理人的其他约定：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1D719958">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4.3 商定或确定</w:t>
      </w:r>
    </w:p>
    <w:p w14:paraId="6ADA68AE">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在发包人和承包人不能通过协商达成一致意见时，发包人授权监理人对以下事项进行确定：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7FECB8D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bCs/>
          <w:color w:val="000000"/>
          <w:sz w:val="24"/>
          <w:szCs w:val="24"/>
        </w:rPr>
        <w:t>5. 工程质量</w:t>
      </w:r>
    </w:p>
    <w:p w14:paraId="422F5789">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5.1 质量要求</w:t>
      </w:r>
    </w:p>
    <w:p w14:paraId="0498999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5.1.1 特殊质量标准和要求：</w:t>
      </w:r>
    </w:p>
    <w:p w14:paraId="35E49F8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1、本工程必须根据国家有关施工规范、设计图纸及说明、图纸会审纪要和变更设计联系单组织施工和验收，工程质量达到合格标准</w:t>
      </w:r>
      <w:r>
        <w:rPr>
          <w:rFonts w:hint="eastAsia" w:ascii="宋体" w:hAnsi="宋体" w:eastAsia="宋体" w:cs="宋体"/>
          <w:color w:val="000000"/>
          <w:sz w:val="24"/>
          <w:szCs w:val="24"/>
        </w:rPr>
        <w:t>。</w:t>
      </w:r>
    </w:p>
    <w:p w14:paraId="1735CD5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2、由于承包人原因发生工程质量问题，由此所造成的所有经济损失和一切责任均由承包人承担</w:t>
      </w:r>
      <w:r>
        <w:rPr>
          <w:rFonts w:hint="eastAsia" w:ascii="宋体" w:hAnsi="宋体" w:eastAsia="宋体" w:cs="宋体"/>
          <w:color w:val="000000"/>
          <w:sz w:val="24"/>
          <w:szCs w:val="24"/>
        </w:rPr>
        <w:t>。</w:t>
      </w:r>
    </w:p>
    <w:p w14:paraId="7CD0C7CF">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3、承包人必须精心组织施工，在施工过程中，如承包人未按设计要求和规范进行施工而造成返工重做的，承包人无条件整改至合格为止</w:t>
      </w:r>
      <w:r>
        <w:rPr>
          <w:rFonts w:hint="eastAsia" w:ascii="宋体" w:hAnsi="宋体" w:eastAsia="宋体" w:cs="宋体"/>
          <w:color w:val="000000"/>
          <w:sz w:val="24"/>
          <w:szCs w:val="24"/>
        </w:rPr>
        <w:t>。</w:t>
      </w:r>
    </w:p>
    <w:p w14:paraId="6C4B6AB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4、本工程的所有隐蔽工程必须经发包人和监理公司人员验收合格签字认可方可隐蔽</w:t>
      </w:r>
      <w:r>
        <w:rPr>
          <w:rFonts w:hint="eastAsia" w:ascii="宋体" w:hAnsi="宋体" w:eastAsia="宋体" w:cs="宋体"/>
          <w:color w:val="000000"/>
          <w:sz w:val="24"/>
          <w:szCs w:val="24"/>
        </w:rPr>
        <w:t>。</w:t>
      </w:r>
    </w:p>
    <w:p w14:paraId="6EC526CA">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5、承包人承包范围内的土方回填必须确保回填土质量，如今后发生因回填土质量不符合要求而产生的费用由承包人自负</w:t>
      </w:r>
      <w:r>
        <w:rPr>
          <w:rFonts w:hint="eastAsia" w:ascii="宋体" w:hAnsi="宋体" w:eastAsia="宋体" w:cs="宋体"/>
          <w:color w:val="000000"/>
          <w:sz w:val="24"/>
          <w:szCs w:val="24"/>
        </w:rPr>
        <w:t>。</w:t>
      </w:r>
    </w:p>
    <w:p w14:paraId="5F5F31CA">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关于工程奖项的约定：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05DD703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5.3 隐蔽工程检查</w:t>
      </w:r>
    </w:p>
    <w:p w14:paraId="7E453D2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5.3.2承包人提前通知监理人隐蔽工程检查的期限的约定：</w:t>
      </w:r>
      <w:r>
        <w:rPr>
          <w:rFonts w:hint="eastAsia" w:ascii="宋体" w:hAnsi="宋体" w:eastAsia="宋体" w:cs="宋体"/>
          <w:sz w:val="24"/>
          <w:szCs w:val="24"/>
          <w:u w:val="single"/>
          <w:lang w:bidi="ar"/>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 </w:t>
      </w:r>
      <w:r>
        <w:rPr>
          <w:rFonts w:hint="eastAsia" w:ascii="宋体" w:hAnsi="宋体" w:eastAsia="宋体" w:cs="宋体"/>
          <w:color w:val="000000"/>
          <w:sz w:val="24"/>
          <w:szCs w:val="24"/>
        </w:rPr>
        <w:t>。</w:t>
      </w:r>
    </w:p>
    <w:p w14:paraId="575B63C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监理人不能按时进行检查时，应提前 </w:t>
      </w:r>
      <w:r>
        <w:rPr>
          <w:rFonts w:hint="eastAsia" w:ascii="宋体" w:hAnsi="宋体" w:eastAsia="宋体" w:cs="宋体"/>
          <w:color w:val="000000"/>
          <w:sz w:val="24"/>
          <w:szCs w:val="24"/>
          <w:u w:val="single"/>
        </w:rPr>
        <w:t>24</w:t>
      </w:r>
      <w:r>
        <w:rPr>
          <w:rFonts w:hint="eastAsia" w:ascii="宋体" w:hAnsi="宋体" w:eastAsia="宋体" w:cs="宋体"/>
          <w:color w:val="000000"/>
          <w:sz w:val="24"/>
          <w:szCs w:val="24"/>
        </w:rPr>
        <w:t>小时提交书面延期要求。</w:t>
      </w:r>
    </w:p>
    <w:p w14:paraId="1706B08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小时。</w:t>
      </w:r>
    </w:p>
    <w:p w14:paraId="158C4A6D">
      <w:pPr>
        <w:keepNext/>
        <w:keepLines/>
        <w:widowControl w:val="0"/>
        <w:spacing w:before="0" w:after="0" w:line="36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6. 安全文明施工与环境保护</w:t>
      </w:r>
    </w:p>
    <w:p w14:paraId="3D46C5C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6.1安全文明施工</w:t>
      </w:r>
    </w:p>
    <w:p w14:paraId="1FB01E0F">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6.1.1 项目安全生产的达标目标及相应事项的约定：</w:t>
      </w:r>
    </w:p>
    <w:p w14:paraId="7373373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承包人必须认真执行国家和省、市、县有关建筑施工安全生产条例和规定,发包人有关管理要求，切实按“安全第一，预防为主”的方针精心组织施工，做好安全管理工作，杜绝重大安全事故的发生；同时做好社会综合治理工作。</w:t>
      </w:r>
    </w:p>
    <w:p w14:paraId="13D576C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6.1.4 关于治安保卫的特别约定：</w:t>
      </w:r>
      <w:r>
        <w:rPr>
          <w:rFonts w:hint="eastAsia" w:ascii="宋体" w:hAnsi="宋体" w:eastAsia="宋体" w:cs="宋体"/>
          <w:color w:val="000000"/>
          <w:sz w:val="24"/>
          <w:szCs w:val="24"/>
          <w:u w:val="single"/>
        </w:rPr>
        <w:t>承包人自行组织</w:t>
      </w:r>
      <w:r>
        <w:rPr>
          <w:rFonts w:hint="eastAsia" w:ascii="宋体" w:hAnsi="宋体" w:eastAsia="宋体" w:cs="宋体"/>
          <w:color w:val="000000"/>
          <w:sz w:val="24"/>
          <w:szCs w:val="24"/>
        </w:rPr>
        <w:t>。</w:t>
      </w:r>
    </w:p>
    <w:p w14:paraId="4698F4CD">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关于编制施工场地治安管理计划的约定：</w:t>
      </w:r>
      <w:r>
        <w:rPr>
          <w:rFonts w:hint="eastAsia" w:ascii="宋体" w:hAnsi="宋体" w:eastAsia="宋体" w:cs="宋体"/>
          <w:color w:val="000000"/>
          <w:sz w:val="24"/>
          <w:szCs w:val="24"/>
          <w:u w:val="single"/>
        </w:rPr>
        <w:t>承包人在开工前提供施工场地治安管理计划</w:t>
      </w:r>
      <w:r>
        <w:rPr>
          <w:rFonts w:hint="eastAsia" w:ascii="宋体" w:hAnsi="宋体" w:eastAsia="宋体" w:cs="宋体"/>
          <w:color w:val="000000"/>
          <w:sz w:val="24"/>
          <w:szCs w:val="24"/>
        </w:rPr>
        <w:t xml:space="preserve">。 </w:t>
      </w:r>
    </w:p>
    <w:p w14:paraId="7D4BA496">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6.1.5 文明施工</w:t>
      </w:r>
    </w:p>
    <w:p w14:paraId="4130E08D">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合同当事人对文明施工的要求：</w:t>
      </w:r>
      <w:r>
        <w:rPr>
          <w:rFonts w:hint="eastAsia" w:ascii="宋体" w:hAnsi="宋体" w:eastAsia="宋体" w:cs="宋体"/>
          <w:color w:val="000000"/>
          <w:sz w:val="24"/>
          <w:szCs w:val="24"/>
          <w:u w:val="single"/>
        </w:rPr>
        <w:t>承包人在工程施工期间，应当保持施工现场平整，物料堆放整齐。在工程交付使用前，承包人应当清理施工现场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color w:val="000000"/>
          <w:sz w:val="24"/>
          <w:szCs w:val="24"/>
        </w:rPr>
        <w:t>。</w:t>
      </w:r>
    </w:p>
    <w:p w14:paraId="3031C56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6.1.6 关于安全文明施工费支付比例和支付期限的约定：</w:t>
      </w:r>
      <w:r>
        <w:rPr>
          <w:rFonts w:hint="eastAsia" w:ascii="宋体" w:hAnsi="宋体" w:eastAsia="宋体" w:cs="宋体"/>
          <w:color w:val="000000"/>
          <w:sz w:val="24"/>
          <w:szCs w:val="24"/>
          <w:u w:val="single"/>
        </w:rPr>
        <w:t>按有关规定执行。</w:t>
      </w:r>
    </w:p>
    <w:p w14:paraId="54E5644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 工期和进度</w:t>
      </w:r>
    </w:p>
    <w:p w14:paraId="475B0433">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7.1 施工组织设计</w:t>
      </w:r>
    </w:p>
    <w:p w14:paraId="42DF88AD">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7.1.1 合同当事人约定的施工组织设计应包括的其他内容：</w:t>
      </w:r>
      <w:r>
        <w:rPr>
          <w:rFonts w:hint="eastAsia" w:ascii="宋体" w:hAnsi="宋体" w:eastAsia="宋体" w:cs="宋体"/>
          <w:color w:val="000000"/>
          <w:sz w:val="24"/>
          <w:szCs w:val="24"/>
          <w:u w:val="single"/>
        </w:rPr>
        <w:t>按通用条款执行。</w:t>
      </w:r>
    </w:p>
    <w:p w14:paraId="6FE341E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7.1.2 施工组织设计的提交和修改</w:t>
      </w:r>
    </w:p>
    <w:p w14:paraId="2465229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承包人提交详细施工组织设计的期限的约定：</w:t>
      </w:r>
      <w:r>
        <w:rPr>
          <w:rFonts w:hint="eastAsia" w:ascii="宋体" w:hAnsi="宋体" w:eastAsia="宋体" w:cs="宋体"/>
          <w:color w:val="000000"/>
          <w:sz w:val="24"/>
          <w:szCs w:val="24"/>
          <w:u w:val="single"/>
        </w:rPr>
        <w:t>合同签订后14日内且不得迟于开工前7天。</w:t>
      </w:r>
      <w:r>
        <w:rPr>
          <w:rFonts w:hint="eastAsia" w:ascii="宋体" w:hAnsi="宋体" w:eastAsia="宋体" w:cs="宋体"/>
          <w:color w:val="000000"/>
          <w:sz w:val="24"/>
          <w:szCs w:val="24"/>
        </w:rPr>
        <w:t xml:space="preserve">   </w:t>
      </w:r>
    </w:p>
    <w:p w14:paraId="34B4926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发包人和监理人在收到详细的施工组织设计后确认或提出修改意见的期限：</w:t>
      </w:r>
      <w:r>
        <w:rPr>
          <w:rFonts w:hint="eastAsia" w:ascii="宋体" w:hAnsi="宋体" w:eastAsia="宋体" w:cs="宋体"/>
          <w:sz w:val="24"/>
          <w:szCs w:val="24"/>
          <w:u w:val="single"/>
          <w:lang w:bidi="ar"/>
        </w:rPr>
        <w:t>收到施工组织设计7天内</w:t>
      </w:r>
      <w:r>
        <w:rPr>
          <w:rFonts w:hint="eastAsia" w:ascii="宋体" w:hAnsi="宋体" w:eastAsia="宋体" w:cs="宋体"/>
          <w:color w:val="000000"/>
          <w:sz w:val="24"/>
          <w:szCs w:val="24"/>
          <w:u w:val="single"/>
        </w:rPr>
        <w:t>。</w:t>
      </w:r>
    </w:p>
    <w:p w14:paraId="00A6DE20">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7.2 施工进度计划</w:t>
      </w:r>
    </w:p>
    <w:p w14:paraId="7FAD287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7.2.2 施工进度计划的修订</w:t>
      </w:r>
    </w:p>
    <w:p w14:paraId="0BABB1C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发包人和监理人在收到修订的施工进度计划后确认或提出修改意见的期限：</w:t>
      </w:r>
      <w:r>
        <w:rPr>
          <w:rFonts w:hint="eastAsia" w:ascii="宋体" w:hAnsi="宋体" w:eastAsia="宋体" w:cs="宋体"/>
          <w:sz w:val="24"/>
          <w:szCs w:val="24"/>
          <w:u w:val="single"/>
          <w:lang w:bidi="ar"/>
        </w:rPr>
        <w:t>收到修订的施工进度计划后5天内</w:t>
      </w:r>
      <w:r>
        <w:rPr>
          <w:rFonts w:hint="eastAsia" w:ascii="宋体" w:hAnsi="宋体" w:eastAsia="宋体" w:cs="宋体"/>
          <w:color w:val="000000"/>
          <w:sz w:val="24"/>
          <w:szCs w:val="24"/>
        </w:rPr>
        <w:t>。</w:t>
      </w:r>
    </w:p>
    <w:p w14:paraId="10923544">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7.3 开工</w:t>
      </w:r>
    </w:p>
    <w:p w14:paraId="73BC2AA8">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7.3.1 开工准备</w:t>
      </w:r>
    </w:p>
    <w:p w14:paraId="53ECB376">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关于承包人提交工程开工报审表的期限：</w:t>
      </w:r>
      <w:r>
        <w:rPr>
          <w:rFonts w:hint="eastAsia" w:ascii="宋体" w:hAnsi="宋体" w:eastAsia="宋体" w:cs="宋体"/>
          <w:color w:val="000000"/>
          <w:sz w:val="24"/>
          <w:szCs w:val="24"/>
          <w:u w:val="single"/>
          <w:shd w:val="clear" w:color="auto" w:fill="FFFFFF"/>
        </w:rPr>
        <w:t>开工前3天内</w:t>
      </w:r>
      <w:r>
        <w:rPr>
          <w:rFonts w:hint="eastAsia" w:ascii="宋体" w:hAnsi="宋体" w:eastAsia="宋体" w:cs="宋体"/>
          <w:color w:val="000000"/>
          <w:sz w:val="24"/>
          <w:szCs w:val="24"/>
        </w:rPr>
        <w:t>。</w:t>
      </w:r>
    </w:p>
    <w:p w14:paraId="062A0C25">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关于发包人应完成的其他开工准备工作及期限：</w:t>
      </w:r>
      <w:r>
        <w:rPr>
          <w:rFonts w:hint="eastAsia" w:ascii="宋体" w:hAnsi="宋体" w:eastAsia="宋体" w:cs="宋体"/>
          <w:color w:val="000000"/>
          <w:sz w:val="24"/>
          <w:szCs w:val="24"/>
          <w:u w:val="single"/>
        </w:rPr>
        <w:t>开工前3天内</w:t>
      </w:r>
      <w:r>
        <w:rPr>
          <w:rFonts w:hint="eastAsia" w:ascii="宋体" w:hAnsi="宋体" w:eastAsia="宋体" w:cs="宋体"/>
          <w:color w:val="000000"/>
          <w:sz w:val="24"/>
          <w:szCs w:val="24"/>
        </w:rPr>
        <w:t>。</w:t>
      </w:r>
    </w:p>
    <w:p w14:paraId="18DFCF3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关于承包人应完成的其他开工准备工作及期限：</w:t>
      </w:r>
      <w:r>
        <w:rPr>
          <w:rFonts w:hint="eastAsia" w:ascii="宋体" w:hAnsi="宋体" w:eastAsia="宋体" w:cs="宋体"/>
          <w:color w:val="000000"/>
          <w:sz w:val="24"/>
          <w:szCs w:val="24"/>
          <w:u w:val="single"/>
        </w:rPr>
        <w:t>开工前7天内</w:t>
      </w:r>
      <w:r>
        <w:rPr>
          <w:rFonts w:hint="eastAsia" w:ascii="宋体" w:hAnsi="宋体" w:eastAsia="宋体" w:cs="宋体"/>
          <w:color w:val="000000"/>
          <w:sz w:val="24"/>
          <w:szCs w:val="24"/>
        </w:rPr>
        <w:t>。</w:t>
      </w:r>
    </w:p>
    <w:p w14:paraId="06F849C5">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开工通知</w:t>
      </w:r>
    </w:p>
    <w:p w14:paraId="43E3F401">
      <w:pPr>
        <w:pageBreakBefore w:val="0"/>
        <w:widowControl w:val="0"/>
        <w:spacing w:line="360" w:lineRule="auto"/>
        <w:ind w:left="0" w:right="0"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因发包人原因造成监理人未能在计划开工日期之日起</w:t>
      </w:r>
      <w:r>
        <w:rPr>
          <w:rFonts w:hint="eastAsia" w:ascii="宋体" w:hAnsi="宋体" w:eastAsia="宋体" w:cs="宋体"/>
          <w:color w:val="000000"/>
          <w:sz w:val="24"/>
          <w:szCs w:val="24"/>
          <w:u w:val="single"/>
        </w:rPr>
        <w:t xml:space="preserve"> 90 </w:t>
      </w:r>
      <w:r>
        <w:rPr>
          <w:rFonts w:hint="eastAsia" w:ascii="宋体" w:hAnsi="宋体" w:eastAsia="宋体" w:cs="宋体"/>
          <w:color w:val="000000"/>
          <w:sz w:val="24"/>
          <w:szCs w:val="24"/>
        </w:rPr>
        <w:t>天内发出开工通知的，承包人有权提出价格调整要求，或者解除合同。</w:t>
      </w:r>
    </w:p>
    <w:p w14:paraId="0FDB4811">
      <w:pPr>
        <w:pageBreakBefore w:val="0"/>
        <w:widowControl w:val="0"/>
        <w:spacing w:line="36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开工通知发出后，因承包人原因未按合同约定做好开工准备的，或者未按开工通知约定及时进场的，视同承包人违约，发包人有权扣除承包人的全部履约保证金，并提前解除或终止合同。</w:t>
      </w:r>
    </w:p>
    <w:p w14:paraId="08732A17">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7.4 测量放线</w:t>
      </w:r>
    </w:p>
    <w:p w14:paraId="382DAB8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7.4.1发包人通过监理人向承包人提供测量基准点、基准线和水准点及其书面资料的期限：</w:t>
      </w:r>
      <w:r>
        <w:rPr>
          <w:rFonts w:hint="eastAsia" w:ascii="宋体" w:hAnsi="宋体" w:eastAsia="宋体" w:cs="宋体"/>
          <w:color w:val="000000"/>
          <w:sz w:val="24"/>
          <w:szCs w:val="24"/>
          <w:u w:val="single"/>
        </w:rPr>
        <w:t>合同签订后、开工前7天内 。</w:t>
      </w:r>
    </w:p>
    <w:p w14:paraId="1E1B345A">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7.5 工期延误</w:t>
      </w:r>
    </w:p>
    <w:p w14:paraId="5ADBFCA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7.5.1 因发包人原因导致工期延误</w:t>
      </w:r>
    </w:p>
    <w:p w14:paraId="6E46E56F">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合同工期内如果发生不可抗拒的自然灾害，或因甲方的原因而造成使工期滞后的，发包人应书面通知承包人，承包人应积极配合发包人做好施工计划调整，并合理调整人员和机械，工期相应顺延，发包人不承担其他损失。承包人在情况发生后14天内，就延误的工期以书面形式向监理工程师提出报告，监理工程师在收到报告后14天内予以确认，逾期不予确认也不提出修改意见，视为同意顺延工期。</w:t>
      </w:r>
    </w:p>
    <w:p w14:paraId="658C5100">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color w:val="000000"/>
          <w:sz w:val="24"/>
          <w:szCs w:val="24"/>
          <w:u w:val="single"/>
          <w:lang w:val="en-US" w:eastAsia="zh-CN" w:bidi="ar-SA"/>
        </w:rPr>
        <w:t>在施工期间，承包人将做好应急发电设备及临时停水的准备工作，因政府政策性避峰、临时停电、停水原因而造成的相应损失，发包人均不予补偿。</w:t>
      </w:r>
    </w:p>
    <w:p w14:paraId="3916AE7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7.5.2 因承包人原因导致工期延误</w:t>
      </w:r>
    </w:p>
    <w:p w14:paraId="2C12E34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因承包人原因造成工期延误，逾期竣工违约金的计算方法为：</w:t>
      </w:r>
      <w:r>
        <w:rPr>
          <w:rFonts w:hint="eastAsia" w:ascii="宋体" w:hAnsi="宋体" w:eastAsia="宋体" w:cs="宋体"/>
          <w:color w:val="000000"/>
          <w:sz w:val="24"/>
          <w:szCs w:val="24"/>
          <w:u w:val="single"/>
        </w:rPr>
        <w:t>因承包人原因不能按照经监理工程师批准的施工进度计划中的节点日期完工的，承包人承担违约责任。</w:t>
      </w:r>
    </w:p>
    <w:p w14:paraId="0B895E3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当承包人不能按照已批准的进度计划实现节点目标，而又无切实有效措施保证竣工目标，发包人有权将承包人承包范围内的部分工程量进行切割，交由其他单位实施，费用由承包人承担，承包人应无条件服从并给予配合。</w:t>
      </w:r>
    </w:p>
    <w:p w14:paraId="7F5CD0BB">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u w:val="single"/>
        </w:rPr>
        <w:t>承包人不能按期完工的，视为承包人违约，承包人须按</w:t>
      </w:r>
      <w:r>
        <w:rPr>
          <w:rFonts w:hint="eastAsia" w:ascii="宋体" w:hAnsi="宋体" w:eastAsia="宋体" w:cs="宋体"/>
          <w:color w:val="auto"/>
          <w:sz w:val="24"/>
          <w:szCs w:val="24"/>
          <w:u w:val="single"/>
          <w:lang w:val="en-US" w:eastAsia="zh-CN"/>
        </w:rPr>
        <w:t>2</w:t>
      </w:r>
      <w:r>
        <w:rPr>
          <w:rFonts w:hint="eastAsia" w:ascii="宋体" w:hAnsi="宋体" w:eastAsia="宋体" w:cs="宋体"/>
          <w:color w:val="auto"/>
          <w:sz w:val="24"/>
          <w:szCs w:val="24"/>
          <w:u w:val="single"/>
        </w:rPr>
        <w:t>万元/天向发包人支付违约金；对承包人不能按期完工的，且拖延工期达到30天的，除支付约定违约金外，发包人有权解除合同，承包人应按发包人要求退场，并承担发包人的实际损失</w:t>
      </w:r>
      <w:r>
        <w:rPr>
          <w:rFonts w:hint="eastAsia" w:ascii="宋体" w:hAnsi="宋体" w:eastAsia="宋体" w:cs="宋体"/>
          <w:bCs/>
          <w:color w:val="auto"/>
          <w:sz w:val="24"/>
          <w:szCs w:val="24"/>
          <w:u w:val="single"/>
        </w:rPr>
        <w:t>。</w:t>
      </w:r>
    </w:p>
    <w:p w14:paraId="60AA82C2">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因承包人原因造成工期延误，逾期竣工违约金的上限：</w:t>
      </w:r>
      <w:r>
        <w:rPr>
          <w:rFonts w:hint="eastAsia" w:ascii="宋体" w:hAnsi="宋体" w:eastAsia="宋体" w:cs="宋体"/>
          <w:color w:val="000000"/>
          <w:sz w:val="24"/>
          <w:szCs w:val="24"/>
          <w:u w:val="single"/>
        </w:rPr>
        <w:t xml:space="preserve">   /。</w:t>
      </w:r>
    </w:p>
    <w:p w14:paraId="215210F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7.6 不利物质条件</w:t>
      </w:r>
    </w:p>
    <w:p w14:paraId="199DCD8F">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不利物质条件的其他情形和有关约定：</w:t>
      </w:r>
      <w:r>
        <w:rPr>
          <w:rFonts w:hint="eastAsia" w:ascii="宋体" w:hAnsi="宋体" w:eastAsia="宋体" w:cs="宋体"/>
          <w:color w:val="000000"/>
          <w:sz w:val="24"/>
          <w:szCs w:val="24"/>
          <w:u w:val="single"/>
        </w:rPr>
        <w:t xml:space="preserve"> 按通用条款执行</w:t>
      </w:r>
      <w:r>
        <w:rPr>
          <w:rFonts w:hint="eastAsia" w:ascii="宋体" w:hAnsi="宋体" w:eastAsia="宋体" w:cs="宋体"/>
          <w:color w:val="000000"/>
          <w:sz w:val="24"/>
          <w:szCs w:val="24"/>
        </w:rPr>
        <w:t>。</w:t>
      </w:r>
    </w:p>
    <w:p w14:paraId="644C596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7.7异常恶劣的气候条件</w:t>
      </w:r>
    </w:p>
    <w:p w14:paraId="7B8DBB3D">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发包人和承包人同意以下情形视为异常恶劣的气候条件：</w:t>
      </w:r>
      <w:r>
        <w:rPr>
          <w:rFonts w:hint="eastAsia" w:ascii="宋体" w:hAnsi="宋体" w:eastAsia="宋体" w:cs="宋体"/>
          <w:color w:val="000000"/>
          <w:sz w:val="24"/>
          <w:szCs w:val="24"/>
          <w:u w:val="single"/>
        </w:rPr>
        <w:t xml:space="preserve"> 双方另行确定</w:t>
      </w:r>
      <w:r>
        <w:rPr>
          <w:rFonts w:hint="eastAsia" w:ascii="宋体" w:hAnsi="宋体" w:eastAsia="宋体" w:cs="宋体"/>
          <w:color w:val="000000"/>
          <w:sz w:val="24"/>
          <w:szCs w:val="24"/>
        </w:rPr>
        <w:t>。</w:t>
      </w:r>
    </w:p>
    <w:p w14:paraId="64DB19D8">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7.</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 xml:space="preserve"> 提前竣工的奖励</w:t>
      </w:r>
    </w:p>
    <w:p w14:paraId="520E5D62">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提前竣工的奖励：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3CE8F51B">
      <w:pPr>
        <w:keepNext/>
        <w:keepLines/>
        <w:widowControl w:val="0"/>
        <w:spacing w:before="0" w:after="0" w:line="36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8. 材料与设备</w:t>
      </w:r>
    </w:p>
    <w:p w14:paraId="6F6FA71F">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8.4材料与工程设备的保管与使用</w:t>
      </w:r>
    </w:p>
    <w:p w14:paraId="196C1FFF">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8.4.1发包人供应的材料设备的保管费用的承担：</w:t>
      </w:r>
      <w:r>
        <w:rPr>
          <w:rFonts w:hint="eastAsia" w:ascii="宋体" w:hAnsi="宋体" w:eastAsia="宋体" w:cs="宋体"/>
          <w:color w:val="000000"/>
          <w:sz w:val="24"/>
          <w:szCs w:val="24"/>
          <w:u w:val="single"/>
        </w:rPr>
        <w:t>甲供材料（如有）的卸车费、堆放、保管等</w:t>
      </w:r>
      <w:r>
        <w:rPr>
          <w:rFonts w:hint="eastAsia" w:ascii="宋体" w:hAnsi="宋体" w:eastAsia="宋体" w:cs="宋体"/>
          <w:color w:val="000000"/>
          <w:sz w:val="24"/>
          <w:szCs w:val="24"/>
          <w:u w:val="single"/>
          <w:lang w:eastAsia="zh-CN"/>
        </w:rPr>
        <w:t>，</w:t>
      </w:r>
      <w:r>
        <w:rPr>
          <w:rFonts w:hint="eastAsia" w:ascii="宋体" w:hAnsi="宋体" w:eastAsia="宋体" w:cs="宋体"/>
          <w:color w:val="000000"/>
          <w:sz w:val="24"/>
          <w:szCs w:val="24"/>
          <w:u w:val="single"/>
        </w:rPr>
        <w:t xml:space="preserve">由承包人负责，材料运到现场后的保管及材料检验试验费由承包人负责，材料安装过程中定额内损耗由发包人承担，定额外损耗由承包人承担，包含在签约合同价中 </w:t>
      </w:r>
      <w:r>
        <w:rPr>
          <w:rFonts w:hint="eastAsia" w:ascii="宋体" w:hAnsi="宋体" w:eastAsia="宋体" w:cs="宋体"/>
          <w:color w:val="000000"/>
          <w:sz w:val="24"/>
          <w:szCs w:val="24"/>
        </w:rPr>
        <w:t>。</w:t>
      </w:r>
    </w:p>
    <w:p w14:paraId="3638DC9D">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8.6 样品</w:t>
      </w:r>
    </w:p>
    <w:p w14:paraId="3369696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8.6.1 样品的报送与封存</w:t>
      </w:r>
    </w:p>
    <w:p w14:paraId="4C12A158">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需要承包人报送样品的材料或工程设备，样品的种类、名称、规格、数量要求：</w:t>
      </w:r>
      <w:r>
        <w:rPr>
          <w:rFonts w:hint="eastAsia" w:ascii="宋体" w:hAnsi="宋体" w:eastAsia="宋体" w:cs="宋体"/>
          <w:color w:val="000000"/>
          <w:sz w:val="24"/>
          <w:szCs w:val="24"/>
          <w:u w:val="single"/>
        </w:rPr>
        <w:t>承包人负责采购材料、工程设备的，应按照设计和有关标准要求采购，并提供产品合格证明、质检报告及出厂证明，对材料、工程设备质量负责。承包人应在材料和工程设备到货前24小时通知发包人、监理人检验。承包人进行永久设备、材料的制造和生产的，应符合相关质量标准，并向监理人提交材料的样本以及有关资料，并应在使用该材料或工程设备之前获得监理人同意。</w:t>
      </w:r>
    </w:p>
    <w:p w14:paraId="4F70C004">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8.8 施工设备和临时设施</w:t>
      </w:r>
    </w:p>
    <w:p w14:paraId="241FBBA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8.8.1 承包人提供的施工设备和临时设施</w:t>
      </w:r>
    </w:p>
    <w:p w14:paraId="08226FA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关于修建临时设施费用承担的约定：</w:t>
      </w:r>
      <w:r>
        <w:rPr>
          <w:rFonts w:hint="eastAsia" w:ascii="宋体" w:hAnsi="宋体" w:eastAsia="宋体" w:cs="宋体"/>
          <w:color w:val="000000"/>
          <w:sz w:val="24"/>
          <w:szCs w:val="24"/>
          <w:u w:val="single"/>
        </w:rPr>
        <w:t xml:space="preserve"> 由承包人承担 </w:t>
      </w:r>
      <w:r>
        <w:rPr>
          <w:rFonts w:hint="eastAsia" w:ascii="宋体" w:hAnsi="宋体" w:eastAsia="宋体" w:cs="宋体"/>
          <w:color w:val="000000"/>
          <w:sz w:val="24"/>
          <w:szCs w:val="24"/>
        </w:rPr>
        <w:t>。</w:t>
      </w:r>
    </w:p>
    <w:p w14:paraId="0EBC310F">
      <w:pPr>
        <w:keepNext/>
        <w:keepLines/>
        <w:widowControl w:val="0"/>
        <w:spacing w:before="0" w:after="0" w:line="36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9. 试验与检验</w:t>
      </w:r>
    </w:p>
    <w:p w14:paraId="32240C89">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9.1试验设备与试验人员</w:t>
      </w:r>
    </w:p>
    <w:p w14:paraId="6B451A7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9.1.2 试验设备</w:t>
      </w:r>
    </w:p>
    <w:p w14:paraId="623B8C1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施工现场需要配置的试验场所：</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lang w:bidi="ar"/>
        </w:rPr>
        <w:t>由承包人提供</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7DD39075">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施工现场需要配备的试验设备：</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lang w:bidi="ar"/>
        </w:rPr>
        <w:t>由承包人提供</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26AE872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施工现场需要具备的其他试验条件：</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lang w:bidi="ar"/>
        </w:rPr>
        <w:t>由承包人提供</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67C9454D">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 xml:space="preserve">9.4 现场工艺试验 </w:t>
      </w:r>
    </w:p>
    <w:p w14:paraId="4D62D00F">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现场工艺试验的有关约定：</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根据现场实际施工需求</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72F466DE">
      <w:pPr>
        <w:keepNext/>
        <w:keepLines/>
        <w:widowControl w:val="0"/>
        <w:spacing w:before="0" w:after="0" w:line="36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10. 变更</w:t>
      </w:r>
    </w:p>
    <w:p w14:paraId="5BA44E31">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10.1变更的范围</w:t>
      </w:r>
    </w:p>
    <w:p w14:paraId="6CBCFF3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auto"/>
          <w:sz w:val="24"/>
          <w:szCs w:val="24"/>
          <w:highlight w:val="none"/>
        </w:rPr>
        <w:t>关于变更的范围的约定：</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000000"/>
          <w:sz w:val="24"/>
          <w:szCs w:val="24"/>
        </w:rPr>
        <w:t>。</w:t>
      </w:r>
    </w:p>
    <w:p w14:paraId="01394FC3">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10.4 变更估价</w:t>
      </w:r>
    </w:p>
    <w:p w14:paraId="77D7442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10.4.</w:t>
      </w:r>
      <w:r>
        <w:rPr>
          <w:rFonts w:hint="eastAsia" w:ascii="宋体" w:hAnsi="宋体" w:eastAsia="宋体" w:cs="宋体"/>
          <w:color w:val="auto"/>
          <w:sz w:val="24"/>
          <w:szCs w:val="24"/>
          <w:shd w:val="clear" w:color="auto" w:fill="auto"/>
        </w:rPr>
        <w:t>1 变更估价原则</w:t>
      </w:r>
    </w:p>
    <w:p w14:paraId="5872FA2C">
      <w:pPr>
        <w:keepNext w:val="0"/>
        <w:keepLines w:val="0"/>
        <w:pageBreakBefore w:val="0"/>
        <w:widowControl w:val="0"/>
        <w:spacing w:line="360" w:lineRule="auto"/>
        <w:ind w:left="0" w:right="0"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关于变更估价的约定: </w:t>
      </w:r>
    </w:p>
    <w:p w14:paraId="4D2AA397">
      <w:pPr>
        <w:keepNext w:val="0"/>
        <w:keepLines w:val="0"/>
        <w:pageBreakBefore w:val="0"/>
        <w:widowControl w:val="0"/>
        <w:spacing w:line="360" w:lineRule="auto"/>
        <w:ind w:left="0" w:righ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变更工程量按实调整，设计变更工程量以设计单位设计变更为准，现场变更工程量以发包人现场代表、监理计量并签证为准。变更工程量与投标报价相同子目执行投标综合单价；若无，则按现行相应计价表计价，材料价格执行执行当月《连云港建设工程经济》指导价，指导价均没有的按市场价进行双方协商，费率标准执行投标报价时的费率，经甲方或其委托的第三方审计单位审核并结合投标下浮率下浮后做为结算价，若因施工单位的施工方案存有缺陷，造成工程量增加的，或增加措施费用的，其责任由承包人承担。</w:t>
      </w:r>
    </w:p>
    <w:p w14:paraId="636FEA3F">
      <w:pPr>
        <w:keepNext w:val="0"/>
        <w:keepLines w:val="0"/>
        <w:pageBreakBefore w:val="0"/>
        <w:widowControl w:val="0"/>
        <w:spacing w:line="360" w:lineRule="auto"/>
        <w:ind w:left="0" w:righ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投标下浮率=（最高投标限价-投标报价）/最高投标限价*100%</w:t>
      </w:r>
    </w:p>
    <w:p w14:paraId="3D0ACA9B">
      <w:pPr>
        <w:keepNext w:val="0"/>
        <w:keepLines w:val="0"/>
        <w:pageBreakBefore w:val="0"/>
        <w:widowControl w:val="0"/>
        <w:spacing w:line="360" w:lineRule="auto"/>
        <w:ind w:left="0" w:righ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因工程变更造成施工方案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p>
    <w:p w14:paraId="3DF6679E">
      <w:pPr>
        <w:keepNext w:val="0"/>
        <w:keepLines w:val="0"/>
        <w:pageBreakBefore w:val="0"/>
        <w:widowControl w:val="0"/>
        <w:spacing w:line="360" w:lineRule="auto"/>
        <w:ind w:left="0" w:right="0" w:firstLine="48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highlight w:val="none"/>
        </w:rPr>
        <w:t>（3）清单中所列项目暂估价及材料暂估价由发包人确定品牌、规格，其价格执行合同付款条件下施工期的市场价（材料价格不下浮），由承包人采购，价格的确定方式由</w:t>
      </w:r>
      <w:r>
        <w:rPr>
          <w:rFonts w:hint="eastAsia" w:ascii="宋体" w:hAnsi="宋体" w:eastAsia="宋体" w:cs="宋体"/>
          <w:b w:val="0"/>
          <w:bCs w:val="0"/>
          <w:color w:val="auto"/>
          <w:sz w:val="24"/>
          <w:szCs w:val="24"/>
          <w:highlight w:val="none"/>
          <w:lang w:eastAsia="zh-CN"/>
        </w:rPr>
        <w:t>发包人</w:t>
      </w:r>
      <w:r>
        <w:rPr>
          <w:rFonts w:hint="eastAsia" w:ascii="宋体" w:hAnsi="宋体" w:eastAsia="宋体" w:cs="宋体"/>
          <w:b w:val="0"/>
          <w:bCs w:val="0"/>
          <w:color w:val="auto"/>
          <w:sz w:val="24"/>
          <w:szCs w:val="24"/>
          <w:highlight w:val="none"/>
        </w:rPr>
        <w:t>及审计单位共同确认执行。其中，发包人拟分包项目，施工配合费费率执行2014费用定额（营改增调整后）的下限值。</w:t>
      </w:r>
    </w:p>
    <w:p w14:paraId="3F18AF7C">
      <w:pPr>
        <w:keepNext w:val="0"/>
        <w:keepLines w:val="0"/>
        <w:pageBreakBefore w:val="0"/>
        <w:widowControl w:val="0"/>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10.5承包人的合理化建议</w:t>
      </w:r>
    </w:p>
    <w:p w14:paraId="683B2201">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监理人审查承包人合理化建议的期限：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0A5949E1">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发包人审批承包人合理化建议的期限：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23C22D70">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承包人提出的合理化建议降低了合同价格或者提高了工程经济效益的奖励的方法和金额为：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2DC63C6F">
      <w:pPr>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10.7 暂估价</w:t>
      </w:r>
    </w:p>
    <w:p w14:paraId="7458170A">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暂估价材料和工程设备的详见附件11：《暂估价一览表》。</w:t>
      </w:r>
    </w:p>
    <w:p w14:paraId="78451B1A">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10.7.1 依法必须招标的暂估价项目</w:t>
      </w:r>
    </w:p>
    <w:p w14:paraId="0E9CE572">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对于依法必须招标的暂估价项目的确认和批准采取第</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种方式确定。</w:t>
      </w:r>
    </w:p>
    <w:p w14:paraId="50292B5E">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bCs/>
          <w:color w:val="auto"/>
          <w:sz w:val="24"/>
          <w:szCs w:val="24"/>
        </w:rPr>
        <w:t>11. 价格调整：</w:t>
      </w:r>
    </w:p>
    <w:p w14:paraId="412DD211">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市场价格波动引起的调整</w:t>
      </w:r>
    </w:p>
    <w:p w14:paraId="4F92C9E8">
      <w:pPr>
        <w:spacing w:line="360" w:lineRule="auto"/>
        <w:ind w:left="0" w:right="0" w:firstLine="480"/>
        <w:jc w:val="lef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eastAsia="zh-CN"/>
        </w:rPr>
        <w:t>不</w:t>
      </w:r>
      <w:r>
        <w:rPr>
          <w:rFonts w:hint="eastAsia" w:ascii="宋体" w:hAnsi="宋体" w:eastAsia="宋体" w:cs="宋体"/>
          <w:b/>
          <w:bCs/>
          <w:color w:val="auto"/>
          <w:sz w:val="24"/>
          <w:szCs w:val="24"/>
          <w:highlight w:val="none"/>
          <w:u w:val="single"/>
        </w:rPr>
        <w:t>调整</w:t>
      </w:r>
      <w:r>
        <w:rPr>
          <w:rFonts w:hint="eastAsia" w:ascii="宋体" w:hAnsi="宋体" w:eastAsia="宋体" w:cs="宋体"/>
          <w:color w:val="auto"/>
          <w:sz w:val="24"/>
          <w:szCs w:val="24"/>
          <w:highlight w:val="none"/>
          <w:u w:val="single"/>
        </w:rPr>
        <w:t>。</w:t>
      </w:r>
    </w:p>
    <w:p w14:paraId="12398BF5">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12. 合同价格、计量与支付</w:t>
      </w:r>
    </w:p>
    <w:p w14:paraId="392B5511">
      <w:pPr>
        <w:spacing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color w:val="000000"/>
          <w:sz w:val="24"/>
          <w:szCs w:val="24"/>
        </w:rPr>
        <w:t>12.1 合同价格形式</w:t>
      </w:r>
      <w:r>
        <w:rPr>
          <w:rFonts w:hint="eastAsia" w:ascii="宋体" w:hAnsi="宋体" w:eastAsia="宋体" w:cs="宋体"/>
          <w:color w:val="000000"/>
          <w:sz w:val="24"/>
          <w:szCs w:val="24"/>
          <w:lang w:val="en-US" w:eastAsia="zh-CN"/>
        </w:rPr>
        <w:tab/>
      </w:r>
    </w:p>
    <w:p w14:paraId="1114CAB1">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rPr>
        <w:t>采用</w:t>
      </w:r>
      <w:r>
        <w:rPr>
          <w:rFonts w:hint="eastAsia" w:ascii="宋体" w:hAnsi="宋体" w:eastAsia="宋体" w:cs="宋体"/>
          <w:b/>
          <w:bCs/>
          <w:color w:val="auto"/>
          <w:sz w:val="24"/>
          <w:szCs w:val="24"/>
          <w:highlight w:val="none"/>
          <w:u w:val="single"/>
        </w:rPr>
        <w:t>固定单价</w:t>
      </w:r>
      <w:r>
        <w:rPr>
          <w:rFonts w:hint="eastAsia" w:ascii="宋体" w:hAnsi="宋体" w:eastAsia="宋体" w:cs="宋体"/>
          <w:color w:val="auto"/>
          <w:sz w:val="24"/>
          <w:szCs w:val="24"/>
          <w:highlight w:val="none"/>
        </w:rPr>
        <w:t>合同，量的风险由发包人承担，价的风险在下述约定范围内由承包人承担。固定单价为综合单价（综合单价包括</w:t>
      </w:r>
      <w:r>
        <w:rPr>
          <w:rFonts w:hint="eastAsia" w:ascii="宋体" w:hAnsi="宋体" w:eastAsia="宋体" w:cs="宋体"/>
          <w:color w:val="auto"/>
          <w:sz w:val="24"/>
          <w:szCs w:val="24"/>
          <w:highlight w:val="none"/>
          <w:lang w:eastAsia="zh-CN"/>
        </w:rPr>
        <w:t>但不限于</w:t>
      </w:r>
      <w:r>
        <w:rPr>
          <w:rFonts w:hint="eastAsia" w:ascii="宋体" w:hAnsi="宋体" w:eastAsia="宋体" w:cs="宋体"/>
          <w:color w:val="auto"/>
          <w:sz w:val="24"/>
          <w:szCs w:val="24"/>
          <w:highlight w:val="none"/>
        </w:rPr>
        <w:t>施工设备、劳务、管理、材料、采购、运输、装卸、现场垃圾清理费用、保管、安装、维护、利润、税金及政策性文件规定的各项应有费用），</w:t>
      </w:r>
      <w:r>
        <w:rPr>
          <w:rFonts w:hint="eastAsia" w:ascii="宋体" w:hAnsi="宋体" w:eastAsia="宋体" w:cs="宋体"/>
          <w:color w:val="auto"/>
          <w:sz w:val="24"/>
          <w:szCs w:val="24"/>
          <w:highlight w:val="none"/>
          <w:lang w:val="en-US" w:eastAsia="zh-CN"/>
        </w:rPr>
        <w:t>承包</w:t>
      </w:r>
      <w:r>
        <w:rPr>
          <w:rFonts w:hint="eastAsia" w:ascii="宋体" w:hAnsi="宋体" w:eastAsia="宋体" w:cs="宋体"/>
          <w:color w:val="auto"/>
          <w:sz w:val="24"/>
          <w:szCs w:val="24"/>
          <w:highlight w:val="none"/>
        </w:rPr>
        <w:t>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rPr>
          <w:rFonts w:hint="eastAsia" w:ascii="宋体" w:hAnsi="宋体" w:eastAsia="宋体" w:cs="宋体"/>
          <w:color w:val="auto"/>
          <w:sz w:val="24"/>
          <w:szCs w:val="24"/>
          <w:highlight w:val="none"/>
          <w:lang w:eastAsia="zh-CN"/>
        </w:rPr>
        <w:t>。</w:t>
      </w:r>
    </w:p>
    <w:p w14:paraId="5ECA6F1B">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综合单价包含的风险范围：</w:t>
      </w:r>
    </w:p>
    <w:p w14:paraId="1229993C">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承包人风险：</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各类人工、材料、机械的市场风险；2．政策发生变化以及省级或行业建设主管部门发布的人工费调整</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为完成本工程所承担的施工期间除不可抗力、发包人风险以外的其他一切风险。</w:t>
      </w:r>
      <w:r>
        <w:rPr>
          <w:rFonts w:hint="eastAsia" w:ascii="宋体" w:hAnsi="宋体" w:eastAsia="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rPr>
        <w:t>实行政府定价管理的水、电、燃油、燃气材料价格调整。</w:t>
      </w:r>
    </w:p>
    <w:p w14:paraId="46627D79">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发包人风险：</w:t>
      </w:r>
      <w:r>
        <w:rPr>
          <w:rFonts w:hint="eastAsia" w:ascii="宋体" w:hAnsi="宋体" w:eastAsia="宋体" w:cs="宋体"/>
          <w:color w:val="auto"/>
          <w:sz w:val="24"/>
          <w:szCs w:val="24"/>
          <w:highlight w:val="none"/>
          <w:u w:val="single"/>
        </w:rPr>
        <w:t>除承包人风险外的国家法律、法规、规章发生变化</w:t>
      </w:r>
      <w:r>
        <w:rPr>
          <w:rFonts w:hint="eastAsia" w:ascii="宋体" w:hAnsi="宋体" w:eastAsia="宋体" w:cs="宋体"/>
          <w:color w:val="auto"/>
          <w:sz w:val="24"/>
          <w:szCs w:val="24"/>
          <w:highlight w:val="none"/>
          <w:u w:val="single"/>
          <w:lang w:bidi="ar"/>
        </w:rPr>
        <w:t>；</w:t>
      </w:r>
    </w:p>
    <w:p w14:paraId="15DEF2DB">
      <w:pPr>
        <w:pageBreakBefore w:val="0"/>
        <w:widowControl w:val="0"/>
        <w:spacing w:line="360" w:lineRule="auto"/>
        <w:ind w:left="0" w:right="0" w:firstLine="420"/>
        <w:jc w:val="left"/>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bidi="ar"/>
        </w:rPr>
        <w:t>风险费用的计算方法：</w:t>
      </w:r>
      <w:r>
        <w:rPr>
          <w:rFonts w:hint="eastAsia" w:ascii="宋体" w:hAnsi="宋体" w:eastAsia="宋体" w:cs="宋体"/>
          <w:b w:val="0"/>
          <w:bCs/>
          <w:color w:val="auto"/>
          <w:sz w:val="24"/>
          <w:szCs w:val="24"/>
          <w:highlight w:val="none"/>
          <w:u w:val="single"/>
          <w:lang w:bidi="ar"/>
        </w:rPr>
        <w:t>参见本合同第</w:t>
      </w:r>
      <w:r>
        <w:rPr>
          <w:rFonts w:hint="eastAsia" w:ascii="宋体" w:hAnsi="宋体" w:eastAsia="宋体" w:cs="宋体"/>
          <w:b w:val="0"/>
          <w:bCs/>
          <w:color w:val="auto"/>
          <w:sz w:val="24"/>
          <w:szCs w:val="24"/>
          <w:highlight w:val="none"/>
          <w:u w:val="single"/>
          <w:lang w:val="en-US" w:eastAsia="zh-CN" w:bidi="ar"/>
        </w:rPr>
        <w:t>10.4</w:t>
      </w:r>
      <w:r>
        <w:rPr>
          <w:rFonts w:hint="eastAsia" w:ascii="宋体" w:hAnsi="宋体" w:eastAsia="宋体" w:cs="宋体"/>
          <w:b w:val="0"/>
          <w:bCs/>
          <w:color w:val="auto"/>
          <w:sz w:val="24"/>
          <w:szCs w:val="24"/>
          <w:highlight w:val="none"/>
          <w:u w:val="single"/>
          <w:lang w:bidi="ar"/>
        </w:rPr>
        <w:t>条的相关约定</w:t>
      </w:r>
      <w:r>
        <w:rPr>
          <w:rFonts w:hint="eastAsia" w:ascii="宋体" w:hAnsi="宋体" w:eastAsia="宋体" w:cs="宋体"/>
          <w:b w:val="0"/>
          <w:bCs/>
          <w:color w:val="auto"/>
          <w:sz w:val="24"/>
          <w:szCs w:val="24"/>
          <w:highlight w:val="none"/>
          <w:u w:val="single"/>
        </w:rPr>
        <w:t>。</w:t>
      </w:r>
    </w:p>
    <w:p w14:paraId="0A6F4808">
      <w:pPr>
        <w:pageBreakBefore w:val="0"/>
        <w:widowControl w:val="0"/>
        <w:spacing w:line="360" w:lineRule="auto"/>
        <w:ind w:left="0" w:right="0" w:firstLine="480"/>
        <w:jc w:val="left"/>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bidi="ar"/>
        </w:rPr>
        <w:t>风险范围以外合同价格的调整方法：</w:t>
      </w:r>
      <w:r>
        <w:rPr>
          <w:rFonts w:hint="eastAsia" w:ascii="宋体" w:hAnsi="宋体" w:eastAsia="宋体" w:cs="宋体"/>
          <w:b w:val="0"/>
          <w:bCs/>
          <w:color w:val="auto"/>
          <w:sz w:val="24"/>
          <w:szCs w:val="24"/>
          <w:highlight w:val="none"/>
          <w:u w:val="single"/>
          <w:lang w:bidi="ar"/>
        </w:rPr>
        <w:t>参见本合同第</w:t>
      </w:r>
      <w:r>
        <w:rPr>
          <w:rFonts w:hint="eastAsia" w:ascii="宋体" w:hAnsi="宋体" w:eastAsia="宋体" w:cs="宋体"/>
          <w:b w:val="0"/>
          <w:bCs/>
          <w:color w:val="auto"/>
          <w:sz w:val="24"/>
          <w:szCs w:val="24"/>
          <w:highlight w:val="none"/>
          <w:u w:val="single"/>
          <w:lang w:val="en-US" w:eastAsia="zh-CN" w:bidi="ar"/>
        </w:rPr>
        <w:t>10.4</w:t>
      </w:r>
      <w:r>
        <w:rPr>
          <w:rFonts w:hint="eastAsia" w:ascii="宋体" w:hAnsi="宋体" w:eastAsia="宋体" w:cs="宋体"/>
          <w:b w:val="0"/>
          <w:bCs/>
          <w:color w:val="auto"/>
          <w:sz w:val="24"/>
          <w:szCs w:val="24"/>
          <w:highlight w:val="none"/>
          <w:u w:val="single"/>
          <w:lang w:bidi="ar"/>
        </w:rPr>
        <w:t>条的相关约定</w:t>
      </w:r>
      <w:r>
        <w:rPr>
          <w:rFonts w:hint="eastAsia" w:ascii="宋体" w:hAnsi="宋体" w:eastAsia="宋体" w:cs="宋体"/>
          <w:b w:val="0"/>
          <w:bCs/>
          <w:color w:val="auto"/>
          <w:sz w:val="24"/>
          <w:szCs w:val="24"/>
          <w:highlight w:val="none"/>
          <w:lang w:bidi="ar"/>
        </w:rPr>
        <w:t>。</w:t>
      </w:r>
    </w:p>
    <w:p w14:paraId="4BF969F6">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2.2 预付款</w:t>
      </w:r>
    </w:p>
    <w:p w14:paraId="1B7495A7">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 预付款的支付</w:t>
      </w:r>
    </w:p>
    <w:p w14:paraId="3C01DBD9">
      <w:pPr>
        <w:spacing w:line="360" w:lineRule="auto"/>
        <w:ind w:left="0" w:right="0" w:firstLine="480"/>
        <w:jc w:val="lef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预付款支付比例或金额：</w:t>
      </w:r>
      <w:r>
        <w:rPr>
          <w:rFonts w:hint="eastAsia" w:ascii="宋体" w:hAnsi="宋体" w:eastAsia="宋体" w:cs="宋体"/>
          <w:color w:val="000000" w:themeColor="text1"/>
          <w:sz w:val="24"/>
          <w:szCs w:val="24"/>
          <w:highlight w:val="none"/>
          <w:u w:val="single"/>
          <w14:textFill>
            <w14:solidFill>
              <w14:schemeClr w14:val="tx1"/>
            </w14:solidFill>
          </w14:textFill>
        </w:rPr>
        <w:t>合同价款</w:t>
      </w:r>
      <w:r>
        <w:rPr>
          <w:rFonts w:hint="eastAsia" w:ascii="宋体" w:hAnsi="宋体" w:cs="宋体"/>
          <w:color w:val="000000" w:themeColor="text1"/>
          <w:sz w:val="24"/>
          <w:szCs w:val="24"/>
          <w:highlight w:val="none"/>
          <w:u w:val="single"/>
          <w:lang w:eastAsia="zh-CN"/>
          <w14:textFill>
            <w14:solidFill>
              <w14:schemeClr w14:val="tx1"/>
            </w14:solidFill>
          </w14:textFill>
        </w:rPr>
        <w:t>的</w:t>
      </w:r>
      <w:r>
        <w:rPr>
          <w:rFonts w:hint="eastAsia" w:ascii="宋体" w:hAnsi="宋体" w:eastAsia="宋体" w:cs="宋体"/>
          <w:color w:val="000000" w:themeColor="text1"/>
          <w:sz w:val="24"/>
          <w:szCs w:val="24"/>
          <w:highlight w:val="none"/>
          <w:u w:val="single"/>
          <w14:textFill>
            <w14:solidFill>
              <w14:schemeClr w14:val="tx1"/>
            </w14:solidFill>
          </w14:textFill>
        </w:rPr>
        <w:t>10%。</w:t>
      </w:r>
    </w:p>
    <w:p w14:paraId="0293360C">
      <w:pPr>
        <w:spacing w:line="360" w:lineRule="auto"/>
        <w:ind w:left="0" w:right="0" w:firstLine="480"/>
        <w:jc w:val="lef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预付款支付期限：</w:t>
      </w:r>
      <w:r>
        <w:rPr>
          <w:rFonts w:hint="eastAsia" w:ascii="宋体" w:hAnsi="宋体" w:eastAsia="宋体" w:cs="宋体"/>
          <w:color w:val="000000" w:themeColor="text1"/>
          <w:sz w:val="24"/>
          <w:szCs w:val="24"/>
          <w:highlight w:val="none"/>
          <w:u w:val="single"/>
          <w14:textFill>
            <w14:solidFill>
              <w14:schemeClr w14:val="tx1"/>
            </w14:solidFill>
          </w14:textFill>
        </w:rPr>
        <w:t>按照 12.4.1执行。</w:t>
      </w:r>
    </w:p>
    <w:p w14:paraId="7A244C1D">
      <w:pPr>
        <w:spacing w:line="360" w:lineRule="auto"/>
        <w:ind w:left="0" w:right="0"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预付款扣回的方式：</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1722E9F7">
      <w:pPr>
        <w:spacing w:line="360" w:lineRule="auto"/>
        <w:ind w:left="0" w:right="0"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12.2.2 预付款担保</w:t>
      </w:r>
    </w:p>
    <w:p w14:paraId="6BF7AEDE">
      <w:pPr>
        <w:spacing w:line="360" w:lineRule="auto"/>
        <w:ind w:left="0" w:right="0"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承包人提交预付款担保的期限：</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6B7AFA9">
      <w:pPr>
        <w:spacing w:line="360" w:lineRule="auto"/>
        <w:ind w:left="0" w:right="0"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预付款担保的形式为：</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01A6935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12.3 计量</w:t>
      </w:r>
    </w:p>
    <w:p w14:paraId="5D2327D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12.3.1 计量原则</w:t>
      </w:r>
    </w:p>
    <w:p w14:paraId="7D98B0A4">
      <w:pPr>
        <w:keepNext w:val="0"/>
        <w:keepLines w:val="0"/>
        <w:pageBreakBefore w:val="0"/>
        <w:widowControl w:val="0"/>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工程量计算规则：</w:t>
      </w:r>
      <w:r>
        <w:rPr>
          <w:rFonts w:hint="eastAsia" w:ascii="宋体" w:hAnsi="宋体" w:eastAsia="宋体" w:cs="宋体"/>
          <w:sz w:val="24"/>
          <w:szCs w:val="24"/>
        </w:rPr>
        <w:t>本工程计量原则依据建设工程工程量清单计价规范【GB50500-2013】，费用计取依据江苏省建设工程2014*（营改增后）。</w:t>
      </w:r>
    </w:p>
    <w:p w14:paraId="27478A6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12.3.2 计量周期</w:t>
      </w:r>
    </w:p>
    <w:p w14:paraId="26AB9283">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000000"/>
          <w:sz w:val="24"/>
          <w:szCs w:val="24"/>
        </w:rPr>
        <w:t>关于计量周期的约</w:t>
      </w:r>
      <w:r>
        <w:rPr>
          <w:rFonts w:hint="eastAsia" w:ascii="宋体" w:hAnsi="宋体" w:eastAsia="宋体" w:cs="宋体"/>
          <w:color w:val="auto"/>
          <w:sz w:val="24"/>
          <w:szCs w:val="24"/>
        </w:rPr>
        <w:t>定：</w:t>
      </w:r>
      <w:r>
        <w:rPr>
          <w:rFonts w:hint="eastAsia" w:ascii="宋体" w:hAnsi="宋体" w:eastAsia="宋体" w:cs="宋体"/>
          <w:color w:val="auto"/>
          <w:sz w:val="21"/>
          <w:szCs w:val="21"/>
          <w:highlight w:val="none"/>
          <w:u w:val="single"/>
          <w:lang w:val="en-US" w:eastAsia="zh-CN"/>
        </w:rPr>
        <w:t>按付款</w:t>
      </w:r>
      <w:r>
        <w:rPr>
          <w:rFonts w:hint="eastAsia" w:ascii="宋体" w:hAnsi="宋体" w:eastAsia="宋体" w:cs="宋体"/>
          <w:color w:val="auto"/>
          <w:sz w:val="21"/>
          <w:szCs w:val="21"/>
          <w:highlight w:val="none"/>
          <w:u w:val="single"/>
        </w:rPr>
        <w:t>节点计量</w:t>
      </w:r>
      <w:r>
        <w:rPr>
          <w:rFonts w:hint="eastAsia" w:ascii="宋体" w:hAnsi="宋体" w:eastAsia="宋体" w:cs="宋体"/>
          <w:color w:val="auto"/>
          <w:sz w:val="24"/>
          <w:szCs w:val="24"/>
        </w:rPr>
        <w:t>。</w:t>
      </w:r>
    </w:p>
    <w:p w14:paraId="0F89618B">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12.3.3 单价合同的计量</w:t>
      </w:r>
    </w:p>
    <w:p w14:paraId="4CD0E702">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关于单价合同计量的约定：</w:t>
      </w:r>
      <w:r>
        <w:rPr>
          <w:rFonts w:hint="eastAsia" w:ascii="宋体" w:hAnsi="宋体" w:eastAsia="宋体" w:cs="宋体"/>
          <w:color w:val="auto"/>
          <w:sz w:val="21"/>
          <w:szCs w:val="21"/>
          <w:highlight w:val="none"/>
          <w:u w:val="single"/>
          <w:lang w:bidi="ar"/>
        </w:rPr>
        <w:t>工程量按实计量</w:t>
      </w:r>
      <w:r>
        <w:rPr>
          <w:rFonts w:hint="eastAsia" w:ascii="宋体" w:hAnsi="宋体" w:eastAsia="宋体" w:cs="宋体"/>
          <w:color w:val="000000"/>
          <w:sz w:val="24"/>
          <w:szCs w:val="24"/>
        </w:rPr>
        <w:t>。</w:t>
      </w:r>
    </w:p>
    <w:p w14:paraId="57A52D88">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12.3.4 总价合同的计量</w:t>
      </w:r>
    </w:p>
    <w:p w14:paraId="6524584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关于总价合同计量的约定：</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50DC0D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12.3.5总价合同采用支付分解表计量支付的，是否适用第12.3.4 项〔总价合同的计量〕约定进行计量：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532186E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12.3.6 其他价格形式合同的计量</w:t>
      </w:r>
    </w:p>
    <w:p w14:paraId="58F5C83F">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其他价格形式的计量方式和程序：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5D73A0FE">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12.4 工程进度款支付</w:t>
      </w:r>
    </w:p>
    <w:p w14:paraId="66399E6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12.4.1 付款周期 </w:t>
      </w:r>
    </w:p>
    <w:p w14:paraId="3091AC69">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lang w:bidi="ar"/>
        </w:rPr>
        <w:t>关于付款周期的约定：</w:t>
      </w:r>
    </w:p>
    <w:p w14:paraId="693B45C5">
      <w:pPr>
        <w:keepNext w:val="0"/>
        <w:keepLines w:val="0"/>
        <w:pageBreakBefore w:val="0"/>
        <w:widowControl/>
        <w:numPr>
          <w:ilvl w:val="0"/>
          <w:numId w:val="0"/>
        </w:numPr>
        <w:spacing w:line="360" w:lineRule="auto"/>
        <w:ind w:left="0" w:right="0" w:firstLine="480"/>
        <w:jc w:val="left"/>
        <w:rPr>
          <w:rFonts w:hint="eastAsia" w:ascii="宋体" w:hAnsi="宋体" w:eastAsia="宋体" w:cs="宋体"/>
          <w:b/>
          <w:color w:val="000000" w:themeColor="text1"/>
          <w:sz w:val="24"/>
          <w:szCs w:val="24"/>
          <w:highlight w:val="none"/>
          <w:u w:val="single"/>
          <w:lang w:eastAsia="zh-CN" w:bidi="ar"/>
          <w14:textFill>
            <w14:solidFill>
              <w14:schemeClr w14:val="tx1"/>
            </w14:solidFill>
          </w14:textFill>
        </w:rPr>
      </w:pP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lang w:bidi="ar"/>
          <w14:textFill>
            <w14:solidFill>
              <w14:schemeClr w14:val="tx1"/>
            </w14:solidFill>
          </w14:textFill>
        </w:rPr>
        <w:t>（1）</w:t>
      </w:r>
      <w:r>
        <w:rPr>
          <w:rFonts w:hint="eastAsia" w:ascii="宋体" w:hAnsi="宋体" w:eastAsia="宋体" w:cs="宋体"/>
          <w:b/>
          <w:color w:val="000000" w:themeColor="text1"/>
          <w:sz w:val="24"/>
          <w:szCs w:val="24"/>
          <w:highlight w:val="none"/>
          <w:u w:val="single"/>
          <w:lang w:eastAsia="zh-CN" w:bidi="ar"/>
          <w14:textFill>
            <w14:solidFill>
              <w14:schemeClr w14:val="tx1"/>
            </w14:solidFill>
          </w14:textFill>
        </w:rPr>
        <w:t>预付款：合同签订后，付合同金额的</w:t>
      </w:r>
      <w:r>
        <w:rPr>
          <w:rFonts w:hint="eastAsia" w:ascii="宋体" w:hAnsi="宋体" w:eastAsia="宋体" w:cs="宋体"/>
          <w:b/>
          <w:color w:val="000000" w:themeColor="text1"/>
          <w:sz w:val="24"/>
          <w:szCs w:val="24"/>
          <w:highlight w:val="none"/>
          <w:u w:val="single"/>
          <w:lang w:val="en-US" w:eastAsia="zh-CN" w:bidi="ar"/>
          <w14:textFill>
            <w14:solidFill>
              <w14:schemeClr w14:val="tx1"/>
            </w14:solidFill>
          </w14:textFill>
        </w:rPr>
        <w:t>10%</w:t>
      </w:r>
      <w:r>
        <w:rPr>
          <w:rFonts w:hint="eastAsia" w:ascii="宋体" w:hAnsi="宋体" w:eastAsia="宋体" w:cs="宋体"/>
          <w:b/>
          <w:color w:val="000000" w:themeColor="text1"/>
          <w:sz w:val="24"/>
          <w:szCs w:val="24"/>
          <w:highlight w:val="none"/>
          <w:u w:val="single"/>
          <w:lang w:eastAsia="zh-CN" w:bidi="ar"/>
          <w14:textFill>
            <w14:solidFill>
              <w14:schemeClr w14:val="tx1"/>
            </w14:solidFill>
          </w14:textFill>
        </w:rPr>
        <w:t>。</w:t>
      </w:r>
    </w:p>
    <w:p w14:paraId="1A95FE6C">
      <w:pPr>
        <w:keepNext w:val="0"/>
        <w:keepLines w:val="0"/>
        <w:pageBreakBefore w:val="0"/>
        <w:widowControl/>
        <w:numPr>
          <w:ilvl w:val="0"/>
          <w:numId w:val="0"/>
        </w:numPr>
        <w:spacing w:line="360" w:lineRule="auto"/>
        <w:ind w:left="0" w:right="0" w:firstLine="482"/>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u w:val="single"/>
          <w:lang w:eastAsia="zh-CN" w:bidi="ar"/>
          <w14:textFill>
            <w14:solidFill>
              <w14:schemeClr w14:val="tx1"/>
            </w14:solidFill>
          </w14:textFill>
        </w:rPr>
        <w:t>（</w:t>
      </w:r>
      <w:r>
        <w:rPr>
          <w:rFonts w:hint="eastAsia" w:ascii="宋体" w:hAnsi="宋体" w:eastAsia="宋体" w:cs="宋体"/>
          <w:b/>
          <w:color w:val="000000" w:themeColor="text1"/>
          <w:sz w:val="24"/>
          <w:szCs w:val="24"/>
          <w:highlight w:val="none"/>
          <w:u w:val="single"/>
          <w:lang w:val="en-US" w:eastAsia="zh-CN" w:bidi="ar"/>
          <w14:textFill>
            <w14:solidFill>
              <w14:schemeClr w14:val="tx1"/>
            </w14:solidFill>
          </w14:textFill>
        </w:rPr>
        <w:t>2</w:t>
      </w:r>
      <w:r>
        <w:rPr>
          <w:rFonts w:hint="eastAsia" w:ascii="宋体" w:hAnsi="宋体" w:eastAsia="宋体" w:cs="宋体"/>
          <w:b/>
          <w:color w:val="000000" w:themeColor="text1"/>
          <w:sz w:val="24"/>
          <w:szCs w:val="24"/>
          <w:highlight w:val="none"/>
          <w:u w:val="single"/>
          <w:lang w:eastAsia="zh-CN" w:bidi="ar"/>
          <w14:textFill>
            <w14:solidFill>
              <w14:schemeClr w14:val="tx1"/>
            </w14:solidFill>
          </w14:textFill>
        </w:rPr>
        <w:t>）工程竣工验收合格，待补助资金下拨后，付至审定价款的97%，剩余3%作为质保金，待质保期满后无质量问题付清余款（无息）。</w:t>
      </w:r>
    </w:p>
    <w:p w14:paraId="2ACE29F5">
      <w:pPr>
        <w:spacing w:line="360" w:lineRule="auto"/>
        <w:ind w:left="0" w:right="0"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bidi="ar"/>
        </w:rPr>
        <w:t>12.4.1.2承包人必须保证施工期间的民工工资发放，每次支付工程进度款时必须在上报已完工程量的报告中单列人工费，并办理已支付民工工资相关确认手续。若出现拖欠民工工资发包人有权从中工程进度款扣除拖欠的民工工资。</w:t>
      </w:r>
    </w:p>
    <w:p w14:paraId="7E91B4F4">
      <w:pPr>
        <w:spacing w:line="360" w:lineRule="auto"/>
        <w:ind w:left="0" w:right="0" w:firstLine="482"/>
        <w:jc w:val="left"/>
        <w:rPr>
          <w:rFonts w:hint="eastAsia" w:ascii="宋体" w:hAnsi="宋体" w:eastAsia="宋体" w:cs="宋体"/>
          <w:sz w:val="24"/>
          <w:szCs w:val="24"/>
        </w:rPr>
      </w:pPr>
      <w:r>
        <w:rPr>
          <w:rFonts w:hint="eastAsia" w:ascii="宋体" w:hAnsi="宋体" w:eastAsia="宋体" w:cs="宋体"/>
          <w:b/>
          <w:sz w:val="24"/>
          <w:szCs w:val="24"/>
          <w:u w:val="single"/>
          <w:lang w:bidi="ar"/>
        </w:rPr>
        <w:t>12.4.1.3工程施工进行中每笔工程付款承包人必须开具增值税专用发票，否则不予付款。</w:t>
      </w:r>
    </w:p>
    <w:p w14:paraId="24D4448A">
      <w:pPr>
        <w:spacing w:line="360" w:lineRule="auto"/>
        <w:ind w:left="0" w:right="0" w:firstLine="482"/>
        <w:jc w:val="left"/>
        <w:rPr>
          <w:rFonts w:hint="eastAsia" w:ascii="宋体" w:hAnsi="宋体" w:eastAsia="宋体" w:cs="宋体"/>
          <w:sz w:val="24"/>
          <w:szCs w:val="24"/>
        </w:rPr>
      </w:pPr>
      <w:r>
        <w:rPr>
          <w:rFonts w:hint="eastAsia" w:ascii="宋体" w:hAnsi="宋体" w:eastAsia="宋体" w:cs="宋体"/>
          <w:b/>
          <w:sz w:val="24"/>
          <w:szCs w:val="24"/>
          <w:u w:val="single"/>
          <w:lang w:bidi="ar"/>
        </w:rPr>
        <w:t>12.4.1.4承包人应给予发包人必要的工程款支付期限，以便发包人办理支付申请手续。</w:t>
      </w:r>
    </w:p>
    <w:p w14:paraId="64114822">
      <w:pPr>
        <w:spacing w:line="360" w:lineRule="auto"/>
        <w:ind w:left="0" w:right="0" w:firstLine="482"/>
        <w:jc w:val="left"/>
        <w:rPr>
          <w:rFonts w:hint="eastAsia" w:ascii="宋体" w:hAnsi="宋体" w:eastAsia="宋体" w:cs="宋体"/>
          <w:sz w:val="24"/>
          <w:szCs w:val="24"/>
        </w:rPr>
      </w:pPr>
      <w:r>
        <w:rPr>
          <w:rFonts w:hint="eastAsia" w:ascii="宋体" w:hAnsi="宋体" w:eastAsia="宋体" w:cs="宋体"/>
          <w:b/>
          <w:sz w:val="24"/>
          <w:szCs w:val="24"/>
          <w:u w:val="single"/>
          <w:lang w:bidi="ar"/>
        </w:rPr>
        <w:t>12.4.1.5 承包人不得因发包人延期支付进度款而停工。延期支付进度款不计算利息</w:t>
      </w:r>
      <w:r>
        <w:rPr>
          <w:rFonts w:hint="eastAsia" w:ascii="宋体" w:hAnsi="宋体" w:eastAsia="宋体" w:cs="宋体"/>
          <w:sz w:val="24"/>
          <w:szCs w:val="24"/>
          <w:lang w:bidi="ar"/>
        </w:rPr>
        <w:t>。</w:t>
      </w:r>
    </w:p>
    <w:p w14:paraId="250CEFEA">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12.4.2 进度付款申请单的编制</w:t>
      </w:r>
    </w:p>
    <w:p w14:paraId="1BE19218">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关于进度付款申请单编制的约定：</w:t>
      </w:r>
      <w:r>
        <w:rPr>
          <w:rFonts w:hint="eastAsia" w:ascii="宋体" w:hAnsi="宋体" w:eastAsia="宋体" w:cs="宋体"/>
          <w:color w:val="000000"/>
          <w:sz w:val="24"/>
          <w:szCs w:val="24"/>
          <w:u w:val="single"/>
        </w:rPr>
        <w:t xml:space="preserve">不包括变更、签证、索赔等部分 </w:t>
      </w:r>
    </w:p>
    <w:p w14:paraId="5B70A9D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12.4.3 进度付款申请单的提交</w:t>
      </w:r>
    </w:p>
    <w:p w14:paraId="241DD79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（1）单价合同进度付款申请单提交的约定：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3E4C895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（2）总价合同进度付款申请单提交的约定：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3380733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（3）其他价格形式合同进度付款申请单提交的约定：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3B66EDE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12.4.4 进度款审核和支付</w:t>
      </w:r>
    </w:p>
    <w:p w14:paraId="1EFAD13B">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（1）监理人审查并报送发包人的期限：</w:t>
      </w:r>
      <w:r>
        <w:rPr>
          <w:rFonts w:hint="eastAsia" w:ascii="宋体" w:hAnsi="宋体" w:eastAsia="宋体" w:cs="宋体"/>
          <w:color w:val="000000"/>
          <w:sz w:val="24"/>
          <w:szCs w:val="24"/>
          <w:u w:val="single"/>
        </w:rPr>
        <w:t xml:space="preserve"> 收到申请 7 天内  </w:t>
      </w:r>
      <w:r>
        <w:rPr>
          <w:rFonts w:hint="eastAsia" w:ascii="宋体" w:hAnsi="宋体" w:eastAsia="宋体" w:cs="宋体"/>
          <w:color w:val="000000"/>
          <w:sz w:val="24"/>
          <w:szCs w:val="24"/>
        </w:rPr>
        <w:t>。</w:t>
      </w:r>
    </w:p>
    <w:p w14:paraId="1258853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发包人完成审批并签发进度款支付证书的期限：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656F6EE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（2）发包人支付进度款的期限：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195D746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发包人逾期支付进度款的违约金的计算方式：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37F3070F">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12.4.6 支付分解表的编制</w:t>
      </w:r>
    </w:p>
    <w:p w14:paraId="5ECFC54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1、总价合同支付分解表的编制与审批：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1ED7045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2、单价合同的总价项目支付分解表的编制与审批：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11EC6A6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lang w:bidi="ar"/>
        </w:rPr>
        <w:t>12.4.7本工程实行按质论价，计取方式：</w:t>
      </w:r>
      <w:r>
        <w:rPr>
          <w:rFonts w:hint="eastAsia" w:ascii="宋体" w:hAnsi="宋体" w:eastAsia="宋体" w:cs="宋体"/>
          <w:b/>
          <w:bCs/>
          <w:sz w:val="24"/>
          <w:szCs w:val="24"/>
          <w:u w:val="single"/>
          <w:lang w:bidi="ar"/>
        </w:rPr>
        <w:t>/</w:t>
      </w:r>
      <w:r>
        <w:rPr>
          <w:rFonts w:hint="eastAsia" w:ascii="宋体" w:hAnsi="宋体" w:eastAsia="宋体" w:cs="宋体"/>
          <w:sz w:val="24"/>
          <w:szCs w:val="24"/>
          <w:lang w:bidi="ar"/>
        </w:rPr>
        <w:t>。</w:t>
      </w:r>
    </w:p>
    <w:p w14:paraId="1CCAB190">
      <w:pPr>
        <w:keepNext/>
        <w:keepLines/>
        <w:widowControl w:val="0"/>
        <w:spacing w:before="0" w:after="0" w:line="36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13. 验收和工程试车</w:t>
      </w:r>
    </w:p>
    <w:p w14:paraId="03F9FBD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13.1 分部分项工程验收</w:t>
      </w:r>
    </w:p>
    <w:p w14:paraId="5FB6F22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13.1.2监理人不能按时进行验收时，应提前</w:t>
      </w:r>
      <w:r>
        <w:rPr>
          <w:rFonts w:hint="eastAsia" w:ascii="宋体" w:hAnsi="宋体" w:eastAsia="宋体" w:cs="宋体"/>
          <w:color w:val="000000"/>
          <w:sz w:val="24"/>
          <w:szCs w:val="24"/>
          <w:u w:val="single"/>
        </w:rPr>
        <w:t xml:space="preserve"> 24 </w:t>
      </w:r>
      <w:r>
        <w:rPr>
          <w:rFonts w:hint="eastAsia" w:ascii="宋体" w:hAnsi="宋体" w:eastAsia="宋体" w:cs="宋体"/>
          <w:color w:val="000000"/>
          <w:sz w:val="24"/>
          <w:szCs w:val="24"/>
        </w:rPr>
        <w:t>小时提交书面延期要求。 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小时。</w:t>
      </w:r>
    </w:p>
    <w:p w14:paraId="404F5B79">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13.2 竣工验收</w:t>
      </w:r>
    </w:p>
    <w:p w14:paraId="0D6EE272">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13.2.2竣工验收程序</w:t>
      </w:r>
    </w:p>
    <w:p w14:paraId="7A345CD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关于竣工验收程序的约定：</w:t>
      </w:r>
    </w:p>
    <w:p w14:paraId="1F94319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001D561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064B9CDF">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（3）竣工验收合格的，发包人应在验收合格后28天内向承包人签发工程接收证书。发包人无正当理由逾期不颁发工程接收证书的，自验收合格后第 29 天起视为已颁发工程接收证书。</w:t>
      </w:r>
    </w:p>
    <w:p w14:paraId="720FDF4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5E980202">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（5）工程未经验收或验收不合格，发包人擅自使用的，应在转移占有工程后 28 天内向承包人颁发工程接收证书；发包人无正当理由逾期不颁发工程接收证书的，自转移占有后第29天起视为已颁发工程接收证书。</w:t>
      </w:r>
    </w:p>
    <w:p w14:paraId="0723621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发包人未按照本项约定组织竣工验收、颁发工程接收证书的违约金的计算方法：</w:t>
      </w:r>
      <w:r>
        <w:rPr>
          <w:rFonts w:hint="eastAsia" w:ascii="宋体" w:hAnsi="宋体" w:eastAsia="宋体" w:cs="宋体"/>
          <w:color w:val="000000"/>
          <w:sz w:val="24"/>
          <w:szCs w:val="24"/>
          <w:u w:val="single"/>
        </w:rPr>
        <w:t xml:space="preserve"> 双方协商延期支付时间，不计取违约金 </w:t>
      </w:r>
      <w:r>
        <w:rPr>
          <w:rFonts w:hint="eastAsia" w:ascii="宋体" w:hAnsi="宋体" w:eastAsia="宋体" w:cs="宋体"/>
          <w:color w:val="000000"/>
          <w:sz w:val="24"/>
          <w:szCs w:val="24"/>
        </w:rPr>
        <w:t>。</w:t>
      </w:r>
    </w:p>
    <w:p w14:paraId="4E075AA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13.2.5移交、接收全部与部分工程</w:t>
      </w:r>
    </w:p>
    <w:p w14:paraId="247A6CC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承包人向发包人移交工程的期限：</w:t>
      </w:r>
      <w:r>
        <w:rPr>
          <w:rFonts w:hint="eastAsia" w:ascii="宋体" w:hAnsi="宋体" w:eastAsia="宋体" w:cs="宋体"/>
          <w:color w:val="000000"/>
          <w:sz w:val="24"/>
          <w:szCs w:val="24"/>
          <w:u w:val="single"/>
        </w:rPr>
        <w:t xml:space="preserve"> 执行通用条款  </w:t>
      </w:r>
      <w:r>
        <w:rPr>
          <w:rFonts w:hint="eastAsia" w:ascii="宋体" w:hAnsi="宋体" w:eastAsia="宋体" w:cs="宋体"/>
          <w:color w:val="000000"/>
          <w:sz w:val="24"/>
          <w:szCs w:val="24"/>
        </w:rPr>
        <w:t xml:space="preserve">。 </w:t>
      </w:r>
    </w:p>
    <w:p w14:paraId="435298F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发包人未按本合同约定接收全部或部分工程的，违约金的计算方法为：</w:t>
      </w:r>
      <w:r>
        <w:rPr>
          <w:rFonts w:hint="eastAsia" w:ascii="宋体" w:hAnsi="宋体" w:eastAsia="宋体" w:cs="宋体"/>
          <w:color w:val="000000"/>
          <w:sz w:val="24"/>
          <w:szCs w:val="24"/>
          <w:u w:val="single"/>
        </w:rPr>
        <w:t>双方协商延期支付时间，不计取违约金</w:t>
      </w:r>
      <w:r>
        <w:rPr>
          <w:rFonts w:hint="eastAsia" w:ascii="宋体" w:hAnsi="宋体" w:eastAsia="宋体" w:cs="宋体"/>
          <w:color w:val="000000"/>
          <w:sz w:val="24"/>
          <w:szCs w:val="24"/>
        </w:rPr>
        <w:t>。</w:t>
      </w:r>
    </w:p>
    <w:p w14:paraId="4B6C131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承包人未按时移交工程的，违约金的计算方法为：</w:t>
      </w:r>
      <w:r>
        <w:rPr>
          <w:rFonts w:hint="eastAsia" w:ascii="宋体" w:hAnsi="宋体" w:eastAsia="宋体" w:cs="宋体"/>
          <w:color w:val="000000"/>
          <w:sz w:val="24"/>
          <w:szCs w:val="24"/>
          <w:u w:val="single"/>
        </w:rPr>
        <w:t xml:space="preserve"> 如承包人不能按规定时间完成竣工资料备案及交付使用，</w:t>
      </w:r>
      <w:r>
        <w:rPr>
          <w:rFonts w:hint="eastAsia" w:ascii="宋体" w:hAnsi="宋体" w:eastAsia="宋体" w:cs="宋体"/>
          <w:color w:val="auto"/>
          <w:sz w:val="24"/>
          <w:szCs w:val="24"/>
          <w:u w:val="single"/>
        </w:rPr>
        <w:t>承包人需向发包人支</w:t>
      </w:r>
      <w:r>
        <w:rPr>
          <w:rFonts w:hint="eastAsia" w:ascii="宋体" w:hAnsi="宋体" w:eastAsia="宋体" w:cs="宋体"/>
          <w:color w:val="auto"/>
          <w:sz w:val="24"/>
          <w:szCs w:val="24"/>
          <w:highlight w:val="none"/>
          <w:u w:val="single"/>
        </w:rPr>
        <w:t>付1万/天的违</w:t>
      </w:r>
      <w:r>
        <w:rPr>
          <w:rFonts w:hint="eastAsia" w:ascii="宋体" w:hAnsi="宋体" w:eastAsia="宋体" w:cs="宋体"/>
          <w:color w:val="auto"/>
          <w:sz w:val="24"/>
          <w:szCs w:val="24"/>
          <w:u w:val="single"/>
        </w:rPr>
        <w:t>约金。本违约金无</w:t>
      </w:r>
      <w:r>
        <w:rPr>
          <w:rFonts w:hint="eastAsia" w:ascii="宋体" w:hAnsi="宋体" w:eastAsia="宋体" w:cs="宋体"/>
          <w:color w:val="000000"/>
          <w:sz w:val="24"/>
          <w:szCs w:val="24"/>
          <w:u w:val="single"/>
        </w:rPr>
        <w:t>上限。违约金从工程竣工结算款中扣除</w:t>
      </w:r>
      <w:r>
        <w:rPr>
          <w:rFonts w:hint="eastAsia" w:ascii="宋体" w:hAnsi="宋体" w:eastAsia="宋体" w:cs="宋体"/>
          <w:color w:val="000000"/>
          <w:sz w:val="24"/>
          <w:szCs w:val="24"/>
        </w:rPr>
        <w:t xml:space="preserve"> 。</w:t>
      </w:r>
    </w:p>
    <w:p w14:paraId="02276F2F">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13.3 工程试车</w:t>
      </w:r>
    </w:p>
    <w:p w14:paraId="6469933D">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13.3.1 试车程序</w:t>
      </w:r>
    </w:p>
    <w:p w14:paraId="37A870E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（1）单机无负荷试车费用由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承担；</w:t>
      </w:r>
    </w:p>
    <w:p w14:paraId="09D4129F">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（2）无负荷联动试车费用由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承担。</w:t>
      </w:r>
    </w:p>
    <w:p w14:paraId="1B0721C5">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13.3.3 投料试车</w:t>
      </w:r>
    </w:p>
    <w:p w14:paraId="42FA141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关于投料试车相关事项的约定：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65A5EF52">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13.6 竣工退场</w:t>
      </w:r>
    </w:p>
    <w:p w14:paraId="37B2920F">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13.6.1 竣工退场</w:t>
      </w:r>
    </w:p>
    <w:p w14:paraId="4919342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承包人完成竣工退场的期限：</w:t>
      </w:r>
      <w:r>
        <w:rPr>
          <w:rFonts w:hint="eastAsia" w:ascii="宋体" w:hAnsi="宋体" w:eastAsia="宋体" w:cs="宋体"/>
          <w:color w:val="000000"/>
          <w:sz w:val="24"/>
          <w:szCs w:val="24"/>
          <w:u w:val="single"/>
        </w:rPr>
        <w:t>工程竣工验收合格后，施工单位的施工人员、材料、设备必须在7天内全部退出现场</w:t>
      </w:r>
      <w:r>
        <w:rPr>
          <w:rFonts w:hint="eastAsia" w:ascii="宋体" w:hAnsi="宋体" w:eastAsia="宋体" w:cs="宋体"/>
          <w:color w:val="000000"/>
          <w:sz w:val="24"/>
          <w:szCs w:val="24"/>
        </w:rPr>
        <w:t>。</w:t>
      </w:r>
    </w:p>
    <w:p w14:paraId="78DD7F99">
      <w:pPr>
        <w:keepNext/>
        <w:keepLines/>
        <w:widowControl w:val="0"/>
        <w:spacing w:before="0" w:after="0" w:line="36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14. 竣工结算</w:t>
      </w:r>
    </w:p>
    <w:p w14:paraId="207F3B09">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14.1 竣工结算申请</w:t>
      </w:r>
    </w:p>
    <w:p w14:paraId="5E92F815">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000000"/>
          <w:sz w:val="24"/>
          <w:szCs w:val="24"/>
        </w:rPr>
        <w:t>承包人提交竣工结算申请单的期限：</w:t>
      </w:r>
      <w:r>
        <w:rPr>
          <w:rFonts w:hint="eastAsia" w:ascii="宋体" w:hAnsi="宋体" w:eastAsia="宋体" w:cs="宋体"/>
          <w:color w:val="000000"/>
          <w:sz w:val="24"/>
          <w:szCs w:val="24"/>
          <w:u w:val="single"/>
        </w:rPr>
        <w:t>执行通用条款</w:t>
      </w:r>
      <w:r>
        <w:rPr>
          <w:rFonts w:hint="eastAsia" w:ascii="宋体" w:hAnsi="宋体" w:eastAsia="宋体" w:cs="宋体"/>
          <w:color w:val="000000"/>
          <w:sz w:val="24"/>
          <w:szCs w:val="24"/>
        </w:rPr>
        <w:t>。</w:t>
      </w:r>
    </w:p>
    <w:p w14:paraId="156DC227">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14.2 竣工结算审核</w:t>
      </w:r>
    </w:p>
    <w:p w14:paraId="324289F3">
      <w:pPr>
        <w:keepNext w:val="0"/>
        <w:keepLines w:val="0"/>
        <w:pageBreakBefore w:val="0"/>
        <w:widowControl w:val="0"/>
        <w:spacing w:line="360" w:lineRule="auto"/>
        <w:ind w:left="0" w:right="0" w:firstLine="480"/>
        <w:jc w:val="left"/>
        <w:rPr>
          <w:rFonts w:hint="eastAsia" w:ascii="宋体" w:hAnsi="宋体" w:eastAsia="宋体" w:cs="宋体"/>
          <w:sz w:val="24"/>
          <w:szCs w:val="24"/>
          <w:u w:val="single"/>
        </w:rPr>
      </w:pPr>
      <w:r>
        <w:rPr>
          <w:rFonts w:hint="eastAsia" w:ascii="宋体" w:hAnsi="宋体" w:eastAsia="宋体" w:cs="宋体"/>
          <w:color w:val="000000"/>
          <w:sz w:val="24"/>
          <w:szCs w:val="24"/>
        </w:rPr>
        <w:t>发包人审批竣工付款申请单的期</w:t>
      </w:r>
      <w:r>
        <w:rPr>
          <w:rFonts w:hint="eastAsia" w:ascii="宋体" w:hAnsi="宋体" w:eastAsia="宋体" w:cs="宋体"/>
          <w:sz w:val="24"/>
          <w:szCs w:val="24"/>
        </w:rPr>
        <w:t>限：</w:t>
      </w:r>
      <w:r>
        <w:rPr>
          <w:rFonts w:hint="eastAsia" w:ascii="宋体" w:hAnsi="宋体" w:eastAsia="宋体" w:cs="宋体"/>
          <w:sz w:val="24"/>
          <w:szCs w:val="24"/>
          <w:u w:val="single"/>
        </w:rPr>
        <w:t>具体实施按照发包人规定的工作流程及要求执行</w:t>
      </w:r>
      <w:r>
        <w:rPr>
          <w:rFonts w:hint="eastAsia" w:ascii="宋体" w:hAnsi="宋体" w:eastAsia="宋体" w:cs="宋体"/>
          <w:color w:val="000000"/>
          <w:sz w:val="24"/>
          <w:szCs w:val="24"/>
          <w:u w:val="single"/>
        </w:rPr>
        <w:t xml:space="preserve"> 。</w:t>
      </w:r>
    </w:p>
    <w:p w14:paraId="1D06B5D5">
      <w:pPr>
        <w:keepNext w:val="0"/>
        <w:keepLines w:val="0"/>
        <w:pageBreakBefore w:val="0"/>
        <w:widowControl w:val="0"/>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发包人完成竣工付款的期限：</w:t>
      </w:r>
      <w:r>
        <w:rPr>
          <w:rFonts w:hint="eastAsia" w:ascii="宋体" w:hAnsi="宋体" w:eastAsia="宋体" w:cs="宋体"/>
          <w:sz w:val="24"/>
          <w:szCs w:val="24"/>
          <w:u w:val="single"/>
        </w:rPr>
        <w:t>具体实施按照发包人规定的工作流程及要求执行</w:t>
      </w:r>
      <w:r>
        <w:rPr>
          <w:rFonts w:hint="eastAsia" w:ascii="宋体" w:hAnsi="宋体" w:eastAsia="宋体" w:cs="宋体"/>
          <w:color w:val="000000"/>
          <w:sz w:val="24"/>
          <w:szCs w:val="24"/>
        </w:rPr>
        <w:t>。</w:t>
      </w:r>
    </w:p>
    <w:p w14:paraId="537C26BB">
      <w:pPr>
        <w:keepNext w:val="0"/>
        <w:keepLines w:val="0"/>
        <w:pageBreakBefore w:val="0"/>
        <w:widowControl w:val="0"/>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关于竣工付款证书异议部分复核的方式和程序：</w:t>
      </w:r>
      <w:r>
        <w:rPr>
          <w:rFonts w:hint="eastAsia" w:ascii="宋体" w:hAnsi="宋体" w:eastAsia="宋体" w:cs="宋体"/>
          <w:b/>
          <w:bCs/>
          <w:color w:val="auto"/>
          <w:sz w:val="21"/>
          <w:szCs w:val="21"/>
          <w:highlight w:val="none"/>
          <w:u w:val="single"/>
        </w:rPr>
        <w:t>按通用条款第20条“争议解决”的约定办理</w:t>
      </w:r>
      <w:r>
        <w:rPr>
          <w:rFonts w:hint="eastAsia" w:ascii="宋体" w:hAnsi="宋体" w:eastAsia="宋体" w:cs="宋体"/>
          <w:color w:val="000000"/>
          <w:sz w:val="24"/>
          <w:szCs w:val="24"/>
        </w:rPr>
        <w:t>。</w:t>
      </w:r>
    </w:p>
    <w:p w14:paraId="08782BD9">
      <w:pPr>
        <w:keepNext w:val="0"/>
        <w:keepLines w:val="0"/>
        <w:pageBreakBefore w:val="0"/>
        <w:widowControl w:val="0"/>
        <w:spacing w:line="360" w:lineRule="auto"/>
        <w:ind w:left="0"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其他有关说明：</w:t>
      </w:r>
    </w:p>
    <w:p w14:paraId="638F2C15">
      <w:pPr>
        <w:pageBreakBefore w:val="0"/>
        <w:widowControl w:val="0"/>
        <w:numPr>
          <w:ilvl w:val="0"/>
          <w:numId w:val="0"/>
        </w:numPr>
        <w:spacing w:line="360" w:lineRule="auto"/>
        <w:ind w:left="0" w:right="0" w:firstLine="48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（1）</w:t>
      </w:r>
      <w:r>
        <w:rPr>
          <w:rFonts w:hint="eastAsia" w:ascii="宋体" w:hAnsi="宋体" w:eastAsia="宋体" w:cs="宋体"/>
          <w:b/>
          <w:color w:val="auto"/>
          <w:sz w:val="21"/>
          <w:szCs w:val="21"/>
          <w:highlight w:val="none"/>
        </w:rPr>
        <w:t>承包人提交的工程结算上报值经最终审计后，核减率≤5%，造价审核费由发包人承担；若核减率＞5%，则超过5%部分的追加咨询费由承包人承担。</w:t>
      </w:r>
    </w:p>
    <w:p w14:paraId="3E0626DB">
      <w:pPr>
        <w:keepNext w:val="0"/>
        <w:keepLines w:val="0"/>
        <w:pageBreakBefore w:val="0"/>
        <w:widowControl w:val="0"/>
        <w:numPr>
          <w:ilvl w:val="0"/>
          <w:numId w:val="0"/>
        </w:numPr>
        <w:spacing w:line="360" w:lineRule="auto"/>
        <w:ind w:left="0" w:firstLine="480"/>
        <w:jc w:val="left"/>
        <w:rPr>
          <w:rFonts w:hint="eastAsia" w:ascii="宋体" w:hAnsi="宋体" w:eastAsia="宋体" w:cs="宋体"/>
          <w:b w:val="0"/>
          <w:bCs/>
          <w:color w:val="auto"/>
          <w:sz w:val="24"/>
          <w:szCs w:val="24"/>
          <w:lang w:val="en-US" w:eastAsia="zh-CN" w:bidi="ar-SA"/>
        </w:rPr>
      </w:pP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）若审计部门或建设单位委托的第三方审计单位进行工程结算二审，则以二审确定的工程造价为最终结算价</w:t>
      </w:r>
      <w:r>
        <w:rPr>
          <w:rFonts w:hint="eastAsia" w:ascii="宋体" w:hAnsi="宋体" w:eastAsia="宋体" w:cs="宋体"/>
          <w:b/>
          <w:color w:val="auto"/>
          <w:sz w:val="21"/>
          <w:szCs w:val="21"/>
          <w:highlight w:val="none"/>
          <w:lang w:eastAsia="zh-CN"/>
        </w:rPr>
        <w:t>。</w:t>
      </w:r>
    </w:p>
    <w:p w14:paraId="105F1525">
      <w:pPr>
        <w:keepNext w:val="0"/>
        <w:keepLines w:val="0"/>
        <w:pageBreakBefore w:val="0"/>
        <w:widowControl w:val="0"/>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14.4 最终结清</w:t>
      </w:r>
    </w:p>
    <w:p w14:paraId="68CAF5C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14.4.1 最终结清申请单</w:t>
      </w:r>
    </w:p>
    <w:p w14:paraId="68214A0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承包人提交最终结清申请单的份数：</w:t>
      </w:r>
      <w:r>
        <w:rPr>
          <w:rFonts w:hint="eastAsia" w:ascii="宋体" w:hAnsi="宋体" w:eastAsia="宋体" w:cs="宋体"/>
          <w:color w:val="000000"/>
          <w:sz w:val="24"/>
          <w:szCs w:val="24"/>
          <w:u w:val="single"/>
        </w:rPr>
        <w:t>4份</w:t>
      </w:r>
      <w:r>
        <w:rPr>
          <w:rFonts w:hint="eastAsia" w:ascii="宋体" w:hAnsi="宋体" w:eastAsia="宋体" w:cs="宋体"/>
          <w:color w:val="000000"/>
          <w:sz w:val="24"/>
          <w:szCs w:val="24"/>
        </w:rPr>
        <w:t>。</w:t>
      </w:r>
    </w:p>
    <w:p w14:paraId="464618C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承包人提交最终结算申请单的期限：</w:t>
      </w:r>
      <w:r>
        <w:rPr>
          <w:rFonts w:hint="eastAsia" w:ascii="宋体" w:hAnsi="宋体" w:eastAsia="宋体" w:cs="宋体"/>
          <w:color w:val="000000"/>
          <w:sz w:val="24"/>
          <w:szCs w:val="24"/>
          <w:u w:val="single"/>
        </w:rPr>
        <w:t>缺陷责任期满后</w:t>
      </w:r>
      <w:r>
        <w:rPr>
          <w:rFonts w:hint="eastAsia" w:ascii="宋体" w:hAnsi="宋体" w:eastAsia="宋体" w:cs="宋体"/>
          <w:color w:val="000000"/>
          <w:sz w:val="24"/>
          <w:szCs w:val="24"/>
        </w:rPr>
        <w:t xml:space="preserve">。 </w:t>
      </w:r>
    </w:p>
    <w:p w14:paraId="34D1D82D">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14.4.2 最终结清证书和支付</w:t>
      </w:r>
    </w:p>
    <w:p w14:paraId="3559A64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（1）发包人完成最终结清申请单的审批并颁发最终结清证书的期限：</w:t>
      </w:r>
      <w:r>
        <w:rPr>
          <w:rFonts w:hint="eastAsia" w:ascii="宋体" w:hAnsi="宋体" w:eastAsia="宋体" w:cs="宋体"/>
          <w:color w:val="000000"/>
          <w:sz w:val="24"/>
          <w:szCs w:val="24"/>
          <w:u w:val="single"/>
        </w:rPr>
        <w:t>按发包人工作流程</w:t>
      </w:r>
      <w:r>
        <w:rPr>
          <w:rFonts w:hint="eastAsia" w:ascii="宋体" w:hAnsi="宋体" w:eastAsia="宋体" w:cs="宋体"/>
          <w:color w:val="000000"/>
          <w:sz w:val="24"/>
          <w:szCs w:val="24"/>
        </w:rPr>
        <w:t>。</w:t>
      </w:r>
    </w:p>
    <w:p w14:paraId="1D13B0B2">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（2）发包人完成支付的期限：</w:t>
      </w:r>
      <w:r>
        <w:rPr>
          <w:rFonts w:hint="eastAsia" w:ascii="宋体" w:hAnsi="宋体" w:eastAsia="宋体" w:cs="宋体"/>
          <w:color w:val="000000"/>
          <w:sz w:val="24"/>
          <w:szCs w:val="24"/>
          <w:u w:val="single"/>
        </w:rPr>
        <w:t>颁发最终结清证书后28天内完成，双方协商延期支付时间，不计取违约金</w:t>
      </w:r>
      <w:r>
        <w:rPr>
          <w:rFonts w:hint="eastAsia" w:ascii="宋体" w:hAnsi="宋体" w:eastAsia="宋体" w:cs="宋体"/>
          <w:color w:val="000000"/>
          <w:sz w:val="24"/>
          <w:szCs w:val="24"/>
        </w:rPr>
        <w:t>。</w:t>
      </w:r>
    </w:p>
    <w:p w14:paraId="48C95844">
      <w:pPr>
        <w:keepNext/>
        <w:keepLines/>
        <w:widowControl w:val="0"/>
        <w:spacing w:before="0" w:after="0" w:line="36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15. 缺陷责任期与保修</w:t>
      </w:r>
    </w:p>
    <w:p w14:paraId="4150C15D">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15.2缺陷责任期</w:t>
      </w:r>
    </w:p>
    <w:p w14:paraId="55B9D0E0">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缺陷责任期的具体期限：</w:t>
      </w:r>
      <w:r>
        <w:rPr>
          <w:rFonts w:hint="eastAsia" w:ascii="宋体" w:hAnsi="宋体" w:eastAsia="宋体" w:cs="宋体"/>
          <w:color w:val="auto"/>
          <w:sz w:val="24"/>
          <w:szCs w:val="24"/>
          <w:u w:val="single"/>
        </w:rPr>
        <w:t>24 个月</w:t>
      </w:r>
      <w:r>
        <w:rPr>
          <w:rFonts w:hint="eastAsia" w:ascii="宋体" w:hAnsi="宋体" w:eastAsia="宋体" w:cs="宋体"/>
          <w:color w:val="auto"/>
          <w:sz w:val="24"/>
          <w:szCs w:val="24"/>
        </w:rPr>
        <w:t>。</w:t>
      </w:r>
    </w:p>
    <w:p w14:paraId="1E473C27">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15.3 质量保证金</w:t>
      </w:r>
    </w:p>
    <w:p w14:paraId="1C5E33AD">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关于是否扣留质量保证金的约定：</w:t>
      </w:r>
      <w:r>
        <w:rPr>
          <w:rFonts w:hint="eastAsia" w:ascii="宋体" w:hAnsi="宋体" w:eastAsia="宋体" w:cs="宋体"/>
          <w:color w:val="auto"/>
          <w:sz w:val="24"/>
          <w:szCs w:val="24"/>
          <w:u w:val="single"/>
        </w:rPr>
        <w:t xml:space="preserve"> 扣留 </w:t>
      </w:r>
      <w:r>
        <w:rPr>
          <w:rFonts w:hint="eastAsia" w:ascii="宋体" w:hAnsi="宋体" w:eastAsia="宋体" w:cs="宋体"/>
          <w:color w:val="auto"/>
          <w:sz w:val="24"/>
          <w:szCs w:val="24"/>
        </w:rPr>
        <w:t>。</w:t>
      </w:r>
    </w:p>
    <w:p w14:paraId="2B1C63EE">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000000"/>
          <w:sz w:val="24"/>
          <w:szCs w:val="24"/>
        </w:rPr>
        <w:t xml:space="preserve">15.3.1 </w:t>
      </w:r>
      <w:r>
        <w:rPr>
          <w:rFonts w:hint="eastAsia" w:ascii="宋体" w:hAnsi="宋体" w:eastAsia="宋体" w:cs="宋体"/>
          <w:color w:val="auto"/>
          <w:sz w:val="24"/>
          <w:szCs w:val="24"/>
        </w:rPr>
        <w:t>承包人提供质量保证金的方式</w:t>
      </w:r>
    </w:p>
    <w:p w14:paraId="47D280D5">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质量保证金采用以下第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3</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种方式：</w:t>
      </w:r>
    </w:p>
    <w:p w14:paraId="7F5DFE82">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（1）质量保证金保函，保证金额为：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w:t>
      </w:r>
    </w:p>
    <w:p w14:paraId="13AAB45A">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%的工程款；</w:t>
      </w:r>
    </w:p>
    <w:p w14:paraId="301A1A37">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（3）其他方式: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审定价的3% </w:t>
      </w:r>
      <w:r>
        <w:rPr>
          <w:rFonts w:hint="eastAsia" w:ascii="宋体" w:hAnsi="宋体" w:eastAsia="宋体" w:cs="宋体"/>
          <w:color w:val="auto"/>
          <w:sz w:val="24"/>
          <w:szCs w:val="24"/>
        </w:rPr>
        <w:t>。</w:t>
      </w:r>
    </w:p>
    <w:p w14:paraId="64D47E4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15.3.2 质量保证金的扣留 </w:t>
      </w:r>
    </w:p>
    <w:p w14:paraId="0CD7D47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质量保证金的扣留采取以下第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种方式：</w:t>
      </w:r>
    </w:p>
    <w:p w14:paraId="3737B285">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（1）在支付工程进度款时逐次扣留，在此情形下，质量保证金的计算基数不包括预付款的支付、扣回以及价格调整的金额；</w:t>
      </w:r>
    </w:p>
    <w:p w14:paraId="05B6D3DA">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（2）工程竣工结算时一次性扣留质量保证金；</w:t>
      </w:r>
    </w:p>
    <w:p w14:paraId="051D852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（3）其他扣留方式: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3808BFA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关于质量保证金的补充约定：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29D45E2E">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15.4保修</w:t>
      </w:r>
    </w:p>
    <w:p w14:paraId="61E67A2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15.4.1 保修责任</w:t>
      </w:r>
    </w:p>
    <w:p w14:paraId="3B49D00A">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工程保修期为：</w:t>
      </w:r>
      <w:r>
        <w:rPr>
          <w:rFonts w:hint="eastAsia" w:ascii="宋体" w:hAnsi="宋体" w:eastAsia="宋体" w:cs="宋体"/>
          <w:color w:val="000000"/>
          <w:sz w:val="24"/>
          <w:szCs w:val="24"/>
          <w:u w:val="single"/>
        </w:rPr>
        <w:t xml:space="preserve"> 见工程质量保修书 </w:t>
      </w:r>
      <w:r>
        <w:rPr>
          <w:rFonts w:hint="eastAsia" w:ascii="宋体" w:hAnsi="宋体" w:eastAsia="宋体" w:cs="宋体"/>
          <w:color w:val="000000"/>
          <w:sz w:val="24"/>
          <w:szCs w:val="24"/>
        </w:rPr>
        <w:t>。</w:t>
      </w:r>
    </w:p>
    <w:p w14:paraId="1B1F49E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15.4.3 修复通知</w:t>
      </w:r>
    </w:p>
    <w:p w14:paraId="5D164C3F">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承包人收到保修通知并到达工程现场的合理时间：</w:t>
      </w:r>
      <w:r>
        <w:rPr>
          <w:rFonts w:hint="eastAsia" w:ascii="宋体" w:hAnsi="宋体" w:eastAsia="宋体" w:cs="宋体"/>
          <w:color w:val="000000"/>
          <w:sz w:val="24"/>
          <w:szCs w:val="24"/>
          <w:u w:val="single"/>
        </w:rPr>
        <w:t xml:space="preserve"> 收到保修通知或口头通知12小时内</w:t>
      </w:r>
      <w:r>
        <w:rPr>
          <w:rFonts w:hint="eastAsia" w:ascii="宋体" w:hAnsi="宋体" w:eastAsia="宋体" w:cs="宋体"/>
          <w:color w:val="000000"/>
          <w:sz w:val="24"/>
          <w:szCs w:val="24"/>
        </w:rPr>
        <w:t>。</w:t>
      </w:r>
    </w:p>
    <w:p w14:paraId="0029DF1D">
      <w:pPr>
        <w:keepNext w:val="0"/>
        <w:keepLines w:val="0"/>
        <w:pageBreakBefore w:val="0"/>
        <w:widowControl w:val="0"/>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16. 违约</w:t>
      </w:r>
    </w:p>
    <w:p w14:paraId="30014F45">
      <w:pPr>
        <w:keepNext w:val="0"/>
        <w:keepLines w:val="0"/>
        <w:pageBreakBefore w:val="0"/>
        <w:widowControl w:val="0"/>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16.1 发包人违约</w:t>
      </w:r>
    </w:p>
    <w:p w14:paraId="4A2F0375">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16.1.1发包人违约的情形</w:t>
      </w:r>
    </w:p>
    <w:p w14:paraId="3CC880AA">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发包人违约的其他情形：</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1E0E886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16.1.2 发包人违约的责任</w:t>
      </w:r>
    </w:p>
    <w:p w14:paraId="7FEA21C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发包人违约责任的承担方式和计算方法：</w:t>
      </w:r>
    </w:p>
    <w:p w14:paraId="5A517B26">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（1）因发包人原因未能在计划开工日期前7天内下达开工通知的违约责任：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由承包人书面提出，并有监理工程师和甲方派驻现场工程师核实确认后，顺延工期，不补偿任何费用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7E935B2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（2）因发包人原因未能按合同约定支付合同价款的违约责任：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4993A87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（3）发包人违反第10.1款〔变更的范围〕第（2）项约定，自行实施被取消的工作或转由他人实施的违约责任：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5D3CDF98">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u w:val="single"/>
        </w:rPr>
        <w:t>由承包人书面提出，并有监理工程师和甲方派驻现场工程师核实确认后，顺延工期，不补偿任何费用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450367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（5）因发包人违反合同约定造成暂停施工的违约责任：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由承包人书面提出，并有监理工程师和甲方派驻现场工程师核实确认后，顺延工期，不补偿任何费用</w:t>
      </w:r>
      <w:r>
        <w:rPr>
          <w:rFonts w:hint="eastAsia" w:ascii="宋体" w:hAnsi="宋体" w:eastAsia="宋体" w:cs="宋体"/>
          <w:color w:val="000000"/>
          <w:sz w:val="24"/>
          <w:szCs w:val="24"/>
        </w:rPr>
        <w:t>。</w:t>
      </w:r>
    </w:p>
    <w:p w14:paraId="2BC20D5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（6）发包人无正当理由没有在约定期限内发出复工指示，导致承包人无法复工的违约责任：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由承包人书面提出，并有监理工程师和甲方派驻现场工程师核实确认后，顺延工期，不补偿任何费用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0C9AD1D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（7）其他：</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14F7D0E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16.1.3 因发包人违约解除合同</w:t>
      </w:r>
    </w:p>
    <w:p w14:paraId="7C23FDC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承包人按16.1.1项〔发包人违约的情形〕约定暂停施工满</w:t>
      </w:r>
      <w:r>
        <w:rPr>
          <w:rFonts w:hint="eastAsia" w:ascii="宋体" w:hAnsi="宋体" w:eastAsia="宋体" w:cs="宋体"/>
          <w:color w:val="000000"/>
          <w:sz w:val="24"/>
          <w:szCs w:val="24"/>
          <w:u w:val="single"/>
        </w:rPr>
        <w:t xml:space="preserve">  60 </w:t>
      </w:r>
      <w:r>
        <w:rPr>
          <w:rFonts w:hint="eastAsia" w:ascii="宋体" w:hAnsi="宋体" w:eastAsia="宋体" w:cs="宋体"/>
          <w:color w:val="000000"/>
          <w:sz w:val="24"/>
          <w:szCs w:val="24"/>
        </w:rPr>
        <w:t xml:space="preserve">天后发包人仍不纠正其违约行为并致使合同目的不能实现的，承包人有权解除合同。 </w:t>
      </w:r>
    </w:p>
    <w:p w14:paraId="73405A0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16.2 承包人违约</w:t>
      </w:r>
    </w:p>
    <w:p w14:paraId="592850A2">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16.2.1 承包人违约的情形</w:t>
      </w:r>
    </w:p>
    <w:p w14:paraId="73B07767">
      <w:pPr>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承包人违约的其他情形：</w:t>
      </w:r>
    </w:p>
    <w:p w14:paraId="02D3B4C3">
      <w:pPr>
        <w:spacing w:line="360" w:lineRule="auto"/>
        <w:ind w:left="0" w:right="0" w:firstLine="480"/>
        <w:jc w:val="left"/>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（1）因承包人安全文明措施不到位的或未按规定实施的；</w:t>
      </w:r>
    </w:p>
    <w:p w14:paraId="66959788">
      <w:pPr>
        <w:spacing w:line="360" w:lineRule="auto"/>
        <w:ind w:left="0" w:right="0" w:firstLine="480"/>
        <w:jc w:val="left"/>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（2）因承包人原因，导致周边住户和单位投诉或新闻媒体负面曝光；</w:t>
      </w:r>
    </w:p>
    <w:p w14:paraId="7E512ECB">
      <w:pPr>
        <w:spacing w:line="360" w:lineRule="auto"/>
        <w:ind w:left="0" w:right="0" w:firstLine="480"/>
        <w:jc w:val="left"/>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（3）承包人不能按规定上报竣工结算；</w:t>
      </w:r>
    </w:p>
    <w:p w14:paraId="34DCBA09">
      <w:pPr>
        <w:spacing w:line="360" w:lineRule="auto"/>
        <w:ind w:left="0" w:right="0" w:firstLine="480"/>
        <w:jc w:val="left"/>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（4）因承包人原因发生保险事故给发包人造成影响的；</w:t>
      </w:r>
    </w:p>
    <w:p w14:paraId="26C54C6D">
      <w:pPr>
        <w:spacing w:line="360" w:lineRule="auto"/>
        <w:ind w:left="0" w:right="0" w:firstLine="480"/>
        <w:jc w:val="left"/>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p>
    <w:p w14:paraId="43CECA71">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bidi="ar"/>
        </w:rPr>
        <w:t>（6）承包人其他违约情形</w:t>
      </w:r>
      <w:r>
        <w:rPr>
          <w:rFonts w:hint="eastAsia" w:ascii="宋体" w:hAnsi="宋体" w:eastAsia="宋体" w:cs="宋体"/>
          <w:color w:val="auto"/>
          <w:sz w:val="24"/>
          <w:szCs w:val="24"/>
          <w:highlight w:val="none"/>
          <w:lang w:bidi="ar"/>
        </w:rPr>
        <w:t>。</w:t>
      </w:r>
    </w:p>
    <w:p w14:paraId="65A15A84">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除上述违约责任外，承包人有违反本合同其他任一之约定的，除应改正外，还应向发包人支付违约金5万元，拒不改正的，发包人还有权解除本合同，因此造成损失的，由承包人承担</w:t>
      </w:r>
      <w:r>
        <w:rPr>
          <w:rFonts w:hint="eastAsia" w:ascii="宋体" w:hAnsi="宋体" w:eastAsia="宋体" w:cs="宋体"/>
          <w:color w:val="auto"/>
          <w:sz w:val="24"/>
          <w:szCs w:val="24"/>
        </w:rPr>
        <w:t xml:space="preserve">。 </w:t>
      </w:r>
    </w:p>
    <w:p w14:paraId="33C47C2A">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16.2.2承包人违约的责任</w:t>
      </w:r>
    </w:p>
    <w:p w14:paraId="4A096C1D">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承包人违约责任的承担方式和计算方法：</w:t>
      </w:r>
      <w:r>
        <w:rPr>
          <w:rFonts w:hint="eastAsia" w:ascii="宋体" w:hAnsi="宋体" w:eastAsia="宋体" w:cs="宋体"/>
          <w:color w:val="auto"/>
          <w:sz w:val="24"/>
          <w:szCs w:val="24"/>
          <w:u w:val="single"/>
        </w:rPr>
        <w:t xml:space="preserve">由承包人承担全部费用并承担相关法律责任 </w:t>
      </w:r>
      <w:r>
        <w:rPr>
          <w:rFonts w:hint="eastAsia" w:ascii="宋体" w:hAnsi="宋体" w:eastAsia="宋体" w:cs="宋体"/>
          <w:color w:val="auto"/>
          <w:sz w:val="24"/>
          <w:szCs w:val="24"/>
        </w:rPr>
        <w:t xml:space="preserve">。 </w:t>
      </w:r>
    </w:p>
    <w:p w14:paraId="2FBE099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16.2.3 因承包人违约解除合同</w:t>
      </w:r>
    </w:p>
    <w:p w14:paraId="25FE2017">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关于承包人违约解除合同的特别约定：</w:t>
      </w:r>
      <w:r>
        <w:rPr>
          <w:rFonts w:hint="eastAsia" w:ascii="宋体" w:hAnsi="宋体" w:eastAsia="宋体" w:cs="宋体"/>
          <w:bCs/>
          <w:sz w:val="24"/>
          <w:szCs w:val="24"/>
          <w:u w:val="single"/>
        </w:rPr>
        <w:t>在本合同解除后，承包人必须在5日内无条件退场并完成清理工作。</w:t>
      </w:r>
    </w:p>
    <w:p w14:paraId="1B77F03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双方另行确定</w:t>
      </w:r>
      <w:r>
        <w:rPr>
          <w:rFonts w:hint="eastAsia" w:ascii="宋体" w:hAnsi="宋体" w:eastAsia="宋体" w:cs="宋体"/>
          <w:color w:val="000000"/>
          <w:sz w:val="24"/>
          <w:szCs w:val="24"/>
        </w:rPr>
        <w:t xml:space="preserve">。  </w:t>
      </w:r>
    </w:p>
    <w:p w14:paraId="7CA2BDCC">
      <w:pPr>
        <w:keepNext/>
        <w:keepLines/>
        <w:pageBreakBefore w:val="0"/>
        <w:widowControl w:val="0"/>
        <w:spacing w:before="0" w:after="0" w:line="36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 xml:space="preserve">17. 不可抗力 </w:t>
      </w:r>
    </w:p>
    <w:p w14:paraId="092A13A6">
      <w:pPr>
        <w:pageBreakBefore w:val="0"/>
        <w:widowControl w:val="0"/>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17.1 不可抗力的确认</w:t>
      </w:r>
    </w:p>
    <w:p w14:paraId="21414AF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除通用合同条款约定的不可抗力事件之外，视为不可抗力的其他情形：</w:t>
      </w:r>
      <w:r>
        <w:rPr>
          <w:rFonts w:hint="eastAsia" w:ascii="宋体" w:hAnsi="宋体" w:eastAsia="宋体" w:cs="宋体"/>
          <w:color w:val="000000"/>
          <w:sz w:val="24"/>
          <w:szCs w:val="24"/>
          <w:u w:val="single"/>
        </w:rPr>
        <w:t>战争、动乱、空中飞行物体坠落以及洪水、地震、重大疫情等</w:t>
      </w:r>
      <w:r>
        <w:rPr>
          <w:rFonts w:hint="eastAsia" w:ascii="宋体" w:hAnsi="宋体" w:eastAsia="宋体" w:cs="宋体"/>
          <w:color w:val="000000"/>
          <w:sz w:val="24"/>
          <w:szCs w:val="24"/>
        </w:rPr>
        <w:t>。</w:t>
      </w:r>
    </w:p>
    <w:p w14:paraId="28A193D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17.4 因不可抗力解除合同</w:t>
      </w:r>
    </w:p>
    <w:p w14:paraId="7CD946CA">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合同解除后，发包人应在商定或确定发包人应支付款项后</w:t>
      </w:r>
      <w:r>
        <w:rPr>
          <w:rFonts w:hint="eastAsia" w:ascii="宋体" w:hAnsi="宋体" w:eastAsia="宋体" w:cs="宋体"/>
          <w:color w:val="000000"/>
          <w:sz w:val="24"/>
          <w:szCs w:val="24"/>
          <w:u w:val="single"/>
        </w:rPr>
        <w:t>60</w:t>
      </w:r>
      <w:r>
        <w:rPr>
          <w:rFonts w:hint="eastAsia" w:ascii="宋体" w:hAnsi="宋体" w:eastAsia="宋体" w:cs="宋体"/>
          <w:color w:val="000000"/>
          <w:sz w:val="24"/>
          <w:szCs w:val="24"/>
        </w:rPr>
        <w:t>天内完成款项的支付。</w:t>
      </w:r>
    </w:p>
    <w:p w14:paraId="4A48DF3B">
      <w:pPr>
        <w:keepNext/>
        <w:keepLines/>
        <w:pageBreakBefore w:val="0"/>
        <w:widowControl w:val="0"/>
        <w:spacing w:before="0" w:after="0" w:line="24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18. 保险</w:t>
      </w:r>
    </w:p>
    <w:p w14:paraId="1C1ECBF0">
      <w:pPr>
        <w:pageBreakBefore w:val="0"/>
        <w:widowControl w:val="0"/>
        <w:spacing w:line="24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18.1 工程保险</w:t>
      </w:r>
    </w:p>
    <w:p w14:paraId="64DB5B9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关于工程保险的特别约定：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 </w:t>
      </w:r>
    </w:p>
    <w:p w14:paraId="19F0F12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18.3 其他保险</w:t>
      </w:r>
    </w:p>
    <w:p w14:paraId="7FAFC6B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关于其他保险的约定：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 </w:t>
      </w:r>
    </w:p>
    <w:p w14:paraId="3F31DEBD">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承包人是否应为其施工设备等办理财产保险：</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 。</w:t>
      </w:r>
    </w:p>
    <w:p w14:paraId="2EFF47C0">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18.7 通知义务</w:t>
      </w:r>
    </w:p>
    <w:p w14:paraId="78E1041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关于变更保险合同时的通知义务的约定：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w:t>
      </w:r>
    </w:p>
    <w:p w14:paraId="00BAA1F0">
      <w:pPr>
        <w:keepNext/>
        <w:keepLines/>
        <w:pageBreakBefore w:val="0"/>
        <w:widowControl w:val="0"/>
        <w:spacing w:before="0" w:after="0" w:line="360" w:lineRule="auto"/>
        <w:ind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20. 争议解决</w:t>
      </w:r>
    </w:p>
    <w:p w14:paraId="374D7ACC">
      <w:pPr>
        <w:pageBreakBefore w:val="0"/>
        <w:widowControl w:val="0"/>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20.3 争议评审</w:t>
      </w:r>
    </w:p>
    <w:p w14:paraId="723D1D57">
      <w:pPr>
        <w:pageBreakBefore w:val="0"/>
        <w:widowControl w:val="0"/>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合同当事人是否同意将工程争议提交争议评审小组决定：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p>
    <w:p w14:paraId="77438FC4">
      <w:pPr>
        <w:pageBreakBefore w:val="0"/>
        <w:widowControl w:val="0"/>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20.3.1 争议评审小组的确定</w:t>
      </w:r>
    </w:p>
    <w:p w14:paraId="1340958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争议评审小组成员的确定：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04FB95A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选定争议评审员的期限：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66BD913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争议评审小组成员的报酬承担方式：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7383A0C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其他事项的约定：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61D88DDD">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20.3.2 争议评审小组的决定</w:t>
      </w:r>
    </w:p>
    <w:p w14:paraId="692CC27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合同当事人关于本项的约定：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058A8871">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20.4仲裁或诉讼</w:t>
      </w:r>
    </w:p>
    <w:p w14:paraId="6E405E3A">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因合同及合同有关事项发生的争议，按下列第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种方式解决： </w:t>
      </w:r>
    </w:p>
    <w:p w14:paraId="7EA1DF5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（1）向</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仲裁委员会申请仲裁；</w:t>
      </w:r>
    </w:p>
    <w:p w14:paraId="548E4E1B">
      <w:pPr>
        <w:keepNext w:val="0"/>
        <w:keepLines w:val="0"/>
        <w:pageBreakBefore w:val="0"/>
        <w:widowControl w:val="0"/>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（2）向</w:t>
      </w:r>
      <w:r>
        <w:rPr>
          <w:rFonts w:hint="eastAsia" w:ascii="宋体" w:hAnsi="宋体" w:eastAsia="宋体" w:cs="宋体"/>
          <w:color w:val="000000"/>
          <w:sz w:val="24"/>
          <w:szCs w:val="24"/>
          <w:u w:val="single"/>
        </w:rPr>
        <w:t xml:space="preserve"> 工程所在地有管辖权的 </w:t>
      </w:r>
      <w:r>
        <w:rPr>
          <w:rFonts w:hint="eastAsia" w:ascii="宋体" w:hAnsi="宋体" w:eastAsia="宋体" w:cs="宋体"/>
          <w:color w:val="000000"/>
          <w:sz w:val="24"/>
          <w:szCs w:val="24"/>
        </w:rPr>
        <w:t>人民法院起诉。</w:t>
      </w:r>
    </w:p>
    <w:p w14:paraId="7159F814">
      <w:pPr>
        <w:keepNext w:val="0"/>
        <w:keepLines w:val="0"/>
        <w:pageBreakBefore w:val="0"/>
        <w:widowControl w:val="0"/>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21</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补充条款</w:t>
      </w:r>
    </w:p>
    <w:p w14:paraId="07526BED">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p>
    <w:p w14:paraId="33793C45">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p>
    <w:p w14:paraId="10A21784">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p>
    <w:p w14:paraId="77181B4E">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21.4承包人已在合同价中计入了本工程场地条件以及本工程周围地形、地貌、水文、地质、地下管线、交通道路、工期等风险费用。在整个工程施工期间承包人不得就上述条件的变化提出任何额外费用或延长竣工日期的要求。</w:t>
      </w:r>
    </w:p>
    <w:p w14:paraId="01546BE7">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21.5无论任何时期，发包人有权在本合同所属工程范围内根据整个项目的实际施工进度，将工程分阶段开工与竣工。承包人已被视为在报价中考虑此因素。</w:t>
      </w:r>
    </w:p>
    <w:p w14:paraId="5B8EA08F">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21.6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p>
    <w:p w14:paraId="508146BB">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w:t>
      </w:r>
    </w:p>
    <w:p w14:paraId="7077B0A3">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21.8本合同价中应包括防洪、防风、暴雨、暴雪等措施所需要的一切费用。</w:t>
      </w:r>
    </w:p>
    <w:p w14:paraId="3D28FAA1">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21.9施工过程中与周围发生的纠纷由承包人自行协商解决，费用由承包人自理，该费用应包含在合同价中。</w:t>
      </w:r>
    </w:p>
    <w:p w14:paraId="2A1EADE0">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p>
    <w:p w14:paraId="0C1D41A9">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21.11如承包人原因引发社会矛盾或其他争议纠纷发包人造成不良影响或损失的，承包人应积极处理解决社会矛盾，消除不良影响，并承担因此给发包人造成的损失，发包人根据情况不同有权扣除承包人总合同价款3%的违约金。发包人视情况扣减承包人行业履约信誉分值，情况严重者将承包人列入不良资信名单，并向相关行政主管部门举报。</w:t>
      </w:r>
    </w:p>
    <w:p w14:paraId="4AADA2F0">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21.12施工期间承包人必须配合相关单位做好文明施工及安全的工作，否则发包人有权进行对其经济处罚。</w:t>
      </w:r>
    </w:p>
    <w:p w14:paraId="4FDDF42F">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21.13承包人负责本工程竣工资料的整理，保证资料符合要求，及时报送。因资料移交不及时及工程质量导致竣工验收或竣工备案延误的，按工期延误处理。</w:t>
      </w:r>
    </w:p>
    <w:p w14:paraId="6DA5A56B">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p>
    <w:p w14:paraId="033098DF">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21.15承包人应对现场作业、施工方法及施工过程的完整性、稳定性和安全性承担全部责任，负责完成对工程的稳定、完整、安全、可靠及有效运行所必需的全部工作。</w:t>
      </w:r>
    </w:p>
    <w:p w14:paraId="253C5312">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21.16施工过程中周围发生的阻扰施工的各类民扰、矛盾及纠纷由承包人自行协商解决，费用由承包人自理，该费用应包含在合同价中。</w:t>
      </w:r>
    </w:p>
    <w:p w14:paraId="13ABC2DC">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21.17若工程质量不符合施工验收规范及设计要求的，承包人按要求须在限期内返工或需采取其他补救措施达到合格标准，所发生的费用均由承包人承担。</w:t>
      </w:r>
    </w:p>
    <w:p w14:paraId="3E99D393">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21.18承包人的权利义务：</w:t>
      </w:r>
    </w:p>
    <w:p w14:paraId="05273AB7">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①承包人对施工现场管理并对安全生产、保卫等工作负全部责任，在进场前应与施工人员签订安全协议书。</w:t>
      </w:r>
    </w:p>
    <w:p w14:paraId="58030A19">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②承包人应在进场前为其施工人员投保意外伤害保险。投保人身意外保险的保险金额不低于100万元，保险期间不少于自工程开工之日至工程验收合格之日。</w:t>
      </w:r>
    </w:p>
    <w:p w14:paraId="3359D06E">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③如因承包人原因造成工程发生安全事故的，因此产生的一切法律责任均由承包人承担。</w:t>
      </w:r>
    </w:p>
    <w:p w14:paraId="0DD8A596">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④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w:t>
      </w:r>
    </w:p>
    <w:p w14:paraId="5F46FDBC">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⑤承包人应按照国家有关劳动保护规定对进场作业人员根据岗位和工种情况为施工人员提供必要的劳动保护。 </w:t>
      </w:r>
    </w:p>
    <w:p w14:paraId="33C448A4">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21.19施工过程中及时清运因本工程产生之建筑垃圾，保持现场的整洁，创文明施工现场，所有建筑垃圾应清理出施工区域按有关规定处理，否则由此引起的一切损失或产生的费用由承包人负责。</w:t>
      </w:r>
    </w:p>
    <w:p w14:paraId="2272BEF7">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21.20工程竣工结算要接受发包人委托的审计单位审计，审计以承包人送审价为基数，核减额5%以内审计费由发包人支付；超过5%部分的审计费用由承包人承担。</w:t>
      </w:r>
    </w:p>
    <w:p w14:paraId="69E9F8D0">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21.21本工程范围内所涉及的所有材料检验检测费用，由承包人支付，同时检测单位的选择必须经发包人同意并签署三方协议，费用由承包人承担。检验检测费用包含甲供、乙供材料的抽样配合、送检、检验、抽样检测费等费用，以及按现行规定、质监部门要求对工程实体或有关材料、设备的检验、抽样检测费、环保检测等费用。</w:t>
      </w:r>
    </w:p>
    <w:p w14:paraId="46F31779">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21.22承包人不得因企业资质核验影响办理工程建设手续（如合同签订、合同备案、施工许可证办理等），否则发包人有权没收履约保证金并解除合同，因此造成的一切损失由承包人承担。</w:t>
      </w:r>
    </w:p>
    <w:p w14:paraId="328D65E4">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21.23承包人必须做到“六个百分百”施工标准，即“施工工地周边100%围挡、物料堆放100%覆盖、出入车辆100%冲洗、施工现场地面100%硬化、拆迁工地100%湿法作业、渣土车辆100%密闭运输”，因此而产生的全部费用由承包人自理，该费用应包含在合同价中。</w:t>
      </w:r>
    </w:p>
    <w:p w14:paraId="16B0EADA">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21.24施工单位应对扬尘污染防治承担全部责任，并应当制定具体的施工扬尘污染防治实施方案。</w:t>
      </w:r>
    </w:p>
    <w:p w14:paraId="2D23149C">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从事房屋建筑、市政基础设施建设、河道整治以及建筑物拆除等施工单位，应当向负责监督管理扬尘污染防治的主管部门备案。施工单位应当在施工工地设置硬质围挡，并采取覆盖、分段作业、择时施工、洒水抑尘、冲洗地面和车辆等有效防尘降尘措施。建筑土方、工程渣土、建筑垃圾应当及时清运；在场地内堆存的，应当采用密闭式防尘网遮盖。工程渣土、建筑垃圾应当进行资源化处理。施工单位应当在施工工地公示扬尘污染防治措施、负责人、扬尘监督管理主管部门等信息。暂时不能开工的建设用地，建设单位应当对裸露地面进行覆盖；超过三个月的，应当进行绿化、铺装或者遮盖。</w:t>
      </w:r>
    </w:p>
    <w:p w14:paraId="0FC510F5">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21.25现场安全文明施工措施费</w:t>
      </w:r>
      <w:r>
        <w:rPr>
          <w:rFonts w:hint="eastAsia" w:ascii="宋体" w:hAnsi="宋体" w:eastAsia="宋体" w:cs="宋体"/>
          <w:color w:val="000000"/>
          <w:sz w:val="24"/>
          <w:szCs w:val="24"/>
          <w:lang w:eastAsia="zh-CN"/>
        </w:rPr>
        <w:t>执行省规范要求</w:t>
      </w:r>
      <w:r>
        <w:rPr>
          <w:rFonts w:hint="eastAsia" w:ascii="宋体" w:hAnsi="宋体" w:eastAsia="宋体" w:cs="宋体"/>
          <w:color w:val="000000"/>
          <w:sz w:val="24"/>
          <w:szCs w:val="24"/>
        </w:rPr>
        <w:t xml:space="preserve">。 </w:t>
      </w:r>
    </w:p>
    <w:p w14:paraId="66D2A307">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21.26承包人与第三人签订合同后在履行过程中发生纠纷的，或因承包人原因造成他人人身、财产损失的，第三人在起诉承包人的同时将发包人也列为被告，无论发包人最终是否承担法律责任，发包人因参与诉讼而产生的一切费用及可能承担的责任，包括但不限于律师费（以发包人与律师事务所签订的委托代理合同、律师费支付凭证和律师费发票为准）、诉讼费（以正式发票为准）等发包人实际支付、实际垫付或将来必然将支付的费用，都由承包人承担。发包人有权直接从工程款中直接抵扣，承包人承诺不持任何异议。</w:t>
      </w:r>
    </w:p>
    <w:p w14:paraId="327CD395">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21.27为保证项目顺利完成，如需赶工施工的，该相关费用须综合考虑在投标报价中，包含但不限于赶工、雨季施工、反季节施工等措施费用，该费用应包含在合同价中。</w:t>
      </w:r>
    </w:p>
    <w:p w14:paraId="00A3301B">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21.28投标人应将本工程挖出的土方及建筑垃圾清运出场，其外运堆放场地(按发包人要求执行)及运距由承包人事先已综合考虑，该费用应包含在合同价中。</w:t>
      </w:r>
    </w:p>
    <w:p w14:paraId="36196DE4">
      <w:pPr>
        <w:keepNext w:val="0"/>
        <w:keepLines w:val="0"/>
        <w:pageBreakBefore w:val="0"/>
        <w:widowControl w:val="0"/>
        <w:spacing w:line="360" w:lineRule="auto"/>
        <w:ind w:left="0" w:right="0" w:firstLine="480"/>
        <w:jc w:val="left"/>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color w:val="000000"/>
          <w:sz w:val="24"/>
          <w:szCs w:val="24"/>
        </w:rPr>
        <w:t>21.29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包括但不限于：工地施工人员实行实名制管理，工程开工前应安装实名制管理系统并配备实现实名制管理所需的硬件设施设备。施工单位设立农民工工资专用账户的银行须经市城乡建设局同意委托，对专用账户实施监管，施工企业应在项目设立劳资专管员，专用账户资金只能用于支付农民工工资；专用账户及经建设单位和施工单位确认的人工费清单报建设部门备案，未开设专用账户及未剥离人工费的项目合同不予备案；农民工工资实行按月足额支付；承包人须切实做好工地施工人员的思想稳定工作，不得拖欠民工工资，如因承包方原因造成不良后果，发包人将取消该承包人今后在发包人的投标资格。若因承包人拖欠民工工资而对发包人正常工作造成影响，发包人有权按承包人实际拖欠数，在进度款中扣除备付。施工单位每月5 日前向建设单位、银行报送上月农民工工资表，应根据合同约定于当月15 前将上月人工费拨付至专用账户。人工费拨付后三日内将拨付情况在项目部公示。发包人支付承包人工程进度款前，承包人须上报工程款下发明细，明细需承包人确认签字。施工单位对专账支付工作负总责，负责在设立专用账户的银行统一办理农民工工资支付银行卡，统计农民工工资表并报送建设单位、委托银行。施工单位未按专账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履约评价</w:t>
      </w:r>
      <w:r>
        <w:rPr>
          <w:rFonts w:hint="eastAsia" w:ascii="宋体" w:hAnsi="宋体" w:eastAsia="宋体" w:cs="宋体"/>
          <w:color w:val="000000"/>
          <w:sz w:val="24"/>
          <w:szCs w:val="24"/>
          <w:lang w:eastAsia="zh-CN"/>
        </w:rPr>
        <w:t>。</w:t>
      </w:r>
    </w:p>
    <w:p w14:paraId="770924A7">
      <w:pPr>
        <w:spacing w:line="360" w:lineRule="auto"/>
        <w:jc w:val="left"/>
        <w:rPr>
          <w:rFonts w:ascii="Times New Roman" w:hAnsi="Times New Roman" w:eastAsia="宋体" w:cs="Times New Roman"/>
          <w:sz w:val="24"/>
          <w:szCs w:val="24"/>
        </w:rPr>
      </w:pPr>
      <w:r>
        <w:rPr>
          <w:rFonts w:hint="eastAsia" w:ascii="宋体" w:hAnsi="宋体" w:eastAsia="宋体" w:cs="宋体"/>
          <w:b/>
          <w:szCs w:val="21"/>
          <w:lang w:bidi="ar"/>
        </w:rPr>
        <w:br w:type="page" w:clear="all"/>
      </w:r>
      <w:r>
        <w:rPr>
          <w:rFonts w:hint="eastAsia" w:ascii="宋体" w:hAnsi="宋体" w:eastAsia="宋体" w:cs="宋体"/>
          <w:b/>
          <w:sz w:val="24"/>
          <w:szCs w:val="24"/>
          <w:lang w:bidi="ar"/>
        </w:rPr>
        <w:t>附件</w:t>
      </w:r>
    </w:p>
    <w:p w14:paraId="0EF06299">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协议书附件：</w:t>
      </w:r>
    </w:p>
    <w:p w14:paraId="757557F4">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附件1：承包人承揽工程项目一览表</w:t>
      </w:r>
    </w:p>
    <w:p w14:paraId="5529F29B">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专用合同条款附件：</w:t>
      </w:r>
    </w:p>
    <w:p w14:paraId="155CE339">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附件2：发包人供应材料设备一览表</w:t>
      </w:r>
    </w:p>
    <w:p w14:paraId="557A1894">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附件3：工程质量保修书</w:t>
      </w:r>
    </w:p>
    <w:p w14:paraId="6CEE6D27">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附件4：主要建设工程文件目录</w:t>
      </w:r>
    </w:p>
    <w:p w14:paraId="4BE45479">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附件5：承包人用于本工程施工的机械设备表</w:t>
      </w:r>
    </w:p>
    <w:p w14:paraId="2B4588F3">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附件6：承包人主要施工管理人员表</w:t>
      </w:r>
    </w:p>
    <w:p w14:paraId="497CEBFB">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附件7：工程安全环境管理协议</w:t>
      </w:r>
    </w:p>
    <w:p w14:paraId="709CE387">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附件8：工程廉政协议</w:t>
      </w:r>
    </w:p>
    <w:p w14:paraId="5F49D57D">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附件9：不拖欠农民工工资</w:t>
      </w:r>
    </w:p>
    <w:p w14:paraId="0072DFBA">
      <w:pPr>
        <w:spacing w:line="360" w:lineRule="auto"/>
        <w:jc w:val="left"/>
        <w:rPr>
          <w:sz w:val="24"/>
          <w:szCs w:val="24"/>
        </w:rPr>
        <w:sectPr>
          <w:headerReference r:id="rId11" w:type="first"/>
          <w:footerReference r:id="rId14" w:type="first"/>
          <w:headerReference r:id="rId9" w:type="default"/>
          <w:footerReference r:id="rId12" w:type="default"/>
          <w:headerReference r:id="rId10" w:type="even"/>
          <w:footerReference r:id="rId13" w:type="even"/>
          <w:pgSz w:w="11906" w:h="16838"/>
          <w:pgMar w:top="1418" w:right="1555" w:bottom="1418" w:left="1531" w:header="851" w:footer="992" w:gutter="0"/>
          <w:cols w:space="720" w:num="1"/>
          <w:docGrid w:linePitch="360" w:charSpace="0"/>
        </w:sectPr>
      </w:pPr>
      <w:r>
        <w:rPr>
          <w:rFonts w:hint="eastAsia" w:ascii="宋体" w:hAnsi="宋体" w:eastAsia="宋体" w:cs="宋体"/>
          <w:sz w:val="24"/>
          <w:szCs w:val="24"/>
          <w:lang w:bidi="ar"/>
        </w:rPr>
        <w:t>附件10：中标人诚信承诺书</w:t>
      </w:r>
    </w:p>
    <w:p w14:paraId="38CC0689">
      <w:pPr>
        <w:spacing w:before="156" w:after="156" w:line="440" w:lineRule="exact"/>
        <w:jc w:val="left"/>
        <w:rPr>
          <w:rFonts w:ascii="Times New Roman" w:hAnsi="Times New Roman" w:eastAsia="宋体" w:cs="Times New Roman"/>
        </w:rPr>
      </w:pPr>
      <w:r>
        <w:rPr>
          <w:rFonts w:hint="eastAsia" w:ascii="宋体" w:hAnsi="宋体" w:eastAsia="宋体" w:cs="宋体"/>
          <w:szCs w:val="21"/>
          <w:lang w:bidi="ar"/>
        </w:rPr>
        <w:t>附件1：</w:t>
      </w:r>
    </w:p>
    <w:p w14:paraId="4507FFC9">
      <w:pPr>
        <w:spacing w:before="156" w:after="156" w:line="440" w:lineRule="exact"/>
        <w:jc w:val="center"/>
        <w:rPr>
          <w:rFonts w:hint="eastAsia" w:ascii="宋体" w:hAnsi="宋体" w:eastAsia="宋体" w:cs="宋体"/>
          <w:szCs w:val="21"/>
          <w:lang w:bidi="ar"/>
        </w:rPr>
      </w:pPr>
      <w:r>
        <w:rPr>
          <w:rFonts w:hint="eastAsia" w:ascii="宋体" w:hAnsi="宋体" w:eastAsia="宋体" w:cs="宋体"/>
          <w:szCs w:val="21"/>
          <w:lang w:bidi="ar"/>
        </w:rPr>
        <w:t>承包人承揽工程项目一览表</w:t>
      </w:r>
    </w:p>
    <w:tbl>
      <w:tblPr>
        <w:tblStyle w:val="32"/>
        <w:tblW w:w="13995" w:type="dxa"/>
        <w:tblInd w:w="18" w:type="dxa"/>
        <w:tblLayout w:type="fixed"/>
        <w:tblCellMar>
          <w:top w:w="0" w:type="dxa"/>
          <w:left w:w="28" w:type="dxa"/>
          <w:bottom w:w="0" w:type="dxa"/>
          <w:right w:w="28" w:type="dxa"/>
        </w:tblCellMar>
      </w:tblPr>
      <w:tblGrid>
        <w:gridCol w:w="1530"/>
        <w:gridCol w:w="1095"/>
        <w:gridCol w:w="1890"/>
        <w:gridCol w:w="1290"/>
        <w:gridCol w:w="1116"/>
        <w:gridCol w:w="1374"/>
        <w:gridCol w:w="1680"/>
        <w:gridCol w:w="1725"/>
        <w:gridCol w:w="1275"/>
        <w:gridCol w:w="1020"/>
      </w:tblGrid>
      <w:tr w14:paraId="7BC0F378">
        <w:tblPrEx>
          <w:tblCellMar>
            <w:top w:w="0" w:type="dxa"/>
            <w:left w:w="28" w:type="dxa"/>
            <w:bottom w:w="0" w:type="dxa"/>
            <w:right w:w="28" w:type="dxa"/>
          </w:tblCellMar>
        </w:tblPrEx>
        <w:trPr>
          <w:trHeight w:val="497" w:hRule="atLeast"/>
        </w:trPr>
        <w:tc>
          <w:tcPr>
            <w:tcW w:w="1530" w:type="dxa"/>
            <w:tcBorders>
              <w:top w:val="single" w:color="000000" w:sz="12" w:space="0"/>
              <w:left w:val="single" w:color="000000" w:sz="12" w:space="0"/>
              <w:bottom w:val="single" w:color="000000" w:sz="6" w:space="0"/>
              <w:right w:val="single" w:color="000000" w:sz="6" w:space="0"/>
            </w:tcBorders>
            <w:noWrap w:val="0"/>
            <w:vAlign w:val="center"/>
          </w:tcPr>
          <w:p w14:paraId="6024A348">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单位工程名称</w:t>
            </w:r>
          </w:p>
        </w:tc>
        <w:tc>
          <w:tcPr>
            <w:tcW w:w="1095" w:type="dxa"/>
            <w:tcBorders>
              <w:top w:val="single" w:color="000000" w:sz="12" w:space="0"/>
              <w:left w:val="single" w:color="000000" w:sz="6" w:space="0"/>
              <w:bottom w:val="single" w:color="000000" w:sz="6" w:space="0"/>
              <w:right w:val="single" w:color="000000" w:sz="6" w:space="0"/>
            </w:tcBorders>
            <w:noWrap w:val="0"/>
            <w:vAlign w:val="center"/>
          </w:tcPr>
          <w:p w14:paraId="5D0FE9F9">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建设规模</w:t>
            </w:r>
          </w:p>
        </w:tc>
        <w:tc>
          <w:tcPr>
            <w:tcW w:w="1890" w:type="dxa"/>
            <w:tcBorders>
              <w:top w:val="single" w:color="000000" w:sz="12" w:space="0"/>
              <w:left w:val="single" w:color="000000" w:sz="6" w:space="0"/>
              <w:bottom w:val="single" w:color="000000" w:sz="6" w:space="0"/>
              <w:right w:val="single" w:color="000000" w:sz="6" w:space="0"/>
            </w:tcBorders>
            <w:noWrap w:val="0"/>
            <w:vAlign w:val="center"/>
          </w:tcPr>
          <w:p w14:paraId="65AE97AE">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建筑面积(平方米)</w:t>
            </w:r>
          </w:p>
        </w:tc>
        <w:tc>
          <w:tcPr>
            <w:tcW w:w="1290" w:type="dxa"/>
            <w:tcBorders>
              <w:top w:val="single" w:color="000000" w:sz="12" w:space="0"/>
              <w:left w:val="single" w:color="000000" w:sz="6" w:space="0"/>
              <w:bottom w:val="single" w:color="000000" w:sz="6" w:space="0"/>
              <w:right w:val="single" w:color="000000" w:sz="6" w:space="0"/>
            </w:tcBorders>
            <w:noWrap w:val="0"/>
            <w:vAlign w:val="center"/>
          </w:tcPr>
          <w:p w14:paraId="469B9A5A">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结构形式</w:t>
            </w:r>
          </w:p>
        </w:tc>
        <w:tc>
          <w:tcPr>
            <w:tcW w:w="1116" w:type="dxa"/>
            <w:tcBorders>
              <w:top w:val="single" w:color="000000" w:sz="12" w:space="0"/>
              <w:left w:val="single" w:color="000000" w:sz="6" w:space="0"/>
              <w:bottom w:val="single" w:color="000000" w:sz="6" w:space="0"/>
              <w:right w:val="single" w:color="000000" w:sz="6" w:space="0"/>
            </w:tcBorders>
            <w:noWrap w:val="0"/>
            <w:vAlign w:val="center"/>
          </w:tcPr>
          <w:p w14:paraId="6D5059DC">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层数</w:t>
            </w:r>
          </w:p>
        </w:tc>
        <w:tc>
          <w:tcPr>
            <w:tcW w:w="1374" w:type="dxa"/>
            <w:tcBorders>
              <w:top w:val="single" w:color="000000" w:sz="12" w:space="0"/>
              <w:left w:val="single" w:color="000000" w:sz="6" w:space="0"/>
              <w:bottom w:val="single" w:color="000000" w:sz="6" w:space="0"/>
              <w:right w:val="single" w:color="000000" w:sz="6" w:space="0"/>
            </w:tcBorders>
            <w:noWrap w:val="0"/>
            <w:vAlign w:val="center"/>
          </w:tcPr>
          <w:p w14:paraId="5DB6AD87">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生产能力</w:t>
            </w:r>
          </w:p>
        </w:tc>
        <w:tc>
          <w:tcPr>
            <w:tcW w:w="1680" w:type="dxa"/>
            <w:tcBorders>
              <w:top w:val="single" w:color="000000" w:sz="12" w:space="0"/>
              <w:left w:val="single" w:color="000000" w:sz="6" w:space="0"/>
              <w:bottom w:val="single" w:color="000000" w:sz="6" w:space="0"/>
              <w:right w:val="single" w:color="000000" w:sz="6" w:space="0"/>
            </w:tcBorders>
            <w:noWrap w:val="0"/>
            <w:vAlign w:val="center"/>
          </w:tcPr>
          <w:p w14:paraId="16E06929">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设备安装内容</w:t>
            </w:r>
          </w:p>
        </w:tc>
        <w:tc>
          <w:tcPr>
            <w:tcW w:w="1725" w:type="dxa"/>
            <w:tcBorders>
              <w:top w:val="single" w:color="000000" w:sz="12" w:space="0"/>
              <w:left w:val="single" w:color="000000" w:sz="6" w:space="0"/>
              <w:bottom w:val="single" w:color="000000" w:sz="6" w:space="0"/>
              <w:right w:val="single" w:color="000000" w:sz="6" w:space="0"/>
            </w:tcBorders>
            <w:noWrap w:val="0"/>
            <w:vAlign w:val="center"/>
          </w:tcPr>
          <w:p w14:paraId="7E646F2E">
            <w:pPr>
              <w:keepNext/>
              <w:keepLines w:val="0"/>
              <w:pageBreakBefore w:val="0"/>
              <w:widowControl w:val="0"/>
              <w:spacing w:before="0" w:beforeAutospacing="0" w:after="0" w:afterAutospacing="0"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合同价格（元）</w:t>
            </w:r>
          </w:p>
        </w:tc>
        <w:tc>
          <w:tcPr>
            <w:tcW w:w="1275" w:type="dxa"/>
            <w:tcBorders>
              <w:top w:val="single" w:color="000000" w:sz="12" w:space="0"/>
              <w:left w:val="single" w:color="000000" w:sz="6" w:space="0"/>
              <w:bottom w:val="single" w:color="000000" w:sz="6" w:space="0"/>
              <w:right w:val="single" w:color="000000" w:sz="6" w:space="0"/>
            </w:tcBorders>
            <w:noWrap w:val="0"/>
            <w:vAlign w:val="center"/>
          </w:tcPr>
          <w:p w14:paraId="64BC0470">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开工日期</w:t>
            </w:r>
          </w:p>
        </w:tc>
        <w:tc>
          <w:tcPr>
            <w:tcW w:w="1020" w:type="dxa"/>
            <w:tcBorders>
              <w:top w:val="single" w:color="000000" w:sz="12" w:space="0"/>
              <w:left w:val="single" w:color="000000" w:sz="6" w:space="0"/>
              <w:bottom w:val="single" w:color="000000" w:sz="6" w:space="0"/>
              <w:right w:val="single" w:color="000000" w:sz="12" w:space="0"/>
            </w:tcBorders>
            <w:noWrap w:val="0"/>
            <w:vAlign w:val="center"/>
          </w:tcPr>
          <w:p w14:paraId="0714E3DD">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竣工日期</w:t>
            </w:r>
          </w:p>
        </w:tc>
      </w:tr>
      <w:tr w14:paraId="08EBB4FD">
        <w:tblPrEx>
          <w:tblCellMar>
            <w:top w:w="0" w:type="dxa"/>
            <w:left w:w="28" w:type="dxa"/>
            <w:bottom w:w="0" w:type="dxa"/>
            <w:right w:w="28" w:type="dxa"/>
          </w:tblCellMar>
        </w:tblPrEx>
        <w:trPr>
          <w:trHeight w:val="567" w:hRule="atLeast"/>
        </w:trPr>
        <w:tc>
          <w:tcPr>
            <w:tcW w:w="1530" w:type="dxa"/>
            <w:tcBorders>
              <w:top w:val="single" w:color="000000" w:sz="6" w:space="0"/>
              <w:left w:val="single" w:color="000000" w:sz="12" w:space="0"/>
              <w:bottom w:val="single" w:color="000000" w:sz="6" w:space="0"/>
              <w:right w:val="single" w:color="000000" w:sz="6" w:space="0"/>
            </w:tcBorders>
            <w:noWrap w:val="0"/>
            <w:vAlign w:val="center"/>
          </w:tcPr>
          <w:p w14:paraId="5B46303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315F81A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top w:val="single" w:color="000000" w:sz="6" w:space="0"/>
              <w:left w:val="single" w:color="000000" w:sz="6" w:space="0"/>
              <w:bottom w:val="single" w:color="000000" w:sz="6" w:space="0"/>
              <w:right w:val="single" w:color="000000" w:sz="6" w:space="0"/>
            </w:tcBorders>
            <w:noWrap w:val="0"/>
            <w:vAlign w:val="center"/>
          </w:tcPr>
          <w:p w14:paraId="02A8F18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top w:val="single" w:color="000000" w:sz="6" w:space="0"/>
              <w:left w:val="single" w:color="000000" w:sz="6" w:space="0"/>
              <w:bottom w:val="single" w:color="000000" w:sz="6" w:space="0"/>
              <w:right w:val="single" w:color="000000" w:sz="6" w:space="0"/>
            </w:tcBorders>
            <w:noWrap w:val="0"/>
            <w:vAlign w:val="center"/>
          </w:tcPr>
          <w:p w14:paraId="2CDE6AE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top w:val="single" w:color="000000" w:sz="6" w:space="0"/>
              <w:left w:val="single" w:color="000000" w:sz="6" w:space="0"/>
              <w:bottom w:val="single" w:color="000000" w:sz="6" w:space="0"/>
              <w:right w:val="single" w:color="000000" w:sz="6" w:space="0"/>
            </w:tcBorders>
            <w:noWrap w:val="0"/>
            <w:vAlign w:val="center"/>
          </w:tcPr>
          <w:p w14:paraId="75CC856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3BD1D34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1CEEA7E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top w:val="single" w:color="000000" w:sz="6" w:space="0"/>
              <w:left w:val="single" w:color="000000" w:sz="6" w:space="0"/>
              <w:bottom w:val="single" w:color="000000" w:sz="6" w:space="0"/>
              <w:right w:val="single" w:color="000000" w:sz="6" w:space="0"/>
            </w:tcBorders>
            <w:noWrap w:val="0"/>
            <w:vAlign w:val="center"/>
          </w:tcPr>
          <w:p w14:paraId="1927F09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1200E32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12" w:space="0"/>
            </w:tcBorders>
            <w:noWrap w:val="0"/>
            <w:vAlign w:val="center"/>
          </w:tcPr>
          <w:p w14:paraId="7697A84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27847D0C">
        <w:tblPrEx>
          <w:tblCellMar>
            <w:top w:w="0" w:type="dxa"/>
            <w:left w:w="28" w:type="dxa"/>
            <w:bottom w:w="0" w:type="dxa"/>
            <w:right w:w="28" w:type="dxa"/>
          </w:tblCellMar>
        </w:tblPrEx>
        <w:trPr>
          <w:trHeight w:val="567" w:hRule="atLeast"/>
        </w:trPr>
        <w:tc>
          <w:tcPr>
            <w:tcW w:w="1530" w:type="dxa"/>
            <w:tcBorders>
              <w:left w:val="single" w:color="000000" w:sz="12" w:space="0"/>
              <w:bottom w:val="single" w:color="000000" w:sz="6" w:space="0"/>
              <w:right w:val="single" w:color="000000" w:sz="6" w:space="0"/>
            </w:tcBorders>
            <w:noWrap w:val="0"/>
            <w:vAlign w:val="center"/>
          </w:tcPr>
          <w:p w14:paraId="7B2E012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left w:val="single" w:color="000000" w:sz="6" w:space="0"/>
              <w:bottom w:val="single" w:color="000000" w:sz="6" w:space="0"/>
              <w:right w:val="single" w:color="000000" w:sz="6" w:space="0"/>
            </w:tcBorders>
            <w:noWrap w:val="0"/>
            <w:vAlign w:val="center"/>
          </w:tcPr>
          <w:p w14:paraId="2D83581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left w:val="single" w:color="000000" w:sz="6" w:space="0"/>
              <w:bottom w:val="single" w:color="000000" w:sz="6" w:space="0"/>
              <w:right w:val="single" w:color="000000" w:sz="6" w:space="0"/>
            </w:tcBorders>
            <w:noWrap w:val="0"/>
            <w:vAlign w:val="center"/>
          </w:tcPr>
          <w:p w14:paraId="0F70D1E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left w:val="single" w:color="000000" w:sz="6" w:space="0"/>
              <w:bottom w:val="single" w:color="000000" w:sz="6" w:space="0"/>
              <w:right w:val="single" w:color="000000" w:sz="6" w:space="0"/>
            </w:tcBorders>
            <w:noWrap w:val="0"/>
            <w:vAlign w:val="center"/>
          </w:tcPr>
          <w:p w14:paraId="2480952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left w:val="single" w:color="000000" w:sz="6" w:space="0"/>
              <w:bottom w:val="single" w:color="000000" w:sz="6" w:space="0"/>
              <w:right w:val="single" w:color="000000" w:sz="6" w:space="0"/>
            </w:tcBorders>
            <w:noWrap w:val="0"/>
            <w:vAlign w:val="center"/>
          </w:tcPr>
          <w:p w14:paraId="05976CA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left w:val="single" w:color="000000" w:sz="6" w:space="0"/>
              <w:bottom w:val="single" w:color="000000" w:sz="6" w:space="0"/>
              <w:right w:val="single" w:color="000000" w:sz="6" w:space="0"/>
            </w:tcBorders>
            <w:noWrap w:val="0"/>
            <w:vAlign w:val="center"/>
          </w:tcPr>
          <w:p w14:paraId="150F9C5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left w:val="single" w:color="000000" w:sz="6" w:space="0"/>
              <w:bottom w:val="single" w:color="000000" w:sz="6" w:space="0"/>
              <w:right w:val="single" w:color="000000" w:sz="6" w:space="0"/>
            </w:tcBorders>
            <w:noWrap w:val="0"/>
            <w:vAlign w:val="center"/>
          </w:tcPr>
          <w:p w14:paraId="33A0507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left w:val="single" w:color="000000" w:sz="6" w:space="0"/>
              <w:bottom w:val="single" w:color="000000" w:sz="6" w:space="0"/>
              <w:right w:val="single" w:color="000000" w:sz="6" w:space="0"/>
            </w:tcBorders>
            <w:noWrap w:val="0"/>
            <w:vAlign w:val="center"/>
          </w:tcPr>
          <w:p w14:paraId="1EF0397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left w:val="single" w:color="000000" w:sz="6" w:space="0"/>
              <w:bottom w:val="single" w:color="000000" w:sz="6" w:space="0"/>
              <w:right w:val="single" w:color="000000" w:sz="6" w:space="0"/>
            </w:tcBorders>
            <w:noWrap w:val="0"/>
            <w:vAlign w:val="center"/>
          </w:tcPr>
          <w:p w14:paraId="5684E35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left w:val="single" w:color="000000" w:sz="6" w:space="0"/>
              <w:bottom w:val="single" w:color="000000" w:sz="6" w:space="0"/>
              <w:right w:val="single" w:color="000000" w:sz="12" w:space="0"/>
            </w:tcBorders>
            <w:noWrap w:val="0"/>
            <w:vAlign w:val="center"/>
          </w:tcPr>
          <w:p w14:paraId="174326C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35471828">
        <w:tblPrEx>
          <w:tblCellMar>
            <w:top w:w="0" w:type="dxa"/>
            <w:left w:w="28" w:type="dxa"/>
            <w:bottom w:w="0" w:type="dxa"/>
            <w:right w:w="28" w:type="dxa"/>
          </w:tblCellMar>
        </w:tblPrEx>
        <w:trPr>
          <w:trHeight w:val="567" w:hRule="atLeast"/>
        </w:trPr>
        <w:tc>
          <w:tcPr>
            <w:tcW w:w="1530" w:type="dxa"/>
            <w:tcBorders>
              <w:left w:val="single" w:color="000000" w:sz="12" w:space="0"/>
              <w:bottom w:val="single" w:color="000000" w:sz="6" w:space="0"/>
              <w:right w:val="single" w:color="000000" w:sz="6" w:space="0"/>
            </w:tcBorders>
            <w:noWrap w:val="0"/>
            <w:vAlign w:val="center"/>
          </w:tcPr>
          <w:p w14:paraId="52512BA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left w:val="single" w:color="000000" w:sz="6" w:space="0"/>
              <w:bottom w:val="single" w:color="000000" w:sz="6" w:space="0"/>
              <w:right w:val="single" w:color="000000" w:sz="6" w:space="0"/>
            </w:tcBorders>
            <w:noWrap w:val="0"/>
            <w:vAlign w:val="center"/>
          </w:tcPr>
          <w:p w14:paraId="335FC31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left w:val="single" w:color="000000" w:sz="6" w:space="0"/>
              <w:bottom w:val="single" w:color="000000" w:sz="6" w:space="0"/>
              <w:right w:val="single" w:color="000000" w:sz="6" w:space="0"/>
            </w:tcBorders>
            <w:noWrap w:val="0"/>
            <w:vAlign w:val="center"/>
          </w:tcPr>
          <w:p w14:paraId="5F9665B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left w:val="single" w:color="000000" w:sz="6" w:space="0"/>
              <w:bottom w:val="single" w:color="000000" w:sz="6" w:space="0"/>
              <w:right w:val="single" w:color="000000" w:sz="6" w:space="0"/>
            </w:tcBorders>
            <w:noWrap w:val="0"/>
            <w:vAlign w:val="center"/>
          </w:tcPr>
          <w:p w14:paraId="29AC4E0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left w:val="single" w:color="000000" w:sz="6" w:space="0"/>
              <w:bottom w:val="single" w:color="000000" w:sz="6" w:space="0"/>
              <w:right w:val="single" w:color="000000" w:sz="6" w:space="0"/>
            </w:tcBorders>
            <w:noWrap w:val="0"/>
            <w:vAlign w:val="center"/>
          </w:tcPr>
          <w:p w14:paraId="449D312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left w:val="single" w:color="000000" w:sz="6" w:space="0"/>
              <w:bottom w:val="single" w:color="000000" w:sz="6" w:space="0"/>
              <w:right w:val="single" w:color="000000" w:sz="6" w:space="0"/>
            </w:tcBorders>
            <w:noWrap w:val="0"/>
            <w:vAlign w:val="center"/>
          </w:tcPr>
          <w:p w14:paraId="4D1E2A2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left w:val="single" w:color="000000" w:sz="6" w:space="0"/>
              <w:bottom w:val="single" w:color="000000" w:sz="6" w:space="0"/>
              <w:right w:val="single" w:color="000000" w:sz="6" w:space="0"/>
            </w:tcBorders>
            <w:noWrap w:val="0"/>
            <w:vAlign w:val="center"/>
          </w:tcPr>
          <w:p w14:paraId="06930BF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left w:val="single" w:color="000000" w:sz="6" w:space="0"/>
              <w:bottom w:val="single" w:color="000000" w:sz="6" w:space="0"/>
              <w:right w:val="single" w:color="000000" w:sz="6" w:space="0"/>
            </w:tcBorders>
            <w:noWrap w:val="0"/>
            <w:vAlign w:val="center"/>
          </w:tcPr>
          <w:p w14:paraId="7646E12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left w:val="single" w:color="000000" w:sz="6" w:space="0"/>
              <w:bottom w:val="single" w:color="000000" w:sz="6" w:space="0"/>
              <w:right w:val="single" w:color="000000" w:sz="6" w:space="0"/>
            </w:tcBorders>
            <w:noWrap w:val="0"/>
            <w:vAlign w:val="center"/>
          </w:tcPr>
          <w:p w14:paraId="0BF2ECC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left w:val="single" w:color="000000" w:sz="6" w:space="0"/>
              <w:bottom w:val="single" w:color="000000" w:sz="6" w:space="0"/>
              <w:right w:val="single" w:color="000000" w:sz="12" w:space="0"/>
            </w:tcBorders>
            <w:noWrap w:val="0"/>
            <w:vAlign w:val="center"/>
          </w:tcPr>
          <w:p w14:paraId="52F22DD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60BB096C">
        <w:tblPrEx>
          <w:tblCellMar>
            <w:top w:w="0" w:type="dxa"/>
            <w:left w:w="28" w:type="dxa"/>
            <w:bottom w:w="0" w:type="dxa"/>
            <w:right w:w="28" w:type="dxa"/>
          </w:tblCellMar>
        </w:tblPrEx>
        <w:trPr>
          <w:trHeight w:val="567" w:hRule="atLeast"/>
        </w:trPr>
        <w:tc>
          <w:tcPr>
            <w:tcW w:w="1530" w:type="dxa"/>
            <w:tcBorders>
              <w:top w:val="single" w:color="000000" w:sz="6" w:space="0"/>
              <w:left w:val="single" w:color="000000" w:sz="12" w:space="0"/>
              <w:bottom w:val="single" w:color="000000" w:sz="6" w:space="0"/>
              <w:right w:val="single" w:color="000000" w:sz="6" w:space="0"/>
            </w:tcBorders>
            <w:noWrap w:val="0"/>
            <w:vAlign w:val="center"/>
          </w:tcPr>
          <w:p w14:paraId="0EAE87A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0A64EC7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top w:val="single" w:color="000000" w:sz="6" w:space="0"/>
              <w:left w:val="single" w:color="000000" w:sz="6" w:space="0"/>
              <w:bottom w:val="single" w:color="000000" w:sz="6" w:space="0"/>
              <w:right w:val="single" w:color="000000" w:sz="6" w:space="0"/>
            </w:tcBorders>
            <w:noWrap w:val="0"/>
            <w:vAlign w:val="center"/>
          </w:tcPr>
          <w:p w14:paraId="0A5DF54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top w:val="single" w:color="000000" w:sz="6" w:space="0"/>
              <w:left w:val="single" w:color="000000" w:sz="6" w:space="0"/>
              <w:bottom w:val="single" w:color="000000" w:sz="6" w:space="0"/>
              <w:right w:val="single" w:color="000000" w:sz="6" w:space="0"/>
            </w:tcBorders>
            <w:noWrap w:val="0"/>
            <w:vAlign w:val="center"/>
          </w:tcPr>
          <w:p w14:paraId="1FF7024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top w:val="single" w:color="000000" w:sz="6" w:space="0"/>
              <w:left w:val="single" w:color="000000" w:sz="6" w:space="0"/>
              <w:bottom w:val="single" w:color="000000" w:sz="6" w:space="0"/>
              <w:right w:val="single" w:color="000000" w:sz="6" w:space="0"/>
            </w:tcBorders>
            <w:noWrap w:val="0"/>
            <w:vAlign w:val="center"/>
          </w:tcPr>
          <w:p w14:paraId="3BB3DA6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4DBBEE3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7976715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top w:val="single" w:color="000000" w:sz="6" w:space="0"/>
              <w:left w:val="single" w:color="000000" w:sz="6" w:space="0"/>
              <w:bottom w:val="single" w:color="000000" w:sz="6" w:space="0"/>
              <w:right w:val="single" w:color="000000" w:sz="6" w:space="0"/>
            </w:tcBorders>
            <w:noWrap w:val="0"/>
            <w:vAlign w:val="center"/>
          </w:tcPr>
          <w:p w14:paraId="006D170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38DD8CF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12" w:space="0"/>
            </w:tcBorders>
            <w:noWrap w:val="0"/>
            <w:vAlign w:val="center"/>
          </w:tcPr>
          <w:p w14:paraId="1C72B82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158CE0AE">
        <w:tblPrEx>
          <w:tblCellMar>
            <w:top w:w="0" w:type="dxa"/>
            <w:left w:w="28" w:type="dxa"/>
            <w:bottom w:w="0" w:type="dxa"/>
            <w:right w:w="28" w:type="dxa"/>
          </w:tblCellMar>
        </w:tblPrEx>
        <w:trPr>
          <w:trHeight w:val="567" w:hRule="atLeast"/>
        </w:trPr>
        <w:tc>
          <w:tcPr>
            <w:tcW w:w="1530" w:type="dxa"/>
            <w:tcBorders>
              <w:left w:val="single" w:color="000000" w:sz="12" w:space="0"/>
              <w:bottom w:val="single" w:color="000000" w:sz="6" w:space="0"/>
              <w:right w:val="single" w:color="000000" w:sz="6" w:space="0"/>
            </w:tcBorders>
            <w:noWrap w:val="0"/>
            <w:vAlign w:val="center"/>
          </w:tcPr>
          <w:p w14:paraId="268E5F8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left w:val="single" w:color="000000" w:sz="6" w:space="0"/>
              <w:bottom w:val="single" w:color="000000" w:sz="6" w:space="0"/>
              <w:right w:val="single" w:color="000000" w:sz="6" w:space="0"/>
            </w:tcBorders>
            <w:noWrap w:val="0"/>
            <w:vAlign w:val="center"/>
          </w:tcPr>
          <w:p w14:paraId="2EA7CB9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left w:val="single" w:color="000000" w:sz="6" w:space="0"/>
              <w:bottom w:val="single" w:color="000000" w:sz="6" w:space="0"/>
              <w:right w:val="single" w:color="000000" w:sz="6" w:space="0"/>
            </w:tcBorders>
            <w:noWrap w:val="0"/>
            <w:vAlign w:val="center"/>
          </w:tcPr>
          <w:p w14:paraId="267E7DC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left w:val="single" w:color="000000" w:sz="6" w:space="0"/>
              <w:bottom w:val="single" w:color="000000" w:sz="6" w:space="0"/>
              <w:right w:val="single" w:color="000000" w:sz="6" w:space="0"/>
            </w:tcBorders>
            <w:noWrap w:val="0"/>
            <w:vAlign w:val="center"/>
          </w:tcPr>
          <w:p w14:paraId="6910A51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left w:val="single" w:color="000000" w:sz="6" w:space="0"/>
              <w:bottom w:val="single" w:color="000000" w:sz="6" w:space="0"/>
              <w:right w:val="single" w:color="000000" w:sz="6" w:space="0"/>
            </w:tcBorders>
            <w:noWrap w:val="0"/>
            <w:vAlign w:val="center"/>
          </w:tcPr>
          <w:p w14:paraId="4AA04C2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left w:val="single" w:color="000000" w:sz="6" w:space="0"/>
              <w:bottom w:val="single" w:color="000000" w:sz="6" w:space="0"/>
              <w:right w:val="single" w:color="000000" w:sz="6" w:space="0"/>
            </w:tcBorders>
            <w:noWrap w:val="0"/>
            <w:vAlign w:val="center"/>
          </w:tcPr>
          <w:p w14:paraId="2E7094B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left w:val="single" w:color="000000" w:sz="6" w:space="0"/>
              <w:bottom w:val="single" w:color="000000" w:sz="6" w:space="0"/>
              <w:right w:val="single" w:color="000000" w:sz="6" w:space="0"/>
            </w:tcBorders>
            <w:noWrap w:val="0"/>
            <w:vAlign w:val="center"/>
          </w:tcPr>
          <w:p w14:paraId="0298532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left w:val="single" w:color="000000" w:sz="6" w:space="0"/>
              <w:bottom w:val="single" w:color="000000" w:sz="6" w:space="0"/>
              <w:right w:val="single" w:color="000000" w:sz="6" w:space="0"/>
            </w:tcBorders>
            <w:noWrap w:val="0"/>
            <w:vAlign w:val="center"/>
          </w:tcPr>
          <w:p w14:paraId="4925D28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left w:val="single" w:color="000000" w:sz="6" w:space="0"/>
              <w:bottom w:val="single" w:color="000000" w:sz="6" w:space="0"/>
              <w:right w:val="single" w:color="000000" w:sz="6" w:space="0"/>
            </w:tcBorders>
            <w:noWrap w:val="0"/>
            <w:vAlign w:val="center"/>
          </w:tcPr>
          <w:p w14:paraId="4839844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left w:val="single" w:color="000000" w:sz="6" w:space="0"/>
              <w:bottom w:val="single" w:color="000000" w:sz="6" w:space="0"/>
              <w:right w:val="single" w:color="000000" w:sz="12" w:space="0"/>
            </w:tcBorders>
            <w:noWrap w:val="0"/>
            <w:vAlign w:val="center"/>
          </w:tcPr>
          <w:p w14:paraId="375CFE8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6DF5406C">
        <w:tblPrEx>
          <w:tblCellMar>
            <w:top w:w="0" w:type="dxa"/>
            <w:left w:w="28" w:type="dxa"/>
            <w:bottom w:w="0" w:type="dxa"/>
            <w:right w:w="28" w:type="dxa"/>
          </w:tblCellMar>
        </w:tblPrEx>
        <w:trPr>
          <w:trHeight w:val="567" w:hRule="atLeast"/>
        </w:trPr>
        <w:tc>
          <w:tcPr>
            <w:tcW w:w="1530" w:type="dxa"/>
            <w:tcBorders>
              <w:top w:val="single" w:color="000000" w:sz="6" w:space="0"/>
              <w:left w:val="single" w:color="000000" w:sz="12" w:space="0"/>
              <w:bottom w:val="single" w:color="000000" w:sz="6" w:space="0"/>
              <w:right w:val="single" w:color="000000" w:sz="6" w:space="0"/>
            </w:tcBorders>
            <w:noWrap w:val="0"/>
            <w:vAlign w:val="center"/>
          </w:tcPr>
          <w:p w14:paraId="58C4579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6B6285E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top w:val="single" w:color="000000" w:sz="6" w:space="0"/>
              <w:left w:val="single" w:color="000000" w:sz="6" w:space="0"/>
              <w:bottom w:val="single" w:color="000000" w:sz="6" w:space="0"/>
              <w:right w:val="single" w:color="000000" w:sz="6" w:space="0"/>
            </w:tcBorders>
            <w:noWrap w:val="0"/>
            <w:vAlign w:val="center"/>
          </w:tcPr>
          <w:p w14:paraId="17AEC98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top w:val="single" w:color="000000" w:sz="6" w:space="0"/>
              <w:left w:val="single" w:color="000000" w:sz="6" w:space="0"/>
              <w:bottom w:val="single" w:color="000000" w:sz="6" w:space="0"/>
              <w:right w:val="single" w:color="000000" w:sz="6" w:space="0"/>
            </w:tcBorders>
            <w:noWrap w:val="0"/>
            <w:vAlign w:val="center"/>
          </w:tcPr>
          <w:p w14:paraId="743A15A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top w:val="single" w:color="000000" w:sz="6" w:space="0"/>
              <w:left w:val="single" w:color="000000" w:sz="6" w:space="0"/>
              <w:bottom w:val="single" w:color="000000" w:sz="6" w:space="0"/>
              <w:right w:val="single" w:color="000000" w:sz="6" w:space="0"/>
            </w:tcBorders>
            <w:noWrap w:val="0"/>
            <w:vAlign w:val="center"/>
          </w:tcPr>
          <w:p w14:paraId="0E525E5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6F00C8F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7246C8A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top w:val="single" w:color="000000" w:sz="6" w:space="0"/>
              <w:left w:val="single" w:color="000000" w:sz="6" w:space="0"/>
              <w:bottom w:val="single" w:color="000000" w:sz="6" w:space="0"/>
              <w:right w:val="single" w:color="000000" w:sz="6" w:space="0"/>
            </w:tcBorders>
            <w:noWrap w:val="0"/>
            <w:vAlign w:val="center"/>
          </w:tcPr>
          <w:p w14:paraId="7EC4128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28BE529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12" w:space="0"/>
            </w:tcBorders>
            <w:noWrap w:val="0"/>
            <w:vAlign w:val="center"/>
          </w:tcPr>
          <w:p w14:paraId="7304B14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2E90D6E2">
        <w:tblPrEx>
          <w:tblCellMar>
            <w:top w:w="0" w:type="dxa"/>
            <w:left w:w="28" w:type="dxa"/>
            <w:bottom w:w="0" w:type="dxa"/>
            <w:right w:w="28" w:type="dxa"/>
          </w:tblCellMar>
        </w:tblPrEx>
        <w:trPr>
          <w:trHeight w:val="567" w:hRule="atLeast"/>
        </w:trPr>
        <w:tc>
          <w:tcPr>
            <w:tcW w:w="1530" w:type="dxa"/>
            <w:tcBorders>
              <w:left w:val="single" w:color="000000" w:sz="12" w:space="0"/>
              <w:bottom w:val="single" w:color="000000" w:sz="6" w:space="0"/>
              <w:right w:val="single" w:color="000000" w:sz="6" w:space="0"/>
            </w:tcBorders>
            <w:noWrap w:val="0"/>
            <w:vAlign w:val="center"/>
          </w:tcPr>
          <w:p w14:paraId="427BDF8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left w:val="single" w:color="000000" w:sz="6" w:space="0"/>
              <w:bottom w:val="single" w:color="000000" w:sz="6" w:space="0"/>
              <w:right w:val="single" w:color="000000" w:sz="6" w:space="0"/>
            </w:tcBorders>
            <w:noWrap w:val="0"/>
            <w:vAlign w:val="center"/>
          </w:tcPr>
          <w:p w14:paraId="30CE728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left w:val="single" w:color="000000" w:sz="6" w:space="0"/>
              <w:bottom w:val="single" w:color="000000" w:sz="6" w:space="0"/>
              <w:right w:val="single" w:color="000000" w:sz="6" w:space="0"/>
            </w:tcBorders>
            <w:noWrap w:val="0"/>
            <w:vAlign w:val="center"/>
          </w:tcPr>
          <w:p w14:paraId="764E0D5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left w:val="single" w:color="000000" w:sz="6" w:space="0"/>
              <w:bottom w:val="single" w:color="000000" w:sz="6" w:space="0"/>
              <w:right w:val="single" w:color="000000" w:sz="6" w:space="0"/>
            </w:tcBorders>
            <w:noWrap w:val="0"/>
            <w:vAlign w:val="center"/>
          </w:tcPr>
          <w:p w14:paraId="6CCA68F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left w:val="single" w:color="000000" w:sz="6" w:space="0"/>
              <w:bottom w:val="single" w:color="000000" w:sz="6" w:space="0"/>
              <w:right w:val="single" w:color="000000" w:sz="6" w:space="0"/>
            </w:tcBorders>
            <w:noWrap w:val="0"/>
            <w:vAlign w:val="center"/>
          </w:tcPr>
          <w:p w14:paraId="0DF6992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left w:val="single" w:color="000000" w:sz="6" w:space="0"/>
              <w:bottom w:val="single" w:color="000000" w:sz="6" w:space="0"/>
              <w:right w:val="single" w:color="000000" w:sz="6" w:space="0"/>
            </w:tcBorders>
            <w:noWrap w:val="0"/>
            <w:vAlign w:val="center"/>
          </w:tcPr>
          <w:p w14:paraId="0C076C0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left w:val="single" w:color="000000" w:sz="6" w:space="0"/>
              <w:bottom w:val="single" w:color="000000" w:sz="6" w:space="0"/>
              <w:right w:val="single" w:color="000000" w:sz="6" w:space="0"/>
            </w:tcBorders>
            <w:noWrap w:val="0"/>
            <w:vAlign w:val="center"/>
          </w:tcPr>
          <w:p w14:paraId="4F29851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left w:val="single" w:color="000000" w:sz="6" w:space="0"/>
              <w:bottom w:val="single" w:color="000000" w:sz="6" w:space="0"/>
              <w:right w:val="single" w:color="000000" w:sz="6" w:space="0"/>
            </w:tcBorders>
            <w:noWrap w:val="0"/>
            <w:vAlign w:val="center"/>
          </w:tcPr>
          <w:p w14:paraId="33D6A5F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left w:val="single" w:color="000000" w:sz="6" w:space="0"/>
              <w:bottom w:val="single" w:color="000000" w:sz="6" w:space="0"/>
              <w:right w:val="single" w:color="000000" w:sz="6" w:space="0"/>
            </w:tcBorders>
            <w:noWrap w:val="0"/>
            <w:vAlign w:val="center"/>
          </w:tcPr>
          <w:p w14:paraId="26B8384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left w:val="single" w:color="000000" w:sz="6" w:space="0"/>
              <w:bottom w:val="single" w:color="000000" w:sz="6" w:space="0"/>
              <w:right w:val="single" w:color="000000" w:sz="12" w:space="0"/>
            </w:tcBorders>
            <w:noWrap w:val="0"/>
            <w:vAlign w:val="center"/>
          </w:tcPr>
          <w:p w14:paraId="5353EBC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7372313A">
        <w:tblPrEx>
          <w:tblCellMar>
            <w:top w:w="0" w:type="dxa"/>
            <w:left w:w="28" w:type="dxa"/>
            <w:bottom w:w="0" w:type="dxa"/>
            <w:right w:w="28" w:type="dxa"/>
          </w:tblCellMar>
        </w:tblPrEx>
        <w:trPr>
          <w:trHeight w:val="567" w:hRule="atLeast"/>
        </w:trPr>
        <w:tc>
          <w:tcPr>
            <w:tcW w:w="1530" w:type="dxa"/>
            <w:tcBorders>
              <w:left w:val="single" w:color="000000" w:sz="12" w:space="0"/>
              <w:bottom w:val="single" w:color="000000" w:sz="6" w:space="0"/>
              <w:right w:val="single" w:color="000000" w:sz="6" w:space="0"/>
            </w:tcBorders>
            <w:noWrap w:val="0"/>
            <w:vAlign w:val="center"/>
          </w:tcPr>
          <w:p w14:paraId="5E33A54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left w:val="single" w:color="000000" w:sz="6" w:space="0"/>
              <w:bottom w:val="single" w:color="000000" w:sz="6" w:space="0"/>
              <w:right w:val="single" w:color="000000" w:sz="6" w:space="0"/>
            </w:tcBorders>
            <w:noWrap w:val="0"/>
            <w:vAlign w:val="center"/>
          </w:tcPr>
          <w:p w14:paraId="26C443B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left w:val="single" w:color="000000" w:sz="6" w:space="0"/>
              <w:bottom w:val="single" w:color="000000" w:sz="6" w:space="0"/>
              <w:right w:val="single" w:color="000000" w:sz="6" w:space="0"/>
            </w:tcBorders>
            <w:noWrap w:val="0"/>
            <w:vAlign w:val="center"/>
          </w:tcPr>
          <w:p w14:paraId="38A2077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left w:val="single" w:color="000000" w:sz="6" w:space="0"/>
              <w:bottom w:val="single" w:color="000000" w:sz="6" w:space="0"/>
              <w:right w:val="single" w:color="000000" w:sz="6" w:space="0"/>
            </w:tcBorders>
            <w:noWrap w:val="0"/>
            <w:vAlign w:val="center"/>
          </w:tcPr>
          <w:p w14:paraId="05E0C62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left w:val="single" w:color="000000" w:sz="6" w:space="0"/>
              <w:bottom w:val="single" w:color="000000" w:sz="6" w:space="0"/>
              <w:right w:val="single" w:color="000000" w:sz="6" w:space="0"/>
            </w:tcBorders>
            <w:noWrap w:val="0"/>
            <w:vAlign w:val="center"/>
          </w:tcPr>
          <w:p w14:paraId="7BF4415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left w:val="single" w:color="000000" w:sz="6" w:space="0"/>
              <w:bottom w:val="single" w:color="000000" w:sz="6" w:space="0"/>
              <w:right w:val="single" w:color="000000" w:sz="6" w:space="0"/>
            </w:tcBorders>
            <w:noWrap w:val="0"/>
            <w:vAlign w:val="center"/>
          </w:tcPr>
          <w:p w14:paraId="611297D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left w:val="single" w:color="000000" w:sz="6" w:space="0"/>
              <w:bottom w:val="single" w:color="000000" w:sz="6" w:space="0"/>
              <w:right w:val="single" w:color="000000" w:sz="6" w:space="0"/>
            </w:tcBorders>
            <w:noWrap w:val="0"/>
            <w:vAlign w:val="center"/>
          </w:tcPr>
          <w:p w14:paraId="1E995EC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left w:val="single" w:color="000000" w:sz="6" w:space="0"/>
              <w:bottom w:val="single" w:color="000000" w:sz="6" w:space="0"/>
              <w:right w:val="single" w:color="000000" w:sz="6" w:space="0"/>
            </w:tcBorders>
            <w:noWrap w:val="0"/>
            <w:vAlign w:val="center"/>
          </w:tcPr>
          <w:p w14:paraId="25C7ED6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left w:val="single" w:color="000000" w:sz="6" w:space="0"/>
              <w:bottom w:val="single" w:color="000000" w:sz="6" w:space="0"/>
              <w:right w:val="single" w:color="000000" w:sz="6" w:space="0"/>
            </w:tcBorders>
            <w:noWrap w:val="0"/>
            <w:vAlign w:val="center"/>
          </w:tcPr>
          <w:p w14:paraId="07DA5C4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left w:val="single" w:color="000000" w:sz="6" w:space="0"/>
              <w:bottom w:val="single" w:color="000000" w:sz="6" w:space="0"/>
              <w:right w:val="single" w:color="000000" w:sz="12" w:space="0"/>
            </w:tcBorders>
            <w:noWrap w:val="0"/>
            <w:vAlign w:val="center"/>
          </w:tcPr>
          <w:p w14:paraId="75D8861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42F4B87A">
        <w:tblPrEx>
          <w:tblCellMar>
            <w:top w:w="0" w:type="dxa"/>
            <w:left w:w="28" w:type="dxa"/>
            <w:bottom w:w="0" w:type="dxa"/>
            <w:right w:w="28" w:type="dxa"/>
          </w:tblCellMar>
        </w:tblPrEx>
        <w:trPr>
          <w:trHeight w:val="567" w:hRule="atLeast"/>
        </w:trPr>
        <w:tc>
          <w:tcPr>
            <w:tcW w:w="1530" w:type="dxa"/>
            <w:tcBorders>
              <w:top w:val="single" w:color="000000" w:sz="6" w:space="0"/>
              <w:left w:val="single" w:color="000000" w:sz="12" w:space="0"/>
              <w:bottom w:val="single" w:color="000000" w:sz="6" w:space="0"/>
              <w:right w:val="single" w:color="000000" w:sz="6" w:space="0"/>
            </w:tcBorders>
            <w:noWrap w:val="0"/>
            <w:vAlign w:val="center"/>
          </w:tcPr>
          <w:p w14:paraId="094C3C4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582A59F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top w:val="single" w:color="000000" w:sz="6" w:space="0"/>
              <w:left w:val="single" w:color="000000" w:sz="6" w:space="0"/>
              <w:bottom w:val="single" w:color="000000" w:sz="6" w:space="0"/>
              <w:right w:val="single" w:color="000000" w:sz="6" w:space="0"/>
            </w:tcBorders>
            <w:noWrap w:val="0"/>
            <w:vAlign w:val="center"/>
          </w:tcPr>
          <w:p w14:paraId="2811051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top w:val="single" w:color="000000" w:sz="6" w:space="0"/>
              <w:left w:val="single" w:color="000000" w:sz="6" w:space="0"/>
              <w:bottom w:val="single" w:color="000000" w:sz="6" w:space="0"/>
              <w:right w:val="single" w:color="000000" w:sz="6" w:space="0"/>
            </w:tcBorders>
            <w:noWrap w:val="0"/>
            <w:vAlign w:val="center"/>
          </w:tcPr>
          <w:p w14:paraId="2B96B81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top w:val="single" w:color="000000" w:sz="6" w:space="0"/>
              <w:left w:val="single" w:color="000000" w:sz="6" w:space="0"/>
              <w:bottom w:val="single" w:color="000000" w:sz="6" w:space="0"/>
              <w:right w:val="single" w:color="000000" w:sz="6" w:space="0"/>
            </w:tcBorders>
            <w:noWrap w:val="0"/>
            <w:vAlign w:val="center"/>
          </w:tcPr>
          <w:p w14:paraId="1DE1777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22ACEEC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7CFDD22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top w:val="single" w:color="000000" w:sz="6" w:space="0"/>
              <w:left w:val="single" w:color="000000" w:sz="6" w:space="0"/>
              <w:bottom w:val="single" w:color="000000" w:sz="6" w:space="0"/>
              <w:right w:val="single" w:color="000000" w:sz="6" w:space="0"/>
            </w:tcBorders>
            <w:noWrap w:val="0"/>
            <w:vAlign w:val="center"/>
          </w:tcPr>
          <w:p w14:paraId="0F4E62E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70F8329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12" w:space="0"/>
            </w:tcBorders>
            <w:noWrap w:val="0"/>
            <w:vAlign w:val="center"/>
          </w:tcPr>
          <w:p w14:paraId="741C764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12CEFC51">
        <w:tblPrEx>
          <w:tblCellMar>
            <w:top w:w="0" w:type="dxa"/>
            <w:left w:w="28" w:type="dxa"/>
            <w:bottom w:w="0" w:type="dxa"/>
            <w:right w:w="28" w:type="dxa"/>
          </w:tblCellMar>
        </w:tblPrEx>
        <w:trPr>
          <w:trHeight w:val="567" w:hRule="atLeast"/>
        </w:trPr>
        <w:tc>
          <w:tcPr>
            <w:tcW w:w="1530" w:type="dxa"/>
            <w:tcBorders>
              <w:left w:val="single" w:color="000000" w:sz="12" w:space="0"/>
              <w:bottom w:val="single" w:color="000000" w:sz="6" w:space="0"/>
              <w:right w:val="single" w:color="000000" w:sz="6" w:space="0"/>
            </w:tcBorders>
            <w:noWrap w:val="0"/>
            <w:vAlign w:val="center"/>
          </w:tcPr>
          <w:p w14:paraId="107AAA1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left w:val="single" w:color="000000" w:sz="6" w:space="0"/>
              <w:bottom w:val="single" w:color="000000" w:sz="6" w:space="0"/>
              <w:right w:val="single" w:color="000000" w:sz="6" w:space="0"/>
            </w:tcBorders>
            <w:noWrap w:val="0"/>
            <w:vAlign w:val="center"/>
          </w:tcPr>
          <w:p w14:paraId="0744BF5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left w:val="single" w:color="000000" w:sz="6" w:space="0"/>
              <w:bottom w:val="single" w:color="000000" w:sz="6" w:space="0"/>
              <w:right w:val="single" w:color="000000" w:sz="6" w:space="0"/>
            </w:tcBorders>
            <w:noWrap w:val="0"/>
            <w:vAlign w:val="center"/>
          </w:tcPr>
          <w:p w14:paraId="3D2310B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left w:val="single" w:color="000000" w:sz="6" w:space="0"/>
              <w:bottom w:val="single" w:color="000000" w:sz="6" w:space="0"/>
              <w:right w:val="single" w:color="000000" w:sz="6" w:space="0"/>
            </w:tcBorders>
            <w:noWrap w:val="0"/>
            <w:vAlign w:val="center"/>
          </w:tcPr>
          <w:p w14:paraId="22F36F8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left w:val="single" w:color="000000" w:sz="6" w:space="0"/>
              <w:bottom w:val="single" w:color="000000" w:sz="6" w:space="0"/>
              <w:right w:val="single" w:color="000000" w:sz="6" w:space="0"/>
            </w:tcBorders>
            <w:noWrap w:val="0"/>
            <w:vAlign w:val="center"/>
          </w:tcPr>
          <w:p w14:paraId="382F138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left w:val="single" w:color="000000" w:sz="6" w:space="0"/>
              <w:bottom w:val="single" w:color="000000" w:sz="6" w:space="0"/>
              <w:right w:val="single" w:color="000000" w:sz="6" w:space="0"/>
            </w:tcBorders>
            <w:noWrap w:val="0"/>
            <w:vAlign w:val="center"/>
          </w:tcPr>
          <w:p w14:paraId="1295667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left w:val="single" w:color="000000" w:sz="6" w:space="0"/>
              <w:bottom w:val="single" w:color="000000" w:sz="6" w:space="0"/>
              <w:right w:val="single" w:color="000000" w:sz="6" w:space="0"/>
            </w:tcBorders>
            <w:noWrap w:val="0"/>
            <w:vAlign w:val="center"/>
          </w:tcPr>
          <w:p w14:paraId="298CC00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left w:val="single" w:color="000000" w:sz="6" w:space="0"/>
              <w:bottom w:val="single" w:color="000000" w:sz="6" w:space="0"/>
              <w:right w:val="single" w:color="000000" w:sz="6" w:space="0"/>
            </w:tcBorders>
            <w:noWrap w:val="0"/>
            <w:vAlign w:val="center"/>
          </w:tcPr>
          <w:p w14:paraId="5B15D67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left w:val="single" w:color="000000" w:sz="6" w:space="0"/>
              <w:bottom w:val="single" w:color="000000" w:sz="6" w:space="0"/>
              <w:right w:val="single" w:color="000000" w:sz="6" w:space="0"/>
            </w:tcBorders>
            <w:noWrap w:val="0"/>
            <w:vAlign w:val="center"/>
          </w:tcPr>
          <w:p w14:paraId="0567583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left w:val="single" w:color="000000" w:sz="6" w:space="0"/>
              <w:bottom w:val="single" w:color="000000" w:sz="6" w:space="0"/>
              <w:right w:val="single" w:color="000000" w:sz="12" w:space="0"/>
            </w:tcBorders>
            <w:noWrap w:val="0"/>
            <w:vAlign w:val="center"/>
          </w:tcPr>
          <w:p w14:paraId="716EE69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2760929C">
        <w:tblPrEx>
          <w:tblCellMar>
            <w:top w:w="0" w:type="dxa"/>
            <w:left w:w="28" w:type="dxa"/>
            <w:bottom w:w="0" w:type="dxa"/>
            <w:right w:w="28" w:type="dxa"/>
          </w:tblCellMar>
        </w:tblPrEx>
        <w:trPr>
          <w:trHeight w:val="567" w:hRule="atLeast"/>
        </w:trPr>
        <w:tc>
          <w:tcPr>
            <w:tcW w:w="1530" w:type="dxa"/>
            <w:tcBorders>
              <w:top w:val="single" w:color="000000" w:sz="6" w:space="0"/>
              <w:left w:val="single" w:color="000000" w:sz="12" w:space="0"/>
              <w:bottom w:val="single" w:color="000000" w:sz="12" w:space="0"/>
              <w:right w:val="single" w:color="000000" w:sz="6" w:space="0"/>
            </w:tcBorders>
            <w:noWrap w:val="0"/>
            <w:vAlign w:val="center"/>
          </w:tcPr>
          <w:p w14:paraId="52BFBAC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top w:val="single" w:color="000000" w:sz="6" w:space="0"/>
              <w:left w:val="single" w:color="000000" w:sz="6" w:space="0"/>
              <w:bottom w:val="single" w:color="000000" w:sz="12" w:space="0"/>
              <w:right w:val="single" w:color="000000" w:sz="6" w:space="0"/>
            </w:tcBorders>
            <w:noWrap w:val="0"/>
            <w:vAlign w:val="center"/>
          </w:tcPr>
          <w:p w14:paraId="18ABF3A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top w:val="single" w:color="000000" w:sz="6" w:space="0"/>
              <w:left w:val="single" w:color="000000" w:sz="6" w:space="0"/>
              <w:bottom w:val="single" w:color="000000" w:sz="12" w:space="0"/>
              <w:right w:val="single" w:color="000000" w:sz="6" w:space="0"/>
            </w:tcBorders>
            <w:noWrap w:val="0"/>
            <w:vAlign w:val="center"/>
          </w:tcPr>
          <w:p w14:paraId="637CCD2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top w:val="single" w:color="000000" w:sz="6" w:space="0"/>
              <w:left w:val="single" w:color="000000" w:sz="6" w:space="0"/>
              <w:bottom w:val="single" w:color="000000" w:sz="12" w:space="0"/>
              <w:right w:val="single" w:color="000000" w:sz="6" w:space="0"/>
            </w:tcBorders>
            <w:noWrap w:val="0"/>
            <w:vAlign w:val="center"/>
          </w:tcPr>
          <w:p w14:paraId="18DCF5F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top w:val="single" w:color="000000" w:sz="6" w:space="0"/>
              <w:left w:val="single" w:color="000000" w:sz="6" w:space="0"/>
              <w:bottom w:val="single" w:color="000000" w:sz="12" w:space="0"/>
              <w:right w:val="single" w:color="000000" w:sz="6" w:space="0"/>
            </w:tcBorders>
            <w:noWrap w:val="0"/>
            <w:vAlign w:val="center"/>
          </w:tcPr>
          <w:p w14:paraId="3AF180F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top w:val="single" w:color="000000" w:sz="6" w:space="0"/>
              <w:left w:val="single" w:color="000000" w:sz="6" w:space="0"/>
              <w:bottom w:val="single" w:color="000000" w:sz="12" w:space="0"/>
              <w:right w:val="single" w:color="000000" w:sz="6" w:space="0"/>
            </w:tcBorders>
            <w:noWrap w:val="0"/>
            <w:vAlign w:val="center"/>
          </w:tcPr>
          <w:p w14:paraId="58EE2BD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top w:val="single" w:color="000000" w:sz="6" w:space="0"/>
              <w:left w:val="single" w:color="000000" w:sz="6" w:space="0"/>
              <w:bottom w:val="single" w:color="000000" w:sz="12" w:space="0"/>
              <w:right w:val="single" w:color="000000" w:sz="6" w:space="0"/>
            </w:tcBorders>
            <w:noWrap w:val="0"/>
            <w:vAlign w:val="center"/>
          </w:tcPr>
          <w:p w14:paraId="271DD6D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top w:val="single" w:color="000000" w:sz="6" w:space="0"/>
              <w:left w:val="single" w:color="000000" w:sz="6" w:space="0"/>
              <w:bottom w:val="single" w:color="000000" w:sz="12" w:space="0"/>
              <w:right w:val="single" w:color="000000" w:sz="6" w:space="0"/>
            </w:tcBorders>
            <w:noWrap w:val="0"/>
            <w:vAlign w:val="center"/>
          </w:tcPr>
          <w:p w14:paraId="73FCD7B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top w:val="single" w:color="000000" w:sz="6" w:space="0"/>
              <w:left w:val="single" w:color="000000" w:sz="6" w:space="0"/>
              <w:bottom w:val="single" w:color="000000" w:sz="12" w:space="0"/>
              <w:right w:val="single" w:color="000000" w:sz="6" w:space="0"/>
            </w:tcBorders>
            <w:noWrap w:val="0"/>
            <w:vAlign w:val="center"/>
          </w:tcPr>
          <w:p w14:paraId="18D5F27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top w:val="single" w:color="000000" w:sz="6" w:space="0"/>
              <w:left w:val="single" w:color="000000" w:sz="6" w:space="0"/>
              <w:bottom w:val="single" w:color="000000" w:sz="12" w:space="0"/>
              <w:right w:val="single" w:color="000000" w:sz="12" w:space="0"/>
            </w:tcBorders>
            <w:noWrap w:val="0"/>
            <w:vAlign w:val="center"/>
          </w:tcPr>
          <w:p w14:paraId="3F9A5F8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bl>
    <w:p w14:paraId="203BD783">
      <w:pPr>
        <w:sectPr>
          <w:headerReference r:id="rId17" w:type="first"/>
          <w:footerReference r:id="rId20" w:type="first"/>
          <w:headerReference r:id="rId15" w:type="default"/>
          <w:footerReference r:id="rId18" w:type="default"/>
          <w:headerReference r:id="rId16" w:type="even"/>
          <w:footerReference r:id="rId19" w:type="even"/>
          <w:pgSz w:w="16838" w:h="11906" w:orient="landscape"/>
          <w:pgMar w:top="1554" w:right="1418" w:bottom="1531" w:left="1418" w:header="851" w:footer="992" w:gutter="0"/>
          <w:cols w:space="720" w:num="1"/>
          <w:docGrid w:linePitch="360" w:charSpace="0"/>
        </w:sectPr>
      </w:pPr>
    </w:p>
    <w:p w14:paraId="00D2C303">
      <w:pPr>
        <w:spacing w:line="440" w:lineRule="exact"/>
        <w:rPr>
          <w:rFonts w:ascii="Times New Roman" w:hAnsi="Times New Roman" w:eastAsia="宋体" w:cs="Times New Roman"/>
        </w:rPr>
      </w:pPr>
      <w:r>
        <w:rPr>
          <w:rFonts w:hint="eastAsia" w:ascii="宋体" w:hAnsi="宋体" w:eastAsia="宋体" w:cs="宋体"/>
          <w:szCs w:val="21"/>
          <w:lang w:bidi="ar"/>
        </w:rPr>
        <w:t>附件2：</w:t>
      </w:r>
    </w:p>
    <w:p w14:paraId="0C6BB0B7">
      <w:pPr>
        <w:spacing w:before="120" w:after="120" w:line="440" w:lineRule="exact"/>
        <w:jc w:val="center"/>
        <w:rPr>
          <w:rFonts w:ascii="Times New Roman" w:hAnsi="Times New Roman" w:eastAsia="宋体" w:cs="Times New Roman"/>
        </w:rPr>
      </w:pPr>
      <w:r>
        <w:rPr>
          <w:rFonts w:hint="eastAsia" w:ascii="宋体" w:hAnsi="宋体" w:eastAsia="宋体" w:cs="宋体"/>
          <w:szCs w:val="21"/>
          <w:lang w:bidi="ar"/>
        </w:rPr>
        <w:t>发包人供应材料设备一览表</w:t>
      </w:r>
    </w:p>
    <w:tbl>
      <w:tblPr>
        <w:tblStyle w:val="32"/>
        <w:tblW w:w="9910" w:type="dxa"/>
        <w:jc w:val="center"/>
        <w:tblLayout w:type="fixed"/>
        <w:tblCellMar>
          <w:top w:w="0" w:type="dxa"/>
          <w:left w:w="28" w:type="dxa"/>
          <w:bottom w:w="0" w:type="dxa"/>
          <w:right w:w="28" w:type="dxa"/>
        </w:tblCellMar>
      </w:tblPr>
      <w:tblGrid>
        <w:gridCol w:w="677"/>
        <w:gridCol w:w="1448"/>
        <w:gridCol w:w="1034"/>
        <w:gridCol w:w="614"/>
        <w:gridCol w:w="763"/>
        <w:gridCol w:w="896"/>
        <w:gridCol w:w="1110"/>
        <w:gridCol w:w="1260"/>
        <w:gridCol w:w="1410"/>
        <w:gridCol w:w="698"/>
      </w:tblGrid>
      <w:tr w14:paraId="62272115">
        <w:tblPrEx>
          <w:tblCellMar>
            <w:top w:w="0" w:type="dxa"/>
            <w:left w:w="28" w:type="dxa"/>
            <w:bottom w:w="0" w:type="dxa"/>
            <w:right w:w="28" w:type="dxa"/>
          </w:tblCellMar>
        </w:tblPrEx>
        <w:trPr>
          <w:jc w:val="center"/>
        </w:trPr>
        <w:tc>
          <w:tcPr>
            <w:tcW w:w="677" w:type="dxa"/>
            <w:tcBorders>
              <w:top w:val="single" w:color="000000" w:sz="12" w:space="0"/>
              <w:left w:val="single" w:color="000000" w:sz="12" w:space="0"/>
              <w:bottom w:val="single" w:color="000000" w:sz="6" w:space="0"/>
              <w:right w:val="single" w:color="000000" w:sz="6" w:space="0"/>
            </w:tcBorders>
            <w:noWrap w:val="0"/>
            <w:vAlign w:val="center"/>
          </w:tcPr>
          <w:p w14:paraId="33629A63">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序号</w:t>
            </w:r>
          </w:p>
        </w:tc>
        <w:tc>
          <w:tcPr>
            <w:tcW w:w="1448" w:type="dxa"/>
            <w:tcBorders>
              <w:top w:val="single" w:color="000000" w:sz="12" w:space="0"/>
              <w:left w:val="single" w:color="000000" w:sz="6" w:space="0"/>
              <w:bottom w:val="single" w:color="000000" w:sz="6" w:space="0"/>
              <w:right w:val="single" w:color="000000" w:sz="6" w:space="0"/>
            </w:tcBorders>
            <w:noWrap w:val="0"/>
            <w:vAlign w:val="center"/>
          </w:tcPr>
          <w:p w14:paraId="52B08C88">
            <w:pPr>
              <w:keepNext/>
              <w:keepLines w:val="0"/>
              <w:pageBreakBefore w:val="0"/>
              <w:widowControl w:val="0"/>
              <w:spacing w:before="0" w:beforeAutospacing="0" w:after="0" w:afterAutospacing="0" w:line="240" w:lineRule="auto"/>
              <w:ind w:left="62" w:right="62"/>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材料、</w:t>
            </w:r>
          </w:p>
          <w:p w14:paraId="75E7345A">
            <w:pPr>
              <w:keepNext/>
              <w:keepLines w:val="0"/>
              <w:pageBreakBefore w:val="0"/>
              <w:widowControl w:val="0"/>
              <w:spacing w:before="0" w:beforeAutospacing="0" w:after="0" w:afterAutospacing="0"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设备品种</w:t>
            </w:r>
          </w:p>
        </w:tc>
        <w:tc>
          <w:tcPr>
            <w:tcW w:w="1034" w:type="dxa"/>
            <w:tcBorders>
              <w:top w:val="single" w:color="000000" w:sz="12" w:space="0"/>
              <w:left w:val="single" w:color="000000" w:sz="6" w:space="0"/>
              <w:bottom w:val="single" w:color="000000" w:sz="6" w:space="0"/>
              <w:right w:val="single" w:color="000000" w:sz="6" w:space="0"/>
            </w:tcBorders>
            <w:noWrap w:val="0"/>
            <w:vAlign w:val="center"/>
          </w:tcPr>
          <w:p w14:paraId="311655EB">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规格型号</w:t>
            </w:r>
          </w:p>
        </w:tc>
        <w:tc>
          <w:tcPr>
            <w:tcW w:w="614" w:type="dxa"/>
            <w:tcBorders>
              <w:top w:val="single" w:color="000000" w:sz="12" w:space="0"/>
              <w:left w:val="single" w:color="000000" w:sz="6" w:space="0"/>
              <w:bottom w:val="single" w:color="000000" w:sz="6" w:space="0"/>
              <w:right w:val="single" w:color="000000" w:sz="6" w:space="0"/>
            </w:tcBorders>
            <w:noWrap w:val="0"/>
            <w:vAlign w:val="center"/>
          </w:tcPr>
          <w:p w14:paraId="0274BD33">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单位</w:t>
            </w:r>
          </w:p>
        </w:tc>
        <w:tc>
          <w:tcPr>
            <w:tcW w:w="763" w:type="dxa"/>
            <w:tcBorders>
              <w:top w:val="single" w:color="000000" w:sz="12" w:space="0"/>
              <w:left w:val="single" w:color="000000" w:sz="6" w:space="0"/>
              <w:bottom w:val="single" w:color="000000" w:sz="6" w:space="0"/>
              <w:right w:val="single" w:color="000000" w:sz="6" w:space="0"/>
            </w:tcBorders>
            <w:noWrap w:val="0"/>
            <w:vAlign w:val="center"/>
          </w:tcPr>
          <w:p w14:paraId="6D492381">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数量</w:t>
            </w:r>
          </w:p>
        </w:tc>
        <w:tc>
          <w:tcPr>
            <w:tcW w:w="896" w:type="dxa"/>
            <w:tcBorders>
              <w:top w:val="single" w:color="000000" w:sz="12" w:space="0"/>
              <w:left w:val="single" w:color="000000" w:sz="6" w:space="0"/>
              <w:bottom w:val="single" w:color="000000" w:sz="6" w:space="0"/>
              <w:right w:val="single" w:color="000000" w:sz="6" w:space="0"/>
            </w:tcBorders>
            <w:noWrap w:val="0"/>
            <w:vAlign w:val="center"/>
          </w:tcPr>
          <w:p w14:paraId="402D7275">
            <w:pPr>
              <w:keepNext/>
              <w:keepLines w:val="0"/>
              <w:pageBreakBefore w:val="0"/>
              <w:widowControl w:val="0"/>
              <w:spacing w:before="0" w:beforeAutospacing="0" w:after="0" w:afterAutospacing="0"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单价（元）</w:t>
            </w:r>
          </w:p>
        </w:tc>
        <w:tc>
          <w:tcPr>
            <w:tcW w:w="1110" w:type="dxa"/>
            <w:tcBorders>
              <w:top w:val="single" w:color="000000" w:sz="12" w:space="0"/>
              <w:left w:val="single" w:color="000000" w:sz="6" w:space="0"/>
              <w:bottom w:val="single" w:color="000000" w:sz="6" w:space="0"/>
              <w:right w:val="single" w:color="000000" w:sz="6" w:space="0"/>
            </w:tcBorders>
            <w:noWrap w:val="0"/>
            <w:vAlign w:val="center"/>
          </w:tcPr>
          <w:p w14:paraId="4CB90469">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质量等级</w:t>
            </w:r>
          </w:p>
        </w:tc>
        <w:tc>
          <w:tcPr>
            <w:tcW w:w="1260" w:type="dxa"/>
            <w:tcBorders>
              <w:top w:val="single" w:color="000000" w:sz="12" w:space="0"/>
              <w:left w:val="single" w:color="000000" w:sz="6" w:space="0"/>
              <w:bottom w:val="single" w:color="000000" w:sz="6" w:space="0"/>
              <w:right w:val="single" w:color="000000" w:sz="6" w:space="0"/>
            </w:tcBorders>
            <w:noWrap w:val="0"/>
            <w:vAlign w:val="center"/>
          </w:tcPr>
          <w:p w14:paraId="2BCA8BE5">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供应时间</w:t>
            </w:r>
          </w:p>
        </w:tc>
        <w:tc>
          <w:tcPr>
            <w:tcW w:w="1410" w:type="dxa"/>
            <w:tcBorders>
              <w:top w:val="single" w:color="000000" w:sz="12" w:space="0"/>
              <w:left w:val="single" w:color="000000" w:sz="6" w:space="0"/>
              <w:bottom w:val="single" w:color="000000" w:sz="6" w:space="0"/>
              <w:right w:val="single" w:color="000000" w:sz="6" w:space="0"/>
            </w:tcBorders>
            <w:noWrap w:val="0"/>
            <w:vAlign w:val="center"/>
          </w:tcPr>
          <w:p w14:paraId="73C8954F">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送达地点</w:t>
            </w:r>
          </w:p>
        </w:tc>
        <w:tc>
          <w:tcPr>
            <w:tcW w:w="698" w:type="dxa"/>
            <w:tcBorders>
              <w:top w:val="single" w:color="000000" w:sz="12" w:space="0"/>
              <w:left w:val="single" w:color="000000" w:sz="6" w:space="0"/>
              <w:bottom w:val="single" w:color="000000" w:sz="6" w:space="0"/>
              <w:right w:val="single" w:color="000000" w:sz="12" w:space="0"/>
            </w:tcBorders>
            <w:noWrap w:val="0"/>
            <w:vAlign w:val="center"/>
          </w:tcPr>
          <w:p w14:paraId="2549A734">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备注</w:t>
            </w:r>
          </w:p>
        </w:tc>
      </w:tr>
      <w:tr w14:paraId="0A2209F1">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5807BB8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7F18233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40E4BED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6F8BCCB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16141FF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45852FC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073F346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3AACDCA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554AE4B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12BDF7B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7B04984F">
        <w:tblPrEx>
          <w:tblCellMar>
            <w:top w:w="0" w:type="dxa"/>
            <w:left w:w="28" w:type="dxa"/>
            <w:bottom w:w="0" w:type="dxa"/>
            <w:right w:w="28" w:type="dxa"/>
          </w:tblCellMar>
        </w:tblPrEx>
        <w:trPr>
          <w:trHeight w:val="567" w:hRule="atLeast"/>
          <w:jc w:val="center"/>
        </w:trPr>
        <w:tc>
          <w:tcPr>
            <w:tcW w:w="677" w:type="dxa"/>
            <w:tcBorders>
              <w:left w:val="single" w:color="000000" w:sz="12" w:space="0"/>
              <w:bottom w:val="single" w:color="000000" w:sz="6" w:space="0"/>
              <w:right w:val="single" w:color="000000" w:sz="6" w:space="0"/>
            </w:tcBorders>
            <w:noWrap w:val="0"/>
            <w:vAlign w:val="center"/>
          </w:tcPr>
          <w:p w14:paraId="7D10BE0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48" w:type="dxa"/>
            <w:tcBorders>
              <w:left w:val="single" w:color="000000" w:sz="6" w:space="0"/>
              <w:bottom w:val="single" w:color="000000" w:sz="6" w:space="0"/>
              <w:right w:val="single" w:color="000000" w:sz="6" w:space="0"/>
            </w:tcBorders>
            <w:noWrap w:val="0"/>
            <w:vAlign w:val="center"/>
          </w:tcPr>
          <w:p w14:paraId="590B26D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34" w:type="dxa"/>
            <w:tcBorders>
              <w:left w:val="single" w:color="000000" w:sz="6" w:space="0"/>
              <w:bottom w:val="single" w:color="000000" w:sz="6" w:space="0"/>
              <w:right w:val="single" w:color="000000" w:sz="6" w:space="0"/>
            </w:tcBorders>
            <w:noWrap w:val="0"/>
            <w:vAlign w:val="center"/>
          </w:tcPr>
          <w:p w14:paraId="4096875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14" w:type="dxa"/>
            <w:tcBorders>
              <w:left w:val="single" w:color="000000" w:sz="6" w:space="0"/>
              <w:bottom w:val="single" w:color="000000" w:sz="6" w:space="0"/>
              <w:right w:val="single" w:color="000000" w:sz="6" w:space="0"/>
            </w:tcBorders>
            <w:noWrap w:val="0"/>
            <w:vAlign w:val="center"/>
          </w:tcPr>
          <w:p w14:paraId="4641D62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63" w:type="dxa"/>
            <w:tcBorders>
              <w:left w:val="single" w:color="000000" w:sz="6" w:space="0"/>
              <w:bottom w:val="single" w:color="000000" w:sz="6" w:space="0"/>
              <w:right w:val="single" w:color="000000" w:sz="6" w:space="0"/>
            </w:tcBorders>
            <w:noWrap w:val="0"/>
            <w:vAlign w:val="center"/>
          </w:tcPr>
          <w:p w14:paraId="14824CD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96" w:type="dxa"/>
            <w:tcBorders>
              <w:left w:val="single" w:color="000000" w:sz="6" w:space="0"/>
              <w:bottom w:val="single" w:color="000000" w:sz="6" w:space="0"/>
              <w:right w:val="single" w:color="000000" w:sz="6" w:space="0"/>
            </w:tcBorders>
            <w:noWrap w:val="0"/>
            <w:vAlign w:val="center"/>
          </w:tcPr>
          <w:p w14:paraId="36F8748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0" w:type="dxa"/>
            <w:tcBorders>
              <w:left w:val="single" w:color="000000" w:sz="6" w:space="0"/>
              <w:bottom w:val="single" w:color="000000" w:sz="6" w:space="0"/>
              <w:right w:val="single" w:color="000000" w:sz="6" w:space="0"/>
            </w:tcBorders>
            <w:noWrap w:val="0"/>
            <w:vAlign w:val="center"/>
          </w:tcPr>
          <w:p w14:paraId="1D67065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60" w:type="dxa"/>
            <w:tcBorders>
              <w:left w:val="single" w:color="000000" w:sz="6" w:space="0"/>
              <w:bottom w:val="single" w:color="000000" w:sz="6" w:space="0"/>
              <w:right w:val="single" w:color="000000" w:sz="6" w:space="0"/>
            </w:tcBorders>
            <w:noWrap w:val="0"/>
            <w:vAlign w:val="center"/>
          </w:tcPr>
          <w:p w14:paraId="516A137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0" w:type="dxa"/>
            <w:tcBorders>
              <w:left w:val="single" w:color="000000" w:sz="6" w:space="0"/>
              <w:bottom w:val="single" w:color="000000" w:sz="6" w:space="0"/>
              <w:right w:val="single" w:color="000000" w:sz="6" w:space="0"/>
            </w:tcBorders>
            <w:noWrap w:val="0"/>
            <w:vAlign w:val="center"/>
          </w:tcPr>
          <w:p w14:paraId="2E359AF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98" w:type="dxa"/>
            <w:tcBorders>
              <w:left w:val="single" w:color="000000" w:sz="6" w:space="0"/>
              <w:bottom w:val="single" w:color="000000" w:sz="6" w:space="0"/>
              <w:right w:val="single" w:color="000000" w:sz="12" w:space="0"/>
            </w:tcBorders>
            <w:noWrap w:val="0"/>
            <w:vAlign w:val="center"/>
          </w:tcPr>
          <w:p w14:paraId="43F9E49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22F166FC">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614792D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5F69684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33F0E4C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3CC1766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6B68226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520E749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0048719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7CB8A43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6E7D905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65A72C9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60FF4C23">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638B583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7243EAE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7E67845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3456539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7DBF620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1BCEFA6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007DD71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44DBFF5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13C1F0A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6EE515B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290A7F8D">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6D45703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67E4B56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57331D4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60FF700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008B446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5B08FAE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640AD0E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745C7A4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4E2276C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6C9C38D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47EB37A2">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267CB6F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6277AEA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01B7294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3F23E6D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529A861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590D3F3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045C960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47F563A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0BA093D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16CC891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1DA44F21">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45B8BD7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6654612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28F2422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4EBCD5C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79ECB80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2E176F5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48E6F3B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09878ED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456A57A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3C7FADC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12D96626">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34B1950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16E6369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75DC66D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4C3494F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48123F3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78C1F36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3114BC2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471216D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06DEAAC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762FD36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3D5624A0">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7F0747E1">
            <w:pPr>
              <w:jc w:val="center"/>
              <w:rPr>
                <w:rFonts w:hint="eastAsia" w:ascii="宋体" w:hAnsi="宋体" w:eastAsia="宋体" w:cs="宋体"/>
                <w:szCs w:val="21"/>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30A67FBF">
            <w:pPr>
              <w:jc w:val="center"/>
              <w:rPr>
                <w:rFonts w:hint="eastAsia" w:ascii="宋体" w:hAnsi="宋体" w:eastAsia="宋体" w:cs="宋体"/>
                <w:szCs w:val="21"/>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7A22F581">
            <w:pPr>
              <w:jc w:val="center"/>
              <w:rPr>
                <w:rFonts w:hint="eastAsia" w:ascii="宋体" w:hAnsi="宋体" w:eastAsia="宋体" w:cs="宋体"/>
                <w:szCs w:val="21"/>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7765D2D9">
            <w:pPr>
              <w:jc w:val="center"/>
              <w:rPr>
                <w:rFonts w:hint="eastAsia" w:ascii="宋体" w:hAnsi="宋体" w:eastAsia="宋体" w:cs="宋体"/>
                <w:szCs w:val="21"/>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73929246">
            <w:pPr>
              <w:jc w:val="center"/>
              <w:rPr>
                <w:rFonts w:hint="eastAsia" w:ascii="宋体" w:hAnsi="宋体" w:eastAsia="宋体" w:cs="宋体"/>
                <w:szCs w:val="21"/>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7B530C0B">
            <w:pPr>
              <w:jc w:val="center"/>
              <w:rPr>
                <w:rFonts w:hint="eastAsia" w:ascii="宋体" w:hAnsi="宋体" w:eastAsia="宋体" w:cs="宋体"/>
                <w:szCs w:val="21"/>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593668F0">
            <w:pPr>
              <w:jc w:val="center"/>
              <w:rPr>
                <w:rFonts w:hint="eastAsia" w:ascii="宋体" w:hAnsi="宋体" w:eastAsia="宋体" w:cs="宋体"/>
                <w:szCs w:val="21"/>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16E59EB7">
            <w:pPr>
              <w:jc w:val="center"/>
              <w:rPr>
                <w:rFonts w:hint="eastAsia" w:ascii="宋体" w:hAnsi="宋体" w:eastAsia="宋体" w:cs="宋体"/>
                <w:szCs w:val="21"/>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73394846">
            <w:pPr>
              <w:jc w:val="center"/>
              <w:rPr>
                <w:rFonts w:hint="eastAsia" w:ascii="宋体" w:hAnsi="宋体" w:eastAsia="宋体" w:cs="宋体"/>
                <w:szCs w:val="21"/>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353DF482">
            <w:pPr>
              <w:jc w:val="center"/>
              <w:rPr>
                <w:rFonts w:hint="eastAsia" w:ascii="宋体" w:hAnsi="宋体" w:eastAsia="宋体" w:cs="宋体"/>
                <w:szCs w:val="21"/>
              </w:rPr>
            </w:pPr>
          </w:p>
        </w:tc>
      </w:tr>
      <w:tr w14:paraId="28DE5AC4">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5012753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5309396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7F305C1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183935E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7F63BB3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678895F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4F19AF6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55EA587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657DBFC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49DF183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16C9D47F">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4A9641C5">
            <w:pPr>
              <w:jc w:val="center"/>
              <w:rPr>
                <w:rFonts w:hint="eastAsia" w:ascii="宋体" w:hAnsi="宋体" w:eastAsia="宋体" w:cs="宋体"/>
                <w:szCs w:val="21"/>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4DA32B11">
            <w:pPr>
              <w:jc w:val="center"/>
              <w:rPr>
                <w:rFonts w:hint="eastAsia" w:ascii="宋体" w:hAnsi="宋体" w:eastAsia="宋体" w:cs="宋体"/>
                <w:szCs w:val="21"/>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58886C8F">
            <w:pPr>
              <w:jc w:val="center"/>
              <w:rPr>
                <w:rFonts w:hint="eastAsia" w:ascii="宋体" w:hAnsi="宋体" w:eastAsia="宋体" w:cs="宋体"/>
                <w:szCs w:val="21"/>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24873A76">
            <w:pPr>
              <w:jc w:val="center"/>
              <w:rPr>
                <w:rFonts w:hint="eastAsia" w:ascii="宋体" w:hAnsi="宋体" w:eastAsia="宋体" w:cs="宋体"/>
                <w:szCs w:val="21"/>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08F3F34B">
            <w:pPr>
              <w:jc w:val="center"/>
              <w:rPr>
                <w:rFonts w:hint="eastAsia" w:ascii="宋体" w:hAnsi="宋体" w:eastAsia="宋体" w:cs="宋体"/>
                <w:szCs w:val="21"/>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461EC548">
            <w:pPr>
              <w:jc w:val="center"/>
              <w:rPr>
                <w:rFonts w:hint="eastAsia" w:ascii="宋体" w:hAnsi="宋体" w:eastAsia="宋体" w:cs="宋体"/>
                <w:szCs w:val="21"/>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01117424">
            <w:pPr>
              <w:jc w:val="center"/>
              <w:rPr>
                <w:rFonts w:hint="eastAsia" w:ascii="宋体" w:hAnsi="宋体" w:eastAsia="宋体" w:cs="宋体"/>
                <w:szCs w:val="21"/>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3E0B41DF">
            <w:pPr>
              <w:jc w:val="center"/>
              <w:rPr>
                <w:rFonts w:hint="eastAsia" w:ascii="宋体" w:hAnsi="宋体" w:eastAsia="宋体" w:cs="宋体"/>
                <w:szCs w:val="21"/>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424AA196">
            <w:pPr>
              <w:jc w:val="center"/>
              <w:rPr>
                <w:rFonts w:hint="eastAsia" w:ascii="宋体" w:hAnsi="宋体" w:eastAsia="宋体" w:cs="宋体"/>
                <w:szCs w:val="21"/>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64B07071">
            <w:pPr>
              <w:jc w:val="center"/>
              <w:rPr>
                <w:rFonts w:hint="eastAsia" w:ascii="宋体" w:hAnsi="宋体" w:eastAsia="宋体" w:cs="宋体"/>
                <w:szCs w:val="21"/>
              </w:rPr>
            </w:pPr>
          </w:p>
        </w:tc>
      </w:tr>
      <w:tr w14:paraId="1387DD28">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0A0FA969">
            <w:pPr>
              <w:jc w:val="center"/>
              <w:rPr>
                <w:rFonts w:hint="eastAsia" w:ascii="宋体" w:hAnsi="宋体" w:eastAsia="宋体" w:cs="宋体"/>
                <w:szCs w:val="21"/>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4DDD23F6">
            <w:pPr>
              <w:jc w:val="center"/>
              <w:rPr>
                <w:rFonts w:hint="eastAsia" w:ascii="宋体" w:hAnsi="宋体" w:eastAsia="宋体" w:cs="宋体"/>
                <w:szCs w:val="21"/>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10EBDBD3">
            <w:pPr>
              <w:jc w:val="center"/>
              <w:rPr>
                <w:rFonts w:hint="eastAsia" w:ascii="宋体" w:hAnsi="宋体" w:eastAsia="宋体" w:cs="宋体"/>
                <w:szCs w:val="21"/>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5BAD203B">
            <w:pPr>
              <w:jc w:val="center"/>
              <w:rPr>
                <w:rFonts w:hint="eastAsia" w:ascii="宋体" w:hAnsi="宋体" w:eastAsia="宋体" w:cs="宋体"/>
                <w:szCs w:val="21"/>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4DC59613">
            <w:pPr>
              <w:jc w:val="center"/>
              <w:rPr>
                <w:rFonts w:hint="eastAsia" w:ascii="宋体" w:hAnsi="宋体" w:eastAsia="宋体" w:cs="宋体"/>
                <w:szCs w:val="21"/>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11FB7226">
            <w:pPr>
              <w:jc w:val="center"/>
              <w:rPr>
                <w:rFonts w:hint="eastAsia" w:ascii="宋体" w:hAnsi="宋体" w:eastAsia="宋体" w:cs="宋体"/>
                <w:szCs w:val="21"/>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2A1ABA11">
            <w:pPr>
              <w:jc w:val="center"/>
              <w:rPr>
                <w:rFonts w:hint="eastAsia" w:ascii="宋体" w:hAnsi="宋体" w:eastAsia="宋体" w:cs="宋体"/>
                <w:szCs w:val="21"/>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37DE0203">
            <w:pPr>
              <w:jc w:val="center"/>
              <w:rPr>
                <w:rFonts w:hint="eastAsia" w:ascii="宋体" w:hAnsi="宋体" w:eastAsia="宋体" w:cs="宋体"/>
                <w:szCs w:val="21"/>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5DB58299">
            <w:pPr>
              <w:jc w:val="center"/>
              <w:rPr>
                <w:rFonts w:hint="eastAsia" w:ascii="宋体" w:hAnsi="宋体" w:eastAsia="宋体" w:cs="宋体"/>
                <w:szCs w:val="21"/>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4FA2ABA3">
            <w:pPr>
              <w:jc w:val="center"/>
              <w:rPr>
                <w:rFonts w:hint="eastAsia" w:ascii="宋体" w:hAnsi="宋体" w:eastAsia="宋体" w:cs="宋体"/>
                <w:szCs w:val="21"/>
              </w:rPr>
            </w:pPr>
          </w:p>
        </w:tc>
      </w:tr>
      <w:tr w14:paraId="5BD68357">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1A9A4269">
            <w:pPr>
              <w:jc w:val="center"/>
              <w:rPr>
                <w:rFonts w:hint="eastAsia" w:ascii="宋体" w:hAnsi="宋体" w:eastAsia="宋体" w:cs="宋体"/>
                <w:szCs w:val="21"/>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1F0B5260">
            <w:pPr>
              <w:jc w:val="center"/>
              <w:rPr>
                <w:rFonts w:hint="eastAsia" w:ascii="宋体" w:hAnsi="宋体" w:eastAsia="宋体" w:cs="宋体"/>
                <w:szCs w:val="21"/>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1F62342A">
            <w:pPr>
              <w:jc w:val="center"/>
              <w:rPr>
                <w:rFonts w:hint="eastAsia" w:ascii="宋体" w:hAnsi="宋体" w:eastAsia="宋体" w:cs="宋体"/>
                <w:szCs w:val="21"/>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308670FD">
            <w:pPr>
              <w:jc w:val="center"/>
              <w:rPr>
                <w:rFonts w:hint="eastAsia" w:ascii="宋体" w:hAnsi="宋体" w:eastAsia="宋体" w:cs="宋体"/>
                <w:szCs w:val="21"/>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3C4ED5A7">
            <w:pPr>
              <w:jc w:val="center"/>
              <w:rPr>
                <w:rFonts w:hint="eastAsia" w:ascii="宋体" w:hAnsi="宋体" w:eastAsia="宋体" w:cs="宋体"/>
                <w:szCs w:val="21"/>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7F0E0CE9">
            <w:pPr>
              <w:jc w:val="center"/>
              <w:rPr>
                <w:rFonts w:hint="eastAsia" w:ascii="宋体" w:hAnsi="宋体" w:eastAsia="宋体" w:cs="宋体"/>
                <w:szCs w:val="21"/>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56F4A714">
            <w:pPr>
              <w:jc w:val="center"/>
              <w:rPr>
                <w:rFonts w:hint="eastAsia" w:ascii="宋体" w:hAnsi="宋体" w:eastAsia="宋体" w:cs="宋体"/>
                <w:szCs w:val="21"/>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3807E845">
            <w:pPr>
              <w:jc w:val="center"/>
              <w:rPr>
                <w:rFonts w:hint="eastAsia" w:ascii="宋体" w:hAnsi="宋体" w:eastAsia="宋体" w:cs="宋体"/>
                <w:szCs w:val="21"/>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6844A97B">
            <w:pPr>
              <w:jc w:val="center"/>
              <w:rPr>
                <w:rFonts w:hint="eastAsia" w:ascii="宋体" w:hAnsi="宋体" w:eastAsia="宋体" w:cs="宋体"/>
                <w:szCs w:val="21"/>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0F95DDE5">
            <w:pPr>
              <w:jc w:val="center"/>
              <w:rPr>
                <w:rFonts w:hint="eastAsia" w:ascii="宋体" w:hAnsi="宋体" w:eastAsia="宋体" w:cs="宋体"/>
                <w:szCs w:val="21"/>
              </w:rPr>
            </w:pPr>
          </w:p>
        </w:tc>
      </w:tr>
      <w:tr w14:paraId="57F0B0EB">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61C15F83">
            <w:pPr>
              <w:jc w:val="center"/>
              <w:rPr>
                <w:rFonts w:hint="eastAsia" w:ascii="宋体" w:hAnsi="宋体" w:eastAsia="宋体" w:cs="宋体"/>
                <w:szCs w:val="21"/>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722E0003">
            <w:pPr>
              <w:jc w:val="center"/>
              <w:rPr>
                <w:rFonts w:hint="eastAsia" w:ascii="宋体" w:hAnsi="宋体" w:eastAsia="宋体" w:cs="宋体"/>
                <w:szCs w:val="21"/>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3ECCA1E2">
            <w:pPr>
              <w:jc w:val="center"/>
              <w:rPr>
                <w:rFonts w:hint="eastAsia" w:ascii="宋体" w:hAnsi="宋体" w:eastAsia="宋体" w:cs="宋体"/>
                <w:szCs w:val="21"/>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5CB6D9AA">
            <w:pPr>
              <w:jc w:val="center"/>
              <w:rPr>
                <w:rFonts w:hint="eastAsia" w:ascii="宋体" w:hAnsi="宋体" w:eastAsia="宋体" w:cs="宋体"/>
                <w:szCs w:val="21"/>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45EFD7AE">
            <w:pPr>
              <w:jc w:val="center"/>
              <w:rPr>
                <w:rFonts w:hint="eastAsia" w:ascii="宋体" w:hAnsi="宋体" w:eastAsia="宋体" w:cs="宋体"/>
                <w:szCs w:val="21"/>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7A4012C8">
            <w:pPr>
              <w:jc w:val="center"/>
              <w:rPr>
                <w:rFonts w:hint="eastAsia" w:ascii="宋体" w:hAnsi="宋体" w:eastAsia="宋体" w:cs="宋体"/>
                <w:szCs w:val="21"/>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49E7AF4F">
            <w:pPr>
              <w:jc w:val="center"/>
              <w:rPr>
                <w:rFonts w:hint="eastAsia" w:ascii="宋体" w:hAnsi="宋体" w:eastAsia="宋体" w:cs="宋体"/>
                <w:szCs w:val="21"/>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3F87DE17">
            <w:pPr>
              <w:jc w:val="center"/>
              <w:rPr>
                <w:rFonts w:hint="eastAsia" w:ascii="宋体" w:hAnsi="宋体" w:eastAsia="宋体" w:cs="宋体"/>
                <w:szCs w:val="21"/>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1F4DA730">
            <w:pPr>
              <w:jc w:val="center"/>
              <w:rPr>
                <w:rFonts w:hint="eastAsia" w:ascii="宋体" w:hAnsi="宋体" w:eastAsia="宋体" w:cs="宋体"/>
                <w:szCs w:val="21"/>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76E92737">
            <w:pPr>
              <w:jc w:val="center"/>
              <w:rPr>
                <w:rFonts w:hint="eastAsia" w:ascii="宋体" w:hAnsi="宋体" w:eastAsia="宋体" w:cs="宋体"/>
                <w:szCs w:val="21"/>
              </w:rPr>
            </w:pPr>
          </w:p>
        </w:tc>
      </w:tr>
      <w:tr w14:paraId="5BDE273F">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47EED4AA">
            <w:pPr>
              <w:jc w:val="center"/>
              <w:rPr>
                <w:rFonts w:hint="eastAsia" w:ascii="宋体" w:hAnsi="宋体" w:eastAsia="宋体" w:cs="宋体"/>
                <w:szCs w:val="21"/>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149998BE">
            <w:pPr>
              <w:jc w:val="center"/>
              <w:rPr>
                <w:rFonts w:hint="eastAsia" w:ascii="宋体" w:hAnsi="宋体" w:eastAsia="宋体" w:cs="宋体"/>
                <w:szCs w:val="21"/>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57A92998">
            <w:pPr>
              <w:jc w:val="center"/>
              <w:rPr>
                <w:rFonts w:hint="eastAsia" w:ascii="宋体" w:hAnsi="宋体" w:eastAsia="宋体" w:cs="宋体"/>
                <w:szCs w:val="21"/>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5221431D">
            <w:pPr>
              <w:jc w:val="center"/>
              <w:rPr>
                <w:rFonts w:hint="eastAsia" w:ascii="宋体" w:hAnsi="宋体" w:eastAsia="宋体" w:cs="宋体"/>
                <w:szCs w:val="21"/>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66217174">
            <w:pPr>
              <w:jc w:val="center"/>
              <w:rPr>
                <w:rFonts w:hint="eastAsia" w:ascii="宋体" w:hAnsi="宋体" w:eastAsia="宋体" w:cs="宋体"/>
                <w:szCs w:val="21"/>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18AE15F6">
            <w:pPr>
              <w:jc w:val="center"/>
              <w:rPr>
                <w:rFonts w:hint="eastAsia" w:ascii="宋体" w:hAnsi="宋体" w:eastAsia="宋体" w:cs="宋体"/>
                <w:szCs w:val="21"/>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5EB09DD8">
            <w:pPr>
              <w:jc w:val="center"/>
              <w:rPr>
                <w:rFonts w:hint="eastAsia" w:ascii="宋体" w:hAnsi="宋体" w:eastAsia="宋体" w:cs="宋体"/>
                <w:szCs w:val="21"/>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53F05FEB">
            <w:pPr>
              <w:jc w:val="center"/>
              <w:rPr>
                <w:rFonts w:hint="eastAsia" w:ascii="宋体" w:hAnsi="宋体" w:eastAsia="宋体" w:cs="宋体"/>
                <w:szCs w:val="21"/>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54E6FE35">
            <w:pPr>
              <w:jc w:val="center"/>
              <w:rPr>
                <w:rFonts w:hint="eastAsia" w:ascii="宋体" w:hAnsi="宋体" w:eastAsia="宋体" w:cs="宋体"/>
                <w:szCs w:val="21"/>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18C94E88">
            <w:pPr>
              <w:jc w:val="center"/>
              <w:rPr>
                <w:rFonts w:hint="eastAsia" w:ascii="宋体" w:hAnsi="宋体" w:eastAsia="宋体" w:cs="宋体"/>
                <w:szCs w:val="21"/>
              </w:rPr>
            </w:pPr>
          </w:p>
        </w:tc>
      </w:tr>
      <w:tr w14:paraId="1B844705">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427CAB82">
            <w:pPr>
              <w:jc w:val="center"/>
              <w:rPr>
                <w:rFonts w:hint="eastAsia" w:ascii="宋体" w:hAnsi="宋体" w:eastAsia="宋体" w:cs="宋体"/>
                <w:szCs w:val="21"/>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77B0EDAF">
            <w:pPr>
              <w:jc w:val="center"/>
              <w:rPr>
                <w:rFonts w:hint="eastAsia" w:ascii="宋体" w:hAnsi="宋体" w:eastAsia="宋体" w:cs="宋体"/>
                <w:szCs w:val="21"/>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37659943">
            <w:pPr>
              <w:jc w:val="center"/>
              <w:rPr>
                <w:rFonts w:hint="eastAsia" w:ascii="宋体" w:hAnsi="宋体" w:eastAsia="宋体" w:cs="宋体"/>
                <w:szCs w:val="21"/>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0F455A67">
            <w:pPr>
              <w:jc w:val="center"/>
              <w:rPr>
                <w:rFonts w:hint="eastAsia" w:ascii="宋体" w:hAnsi="宋体" w:eastAsia="宋体" w:cs="宋体"/>
                <w:szCs w:val="21"/>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76CE8659">
            <w:pPr>
              <w:jc w:val="center"/>
              <w:rPr>
                <w:rFonts w:hint="eastAsia" w:ascii="宋体" w:hAnsi="宋体" w:eastAsia="宋体" w:cs="宋体"/>
                <w:szCs w:val="21"/>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5D59692E">
            <w:pPr>
              <w:jc w:val="center"/>
              <w:rPr>
                <w:rFonts w:hint="eastAsia" w:ascii="宋体" w:hAnsi="宋体" w:eastAsia="宋体" w:cs="宋体"/>
                <w:szCs w:val="21"/>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52AD1789">
            <w:pPr>
              <w:jc w:val="center"/>
              <w:rPr>
                <w:rFonts w:hint="eastAsia" w:ascii="宋体" w:hAnsi="宋体" w:eastAsia="宋体" w:cs="宋体"/>
                <w:szCs w:val="21"/>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02B39871">
            <w:pPr>
              <w:jc w:val="center"/>
              <w:rPr>
                <w:rFonts w:hint="eastAsia" w:ascii="宋体" w:hAnsi="宋体" w:eastAsia="宋体" w:cs="宋体"/>
                <w:szCs w:val="21"/>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7BEF5933">
            <w:pPr>
              <w:jc w:val="center"/>
              <w:rPr>
                <w:rFonts w:hint="eastAsia" w:ascii="宋体" w:hAnsi="宋体" w:eastAsia="宋体" w:cs="宋体"/>
                <w:szCs w:val="21"/>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09FB063D">
            <w:pPr>
              <w:jc w:val="center"/>
              <w:rPr>
                <w:rFonts w:hint="eastAsia" w:ascii="宋体" w:hAnsi="宋体" w:eastAsia="宋体" w:cs="宋体"/>
                <w:szCs w:val="21"/>
              </w:rPr>
            </w:pPr>
          </w:p>
        </w:tc>
      </w:tr>
      <w:tr w14:paraId="5ED9AACC">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5989472D">
            <w:pPr>
              <w:jc w:val="center"/>
              <w:rPr>
                <w:rFonts w:hint="eastAsia" w:ascii="宋体" w:hAnsi="宋体" w:eastAsia="宋体" w:cs="宋体"/>
                <w:szCs w:val="21"/>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44B53D97">
            <w:pPr>
              <w:jc w:val="center"/>
              <w:rPr>
                <w:rFonts w:hint="eastAsia" w:ascii="宋体" w:hAnsi="宋体" w:eastAsia="宋体" w:cs="宋体"/>
                <w:szCs w:val="21"/>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6BEAE1BF">
            <w:pPr>
              <w:jc w:val="center"/>
              <w:rPr>
                <w:rFonts w:hint="eastAsia" w:ascii="宋体" w:hAnsi="宋体" w:eastAsia="宋体" w:cs="宋体"/>
                <w:szCs w:val="21"/>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0953C3DB">
            <w:pPr>
              <w:jc w:val="center"/>
              <w:rPr>
                <w:rFonts w:hint="eastAsia" w:ascii="宋体" w:hAnsi="宋体" w:eastAsia="宋体" w:cs="宋体"/>
                <w:szCs w:val="21"/>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588FE23F">
            <w:pPr>
              <w:jc w:val="center"/>
              <w:rPr>
                <w:rFonts w:hint="eastAsia" w:ascii="宋体" w:hAnsi="宋体" w:eastAsia="宋体" w:cs="宋体"/>
                <w:szCs w:val="21"/>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22F5F280">
            <w:pPr>
              <w:jc w:val="center"/>
              <w:rPr>
                <w:rFonts w:hint="eastAsia" w:ascii="宋体" w:hAnsi="宋体" w:eastAsia="宋体" w:cs="宋体"/>
                <w:szCs w:val="21"/>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134375F2">
            <w:pPr>
              <w:jc w:val="center"/>
              <w:rPr>
                <w:rFonts w:hint="eastAsia" w:ascii="宋体" w:hAnsi="宋体" w:eastAsia="宋体" w:cs="宋体"/>
                <w:szCs w:val="21"/>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29465149">
            <w:pPr>
              <w:jc w:val="center"/>
              <w:rPr>
                <w:rFonts w:hint="eastAsia" w:ascii="宋体" w:hAnsi="宋体" w:eastAsia="宋体" w:cs="宋体"/>
                <w:szCs w:val="21"/>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6A77183E">
            <w:pPr>
              <w:jc w:val="center"/>
              <w:rPr>
                <w:rFonts w:hint="eastAsia" w:ascii="宋体" w:hAnsi="宋体" w:eastAsia="宋体" w:cs="宋体"/>
                <w:szCs w:val="21"/>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68CF3129">
            <w:pPr>
              <w:jc w:val="center"/>
              <w:rPr>
                <w:rFonts w:hint="eastAsia" w:ascii="宋体" w:hAnsi="宋体" w:eastAsia="宋体" w:cs="宋体"/>
                <w:szCs w:val="21"/>
              </w:rPr>
            </w:pPr>
          </w:p>
        </w:tc>
      </w:tr>
      <w:tr w14:paraId="6A516F37">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12" w:space="0"/>
              <w:right w:val="single" w:color="000000" w:sz="6" w:space="0"/>
            </w:tcBorders>
            <w:noWrap w:val="0"/>
            <w:vAlign w:val="center"/>
          </w:tcPr>
          <w:p w14:paraId="7553690C">
            <w:pPr>
              <w:jc w:val="center"/>
              <w:rPr>
                <w:rFonts w:hint="eastAsia" w:ascii="宋体" w:hAnsi="宋体" w:eastAsia="宋体" w:cs="宋体"/>
                <w:szCs w:val="21"/>
              </w:rPr>
            </w:pPr>
          </w:p>
        </w:tc>
        <w:tc>
          <w:tcPr>
            <w:tcW w:w="1448" w:type="dxa"/>
            <w:tcBorders>
              <w:top w:val="single" w:color="000000" w:sz="6" w:space="0"/>
              <w:left w:val="single" w:color="000000" w:sz="6" w:space="0"/>
              <w:bottom w:val="single" w:color="000000" w:sz="12" w:space="0"/>
              <w:right w:val="single" w:color="000000" w:sz="6" w:space="0"/>
            </w:tcBorders>
            <w:noWrap w:val="0"/>
            <w:vAlign w:val="center"/>
          </w:tcPr>
          <w:p w14:paraId="1702D738">
            <w:pPr>
              <w:jc w:val="center"/>
              <w:rPr>
                <w:rFonts w:hint="eastAsia" w:ascii="宋体" w:hAnsi="宋体" w:eastAsia="宋体" w:cs="宋体"/>
                <w:szCs w:val="21"/>
              </w:rPr>
            </w:pPr>
          </w:p>
        </w:tc>
        <w:tc>
          <w:tcPr>
            <w:tcW w:w="1034" w:type="dxa"/>
            <w:tcBorders>
              <w:top w:val="single" w:color="000000" w:sz="6" w:space="0"/>
              <w:left w:val="single" w:color="000000" w:sz="6" w:space="0"/>
              <w:bottom w:val="single" w:color="000000" w:sz="12" w:space="0"/>
              <w:right w:val="single" w:color="000000" w:sz="6" w:space="0"/>
            </w:tcBorders>
            <w:noWrap w:val="0"/>
            <w:vAlign w:val="center"/>
          </w:tcPr>
          <w:p w14:paraId="7EA1ED18">
            <w:pPr>
              <w:jc w:val="center"/>
              <w:rPr>
                <w:rFonts w:hint="eastAsia" w:ascii="宋体" w:hAnsi="宋体" w:eastAsia="宋体" w:cs="宋体"/>
                <w:szCs w:val="21"/>
              </w:rPr>
            </w:pPr>
          </w:p>
        </w:tc>
        <w:tc>
          <w:tcPr>
            <w:tcW w:w="614" w:type="dxa"/>
            <w:tcBorders>
              <w:top w:val="single" w:color="000000" w:sz="6" w:space="0"/>
              <w:left w:val="single" w:color="000000" w:sz="6" w:space="0"/>
              <w:bottom w:val="single" w:color="000000" w:sz="12" w:space="0"/>
              <w:right w:val="single" w:color="000000" w:sz="6" w:space="0"/>
            </w:tcBorders>
            <w:noWrap w:val="0"/>
            <w:vAlign w:val="center"/>
          </w:tcPr>
          <w:p w14:paraId="316BFB10">
            <w:pPr>
              <w:jc w:val="center"/>
              <w:rPr>
                <w:rFonts w:hint="eastAsia" w:ascii="宋体" w:hAnsi="宋体" w:eastAsia="宋体" w:cs="宋体"/>
                <w:szCs w:val="21"/>
              </w:rPr>
            </w:pPr>
          </w:p>
        </w:tc>
        <w:tc>
          <w:tcPr>
            <w:tcW w:w="763" w:type="dxa"/>
            <w:tcBorders>
              <w:top w:val="single" w:color="000000" w:sz="6" w:space="0"/>
              <w:left w:val="single" w:color="000000" w:sz="6" w:space="0"/>
              <w:bottom w:val="single" w:color="000000" w:sz="12" w:space="0"/>
              <w:right w:val="single" w:color="000000" w:sz="6" w:space="0"/>
            </w:tcBorders>
            <w:noWrap w:val="0"/>
            <w:vAlign w:val="center"/>
          </w:tcPr>
          <w:p w14:paraId="3C929597">
            <w:pPr>
              <w:jc w:val="center"/>
              <w:rPr>
                <w:rFonts w:hint="eastAsia" w:ascii="宋体" w:hAnsi="宋体" w:eastAsia="宋体" w:cs="宋体"/>
                <w:szCs w:val="21"/>
              </w:rPr>
            </w:pPr>
          </w:p>
        </w:tc>
        <w:tc>
          <w:tcPr>
            <w:tcW w:w="896" w:type="dxa"/>
            <w:tcBorders>
              <w:top w:val="single" w:color="000000" w:sz="6" w:space="0"/>
              <w:left w:val="single" w:color="000000" w:sz="6" w:space="0"/>
              <w:bottom w:val="single" w:color="000000" w:sz="12" w:space="0"/>
              <w:right w:val="single" w:color="000000" w:sz="6" w:space="0"/>
            </w:tcBorders>
            <w:noWrap w:val="0"/>
            <w:vAlign w:val="center"/>
          </w:tcPr>
          <w:p w14:paraId="550F1293">
            <w:pPr>
              <w:jc w:val="center"/>
              <w:rPr>
                <w:rFonts w:hint="eastAsia" w:ascii="宋体" w:hAnsi="宋体" w:eastAsia="宋体" w:cs="宋体"/>
                <w:szCs w:val="21"/>
              </w:rPr>
            </w:pPr>
          </w:p>
        </w:tc>
        <w:tc>
          <w:tcPr>
            <w:tcW w:w="1110" w:type="dxa"/>
            <w:tcBorders>
              <w:top w:val="single" w:color="000000" w:sz="6" w:space="0"/>
              <w:left w:val="single" w:color="000000" w:sz="6" w:space="0"/>
              <w:bottom w:val="single" w:color="000000" w:sz="12" w:space="0"/>
              <w:right w:val="single" w:color="000000" w:sz="6" w:space="0"/>
            </w:tcBorders>
            <w:noWrap w:val="0"/>
            <w:vAlign w:val="center"/>
          </w:tcPr>
          <w:p w14:paraId="5ED130C9">
            <w:pPr>
              <w:jc w:val="center"/>
              <w:rPr>
                <w:rFonts w:hint="eastAsia" w:ascii="宋体" w:hAnsi="宋体" w:eastAsia="宋体" w:cs="宋体"/>
                <w:szCs w:val="21"/>
              </w:rPr>
            </w:pPr>
          </w:p>
        </w:tc>
        <w:tc>
          <w:tcPr>
            <w:tcW w:w="1260" w:type="dxa"/>
            <w:tcBorders>
              <w:top w:val="single" w:color="000000" w:sz="6" w:space="0"/>
              <w:left w:val="single" w:color="000000" w:sz="6" w:space="0"/>
              <w:bottom w:val="single" w:color="000000" w:sz="12" w:space="0"/>
              <w:right w:val="single" w:color="000000" w:sz="6" w:space="0"/>
            </w:tcBorders>
            <w:noWrap w:val="0"/>
            <w:vAlign w:val="center"/>
          </w:tcPr>
          <w:p w14:paraId="53BF2007">
            <w:pPr>
              <w:jc w:val="center"/>
              <w:rPr>
                <w:rFonts w:hint="eastAsia" w:ascii="宋体" w:hAnsi="宋体" w:eastAsia="宋体" w:cs="宋体"/>
                <w:szCs w:val="21"/>
              </w:rPr>
            </w:pPr>
          </w:p>
        </w:tc>
        <w:tc>
          <w:tcPr>
            <w:tcW w:w="1410" w:type="dxa"/>
            <w:tcBorders>
              <w:top w:val="single" w:color="000000" w:sz="6" w:space="0"/>
              <w:left w:val="single" w:color="000000" w:sz="6" w:space="0"/>
              <w:bottom w:val="single" w:color="000000" w:sz="12" w:space="0"/>
              <w:right w:val="single" w:color="000000" w:sz="6" w:space="0"/>
            </w:tcBorders>
            <w:noWrap w:val="0"/>
            <w:vAlign w:val="center"/>
          </w:tcPr>
          <w:p w14:paraId="364BDBAA">
            <w:pPr>
              <w:jc w:val="center"/>
              <w:rPr>
                <w:rFonts w:hint="eastAsia" w:ascii="宋体" w:hAnsi="宋体" w:eastAsia="宋体" w:cs="宋体"/>
                <w:szCs w:val="21"/>
              </w:rPr>
            </w:pPr>
          </w:p>
        </w:tc>
        <w:tc>
          <w:tcPr>
            <w:tcW w:w="698" w:type="dxa"/>
            <w:tcBorders>
              <w:top w:val="single" w:color="000000" w:sz="6" w:space="0"/>
              <w:left w:val="single" w:color="000000" w:sz="6" w:space="0"/>
              <w:bottom w:val="single" w:color="000000" w:sz="12" w:space="0"/>
              <w:right w:val="single" w:color="000000" w:sz="12" w:space="0"/>
            </w:tcBorders>
            <w:noWrap w:val="0"/>
            <w:vAlign w:val="center"/>
          </w:tcPr>
          <w:p w14:paraId="435CBE3E">
            <w:pPr>
              <w:jc w:val="center"/>
              <w:rPr>
                <w:rFonts w:hint="eastAsia" w:ascii="宋体" w:hAnsi="宋体" w:eastAsia="宋体" w:cs="宋体"/>
                <w:szCs w:val="21"/>
              </w:rPr>
            </w:pPr>
          </w:p>
        </w:tc>
      </w:tr>
    </w:tbl>
    <w:p w14:paraId="41B86108">
      <w:pPr>
        <w:spacing w:line="440" w:lineRule="exact"/>
        <w:rPr>
          <w:rFonts w:hint="eastAsia" w:ascii="宋体" w:hAnsi="宋体" w:eastAsia="宋体" w:cs="宋体"/>
          <w:szCs w:val="21"/>
        </w:rPr>
      </w:pPr>
    </w:p>
    <w:p w14:paraId="72BAB32B">
      <w:pPr>
        <w:spacing w:line="440" w:lineRule="exact"/>
        <w:rPr>
          <w:rFonts w:hint="eastAsia" w:ascii="宋体" w:hAnsi="宋体" w:eastAsia="宋体" w:cs="宋体"/>
          <w:szCs w:val="21"/>
        </w:rPr>
      </w:pPr>
    </w:p>
    <w:p w14:paraId="5D9A7A5E">
      <w:pPr>
        <w:rPr>
          <w:rFonts w:hint="eastAsia" w:ascii="宋体" w:hAnsi="宋体" w:eastAsia="宋体" w:cs="宋体"/>
          <w:szCs w:val="21"/>
          <w:lang w:bidi="ar"/>
        </w:rPr>
      </w:pPr>
      <w:r>
        <w:rPr>
          <w:rFonts w:hint="eastAsia" w:ascii="宋体" w:hAnsi="宋体" w:eastAsia="宋体" w:cs="宋体"/>
          <w:szCs w:val="21"/>
          <w:lang w:bidi="ar"/>
        </w:rPr>
        <w:br w:type="page" w:clear="all"/>
      </w:r>
    </w:p>
    <w:p w14:paraId="04C10693">
      <w:pPr>
        <w:spacing w:line="360" w:lineRule="auto"/>
        <w:rPr>
          <w:rFonts w:ascii="Times New Roman" w:hAnsi="Times New Roman" w:eastAsia="宋体" w:cs="Times New Roman"/>
        </w:rPr>
      </w:pPr>
      <w:r>
        <w:rPr>
          <w:rFonts w:hint="eastAsia" w:ascii="宋体" w:hAnsi="宋体" w:eastAsia="宋体" w:cs="宋体"/>
          <w:szCs w:val="21"/>
          <w:lang w:bidi="ar"/>
        </w:rPr>
        <w:t xml:space="preserve">附件3：    </w:t>
      </w:r>
    </w:p>
    <w:p w14:paraId="22E847E2">
      <w:pPr>
        <w:keepNext w:val="0"/>
        <w:keepLines w:val="0"/>
        <w:pageBreakBefore w:val="0"/>
        <w:widowControl w:val="0"/>
        <w:spacing w:line="480" w:lineRule="auto"/>
        <w:jc w:val="center"/>
        <w:rPr>
          <w:rFonts w:hint="eastAsia" w:ascii="宋体" w:hAnsi="宋体" w:eastAsia="宋体" w:cs="宋体"/>
          <w:b/>
          <w:bCs/>
          <w:sz w:val="24"/>
          <w:szCs w:val="24"/>
          <w:lang w:bidi="ar"/>
        </w:rPr>
      </w:pPr>
      <w:r>
        <w:rPr>
          <w:rFonts w:hint="eastAsia" w:ascii="宋体" w:hAnsi="宋体" w:eastAsia="宋体" w:cs="宋体"/>
          <w:b/>
          <w:sz w:val="24"/>
          <w:szCs w:val="24"/>
          <w:lang w:bidi="ar"/>
        </w:rPr>
        <w:t>工程质量保修书</w:t>
      </w:r>
    </w:p>
    <w:p w14:paraId="50D9A431">
      <w:pPr>
        <w:keepNext w:val="0"/>
        <w:keepLines w:val="0"/>
        <w:pageBreakBefore w:val="0"/>
        <w:widowControl w:val="0"/>
        <w:spacing w:line="360" w:lineRule="auto"/>
        <w:ind w:firstLine="420"/>
        <w:rPr>
          <w:rFonts w:hint="default" w:ascii="宋体" w:hAnsi="宋体" w:eastAsia="宋体" w:cs="宋体"/>
          <w:sz w:val="24"/>
          <w:szCs w:val="24"/>
          <w:lang w:val="en-US" w:eastAsia="zh-CN" w:bidi="ar"/>
        </w:rPr>
      </w:pPr>
      <w:r>
        <w:rPr>
          <w:rFonts w:hint="eastAsia" w:ascii="宋体" w:hAnsi="宋体" w:eastAsia="宋体" w:cs="宋体"/>
          <w:b/>
          <w:bCs/>
          <w:sz w:val="24"/>
          <w:szCs w:val="24"/>
          <w:lang w:bidi="ar"/>
        </w:rPr>
        <w:t>发包人（全称）：</w:t>
      </w:r>
      <w:r>
        <w:rPr>
          <w:rFonts w:hint="eastAsia" w:ascii="宋体" w:hAnsi="宋体" w:cs="宋体"/>
          <w:b/>
          <w:sz w:val="24"/>
          <w:szCs w:val="24"/>
          <w:u w:val="single"/>
          <w:lang w:val="en-US" w:eastAsia="zh-CN" w:bidi="ar"/>
        </w:rPr>
        <w:t xml:space="preserve">                   </w:t>
      </w:r>
    </w:p>
    <w:p w14:paraId="73317B1B">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承包人（全称）：</w:t>
      </w:r>
      <w:r>
        <w:rPr>
          <w:rFonts w:hint="eastAsia" w:ascii="宋体" w:hAnsi="宋体" w:eastAsia="宋体" w:cs="宋体"/>
          <w:sz w:val="24"/>
          <w:szCs w:val="24"/>
          <w:u w:val="single"/>
          <w:lang w:bidi="ar"/>
        </w:rPr>
        <w:t xml:space="preserve">                    </w:t>
      </w:r>
    </w:p>
    <w:p w14:paraId="7238C092">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发包人和承包人根据《中华人民共和国建筑法》和《建设工程质量管理条例》，经协商一致就</w:t>
      </w:r>
      <w:r>
        <w:rPr>
          <w:rFonts w:hint="eastAsia" w:ascii="宋体" w:hAnsi="宋体" w:cs="宋体"/>
          <w:b/>
          <w:bCs/>
          <w:sz w:val="24"/>
          <w:szCs w:val="24"/>
          <w:u w:val="single"/>
          <w:lang w:val="en-US" w:eastAsia="zh-CN" w:bidi="ar"/>
        </w:rPr>
        <w:t xml:space="preserve">               </w:t>
      </w:r>
      <w:r>
        <w:rPr>
          <w:rFonts w:hint="eastAsia" w:ascii="宋体" w:hAnsi="宋体" w:eastAsia="宋体" w:cs="宋体"/>
          <w:b/>
          <w:bCs/>
          <w:sz w:val="24"/>
          <w:szCs w:val="24"/>
          <w:u w:val="single"/>
          <w:lang w:eastAsia="zh-CN" w:bidi="ar"/>
        </w:rPr>
        <w:t>项目</w:t>
      </w:r>
      <w:r>
        <w:rPr>
          <w:rFonts w:hint="eastAsia" w:ascii="宋体" w:hAnsi="宋体" w:eastAsia="宋体" w:cs="宋体"/>
          <w:sz w:val="24"/>
          <w:szCs w:val="24"/>
          <w:lang w:bidi="ar"/>
        </w:rPr>
        <w:t>（工程全称）签订工程质量保修书。</w:t>
      </w:r>
    </w:p>
    <w:p w14:paraId="4F453286">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一、工程质量保修范围和内容</w:t>
      </w:r>
    </w:p>
    <w:p w14:paraId="5608C278">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承包人在质量保修期内，按照有关法律规定和合同约定，承担工程质量保修责任。</w:t>
      </w:r>
    </w:p>
    <w:p w14:paraId="78273D33">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4"/>
          <w:szCs w:val="24"/>
          <w:u w:val="single"/>
          <w:lang w:bidi="ar"/>
        </w:rPr>
        <w:t>根据《建设工程质量管理条例》及有关规定执行</w:t>
      </w:r>
      <w:r>
        <w:rPr>
          <w:rFonts w:hint="eastAsia" w:ascii="宋体" w:hAnsi="宋体" w:eastAsia="宋体" w:cs="宋体"/>
          <w:sz w:val="24"/>
          <w:szCs w:val="24"/>
          <w:lang w:bidi="ar"/>
        </w:rPr>
        <w:t>。</w:t>
      </w:r>
    </w:p>
    <w:p w14:paraId="65E3E759">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二、质量保修期</w:t>
      </w:r>
    </w:p>
    <w:p w14:paraId="68B2B3D8">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根据《建设工程质量管理条例》及有关规定，工程的质量保修期如下：</w:t>
      </w:r>
    </w:p>
    <w:p w14:paraId="7D45C13A">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1．地基基础工程和主体结构工程为设计文件规定的工程合理使用年限；</w:t>
      </w:r>
    </w:p>
    <w:p w14:paraId="740C353F">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2．屋面防水工程、有防水要求的卫生间、房间和外墙面的防渗为</w:t>
      </w:r>
      <w:r>
        <w:rPr>
          <w:rFonts w:hint="eastAsia" w:ascii="宋体" w:hAnsi="宋体" w:eastAsia="宋体" w:cs="宋体"/>
          <w:sz w:val="24"/>
          <w:szCs w:val="24"/>
          <w:u w:val="single"/>
          <w:lang w:bidi="ar"/>
        </w:rPr>
        <w:t xml:space="preserve"> 5 </w:t>
      </w:r>
      <w:r>
        <w:rPr>
          <w:rFonts w:hint="eastAsia" w:ascii="宋体" w:hAnsi="宋体" w:eastAsia="宋体" w:cs="宋体"/>
          <w:sz w:val="24"/>
          <w:szCs w:val="24"/>
          <w:lang w:bidi="ar"/>
        </w:rPr>
        <w:t>年；</w:t>
      </w:r>
    </w:p>
    <w:p w14:paraId="78F6A0E2">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3．装修工程为</w:t>
      </w:r>
      <w:r>
        <w:rPr>
          <w:rFonts w:hint="eastAsia" w:ascii="宋体" w:hAnsi="宋体" w:eastAsia="宋体" w:cs="宋体"/>
          <w:sz w:val="24"/>
          <w:szCs w:val="24"/>
          <w:u w:val="single"/>
          <w:lang w:bidi="ar"/>
        </w:rPr>
        <w:t xml:space="preserve"> 2 </w:t>
      </w:r>
      <w:r>
        <w:rPr>
          <w:rFonts w:hint="eastAsia" w:ascii="宋体" w:hAnsi="宋体" w:eastAsia="宋体" w:cs="宋体"/>
          <w:sz w:val="24"/>
          <w:szCs w:val="24"/>
          <w:lang w:bidi="ar"/>
        </w:rPr>
        <w:t>年；</w:t>
      </w:r>
    </w:p>
    <w:p w14:paraId="18F631D5">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4．电气管线、给排水管道、设备安装工程为</w:t>
      </w:r>
      <w:r>
        <w:rPr>
          <w:rFonts w:hint="eastAsia" w:ascii="宋体" w:hAnsi="宋体" w:eastAsia="宋体" w:cs="宋体"/>
          <w:sz w:val="24"/>
          <w:szCs w:val="24"/>
          <w:u w:val="single"/>
          <w:lang w:bidi="ar"/>
        </w:rPr>
        <w:t xml:space="preserve"> 2</w:t>
      </w:r>
      <w:r>
        <w:rPr>
          <w:rFonts w:hint="eastAsia" w:ascii="宋体" w:hAnsi="宋体" w:eastAsia="宋体" w:cs="宋体"/>
          <w:sz w:val="24"/>
          <w:szCs w:val="24"/>
          <w:lang w:bidi="ar"/>
        </w:rPr>
        <w:t>年；</w:t>
      </w:r>
    </w:p>
    <w:p w14:paraId="09C35CED">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5．供热与供冷系统为</w:t>
      </w:r>
      <w:r>
        <w:rPr>
          <w:rFonts w:hint="eastAsia" w:ascii="宋体" w:hAnsi="宋体" w:eastAsia="宋体" w:cs="宋体"/>
          <w:sz w:val="24"/>
          <w:szCs w:val="24"/>
          <w:u w:val="single"/>
          <w:lang w:bidi="ar"/>
        </w:rPr>
        <w:t xml:space="preserve"> 2 </w:t>
      </w:r>
      <w:r>
        <w:rPr>
          <w:rFonts w:hint="eastAsia" w:ascii="宋体" w:hAnsi="宋体" w:eastAsia="宋体" w:cs="宋体"/>
          <w:sz w:val="24"/>
          <w:szCs w:val="24"/>
          <w:lang w:bidi="ar"/>
        </w:rPr>
        <w:t>个采暖期、供冷期；</w:t>
      </w:r>
    </w:p>
    <w:p w14:paraId="1DC6CD5F">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6．住宅小区内的给排水设施、道路等配套工程为</w:t>
      </w:r>
      <w:r>
        <w:rPr>
          <w:rFonts w:hint="eastAsia" w:ascii="宋体" w:hAnsi="宋体" w:eastAsia="宋体" w:cs="宋体"/>
          <w:sz w:val="24"/>
          <w:szCs w:val="24"/>
          <w:u w:val="single"/>
          <w:lang w:bidi="ar"/>
        </w:rPr>
        <w:t xml:space="preserve"> 2 </w:t>
      </w:r>
      <w:r>
        <w:rPr>
          <w:rFonts w:hint="eastAsia" w:ascii="宋体" w:hAnsi="宋体" w:eastAsia="宋体" w:cs="宋体"/>
          <w:sz w:val="24"/>
          <w:szCs w:val="24"/>
          <w:lang w:bidi="ar"/>
        </w:rPr>
        <w:t>年；</w:t>
      </w:r>
    </w:p>
    <w:p w14:paraId="56E8E75E">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7．其他项目保修期限约定如下：</w:t>
      </w:r>
      <w:r>
        <w:rPr>
          <w:rFonts w:hint="eastAsia" w:ascii="宋体" w:hAnsi="宋体" w:eastAsia="宋体" w:cs="宋体"/>
          <w:sz w:val="24"/>
          <w:szCs w:val="24"/>
          <w:u w:val="single"/>
          <w:lang w:val="en-US" w:eastAsia="zh-CN" w:bidi="ar"/>
        </w:rPr>
        <w:t>不少于2年</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w:t>
      </w:r>
    </w:p>
    <w:p w14:paraId="4E686F32">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质量保修期自工程竣工验收合格之日起计算。</w:t>
      </w:r>
    </w:p>
    <w:p w14:paraId="6E87B964">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三、缺陷责任期</w:t>
      </w:r>
    </w:p>
    <w:p w14:paraId="0CA62B19">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工程缺陷责任期为</w:t>
      </w:r>
      <w:r>
        <w:rPr>
          <w:rFonts w:hint="eastAsia" w:ascii="宋体" w:hAnsi="宋体" w:eastAsia="宋体" w:cs="宋体"/>
          <w:sz w:val="24"/>
          <w:szCs w:val="24"/>
          <w:u w:val="single"/>
          <w:lang w:bidi="ar"/>
        </w:rPr>
        <w:t xml:space="preserve"> 24 </w:t>
      </w:r>
      <w:r>
        <w:rPr>
          <w:rFonts w:hint="eastAsia" w:ascii="宋体" w:hAnsi="宋体" w:eastAsia="宋体" w:cs="宋体"/>
          <w:sz w:val="24"/>
          <w:szCs w:val="24"/>
          <w:lang w:bidi="ar"/>
        </w:rPr>
        <w:t>个月，缺陷责任期自工程通过竣工验收之日起计算。单位工程先于全部工程进行验收，单位工程缺陷责任期自单位工程验收合格之日起算。</w:t>
      </w:r>
    </w:p>
    <w:p w14:paraId="67BE3D25">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缺陷责任期终止后，发包人应退还剩余的质量保证金。</w:t>
      </w:r>
    </w:p>
    <w:p w14:paraId="411C112D">
      <w:pPr>
        <w:keepNext w:val="0"/>
        <w:keepLines w:val="0"/>
        <w:pageBreakBefore w:val="0"/>
        <w:widowControl w:val="0"/>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    四、质量保修责任</w:t>
      </w:r>
    </w:p>
    <w:p w14:paraId="3332677B">
      <w:pPr>
        <w:keepNext w:val="0"/>
        <w:keepLines w:val="0"/>
        <w:pageBreakBefore w:val="0"/>
        <w:widowControl w:val="0"/>
        <w:spacing w:line="360" w:lineRule="auto"/>
        <w:ind w:firstLine="428"/>
        <w:rPr>
          <w:rFonts w:ascii="Times New Roman" w:hAnsi="Times New Roman" w:eastAsia="宋体" w:cs="Times New Roman"/>
          <w:sz w:val="24"/>
          <w:szCs w:val="24"/>
        </w:rPr>
      </w:pPr>
      <w:r>
        <w:rPr>
          <w:rFonts w:hint="eastAsia" w:ascii="宋体" w:hAnsi="宋体" w:eastAsia="宋体" w:cs="宋体"/>
          <w:sz w:val="24"/>
          <w:szCs w:val="24"/>
          <w:lang w:bidi="ar"/>
        </w:rPr>
        <w:t>1．属于保修范围、内容的项目，承包人应当在接到保修通知之日起7天内派人保修。承包人不在约定期限内派人保修的，发包人可以委托他人修理。</w:t>
      </w:r>
    </w:p>
    <w:p w14:paraId="4DBD2313">
      <w:pPr>
        <w:keepNext w:val="0"/>
        <w:keepLines w:val="0"/>
        <w:pageBreakBefore w:val="0"/>
        <w:widowControl w:val="0"/>
        <w:spacing w:line="360" w:lineRule="auto"/>
        <w:ind w:firstLine="428"/>
        <w:rPr>
          <w:rFonts w:ascii="Times New Roman" w:hAnsi="Times New Roman" w:eastAsia="宋体" w:cs="Times New Roman"/>
          <w:sz w:val="24"/>
          <w:szCs w:val="24"/>
        </w:rPr>
      </w:pPr>
      <w:r>
        <w:rPr>
          <w:rFonts w:hint="eastAsia" w:ascii="宋体" w:hAnsi="宋体" w:eastAsia="宋体" w:cs="宋体"/>
          <w:sz w:val="24"/>
          <w:szCs w:val="24"/>
          <w:lang w:bidi="ar"/>
        </w:rPr>
        <w:t>2．发生紧急事故需抢修的，承包人在接到事故通知后，应当立即到达事故现场抢修。</w:t>
      </w:r>
    </w:p>
    <w:p w14:paraId="6DC52497">
      <w:pPr>
        <w:keepNext w:val="0"/>
        <w:keepLines w:val="0"/>
        <w:pageBreakBefore w:val="0"/>
        <w:widowControl w:val="0"/>
        <w:spacing w:line="360" w:lineRule="auto"/>
        <w:ind w:firstLine="428"/>
        <w:rPr>
          <w:rFonts w:ascii="Times New Roman" w:hAnsi="Times New Roman" w:eastAsia="宋体" w:cs="Times New Roman"/>
          <w:sz w:val="24"/>
          <w:szCs w:val="24"/>
        </w:rPr>
      </w:pPr>
      <w:r>
        <w:rPr>
          <w:rFonts w:hint="eastAsia" w:ascii="宋体" w:hAnsi="宋体" w:eastAsia="宋体" w:cs="宋体"/>
          <w:sz w:val="24"/>
          <w:szCs w:val="24"/>
          <w:lang w:bidi="ar"/>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0D1B5C8">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4．质量保修完成后，由发包人组织验收。</w:t>
      </w:r>
    </w:p>
    <w:p w14:paraId="3F24258D">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五、保修费用</w:t>
      </w:r>
    </w:p>
    <w:p w14:paraId="3C33BE5A">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保修费用由造成质量缺陷的责任方承担。</w:t>
      </w:r>
    </w:p>
    <w:p w14:paraId="03F65389">
      <w:pPr>
        <w:keepNext w:val="0"/>
        <w:keepLines w:val="0"/>
        <w:pageBreakBefore w:val="0"/>
        <w:widowControl w:val="0"/>
        <w:spacing w:line="360" w:lineRule="auto"/>
        <w:ind w:firstLine="420"/>
        <w:jc w:val="left"/>
        <w:rPr>
          <w:rFonts w:ascii="Times New Roman" w:hAnsi="Times New Roman" w:eastAsia="宋体" w:cs="Times New Roman"/>
          <w:sz w:val="24"/>
          <w:szCs w:val="24"/>
        </w:rPr>
      </w:pPr>
      <w:r>
        <w:rPr>
          <w:rFonts w:hint="eastAsia" w:ascii="宋体" w:hAnsi="宋体" w:eastAsia="宋体" w:cs="宋体"/>
          <w:bCs/>
          <w:sz w:val="24"/>
          <w:szCs w:val="24"/>
          <w:lang w:bidi="ar"/>
        </w:rPr>
        <w:t>六</w:t>
      </w:r>
      <w:r>
        <w:rPr>
          <w:rFonts w:hint="eastAsia" w:ascii="宋体" w:hAnsi="宋体" w:eastAsia="宋体" w:cs="宋体"/>
          <w:sz w:val="24"/>
          <w:szCs w:val="24"/>
          <w:lang w:bidi="ar"/>
        </w:rPr>
        <w:t>、双方约定的其他工程质量保修事项：</w:t>
      </w:r>
      <w:r>
        <w:rPr>
          <w:rFonts w:hint="eastAsia" w:ascii="宋体" w:hAnsi="宋体" w:eastAsia="宋体" w:cs="宋体"/>
          <w:sz w:val="24"/>
          <w:szCs w:val="24"/>
          <w:u w:val="single"/>
          <w:lang w:bidi="ar"/>
        </w:rPr>
        <w:t xml:space="preserve"> 根据《建设工程质量管理条例》及有关规定执行 </w:t>
      </w:r>
      <w:r>
        <w:rPr>
          <w:rFonts w:hint="eastAsia" w:ascii="宋体" w:hAnsi="宋体" w:eastAsia="宋体" w:cs="宋体"/>
          <w:sz w:val="24"/>
          <w:szCs w:val="24"/>
          <w:lang w:bidi="ar"/>
        </w:rPr>
        <w:t>。</w:t>
      </w:r>
    </w:p>
    <w:p w14:paraId="064E7561">
      <w:pPr>
        <w:keepNext w:val="0"/>
        <w:keepLines w:val="0"/>
        <w:pageBreakBefore w:val="0"/>
        <w:widowControl w:val="0"/>
        <w:spacing w:line="360" w:lineRule="auto"/>
        <w:ind w:firstLine="399"/>
        <w:rPr>
          <w:rFonts w:ascii="Times New Roman" w:hAnsi="Times New Roman" w:eastAsia="宋体" w:cs="Times New Roman"/>
          <w:sz w:val="24"/>
          <w:szCs w:val="24"/>
        </w:rPr>
      </w:pPr>
      <w:r>
        <w:rPr>
          <w:rFonts w:hint="eastAsia" w:ascii="宋体" w:hAnsi="宋体" w:eastAsia="宋体" w:cs="宋体"/>
          <w:sz w:val="24"/>
          <w:szCs w:val="24"/>
          <w:lang w:bidi="ar"/>
        </w:rPr>
        <w:t>工程质量保修书由发包人、承包人在工程竣工验收前共同签署，作为施工合同附件，其有效期限至保修期满。</w:t>
      </w:r>
    </w:p>
    <w:p w14:paraId="527231BE">
      <w:pPr>
        <w:spacing w:line="360" w:lineRule="auto"/>
        <w:ind w:firstLine="420"/>
        <w:rPr>
          <w:rFonts w:hint="eastAsia" w:ascii="宋体" w:hAnsi="宋体" w:eastAsia="宋体" w:cs="宋体"/>
          <w:sz w:val="24"/>
          <w:szCs w:val="24"/>
        </w:rPr>
      </w:pPr>
    </w:p>
    <w:p w14:paraId="7C4ECB7A">
      <w:pPr>
        <w:spacing w:line="360" w:lineRule="auto"/>
        <w:jc w:val="left"/>
        <w:rPr>
          <w:rFonts w:hint="eastAsia" w:ascii="宋体" w:hAnsi="宋体" w:eastAsia="宋体" w:cs="宋体"/>
          <w:sz w:val="24"/>
          <w:szCs w:val="24"/>
          <w:lang w:bidi="ar"/>
        </w:rPr>
      </w:pPr>
    </w:p>
    <w:p w14:paraId="6BAC6530">
      <w:pPr>
        <w:spacing w:line="360" w:lineRule="auto"/>
        <w:jc w:val="left"/>
        <w:rPr>
          <w:rFonts w:hint="eastAsia" w:ascii="宋体" w:hAnsi="宋体" w:eastAsia="宋体" w:cs="宋体"/>
          <w:sz w:val="24"/>
          <w:szCs w:val="24"/>
          <w:lang w:bidi="ar"/>
        </w:rPr>
      </w:pPr>
    </w:p>
    <w:p w14:paraId="015E11D0">
      <w:pPr>
        <w:keepNext w:val="0"/>
        <w:keepLines w:val="0"/>
        <w:pageBreakBefore w:val="0"/>
        <w:widowControl w:val="0"/>
        <w:spacing w:line="360" w:lineRule="auto"/>
        <w:ind w:firstLine="480"/>
        <w:jc w:val="left"/>
        <w:rPr>
          <w:rFonts w:ascii="Times New Roman" w:hAnsi="Times New Roman" w:eastAsia="宋体" w:cs="Times New Roman"/>
          <w:sz w:val="24"/>
          <w:szCs w:val="24"/>
        </w:rPr>
      </w:pPr>
      <w:r>
        <w:rPr>
          <w:rFonts w:hint="eastAsia" w:ascii="宋体" w:hAnsi="宋体" w:eastAsia="宋体" w:cs="宋体"/>
          <w:sz w:val="24"/>
          <w:szCs w:val="24"/>
          <w:lang w:bidi="ar"/>
        </w:rPr>
        <w:t>发包人</w:t>
      </w:r>
      <w:r>
        <w:rPr>
          <w:rFonts w:hint="eastAsia" w:ascii="宋体" w:hAnsi="宋体" w:eastAsia="宋体" w:cs="宋体"/>
          <w:sz w:val="24"/>
          <w:szCs w:val="24"/>
          <w:lang w:eastAsia="zh-CN" w:bidi="ar"/>
        </w:rPr>
        <w:t>（项目单位）</w:t>
      </w:r>
      <w:r>
        <w:rPr>
          <w:rFonts w:hint="eastAsia" w:ascii="宋体" w:hAnsi="宋体" w:eastAsia="宋体" w:cs="宋体"/>
          <w:sz w:val="24"/>
          <w:szCs w:val="24"/>
          <w:lang w:bidi="ar"/>
        </w:rPr>
        <w:t xml:space="preserve">(公章)：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承包人(公章)：</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p>
    <w:p w14:paraId="55C10B61">
      <w:pPr>
        <w:keepNext w:val="0"/>
        <w:keepLines w:val="0"/>
        <w:pageBreakBefore w:val="0"/>
        <w:widowControl w:val="0"/>
        <w:spacing w:line="360" w:lineRule="auto"/>
        <w:ind w:firstLine="480"/>
        <w:jc w:val="left"/>
        <w:rPr>
          <w:rFonts w:ascii="Times New Roman" w:hAnsi="Times New Roman" w:eastAsia="宋体" w:cs="Times New Roman"/>
          <w:sz w:val="24"/>
          <w:szCs w:val="24"/>
        </w:rPr>
      </w:pPr>
      <w:r>
        <w:rPr>
          <w:rFonts w:hint="eastAsia" w:ascii="宋体" w:hAnsi="宋体" w:eastAsia="宋体" w:cs="宋体"/>
          <w:sz w:val="24"/>
          <w:szCs w:val="24"/>
          <w:lang w:bidi="ar"/>
        </w:rPr>
        <w:t>法定代表人</w:t>
      </w:r>
      <w:r>
        <w:rPr>
          <w:rFonts w:hint="eastAsia" w:ascii="宋体" w:hAnsi="宋体" w:eastAsia="宋体" w:cs="宋体"/>
          <w:sz w:val="24"/>
          <w:szCs w:val="24"/>
          <w:lang w:val="en-US" w:eastAsia="zh-CN" w:bidi="ar"/>
        </w:rPr>
        <w:t>或其</w:t>
      </w:r>
      <w:r>
        <w:rPr>
          <w:rFonts w:hint="eastAsia" w:ascii="宋体" w:hAnsi="宋体" w:eastAsia="宋体" w:cs="宋体"/>
          <w:sz w:val="24"/>
          <w:szCs w:val="24"/>
          <w:lang w:bidi="ar"/>
        </w:rPr>
        <w:t>委托代理人(签字)：</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法定代表人</w:t>
      </w:r>
      <w:r>
        <w:rPr>
          <w:rFonts w:hint="eastAsia" w:ascii="宋体" w:hAnsi="宋体" w:eastAsia="宋体" w:cs="宋体"/>
          <w:sz w:val="24"/>
          <w:szCs w:val="24"/>
          <w:lang w:val="en-US" w:eastAsia="zh-CN" w:bidi="ar"/>
        </w:rPr>
        <w:t>或其</w:t>
      </w:r>
      <w:r>
        <w:rPr>
          <w:rFonts w:hint="eastAsia" w:ascii="宋体" w:hAnsi="宋体" w:eastAsia="宋体" w:cs="宋体"/>
          <w:sz w:val="24"/>
          <w:szCs w:val="24"/>
          <w:lang w:bidi="ar"/>
        </w:rPr>
        <w:t>委托代理人(签字)：</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p>
    <w:p w14:paraId="435FE4BF">
      <w:pPr>
        <w:keepNext w:val="0"/>
        <w:keepLines w:val="0"/>
        <w:pageBreakBefore w:val="0"/>
        <w:widowControl w:val="0"/>
        <w:spacing w:line="360" w:lineRule="auto"/>
        <w:ind w:firstLine="480"/>
        <w:jc w:val="left"/>
        <w:rPr>
          <w:rFonts w:hint="eastAsia" w:ascii="宋体" w:hAnsi="宋体" w:eastAsia="宋体" w:cs="MingLiU_HKSCS"/>
          <w:sz w:val="24"/>
          <w:szCs w:val="24"/>
          <w:lang w:bidi="ar"/>
        </w:rPr>
      </w:pPr>
      <w:r>
        <w:rPr>
          <w:rFonts w:hint="eastAsia" w:ascii="宋体" w:hAnsi="宋体" w:eastAsia="宋体" w:cs="宋体"/>
          <w:sz w:val="24"/>
          <w:szCs w:val="24"/>
          <w:lang w:bidi="ar"/>
        </w:rPr>
        <w:t>签订日期：</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MingLiU_HKSCS"/>
          <w:sz w:val="24"/>
          <w:szCs w:val="24"/>
          <w:lang w:bidi="ar"/>
        </w:rPr>
        <w:t xml:space="preserve">       </w:t>
      </w:r>
    </w:p>
    <w:p w14:paraId="39F06CA4">
      <w:pPr>
        <w:spacing w:line="360" w:lineRule="auto"/>
        <w:rPr>
          <w:rFonts w:ascii="Times New Roman" w:hAnsi="Times New Roman" w:eastAsia="宋体" w:cs="Times New Roman"/>
        </w:rPr>
      </w:pPr>
      <w:r>
        <w:rPr>
          <w:rFonts w:hint="eastAsia" w:ascii="宋体" w:hAnsi="宋体" w:eastAsia="宋体" w:cs="宋体"/>
          <w:szCs w:val="21"/>
          <w:lang w:bidi="ar"/>
        </w:rPr>
        <w:t xml:space="preserve"> </w:t>
      </w:r>
    </w:p>
    <w:p w14:paraId="3A400D94">
      <w:pPr>
        <w:spacing w:line="360" w:lineRule="auto"/>
        <w:jc w:val="left"/>
        <w:rPr>
          <w:rFonts w:hint="eastAsia" w:ascii="宋体" w:hAnsi="宋体" w:eastAsia="宋体" w:cs="MingLiU_HKSCS"/>
          <w:szCs w:val="21"/>
          <w:lang w:bidi="ar"/>
        </w:rPr>
      </w:pPr>
      <w:r>
        <w:rPr>
          <w:rFonts w:hint="eastAsia" w:ascii="宋体" w:hAnsi="宋体" w:eastAsia="宋体" w:cs="宋体"/>
          <w:szCs w:val="21"/>
          <w:lang w:bidi="ar"/>
        </w:rPr>
        <w:t xml:space="preserve"> </w:t>
      </w:r>
      <w:r>
        <w:rPr>
          <w:rFonts w:hint="eastAsia" w:ascii="宋体" w:hAnsi="宋体" w:eastAsia="宋体" w:cs="MingLiU_HKSCS"/>
          <w:szCs w:val="21"/>
          <w:lang w:bidi="ar"/>
        </w:rPr>
        <w:t xml:space="preserve">      </w:t>
      </w:r>
      <w:r>
        <w:rPr>
          <w:rFonts w:hint="eastAsia" w:ascii="宋体" w:hAnsi="宋体" w:eastAsia="宋体" w:cs="宋体"/>
          <w:szCs w:val="21"/>
          <w:lang w:bidi="ar"/>
        </w:rPr>
        <w:t xml:space="preserve">          </w:t>
      </w:r>
      <w:r>
        <w:rPr>
          <w:rFonts w:hint="eastAsia" w:ascii="宋体" w:hAnsi="宋体" w:eastAsia="宋体" w:cs="宋体"/>
          <w:szCs w:val="21"/>
          <w:lang w:val="en-US" w:eastAsia="zh-CN" w:bidi="ar"/>
        </w:rPr>
        <w:t xml:space="preserve">               </w:t>
      </w:r>
      <w:r>
        <w:rPr>
          <w:rFonts w:hint="eastAsia" w:ascii="宋体" w:hAnsi="宋体" w:eastAsia="宋体" w:cs="MingLiU_HKSCS"/>
          <w:szCs w:val="21"/>
          <w:lang w:bidi="ar"/>
        </w:rPr>
        <w:t xml:space="preserve">       </w:t>
      </w:r>
    </w:p>
    <w:p w14:paraId="3ABA0778">
      <w:pPr>
        <w:spacing w:line="360" w:lineRule="auto"/>
        <w:jc w:val="left"/>
        <w:rPr>
          <w:rFonts w:hint="eastAsia" w:ascii="宋体" w:hAnsi="宋体" w:eastAsia="宋体" w:cs="宋体"/>
          <w:szCs w:val="21"/>
          <w:lang w:bidi="ar"/>
        </w:rPr>
      </w:pPr>
    </w:p>
    <w:p w14:paraId="6E12D3D2">
      <w:pPr>
        <w:spacing w:line="360" w:lineRule="auto"/>
        <w:jc w:val="left"/>
        <w:rPr>
          <w:rFonts w:hint="eastAsia" w:ascii="宋体" w:hAnsi="宋体" w:eastAsia="宋体" w:cs="宋体"/>
          <w:szCs w:val="21"/>
          <w:lang w:bidi="ar"/>
        </w:rPr>
      </w:pPr>
    </w:p>
    <w:p w14:paraId="696AF4BE">
      <w:pPr>
        <w:spacing w:line="360" w:lineRule="auto"/>
        <w:jc w:val="left"/>
        <w:rPr>
          <w:rFonts w:hint="eastAsia" w:ascii="宋体" w:hAnsi="宋体" w:eastAsia="宋体" w:cs="宋体"/>
          <w:szCs w:val="21"/>
          <w:lang w:bidi="ar"/>
        </w:rPr>
      </w:pPr>
    </w:p>
    <w:p w14:paraId="4C095675">
      <w:pPr>
        <w:rPr>
          <w:rFonts w:hint="eastAsia" w:ascii="宋体" w:hAnsi="宋体" w:eastAsia="宋体" w:cs="宋体"/>
          <w:szCs w:val="21"/>
          <w:lang w:bidi="ar"/>
        </w:rPr>
      </w:pPr>
      <w:r>
        <w:rPr>
          <w:rFonts w:hint="eastAsia" w:ascii="宋体" w:hAnsi="宋体" w:eastAsia="宋体" w:cs="宋体"/>
          <w:szCs w:val="21"/>
          <w:lang w:bidi="ar"/>
        </w:rPr>
        <w:br w:type="page" w:clear="all"/>
      </w:r>
    </w:p>
    <w:p w14:paraId="733C24A2">
      <w:pPr>
        <w:spacing w:line="360" w:lineRule="auto"/>
        <w:jc w:val="left"/>
        <w:rPr>
          <w:rFonts w:ascii="Times New Roman" w:hAnsi="Times New Roman" w:eastAsia="宋体" w:cs="Times New Roman"/>
        </w:rPr>
      </w:pPr>
      <w:r>
        <w:rPr>
          <w:rFonts w:hint="eastAsia" w:ascii="宋体" w:hAnsi="宋体" w:eastAsia="宋体" w:cs="宋体"/>
          <w:szCs w:val="21"/>
          <w:lang w:bidi="ar"/>
        </w:rPr>
        <w:t>附件4：</w:t>
      </w:r>
    </w:p>
    <w:p w14:paraId="0B19C45C">
      <w:pPr>
        <w:spacing w:before="120" w:after="120" w:line="440" w:lineRule="exact"/>
        <w:jc w:val="center"/>
        <w:rPr>
          <w:rFonts w:ascii="Times New Roman" w:hAnsi="Times New Roman" w:eastAsia="宋体" w:cs="Times New Roman"/>
          <w:sz w:val="24"/>
          <w:szCs w:val="24"/>
        </w:rPr>
      </w:pPr>
      <w:r>
        <w:rPr>
          <w:rFonts w:hint="eastAsia" w:ascii="宋体" w:hAnsi="宋体" w:eastAsia="宋体" w:cs="宋体"/>
          <w:sz w:val="24"/>
          <w:szCs w:val="24"/>
          <w:lang w:bidi="ar"/>
        </w:rPr>
        <w:t>主要建设工程文件目录</w:t>
      </w:r>
    </w:p>
    <w:tbl>
      <w:tblPr>
        <w:tblStyle w:val="32"/>
        <w:tblW w:w="0" w:type="auto"/>
        <w:jc w:val="center"/>
        <w:tblLayout w:type="fixed"/>
        <w:tblCellMar>
          <w:top w:w="0" w:type="dxa"/>
          <w:left w:w="28" w:type="dxa"/>
          <w:bottom w:w="0" w:type="dxa"/>
          <w:right w:w="28" w:type="dxa"/>
        </w:tblCellMar>
      </w:tblPr>
      <w:tblGrid>
        <w:gridCol w:w="1954"/>
        <w:gridCol w:w="1276"/>
        <w:gridCol w:w="1451"/>
        <w:gridCol w:w="1243"/>
        <w:gridCol w:w="1451"/>
        <w:gridCol w:w="1698"/>
      </w:tblGrid>
      <w:tr w14:paraId="390E2B15">
        <w:tblPrEx>
          <w:tblCellMar>
            <w:top w:w="0" w:type="dxa"/>
            <w:left w:w="28" w:type="dxa"/>
            <w:bottom w:w="0" w:type="dxa"/>
            <w:right w:w="28" w:type="dxa"/>
          </w:tblCellMar>
        </w:tblPrEx>
        <w:trPr>
          <w:jc w:val="center"/>
        </w:trPr>
        <w:tc>
          <w:tcPr>
            <w:tcW w:w="1954" w:type="dxa"/>
            <w:tcBorders>
              <w:top w:val="single" w:color="000000" w:sz="12" w:space="0"/>
              <w:left w:val="single" w:color="000000" w:sz="12" w:space="0"/>
              <w:bottom w:val="single" w:color="000000" w:sz="6" w:space="0"/>
              <w:right w:val="single" w:color="000000" w:sz="6" w:space="0"/>
            </w:tcBorders>
            <w:noWrap w:val="0"/>
            <w:vAlign w:val="center"/>
          </w:tcPr>
          <w:p w14:paraId="68209FB2">
            <w:pPr>
              <w:keepNext/>
              <w:widowControl w:val="0"/>
              <w:spacing w:before="0" w:beforeAutospacing="1" w:after="0" w:afterAutospacing="1" w:line="440" w:lineRule="exact"/>
              <w:ind w:left="63" w:right="63"/>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文件名称</w:t>
            </w:r>
          </w:p>
        </w:tc>
        <w:tc>
          <w:tcPr>
            <w:tcW w:w="1276" w:type="dxa"/>
            <w:tcBorders>
              <w:top w:val="single" w:color="000000" w:sz="12" w:space="0"/>
              <w:left w:val="single" w:color="000000" w:sz="6" w:space="0"/>
              <w:bottom w:val="single" w:color="000000" w:sz="6" w:space="0"/>
              <w:right w:val="single" w:color="000000" w:sz="6" w:space="0"/>
            </w:tcBorders>
            <w:noWrap w:val="0"/>
            <w:vAlign w:val="center"/>
          </w:tcPr>
          <w:p w14:paraId="3398FC0A">
            <w:pPr>
              <w:keepNext/>
              <w:widowControl w:val="0"/>
              <w:spacing w:before="0" w:beforeAutospacing="1" w:after="0" w:afterAutospacing="1" w:line="440" w:lineRule="exact"/>
              <w:ind w:left="63" w:right="63"/>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套数</w:t>
            </w:r>
          </w:p>
        </w:tc>
        <w:tc>
          <w:tcPr>
            <w:tcW w:w="1451" w:type="dxa"/>
            <w:tcBorders>
              <w:top w:val="single" w:color="000000" w:sz="12" w:space="0"/>
              <w:left w:val="single" w:color="000000" w:sz="6" w:space="0"/>
              <w:bottom w:val="single" w:color="000000" w:sz="6" w:space="0"/>
              <w:right w:val="single" w:color="000000" w:sz="6" w:space="0"/>
            </w:tcBorders>
            <w:noWrap w:val="0"/>
            <w:vAlign w:val="center"/>
          </w:tcPr>
          <w:p w14:paraId="3E52979E">
            <w:pPr>
              <w:keepNext/>
              <w:widowControl w:val="0"/>
              <w:spacing w:before="0" w:beforeAutospacing="1" w:after="0" w:afterAutospacing="1" w:line="440" w:lineRule="exact"/>
              <w:ind w:left="63" w:right="63"/>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费用（元）</w:t>
            </w:r>
          </w:p>
        </w:tc>
        <w:tc>
          <w:tcPr>
            <w:tcW w:w="1243" w:type="dxa"/>
            <w:tcBorders>
              <w:top w:val="single" w:color="000000" w:sz="12" w:space="0"/>
              <w:left w:val="single" w:color="000000" w:sz="6" w:space="0"/>
              <w:bottom w:val="single" w:color="000000" w:sz="6" w:space="0"/>
              <w:right w:val="single" w:color="000000" w:sz="6" w:space="0"/>
            </w:tcBorders>
            <w:noWrap w:val="0"/>
            <w:vAlign w:val="center"/>
          </w:tcPr>
          <w:p w14:paraId="5674F556">
            <w:pPr>
              <w:keepNext/>
              <w:widowControl w:val="0"/>
              <w:spacing w:before="0" w:beforeAutospacing="1" w:after="0" w:afterAutospacing="1" w:line="440" w:lineRule="exact"/>
              <w:ind w:left="63" w:right="63"/>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质量</w:t>
            </w:r>
          </w:p>
        </w:tc>
        <w:tc>
          <w:tcPr>
            <w:tcW w:w="1451" w:type="dxa"/>
            <w:tcBorders>
              <w:top w:val="single" w:color="000000" w:sz="12" w:space="0"/>
              <w:left w:val="single" w:color="000000" w:sz="6" w:space="0"/>
              <w:bottom w:val="single" w:color="000000" w:sz="6" w:space="0"/>
              <w:right w:val="single" w:color="000000" w:sz="6" w:space="0"/>
            </w:tcBorders>
            <w:noWrap w:val="0"/>
            <w:vAlign w:val="top"/>
          </w:tcPr>
          <w:p w14:paraId="776EAF4D">
            <w:pPr>
              <w:spacing w:line="440" w:lineRule="exact"/>
              <w:jc w:val="center"/>
              <w:rPr>
                <w:rFonts w:ascii="Times New Roman" w:hAnsi="Times New Roman" w:eastAsia="宋体" w:cs="Times New Roman"/>
              </w:rPr>
            </w:pPr>
            <w:r>
              <w:rPr>
                <w:rFonts w:hint="eastAsia" w:ascii="宋体" w:hAnsi="宋体" w:eastAsia="宋体" w:cs="宋体"/>
                <w:szCs w:val="21"/>
                <w:lang w:bidi="ar"/>
              </w:rPr>
              <w:t>移交时间</w:t>
            </w:r>
          </w:p>
        </w:tc>
        <w:tc>
          <w:tcPr>
            <w:tcW w:w="1698" w:type="dxa"/>
            <w:tcBorders>
              <w:top w:val="single" w:color="000000" w:sz="12" w:space="0"/>
              <w:left w:val="single" w:color="000000" w:sz="6" w:space="0"/>
              <w:bottom w:val="single" w:color="000000" w:sz="6" w:space="0"/>
              <w:right w:val="single" w:color="000000" w:sz="12" w:space="0"/>
            </w:tcBorders>
            <w:noWrap w:val="0"/>
            <w:vAlign w:val="top"/>
          </w:tcPr>
          <w:p w14:paraId="0E07386E">
            <w:pPr>
              <w:spacing w:line="440" w:lineRule="exact"/>
              <w:jc w:val="center"/>
              <w:rPr>
                <w:rFonts w:ascii="Times New Roman" w:hAnsi="Times New Roman" w:eastAsia="宋体" w:cs="Times New Roman"/>
              </w:rPr>
            </w:pPr>
            <w:r>
              <w:rPr>
                <w:rFonts w:hint="eastAsia" w:ascii="宋体" w:hAnsi="宋体" w:eastAsia="宋体" w:cs="宋体"/>
                <w:szCs w:val="21"/>
                <w:lang w:bidi="ar"/>
              </w:rPr>
              <w:t>责任人</w:t>
            </w:r>
          </w:p>
        </w:tc>
      </w:tr>
      <w:tr w14:paraId="71DA323E">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18BC33B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189AAE2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4C34C30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0DA99C1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60279D4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51C6FA9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619F3713">
        <w:tblPrEx>
          <w:tblCellMar>
            <w:top w:w="0" w:type="dxa"/>
            <w:left w:w="28" w:type="dxa"/>
            <w:bottom w:w="0" w:type="dxa"/>
            <w:right w:w="28" w:type="dxa"/>
          </w:tblCellMar>
        </w:tblPrEx>
        <w:trPr>
          <w:trHeight w:val="567" w:hRule="atLeast"/>
          <w:jc w:val="center"/>
        </w:trPr>
        <w:tc>
          <w:tcPr>
            <w:tcW w:w="1954" w:type="dxa"/>
            <w:tcBorders>
              <w:left w:val="single" w:color="000000" w:sz="12" w:space="0"/>
              <w:bottom w:val="single" w:color="000000" w:sz="6" w:space="0"/>
              <w:right w:val="single" w:color="000000" w:sz="6" w:space="0"/>
            </w:tcBorders>
            <w:noWrap w:val="0"/>
            <w:vAlign w:val="center"/>
          </w:tcPr>
          <w:p w14:paraId="4114B70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6" w:type="dxa"/>
            <w:tcBorders>
              <w:left w:val="single" w:color="000000" w:sz="6" w:space="0"/>
              <w:bottom w:val="single" w:color="000000" w:sz="6" w:space="0"/>
              <w:right w:val="single" w:color="000000" w:sz="6" w:space="0"/>
            </w:tcBorders>
            <w:noWrap w:val="0"/>
            <w:vAlign w:val="center"/>
          </w:tcPr>
          <w:p w14:paraId="2C07929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left w:val="single" w:color="000000" w:sz="6" w:space="0"/>
              <w:bottom w:val="single" w:color="000000" w:sz="6" w:space="0"/>
              <w:right w:val="single" w:color="000000" w:sz="6" w:space="0"/>
            </w:tcBorders>
            <w:noWrap w:val="0"/>
            <w:vAlign w:val="center"/>
          </w:tcPr>
          <w:p w14:paraId="531F224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43" w:type="dxa"/>
            <w:tcBorders>
              <w:left w:val="single" w:color="000000" w:sz="6" w:space="0"/>
              <w:bottom w:val="single" w:color="000000" w:sz="6" w:space="0"/>
              <w:right w:val="single" w:color="000000" w:sz="6" w:space="0"/>
            </w:tcBorders>
            <w:noWrap w:val="0"/>
            <w:vAlign w:val="center"/>
          </w:tcPr>
          <w:p w14:paraId="56F6363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left w:val="single" w:color="000000" w:sz="6" w:space="0"/>
              <w:bottom w:val="single" w:color="000000" w:sz="6" w:space="0"/>
              <w:right w:val="single" w:color="000000" w:sz="6" w:space="0"/>
            </w:tcBorders>
            <w:noWrap w:val="0"/>
            <w:vAlign w:val="center"/>
          </w:tcPr>
          <w:p w14:paraId="20A123F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98" w:type="dxa"/>
            <w:tcBorders>
              <w:left w:val="single" w:color="000000" w:sz="6" w:space="0"/>
              <w:bottom w:val="single" w:color="000000" w:sz="6" w:space="0"/>
              <w:right w:val="single" w:color="000000" w:sz="12" w:space="0"/>
            </w:tcBorders>
            <w:noWrap w:val="0"/>
            <w:vAlign w:val="center"/>
          </w:tcPr>
          <w:p w14:paraId="0EB1817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2EB0F8FB">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4D12BCF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331A005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35D5BC2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1EC928E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6C15FBB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77B94B5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5288704C">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2AD2B90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0A81713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7DE53DB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62F2D2D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202C875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5DABF3B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4F70233A">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6D41C6A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4FA8C3D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3AC5DED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3635596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60042D0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0335D0D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78D56DD2">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0F1FD06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4ED1C5A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7447F20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56482EA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1BF8E8B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418F06C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7D374100">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0D36196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1675F03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307207A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0A34366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33371BE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4800693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751DD0E9">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192B903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0A4E79B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76D7253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1ED8E17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195A46F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41E83BA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5E22937A">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104596B7">
            <w:pPr>
              <w:rPr>
                <w:rFonts w:hint="eastAsia" w:ascii="宋体" w:hAnsi="宋体" w:eastAsia="宋体" w:cs="宋体"/>
                <w:szCs w:val="21"/>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0E114C4E">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19746588">
            <w:pPr>
              <w:rPr>
                <w:rFonts w:hint="eastAsia" w:ascii="宋体" w:hAnsi="宋体" w:eastAsia="宋体" w:cs="宋体"/>
                <w:szCs w:val="21"/>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50B9C077">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3C792594">
            <w:pPr>
              <w:rPr>
                <w:rFonts w:hint="eastAsia" w:ascii="宋体" w:hAnsi="宋体" w:eastAsia="宋体" w:cs="宋体"/>
                <w:szCs w:val="21"/>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3A8CEDBE">
            <w:pPr>
              <w:rPr>
                <w:rFonts w:hint="eastAsia" w:ascii="宋体" w:hAnsi="宋体" w:eastAsia="宋体" w:cs="宋体"/>
                <w:szCs w:val="21"/>
              </w:rPr>
            </w:pPr>
          </w:p>
        </w:tc>
      </w:tr>
      <w:tr w14:paraId="13F6E632">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3D35654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67B6A99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1CE19DB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547D1CF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1649D22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39A7BC6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186B1F48">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58706CD3">
            <w:pPr>
              <w:rPr>
                <w:rFonts w:hint="eastAsia" w:ascii="宋体" w:hAnsi="宋体" w:eastAsia="宋体" w:cs="宋体"/>
                <w:szCs w:val="21"/>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355DE11F">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7AB81C38">
            <w:pPr>
              <w:rPr>
                <w:rFonts w:hint="eastAsia" w:ascii="宋体" w:hAnsi="宋体" w:eastAsia="宋体" w:cs="宋体"/>
                <w:szCs w:val="21"/>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182E4BE3">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4E15BF6E">
            <w:pPr>
              <w:rPr>
                <w:rFonts w:hint="eastAsia" w:ascii="宋体" w:hAnsi="宋体" w:eastAsia="宋体" w:cs="宋体"/>
                <w:szCs w:val="21"/>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31C45D47">
            <w:pPr>
              <w:rPr>
                <w:rFonts w:hint="eastAsia" w:ascii="宋体" w:hAnsi="宋体" w:eastAsia="宋体" w:cs="宋体"/>
                <w:szCs w:val="21"/>
              </w:rPr>
            </w:pPr>
          </w:p>
        </w:tc>
      </w:tr>
      <w:tr w14:paraId="2F27B011">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242CB3BD">
            <w:pPr>
              <w:rPr>
                <w:rFonts w:hint="eastAsia" w:ascii="宋体" w:hAnsi="宋体" w:eastAsia="宋体" w:cs="宋体"/>
                <w:szCs w:val="21"/>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56493FF9">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03BC38A0">
            <w:pPr>
              <w:rPr>
                <w:rFonts w:hint="eastAsia" w:ascii="宋体" w:hAnsi="宋体" w:eastAsia="宋体" w:cs="宋体"/>
                <w:szCs w:val="21"/>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1EB054CC">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3427E6C4">
            <w:pPr>
              <w:rPr>
                <w:rFonts w:hint="eastAsia" w:ascii="宋体" w:hAnsi="宋体" w:eastAsia="宋体" w:cs="宋体"/>
                <w:szCs w:val="21"/>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257D2558">
            <w:pPr>
              <w:rPr>
                <w:rFonts w:hint="eastAsia" w:ascii="宋体" w:hAnsi="宋体" w:eastAsia="宋体" w:cs="宋体"/>
                <w:szCs w:val="21"/>
              </w:rPr>
            </w:pPr>
          </w:p>
        </w:tc>
      </w:tr>
      <w:tr w14:paraId="0B7AB4A5">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5A4DAFFC">
            <w:pPr>
              <w:rPr>
                <w:rFonts w:hint="eastAsia" w:ascii="宋体" w:hAnsi="宋体" w:eastAsia="宋体" w:cs="宋体"/>
                <w:szCs w:val="21"/>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75C08EAB">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1A1E4FA2">
            <w:pPr>
              <w:rPr>
                <w:rFonts w:hint="eastAsia" w:ascii="宋体" w:hAnsi="宋体" w:eastAsia="宋体" w:cs="宋体"/>
                <w:szCs w:val="21"/>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5EC8972B">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0901FD34">
            <w:pPr>
              <w:rPr>
                <w:rFonts w:hint="eastAsia" w:ascii="宋体" w:hAnsi="宋体" w:eastAsia="宋体" w:cs="宋体"/>
                <w:szCs w:val="21"/>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2542ACE2">
            <w:pPr>
              <w:rPr>
                <w:rFonts w:hint="eastAsia" w:ascii="宋体" w:hAnsi="宋体" w:eastAsia="宋体" w:cs="宋体"/>
                <w:szCs w:val="21"/>
              </w:rPr>
            </w:pPr>
          </w:p>
        </w:tc>
      </w:tr>
      <w:tr w14:paraId="627DE166">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5B5377D4">
            <w:pPr>
              <w:rPr>
                <w:rFonts w:hint="eastAsia" w:ascii="宋体" w:hAnsi="宋体" w:eastAsia="宋体" w:cs="宋体"/>
                <w:szCs w:val="21"/>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7B88D380">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43D38D51">
            <w:pPr>
              <w:rPr>
                <w:rFonts w:hint="eastAsia" w:ascii="宋体" w:hAnsi="宋体" w:eastAsia="宋体" w:cs="宋体"/>
                <w:szCs w:val="21"/>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699F02B5">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433FA483">
            <w:pPr>
              <w:rPr>
                <w:rFonts w:hint="eastAsia" w:ascii="宋体" w:hAnsi="宋体" w:eastAsia="宋体" w:cs="宋体"/>
                <w:szCs w:val="21"/>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775DACA4">
            <w:pPr>
              <w:rPr>
                <w:rFonts w:hint="eastAsia" w:ascii="宋体" w:hAnsi="宋体" w:eastAsia="宋体" w:cs="宋体"/>
                <w:szCs w:val="21"/>
              </w:rPr>
            </w:pPr>
          </w:p>
        </w:tc>
      </w:tr>
      <w:tr w14:paraId="572A00BC">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77F8A714">
            <w:pPr>
              <w:rPr>
                <w:rFonts w:hint="eastAsia" w:ascii="宋体" w:hAnsi="宋体" w:eastAsia="宋体" w:cs="宋体"/>
                <w:szCs w:val="21"/>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464193E6">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5F1E3FFC">
            <w:pPr>
              <w:rPr>
                <w:rFonts w:hint="eastAsia" w:ascii="宋体" w:hAnsi="宋体" w:eastAsia="宋体" w:cs="宋体"/>
                <w:szCs w:val="21"/>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4801565D">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2D0AF0A3">
            <w:pPr>
              <w:rPr>
                <w:rFonts w:hint="eastAsia" w:ascii="宋体" w:hAnsi="宋体" w:eastAsia="宋体" w:cs="宋体"/>
                <w:szCs w:val="21"/>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4AC3DA1E">
            <w:pPr>
              <w:rPr>
                <w:rFonts w:hint="eastAsia" w:ascii="宋体" w:hAnsi="宋体" w:eastAsia="宋体" w:cs="宋体"/>
                <w:szCs w:val="21"/>
              </w:rPr>
            </w:pPr>
          </w:p>
        </w:tc>
      </w:tr>
      <w:tr w14:paraId="3B3A7693">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15F2D2F1">
            <w:pPr>
              <w:rPr>
                <w:rFonts w:hint="eastAsia" w:ascii="宋体" w:hAnsi="宋体" w:eastAsia="宋体" w:cs="宋体"/>
                <w:szCs w:val="21"/>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6E3B5D50">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11E31380">
            <w:pPr>
              <w:rPr>
                <w:rFonts w:hint="eastAsia" w:ascii="宋体" w:hAnsi="宋体" w:eastAsia="宋体" w:cs="宋体"/>
                <w:szCs w:val="21"/>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7F4F8E3F">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1D5A9A33">
            <w:pPr>
              <w:rPr>
                <w:rFonts w:hint="eastAsia" w:ascii="宋体" w:hAnsi="宋体" w:eastAsia="宋体" w:cs="宋体"/>
                <w:szCs w:val="21"/>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0F8B4F7B">
            <w:pPr>
              <w:rPr>
                <w:rFonts w:hint="eastAsia" w:ascii="宋体" w:hAnsi="宋体" w:eastAsia="宋体" w:cs="宋体"/>
                <w:szCs w:val="21"/>
              </w:rPr>
            </w:pPr>
          </w:p>
        </w:tc>
      </w:tr>
      <w:tr w14:paraId="6586F6E8">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3AD42BD9">
            <w:pPr>
              <w:rPr>
                <w:rFonts w:hint="eastAsia" w:ascii="宋体" w:hAnsi="宋体" w:eastAsia="宋体" w:cs="宋体"/>
                <w:szCs w:val="21"/>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2146136C">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0E8777BD">
            <w:pPr>
              <w:rPr>
                <w:rFonts w:hint="eastAsia" w:ascii="宋体" w:hAnsi="宋体" w:eastAsia="宋体" w:cs="宋体"/>
                <w:szCs w:val="21"/>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3B2EEA16">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417DFCA2">
            <w:pPr>
              <w:rPr>
                <w:rFonts w:hint="eastAsia" w:ascii="宋体" w:hAnsi="宋体" w:eastAsia="宋体" w:cs="宋体"/>
                <w:szCs w:val="21"/>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420478E7">
            <w:pPr>
              <w:rPr>
                <w:rFonts w:hint="eastAsia" w:ascii="宋体" w:hAnsi="宋体" w:eastAsia="宋体" w:cs="宋体"/>
                <w:szCs w:val="21"/>
              </w:rPr>
            </w:pPr>
          </w:p>
        </w:tc>
      </w:tr>
      <w:tr w14:paraId="4D9635E7">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0D1A4E1D">
            <w:pPr>
              <w:rPr>
                <w:rFonts w:hint="eastAsia" w:ascii="宋体" w:hAnsi="宋体" w:eastAsia="宋体" w:cs="宋体"/>
                <w:szCs w:val="21"/>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4403D1FA">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346FA73E">
            <w:pPr>
              <w:rPr>
                <w:rFonts w:hint="eastAsia" w:ascii="宋体" w:hAnsi="宋体" w:eastAsia="宋体" w:cs="宋体"/>
                <w:szCs w:val="21"/>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1FDEE086">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05DC9232">
            <w:pPr>
              <w:rPr>
                <w:rFonts w:hint="eastAsia" w:ascii="宋体" w:hAnsi="宋体" w:eastAsia="宋体" w:cs="宋体"/>
                <w:szCs w:val="21"/>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7C12924E">
            <w:pPr>
              <w:rPr>
                <w:rFonts w:hint="eastAsia" w:ascii="宋体" w:hAnsi="宋体" w:eastAsia="宋体" w:cs="宋体"/>
                <w:szCs w:val="21"/>
              </w:rPr>
            </w:pPr>
          </w:p>
        </w:tc>
      </w:tr>
      <w:tr w14:paraId="336FF599">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12" w:space="0"/>
              <w:right w:val="single" w:color="000000" w:sz="6" w:space="0"/>
            </w:tcBorders>
            <w:noWrap w:val="0"/>
            <w:vAlign w:val="top"/>
          </w:tcPr>
          <w:p w14:paraId="78A0D85D">
            <w:pPr>
              <w:rPr>
                <w:rFonts w:hint="eastAsia" w:ascii="宋体" w:hAnsi="宋体" w:eastAsia="宋体" w:cs="宋体"/>
                <w:szCs w:val="21"/>
              </w:rPr>
            </w:pPr>
          </w:p>
        </w:tc>
        <w:tc>
          <w:tcPr>
            <w:tcW w:w="1276" w:type="dxa"/>
            <w:tcBorders>
              <w:top w:val="single" w:color="000000" w:sz="6" w:space="0"/>
              <w:left w:val="single" w:color="000000" w:sz="6" w:space="0"/>
              <w:bottom w:val="single" w:color="000000" w:sz="12" w:space="0"/>
              <w:right w:val="single" w:color="000000" w:sz="6" w:space="0"/>
            </w:tcBorders>
            <w:noWrap w:val="0"/>
            <w:vAlign w:val="top"/>
          </w:tcPr>
          <w:p w14:paraId="7ECA6632">
            <w:pPr>
              <w:rPr>
                <w:rFonts w:hint="eastAsia" w:ascii="宋体" w:hAnsi="宋体" w:eastAsia="宋体" w:cs="宋体"/>
                <w:szCs w:val="21"/>
              </w:rPr>
            </w:pPr>
          </w:p>
        </w:tc>
        <w:tc>
          <w:tcPr>
            <w:tcW w:w="1451" w:type="dxa"/>
            <w:tcBorders>
              <w:top w:val="single" w:color="000000" w:sz="6" w:space="0"/>
              <w:left w:val="single" w:color="000000" w:sz="6" w:space="0"/>
              <w:bottom w:val="single" w:color="000000" w:sz="12" w:space="0"/>
              <w:right w:val="single" w:color="000000" w:sz="6" w:space="0"/>
            </w:tcBorders>
            <w:noWrap w:val="0"/>
            <w:vAlign w:val="top"/>
          </w:tcPr>
          <w:p w14:paraId="319E22E9">
            <w:pPr>
              <w:rPr>
                <w:rFonts w:hint="eastAsia" w:ascii="宋体" w:hAnsi="宋体" w:eastAsia="宋体" w:cs="宋体"/>
                <w:szCs w:val="21"/>
              </w:rPr>
            </w:pPr>
          </w:p>
        </w:tc>
        <w:tc>
          <w:tcPr>
            <w:tcW w:w="1243" w:type="dxa"/>
            <w:tcBorders>
              <w:top w:val="single" w:color="000000" w:sz="6" w:space="0"/>
              <w:left w:val="single" w:color="000000" w:sz="6" w:space="0"/>
              <w:bottom w:val="single" w:color="000000" w:sz="12" w:space="0"/>
              <w:right w:val="single" w:color="000000" w:sz="6" w:space="0"/>
            </w:tcBorders>
            <w:noWrap w:val="0"/>
            <w:vAlign w:val="top"/>
          </w:tcPr>
          <w:p w14:paraId="32924F08">
            <w:pPr>
              <w:rPr>
                <w:rFonts w:hint="eastAsia" w:ascii="宋体" w:hAnsi="宋体" w:eastAsia="宋体" w:cs="宋体"/>
                <w:szCs w:val="21"/>
              </w:rPr>
            </w:pPr>
          </w:p>
        </w:tc>
        <w:tc>
          <w:tcPr>
            <w:tcW w:w="1451" w:type="dxa"/>
            <w:tcBorders>
              <w:top w:val="single" w:color="000000" w:sz="6" w:space="0"/>
              <w:left w:val="single" w:color="000000" w:sz="6" w:space="0"/>
              <w:bottom w:val="single" w:color="000000" w:sz="12" w:space="0"/>
              <w:right w:val="single" w:color="000000" w:sz="6" w:space="0"/>
            </w:tcBorders>
            <w:noWrap w:val="0"/>
            <w:vAlign w:val="top"/>
          </w:tcPr>
          <w:p w14:paraId="1781A1A5">
            <w:pPr>
              <w:rPr>
                <w:rFonts w:hint="eastAsia" w:ascii="宋体" w:hAnsi="宋体" w:eastAsia="宋体" w:cs="宋体"/>
                <w:szCs w:val="21"/>
              </w:rPr>
            </w:pPr>
          </w:p>
        </w:tc>
        <w:tc>
          <w:tcPr>
            <w:tcW w:w="1698" w:type="dxa"/>
            <w:tcBorders>
              <w:top w:val="single" w:color="000000" w:sz="6" w:space="0"/>
              <w:left w:val="single" w:color="000000" w:sz="6" w:space="0"/>
              <w:bottom w:val="single" w:color="000000" w:sz="12" w:space="0"/>
              <w:right w:val="single" w:color="000000" w:sz="12" w:space="0"/>
            </w:tcBorders>
            <w:noWrap w:val="0"/>
            <w:vAlign w:val="top"/>
          </w:tcPr>
          <w:p w14:paraId="4F783C2C">
            <w:pPr>
              <w:rPr>
                <w:rFonts w:hint="eastAsia" w:ascii="宋体" w:hAnsi="宋体" w:eastAsia="宋体" w:cs="宋体"/>
                <w:szCs w:val="21"/>
              </w:rPr>
            </w:pPr>
          </w:p>
        </w:tc>
      </w:tr>
    </w:tbl>
    <w:p w14:paraId="03ADC783">
      <w:pPr>
        <w:pageBreakBefore/>
        <w:spacing w:line="440" w:lineRule="exact"/>
        <w:rPr>
          <w:rFonts w:ascii="Times New Roman" w:hAnsi="Times New Roman" w:eastAsia="宋体" w:cs="Times New Roman"/>
        </w:rPr>
      </w:pPr>
      <w:r>
        <w:rPr>
          <w:rFonts w:hint="eastAsia" w:ascii="宋体" w:hAnsi="宋体" w:eastAsia="宋体" w:cs="宋体"/>
          <w:szCs w:val="21"/>
          <w:lang w:bidi="ar"/>
        </w:rPr>
        <w:t>附件5：</w:t>
      </w:r>
    </w:p>
    <w:p w14:paraId="51A29172">
      <w:pPr>
        <w:spacing w:before="120" w:after="120" w:line="440" w:lineRule="exact"/>
        <w:jc w:val="center"/>
        <w:rPr>
          <w:rFonts w:ascii="Times New Roman" w:hAnsi="Times New Roman" w:eastAsia="宋体" w:cs="Times New Roman"/>
          <w:sz w:val="24"/>
          <w:szCs w:val="24"/>
        </w:rPr>
      </w:pPr>
      <w:r>
        <w:rPr>
          <w:rFonts w:hint="eastAsia" w:ascii="宋体" w:hAnsi="宋体" w:eastAsia="宋体" w:cs="宋体"/>
          <w:sz w:val="24"/>
          <w:szCs w:val="24"/>
          <w:lang w:bidi="ar"/>
        </w:rPr>
        <w:t>承包人用于本工程施工的机械设备表</w:t>
      </w:r>
    </w:p>
    <w:tbl>
      <w:tblPr>
        <w:tblStyle w:val="32"/>
        <w:tblW w:w="9839" w:type="dxa"/>
        <w:jc w:val="center"/>
        <w:tblLayout w:type="fixed"/>
        <w:tblCellMar>
          <w:top w:w="0" w:type="dxa"/>
          <w:left w:w="28" w:type="dxa"/>
          <w:bottom w:w="0" w:type="dxa"/>
          <w:right w:w="28" w:type="dxa"/>
        </w:tblCellMar>
      </w:tblPr>
      <w:tblGrid>
        <w:gridCol w:w="631"/>
        <w:gridCol w:w="1745"/>
        <w:gridCol w:w="1054"/>
        <w:gridCol w:w="869"/>
        <w:gridCol w:w="750"/>
        <w:gridCol w:w="1022"/>
        <w:gridCol w:w="1528"/>
        <w:gridCol w:w="1289"/>
        <w:gridCol w:w="951"/>
      </w:tblGrid>
      <w:tr w14:paraId="2B45C8AA">
        <w:tblPrEx>
          <w:tblCellMar>
            <w:top w:w="0" w:type="dxa"/>
            <w:left w:w="28" w:type="dxa"/>
            <w:bottom w:w="0" w:type="dxa"/>
            <w:right w:w="28" w:type="dxa"/>
          </w:tblCellMar>
        </w:tblPrEx>
        <w:trPr>
          <w:jc w:val="center"/>
        </w:trPr>
        <w:tc>
          <w:tcPr>
            <w:tcW w:w="631" w:type="dxa"/>
            <w:tcBorders>
              <w:top w:val="single" w:color="000000" w:sz="12" w:space="0"/>
              <w:left w:val="single" w:color="000000" w:sz="12" w:space="0"/>
              <w:bottom w:val="single" w:color="000000" w:sz="6" w:space="0"/>
              <w:right w:val="single" w:color="000000" w:sz="6" w:space="0"/>
            </w:tcBorders>
            <w:noWrap w:val="0"/>
            <w:vAlign w:val="center"/>
          </w:tcPr>
          <w:p w14:paraId="1C3F0295">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序号</w:t>
            </w:r>
          </w:p>
        </w:tc>
        <w:tc>
          <w:tcPr>
            <w:tcW w:w="1745" w:type="dxa"/>
            <w:tcBorders>
              <w:top w:val="single" w:color="000000" w:sz="12" w:space="0"/>
              <w:left w:val="single" w:color="000000" w:sz="6" w:space="0"/>
              <w:bottom w:val="single" w:color="000000" w:sz="6" w:space="0"/>
              <w:right w:val="single" w:color="000000" w:sz="6" w:space="0"/>
            </w:tcBorders>
            <w:noWrap w:val="0"/>
            <w:vAlign w:val="center"/>
          </w:tcPr>
          <w:p w14:paraId="75A32472">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机械或设备名称</w:t>
            </w:r>
          </w:p>
        </w:tc>
        <w:tc>
          <w:tcPr>
            <w:tcW w:w="1054" w:type="dxa"/>
            <w:tcBorders>
              <w:top w:val="single" w:color="000000" w:sz="12" w:space="0"/>
              <w:left w:val="single" w:color="000000" w:sz="6" w:space="0"/>
              <w:bottom w:val="single" w:color="000000" w:sz="6" w:space="0"/>
              <w:right w:val="single" w:color="000000" w:sz="6" w:space="0"/>
            </w:tcBorders>
            <w:noWrap w:val="0"/>
            <w:vAlign w:val="center"/>
          </w:tcPr>
          <w:p w14:paraId="1D01D694">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规格型号</w:t>
            </w:r>
          </w:p>
        </w:tc>
        <w:tc>
          <w:tcPr>
            <w:tcW w:w="869" w:type="dxa"/>
            <w:tcBorders>
              <w:top w:val="single" w:color="000000" w:sz="12" w:space="0"/>
              <w:left w:val="single" w:color="000000" w:sz="6" w:space="0"/>
              <w:bottom w:val="single" w:color="000000" w:sz="6" w:space="0"/>
              <w:right w:val="single" w:color="000000" w:sz="6" w:space="0"/>
            </w:tcBorders>
            <w:noWrap w:val="0"/>
            <w:vAlign w:val="center"/>
          </w:tcPr>
          <w:p w14:paraId="732FEF6F">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数量</w:t>
            </w:r>
          </w:p>
        </w:tc>
        <w:tc>
          <w:tcPr>
            <w:tcW w:w="750" w:type="dxa"/>
            <w:tcBorders>
              <w:top w:val="single" w:color="000000" w:sz="12" w:space="0"/>
              <w:left w:val="single" w:color="000000" w:sz="6" w:space="0"/>
              <w:bottom w:val="single" w:color="000000" w:sz="6" w:space="0"/>
              <w:right w:val="single" w:color="000000" w:sz="6" w:space="0"/>
            </w:tcBorders>
            <w:noWrap w:val="0"/>
            <w:vAlign w:val="center"/>
          </w:tcPr>
          <w:p w14:paraId="279D3466">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产地</w:t>
            </w:r>
          </w:p>
        </w:tc>
        <w:tc>
          <w:tcPr>
            <w:tcW w:w="1022" w:type="dxa"/>
            <w:tcBorders>
              <w:top w:val="single" w:color="000000" w:sz="12" w:space="0"/>
              <w:left w:val="single" w:color="000000" w:sz="6" w:space="0"/>
              <w:bottom w:val="single" w:color="000000" w:sz="6" w:space="0"/>
              <w:right w:val="single" w:color="000000" w:sz="6" w:space="0"/>
            </w:tcBorders>
            <w:noWrap w:val="0"/>
            <w:vAlign w:val="center"/>
          </w:tcPr>
          <w:p w14:paraId="617167BA">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制造年份</w:t>
            </w:r>
          </w:p>
        </w:tc>
        <w:tc>
          <w:tcPr>
            <w:tcW w:w="1528" w:type="dxa"/>
            <w:tcBorders>
              <w:top w:val="single" w:color="000000" w:sz="12" w:space="0"/>
              <w:left w:val="single" w:color="000000" w:sz="6" w:space="0"/>
              <w:bottom w:val="single" w:color="000000" w:sz="6" w:space="0"/>
              <w:right w:val="single" w:color="000000" w:sz="6" w:space="0"/>
            </w:tcBorders>
            <w:noWrap w:val="0"/>
            <w:vAlign w:val="center"/>
          </w:tcPr>
          <w:p w14:paraId="382591AF">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额定功率(kW)</w:t>
            </w:r>
          </w:p>
        </w:tc>
        <w:tc>
          <w:tcPr>
            <w:tcW w:w="1289" w:type="dxa"/>
            <w:tcBorders>
              <w:top w:val="single" w:color="000000" w:sz="12" w:space="0"/>
              <w:left w:val="single" w:color="000000" w:sz="6" w:space="0"/>
              <w:bottom w:val="single" w:color="000000" w:sz="6" w:space="0"/>
              <w:right w:val="single" w:color="000000" w:sz="6" w:space="0"/>
            </w:tcBorders>
            <w:noWrap w:val="0"/>
            <w:vAlign w:val="center"/>
          </w:tcPr>
          <w:p w14:paraId="1F2F5FC8">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生产能力</w:t>
            </w:r>
          </w:p>
        </w:tc>
        <w:tc>
          <w:tcPr>
            <w:tcW w:w="951" w:type="dxa"/>
            <w:tcBorders>
              <w:top w:val="single" w:color="000000" w:sz="12" w:space="0"/>
              <w:left w:val="single" w:color="000000" w:sz="6" w:space="0"/>
              <w:bottom w:val="single" w:color="000000" w:sz="6" w:space="0"/>
              <w:right w:val="single" w:color="000000" w:sz="12" w:space="0"/>
            </w:tcBorders>
            <w:noWrap w:val="0"/>
            <w:vAlign w:val="center"/>
          </w:tcPr>
          <w:p w14:paraId="78CA7C80">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备注</w:t>
            </w:r>
          </w:p>
        </w:tc>
      </w:tr>
      <w:tr w14:paraId="765B4A3B">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6F0B65E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38218EE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1D79F06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4B052C3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10A8C57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233931B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6DCFB0D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4283D95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1DF8E4F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1D526F5C">
        <w:tblPrEx>
          <w:tblCellMar>
            <w:top w:w="0" w:type="dxa"/>
            <w:left w:w="28" w:type="dxa"/>
            <w:bottom w:w="0" w:type="dxa"/>
            <w:right w:w="28" w:type="dxa"/>
          </w:tblCellMar>
        </w:tblPrEx>
        <w:trPr>
          <w:trHeight w:val="567" w:hRule="atLeast"/>
          <w:jc w:val="center"/>
        </w:trPr>
        <w:tc>
          <w:tcPr>
            <w:tcW w:w="631" w:type="dxa"/>
            <w:tcBorders>
              <w:left w:val="single" w:color="000000" w:sz="12" w:space="0"/>
              <w:bottom w:val="single" w:color="000000" w:sz="6" w:space="0"/>
              <w:right w:val="single" w:color="000000" w:sz="6" w:space="0"/>
            </w:tcBorders>
            <w:noWrap w:val="0"/>
            <w:vAlign w:val="center"/>
          </w:tcPr>
          <w:p w14:paraId="5469A59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45" w:type="dxa"/>
            <w:tcBorders>
              <w:left w:val="single" w:color="000000" w:sz="6" w:space="0"/>
              <w:bottom w:val="single" w:color="000000" w:sz="6" w:space="0"/>
              <w:right w:val="single" w:color="000000" w:sz="6" w:space="0"/>
            </w:tcBorders>
            <w:noWrap w:val="0"/>
            <w:vAlign w:val="center"/>
          </w:tcPr>
          <w:p w14:paraId="461316B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54" w:type="dxa"/>
            <w:tcBorders>
              <w:left w:val="single" w:color="000000" w:sz="6" w:space="0"/>
              <w:bottom w:val="single" w:color="000000" w:sz="6" w:space="0"/>
              <w:right w:val="single" w:color="000000" w:sz="6" w:space="0"/>
            </w:tcBorders>
            <w:noWrap w:val="0"/>
            <w:vAlign w:val="center"/>
          </w:tcPr>
          <w:p w14:paraId="6C9D243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69" w:type="dxa"/>
            <w:tcBorders>
              <w:left w:val="single" w:color="000000" w:sz="6" w:space="0"/>
              <w:bottom w:val="single" w:color="000000" w:sz="6" w:space="0"/>
              <w:right w:val="single" w:color="000000" w:sz="6" w:space="0"/>
            </w:tcBorders>
            <w:noWrap w:val="0"/>
            <w:vAlign w:val="center"/>
          </w:tcPr>
          <w:p w14:paraId="1658273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50" w:type="dxa"/>
            <w:tcBorders>
              <w:left w:val="single" w:color="000000" w:sz="6" w:space="0"/>
              <w:bottom w:val="single" w:color="000000" w:sz="6" w:space="0"/>
              <w:right w:val="single" w:color="000000" w:sz="6" w:space="0"/>
            </w:tcBorders>
            <w:noWrap w:val="0"/>
            <w:vAlign w:val="center"/>
          </w:tcPr>
          <w:p w14:paraId="423F0C5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2" w:type="dxa"/>
            <w:tcBorders>
              <w:left w:val="single" w:color="000000" w:sz="6" w:space="0"/>
              <w:bottom w:val="single" w:color="000000" w:sz="6" w:space="0"/>
              <w:right w:val="single" w:color="000000" w:sz="6" w:space="0"/>
            </w:tcBorders>
            <w:noWrap w:val="0"/>
            <w:vAlign w:val="center"/>
          </w:tcPr>
          <w:p w14:paraId="5AB6A12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528" w:type="dxa"/>
            <w:tcBorders>
              <w:left w:val="single" w:color="000000" w:sz="6" w:space="0"/>
              <w:bottom w:val="single" w:color="000000" w:sz="6" w:space="0"/>
              <w:right w:val="single" w:color="000000" w:sz="6" w:space="0"/>
            </w:tcBorders>
            <w:noWrap w:val="0"/>
            <w:vAlign w:val="center"/>
          </w:tcPr>
          <w:p w14:paraId="58FE096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89" w:type="dxa"/>
            <w:tcBorders>
              <w:left w:val="single" w:color="000000" w:sz="6" w:space="0"/>
              <w:bottom w:val="single" w:color="000000" w:sz="6" w:space="0"/>
              <w:right w:val="single" w:color="000000" w:sz="6" w:space="0"/>
            </w:tcBorders>
            <w:noWrap w:val="0"/>
            <w:vAlign w:val="center"/>
          </w:tcPr>
          <w:p w14:paraId="77E4D29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951" w:type="dxa"/>
            <w:tcBorders>
              <w:left w:val="single" w:color="000000" w:sz="6" w:space="0"/>
              <w:bottom w:val="single" w:color="000000" w:sz="6" w:space="0"/>
              <w:right w:val="single" w:color="000000" w:sz="12" w:space="0"/>
            </w:tcBorders>
            <w:noWrap w:val="0"/>
            <w:vAlign w:val="center"/>
          </w:tcPr>
          <w:p w14:paraId="14288FF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05B474AF">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026CC74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3294003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59B907E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4C2ED5B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38A4B4C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0C45F3D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420AACC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2AA0CEB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5CE1D67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54DDC335">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2F160FD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1149D4E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33C647E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1B7A8BE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369A7F7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6ACE798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4A337A7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2F0AB38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284BDBF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624F1D4F">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637BB3C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52CD57B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1115820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5BFCB46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0D6E635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602C312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038FC43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13B02DF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2CBC88B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5C9550D4">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7EBFC9C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3AD3DE0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5DF2E38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4FAAB25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6102819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5133B1E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76A3D41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29FFF73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5BCE746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647CC762">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320110C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0EC3F78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68B879C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2EA8BE6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426D683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358D1D2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3F853BB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175C73E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79AEF57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25EFC0B9">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1014E66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0994A90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1A06EA8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28F8701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6331023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73C43EE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33D16B5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5BB58F4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54AFC88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0CEAB2A4">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186AA8BE">
            <w:pPr>
              <w:rPr>
                <w:rFonts w:hint="eastAsia" w:ascii="宋体" w:hAnsi="宋体" w:eastAsia="宋体" w:cs="宋体"/>
                <w:szCs w:val="21"/>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10232631">
            <w:pPr>
              <w:rPr>
                <w:rFonts w:hint="eastAsia" w:ascii="宋体" w:hAnsi="宋体" w:eastAsia="宋体" w:cs="宋体"/>
                <w:szCs w:val="21"/>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1C93726F">
            <w:pPr>
              <w:rPr>
                <w:rFonts w:hint="eastAsia" w:ascii="宋体" w:hAnsi="宋体" w:eastAsia="宋体" w:cs="宋体"/>
                <w:szCs w:val="21"/>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7BA2FE8A">
            <w:pPr>
              <w:rPr>
                <w:rFonts w:hint="eastAsia" w:ascii="宋体" w:hAnsi="宋体" w:eastAsia="宋体" w:cs="宋体"/>
                <w:szCs w:val="21"/>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447D13DA">
            <w:pPr>
              <w:rPr>
                <w:rFonts w:hint="eastAsia" w:ascii="宋体" w:hAnsi="宋体" w:eastAsia="宋体" w:cs="宋体"/>
                <w:szCs w:val="21"/>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0FFA9007">
            <w:pPr>
              <w:rPr>
                <w:rFonts w:hint="eastAsia" w:ascii="宋体" w:hAnsi="宋体" w:eastAsia="宋体" w:cs="宋体"/>
                <w:szCs w:val="21"/>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1A8826EB">
            <w:pPr>
              <w:rPr>
                <w:rFonts w:hint="eastAsia" w:ascii="宋体" w:hAnsi="宋体" w:eastAsia="宋体" w:cs="宋体"/>
                <w:szCs w:val="21"/>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5E29E3FC">
            <w:pPr>
              <w:rPr>
                <w:rFonts w:hint="eastAsia" w:ascii="宋体" w:hAnsi="宋体" w:eastAsia="宋体" w:cs="宋体"/>
                <w:szCs w:val="21"/>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68DC16AD">
            <w:pPr>
              <w:rPr>
                <w:rFonts w:hint="eastAsia" w:ascii="宋体" w:hAnsi="宋体" w:eastAsia="宋体" w:cs="宋体"/>
                <w:szCs w:val="21"/>
              </w:rPr>
            </w:pPr>
          </w:p>
        </w:tc>
      </w:tr>
      <w:tr w14:paraId="56BD25D5">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4703169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5E61AF0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7EFBF38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42FE3CC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395F7FB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0E68FBA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1C13E9B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67322A1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744D6F1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0FE3E81A">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577D364F">
            <w:pPr>
              <w:rPr>
                <w:rFonts w:hint="eastAsia" w:ascii="宋体" w:hAnsi="宋体" w:eastAsia="宋体" w:cs="宋体"/>
                <w:szCs w:val="21"/>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0DFE354F">
            <w:pPr>
              <w:rPr>
                <w:rFonts w:hint="eastAsia" w:ascii="宋体" w:hAnsi="宋体" w:eastAsia="宋体" w:cs="宋体"/>
                <w:szCs w:val="21"/>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02DB92CD">
            <w:pPr>
              <w:rPr>
                <w:rFonts w:hint="eastAsia" w:ascii="宋体" w:hAnsi="宋体" w:eastAsia="宋体" w:cs="宋体"/>
                <w:szCs w:val="21"/>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7E2AF380">
            <w:pPr>
              <w:rPr>
                <w:rFonts w:hint="eastAsia" w:ascii="宋体" w:hAnsi="宋体" w:eastAsia="宋体" w:cs="宋体"/>
                <w:szCs w:val="21"/>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1B14B545">
            <w:pPr>
              <w:rPr>
                <w:rFonts w:hint="eastAsia" w:ascii="宋体" w:hAnsi="宋体" w:eastAsia="宋体" w:cs="宋体"/>
                <w:szCs w:val="21"/>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13A0C98C">
            <w:pPr>
              <w:rPr>
                <w:rFonts w:hint="eastAsia" w:ascii="宋体" w:hAnsi="宋体" w:eastAsia="宋体" w:cs="宋体"/>
                <w:szCs w:val="21"/>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2D53F262">
            <w:pPr>
              <w:rPr>
                <w:rFonts w:hint="eastAsia" w:ascii="宋体" w:hAnsi="宋体" w:eastAsia="宋体" w:cs="宋体"/>
                <w:szCs w:val="21"/>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07D83495">
            <w:pPr>
              <w:rPr>
                <w:rFonts w:hint="eastAsia" w:ascii="宋体" w:hAnsi="宋体" w:eastAsia="宋体" w:cs="宋体"/>
                <w:szCs w:val="21"/>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30D35BA2">
            <w:pPr>
              <w:rPr>
                <w:rFonts w:hint="eastAsia" w:ascii="宋体" w:hAnsi="宋体" w:eastAsia="宋体" w:cs="宋体"/>
                <w:szCs w:val="21"/>
              </w:rPr>
            </w:pPr>
          </w:p>
        </w:tc>
      </w:tr>
      <w:tr w14:paraId="33077C59">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3D2B7E70">
            <w:pPr>
              <w:rPr>
                <w:rFonts w:hint="eastAsia" w:ascii="宋体" w:hAnsi="宋体" w:eastAsia="宋体" w:cs="宋体"/>
                <w:szCs w:val="21"/>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2BA76A4F">
            <w:pPr>
              <w:rPr>
                <w:rFonts w:hint="eastAsia" w:ascii="宋体" w:hAnsi="宋体" w:eastAsia="宋体" w:cs="宋体"/>
                <w:szCs w:val="21"/>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01AAFDD4">
            <w:pPr>
              <w:rPr>
                <w:rFonts w:hint="eastAsia" w:ascii="宋体" w:hAnsi="宋体" w:eastAsia="宋体" w:cs="宋体"/>
                <w:szCs w:val="21"/>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6839AAB4">
            <w:pPr>
              <w:rPr>
                <w:rFonts w:hint="eastAsia" w:ascii="宋体" w:hAnsi="宋体" w:eastAsia="宋体" w:cs="宋体"/>
                <w:szCs w:val="21"/>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7921674D">
            <w:pPr>
              <w:rPr>
                <w:rFonts w:hint="eastAsia" w:ascii="宋体" w:hAnsi="宋体" w:eastAsia="宋体" w:cs="宋体"/>
                <w:szCs w:val="21"/>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080157E3">
            <w:pPr>
              <w:rPr>
                <w:rFonts w:hint="eastAsia" w:ascii="宋体" w:hAnsi="宋体" w:eastAsia="宋体" w:cs="宋体"/>
                <w:szCs w:val="21"/>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6DF7E374">
            <w:pPr>
              <w:rPr>
                <w:rFonts w:hint="eastAsia" w:ascii="宋体" w:hAnsi="宋体" w:eastAsia="宋体" w:cs="宋体"/>
                <w:szCs w:val="21"/>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6942CC5F">
            <w:pPr>
              <w:rPr>
                <w:rFonts w:hint="eastAsia" w:ascii="宋体" w:hAnsi="宋体" w:eastAsia="宋体" w:cs="宋体"/>
                <w:szCs w:val="21"/>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6FE3C6A1">
            <w:pPr>
              <w:rPr>
                <w:rFonts w:hint="eastAsia" w:ascii="宋体" w:hAnsi="宋体" w:eastAsia="宋体" w:cs="宋体"/>
                <w:szCs w:val="21"/>
              </w:rPr>
            </w:pPr>
          </w:p>
        </w:tc>
      </w:tr>
      <w:tr w14:paraId="1F404B5D">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706DA8F3">
            <w:pPr>
              <w:rPr>
                <w:rFonts w:hint="eastAsia" w:ascii="宋体" w:hAnsi="宋体" w:eastAsia="宋体" w:cs="宋体"/>
                <w:szCs w:val="21"/>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798181A5">
            <w:pPr>
              <w:rPr>
                <w:rFonts w:hint="eastAsia" w:ascii="宋体" w:hAnsi="宋体" w:eastAsia="宋体" w:cs="宋体"/>
                <w:szCs w:val="21"/>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0FC5A874">
            <w:pPr>
              <w:rPr>
                <w:rFonts w:hint="eastAsia" w:ascii="宋体" w:hAnsi="宋体" w:eastAsia="宋体" w:cs="宋体"/>
                <w:szCs w:val="21"/>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2ED93B99">
            <w:pPr>
              <w:rPr>
                <w:rFonts w:hint="eastAsia" w:ascii="宋体" w:hAnsi="宋体" w:eastAsia="宋体" w:cs="宋体"/>
                <w:szCs w:val="21"/>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7DCE9E97">
            <w:pPr>
              <w:rPr>
                <w:rFonts w:hint="eastAsia" w:ascii="宋体" w:hAnsi="宋体" w:eastAsia="宋体" w:cs="宋体"/>
                <w:szCs w:val="21"/>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14433B87">
            <w:pPr>
              <w:rPr>
                <w:rFonts w:hint="eastAsia" w:ascii="宋体" w:hAnsi="宋体" w:eastAsia="宋体" w:cs="宋体"/>
                <w:szCs w:val="21"/>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235AE17D">
            <w:pPr>
              <w:rPr>
                <w:rFonts w:hint="eastAsia" w:ascii="宋体" w:hAnsi="宋体" w:eastAsia="宋体" w:cs="宋体"/>
                <w:szCs w:val="21"/>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09842BFE">
            <w:pPr>
              <w:rPr>
                <w:rFonts w:hint="eastAsia" w:ascii="宋体" w:hAnsi="宋体" w:eastAsia="宋体" w:cs="宋体"/>
                <w:szCs w:val="21"/>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41F04EDF">
            <w:pPr>
              <w:rPr>
                <w:rFonts w:hint="eastAsia" w:ascii="宋体" w:hAnsi="宋体" w:eastAsia="宋体" w:cs="宋体"/>
                <w:szCs w:val="21"/>
              </w:rPr>
            </w:pPr>
          </w:p>
        </w:tc>
      </w:tr>
      <w:tr w14:paraId="041F5D71">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599A0F03">
            <w:pPr>
              <w:rPr>
                <w:rFonts w:hint="eastAsia" w:ascii="宋体" w:hAnsi="宋体" w:eastAsia="宋体" w:cs="宋体"/>
                <w:szCs w:val="21"/>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5F5CFE07">
            <w:pPr>
              <w:rPr>
                <w:rFonts w:hint="eastAsia" w:ascii="宋体" w:hAnsi="宋体" w:eastAsia="宋体" w:cs="宋体"/>
                <w:szCs w:val="21"/>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468A32DE">
            <w:pPr>
              <w:rPr>
                <w:rFonts w:hint="eastAsia" w:ascii="宋体" w:hAnsi="宋体" w:eastAsia="宋体" w:cs="宋体"/>
                <w:szCs w:val="21"/>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420DE66A">
            <w:pPr>
              <w:rPr>
                <w:rFonts w:hint="eastAsia" w:ascii="宋体" w:hAnsi="宋体" w:eastAsia="宋体" w:cs="宋体"/>
                <w:szCs w:val="21"/>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793F7A59">
            <w:pPr>
              <w:rPr>
                <w:rFonts w:hint="eastAsia" w:ascii="宋体" w:hAnsi="宋体" w:eastAsia="宋体" w:cs="宋体"/>
                <w:szCs w:val="21"/>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37BF923F">
            <w:pPr>
              <w:rPr>
                <w:rFonts w:hint="eastAsia" w:ascii="宋体" w:hAnsi="宋体" w:eastAsia="宋体" w:cs="宋体"/>
                <w:szCs w:val="21"/>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4C341C68">
            <w:pPr>
              <w:rPr>
                <w:rFonts w:hint="eastAsia" w:ascii="宋体" w:hAnsi="宋体" w:eastAsia="宋体" w:cs="宋体"/>
                <w:szCs w:val="21"/>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28FC8DD6">
            <w:pPr>
              <w:rPr>
                <w:rFonts w:hint="eastAsia" w:ascii="宋体" w:hAnsi="宋体" w:eastAsia="宋体" w:cs="宋体"/>
                <w:szCs w:val="21"/>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47ADC619">
            <w:pPr>
              <w:rPr>
                <w:rFonts w:hint="eastAsia" w:ascii="宋体" w:hAnsi="宋体" w:eastAsia="宋体" w:cs="宋体"/>
                <w:szCs w:val="21"/>
              </w:rPr>
            </w:pPr>
          </w:p>
        </w:tc>
      </w:tr>
      <w:tr w14:paraId="16F80FB6">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743A278B">
            <w:pPr>
              <w:rPr>
                <w:rFonts w:hint="eastAsia" w:ascii="宋体" w:hAnsi="宋体" w:eastAsia="宋体" w:cs="宋体"/>
                <w:szCs w:val="21"/>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21EE7E56">
            <w:pPr>
              <w:rPr>
                <w:rFonts w:hint="eastAsia" w:ascii="宋体" w:hAnsi="宋体" w:eastAsia="宋体" w:cs="宋体"/>
                <w:szCs w:val="21"/>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2FB86B98">
            <w:pPr>
              <w:rPr>
                <w:rFonts w:hint="eastAsia" w:ascii="宋体" w:hAnsi="宋体" w:eastAsia="宋体" w:cs="宋体"/>
                <w:szCs w:val="21"/>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6F89A242">
            <w:pPr>
              <w:rPr>
                <w:rFonts w:hint="eastAsia" w:ascii="宋体" w:hAnsi="宋体" w:eastAsia="宋体" w:cs="宋体"/>
                <w:szCs w:val="21"/>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22E961CD">
            <w:pPr>
              <w:rPr>
                <w:rFonts w:hint="eastAsia" w:ascii="宋体" w:hAnsi="宋体" w:eastAsia="宋体" w:cs="宋体"/>
                <w:szCs w:val="21"/>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2F7F0A3C">
            <w:pPr>
              <w:rPr>
                <w:rFonts w:hint="eastAsia" w:ascii="宋体" w:hAnsi="宋体" w:eastAsia="宋体" w:cs="宋体"/>
                <w:szCs w:val="21"/>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4A26353D">
            <w:pPr>
              <w:rPr>
                <w:rFonts w:hint="eastAsia" w:ascii="宋体" w:hAnsi="宋体" w:eastAsia="宋体" w:cs="宋体"/>
                <w:szCs w:val="21"/>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56EC5DB2">
            <w:pPr>
              <w:rPr>
                <w:rFonts w:hint="eastAsia" w:ascii="宋体" w:hAnsi="宋体" w:eastAsia="宋体" w:cs="宋体"/>
                <w:szCs w:val="21"/>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5D74500E">
            <w:pPr>
              <w:rPr>
                <w:rFonts w:hint="eastAsia" w:ascii="宋体" w:hAnsi="宋体" w:eastAsia="宋体" w:cs="宋体"/>
                <w:szCs w:val="21"/>
              </w:rPr>
            </w:pPr>
          </w:p>
        </w:tc>
      </w:tr>
      <w:tr w14:paraId="46A594D9">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3780763E">
            <w:pPr>
              <w:rPr>
                <w:rFonts w:hint="eastAsia" w:ascii="宋体" w:hAnsi="宋体" w:eastAsia="宋体" w:cs="宋体"/>
                <w:szCs w:val="21"/>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7EB2920C">
            <w:pPr>
              <w:rPr>
                <w:rFonts w:hint="eastAsia" w:ascii="宋体" w:hAnsi="宋体" w:eastAsia="宋体" w:cs="宋体"/>
                <w:szCs w:val="21"/>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3FDE95AC">
            <w:pPr>
              <w:rPr>
                <w:rFonts w:hint="eastAsia" w:ascii="宋体" w:hAnsi="宋体" w:eastAsia="宋体" w:cs="宋体"/>
                <w:szCs w:val="21"/>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46382B30">
            <w:pPr>
              <w:rPr>
                <w:rFonts w:hint="eastAsia" w:ascii="宋体" w:hAnsi="宋体" w:eastAsia="宋体" w:cs="宋体"/>
                <w:szCs w:val="21"/>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00C65554">
            <w:pPr>
              <w:rPr>
                <w:rFonts w:hint="eastAsia" w:ascii="宋体" w:hAnsi="宋体" w:eastAsia="宋体" w:cs="宋体"/>
                <w:szCs w:val="21"/>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75081417">
            <w:pPr>
              <w:rPr>
                <w:rFonts w:hint="eastAsia" w:ascii="宋体" w:hAnsi="宋体" w:eastAsia="宋体" w:cs="宋体"/>
                <w:szCs w:val="21"/>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03689346">
            <w:pPr>
              <w:rPr>
                <w:rFonts w:hint="eastAsia" w:ascii="宋体" w:hAnsi="宋体" w:eastAsia="宋体" w:cs="宋体"/>
                <w:szCs w:val="21"/>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0BAE1E29">
            <w:pPr>
              <w:rPr>
                <w:rFonts w:hint="eastAsia" w:ascii="宋体" w:hAnsi="宋体" w:eastAsia="宋体" w:cs="宋体"/>
                <w:szCs w:val="21"/>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370E03CC">
            <w:pPr>
              <w:rPr>
                <w:rFonts w:hint="eastAsia" w:ascii="宋体" w:hAnsi="宋体" w:eastAsia="宋体" w:cs="宋体"/>
                <w:szCs w:val="21"/>
              </w:rPr>
            </w:pPr>
          </w:p>
        </w:tc>
      </w:tr>
      <w:tr w14:paraId="11795E3C">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18C9DE39">
            <w:pPr>
              <w:rPr>
                <w:rFonts w:hint="eastAsia" w:ascii="宋体" w:hAnsi="宋体" w:eastAsia="宋体" w:cs="宋体"/>
                <w:szCs w:val="21"/>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12A519D6">
            <w:pPr>
              <w:rPr>
                <w:rFonts w:hint="eastAsia" w:ascii="宋体" w:hAnsi="宋体" w:eastAsia="宋体" w:cs="宋体"/>
                <w:szCs w:val="21"/>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49ABAC08">
            <w:pPr>
              <w:rPr>
                <w:rFonts w:hint="eastAsia" w:ascii="宋体" w:hAnsi="宋体" w:eastAsia="宋体" w:cs="宋体"/>
                <w:szCs w:val="21"/>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5EF06807">
            <w:pPr>
              <w:rPr>
                <w:rFonts w:hint="eastAsia" w:ascii="宋体" w:hAnsi="宋体" w:eastAsia="宋体" w:cs="宋体"/>
                <w:szCs w:val="21"/>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0D846D30">
            <w:pPr>
              <w:rPr>
                <w:rFonts w:hint="eastAsia" w:ascii="宋体" w:hAnsi="宋体" w:eastAsia="宋体" w:cs="宋体"/>
                <w:szCs w:val="21"/>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07D1F009">
            <w:pPr>
              <w:rPr>
                <w:rFonts w:hint="eastAsia" w:ascii="宋体" w:hAnsi="宋体" w:eastAsia="宋体" w:cs="宋体"/>
                <w:szCs w:val="21"/>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37146FEA">
            <w:pPr>
              <w:rPr>
                <w:rFonts w:hint="eastAsia" w:ascii="宋体" w:hAnsi="宋体" w:eastAsia="宋体" w:cs="宋体"/>
                <w:szCs w:val="21"/>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54BC42D8">
            <w:pPr>
              <w:rPr>
                <w:rFonts w:hint="eastAsia" w:ascii="宋体" w:hAnsi="宋体" w:eastAsia="宋体" w:cs="宋体"/>
                <w:szCs w:val="21"/>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26C48840">
            <w:pPr>
              <w:rPr>
                <w:rFonts w:hint="eastAsia" w:ascii="宋体" w:hAnsi="宋体" w:eastAsia="宋体" w:cs="宋体"/>
                <w:szCs w:val="21"/>
              </w:rPr>
            </w:pPr>
          </w:p>
        </w:tc>
      </w:tr>
      <w:tr w14:paraId="3BE20CB1">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1DB61627">
            <w:pPr>
              <w:rPr>
                <w:rFonts w:hint="eastAsia" w:ascii="宋体" w:hAnsi="宋体" w:eastAsia="宋体" w:cs="宋体"/>
                <w:szCs w:val="21"/>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10C4792F">
            <w:pPr>
              <w:rPr>
                <w:rFonts w:hint="eastAsia" w:ascii="宋体" w:hAnsi="宋体" w:eastAsia="宋体" w:cs="宋体"/>
                <w:szCs w:val="21"/>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08E448AD">
            <w:pPr>
              <w:rPr>
                <w:rFonts w:hint="eastAsia" w:ascii="宋体" w:hAnsi="宋体" w:eastAsia="宋体" w:cs="宋体"/>
                <w:szCs w:val="21"/>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6FAC5A68">
            <w:pPr>
              <w:rPr>
                <w:rFonts w:hint="eastAsia" w:ascii="宋体" w:hAnsi="宋体" w:eastAsia="宋体" w:cs="宋体"/>
                <w:szCs w:val="21"/>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268E5D7F">
            <w:pPr>
              <w:rPr>
                <w:rFonts w:hint="eastAsia" w:ascii="宋体" w:hAnsi="宋体" w:eastAsia="宋体" w:cs="宋体"/>
                <w:szCs w:val="21"/>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03862018">
            <w:pPr>
              <w:rPr>
                <w:rFonts w:hint="eastAsia" w:ascii="宋体" w:hAnsi="宋体" w:eastAsia="宋体" w:cs="宋体"/>
                <w:szCs w:val="21"/>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6CC4C5AE">
            <w:pPr>
              <w:rPr>
                <w:rFonts w:hint="eastAsia" w:ascii="宋体" w:hAnsi="宋体" w:eastAsia="宋体" w:cs="宋体"/>
                <w:szCs w:val="21"/>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63AF328E">
            <w:pPr>
              <w:rPr>
                <w:rFonts w:hint="eastAsia" w:ascii="宋体" w:hAnsi="宋体" w:eastAsia="宋体" w:cs="宋体"/>
                <w:szCs w:val="21"/>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56FB5763">
            <w:pPr>
              <w:rPr>
                <w:rFonts w:hint="eastAsia" w:ascii="宋体" w:hAnsi="宋体" w:eastAsia="宋体" w:cs="宋体"/>
                <w:szCs w:val="21"/>
              </w:rPr>
            </w:pPr>
          </w:p>
        </w:tc>
      </w:tr>
      <w:tr w14:paraId="7A6D030D">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12" w:space="0"/>
              <w:right w:val="single" w:color="000000" w:sz="6" w:space="0"/>
            </w:tcBorders>
            <w:noWrap w:val="0"/>
            <w:vAlign w:val="top"/>
          </w:tcPr>
          <w:p w14:paraId="5C3571A1">
            <w:pPr>
              <w:rPr>
                <w:rFonts w:hint="eastAsia" w:ascii="宋体" w:hAnsi="宋体" w:eastAsia="宋体" w:cs="宋体"/>
                <w:szCs w:val="21"/>
              </w:rPr>
            </w:pPr>
          </w:p>
        </w:tc>
        <w:tc>
          <w:tcPr>
            <w:tcW w:w="1745" w:type="dxa"/>
            <w:tcBorders>
              <w:top w:val="single" w:color="000000" w:sz="6" w:space="0"/>
              <w:left w:val="single" w:color="000000" w:sz="6" w:space="0"/>
              <w:bottom w:val="single" w:color="000000" w:sz="12" w:space="0"/>
              <w:right w:val="single" w:color="000000" w:sz="6" w:space="0"/>
            </w:tcBorders>
            <w:noWrap w:val="0"/>
            <w:vAlign w:val="top"/>
          </w:tcPr>
          <w:p w14:paraId="2E532522">
            <w:pPr>
              <w:rPr>
                <w:rFonts w:hint="eastAsia" w:ascii="宋体" w:hAnsi="宋体" w:eastAsia="宋体" w:cs="宋体"/>
                <w:szCs w:val="21"/>
              </w:rPr>
            </w:pPr>
          </w:p>
        </w:tc>
        <w:tc>
          <w:tcPr>
            <w:tcW w:w="1054" w:type="dxa"/>
            <w:tcBorders>
              <w:top w:val="single" w:color="000000" w:sz="6" w:space="0"/>
              <w:left w:val="single" w:color="000000" w:sz="6" w:space="0"/>
              <w:bottom w:val="single" w:color="000000" w:sz="12" w:space="0"/>
              <w:right w:val="single" w:color="000000" w:sz="6" w:space="0"/>
            </w:tcBorders>
            <w:noWrap w:val="0"/>
            <w:vAlign w:val="top"/>
          </w:tcPr>
          <w:p w14:paraId="3929D2DC">
            <w:pPr>
              <w:rPr>
                <w:rFonts w:hint="eastAsia" w:ascii="宋体" w:hAnsi="宋体" w:eastAsia="宋体" w:cs="宋体"/>
                <w:szCs w:val="21"/>
              </w:rPr>
            </w:pPr>
          </w:p>
        </w:tc>
        <w:tc>
          <w:tcPr>
            <w:tcW w:w="869" w:type="dxa"/>
            <w:tcBorders>
              <w:top w:val="single" w:color="000000" w:sz="6" w:space="0"/>
              <w:left w:val="single" w:color="000000" w:sz="6" w:space="0"/>
              <w:bottom w:val="single" w:color="000000" w:sz="12" w:space="0"/>
              <w:right w:val="single" w:color="000000" w:sz="6" w:space="0"/>
            </w:tcBorders>
            <w:noWrap w:val="0"/>
            <w:vAlign w:val="top"/>
          </w:tcPr>
          <w:p w14:paraId="44342012">
            <w:pPr>
              <w:rPr>
                <w:rFonts w:hint="eastAsia" w:ascii="宋体" w:hAnsi="宋体" w:eastAsia="宋体" w:cs="宋体"/>
                <w:szCs w:val="21"/>
              </w:rPr>
            </w:pPr>
          </w:p>
        </w:tc>
        <w:tc>
          <w:tcPr>
            <w:tcW w:w="750" w:type="dxa"/>
            <w:tcBorders>
              <w:top w:val="single" w:color="000000" w:sz="6" w:space="0"/>
              <w:left w:val="single" w:color="000000" w:sz="6" w:space="0"/>
              <w:bottom w:val="single" w:color="000000" w:sz="12" w:space="0"/>
              <w:right w:val="single" w:color="000000" w:sz="6" w:space="0"/>
            </w:tcBorders>
            <w:noWrap w:val="0"/>
            <w:vAlign w:val="top"/>
          </w:tcPr>
          <w:p w14:paraId="143278B0">
            <w:pPr>
              <w:rPr>
                <w:rFonts w:hint="eastAsia" w:ascii="宋体" w:hAnsi="宋体" w:eastAsia="宋体" w:cs="宋体"/>
                <w:szCs w:val="21"/>
              </w:rPr>
            </w:pPr>
          </w:p>
        </w:tc>
        <w:tc>
          <w:tcPr>
            <w:tcW w:w="1022" w:type="dxa"/>
            <w:tcBorders>
              <w:top w:val="single" w:color="000000" w:sz="6" w:space="0"/>
              <w:left w:val="single" w:color="000000" w:sz="6" w:space="0"/>
              <w:bottom w:val="single" w:color="000000" w:sz="12" w:space="0"/>
              <w:right w:val="single" w:color="000000" w:sz="6" w:space="0"/>
            </w:tcBorders>
            <w:noWrap w:val="0"/>
            <w:vAlign w:val="top"/>
          </w:tcPr>
          <w:p w14:paraId="4F970EA6">
            <w:pPr>
              <w:rPr>
                <w:rFonts w:hint="eastAsia" w:ascii="宋体" w:hAnsi="宋体" w:eastAsia="宋体" w:cs="宋体"/>
                <w:szCs w:val="21"/>
              </w:rPr>
            </w:pPr>
          </w:p>
        </w:tc>
        <w:tc>
          <w:tcPr>
            <w:tcW w:w="1528" w:type="dxa"/>
            <w:tcBorders>
              <w:top w:val="single" w:color="000000" w:sz="6" w:space="0"/>
              <w:left w:val="single" w:color="000000" w:sz="6" w:space="0"/>
              <w:bottom w:val="single" w:color="000000" w:sz="12" w:space="0"/>
              <w:right w:val="single" w:color="000000" w:sz="6" w:space="0"/>
            </w:tcBorders>
            <w:noWrap w:val="0"/>
            <w:vAlign w:val="top"/>
          </w:tcPr>
          <w:p w14:paraId="0D6CF5B6">
            <w:pPr>
              <w:rPr>
                <w:rFonts w:hint="eastAsia" w:ascii="宋体" w:hAnsi="宋体" w:eastAsia="宋体" w:cs="宋体"/>
                <w:szCs w:val="21"/>
              </w:rPr>
            </w:pPr>
          </w:p>
        </w:tc>
        <w:tc>
          <w:tcPr>
            <w:tcW w:w="1289" w:type="dxa"/>
            <w:tcBorders>
              <w:top w:val="single" w:color="000000" w:sz="6" w:space="0"/>
              <w:left w:val="single" w:color="000000" w:sz="6" w:space="0"/>
              <w:bottom w:val="single" w:color="000000" w:sz="12" w:space="0"/>
              <w:right w:val="single" w:color="000000" w:sz="6" w:space="0"/>
            </w:tcBorders>
            <w:noWrap w:val="0"/>
            <w:vAlign w:val="top"/>
          </w:tcPr>
          <w:p w14:paraId="72E9FC9E">
            <w:pPr>
              <w:rPr>
                <w:rFonts w:hint="eastAsia" w:ascii="宋体" w:hAnsi="宋体" w:eastAsia="宋体" w:cs="宋体"/>
                <w:szCs w:val="21"/>
              </w:rPr>
            </w:pPr>
          </w:p>
        </w:tc>
        <w:tc>
          <w:tcPr>
            <w:tcW w:w="951" w:type="dxa"/>
            <w:tcBorders>
              <w:top w:val="single" w:color="000000" w:sz="6" w:space="0"/>
              <w:left w:val="single" w:color="000000" w:sz="6" w:space="0"/>
              <w:bottom w:val="single" w:color="000000" w:sz="12" w:space="0"/>
              <w:right w:val="single" w:color="000000" w:sz="12" w:space="0"/>
            </w:tcBorders>
            <w:noWrap w:val="0"/>
            <w:vAlign w:val="top"/>
          </w:tcPr>
          <w:p w14:paraId="73B83A2F">
            <w:pPr>
              <w:rPr>
                <w:rFonts w:hint="eastAsia" w:ascii="宋体" w:hAnsi="宋体" w:eastAsia="宋体" w:cs="宋体"/>
                <w:szCs w:val="21"/>
              </w:rPr>
            </w:pPr>
          </w:p>
        </w:tc>
      </w:tr>
    </w:tbl>
    <w:p w14:paraId="3795649B">
      <w:pPr>
        <w:rPr>
          <w:rFonts w:hint="eastAsia" w:ascii="宋体" w:hAnsi="宋体" w:eastAsia="宋体" w:cs="宋体"/>
          <w:szCs w:val="21"/>
          <w:lang w:bidi="ar"/>
        </w:rPr>
      </w:pPr>
      <w:r>
        <w:rPr>
          <w:rFonts w:hint="eastAsia" w:ascii="宋体" w:hAnsi="宋体" w:eastAsia="宋体" w:cs="宋体"/>
          <w:szCs w:val="21"/>
          <w:lang w:bidi="ar"/>
        </w:rPr>
        <w:br w:type="page" w:clear="all"/>
      </w:r>
    </w:p>
    <w:p w14:paraId="73CDC7CB">
      <w:pPr>
        <w:spacing w:line="440" w:lineRule="exact"/>
        <w:rPr>
          <w:rFonts w:ascii="Times New Roman" w:hAnsi="Times New Roman" w:eastAsia="宋体" w:cs="Times New Roman"/>
        </w:rPr>
      </w:pPr>
      <w:r>
        <w:rPr>
          <w:rFonts w:hint="eastAsia" w:ascii="宋体" w:hAnsi="宋体" w:eastAsia="宋体" w:cs="宋体"/>
          <w:szCs w:val="21"/>
          <w:lang w:bidi="ar"/>
        </w:rPr>
        <w:t>附件6：</w:t>
      </w:r>
    </w:p>
    <w:p w14:paraId="161B960F">
      <w:pPr>
        <w:spacing w:before="120" w:after="120" w:line="440" w:lineRule="exact"/>
        <w:jc w:val="center"/>
        <w:rPr>
          <w:rFonts w:ascii="Times New Roman" w:hAnsi="Times New Roman" w:eastAsia="宋体" w:cs="Times New Roman"/>
        </w:rPr>
      </w:pPr>
      <w:r>
        <w:rPr>
          <w:rFonts w:hint="eastAsia" w:ascii="宋体" w:hAnsi="宋体" w:eastAsia="宋体" w:cs="宋体"/>
          <w:sz w:val="24"/>
          <w:szCs w:val="24"/>
          <w:lang w:bidi="ar"/>
        </w:rPr>
        <w:t>承包人主要施工管理人员表</w:t>
      </w:r>
    </w:p>
    <w:tbl>
      <w:tblPr>
        <w:tblStyle w:val="32"/>
        <w:tblW w:w="0" w:type="auto"/>
        <w:jc w:val="center"/>
        <w:tblLayout w:type="fixed"/>
        <w:tblCellMar>
          <w:top w:w="0" w:type="dxa"/>
          <w:left w:w="28" w:type="dxa"/>
          <w:bottom w:w="0" w:type="dxa"/>
          <w:right w:w="28" w:type="dxa"/>
        </w:tblCellMar>
      </w:tblPr>
      <w:tblGrid>
        <w:gridCol w:w="1870"/>
        <w:gridCol w:w="1417"/>
        <w:gridCol w:w="1134"/>
        <w:gridCol w:w="1134"/>
        <w:gridCol w:w="4281"/>
      </w:tblGrid>
      <w:tr w14:paraId="2660F8EB">
        <w:tblPrEx>
          <w:tblCellMar>
            <w:top w:w="0" w:type="dxa"/>
            <w:left w:w="28" w:type="dxa"/>
            <w:bottom w:w="0" w:type="dxa"/>
            <w:right w:w="28" w:type="dxa"/>
          </w:tblCellMar>
        </w:tblPrEx>
        <w:trPr>
          <w:jc w:val="center"/>
        </w:trPr>
        <w:tc>
          <w:tcPr>
            <w:tcW w:w="1870" w:type="dxa"/>
            <w:tcBorders>
              <w:top w:val="single" w:color="000000" w:sz="12" w:space="0"/>
              <w:left w:val="single" w:color="000000" w:sz="12" w:space="0"/>
              <w:bottom w:val="single" w:color="000000" w:sz="6" w:space="0"/>
              <w:right w:val="single" w:color="000000" w:sz="6" w:space="0"/>
            </w:tcBorders>
            <w:noWrap w:val="0"/>
            <w:vAlign w:val="center"/>
          </w:tcPr>
          <w:p w14:paraId="13420DBA">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名    称</w:t>
            </w:r>
          </w:p>
        </w:tc>
        <w:tc>
          <w:tcPr>
            <w:tcW w:w="1417" w:type="dxa"/>
            <w:tcBorders>
              <w:top w:val="single" w:color="000000" w:sz="12" w:space="0"/>
              <w:left w:val="single" w:color="000000" w:sz="6" w:space="0"/>
              <w:bottom w:val="single" w:color="000000" w:sz="6" w:space="0"/>
              <w:right w:val="single" w:color="000000" w:sz="6" w:space="0"/>
            </w:tcBorders>
            <w:noWrap w:val="0"/>
            <w:vAlign w:val="center"/>
          </w:tcPr>
          <w:p w14:paraId="73A76934">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姓名</w:t>
            </w:r>
          </w:p>
        </w:tc>
        <w:tc>
          <w:tcPr>
            <w:tcW w:w="1134" w:type="dxa"/>
            <w:tcBorders>
              <w:top w:val="single" w:color="000000" w:sz="12" w:space="0"/>
              <w:left w:val="single" w:color="000000" w:sz="6" w:space="0"/>
              <w:bottom w:val="single" w:color="000000" w:sz="6" w:space="0"/>
              <w:right w:val="single" w:color="000000" w:sz="6" w:space="0"/>
            </w:tcBorders>
            <w:noWrap w:val="0"/>
            <w:vAlign w:val="center"/>
          </w:tcPr>
          <w:p w14:paraId="4928C6C6">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职务</w:t>
            </w:r>
          </w:p>
        </w:tc>
        <w:tc>
          <w:tcPr>
            <w:tcW w:w="1134" w:type="dxa"/>
            <w:tcBorders>
              <w:top w:val="single" w:color="000000" w:sz="12" w:space="0"/>
              <w:left w:val="single" w:color="000000" w:sz="6" w:space="0"/>
              <w:bottom w:val="single" w:color="000000" w:sz="6" w:space="0"/>
              <w:right w:val="single" w:color="000000" w:sz="6" w:space="0"/>
            </w:tcBorders>
            <w:noWrap w:val="0"/>
            <w:vAlign w:val="center"/>
          </w:tcPr>
          <w:p w14:paraId="19EE942C">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职称</w:t>
            </w:r>
          </w:p>
        </w:tc>
        <w:tc>
          <w:tcPr>
            <w:tcW w:w="4281" w:type="dxa"/>
            <w:tcBorders>
              <w:top w:val="single" w:color="000000" w:sz="12" w:space="0"/>
              <w:left w:val="single" w:color="000000" w:sz="6" w:space="0"/>
              <w:bottom w:val="single" w:color="000000" w:sz="6" w:space="0"/>
              <w:right w:val="single" w:color="000000" w:sz="12" w:space="0"/>
            </w:tcBorders>
            <w:noWrap w:val="0"/>
            <w:vAlign w:val="center"/>
          </w:tcPr>
          <w:p w14:paraId="6672B344">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主要资历、经验及承担过的项目</w:t>
            </w:r>
          </w:p>
        </w:tc>
      </w:tr>
      <w:tr w14:paraId="190A5CF2">
        <w:tblPrEx>
          <w:tblCellMar>
            <w:top w:w="0" w:type="dxa"/>
            <w:left w:w="28" w:type="dxa"/>
            <w:bottom w:w="0" w:type="dxa"/>
            <w:right w:w="28" w:type="dxa"/>
          </w:tblCellMar>
        </w:tblPrEx>
        <w:trPr>
          <w:jc w:val="center"/>
        </w:trPr>
        <w:tc>
          <w:tcPr>
            <w:tcW w:w="9836" w:type="dxa"/>
            <w:gridSpan w:val="5"/>
            <w:tcBorders>
              <w:top w:val="single" w:color="000000" w:sz="6" w:space="0"/>
              <w:left w:val="single" w:color="000000" w:sz="12" w:space="0"/>
              <w:bottom w:val="single" w:color="000000" w:sz="6" w:space="0"/>
              <w:right w:val="single" w:color="000000" w:sz="12" w:space="0"/>
            </w:tcBorders>
            <w:noWrap w:val="0"/>
            <w:vAlign w:val="center"/>
          </w:tcPr>
          <w:p w14:paraId="763CC7AD">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一、总部人员</w:t>
            </w:r>
          </w:p>
        </w:tc>
      </w:tr>
      <w:tr w14:paraId="2A1D8B24">
        <w:tblPrEx>
          <w:tblCellMar>
            <w:top w:w="0" w:type="dxa"/>
            <w:left w:w="28" w:type="dxa"/>
            <w:bottom w:w="0" w:type="dxa"/>
            <w:right w:w="28" w:type="dxa"/>
          </w:tblCellMar>
        </w:tblPrEx>
        <w:trPr>
          <w:jc w:val="center"/>
        </w:trPr>
        <w:tc>
          <w:tcPr>
            <w:tcW w:w="1870" w:type="dxa"/>
            <w:tcBorders>
              <w:left w:val="single" w:color="000000" w:sz="12" w:space="0"/>
              <w:right w:val="single" w:color="000000" w:sz="6" w:space="0"/>
            </w:tcBorders>
            <w:noWrap w:val="0"/>
            <w:vAlign w:val="center"/>
          </w:tcPr>
          <w:p w14:paraId="785B220C">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项目主管</w:t>
            </w:r>
          </w:p>
        </w:tc>
        <w:tc>
          <w:tcPr>
            <w:tcW w:w="1417" w:type="dxa"/>
            <w:tcBorders>
              <w:left w:val="single" w:color="000000" w:sz="6" w:space="0"/>
              <w:bottom w:val="single" w:color="000000" w:sz="6" w:space="0"/>
              <w:right w:val="single" w:color="000000" w:sz="6" w:space="0"/>
            </w:tcBorders>
            <w:noWrap w:val="0"/>
            <w:vAlign w:val="center"/>
          </w:tcPr>
          <w:p w14:paraId="1137E1D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left w:val="single" w:color="000000" w:sz="6" w:space="0"/>
              <w:bottom w:val="single" w:color="000000" w:sz="6" w:space="0"/>
              <w:right w:val="single" w:color="000000" w:sz="6" w:space="0"/>
            </w:tcBorders>
            <w:noWrap w:val="0"/>
            <w:vAlign w:val="center"/>
          </w:tcPr>
          <w:p w14:paraId="2DB5BE4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left w:val="single" w:color="000000" w:sz="6" w:space="0"/>
              <w:bottom w:val="single" w:color="000000" w:sz="6" w:space="0"/>
              <w:right w:val="single" w:color="000000" w:sz="6" w:space="0"/>
            </w:tcBorders>
            <w:noWrap w:val="0"/>
            <w:vAlign w:val="center"/>
          </w:tcPr>
          <w:p w14:paraId="3C37AD7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left w:val="single" w:color="000000" w:sz="6" w:space="0"/>
              <w:bottom w:val="single" w:color="000000" w:sz="6" w:space="0"/>
              <w:right w:val="single" w:color="000000" w:sz="12" w:space="0"/>
            </w:tcBorders>
            <w:noWrap w:val="0"/>
            <w:vAlign w:val="center"/>
          </w:tcPr>
          <w:p w14:paraId="356022D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4698104D">
        <w:tblPrEx>
          <w:tblCellMar>
            <w:top w:w="0" w:type="dxa"/>
            <w:left w:w="28" w:type="dxa"/>
            <w:bottom w:w="0" w:type="dxa"/>
            <w:right w:w="28" w:type="dxa"/>
          </w:tblCellMar>
        </w:tblPrEx>
        <w:trPr>
          <w:jc w:val="center"/>
        </w:trPr>
        <w:tc>
          <w:tcPr>
            <w:tcW w:w="1870" w:type="dxa"/>
            <w:tcBorders>
              <w:top w:val="single" w:color="000000" w:sz="6" w:space="0"/>
              <w:left w:val="single" w:color="000000" w:sz="12" w:space="0"/>
              <w:right w:val="single" w:color="000000" w:sz="6" w:space="0"/>
            </w:tcBorders>
            <w:noWrap w:val="0"/>
            <w:vAlign w:val="center"/>
          </w:tcPr>
          <w:p w14:paraId="46E94FF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6BA1DEA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F0828F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6AAE60D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262F729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0BA12745">
        <w:tblPrEx>
          <w:tblCellMar>
            <w:top w:w="0" w:type="dxa"/>
            <w:left w:w="28" w:type="dxa"/>
            <w:bottom w:w="0" w:type="dxa"/>
            <w:right w:w="28" w:type="dxa"/>
          </w:tblCellMar>
        </w:tblPrEx>
        <w:trPr>
          <w:jc w:val="center"/>
        </w:trPr>
        <w:tc>
          <w:tcPr>
            <w:tcW w:w="1870" w:type="dxa"/>
            <w:tcBorders>
              <w:left w:val="single" w:color="000000" w:sz="12" w:space="0"/>
              <w:right w:val="single" w:color="000000" w:sz="6" w:space="0"/>
            </w:tcBorders>
            <w:noWrap w:val="0"/>
            <w:vAlign w:val="center"/>
          </w:tcPr>
          <w:p w14:paraId="3167BBBE">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其他人员</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65D88E8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785C9C3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1AA355B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43733DB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75DE7610">
        <w:tblPrEx>
          <w:tblCellMar>
            <w:top w:w="0" w:type="dxa"/>
            <w:left w:w="28" w:type="dxa"/>
            <w:bottom w:w="0" w:type="dxa"/>
            <w:right w:w="28" w:type="dxa"/>
          </w:tblCellMar>
        </w:tblPrEx>
        <w:trPr>
          <w:jc w:val="center"/>
        </w:trPr>
        <w:tc>
          <w:tcPr>
            <w:tcW w:w="1870" w:type="dxa"/>
            <w:tcBorders>
              <w:left w:val="single" w:color="000000" w:sz="12" w:space="0"/>
              <w:right w:val="single" w:color="000000" w:sz="6" w:space="0"/>
            </w:tcBorders>
            <w:noWrap w:val="0"/>
            <w:vAlign w:val="center"/>
          </w:tcPr>
          <w:p w14:paraId="61B0B86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57755BB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4F8B3EA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1EC8998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4BA03F1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2CCEB820">
        <w:tblPrEx>
          <w:tblCellMar>
            <w:top w:w="0" w:type="dxa"/>
            <w:left w:w="28" w:type="dxa"/>
            <w:bottom w:w="0" w:type="dxa"/>
            <w:right w:w="28" w:type="dxa"/>
          </w:tblCellMar>
        </w:tblPrEx>
        <w:trPr>
          <w:jc w:val="center"/>
        </w:trPr>
        <w:tc>
          <w:tcPr>
            <w:tcW w:w="9836" w:type="dxa"/>
            <w:gridSpan w:val="5"/>
            <w:tcBorders>
              <w:top w:val="single" w:color="000000" w:sz="6" w:space="0"/>
              <w:left w:val="single" w:color="000000" w:sz="12" w:space="0"/>
              <w:bottom w:val="single" w:color="000000" w:sz="6" w:space="0"/>
              <w:right w:val="single" w:color="000000" w:sz="12" w:space="0"/>
            </w:tcBorders>
            <w:noWrap w:val="0"/>
            <w:vAlign w:val="center"/>
          </w:tcPr>
          <w:p w14:paraId="0044EA0B">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二、现场人员</w:t>
            </w:r>
          </w:p>
        </w:tc>
      </w:tr>
      <w:tr w14:paraId="3369FCDD">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12732D2C">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项目经理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0581493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189BFC2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403A647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58B5086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4FE25F44">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79E41FDC">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项目副经理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5E49A0F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154DC6D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670D106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5E4EC34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69AB78D4">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37B3A781">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技术负责人</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6C625B0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296717F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1F3D46C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49B8B2D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50A08141">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275DD61E">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造价管理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64ABE69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174A91E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6DB8CD8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5163B6E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5CF44AB7">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0E8DC1E3">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质量管理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566CCCE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21B7838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92D36F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7D78D56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21A56B29">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07F9373A">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材料管理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3FD1031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6EF5E5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24895B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4F7A03F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6F22B9C0">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5BC801F5">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计划管理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2AA4674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2F29C39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6C5755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7881A61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55DFFABE">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04CD9DDB">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安全管理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0F7C8F0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6B2D5BF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AAAFD0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6D966C0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7A1575FA">
        <w:tblPrEx>
          <w:tblCellMar>
            <w:top w:w="0" w:type="dxa"/>
            <w:left w:w="28" w:type="dxa"/>
            <w:bottom w:w="0" w:type="dxa"/>
            <w:right w:w="28" w:type="dxa"/>
          </w:tblCellMar>
        </w:tblPrEx>
        <w:trPr>
          <w:jc w:val="center"/>
        </w:trPr>
        <w:tc>
          <w:tcPr>
            <w:tcW w:w="1870" w:type="dxa"/>
            <w:vMerge w:val="restart"/>
            <w:tcBorders>
              <w:top w:val="single" w:color="000000" w:sz="6" w:space="0"/>
              <w:left w:val="single" w:color="000000" w:sz="12" w:space="0"/>
              <w:bottom w:val="single" w:color="000000" w:sz="12" w:space="0"/>
              <w:right w:val="single" w:color="000000" w:sz="6" w:space="0"/>
            </w:tcBorders>
            <w:noWrap w:val="0"/>
            <w:vAlign w:val="center"/>
          </w:tcPr>
          <w:p w14:paraId="61D43C86">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其他人员</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501D980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296320A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6AD74AD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6335EEC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7182D3B5">
        <w:tblPrEx>
          <w:tblCellMar>
            <w:top w:w="0" w:type="dxa"/>
            <w:left w:w="28" w:type="dxa"/>
            <w:bottom w:w="0" w:type="dxa"/>
            <w:right w:w="28" w:type="dxa"/>
          </w:tblCellMar>
        </w:tblPrEx>
        <w:trPr>
          <w:jc w:val="center"/>
        </w:trPr>
        <w:tc>
          <w:tcPr>
            <w:tcW w:w="1870"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09DADA1B">
            <w:pPr>
              <w:rPr>
                <w:rFonts w:hint="eastAsia" w:ascii="宋体" w:hAnsi="宋体" w:eastAsia="宋体" w:cs="宋体"/>
                <w:szCs w:val="21"/>
              </w:rPr>
            </w:pPr>
          </w:p>
        </w:tc>
        <w:tc>
          <w:tcPr>
            <w:tcW w:w="1417" w:type="dxa"/>
            <w:tcBorders>
              <w:top w:val="single" w:color="000000" w:sz="6" w:space="0"/>
              <w:left w:val="single" w:color="000000" w:sz="6" w:space="0"/>
              <w:right w:val="single" w:color="000000" w:sz="6" w:space="0"/>
            </w:tcBorders>
            <w:noWrap w:val="0"/>
            <w:vAlign w:val="center"/>
          </w:tcPr>
          <w:p w14:paraId="30BE26F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right w:val="single" w:color="000000" w:sz="6" w:space="0"/>
            </w:tcBorders>
            <w:noWrap w:val="0"/>
            <w:vAlign w:val="center"/>
          </w:tcPr>
          <w:p w14:paraId="56CE0BE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right w:val="single" w:color="000000" w:sz="6" w:space="0"/>
            </w:tcBorders>
            <w:noWrap w:val="0"/>
            <w:vAlign w:val="center"/>
          </w:tcPr>
          <w:p w14:paraId="0546F52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right w:val="single" w:color="000000" w:sz="12" w:space="0"/>
            </w:tcBorders>
            <w:noWrap w:val="0"/>
            <w:vAlign w:val="center"/>
          </w:tcPr>
          <w:p w14:paraId="4EE6B0E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02513306">
        <w:tblPrEx>
          <w:tblCellMar>
            <w:top w:w="0" w:type="dxa"/>
            <w:left w:w="28" w:type="dxa"/>
            <w:bottom w:w="0" w:type="dxa"/>
            <w:right w:w="28" w:type="dxa"/>
          </w:tblCellMar>
        </w:tblPrEx>
        <w:trPr>
          <w:jc w:val="center"/>
        </w:trPr>
        <w:tc>
          <w:tcPr>
            <w:tcW w:w="1870"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5F15AFB7">
            <w:pPr>
              <w:rPr>
                <w:rFonts w:hint="eastAsia" w:ascii="宋体" w:hAnsi="宋体" w:eastAsia="宋体" w:cs="宋体"/>
                <w:szCs w:val="21"/>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7BCF930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173DFA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1210F6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052BF6E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6F27FB41">
        <w:tblPrEx>
          <w:tblCellMar>
            <w:top w:w="0" w:type="dxa"/>
            <w:left w:w="28" w:type="dxa"/>
            <w:bottom w:w="0" w:type="dxa"/>
            <w:right w:w="28" w:type="dxa"/>
          </w:tblCellMar>
        </w:tblPrEx>
        <w:trPr>
          <w:jc w:val="center"/>
        </w:trPr>
        <w:tc>
          <w:tcPr>
            <w:tcW w:w="1870"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5323D90D">
            <w:pPr>
              <w:rPr>
                <w:rFonts w:hint="eastAsia" w:ascii="宋体" w:hAnsi="宋体" w:eastAsia="宋体" w:cs="宋体"/>
                <w:szCs w:val="21"/>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2CDEDAC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0178502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1437248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5F4B599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13213EFB">
        <w:tblPrEx>
          <w:tblCellMar>
            <w:top w:w="0" w:type="dxa"/>
            <w:left w:w="28" w:type="dxa"/>
            <w:bottom w:w="0" w:type="dxa"/>
            <w:right w:w="28" w:type="dxa"/>
          </w:tblCellMar>
        </w:tblPrEx>
        <w:trPr>
          <w:jc w:val="center"/>
        </w:trPr>
        <w:tc>
          <w:tcPr>
            <w:tcW w:w="1870"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3130C387">
            <w:pPr>
              <w:rPr>
                <w:rFonts w:hint="eastAsia" w:ascii="宋体" w:hAnsi="宋体" w:eastAsia="宋体" w:cs="宋体"/>
                <w:szCs w:val="21"/>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5838EBC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130251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4E43EA7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5BD2C34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774EC27C">
        <w:tblPrEx>
          <w:tblCellMar>
            <w:top w:w="0" w:type="dxa"/>
            <w:left w:w="28" w:type="dxa"/>
            <w:bottom w:w="0" w:type="dxa"/>
            <w:right w:w="28" w:type="dxa"/>
          </w:tblCellMar>
        </w:tblPrEx>
        <w:trPr>
          <w:jc w:val="center"/>
        </w:trPr>
        <w:tc>
          <w:tcPr>
            <w:tcW w:w="1870"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7D74CA8D">
            <w:pPr>
              <w:rPr>
                <w:rFonts w:hint="eastAsia" w:ascii="宋体" w:hAnsi="宋体" w:eastAsia="宋体" w:cs="宋体"/>
                <w:szCs w:val="21"/>
              </w:rPr>
            </w:pPr>
          </w:p>
        </w:tc>
        <w:tc>
          <w:tcPr>
            <w:tcW w:w="1417" w:type="dxa"/>
            <w:tcBorders>
              <w:top w:val="single" w:color="000000" w:sz="6" w:space="0"/>
              <w:left w:val="single" w:color="000000" w:sz="6" w:space="0"/>
              <w:bottom w:val="single" w:color="000000" w:sz="12" w:space="0"/>
              <w:right w:val="single" w:color="000000" w:sz="6" w:space="0"/>
            </w:tcBorders>
            <w:noWrap w:val="0"/>
            <w:vAlign w:val="center"/>
          </w:tcPr>
          <w:p w14:paraId="3C1C50D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12" w:space="0"/>
              <w:right w:val="single" w:color="000000" w:sz="6" w:space="0"/>
            </w:tcBorders>
            <w:noWrap w:val="0"/>
            <w:vAlign w:val="center"/>
          </w:tcPr>
          <w:p w14:paraId="650C1AA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12" w:space="0"/>
              <w:right w:val="single" w:color="000000" w:sz="6" w:space="0"/>
            </w:tcBorders>
            <w:noWrap w:val="0"/>
            <w:vAlign w:val="center"/>
          </w:tcPr>
          <w:p w14:paraId="0B94403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12" w:space="0"/>
              <w:right w:val="single" w:color="000000" w:sz="12" w:space="0"/>
            </w:tcBorders>
            <w:noWrap w:val="0"/>
            <w:vAlign w:val="center"/>
          </w:tcPr>
          <w:p w14:paraId="402281E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bl>
    <w:p w14:paraId="20024418">
      <w:pPr>
        <w:pageBreakBefore/>
        <w:spacing w:line="440" w:lineRule="exact"/>
        <w:rPr>
          <w:rFonts w:ascii="Times New Roman" w:hAnsi="Times New Roman" w:eastAsia="宋体" w:cs="Times New Roman"/>
        </w:rPr>
      </w:pPr>
      <w:r>
        <w:rPr>
          <w:rFonts w:hint="eastAsia" w:ascii="宋体" w:hAnsi="宋体" w:eastAsia="宋体" w:cs="宋体"/>
          <w:szCs w:val="21"/>
          <w:lang w:bidi="ar"/>
        </w:rPr>
        <w:t xml:space="preserve">附件7：                       </w:t>
      </w:r>
    </w:p>
    <w:p w14:paraId="3E5FC59B">
      <w:pPr>
        <w:spacing w:line="360" w:lineRule="auto"/>
        <w:ind w:firstLine="420"/>
        <w:jc w:val="center"/>
        <w:rPr>
          <w:rFonts w:hint="eastAsia" w:ascii="宋体" w:hAnsi="宋体" w:eastAsia="宋体" w:cs="宋体"/>
          <w:b/>
          <w:sz w:val="24"/>
          <w:szCs w:val="24"/>
          <w:lang w:bidi="ar"/>
        </w:rPr>
      </w:pPr>
      <w:r>
        <w:rPr>
          <w:rFonts w:hint="eastAsia" w:ascii="宋体" w:hAnsi="宋体" w:eastAsia="宋体" w:cs="宋体"/>
          <w:b/>
          <w:sz w:val="24"/>
          <w:szCs w:val="24"/>
          <w:lang w:bidi="ar"/>
        </w:rPr>
        <w:t>工程安全环境管理协议</w:t>
      </w:r>
    </w:p>
    <w:p w14:paraId="049C0A59">
      <w:pPr>
        <w:keepNext w:val="0"/>
        <w:keepLines w:val="0"/>
        <w:pageBreakBefore w:val="0"/>
        <w:widowControl w:val="0"/>
        <w:spacing w:line="400" w:lineRule="exact"/>
        <w:ind w:firstLine="420"/>
        <w:rPr>
          <w:rFonts w:hint="default" w:ascii="宋体" w:hAnsi="宋体" w:eastAsia="宋体" w:cs="宋体"/>
          <w:b/>
          <w:bCs/>
          <w:sz w:val="24"/>
          <w:szCs w:val="24"/>
          <w:lang w:val="en-US" w:eastAsia="zh-CN" w:bidi="ar"/>
        </w:rPr>
      </w:pPr>
      <w:r>
        <w:rPr>
          <w:rFonts w:hint="eastAsia" w:ascii="宋体" w:hAnsi="宋体" w:eastAsia="宋体" w:cs="宋体"/>
          <w:b/>
          <w:bCs/>
          <w:sz w:val="24"/>
          <w:szCs w:val="24"/>
          <w:lang w:bidi="ar"/>
        </w:rPr>
        <w:t>发包人（全称）：</w:t>
      </w:r>
      <w:r>
        <w:rPr>
          <w:rFonts w:hint="eastAsia" w:ascii="宋体" w:hAnsi="宋体" w:cs="宋体"/>
          <w:b/>
          <w:bCs/>
          <w:sz w:val="24"/>
          <w:szCs w:val="24"/>
          <w:lang w:val="en-US" w:eastAsia="zh-CN" w:bidi="ar"/>
        </w:rPr>
        <w:t xml:space="preserve">            </w:t>
      </w:r>
    </w:p>
    <w:p w14:paraId="4E1936EB">
      <w:pPr>
        <w:keepNext w:val="0"/>
        <w:keepLines w:val="0"/>
        <w:pageBreakBefore w:val="0"/>
        <w:widowControl w:val="0"/>
        <w:spacing w:line="400" w:lineRule="exact"/>
        <w:ind w:firstLine="482"/>
        <w:rPr>
          <w:rFonts w:ascii="Times New Roman" w:hAnsi="Times New Roman" w:eastAsia="宋体" w:cs="Times New Roman"/>
          <w:sz w:val="24"/>
          <w:szCs w:val="24"/>
        </w:rPr>
      </w:pPr>
      <w:r>
        <w:rPr>
          <w:rFonts w:hint="eastAsia" w:ascii="宋体" w:hAnsi="宋体" w:eastAsia="宋体" w:cs="宋体"/>
          <w:b/>
          <w:sz w:val="24"/>
          <w:szCs w:val="24"/>
          <w:lang w:bidi="ar"/>
        </w:rPr>
        <w:t>承包人：</w:t>
      </w:r>
    </w:p>
    <w:p w14:paraId="02D38EBC">
      <w:pPr>
        <w:keepNext w:val="0"/>
        <w:keepLines w:val="0"/>
        <w:pageBreakBefore w:val="0"/>
        <w:widowControl w:val="0"/>
        <w:spacing w:line="400" w:lineRule="exact"/>
        <w:ind w:firstLine="480"/>
        <w:rPr>
          <w:rFonts w:ascii="Times New Roman" w:hAnsi="Times New Roman" w:eastAsia="宋体" w:cs="Times New Roman"/>
          <w:sz w:val="24"/>
          <w:szCs w:val="24"/>
        </w:rPr>
      </w:pPr>
      <w:r>
        <w:rPr>
          <w:rFonts w:hint="eastAsia" w:ascii="宋体" w:hAnsi="宋体" w:eastAsia="宋体" w:cs="宋体"/>
          <w:sz w:val="24"/>
          <w:szCs w:val="24"/>
          <w:lang w:bidi="ar"/>
        </w:rPr>
        <w:t>工程项目名称：</w:t>
      </w:r>
      <w:r>
        <w:rPr>
          <w:rFonts w:hint="eastAsia" w:ascii="Times New Roman" w:hAnsi="Times New Roman" w:cs="Times New Roman"/>
          <w:b/>
          <w:bCs/>
          <w:sz w:val="24"/>
          <w:szCs w:val="24"/>
          <w:u w:val="single"/>
          <w:lang w:val="en-US" w:eastAsia="zh-CN"/>
        </w:rPr>
        <w:t xml:space="preserve"> </w:t>
      </w:r>
      <w:r>
        <w:rPr>
          <w:rFonts w:hint="eastAsia" w:ascii="宋体" w:hAnsi="宋体" w:eastAsia="宋体" w:cs="宋体"/>
          <w:sz w:val="24"/>
          <w:szCs w:val="24"/>
          <w:lang w:bidi="ar"/>
        </w:rPr>
        <w:t xml:space="preserve">  </w:t>
      </w:r>
    </w:p>
    <w:p w14:paraId="0E06A485">
      <w:pPr>
        <w:keepNext w:val="0"/>
        <w:keepLines w:val="0"/>
        <w:pageBreakBefore w:val="0"/>
        <w:widowControl w:val="0"/>
        <w:spacing w:line="400" w:lineRule="exact"/>
        <w:ind w:firstLine="480"/>
        <w:rPr>
          <w:rFonts w:ascii="Times New Roman" w:hAnsi="Times New Roman" w:eastAsia="宋体" w:cs="Times New Roman"/>
          <w:sz w:val="24"/>
          <w:szCs w:val="24"/>
        </w:rPr>
      </w:pPr>
      <w:r>
        <w:rPr>
          <w:rFonts w:hint="eastAsia" w:ascii="宋体" w:hAnsi="宋体" w:eastAsia="宋体" w:cs="宋体"/>
          <w:sz w:val="24"/>
          <w:szCs w:val="24"/>
          <w:lang w:bidi="ar"/>
        </w:rPr>
        <w:t>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5DD67E09">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1 安全文明施工管理目标</w:t>
      </w:r>
    </w:p>
    <w:p w14:paraId="47485DC8">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1．1 杜绝重伤及以上事故；</w:t>
      </w:r>
    </w:p>
    <w:p w14:paraId="792A7FEB">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1．2 杜绝重大机械设备事故；</w:t>
      </w:r>
    </w:p>
    <w:p w14:paraId="729219B1">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1．3 杜绝重大火灾事故；</w:t>
      </w:r>
    </w:p>
    <w:p w14:paraId="2DB9A8C1">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1．4 杜绝负主要责任的重大交通事故；</w:t>
      </w:r>
    </w:p>
    <w:p w14:paraId="5BFC2707">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1．5 杜绝重复发生相同性质的事故；</w:t>
      </w:r>
    </w:p>
    <w:p w14:paraId="5155924C">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1．6 创建安全文明施工样板工程；</w:t>
      </w:r>
    </w:p>
    <w:p w14:paraId="00144E4E">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1．7 杜绝重大设备损坏事故。</w:t>
      </w:r>
    </w:p>
    <w:p w14:paraId="4BA83DB3">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2 安全文明施工和环境管理执行标准：</w:t>
      </w:r>
    </w:p>
    <w:p w14:paraId="1687C2D2">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以下标准双方均应认真执行：</w:t>
      </w:r>
    </w:p>
    <w:p w14:paraId="52AC4967">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2．1 《建设工程安全管理条例》；</w:t>
      </w:r>
    </w:p>
    <w:p w14:paraId="23C81478">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 xml:space="preserve">2．2 国家有关部、委、各级政府部门和上级主管部门颁发的有关安全生产和环境保护工作的法令、法规、规定、制度；  </w:t>
      </w:r>
    </w:p>
    <w:p w14:paraId="2B7E79B6">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2．3 发包人有关安全文明施工及环境保护的规定、制度。</w:t>
      </w:r>
    </w:p>
    <w:p w14:paraId="2FC69D44">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3 发包人的权利和义务：</w:t>
      </w:r>
    </w:p>
    <w:p w14:paraId="37844FBD">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3．1 发包人按有关规定对承包人的资质进行审查，确认承包人承包的工程与其资质相符合；</w:t>
      </w:r>
    </w:p>
    <w:p w14:paraId="1EDF90D1">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3．2 发包人在施工前负责审核承包人的施工组织设计；</w:t>
      </w:r>
    </w:p>
    <w:p w14:paraId="3CB320FC">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03FB3E2D">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3．4 对承包人在施工中新增的施工人员，发包人有权按以上要求进行检查；</w:t>
      </w:r>
    </w:p>
    <w:p w14:paraId="28E74C2F">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3．5 施工前发包人有权对承包人的电动工器具、仪表等进行抽样检查；</w:t>
      </w:r>
    </w:p>
    <w:p w14:paraId="465C3666">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3．6 施工期间，发包人设专职安监人员负责联系、检查、督促承包人执行有关安全、防火规定，并协助检查和处理工程施工中有关的安全、防火工作、预防事故发生；</w:t>
      </w:r>
    </w:p>
    <w:p w14:paraId="75B3081D">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3．7 发包人有协助承包人搞好安全生产、防火管理的义务。当承包人出现安全、文明施工严重失控情况下，发包人有权按《建设工程安全管理条例》的要求做出停工整顿，限期整改、直到清退出场的决定；</w:t>
      </w:r>
    </w:p>
    <w:p w14:paraId="3A8AE3AF">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3．8 发包人不得要求承包人违反安全管理规定进行施工。因发包人原因导致事故由发包人承担责任；</w:t>
      </w:r>
    </w:p>
    <w:p w14:paraId="6DCDB4BC">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3．9 由发包人提供的机械设备、安全设施，在安装完毕提交使用前，发包人应配合承包人共同按规定验收，并做好验收及交付使用的书面手续。</w:t>
      </w:r>
    </w:p>
    <w:p w14:paraId="08EDEFAB">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 承包人的权利和义务：</w:t>
      </w:r>
    </w:p>
    <w:p w14:paraId="5C564DC5">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4．1 承包人需根据现场的实际开工情况，找出危险源，列出《风险源清单》，根据风险的大小，编制《施工现场工作风险评估》；</w:t>
      </w:r>
    </w:p>
    <w:p w14:paraId="5C3CE6B4">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4．2 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079B60EB">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4．3 承包人必须建立安全管理制度，各级安全生产岗位责任制和定期安全检查、安全教育制度，包括各工种的安全操作规程、特种作业人员的考核制度等；</w:t>
      </w:r>
    </w:p>
    <w:p w14:paraId="5E57490A">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4．4 承包人在项目施工开始前要根据《施工组织设计》或《安全施工方案（措施）》向施工人员进行安全技术交底；</w:t>
      </w:r>
    </w:p>
    <w:p w14:paraId="634F3652">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4．5 承包人必须严格按施工组织设计和有关安全要求规定组织施工。对有可能发生火灾、爆炸、触电、中毒、窒息、机械伤害、烧烫伤等危险或会引起严重设备事故的作业，承包人应制定专项施工安全技术措施；</w:t>
      </w:r>
    </w:p>
    <w:p w14:paraId="7EB6712C">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58E5FB94">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4．7 承包人施工人员应经安规考试合格后上岗；</w:t>
      </w:r>
    </w:p>
    <w:p w14:paraId="3CD5BC58">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4．8 承包人施工人员应对所在的施工区域、作业环境、操作设施设备、工器具等进行认真检查，发现隐患立即处理，落实整改措施；</w:t>
      </w:r>
    </w:p>
    <w:p w14:paraId="528CA567">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4．9承包人在施工期间由于施工机械、工器具原因或使用操作不当而造成伤亡事故，由承包人负责；</w:t>
      </w:r>
    </w:p>
    <w:p w14:paraId="2A6C4C93">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4．10承包人对施工现场安全设施（如脚手架等）每天开工前必须检查，发现隐患及时整改；</w:t>
      </w:r>
    </w:p>
    <w:p w14:paraId="23B1C83C">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00653316">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4．12承包人必须按规定为作业人员配备应有的劳动保护用品、用具。承包人所属人员的身体健康状况必须能满足所从事工作的要求；</w:t>
      </w:r>
    </w:p>
    <w:p w14:paraId="2D88892A">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p>
    <w:p w14:paraId="7DB2BFD3">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p>
    <w:p w14:paraId="74EB134D">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7 其他</w:t>
      </w:r>
    </w:p>
    <w:p w14:paraId="0633C293">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7．1承包人工程施工方案中必须包括安全、健康、环保等措施，并贯彻落实到具体工作中区，确保施工安全及当地环境不受工程施工破坏；</w:t>
      </w:r>
    </w:p>
    <w:p w14:paraId="5EB69BA6">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7．2施工过程中产生的废弃物、噪音等排放必须符合相关规定标准；</w:t>
      </w:r>
    </w:p>
    <w:p w14:paraId="6EC1E5C5">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7．3由于承包人施工破坏周围环境，造成恶劣影响印发纠纷和社会矛盾等由承包人承担全部责任；</w:t>
      </w:r>
    </w:p>
    <w:p w14:paraId="1A9C8B9B">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7．4承包人按月（年）向发包人报送企业职工伤亡事故月（年）报告；</w:t>
      </w:r>
    </w:p>
    <w:p w14:paraId="2906D2E5">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7．5对发包人组织的安全环境大检查、安全工作会议，承包人应及时派员参加，认真贯彻落实；</w:t>
      </w:r>
    </w:p>
    <w:p w14:paraId="3E38C18A">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8 本协议执行过程中如遇有与国家、交通部和地方政府的有关规定不一致时，按国家、交通部和地方政府的有关规定执行；</w:t>
      </w:r>
    </w:p>
    <w:p w14:paraId="56DA7046">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9 本协议经甲乙双方签字、盖章后生效，作为工程合同的附件与合同具有同等的法律效力；</w:t>
      </w:r>
    </w:p>
    <w:p w14:paraId="0641E445">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10 甲乙双方必须严格执行本协议，因违反本协议而造成设备、伤亡事故，由违约方承担一切经济损失。</w:t>
      </w:r>
    </w:p>
    <w:p w14:paraId="17F24C5E">
      <w:pPr>
        <w:keepNext w:val="0"/>
        <w:keepLines w:val="0"/>
        <w:pageBreakBefore w:val="0"/>
        <w:widowControl w:val="0"/>
        <w:spacing w:line="40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      </w:t>
      </w:r>
    </w:p>
    <w:p w14:paraId="53A3F35A">
      <w:pPr>
        <w:keepNext w:val="0"/>
        <w:keepLines w:val="0"/>
        <w:pageBreakBefore w:val="0"/>
        <w:widowControl w:val="0"/>
        <w:spacing w:line="400" w:lineRule="exact"/>
        <w:ind w:right="0"/>
        <w:jc w:val="left"/>
        <w:rPr>
          <w:rFonts w:hint="eastAsia" w:ascii="宋体" w:hAnsi="宋体" w:eastAsia="宋体" w:cs="宋体"/>
          <w:sz w:val="24"/>
          <w:szCs w:val="24"/>
          <w:lang w:bidi="ar"/>
        </w:rPr>
      </w:pPr>
      <w:r>
        <w:rPr>
          <w:rFonts w:hint="eastAsia" w:ascii="宋体" w:hAnsi="宋体" w:eastAsia="宋体" w:cs="宋体"/>
          <w:sz w:val="24"/>
          <w:szCs w:val="24"/>
          <w:lang w:eastAsia="zh-CN" w:bidi="ar"/>
        </w:rPr>
        <w:t>发包人（项目单位）</w:t>
      </w:r>
      <w:r>
        <w:rPr>
          <w:rFonts w:hint="eastAsia" w:ascii="宋体" w:hAnsi="宋体" w:eastAsia="宋体" w:cs="宋体"/>
          <w:sz w:val="24"/>
          <w:szCs w:val="24"/>
          <w:lang w:bidi="ar"/>
        </w:rPr>
        <w:t xml:space="preserve">：  (盖章)           </w:t>
      </w:r>
      <w:r>
        <w:rPr>
          <w:rFonts w:hint="eastAsia" w:ascii="宋体" w:hAnsi="宋体" w:eastAsia="宋体" w:cs="宋体"/>
          <w:sz w:val="24"/>
          <w:szCs w:val="24"/>
          <w:lang w:eastAsia="zh-CN" w:bidi="ar"/>
        </w:rPr>
        <w:t>承包人</w:t>
      </w:r>
      <w:r>
        <w:rPr>
          <w:rFonts w:hint="eastAsia" w:ascii="宋体" w:hAnsi="宋体" w:eastAsia="宋体" w:cs="宋体"/>
          <w:sz w:val="24"/>
          <w:szCs w:val="24"/>
          <w:lang w:bidi="ar"/>
        </w:rPr>
        <w:t>：（单位全称）（盖章）</w:t>
      </w:r>
    </w:p>
    <w:p w14:paraId="473763E4">
      <w:pPr>
        <w:keepNext w:val="0"/>
        <w:keepLines w:val="0"/>
        <w:pageBreakBefore w:val="0"/>
        <w:widowControl w:val="0"/>
        <w:spacing w:line="400" w:lineRule="exact"/>
        <w:ind w:right="0"/>
        <w:jc w:val="left"/>
        <w:rPr>
          <w:rFonts w:ascii="Times New Roman" w:hAnsi="Times New Roman" w:eastAsia="宋体" w:cs="Times New Roman"/>
          <w:sz w:val="24"/>
          <w:szCs w:val="24"/>
        </w:rPr>
      </w:pPr>
      <w:r>
        <w:rPr>
          <w:rFonts w:hint="eastAsia" w:ascii="宋体" w:hAnsi="宋体" w:eastAsia="宋体" w:cs="宋体"/>
          <w:sz w:val="24"/>
          <w:szCs w:val="24"/>
          <w:lang w:bidi="ar"/>
        </w:rPr>
        <w:t>法定代表人                             法定代表人</w:t>
      </w:r>
    </w:p>
    <w:p w14:paraId="6575C03F">
      <w:pPr>
        <w:keepNext w:val="0"/>
        <w:keepLines w:val="0"/>
        <w:pageBreakBefore w:val="0"/>
        <w:widowControl w:val="0"/>
        <w:spacing w:line="400" w:lineRule="exact"/>
        <w:ind w:right="0"/>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或其授权的代理人：（签字）              或其授权的代理人：（签字）  </w:t>
      </w:r>
    </w:p>
    <w:p w14:paraId="4F70C2B2">
      <w:pPr>
        <w:keepNext/>
        <w:keepLines/>
        <w:pageBreakBefore w:val="0"/>
        <w:widowControl w:val="0"/>
        <w:spacing w:before="0" w:after="0"/>
        <w:ind w:firstLine="720"/>
        <w:jc w:val="both"/>
        <w:outlineLvl w:val="0"/>
        <w:rPr>
          <w:rFonts w:hint="eastAsia" w:ascii="宋体" w:hAnsi="宋体" w:eastAsia="宋体" w:cs="宋体"/>
          <w:sz w:val="24"/>
          <w:szCs w:val="24"/>
          <w:lang w:val="en-US" w:eastAsia="zh-CN" w:bidi="ar"/>
        </w:rPr>
      </w:pPr>
    </w:p>
    <w:p w14:paraId="7EDFC77D">
      <w:pPr>
        <w:keepNext/>
        <w:keepLines/>
        <w:pageBreakBefore w:val="0"/>
        <w:widowControl w:val="0"/>
        <w:spacing w:before="0" w:after="0"/>
        <w:ind w:firstLine="720"/>
        <w:jc w:val="both"/>
        <w:outlineLvl w:val="0"/>
        <w:rPr>
          <w:rFonts w:hint="eastAsia" w:ascii="Arial" w:hAnsi="Arial" w:eastAsia="Arial" w:cs="Arial"/>
          <w:sz w:val="24"/>
          <w:szCs w:val="24"/>
          <w:lang w:val="en-US" w:eastAsia="zh-CN" w:bidi="ar-SA"/>
        </w:rPr>
      </w:pPr>
      <w:r>
        <w:rPr>
          <w:rFonts w:hint="eastAsia" w:ascii="宋体" w:hAnsi="宋体" w:eastAsia="Arial" w:cs="宋体"/>
          <w:sz w:val="24"/>
          <w:szCs w:val="24"/>
          <w:lang w:val="en-US" w:eastAsia="zh-CN" w:bidi="ar"/>
        </w:rPr>
        <w:br w:type="page" w:clear="all"/>
      </w:r>
    </w:p>
    <w:p w14:paraId="4E30B80F">
      <w:pPr>
        <w:keepNext w:val="0"/>
        <w:keepLines w:val="0"/>
        <w:pageBreakBefore/>
        <w:spacing w:line="480" w:lineRule="exact"/>
        <w:ind w:right="0"/>
        <w:jc w:val="left"/>
        <w:rPr>
          <w:rFonts w:ascii="Times New Roman" w:hAnsi="Times New Roman" w:eastAsia="宋体" w:cs="Times New Roman"/>
        </w:rPr>
      </w:pPr>
      <w:r>
        <w:rPr>
          <w:rFonts w:hint="eastAsia" w:ascii="宋体" w:hAnsi="宋体" w:eastAsia="宋体" w:cs="宋体"/>
          <w:szCs w:val="21"/>
          <w:lang w:bidi="ar"/>
        </w:rPr>
        <w:t xml:space="preserve">附件8：                            </w:t>
      </w:r>
    </w:p>
    <w:p w14:paraId="22469000">
      <w:pPr>
        <w:keepNext w:val="0"/>
        <w:keepLines w:val="0"/>
        <w:spacing w:line="480" w:lineRule="exact"/>
        <w:ind w:right="0"/>
        <w:jc w:val="center"/>
        <w:rPr>
          <w:rFonts w:hint="eastAsia" w:ascii="宋体" w:hAnsi="宋体" w:eastAsia="宋体" w:cs="宋体"/>
          <w:sz w:val="24"/>
          <w:szCs w:val="24"/>
          <w:lang w:bidi="ar"/>
        </w:rPr>
      </w:pPr>
      <w:r>
        <w:rPr>
          <w:rFonts w:hint="eastAsia" w:ascii="宋体" w:hAnsi="宋体" w:eastAsia="宋体" w:cs="宋体"/>
          <w:b/>
          <w:sz w:val="24"/>
          <w:szCs w:val="24"/>
          <w:lang w:bidi="ar"/>
        </w:rPr>
        <w:t>工程廉政合同</w:t>
      </w:r>
    </w:p>
    <w:p w14:paraId="62F20499">
      <w:pPr>
        <w:keepNext w:val="0"/>
        <w:keepLines w:val="0"/>
        <w:spacing w:line="480" w:lineRule="exact"/>
        <w:ind w:right="0" w:firstLine="561"/>
        <w:jc w:val="left"/>
        <w:rPr>
          <w:rFonts w:ascii="Times New Roman" w:hAnsi="Times New Roman" w:eastAsia="宋体" w:cs="Times New Roman"/>
          <w:sz w:val="24"/>
          <w:szCs w:val="24"/>
        </w:rPr>
      </w:pPr>
      <w:r>
        <w:rPr>
          <w:rFonts w:hint="eastAsia" w:ascii="宋体" w:hAnsi="宋体" w:eastAsia="宋体" w:cs="宋体"/>
          <w:sz w:val="24"/>
          <w:szCs w:val="24"/>
          <w:lang w:bidi="ar"/>
        </w:rPr>
        <w:t>根据有关工程建设、廉政建设的规定，为做好工程建设中的党风廉政建设，保证工程建设高效优质，保证建设资金的安全和有效使用以及投资效益，建设工程的</w:t>
      </w:r>
      <w:r>
        <w:rPr>
          <w:rFonts w:hint="eastAsia" w:ascii="宋体" w:hAnsi="宋体" w:eastAsia="宋体" w:cs="宋体"/>
          <w:sz w:val="24"/>
          <w:szCs w:val="24"/>
          <w:lang w:eastAsia="zh-CN" w:bidi="ar"/>
        </w:rPr>
        <w:t>发包人</w:t>
      </w:r>
      <w:r>
        <w:rPr>
          <w:rFonts w:hint="eastAsia" w:ascii="宋体" w:hAnsi="宋体" w:eastAsia="宋体" w:cs="宋体"/>
          <w:sz w:val="24"/>
          <w:szCs w:val="24"/>
          <w:lang w:bidi="ar"/>
        </w:rPr>
        <w:t>（</w:t>
      </w:r>
      <w:r>
        <w:rPr>
          <w:rFonts w:hint="eastAsia" w:ascii="宋体" w:hAnsi="宋体" w:eastAsia="宋体" w:cs="宋体"/>
          <w:sz w:val="24"/>
          <w:szCs w:val="24"/>
          <w:lang w:eastAsia="zh-CN" w:bidi="ar"/>
        </w:rPr>
        <w:t>项目单位</w:t>
      </w:r>
      <w:r>
        <w:rPr>
          <w:rFonts w:hint="eastAsia" w:ascii="宋体" w:hAnsi="宋体" w:eastAsia="宋体" w:cs="宋体"/>
          <w:sz w:val="24"/>
          <w:szCs w:val="24"/>
          <w:lang w:bidi="ar"/>
        </w:rPr>
        <w:t>全称）</w:t>
      </w:r>
      <w:r>
        <w:rPr>
          <w:rFonts w:hint="eastAsia" w:ascii="宋体" w:hAnsi="宋体" w:cs="宋体"/>
          <w:b/>
          <w:sz w:val="24"/>
          <w:szCs w:val="24"/>
          <w:u w:val="single"/>
          <w:lang w:val="en-US" w:eastAsia="zh-CN" w:bidi="ar"/>
        </w:rPr>
        <w:t xml:space="preserve">             </w:t>
      </w:r>
      <w:r>
        <w:rPr>
          <w:rFonts w:hint="eastAsia" w:ascii="宋体" w:hAnsi="宋体" w:eastAsia="宋体" w:cs="宋体"/>
          <w:b w:val="0"/>
          <w:bCs/>
          <w:sz w:val="24"/>
          <w:szCs w:val="24"/>
          <w:u w:val="none"/>
          <w:lang w:eastAsia="zh-CN" w:bidi="ar"/>
        </w:rPr>
        <w:t>（全称）</w:t>
      </w:r>
      <w:r>
        <w:rPr>
          <w:rFonts w:hint="eastAsia" w:ascii="宋体" w:hAnsi="宋体" w:eastAsia="宋体" w:cs="宋体"/>
          <w:sz w:val="24"/>
          <w:szCs w:val="24"/>
          <w:lang w:bidi="ar"/>
        </w:rPr>
        <w:t>（以下简称“发包人”）与中标单位（全称）</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bidi="ar"/>
        </w:rPr>
        <w:t>（以下简称“承包人”），特订立如下合同。</w:t>
      </w:r>
    </w:p>
    <w:p w14:paraId="2FEA1F24">
      <w:pPr>
        <w:keepNext w:val="0"/>
        <w:keepLines w:val="0"/>
        <w:spacing w:line="480" w:lineRule="exact"/>
        <w:ind w:right="0" w:firstLine="561"/>
        <w:jc w:val="left"/>
        <w:rPr>
          <w:rFonts w:ascii="Times New Roman" w:hAnsi="Times New Roman" w:eastAsia="宋体" w:cs="Times New Roman"/>
          <w:sz w:val="24"/>
          <w:szCs w:val="24"/>
        </w:rPr>
      </w:pPr>
      <w:r>
        <w:rPr>
          <w:rFonts w:hint="eastAsia" w:ascii="宋体" w:hAnsi="宋体" w:eastAsia="宋体" w:cs="宋体"/>
          <w:sz w:val="24"/>
          <w:szCs w:val="24"/>
          <w:lang w:bidi="ar"/>
        </w:rPr>
        <w:t>1．甲乙双方的权利和义务</w:t>
      </w:r>
    </w:p>
    <w:p w14:paraId="3F2740DC">
      <w:pPr>
        <w:keepNext w:val="0"/>
        <w:keepLines w:val="0"/>
        <w:spacing w:line="480" w:lineRule="exact"/>
        <w:ind w:right="0" w:firstLine="561"/>
        <w:jc w:val="left"/>
        <w:rPr>
          <w:rFonts w:ascii="Times New Roman" w:hAnsi="Times New Roman" w:eastAsia="宋体" w:cs="Times New Roman"/>
          <w:sz w:val="24"/>
          <w:szCs w:val="24"/>
        </w:rPr>
      </w:pPr>
      <w:r>
        <w:rPr>
          <w:rFonts w:hint="eastAsia" w:ascii="宋体" w:hAnsi="宋体" w:eastAsia="宋体" w:cs="宋体"/>
          <w:sz w:val="24"/>
          <w:szCs w:val="24"/>
          <w:lang w:bidi="ar"/>
        </w:rPr>
        <w:t>（1）严格遵守党的政策规定和国家、省、市有关法律法规有关规定。</w:t>
      </w:r>
    </w:p>
    <w:p w14:paraId="28F0400C">
      <w:pPr>
        <w:keepNext w:val="0"/>
        <w:keepLines w:val="0"/>
        <w:spacing w:line="480" w:lineRule="exact"/>
        <w:ind w:right="0" w:firstLine="561"/>
        <w:jc w:val="left"/>
        <w:rPr>
          <w:rFonts w:ascii="Times New Roman" w:hAnsi="Times New Roman" w:eastAsia="宋体" w:cs="Times New Roman"/>
          <w:sz w:val="24"/>
          <w:szCs w:val="24"/>
        </w:rPr>
      </w:pPr>
      <w:r>
        <w:rPr>
          <w:rFonts w:hint="eastAsia" w:ascii="宋体" w:hAnsi="宋体" w:eastAsia="宋体" w:cs="宋体"/>
          <w:sz w:val="24"/>
          <w:szCs w:val="24"/>
          <w:lang w:bidi="ar"/>
        </w:rPr>
        <w:t>（2）严格执行工程的合同文件，自觉按合同办事。</w:t>
      </w:r>
    </w:p>
    <w:p w14:paraId="6B28BE68">
      <w:pPr>
        <w:keepNext w:val="0"/>
        <w:keepLines w:val="0"/>
        <w:spacing w:line="480" w:lineRule="exact"/>
        <w:ind w:right="0" w:firstLine="561"/>
        <w:jc w:val="left"/>
        <w:rPr>
          <w:rFonts w:ascii="Times New Roman" w:hAnsi="Times New Roman" w:eastAsia="宋体" w:cs="Times New Roman"/>
          <w:sz w:val="24"/>
          <w:szCs w:val="24"/>
        </w:rPr>
      </w:pPr>
      <w:r>
        <w:rPr>
          <w:rFonts w:hint="eastAsia" w:ascii="宋体" w:hAnsi="宋体" w:eastAsia="宋体" w:cs="宋体"/>
          <w:sz w:val="24"/>
          <w:szCs w:val="24"/>
          <w:lang w:bidi="ar"/>
        </w:rPr>
        <w:t>（3）双方的业务活动坚持公开、公正、诚信、透明的原则（法律认定的商业秘密和合同文件另有规定除外），不得损害国家和集体利益，违反工程建设管理规章制度。</w:t>
      </w:r>
    </w:p>
    <w:p w14:paraId="4E9EB1B5">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（4）建立健全廉政制度，开展廉政教育，设计廉政告示牌，公布举报电话，监督并认真查处违法违纪行为。</w:t>
      </w:r>
    </w:p>
    <w:p w14:paraId="48235F14">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（5）发现对方在业务活动中有违反廉政规定的行为，有及时提醒对方纠正的权利和义务。</w:t>
      </w:r>
    </w:p>
    <w:p w14:paraId="59537624">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（6）发现对方严重违反合同义务条款的行为，有向其上级有关部门举报、建议给予处理并要求告知处理结果的权利。</w:t>
      </w:r>
    </w:p>
    <w:p w14:paraId="33A4282C">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2．发包人的义务</w:t>
      </w:r>
    </w:p>
    <w:p w14:paraId="20D15A60">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（1）发包人及其工作人员不得索要或接受承包人的礼金、有价证券和贵重物品，不得在承包人报销任何应由发包人或发包人工作人员个人支付的费用等。</w:t>
      </w:r>
    </w:p>
    <w:p w14:paraId="1A98B2D8">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（2）发包人工作人员不得参加承包人安排的超标准宴请和娱乐活动；不得接受承包人提供的通讯工具、交通工具和高档办公用品等。</w:t>
      </w:r>
    </w:p>
    <w:p w14:paraId="31DC8352">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（3）发包人及其工作人员不得要求或者接受承包人为其住房装修、婚丧嫁娶活动、配偶子女的工作安排以及出国出境、旅游等提供方便等。</w:t>
      </w:r>
    </w:p>
    <w:p w14:paraId="1D12513F">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（4）发包人工作人员及其配偶、子女不得从事与发包人工程有关的材料设备供应、工程分包、劳务等经济活动等。</w:t>
      </w:r>
    </w:p>
    <w:p w14:paraId="3EBE55DF">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（5）发包人及其工作人员不得以任何理由向承包人推荐分包单位或推销材料，不得要求承包人购买合同规定外的材料和设备。</w:t>
      </w:r>
    </w:p>
    <w:p w14:paraId="26958000">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（6）发包人工作人员要秉公办事，不准营私舞弊，不准利用职权从事各种个人有偿中介活动和安排个人施工队伍。</w:t>
      </w:r>
    </w:p>
    <w:p w14:paraId="67DA8B53">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3．承包人义务</w:t>
      </w:r>
    </w:p>
    <w:p w14:paraId="297EF0D5">
      <w:pPr>
        <w:keepNext w:val="0"/>
        <w:keepLines w:val="0"/>
        <w:pageBreakBefore w:val="0"/>
        <w:widowControl/>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（1）承包人不得以任何理由向发包人及其工作人员行贿或馈赠礼金、有价证券、贵重礼品。</w:t>
      </w:r>
    </w:p>
    <w:p w14:paraId="5F007EB3">
      <w:pPr>
        <w:keepNext w:val="0"/>
        <w:keepLines w:val="0"/>
        <w:pageBreakBefore w:val="0"/>
        <w:widowControl/>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（2）承包人不得以任何名义为发包人及其工作人员报销应由发包人单位或个人支付的任何费用。</w:t>
      </w:r>
    </w:p>
    <w:p w14:paraId="46CDA6DF">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（3）承包人不得以任何理由安排发包人工作人员参加超标准宴请及娱乐活动。</w:t>
      </w:r>
    </w:p>
    <w:p w14:paraId="5FA25457">
      <w:pPr>
        <w:keepNext w:val="0"/>
        <w:keepLines w:val="0"/>
        <w:pageBreakBefore w:val="0"/>
        <w:widowControl/>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（4）承包人不得为发包人单位和个人购置或提拱通讯工具、交通工具和高档办公用品等。</w:t>
      </w:r>
    </w:p>
    <w:p w14:paraId="1EFF163A">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4．违约责任</w:t>
      </w:r>
    </w:p>
    <w:p w14:paraId="6C98F85D">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（1）发包人及其工作人员违反本合同第一、二条，按管理权限，依据有关规定给予党纪、政纪或组织处理；涉嫌犯罪的，移交司法机关追究刑事责任；给承包人单位造成经济损失的，应予以赔偿。</w:t>
      </w:r>
    </w:p>
    <w:p w14:paraId="36120DAE">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142A6E0E">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p>
    <w:p w14:paraId="7D76204B">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6．本合同有效期为甲乙双方签署之日起至该工程项目竣工验收后止。</w:t>
      </w:r>
    </w:p>
    <w:p w14:paraId="3320AD39">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7．本合同作为工程施工合同的附件，与工程施工合同具有同等的法律效力，经合同双方签署立即生效。</w:t>
      </w:r>
    </w:p>
    <w:p w14:paraId="31C41003">
      <w:pPr>
        <w:keepNext w:val="0"/>
        <w:keepLines w:val="0"/>
        <w:spacing w:line="480" w:lineRule="exact"/>
        <w:ind w:right="0" w:firstLine="561"/>
        <w:rPr>
          <w:rFonts w:hint="eastAsia" w:ascii="宋体" w:hAnsi="宋体" w:eastAsia="宋体" w:cs="宋体"/>
          <w:sz w:val="24"/>
          <w:szCs w:val="24"/>
          <w:lang w:eastAsia="zh-CN" w:bidi="ar"/>
        </w:rPr>
      </w:pPr>
    </w:p>
    <w:p w14:paraId="319280A1">
      <w:pPr>
        <w:keepNext w:val="0"/>
        <w:keepLines w:val="0"/>
        <w:spacing w:line="480" w:lineRule="exact"/>
        <w:ind w:right="0" w:firstLine="561"/>
        <w:rPr>
          <w:rFonts w:hint="eastAsia" w:ascii="宋体" w:hAnsi="宋体" w:eastAsia="宋体" w:cs="宋体"/>
          <w:sz w:val="24"/>
          <w:szCs w:val="24"/>
          <w:lang w:eastAsia="zh-CN" w:bidi="ar"/>
        </w:rPr>
      </w:pPr>
    </w:p>
    <w:p w14:paraId="1BF1632D">
      <w:pPr>
        <w:keepNext w:val="0"/>
        <w:keepLines w:val="0"/>
        <w:spacing w:line="480" w:lineRule="exact"/>
        <w:ind w:right="0"/>
        <w:rPr>
          <w:rFonts w:ascii="Times New Roman" w:hAnsi="Times New Roman" w:eastAsia="宋体" w:cs="Times New Roman"/>
          <w:sz w:val="24"/>
          <w:szCs w:val="24"/>
        </w:rPr>
      </w:pPr>
      <w:r>
        <w:rPr>
          <w:rFonts w:hint="eastAsia" w:ascii="宋体" w:hAnsi="宋体" w:eastAsia="宋体" w:cs="宋体"/>
          <w:sz w:val="24"/>
          <w:szCs w:val="24"/>
          <w:lang w:eastAsia="zh-CN" w:bidi="ar"/>
        </w:rPr>
        <w:t>发包人（项目单位）</w:t>
      </w:r>
      <w:r>
        <w:rPr>
          <w:rFonts w:hint="eastAsia" w:ascii="宋体" w:hAnsi="宋体" w:eastAsia="宋体" w:cs="宋体"/>
          <w:sz w:val="24"/>
          <w:szCs w:val="24"/>
          <w:lang w:bidi="ar"/>
        </w:rPr>
        <w:t xml:space="preserve">：  (盖章)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eastAsia="zh-CN" w:bidi="ar"/>
        </w:rPr>
        <w:t>承包人</w:t>
      </w:r>
      <w:r>
        <w:rPr>
          <w:rFonts w:hint="eastAsia" w:ascii="宋体" w:hAnsi="宋体" w:eastAsia="宋体" w:cs="宋体"/>
          <w:sz w:val="24"/>
          <w:szCs w:val="24"/>
          <w:lang w:bidi="ar"/>
        </w:rPr>
        <w:t>：（单位全称）（盖章）</w:t>
      </w:r>
    </w:p>
    <w:p w14:paraId="4C8D68CE">
      <w:pPr>
        <w:keepNext w:val="0"/>
        <w:keepLines w:val="0"/>
        <w:spacing w:line="480" w:lineRule="exact"/>
        <w:ind w:right="0"/>
        <w:rPr>
          <w:rFonts w:ascii="Times New Roman" w:hAnsi="Times New Roman" w:eastAsia="宋体" w:cs="Times New Roman"/>
          <w:sz w:val="24"/>
          <w:szCs w:val="24"/>
        </w:rPr>
      </w:pPr>
      <w:r>
        <w:rPr>
          <w:rFonts w:hint="eastAsia" w:ascii="宋体" w:hAnsi="宋体" w:eastAsia="宋体" w:cs="宋体"/>
          <w:sz w:val="24"/>
          <w:szCs w:val="24"/>
          <w:lang w:bidi="ar"/>
        </w:rPr>
        <w:t xml:space="preserve">法定代表人                             </w:t>
      </w:r>
      <w:r>
        <w:rPr>
          <w:rFonts w:hint="eastAsia" w:ascii="宋体" w:hAnsi="宋体" w:eastAsia="宋体" w:cs="宋体"/>
          <w:sz w:val="24"/>
          <w:szCs w:val="24"/>
          <w:lang w:val="en-US" w:eastAsia="zh-CN" w:bidi="ar"/>
        </w:rPr>
        <w:t xml:space="preserve"> </w:t>
      </w:r>
      <w:r>
        <w:rPr>
          <w:rFonts w:hint="eastAsia" w:ascii="宋体" w:hAnsi="宋体" w:cs="宋体"/>
          <w:sz w:val="24"/>
          <w:szCs w:val="24"/>
          <w:lang w:val="en-US" w:eastAsia="zh-CN"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法定代表人</w:t>
      </w:r>
    </w:p>
    <w:p w14:paraId="36DC2F32">
      <w:pPr>
        <w:keepNext w:val="0"/>
        <w:keepLines w:val="0"/>
        <w:spacing w:line="480" w:lineRule="exact"/>
        <w:ind w:right="0"/>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或其授权的代理人：（签字）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或其授权的代理人：（签字）  </w:t>
      </w:r>
    </w:p>
    <w:p w14:paraId="13C10C0C">
      <w:pPr>
        <w:keepNext w:val="0"/>
        <w:keepLines w:val="0"/>
        <w:spacing w:line="480" w:lineRule="exact"/>
        <w:ind w:right="0"/>
        <w:rPr>
          <w:rFonts w:ascii="Times New Roman" w:hAnsi="Times New Roman" w:eastAsia="宋体" w:cs="Times New Roman"/>
        </w:rPr>
      </w:pPr>
      <w:r>
        <w:rPr>
          <w:rFonts w:hint="eastAsia" w:ascii="宋体" w:hAnsi="宋体" w:eastAsia="宋体" w:cs="宋体"/>
          <w:sz w:val="24"/>
          <w:szCs w:val="24"/>
          <w:lang w:bidi="ar"/>
        </w:rPr>
        <w:br w:type="page" w:clear="all"/>
      </w:r>
      <w:r>
        <w:rPr>
          <w:rFonts w:hint="eastAsia" w:ascii="宋体" w:hAnsi="宋体" w:eastAsia="宋体" w:cs="宋体"/>
          <w:szCs w:val="21"/>
          <w:lang w:bidi="ar"/>
        </w:rPr>
        <w:t>附件9：</w:t>
      </w:r>
    </w:p>
    <w:p w14:paraId="3A42F6AA">
      <w:pPr>
        <w:spacing w:line="480" w:lineRule="exact"/>
        <w:ind w:left="1"/>
        <w:jc w:val="center"/>
        <w:rPr>
          <w:rFonts w:ascii="Times New Roman" w:hAnsi="Times New Roman" w:eastAsia="宋体" w:cs="Times New Roman"/>
          <w:sz w:val="24"/>
          <w:szCs w:val="24"/>
        </w:rPr>
      </w:pPr>
      <w:r>
        <w:rPr>
          <w:rFonts w:hint="eastAsia" w:ascii="宋体" w:hAnsi="宋体" w:eastAsia="宋体" w:cs="宋体"/>
          <w:b/>
          <w:sz w:val="24"/>
          <w:szCs w:val="24"/>
          <w:lang w:bidi="ar"/>
        </w:rPr>
        <w:t>不拖欠农民工工资承诺书</w:t>
      </w:r>
    </w:p>
    <w:p w14:paraId="09C168EF">
      <w:pPr>
        <w:spacing w:line="480" w:lineRule="exact"/>
        <w:ind w:left="1334" w:hanging="1334"/>
        <w:rPr>
          <w:rFonts w:hint="eastAsia" w:ascii="宋体" w:hAnsi="宋体" w:eastAsia="宋体" w:cs="宋体"/>
          <w:b/>
          <w:sz w:val="24"/>
          <w:szCs w:val="24"/>
        </w:rPr>
      </w:pPr>
    </w:p>
    <w:p w14:paraId="7AEBF4AF">
      <w:pPr>
        <w:spacing w:line="480" w:lineRule="exact"/>
        <w:ind w:left="1" w:firstLine="420"/>
        <w:rPr>
          <w:rFonts w:ascii="Times New Roman" w:hAnsi="Times New Roman" w:eastAsia="宋体" w:cs="Times New Roman"/>
          <w:sz w:val="24"/>
          <w:szCs w:val="24"/>
        </w:rPr>
      </w:pPr>
      <w:r>
        <w:rPr>
          <w:rFonts w:hint="eastAsia" w:ascii="宋体" w:hAnsi="宋体" w:eastAsia="宋体" w:cs="宋体"/>
          <w:sz w:val="24"/>
          <w:szCs w:val="24"/>
          <w:lang w:bidi="ar"/>
        </w:rPr>
        <w:t>我公司承诺我公司承接的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p>
    <w:p w14:paraId="3BBE7A9C">
      <w:pPr>
        <w:spacing w:line="480" w:lineRule="exact"/>
        <w:ind w:left="1329" w:hanging="1329"/>
        <w:rPr>
          <w:rFonts w:hint="eastAsia" w:ascii="宋体" w:hAnsi="宋体" w:eastAsia="宋体" w:cs="宋体"/>
          <w:sz w:val="24"/>
          <w:szCs w:val="24"/>
        </w:rPr>
      </w:pPr>
    </w:p>
    <w:p w14:paraId="67B6F855">
      <w:pPr>
        <w:spacing w:line="480" w:lineRule="exact"/>
        <w:ind w:left="1329" w:hanging="1329"/>
        <w:rPr>
          <w:rFonts w:hint="eastAsia" w:ascii="宋体" w:hAnsi="宋体" w:eastAsia="宋体" w:cs="宋体"/>
          <w:sz w:val="24"/>
          <w:szCs w:val="24"/>
        </w:rPr>
      </w:pPr>
    </w:p>
    <w:p w14:paraId="564D9F47">
      <w:pPr>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                                        单位全称：     （盖  章）</w:t>
      </w:r>
    </w:p>
    <w:p w14:paraId="09FF6A2B">
      <w:pPr>
        <w:spacing w:line="480" w:lineRule="exact"/>
        <w:ind w:firstLine="3600" w:firstLineChars="1500"/>
        <w:jc w:val="both"/>
        <w:rPr>
          <w:rFonts w:ascii="Times New Roman" w:hAnsi="Times New Roman" w:eastAsia="宋体" w:cs="Times New Roman"/>
          <w:sz w:val="24"/>
          <w:szCs w:val="24"/>
        </w:rPr>
      </w:pPr>
      <w:r>
        <w:rPr>
          <w:rFonts w:hint="eastAsia" w:ascii="宋体" w:hAnsi="宋体" w:eastAsia="宋体" w:cs="宋体"/>
          <w:sz w:val="24"/>
          <w:szCs w:val="24"/>
          <w:lang w:bidi="ar"/>
        </w:rPr>
        <w:t>法定代表人或委托人：</w:t>
      </w:r>
      <w:r>
        <w:rPr>
          <w:rFonts w:hint="eastAsia" w:ascii="宋体" w:hAnsi="宋体" w:cs="宋体"/>
          <w:sz w:val="24"/>
          <w:szCs w:val="24"/>
          <w:lang w:val="en-US" w:eastAsia="zh-CN" w:bidi="ar"/>
        </w:rPr>
        <w:t xml:space="preserve">           </w:t>
      </w:r>
      <w:r>
        <w:rPr>
          <w:rFonts w:hint="eastAsia" w:ascii="宋体" w:hAnsi="宋体" w:eastAsia="宋体" w:cs="宋体"/>
          <w:sz w:val="24"/>
          <w:szCs w:val="24"/>
          <w:lang w:bidi="ar"/>
        </w:rPr>
        <w:t>（签 字）</w:t>
      </w:r>
    </w:p>
    <w:p w14:paraId="56D7F3BF">
      <w:pPr>
        <w:spacing w:line="480" w:lineRule="exact"/>
        <w:ind w:left="1329" w:hanging="1329"/>
        <w:jc w:val="center"/>
        <w:rPr>
          <w:rFonts w:ascii="Times New Roman" w:hAnsi="Times New Roman" w:eastAsia="宋体" w:cs="Times New Roman"/>
          <w:sz w:val="24"/>
          <w:szCs w:val="24"/>
        </w:rPr>
      </w:pPr>
      <w:r>
        <w:rPr>
          <w:rFonts w:hint="eastAsia" w:ascii="宋体" w:hAnsi="宋体" w:eastAsia="宋体" w:cs="宋体"/>
          <w:sz w:val="24"/>
          <w:szCs w:val="24"/>
          <w:lang w:val="en-US" w:eastAsia="zh-CN" w:bidi="ar"/>
        </w:rPr>
        <w:t xml:space="preserve">                            2026</w:t>
      </w:r>
      <w:r>
        <w:rPr>
          <w:rFonts w:hint="eastAsia" w:ascii="宋体" w:hAnsi="宋体" w:eastAsia="宋体" w:cs="宋体"/>
          <w:sz w:val="24"/>
          <w:szCs w:val="24"/>
          <w:lang w:bidi="ar"/>
        </w:rPr>
        <w:t>年  月  日</w:t>
      </w:r>
    </w:p>
    <w:p w14:paraId="76DBB8EE">
      <w:pPr>
        <w:pageBreakBefore/>
        <w:spacing w:line="480" w:lineRule="exact"/>
        <w:rPr>
          <w:rFonts w:ascii="Times New Roman" w:hAnsi="Times New Roman" w:eastAsia="宋体" w:cs="Times New Roman"/>
        </w:rPr>
      </w:pPr>
      <w:r>
        <w:rPr>
          <w:rFonts w:hint="eastAsia" w:ascii="宋体" w:hAnsi="宋体" w:eastAsia="宋体" w:cs="宋体"/>
          <w:szCs w:val="21"/>
          <w:lang w:bidi="ar"/>
        </w:rPr>
        <w:t xml:space="preserve">附件10：                    </w:t>
      </w:r>
    </w:p>
    <w:p w14:paraId="13AE9CBF">
      <w:pPr>
        <w:spacing w:line="480" w:lineRule="exact"/>
        <w:jc w:val="center"/>
        <w:rPr>
          <w:rFonts w:ascii="Times New Roman" w:hAnsi="Times New Roman" w:eastAsia="宋体" w:cs="Times New Roman"/>
        </w:rPr>
      </w:pPr>
      <w:r>
        <w:rPr>
          <w:rFonts w:hint="eastAsia" w:ascii="宋体" w:hAnsi="宋体" w:eastAsia="宋体" w:cs="宋体"/>
          <w:b/>
          <w:szCs w:val="21"/>
          <w:lang w:bidi="ar"/>
        </w:rPr>
        <w:t>中标人诚信承诺书</w:t>
      </w:r>
    </w:p>
    <w:p w14:paraId="1347740D">
      <w:pPr>
        <w:spacing w:line="480" w:lineRule="exact"/>
        <w:ind w:firstLine="1050"/>
        <w:rPr>
          <w:rFonts w:hint="eastAsia" w:ascii="宋体" w:hAnsi="宋体" w:eastAsia="宋体" w:cs="宋体"/>
          <w:szCs w:val="21"/>
        </w:rPr>
      </w:pPr>
    </w:p>
    <w:p w14:paraId="6CD2136B">
      <w:pPr>
        <w:spacing w:line="480" w:lineRule="exact"/>
        <w:ind w:firstLine="420"/>
        <w:rPr>
          <w:rFonts w:ascii="Times New Roman" w:hAnsi="Times New Roman" w:eastAsia="宋体" w:cs="Times New Roman"/>
          <w:sz w:val="24"/>
          <w:szCs w:val="24"/>
        </w:rPr>
      </w:pPr>
      <w:r>
        <w:rPr>
          <w:rFonts w:hint="eastAsia" w:ascii="宋体" w:hAnsi="宋体" w:eastAsia="宋体" w:cs="宋体"/>
          <w:sz w:val="24"/>
          <w:szCs w:val="24"/>
          <w:lang w:bidi="ar"/>
        </w:rPr>
        <w:t>我单位系公司作为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（建设单位）</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的中标人，我单位郑重承诺，我单位在该项目标段的投标工作中所出具的所有文件（如单位资质证书、建造师证书、单位及建造师业绩证明等）均是真实有效的，我单位对该中标标段派遣建造师将严格按照</w:t>
      </w:r>
      <w:r>
        <w:rPr>
          <w:rFonts w:hint="eastAsia" w:ascii="宋体" w:hAnsi="宋体" w:eastAsia="宋体" w:cs="宋体"/>
          <w:sz w:val="24"/>
          <w:szCs w:val="24"/>
          <w:lang w:eastAsia="zh-CN" w:bidi="ar"/>
        </w:rPr>
        <w:t>响应文件</w:t>
      </w:r>
      <w:r>
        <w:rPr>
          <w:rFonts w:hint="eastAsia" w:ascii="宋体" w:hAnsi="宋体" w:eastAsia="宋体" w:cs="宋体"/>
          <w:sz w:val="24"/>
          <w:szCs w:val="24"/>
          <w:lang w:bidi="ar"/>
        </w:rPr>
        <w:t>及合同约定的内容、期限等积极到场开展工作，若我单位投标过程中提供的资审资料及</w:t>
      </w:r>
      <w:r>
        <w:rPr>
          <w:rFonts w:hint="eastAsia" w:ascii="宋体" w:hAnsi="宋体" w:eastAsia="宋体" w:cs="宋体"/>
          <w:sz w:val="24"/>
          <w:szCs w:val="24"/>
          <w:lang w:eastAsia="zh-CN" w:bidi="ar"/>
        </w:rPr>
        <w:t>响应文件</w:t>
      </w:r>
      <w:r>
        <w:rPr>
          <w:rFonts w:hint="eastAsia" w:ascii="宋体" w:hAnsi="宋体" w:eastAsia="宋体" w:cs="宋体"/>
          <w:sz w:val="24"/>
          <w:szCs w:val="24"/>
          <w:lang w:bidi="ar"/>
        </w:rPr>
        <w:t>有伪造事实以及建造师未按合同约定开展现场工作，经查实后，我单位愿意接受相关法律法规处罚，并承担作为不良行为公示所产生的一切后果。</w:t>
      </w:r>
    </w:p>
    <w:p w14:paraId="508C07B0">
      <w:pPr>
        <w:spacing w:line="480" w:lineRule="exact"/>
        <w:ind w:left="210" w:hanging="210"/>
        <w:rPr>
          <w:rFonts w:hint="eastAsia" w:ascii="宋体" w:hAnsi="宋体" w:eastAsia="宋体" w:cs="宋体"/>
          <w:sz w:val="24"/>
          <w:szCs w:val="24"/>
          <w:u w:val="single"/>
        </w:rPr>
      </w:pPr>
    </w:p>
    <w:p w14:paraId="1EB5DDFD">
      <w:pPr>
        <w:spacing w:line="480" w:lineRule="exact"/>
        <w:ind w:left="210" w:hanging="210"/>
        <w:rPr>
          <w:rFonts w:hint="eastAsia" w:ascii="宋体" w:hAnsi="宋体" w:eastAsia="宋体" w:cs="宋体"/>
          <w:sz w:val="24"/>
          <w:szCs w:val="24"/>
        </w:rPr>
      </w:pPr>
    </w:p>
    <w:p w14:paraId="1E37676F">
      <w:pPr>
        <w:keepNext w:val="0"/>
        <w:keepLines w:val="0"/>
        <w:pageBreakBefore w:val="0"/>
        <w:widowControl w:val="0"/>
        <w:spacing w:line="360" w:lineRule="auto"/>
        <w:ind w:left="0" w:hanging="210"/>
        <w:rPr>
          <w:rFonts w:hint="eastAsia" w:ascii="宋体" w:hAnsi="宋体" w:eastAsia="宋体" w:cs="宋体"/>
          <w:sz w:val="24"/>
          <w:szCs w:val="24"/>
          <w:u w:val="single"/>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 建造师签字：</w:t>
      </w:r>
    </w:p>
    <w:p w14:paraId="01352841">
      <w:pPr>
        <w:keepNext w:val="0"/>
        <w:keepLines w:val="0"/>
        <w:pageBreakBefore w:val="0"/>
        <w:widowControl w:val="0"/>
        <w:spacing w:line="360" w:lineRule="auto"/>
        <w:ind w:left="0" w:firstLine="1080"/>
        <w:rPr>
          <w:rFonts w:hint="eastAsia" w:ascii="宋体" w:hAnsi="宋体" w:eastAsia="宋体" w:cs="宋体"/>
          <w:sz w:val="24"/>
          <w:szCs w:val="24"/>
        </w:rPr>
      </w:pPr>
      <w:r>
        <w:rPr>
          <w:rFonts w:hint="eastAsia" w:ascii="宋体" w:hAnsi="宋体" w:eastAsia="宋体" w:cs="宋体"/>
          <w:sz w:val="24"/>
          <w:szCs w:val="24"/>
          <w:lang w:bidi="ar"/>
        </w:rPr>
        <w:t>中标人法定代表人或授权委托人签字：</w:t>
      </w:r>
    </w:p>
    <w:p w14:paraId="536FD907">
      <w:pPr>
        <w:keepNext w:val="0"/>
        <w:keepLines w:val="0"/>
        <w:pageBreakBefore w:val="0"/>
        <w:widowControl w:val="0"/>
        <w:spacing w:line="360" w:lineRule="auto"/>
        <w:ind w:left="0"/>
        <w:rPr>
          <w:rFonts w:hint="eastAsia" w:ascii="Times New Roman" w:hAnsi="Times New Roman" w:eastAsia="宋体" w:cs="Times New Roman"/>
          <w:sz w:val="24"/>
          <w:szCs w:val="24"/>
          <w:lang w:eastAsia="zh-CN"/>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单位全称：     （盖  章）</w:t>
      </w:r>
    </w:p>
    <w:p w14:paraId="3F420FE1">
      <w:pPr>
        <w:keepNext w:val="0"/>
        <w:keepLines w:val="0"/>
        <w:pageBreakBefore w:val="0"/>
        <w:widowControl w:val="0"/>
        <w:spacing w:line="360" w:lineRule="auto"/>
        <w:ind w:left="0"/>
        <w:rPr>
          <w:rFonts w:ascii="Times New Roman" w:hAnsi="Times New Roman" w:eastAsia="宋体" w:cs="Times New Roman"/>
          <w:sz w:val="24"/>
          <w:szCs w:val="24"/>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2026</w:t>
      </w:r>
      <w:r>
        <w:rPr>
          <w:rFonts w:hint="eastAsia" w:ascii="宋体" w:hAnsi="宋体" w:eastAsia="宋体" w:cs="宋体"/>
          <w:sz w:val="24"/>
          <w:szCs w:val="24"/>
          <w:lang w:bidi="ar"/>
        </w:rPr>
        <w:t>年  月     日</w:t>
      </w:r>
    </w:p>
    <w:p w14:paraId="19130D4C">
      <w:pPr>
        <w:pStyle w:val="240"/>
        <w:spacing w:line="360" w:lineRule="auto"/>
        <w:ind w:firstLine="480"/>
        <w:rPr>
          <w:rFonts w:hint="eastAsia" w:ascii="宋体" w:hAnsi="宋体" w:eastAsia="宋体" w:cs="宋体"/>
        </w:rPr>
      </w:pPr>
    </w:p>
    <w:p w14:paraId="12108652">
      <w:pPr>
        <w:rPr>
          <w:rFonts w:hint="eastAsia" w:ascii="宋体" w:hAnsi="宋体" w:eastAsia="宋体" w:cs="宋体"/>
        </w:rPr>
      </w:pPr>
    </w:p>
    <w:p w14:paraId="628438F7">
      <w:pPr>
        <w:rPr>
          <w:rFonts w:hint="eastAsia" w:ascii="宋体" w:hAnsi="宋体" w:eastAsia="宋体" w:cs="宋体"/>
        </w:rPr>
      </w:pPr>
    </w:p>
    <w:p w14:paraId="0BDDBB02">
      <w:pPr>
        <w:rPr>
          <w:rFonts w:hint="eastAsia" w:ascii="宋体" w:hAnsi="宋体" w:eastAsia="宋体" w:cs="宋体"/>
        </w:rPr>
      </w:pPr>
    </w:p>
    <w:p w14:paraId="036BC6A7">
      <w:pPr>
        <w:rPr>
          <w:rFonts w:hint="eastAsia" w:ascii="宋体" w:hAnsi="宋体" w:eastAsia="宋体" w:cs="宋体"/>
        </w:rPr>
      </w:pPr>
    </w:p>
    <w:p w14:paraId="407E40B6">
      <w:pPr>
        <w:rPr>
          <w:rFonts w:hint="eastAsia" w:ascii="宋体" w:hAnsi="宋体" w:eastAsia="宋体" w:cs="宋体"/>
        </w:rPr>
      </w:pPr>
    </w:p>
    <w:p w14:paraId="18B488A2">
      <w:pPr>
        <w:rPr>
          <w:rFonts w:hint="eastAsia" w:ascii="宋体" w:hAnsi="宋体" w:eastAsia="宋体" w:cs="宋体"/>
        </w:rPr>
      </w:pPr>
    </w:p>
    <w:p w14:paraId="6A5640A8">
      <w:pPr>
        <w:rPr>
          <w:rFonts w:hint="eastAsia" w:ascii="宋体" w:hAnsi="宋体" w:eastAsia="宋体" w:cs="宋体"/>
        </w:rPr>
      </w:pPr>
    </w:p>
    <w:p w14:paraId="0F31EAA5">
      <w:pPr>
        <w:rPr>
          <w:rFonts w:hint="eastAsia" w:ascii="宋体" w:hAnsi="宋体" w:eastAsia="宋体" w:cs="宋体"/>
        </w:rPr>
      </w:pPr>
    </w:p>
    <w:p w14:paraId="65B73AFA">
      <w:pPr>
        <w:rPr>
          <w:rFonts w:hint="eastAsia" w:ascii="宋体" w:hAnsi="宋体" w:eastAsia="宋体" w:cs="宋体"/>
        </w:rPr>
      </w:pPr>
    </w:p>
    <w:p w14:paraId="2C169908">
      <w:pPr>
        <w:rPr>
          <w:rFonts w:hint="eastAsia" w:ascii="宋体" w:hAnsi="宋体" w:eastAsia="宋体" w:cs="宋体"/>
        </w:rPr>
      </w:pPr>
    </w:p>
    <w:p w14:paraId="46C48B30">
      <w:pPr>
        <w:rPr>
          <w:rFonts w:hint="eastAsia" w:ascii="宋体" w:hAnsi="宋体" w:eastAsia="宋体" w:cs="宋体"/>
        </w:rPr>
      </w:pPr>
    </w:p>
    <w:p w14:paraId="45C382EC">
      <w:pPr>
        <w:rPr>
          <w:rFonts w:hint="eastAsia" w:ascii="宋体" w:hAnsi="宋体" w:eastAsia="宋体" w:cs="宋体"/>
        </w:rPr>
      </w:pPr>
    </w:p>
    <w:p w14:paraId="47B2F4D3">
      <w:pPr>
        <w:rPr>
          <w:rFonts w:hint="eastAsia" w:ascii="宋体" w:hAnsi="宋体" w:eastAsia="宋体" w:cs="宋体"/>
        </w:rPr>
      </w:pPr>
    </w:p>
    <w:p w14:paraId="06F55039">
      <w:pPr>
        <w:rPr>
          <w:rFonts w:hint="eastAsia" w:ascii="宋体" w:hAnsi="宋体" w:eastAsia="宋体" w:cs="宋体"/>
        </w:rPr>
      </w:pPr>
    </w:p>
    <w:p w14:paraId="0FBDA980">
      <w:pPr>
        <w:rPr>
          <w:rFonts w:hint="eastAsia" w:ascii="宋体" w:hAnsi="宋体" w:eastAsia="宋体" w:cs="宋体"/>
        </w:rPr>
      </w:pPr>
    </w:p>
    <w:p w14:paraId="10EC4E19">
      <w:pPr>
        <w:rPr>
          <w:rFonts w:hint="eastAsia" w:ascii="宋体" w:hAnsi="宋体" w:eastAsia="宋体" w:cs="宋体"/>
        </w:rPr>
      </w:pPr>
    </w:p>
    <w:p w14:paraId="6A90A008">
      <w:pPr>
        <w:rPr>
          <w:rFonts w:hint="eastAsia" w:ascii="宋体" w:hAnsi="宋体" w:eastAsia="宋体" w:cs="宋体"/>
        </w:rPr>
      </w:pPr>
    </w:p>
    <w:p w14:paraId="73EB078E">
      <w:pPr>
        <w:rPr>
          <w:rFonts w:hint="eastAsia" w:ascii="宋体" w:hAnsi="宋体" w:eastAsia="宋体" w:cs="宋体"/>
        </w:rPr>
      </w:pPr>
    </w:p>
    <w:p w14:paraId="6110BB62">
      <w:pPr>
        <w:rPr>
          <w:rFonts w:hint="eastAsia" w:ascii="宋体" w:hAnsi="宋体" w:eastAsia="宋体" w:cs="宋体"/>
        </w:rPr>
      </w:pPr>
    </w:p>
    <w:p w14:paraId="5E30C0F9">
      <w:pPr>
        <w:rPr>
          <w:rFonts w:hint="eastAsia" w:ascii="宋体" w:hAnsi="宋体" w:eastAsia="宋体" w:cs="宋体"/>
        </w:rPr>
      </w:pPr>
    </w:p>
    <w:p w14:paraId="45CCF9CA">
      <w:pPr>
        <w:rPr>
          <w:rFonts w:hint="eastAsia" w:ascii="宋体" w:hAnsi="宋体" w:eastAsia="宋体" w:cs="宋体"/>
        </w:rPr>
      </w:pPr>
    </w:p>
    <w:p w14:paraId="2DC8B3DD">
      <w:pPr>
        <w:spacing w:line="360" w:lineRule="auto"/>
        <w:ind w:firstLine="480"/>
        <w:contextualSpacing/>
        <w:rPr>
          <w:rStyle w:val="241"/>
          <w:rFonts w:hint="eastAsia" w:ascii="宋体" w:hAnsi="宋体" w:eastAsia="宋体" w:cs="宋体"/>
          <w:sz w:val="24"/>
        </w:rPr>
      </w:pPr>
      <w:r>
        <w:rPr>
          <w:rStyle w:val="241"/>
          <w:rFonts w:hint="eastAsia" w:ascii="宋体" w:hAnsi="宋体" w:eastAsia="宋体" w:cs="宋体"/>
          <w:sz w:val="24"/>
        </w:rPr>
        <w:t xml:space="preserve">      </w:t>
      </w:r>
    </w:p>
    <w:p w14:paraId="7F40A4B6">
      <w:pPr>
        <w:pStyle w:val="209"/>
        <w:jc w:val="center"/>
        <w:rPr>
          <w:rFonts w:ascii="宋体" w:hAnsi="宋体" w:eastAsia="宋体" w:cs="宋体"/>
          <w:color w:val="000000"/>
          <w:sz w:val="44"/>
          <w:szCs w:val="44"/>
        </w:rPr>
      </w:pPr>
      <w:r>
        <w:rPr>
          <w:rFonts w:hint="eastAsia" w:ascii="宋体" w:hAnsi="宋体" w:eastAsia="宋体" w:cs="宋体"/>
          <w:b/>
          <w:bCs/>
          <w:color w:val="000000"/>
          <w:sz w:val="44"/>
          <w:szCs w:val="44"/>
        </w:rPr>
        <w:t xml:space="preserve">第四章 </w:t>
      </w:r>
      <w:bookmarkEnd w:id="164"/>
      <w:r>
        <w:rPr>
          <w:rFonts w:hint="eastAsia" w:ascii="宋体" w:hAnsi="宋体" w:eastAsia="宋体" w:cs="宋体"/>
          <w:b/>
          <w:bCs/>
          <w:color w:val="000000"/>
          <w:sz w:val="44"/>
          <w:szCs w:val="44"/>
        </w:rPr>
        <w:t>项目需求</w:t>
      </w:r>
    </w:p>
    <w:p w14:paraId="54358DED">
      <w:pPr>
        <w:rPr>
          <w:rFonts w:ascii="宋体" w:hAnsi="宋体" w:cs="宋体"/>
          <w:color w:val="000000"/>
        </w:rPr>
      </w:pPr>
    </w:p>
    <w:p w14:paraId="3BE27336">
      <w:pPr>
        <w:spacing w:line="360" w:lineRule="auto"/>
        <w:ind w:firstLine="241"/>
        <w:rPr>
          <w:rFonts w:ascii="宋体" w:hAnsi="宋体" w:cs="宋体"/>
          <w:b/>
          <w:color w:val="000000"/>
          <w:sz w:val="24"/>
        </w:rPr>
      </w:pPr>
      <w:r>
        <w:rPr>
          <w:rFonts w:hint="eastAsia" w:ascii="宋体" w:hAnsi="宋体" w:cs="宋体"/>
          <w:b/>
          <w:color w:val="000000"/>
          <w:sz w:val="24"/>
        </w:rPr>
        <w:t>说明：</w:t>
      </w:r>
    </w:p>
    <w:p w14:paraId="1E8E7FBE">
      <w:pPr>
        <w:spacing w:line="360" w:lineRule="auto"/>
        <w:ind w:firstLine="480"/>
        <w:jc w:val="left"/>
        <w:rPr>
          <w:rFonts w:ascii="宋体" w:hAnsi="宋体" w:cs="宋体"/>
          <w:color w:val="000000"/>
          <w:sz w:val="24"/>
        </w:rPr>
      </w:pPr>
      <w:r>
        <w:rPr>
          <w:rFonts w:hint="eastAsia" w:ascii="宋体" w:hAnsi="宋体" w:cs="宋体"/>
          <w:color w:val="000000"/>
          <w:sz w:val="24"/>
        </w:rPr>
        <w:t>1、本项目采购方式为</w:t>
      </w:r>
      <w:r>
        <w:rPr>
          <w:rFonts w:hint="eastAsia" w:ascii="宋体" w:hAnsi="宋体" w:cs="宋体"/>
          <w:b/>
          <w:bCs/>
          <w:color w:val="000000"/>
          <w:sz w:val="24"/>
          <w:u w:val="single"/>
        </w:rPr>
        <w:t>竞争性磋商</w:t>
      </w:r>
      <w:r>
        <w:rPr>
          <w:rFonts w:hint="eastAsia" w:ascii="宋体" w:hAnsi="宋体" w:cs="宋体"/>
          <w:color w:val="000000"/>
          <w:sz w:val="24"/>
        </w:rPr>
        <w:t>，项目属性为</w:t>
      </w:r>
      <w:r>
        <w:rPr>
          <w:rFonts w:hint="eastAsia" w:ascii="宋体" w:hAnsi="宋体" w:cs="宋体"/>
          <w:b/>
          <w:bCs/>
          <w:color w:val="000000"/>
          <w:sz w:val="24"/>
        </w:rPr>
        <w:t>工程</w:t>
      </w:r>
      <w:r>
        <w:rPr>
          <w:rFonts w:hint="eastAsia" w:ascii="宋体" w:hAnsi="宋体" w:cs="宋体"/>
          <w:color w:val="000000"/>
          <w:sz w:val="24"/>
        </w:rPr>
        <w:t>。</w:t>
      </w:r>
    </w:p>
    <w:p w14:paraId="7EDDCD21">
      <w:pPr>
        <w:spacing w:line="360" w:lineRule="auto"/>
        <w:ind w:firstLine="480"/>
        <w:jc w:val="left"/>
        <w:rPr>
          <w:rFonts w:hint="eastAsia" w:ascii="宋体" w:hAnsi="宋体" w:cs="宋体"/>
          <w:color w:val="000000"/>
          <w:sz w:val="24"/>
        </w:rPr>
      </w:pPr>
      <w:r>
        <w:rPr>
          <w:rFonts w:hint="eastAsia" w:ascii="宋体" w:hAnsi="宋体" w:cs="宋体"/>
          <w:color w:val="000000"/>
          <w:sz w:val="24"/>
        </w:rPr>
        <w:t>2、本项目采购标的对应的中小企业划分标准所属行业为</w:t>
      </w:r>
      <w:r>
        <w:rPr>
          <w:rFonts w:hint="eastAsia" w:ascii="宋体" w:hAnsi="宋体" w:cs="宋体"/>
          <w:b/>
          <w:bCs/>
          <w:color w:val="000000"/>
          <w:sz w:val="24"/>
          <w:u w:val="single"/>
        </w:rPr>
        <w:t>　建筑业　</w:t>
      </w:r>
      <w:r>
        <w:rPr>
          <w:rFonts w:hint="eastAsia" w:ascii="宋体" w:hAnsi="宋体" w:cs="宋体"/>
          <w:color w:val="000000"/>
          <w:sz w:val="24"/>
        </w:rPr>
        <w:t>。</w:t>
      </w:r>
    </w:p>
    <w:p w14:paraId="505CD4E1">
      <w:pPr>
        <w:spacing w:line="360" w:lineRule="auto"/>
        <w:ind w:firstLine="480"/>
        <w:jc w:val="left"/>
        <w:rPr>
          <w:rFonts w:hint="eastAsia" w:ascii="宋体" w:hAnsi="宋体" w:cs="宋体"/>
          <w:color w:val="000000"/>
          <w:sz w:val="24"/>
        </w:rPr>
      </w:pPr>
      <w:r>
        <w:rPr>
          <w:rFonts w:hint="eastAsia" w:ascii="宋体" w:hAnsi="宋体" w:cs="宋体"/>
          <w:color w:val="000000"/>
          <w:sz w:val="24"/>
        </w:rPr>
        <w:t>根据《关于印发中小企业划型标准规定的通知》（工信部联企业〔2011〕300号）规定，其他未列明行业对应的中小企业划分标准：</w:t>
      </w:r>
      <w:r>
        <w:rPr>
          <w:rFonts w:hint="eastAsia" w:ascii="宋体" w:hAnsi="宋体" w:cs="宋体"/>
          <w:color w:val="000000"/>
          <w:sz w:val="24"/>
          <w:lang w:eastAsia="zh-CN"/>
        </w:rPr>
        <w:t>营业收入</w:t>
      </w:r>
      <w:r>
        <w:rPr>
          <w:rFonts w:hint="eastAsia" w:ascii="宋体" w:hAnsi="宋体" w:cs="宋体"/>
          <w:color w:val="000000"/>
          <w:sz w:val="24"/>
          <w:lang w:val="en-US" w:eastAsia="zh-CN"/>
        </w:rPr>
        <w:t>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CC1CC9A">
      <w:pPr>
        <w:spacing w:line="360" w:lineRule="auto"/>
        <w:ind w:firstLine="482"/>
        <w:rPr>
          <w:rFonts w:ascii="宋体" w:hAnsi="宋体" w:cs="宋体"/>
          <w:b/>
          <w:bCs/>
          <w:color w:val="000000"/>
          <w:sz w:val="24"/>
        </w:rPr>
      </w:pPr>
      <w:r>
        <w:rPr>
          <w:rFonts w:hint="eastAsia" w:ascii="宋体" w:hAnsi="宋体" w:cs="宋体"/>
          <w:color w:val="000000"/>
          <w:sz w:val="24"/>
        </w:rPr>
        <w:t>3、</w:t>
      </w:r>
      <w:r>
        <w:rPr>
          <w:rFonts w:ascii="宋体" w:hAnsi="宋体"/>
          <w:b/>
          <w:bCs/>
          <w:sz w:val="24"/>
        </w:rPr>
        <w:t>本项目需求中标注</w:t>
      </w:r>
      <w:r>
        <w:rPr>
          <w:rFonts w:hint="eastAsia" w:ascii="宋体" w:hAnsi="宋体" w:cs="宋体"/>
          <w:b/>
          <w:bCs/>
          <w:sz w:val="24"/>
        </w:rPr>
        <w:t>斜体且有下划线</w:t>
      </w:r>
      <w:r>
        <w:rPr>
          <w:rFonts w:ascii="宋体" w:hAnsi="宋体"/>
          <w:b/>
          <w:bCs/>
          <w:sz w:val="24"/>
        </w:rPr>
        <w:t>部分为实质性要求和条件（由采购人根据实际情况设置），磋商供应商必须</w:t>
      </w:r>
      <w:r>
        <w:rPr>
          <w:rFonts w:hint="eastAsia" w:ascii="宋体" w:hAnsi="宋体"/>
          <w:b/>
          <w:bCs/>
          <w:sz w:val="24"/>
        </w:rPr>
        <w:t>逐条明确</w:t>
      </w:r>
      <w:r>
        <w:rPr>
          <w:rFonts w:ascii="宋体" w:hAnsi="宋体"/>
          <w:b/>
          <w:bCs/>
          <w:sz w:val="24"/>
        </w:rPr>
        <w:t>作出满足原要求和条件的响应，否则作无效响应处理。</w:t>
      </w:r>
      <w:r>
        <w:rPr>
          <w:rFonts w:hint="eastAsia" w:ascii="宋体" w:hAnsi="宋体" w:cs="宋体"/>
          <w:b/>
          <w:bCs/>
          <w:sz w:val="24"/>
          <w:lang w:bidi="ar"/>
        </w:rPr>
        <w:t xml:space="preserve"> </w:t>
      </w:r>
    </w:p>
    <w:p w14:paraId="7DEFF2F2">
      <w:pPr>
        <w:spacing w:line="360" w:lineRule="auto"/>
        <w:ind w:firstLine="241"/>
        <w:rPr>
          <w:rFonts w:ascii="宋体" w:hAnsi="宋体" w:cs="宋体"/>
          <w:b/>
          <w:bCs/>
          <w:color w:val="000000"/>
          <w:sz w:val="24"/>
        </w:rPr>
      </w:pPr>
      <w:r>
        <w:rPr>
          <w:rFonts w:hint="eastAsia" w:ascii="宋体" w:hAnsi="宋体" w:cs="宋体"/>
          <w:b/>
          <w:bCs/>
          <w:color w:val="000000"/>
          <w:sz w:val="24"/>
        </w:rPr>
        <w:t>一、工程建设标准及技术规范</w:t>
      </w:r>
    </w:p>
    <w:p w14:paraId="00296803">
      <w:pPr>
        <w:spacing w:line="360" w:lineRule="auto"/>
        <w:ind w:firstLine="480"/>
        <w:rPr>
          <w:rFonts w:ascii="宋体" w:hAnsi="宋体" w:cs="宋体"/>
          <w:color w:val="000000"/>
          <w:sz w:val="24"/>
        </w:rPr>
      </w:pPr>
      <w:r>
        <w:rPr>
          <w:rFonts w:hint="eastAsia" w:ascii="宋体" w:hAnsi="宋体" w:cs="宋体"/>
          <w:color w:val="000000"/>
          <w:sz w:val="24"/>
        </w:rPr>
        <w:t>1、采用国家现行相关的国家标准和行业标准</w:t>
      </w:r>
      <w:r>
        <w:rPr>
          <w:rFonts w:hint="eastAsia" w:ascii="宋体" w:hAnsi="宋体" w:cs="宋体"/>
          <w:color w:val="000000"/>
          <w:sz w:val="24"/>
          <w:lang w:val="en-US" w:eastAsia="zh-CN"/>
        </w:rPr>
        <w:t>、规范和规程等</w:t>
      </w:r>
      <w:r>
        <w:rPr>
          <w:rFonts w:hint="eastAsia" w:ascii="宋体" w:hAnsi="宋体" w:cs="宋体"/>
          <w:color w:val="000000"/>
          <w:sz w:val="24"/>
        </w:rPr>
        <w:t xml:space="preserve">，磋商单位在磋商文件中明确注明。 </w:t>
      </w:r>
    </w:p>
    <w:p w14:paraId="2DD98396">
      <w:pPr>
        <w:spacing w:line="360" w:lineRule="auto"/>
        <w:ind w:firstLine="480"/>
        <w:rPr>
          <w:rFonts w:ascii="宋体" w:hAnsi="宋体" w:cs="宋体"/>
          <w:color w:val="000000"/>
          <w:sz w:val="24"/>
        </w:rPr>
      </w:pPr>
      <w:r>
        <w:rPr>
          <w:rFonts w:hint="eastAsia" w:ascii="宋体" w:hAnsi="宋体" w:cs="宋体"/>
          <w:color w:val="000000"/>
          <w:sz w:val="24"/>
        </w:rPr>
        <w:t xml:space="preserve">2、采用行业标准的不得低于国家标准； </w:t>
      </w:r>
    </w:p>
    <w:p w14:paraId="5A71002E">
      <w:pPr>
        <w:spacing w:line="360" w:lineRule="auto"/>
        <w:ind w:firstLine="480"/>
        <w:rPr>
          <w:rFonts w:ascii="宋体" w:hAnsi="宋体" w:cs="宋体"/>
          <w:color w:val="000000"/>
          <w:sz w:val="24"/>
        </w:rPr>
      </w:pPr>
      <w:r>
        <w:rPr>
          <w:rFonts w:hint="eastAsia" w:ascii="宋体" w:hAnsi="宋体" w:cs="宋体"/>
          <w:color w:val="000000"/>
          <w:sz w:val="24"/>
        </w:rPr>
        <w:t xml:space="preserve">3、同类标准中若国家有新颁布实施的，按新标准执行。 </w:t>
      </w:r>
    </w:p>
    <w:p w14:paraId="5F046FB7">
      <w:pPr>
        <w:spacing w:line="360" w:lineRule="auto"/>
        <w:ind w:firstLine="480"/>
        <w:rPr>
          <w:rFonts w:ascii="宋体" w:hAnsi="宋体" w:cs="宋体"/>
          <w:b/>
          <w:bCs/>
          <w:color w:val="000000"/>
          <w:sz w:val="24"/>
        </w:rPr>
      </w:pPr>
      <w:r>
        <w:rPr>
          <w:rFonts w:hint="eastAsia" w:ascii="宋体" w:hAnsi="宋体" w:cs="宋体"/>
          <w:color w:val="000000"/>
          <w:sz w:val="24"/>
        </w:rPr>
        <w:t xml:space="preserve">4、如没有国颁标准的，按相应的行业标准执行。 </w:t>
      </w:r>
    </w:p>
    <w:p w14:paraId="5D0B3BB6">
      <w:pPr>
        <w:numPr>
          <w:ilvl w:val="0"/>
          <w:numId w:val="5"/>
        </w:numPr>
        <w:spacing w:line="360" w:lineRule="auto"/>
        <w:rPr>
          <w:rFonts w:ascii="宋体" w:hAnsi="宋体" w:cs="宋体"/>
          <w:b/>
          <w:bCs/>
          <w:color w:val="000000"/>
          <w:sz w:val="24"/>
        </w:rPr>
      </w:pPr>
      <w:r>
        <w:rPr>
          <w:rFonts w:hint="eastAsia" w:ascii="宋体" w:hAnsi="宋体" w:cs="宋体"/>
          <w:b/>
          <w:bCs/>
          <w:color w:val="000000"/>
          <w:sz w:val="24"/>
        </w:rPr>
        <w:t>项目概况</w:t>
      </w:r>
    </w:p>
    <w:p w14:paraId="6BB3B7D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sz w:val="24"/>
          <w:lang w:val="en-US" w:eastAsia="zh-CN"/>
        </w:rPr>
      </w:pPr>
      <w:bookmarkStart w:id="168" w:name="_Toc142708871"/>
      <w:bookmarkStart w:id="169" w:name="_Toc153678434"/>
      <w:bookmarkStart w:id="170" w:name="_Toc204595694"/>
      <w:bookmarkStart w:id="171" w:name="_Toc22510"/>
      <w:bookmarkStart w:id="172" w:name="_Toc224532089"/>
      <w:bookmarkStart w:id="173" w:name="_Toc28603"/>
      <w:bookmarkStart w:id="174" w:name="_Toc515874992"/>
      <w:r>
        <w:rPr>
          <w:rFonts w:hint="eastAsia" w:ascii="宋体" w:hAnsi="宋体" w:cs="宋体"/>
          <w:color w:val="000000"/>
          <w:sz w:val="24"/>
        </w:rPr>
        <w:t>1.建设地点：</w:t>
      </w:r>
      <w:r>
        <w:rPr>
          <w:rFonts w:hint="eastAsia" w:ascii="宋体" w:hAnsi="宋体" w:cs="宋体"/>
          <w:color w:val="000000"/>
          <w:sz w:val="24"/>
          <w:lang w:eastAsia="zh-CN"/>
        </w:rPr>
        <w:t>连云港市连云区连云镇云台路</w:t>
      </w:r>
      <w:r>
        <w:rPr>
          <w:rFonts w:hint="eastAsia" w:ascii="宋体" w:hAnsi="宋体" w:cs="宋体"/>
          <w:color w:val="000000"/>
          <w:sz w:val="24"/>
          <w:lang w:val="en-US" w:eastAsia="zh-CN"/>
        </w:rPr>
        <w:t>47号</w:t>
      </w:r>
    </w:p>
    <w:p w14:paraId="0535700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000000"/>
          <w:sz w:val="24"/>
        </w:rPr>
      </w:pPr>
      <w:r>
        <w:rPr>
          <w:rFonts w:hint="eastAsia" w:ascii="宋体" w:hAnsi="宋体" w:cs="宋体"/>
          <w:color w:val="000000"/>
          <w:sz w:val="24"/>
        </w:rPr>
        <w:t>2.</w:t>
      </w:r>
      <w:r>
        <w:rPr>
          <w:rFonts w:hint="eastAsia" w:ascii="宋体" w:hAnsi="宋体" w:cs="宋体"/>
          <w:color w:val="000000"/>
          <w:sz w:val="24"/>
          <w:lang w:eastAsia="zh-CN"/>
        </w:rPr>
        <w:t>项目需求</w:t>
      </w:r>
      <w:r>
        <w:rPr>
          <w:rFonts w:hint="eastAsia" w:ascii="宋体" w:hAnsi="宋体" w:cs="宋体"/>
          <w:color w:val="000000"/>
          <w:sz w:val="24"/>
        </w:rPr>
        <w:t>：</w:t>
      </w:r>
      <w:r>
        <w:rPr>
          <w:rFonts w:hint="eastAsia" w:ascii="宋体" w:hAnsi="宋体" w:cs="宋体"/>
          <w:color w:val="000000"/>
          <w:sz w:val="24"/>
          <w:lang w:eastAsia="zh-CN"/>
        </w:rPr>
        <w:t>针对建筑存在的墙体抗压强度低、砂浆抗压强度低、圈梁及构造柱保护层脱落露筋、部分砖柱开裂及钢筋锈蚀、墙体风化粉化、预制板及阳台现浇板构件问题、混凝土梁构件锈胀等问题，采取相应的加固措施，对建筑进行消危加固，总工程面积</w:t>
      </w:r>
      <w:r>
        <w:rPr>
          <w:rFonts w:hint="eastAsia" w:ascii="宋体" w:hAnsi="宋体" w:cs="宋体"/>
          <w:color w:val="000000"/>
          <w:sz w:val="24"/>
          <w:lang w:val="en-US" w:eastAsia="zh-CN"/>
        </w:rPr>
        <w:t>1549.28m2.</w:t>
      </w:r>
      <w:r>
        <w:rPr>
          <w:rFonts w:hint="eastAsia" w:ascii="宋体" w:hAnsi="宋体" w:cs="宋体"/>
          <w:color w:val="000000"/>
          <w:sz w:val="24"/>
        </w:rPr>
        <w:t>。</w:t>
      </w:r>
    </w:p>
    <w:p w14:paraId="0EA5E56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000000"/>
          <w:sz w:val="24"/>
        </w:rPr>
      </w:pPr>
      <w:r>
        <w:rPr>
          <w:rFonts w:hint="eastAsia" w:ascii="宋体" w:hAnsi="宋体" w:cs="宋体"/>
          <w:color w:val="000000"/>
          <w:sz w:val="24"/>
        </w:rPr>
        <w:t>按现行规范进行承载力加固，不考虑整体结构抗震，由于该建筑原始状态，无构造柱、无圈梁，无原结构图纸，无法判定其结构安全等级，抗震构造措施更不满足现行规范要求，采用单面钢筋混凝土面层法进行加固、对不满足要求的角钢进行更换。加固不改变使用功能，加固后续设计使用年限25年。</w:t>
      </w:r>
    </w:p>
    <w:p w14:paraId="73BAD7C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rPr>
      </w:pPr>
      <w:r>
        <w:rPr>
          <w:rFonts w:hint="eastAsia" w:ascii="宋体" w:hAnsi="宋体" w:cs="宋体"/>
          <w:color w:val="000000"/>
          <w:sz w:val="24"/>
        </w:rPr>
        <w:t xml:space="preserve">3.承包方式：包工包料 </w:t>
      </w:r>
    </w:p>
    <w:p w14:paraId="609F90E7">
      <w:pPr>
        <w:keepNext w:val="0"/>
        <w:keepLines w:val="0"/>
        <w:pageBreakBefore w:val="0"/>
        <w:spacing w:line="360" w:lineRule="auto"/>
        <w:ind w:firstLine="480"/>
        <w:rPr>
          <w:rFonts w:ascii="宋体" w:hAnsi="宋体" w:cs="宋体"/>
          <w:i/>
          <w:iCs/>
          <w:color w:val="000000"/>
          <w:sz w:val="24"/>
          <w:u w:val="single"/>
        </w:rPr>
      </w:pPr>
      <w:r>
        <w:rPr>
          <w:rFonts w:hint="eastAsia" w:ascii="宋体" w:hAnsi="宋体" w:cs="宋体"/>
          <w:i/>
          <w:iCs/>
          <w:color w:val="000000"/>
          <w:sz w:val="24"/>
          <w:u w:val="single"/>
        </w:rPr>
        <w:t>4.质量标准：</w:t>
      </w:r>
      <w:r>
        <w:rPr>
          <w:rFonts w:hint="eastAsia" w:ascii="宋体" w:hAnsi="宋体" w:eastAsia="宋体" w:cs="宋体"/>
          <w:i/>
          <w:iCs/>
          <w:sz w:val="24"/>
          <w:u w:val="single"/>
        </w:rPr>
        <w:t>执行国家现行验收标准，等级为合格</w:t>
      </w:r>
      <w:r>
        <w:rPr>
          <w:rFonts w:hint="eastAsia" w:ascii="宋体" w:hAnsi="宋体" w:cs="宋体"/>
          <w:i/>
          <w:iCs/>
          <w:color w:val="000000"/>
          <w:sz w:val="24"/>
          <w:u w:val="single"/>
        </w:rPr>
        <w:t>。</w:t>
      </w:r>
    </w:p>
    <w:p w14:paraId="08086A5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i/>
          <w:sz w:val="24"/>
          <w:u w:val="single"/>
        </w:rPr>
      </w:pPr>
      <w:r>
        <w:rPr>
          <w:rFonts w:hint="eastAsia" w:ascii="宋体" w:hAnsi="宋体" w:cs="宋体"/>
          <w:i/>
          <w:sz w:val="24"/>
          <w:u w:val="single"/>
        </w:rPr>
        <w:t>5.合同履行期限（工期）：</w:t>
      </w:r>
      <w:r>
        <w:rPr>
          <w:rFonts w:hint="eastAsia" w:ascii="宋体" w:hAnsi="宋体" w:cs="宋体"/>
          <w:i/>
          <w:sz w:val="24"/>
          <w:u w:val="single"/>
          <w:lang w:val="en-US" w:eastAsia="zh-CN"/>
        </w:rPr>
        <w:t>120</w:t>
      </w:r>
      <w:r>
        <w:rPr>
          <w:rFonts w:hint="eastAsia" w:ascii="宋体" w:hAnsi="宋体" w:cs="宋体"/>
          <w:i/>
          <w:sz w:val="24"/>
          <w:u w:val="single"/>
        </w:rPr>
        <w:t>日历天（具体开工日期以采购人发出的书面开工令为准）。</w:t>
      </w:r>
    </w:p>
    <w:p w14:paraId="55EF8F6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Times New Roman"/>
          <w:b/>
          <w:color w:val="000000" w:themeColor="text1"/>
          <w:sz w:val="24"/>
          <w:szCs w:val="24"/>
          <w:highlight w:val="none"/>
          <w14:textFill>
            <w14:solidFill>
              <w14:schemeClr w14:val="tx1"/>
            </w14:solidFill>
          </w14:textFill>
        </w:rPr>
      </w:pPr>
      <w:r>
        <w:rPr>
          <w:rFonts w:hint="eastAsia" w:ascii="宋体" w:hAnsi="宋体" w:cs="宋体"/>
          <w:i/>
          <w:color w:val="000000" w:themeColor="text1"/>
          <w:sz w:val="24"/>
          <w:u w:val="single"/>
          <w14:textFill>
            <w14:solidFill>
              <w14:schemeClr w14:val="tx1"/>
            </w14:solidFill>
          </w14:textFill>
        </w:rPr>
        <w:t>6.付款方式：</w:t>
      </w:r>
      <w:r>
        <w:rPr>
          <w:rFonts w:hint="eastAsia" w:ascii="宋体" w:hAnsi="宋体" w:cs="宋体"/>
          <w:i/>
          <w:color w:val="000000" w:themeColor="text1"/>
          <w:sz w:val="24"/>
          <w:u w:val="single"/>
          <w:lang w:eastAsia="zh-CN"/>
          <w14:textFill>
            <w14:solidFill>
              <w14:schemeClr w14:val="tx1"/>
            </w14:solidFill>
          </w14:textFill>
        </w:rPr>
        <w:t>合同签订后，付合同金额的</w:t>
      </w:r>
      <w:r>
        <w:rPr>
          <w:rFonts w:hint="eastAsia" w:ascii="宋体" w:hAnsi="宋体" w:cs="宋体"/>
          <w:i/>
          <w:color w:val="000000" w:themeColor="text1"/>
          <w:sz w:val="24"/>
          <w:u w:val="single"/>
          <w:lang w:val="en-US" w:eastAsia="zh-CN"/>
          <w14:textFill>
            <w14:solidFill>
              <w14:schemeClr w14:val="tx1"/>
            </w14:solidFill>
          </w14:textFill>
        </w:rPr>
        <w:t>10%为预付款，</w:t>
      </w:r>
      <w:r>
        <w:rPr>
          <w:rFonts w:hint="eastAsia" w:ascii="宋体" w:hAnsi="宋体" w:cs="宋体"/>
          <w:i/>
          <w:color w:val="000000" w:themeColor="text1"/>
          <w:sz w:val="24"/>
          <w:u w:val="single"/>
          <w14:textFill>
            <w14:solidFill>
              <w14:schemeClr w14:val="tx1"/>
            </w14:solidFill>
          </w14:textFill>
        </w:rPr>
        <w:t>工程竣工验收合格，</w:t>
      </w:r>
      <w:r>
        <w:rPr>
          <w:rFonts w:hint="eastAsia" w:ascii="宋体" w:hAnsi="宋体" w:cs="宋体"/>
          <w:i/>
          <w:color w:val="000000" w:themeColor="text1"/>
          <w:sz w:val="24"/>
          <w:u w:val="single"/>
          <w:lang w:eastAsia="zh-CN"/>
          <w14:textFill>
            <w14:solidFill>
              <w14:schemeClr w14:val="tx1"/>
            </w14:solidFill>
          </w14:textFill>
        </w:rPr>
        <w:t>待补助资金下拨后，</w:t>
      </w:r>
      <w:r>
        <w:rPr>
          <w:rFonts w:hint="eastAsia" w:ascii="宋体" w:hAnsi="宋体" w:cs="宋体"/>
          <w:i/>
          <w:color w:val="000000" w:themeColor="text1"/>
          <w:sz w:val="24"/>
          <w:u w:val="single"/>
          <w14:textFill>
            <w14:solidFill>
              <w14:schemeClr w14:val="tx1"/>
            </w14:solidFill>
          </w14:textFill>
        </w:rPr>
        <w:t>付至审定价款的97%，剩余3%作为质保金，待质保期满后无质量问题付清余款（无息）。</w:t>
      </w:r>
      <w:r>
        <w:rPr>
          <w:rFonts w:hint="eastAsia" w:ascii="宋体" w:hAnsi="宋体"/>
          <w:b/>
          <w:color w:val="000000" w:themeColor="text1"/>
          <w:sz w:val="24"/>
          <w:szCs w:val="24"/>
          <w:highlight w:val="none"/>
          <w14:textFill>
            <w14:solidFill>
              <w14:schemeClr w14:val="tx1"/>
            </w14:solidFill>
          </w14:textFill>
        </w:rPr>
        <w:t xml:space="preserve"> </w:t>
      </w:r>
    </w:p>
    <w:p w14:paraId="5A641D6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履约验收</w:t>
      </w:r>
    </w:p>
    <w:p w14:paraId="5D13EBA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采购人根据国家有关规定、</w:t>
      </w:r>
      <w:r>
        <w:rPr>
          <w:rFonts w:hint="eastAsia" w:ascii="宋体" w:hAnsi="宋体" w:cs="宋体"/>
          <w:color w:val="000000" w:themeColor="text1"/>
          <w:sz w:val="24"/>
          <w:lang w:eastAsia="zh-CN"/>
          <w14:textFill>
            <w14:solidFill>
              <w14:schemeClr w14:val="tx1"/>
            </w14:solidFill>
          </w14:textFill>
        </w:rPr>
        <w:t>招标</w:t>
      </w:r>
      <w:r>
        <w:rPr>
          <w:rFonts w:hint="eastAsia" w:ascii="宋体" w:hAnsi="宋体" w:cs="宋体"/>
          <w:color w:val="000000" w:themeColor="text1"/>
          <w:sz w:val="24"/>
          <w14:textFill>
            <w14:solidFill>
              <w14:schemeClr w14:val="tx1"/>
            </w14:solidFill>
          </w14:textFill>
        </w:rPr>
        <w:t>文件、中标</w:t>
      </w:r>
      <w:r>
        <w:rPr>
          <w:rFonts w:hint="eastAsia" w:ascii="宋体" w:hAnsi="宋体" w:cs="宋体"/>
          <w:color w:val="000000" w:themeColor="text1"/>
          <w:sz w:val="24"/>
          <w:lang w:eastAsia="zh-CN"/>
          <w14:textFill>
            <w14:solidFill>
              <w14:schemeClr w14:val="tx1"/>
            </w14:solidFill>
          </w14:textFill>
        </w:rPr>
        <w:t>人</w:t>
      </w:r>
      <w:r>
        <w:rPr>
          <w:rFonts w:hint="eastAsia" w:ascii="宋体" w:hAnsi="宋体" w:cs="宋体"/>
          <w:color w:val="000000" w:themeColor="text1"/>
          <w:sz w:val="24"/>
          <w14:textFill>
            <w14:solidFill>
              <w14:schemeClr w14:val="tx1"/>
            </w14:solidFill>
          </w14:textFill>
        </w:rPr>
        <w:t>的</w:t>
      </w:r>
      <w:r>
        <w:rPr>
          <w:rFonts w:hint="eastAsia" w:ascii="宋体" w:hAnsi="宋体" w:cs="宋体"/>
          <w:color w:val="000000" w:themeColor="text1"/>
          <w:sz w:val="24"/>
          <w:lang w:eastAsia="zh-CN"/>
          <w14:textFill>
            <w14:solidFill>
              <w14:schemeClr w14:val="tx1"/>
            </w14:solidFill>
          </w14:textFill>
        </w:rPr>
        <w:t>投标</w:t>
      </w:r>
      <w:r>
        <w:rPr>
          <w:rFonts w:hint="eastAsia" w:ascii="宋体" w:hAnsi="宋体" w:cs="宋体"/>
          <w:color w:val="000000" w:themeColor="text1"/>
          <w:sz w:val="24"/>
          <w14:textFill>
            <w14:solidFill>
              <w14:schemeClr w14:val="tx1"/>
            </w14:solidFill>
          </w14:textFill>
        </w:rPr>
        <w:t>文件以及合同约定的内容和验收标准进行验收。验收情况作为支付货款的依据。如有质疑，以相关质量技术检验检测机构的检验结果为准，如产生检验费用，则该费用由过失方承担。</w:t>
      </w:r>
    </w:p>
    <w:p w14:paraId="2BB62B6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验收文件的签署：由中标</w:t>
      </w:r>
      <w:r>
        <w:rPr>
          <w:rFonts w:hint="eastAsia" w:ascii="宋体" w:hAnsi="宋体" w:cs="宋体"/>
          <w:color w:val="000000" w:themeColor="text1"/>
          <w:sz w:val="24"/>
          <w:lang w:eastAsia="zh-CN"/>
          <w14:textFill>
            <w14:solidFill>
              <w14:schemeClr w14:val="tx1"/>
            </w14:solidFill>
          </w14:textFill>
        </w:rPr>
        <w:t>人</w:t>
      </w:r>
      <w:r>
        <w:rPr>
          <w:rFonts w:hint="eastAsia" w:ascii="宋体" w:hAnsi="宋体" w:cs="宋体"/>
          <w:color w:val="000000" w:themeColor="text1"/>
          <w:sz w:val="24"/>
          <w14:textFill>
            <w14:solidFill>
              <w14:schemeClr w14:val="tx1"/>
            </w14:solidFill>
          </w14:textFill>
        </w:rPr>
        <w:t>撰写服务完成报告，由</w:t>
      </w:r>
      <w:r>
        <w:rPr>
          <w:rFonts w:hint="eastAsia" w:ascii="宋体" w:hAnsi="宋体" w:cs="宋体"/>
          <w:color w:val="000000" w:themeColor="text1"/>
          <w:sz w:val="24"/>
          <w:lang w:eastAsia="zh-CN"/>
          <w14:textFill>
            <w14:solidFill>
              <w14:schemeClr w14:val="tx1"/>
            </w14:solidFill>
          </w14:textFill>
        </w:rPr>
        <w:t>招标</w:t>
      </w:r>
      <w:r>
        <w:rPr>
          <w:rFonts w:hint="eastAsia" w:ascii="宋体" w:hAnsi="宋体" w:cs="宋体"/>
          <w:color w:val="000000" w:themeColor="text1"/>
          <w:sz w:val="24"/>
          <w14:textFill>
            <w14:solidFill>
              <w14:schemeClr w14:val="tx1"/>
            </w14:solidFill>
          </w14:textFill>
        </w:rPr>
        <w:t>人委派的负责人或者专家组审核后签署。</w:t>
      </w:r>
    </w:p>
    <w:p w14:paraId="668DF90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i w:val="0"/>
          <w:iCs/>
          <w:color w:val="000000" w:themeColor="text1"/>
          <w:sz w:val="24"/>
          <w:u w:val="none"/>
          <w:lang w:val="en-US" w:eastAsia="zh-CN"/>
          <w14:textFill>
            <w14:solidFill>
              <w14:schemeClr w14:val="tx1"/>
            </w14:solidFill>
          </w14:textFill>
        </w:rPr>
      </w:pPr>
      <w:r>
        <w:rPr>
          <w:rFonts w:hint="eastAsia" w:ascii="宋体" w:hAnsi="宋体" w:eastAsia="宋体" w:cs="宋体"/>
          <w:i w:val="0"/>
          <w:iCs/>
          <w:color w:val="000000" w:themeColor="text1"/>
          <w:sz w:val="24"/>
          <w:u w:val="none"/>
          <w:lang w:val="en-US" w:eastAsia="zh-CN"/>
          <w14:textFill>
            <w14:solidFill>
              <w14:schemeClr w14:val="tx1"/>
            </w14:solidFill>
          </w14:textFill>
        </w:rPr>
        <w:t>8.</w:t>
      </w:r>
      <w:r>
        <w:rPr>
          <w:rFonts w:hint="eastAsia" w:ascii="宋体" w:hAnsi="宋体" w:eastAsia="宋体" w:cs="宋体"/>
          <w:i w:val="0"/>
          <w:iCs/>
          <w:color w:val="000000" w:themeColor="text1"/>
          <w:sz w:val="24"/>
          <w:u w:val="none"/>
          <w14:textFill>
            <w14:solidFill>
              <w14:schemeClr w14:val="tx1"/>
            </w14:solidFill>
          </w14:textFill>
        </w:rPr>
        <w:t>履约保证金：</w:t>
      </w:r>
      <w:r>
        <w:rPr>
          <w:rFonts w:hint="eastAsia" w:ascii="宋体" w:hAnsi="宋体" w:eastAsia="宋体" w:cs="宋体"/>
          <w:i w:val="0"/>
          <w:iCs/>
          <w:color w:val="000000" w:themeColor="text1"/>
          <w:sz w:val="24"/>
          <w:u w:val="none"/>
          <w:lang w:val="en-US" w:eastAsia="zh-CN"/>
          <w14:textFill>
            <w14:solidFill>
              <w14:schemeClr w14:val="tx1"/>
            </w14:solidFill>
          </w14:textFill>
        </w:rPr>
        <w:t xml:space="preserve">采购合同金额的10% </w:t>
      </w:r>
      <w:r>
        <w:rPr>
          <w:rFonts w:hint="eastAsia" w:ascii="宋体" w:hAnsi="宋体" w:eastAsia="宋体" w:cs="宋体"/>
          <w:i w:val="0"/>
          <w:iCs/>
          <w:color w:val="000000" w:themeColor="text1"/>
          <w:sz w:val="24"/>
          <w:u w:val="none"/>
          <w14:textFill>
            <w14:solidFill>
              <w14:schemeClr w14:val="tx1"/>
            </w14:solidFill>
          </w14:textFill>
        </w:rPr>
        <w:t>。</w:t>
      </w:r>
    </w:p>
    <w:p w14:paraId="2C3295C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000000"/>
          <w:sz w:val="24"/>
        </w:rPr>
      </w:pPr>
      <w:r>
        <w:rPr>
          <w:rFonts w:hint="eastAsia" w:ascii="宋体" w:hAnsi="宋体" w:cs="宋体"/>
          <w:color w:val="000000"/>
          <w:sz w:val="24"/>
          <w:lang w:val="en-US" w:eastAsia="zh-CN"/>
        </w:rPr>
        <w:t>9.</w:t>
      </w:r>
      <w:r>
        <w:rPr>
          <w:rFonts w:hint="eastAsia" w:ascii="宋体" w:hAnsi="宋体" w:cs="宋体"/>
          <w:color w:val="000000"/>
          <w:sz w:val="24"/>
        </w:rPr>
        <w:t>其他</w:t>
      </w:r>
    </w:p>
    <w:p w14:paraId="26DCB3E3">
      <w:pPr>
        <w:spacing w:before="40" w:after="40" w:line="360" w:lineRule="auto"/>
        <w:ind w:firstLine="480"/>
        <w:rPr>
          <w:color w:val="000000"/>
          <w:sz w:val="24"/>
        </w:rPr>
      </w:pPr>
      <w:r>
        <w:rPr>
          <w:rFonts w:hint="eastAsia"/>
          <w:color w:val="000000"/>
          <w:sz w:val="24"/>
        </w:rPr>
        <w:t>本项目报价不得超过预算价（最高限价）。</w:t>
      </w:r>
    </w:p>
    <w:p w14:paraId="491E75E6">
      <w:pPr>
        <w:spacing w:before="40" w:after="40" w:line="360" w:lineRule="auto"/>
        <w:ind w:firstLine="480"/>
        <w:rPr>
          <w:color w:val="000000"/>
          <w:sz w:val="24"/>
        </w:rPr>
      </w:pPr>
      <w:r>
        <w:rPr>
          <w:rFonts w:hint="eastAsia"/>
          <w:color w:val="000000"/>
          <w:sz w:val="24"/>
        </w:rPr>
        <w:t>特别提醒投标人：应根据国家收费标准并结合市场实际进行报价，</w:t>
      </w:r>
      <w:r>
        <w:rPr>
          <w:rFonts w:hint="eastAsia"/>
          <w:color w:val="000000"/>
          <w:sz w:val="24"/>
          <w:lang w:eastAsia="zh-CN"/>
        </w:rPr>
        <w:t>投标人</w:t>
      </w:r>
      <w:r>
        <w:rPr>
          <w:rFonts w:hint="eastAsia"/>
          <w:color w:val="000000"/>
          <w:sz w:val="24"/>
        </w:rPr>
        <w:t>应根据</w:t>
      </w:r>
      <w:r>
        <w:rPr>
          <w:rFonts w:hint="eastAsia"/>
          <w:color w:val="000000"/>
          <w:sz w:val="24"/>
          <w:lang w:eastAsia="zh-CN"/>
        </w:rPr>
        <w:t>招标</w:t>
      </w:r>
      <w:r>
        <w:rPr>
          <w:rFonts w:hint="eastAsia"/>
          <w:color w:val="000000"/>
          <w:sz w:val="24"/>
        </w:rPr>
        <w:t>人提供的基础资料和项目要求，完成相关服务，投标人应列出各部分的明细费用，投标人作为成熟的总包单位，应考虑所有的工作内容，对于</w:t>
      </w:r>
      <w:r>
        <w:rPr>
          <w:rFonts w:hint="eastAsia"/>
          <w:color w:val="000000"/>
          <w:sz w:val="24"/>
          <w:lang w:eastAsia="zh-CN"/>
        </w:rPr>
        <w:t>招标</w:t>
      </w:r>
      <w:r>
        <w:rPr>
          <w:rFonts w:hint="eastAsia"/>
          <w:color w:val="000000"/>
          <w:sz w:val="24"/>
        </w:rPr>
        <w:t>人提供资料的未完善或疏忽之处，无论投标人是否在报价中列出相关明细报价，</w:t>
      </w:r>
      <w:r>
        <w:rPr>
          <w:rFonts w:hint="eastAsia"/>
          <w:color w:val="000000"/>
          <w:sz w:val="24"/>
          <w:lang w:eastAsia="zh-CN"/>
        </w:rPr>
        <w:t>招标</w:t>
      </w:r>
      <w:r>
        <w:rPr>
          <w:rFonts w:hint="eastAsia"/>
          <w:color w:val="000000"/>
          <w:sz w:val="24"/>
        </w:rPr>
        <w:t>人均认为其价格已含在投标总价中，且在今后合同执行过程中不得因此要求加价。</w:t>
      </w:r>
      <w:r>
        <w:rPr>
          <w:rFonts w:hint="eastAsia"/>
          <w:color w:val="000000"/>
          <w:sz w:val="24"/>
          <w:lang w:eastAsia="zh-CN"/>
        </w:rPr>
        <w:t>投标人</w:t>
      </w:r>
      <w:r>
        <w:rPr>
          <w:rFonts w:hint="eastAsia"/>
          <w:color w:val="000000"/>
          <w:sz w:val="24"/>
        </w:rPr>
        <w:t>报价应包含本次</w:t>
      </w:r>
      <w:r>
        <w:rPr>
          <w:rFonts w:hint="eastAsia"/>
          <w:color w:val="000000"/>
          <w:sz w:val="24"/>
          <w:lang w:eastAsia="zh-CN"/>
        </w:rPr>
        <w:t>招标</w:t>
      </w:r>
      <w:r>
        <w:rPr>
          <w:rFonts w:hint="eastAsia"/>
          <w:color w:val="000000"/>
          <w:sz w:val="24"/>
        </w:rPr>
        <w:t>范围内容的所有，且在今后合同执行过程中双方除按合同规定的价格调整之外不得要求价格调整，单价在合同执行过程中不得调整。</w:t>
      </w:r>
    </w:p>
    <w:p w14:paraId="738E3A96">
      <w:pPr>
        <w:spacing w:before="40" w:after="40" w:line="360" w:lineRule="auto"/>
        <w:ind w:firstLine="480"/>
        <w:rPr>
          <w:color w:val="000000"/>
          <w:sz w:val="24"/>
        </w:rPr>
      </w:pPr>
      <w:r>
        <w:rPr>
          <w:rFonts w:hint="eastAsia"/>
          <w:color w:val="000000"/>
          <w:sz w:val="24"/>
        </w:rPr>
        <w:t>在合同实施过程中，如发现有漏项、缺件，中标人应无条件、无偿补齐，所发生的一切费用，视为已包含在投标报价之中，且不得因此而影响交货时间。</w:t>
      </w:r>
    </w:p>
    <w:p w14:paraId="01D5CB4B">
      <w:pPr>
        <w:spacing w:before="40" w:after="40" w:line="360" w:lineRule="auto"/>
        <w:ind w:firstLine="480"/>
        <w:rPr>
          <w:rFonts w:hint="eastAsia"/>
          <w:color w:val="000000"/>
          <w:sz w:val="24"/>
        </w:rPr>
      </w:pPr>
      <w:r>
        <w:rPr>
          <w:rFonts w:hint="eastAsia" w:ascii="宋体" w:hAnsi="宋体" w:cs="宋体"/>
          <w:sz w:val="24"/>
          <w:szCs w:val="24"/>
        </w:rPr>
        <w:t>货币：本次采购文件所涉及货币币种均为人民币。</w:t>
      </w:r>
    </w:p>
    <w:p w14:paraId="46EF052A">
      <w:pPr>
        <w:spacing w:before="40" w:after="40" w:line="360" w:lineRule="auto"/>
        <w:ind w:firstLine="480"/>
        <w:rPr>
          <w:color w:val="000000"/>
          <w:sz w:val="24"/>
        </w:rPr>
      </w:pPr>
      <w:r>
        <w:rPr>
          <w:rFonts w:hint="eastAsia"/>
          <w:color w:val="000000"/>
          <w:sz w:val="24"/>
        </w:rPr>
        <w:t>工作中涉及的敏感资料、电子数据等相关信息，中标人应严格执行保密的相关规定，不得以任何方式向任何第三人披露、泄露或许可第三人使用，否则追究其相应法律责任。</w:t>
      </w:r>
    </w:p>
    <w:p w14:paraId="66A9497A">
      <w:pPr>
        <w:widowControl/>
        <w:jc w:val="left"/>
        <w:rPr>
          <w:rFonts w:hAnsi="宋体"/>
        </w:rPr>
      </w:pPr>
      <w:r>
        <w:rPr>
          <w:rFonts w:hint="eastAsia"/>
          <w:color w:val="000000"/>
          <w:sz w:val="24"/>
        </w:rPr>
        <w:br w:type="page" w:clear="all"/>
      </w:r>
    </w:p>
    <w:p w14:paraId="70750659">
      <w:pPr>
        <w:pStyle w:val="57"/>
        <w:rPr>
          <w:rFonts w:hAnsi="宋体"/>
        </w:rPr>
      </w:pPr>
    </w:p>
    <w:p w14:paraId="5807DFB0">
      <w:pPr>
        <w:pStyle w:val="2"/>
        <w:numPr>
          <w:ilvl w:val="0"/>
          <w:numId w:val="6"/>
        </w:numPr>
        <w:spacing w:before="156" w:after="156" w:line="360" w:lineRule="auto"/>
        <w:jc w:val="center"/>
        <w:rPr>
          <w:rFonts w:hint="eastAsia" w:ascii="黑体" w:hAnsi="黑体" w:eastAsia="黑体" w:cs="Times New Roman"/>
          <w:b w:val="0"/>
          <w:lang w:eastAsia="zh-CN"/>
        </w:rPr>
      </w:pPr>
      <w:r>
        <w:rPr>
          <w:rFonts w:hint="eastAsia" w:ascii="宋体" w:hAnsi="宋体" w:cs="宋体"/>
          <w:b/>
          <w:bCs/>
          <w:color w:val="000000"/>
          <w:sz w:val="44"/>
          <w:szCs w:val="44"/>
        </w:rPr>
        <w:t xml:space="preserve">第五章 </w:t>
      </w:r>
      <w:bookmarkEnd w:id="168"/>
      <w:bookmarkEnd w:id="169"/>
      <w:r>
        <w:rPr>
          <w:rFonts w:hint="eastAsia" w:ascii="宋体" w:hAnsi="宋体" w:cs="宋体"/>
          <w:b/>
          <w:bCs/>
          <w:color w:val="000000"/>
          <w:sz w:val="44"/>
          <w:szCs w:val="44"/>
        </w:rPr>
        <w:t>工程量清单</w:t>
      </w:r>
      <w:bookmarkEnd w:id="170"/>
      <w:bookmarkEnd w:id="171"/>
      <w:bookmarkEnd w:id="172"/>
      <w:bookmarkEnd w:id="173"/>
      <w:bookmarkEnd w:id="174"/>
      <w:r>
        <w:rPr>
          <w:rFonts w:hint="eastAsia" w:ascii="宋体" w:hAnsi="宋体" w:cs="宋体"/>
          <w:b/>
          <w:bCs/>
          <w:color w:val="000000"/>
          <w:sz w:val="44"/>
          <w:szCs w:val="44"/>
        </w:rPr>
        <w:t>（</w:t>
      </w:r>
      <w:bookmarkStart w:id="175" w:name="_Toc9612"/>
      <w:bookmarkStart w:id="176" w:name="_Toc515874993"/>
      <w:bookmarkStart w:id="177" w:name="_Toc204595695"/>
      <w:bookmarkStart w:id="178" w:name="_Toc224532090"/>
      <w:r>
        <w:rPr>
          <w:rFonts w:hint="eastAsia" w:ascii="黑体" w:hAnsi="黑体" w:eastAsia="黑体" w:cs="Times New Roman"/>
          <w:b w:val="0"/>
          <w:lang w:eastAsia="zh-CN"/>
        </w:rPr>
        <w:t>详见附件）</w:t>
      </w:r>
    </w:p>
    <w:p w14:paraId="7282C5FB">
      <w:pPr>
        <w:spacing w:line="500" w:lineRule="exact"/>
        <w:ind w:firstLine="480"/>
        <w:jc w:val="left"/>
        <w:rPr>
          <w:rFonts w:hint="eastAsia"/>
          <w:sz w:val="24"/>
          <w:szCs w:val="24"/>
        </w:rPr>
      </w:pPr>
      <w:r>
        <w:rPr>
          <w:rFonts w:hint="eastAsia"/>
          <w:sz w:val="24"/>
          <w:szCs w:val="24"/>
        </w:rPr>
        <w:t>一、工程概况：</w:t>
      </w:r>
    </w:p>
    <w:p w14:paraId="3CE84FBC">
      <w:pPr>
        <w:spacing w:line="500" w:lineRule="exact"/>
        <w:ind w:firstLine="480"/>
        <w:jc w:val="left"/>
        <w:rPr>
          <w:rFonts w:hint="eastAsia"/>
          <w:sz w:val="24"/>
          <w:szCs w:val="24"/>
        </w:rPr>
      </w:pPr>
      <w:r>
        <w:rPr>
          <w:rFonts w:hint="eastAsia"/>
          <w:sz w:val="24"/>
          <w:szCs w:val="24"/>
        </w:rPr>
        <w:t>本工程为连云港海洋与渔业综合执法支队宿舍楼消危加固工程，位于江苏省连云港市。工程建筑面积为1549m2，建筑总层数为3层局部五层，北侧三层，南侧局部五层；</w:t>
      </w:r>
    </w:p>
    <w:p w14:paraId="2477B2AA">
      <w:pPr>
        <w:spacing w:line="500" w:lineRule="exact"/>
        <w:ind w:firstLine="480"/>
        <w:jc w:val="left"/>
        <w:rPr>
          <w:rFonts w:hint="eastAsia"/>
          <w:sz w:val="24"/>
          <w:szCs w:val="24"/>
        </w:rPr>
      </w:pPr>
      <w:r>
        <w:rPr>
          <w:rFonts w:hint="eastAsia"/>
          <w:sz w:val="24"/>
          <w:szCs w:val="24"/>
        </w:rPr>
        <w:t>二、工程范围：</w:t>
      </w:r>
    </w:p>
    <w:p w14:paraId="0DDAB46C">
      <w:pPr>
        <w:spacing w:line="500" w:lineRule="exact"/>
        <w:ind w:firstLine="480"/>
        <w:jc w:val="left"/>
        <w:rPr>
          <w:rFonts w:hint="eastAsia"/>
          <w:sz w:val="24"/>
          <w:szCs w:val="24"/>
        </w:rPr>
      </w:pPr>
      <w:r>
        <w:rPr>
          <w:rFonts w:hint="eastAsia"/>
          <w:sz w:val="24"/>
          <w:szCs w:val="24"/>
        </w:rPr>
        <w:t>本次工程范围为拆除工程、加固工程、主体恢复工程。详细内容见本次招标清单。详见设计图纸。</w:t>
      </w:r>
    </w:p>
    <w:p w14:paraId="68BA8CEB">
      <w:pPr>
        <w:spacing w:line="500" w:lineRule="exact"/>
        <w:ind w:firstLine="480"/>
        <w:jc w:val="left"/>
        <w:rPr>
          <w:rFonts w:hint="eastAsia"/>
          <w:sz w:val="24"/>
          <w:szCs w:val="24"/>
        </w:rPr>
      </w:pPr>
      <w:r>
        <w:rPr>
          <w:rFonts w:hint="eastAsia"/>
          <w:sz w:val="24"/>
          <w:szCs w:val="24"/>
        </w:rPr>
        <w:t>三、编制依据：</w:t>
      </w:r>
    </w:p>
    <w:p w14:paraId="672405C8">
      <w:pPr>
        <w:spacing w:line="500" w:lineRule="exact"/>
        <w:ind w:firstLine="480"/>
        <w:jc w:val="left"/>
        <w:rPr>
          <w:rFonts w:hint="eastAsia"/>
          <w:sz w:val="24"/>
          <w:szCs w:val="24"/>
        </w:rPr>
      </w:pPr>
      <w:r>
        <w:rPr>
          <w:rFonts w:hint="eastAsia"/>
          <w:sz w:val="24"/>
          <w:szCs w:val="24"/>
        </w:rPr>
        <w:t>1、GB50500-2013《建设工程工程量清单计价规范》、2013年《江苏省建设工程工程量清单计价项目》、《房屋建筑与装饰工程工程量计算规范》（GB500854-2013）、《通用安装工程工程量计算规范》（GB50856-2013）、《市政工程工程量计算规范》（GB50857-2013）及江苏省和连云港市建设行政主管部门相关文件规定等；</w:t>
      </w:r>
    </w:p>
    <w:p w14:paraId="2C682877">
      <w:pPr>
        <w:spacing w:line="500" w:lineRule="exact"/>
        <w:ind w:firstLine="480"/>
        <w:jc w:val="left"/>
        <w:rPr>
          <w:rFonts w:hint="eastAsia"/>
          <w:sz w:val="24"/>
          <w:szCs w:val="24"/>
        </w:rPr>
      </w:pPr>
      <w:r>
        <w:rPr>
          <w:rFonts w:hint="eastAsia"/>
          <w:sz w:val="24"/>
          <w:szCs w:val="24"/>
        </w:rPr>
        <w:t>2、2014年《江苏省建设工程费用定额》、《江苏省建筑与装饰工程计价定额》（2014）、《江苏省建设工程工程量清单计价项目指引》(2013)、《江苏省安装工程计价定额》（2014）、《江苏省市政工程计价定额》（2014）、《江苏省修缮建筑定额》（2009）以及江苏省和连云港市建设行政主管部门相关文件规定等；</w:t>
      </w:r>
    </w:p>
    <w:p w14:paraId="76328425">
      <w:pPr>
        <w:spacing w:line="500" w:lineRule="exact"/>
        <w:ind w:firstLine="480"/>
        <w:jc w:val="left"/>
        <w:rPr>
          <w:rFonts w:hint="eastAsia"/>
          <w:sz w:val="24"/>
          <w:szCs w:val="24"/>
        </w:rPr>
      </w:pPr>
      <w:r>
        <w:rPr>
          <w:rFonts w:hint="eastAsia"/>
          <w:sz w:val="24"/>
          <w:szCs w:val="24"/>
        </w:rPr>
        <w:t>3、江苏省及连云港市建设行政主管部门相关文件规定等；</w:t>
      </w:r>
    </w:p>
    <w:p w14:paraId="54651718">
      <w:pPr>
        <w:spacing w:line="500" w:lineRule="exact"/>
        <w:ind w:firstLine="480"/>
        <w:jc w:val="left"/>
        <w:rPr>
          <w:rFonts w:hint="eastAsia"/>
          <w:sz w:val="24"/>
          <w:szCs w:val="24"/>
        </w:rPr>
      </w:pPr>
      <w:r>
        <w:rPr>
          <w:rFonts w:hint="eastAsia"/>
          <w:sz w:val="24"/>
          <w:szCs w:val="24"/>
        </w:rPr>
        <w:t>四、报价需说明的问题</w:t>
      </w:r>
    </w:p>
    <w:p w14:paraId="6621299A">
      <w:pPr>
        <w:spacing w:line="500" w:lineRule="exact"/>
        <w:ind w:firstLine="480"/>
        <w:jc w:val="left"/>
        <w:rPr>
          <w:rFonts w:hint="eastAsia"/>
          <w:sz w:val="24"/>
          <w:szCs w:val="24"/>
        </w:rPr>
      </w:pPr>
      <w:r>
        <w:rPr>
          <w:rFonts w:hint="eastAsia"/>
          <w:sz w:val="24"/>
          <w:szCs w:val="24"/>
        </w:rPr>
        <w:t>1、根据江苏省住房城乡建设厅发布苏建函价（2019）178号文，本工程采用一般计税法，增值税税率按9%计取。</w:t>
      </w:r>
    </w:p>
    <w:p w14:paraId="64B9BC0D">
      <w:pPr>
        <w:spacing w:line="500" w:lineRule="exact"/>
        <w:ind w:firstLine="480"/>
        <w:jc w:val="left"/>
        <w:rPr>
          <w:rFonts w:hint="eastAsia"/>
          <w:sz w:val="24"/>
          <w:szCs w:val="24"/>
        </w:rPr>
      </w:pPr>
      <w:r>
        <w:rPr>
          <w:rFonts w:hint="eastAsia"/>
          <w:sz w:val="24"/>
          <w:szCs w:val="24"/>
        </w:rPr>
        <w:t>2、本工程包含专业暂估价120000元。</w:t>
      </w:r>
    </w:p>
    <w:p w14:paraId="02309D69">
      <w:pPr>
        <w:spacing w:line="500" w:lineRule="exact"/>
        <w:ind w:firstLine="480"/>
        <w:jc w:val="left"/>
        <w:rPr>
          <w:rFonts w:hint="eastAsia" w:eastAsia="宋体"/>
          <w:sz w:val="24"/>
          <w:szCs w:val="24"/>
          <w:lang w:val="en-US" w:eastAsia="zh-CN"/>
        </w:rPr>
      </w:pPr>
      <w:r>
        <w:rPr>
          <w:rFonts w:hint="eastAsia"/>
          <w:sz w:val="24"/>
          <w:szCs w:val="24"/>
        </w:rPr>
        <w:t xml:space="preserve">3、报价人应自行踏勘现场，充分了解现场的施工条件、因未踏勘现场导致的报价失误由报价人自行承担 </w:t>
      </w:r>
      <w:r>
        <w:rPr>
          <w:rFonts w:hint="eastAsia"/>
          <w:sz w:val="24"/>
          <w:szCs w:val="24"/>
          <w:lang w:eastAsia="zh-CN"/>
        </w:rPr>
        <w:t>。</w:t>
      </w:r>
    </w:p>
    <w:p w14:paraId="7398EE0F">
      <w:pPr>
        <w:rPr>
          <w:rFonts w:ascii="宋体" w:hAnsi="宋体" w:cs="宋体"/>
          <w:color w:val="000000"/>
          <w:sz w:val="24"/>
          <w:szCs w:val="32"/>
        </w:rPr>
      </w:pPr>
    </w:p>
    <w:p w14:paraId="32E0376E">
      <w:pPr>
        <w:rPr>
          <w:rFonts w:ascii="宋体" w:hAnsi="宋体" w:cs="宋体"/>
          <w:color w:val="000000"/>
          <w:sz w:val="24"/>
          <w:szCs w:val="32"/>
        </w:rPr>
      </w:pPr>
    </w:p>
    <w:p w14:paraId="39E3E326">
      <w:pPr>
        <w:rPr>
          <w:rFonts w:ascii="宋体" w:hAnsi="宋体" w:cs="宋体"/>
          <w:color w:val="000000"/>
          <w:sz w:val="24"/>
          <w:szCs w:val="32"/>
        </w:rPr>
      </w:pPr>
    </w:p>
    <w:p w14:paraId="06C5A2EE">
      <w:pPr>
        <w:rPr>
          <w:rFonts w:ascii="宋体" w:hAnsi="宋体" w:cs="宋体"/>
          <w:color w:val="000000"/>
          <w:sz w:val="24"/>
          <w:szCs w:val="32"/>
        </w:rPr>
      </w:pPr>
    </w:p>
    <w:p w14:paraId="67DFCDAE">
      <w:pPr>
        <w:rPr>
          <w:rFonts w:ascii="宋体" w:hAnsi="宋体" w:cs="宋体"/>
          <w:color w:val="000000"/>
          <w:sz w:val="24"/>
          <w:szCs w:val="32"/>
        </w:rPr>
      </w:pPr>
    </w:p>
    <w:bookmarkEnd w:id="175"/>
    <w:bookmarkEnd w:id="176"/>
    <w:bookmarkEnd w:id="177"/>
    <w:bookmarkEnd w:id="178"/>
    <w:p w14:paraId="18B8B13F">
      <w:pPr>
        <w:pStyle w:val="209"/>
        <w:jc w:val="center"/>
        <w:rPr>
          <w:rFonts w:ascii="宋体" w:hAnsi="宋体" w:eastAsia="宋体" w:cs="宋体"/>
          <w:b/>
          <w:bCs/>
          <w:color w:val="000000"/>
          <w:sz w:val="44"/>
          <w:szCs w:val="44"/>
        </w:rPr>
      </w:pPr>
      <w:bookmarkStart w:id="179" w:name="_Toc23658"/>
      <w:r>
        <w:rPr>
          <w:rFonts w:hint="eastAsia" w:ascii="宋体" w:hAnsi="宋体" w:eastAsia="宋体" w:cs="宋体"/>
          <w:b/>
          <w:bCs/>
          <w:color w:val="000000"/>
          <w:sz w:val="44"/>
          <w:szCs w:val="44"/>
        </w:rPr>
        <w:t>第六章 评审方法和评审标准</w:t>
      </w:r>
      <w:bookmarkEnd w:id="165"/>
      <w:bookmarkEnd w:id="166"/>
      <w:bookmarkEnd w:id="167"/>
      <w:bookmarkEnd w:id="179"/>
    </w:p>
    <w:p w14:paraId="5288FA92">
      <w:pPr>
        <w:pStyle w:val="211"/>
        <w:spacing w:before="0" w:after="0"/>
        <w:ind w:firstLine="482"/>
        <w:rPr>
          <w:rFonts w:ascii="宋体" w:hAnsi="宋体" w:cs="宋体"/>
          <w:b/>
        </w:rPr>
      </w:pPr>
    </w:p>
    <w:p w14:paraId="4774EC18">
      <w:pPr>
        <w:adjustRightInd w:val="0"/>
        <w:spacing w:line="560" w:lineRule="exact"/>
        <w:jc w:val="left"/>
        <w:textAlignment w:val="baseline"/>
        <w:rPr>
          <w:rFonts w:ascii="宋体" w:hAnsi="Arial"/>
          <w:b/>
          <w:bCs/>
          <w:color w:val="000000"/>
          <w:kern w:val="2"/>
          <w:sz w:val="24"/>
        </w:rPr>
      </w:pPr>
      <w:r>
        <w:rPr>
          <w:rFonts w:hint="eastAsia" w:ascii="宋体" w:hAnsi="Arial"/>
          <w:b/>
          <w:bCs/>
          <w:color w:val="000000"/>
          <w:kern w:val="2"/>
          <w:sz w:val="24"/>
        </w:rPr>
        <w:t>一、</w:t>
      </w:r>
      <w:r>
        <w:rPr>
          <w:rFonts w:hint="eastAsia" w:ascii="宋体" w:hAnsi="Arial"/>
          <w:b/>
          <w:color w:val="000000"/>
          <w:kern w:val="2"/>
          <w:sz w:val="24"/>
        </w:rPr>
        <w:t>磋商小组：</w:t>
      </w:r>
    </w:p>
    <w:p w14:paraId="794F3016">
      <w:pPr>
        <w:adjustRightInd w:val="0"/>
        <w:spacing w:line="560" w:lineRule="exact"/>
        <w:ind w:firstLine="480" w:firstLineChars="200"/>
        <w:jc w:val="left"/>
        <w:textAlignment w:val="baseline"/>
        <w:rPr>
          <w:rFonts w:ascii="宋体" w:hAnsi="Arial"/>
          <w:bCs/>
          <w:color w:val="000000"/>
          <w:kern w:val="2"/>
          <w:sz w:val="24"/>
        </w:rPr>
      </w:pPr>
      <w:r>
        <w:rPr>
          <w:rFonts w:hint="eastAsia" w:ascii="宋体" w:hAnsi="Arial"/>
          <w:bCs/>
          <w:color w:val="000000"/>
          <w:kern w:val="2"/>
          <w:sz w:val="24"/>
        </w:rPr>
        <w:t>本采购项目磋商小组由采购人代表和评审专家组成。</w:t>
      </w:r>
    </w:p>
    <w:p w14:paraId="60802CE3">
      <w:pPr>
        <w:adjustRightInd w:val="0"/>
        <w:spacing w:line="560" w:lineRule="exact"/>
        <w:jc w:val="left"/>
        <w:textAlignment w:val="baseline"/>
        <w:rPr>
          <w:rFonts w:ascii="宋体" w:hAnsi="Arial"/>
          <w:b/>
          <w:bCs/>
          <w:color w:val="000000"/>
          <w:kern w:val="2"/>
          <w:sz w:val="24"/>
        </w:rPr>
      </w:pPr>
      <w:r>
        <w:rPr>
          <w:rFonts w:hint="eastAsia" w:ascii="宋体" w:hAnsi="Arial"/>
          <w:b/>
          <w:bCs/>
          <w:color w:val="000000"/>
          <w:kern w:val="2"/>
          <w:sz w:val="24"/>
        </w:rPr>
        <w:t>二</w:t>
      </w:r>
      <w:r>
        <w:rPr>
          <w:rFonts w:hint="eastAsia" w:ascii="宋体" w:hAnsi="Arial"/>
          <w:b/>
          <w:color w:val="000000"/>
          <w:kern w:val="2"/>
          <w:sz w:val="24"/>
        </w:rPr>
        <w:t>、评审方法：</w:t>
      </w:r>
      <w:r>
        <w:rPr>
          <w:rFonts w:hint="eastAsia" w:ascii="宋体" w:hAnsi="Arial"/>
          <w:b/>
          <w:bCs/>
          <w:color w:val="000000"/>
          <w:kern w:val="2"/>
          <w:sz w:val="24"/>
        </w:rPr>
        <w:t xml:space="preserve"> </w:t>
      </w:r>
    </w:p>
    <w:p w14:paraId="2465D24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480" w:firstLineChars="200"/>
        <w:jc w:val="left"/>
        <w:rPr>
          <w:rFonts w:ascii="宋体" w:hAnsi="Courier New"/>
          <w:bCs/>
          <w:color w:val="000000"/>
          <w:kern w:val="2"/>
          <w:sz w:val="24"/>
        </w:rPr>
      </w:pPr>
      <w:r>
        <w:rPr>
          <w:rFonts w:hint="eastAsia" w:ascii="宋体" w:hAnsi="Courier New"/>
          <w:bCs/>
          <w:color w:val="000000"/>
          <w:kern w:val="2"/>
          <w:sz w:val="24"/>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p>
    <w:p w14:paraId="44364DC9">
      <w:pPr>
        <w:adjustRightInd w:val="0"/>
        <w:spacing w:line="560" w:lineRule="exact"/>
        <w:ind w:firstLine="480" w:firstLineChars="200"/>
        <w:jc w:val="left"/>
        <w:textAlignment w:val="baseline"/>
        <w:rPr>
          <w:rFonts w:ascii="宋体" w:hAnsi="Arial"/>
          <w:color w:val="000000"/>
          <w:kern w:val="2"/>
          <w:sz w:val="24"/>
        </w:rPr>
      </w:pPr>
      <w:r>
        <w:rPr>
          <w:rFonts w:hint="eastAsia" w:ascii="宋体" w:hAnsi="Arial"/>
          <w:color w:val="000000"/>
          <w:kern w:val="2"/>
          <w:sz w:val="24"/>
        </w:rPr>
        <w:t>综合评分法，是指响应文件满足磋商文件全部实质性要求且按评审因素的量化指标评审得分最高的供应商为成交候选供应商的评审方法。</w:t>
      </w:r>
    </w:p>
    <w:p w14:paraId="7E5AB251">
      <w:pPr>
        <w:adjustRightInd w:val="0"/>
        <w:spacing w:line="560" w:lineRule="exact"/>
        <w:jc w:val="left"/>
        <w:textAlignment w:val="baseline"/>
        <w:rPr>
          <w:rFonts w:ascii="宋体" w:hAnsi="Arial"/>
          <w:b/>
          <w:bCs/>
          <w:color w:val="000000"/>
          <w:kern w:val="2"/>
          <w:sz w:val="24"/>
        </w:rPr>
      </w:pPr>
      <w:r>
        <w:rPr>
          <w:rFonts w:hint="eastAsia" w:ascii="宋体" w:hAnsi="Arial"/>
          <w:b/>
          <w:bCs/>
          <w:color w:val="000000"/>
          <w:kern w:val="2"/>
          <w:sz w:val="24"/>
        </w:rPr>
        <w:t>三、</w:t>
      </w:r>
      <w:r>
        <w:rPr>
          <w:rFonts w:hint="eastAsia" w:ascii="宋体" w:hAnsi="Arial"/>
          <w:b/>
          <w:color w:val="000000"/>
          <w:kern w:val="2"/>
          <w:sz w:val="24"/>
        </w:rPr>
        <w:t>评审</w:t>
      </w:r>
      <w:r>
        <w:rPr>
          <w:rFonts w:hint="eastAsia" w:ascii="宋体" w:hAnsi="Arial"/>
          <w:b/>
          <w:bCs/>
          <w:color w:val="000000"/>
          <w:kern w:val="2"/>
          <w:sz w:val="24"/>
        </w:rPr>
        <w:t>原则：</w:t>
      </w:r>
    </w:p>
    <w:p w14:paraId="00EF164A">
      <w:pPr>
        <w:adjustRightInd w:val="0"/>
        <w:spacing w:line="560" w:lineRule="exact"/>
        <w:ind w:firstLine="480" w:firstLineChars="200"/>
        <w:jc w:val="left"/>
        <w:textAlignment w:val="baseline"/>
        <w:rPr>
          <w:rFonts w:ascii="宋体" w:hAnsi="Arial"/>
          <w:bCs/>
          <w:color w:val="000000"/>
          <w:kern w:val="2"/>
          <w:sz w:val="24"/>
        </w:rPr>
      </w:pPr>
      <w:r>
        <w:rPr>
          <w:rFonts w:hint="eastAsia" w:ascii="宋体" w:hAnsi="Arial"/>
          <w:color w:val="000000"/>
          <w:kern w:val="2"/>
          <w:sz w:val="24"/>
        </w:rPr>
        <w:t>磋商小组</w:t>
      </w:r>
      <w:r>
        <w:rPr>
          <w:rFonts w:hint="eastAsia" w:ascii="宋体" w:hAnsi="Arial"/>
          <w:bCs/>
          <w:color w:val="000000"/>
          <w:kern w:val="2"/>
          <w:sz w:val="24"/>
        </w:rPr>
        <w:t>必须客观、公正、审慎，不带任何倾向性和启发性；不得向外界透露任何与评审有关的内容；任何单位和个人不得干扰、影响评审的正常进行；磋商小组及有关工作人员不得私下与供应商接触。</w:t>
      </w:r>
    </w:p>
    <w:p w14:paraId="01DF1FB2">
      <w:pPr>
        <w:adjustRightInd w:val="0"/>
        <w:spacing w:line="560" w:lineRule="exact"/>
        <w:jc w:val="left"/>
        <w:textAlignment w:val="baseline"/>
        <w:rPr>
          <w:rFonts w:ascii="宋体" w:hAnsi="Arial"/>
          <w:b/>
          <w:bCs/>
          <w:color w:val="000000"/>
          <w:kern w:val="2"/>
          <w:sz w:val="24"/>
        </w:rPr>
      </w:pPr>
      <w:r>
        <w:rPr>
          <w:rFonts w:hint="eastAsia" w:ascii="宋体" w:hAnsi="Arial"/>
          <w:b/>
          <w:bCs/>
          <w:color w:val="000000"/>
          <w:kern w:val="2"/>
          <w:sz w:val="24"/>
        </w:rPr>
        <w:t xml:space="preserve">四、评审标准： </w:t>
      </w:r>
    </w:p>
    <w:p w14:paraId="731AA957">
      <w:pPr>
        <w:adjustRightInd w:val="0"/>
        <w:spacing w:line="560" w:lineRule="exact"/>
        <w:ind w:firstLine="480" w:firstLineChars="200"/>
        <w:jc w:val="left"/>
        <w:textAlignment w:val="baseline"/>
        <w:rPr>
          <w:rFonts w:ascii="宋体" w:hAnsi="Arial"/>
          <w:bCs/>
          <w:color w:val="000000"/>
          <w:kern w:val="2"/>
          <w:sz w:val="24"/>
        </w:rPr>
      </w:pPr>
      <w:r>
        <w:rPr>
          <w:rFonts w:hint="eastAsia" w:ascii="宋体" w:hAnsi="Arial"/>
          <w:bCs/>
          <w:color w:val="000000"/>
          <w:kern w:val="2"/>
          <w:sz w:val="24"/>
        </w:rPr>
        <w:t>（一）评审时，磋商小组以磋商文件为评审依据，磋商小组各成员独立对每个有效响应的文件进行评价、打分，然后汇总每个供应商每项评审因素的得分。</w:t>
      </w:r>
    </w:p>
    <w:p w14:paraId="05500BA7">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480" w:firstLineChars="200"/>
        <w:jc w:val="left"/>
        <w:rPr>
          <w:rFonts w:ascii="宋体" w:hAnsi="Courier New"/>
          <w:bCs/>
          <w:color w:val="000000"/>
          <w:kern w:val="2"/>
          <w:sz w:val="24"/>
        </w:rPr>
      </w:pPr>
      <w:r>
        <w:rPr>
          <w:rFonts w:hint="eastAsia" w:ascii="宋体" w:hAnsi="Courier New"/>
          <w:bCs/>
          <w:color w:val="000000"/>
          <w:kern w:val="2"/>
          <w:sz w:val="24"/>
        </w:rPr>
        <w:t>（二）本项目评分总分为100分，按四舍五入取至小数点后两位。</w:t>
      </w:r>
    </w:p>
    <w:p w14:paraId="0B90DFEB">
      <w:pPr>
        <w:rPr>
          <w:rFonts w:ascii="宋体" w:hAnsi="Courier New"/>
          <w:bCs/>
          <w:color w:val="000000"/>
          <w:kern w:val="2"/>
          <w:sz w:val="24"/>
        </w:rPr>
      </w:pPr>
      <w:r>
        <w:rPr>
          <w:rFonts w:hint="eastAsia" w:ascii="宋体" w:hAnsi="Courier New"/>
          <w:bCs/>
          <w:color w:val="000000"/>
          <w:kern w:val="2"/>
          <w:sz w:val="24"/>
        </w:rPr>
        <w:br w:type="page"/>
      </w:r>
    </w:p>
    <w:p w14:paraId="53A8D610">
      <w:pPr>
        <w:pStyle w:val="211"/>
        <w:spacing w:before="0" w:after="0"/>
        <w:ind w:firstLine="643"/>
        <w:jc w:val="center"/>
        <w:rPr>
          <w:rFonts w:ascii="宋体" w:hAnsi="宋体" w:cs="宋体"/>
          <w:b/>
          <w:bCs/>
          <w:sz w:val="32"/>
          <w:szCs w:val="32"/>
        </w:rPr>
      </w:pPr>
      <w:r>
        <w:rPr>
          <w:rFonts w:hint="eastAsia" w:ascii="宋体" w:hAnsi="宋体" w:cs="宋体"/>
          <w:b/>
          <w:bCs/>
          <w:sz w:val="32"/>
          <w:szCs w:val="32"/>
        </w:rPr>
        <w:t>综合评分法</w:t>
      </w:r>
    </w:p>
    <w:p w14:paraId="4BFADCFF">
      <w:pPr>
        <w:adjustRightInd w:val="0"/>
        <w:spacing w:before="120" w:after="120" w:line="360" w:lineRule="auto"/>
        <w:ind w:firstLine="482" w:firstLineChars="200"/>
        <w:jc w:val="left"/>
        <w:textAlignment w:val="baseline"/>
        <w:rPr>
          <w:b/>
          <w:bCs/>
          <w:color w:val="000000"/>
          <w:kern w:val="2"/>
          <w:sz w:val="24"/>
        </w:rPr>
      </w:pPr>
      <w:r>
        <w:rPr>
          <w:b/>
          <w:bCs/>
          <w:color w:val="000000"/>
          <w:kern w:val="2"/>
          <w:sz w:val="24"/>
        </w:rPr>
        <w:t>1、价格分：</w:t>
      </w:r>
      <w:r>
        <w:rPr>
          <w:rFonts w:hint="eastAsia"/>
          <w:b/>
          <w:bCs/>
          <w:color w:val="000000"/>
          <w:kern w:val="2"/>
          <w:sz w:val="24"/>
        </w:rPr>
        <w:t>30</w:t>
      </w:r>
      <w:r>
        <w:rPr>
          <w:b/>
          <w:bCs/>
          <w:color w:val="000000"/>
          <w:kern w:val="2"/>
          <w:sz w:val="24"/>
        </w:rPr>
        <w:t>分</w:t>
      </w:r>
    </w:p>
    <w:p w14:paraId="59B278C4">
      <w:pPr>
        <w:adjustRightInd w:val="0"/>
        <w:spacing w:before="120" w:after="120" w:line="360" w:lineRule="auto"/>
        <w:ind w:firstLine="480" w:firstLineChars="200"/>
        <w:jc w:val="left"/>
        <w:textAlignment w:val="baseline"/>
        <w:rPr>
          <w:bCs/>
          <w:color w:val="000000"/>
          <w:kern w:val="2"/>
          <w:sz w:val="24"/>
        </w:rPr>
      </w:pPr>
      <w:r>
        <w:rPr>
          <w:bCs/>
          <w:color w:val="000000"/>
          <w:kern w:val="2"/>
          <w:sz w:val="24"/>
        </w:rPr>
        <w:t>价格分统一采用低价优先法计算，即满足磋商文件要求且最后报价最低的供应商的价格为磋商基准价，其价格分为满分。其他供应商的价格分统一按照下列公式计算：</w:t>
      </w:r>
    </w:p>
    <w:p w14:paraId="095C4D10">
      <w:pPr>
        <w:adjustRightInd w:val="0"/>
        <w:spacing w:before="120" w:after="120" w:line="360" w:lineRule="auto"/>
        <w:ind w:firstLine="480" w:firstLineChars="200"/>
        <w:jc w:val="left"/>
        <w:textAlignment w:val="baseline"/>
        <w:rPr>
          <w:bCs/>
          <w:color w:val="000000"/>
          <w:kern w:val="2"/>
          <w:sz w:val="24"/>
        </w:rPr>
      </w:pPr>
      <w:r>
        <w:rPr>
          <w:bCs/>
          <w:color w:val="000000"/>
          <w:kern w:val="2"/>
          <w:sz w:val="24"/>
        </w:rPr>
        <w:t>磋商报价得分=(磋商基准价/最后磋商报价)×</w:t>
      </w:r>
      <w:r>
        <w:rPr>
          <w:rFonts w:hint="eastAsia"/>
          <w:bCs/>
          <w:color w:val="000000"/>
          <w:kern w:val="2"/>
          <w:sz w:val="24"/>
        </w:rPr>
        <w:t>30</w:t>
      </w:r>
      <w:r>
        <w:rPr>
          <w:bCs/>
          <w:color w:val="000000"/>
          <w:kern w:val="2"/>
          <w:sz w:val="24"/>
        </w:rPr>
        <w:t>分</w:t>
      </w:r>
    </w:p>
    <w:p w14:paraId="5EABF0FD">
      <w:pPr>
        <w:adjustRightInd w:val="0"/>
        <w:spacing w:before="120" w:after="120" w:line="360" w:lineRule="auto"/>
        <w:ind w:firstLine="480" w:firstLineChars="200"/>
        <w:jc w:val="left"/>
        <w:textAlignment w:val="baseline"/>
        <w:rPr>
          <w:bCs/>
          <w:color w:val="000000"/>
          <w:kern w:val="2"/>
          <w:sz w:val="24"/>
        </w:rPr>
      </w:pPr>
      <w:r>
        <w:rPr>
          <w:bCs/>
          <w:color w:val="000000"/>
          <w:kern w:val="2"/>
          <w:sz w:val="24"/>
        </w:rPr>
        <w:t>项目评审过程中，不得去掉最后报价中的最高报价和最低报价</w:t>
      </w:r>
    </w:p>
    <w:p w14:paraId="30161B6C">
      <w:pPr>
        <w:adjustRightInd w:val="0"/>
        <w:spacing w:before="120" w:after="120"/>
        <w:ind w:firstLine="472" w:firstLineChars="196"/>
        <w:jc w:val="left"/>
        <w:textAlignment w:val="baseline"/>
        <w:rPr>
          <w:b/>
          <w:bCs/>
          <w:color w:val="000000"/>
          <w:kern w:val="2"/>
          <w:sz w:val="24"/>
        </w:rPr>
      </w:pPr>
      <w:r>
        <w:rPr>
          <w:b/>
          <w:bCs/>
          <w:color w:val="000000"/>
          <w:kern w:val="2"/>
          <w:sz w:val="24"/>
        </w:rPr>
        <w:t>2、商务技术分：</w:t>
      </w:r>
      <w:r>
        <w:rPr>
          <w:rFonts w:hint="eastAsia"/>
          <w:b/>
          <w:bCs/>
          <w:color w:val="000000"/>
          <w:kern w:val="2"/>
          <w:sz w:val="24"/>
        </w:rPr>
        <w:t>70</w:t>
      </w:r>
      <w:r>
        <w:rPr>
          <w:b/>
          <w:bCs/>
          <w:color w:val="000000"/>
          <w:kern w:val="2"/>
          <w:sz w:val="24"/>
        </w:rPr>
        <w:t>分</w:t>
      </w:r>
    </w:p>
    <w:tbl>
      <w:tblPr>
        <w:tblStyle w:val="32"/>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1320"/>
        <w:gridCol w:w="1635"/>
        <w:gridCol w:w="6030"/>
      </w:tblGrid>
      <w:tr w14:paraId="54955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56" w:type="dxa"/>
            <w:noWrap w:val="0"/>
            <w:vAlign w:val="center"/>
          </w:tcPr>
          <w:p w14:paraId="33FC675B">
            <w:pPr>
              <w:keepNext w:val="0"/>
              <w:keepLines w:val="0"/>
              <w:pageBreakBefore w:val="0"/>
              <w:widowControl w:val="0"/>
              <w:spacing w:line="340" w:lineRule="exact"/>
              <w:ind w:left="0"/>
              <w:jc w:val="left"/>
              <w:rPr>
                <w:rFonts w:hint="eastAsia" w:ascii="宋体" w:hAnsi="宋体" w:eastAsia="宋体" w:cs="宋体"/>
                <w:b/>
                <w:bCs/>
                <w:color w:val="000000"/>
                <w:sz w:val="24"/>
                <w:szCs w:val="24"/>
              </w:rPr>
            </w:pPr>
            <w:r>
              <w:rPr>
                <w:rFonts w:hint="eastAsia" w:ascii="宋体" w:hAnsi="宋体" w:eastAsia="宋体" w:cs="宋体"/>
                <w:b/>
                <w:sz w:val="24"/>
                <w:szCs w:val="24"/>
              </w:rPr>
              <w:br w:type="page" w:clear="all"/>
            </w:r>
            <w:r>
              <w:rPr>
                <w:rFonts w:hint="eastAsia" w:ascii="宋体" w:hAnsi="宋体" w:eastAsia="宋体" w:cs="宋体"/>
                <w:b/>
                <w:bCs/>
                <w:color w:val="000000"/>
                <w:sz w:val="24"/>
                <w:szCs w:val="24"/>
              </w:rPr>
              <w:t>序号</w:t>
            </w:r>
          </w:p>
        </w:tc>
        <w:tc>
          <w:tcPr>
            <w:tcW w:w="1320" w:type="dxa"/>
            <w:noWrap w:val="0"/>
            <w:vAlign w:val="center"/>
          </w:tcPr>
          <w:p w14:paraId="02F32612">
            <w:pPr>
              <w:keepNext w:val="0"/>
              <w:keepLines w:val="0"/>
              <w:pageBreakBefore w:val="0"/>
              <w:widowControl/>
              <w:spacing w:line="340" w:lineRule="exact"/>
              <w:ind w:left="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评分项目</w:t>
            </w:r>
          </w:p>
        </w:tc>
        <w:tc>
          <w:tcPr>
            <w:tcW w:w="1635" w:type="dxa"/>
            <w:noWrap w:val="0"/>
            <w:vAlign w:val="center"/>
          </w:tcPr>
          <w:p w14:paraId="28A6955D">
            <w:pPr>
              <w:keepNext w:val="0"/>
              <w:keepLines w:val="0"/>
              <w:pageBreakBefore w:val="0"/>
              <w:widowControl/>
              <w:spacing w:line="340" w:lineRule="exact"/>
              <w:ind w:left="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评审项</w:t>
            </w:r>
          </w:p>
        </w:tc>
        <w:tc>
          <w:tcPr>
            <w:tcW w:w="6030" w:type="dxa"/>
            <w:noWrap w:val="0"/>
            <w:vAlign w:val="center"/>
          </w:tcPr>
          <w:p w14:paraId="6E97198B">
            <w:pPr>
              <w:keepNext w:val="0"/>
              <w:keepLines w:val="0"/>
              <w:pageBreakBefore w:val="0"/>
              <w:widowControl/>
              <w:spacing w:line="340" w:lineRule="exact"/>
              <w:ind w:left="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评分标准</w:t>
            </w:r>
          </w:p>
        </w:tc>
      </w:tr>
      <w:tr w14:paraId="6CA13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756" w:type="dxa"/>
            <w:vMerge w:val="restart"/>
            <w:noWrap w:val="0"/>
            <w:vAlign w:val="center"/>
          </w:tcPr>
          <w:p w14:paraId="17A8B029">
            <w:pPr>
              <w:keepNext w:val="0"/>
              <w:keepLines w:val="0"/>
              <w:pageBreakBefore w:val="0"/>
              <w:widowControl/>
              <w:spacing w:line="340" w:lineRule="exact"/>
              <w:ind w:left="0"/>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1</w:t>
            </w:r>
          </w:p>
        </w:tc>
        <w:tc>
          <w:tcPr>
            <w:tcW w:w="1320" w:type="dxa"/>
            <w:vMerge w:val="restart"/>
            <w:noWrap w:val="0"/>
            <w:vAlign w:val="center"/>
          </w:tcPr>
          <w:p w14:paraId="087321C4">
            <w:pPr>
              <w:keepNext w:val="0"/>
              <w:keepLines w:val="0"/>
              <w:pageBreakBefore w:val="0"/>
              <w:spacing w:line="340" w:lineRule="exact"/>
              <w:ind w:lef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技术部分</w:t>
            </w:r>
          </w:p>
          <w:p w14:paraId="10F28280">
            <w:pPr>
              <w:keepNext w:val="0"/>
              <w:keepLines w:val="0"/>
              <w:pageBreakBefore w:val="0"/>
              <w:spacing w:line="340" w:lineRule="exact"/>
              <w:ind w:lef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45</w:t>
            </w:r>
            <w:r>
              <w:rPr>
                <w:rFonts w:hint="eastAsia" w:ascii="宋体" w:hAnsi="宋体" w:eastAsia="宋体" w:cs="宋体"/>
                <w:color w:val="000000"/>
                <w:sz w:val="24"/>
                <w:szCs w:val="24"/>
              </w:rPr>
              <w:t>分）</w:t>
            </w:r>
          </w:p>
        </w:tc>
        <w:tc>
          <w:tcPr>
            <w:tcW w:w="1635" w:type="dxa"/>
            <w:vMerge w:val="restart"/>
            <w:noWrap w:val="0"/>
            <w:vAlign w:val="center"/>
          </w:tcPr>
          <w:p w14:paraId="5FE621E6">
            <w:pPr>
              <w:keepNext w:val="0"/>
              <w:keepLines w:val="0"/>
              <w:pageBreakBefore w:val="0"/>
              <w:spacing w:line="340" w:lineRule="exact"/>
              <w:ind w:left="0"/>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施工组织设计（</w:t>
            </w:r>
            <w:r>
              <w:rPr>
                <w:rFonts w:hint="eastAsia" w:ascii="宋体" w:hAnsi="宋体" w:eastAsia="宋体" w:cs="宋体"/>
                <w:color w:val="000000"/>
                <w:sz w:val="24"/>
                <w:szCs w:val="24"/>
                <w:lang w:val="en-US" w:eastAsia="zh-CN"/>
              </w:rPr>
              <w:t>45分</w:t>
            </w:r>
            <w:r>
              <w:rPr>
                <w:rFonts w:hint="eastAsia" w:ascii="宋体" w:hAnsi="宋体" w:eastAsia="宋体" w:cs="宋体"/>
                <w:color w:val="000000"/>
                <w:sz w:val="24"/>
                <w:szCs w:val="24"/>
                <w:lang w:eastAsia="zh-CN"/>
              </w:rPr>
              <w:t>）</w:t>
            </w:r>
          </w:p>
        </w:tc>
        <w:tc>
          <w:tcPr>
            <w:tcW w:w="6030" w:type="dxa"/>
            <w:noWrap w:val="0"/>
            <w:vAlign w:val="center"/>
          </w:tcPr>
          <w:p w14:paraId="048B2F65">
            <w:pPr>
              <w:keepNext w:val="0"/>
              <w:keepLines w:val="0"/>
              <w:pageBreakBefore w:val="0"/>
              <w:widowControl w:val="0"/>
              <w:numPr>
                <w:ilvl w:val="0"/>
                <w:numId w:val="0"/>
              </w:numPr>
              <w:spacing w:line="340" w:lineRule="exact"/>
              <w:ind w:left="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总体概述：施工组织总体设想、方案针对性。（6分）</w:t>
            </w:r>
          </w:p>
          <w:p w14:paraId="0DB05F7A">
            <w:pPr>
              <w:keepNext w:val="0"/>
              <w:keepLines w:val="0"/>
              <w:pageBreakBefore w:val="0"/>
              <w:widowControl w:val="0"/>
              <w:numPr>
                <w:ilvl w:val="0"/>
                <w:numId w:val="0"/>
              </w:numPr>
              <w:spacing w:line="340" w:lineRule="exact"/>
              <w:ind w:left="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总体概述详细全面，施工组织方案针对性强，得6分；</w:t>
            </w:r>
          </w:p>
          <w:p w14:paraId="642E6624">
            <w:pPr>
              <w:keepNext w:val="0"/>
              <w:keepLines w:val="0"/>
              <w:pageBreakBefore w:val="0"/>
              <w:widowControl w:val="0"/>
              <w:numPr>
                <w:ilvl w:val="0"/>
                <w:numId w:val="0"/>
              </w:numPr>
              <w:spacing w:line="340" w:lineRule="exact"/>
              <w:ind w:left="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总体概述比较全面，施工方案较合理，得4分；</w:t>
            </w:r>
          </w:p>
          <w:p w14:paraId="04C391BA">
            <w:pPr>
              <w:keepNext w:val="0"/>
              <w:keepLines w:val="0"/>
              <w:pageBreakBefore w:val="0"/>
              <w:widowControl w:val="0"/>
              <w:numPr>
                <w:ilvl w:val="0"/>
                <w:numId w:val="0"/>
              </w:numPr>
              <w:spacing w:line="340" w:lineRule="exact"/>
              <w:ind w:left="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总体概述和施工方案一般，得2分。</w:t>
            </w:r>
          </w:p>
          <w:p w14:paraId="353E49C8">
            <w:pPr>
              <w:keepNext w:val="0"/>
              <w:keepLines w:val="0"/>
              <w:pageBreakBefore w:val="0"/>
              <w:widowControl w:val="0"/>
              <w:numPr>
                <w:ilvl w:val="0"/>
                <w:numId w:val="0"/>
              </w:numPr>
              <w:spacing w:line="340" w:lineRule="exact"/>
              <w:ind w:left="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未提供不得分。</w:t>
            </w:r>
          </w:p>
        </w:tc>
      </w:tr>
      <w:tr w14:paraId="29907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56" w:type="dxa"/>
            <w:vMerge w:val="continue"/>
            <w:noWrap w:val="0"/>
            <w:vAlign w:val="center"/>
          </w:tcPr>
          <w:p w14:paraId="526B2C6C">
            <w:pPr>
              <w:keepNext w:val="0"/>
              <w:keepLines w:val="0"/>
              <w:pageBreakBefore w:val="0"/>
              <w:widowControl/>
              <w:spacing w:line="340" w:lineRule="exact"/>
              <w:ind w:left="0"/>
              <w:jc w:val="center"/>
              <w:rPr>
                <w:rFonts w:hint="eastAsia" w:ascii="宋体" w:hAnsi="宋体" w:eastAsia="宋体" w:cs="宋体"/>
                <w:color w:val="000000"/>
                <w:sz w:val="24"/>
                <w:szCs w:val="24"/>
              </w:rPr>
            </w:pPr>
          </w:p>
        </w:tc>
        <w:tc>
          <w:tcPr>
            <w:tcW w:w="1320" w:type="dxa"/>
            <w:vMerge w:val="continue"/>
            <w:noWrap w:val="0"/>
            <w:vAlign w:val="center"/>
          </w:tcPr>
          <w:p w14:paraId="43FE7B3F">
            <w:pPr>
              <w:keepNext w:val="0"/>
              <w:keepLines w:val="0"/>
              <w:pageBreakBefore w:val="0"/>
              <w:spacing w:line="340" w:lineRule="exact"/>
              <w:ind w:left="0"/>
              <w:jc w:val="center"/>
              <w:rPr>
                <w:rFonts w:hint="eastAsia" w:ascii="宋体" w:hAnsi="宋体" w:eastAsia="宋体" w:cs="宋体"/>
                <w:color w:val="000000"/>
                <w:sz w:val="24"/>
                <w:szCs w:val="24"/>
              </w:rPr>
            </w:pPr>
          </w:p>
        </w:tc>
        <w:tc>
          <w:tcPr>
            <w:tcW w:w="1635" w:type="dxa"/>
            <w:vMerge w:val="continue"/>
            <w:noWrap w:val="0"/>
            <w:vAlign w:val="center"/>
          </w:tcPr>
          <w:p w14:paraId="4FCA983D">
            <w:pPr>
              <w:keepNext w:val="0"/>
              <w:keepLines w:val="0"/>
              <w:pageBreakBefore w:val="0"/>
              <w:spacing w:line="340" w:lineRule="exact"/>
              <w:ind w:left="0"/>
              <w:jc w:val="center"/>
              <w:rPr>
                <w:rFonts w:hint="eastAsia" w:ascii="宋体" w:hAnsi="宋体" w:eastAsia="宋体" w:cs="宋体"/>
                <w:color w:val="000000"/>
                <w:sz w:val="24"/>
                <w:szCs w:val="24"/>
                <w:lang w:eastAsia="zh-CN"/>
              </w:rPr>
            </w:pPr>
          </w:p>
        </w:tc>
        <w:tc>
          <w:tcPr>
            <w:tcW w:w="6030" w:type="dxa"/>
            <w:noWrap w:val="0"/>
            <w:vAlign w:val="center"/>
          </w:tcPr>
          <w:p w14:paraId="4FCC0F13">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cs="宋体"/>
                <w:b w:val="0"/>
                <w:bCs w:val="0"/>
                <w:color w:val="000000"/>
                <w:sz w:val="24"/>
                <w:szCs w:val="24"/>
                <w:lang w:val="en-US" w:eastAsia="zh-CN" w:bidi="ar-SA"/>
              </w:rPr>
              <w:t>现</w:t>
            </w:r>
            <w:r>
              <w:rPr>
                <w:rFonts w:hint="eastAsia" w:ascii="宋体" w:hAnsi="宋体" w:eastAsia="宋体" w:cs="宋体"/>
                <w:b w:val="0"/>
                <w:bCs w:val="0"/>
                <w:color w:val="000000"/>
                <w:sz w:val="24"/>
                <w:szCs w:val="24"/>
                <w:lang w:val="en-US" w:eastAsia="zh-CN" w:bidi="ar-SA"/>
              </w:rPr>
              <w:t xml:space="preserve">场布置和临时设施设计合理（6分） </w:t>
            </w:r>
          </w:p>
          <w:p w14:paraId="393F9F5D">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供应商提供针对本工程的现场布置方案，包含但不限于临时设施设置等方面。</w:t>
            </w:r>
          </w:p>
          <w:p w14:paraId="20E9B685">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施工现场布置方案和临时设施设置方案具有针对性，科学、全面、合理，得6分。</w:t>
            </w:r>
          </w:p>
          <w:p w14:paraId="75543D58">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施工现场布置方案较为科学、全面、合理可行的，得4分。</w:t>
            </w:r>
          </w:p>
          <w:p w14:paraId="0230D350">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施工现场布置方案不全面，针对性不强，得2分。</w:t>
            </w:r>
          </w:p>
          <w:p w14:paraId="1E87365F">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未提供不得分。</w:t>
            </w:r>
          </w:p>
        </w:tc>
      </w:tr>
      <w:tr w14:paraId="32BF7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56" w:type="dxa"/>
            <w:vMerge w:val="continue"/>
            <w:noWrap w:val="0"/>
            <w:vAlign w:val="center"/>
          </w:tcPr>
          <w:p w14:paraId="7364FFBB">
            <w:pPr>
              <w:keepNext w:val="0"/>
              <w:keepLines w:val="0"/>
              <w:pageBreakBefore w:val="0"/>
              <w:widowControl/>
              <w:spacing w:line="340" w:lineRule="exact"/>
              <w:ind w:left="0"/>
              <w:jc w:val="center"/>
              <w:rPr>
                <w:rFonts w:hint="eastAsia" w:ascii="宋体" w:hAnsi="宋体" w:eastAsia="宋体" w:cs="宋体"/>
                <w:color w:val="000000"/>
                <w:sz w:val="24"/>
                <w:szCs w:val="24"/>
              </w:rPr>
            </w:pPr>
          </w:p>
        </w:tc>
        <w:tc>
          <w:tcPr>
            <w:tcW w:w="1320" w:type="dxa"/>
            <w:vMerge w:val="continue"/>
            <w:noWrap w:val="0"/>
            <w:vAlign w:val="center"/>
          </w:tcPr>
          <w:p w14:paraId="11EFEFF3">
            <w:pPr>
              <w:keepNext w:val="0"/>
              <w:keepLines w:val="0"/>
              <w:pageBreakBefore w:val="0"/>
              <w:spacing w:line="340" w:lineRule="exact"/>
              <w:ind w:left="0"/>
              <w:jc w:val="center"/>
              <w:rPr>
                <w:rFonts w:hint="eastAsia" w:ascii="宋体" w:hAnsi="宋体" w:eastAsia="宋体" w:cs="宋体"/>
                <w:color w:val="000000"/>
                <w:sz w:val="24"/>
                <w:szCs w:val="24"/>
              </w:rPr>
            </w:pPr>
          </w:p>
        </w:tc>
        <w:tc>
          <w:tcPr>
            <w:tcW w:w="1635" w:type="dxa"/>
            <w:vMerge w:val="continue"/>
            <w:noWrap w:val="0"/>
            <w:vAlign w:val="center"/>
          </w:tcPr>
          <w:p w14:paraId="2F800C5E">
            <w:pPr>
              <w:keepNext w:val="0"/>
              <w:keepLines w:val="0"/>
              <w:pageBreakBefore w:val="0"/>
              <w:spacing w:line="340" w:lineRule="exact"/>
              <w:ind w:left="0"/>
              <w:jc w:val="center"/>
              <w:rPr>
                <w:rFonts w:hint="eastAsia" w:ascii="宋体" w:hAnsi="宋体" w:eastAsia="宋体" w:cs="宋体"/>
                <w:color w:val="000000"/>
                <w:sz w:val="24"/>
                <w:szCs w:val="24"/>
                <w:lang w:eastAsia="zh-CN"/>
              </w:rPr>
            </w:pPr>
          </w:p>
        </w:tc>
        <w:tc>
          <w:tcPr>
            <w:tcW w:w="6030" w:type="dxa"/>
            <w:noWrap w:val="0"/>
            <w:vAlign w:val="center"/>
          </w:tcPr>
          <w:p w14:paraId="2B9717D9">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劳动力、机械设备和材料投入计划（7分）</w:t>
            </w:r>
          </w:p>
          <w:p w14:paraId="314B8023">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bookmarkStart w:id="180" w:name="OLE_LINK15"/>
            <w:r>
              <w:rPr>
                <w:rFonts w:hint="eastAsia" w:ascii="宋体" w:hAnsi="宋体" w:eastAsia="宋体" w:cs="宋体"/>
                <w:b w:val="0"/>
                <w:bCs w:val="0"/>
                <w:color w:val="000000"/>
                <w:sz w:val="24"/>
                <w:szCs w:val="24"/>
                <w:lang w:val="en-US" w:eastAsia="zh-CN" w:bidi="ar-SA"/>
              </w:rPr>
              <w:t>本工程各阶段的人材机投入符合工程施工的需求，计划安排合理，得7分；</w:t>
            </w:r>
          </w:p>
          <w:p w14:paraId="03FBB213">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本工程各阶段的人材机投入基本符合需求，计划安排较合理，得5分；</w:t>
            </w:r>
          </w:p>
          <w:p w14:paraId="01F9A132">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人材机投入不符合需求，计划安排不合理，得3分。</w:t>
            </w:r>
          </w:p>
          <w:p w14:paraId="5B483272">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未提供不得分。</w:t>
            </w:r>
            <w:bookmarkEnd w:id="180"/>
          </w:p>
        </w:tc>
      </w:tr>
      <w:tr w14:paraId="175A3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56" w:type="dxa"/>
            <w:vMerge w:val="continue"/>
            <w:noWrap w:val="0"/>
            <w:vAlign w:val="center"/>
          </w:tcPr>
          <w:p w14:paraId="07B27D15">
            <w:pPr>
              <w:keepNext w:val="0"/>
              <w:keepLines w:val="0"/>
              <w:pageBreakBefore w:val="0"/>
              <w:widowControl/>
              <w:spacing w:line="340" w:lineRule="exact"/>
              <w:ind w:left="0"/>
              <w:jc w:val="center"/>
              <w:rPr>
                <w:rFonts w:hint="eastAsia" w:ascii="宋体" w:hAnsi="宋体" w:eastAsia="宋体" w:cs="宋体"/>
                <w:color w:val="000000"/>
                <w:sz w:val="24"/>
                <w:szCs w:val="24"/>
              </w:rPr>
            </w:pPr>
          </w:p>
        </w:tc>
        <w:tc>
          <w:tcPr>
            <w:tcW w:w="1320" w:type="dxa"/>
            <w:vMerge w:val="continue"/>
            <w:noWrap w:val="0"/>
            <w:vAlign w:val="center"/>
          </w:tcPr>
          <w:p w14:paraId="2A707143">
            <w:pPr>
              <w:keepNext w:val="0"/>
              <w:keepLines w:val="0"/>
              <w:pageBreakBefore w:val="0"/>
              <w:spacing w:line="340" w:lineRule="exact"/>
              <w:ind w:left="0"/>
              <w:jc w:val="center"/>
              <w:rPr>
                <w:rFonts w:hint="eastAsia" w:ascii="宋体" w:hAnsi="宋体" w:eastAsia="宋体" w:cs="宋体"/>
                <w:color w:val="000000"/>
                <w:sz w:val="24"/>
                <w:szCs w:val="24"/>
              </w:rPr>
            </w:pPr>
          </w:p>
        </w:tc>
        <w:tc>
          <w:tcPr>
            <w:tcW w:w="1635" w:type="dxa"/>
            <w:vMerge w:val="continue"/>
            <w:noWrap w:val="0"/>
            <w:vAlign w:val="center"/>
          </w:tcPr>
          <w:p w14:paraId="791F8620">
            <w:pPr>
              <w:keepNext w:val="0"/>
              <w:keepLines w:val="0"/>
              <w:pageBreakBefore w:val="0"/>
              <w:spacing w:line="340" w:lineRule="exact"/>
              <w:ind w:left="0"/>
              <w:jc w:val="center"/>
              <w:rPr>
                <w:rFonts w:hint="eastAsia" w:ascii="宋体" w:hAnsi="宋体" w:eastAsia="宋体" w:cs="宋体"/>
                <w:color w:val="000000"/>
                <w:sz w:val="24"/>
                <w:szCs w:val="24"/>
                <w:lang w:eastAsia="zh-CN"/>
              </w:rPr>
            </w:pPr>
          </w:p>
        </w:tc>
        <w:tc>
          <w:tcPr>
            <w:tcW w:w="6030" w:type="dxa"/>
            <w:noWrap w:val="0"/>
            <w:vAlign w:val="center"/>
          </w:tcPr>
          <w:p w14:paraId="448FEA23">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关键施工技术、工程项目实施的重点、难点和解决方案。（6分）</w:t>
            </w:r>
          </w:p>
          <w:p w14:paraId="4120D757">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对本工程关键技术、工程实施的重点难点问题分析透彻，解决方案切实可行，得6分；</w:t>
            </w:r>
          </w:p>
          <w:p w14:paraId="1B0D3533">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对本工程关键技术、工程实施的重点难点问题分析较清晰，解决方案较为可行，得4分；</w:t>
            </w:r>
          </w:p>
          <w:p w14:paraId="2C4CA8D4">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对本工程关键技术、工程实施的重点难点问题分析不明确，解决方案不合理，得2分。</w:t>
            </w:r>
          </w:p>
          <w:p w14:paraId="7198E31F">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未提供不得分。</w:t>
            </w:r>
          </w:p>
        </w:tc>
      </w:tr>
      <w:tr w14:paraId="43132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756" w:type="dxa"/>
            <w:vMerge w:val="continue"/>
            <w:noWrap w:val="0"/>
            <w:vAlign w:val="center"/>
          </w:tcPr>
          <w:p w14:paraId="5462A800">
            <w:pPr>
              <w:keepNext w:val="0"/>
              <w:keepLines w:val="0"/>
              <w:pageBreakBefore w:val="0"/>
              <w:widowControl/>
              <w:spacing w:line="340" w:lineRule="exact"/>
              <w:ind w:left="0"/>
              <w:jc w:val="center"/>
              <w:rPr>
                <w:rFonts w:hint="eastAsia" w:ascii="宋体" w:hAnsi="宋体" w:eastAsia="宋体" w:cs="宋体"/>
                <w:color w:val="000000"/>
                <w:sz w:val="24"/>
                <w:szCs w:val="24"/>
              </w:rPr>
            </w:pPr>
          </w:p>
        </w:tc>
        <w:tc>
          <w:tcPr>
            <w:tcW w:w="1320" w:type="dxa"/>
            <w:vMerge w:val="continue"/>
            <w:noWrap w:val="0"/>
            <w:vAlign w:val="center"/>
          </w:tcPr>
          <w:p w14:paraId="50F7894F">
            <w:pPr>
              <w:keepNext w:val="0"/>
              <w:keepLines w:val="0"/>
              <w:pageBreakBefore w:val="0"/>
              <w:spacing w:line="340" w:lineRule="exact"/>
              <w:ind w:left="0"/>
              <w:jc w:val="center"/>
              <w:rPr>
                <w:rFonts w:hint="eastAsia" w:ascii="宋体" w:hAnsi="宋体" w:eastAsia="宋体" w:cs="宋体"/>
                <w:color w:val="000000"/>
                <w:sz w:val="24"/>
                <w:szCs w:val="24"/>
              </w:rPr>
            </w:pPr>
          </w:p>
        </w:tc>
        <w:tc>
          <w:tcPr>
            <w:tcW w:w="1635" w:type="dxa"/>
            <w:vMerge w:val="continue"/>
            <w:noWrap w:val="0"/>
            <w:vAlign w:val="center"/>
          </w:tcPr>
          <w:p w14:paraId="0BF855C5">
            <w:pPr>
              <w:keepNext w:val="0"/>
              <w:keepLines w:val="0"/>
              <w:pageBreakBefore w:val="0"/>
              <w:spacing w:line="340" w:lineRule="exact"/>
              <w:ind w:left="0"/>
              <w:jc w:val="center"/>
              <w:rPr>
                <w:rFonts w:hint="eastAsia" w:ascii="宋体" w:hAnsi="宋体" w:eastAsia="宋体" w:cs="宋体"/>
                <w:color w:val="000000"/>
                <w:sz w:val="24"/>
                <w:szCs w:val="24"/>
                <w:lang w:eastAsia="zh-CN"/>
              </w:rPr>
            </w:pPr>
          </w:p>
        </w:tc>
        <w:tc>
          <w:tcPr>
            <w:tcW w:w="6030" w:type="dxa"/>
            <w:noWrap w:val="0"/>
            <w:vAlign w:val="center"/>
          </w:tcPr>
          <w:p w14:paraId="76F7230A">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工程的施工方案及质量保证措施。（8分）</w:t>
            </w:r>
          </w:p>
          <w:p w14:paraId="201D0C57">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工程施工方案详实周全、科学合理，质量保证措施有效，得8分；</w:t>
            </w:r>
          </w:p>
          <w:p w14:paraId="0DFDC867">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工程施工方案比较详实、合理，质量保证措施较有效，得5分；</w:t>
            </w:r>
          </w:p>
          <w:p w14:paraId="58AD0021">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工程施工方案和质量保证措施一般，得3分。</w:t>
            </w:r>
          </w:p>
          <w:p w14:paraId="36C47F1D">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未提供不得分。</w:t>
            </w:r>
          </w:p>
        </w:tc>
      </w:tr>
      <w:tr w14:paraId="61050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2" w:hRule="atLeast"/>
          <w:jc w:val="center"/>
        </w:trPr>
        <w:tc>
          <w:tcPr>
            <w:tcW w:w="756" w:type="dxa"/>
            <w:vMerge w:val="continue"/>
            <w:noWrap w:val="0"/>
            <w:vAlign w:val="center"/>
          </w:tcPr>
          <w:p w14:paraId="5FACA578">
            <w:pPr>
              <w:keepNext w:val="0"/>
              <w:keepLines w:val="0"/>
              <w:pageBreakBefore w:val="0"/>
              <w:widowControl/>
              <w:spacing w:line="340" w:lineRule="exact"/>
              <w:ind w:left="0"/>
              <w:jc w:val="center"/>
              <w:rPr>
                <w:rFonts w:hint="eastAsia" w:ascii="宋体" w:hAnsi="宋体" w:eastAsia="宋体" w:cs="宋体"/>
                <w:color w:val="000000"/>
                <w:sz w:val="24"/>
                <w:szCs w:val="24"/>
              </w:rPr>
            </w:pPr>
          </w:p>
        </w:tc>
        <w:tc>
          <w:tcPr>
            <w:tcW w:w="1320" w:type="dxa"/>
            <w:vMerge w:val="continue"/>
            <w:noWrap w:val="0"/>
            <w:vAlign w:val="center"/>
          </w:tcPr>
          <w:p w14:paraId="60B955E5">
            <w:pPr>
              <w:keepNext w:val="0"/>
              <w:keepLines w:val="0"/>
              <w:pageBreakBefore w:val="0"/>
              <w:spacing w:line="340" w:lineRule="exact"/>
              <w:ind w:left="0"/>
              <w:jc w:val="center"/>
              <w:rPr>
                <w:rFonts w:hint="eastAsia" w:ascii="宋体" w:hAnsi="宋体" w:eastAsia="宋体" w:cs="宋体"/>
                <w:color w:val="000000"/>
                <w:sz w:val="24"/>
                <w:szCs w:val="24"/>
              </w:rPr>
            </w:pPr>
          </w:p>
        </w:tc>
        <w:tc>
          <w:tcPr>
            <w:tcW w:w="1635" w:type="dxa"/>
            <w:vMerge w:val="continue"/>
            <w:noWrap w:val="0"/>
            <w:vAlign w:val="center"/>
          </w:tcPr>
          <w:p w14:paraId="519EDC37">
            <w:pPr>
              <w:keepNext w:val="0"/>
              <w:keepLines w:val="0"/>
              <w:pageBreakBefore w:val="0"/>
              <w:spacing w:line="340" w:lineRule="exact"/>
              <w:ind w:left="0"/>
              <w:jc w:val="center"/>
              <w:rPr>
                <w:rFonts w:hint="eastAsia" w:ascii="宋体" w:hAnsi="宋体" w:eastAsia="宋体" w:cs="宋体"/>
                <w:color w:val="000000"/>
                <w:sz w:val="24"/>
                <w:szCs w:val="24"/>
                <w:lang w:eastAsia="zh-CN"/>
              </w:rPr>
            </w:pPr>
          </w:p>
        </w:tc>
        <w:tc>
          <w:tcPr>
            <w:tcW w:w="6030" w:type="dxa"/>
            <w:noWrap w:val="0"/>
            <w:vAlign w:val="center"/>
          </w:tcPr>
          <w:p w14:paraId="23787B55">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施工进度计划和各阶段进度的保证措施。（6分）</w:t>
            </w:r>
          </w:p>
          <w:p w14:paraId="2BFC4A4B">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工程施工进度计划安排全面详尽、可操作性强，进度保证措施合理有效，得6分；</w:t>
            </w:r>
          </w:p>
          <w:p w14:paraId="07B2F575">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工程施工进度计划安排较全面，操作性较强，保证措施较合理，得4分；</w:t>
            </w:r>
          </w:p>
          <w:p w14:paraId="0BDFAB09">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进度计划安排一般，保证措施不合理，得2分。</w:t>
            </w:r>
          </w:p>
          <w:p w14:paraId="2776488F">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未提供不得分。</w:t>
            </w:r>
          </w:p>
        </w:tc>
      </w:tr>
      <w:tr w14:paraId="621FB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756" w:type="dxa"/>
            <w:vMerge w:val="continue"/>
            <w:noWrap w:val="0"/>
            <w:vAlign w:val="center"/>
          </w:tcPr>
          <w:p w14:paraId="6A5C83A0">
            <w:pPr>
              <w:keepNext w:val="0"/>
              <w:keepLines w:val="0"/>
              <w:pageBreakBefore w:val="0"/>
              <w:widowControl/>
              <w:spacing w:line="340" w:lineRule="exact"/>
              <w:ind w:left="0"/>
              <w:jc w:val="center"/>
              <w:rPr>
                <w:rFonts w:hint="eastAsia" w:ascii="宋体" w:hAnsi="宋体" w:eastAsia="宋体" w:cs="宋体"/>
                <w:color w:val="000000"/>
                <w:sz w:val="24"/>
                <w:szCs w:val="24"/>
              </w:rPr>
            </w:pPr>
          </w:p>
        </w:tc>
        <w:tc>
          <w:tcPr>
            <w:tcW w:w="1320" w:type="dxa"/>
            <w:vMerge w:val="continue"/>
            <w:noWrap w:val="0"/>
            <w:vAlign w:val="center"/>
          </w:tcPr>
          <w:p w14:paraId="300BF7C5">
            <w:pPr>
              <w:keepNext w:val="0"/>
              <w:keepLines w:val="0"/>
              <w:pageBreakBefore w:val="0"/>
              <w:spacing w:line="340" w:lineRule="exact"/>
              <w:ind w:left="0"/>
              <w:jc w:val="center"/>
              <w:rPr>
                <w:rFonts w:hint="eastAsia" w:ascii="宋体" w:hAnsi="宋体" w:eastAsia="宋体" w:cs="宋体"/>
                <w:color w:val="000000"/>
                <w:sz w:val="24"/>
                <w:szCs w:val="24"/>
              </w:rPr>
            </w:pPr>
          </w:p>
        </w:tc>
        <w:tc>
          <w:tcPr>
            <w:tcW w:w="1635" w:type="dxa"/>
            <w:vMerge w:val="continue"/>
            <w:noWrap w:val="0"/>
            <w:vAlign w:val="center"/>
          </w:tcPr>
          <w:p w14:paraId="3A065106">
            <w:pPr>
              <w:keepNext w:val="0"/>
              <w:keepLines w:val="0"/>
              <w:pageBreakBefore w:val="0"/>
              <w:spacing w:line="340" w:lineRule="exact"/>
              <w:ind w:left="0"/>
              <w:jc w:val="center"/>
              <w:rPr>
                <w:rFonts w:hint="eastAsia" w:ascii="宋体" w:hAnsi="宋体" w:eastAsia="宋体" w:cs="宋体"/>
                <w:color w:val="000000"/>
                <w:sz w:val="24"/>
                <w:szCs w:val="24"/>
                <w:lang w:eastAsia="zh-CN"/>
              </w:rPr>
            </w:pPr>
          </w:p>
        </w:tc>
        <w:tc>
          <w:tcPr>
            <w:tcW w:w="6030" w:type="dxa"/>
            <w:noWrap w:val="0"/>
            <w:vAlign w:val="center"/>
          </w:tcPr>
          <w:p w14:paraId="21E5EF95">
            <w:pPr>
              <w:keepNext w:val="0"/>
              <w:keepLines w:val="0"/>
              <w:pageBreakBefore w:val="0"/>
              <w:widowControl w:val="0"/>
              <w:numPr>
                <w:ilvl w:val="0"/>
                <w:numId w:val="0"/>
              </w:numPr>
              <w:spacing w:line="340" w:lineRule="exact"/>
              <w:ind w:left="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文明施工及环境保护措施（6分）</w:t>
            </w:r>
          </w:p>
          <w:p w14:paraId="4C4EDEF8">
            <w:pPr>
              <w:keepNext w:val="0"/>
              <w:keepLines w:val="0"/>
              <w:pageBreakBefore w:val="0"/>
              <w:widowControl w:val="0"/>
              <w:numPr>
                <w:ilvl w:val="0"/>
                <w:numId w:val="0"/>
              </w:numPr>
              <w:spacing w:line="340" w:lineRule="exact"/>
              <w:ind w:left="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安全文明施工、施工现场扬尘污染防治措施及环境保护措施科学、合理、操作性强，得6分；</w:t>
            </w:r>
          </w:p>
          <w:p w14:paraId="25B762E6">
            <w:pPr>
              <w:keepNext w:val="0"/>
              <w:keepLines w:val="0"/>
              <w:pageBreakBefore w:val="0"/>
              <w:widowControl w:val="0"/>
              <w:numPr>
                <w:ilvl w:val="0"/>
                <w:numId w:val="0"/>
              </w:numPr>
              <w:spacing w:line="340" w:lineRule="exact"/>
              <w:ind w:left="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安全文明施工、施工现场扬尘污染防治措施及环境保护措施科学、合理、操作性较强，得4分；</w:t>
            </w:r>
          </w:p>
          <w:p w14:paraId="73D7B1A5">
            <w:pPr>
              <w:keepNext w:val="0"/>
              <w:keepLines w:val="0"/>
              <w:pageBreakBefore w:val="0"/>
              <w:widowControl w:val="0"/>
              <w:numPr>
                <w:ilvl w:val="0"/>
                <w:numId w:val="0"/>
              </w:numPr>
              <w:spacing w:line="340" w:lineRule="exact"/>
              <w:ind w:left="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安全文明施工、施工现场扬尘污染防治措施及环境保护措施科学、合理、操作性一般，得2分。</w:t>
            </w:r>
          </w:p>
          <w:p w14:paraId="0D75C5C4">
            <w:pPr>
              <w:keepNext w:val="0"/>
              <w:keepLines w:val="0"/>
              <w:pageBreakBefore w:val="0"/>
              <w:widowControl w:val="0"/>
              <w:numPr>
                <w:ilvl w:val="0"/>
                <w:numId w:val="0"/>
              </w:numPr>
              <w:spacing w:line="340" w:lineRule="exact"/>
              <w:ind w:left="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未提供不得分。</w:t>
            </w:r>
          </w:p>
        </w:tc>
      </w:tr>
      <w:tr w14:paraId="2F7BF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756" w:type="dxa"/>
            <w:vMerge w:val="restart"/>
            <w:noWrap w:val="0"/>
            <w:vAlign w:val="center"/>
          </w:tcPr>
          <w:p w14:paraId="46DABFD8">
            <w:pPr>
              <w:keepNext w:val="0"/>
              <w:keepLines w:val="0"/>
              <w:pageBreakBefore w:val="0"/>
              <w:widowControl/>
              <w:spacing w:line="340" w:lineRule="exact"/>
              <w:ind w:left="0"/>
              <w:jc w:val="center"/>
              <w:rPr>
                <w:rFonts w:hint="eastAsia" w:ascii="宋体" w:hAnsi="宋体" w:eastAsia="宋体" w:cs="宋体"/>
                <w:color w:val="000000"/>
                <w:sz w:val="24"/>
                <w:szCs w:val="24"/>
              </w:rPr>
            </w:pPr>
          </w:p>
          <w:p w14:paraId="1007A96C">
            <w:pPr>
              <w:keepNext w:val="0"/>
              <w:keepLines w:val="0"/>
              <w:pageBreakBefore w:val="0"/>
              <w:widowControl/>
              <w:spacing w:line="340" w:lineRule="exact"/>
              <w:ind w:left="0"/>
              <w:jc w:val="both"/>
              <w:rPr>
                <w:rFonts w:hint="eastAsia" w:ascii="宋体" w:hAnsi="宋体" w:eastAsia="宋体" w:cs="宋体"/>
                <w:color w:val="000000"/>
                <w:sz w:val="24"/>
                <w:szCs w:val="24"/>
              </w:rPr>
            </w:pPr>
          </w:p>
          <w:p w14:paraId="08914F6A">
            <w:pPr>
              <w:keepNext w:val="0"/>
              <w:keepLines w:val="0"/>
              <w:pageBreakBefore w:val="0"/>
              <w:widowControl/>
              <w:spacing w:line="340" w:lineRule="exact"/>
              <w:ind w:left="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w:t>
            </w:r>
          </w:p>
          <w:p w14:paraId="2F2AF08D">
            <w:pPr>
              <w:keepNext w:val="0"/>
              <w:keepLines w:val="0"/>
              <w:pageBreakBefore w:val="0"/>
              <w:widowControl/>
              <w:spacing w:line="340" w:lineRule="exact"/>
              <w:ind w:left="0"/>
              <w:jc w:val="center"/>
              <w:rPr>
                <w:rFonts w:hint="eastAsia" w:ascii="宋体" w:hAnsi="宋体" w:eastAsia="宋体" w:cs="宋体"/>
                <w:color w:val="000000"/>
                <w:sz w:val="24"/>
                <w:szCs w:val="24"/>
              </w:rPr>
            </w:pPr>
          </w:p>
          <w:p w14:paraId="5B3E0E73">
            <w:pPr>
              <w:keepNext w:val="0"/>
              <w:keepLines w:val="0"/>
              <w:pageBreakBefore w:val="0"/>
              <w:widowControl/>
              <w:spacing w:line="340" w:lineRule="exact"/>
              <w:ind w:left="0"/>
              <w:jc w:val="center"/>
              <w:rPr>
                <w:rFonts w:hint="eastAsia" w:ascii="宋体" w:hAnsi="宋体" w:eastAsia="宋体" w:cs="宋体"/>
                <w:color w:val="000000"/>
                <w:sz w:val="24"/>
                <w:szCs w:val="24"/>
              </w:rPr>
            </w:pPr>
          </w:p>
        </w:tc>
        <w:tc>
          <w:tcPr>
            <w:tcW w:w="1320" w:type="dxa"/>
            <w:vMerge w:val="restart"/>
            <w:noWrap w:val="0"/>
            <w:vAlign w:val="center"/>
          </w:tcPr>
          <w:p w14:paraId="2B4798D4">
            <w:pPr>
              <w:keepNext w:val="0"/>
              <w:keepLines w:val="0"/>
              <w:pageBreakBefore w:val="0"/>
              <w:spacing w:line="340" w:lineRule="exact"/>
              <w:ind w:left="0"/>
              <w:jc w:val="both"/>
              <w:rPr>
                <w:rFonts w:hint="eastAsia" w:ascii="宋体" w:hAnsi="宋体" w:eastAsia="宋体" w:cs="宋体"/>
                <w:color w:val="000000"/>
                <w:sz w:val="24"/>
                <w:szCs w:val="24"/>
              </w:rPr>
            </w:pPr>
          </w:p>
          <w:p w14:paraId="10D86241">
            <w:pPr>
              <w:keepNext w:val="0"/>
              <w:keepLines w:val="0"/>
              <w:pageBreakBefore w:val="0"/>
              <w:spacing w:line="340" w:lineRule="exact"/>
              <w:ind w:lef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商务部分</w:t>
            </w:r>
          </w:p>
          <w:p w14:paraId="49718019">
            <w:pPr>
              <w:keepNext w:val="0"/>
              <w:keepLines w:val="0"/>
              <w:pageBreakBefore w:val="0"/>
              <w:spacing w:line="340" w:lineRule="exact"/>
              <w:ind w:lef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25</w:t>
            </w:r>
            <w:r>
              <w:rPr>
                <w:rFonts w:hint="eastAsia" w:ascii="宋体" w:hAnsi="宋体" w:eastAsia="宋体" w:cs="宋体"/>
                <w:color w:val="000000"/>
                <w:sz w:val="24"/>
                <w:szCs w:val="24"/>
              </w:rPr>
              <w:t>分）</w:t>
            </w:r>
          </w:p>
          <w:p w14:paraId="6DD8282A">
            <w:pPr>
              <w:keepNext w:val="0"/>
              <w:keepLines w:val="0"/>
              <w:pageBreakBefore w:val="0"/>
              <w:spacing w:line="340" w:lineRule="exact"/>
              <w:ind w:left="0"/>
              <w:jc w:val="center"/>
              <w:rPr>
                <w:rFonts w:hint="eastAsia" w:ascii="宋体" w:hAnsi="宋体" w:eastAsia="宋体" w:cs="宋体"/>
                <w:color w:val="000000"/>
                <w:sz w:val="24"/>
                <w:szCs w:val="24"/>
              </w:rPr>
            </w:pPr>
          </w:p>
          <w:p w14:paraId="3EE5A136">
            <w:pPr>
              <w:keepNext w:val="0"/>
              <w:keepLines w:val="0"/>
              <w:pageBreakBefore w:val="0"/>
              <w:spacing w:line="340" w:lineRule="exact"/>
              <w:ind w:left="0"/>
              <w:jc w:val="center"/>
              <w:rPr>
                <w:rFonts w:hint="eastAsia" w:ascii="宋体" w:hAnsi="宋体" w:eastAsia="宋体" w:cs="宋体"/>
                <w:color w:val="000000"/>
                <w:sz w:val="24"/>
                <w:szCs w:val="24"/>
                <w:lang w:bidi="ar"/>
              </w:rPr>
            </w:pPr>
          </w:p>
        </w:tc>
        <w:tc>
          <w:tcPr>
            <w:tcW w:w="1635" w:type="dxa"/>
            <w:noWrap w:val="0"/>
            <w:vAlign w:val="center"/>
          </w:tcPr>
          <w:p w14:paraId="0442E398">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pPr>
            <w:r>
              <w:rPr>
                <w:rFonts w:ascii="宋体" w:hAnsi="宋体" w:eastAsia="宋体" w:cs="宋体"/>
                <w:color w:val="000000"/>
                <w:sz w:val="24"/>
              </w:rPr>
              <w:t>企业业绩</w:t>
            </w:r>
          </w:p>
          <w:p w14:paraId="4C52CB2B">
            <w:pPr>
              <w:pBdr>
                <w:top w:val="none" w:color="000000" w:sz="0" w:space="0"/>
                <w:left w:val="none" w:color="000000" w:sz="0" w:space="0"/>
                <w:bottom w:val="none" w:color="000000" w:sz="0" w:space="0"/>
                <w:right w:val="none" w:color="000000" w:sz="0" w:space="0"/>
              </w:pBdr>
              <w:spacing w:before="0" w:after="0" w:line="340" w:lineRule="atLeast"/>
              <w:ind w:left="0" w:leftChars="0" w:right="0" w:rightChars="0" w:firstLine="0" w:firstLineChars="0"/>
              <w:jc w:val="center"/>
              <w:rPr>
                <w:rFonts w:hint="eastAsia" w:ascii="宋体" w:hAnsi="宋体" w:eastAsia="宋体" w:cs="宋体"/>
                <w:color w:val="auto"/>
                <w:sz w:val="24"/>
                <w:szCs w:val="24"/>
                <w:lang w:val="en-US" w:eastAsia="zh-CN"/>
              </w:rPr>
            </w:pPr>
            <w:r>
              <w:rPr>
                <w:rFonts w:ascii="宋体" w:hAnsi="宋体" w:eastAsia="宋体" w:cs="宋体"/>
                <w:color w:val="000000"/>
                <w:sz w:val="24"/>
              </w:rPr>
              <w:t>（</w:t>
            </w:r>
            <w:r>
              <w:rPr>
                <w:rFonts w:hint="eastAsia" w:ascii="宋体" w:hAnsi="宋体" w:cs="宋体"/>
                <w:color w:val="000000"/>
                <w:sz w:val="24"/>
                <w:lang w:val="en-US" w:eastAsia="zh-CN"/>
              </w:rPr>
              <w:t>15</w:t>
            </w:r>
            <w:r>
              <w:rPr>
                <w:rFonts w:ascii="宋体" w:hAnsi="宋体" w:eastAsia="宋体" w:cs="宋体"/>
                <w:color w:val="000000"/>
                <w:sz w:val="24"/>
              </w:rPr>
              <w:t>分）</w:t>
            </w:r>
          </w:p>
        </w:tc>
        <w:tc>
          <w:tcPr>
            <w:tcW w:w="6030" w:type="dxa"/>
            <w:noWrap w:val="0"/>
            <w:vAlign w:val="center"/>
          </w:tcPr>
          <w:p w14:paraId="79062917">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pPr>
            <w:r>
              <w:rPr>
                <w:rFonts w:ascii="宋体" w:hAnsi="宋体" w:eastAsia="宋体" w:cs="宋体"/>
                <w:color w:val="000000"/>
                <w:sz w:val="24"/>
              </w:rPr>
              <w:t>2023年1月至今，供应商承担过类似</w:t>
            </w:r>
            <w:r>
              <w:rPr>
                <w:rFonts w:hint="eastAsia" w:ascii="宋体" w:hAnsi="宋体" w:cs="宋体"/>
                <w:color w:val="000000"/>
                <w:sz w:val="24"/>
                <w:lang w:eastAsia="zh-CN"/>
              </w:rPr>
              <w:t>加固</w:t>
            </w:r>
            <w:r>
              <w:rPr>
                <w:rFonts w:ascii="宋体" w:hAnsi="宋体" w:eastAsia="宋体" w:cs="宋体"/>
                <w:color w:val="000000"/>
                <w:sz w:val="24"/>
              </w:rPr>
              <w:t>工程施工项目业绩，有一个得</w:t>
            </w:r>
            <w:r>
              <w:rPr>
                <w:rFonts w:hint="eastAsia" w:ascii="宋体" w:hAnsi="宋体" w:cs="宋体"/>
                <w:color w:val="000000"/>
                <w:sz w:val="24"/>
                <w:lang w:val="en-US" w:eastAsia="zh-CN"/>
              </w:rPr>
              <w:t>5</w:t>
            </w:r>
            <w:r>
              <w:rPr>
                <w:rFonts w:ascii="宋体" w:hAnsi="宋体" w:eastAsia="宋体" w:cs="宋体"/>
                <w:color w:val="000000"/>
                <w:sz w:val="24"/>
              </w:rPr>
              <w:t>分，本项最高得</w:t>
            </w:r>
            <w:r>
              <w:rPr>
                <w:rFonts w:hint="eastAsia" w:ascii="宋体" w:hAnsi="宋体" w:cs="宋体"/>
                <w:color w:val="000000"/>
                <w:sz w:val="24"/>
                <w:lang w:val="en-US" w:eastAsia="zh-CN"/>
              </w:rPr>
              <w:t>15</w:t>
            </w:r>
            <w:r>
              <w:rPr>
                <w:rFonts w:ascii="宋体" w:hAnsi="宋体" w:eastAsia="宋体" w:cs="宋体"/>
                <w:color w:val="000000"/>
                <w:sz w:val="24"/>
              </w:rPr>
              <w:t>分。</w:t>
            </w:r>
          </w:p>
          <w:p w14:paraId="0831696A">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pPr>
            <w:r>
              <w:rPr>
                <w:rFonts w:ascii="宋体" w:hAnsi="宋体" w:eastAsia="宋体" w:cs="宋体"/>
                <w:b/>
                <w:color w:val="000000"/>
                <w:sz w:val="24"/>
              </w:rPr>
              <w:t>注：（1）类似业绩证明材料须同时提供中标通知书（或成交通知书或直接发包通知书）、合同、竣（完）工验收证明，三者缺一不可，否则不予认可。</w:t>
            </w:r>
          </w:p>
          <w:p w14:paraId="77E338BD">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pPr>
            <w:r>
              <w:rPr>
                <w:rFonts w:ascii="宋体" w:hAnsi="宋体" w:eastAsia="宋体" w:cs="宋体"/>
                <w:b/>
                <w:color w:val="000000"/>
                <w:sz w:val="24"/>
              </w:rPr>
              <w:t>（2）类似业绩时间的认定以竣工验收证明时间为准。</w:t>
            </w:r>
          </w:p>
          <w:p w14:paraId="625AFC34">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pPr>
            <w:r>
              <w:rPr>
                <w:rFonts w:ascii="宋体" w:hAnsi="宋体" w:eastAsia="宋体" w:cs="宋体"/>
                <w:b/>
                <w:color w:val="000000"/>
                <w:sz w:val="24"/>
              </w:rPr>
              <w:t>（3）企业业绩和项目负责人业绩不重复计分。</w:t>
            </w:r>
          </w:p>
          <w:p w14:paraId="4272BF6C">
            <w:pPr>
              <w:pBdr>
                <w:top w:val="none" w:color="000000" w:sz="0" w:space="0"/>
                <w:left w:val="none" w:color="000000" w:sz="0" w:space="0"/>
                <w:bottom w:val="none" w:color="000000" w:sz="0" w:space="0"/>
                <w:right w:val="none" w:color="000000" w:sz="0" w:space="0"/>
              </w:pBdr>
              <w:spacing w:before="0" w:after="0" w:line="340" w:lineRule="atLeast"/>
              <w:ind w:left="0" w:leftChars="0" w:right="0" w:rightChars="0" w:firstLine="0" w:firstLineChars="0"/>
              <w:jc w:val="both"/>
              <w:rPr>
                <w:rFonts w:hint="eastAsia" w:ascii="宋体" w:hAnsi="宋体" w:eastAsia="宋体" w:cs="宋体"/>
                <w:color w:val="auto"/>
                <w:sz w:val="24"/>
                <w:szCs w:val="24"/>
                <w:lang w:val="en-US" w:eastAsia="zh-CN"/>
              </w:rPr>
            </w:pPr>
            <w:r>
              <w:rPr>
                <w:rFonts w:ascii="宋体" w:hAnsi="宋体" w:eastAsia="宋体" w:cs="宋体"/>
                <w:b/>
                <w:color w:val="000000"/>
                <w:sz w:val="24"/>
              </w:rPr>
              <w:t>（4）类似业绩证明材料扫描件上传至</w:t>
            </w:r>
            <w:r>
              <w:rPr>
                <w:rFonts w:hint="eastAsia" w:ascii="宋体" w:hAnsi="宋体" w:cs="宋体"/>
                <w:b/>
                <w:color w:val="000000"/>
                <w:sz w:val="24"/>
                <w:lang w:eastAsia="zh-CN"/>
              </w:rPr>
              <w:t>投标</w:t>
            </w:r>
            <w:r>
              <w:rPr>
                <w:rFonts w:ascii="宋体" w:hAnsi="宋体" w:eastAsia="宋体" w:cs="宋体"/>
                <w:b/>
                <w:color w:val="000000"/>
                <w:sz w:val="24"/>
              </w:rPr>
              <w:t>文件中。</w:t>
            </w:r>
          </w:p>
        </w:tc>
      </w:tr>
      <w:tr w14:paraId="7E923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56" w:type="dxa"/>
            <w:vMerge w:val="continue"/>
            <w:noWrap w:val="0"/>
            <w:vAlign w:val="center"/>
          </w:tcPr>
          <w:p w14:paraId="0B88AF8C">
            <w:pPr>
              <w:keepNext w:val="0"/>
              <w:keepLines w:val="0"/>
              <w:pageBreakBefore w:val="0"/>
              <w:widowControl/>
              <w:spacing w:line="340" w:lineRule="exact"/>
              <w:ind w:left="0"/>
              <w:jc w:val="center"/>
              <w:rPr>
                <w:rFonts w:hint="eastAsia" w:ascii="宋体" w:hAnsi="宋体" w:eastAsia="宋体" w:cs="宋体"/>
                <w:color w:val="000000"/>
                <w:sz w:val="24"/>
                <w:szCs w:val="24"/>
              </w:rPr>
            </w:pPr>
          </w:p>
        </w:tc>
        <w:tc>
          <w:tcPr>
            <w:tcW w:w="1320" w:type="dxa"/>
            <w:vMerge w:val="continue"/>
            <w:noWrap w:val="0"/>
            <w:vAlign w:val="center"/>
          </w:tcPr>
          <w:p w14:paraId="5D22F476">
            <w:pPr>
              <w:keepNext w:val="0"/>
              <w:keepLines w:val="0"/>
              <w:pageBreakBefore w:val="0"/>
              <w:spacing w:line="340" w:lineRule="exact"/>
              <w:ind w:left="0"/>
              <w:jc w:val="center"/>
              <w:rPr>
                <w:rFonts w:hint="eastAsia" w:ascii="宋体" w:hAnsi="宋体" w:eastAsia="宋体" w:cs="宋体"/>
                <w:color w:val="000000"/>
                <w:sz w:val="24"/>
                <w:szCs w:val="24"/>
                <w:lang w:bidi="ar"/>
              </w:rPr>
            </w:pPr>
          </w:p>
        </w:tc>
        <w:tc>
          <w:tcPr>
            <w:tcW w:w="1635" w:type="dxa"/>
            <w:noWrap w:val="0"/>
            <w:vAlign w:val="center"/>
          </w:tcPr>
          <w:p w14:paraId="2161FAB7">
            <w:pPr>
              <w:pBdr>
                <w:top w:val="none" w:color="000000" w:sz="0" w:space="0"/>
                <w:left w:val="none" w:color="000000" w:sz="0" w:space="0"/>
                <w:bottom w:val="none" w:color="000000" w:sz="0" w:space="0"/>
                <w:right w:val="none" w:color="000000" w:sz="0" w:space="0"/>
              </w:pBdr>
              <w:spacing w:before="0" w:after="0" w:line="340" w:lineRule="atLeast"/>
              <w:ind w:left="0" w:leftChars="0" w:right="0" w:rightChars="0" w:firstLine="0" w:firstLineChars="0"/>
              <w:jc w:val="center"/>
            </w:pPr>
            <w:r>
              <w:rPr>
                <w:rFonts w:ascii="宋体" w:hAnsi="宋体" w:eastAsia="宋体" w:cs="宋体"/>
                <w:color w:val="000000"/>
                <w:sz w:val="24"/>
              </w:rPr>
              <w:t>项目负责人业绩（</w:t>
            </w:r>
            <w:r>
              <w:rPr>
                <w:rFonts w:hint="eastAsia" w:ascii="宋体" w:hAnsi="宋体" w:cs="宋体"/>
                <w:color w:val="000000"/>
                <w:sz w:val="24"/>
                <w:lang w:val="en-US" w:eastAsia="zh-CN"/>
              </w:rPr>
              <w:t>10</w:t>
            </w:r>
            <w:r>
              <w:rPr>
                <w:rFonts w:ascii="宋体" w:hAnsi="宋体" w:eastAsia="宋体" w:cs="宋体"/>
                <w:color w:val="000000"/>
                <w:sz w:val="24"/>
              </w:rPr>
              <w:t>分）</w:t>
            </w:r>
          </w:p>
        </w:tc>
        <w:tc>
          <w:tcPr>
            <w:tcW w:w="6030" w:type="dxa"/>
            <w:noWrap w:val="0"/>
            <w:vAlign w:val="center"/>
          </w:tcPr>
          <w:p w14:paraId="3AFF3FF8">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pPr>
            <w:r>
              <w:rPr>
                <w:rFonts w:ascii="宋体" w:hAnsi="宋体" w:eastAsia="宋体" w:cs="宋体"/>
                <w:color w:val="000000"/>
                <w:sz w:val="24"/>
              </w:rPr>
              <w:t>2023年1月至今，拟派项目负责人在供应商单位作为项目负责人承担过类似改造工程施工项目业绩，有一个得</w:t>
            </w:r>
            <w:r>
              <w:rPr>
                <w:rFonts w:hint="eastAsia" w:ascii="宋体" w:hAnsi="宋体" w:cs="宋体"/>
                <w:color w:val="000000"/>
                <w:sz w:val="24"/>
                <w:lang w:val="en-US" w:eastAsia="zh-CN"/>
              </w:rPr>
              <w:t>5</w:t>
            </w:r>
            <w:r>
              <w:rPr>
                <w:rFonts w:ascii="宋体" w:hAnsi="宋体" w:eastAsia="宋体" w:cs="宋体"/>
                <w:color w:val="000000"/>
                <w:sz w:val="24"/>
              </w:rPr>
              <w:t>分，本项最高得</w:t>
            </w:r>
            <w:r>
              <w:rPr>
                <w:rFonts w:hint="eastAsia" w:ascii="宋体" w:hAnsi="宋体" w:cs="宋体"/>
                <w:color w:val="000000"/>
                <w:sz w:val="24"/>
                <w:lang w:val="en-US" w:eastAsia="zh-CN"/>
              </w:rPr>
              <w:t>10</w:t>
            </w:r>
            <w:r>
              <w:rPr>
                <w:rFonts w:ascii="宋体" w:hAnsi="宋体" w:eastAsia="宋体" w:cs="宋体"/>
                <w:color w:val="000000"/>
                <w:sz w:val="24"/>
              </w:rPr>
              <w:t>分。</w:t>
            </w:r>
          </w:p>
          <w:p w14:paraId="4BEABEA2">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pPr>
            <w:r>
              <w:rPr>
                <w:rFonts w:ascii="宋体" w:hAnsi="宋体" w:eastAsia="宋体" w:cs="宋体"/>
                <w:b/>
                <w:color w:val="000000"/>
                <w:sz w:val="24"/>
              </w:rPr>
              <w:t>注：（1）类似业绩证明材料须同时提供中标通知书（或成交通知书或直接发包通知书）、合同、竣（完）工验收证明，三者缺一不可，否则不予认可。</w:t>
            </w:r>
          </w:p>
          <w:p w14:paraId="53B922F2">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pPr>
            <w:r>
              <w:rPr>
                <w:rFonts w:ascii="宋体" w:hAnsi="宋体" w:eastAsia="宋体" w:cs="宋体"/>
                <w:b/>
                <w:color w:val="000000"/>
                <w:sz w:val="24"/>
              </w:rPr>
              <w:t>（2）类似业绩时间的认定以竣工验收证明时间为准。</w:t>
            </w:r>
          </w:p>
          <w:p w14:paraId="2A83FE18">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pPr>
            <w:r>
              <w:rPr>
                <w:rFonts w:ascii="宋体" w:hAnsi="宋体" w:eastAsia="宋体" w:cs="宋体"/>
                <w:b/>
                <w:color w:val="000000"/>
                <w:sz w:val="24"/>
              </w:rPr>
              <w:t>（3）企业业绩和项目负责人业绩不重复计分。</w:t>
            </w:r>
          </w:p>
          <w:p w14:paraId="5DCB9F65">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pPr>
            <w:r>
              <w:rPr>
                <w:rFonts w:ascii="宋体" w:hAnsi="宋体" w:eastAsia="宋体" w:cs="宋体"/>
                <w:b/>
                <w:color w:val="000000"/>
                <w:sz w:val="24"/>
              </w:rPr>
              <w:t>（4）类似业绩证明材料扫描件上传至</w:t>
            </w:r>
            <w:r>
              <w:rPr>
                <w:rFonts w:hint="eastAsia" w:ascii="宋体" w:hAnsi="宋体" w:cs="宋体"/>
                <w:b/>
                <w:color w:val="000000"/>
                <w:sz w:val="24"/>
                <w:lang w:eastAsia="zh-CN"/>
              </w:rPr>
              <w:t>投标</w:t>
            </w:r>
            <w:r>
              <w:rPr>
                <w:rFonts w:ascii="宋体" w:hAnsi="宋体" w:eastAsia="宋体" w:cs="宋体"/>
                <w:b/>
                <w:color w:val="000000"/>
                <w:sz w:val="24"/>
              </w:rPr>
              <w:t>文件中。</w:t>
            </w:r>
          </w:p>
        </w:tc>
      </w:tr>
    </w:tbl>
    <w:p w14:paraId="0692F9C2">
      <w:pPr>
        <w:spacing w:line="360" w:lineRule="auto"/>
        <w:rPr>
          <w:rFonts w:ascii="宋体" w:hAnsi="宋体" w:cs="宋体"/>
          <w:color w:val="000000"/>
          <w:szCs w:val="21"/>
        </w:rPr>
      </w:pPr>
    </w:p>
    <w:p w14:paraId="087BADFE">
      <w:pPr>
        <w:pStyle w:val="209"/>
        <w:jc w:val="center"/>
        <w:rPr>
          <w:rFonts w:ascii="宋体" w:hAnsi="宋体" w:eastAsia="宋体" w:cs="宋体"/>
          <w:b/>
          <w:color w:val="000000"/>
          <w:sz w:val="36"/>
          <w:szCs w:val="36"/>
        </w:rPr>
      </w:pPr>
      <w:bookmarkStart w:id="181" w:name="_Toc27402"/>
      <w:bookmarkStart w:id="182" w:name="_Toc2728"/>
      <w:bookmarkStart w:id="183" w:name="_Toc465856616"/>
      <w:bookmarkStart w:id="184" w:name="_Toc3613"/>
    </w:p>
    <w:p w14:paraId="4368F315">
      <w:pPr>
        <w:pStyle w:val="209"/>
        <w:jc w:val="center"/>
        <w:rPr>
          <w:rFonts w:ascii="宋体" w:hAnsi="宋体" w:eastAsia="宋体" w:cs="宋体"/>
          <w:b/>
          <w:color w:val="000000"/>
          <w:sz w:val="36"/>
          <w:szCs w:val="36"/>
        </w:rPr>
      </w:pPr>
    </w:p>
    <w:p w14:paraId="4ABFB1F9">
      <w:pPr>
        <w:pStyle w:val="209"/>
        <w:jc w:val="center"/>
        <w:rPr>
          <w:rFonts w:ascii="宋体" w:hAnsi="宋体" w:eastAsia="宋体" w:cs="宋体"/>
          <w:color w:val="000000"/>
          <w:sz w:val="44"/>
          <w:szCs w:val="44"/>
        </w:rPr>
      </w:pPr>
      <w:r>
        <w:rPr>
          <w:rFonts w:hint="eastAsia" w:ascii="宋体" w:hAnsi="宋体" w:eastAsia="宋体" w:cs="宋体"/>
          <w:b/>
          <w:bCs/>
          <w:color w:val="000000"/>
          <w:sz w:val="44"/>
          <w:szCs w:val="44"/>
        </w:rPr>
        <w:t xml:space="preserve">第七章 </w:t>
      </w:r>
      <w:bookmarkEnd w:id="181"/>
      <w:bookmarkEnd w:id="182"/>
      <w:bookmarkEnd w:id="183"/>
      <w:bookmarkEnd w:id="184"/>
      <w:r>
        <w:rPr>
          <w:rFonts w:hint="eastAsia" w:ascii="宋体" w:hAnsi="宋体" w:eastAsia="宋体" w:cs="宋体"/>
          <w:b/>
          <w:bCs/>
          <w:color w:val="000000"/>
          <w:sz w:val="44"/>
          <w:szCs w:val="44"/>
        </w:rPr>
        <w:t>响应文件格式</w:t>
      </w:r>
    </w:p>
    <w:p w14:paraId="737B05F6">
      <w:pPr>
        <w:pStyle w:val="226"/>
        <w:ind w:left="1874" w:right="1470" w:firstLine="0"/>
        <w:rPr>
          <w:rFonts w:cs="宋体"/>
        </w:rPr>
      </w:pPr>
    </w:p>
    <w:p w14:paraId="0A4E33AB">
      <w:pPr>
        <w:pStyle w:val="226"/>
        <w:ind w:left="1874" w:right="1470" w:firstLine="0"/>
        <w:rPr>
          <w:rFonts w:cs="宋体"/>
        </w:rPr>
      </w:pPr>
    </w:p>
    <w:p w14:paraId="6892F906">
      <w:pPr>
        <w:jc w:val="center"/>
        <w:rPr>
          <w:rFonts w:ascii="宋体" w:hAnsi="宋体" w:cs="宋体"/>
          <w:b/>
          <w:sz w:val="56"/>
          <w:szCs w:val="48"/>
        </w:rPr>
      </w:pPr>
      <w:r>
        <w:rPr>
          <w:rFonts w:hint="eastAsia" w:ascii="宋体" w:hAnsi="宋体" w:cs="宋体"/>
          <w:b/>
          <w:sz w:val="56"/>
          <w:szCs w:val="48"/>
        </w:rPr>
        <w:t>连 云 港 市 政 府 采 购</w:t>
      </w:r>
    </w:p>
    <w:p w14:paraId="2832DDEE">
      <w:pPr>
        <w:jc w:val="center"/>
        <w:rPr>
          <w:rFonts w:ascii="宋体" w:hAnsi="宋体" w:cs="宋体"/>
          <w:b/>
          <w:sz w:val="72"/>
          <w:szCs w:val="21"/>
        </w:rPr>
      </w:pPr>
    </w:p>
    <w:p w14:paraId="7CE6D806">
      <w:pPr>
        <w:jc w:val="center"/>
        <w:rPr>
          <w:rFonts w:ascii="宋体" w:hAnsi="宋体" w:cs="宋体"/>
          <w:b/>
          <w:sz w:val="72"/>
          <w:szCs w:val="21"/>
        </w:rPr>
      </w:pPr>
      <w:r>
        <w:rPr>
          <w:rFonts w:hint="eastAsia" w:ascii="宋体" w:hAnsi="宋体" w:cs="宋体"/>
          <w:b/>
          <w:sz w:val="72"/>
          <w:szCs w:val="21"/>
        </w:rPr>
        <w:t>响应文件</w:t>
      </w:r>
    </w:p>
    <w:p w14:paraId="05B8131D">
      <w:pPr>
        <w:ind w:firstLine="643"/>
        <w:jc w:val="center"/>
        <w:rPr>
          <w:rFonts w:ascii="宋体" w:hAnsi="宋体" w:cs="宋体"/>
          <w:b/>
          <w:sz w:val="32"/>
          <w:szCs w:val="32"/>
        </w:rPr>
      </w:pPr>
    </w:p>
    <w:p w14:paraId="797D8BDE">
      <w:pPr>
        <w:pStyle w:val="214"/>
        <w:spacing w:line="480" w:lineRule="atLeast"/>
        <w:ind w:firstLine="1749"/>
        <w:jc w:val="both"/>
        <w:rPr>
          <w:b/>
          <w:sz w:val="32"/>
          <w:szCs w:val="32"/>
          <w:u w:val="single"/>
        </w:rPr>
      </w:pPr>
      <w:r>
        <w:rPr>
          <w:rFonts w:hint="eastAsia"/>
          <w:b/>
          <w:sz w:val="32"/>
          <w:szCs w:val="32"/>
        </w:rPr>
        <w:t>项目名称：</w:t>
      </w:r>
      <w:r>
        <w:rPr>
          <w:rFonts w:hint="eastAsia"/>
          <w:b/>
          <w:sz w:val="32"/>
          <w:szCs w:val="32"/>
          <w:u w:val="single"/>
        </w:rPr>
        <w:t xml:space="preserve">                    </w:t>
      </w:r>
    </w:p>
    <w:p w14:paraId="1BB384CD">
      <w:pPr>
        <w:pStyle w:val="214"/>
        <w:spacing w:line="480" w:lineRule="atLeast"/>
        <w:ind w:firstLine="1749"/>
        <w:jc w:val="both"/>
      </w:pPr>
      <w:r>
        <w:rPr>
          <w:rFonts w:hint="eastAsia"/>
          <w:b/>
          <w:sz w:val="32"/>
          <w:szCs w:val="32"/>
        </w:rPr>
        <w:t>项目编号：</w:t>
      </w:r>
      <w:r>
        <w:rPr>
          <w:rFonts w:hint="eastAsia"/>
          <w:b/>
          <w:sz w:val="32"/>
          <w:szCs w:val="32"/>
          <w:u w:val="single"/>
        </w:rPr>
        <w:t xml:space="preserve">                    </w:t>
      </w:r>
    </w:p>
    <w:p w14:paraId="79A76ED0">
      <w:pPr>
        <w:pStyle w:val="214"/>
        <w:spacing w:line="360" w:lineRule="atLeast"/>
        <w:jc w:val="both"/>
      </w:pPr>
      <w:r>
        <w:rPr>
          <w:rFonts w:hint="eastAsia"/>
        </w:rPr>
        <w:t>  </w:t>
      </w:r>
    </w:p>
    <w:p w14:paraId="4BDAE71B">
      <w:pPr>
        <w:pStyle w:val="214"/>
        <w:spacing w:line="480" w:lineRule="atLeast"/>
        <w:ind w:firstLine="1749"/>
        <w:jc w:val="both"/>
        <w:rPr>
          <w:b/>
          <w:sz w:val="32"/>
          <w:szCs w:val="32"/>
        </w:rPr>
      </w:pPr>
      <w:r>
        <w:rPr>
          <w:rFonts w:hint="eastAsia"/>
          <w:b/>
          <w:sz w:val="32"/>
          <w:szCs w:val="32"/>
        </w:rPr>
        <w:t>供应商名称：</w:t>
      </w:r>
      <w:r>
        <w:rPr>
          <w:rFonts w:hint="eastAsia"/>
          <w:b/>
          <w:bCs/>
          <w:color w:val="000000"/>
          <w:sz w:val="36"/>
          <w:szCs w:val="36"/>
          <w:u w:val="single"/>
        </w:rPr>
        <w:t>（加盖CA电子公章）</w:t>
      </w:r>
      <w:r>
        <w:rPr>
          <w:rFonts w:hint="eastAsia"/>
          <w:b/>
          <w:sz w:val="32"/>
          <w:szCs w:val="32"/>
        </w:rPr>
        <w:t> </w:t>
      </w:r>
    </w:p>
    <w:p w14:paraId="21277DD5">
      <w:pPr>
        <w:pStyle w:val="214"/>
        <w:spacing w:line="480" w:lineRule="atLeast"/>
        <w:ind w:firstLine="1749"/>
        <w:jc w:val="both"/>
        <w:rPr>
          <w:sz w:val="36"/>
        </w:rPr>
      </w:pPr>
      <w:r>
        <w:rPr>
          <w:rFonts w:hint="eastAsia"/>
          <w:b/>
          <w:sz w:val="32"/>
          <w:szCs w:val="32"/>
        </w:rPr>
        <w:t>日 期 ：</w:t>
      </w:r>
      <w:r>
        <w:rPr>
          <w:rFonts w:hint="eastAsia"/>
          <w:b/>
          <w:sz w:val="32"/>
          <w:szCs w:val="32"/>
          <w:u w:val="single"/>
        </w:rPr>
        <w:t xml:space="preserve">                    </w:t>
      </w:r>
    </w:p>
    <w:p w14:paraId="32A0C6A5">
      <w:pPr>
        <w:pStyle w:val="211"/>
        <w:spacing w:before="0" w:after="0"/>
        <w:ind w:firstLine="0"/>
        <w:rPr>
          <w:rFonts w:ascii="宋体" w:hAnsi="宋体" w:cs="宋体"/>
          <w:color w:val="000000"/>
        </w:rPr>
      </w:pPr>
    </w:p>
    <w:p w14:paraId="13654E52">
      <w:pPr>
        <w:pStyle w:val="211"/>
        <w:spacing w:before="0" w:after="0"/>
        <w:ind w:firstLine="0"/>
        <w:rPr>
          <w:rFonts w:ascii="宋体" w:hAnsi="宋体" w:cs="宋体"/>
          <w:color w:val="000000"/>
        </w:rPr>
      </w:pPr>
    </w:p>
    <w:p w14:paraId="75E192FA">
      <w:pPr>
        <w:numPr>
          <w:ilvl w:val="0"/>
          <w:numId w:val="7"/>
        </w:numPr>
        <w:spacing w:line="360" w:lineRule="auto"/>
        <w:jc w:val="center"/>
        <w:outlineLvl w:val="0"/>
        <w:rPr>
          <w:rFonts w:ascii="宋体" w:hAnsi="宋体" w:cs="宋体"/>
          <w:i/>
          <w:color w:val="000000"/>
          <w:sz w:val="32"/>
          <w:szCs w:val="32"/>
          <w:u w:val="single"/>
        </w:rPr>
      </w:pPr>
      <w:r>
        <w:rPr>
          <w:rFonts w:hint="eastAsia" w:ascii="宋体" w:hAnsi="宋体" w:cs="宋体"/>
          <w:b/>
          <w:color w:val="000000"/>
          <w:sz w:val="32"/>
          <w:szCs w:val="32"/>
        </w:rPr>
        <w:br w:type="page" w:clear="all"/>
      </w:r>
      <w:bookmarkStart w:id="185" w:name="_Toc15296"/>
      <w:bookmarkStart w:id="186" w:name="_Toc23485"/>
      <w:bookmarkStart w:id="187" w:name="_Toc4212"/>
      <w:r>
        <w:rPr>
          <w:rFonts w:hint="eastAsia" w:ascii="宋体" w:hAnsi="宋体" w:cs="宋体"/>
          <w:b/>
          <w:i/>
          <w:color w:val="000000"/>
          <w:sz w:val="32"/>
          <w:szCs w:val="32"/>
          <w:u w:val="single"/>
        </w:rPr>
        <w:t>磋商响应函</w:t>
      </w:r>
      <w:bookmarkEnd w:id="185"/>
      <w:bookmarkEnd w:id="186"/>
      <w:bookmarkEnd w:id="187"/>
    </w:p>
    <w:p w14:paraId="0E4BEED8">
      <w:pPr>
        <w:pStyle w:val="227"/>
        <w:spacing w:before="0" w:after="0" w:line="360" w:lineRule="auto"/>
        <w:jc w:val="center"/>
        <w:rPr>
          <w:rFonts w:ascii="宋体" w:hAnsi="宋体" w:eastAsia="宋体" w:cs="宋体"/>
          <w:color w:val="000000"/>
        </w:rPr>
      </w:pPr>
      <w:r>
        <w:rPr>
          <w:rFonts w:hint="eastAsia" w:ascii="宋体" w:hAnsi="宋体" w:eastAsia="宋体" w:cs="宋体"/>
          <w:color w:val="000000"/>
          <w:sz w:val="32"/>
          <w:szCs w:val="32"/>
        </w:rPr>
        <w:t>磋商响应函</w:t>
      </w:r>
    </w:p>
    <w:p w14:paraId="19653446">
      <w:pPr>
        <w:pStyle w:val="228"/>
        <w:spacing w:line="360" w:lineRule="auto"/>
        <w:ind w:firstLine="480"/>
        <w:rPr>
          <w:rFonts w:ascii="宋体" w:hAnsi="宋体" w:cs="宋体"/>
        </w:rPr>
      </w:pPr>
      <w:r>
        <w:rPr>
          <w:rFonts w:hint="eastAsia" w:ascii="宋体" w:hAnsi="宋体" w:cs="宋体"/>
        </w:rPr>
        <w:t>致：</w:t>
      </w:r>
      <w:r>
        <w:rPr>
          <w:rFonts w:hint="eastAsia" w:ascii="宋体" w:hAnsi="宋体" w:cs="宋体"/>
          <w:u w:val="single"/>
        </w:rPr>
        <w:t xml:space="preserve">                    </w:t>
      </w:r>
    </w:p>
    <w:p w14:paraId="6C105CAD">
      <w:pPr>
        <w:spacing w:line="360" w:lineRule="exact"/>
        <w:ind w:firstLine="420"/>
        <w:rPr>
          <w:rFonts w:ascii="宋体" w:hAnsi="宋体" w:cs="宋体"/>
          <w:sz w:val="24"/>
        </w:rPr>
      </w:pPr>
      <w:r>
        <w:rPr>
          <w:rFonts w:hint="eastAsia" w:ascii="宋体" w:hAnsi="宋体" w:cs="宋体"/>
          <w:sz w:val="24"/>
        </w:rPr>
        <w:t>根据贵方</w:t>
      </w:r>
      <w:r>
        <w:rPr>
          <w:rFonts w:hint="eastAsia" w:ascii="宋体" w:hAnsi="宋体" w:cs="宋体"/>
          <w:sz w:val="24"/>
          <w:u w:val="single"/>
        </w:rPr>
        <w:t xml:space="preserve">                   </w:t>
      </w:r>
      <w:r>
        <w:rPr>
          <w:rFonts w:hint="eastAsia" w:ascii="宋体" w:hAnsi="宋体" w:cs="宋体"/>
          <w:sz w:val="24"/>
        </w:rPr>
        <w:t>（项目编号：</w:t>
      </w:r>
      <w:r>
        <w:rPr>
          <w:rFonts w:hint="eastAsia" w:ascii="宋体" w:hAnsi="宋体" w:cs="宋体"/>
          <w:sz w:val="24"/>
          <w:u w:val="single"/>
        </w:rPr>
        <w:t xml:space="preserve">                       </w:t>
      </w:r>
      <w:r>
        <w:rPr>
          <w:rFonts w:hint="eastAsia" w:ascii="宋体" w:hAnsi="宋体" w:cs="宋体"/>
          <w:sz w:val="24"/>
        </w:rPr>
        <w:t>）磋商文件，正式授权下述签字人</w:t>
      </w:r>
      <w:r>
        <w:rPr>
          <w:rFonts w:hint="eastAsia" w:ascii="宋体" w:hAnsi="宋体" w:cs="宋体"/>
          <w:sz w:val="24"/>
          <w:u w:val="single"/>
        </w:rPr>
        <w:t xml:space="preserve">             </w:t>
      </w:r>
      <w:r>
        <w:rPr>
          <w:rFonts w:hint="eastAsia" w:ascii="宋体" w:hAnsi="宋体" w:cs="宋体"/>
          <w:sz w:val="24"/>
        </w:rPr>
        <w:t>全权代表</w:t>
      </w:r>
      <w:r>
        <w:rPr>
          <w:rFonts w:hint="eastAsia" w:ascii="宋体" w:hAnsi="宋体" w:cs="宋体"/>
          <w:sz w:val="24"/>
          <w:u w:val="single"/>
        </w:rPr>
        <w:t xml:space="preserve">                  </w:t>
      </w:r>
      <w:r>
        <w:rPr>
          <w:rFonts w:hint="eastAsia" w:ascii="宋体" w:hAnsi="宋体" w:cs="宋体"/>
          <w:sz w:val="24"/>
        </w:rPr>
        <w:t>参加贵方组织的采购活动，按照磋商文件要求提交响应文件。</w:t>
      </w:r>
    </w:p>
    <w:p w14:paraId="49B0C1F2">
      <w:pPr>
        <w:spacing w:line="360" w:lineRule="exact"/>
        <w:ind w:firstLine="420"/>
        <w:rPr>
          <w:rFonts w:ascii="宋体" w:hAnsi="宋体" w:cs="宋体"/>
          <w:sz w:val="24"/>
        </w:rPr>
      </w:pPr>
      <w:r>
        <w:rPr>
          <w:rFonts w:hint="eastAsia" w:ascii="宋体" w:hAnsi="宋体" w:cs="宋体"/>
          <w:sz w:val="24"/>
        </w:rPr>
        <w:t>据此函，签字人兹宣布同意如下：</w:t>
      </w:r>
    </w:p>
    <w:p w14:paraId="28244844">
      <w:pPr>
        <w:spacing w:line="360" w:lineRule="exact"/>
        <w:ind w:firstLine="420"/>
        <w:rPr>
          <w:rFonts w:ascii="宋体" w:hAnsi="宋体" w:cs="宋体"/>
          <w:sz w:val="24"/>
        </w:rPr>
      </w:pPr>
      <w:r>
        <w:rPr>
          <w:rFonts w:hint="eastAsia" w:ascii="宋体" w:hAnsi="宋体" w:cs="宋体"/>
          <w:sz w:val="24"/>
        </w:rPr>
        <w:t>1.按磋商文件项目需求提交响应报价，报价、工期等详见报价表。</w:t>
      </w:r>
    </w:p>
    <w:p w14:paraId="1FC65E7A">
      <w:pPr>
        <w:spacing w:line="360" w:lineRule="exact"/>
        <w:ind w:firstLine="420"/>
        <w:rPr>
          <w:rFonts w:ascii="宋体" w:hAnsi="宋体" w:cs="宋体"/>
          <w:sz w:val="24"/>
        </w:rPr>
      </w:pPr>
      <w:r>
        <w:rPr>
          <w:rFonts w:hint="eastAsia" w:ascii="宋体" w:hAnsi="宋体" w:cs="宋体"/>
          <w:sz w:val="24"/>
        </w:rPr>
        <w:t>2.我方同意在本标段磋商文件中规定的响应文件递交截止之日起60天内遵守本响应文件中的承诺且在此期限期满之前均具有约束力。</w:t>
      </w:r>
    </w:p>
    <w:p w14:paraId="1449897A">
      <w:pPr>
        <w:spacing w:line="360" w:lineRule="exact"/>
        <w:ind w:firstLine="420"/>
        <w:rPr>
          <w:rFonts w:ascii="宋体" w:hAnsi="宋体" w:cs="宋体"/>
          <w:sz w:val="24"/>
        </w:rPr>
      </w:pPr>
      <w:r>
        <w:rPr>
          <w:rFonts w:hint="eastAsia" w:ascii="宋体" w:hAnsi="宋体" w:cs="宋体"/>
          <w:sz w:val="24"/>
        </w:rPr>
        <w:t xml:space="preserve">3.我方承诺已经具备《中华人民共和国政府采购法》中规定的参加政府采购活动的供应商应当具备的条件： </w:t>
      </w:r>
    </w:p>
    <w:p w14:paraId="536E4D52">
      <w:pPr>
        <w:spacing w:line="360" w:lineRule="exact"/>
        <w:ind w:firstLine="420"/>
        <w:rPr>
          <w:rFonts w:ascii="宋体" w:hAnsi="宋体" w:cs="宋体"/>
          <w:sz w:val="24"/>
        </w:rPr>
      </w:pPr>
      <w:r>
        <w:rPr>
          <w:rFonts w:hint="eastAsia" w:ascii="宋体" w:hAnsi="宋体" w:cs="宋体"/>
          <w:sz w:val="24"/>
        </w:rPr>
        <w:t>(1)具有独立承担民事责任的能力；</w:t>
      </w:r>
    </w:p>
    <w:p w14:paraId="4F0C54CF">
      <w:pPr>
        <w:spacing w:line="360" w:lineRule="exact"/>
        <w:ind w:firstLine="420"/>
        <w:rPr>
          <w:rFonts w:ascii="宋体" w:hAnsi="宋体" w:cs="宋体"/>
          <w:sz w:val="24"/>
        </w:rPr>
      </w:pPr>
      <w:r>
        <w:rPr>
          <w:rFonts w:hint="eastAsia" w:ascii="宋体" w:hAnsi="宋体" w:cs="宋体"/>
          <w:sz w:val="24"/>
        </w:rPr>
        <w:t>(2)具有良好的商业信誉和健全的财务会计制度；</w:t>
      </w:r>
    </w:p>
    <w:p w14:paraId="2D310A4C">
      <w:pPr>
        <w:spacing w:line="360" w:lineRule="exact"/>
        <w:ind w:firstLine="420"/>
        <w:rPr>
          <w:rFonts w:ascii="宋体" w:hAnsi="宋体" w:cs="宋体"/>
          <w:sz w:val="24"/>
        </w:rPr>
      </w:pPr>
      <w:r>
        <w:rPr>
          <w:rFonts w:hint="eastAsia" w:ascii="宋体" w:hAnsi="宋体" w:cs="宋体"/>
          <w:sz w:val="24"/>
        </w:rPr>
        <w:t>(3)具有履行合同所必需的设备和专业技术能力；</w:t>
      </w:r>
    </w:p>
    <w:p w14:paraId="349DA766">
      <w:pPr>
        <w:spacing w:line="360" w:lineRule="exact"/>
        <w:ind w:firstLine="420"/>
        <w:rPr>
          <w:rFonts w:ascii="宋体" w:hAnsi="宋体" w:cs="宋体"/>
          <w:sz w:val="24"/>
        </w:rPr>
      </w:pPr>
      <w:r>
        <w:rPr>
          <w:rFonts w:hint="eastAsia" w:ascii="宋体" w:hAnsi="宋体" w:cs="宋体"/>
          <w:sz w:val="24"/>
        </w:rPr>
        <w:t>(4)有依法缴纳税收和社会保障资金的良好记录；</w:t>
      </w:r>
    </w:p>
    <w:p w14:paraId="75C16E44">
      <w:pPr>
        <w:spacing w:line="360" w:lineRule="exact"/>
        <w:ind w:firstLine="420"/>
        <w:rPr>
          <w:rFonts w:ascii="宋体" w:hAnsi="宋体" w:cs="宋体"/>
          <w:sz w:val="24"/>
        </w:rPr>
      </w:pPr>
      <w:r>
        <w:rPr>
          <w:rFonts w:hint="eastAsia" w:ascii="宋体" w:hAnsi="宋体" w:cs="宋体"/>
          <w:sz w:val="24"/>
        </w:rPr>
        <w:t>(5)参加此项采购活动前三年内，在经营活动中没有重大违法记录。</w:t>
      </w:r>
    </w:p>
    <w:p w14:paraId="33C433FE">
      <w:pPr>
        <w:spacing w:line="360" w:lineRule="exact"/>
        <w:ind w:firstLine="420"/>
        <w:rPr>
          <w:rFonts w:ascii="宋体" w:hAnsi="宋体" w:cs="宋体"/>
          <w:sz w:val="24"/>
        </w:rPr>
      </w:pPr>
      <w:r>
        <w:rPr>
          <w:rFonts w:hint="eastAsia" w:ascii="宋体" w:hAnsi="宋体" w:cs="宋体"/>
          <w:sz w:val="24"/>
        </w:rPr>
        <w:t>4.我方根据磋商文件的规定，承担完成合同的责任和义务。</w:t>
      </w:r>
    </w:p>
    <w:p w14:paraId="33083FD9">
      <w:pPr>
        <w:spacing w:line="360" w:lineRule="exact"/>
        <w:ind w:firstLine="420"/>
        <w:rPr>
          <w:rFonts w:ascii="宋体" w:hAnsi="宋体" w:cs="宋体"/>
          <w:sz w:val="24"/>
        </w:rPr>
      </w:pPr>
      <w:r>
        <w:rPr>
          <w:rFonts w:hint="eastAsia" w:ascii="宋体" w:hAnsi="宋体" w:cs="宋体"/>
          <w:sz w:val="24"/>
        </w:rPr>
        <w:t>5.我方已详细审核磋商文件，我方知道必须放弃提出含糊不清或误解问题的权利。</w:t>
      </w:r>
    </w:p>
    <w:p w14:paraId="70D8BA15">
      <w:pPr>
        <w:spacing w:line="360" w:lineRule="exact"/>
        <w:ind w:firstLine="420"/>
        <w:rPr>
          <w:rFonts w:ascii="宋体" w:hAnsi="宋体" w:cs="宋体"/>
          <w:sz w:val="24"/>
        </w:rPr>
      </w:pPr>
      <w:r>
        <w:rPr>
          <w:rFonts w:hint="eastAsia" w:ascii="宋体" w:hAnsi="宋体" w:cs="宋体"/>
          <w:sz w:val="24"/>
        </w:rPr>
        <w:t>6.如果在响应文件有效期内撤回或者有其他违约行为，我方的保证金可被贵方全部或部分没收。</w:t>
      </w:r>
    </w:p>
    <w:p w14:paraId="2F350A21">
      <w:pPr>
        <w:spacing w:line="360" w:lineRule="exact"/>
        <w:ind w:firstLine="420"/>
        <w:rPr>
          <w:rFonts w:ascii="宋体" w:hAnsi="宋体" w:cs="宋体"/>
          <w:sz w:val="24"/>
        </w:rPr>
      </w:pPr>
      <w:r>
        <w:rPr>
          <w:rFonts w:hint="eastAsia" w:ascii="宋体" w:hAnsi="宋体" w:cs="宋体"/>
          <w:sz w:val="24"/>
        </w:rPr>
        <w:t>7.同意应贵方要求提供与本次采购活动有关的任何数据或资料。</w:t>
      </w:r>
    </w:p>
    <w:p w14:paraId="75BA0835">
      <w:pPr>
        <w:spacing w:line="360" w:lineRule="exact"/>
        <w:ind w:firstLine="420"/>
        <w:rPr>
          <w:rFonts w:ascii="宋体" w:hAnsi="宋体" w:cs="宋体"/>
          <w:sz w:val="24"/>
        </w:rPr>
      </w:pPr>
      <w:r>
        <w:rPr>
          <w:rFonts w:hint="eastAsia" w:ascii="宋体" w:hAnsi="宋体" w:cs="宋体"/>
          <w:sz w:val="24"/>
        </w:rPr>
        <w:t>8.我方完全理解，最低报价不是中标（成交）的唯一条件。</w:t>
      </w:r>
    </w:p>
    <w:p w14:paraId="3EA5C2C8">
      <w:pPr>
        <w:spacing w:line="360" w:lineRule="exact"/>
        <w:ind w:firstLine="420"/>
        <w:rPr>
          <w:rFonts w:ascii="宋体" w:hAnsi="宋体" w:cs="宋体"/>
          <w:sz w:val="24"/>
        </w:rPr>
      </w:pPr>
      <w:r>
        <w:rPr>
          <w:rFonts w:hint="eastAsia" w:ascii="宋体" w:hAnsi="宋体" w:cs="宋体"/>
          <w:sz w:val="24"/>
        </w:rPr>
        <w:t>9.若贵方需要，我方愿意提供我方作出的一切承诺的证明材料。</w:t>
      </w:r>
    </w:p>
    <w:p w14:paraId="42817101">
      <w:pPr>
        <w:spacing w:line="360" w:lineRule="exact"/>
        <w:ind w:firstLine="420"/>
        <w:rPr>
          <w:rFonts w:ascii="宋体" w:hAnsi="宋体" w:cs="宋体"/>
          <w:sz w:val="24"/>
        </w:rPr>
      </w:pPr>
      <w:r>
        <w:rPr>
          <w:rFonts w:hint="eastAsia" w:ascii="宋体" w:hAnsi="宋体" w:cs="宋体"/>
          <w:sz w:val="24"/>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6474722">
      <w:pPr>
        <w:spacing w:line="360" w:lineRule="exact"/>
        <w:ind w:firstLine="420"/>
        <w:rPr>
          <w:rFonts w:ascii="宋体" w:hAnsi="宋体" w:cs="宋体"/>
          <w:sz w:val="24"/>
        </w:rPr>
      </w:pPr>
      <w:r>
        <w:rPr>
          <w:rFonts w:hint="eastAsia" w:ascii="宋体" w:hAnsi="宋体" w:cs="宋体"/>
          <w:sz w:val="24"/>
        </w:rPr>
        <w:t>(1)提供虚假材料谋取中标、成交的；</w:t>
      </w:r>
    </w:p>
    <w:p w14:paraId="04D16549">
      <w:pPr>
        <w:spacing w:line="360" w:lineRule="exact"/>
        <w:ind w:firstLine="420"/>
        <w:rPr>
          <w:rFonts w:ascii="宋体" w:hAnsi="宋体" w:cs="宋体"/>
          <w:sz w:val="24"/>
        </w:rPr>
      </w:pPr>
      <w:r>
        <w:rPr>
          <w:rFonts w:hint="eastAsia" w:ascii="宋体" w:hAnsi="宋体" w:cs="宋体"/>
          <w:sz w:val="24"/>
        </w:rPr>
        <w:t>(2)采取不正当手段诋毁、排挤其他供应商的；</w:t>
      </w:r>
    </w:p>
    <w:p w14:paraId="46E4930A">
      <w:pPr>
        <w:spacing w:line="360" w:lineRule="exact"/>
        <w:ind w:firstLine="420"/>
        <w:rPr>
          <w:rFonts w:ascii="宋体" w:hAnsi="宋体" w:cs="宋体"/>
          <w:sz w:val="24"/>
        </w:rPr>
      </w:pPr>
      <w:r>
        <w:rPr>
          <w:rFonts w:hint="eastAsia" w:ascii="宋体" w:hAnsi="宋体" w:cs="宋体"/>
          <w:sz w:val="24"/>
        </w:rPr>
        <w:t>(3)与采购人、其他供应商或者采购代理机构恶意串通的；</w:t>
      </w:r>
    </w:p>
    <w:p w14:paraId="35D880BB">
      <w:pPr>
        <w:spacing w:line="360" w:lineRule="exact"/>
        <w:ind w:firstLine="420"/>
        <w:rPr>
          <w:rFonts w:ascii="宋体" w:hAnsi="宋体" w:cs="宋体"/>
          <w:sz w:val="24"/>
        </w:rPr>
      </w:pPr>
      <w:r>
        <w:rPr>
          <w:rFonts w:hint="eastAsia" w:ascii="宋体" w:hAnsi="宋体" w:cs="宋体"/>
          <w:sz w:val="24"/>
        </w:rPr>
        <w:t>(4)向采购人、采购代理机构行贿或者提供其他不正当利益的；</w:t>
      </w:r>
    </w:p>
    <w:p w14:paraId="7956A590">
      <w:pPr>
        <w:spacing w:line="360" w:lineRule="exact"/>
        <w:ind w:firstLine="420"/>
        <w:rPr>
          <w:rFonts w:ascii="宋体" w:hAnsi="宋体" w:cs="宋体"/>
          <w:sz w:val="24"/>
        </w:rPr>
      </w:pPr>
      <w:r>
        <w:rPr>
          <w:rFonts w:hint="eastAsia" w:ascii="宋体" w:hAnsi="宋体" w:cs="宋体"/>
          <w:sz w:val="24"/>
        </w:rPr>
        <w:t>(5)在招标采购过程中与采购人进行协商磋商的；</w:t>
      </w:r>
    </w:p>
    <w:p w14:paraId="0BD6CF3F">
      <w:pPr>
        <w:spacing w:line="360" w:lineRule="exact"/>
        <w:ind w:firstLine="420"/>
        <w:rPr>
          <w:rFonts w:ascii="宋体" w:hAnsi="宋体" w:cs="宋体"/>
          <w:sz w:val="24"/>
        </w:rPr>
      </w:pPr>
      <w:r>
        <w:rPr>
          <w:rFonts w:hint="eastAsia" w:ascii="宋体" w:hAnsi="宋体" w:cs="宋体"/>
          <w:sz w:val="24"/>
        </w:rPr>
        <w:t>(6)拒绝有关部门监督检查或提供虚假情况的。</w:t>
      </w:r>
    </w:p>
    <w:p w14:paraId="0AC35816">
      <w:pPr>
        <w:spacing w:line="340" w:lineRule="exact"/>
        <w:rPr>
          <w:rFonts w:ascii="宋体" w:hAnsi="宋体" w:cs="宋体"/>
          <w:sz w:val="24"/>
        </w:rPr>
      </w:pPr>
      <w:r>
        <w:rPr>
          <w:rFonts w:hint="eastAsia" w:ascii="宋体" w:hAnsi="宋体" w:cs="宋体"/>
          <w:sz w:val="24"/>
        </w:rPr>
        <w:t xml:space="preserve">法定代表人或其委托代理人签字（或盖章）：  </w:t>
      </w:r>
    </w:p>
    <w:p w14:paraId="1011859E">
      <w:pPr>
        <w:spacing w:line="340" w:lineRule="exact"/>
        <w:rPr>
          <w:rFonts w:ascii="宋体" w:hAnsi="宋体" w:cs="宋体"/>
          <w:sz w:val="24"/>
        </w:rPr>
      </w:pPr>
      <w:r>
        <w:rPr>
          <w:rFonts w:hint="eastAsia" w:ascii="宋体" w:hAnsi="宋体" w:cs="宋体"/>
          <w:sz w:val="24"/>
        </w:rPr>
        <w:t>供应商公章：</w:t>
      </w:r>
    </w:p>
    <w:p w14:paraId="1DED95CB">
      <w:pPr>
        <w:spacing w:line="340" w:lineRule="exact"/>
        <w:rPr>
          <w:rFonts w:ascii="宋体" w:hAnsi="宋体" w:cs="宋体"/>
          <w:sz w:val="24"/>
        </w:rPr>
      </w:pPr>
      <w:r>
        <w:rPr>
          <w:rFonts w:hint="eastAsia" w:ascii="宋体" w:hAnsi="宋体" w:cs="宋体"/>
          <w:sz w:val="24"/>
        </w:rPr>
        <w:t xml:space="preserve">日期： </w:t>
      </w:r>
    </w:p>
    <w:p w14:paraId="5F6D0966">
      <w:pPr>
        <w:spacing w:line="340" w:lineRule="exact"/>
        <w:rPr>
          <w:rFonts w:ascii="宋体" w:hAnsi="宋体" w:cs="宋体"/>
          <w:sz w:val="24"/>
        </w:rPr>
      </w:pPr>
      <w:r>
        <w:rPr>
          <w:rFonts w:hint="eastAsia" w:ascii="宋体" w:hAnsi="宋体" w:cs="宋体"/>
          <w:sz w:val="24"/>
        </w:rPr>
        <w:t xml:space="preserve">注：未按照本响应函的格式要求填写的，将造成非实质响应，从而导致该供应商响应无效。 </w:t>
      </w:r>
    </w:p>
    <w:p w14:paraId="3F69E63F">
      <w:pPr>
        <w:outlineLvl w:val="0"/>
        <w:rPr>
          <w:rFonts w:ascii="宋体" w:hAnsi="宋体" w:cs="宋体"/>
          <w:b/>
          <w:color w:val="000000"/>
          <w:sz w:val="24"/>
          <w:u w:val="single"/>
        </w:rPr>
      </w:pPr>
      <w:bookmarkStart w:id="188" w:name="_Toc17281"/>
      <w:bookmarkStart w:id="189" w:name="_Toc28392"/>
      <w:bookmarkStart w:id="190" w:name="_Toc8251"/>
    </w:p>
    <w:p w14:paraId="5709B0C3">
      <w:pPr>
        <w:keepNext/>
        <w:keepLines/>
        <w:spacing w:before="20" w:after="20" w:line="416" w:lineRule="auto"/>
        <w:jc w:val="center"/>
        <w:outlineLvl w:val="2"/>
        <w:rPr>
          <w:rFonts w:ascii="宋体" w:hAnsi="宋体" w:cs="宋体"/>
          <w:b/>
          <w:bCs/>
          <w:i/>
          <w:color w:val="000000"/>
          <w:sz w:val="32"/>
          <w:szCs w:val="32"/>
          <w:u w:val="single"/>
        </w:rPr>
      </w:pPr>
      <w:r>
        <w:rPr>
          <w:rFonts w:hint="eastAsia" w:ascii="宋体" w:hAnsi="宋体" w:cs="宋体"/>
          <w:b/>
          <w:bCs/>
          <w:i/>
          <w:color w:val="000000"/>
          <w:sz w:val="32"/>
          <w:szCs w:val="32"/>
          <w:u w:val="single"/>
        </w:rPr>
        <w:t>磋商报价表（一轮）</w:t>
      </w:r>
    </w:p>
    <w:tbl>
      <w:tblPr>
        <w:tblStyle w:val="32"/>
        <w:tblpPr w:leftFromText="180" w:rightFromText="180" w:vertAnchor="text" w:horzAnchor="page" w:tblpXSpec="center" w:tblpY="263"/>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5"/>
        <w:gridCol w:w="8295"/>
      </w:tblGrid>
      <w:tr w14:paraId="71DB6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jc w:val="center"/>
        </w:trPr>
        <w:tc>
          <w:tcPr>
            <w:tcW w:w="1335" w:type="dxa"/>
            <w:vAlign w:val="center"/>
          </w:tcPr>
          <w:p w14:paraId="70B605DB">
            <w:pPr>
              <w:jc w:val="center"/>
              <w:rPr>
                <w:rFonts w:ascii="宋体" w:hAnsi="宋体" w:cs="宋体"/>
                <w:sz w:val="24"/>
              </w:rPr>
            </w:pPr>
            <w:r>
              <w:rPr>
                <w:rFonts w:hint="eastAsia" w:ascii="宋体" w:hAnsi="宋体" w:cs="宋体"/>
                <w:sz w:val="24"/>
              </w:rPr>
              <w:t>项目编号</w:t>
            </w:r>
          </w:p>
        </w:tc>
        <w:tc>
          <w:tcPr>
            <w:tcW w:w="8295" w:type="dxa"/>
            <w:vAlign w:val="center"/>
          </w:tcPr>
          <w:p w14:paraId="4E8EC92C">
            <w:pPr>
              <w:rPr>
                <w:rFonts w:ascii="宋体" w:hAnsi="宋体" w:cs="宋体"/>
                <w:sz w:val="24"/>
              </w:rPr>
            </w:pPr>
          </w:p>
        </w:tc>
      </w:tr>
      <w:tr w14:paraId="67FED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atLeast"/>
          <w:jc w:val="center"/>
        </w:trPr>
        <w:tc>
          <w:tcPr>
            <w:tcW w:w="1335" w:type="dxa"/>
            <w:tcBorders>
              <w:bottom w:val="single" w:color="auto" w:sz="4" w:space="0"/>
            </w:tcBorders>
            <w:vAlign w:val="center"/>
          </w:tcPr>
          <w:p w14:paraId="04272993">
            <w:pPr>
              <w:jc w:val="center"/>
              <w:rPr>
                <w:rFonts w:ascii="宋体" w:hAnsi="宋体" w:cs="宋体"/>
                <w:sz w:val="24"/>
              </w:rPr>
            </w:pPr>
            <w:r>
              <w:rPr>
                <w:rFonts w:hint="eastAsia" w:ascii="宋体" w:hAnsi="宋体" w:cs="宋体"/>
                <w:sz w:val="24"/>
              </w:rPr>
              <w:t>项目名称</w:t>
            </w:r>
          </w:p>
        </w:tc>
        <w:tc>
          <w:tcPr>
            <w:tcW w:w="8295" w:type="dxa"/>
            <w:tcBorders>
              <w:bottom w:val="single" w:color="auto" w:sz="4" w:space="0"/>
            </w:tcBorders>
            <w:vAlign w:val="center"/>
          </w:tcPr>
          <w:p w14:paraId="32C2AA89">
            <w:pPr>
              <w:rPr>
                <w:rFonts w:ascii="宋体" w:hAnsi="宋体" w:cs="宋体"/>
                <w:sz w:val="24"/>
              </w:rPr>
            </w:pPr>
          </w:p>
        </w:tc>
      </w:tr>
      <w:tr w14:paraId="78B4E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3" w:hRule="atLeast"/>
          <w:jc w:val="center"/>
        </w:trPr>
        <w:tc>
          <w:tcPr>
            <w:tcW w:w="9630" w:type="dxa"/>
            <w:gridSpan w:val="2"/>
            <w:vAlign w:val="center"/>
          </w:tcPr>
          <w:p w14:paraId="4128AB00">
            <w:pPr>
              <w:rPr>
                <w:rFonts w:ascii="宋体" w:hAnsi="宋体" w:cs="宋体"/>
                <w:sz w:val="24"/>
              </w:rPr>
            </w:pPr>
            <w:r>
              <w:rPr>
                <w:rFonts w:hint="eastAsia" w:ascii="宋体" w:hAnsi="宋体" w:cs="宋体"/>
                <w:sz w:val="24"/>
              </w:rPr>
              <w:t xml:space="preserve">投标报价：（大写） </w:t>
            </w:r>
            <w:r>
              <w:rPr>
                <w:rFonts w:hint="eastAsia" w:ascii="宋体" w:hAnsi="宋体" w:cs="宋体"/>
                <w:sz w:val="24"/>
                <w:u w:val="single"/>
              </w:rPr>
              <w:t xml:space="preserve">                        </w:t>
            </w:r>
            <w:r>
              <w:rPr>
                <w:rFonts w:hint="eastAsia" w:ascii="宋体" w:hAnsi="宋体" w:cs="宋体"/>
                <w:sz w:val="24"/>
              </w:rPr>
              <w:t xml:space="preserve"> ，（小写）</w:t>
            </w:r>
            <w:r>
              <w:rPr>
                <w:rFonts w:hint="eastAsia" w:ascii="宋体" w:hAnsi="宋体" w:cs="宋体"/>
                <w:sz w:val="24"/>
                <w:u w:val="single"/>
              </w:rPr>
              <w:t xml:space="preserve">               </w:t>
            </w:r>
          </w:p>
        </w:tc>
      </w:tr>
      <w:tr w14:paraId="20B9F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jc w:val="center"/>
        </w:trPr>
        <w:tc>
          <w:tcPr>
            <w:tcW w:w="9630" w:type="dxa"/>
            <w:gridSpan w:val="2"/>
            <w:vAlign w:val="center"/>
          </w:tcPr>
          <w:p w14:paraId="7618F1E2">
            <w:pPr>
              <w:rPr>
                <w:rFonts w:ascii="宋体" w:hAnsi="宋体" w:cs="宋体"/>
                <w:sz w:val="24"/>
              </w:rPr>
            </w:pPr>
            <w:r>
              <w:rPr>
                <w:rFonts w:hint="eastAsia" w:ascii="宋体" w:hAnsi="宋体" w:cs="宋体"/>
                <w:sz w:val="24"/>
              </w:rPr>
              <w:t>工期：</w:t>
            </w:r>
          </w:p>
        </w:tc>
      </w:tr>
      <w:tr w14:paraId="432E9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jc w:val="center"/>
        </w:trPr>
        <w:tc>
          <w:tcPr>
            <w:tcW w:w="9630" w:type="dxa"/>
            <w:gridSpan w:val="2"/>
            <w:vAlign w:val="center"/>
          </w:tcPr>
          <w:p w14:paraId="0BA15D8F">
            <w:pPr>
              <w:rPr>
                <w:rFonts w:ascii="宋体" w:hAnsi="宋体" w:cs="宋体"/>
                <w:sz w:val="24"/>
              </w:rPr>
            </w:pPr>
            <w:r>
              <w:rPr>
                <w:rFonts w:hint="eastAsia" w:ascii="宋体" w:hAnsi="宋体" w:cs="宋体"/>
                <w:sz w:val="24"/>
              </w:rPr>
              <w:t>质量标准：</w:t>
            </w:r>
          </w:p>
        </w:tc>
      </w:tr>
      <w:tr w14:paraId="6BD28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jc w:val="center"/>
        </w:trPr>
        <w:tc>
          <w:tcPr>
            <w:tcW w:w="9630" w:type="dxa"/>
            <w:gridSpan w:val="2"/>
            <w:vAlign w:val="center"/>
          </w:tcPr>
          <w:p w14:paraId="6A70A5CC">
            <w:pPr>
              <w:rPr>
                <w:rFonts w:hint="eastAsia" w:ascii="宋体" w:hAnsi="宋体" w:cs="宋体"/>
                <w:sz w:val="24"/>
              </w:rPr>
            </w:pPr>
            <w:r>
              <w:rPr>
                <w:rFonts w:hint="eastAsia" w:ascii="宋体" w:hAnsi="宋体" w:eastAsia="宋体" w:cs="宋体"/>
                <w:color w:val="auto"/>
                <w:sz w:val="24"/>
                <w:szCs w:val="24"/>
                <w:highlight w:val="none"/>
                <w:lang w:val="en-US" w:eastAsia="zh-CN" w:bidi="ar-SA"/>
              </w:rPr>
              <w:t xml:space="preserve">项目负责人：  </w:t>
            </w:r>
          </w:p>
        </w:tc>
      </w:tr>
      <w:tr w14:paraId="62350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9630" w:type="dxa"/>
            <w:gridSpan w:val="2"/>
            <w:vAlign w:val="center"/>
          </w:tcPr>
          <w:p w14:paraId="4749EAC5">
            <w:pPr>
              <w:rPr>
                <w:rFonts w:ascii="宋体" w:hAnsi="宋体" w:cs="宋体"/>
                <w:sz w:val="24"/>
              </w:rPr>
            </w:pPr>
            <w:r>
              <w:rPr>
                <w:rFonts w:hint="eastAsia" w:ascii="宋体" w:hAnsi="宋体" w:cs="宋体"/>
                <w:sz w:val="24"/>
              </w:rPr>
              <w:t>1、此表为响应文件的一轮报价表，不得高于最高限价，磋商后在系统进行二轮最终报价。</w:t>
            </w:r>
          </w:p>
        </w:tc>
      </w:tr>
    </w:tbl>
    <w:p w14:paraId="09B1F482">
      <w:pPr>
        <w:spacing w:line="360" w:lineRule="auto"/>
        <w:rPr>
          <w:rFonts w:ascii="宋体" w:hAnsi="宋体" w:cs="宋体"/>
          <w:sz w:val="24"/>
        </w:rPr>
      </w:pPr>
    </w:p>
    <w:p w14:paraId="5763C79E">
      <w:pPr>
        <w:spacing w:after="120"/>
        <w:rPr>
          <w:rFonts w:ascii="宋体" w:hAnsi="宋体" w:cs="宋体"/>
          <w:sz w:val="24"/>
        </w:rPr>
      </w:pPr>
    </w:p>
    <w:p w14:paraId="061284D2">
      <w:pPr>
        <w:spacing w:line="360" w:lineRule="auto"/>
        <w:ind w:firstLine="420"/>
        <w:jc w:val="right"/>
        <w:rPr>
          <w:rFonts w:ascii="宋体" w:hAnsi="宋体" w:cs="宋体"/>
          <w:sz w:val="24"/>
        </w:rPr>
      </w:pPr>
    </w:p>
    <w:p w14:paraId="79C799E9">
      <w:pPr>
        <w:spacing w:line="360" w:lineRule="auto"/>
        <w:ind w:firstLine="420"/>
        <w:jc w:val="right"/>
        <w:rPr>
          <w:rFonts w:ascii="宋体" w:hAnsi="宋体" w:cs="宋体"/>
          <w:sz w:val="24"/>
        </w:rPr>
      </w:pPr>
    </w:p>
    <w:p w14:paraId="6E1F9252">
      <w:pPr>
        <w:spacing w:line="360" w:lineRule="auto"/>
        <w:ind w:firstLine="420"/>
        <w:jc w:val="right"/>
        <w:rPr>
          <w:rFonts w:ascii="宋体" w:hAnsi="宋体" w:cs="宋体"/>
          <w:sz w:val="24"/>
        </w:rPr>
      </w:pPr>
      <w:r>
        <w:rPr>
          <w:rFonts w:hint="eastAsia" w:ascii="宋体" w:hAnsi="宋体" w:cs="宋体"/>
          <w:sz w:val="24"/>
        </w:rPr>
        <w:t xml:space="preserve">供应商单位名称（盖章）： </w:t>
      </w:r>
    </w:p>
    <w:p w14:paraId="58509E43">
      <w:pPr>
        <w:spacing w:line="360" w:lineRule="auto"/>
        <w:ind w:firstLine="420"/>
        <w:jc w:val="right"/>
        <w:rPr>
          <w:rFonts w:ascii="宋体" w:hAnsi="宋体" w:cs="宋体"/>
          <w:sz w:val="24"/>
        </w:rPr>
      </w:pPr>
      <w:r>
        <w:rPr>
          <w:rFonts w:hint="eastAsia" w:ascii="宋体" w:hAnsi="宋体" w:cs="宋体"/>
          <w:sz w:val="24"/>
        </w:rPr>
        <w:t>法定代表人或其委托代理人签字（或盖章）：</w:t>
      </w:r>
    </w:p>
    <w:p w14:paraId="7B578E05">
      <w:pPr>
        <w:spacing w:line="360" w:lineRule="auto"/>
        <w:ind w:firstLine="420"/>
        <w:jc w:val="right"/>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1804DA25">
      <w:pPr>
        <w:outlineLvl w:val="0"/>
        <w:rPr>
          <w:rFonts w:ascii="宋体" w:hAnsi="宋体" w:cs="宋体"/>
          <w:b/>
          <w:color w:val="000000"/>
          <w:sz w:val="24"/>
          <w:u w:val="single"/>
        </w:rPr>
      </w:pPr>
      <w:r>
        <w:rPr>
          <w:rFonts w:hint="eastAsia" w:ascii="宋体" w:hAnsi="宋体" w:eastAsia="Cambria" w:cs="宋体"/>
          <w:b/>
          <w:szCs w:val="21"/>
        </w:rPr>
        <w:br w:type="page" w:clear="all"/>
      </w:r>
    </w:p>
    <w:p w14:paraId="185522D7">
      <w:pPr>
        <w:outlineLvl w:val="0"/>
        <w:rPr>
          <w:rFonts w:ascii="宋体" w:hAnsi="宋体" w:cs="宋体"/>
          <w:b/>
          <w:color w:val="000000"/>
          <w:sz w:val="24"/>
          <w:u w:val="single"/>
        </w:rPr>
      </w:pPr>
    </w:p>
    <w:p w14:paraId="28B254DE">
      <w:pPr>
        <w:keepNext/>
        <w:keepLines/>
        <w:spacing w:before="20" w:after="20" w:line="416" w:lineRule="auto"/>
        <w:jc w:val="center"/>
        <w:outlineLvl w:val="2"/>
        <w:rPr>
          <w:rFonts w:ascii="黑体" w:hAnsi="黑体" w:eastAsia="黑体" w:cs="宋体"/>
          <w:bCs/>
          <w:color w:val="000000"/>
          <w:sz w:val="36"/>
          <w:szCs w:val="28"/>
        </w:rPr>
      </w:pPr>
      <w:r>
        <w:rPr>
          <w:rFonts w:hint="eastAsia" w:ascii="宋体" w:hAnsi="宋体" w:cs="宋体"/>
          <w:b/>
          <w:bCs/>
          <w:color w:val="000000"/>
          <w:sz w:val="32"/>
          <w:szCs w:val="32"/>
        </w:rPr>
        <w:t>二、中小企业声明函、残疾人福利性单位声明函</w:t>
      </w:r>
    </w:p>
    <w:p w14:paraId="2BBFF77F">
      <w:pPr>
        <w:keepNext/>
        <w:keepLines/>
        <w:spacing w:before="20" w:after="20" w:line="416" w:lineRule="auto"/>
        <w:jc w:val="center"/>
        <w:outlineLvl w:val="2"/>
        <w:rPr>
          <w:rFonts w:ascii="黑体" w:hAnsi="黑体" w:eastAsia="黑体" w:cs="宋体"/>
          <w:bCs/>
          <w:i/>
          <w:color w:val="000000"/>
          <w:sz w:val="36"/>
          <w:szCs w:val="28"/>
          <w:u w:val="single"/>
        </w:rPr>
      </w:pPr>
      <w:r>
        <w:rPr>
          <w:rFonts w:ascii="黑体" w:hAnsi="黑体" w:eastAsia="黑体" w:cs="宋体"/>
          <w:bCs/>
          <w:i/>
          <w:color w:val="000000"/>
          <w:sz w:val="36"/>
          <w:szCs w:val="28"/>
          <w:u w:val="single"/>
        </w:rPr>
        <w:t>中小企业声明函</w:t>
      </w:r>
    </w:p>
    <w:p w14:paraId="4BBCC96B">
      <w:pPr>
        <w:spacing w:line="360" w:lineRule="auto"/>
        <w:ind w:firstLine="480"/>
        <w:rPr>
          <w:rFonts w:ascii="宋体" w:hAnsi="宋体" w:cs="宋体"/>
          <w:sz w:val="24"/>
        </w:rPr>
      </w:pPr>
      <w:r>
        <w:rPr>
          <w:rFonts w:hint="eastAsia" w:ascii="宋体" w:hAnsi="宋体" w:cs="宋体"/>
          <w:sz w:val="24"/>
        </w:rPr>
        <w:t>本公司郑重声明，根据《政府采购促进中小企业发展管理办法》（财库﹝2020﹞46号）的规定，本公司参加</w:t>
      </w:r>
      <w:r>
        <w:rPr>
          <w:rFonts w:hint="eastAsia" w:ascii="宋体" w:hAnsi="宋体" w:cs="宋体"/>
          <w:sz w:val="24"/>
          <w:u w:val="single"/>
        </w:rPr>
        <w:t>（单位名称）</w:t>
      </w:r>
      <w:r>
        <w:rPr>
          <w:rFonts w:hint="eastAsia" w:ascii="宋体" w:hAnsi="宋体" w:cs="宋体"/>
          <w:sz w:val="24"/>
        </w:rPr>
        <w:t>的</w:t>
      </w:r>
      <w:r>
        <w:rPr>
          <w:rFonts w:hint="eastAsia" w:ascii="宋体" w:hAnsi="宋体" w:cs="宋体"/>
          <w:sz w:val="24"/>
          <w:u w:val="single"/>
        </w:rPr>
        <w:t>（项目名称）</w:t>
      </w:r>
      <w:r>
        <w:rPr>
          <w:rFonts w:hint="eastAsia" w:ascii="宋体" w:hAnsi="宋体" w:cs="宋体"/>
          <w:sz w:val="24"/>
        </w:rPr>
        <w:t>采购活动，工程的施工单位全部为符合政策要求的中小企业。</w:t>
      </w:r>
    </w:p>
    <w:p w14:paraId="6DECDD5A">
      <w:pPr>
        <w:spacing w:line="360" w:lineRule="auto"/>
        <w:ind w:firstLine="480"/>
        <w:rPr>
          <w:rFonts w:ascii="宋体" w:hAnsi="宋体" w:cs="宋体"/>
          <w:sz w:val="24"/>
        </w:rPr>
      </w:pPr>
      <w:r>
        <w:rPr>
          <w:rFonts w:hint="eastAsia" w:ascii="宋体" w:hAnsi="宋体" w:cs="宋体"/>
          <w:sz w:val="24"/>
          <w:u w:val="single"/>
        </w:rPr>
        <w:t xml:space="preserve">（标的名称） </w:t>
      </w:r>
      <w:r>
        <w:rPr>
          <w:rFonts w:hint="eastAsia" w:ascii="宋体" w:hAnsi="宋体" w:cs="宋体"/>
          <w:sz w:val="24"/>
        </w:rPr>
        <w:t>，属于</w:t>
      </w:r>
      <w:r>
        <w:rPr>
          <w:rFonts w:hint="eastAsia" w:ascii="宋体" w:hAnsi="宋体" w:cs="宋体"/>
          <w:sz w:val="24"/>
          <w:u w:val="single"/>
        </w:rPr>
        <w:t xml:space="preserve">（采购文件中明确的所属行业） </w:t>
      </w:r>
      <w:r>
        <w:rPr>
          <w:rFonts w:hint="eastAsia" w:ascii="宋体" w:hAnsi="宋体" w:cs="宋体"/>
          <w:sz w:val="24"/>
        </w:rPr>
        <w:t>行业；承建企业为</w:t>
      </w:r>
      <w:r>
        <w:rPr>
          <w:rFonts w:hint="eastAsia" w:ascii="宋体" w:hAnsi="宋体" w:cs="宋体"/>
          <w:sz w:val="24"/>
          <w:u w:val="single"/>
        </w:rPr>
        <w:t>（企业名称）</w:t>
      </w:r>
      <w:r>
        <w:rPr>
          <w:rFonts w:hint="eastAsia" w:ascii="宋体" w:hAnsi="宋体" w:cs="宋体"/>
          <w:sz w:val="24"/>
        </w:rPr>
        <w:t>，从业人员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（中型企业、小型企业、微型企业）</w:t>
      </w:r>
      <w:r>
        <w:rPr>
          <w:rFonts w:hint="eastAsia" w:ascii="宋体" w:hAnsi="宋体" w:cs="宋体"/>
          <w:sz w:val="24"/>
        </w:rPr>
        <w:t xml:space="preserve">； </w:t>
      </w:r>
    </w:p>
    <w:p w14:paraId="5EA7845A">
      <w:pPr>
        <w:spacing w:line="360" w:lineRule="auto"/>
        <w:ind w:firstLine="48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14:paraId="26758A4C">
      <w:pPr>
        <w:spacing w:line="360" w:lineRule="auto"/>
        <w:ind w:firstLine="480"/>
        <w:rPr>
          <w:rFonts w:ascii="宋体" w:hAnsi="宋体" w:cs="宋体"/>
          <w:sz w:val="24"/>
        </w:rPr>
      </w:pPr>
      <w:r>
        <w:rPr>
          <w:rFonts w:hint="eastAsia" w:ascii="宋体" w:hAnsi="宋体" w:cs="宋体"/>
          <w:sz w:val="24"/>
        </w:rPr>
        <w:t xml:space="preserve">本企业对上述声明内容的真实性负责。如有虚假，将依法承担相应责任。 </w:t>
      </w:r>
    </w:p>
    <w:p w14:paraId="17AE1CAD">
      <w:pPr>
        <w:spacing w:line="360" w:lineRule="auto"/>
        <w:ind w:firstLine="480"/>
        <w:rPr>
          <w:rFonts w:ascii="宋体" w:hAnsi="宋体" w:cs="宋体"/>
          <w:sz w:val="24"/>
        </w:rPr>
      </w:pPr>
    </w:p>
    <w:p w14:paraId="189D8334">
      <w:pPr>
        <w:spacing w:line="560" w:lineRule="exact"/>
        <w:ind w:firstLine="5040"/>
        <w:rPr>
          <w:rFonts w:ascii="宋体" w:hAnsi="宋体" w:cs="宋体"/>
          <w:sz w:val="24"/>
          <w:szCs w:val="21"/>
        </w:rPr>
      </w:pPr>
      <w:r>
        <w:rPr>
          <w:rFonts w:hint="eastAsia" w:ascii="宋体" w:hAnsi="宋体" w:cs="宋体"/>
          <w:bCs/>
          <w:sz w:val="24"/>
        </w:rPr>
        <w:t>企业名称（盖章）</w:t>
      </w:r>
      <w:r>
        <w:rPr>
          <w:rFonts w:hint="eastAsia" w:ascii="宋体" w:hAnsi="宋体" w:cs="宋体"/>
          <w:sz w:val="24"/>
          <w:szCs w:val="21"/>
        </w:rPr>
        <w:t>：</w:t>
      </w:r>
    </w:p>
    <w:p w14:paraId="38D480C2">
      <w:pPr>
        <w:spacing w:line="560" w:lineRule="exact"/>
        <w:ind w:firstLine="5040"/>
        <w:rPr>
          <w:rFonts w:ascii="宋体" w:hAnsi="宋体" w:cs="宋体"/>
          <w:sz w:val="24"/>
          <w:szCs w:val="21"/>
        </w:rPr>
      </w:pPr>
      <w:r>
        <w:rPr>
          <w:rFonts w:hint="eastAsia" w:ascii="宋体" w:hAnsi="宋体" w:cs="宋体"/>
          <w:sz w:val="24"/>
          <w:szCs w:val="21"/>
        </w:rPr>
        <w:t>日期：   年   月   日</w:t>
      </w:r>
    </w:p>
    <w:p w14:paraId="2BD7108E">
      <w:pPr>
        <w:spacing w:line="360" w:lineRule="auto"/>
        <w:ind w:right="480"/>
        <w:rPr>
          <w:rFonts w:ascii="宋体" w:hAnsi="宋体" w:cs="宋体"/>
          <w:b/>
          <w:sz w:val="24"/>
        </w:rPr>
      </w:pPr>
    </w:p>
    <w:p w14:paraId="3F975554">
      <w:pPr>
        <w:spacing w:line="360" w:lineRule="auto"/>
        <w:ind w:right="480"/>
        <w:rPr>
          <w:rFonts w:ascii="宋体" w:hAnsi="宋体"/>
          <w:b/>
          <w:color w:val="000000"/>
          <w:sz w:val="24"/>
        </w:rPr>
      </w:pPr>
    </w:p>
    <w:p w14:paraId="46687E22">
      <w:pPr>
        <w:spacing w:line="360" w:lineRule="auto"/>
        <w:ind w:firstLine="482"/>
        <w:jc w:val="left"/>
        <w:rPr>
          <w:rFonts w:ascii="宋体" w:hAnsi="宋体"/>
          <w:b/>
          <w:color w:val="000000"/>
          <w:sz w:val="24"/>
        </w:rPr>
      </w:pPr>
    </w:p>
    <w:p w14:paraId="5FFB46D3">
      <w:pPr>
        <w:spacing w:line="360" w:lineRule="auto"/>
        <w:ind w:firstLine="482"/>
        <w:jc w:val="left"/>
        <w:rPr>
          <w:rFonts w:ascii="宋体" w:hAnsi="宋体"/>
          <w:b/>
          <w:color w:val="000000"/>
          <w:sz w:val="24"/>
        </w:rPr>
      </w:pPr>
    </w:p>
    <w:p w14:paraId="6150FFB8">
      <w:pPr>
        <w:spacing w:line="360" w:lineRule="auto"/>
        <w:ind w:firstLine="482"/>
        <w:jc w:val="left"/>
        <w:rPr>
          <w:rFonts w:ascii="宋体" w:hAnsi="宋体"/>
          <w:b/>
          <w:color w:val="000000"/>
          <w:sz w:val="24"/>
        </w:rPr>
      </w:pPr>
    </w:p>
    <w:p w14:paraId="78EECA2A">
      <w:pPr>
        <w:spacing w:line="360" w:lineRule="auto"/>
        <w:jc w:val="left"/>
        <w:rPr>
          <w:rFonts w:ascii="宋体" w:hAnsi="宋体"/>
          <w:b/>
          <w:color w:val="000000"/>
          <w:sz w:val="24"/>
        </w:rPr>
      </w:pPr>
    </w:p>
    <w:p w14:paraId="06930C82">
      <w:pPr>
        <w:spacing w:line="360" w:lineRule="auto"/>
        <w:ind w:firstLine="482"/>
        <w:jc w:val="left"/>
        <w:rPr>
          <w:rFonts w:ascii="宋体" w:hAnsi="宋体"/>
          <w:b/>
          <w:color w:val="000000"/>
          <w:sz w:val="24"/>
        </w:rPr>
      </w:pPr>
    </w:p>
    <w:p w14:paraId="1EE726F2">
      <w:pPr>
        <w:spacing w:line="360" w:lineRule="auto"/>
        <w:ind w:firstLine="480"/>
        <w:jc w:val="left"/>
        <w:rPr>
          <w:rFonts w:ascii="宋体" w:hAnsi="宋体"/>
          <w:bCs/>
          <w:color w:val="000000"/>
          <w:sz w:val="24"/>
        </w:rPr>
      </w:pPr>
      <w:r>
        <w:rPr>
          <w:rFonts w:ascii="宋体" w:hAnsi="宋体"/>
          <w:bCs/>
          <w:color w:val="000000"/>
          <w:sz w:val="24"/>
        </w:rPr>
        <w:t>填报说明</w:t>
      </w:r>
      <w:r>
        <w:rPr>
          <w:rFonts w:hint="eastAsia" w:ascii="宋体" w:hAnsi="宋体"/>
          <w:bCs/>
          <w:color w:val="000000"/>
          <w:sz w:val="24"/>
        </w:rPr>
        <w:t>：</w:t>
      </w:r>
    </w:p>
    <w:p w14:paraId="52A27996">
      <w:pPr>
        <w:spacing w:line="360" w:lineRule="auto"/>
        <w:ind w:firstLine="480"/>
        <w:jc w:val="left"/>
        <w:rPr>
          <w:rFonts w:ascii="宋体" w:hAnsi="宋体"/>
          <w:bCs/>
          <w:color w:val="000000"/>
          <w:sz w:val="24"/>
        </w:rPr>
      </w:pPr>
      <w:r>
        <w:rPr>
          <w:rFonts w:hint="eastAsia" w:ascii="宋体" w:hAnsi="宋体"/>
          <w:bCs/>
          <w:color w:val="000000"/>
          <w:sz w:val="24"/>
        </w:rPr>
        <w:t>1、</w:t>
      </w:r>
      <w:r>
        <w:rPr>
          <w:rFonts w:ascii="宋体" w:hAnsi="宋体"/>
          <w:bCs/>
          <w:color w:val="000000"/>
          <w:sz w:val="24"/>
        </w:rPr>
        <w:t>从业人员、营业收入、资产总额填报上一年度数据，无上一年度数据的新成立企业可不填报。</w:t>
      </w:r>
    </w:p>
    <w:p w14:paraId="3474225B">
      <w:pPr>
        <w:spacing w:line="360" w:lineRule="auto"/>
        <w:ind w:firstLine="480"/>
        <w:jc w:val="left"/>
        <w:rPr>
          <w:rFonts w:ascii="宋体" w:hAnsi="宋体"/>
          <w:bCs/>
          <w:color w:val="000000"/>
          <w:sz w:val="24"/>
        </w:rPr>
      </w:pPr>
      <w:r>
        <w:rPr>
          <w:rFonts w:hint="eastAsia" w:ascii="宋体" w:hAnsi="宋体"/>
          <w:bCs/>
          <w:color w:val="000000"/>
          <w:sz w:val="24"/>
        </w:rPr>
        <w:t>2、请供应商如实填写，所填内容将作为评审的依据。如填写不完整，将不享受扶持政策。</w:t>
      </w:r>
    </w:p>
    <w:p w14:paraId="0DE35D86">
      <w:pPr>
        <w:spacing w:line="360" w:lineRule="auto"/>
        <w:ind w:firstLine="480"/>
        <w:jc w:val="left"/>
        <w:rPr>
          <w:rFonts w:ascii="宋体" w:hAnsi="宋体"/>
          <w:bCs/>
          <w:color w:val="000000"/>
          <w:sz w:val="24"/>
        </w:rPr>
      </w:pPr>
      <w:r>
        <w:rPr>
          <w:rFonts w:hint="eastAsia" w:ascii="宋体" w:hAnsi="宋体"/>
          <w:bCs/>
          <w:color w:val="000000"/>
          <w:sz w:val="24"/>
        </w:rPr>
        <w:t>3、成交供应商的《中小企业声明函》随成交结果公开。</w:t>
      </w:r>
    </w:p>
    <w:p w14:paraId="6086E0C3">
      <w:pPr>
        <w:spacing w:before="156" w:after="156" w:line="360" w:lineRule="auto"/>
        <w:jc w:val="center"/>
        <w:rPr>
          <w:rFonts w:ascii="黑体" w:hAnsi="黑体" w:eastAsia="黑体" w:cs="宋体"/>
          <w:bCs/>
          <w:color w:val="000000"/>
          <w:sz w:val="36"/>
          <w:szCs w:val="28"/>
        </w:rPr>
      </w:pPr>
      <w:r>
        <w:rPr>
          <w:rFonts w:hint="eastAsia" w:ascii="黑体" w:hAnsi="黑体" w:eastAsia="黑体" w:cs="宋体"/>
          <w:bCs/>
          <w:color w:val="000000"/>
          <w:sz w:val="36"/>
          <w:szCs w:val="28"/>
        </w:rPr>
        <w:br w:type="page" w:clear="all"/>
      </w:r>
    </w:p>
    <w:p w14:paraId="28397755">
      <w:pPr>
        <w:spacing w:before="156" w:after="156" w:line="360" w:lineRule="auto"/>
        <w:jc w:val="center"/>
        <w:rPr>
          <w:rFonts w:ascii="黑体" w:hAnsi="黑体" w:eastAsia="黑体" w:cs="宋体"/>
          <w:bCs/>
          <w:color w:val="000000"/>
          <w:sz w:val="36"/>
          <w:szCs w:val="28"/>
        </w:rPr>
      </w:pPr>
    </w:p>
    <w:p w14:paraId="69EFB68C">
      <w:pPr>
        <w:spacing w:before="156" w:after="156" w:line="360" w:lineRule="auto"/>
        <w:jc w:val="center"/>
        <w:rPr>
          <w:rFonts w:ascii="黑体" w:hAnsi="黑体" w:eastAsia="黑体" w:cs="宋体"/>
          <w:bCs/>
          <w:color w:val="000000"/>
          <w:sz w:val="36"/>
          <w:szCs w:val="28"/>
        </w:rPr>
      </w:pPr>
      <w:r>
        <w:rPr>
          <w:rFonts w:hint="eastAsia" w:ascii="黑体" w:hAnsi="黑体" w:eastAsia="黑体" w:cs="宋体"/>
          <w:bCs/>
          <w:color w:val="000000"/>
          <w:sz w:val="36"/>
          <w:szCs w:val="28"/>
        </w:rPr>
        <w:t>残疾人福利性单位声明函</w:t>
      </w:r>
    </w:p>
    <w:p w14:paraId="2B2061F2">
      <w:pPr>
        <w:spacing w:line="360" w:lineRule="auto"/>
        <w:ind w:firstLine="480"/>
        <w:rPr>
          <w:color w:val="000000"/>
          <w:sz w:val="24"/>
          <w:szCs w:val="21"/>
        </w:rPr>
      </w:pPr>
      <w:r>
        <w:rPr>
          <w:rFonts w:hint="eastAsia"/>
          <w:color w:val="000000"/>
          <w:sz w:val="24"/>
          <w:szCs w:val="21"/>
        </w:rPr>
        <w:t>本单位郑重声明，根据《财政部 民政部 中国残疾人联合会关于促进残疾人就业政府采购政策的通知》（财库〔2017〕141号）的规定，本单位为符合条件的残疾人福利性单位，且本单位参加</w:t>
      </w:r>
      <w:r>
        <w:rPr>
          <w:rFonts w:hint="eastAsia"/>
          <w:color w:val="000000"/>
          <w:sz w:val="24"/>
          <w:szCs w:val="21"/>
          <w:u w:val="single"/>
        </w:rPr>
        <w:t xml:space="preserve">          </w:t>
      </w:r>
      <w:r>
        <w:rPr>
          <w:rFonts w:hint="eastAsia"/>
          <w:color w:val="000000"/>
          <w:sz w:val="24"/>
          <w:szCs w:val="21"/>
        </w:rPr>
        <w:t>单位的</w:t>
      </w:r>
      <w:r>
        <w:rPr>
          <w:rFonts w:hint="eastAsia"/>
          <w:color w:val="000000"/>
          <w:sz w:val="24"/>
          <w:szCs w:val="21"/>
          <w:u w:val="single"/>
        </w:rPr>
        <w:t xml:space="preserve">         </w:t>
      </w:r>
      <w:r>
        <w:rPr>
          <w:rFonts w:hint="eastAsia"/>
          <w:color w:val="000000"/>
          <w:sz w:val="24"/>
          <w:szCs w:val="21"/>
        </w:rPr>
        <w:t>项目由本单位承建。</w:t>
      </w:r>
    </w:p>
    <w:p w14:paraId="7BD25949">
      <w:pPr>
        <w:spacing w:line="360" w:lineRule="auto"/>
        <w:ind w:firstLine="480"/>
        <w:rPr>
          <w:color w:val="000000"/>
          <w:sz w:val="24"/>
          <w:szCs w:val="21"/>
        </w:rPr>
      </w:pPr>
      <w:r>
        <w:rPr>
          <w:rFonts w:hint="eastAsia"/>
          <w:color w:val="000000"/>
          <w:sz w:val="24"/>
          <w:szCs w:val="21"/>
        </w:rPr>
        <w:t>本单位对上述声明的真实性负责。如有虚假，将依法承担相应责任。</w:t>
      </w:r>
    </w:p>
    <w:p w14:paraId="69E4836C">
      <w:pPr>
        <w:spacing w:line="360" w:lineRule="auto"/>
        <w:ind w:firstLine="480"/>
        <w:rPr>
          <w:color w:val="000000"/>
          <w:sz w:val="24"/>
          <w:szCs w:val="21"/>
        </w:rPr>
      </w:pPr>
    </w:p>
    <w:p w14:paraId="4D8E9CEB">
      <w:pPr>
        <w:spacing w:line="360" w:lineRule="auto"/>
        <w:ind w:firstLine="480"/>
        <w:rPr>
          <w:color w:val="000000"/>
          <w:sz w:val="24"/>
          <w:szCs w:val="21"/>
        </w:rPr>
      </w:pPr>
    </w:p>
    <w:p w14:paraId="08EBAC7E">
      <w:pPr>
        <w:spacing w:line="360" w:lineRule="auto"/>
        <w:ind w:firstLine="480"/>
        <w:rPr>
          <w:color w:val="000000"/>
          <w:sz w:val="24"/>
          <w:szCs w:val="21"/>
        </w:rPr>
      </w:pPr>
    </w:p>
    <w:p w14:paraId="1869F869">
      <w:pPr>
        <w:spacing w:line="360" w:lineRule="auto"/>
        <w:ind w:firstLine="5040"/>
        <w:rPr>
          <w:color w:val="000000"/>
          <w:sz w:val="24"/>
          <w:szCs w:val="21"/>
        </w:rPr>
      </w:pPr>
      <w:r>
        <w:rPr>
          <w:rFonts w:hint="eastAsia"/>
          <w:color w:val="000000"/>
          <w:sz w:val="24"/>
          <w:szCs w:val="21"/>
        </w:rPr>
        <w:t>企业名称（盖章）：</w:t>
      </w:r>
    </w:p>
    <w:p w14:paraId="572EC515">
      <w:pPr>
        <w:jc w:val="center"/>
        <w:rPr>
          <w:color w:val="000000"/>
          <w:sz w:val="24"/>
          <w:szCs w:val="21"/>
        </w:rPr>
      </w:pPr>
      <w:r>
        <w:rPr>
          <w:rFonts w:hint="eastAsia"/>
          <w:color w:val="000000"/>
          <w:sz w:val="24"/>
          <w:szCs w:val="21"/>
        </w:rPr>
        <w:t>　　　　　　　　　　　　　日期：   年   月   日</w:t>
      </w:r>
    </w:p>
    <w:p w14:paraId="53328ABF">
      <w:pPr>
        <w:spacing w:line="360" w:lineRule="auto"/>
        <w:ind w:right="480"/>
        <w:rPr>
          <w:rFonts w:ascii="宋体" w:hAnsi="宋体"/>
          <w:b/>
          <w:color w:val="000000"/>
          <w:sz w:val="24"/>
        </w:rPr>
      </w:pPr>
    </w:p>
    <w:p w14:paraId="27458B3B">
      <w:pPr>
        <w:spacing w:line="360" w:lineRule="auto"/>
        <w:ind w:right="480"/>
        <w:rPr>
          <w:rFonts w:ascii="宋体" w:hAnsi="宋体"/>
          <w:b/>
          <w:color w:val="000000"/>
          <w:sz w:val="24"/>
        </w:rPr>
      </w:pPr>
    </w:p>
    <w:p w14:paraId="41E11C94">
      <w:pPr>
        <w:spacing w:line="360" w:lineRule="auto"/>
        <w:ind w:right="480"/>
        <w:rPr>
          <w:rFonts w:ascii="宋体" w:hAnsi="宋体"/>
          <w:b/>
          <w:color w:val="000000"/>
          <w:sz w:val="24"/>
        </w:rPr>
      </w:pPr>
    </w:p>
    <w:p w14:paraId="06D0F92F">
      <w:pPr>
        <w:spacing w:line="360" w:lineRule="auto"/>
        <w:ind w:right="480"/>
        <w:rPr>
          <w:rFonts w:ascii="宋体" w:hAnsi="宋体"/>
          <w:b/>
          <w:color w:val="000000"/>
          <w:sz w:val="24"/>
        </w:rPr>
      </w:pPr>
    </w:p>
    <w:p w14:paraId="4E3834F0">
      <w:pPr>
        <w:spacing w:line="360" w:lineRule="auto"/>
        <w:ind w:right="480"/>
        <w:rPr>
          <w:rFonts w:ascii="宋体" w:hAnsi="宋体"/>
          <w:b/>
          <w:color w:val="000000"/>
          <w:sz w:val="24"/>
        </w:rPr>
      </w:pPr>
    </w:p>
    <w:p w14:paraId="52BFEC14">
      <w:pPr>
        <w:spacing w:line="360" w:lineRule="auto"/>
        <w:ind w:right="480"/>
        <w:rPr>
          <w:rFonts w:ascii="宋体" w:hAnsi="宋体"/>
          <w:b/>
          <w:color w:val="000000"/>
          <w:sz w:val="24"/>
        </w:rPr>
      </w:pPr>
    </w:p>
    <w:p w14:paraId="0717C8B7">
      <w:pPr>
        <w:spacing w:line="360" w:lineRule="auto"/>
        <w:ind w:right="480"/>
        <w:rPr>
          <w:rFonts w:ascii="宋体" w:hAnsi="宋体"/>
          <w:b/>
          <w:color w:val="000000"/>
          <w:sz w:val="24"/>
        </w:rPr>
      </w:pPr>
    </w:p>
    <w:p w14:paraId="7B7FDC8D">
      <w:pPr>
        <w:spacing w:line="360" w:lineRule="auto"/>
        <w:ind w:right="480"/>
        <w:rPr>
          <w:rFonts w:ascii="宋体" w:hAnsi="宋体"/>
          <w:b/>
          <w:color w:val="000000"/>
          <w:sz w:val="24"/>
        </w:rPr>
      </w:pPr>
    </w:p>
    <w:p w14:paraId="23BFFD26">
      <w:pPr>
        <w:spacing w:line="360" w:lineRule="auto"/>
        <w:ind w:right="480"/>
        <w:rPr>
          <w:rFonts w:ascii="宋体" w:hAnsi="宋体"/>
          <w:b/>
          <w:color w:val="000000"/>
          <w:sz w:val="24"/>
        </w:rPr>
      </w:pPr>
    </w:p>
    <w:p w14:paraId="4321435B">
      <w:pPr>
        <w:spacing w:line="360" w:lineRule="auto"/>
        <w:ind w:right="480"/>
        <w:rPr>
          <w:rFonts w:ascii="宋体" w:hAnsi="宋体"/>
          <w:b/>
          <w:color w:val="000000"/>
          <w:sz w:val="24"/>
        </w:rPr>
      </w:pPr>
    </w:p>
    <w:p w14:paraId="27FF26FE">
      <w:pPr>
        <w:spacing w:line="360" w:lineRule="auto"/>
        <w:ind w:right="480"/>
        <w:rPr>
          <w:rFonts w:ascii="宋体" w:hAnsi="宋体"/>
          <w:b/>
          <w:color w:val="000000"/>
          <w:sz w:val="24"/>
        </w:rPr>
      </w:pPr>
    </w:p>
    <w:p w14:paraId="11CF5243">
      <w:pPr>
        <w:spacing w:line="360" w:lineRule="auto"/>
        <w:ind w:right="480"/>
        <w:rPr>
          <w:rFonts w:ascii="宋体" w:hAnsi="宋体"/>
          <w:b/>
          <w:color w:val="000000"/>
          <w:sz w:val="24"/>
        </w:rPr>
      </w:pPr>
    </w:p>
    <w:p w14:paraId="1890AD17">
      <w:pPr>
        <w:spacing w:line="360" w:lineRule="auto"/>
        <w:ind w:right="480"/>
        <w:rPr>
          <w:rFonts w:ascii="宋体" w:hAnsi="宋体"/>
          <w:b/>
          <w:color w:val="000000"/>
          <w:sz w:val="24"/>
        </w:rPr>
      </w:pPr>
    </w:p>
    <w:p w14:paraId="3C4B441A">
      <w:pPr>
        <w:spacing w:line="360" w:lineRule="auto"/>
        <w:ind w:firstLine="480"/>
        <w:jc w:val="left"/>
        <w:rPr>
          <w:rFonts w:ascii="宋体" w:hAnsi="宋体"/>
          <w:bCs/>
          <w:color w:val="000000"/>
          <w:sz w:val="24"/>
        </w:rPr>
      </w:pPr>
      <w:r>
        <w:rPr>
          <w:rFonts w:ascii="宋体" w:hAnsi="宋体"/>
          <w:bCs/>
          <w:color w:val="000000"/>
          <w:sz w:val="24"/>
        </w:rPr>
        <w:t>填报说明</w:t>
      </w:r>
      <w:r>
        <w:rPr>
          <w:rFonts w:hint="eastAsia" w:ascii="宋体" w:hAnsi="宋体"/>
          <w:bCs/>
          <w:color w:val="000000"/>
          <w:sz w:val="24"/>
        </w:rPr>
        <w:t>：</w:t>
      </w:r>
    </w:p>
    <w:p w14:paraId="52D7AE59">
      <w:pPr>
        <w:spacing w:line="360" w:lineRule="auto"/>
        <w:ind w:firstLine="480"/>
        <w:jc w:val="left"/>
        <w:rPr>
          <w:rFonts w:ascii="宋体" w:hAnsi="宋体"/>
          <w:bCs/>
          <w:color w:val="000000"/>
          <w:sz w:val="24"/>
        </w:rPr>
      </w:pPr>
      <w:r>
        <w:rPr>
          <w:rFonts w:hint="eastAsia" w:ascii="宋体" w:hAnsi="宋体"/>
          <w:bCs/>
          <w:color w:val="000000"/>
          <w:sz w:val="24"/>
        </w:rPr>
        <w:t>1、请供应商如实填写，所填内容将作为评审的依据。如填写不完整，将不享受扶持政策。</w:t>
      </w:r>
    </w:p>
    <w:p w14:paraId="53E3E003">
      <w:pPr>
        <w:spacing w:line="360" w:lineRule="auto"/>
        <w:ind w:firstLine="480"/>
        <w:jc w:val="left"/>
        <w:rPr>
          <w:rFonts w:ascii="宋体" w:hAnsi="宋体"/>
          <w:bCs/>
          <w:color w:val="000000"/>
          <w:sz w:val="24"/>
        </w:rPr>
      </w:pPr>
      <w:r>
        <w:rPr>
          <w:rFonts w:hint="eastAsia" w:ascii="宋体" w:hAnsi="宋体"/>
          <w:bCs/>
          <w:color w:val="000000"/>
          <w:sz w:val="24"/>
        </w:rPr>
        <w:t>2、成交供应商的《残疾人福利性单位声明函》随成交结果公开。</w:t>
      </w:r>
    </w:p>
    <w:p w14:paraId="26B27EB8">
      <w:pPr>
        <w:spacing w:line="560" w:lineRule="exact"/>
        <w:rPr>
          <w:rFonts w:ascii="宋体" w:hAnsi="宋体" w:cs="宋体"/>
          <w:b/>
          <w:color w:val="000000"/>
          <w:sz w:val="28"/>
          <w:szCs w:val="28"/>
        </w:rPr>
      </w:pPr>
    </w:p>
    <w:p w14:paraId="15796C34">
      <w:pPr>
        <w:spacing w:line="560" w:lineRule="exact"/>
        <w:jc w:val="center"/>
        <w:outlineLvl w:val="0"/>
        <w:rPr>
          <w:rFonts w:ascii="宋体" w:hAnsi="宋体" w:cs="宋体"/>
          <w:bCs/>
          <w:i/>
          <w:color w:val="000000"/>
          <w:sz w:val="32"/>
          <w:szCs w:val="32"/>
        </w:rPr>
      </w:pPr>
      <w:r>
        <w:rPr>
          <w:rFonts w:hint="eastAsia" w:ascii="宋体" w:hAnsi="宋体" w:cs="宋体"/>
          <w:b/>
          <w:color w:val="000000"/>
          <w:sz w:val="28"/>
          <w:szCs w:val="28"/>
        </w:rPr>
        <w:br w:type="page" w:clear="all"/>
      </w:r>
      <w:r>
        <w:rPr>
          <w:rFonts w:hint="eastAsia" w:ascii="宋体" w:hAnsi="宋体" w:cs="宋体"/>
          <w:bCs/>
          <w:i/>
          <w:color w:val="000000"/>
          <w:sz w:val="32"/>
          <w:szCs w:val="32"/>
        </w:rPr>
        <w:t>三、</w:t>
      </w:r>
      <w:bookmarkEnd w:id="188"/>
      <w:bookmarkEnd w:id="189"/>
      <w:bookmarkStart w:id="191" w:name="_Toc14505"/>
      <w:bookmarkStart w:id="192" w:name="_Toc26401"/>
      <w:r>
        <w:rPr>
          <w:rFonts w:hint="eastAsia" w:ascii="宋体" w:hAnsi="宋体" w:cs="宋体"/>
          <w:bCs/>
          <w:i/>
          <w:color w:val="000000"/>
          <w:sz w:val="32"/>
          <w:szCs w:val="32"/>
        </w:rPr>
        <w:t>资格证明文件</w:t>
      </w:r>
      <w:bookmarkEnd w:id="190"/>
      <w:bookmarkEnd w:id="191"/>
      <w:bookmarkEnd w:id="192"/>
    </w:p>
    <w:p w14:paraId="2AA00EA2">
      <w:pPr>
        <w:spacing w:before="143" w:line="360" w:lineRule="auto"/>
        <w:ind w:firstLine="1120"/>
        <w:jc w:val="left"/>
        <w:rPr>
          <w:rFonts w:ascii="宋体" w:hAnsi="宋体" w:cs="宋体"/>
          <w:sz w:val="28"/>
          <w:szCs w:val="28"/>
        </w:rPr>
      </w:pPr>
      <w:r>
        <w:rPr>
          <w:rFonts w:hint="eastAsia" w:ascii="宋体" w:hAnsi="宋体" w:cs="宋体"/>
          <w:sz w:val="28"/>
          <w:szCs w:val="28"/>
        </w:rPr>
        <w:t>请根据磋商文件对磋商供应商的资格要求（第一章 磋商邀请——二、申请人的资格要求），提供资格证明文件。</w:t>
      </w:r>
    </w:p>
    <w:p w14:paraId="0F81F004">
      <w:pPr>
        <w:spacing w:line="360" w:lineRule="auto"/>
        <w:jc w:val="center"/>
        <w:rPr>
          <w:rFonts w:ascii="宋体" w:hAnsi="宋体" w:cs="宋体"/>
          <w:b/>
          <w:i/>
          <w:color w:val="000000"/>
          <w:sz w:val="32"/>
          <w:szCs w:val="32"/>
          <w:u w:val="single"/>
        </w:rPr>
      </w:pPr>
      <w:r>
        <w:rPr>
          <w:rFonts w:hint="eastAsia" w:ascii="宋体" w:hAnsi="宋体" w:cs="宋体"/>
          <w:b/>
          <w:color w:val="000000"/>
          <w:sz w:val="32"/>
          <w:szCs w:val="32"/>
        </w:rPr>
        <w:br w:type="page" w:clear="all"/>
      </w:r>
      <w:r>
        <w:rPr>
          <w:rFonts w:hint="eastAsia" w:ascii="宋体" w:hAnsi="宋体" w:cs="宋体"/>
          <w:b/>
          <w:i/>
          <w:color w:val="000000"/>
          <w:sz w:val="32"/>
          <w:szCs w:val="32"/>
          <w:u w:val="single"/>
        </w:rPr>
        <w:t>财务状况报告及税收、社会保障资金</w:t>
      </w:r>
    </w:p>
    <w:p w14:paraId="286D8D09">
      <w:pPr>
        <w:spacing w:line="360" w:lineRule="auto"/>
        <w:jc w:val="center"/>
        <w:rPr>
          <w:rFonts w:ascii="宋体" w:hAnsi="宋体" w:cs="宋体"/>
          <w:i/>
          <w:color w:val="000000"/>
          <w:sz w:val="28"/>
          <w:szCs w:val="28"/>
          <w:u w:val="single"/>
        </w:rPr>
      </w:pPr>
      <w:r>
        <w:rPr>
          <w:rFonts w:hint="eastAsia" w:ascii="宋体" w:hAnsi="宋体" w:cs="宋体"/>
          <w:b/>
          <w:i/>
          <w:color w:val="000000"/>
          <w:sz w:val="32"/>
          <w:szCs w:val="32"/>
          <w:u w:val="single"/>
        </w:rPr>
        <w:t>缴纳情况承诺函</w:t>
      </w:r>
    </w:p>
    <w:p w14:paraId="66ECBD0C">
      <w:pPr>
        <w:spacing w:line="560" w:lineRule="exact"/>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采购人名称</w:t>
      </w:r>
    </w:p>
    <w:p w14:paraId="416B0534">
      <w:pPr>
        <w:spacing w:line="560" w:lineRule="exact"/>
        <w:ind w:firstLine="480"/>
        <w:rPr>
          <w:rFonts w:ascii="宋体" w:hAnsi="宋体" w:cs="宋体"/>
          <w:color w:val="000000"/>
          <w:sz w:val="24"/>
        </w:rPr>
      </w:pPr>
      <w:r>
        <w:rPr>
          <w:rFonts w:hint="eastAsia" w:ascii="宋体" w:hAnsi="宋体" w:cs="宋体"/>
          <w:color w:val="000000"/>
          <w:sz w:val="24"/>
        </w:rPr>
        <w:t>我方</w:t>
      </w:r>
      <w:r>
        <w:rPr>
          <w:rFonts w:hint="eastAsia" w:ascii="宋体" w:hAnsi="宋体" w:cs="宋体"/>
          <w:color w:val="000000"/>
          <w:sz w:val="24"/>
          <w:u w:val="single"/>
        </w:rPr>
        <w:t>供应商名称</w:t>
      </w:r>
      <w:r>
        <w:rPr>
          <w:rFonts w:hint="eastAsia" w:ascii="宋体" w:hAnsi="宋体" w:cs="宋体"/>
          <w:color w:val="000000"/>
          <w:sz w:val="24"/>
        </w:rPr>
        <w:t>参加</w:t>
      </w:r>
      <w:r>
        <w:rPr>
          <w:rFonts w:hint="eastAsia" w:ascii="宋体" w:hAnsi="宋体" w:cs="宋体"/>
          <w:color w:val="000000"/>
          <w:sz w:val="24"/>
          <w:u w:val="single"/>
        </w:rPr>
        <w:t>项目名称</w:t>
      </w:r>
      <w:r>
        <w:rPr>
          <w:rFonts w:hint="eastAsia" w:ascii="宋体" w:hAnsi="宋体" w:cs="宋体"/>
          <w:color w:val="000000"/>
          <w:sz w:val="24"/>
        </w:rPr>
        <w:t>（项目编号：</w:t>
      </w:r>
      <w:r>
        <w:rPr>
          <w:rFonts w:hint="eastAsia" w:ascii="宋体" w:hAnsi="宋体" w:cs="宋体"/>
          <w:color w:val="000000"/>
          <w:sz w:val="24"/>
          <w:u w:val="single"/>
        </w:rPr>
        <w:t>项目编号</w:t>
      </w:r>
      <w:r>
        <w:rPr>
          <w:rFonts w:hint="eastAsia" w:ascii="宋体" w:hAnsi="宋体" w:cs="宋体"/>
          <w:color w:val="000000"/>
          <w:sz w:val="24"/>
        </w:rPr>
        <w:t>）采购，根据《</w:t>
      </w:r>
      <w:r>
        <w:rPr>
          <w:rStyle w:val="229"/>
          <w:rFonts w:hint="eastAsia" w:ascii="宋体" w:hAnsi="宋体" w:cs="宋体"/>
          <w:color w:val="000000"/>
          <w:sz w:val="24"/>
        </w:rPr>
        <w:t>关于简化政府采购供应商资格审查有关事项的通知</w:t>
      </w:r>
      <w:r>
        <w:rPr>
          <w:rFonts w:hint="eastAsia" w:ascii="宋体" w:hAnsi="宋体" w:cs="宋体"/>
          <w:color w:val="000000"/>
          <w:sz w:val="24"/>
        </w:rPr>
        <w:t>》（连财购〔2023〕4号），我方承诺具备《中华人民共和国政府采购法》第二十二条第（二）、第（四）项，《中华人民共和国政府采购法实施条例》第十七条第（二）项规定条件的，具体包括：</w:t>
      </w:r>
    </w:p>
    <w:p w14:paraId="6AE75FCE">
      <w:pPr>
        <w:spacing w:line="560" w:lineRule="exact"/>
        <w:ind w:left="360" w:firstLine="240"/>
        <w:rPr>
          <w:rFonts w:ascii="宋体" w:hAnsi="宋体" w:cs="宋体"/>
          <w:color w:val="000000"/>
          <w:sz w:val="24"/>
        </w:rPr>
      </w:pPr>
      <w:r>
        <w:rPr>
          <w:rFonts w:hint="eastAsia" w:ascii="宋体" w:hAnsi="宋体" w:cs="宋体"/>
          <w:color w:val="000000"/>
          <w:sz w:val="24"/>
        </w:rPr>
        <w:t>（1）具有良好的商业信誉和健全的财务会计制度（财务状况报告）；</w:t>
      </w:r>
    </w:p>
    <w:p w14:paraId="7721D634">
      <w:pPr>
        <w:spacing w:line="560" w:lineRule="exact"/>
        <w:ind w:left="360" w:firstLine="240"/>
        <w:rPr>
          <w:rFonts w:ascii="宋体" w:hAnsi="宋体" w:cs="宋体"/>
          <w:color w:val="000000"/>
          <w:sz w:val="24"/>
        </w:rPr>
      </w:pPr>
      <w:r>
        <w:rPr>
          <w:rFonts w:hint="eastAsia" w:ascii="宋体" w:hAnsi="宋体" w:cs="宋体"/>
          <w:color w:val="000000"/>
          <w:sz w:val="24"/>
        </w:rPr>
        <w:t>（2）有依法缴纳税收和社会保障资金的良好记录。</w:t>
      </w:r>
    </w:p>
    <w:p w14:paraId="2342D756">
      <w:pPr>
        <w:widowControl/>
        <w:spacing w:line="560" w:lineRule="exact"/>
        <w:ind w:firstLine="480"/>
        <w:jc w:val="left"/>
        <w:rPr>
          <w:rFonts w:ascii="宋体" w:hAnsi="宋体" w:cs="宋体"/>
          <w:color w:val="000000"/>
          <w:sz w:val="24"/>
        </w:rPr>
      </w:pPr>
      <w:r>
        <w:rPr>
          <w:rFonts w:hint="eastAsia" w:ascii="宋体" w:hAnsi="宋体" w:cs="宋体"/>
          <w:color w:val="000000"/>
          <w:sz w:val="24"/>
        </w:rPr>
        <w:t>我方对上述承诺的真实性负责，如有虚假，将依法承担提供虚假材料谋取中标、成交责任，同时同意有关主管部门将相关失信信息记入公共信用信息系统并在相关政府门户网站公开。</w:t>
      </w:r>
    </w:p>
    <w:p w14:paraId="70192CD4">
      <w:pPr>
        <w:widowControl/>
        <w:spacing w:line="560" w:lineRule="exact"/>
        <w:ind w:firstLine="480"/>
        <w:jc w:val="left"/>
        <w:rPr>
          <w:rFonts w:ascii="宋体" w:hAnsi="宋体" w:cs="宋体"/>
          <w:color w:val="000000"/>
          <w:sz w:val="24"/>
        </w:rPr>
      </w:pPr>
      <w:r>
        <w:rPr>
          <w:rFonts w:hint="eastAsia" w:ascii="宋体" w:hAnsi="宋体" w:cs="宋体"/>
          <w:color w:val="000000"/>
          <w:sz w:val="24"/>
        </w:rPr>
        <w:t>特此承诺</w:t>
      </w:r>
    </w:p>
    <w:p w14:paraId="12340A3C">
      <w:pPr>
        <w:spacing w:line="560" w:lineRule="exact"/>
        <w:ind w:left="360" w:firstLine="405"/>
        <w:rPr>
          <w:rFonts w:ascii="宋体" w:hAnsi="宋体" w:cs="宋体"/>
          <w:color w:val="000000"/>
          <w:sz w:val="24"/>
        </w:rPr>
      </w:pPr>
    </w:p>
    <w:p w14:paraId="3E7F4D7D">
      <w:pPr>
        <w:spacing w:line="560" w:lineRule="exact"/>
        <w:ind w:left="360" w:firstLine="405"/>
        <w:rPr>
          <w:rFonts w:ascii="宋体" w:hAnsi="宋体" w:cs="宋体"/>
          <w:color w:val="000000"/>
          <w:sz w:val="24"/>
        </w:rPr>
      </w:pPr>
    </w:p>
    <w:p w14:paraId="5B546150">
      <w:pPr>
        <w:spacing w:line="560" w:lineRule="exact"/>
        <w:ind w:left="360" w:firstLine="405"/>
        <w:rPr>
          <w:rFonts w:ascii="宋体" w:hAnsi="宋体" w:cs="宋体"/>
          <w:color w:val="000000"/>
          <w:sz w:val="24"/>
        </w:rPr>
      </w:pPr>
      <w:r>
        <w:rPr>
          <w:rFonts w:hint="eastAsia" w:ascii="宋体" w:hAnsi="宋体" w:cs="宋体"/>
          <w:color w:val="000000"/>
          <w:sz w:val="24"/>
        </w:rPr>
        <w:t xml:space="preserve">供应商（公章）：          </w:t>
      </w:r>
    </w:p>
    <w:p w14:paraId="2FCF82AB">
      <w:pPr>
        <w:spacing w:line="560" w:lineRule="exact"/>
        <w:ind w:left="360" w:firstLine="405"/>
        <w:rPr>
          <w:rFonts w:ascii="宋体" w:hAnsi="宋体" w:cs="宋体"/>
          <w:color w:val="000000"/>
          <w:sz w:val="24"/>
        </w:rPr>
      </w:pPr>
    </w:p>
    <w:p w14:paraId="7118BCFC">
      <w:pPr>
        <w:spacing w:line="560" w:lineRule="exact"/>
        <w:ind w:left="360" w:firstLine="405"/>
        <w:rPr>
          <w:rFonts w:ascii="宋体" w:hAnsi="宋体" w:cs="宋体"/>
          <w:color w:val="000000"/>
          <w:sz w:val="24"/>
        </w:rPr>
      </w:pPr>
      <w:r>
        <w:rPr>
          <w:rFonts w:hint="eastAsia" w:ascii="宋体" w:hAnsi="宋体" w:cs="宋体"/>
          <w:color w:val="000000"/>
          <w:sz w:val="24"/>
        </w:rPr>
        <w:t>法定代表人或其委托代理人（签名或签章）：</w:t>
      </w:r>
    </w:p>
    <w:p w14:paraId="005B1C70">
      <w:pPr>
        <w:spacing w:line="560" w:lineRule="exact"/>
        <w:ind w:left="360" w:firstLine="405"/>
        <w:rPr>
          <w:rFonts w:ascii="宋体" w:hAnsi="宋体" w:cs="宋体"/>
          <w:color w:val="000000"/>
          <w:sz w:val="24"/>
        </w:rPr>
      </w:pPr>
    </w:p>
    <w:p w14:paraId="7E0C4AF6">
      <w:pPr>
        <w:spacing w:line="560" w:lineRule="exact"/>
        <w:ind w:left="360" w:firstLine="405"/>
        <w:rPr>
          <w:rFonts w:ascii="宋体" w:hAnsi="宋体" w:cs="宋体"/>
          <w:color w:val="000000"/>
          <w:sz w:val="24"/>
        </w:rPr>
      </w:pPr>
      <w:r>
        <w:rPr>
          <w:rFonts w:hint="eastAsia" w:ascii="宋体" w:hAnsi="宋体" w:cs="宋体"/>
          <w:color w:val="000000"/>
          <w:sz w:val="24"/>
        </w:rPr>
        <w:t>日期：</w:t>
      </w:r>
    </w:p>
    <w:p w14:paraId="4DE90AFE">
      <w:pPr>
        <w:spacing w:line="360" w:lineRule="auto"/>
        <w:ind w:firstLine="480"/>
        <w:jc w:val="left"/>
        <w:rPr>
          <w:rFonts w:ascii="宋体" w:hAnsi="宋体" w:cs="宋体"/>
          <w:color w:val="000000"/>
          <w:sz w:val="24"/>
        </w:rPr>
      </w:pPr>
    </w:p>
    <w:p w14:paraId="6CD5C7D5">
      <w:pPr>
        <w:spacing w:line="360" w:lineRule="auto"/>
        <w:ind w:firstLine="643"/>
        <w:jc w:val="left"/>
        <w:rPr>
          <w:rFonts w:ascii="宋体" w:hAnsi="宋体" w:cs="宋体"/>
          <w:b/>
          <w:i/>
          <w:color w:val="000000"/>
          <w:sz w:val="32"/>
          <w:szCs w:val="32"/>
          <w:u w:val="single"/>
        </w:rPr>
      </w:pPr>
      <w:r>
        <w:rPr>
          <w:rFonts w:hint="eastAsia" w:ascii="宋体" w:hAnsi="宋体" w:cs="宋体"/>
          <w:b/>
          <w:color w:val="000000"/>
          <w:sz w:val="32"/>
          <w:szCs w:val="32"/>
        </w:rPr>
        <w:br w:type="page" w:clear="all"/>
      </w:r>
      <w:r>
        <w:rPr>
          <w:rFonts w:hint="eastAsia" w:ascii="宋体" w:hAnsi="宋体" w:cs="宋体"/>
          <w:b/>
          <w:i/>
          <w:color w:val="000000"/>
          <w:sz w:val="32"/>
          <w:szCs w:val="32"/>
          <w:u w:val="single"/>
        </w:rPr>
        <w:t>具备履行合同所必需的设备和专业技术能力的声明</w:t>
      </w:r>
    </w:p>
    <w:p w14:paraId="79761ED2">
      <w:pPr>
        <w:spacing w:line="460" w:lineRule="exact"/>
        <w:ind w:firstLine="492"/>
        <w:rPr>
          <w:rFonts w:ascii="宋体" w:hAnsi="宋体" w:cs="宋体"/>
          <w:color w:val="000000"/>
        </w:rPr>
      </w:pPr>
    </w:p>
    <w:p w14:paraId="305B668B">
      <w:pPr>
        <w:spacing w:line="360" w:lineRule="auto"/>
        <w:ind w:firstLine="492"/>
        <w:rPr>
          <w:rFonts w:ascii="宋体" w:hAnsi="宋体" w:cs="宋体"/>
          <w:color w:val="000000"/>
          <w:sz w:val="24"/>
        </w:rPr>
      </w:pPr>
      <w:r>
        <w:rPr>
          <w:rFonts w:hint="eastAsia" w:ascii="宋体" w:hAnsi="宋体" w:cs="宋体"/>
          <w:color w:val="000000"/>
          <w:sz w:val="24"/>
          <w:u w:val="single"/>
        </w:rPr>
        <w:t>（供应商名称）</w:t>
      </w:r>
      <w:r>
        <w:rPr>
          <w:rFonts w:hint="eastAsia" w:ascii="宋体" w:hAnsi="宋体" w:cs="宋体"/>
          <w:color w:val="000000"/>
          <w:sz w:val="24"/>
        </w:rPr>
        <w:t>公司郑重声明：我单位具备履行本项采购合同所必需的设备和专业技术能力，为履行本项采购合同我单位具备如下主要设备和主要专业技术能力：</w:t>
      </w:r>
    </w:p>
    <w:p w14:paraId="2065B2C9">
      <w:pPr>
        <w:spacing w:line="360" w:lineRule="auto"/>
        <w:ind w:firstLine="492"/>
        <w:rPr>
          <w:rFonts w:ascii="宋体" w:hAnsi="宋体" w:cs="宋体"/>
          <w:color w:val="000000"/>
          <w:sz w:val="24"/>
        </w:rPr>
      </w:pPr>
      <w:r>
        <w:rPr>
          <w:rFonts w:hint="eastAsia" w:ascii="宋体" w:hAnsi="宋体" w:cs="宋体"/>
          <w:color w:val="000000"/>
          <w:sz w:val="24"/>
        </w:rPr>
        <w:t>主要设备有：</w:t>
      </w:r>
      <w:r>
        <w:rPr>
          <w:rFonts w:hint="eastAsia" w:ascii="宋体" w:hAnsi="宋体" w:cs="宋体"/>
          <w:color w:val="000000"/>
          <w:sz w:val="24"/>
          <w:u w:val="single"/>
        </w:rPr>
        <w:t xml:space="preserve">                      </w:t>
      </w:r>
      <w:r>
        <w:rPr>
          <w:rFonts w:hint="eastAsia" w:ascii="宋体" w:hAnsi="宋体" w:cs="宋体"/>
          <w:color w:val="000000"/>
          <w:sz w:val="24"/>
        </w:rPr>
        <w:t>。</w:t>
      </w:r>
    </w:p>
    <w:p w14:paraId="79158E07">
      <w:pPr>
        <w:spacing w:line="360" w:lineRule="auto"/>
        <w:ind w:firstLine="492"/>
        <w:rPr>
          <w:rFonts w:ascii="宋体" w:hAnsi="宋体" w:cs="宋体"/>
          <w:color w:val="000000"/>
          <w:sz w:val="24"/>
        </w:rPr>
      </w:pPr>
      <w:r>
        <w:rPr>
          <w:rFonts w:hint="eastAsia" w:ascii="宋体" w:hAnsi="宋体" w:cs="宋体"/>
          <w:color w:val="000000"/>
          <w:sz w:val="24"/>
        </w:rPr>
        <w:t>主要专业技术能力有：</w:t>
      </w:r>
      <w:r>
        <w:rPr>
          <w:rFonts w:hint="eastAsia" w:ascii="宋体" w:hAnsi="宋体" w:cs="宋体"/>
          <w:color w:val="000000"/>
          <w:sz w:val="24"/>
          <w:u w:val="single"/>
        </w:rPr>
        <w:t xml:space="preserve">              </w:t>
      </w:r>
      <w:r>
        <w:rPr>
          <w:rFonts w:hint="eastAsia" w:ascii="宋体" w:hAnsi="宋体" w:cs="宋体"/>
          <w:color w:val="000000"/>
          <w:sz w:val="24"/>
        </w:rPr>
        <w:t>。</w:t>
      </w:r>
    </w:p>
    <w:p w14:paraId="24CABCAE">
      <w:pPr>
        <w:spacing w:line="360" w:lineRule="auto"/>
        <w:ind w:firstLine="492"/>
        <w:rPr>
          <w:rFonts w:ascii="宋体" w:hAnsi="宋体" w:cs="宋体"/>
          <w:b/>
          <w:color w:val="000000"/>
          <w:sz w:val="24"/>
        </w:rPr>
      </w:pPr>
    </w:p>
    <w:p w14:paraId="321D2E94">
      <w:pPr>
        <w:spacing w:line="360" w:lineRule="auto"/>
        <w:rPr>
          <w:rFonts w:ascii="宋体" w:hAnsi="宋体" w:cs="宋体"/>
          <w:color w:val="000000"/>
          <w:sz w:val="24"/>
        </w:rPr>
      </w:pPr>
    </w:p>
    <w:p w14:paraId="4E3F4275">
      <w:pPr>
        <w:spacing w:line="360" w:lineRule="auto"/>
        <w:ind w:firstLine="3840"/>
        <w:jc w:val="left"/>
        <w:rPr>
          <w:rFonts w:ascii="宋体" w:hAnsi="宋体" w:cs="宋体"/>
          <w:color w:val="000000"/>
          <w:sz w:val="24"/>
          <w:u w:val="single"/>
        </w:rPr>
      </w:pPr>
      <w:r>
        <w:rPr>
          <w:rFonts w:hint="eastAsia" w:ascii="宋体" w:hAnsi="宋体" w:cs="宋体"/>
          <w:color w:val="000000"/>
          <w:sz w:val="24"/>
        </w:rPr>
        <w:t>供应商（公章）：</w:t>
      </w:r>
      <w:r>
        <w:rPr>
          <w:rFonts w:hint="eastAsia" w:ascii="宋体" w:hAnsi="宋体" w:cs="宋体"/>
          <w:color w:val="000000"/>
          <w:sz w:val="24"/>
          <w:u w:val="single"/>
        </w:rPr>
        <w:t xml:space="preserve">            </w:t>
      </w:r>
    </w:p>
    <w:p w14:paraId="4F45CAF2">
      <w:pPr>
        <w:spacing w:line="360" w:lineRule="auto"/>
        <w:ind w:firstLine="480"/>
        <w:jc w:val="left"/>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bCs/>
          <w:color w:val="000000"/>
          <w:sz w:val="24"/>
        </w:rPr>
        <w:t>法定代表人或授权委托人（签字或盖章）</w:t>
      </w:r>
      <w:r>
        <w:rPr>
          <w:rFonts w:hint="eastAsia" w:ascii="宋体" w:hAnsi="宋体" w:cs="宋体"/>
          <w:color w:val="000000"/>
          <w:sz w:val="24"/>
        </w:rPr>
        <w:t>：</w:t>
      </w:r>
      <w:r>
        <w:rPr>
          <w:rFonts w:hint="eastAsia" w:ascii="宋体" w:hAnsi="宋体" w:cs="宋体"/>
          <w:color w:val="000000"/>
          <w:sz w:val="24"/>
          <w:u w:val="single"/>
        </w:rPr>
        <w:t xml:space="preserve">      </w:t>
      </w:r>
    </w:p>
    <w:p w14:paraId="4A7D7255">
      <w:pPr>
        <w:spacing w:line="360" w:lineRule="auto"/>
        <w:jc w:val="left"/>
        <w:rPr>
          <w:rFonts w:ascii="宋体" w:hAnsi="宋体" w:cs="宋体"/>
          <w:color w:val="000000"/>
          <w:sz w:val="24"/>
        </w:rPr>
      </w:pPr>
      <w:r>
        <w:rPr>
          <w:rFonts w:hint="eastAsia" w:ascii="宋体" w:hAnsi="宋体" w:cs="宋体"/>
          <w:color w:val="000000"/>
          <w:sz w:val="24"/>
        </w:rPr>
        <w:t xml:space="preserve">                                          日期：______年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w:t>
      </w:r>
    </w:p>
    <w:p w14:paraId="71E91D79">
      <w:pPr>
        <w:spacing w:line="360" w:lineRule="auto"/>
        <w:rPr>
          <w:rFonts w:ascii="宋体" w:hAnsi="宋体" w:cs="宋体"/>
          <w:b/>
          <w:color w:val="000000"/>
          <w:sz w:val="32"/>
          <w:szCs w:val="32"/>
        </w:rPr>
      </w:pPr>
    </w:p>
    <w:p w14:paraId="47D62F8C">
      <w:pPr>
        <w:spacing w:line="360" w:lineRule="auto"/>
        <w:rPr>
          <w:rFonts w:ascii="宋体" w:hAnsi="宋体" w:cs="宋体"/>
          <w:b/>
          <w:color w:val="000000"/>
          <w:sz w:val="32"/>
          <w:szCs w:val="32"/>
        </w:rPr>
      </w:pPr>
    </w:p>
    <w:p w14:paraId="1F51E669">
      <w:pPr>
        <w:pStyle w:val="221"/>
        <w:rPr>
          <w:rFonts w:ascii="宋体" w:hAnsi="宋体" w:eastAsia="宋体" w:cs="宋体"/>
          <w:b/>
          <w:color w:val="000000"/>
          <w:szCs w:val="32"/>
        </w:rPr>
      </w:pPr>
    </w:p>
    <w:p w14:paraId="73AFD21C">
      <w:pPr>
        <w:pStyle w:val="222"/>
        <w:rPr>
          <w:rFonts w:ascii="宋体" w:hAnsi="宋体" w:cs="宋体"/>
          <w:b/>
          <w:color w:val="000000"/>
          <w:sz w:val="32"/>
          <w:szCs w:val="32"/>
        </w:rPr>
      </w:pPr>
    </w:p>
    <w:p w14:paraId="1928F792">
      <w:pPr>
        <w:pStyle w:val="222"/>
        <w:rPr>
          <w:rFonts w:ascii="宋体" w:hAnsi="宋体" w:cs="宋体"/>
          <w:b/>
          <w:color w:val="000000"/>
          <w:sz w:val="32"/>
          <w:szCs w:val="32"/>
        </w:rPr>
      </w:pPr>
    </w:p>
    <w:p w14:paraId="7182B411">
      <w:pPr>
        <w:pStyle w:val="222"/>
        <w:rPr>
          <w:rFonts w:ascii="宋体" w:hAnsi="宋体" w:cs="宋体"/>
          <w:b/>
          <w:color w:val="000000"/>
          <w:sz w:val="32"/>
          <w:szCs w:val="32"/>
        </w:rPr>
      </w:pPr>
    </w:p>
    <w:p w14:paraId="63387DD4">
      <w:pPr>
        <w:pStyle w:val="222"/>
        <w:rPr>
          <w:rFonts w:ascii="宋体" w:hAnsi="宋体" w:cs="宋体"/>
          <w:b/>
          <w:color w:val="000000"/>
          <w:sz w:val="32"/>
          <w:szCs w:val="32"/>
        </w:rPr>
      </w:pPr>
    </w:p>
    <w:p w14:paraId="5A371E84">
      <w:pPr>
        <w:pStyle w:val="222"/>
        <w:rPr>
          <w:rFonts w:ascii="宋体" w:hAnsi="宋体" w:cs="宋体"/>
          <w:b/>
          <w:color w:val="000000"/>
          <w:sz w:val="32"/>
          <w:szCs w:val="32"/>
        </w:rPr>
      </w:pPr>
    </w:p>
    <w:p w14:paraId="67B0CF52">
      <w:pPr>
        <w:pStyle w:val="222"/>
        <w:rPr>
          <w:rFonts w:ascii="宋体" w:hAnsi="宋体" w:cs="宋体"/>
          <w:b/>
          <w:color w:val="000000"/>
          <w:sz w:val="32"/>
          <w:szCs w:val="32"/>
        </w:rPr>
      </w:pPr>
    </w:p>
    <w:p w14:paraId="34E1E2F2">
      <w:pPr>
        <w:pStyle w:val="222"/>
        <w:rPr>
          <w:rFonts w:ascii="宋体" w:hAnsi="宋体" w:cs="宋体"/>
          <w:b/>
          <w:color w:val="000000"/>
          <w:sz w:val="32"/>
          <w:szCs w:val="32"/>
        </w:rPr>
      </w:pPr>
    </w:p>
    <w:p w14:paraId="1C452FEF">
      <w:pPr>
        <w:pStyle w:val="222"/>
        <w:rPr>
          <w:rFonts w:ascii="宋体" w:hAnsi="宋体" w:cs="宋体"/>
          <w:b/>
          <w:color w:val="000000"/>
          <w:sz w:val="32"/>
          <w:szCs w:val="32"/>
        </w:rPr>
      </w:pPr>
    </w:p>
    <w:p w14:paraId="02D21048">
      <w:pPr>
        <w:pStyle w:val="222"/>
        <w:rPr>
          <w:rFonts w:ascii="宋体" w:hAnsi="宋体" w:cs="宋体"/>
          <w:b/>
          <w:color w:val="000000"/>
          <w:sz w:val="32"/>
          <w:szCs w:val="32"/>
        </w:rPr>
      </w:pPr>
    </w:p>
    <w:p w14:paraId="5C409BD9">
      <w:pPr>
        <w:pStyle w:val="222"/>
        <w:rPr>
          <w:rFonts w:ascii="宋体" w:hAnsi="宋体" w:cs="宋体"/>
          <w:b/>
          <w:color w:val="000000"/>
          <w:sz w:val="32"/>
          <w:szCs w:val="32"/>
        </w:rPr>
      </w:pPr>
    </w:p>
    <w:p w14:paraId="09194205">
      <w:pPr>
        <w:pStyle w:val="222"/>
        <w:rPr>
          <w:rFonts w:ascii="宋体" w:hAnsi="宋体" w:cs="宋体"/>
          <w:b/>
          <w:color w:val="000000"/>
          <w:sz w:val="32"/>
          <w:szCs w:val="32"/>
        </w:rPr>
      </w:pPr>
    </w:p>
    <w:p w14:paraId="5B4C4E35">
      <w:pPr>
        <w:pStyle w:val="222"/>
        <w:rPr>
          <w:rFonts w:ascii="宋体" w:hAnsi="宋体" w:cs="宋体"/>
          <w:b/>
          <w:color w:val="000000"/>
          <w:sz w:val="32"/>
          <w:szCs w:val="32"/>
        </w:rPr>
      </w:pPr>
    </w:p>
    <w:p w14:paraId="13780FB8">
      <w:pPr>
        <w:pStyle w:val="222"/>
        <w:rPr>
          <w:rFonts w:ascii="宋体" w:hAnsi="宋体" w:cs="宋体"/>
          <w:b/>
          <w:color w:val="000000"/>
          <w:sz w:val="32"/>
          <w:szCs w:val="32"/>
        </w:rPr>
      </w:pPr>
    </w:p>
    <w:p w14:paraId="04D46BC4">
      <w:pPr>
        <w:pStyle w:val="222"/>
        <w:rPr>
          <w:rFonts w:ascii="宋体" w:hAnsi="宋体" w:cs="宋体"/>
          <w:b/>
          <w:color w:val="000000"/>
          <w:sz w:val="32"/>
          <w:szCs w:val="32"/>
        </w:rPr>
      </w:pPr>
    </w:p>
    <w:p w14:paraId="1AC51AA8">
      <w:pPr>
        <w:pStyle w:val="222"/>
        <w:rPr>
          <w:rFonts w:ascii="宋体" w:hAnsi="宋体" w:cs="宋体"/>
          <w:b/>
          <w:color w:val="000000"/>
          <w:sz w:val="32"/>
          <w:szCs w:val="32"/>
        </w:rPr>
      </w:pPr>
    </w:p>
    <w:p w14:paraId="6C8B7A18">
      <w:pPr>
        <w:spacing w:line="360" w:lineRule="auto"/>
        <w:jc w:val="center"/>
        <w:rPr>
          <w:rFonts w:ascii="宋体" w:hAnsi="宋体" w:cs="宋体"/>
          <w:b/>
          <w:color w:val="000000"/>
          <w:sz w:val="32"/>
          <w:szCs w:val="32"/>
        </w:rPr>
      </w:pPr>
    </w:p>
    <w:p w14:paraId="45BAB7F1">
      <w:pPr>
        <w:spacing w:line="360" w:lineRule="auto"/>
        <w:jc w:val="center"/>
        <w:rPr>
          <w:rFonts w:ascii="宋体" w:hAnsi="宋体" w:cs="宋体"/>
          <w:b/>
          <w:color w:val="000000"/>
          <w:sz w:val="32"/>
          <w:szCs w:val="32"/>
        </w:rPr>
      </w:pPr>
    </w:p>
    <w:p w14:paraId="6A210FA8">
      <w:pPr>
        <w:spacing w:line="360" w:lineRule="auto"/>
        <w:jc w:val="center"/>
        <w:rPr>
          <w:rFonts w:ascii="宋体" w:hAnsi="宋体" w:cs="宋体"/>
          <w:b/>
          <w:i/>
          <w:color w:val="000000"/>
          <w:sz w:val="32"/>
          <w:szCs w:val="32"/>
          <w:u w:val="single"/>
        </w:rPr>
      </w:pPr>
      <w:r>
        <w:rPr>
          <w:rFonts w:hint="eastAsia" w:ascii="宋体" w:hAnsi="宋体" w:cs="宋体"/>
          <w:b/>
          <w:i/>
          <w:color w:val="000000"/>
          <w:sz w:val="32"/>
          <w:szCs w:val="32"/>
          <w:u w:val="single"/>
        </w:rPr>
        <w:t>参加政府采购活动前 3 年内在经营活动中没有重大违法记录的</w:t>
      </w:r>
    </w:p>
    <w:p w14:paraId="652D558E">
      <w:pPr>
        <w:spacing w:line="360" w:lineRule="auto"/>
        <w:jc w:val="center"/>
        <w:rPr>
          <w:rFonts w:ascii="宋体" w:hAnsi="宋体" w:cs="宋体"/>
          <w:i/>
          <w:color w:val="000000"/>
          <w:sz w:val="32"/>
          <w:szCs w:val="32"/>
          <w:u w:val="single"/>
        </w:rPr>
      </w:pPr>
      <w:r>
        <w:rPr>
          <w:rFonts w:hint="eastAsia" w:ascii="宋体" w:hAnsi="宋体" w:cs="宋体"/>
          <w:b/>
          <w:i/>
          <w:color w:val="000000"/>
          <w:sz w:val="32"/>
          <w:szCs w:val="32"/>
          <w:u w:val="single"/>
        </w:rPr>
        <w:t>书面声明</w:t>
      </w:r>
    </w:p>
    <w:p w14:paraId="0F7FE89B">
      <w:pPr>
        <w:spacing w:line="460" w:lineRule="exact"/>
        <w:rPr>
          <w:rFonts w:ascii="宋体" w:hAnsi="宋体" w:cs="宋体"/>
          <w:b/>
          <w:bCs/>
          <w:color w:val="000000"/>
          <w:sz w:val="32"/>
          <w:szCs w:val="32"/>
        </w:rPr>
      </w:pPr>
      <w:r>
        <w:rPr>
          <w:rFonts w:hint="eastAsia" w:ascii="宋体" w:hAnsi="宋体" w:cs="宋体"/>
          <w:b/>
          <w:bCs/>
          <w:color w:val="000000"/>
          <w:sz w:val="24"/>
        </w:rPr>
        <w:t xml:space="preserve">                       </w:t>
      </w:r>
      <w:r>
        <w:rPr>
          <w:rFonts w:hint="eastAsia" w:ascii="宋体" w:hAnsi="宋体" w:cs="宋体"/>
          <w:b/>
          <w:bCs/>
          <w:color w:val="000000"/>
          <w:sz w:val="44"/>
          <w:szCs w:val="44"/>
        </w:rPr>
        <w:t xml:space="preserve">   </w:t>
      </w:r>
      <w:r>
        <w:rPr>
          <w:rFonts w:hint="eastAsia" w:ascii="宋体" w:hAnsi="宋体" w:cs="宋体"/>
          <w:b/>
          <w:bCs/>
          <w:color w:val="000000"/>
          <w:sz w:val="32"/>
          <w:szCs w:val="32"/>
        </w:rPr>
        <w:t xml:space="preserve">  </w:t>
      </w:r>
    </w:p>
    <w:p w14:paraId="3F1F2234">
      <w:pPr>
        <w:spacing w:line="360" w:lineRule="auto"/>
        <w:rPr>
          <w:rFonts w:ascii="宋体" w:hAnsi="宋体" w:cs="宋体"/>
          <w:bCs/>
          <w:color w:val="000000"/>
          <w:sz w:val="24"/>
        </w:rPr>
      </w:pPr>
      <w:r>
        <w:rPr>
          <w:rFonts w:hint="eastAsia" w:ascii="宋体" w:hAnsi="宋体" w:cs="宋体"/>
          <w:b/>
          <w:bCs/>
          <w:color w:val="000000"/>
          <w:sz w:val="24"/>
        </w:rPr>
        <w:t xml:space="preserve">    </w:t>
      </w:r>
      <w:r>
        <w:rPr>
          <w:rFonts w:hint="eastAsia" w:ascii="宋体" w:hAnsi="宋体" w:cs="宋体"/>
          <w:bCs/>
          <w:color w:val="000000"/>
          <w:sz w:val="24"/>
        </w:rPr>
        <w:t>我公司郑重声明：参加本次政府采购活动前 3 年内，我公司在经营活动中没有因违法经营受到刑事处罚或者责令停产停业、吊销许可证或者执照、较大数额罚款等行政处罚。</w:t>
      </w:r>
    </w:p>
    <w:p w14:paraId="1C5F9AD3">
      <w:pPr>
        <w:spacing w:line="360" w:lineRule="auto"/>
        <w:rPr>
          <w:rFonts w:ascii="宋体" w:hAnsi="宋体" w:cs="宋体"/>
          <w:bCs/>
          <w:color w:val="000000"/>
          <w:sz w:val="24"/>
        </w:rPr>
      </w:pPr>
      <w:r>
        <w:rPr>
          <w:rFonts w:hint="eastAsia" w:ascii="宋体" w:hAnsi="宋体" w:cs="宋体"/>
          <w:bCs/>
          <w:color w:val="000000"/>
          <w:sz w:val="24"/>
        </w:rPr>
        <w:t xml:space="preserve">                                      </w:t>
      </w:r>
    </w:p>
    <w:p w14:paraId="72B212B8">
      <w:pPr>
        <w:spacing w:line="360" w:lineRule="auto"/>
        <w:ind w:firstLine="5040"/>
        <w:rPr>
          <w:rFonts w:ascii="宋体" w:hAnsi="宋体" w:cs="宋体"/>
          <w:bCs/>
          <w:color w:val="000000"/>
          <w:sz w:val="24"/>
        </w:rPr>
      </w:pPr>
      <w:r>
        <w:rPr>
          <w:rFonts w:hint="eastAsia" w:ascii="宋体" w:hAnsi="宋体" w:cs="宋体"/>
          <w:bCs/>
          <w:color w:val="000000"/>
          <w:sz w:val="24"/>
        </w:rPr>
        <w:t>供应商（公章）：</w:t>
      </w:r>
    </w:p>
    <w:p w14:paraId="13701264">
      <w:pPr>
        <w:spacing w:line="360" w:lineRule="auto"/>
        <w:rPr>
          <w:rFonts w:ascii="宋体" w:hAnsi="宋体" w:cs="宋体"/>
          <w:bCs/>
          <w:color w:val="000000"/>
          <w:sz w:val="24"/>
        </w:rPr>
      </w:pPr>
      <w:r>
        <w:rPr>
          <w:rFonts w:hint="eastAsia" w:ascii="宋体" w:hAnsi="宋体" w:cs="宋体"/>
          <w:bCs/>
          <w:color w:val="000000"/>
          <w:sz w:val="24"/>
        </w:rPr>
        <w:t xml:space="preserve">                                          法定代表人或授权代表签字：______</w:t>
      </w:r>
    </w:p>
    <w:p w14:paraId="4F524DD6">
      <w:pPr>
        <w:spacing w:line="360" w:lineRule="auto"/>
        <w:rPr>
          <w:rFonts w:ascii="宋体" w:hAnsi="宋体" w:cs="宋体"/>
          <w:bCs/>
          <w:color w:val="000000"/>
          <w:sz w:val="24"/>
        </w:rPr>
      </w:pPr>
      <w:r>
        <w:rPr>
          <w:rFonts w:hint="eastAsia" w:ascii="宋体" w:hAnsi="宋体" w:cs="宋体"/>
          <w:bCs/>
          <w:color w:val="000000"/>
          <w:sz w:val="24"/>
        </w:rPr>
        <w:t xml:space="preserve">                                          日期：______年</w:t>
      </w:r>
      <w:r>
        <w:rPr>
          <w:rFonts w:hint="eastAsia" w:ascii="宋体" w:hAnsi="宋体" w:cs="宋体"/>
          <w:bCs/>
          <w:color w:val="000000"/>
          <w:sz w:val="24"/>
          <w:u w:val="single"/>
        </w:rPr>
        <w:t xml:space="preserve">    </w:t>
      </w:r>
      <w:r>
        <w:rPr>
          <w:rFonts w:hint="eastAsia" w:ascii="宋体" w:hAnsi="宋体" w:cs="宋体"/>
          <w:bCs/>
          <w:color w:val="000000"/>
          <w:sz w:val="24"/>
        </w:rPr>
        <w:t>月</w:t>
      </w:r>
      <w:r>
        <w:rPr>
          <w:rFonts w:hint="eastAsia" w:ascii="宋体" w:hAnsi="宋体" w:cs="宋体"/>
          <w:bCs/>
          <w:color w:val="000000"/>
          <w:sz w:val="24"/>
          <w:u w:val="single"/>
        </w:rPr>
        <w:t xml:space="preserve">    </w:t>
      </w:r>
      <w:r>
        <w:rPr>
          <w:rFonts w:hint="eastAsia" w:ascii="宋体" w:hAnsi="宋体" w:cs="宋体"/>
          <w:bCs/>
          <w:color w:val="000000"/>
          <w:sz w:val="24"/>
        </w:rPr>
        <w:t>日</w:t>
      </w:r>
    </w:p>
    <w:p w14:paraId="2925344D">
      <w:pPr>
        <w:spacing w:before="50" w:after="143" w:line="360" w:lineRule="auto"/>
        <w:jc w:val="left"/>
        <w:rPr>
          <w:rFonts w:ascii="宋体" w:hAnsi="宋体" w:cs="宋体"/>
          <w:color w:val="000000"/>
          <w:sz w:val="24"/>
          <w:u w:val="single"/>
        </w:rPr>
      </w:pPr>
    </w:p>
    <w:p w14:paraId="45D4AC83">
      <w:pPr>
        <w:spacing w:before="50" w:after="143" w:line="560" w:lineRule="exact"/>
        <w:jc w:val="left"/>
        <w:rPr>
          <w:rFonts w:ascii="宋体" w:hAnsi="宋体" w:cs="宋体"/>
          <w:b/>
          <w:bCs/>
          <w:color w:val="000000"/>
          <w:sz w:val="24"/>
          <w:u w:val="single"/>
        </w:rPr>
      </w:pPr>
    </w:p>
    <w:p w14:paraId="5175BA04">
      <w:pPr>
        <w:spacing w:before="50" w:after="143"/>
        <w:ind w:firstLine="480"/>
        <w:jc w:val="left"/>
        <w:rPr>
          <w:rFonts w:ascii="宋体" w:hAnsi="宋体" w:cs="宋体"/>
          <w:b/>
          <w:bCs/>
          <w:i/>
          <w:color w:val="000000"/>
          <w:sz w:val="24"/>
          <w:u w:val="single"/>
        </w:rPr>
      </w:pPr>
    </w:p>
    <w:p w14:paraId="640C905C">
      <w:pPr>
        <w:spacing w:line="360" w:lineRule="exact"/>
        <w:jc w:val="center"/>
        <w:rPr>
          <w:rFonts w:ascii="宋体" w:hAnsi="宋体" w:cs="宋体"/>
          <w:b/>
          <w:bCs/>
          <w:color w:val="000000"/>
          <w:szCs w:val="21"/>
        </w:rPr>
      </w:pPr>
      <w:r>
        <w:rPr>
          <w:rFonts w:hint="eastAsia" w:ascii="宋体" w:hAnsi="宋体" w:cs="宋体"/>
          <w:b/>
          <w:bCs/>
          <w:color w:val="000000"/>
          <w:szCs w:val="21"/>
        </w:rPr>
        <w:br w:type="page" w:clear="all"/>
      </w:r>
    </w:p>
    <w:p w14:paraId="14DDDDEB">
      <w:pPr>
        <w:spacing w:line="360" w:lineRule="exact"/>
        <w:jc w:val="center"/>
        <w:rPr>
          <w:rFonts w:ascii="宋体" w:hAnsi="宋体" w:cs="宋体"/>
          <w:b/>
          <w:bCs/>
          <w:color w:val="000000"/>
          <w:szCs w:val="21"/>
        </w:rPr>
      </w:pPr>
    </w:p>
    <w:p w14:paraId="36C5CE4B">
      <w:pPr>
        <w:spacing w:line="360" w:lineRule="exact"/>
        <w:jc w:val="center"/>
        <w:rPr>
          <w:rFonts w:ascii="宋体" w:hAnsi="宋体"/>
          <w:b/>
          <w:i/>
          <w:color w:val="000000"/>
          <w:sz w:val="36"/>
          <w:szCs w:val="36"/>
          <w:u w:val="single"/>
        </w:rPr>
      </w:pPr>
      <w:r>
        <w:rPr>
          <w:rFonts w:hint="eastAsia" w:ascii="宋体" w:hAnsi="宋体" w:cs="宋体"/>
          <w:b/>
          <w:i/>
          <w:color w:val="000000"/>
          <w:sz w:val="32"/>
          <w:szCs w:val="32"/>
          <w:u w:val="single"/>
        </w:rPr>
        <w:t>授权委托书</w:t>
      </w:r>
    </w:p>
    <w:p w14:paraId="39A0E397">
      <w:pPr>
        <w:spacing w:line="360" w:lineRule="auto"/>
        <w:rPr>
          <w:sz w:val="24"/>
        </w:rPr>
      </w:pPr>
      <w:r>
        <w:rPr>
          <w:sz w:val="24"/>
        </w:rPr>
        <w:t>致：</w:t>
      </w:r>
      <w:r>
        <w:rPr>
          <w:rFonts w:hint="eastAsia"/>
          <w:sz w:val="24"/>
          <w:u w:val="single"/>
        </w:rPr>
        <w:t>采购单位</w:t>
      </w:r>
    </w:p>
    <w:p w14:paraId="34BB5EDD">
      <w:pPr>
        <w:spacing w:line="360" w:lineRule="auto"/>
        <w:ind w:firstLine="420"/>
        <w:jc w:val="left"/>
        <w:rPr>
          <w:sz w:val="24"/>
        </w:rPr>
      </w:pPr>
      <w:r>
        <w:rPr>
          <w:rFonts w:hint="eastAsia"/>
          <w:sz w:val="24"/>
        </w:rPr>
        <w:t>本人</w:t>
      </w:r>
      <w:r>
        <w:rPr>
          <w:rFonts w:hint="eastAsia"/>
          <w:sz w:val="24"/>
          <w:u w:val="single"/>
        </w:rPr>
        <w:t xml:space="preserve"> </w:t>
      </w:r>
      <w:r>
        <w:rPr>
          <w:sz w:val="24"/>
          <w:u w:val="single"/>
        </w:rPr>
        <w:t>（</w:t>
      </w:r>
      <w:r>
        <w:rPr>
          <w:rFonts w:hint="eastAsia"/>
          <w:sz w:val="24"/>
          <w:u w:val="single"/>
        </w:rPr>
        <w:t>姓名</w:t>
      </w:r>
      <w:r>
        <w:rPr>
          <w:sz w:val="24"/>
          <w:u w:val="single"/>
        </w:rPr>
        <w:t>）</w:t>
      </w:r>
      <w:r>
        <w:rPr>
          <w:rFonts w:hint="eastAsia"/>
          <w:sz w:val="24"/>
          <w:u w:val="single"/>
        </w:rPr>
        <w:t xml:space="preserve"> </w:t>
      </w:r>
      <w:r>
        <w:rPr>
          <w:rFonts w:hint="eastAsia"/>
          <w:sz w:val="24"/>
        </w:rPr>
        <w:t>系</w:t>
      </w:r>
      <w:r>
        <w:rPr>
          <w:rFonts w:hint="eastAsia"/>
          <w:sz w:val="24"/>
          <w:u w:val="single"/>
        </w:rPr>
        <w:t xml:space="preserve"> </w:t>
      </w:r>
      <w:r>
        <w:rPr>
          <w:sz w:val="24"/>
          <w:u w:val="single"/>
        </w:rPr>
        <w:t>（</w:t>
      </w:r>
      <w:r>
        <w:rPr>
          <w:rFonts w:hint="eastAsia"/>
          <w:sz w:val="24"/>
          <w:u w:val="single"/>
        </w:rPr>
        <w:t>供应商</w:t>
      </w:r>
      <w:r>
        <w:rPr>
          <w:sz w:val="24"/>
          <w:u w:val="single"/>
        </w:rPr>
        <w:t>名称）</w:t>
      </w:r>
      <w:r>
        <w:rPr>
          <w:rFonts w:hint="eastAsia"/>
          <w:sz w:val="24"/>
          <w:u w:val="single"/>
        </w:rPr>
        <w:t xml:space="preserve"> </w:t>
      </w:r>
      <w:r>
        <w:rPr>
          <w:rFonts w:hint="eastAsia"/>
          <w:sz w:val="24"/>
        </w:rPr>
        <w:t>的</w:t>
      </w:r>
      <w:r>
        <w:rPr>
          <w:sz w:val="24"/>
        </w:rPr>
        <w:t>法定代表人（</w:t>
      </w:r>
      <w:r>
        <w:rPr>
          <w:rFonts w:hint="eastAsia"/>
          <w:sz w:val="24"/>
        </w:rPr>
        <w:t>单位</w:t>
      </w:r>
      <w:r>
        <w:rPr>
          <w:sz w:val="24"/>
        </w:rPr>
        <w:t>负责人）</w:t>
      </w:r>
      <w:r>
        <w:rPr>
          <w:rFonts w:hint="eastAsia"/>
          <w:sz w:val="24"/>
        </w:rPr>
        <w:t>，</w:t>
      </w:r>
      <w:r>
        <w:rPr>
          <w:sz w:val="24"/>
        </w:rPr>
        <w:t>现委托</w:t>
      </w:r>
      <w:r>
        <w:rPr>
          <w:rFonts w:hint="eastAsia"/>
          <w:sz w:val="24"/>
          <w:u w:val="single"/>
        </w:rPr>
        <w:t xml:space="preserve"> （姓名</w:t>
      </w:r>
      <w:r>
        <w:rPr>
          <w:sz w:val="24"/>
          <w:u w:val="single"/>
        </w:rPr>
        <w:t>）</w:t>
      </w:r>
      <w:r>
        <w:rPr>
          <w:rFonts w:hint="eastAsia"/>
          <w:sz w:val="24"/>
          <w:u w:val="single"/>
        </w:rPr>
        <w:t xml:space="preserve"> </w:t>
      </w:r>
      <w:r>
        <w:rPr>
          <w:rFonts w:hint="eastAsia"/>
          <w:sz w:val="24"/>
        </w:rPr>
        <w:t>为</w:t>
      </w:r>
      <w:r>
        <w:rPr>
          <w:sz w:val="24"/>
        </w:rPr>
        <w:t>我方代理人。</w:t>
      </w:r>
      <w:r>
        <w:rPr>
          <w:rFonts w:hint="eastAsia"/>
          <w:sz w:val="24"/>
        </w:rPr>
        <w:t>代理人根据</w:t>
      </w:r>
      <w:r>
        <w:rPr>
          <w:sz w:val="24"/>
        </w:rPr>
        <w:t>授权，以我方名义签署、澄清确认、提交、撤回、修改</w:t>
      </w:r>
      <w:r>
        <w:rPr>
          <w:rFonts w:hint="eastAsia"/>
          <w:sz w:val="24"/>
          <w:u w:val="single"/>
        </w:rPr>
        <w:t xml:space="preserve"> （项目名称） </w:t>
      </w:r>
      <w:r>
        <w:rPr>
          <w:rFonts w:hint="eastAsia"/>
          <w:sz w:val="24"/>
        </w:rPr>
        <w:t>项目（项目编号：</w:t>
      </w:r>
      <w:r>
        <w:rPr>
          <w:rFonts w:hint="eastAsia"/>
          <w:sz w:val="24"/>
          <w:u w:val="single"/>
        </w:rPr>
        <w:t xml:space="preserve">         </w:t>
      </w:r>
      <w:r>
        <w:rPr>
          <w:rFonts w:hint="eastAsia"/>
          <w:sz w:val="24"/>
        </w:rPr>
        <w:t>）响应文件和</w:t>
      </w:r>
      <w:r>
        <w:rPr>
          <w:sz w:val="24"/>
        </w:rPr>
        <w:t>处理有关事宜，其法律后果由我方承担。</w:t>
      </w:r>
    </w:p>
    <w:p w14:paraId="496E4680">
      <w:pPr>
        <w:spacing w:line="360" w:lineRule="auto"/>
        <w:ind w:firstLine="420"/>
        <w:jc w:val="left"/>
        <w:rPr>
          <w:sz w:val="24"/>
        </w:rPr>
      </w:pPr>
      <w:r>
        <w:rPr>
          <w:rFonts w:hint="eastAsia"/>
          <w:sz w:val="24"/>
        </w:rPr>
        <w:t>委托</w:t>
      </w:r>
      <w:r>
        <w:rPr>
          <w:sz w:val="24"/>
        </w:rPr>
        <w:t>期限：自本</w:t>
      </w:r>
      <w:r>
        <w:rPr>
          <w:rFonts w:hint="eastAsia"/>
          <w:sz w:val="24"/>
        </w:rPr>
        <w:t>授权</w:t>
      </w:r>
      <w:r>
        <w:rPr>
          <w:sz w:val="24"/>
        </w:rPr>
        <w:t>委托书签署之日起至</w:t>
      </w:r>
      <w:r>
        <w:rPr>
          <w:rFonts w:hint="eastAsia"/>
          <w:sz w:val="24"/>
        </w:rPr>
        <w:t>响应</w:t>
      </w:r>
      <w:r>
        <w:rPr>
          <w:sz w:val="24"/>
        </w:rPr>
        <w:t>有效期</w:t>
      </w:r>
      <w:r>
        <w:rPr>
          <w:rFonts w:hint="eastAsia"/>
          <w:sz w:val="24"/>
        </w:rPr>
        <w:t>届满</w:t>
      </w:r>
      <w:r>
        <w:rPr>
          <w:sz w:val="24"/>
        </w:rPr>
        <w:t>之日止。</w:t>
      </w:r>
    </w:p>
    <w:p w14:paraId="4BAF6961">
      <w:pPr>
        <w:spacing w:line="360" w:lineRule="auto"/>
        <w:ind w:firstLine="420"/>
        <w:jc w:val="left"/>
        <w:rPr>
          <w:sz w:val="24"/>
        </w:rPr>
      </w:pPr>
      <w:r>
        <w:rPr>
          <w:rFonts w:hint="eastAsia"/>
          <w:sz w:val="24"/>
        </w:rPr>
        <w:t>代理人</w:t>
      </w:r>
      <w:r>
        <w:rPr>
          <w:sz w:val="24"/>
        </w:rPr>
        <w:t>无转委托权。</w:t>
      </w:r>
      <w:r>
        <w:rPr>
          <w:sz w:val="24"/>
        </w:rPr>
        <w:br w:type="textWrapping"/>
      </w:r>
    </w:p>
    <w:p w14:paraId="556EBA08">
      <w:pPr>
        <w:spacing w:line="360" w:lineRule="auto"/>
        <w:rPr>
          <w:sz w:val="24"/>
        </w:rPr>
      </w:pPr>
      <w:r>
        <w:rPr>
          <w:rFonts w:hint="eastAsia"/>
          <w:sz w:val="24"/>
        </w:rPr>
        <w:t>供应商</w:t>
      </w:r>
      <w:r>
        <w:rPr>
          <w:sz w:val="24"/>
        </w:rPr>
        <w:t>名称（加盖公章）：</w:t>
      </w:r>
      <w:r>
        <w:rPr>
          <w:rFonts w:hint="eastAsia"/>
          <w:sz w:val="24"/>
          <w:u w:val="single"/>
        </w:rPr>
        <w:t xml:space="preserve">             </w:t>
      </w:r>
    </w:p>
    <w:p w14:paraId="391A89DD">
      <w:pPr>
        <w:spacing w:line="360" w:lineRule="auto"/>
        <w:rPr>
          <w:sz w:val="24"/>
        </w:rPr>
      </w:pPr>
      <w:r>
        <w:rPr>
          <w:sz w:val="24"/>
        </w:rPr>
        <w:t>法定代表人（单位负责人）（签字</w:t>
      </w:r>
      <w:r>
        <w:rPr>
          <w:rFonts w:hint="eastAsia"/>
          <w:sz w:val="24"/>
        </w:rPr>
        <w:t>、签章</w:t>
      </w:r>
      <w:r>
        <w:rPr>
          <w:sz w:val="24"/>
        </w:rPr>
        <w:t>或</w:t>
      </w:r>
      <w:r>
        <w:rPr>
          <w:rFonts w:hint="eastAsia"/>
          <w:sz w:val="24"/>
        </w:rPr>
        <w:t>印鉴）</w:t>
      </w:r>
      <w:r>
        <w:rPr>
          <w:sz w:val="24"/>
        </w:rPr>
        <w:t>：</w:t>
      </w:r>
      <w:r>
        <w:rPr>
          <w:rFonts w:hint="eastAsia"/>
          <w:sz w:val="24"/>
          <w:u w:val="single"/>
        </w:rPr>
        <w:t xml:space="preserve">             </w:t>
      </w:r>
      <w:r>
        <w:rPr>
          <w:rFonts w:hint="eastAsia"/>
          <w:sz w:val="24"/>
        </w:rPr>
        <w:t>联系方式</w:t>
      </w:r>
      <w:r>
        <w:rPr>
          <w:rFonts w:hint="eastAsia"/>
          <w:sz w:val="24"/>
          <w:u w:val="single"/>
        </w:rPr>
        <w:t xml:space="preserve">           </w:t>
      </w:r>
    </w:p>
    <w:p w14:paraId="17FA6292">
      <w:pPr>
        <w:spacing w:line="360" w:lineRule="auto"/>
        <w:rPr>
          <w:sz w:val="24"/>
        </w:rPr>
      </w:pPr>
      <w:r>
        <w:rPr>
          <w:rFonts w:hint="eastAsia"/>
          <w:sz w:val="24"/>
        </w:rPr>
        <w:t>委托代理</w:t>
      </w:r>
      <w:r>
        <w:rPr>
          <w:sz w:val="24"/>
        </w:rPr>
        <w:t>人（签字</w:t>
      </w:r>
      <w:r>
        <w:rPr>
          <w:rFonts w:hint="eastAsia"/>
          <w:sz w:val="24"/>
        </w:rPr>
        <w:t>/签章</w:t>
      </w:r>
      <w:r>
        <w:rPr>
          <w:sz w:val="24"/>
        </w:rPr>
        <w:t>）：</w:t>
      </w:r>
      <w:r>
        <w:rPr>
          <w:rFonts w:hint="eastAsia"/>
          <w:sz w:val="24"/>
          <w:u w:val="single"/>
        </w:rPr>
        <w:t xml:space="preserve">             </w:t>
      </w:r>
      <w:r>
        <w:rPr>
          <w:rFonts w:hint="eastAsia"/>
          <w:sz w:val="24"/>
        </w:rPr>
        <w:t>，联系方式</w:t>
      </w:r>
      <w:r>
        <w:rPr>
          <w:rFonts w:hint="eastAsia"/>
          <w:sz w:val="24"/>
          <w:u w:val="single"/>
        </w:rPr>
        <w:t xml:space="preserve">         </w:t>
      </w:r>
    </w:p>
    <w:p w14:paraId="79A462E3">
      <w:pPr>
        <w:spacing w:line="360" w:lineRule="auto"/>
        <w:rPr>
          <w:sz w:val="24"/>
        </w:rPr>
      </w:pPr>
      <w:r>
        <w:rPr>
          <w:rFonts w:hint="eastAsia"/>
          <w:sz w:val="24"/>
        </w:rPr>
        <w:t>日期：    年     月     日</w:t>
      </w:r>
    </w:p>
    <w:p w14:paraId="6E0332D1">
      <w:pPr>
        <w:tabs>
          <w:tab w:val="left" w:pos="5580"/>
        </w:tabs>
        <w:spacing w:line="360" w:lineRule="auto"/>
        <w:rPr>
          <w:rFonts w:ascii="宋体" w:hAnsi="宋体"/>
          <w:color w:val="000000"/>
          <w:sz w:val="24"/>
          <w:szCs w:val="20"/>
        </w:rPr>
      </w:pPr>
    </w:p>
    <w:p w14:paraId="3BC03470">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3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5473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93523EB">
            <w:pPr>
              <w:tabs>
                <w:tab w:val="left" w:pos="5580"/>
              </w:tabs>
              <w:spacing w:line="360" w:lineRule="auto"/>
              <w:jc w:val="left"/>
              <w:rPr>
                <w:rFonts w:ascii="宋体" w:hAnsi="宋体"/>
                <w:color w:val="000000"/>
                <w:sz w:val="24"/>
                <w:szCs w:val="20"/>
              </w:rPr>
            </w:pPr>
          </w:p>
          <w:p w14:paraId="38D581CF">
            <w:pPr>
              <w:tabs>
                <w:tab w:val="left" w:pos="5580"/>
              </w:tabs>
              <w:spacing w:line="360" w:lineRule="auto"/>
              <w:jc w:val="left"/>
              <w:rPr>
                <w:rFonts w:ascii="宋体" w:hAnsi="宋体"/>
                <w:color w:val="000000"/>
                <w:sz w:val="24"/>
                <w:szCs w:val="20"/>
              </w:rPr>
            </w:pPr>
          </w:p>
          <w:p w14:paraId="2F3EB2D4">
            <w:pPr>
              <w:tabs>
                <w:tab w:val="left" w:pos="5580"/>
              </w:tabs>
              <w:spacing w:line="360" w:lineRule="auto"/>
              <w:jc w:val="left"/>
              <w:rPr>
                <w:rFonts w:ascii="宋体" w:hAnsi="宋体"/>
                <w:color w:val="000000"/>
                <w:sz w:val="24"/>
                <w:szCs w:val="20"/>
              </w:rPr>
            </w:pPr>
          </w:p>
        </w:tc>
        <w:tc>
          <w:tcPr>
            <w:tcW w:w="4536" w:type="dxa"/>
          </w:tcPr>
          <w:p w14:paraId="63DEC372">
            <w:pPr>
              <w:tabs>
                <w:tab w:val="left" w:pos="5580"/>
              </w:tabs>
              <w:spacing w:line="360" w:lineRule="auto"/>
              <w:jc w:val="left"/>
              <w:rPr>
                <w:rFonts w:ascii="宋体" w:hAnsi="宋体"/>
                <w:color w:val="000000"/>
                <w:sz w:val="24"/>
                <w:szCs w:val="20"/>
              </w:rPr>
            </w:pPr>
          </w:p>
          <w:p w14:paraId="5C3ED775">
            <w:pPr>
              <w:tabs>
                <w:tab w:val="left" w:pos="5580"/>
              </w:tabs>
              <w:spacing w:line="360" w:lineRule="auto"/>
              <w:jc w:val="left"/>
              <w:rPr>
                <w:rFonts w:ascii="宋体" w:hAnsi="宋体"/>
                <w:color w:val="000000"/>
                <w:sz w:val="24"/>
                <w:szCs w:val="20"/>
              </w:rPr>
            </w:pPr>
          </w:p>
          <w:p w14:paraId="67C445C5">
            <w:pPr>
              <w:tabs>
                <w:tab w:val="left" w:pos="5580"/>
              </w:tabs>
              <w:spacing w:line="360" w:lineRule="auto"/>
              <w:jc w:val="left"/>
              <w:rPr>
                <w:rFonts w:ascii="宋体" w:hAnsi="宋体"/>
                <w:color w:val="000000"/>
                <w:sz w:val="24"/>
                <w:szCs w:val="20"/>
              </w:rPr>
            </w:pPr>
          </w:p>
        </w:tc>
      </w:tr>
    </w:tbl>
    <w:p w14:paraId="007B33A1">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3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1D4F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CE7C216">
            <w:pPr>
              <w:tabs>
                <w:tab w:val="left" w:pos="5580"/>
              </w:tabs>
              <w:spacing w:line="360" w:lineRule="auto"/>
              <w:jc w:val="left"/>
              <w:rPr>
                <w:rFonts w:ascii="宋体" w:hAnsi="宋体"/>
                <w:color w:val="000000"/>
                <w:sz w:val="24"/>
                <w:szCs w:val="20"/>
              </w:rPr>
            </w:pPr>
          </w:p>
          <w:p w14:paraId="2CB3F21D">
            <w:pPr>
              <w:tabs>
                <w:tab w:val="left" w:pos="5580"/>
              </w:tabs>
              <w:spacing w:line="360" w:lineRule="auto"/>
              <w:jc w:val="left"/>
              <w:rPr>
                <w:rFonts w:ascii="宋体" w:hAnsi="宋体"/>
                <w:color w:val="000000"/>
                <w:sz w:val="24"/>
                <w:szCs w:val="20"/>
              </w:rPr>
            </w:pPr>
          </w:p>
          <w:p w14:paraId="1460027E">
            <w:pPr>
              <w:tabs>
                <w:tab w:val="left" w:pos="5580"/>
              </w:tabs>
              <w:spacing w:line="360" w:lineRule="auto"/>
              <w:jc w:val="left"/>
              <w:rPr>
                <w:rFonts w:ascii="宋体" w:hAnsi="宋体"/>
                <w:color w:val="000000"/>
                <w:sz w:val="24"/>
                <w:szCs w:val="20"/>
              </w:rPr>
            </w:pPr>
          </w:p>
        </w:tc>
        <w:tc>
          <w:tcPr>
            <w:tcW w:w="4536" w:type="dxa"/>
          </w:tcPr>
          <w:p w14:paraId="79CE2910">
            <w:pPr>
              <w:tabs>
                <w:tab w:val="left" w:pos="5580"/>
              </w:tabs>
              <w:spacing w:line="360" w:lineRule="auto"/>
              <w:jc w:val="left"/>
              <w:rPr>
                <w:rFonts w:ascii="宋体" w:hAnsi="宋体"/>
                <w:color w:val="000000"/>
                <w:sz w:val="24"/>
                <w:szCs w:val="20"/>
              </w:rPr>
            </w:pPr>
          </w:p>
          <w:p w14:paraId="5CD24E41">
            <w:pPr>
              <w:tabs>
                <w:tab w:val="left" w:pos="5580"/>
              </w:tabs>
              <w:spacing w:line="360" w:lineRule="auto"/>
              <w:jc w:val="left"/>
              <w:rPr>
                <w:rFonts w:ascii="宋体" w:hAnsi="宋体"/>
                <w:color w:val="000000"/>
                <w:sz w:val="24"/>
                <w:szCs w:val="20"/>
              </w:rPr>
            </w:pPr>
          </w:p>
          <w:p w14:paraId="02A7A2B9">
            <w:pPr>
              <w:tabs>
                <w:tab w:val="left" w:pos="5580"/>
              </w:tabs>
              <w:spacing w:line="360" w:lineRule="auto"/>
              <w:jc w:val="left"/>
              <w:rPr>
                <w:rFonts w:ascii="宋体" w:hAnsi="宋体"/>
                <w:color w:val="000000"/>
                <w:sz w:val="24"/>
                <w:szCs w:val="20"/>
              </w:rPr>
            </w:pPr>
          </w:p>
        </w:tc>
      </w:tr>
    </w:tbl>
    <w:p w14:paraId="59CAAD9F">
      <w:pPr>
        <w:tabs>
          <w:tab w:val="left" w:pos="5580"/>
        </w:tabs>
        <w:spacing w:line="360" w:lineRule="auto"/>
        <w:jc w:val="left"/>
        <w:rPr>
          <w:sz w:val="24"/>
        </w:rPr>
      </w:pPr>
      <w:r>
        <w:rPr>
          <w:rFonts w:hint="eastAsia"/>
          <w:sz w:val="24"/>
        </w:rPr>
        <w:t>填报说明</w:t>
      </w:r>
      <w:r>
        <w:rPr>
          <w:sz w:val="24"/>
        </w:rPr>
        <w:t>：</w:t>
      </w:r>
    </w:p>
    <w:p w14:paraId="0AE4AD8B">
      <w:pPr>
        <w:tabs>
          <w:tab w:val="left" w:pos="5580"/>
        </w:tabs>
        <w:spacing w:line="360" w:lineRule="auto"/>
        <w:ind w:firstLine="480"/>
        <w:jc w:val="left"/>
        <w:rPr>
          <w:sz w:val="24"/>
        </w:rPr>
      </w:pPr>
      <w:r>
        <w:rPr>
          <w:sz w:val="24"/>
        </w:rPr>
        <w:t>1、若供应商为事业单位或其他组织或分支机构（仅当</w:t>
      </w:r>
      <w:r>
        <w:rPr>
          <w:rFonts w:hint="eastAsia"/>
          <w:sz w:val="24"/>
        </w:rPr>
        <w:t>磋商文件</w:t>
      </w:r>
      <w:r>
        <w:rPr>
          <w:sz w:val="24"/>
        </w:rPr>
        <w:t>注明允许分支机构参与</w:t>
      </w:r>
      <w:r>
        <w:rPr>
          <w:rFonts w:hint="eastAsia"/>
          <w:sz w:val="24"/>
        </w:rPr>
        <w:t>磋商</w:t>
      </w:r>
      <w:r>
        <w:rPr>
          <w:sz w:val="24"/>
        </w:rPr>
        <w:t>的），则法定代表人（单位负责人）</w:t>
      </w:r>
      <w:r>
        <w:rPr>
          <w:rFonts w:hint="eastAsia"/>
          <w:sz w:val="24"/>
        </w:rPr>
        <w:t>处</w:t>
      </w:r>
      <w:r>
        <w:rPr>
          <w:sz w:val="24"/>
        </w:rPr>
        <w:t>的签署人可为单位负责人</w:t>
      </w:r>
      <w:r>
        <w:rPr>
          <w:rFonts w:hint="eastAsia"/>
          <w:sz w:val="24"/>
        </w:rPr>
        <w:t>。</w:t>
      </w:r>
    </w:p>
    <w:p w14:paraId="7BFB0C12">
      <w:pPr>
        <w:tabs>
          <w:tab w:val="left" w:pos="5580"/>
        </w:tabs>
        <w:spacing w:line="360" w:lineRule="auto"/>
        <w:ind w:firstLine="480"/>
        <w:jc w:val="left"/>
        <w:rPr>
          <w:sz w:val="24"/>
        </w:rPr>
      </w:pPr>
      <w:r>
        <w:rPr>
          <w:rFonts w:hint="eastAsia"/>
          <w:sz w:val="24"/>
        </w:rPr>
        <w:t>2、</w:t>
      </w:r>
      <w:r>
        <w:rPr>
          <w:sz w:val="24"/>
        </w:rPr>
        <w:t>若</w:t>
      </w:r>
      <w:r>
        <w:rPr>
          <w:rFonts w:hint="eastAsia"/>
          <w:sz w:val="24"/>
        </w:rPr>
        <w:t>响应文件</w:t>
      </w:r>
      <w:r>
        <w:rPr>
          <w:sz w:val="24"/>
        </w:rPr>
        <w:t>中全部签字之处均为法定代表人（单位负责人）本人签署，则可不提供本《</w:t>
      </w:r>
      <w:r>
        <w:rPr>
          <w:rFonts w:hint="eastAsia"/>
          <w:sz w:val="24"/>
        </w:rPr>
        <w:t>授权委托书</w:t>
      </w:r>
      <w:r>
        <w:rPr>
          <w:sz w:val="24"/>
        </w:rPr>
        <w:t>》，但须提供</w:t>
      </w:r>
      <w:r>
        <w:rPr>
          <w:rFonts w:hint="eastAsia"/>
          <w:sz w:val="24"/>
        </w:rPr>
        <w:t>《</w:t>
      </w:r>
      <w:r>
        <w:rPr>
          <w:sz w:val="24"/>
        </w:rPr>
        <w:t>法定代表人（单位负责人）身份证</w:t>
      </w:r>
      <w:r>
        <w:rPr>
          <w:rFonts w:hint="eastAsia"/>
          <w:sz w:val="24"/>
        </w:rPr>
        <w:t>明》</w:t>
      </w:r>
      <w:r>
        <w:rPr>
          <w:sz w:val="24"/>
        </w:rPr>
        <w:t>。</w:t>
      </w:r>
    </w:p>
    <w:p w14:paraId="36FDB1A2">
      <w:pPr>
        <w:tabs>
          <w:tab w:val="left" w:pos="5580"/>
        </w:tabs>
        <w:spacing w:line="360" w:lineRule="auto"/>
        <w:ind w:firstLine="480"/>
        <w:jc w:val="left"/>
        <w:rPr>
          <w:sz w:val="24"/>
        </w:rPr>
      </w:pPr>
      <w:r>
        <w:rPr>
          <w:sz w:val="24"/>
        </w:rPr>
        <w:t>3、</w:t>
      </w:r>
      <w:r>
        <w:rPr>
          <w:rFonts w:hint="eastAsia"/>
          <w:sz w:val="24"/>
        </w:rPr>
        <w:t>供应商为自然人的情形，可不提供本</w:t>
      </w:r>
      <w:r>
        <w:rPr>
          <w:sz w:val="24"/>
        </w:rPr>
        <w:t>《</w:t>
      </w:r>
      <w:r>
        <w:rPr>
          <w:rFonts w:hint="eastAsia"/>
          <w:sz w:val="24"/>
        </w:rPr>
        <w:t>授权委托书</w:t>
      </w:r>
      <w:r>
        <w:rPr>
          <w:sz w:val="24"/>
        </w:rPr>
        <w:t>》</w:t>
      </w:r>
      <w:r>
        <w:rPr>
          <w:rFonts w:hint="eastAsia"/>
          <w:sz w:val="24"/>
        </w:rPr>
        <w:t>。</w:t>
      </w:r>
    </w:p>
    <w:p w14:paraId="13CFD9FA">
      <w:pPr>
        <w:tabs>
          <w:tab w:val="left" w:pos="5580"/>
        </w:tabs>
        <w:spacing w:line="360" w:lineRule="auto"/>
        <w:ind w:firstLine="482"/>
        <w:jc w:val="left"/>
        <w:rPr>
          <w:b/>
          <w:sz w:val="24"/>
        </w:rPr>
      </w:pPr>
      <w:r>
        <w:rPr>
          <w:rFonts w:hint="eastAsia"/>
          <w:b/>
          <w:sz w:val="24"/>
        </w:rPr>
        <w:t>4、请供应商如实填写联系方式并在评审过程中保持联系方式畅通，评审过程中如联系不上，由供应商承担一切不利后果。</w:t>
      </w:r>
    </w:p>
    <w:p w14:paraId="73BFBF42">
      <w:pPr>
        <w:spacing w:line="360" w:lineRule="exact"/>
        <w:jc w:val="center"/>
        <w:rPr>
          <w:rFonts w:ascii="宋体" w:hAnsi="宋体" w:cs="宋体"/>
          <w:b/>
          <w:bCs/>
          <w:color w:val="000000"/>
          <w:sz w:val="32"/>
          <w:szCs w:val="32"/>
        </w:rPr>
      </w:pPr>
      <w:r>
        <w:rPr>
          <w:rFonts w:hint="eastAsia" w:ascii="宋体" w:hAnsi="宋体" w:cs="宋体"/>
          <w:b/>
          <w:bCs/>
          <w:color w:val="000000"/>
          <w:sz w:val="32"/>
          <w:szCs w:val="32"/>
        </w:rPr>
        <w:br w:type="page" w:clear="all"/>
      </w:r>
    </w:p>
    <w:p w14:paraId="19A87807">
      <w:pPr>
        <w:spacing w:line="360" w:lineRule="exact"/>
        <w:jc w:val="center"/>
        <w:rPr>
          <w:rFonts w:ascii="宋体" w:hAnsi="宋体" w:cs="宋体"/>
          <w:b/>
          <w:bCs/>
          <w:color w:val="000000"/>
          <w:sz w:val="32"/>
          <w:szCs w:val="32"/>
        </w:rPr>
      </w:pPr>
    </w:p>
    <w:p w14:paraId="2FF8C33B">
      <w:pPr>
        <w:spacing w:line="360" w:lineRule="exact"/>
        <w:jc w:val="center"/>
        <w:rPr>
          <w:rFonts w:ascii="宋体" w:hAnsi="宋体" w:cs="宋体"/>
          <w:b/>
          <w:bCs/>
          <w:color w:val="000000"/>
          <w:sz w:val="32"/>
          <w:szCs w:val="32"/>
        </w:rPr>
      </w:pPr>
    </w:p>
    <w:p w14:paraId="76E4AC4B">
      <w:pPr>
        <w:spacing w:line="360" w:lineRule="exact"/>
        <w:jc w:val="center"/>
        <w:rPr>
          <w:rFonts w:ascii="宋体" w:hAnsi="宋体"/>
          <w:b/>
          <w:color w:val="000000"/>
          <w:sz w:val="36"/>
          <w:szCs w:val="36"/>
        </w:rPr>
      </w:pPr>
      <w:r>
        <w:rPr>
          <w:rFonts w:hint="eastAsia" w:ascii="宋体" w:hAnsi="宋体" w:cs="宋体"/>
          <w:b/>
          <w:color w:val="000000"/>
          <w:sz w:val="32"/>
          <w:szCs w:val="32"/>
        </w:rPr>
        <w:t>法定代表人（单位负责人）身份证明</w:t>
      </w:r>
    </w:p>
    <w:p w14:paraId="1168380B">
      <w:pPr>
        <w:spacing w:line="200" w:lineRule="exact"/>
        <w:rPr>
          <w:rFonts w:ascii="宋体" w:hAnsi="宋体"/>
          <w:sz w:val="20"/>
          <w:szCs w:val="20"/>
        </w:rPr>
      </w:pPr>
    </w:p>
    <w:p w14:paraId="4000F9AF">
      <w:pPr>
        <w:tabs>
          <w:tab w:val="left" w:pos="5580"/>
        </w:tabs>
        <w:spacing w:line="360" w:lineRule="auto"/>
        <w:rPr>
          <w:rFonts w:ascii="宋体" w:hAnsi="宋体"/>
          <w:color w:val="000000"/>
          <w:sz w:val="24"/>
        </w:rPr>
      </w:pPr>
      <w:r>
        <w:rPr>
          <w:rFonts w:ascii="宋体" w:hAnsi="宋体"/>
          <w:color w:val="000000"/>
          <w:sz w:val="24"/>
        </w:rPr>
        <w:t>致：</w:t>
      </w:r>
      <w:r>
        <w:rPr>
          <w:rFonts w:hint="eastAsia"/>
          <w:sz w:val="24"/>
          <w:u w:val="single"/>
        </w:rPr>
        <w:t xml:space="preserve"> 采购单位 </w:t>
      </w:r>
    </w:p>
    <w:p w14:paraId="013AD694">
      <w:pPr>
        <w:tabs>
          <w:tab w:val="left" w:pos="567"/>
          <w:tab w:val="left" w:pos="2412"/>
          <w:tab w:val="left" w:pos="3883"/>
          <w:tab w:val="left" w:pos="5352"/>
          <w:tab w:val="left" w:pos="6821"/>
        </w:tabs>
        <w:spacing w:before="120" w:line="335" w:lineRule="exact"/>
        <w:ind w:firstLine="480"/>
        <w:rPr>
          <w:rFonts w:ascii="宋体" w:hAnsi="宋体"/>
          <w:sz w:val="24"/>
        </w:rPr>
      </w:pPr>
      <w:r>
        <w:rPr>
          <w:rFonts w:hint="eastAsia" w:ascii="宋体" w:hAnsi="宋体"/>
          <w:sz w:val="24"/>
        </w:rPr>
        <w:t>兹证明，</w:t>
      </w:r>
    </w:p>
    <w:p w14:paraId="21EA0BA8">
      <w:pPr>
        <w:tabs>
          <w:tab w:val="left" w:pos="567"/>
          <w:tab w:val="left" w:pos="1690"/>
          <w:tab w:val="left" w:pos="3400"/>
          <w:tab w:val="left" w:pos="5110"/>
          <w:tab w:val="left" w:pos="6821"/>
        </w:tabs>
        <w:spacing w:before="120" w:line="335" w:lineRule="exact"/>
        <w:rPr>
          <w:rFonts w:ascii="宋体" w:hAnsi="宋体"/>
          <w:sz w:val="24"/>
        </w:rPr>
      </w:pPr>
      <w:r>
        <w:rPr>
          <w:rFonts w:ascii="宋体" w:hAnsi="宋体"/>
          <w:sz w:val="24"/>
        </w:rPr>
        <w:t>姓名</w:t>
      </w:r>
      <w:r>
        <w:rPr>
          <w:rFonts w:hint="eastAsia" w:ascii="宋体" w:hAnsi="宋体"/>
          <w:sz w:val="24"/>
        </w:rPr>
        <w:t>：</w:t>
      </w:r>
      <w:r>
        <w:rPr>
          <w:rFonts w:hint="eastAsia" w:ascii="宋体" w:hAnsi="宋体"/>
          <w:sz w:val="24"/>
          <w:u w:val="single"/>
        </w:rPr>
        <w:t xml:space="preserve">        </w:t>
      </w:r>
      <w:r>
        <w:rPr>
          <w:rFonts w:ascii="宋体" w:hAnsi="宋体"/>
          <w:sz w:val="24"/>
        </w:rPr>
        <w:t>性别：</w:t>
      </w:r>
      <w:r>
        <w:rPr>
          <w:rFonts w:hint="eastAsia" w:ascii="宋体" w:hAnsi="宋体"/>
          <w:sz w:val="24"/>
          <w:u w:val="single"/>
        </w:rPr>
        <w:t xml:space="preserve">        </w:t>
      </w:r>
      <w:r>
        <w:rPr>
          <w:rFonts w:ascii="宋体" w:hAnsi="宋体"/>
          <w:sz w:val="24"/>
        </w:rPr>
        <w:t>年龄：</w:t>
      </w:r>
      <w:r>
        <w:rPr>
          <w:rFonts w:hint="eastAsia" w:ascii="宋体" w:hAnsi="宋体"/>
          <w:sz w:val="24"/>
          <w:u w:val="single"/>
        </w:rPr>
        <w:t xml:space="preserve">        </w:t>
      </w:r>
      <w:r>
        <w:rPr>
          <w:rFonts w:ascii="宋体" w:hAnsi="宋体"/>
          <w:sz w:val="24"/>
        </w:rPr>
        <w:t>职务：</w:t>
      </w:r>
      <w:r>
        <w:rPr>
          <w:rFonts w:hint="eastAsia" w:ascii="宋体" w:hAnsi="宋体"/>
          <w:sz w:val="24"/>
          <w:u w:val="single"/>
        </w:rPr>
        <w:t xml:space="preserve">        </w:t>
      </w:r>
    </w:p>
    <w:p w14:paraId="4BF3144E">
      <w:pPr>
        <w:tabs>
          <w:tab w:val="left" w:pos="567"/>
          <w:tab w:val="left" w:pos="2412"/>
          <w:tab w:val="left" w:pos="3883"/>
          <w:tab w:val="left" w:pos="5352"/>
          <w:tab w:val="left" w:pos="6821"/>
        </w:tabs>
        <w:spacing w:before="120" w:line="335" w:lineRule="exact"/>
        <w:rPr>
          <w:rFonts w:ascii="宋体" w:hAnsi="宋体"/>
          <w:sz w:val="24"/>
        </w:rPr>
      </w:pPr>
    </w:p>
    <w:p w14:paraId="0F851A8D">
      <w:pPr>
        <w:tabs>
          <w:tab w:val="left" w:pos="2250"/>
          <w:tab w:val="left" w:pos="2412"/>
          <w:tab w:val="left" w:pos="3883"/>
          <w:tab w:val="left" w:pos="5352"/>
          <w:tab w:val="left" w:pos="6821"/>
        </w:tabs>
        <w:spacing w:before="120" w:line="335" w:lineRule="exact"/>
        <w:rPr>
          <w:rFonts w:ascii="宋体" w:hAnsi="宋体"/>
          <w:sz w:val="24"/>
        </w:rPr>
      </w:pPr>
      <w:r>
        <w:rPr>
          <w:rFonts w:ascii="宋体" w:hAnsi="宋体"/>
          <w:sz w:val="24"/>
        </w:rPr>
        <w:t>系</w:t>
      </w:r>
      <w:r>
        <w:rPr>
          <w:rFonts w:hint="eastAsia" w:ascii="宋体" w:hAnsi="宋体"/>
          <w:sz w:val="24"/>
          <w:u w:val="single"/>
        </w:rPr>
        <w:t xml:space="preserve"> </w:t>
      </w:r>
      <w:r>
        <w:rPr>
          <w:sz w:val="24"/>
          <w:u w:val="single"/>
        </w:rPr>
        <w:t>（</w:t>
      </w:r>
      <w:r>
        <w:rPr>
          <w:rFonts w:hint="eastAsia"/>
          <w:sz w:val="24"/>
          <w:u w:val="single"/>
        </w:rPr>
        <w:t>供应商</w:t>
      </w:r>
      <w:r>
        <w:rPr>
          <w:sz w:val="24"/>
          <w:u w:val="single"/>
        </w:rPr>
        <w:t>名称）</w:t>
      </w:r>
      <w:r>
        <w:rPr>
          <w:rFonts w:hint="eastAsia"/>
          <w:sz w:val="24"/>
          <w:u w:val="single"/>
        </w:rPr>
        <w:t xml:space="preserve"> </w:t>
      </w:r>
      <w:r>
        <w:rPr>
          <w:rFonts w:ascii="宋体" w:hAnsi="宋体"/>
          <w:sz w:val="24"/>
        </w:rPr>
        <w:t>的法定代表人（单位负责人）。</w:t>
      </w:r>
    </w:p>
    <w:p w14:paraId="3ED6C374">
      <w:pPr>
        <w:tabs>
          <w:tab w:val="left" w:pos="567"/>
          <w:tab w:val="left" w:pos="2412"/>
          <w:tab w:val="left" w:pos="3883"/>
          <w:tab w:val="left" w:pos="5352"/>
          <w:tab w:val="left" w:pos="6821"/>
        </w:tabs>
        <w:spacing w:before="120" w:line="335" w:lineRule="exact"/>
        <w:rPr>
          <w:rFonts w:ascii="宋体" w:hAnsi="宋体"/>
          <w:sz w:val="24"/>
        </w:rPr>
      </w:pPr>
    </w:p>
    <w:p w14:paraId="4986EA51">
      <w:pPr>
        <w:tabs>
          <w:tab w:val="left" w:pos="567"/>
          <w:tab w:val="left" w:pos="2412"/>
          <w:tab w:val="left" w:pos="3883"/>
          <w:tab w:val="left" w:pos="5352"/>
          <w:tab w:val="left" w:pos="6821"/>
        </w:tabs>
        <w:spacing w:before="120" w:line="335" w:lineRule="exact"/>
        <w:rPr>
          <w:rFonts w:ascii="宋体" w:hAnsi="宋体"/>
          <w:sz w:val="24"/>
        </w:rPr>
      </w:pPr>
    </w:p>
    <w:p w14:paraId="0216FC16">
      <w:pPr>
        <w:tabs>
          <w:tab w:val="left" w:pos="567"/>
        </w:tabs>
        <w:spacing w:before="120" w:line="583" w:lineRule="auto"/>
        <w:ind w:right="-46"/>
        <w:rPr>
          <w:rFonts w:ascii="宋体" w:hAnsi="宋体"/>
          <w:spacing w:val="-3"/>
          <w:sz w:val="24"/>
        </w:rPr>
      </w:pPr>
      <w:r>
        <w:rPr>
          <w:rFonts w:ascii="宋体" w:hAnsi="宋体"/>
          <w:spacing w:val="-3"/>
          <w:sz w:val="24"/>
        </w:rPr>
        <w:t>法</w:t>
      </w:r>
      <w:r>
        <w:rPr>
          <w:rFonts w:ascii="宋体" w:hAnsi="宋体"/>
          <w:sz w:val="24"/>
        </w:rPr>
        <w:t>定</w:t>
      </w:r>
      <w:r>
        <w:rPr>
          <w:rFonts w:ascii="宋体" w:hAnsi="宋体"/>
          <w:spacing w:val="-3"/>
          <w:sz w:val="24"/>
        </w:rPr>
        <w:t>代</w:t>
      </w:r>
      <w:r>
        <w:rPr>
          <w:rFonts w:ascii="宋体" w:hAnsi="宋体"/>
          <w:sz w:val="24"/>
        </w:rPr>
        <w:t>表</w:t>
      </w:r>
      <w:r>
        <w:rPr>
          <w:rFonts w:ascii="宋体" w:hAnsi="宋体"/>
          <w:spacing w:val="-3"/>
          <w:sz w:val="24"/>
        </w:rPr>
        <w:t>人</w:t>
      </w:r>
      <w:r>
        <w:rPr>
          <w:rFonts w:ascii="宋体" w:hAnsi="宋体"/>
          <w:sz w:val="24"/>
        </w:rPr>
        <w:t>（</w:t>
      </w:r>
      <w:r>
        <w:rPr>
          <w:rFonts w:ascii="宋体" w:hAnsi="宋体"/>
          <w:spacing w:val="-3"/>
          <w:sz w:val="24"/>
        </w:rPr>
        <w:t>单</w:t>
      </w:r>
      <w:r>
        <w:rPr>
          <w:rFonts w:ascii="宋体" w:hAnsi="宋体"/>
          <w:sz w:val="24"/>
        </w:rPr>
        <w:t>位</w:t>
      </w:r>
      <w:r>
        <w:rPr>
          <w:rFonts w:ascii="宋体" w:hAnsi="宋体"/>
          <w:spacing w:val="-3"/>
          <w:sz w:val="24"/>
        </w:rPr>
        <w:t>负</w:t>
      </w:r>
      <w:r>
        <w:rPr>
          <w:rFonts w:ascii="宋体" w:hAnsi="宋体"/>
          <w:sz w:val="24"/>
        </w:rPr>
        <w:t>责人</w:t>
      </w:r>
      <w:r>
        <w:rPr>
          <w:rFonts w:ascii="宋体" w:hAnsi="宋体"/>
          <w:spacing w:val="-3"/>
          <w:sz w:val="24"/>
        </w:rPr>
        <w:t>）有效期内的身</w:t>
      </w:r>
      <w:r>
        <w:rPr>
          <w:rFonts w:hint="eastAsia" w:ascii="宋体" w:hAnsi="宋体"/>
          <w:spacing w:val="-3"/>
          <w:sz w:val="24"/>
        </w:rPr>
        <w:t>份</w:t>
      </w:r>
      <w:r>
        <w:rPr>
          <w:rFonts w:ascii="宋体" w:hAnsi="宋体"/>
          <w:spacing w:val="-3"/>
          <w:sz w:val="24"/>
        </w:rPr>
        <w:t>证正反面</w:t>
      </w:r>
      <w:r>
        <w:rPr>
          <w:rFonts w:hint="eastAsia" w:ascii="宋体" w:hAnsi="宋体"/>
          <w:spacing w:val="-3"/>
          <w:sz w:val="24"/>
        </w:rPr>
        <w:t>电子</w:t>
      </w:r>
      <w:r>
        <w:rPr>
          <w:rFonts w:ascii="宋体" w:hAnsi="宋体"/>
          <w:spacing w:val="-3"/>
          <w:sz w:val="24"/>
        </w:rPr>
        <w:t>件</w:t>
      </w:r>
      <w:r>
        <w:rPr>
          <w:rFonts w:hint="eastAsia" w:ascii="宋体" w:hAnsi="宋体"/>
          <w:spacing w:val="-3"/>
          <w:sz w:val="24"/>
        </w:rPr>
        <w:t>：</w:t>
      </w:r>
    </w:p>
    <w:tbl>
      <w:tblPr>
        <w:tblStyle w:val="3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FFA4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DB285B8">
            <w:pPr>
              <w:tabs>
                <w:tab w:val="left" w:pos="5580"/>
              </w:tabs>
              <w:spacing w:line="360" w:lineRule="auto"/>
              <w:jc w:val="left"/>
              <w:rPr>
                <w:rFonts w:ascii="宋体" w:hAnsi="宋体"/>
                <w:color w:val="000000"/>
                <w:sz w:val="24"/>
                <w:szCs w:val="20"/>
              </w:rPr>
            </w:pPr>
          </w:p>
          <w:p w14:paraId="4D0B10EB">
            <w:pPr>
              <w:tabs>
                <w:tab w:val="left" w:pos="5580"/>
              </w:tabs>
              <w:spacing w:line="360" w:lineRule="auto"/>
              <w:jc w:val="left"/>
              <w:rPr>
                <w:rFonts w:ascii="宋体" w:hAnsi="宋体"/>
                <w:color w:val="000000"/>
                <w:sz w:val="24"/>
                <w:szCs w:val="20"/>
              </w:rPr>
            </w:pPr>
          </w:p>
          <w:p w14:paraId="4E2F3B4A">
            <w:pPr>
              <w:tabs>
                <w:tab w:val="left" w:pos="5580"/>
              </w:tabs>
              <w:spacing w:line="360" w:lineRule="auto"/>
              <w:jc w:val="left"/>
              <w:rPr>
                <w:rFonts w:ascii="宋体" w:hAnsi="宋体"/>
                <w:color w:val="000000"/>
                <w:sz w:val="24"/>
                <w:szCs w:val="20"/>
              </w:rPr>
            </w:pPr>
          </w:p>
        </w:tc>
        <w:tc>
          <w:tcPr>
            <w:tcW w:w="4536" w:type="dxa"/>
          </w:tcPr>
          <w:p w14:paraId="5D353B2A">
            <w:pPr>
              <w:tabs>
                <w:tab w:val="left" w:pos="5580"/>
              </w:tabs>
              <w:spacing w:line="360" w:lineRule="auto"/>
              <w:jc w:val="left"/>
              <w:rPr>
                <w:rFonts w:ascii="宋体" w:hAnsi="宋体"/>
                <w:color w:val="000000"/>
                <w:sz w:val="24"/>
                <w:szCs w:val="20"/>
              </w:rPr>
            </w:pPr>
          </w:p>
          <w:p w14:paraId="63AD27EF">
            <w:pPr>
              <w:tabs>
                <w:tab w:val="left" w:pos="5580"/>
              </w:tabs>
              <w:spacing w:line="360" w:lineRule="auto"/>
              <w:jc w:val="left"/>
              <w:rPr>
                <w:rFonts w:ascii="宋体" w:hAnsi="宋体"/>
                <w:color w:val="000000"/>
                <w:sz w:val="24"/>
                <w:szCs w:val="20"/>
              </w:rPr>
            </w:pPr>
          </w:p>
          <w:p w14:paraId="74CA4406">
            <w:pPr>
              <w:tabs>
                <w:tab w:val="left" w:pos="5580"/>
              </w:tabs>
              <w:spacing w:line="360" w:lineRule="auto"/>
              <w:jc w:val="left"/>
              <w:rPr>
                <w:rFonts w:ascii="宋体" w:hAnsi="宋体"/>
                <w:color w:val="000000"/>
                <w:sz w:val="24"/>
                <w:szCs w:val="20"/>
              </w:rPr>
            </w:pPr>
          </w:p>
        </w:tc>
      </w:tr>
    </w:tbl>
    <w:p w14:paraId="11CE2044">
      <w:pPr>
        <w:tabs>
          <w:tab w:val="left" w:pos="567"/>
        </w:tabs>
        <w:spacing w:before="120" w:line="583" w:lineRule="auto"/>
        <w:ind w:right="4305"/>
        <w:rPr>
          <w:rFonts w:ascii="宋体" w:hAnsi="宋体"/>
          <w:spacing w:val="-3"/>
          <w:sz w:val="24"/>
        </w:rPr>
      </w:pPr>
    </w:p>
    <w:p w14:paraId="041BC53E">
      <w:pPr>
        <w:spacing w:line="360" w:lineRule="auto"/>
        <w:rPr>
          <w:sz w:val="24"/>
        </w:rPr>
      </w:pPr>
      <w:r>
        <w:rPr>
          <w:rFonts w:hint="eastAsia" w:ascii="宋体" w:hAnsi="宋体"/>
          <w:color w:val="000000"/>
          <w:sz w:val="24"/>
        </w:rPr>
        <w:t>供应商</w:t>
      </w:r>
      <w:r>
        <w:rPr>
          <w:rFonts w:ascii="宋体" w:hAnsi="宋体"/>
          <w:color w:val="000000"/>
          <w:sz w:val="24"/>
        </w:rPr>
        <w:t>名称（加盖公章）</w:t>
      </w:r>
      <w:r>
        <w:rPr>
          <w:rFonts w:ascii="宋体" w:hAnsi="宋体"/>
          <w:color w:val="000000"/>
          <w:sz w:val="24"/>
          <w:lang w:val="zh-CN"/>
        </w:rPr>
        <w:t>：</w:t>
      </w:r>
      <w:r>
        <w:rPr>
          <w:rFonts w:hint="eastAsia"/>
          <w:sz w:val="24"/>
          <w:u w:val="single"/>
        </w:rPr>
        <w:t xml:space="preserve">             </w:t>
      </w:r>
    </w:p>
    <w:p w14:paraId="43A8D095">
      <w:pPr>
        <w:spacing w:line="360" w:lineRule="auto"/>
        <w:rPr>
          <w:sz w:val="24"/>
        </w:rPr>
      </w:pPr>
      <w:r>
        <w:rPr>
          <w:rFonts w:hint="eastAsia" w:ascii="宋体" w:hAnsi="宋体"/>
          <w:spacing w:val="-3"/>
          <w:sz w:val="24"/>
        </w:rPr>
        <w:t>法定代表人（</w:t>
      </w:r>
      <w:r>
        <w:rPr>
          <w:rFonts w:ascii="宋体" w:hAnsi="宋体"/>
          <w:sz w:val="24"/>
        </w:rPr>
        <w:t>单位负责人</w:t>
      </w:r>
      <w:r>
        <w:rPr>
          <w:rFonts w:hint="eastAsia" w:ascii="宋体" w:hAnsi="宋体"/>
          <w:spacing w:val="-3"/>
          <w:sz w:val="24"/>
        </w:rPr>
        <w:t>）（签字、签章或印鉴）：</w:t>
      </w:r>
      <w:r>
        <w:rPr>
          <w:rFonts w:hint="eastAsia"/>
          <w:sz w:val="24"/>
          <w:u w:val="single"/>
        </w:rPr>
        <w:t xml:space="preserve">             </w:t>
      </w:r>
    </w:p>
    <w:p w14:paraId="6FEA86E6">
      <w:pPr>
        <w:spacing w:line="360" w:lineRule="auto"/>
        <w:rPr>
          <w:sz w:val="24"/>
        </w:rPr>
      </w:pPr>
      <w:r>
        <w:rPr>
          <w:rFonts w:hint="eastAsia" w:ascii="宋体" w:hAnsi="宋体"/>
          <w:spacing w:val="-3"/>
          <w:sz w:val="24"/>
        </w:rPr>
        <w:t>法定代表人（</w:t>
      </w:r>
      <w:r>
        <w:rPr>
          <w:rFonts w:ascii="宋体" w:hAnsi="宋体"/>
          <w:sz w:val="24"/>
        </w:rPr>
        <w:t>单位负责人</w:t>
      </w:r>
      <w:r>
        <w:rPr>
          <w:rFonts w:hint="eastAsia" w:ascii="宋体" w:hAnsi="宋体"/>
          <w:spacing w:val="-3"/>
          <w:sz w:val="24"/>
        </w:rPr>
        <w:t>）</w:t>
      </w:r>
      <w:r>
        <w:rPr>
          <w:rFonts w:hint="eastAsia"/>
          <w:sz w:val="24"/>
        </w:rPr>
        <w:t>联系方式</w:t>
      </w:r>
      <w:r>
        <w:rPr>
          <w:rFonts w:hint="eastAsia"/>
          <w:sz w:val="24"/>
          <w:u w:val="single"/>
        </w:rPr>
        <w:t xml:space="preserve">            </w:t>
      </w:r>
    </w:p>
    <w:p w14:paraId="1A360774">
      <w:pPr>
        <w:spacing w:line="360" w:lineRule="auto"/>
        <w:rPr>
          <w:sz w:val="24"/>
        </w:rPr>
      </w:pPr>
    </w:p>
    <w:p w14:paraId="08526E10">
      <w:pPr>
        <w:spacing w:line="360" w:lineRule="auto"/>
        <w:rPr>
          <w:sz w:val="24"/>
        </w:rPr>
      </w:pPr>
      <w:r>
        <w:rPr>
          <w:rFonts w:hint="eastAsia"/>
          <w:sz w:val="24"/>
        </w:rPr>
        <w:t>日期：    年     月     日</w:t>
      </w:r>
    </w:p>
    <w:p w14:paraId="77FB79F8">
      <w:pPr>
        <w:tabs>
          <w:tab w:val="left" w:pos="5580"/>
        </w:tabs>
        <w:spacing w:line="360" w:lineRule="auto"/>
        <w:jc w:val="left"/>
        <w:rPr>
          <w:b/>
          <w:sz w:val="24"/>
        </w:rPr>
      </w:pPr>
      <w:r>
        <w:rPr>
          <w:rFonts w:hint="eastAsia"/>
          <w:b/>
          <w:sz w:val="24"/>
        </w:rPr>
        <w:t>注：请供应商如实填写联系方式并在评审过程中保持联系方式畅通，评审过程中如联系不上，由供应商承担一切不利后果。</w:t>
      </w:r>
    </w:p>
    <w:p w14:paraId="755E691D">
      <w:pPr>
        <w:spacing w:line="360" w:lineRule="auto"/>
        <w:rPr>
          <w:sz w:val="24"/>
        </w:rPr>
      </w:pPr>
    </w:p>
    <w:p w14:paraId="083C23D6">
      <w:pPr>
        <w:pStyle w:val="228"/>
        <w:spacing w:line="360" w:lineRule="auto"/>
        <w:rPr>
          <w:rFonts w:ascii="宋体" w:hAnsi="宋体" w:cs="宋体"/>
          <w:b/>
          <w:bCs/>
          <w:color w:val="000000"/>
          <w:szCs w:val="21"/>
        </w:rPr>
      </w:pPr>
    </w:p>
    <w:p w14:paraId="174C33BE">
      <w:pPr>
        <w:pStyle w:val="228"/>
        <w:rPr>
          <w:rFonts w:ascii="宋体" w:hAnsi="宋体" w:cs="宋体"/>
          <w:b/>
          <w:bCs/>
          <w:color w:val="000000"/>
          <w:szCs w:val="21"/>
        </w:rPr>
      </w:pPr>
    </w:p>
    <w:p w14:paraId="616840C1">
      <w:pPr>
        <w:jc w:val="center"/>
        <w:rPr>
          <w:rFonts w:ascii="宋体" w:hAnsi="宋体" w:cs="宋体"/>
          <w:b/>
          <w:color w:val="000000"/>
          <w:sz w:val="32"/>
          <w:szCs w:val="32"/>
        </w:rPr>
      </w:pPr>
      <w:r>
        <w:rPr>
          <w:rFonts w:hint="eastAsia" w:ascii="宋体" w:hAnsi="宋体" w:cs="宋体"/>
          <w:b/>
          <w:color w:val="000000"/>
          <w:sz w:val="32"/>
          <w:szCs w:val="32"/>
        </w:rPr>
        <w:br w:type="page" w:clear="all"/>
      </w:r>
    </w:p>
    <w:p w14:paraId="79DB2168">
      <w:pPr>
        <w:jc w:val="center"/>
        <w:rPr>
          <w:rFonts w:ascii="宋体" w:hAnsi="宋体" w:cs="宋体"/>
          <w:b/>
          <w:color w:val="000000"/>
          <w:sz w:val="32"/>
          <w:szCs w:val="32"/>
        </w:rPr>
      </w:pPr>
    </w:p>
    <w:p w14:paraId="13AEBD31">
      <w:pPr>
        <w:jc w:val="center"/>
        <w:rPr>
          <w:i/>
          <w:color w:val="000000"/>
          <w:sz w:val="32"/>
          <w:szCs w:val="32"/>
          <w:u w:val="single"/>
        </w:rPr>
      </w:pPr>
      <w:r>
        <w:rPr>
          <w:rFonts w:hint="eastAsia" w:ascii="宋体" w:hAnsi="宋体" w:cs="宋体"/>
          <w:b/>
          <w:i/>
          <w:color w:val="000000"/>
          <w:sz w:val="32"/>
          <w:szCs w:val="32"/>
          <w:u w:val="single"/>
        </w:rPr>
        <w:t>磋商供应商响应承诺书</w:t>
      </w:r>
    </w:p>
    <w:p w14:paraId="41D89ACD">
      <w:pPr>
        <w:spacing w:line="460" w:lineRule="exact"/>
        <w:rPr>
          <w:color w:val="000000"/>
          <w:u w:val="single"/>
        </w:rPr>
      </w:pPr>
    </w:p>
    <w:p w14:paraId="5C3E9BDA">
      <w:pPr>
        <w:widowControl/>
        <w:adjustRightInd w:val="0"/>
        <w:snapToGrid w:val="0"/>
        <w:spacing w:line="360" w:lineRule="auto"/>
        <w:jc w:val="left"/>
        <w:rPr>
          <w:rFonts w:ascii="宋体" w:hAnsi="宋体" w:cs="宋体"/>
          <w:color w:val="000000"/>
          <w:sz w:val="24"/>
          <w:u w:val="single"/>
          <w:lang w:bidi="ar"/>
        </w:rPr>
      </w:pPr>
      <w:r>
        <w:rPr>
          <w:rFonts w:hint="eastAsia" w:ascii="宋体" w:hAnsi="宋体" w:cs="宋体"/>
          <w:color w:val="000000"/>
          <w:sz w:val="24"/>
          <w:lang w:bidi="ar"/>
        </w:rPr>
        <w:t>致：</w:t>
      </w:r>
      <w:r>
        <w:rPr>
          <w:rFonts w:hint="eastAsia" w:ascii="宋体" w:hAnsi="宋体" w:cs="宋体"/>
          <w:color w:val="000000"/>
          <w:sz w:val="24"/>
          <w:u w:val="single"/>
          <w:lang w:bidi="ar"/>
        </w:rPr>
        <w:t>连云港市海洋与渔业综合行政执法支队</w:t>
      </w:r>
    </w:p>
    <w:p w14:paraId="2866763D">
      <w:pPr>
        <w:widowControl/>
        <w:adjustRightInd w:val="0"/>
        <w:snapToGrid w:val="0"/>
        <w:spacing w:line="360" w:lineRule="auto"/>
        <w:ind w:firstLine="360" w:firstLineChars="150"/>
        <w:jc w:val="left"/>
        <w:rPr>
          <w:color w:val="000000"/>
        </w:rPr>
      </w:pPr>
      <w:r>
        <w:rPr>
          <w:rFonts w:hint="eastAsia" w:ascii="宋体" w:hAnsi="宋体" w:cs="宋体"/>
          <w:color w:val="000000"/>
          <w:sz w:val="24"/>
          <w:lang w:bidi="ar"/>
        </w:rPr>
        <w:t>我公司参与贵单位</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工程项目的磋商，我单位郑重承诺： </w:t>
      </w:r>
    </w:p>
    <w:p w14:paraId="5DF91F25">
      <w:pPr>
        <w:widowControl/>
        <w:numPr>
          <w:ilvl w:val="0"/>
          <w:numId w:val="8"/>
        </w:numPr>
        <w:adjustRightInd w:val="0"/>
        <w:snapToGrid w:val="0"/>
        <w:spacing w:line="360" w:lineRule="auto"/>
        <w:jc w:val="left"/>
        <w:rPr>
          <w:rFonts w:ascii="宋体" w:hAnsi="宋体" w:cs="宋体"/>
          <w:color w:val="000000"/>
          <w:sz w:val="24"/>
          <w:lang w:bidi="ar"/>
        </w:rPr>
      </w:pPr>
      <w:r>
        <w:rPr>
          <w:rFonts w:hint="eastAsia" w:ascii="宋体" w:hAnsi="宋体" w:cs="宋体"/>
          <w:sz w:val="24"/>
        </w:rPr>
        <w:t>所报项目负责人</w:t>
      </w:r>
      <w:r>
        <w:rPr>
          <w:rFonts w:hint="eastAsia" w:ascii="宋体" w:hAnsi="宋体" w:cs="宋体"/>
          <w:sz w:val="24"/>
          <w:u w:val="single"/>
        </w:rPr>
        <w:t xml:space="preserve">         </w:t>
      </w:r>
      <w:r>
        <w:rPr>
          <w:rFonts w:hint="eastAsia" w:ascii="宋体" w:hAnsi="宋体" w:cs="宋体"/>
          <w:sz w:val="24"/>
        </w:rPr>
        <w:t>同志</w:t>
      </w:r>
      <w:r>
        <w:rPr>
          <w:rFonts w:hint="eastAsia" w:ascii="宋体" w:hAnsi="宋体" w:cs="宋体"/>
          <w:sz w:val="24"/>
          <w:lang w:eastAsia="zh-CN"/>
        </w:rPr>
        <w:t>成交</w:t>
      </w:r>
      <w:r>
        <w:rPr>
          <w:rFonts w:hint="eastAsia" w:ascii="宋体" w:hAnsi="宋体" w:cs="宋体"/>
          <w:sz w:val="24"/>
        </w:rPr>
        <w:t>后不影响办理工程建设手续且能在岗履职；</w:t>
      </w:r>
      <w:r>
        <w:rPr>
          <w:rFonts w:hint="eastAsia" w:ascii="宋体" w:hAnsi="宋体" w:cs="宋体"/>
          <w:color w:val="000000"/>
          <w:sz w:val="24"/>
          <w:lang w:bidi="ar"/>
        </w:rPr>
        <w:t xml:space="preserve"> </w:t>
      </w:r>
    </w:p>
    <w:p w14:paraId="0A7CAA4F">
      <w:pPr>
        <w:widowControl/>
        <w:numPr>
          <w:ilvl w:val="0"/>
          <w:numId w:val="8"/>
        </w:numPr>
        <w:adjustRightInd w:val="0"/>
        <w:snapToGrid w:val="0"/>
        <w:spacing w:line="360" w:lineRule="auto"/>
        <w:jc w:val="left"/>
        <w:rPr>
          <w:color w:val="000000"/>
        </w:rPr>
      </w:pPr>
      <w:r>
        <w:rPr>
          <w:rFonts w:hint="eastAsia" w:ascii="宋体" w:hAnsi="宋体" w:cs="宋体"/>
          <w:color w:val="000000"/>
          <w:sz w:val="24"/>
          <w:lang w:bidi="ar"/>
        </w:rPr>
        <w:t>我单位及项目负责人未被建设行政主管部门限制在招标项目所在地投标。</w:t>
      </w:r>
    </w:p>
    <w:p w14:paraId="115718B5">
      <w:pPr>
        <w:widowControl/>
        <w:adjustRightInd w:val="0"/>
        <w:snapToGrid w:val="0"/>
        <w:spacing w:line="360" w:lineRule="auto"/>
        <w:jc w:val="left"/>
        <w:rPr>
          <w:color w:val="000000"/>
        </w:rPr>
      </w:pPr>
      <w:r>
        <w:rPr>
          <w:rFonts w:hint="eastAsia" w:ascii="宋体" w:hAnsi="宋体" w:cs="宋体"/>
          <w:color w:val="000000"/>
          <w:sz w:val="24"/>
          <w:lang w:bidi="ar"/>
        </w:rPr>
        <w:t xml:space="preserve">3、我公司 </w:t>
      </w:r>
      <w:r>
        <w:rPr>
          <w:rFonts w:hint="eastAsia" w:ascii="宋体" w:hAnsi="宋体" w:cs="宋体"/>
          <w:color w:val="000000"/>
          <w:sz w:val="24"/>
          <w:u w:val="single"/>
          <w:lang w:bidi="ar"/>
        </w:rPr>
        <w:t xml:space="preserve">            </w:t>
      </w:r>
      <w:r>
        <w:rPr>
          <w:rFonts w:hint="eastAsia" w:ascii="宋体" w:hAnsi="宋体" w:cs="宋体"/>
          <w:color w:val="000000"/>
          <w:sz w:val="24"/>
          <w:lang w:bidi="ar"/>
        </w:rPr>
        <w:t>（超过 3 年）、法定代表人</w:t>
      </w:r>
      <w:r>
        <w:rPr>
          <w:rFonts w:hint="eastAsia" w:ascii="宋体" w:hAnsi="宋体" w:cs="宋体"/>
          <w:color w:val="000000"/>
          <w:sz w:val="24"/>
          <w:u w:val="single"/>
          <w:lang w:bidi="ar"/>
        </w:rPr>
        <w:t xml:space="preserve">      </w:t>
      </w:r>
      <w:r>
        <w:rPr>
          <w:rFonts w:hint="eastAsia" w:ascii="宋体" w:hAnsi="宋体" w:cs="宋体"/>
          <w:color w:val="000000"/>
          <w:sz w:val="24"/>
          <w:lang w:bidi="ar"/>
        </w:rPr>
        <w:t>同志（超过 5 年）、所报项目负责人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同志（超过 5 年）无行贿犯罪记录； </w:t>
      </w:r>
    </w:p>
    <w:p w14:paraId="48BBB9D1">
      <w:pPr>
        <w:widowControl/>
        <w:adjustRightInd w:val="0"/>
        <w:snapToGrid w:val="0"/>
        <w:spacing w:line="360" w:lineRule="auto"/>
        <w:jc w:val="left"/>
        <w:rPr>
          <w:color w:val="000000"/>
        </w:rPr>
      </w:pPr>
      <w:r>
        <w:rPr>
          <w:rFonts w:hint="eastAsia" w:ascii="宋体" w:hAnsi="宋体" w:cs="宋体"/>
          <w:color w:val="000000"/>
          <w:sz w:val="24"/>
          <w:lang w:bidi="ar"/>
        </w:rPr>
        <w:t xml:space="preserve">4、我单位不存在借牌挂靠行为，不出借挂靠资质。 </w:t>
      </w:r>
    </w:p>
    <w:p w14:paraId="3835BB72">
      <w:pPr>
        <w:widowControl/>
        <w:adjustRightInd w:val="0"/>
        <w:snapToGrid w:val="0"/>
        <w:spacing w:line="360" w:lineRule="auto"/>
        <w:jc w:val="left"/>
        <w:rPr>
          <w:color w:val="000000"/>
        </w:rPr>
      </w:pPr>
      <w:r>
        <w:rPr>
          <w:rFonts w:hint="eastAsia" w:ascii="宋体" w:hAnsi="宋体" w:cs="宋体"/>
          <w:color w:val="000000"/>
          <w:sz w:val="24"/>
          <w:lang w:bidi="ar"/>
        </w:rPr>
        <w:t xml:space="preserve">5、磋商全过程（含质疑、投诉环节）出示的文件资料均是真实、有效的。 </w:t>
      </w:r>
    </w:p>
    <w:p w14:paraId="770AB8FF">
      <w:pPr>
        <w:widowControl/>
        <w:adjustRightInd w:val="0"/>
        <w:snapToGrid w:val="0"/>
        <w:spacing w:line="360" w:lineRule="auto"/>
        <w:jc w:val="left"/>
        <w:rPr>
          <w:rFonts w:ascii="宋体" w:hAnsi="宋体" w:cs="宋体"/>
          <w:color w:val="000000"/>
          <w:sz w:val="24"/>
          <w:lang w:bidi="ar"/>
        </w:rPr>
      </w:pPr>
      <w:r>
        <w:rPr>
          <w:rFonts w:hint="eastAsia" w:ascii="宋体" w:hAnsi="宋体" w:cs="宋体"/>
          <w:color w:val="000000"/>
          <w:sz w:val="24"/>
          <w:lang w:bidi="ar"/>
        </w:rPr>
        <w:t xml:space="preserve"> </w:t>
      </w:r>
    </w:p>
    <w:p w14:paraId="7C8192B5">
      <w:pPr>
        <w:widowControl/>
        <w:adjustRightInd w:val="0"/>
        <w:snapToGrid w:val="0"/>
        <w:spacing w:line="360" w:lineRule="auto"/>
        <w:ind w:firstLine="480" w:firstLineChars="200"/>
        <w:jc w:val="left"/>
        <w:rPr>
          <w:color w:val="000000"/>
        </w:rPr>
      </w:pPr>
      <w:r>
        <w:rPr>
          <w:rFonts w:hint="eastAsia" w:ascii="宋体" w:hAnsi="宋体" w:cs="宋体"/>
          <w:color w:val="000000"/>
          <w:sz w:val="24"/>
          <w:lang w:bidi="ar"/>
        </w:rPr>
        <w:t xml:space="preserve">综上，我单位承诺如有虚假，愿意无条件接受被取消磋商或成交资格、磋商保证金不予退还、履约保证金不予退还、合同解除及清除出场，一切损失由我单位自行承担，同时愿意接受相关处罚，特此承诺！ </w:t>
      </w:r>
    </w:p>
    <w:p w14:paraId="50B6F949">
      <w:pPr>
        <w:widowControl/>
        <w:adjustRightInd w:val="0"/>
        <w:snapToGrid w:val="0"/>
        <w:spacing w:line="360" w:lineRule="auto"/>
        <w:jc w:val="left"/>
        <w:rPr>
          <w:rFonts w:ascii="宋体" w:hAnsi="宋体" w:cs="宋体"/>
          <w:color w:val="000000"/>
          <w:sz w:val="24"/>
          <w:lang w:bidi="ar"/>
        </w:rPr>
      </w:pPr>
    </w:p>
    <w:p w14:paraId="29597B85">
      <w:pPr>
        <w:widowControl/>
        <w:adjustRightInd w:val="0"/>
        <w:snapToGrid w:val="0"/>
        <w:spacing w:line="360" w:lineRule="auto"/>
        <w:jc w:val="left"/>
        <w:rPr>
          <w:rFonts w:ascii="宋体" w:hAnsi="宋体" w:cs="宋体"/>
          <w:color w:val="000000"/>
          <w:sz w:val="24"/>
          <w:lang w:bidi="ar"/>
        </w:rPr>
      </w:pPr>
    </w:p>
    <w:p w14:paraId="19014144">
      <w:pPr>
        <w:widowControl/>
        <w:adjustRightInd w:val="0"/>
        <w:snapToGrid w:val="0"/>
        <w:spacing w:line="360" w:lineRule="auto"/>
        <w:jc w:val="left"/>
        <w:rPr>
          <w:color w:val="000000"/>
        </w:rPr>
      </w:pPr>
      <w:r>
        <w:rPr>
          <w:rFonts w:hint="eastAsia" w:ascii="宋体" w:hAnsi="宋体" w:cs="宋体"/>
          <w:color w:val="000000"/>
          <w:sz w:val="24"/>
          <w:lang w:bidi="ar"/>
        </w:rPr>
        <w:t xml:space="preserve">磋商供应商：           （盖章） </w:t>
      </w:r>
    </w:p>
    <w:p w14:paraId="6A1E5BF6">
      <w:pPr>
        <w:widowControl/>
        <w:adjustRightInd w:val="0"/>
        <w:snapToGrid w:val="0"/>
        <w:spacing w:line="360" w:lineRule="auto"/>
        <w:jc w:val="left"/>
        <w:rPr>
          <w:color w:val="000000"/>
        </w:rPr>
      </w:pPr>
      <w:r>
        <w:rPr>
          <w:rFonts w:hint="eastAsia" w:ascii="宋体" w:hAnsi="宋体" w:cs="宋体"/>
          <w:color w:val="000000"/>
          <w:sz w:val="24"/>
          <w:lang w:bidi="ar"/>
        </w:rPr>
        <w:t xml:space="preserve">法定代表人：           （签字或盖章） </w:t>
      </w:r>
    </w:p>
    <w:p w14:paraId="572C2058">
      <w:pPr>
        <w:widowControl/>
        <w:adjustRightInd w:val="0"/>
        <w:snapToGrid w:val="0"/>
        <w:spacing w:line="360" w:lineRule="auto"/>
        <w:jc w:val="left"/>
        <w:rPr>
          <w:color w:val="000000"/>
        </w:rPr>
      </w:pPr>
      <w:r>
        <w:rPr>
          <w:rFonts w:hint="eastAsia" w:ascii="宋体" w:hAnsi="宋体" w:cs="宋体"/>
          <w:color w:val="000000"/>
          <w:sz w:val="24"/>
          <w:lang w:bidi="ar"/>
        </w:rPr>
        <w:t xml:space="preserve">项目负责人：           （签字） </w:t>
      </w:r>
    </w:p>
    <w:p w14:paraId="63661974">
      <w:pPr>
        <w:widowControl/>
        <w:adjustRightInd w:val="0"/>
        <w:snapToGrid w:val="0"/>
        <w:spacing w:line="360" w:lineRule="auto"/>
        <w:jc w:val="left"/>
        <w:rPr>
          <w:color w:val="000000"/>
        </w:rPr>
      </w:pPr>
      <w:r>
        <w:rPr>
          <w:rFonts w:hint="eastAsia" w:ascii="宋体" w:hAnsi="宋体" w:cs="宋体"/>
          <w:color w:val="000000"/>
          <w:sz w:val="24"/>
          <w:lang w:bidi="ar"/>
        </w:rPr>
        <w:t xml:space="preserve">项目负责人证书编号： </w:t>
      </w:r>
    </w:p>
    <w:p w14:paraId="214139AB">
      <w:pPr>
        <w:widowControl/>
        <w:adjustRightInd w:val="0"/>
        <w:snapToGrid w:val="0"/>
        <w:spacing w:line="360" w:lineRule="auto"/>
        <w:jc w:val="left"/>
        <w:rPr>
          <w:color w:val="000000"/>
        </w:rPr>
      </w:pPr>
      <w:r>
        <w:rPr>
          <w:rFonts w:hint="eastAsia" w:ascii="宋体" w:hAnsi="宋体" w:cs="宋体"/>
          <w:color w:val="000000"/>
          <w:sz w:val="24"/>
          <w:lang w:bidi="ar"/>
        </w:rPr>
        <w:t>日期：     年     月    日</w:t>
      </w:r>
    </w:p>
    <w:p w14:paraId="5B0FA881">
      <w:pPr>
        <w:adjustRightInd w:val="0"/>
        <w:snapToGrid w:val="0"/>
        <w:spacing w:line="360" w:lineRule="auto"/>
        <w:rPr>
          <w:bCs/>
          <w:color w:val="000000"/>
        </w:rPr>
      </w:pPr>
    </w:p>
    <w:p w14:paraId="39659538">
      <w:pPr>
        <w:adjustRightInd w:val="0"/>
        <w:snapToGrid w:val="0"/>
        <w:spacing w:line="360" w:lineRule="auto"/>
        <w:rPr>
          <w:bCs/>
          <w:color w:val="000000"/>
        </w:rPr>
      </w:pPr>
    </w:p>
    <w:p w14:paraId="5BCDD796">
      <w:pPr>
        <w:adjustRightInd w:val="0"/>
        <w:snapToGrid w:val="0"/>
        <w:spacing w:line="360" w:lineRule="auto"/>
        <w:rPr>
          <w:bCs/>
          <w:color w:val="000000"/>
        </w:rPr>
      </w:pPr>
    </w:p>
    <w:p w14:paraId="1BB905B7">
      <w:pPr>
        <w:adjustRightInd w:val="0"/>
        <w:snapToGrid w:val="0"/>
        <w:spacing w:line="360" w:lineRule="auto"/>
        <w:rPr>
          <w:bCs/>
          <w:color w:val="000000"/>
        </w:rPr>
      </w:pPr>
    </w:p>
    <w:p w14:paraId="38C71246">
      <w:pPr>
        <w:adjustRightInd w:val="0"/>
        <w:snapToGrid w:val="0"/>
        <w:spacing w:line="360" w:lineRule="auto"/>
        <w:rPr>
          <w:bCs/>
          <w:color w:val="000000"/>
        </w:rPr>
      </w:pPr>
    </w:p>
    <w:p w14:paraId="21E41E8E">
      <w:pPr>
        <w:adjustRightInd w:val="0"/>
        <w:snapToGrid w:val="0"/>
        <w:spacing w:line="360" w:lineRule="auto"/>
        <w:rPr>
          <w:bCs/>
          <w:color w:val="000000"/>
        </w:rPr>
      </w:pPr>
    </w:p>
    <w:p w14:paraId="787BE0AC">
      <w:pPr>
        <w:adjustRightInd w:val="0"/>
        <w:snapToGrid w:val="0"/>
        <w:spacing w:line="360" w:lineRule="auto"/>
        <w:rPr>
          <w:bCs/>
          <w:color w:val="000000"/>
        </w:rPr>
      </w:pPr>
    </w:p>
    <w:p w14:paraId="06E7AE5A">
      <w:pPr>
        <w:adjustRightInd w:val="0"/>
        <w:snapToGrid w:val="0"/>
        <w:spacing w:line="360" w:lineRule="auto"/>
        <w:rPr>
          <w:bCs/>
          <w:color w:val="000000"/>
        </w:rPr>
      </w:pPr>
    </w:p>
    <w:p w14:paraId="0F610DA1">
      <w:pPr>
        <w:adjustRightInd w:val="0"/>
        <w:snapToGrid w:val="0"/>
        <w:spacing w:line="360" w:lineRule="auto"/>
        <w:rPr>
          <w:bCs/>
          <w:color w:val="000000"/>
        </w:rPr>
      </w:pPr>
    </w:p>
    <w:p w14:paraId="0FD54E79">
      <w:pPr>
        <w:adjustRightInd w:val="0"/>
        <w:snapToGrid w:val="0"/>
        <w:spacing w:line="360" w:lineRule="auto"/>
        <w:rPr>
          <w:rFonts w:hint="eastAsia"/>
          <w:bCs/>
          <w:color w:val="000000"/>
        </w:rPr>
      </w:pPr>
    </w:p>
    <w:p w14:paraId="77585ED1">
      <w:pPr>
        <w:adjustRightInd w:val="0"/>
        <w:snapToGrid w:val="0"/>
        <w:spacing w:line="360" w:lineRule="auto"/>
        <w:rPr>
          <w:bCs/>
          <w:color w:val="000000"/>
        </w:rPr>
      </w:pPr>
    </w:p>
    <w:p w14:paraId="06BF5EBE">
      <w:pPr>
        <w:adjustRightInd w:val="0"/>
        <w:snapToGrid w:val="0"/>
        <w:spacing w:line="360" w:lineRule="auto"/>
        <w:rPr>
          <w:rFonts w:hint="eastAsia"/>
          <w:bCs/>
          <w:color w:val="000000"/>
        </w:rPr>
      </w:pPr>
    </w:p>
    <w:p w14:paraId="50E7920C">
      <w:pPr>
        <w:adjustRightInd w:val="0"/>
        <w:snapToGrid w:val="0"/>
        <w:spacing w:line="360" w:lineRule="auto"/>
        <w:rPr>
          <w:bCs/>
          <w:color w:val="000000"/>
        </w:rPr>
      </w:pPr>
    </w:p>
    <w:p w14:paraId="789502CF">
      <w:pPr>
        <w:jc w:val="center"/>
        <w:rPr>
          <w:rFonts w:ascii="宋体" w:hAnsi="宋体" w:cs="宋体"/>
          <w:b/>
          <w:i/>
          <w:color w:val="000000"/>
          <w:sz w:val="32"/>
          <w:szCs w:val="32"/>
          <w:u w:val="single"/>
        </w:rPr>
      </w:pPr>
      <w:bookmarkStart w:id="193" w:name="_Toc14847"/>
      <w:bookmarkStart w:id="194" w:name="_Toc30442"/>
      <w:bookmarkStart w:id="195" w:name="_Toc2279"/>
      <w:r>
        <w:rPr>
          <w:rFonts w:hint="eastAsia" w:ascii="宋体" w:hAnsi="宋体" w:cs="宋体"/>
          <w:b/>
          <w:i/>
          <w:color w:val="000000"/>
          <w:sz w:val="32"/>
          <w:szCs w:val="32"/>
          <w:u w:val="single"/>
        </w:rPr>
        <w:t>商务条款偏离表</w:t>
      </w:r>
    </w:p>
    <w:p w14:paraId="47D431DE">
      <w:pPr>
        <w:spacing w:line="400" w:lineRule="exact"/>
        <w:ind w:firstLine="420" w:firstLineChars="200"/>
        <w:rPr>
          <w:rFonts w:ascii="宋体" w:hAnsi="宋体"/>
          <w:kern w:val="2"/>
          <w:szCs w:val="22"/>
        </w:rPr>
      </w:pPr>
    </w:p>
    <w:p w14:paraId="7C3BFAC5">
      <w:pPr>
        <w:spacing w:line="400" w:lineRule="exact"/>
        <w:ind w:firstLine="420" w:firstLineChars="200"/>
        <w:rPr>
          <w:rFonts w:ascii="宋体" w:hAnsi="宋体"/>
          <w:b/>
          <w:bCs/>
          <w:kern w:val="2"/>
          <w:szCs w:val="22"/>
        </w:rPr>
      </w:pPr>
      <w:r>
        <w:rPr>
          <w:rFonts w:hint="eastAsia" w:ascii="宋体" w:hAnsi="宋体"/>
          <w:kern w:val="2"/>
          <w:szCs w:val="22"/>
        </w:rPr>
        <w:t>请逐条对应磋商文件“项目需求”中要求的商务条件，认真填写该表。</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2935"/>
        <w:gridCol w:w="3119"/>
        <w:gridCol w:w="2081"/>
      </w:tblGrid>
      <w:tr w14:paraId="611C5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4706CDF1">
            <w:pPr>
              <w:spacing w:line="600" w:lineRule="exact"/>
              <w:jc w:val="center"/>
              <w:rPr>
                <w:rFonts w:ascii="宋体" w:hAnsi="宋体"/>
                <w:kern w:val="2"/>
                <w:szCs w:val="22"/>
              </w:rPr>
            </w:pPr>
            <w:r>
              <w:rPr>
                <w:rFonts w:hint="eastAsia" w:ascii="宋体" w:hAnsi="宋体"/>
                <w:kern w:val="2"/>
                <w:szCs w:val="22"/>
              </w:rPr>
              <w:t>项号</w:t>
            </w:r>
          </w:p>
        </w:tc>
        <w:tc>
          <w:tcPr>
            <w:tcW w:w="2935" w:type="dxa"/>
          </w:tcPr>
          <w:p w14:paraId="7F4B819E">
            <w:pPr>
              <w:spacing w:line="600" w:lineRule="exact"/>
              <w:ind w:firstLine="420" w:firstLineChars="200"/>
              <w:jc w:val="center"/>
              <w:rPr>
                <w:rFonts w:ascii="宋体" w:hAnsi="宋体"/>
                <w:kern w:val="2"/>
                <w:szCs w:val="22"/>
              </w:rPr>
            </w:pPr>
            <w:r>
              <w:rPr>
                <w:rFonts w:hint="eastAsia" w:ascii="宋体" w:hAnsi="宋体"/>
                <w:kern w:val="2"/>
                <w:szCs w:val="22"/>
              </w:rPr>
              <w:t>磋商文件的商务条款</w:t>
            </w:r>
          </w:p>
        </w:tc>
        <w:tc>
          <w:tcPr>
            <w:tcW w:w="3119" w:type="dxa"/>
          </w:tcPr>
          <w:p w14:paraId="52807F8C">
            <w:pPr>
              <w:spacing w:line="600" w:lineRule="exact"/>
              <w:ind w:firstLine="420" w:firstLineChars="200"/>
              <w:jc w:val="center"/>
              <w:rPr>
                <w:rFonts w:ascii="宋体" w:hAnsi="宋体"/>
                <w:kern w:val="2"/>
                <w:szCs w:val="22"/>
              </w:rPr>
            </w:pPr>
            <w:r>
              <w:rPr>
                <w:rFonts w:hint="eastAsia" w:ascii="宋体" w:hAnsi="宋体"/>
                <w:kern w:val="2"/>
                <w:szCs w:val="22"/>
              </w:rPr>
              <w:t>响应文件的商务条款</w:t>
            </w:r>
          </w:p>
        </w:tc>
        <w:tc>
          <w:tcPr>
            <w:tcW w:w="2081" w:type="dxa"/>
          </w:tcPr>
          <w:p w14:paraId="5BAEEBEF">
            <w:pPr>
              <w:spacing w:line="600" w:lineRule="exact"/>
              <w:ind w:firstLine="420" w:firstLineChars="200"/>
              <w:jc w:val="center"/>
              <w:rPr>
                <w:rFonts w:ascii="宋体" w:hAnsi="宋体"/>
                <w:kern w:val="2"/>
                <w:szCs w:val="22"/>
              </w:rPr>
            </w:pPr>
            <w:r>
              <w:rPr>
                <w:rFonts w:hint="eastAsia" w:ascii="宋体" w:hAnsi="宋体"/>
                <w:kern w:val="2"/>
                <w:szCs w:val="22"/>
              </w:rPr>
              <w:t>偏离说明</w:t>
            </w:r>
          </w:p>
        </w:tc>
      </w:tr>
      <w:tr w14:paraId="2EDE2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16CBA216">
            <w:pPr>
              <w:spacing w:line="600" w:lineRule="exact"/>
              <w:jc w:val="center"/>
              <w:rPr>
                <w:rFonts w:hint="eastAsia" w:ascii="宋体" w:hAnsi="宋体" w:eastAsia="宋体"/>
                <w:kern w:val="2"/>
                <w:szCs w:val="22"/>
                <w:lang w:val="en-US" w:eastAsia="zh-CN"/>
              </w:rPr>
            </w:pPr>
            <w:r>
              <w:rPr>
                <w:rFonts w:hint="eastAsia" w:ascii="宋体" w:hAnsi="宋体"/>
                <w:kern w:val="2"/>
                <w:szCs w:val="22"/>
                <w:lang w:val="en-US" w:eastAsia="zh-CN"/>
              </w:rPr>
              <w:t>1</w:t>
            </w:r>
          </w:p>
        </w:tc>
        <w:tc>
          <w:tcPr>
            <w:tcW w:w="2935" w:type="dxa"/>
            <w:vAlign w:val="top"/>
          </w:tcPr>
          <w:p w14:paraId="4D96AAD2">
            <w:pPr>
              <w:keepNext w:val="0"/>
              <w:keepLines w:val="0"/>
              <w:pageBreakBefore w:val="0"/>
              <w:spacing w:line="360" w:lineRule="auto"/>
              <w:rPr>
                <w:rFonts w:ascii="宋体" w:hAnsi="宋体"/>
                <w:kern w:val="2"/>
                <w:szCs w:val="22"/>
              </w:rPr>
            </w:pPr>
            <w:r>
              <w:rPr>
                <w:rFonts w:hint="eastAsia" w:ascii="宋体" w:hAnsi="宋体" w:cs="宋体"/>
                <w:i/>
                <w:iCs/>
                <w:color w:val="000000"/>
                <w:sz w:val="24"/>
                <w:u w:val="single"/>
              </w:rPr>
              <w:t>质量标准：</w:t>
            </w:r>
            <w:r>
              <w:rPr>
                <w:rFonts w:hint="eastAsia" w:ascii="宋体" w:hAnsi="宋体" w:eastAsia="宋体" w:cs="宋体"/>
                <w:i/>
                <w:iCs/>
                <w:sz w:val="24"/>
                <w:u w:val="single"/>
              </w:rPr>
              <w:t>执行国家现行验收标准，等级为合格</w:t>
            </w:r>
            <w:r>
              <w:rPr>
                <w:rFonts w:hint="eastAsia" w:ascii="宋体" w:hAnsi="宋体" w:cs="宋体"/>
                <w:i/>
                <w:iCs/>
                <w:color w:val="000000"/>
                <w:sz w:val="24"/>
                <w:u w:val="single"/>
              </w:rPr>
              <w:t>。</w:t>
            </w:r>
          </w:p>
        </w:tc>
        <w:tc>
          <w:tcPr>
            <w:tcW w:w="3119" w:type="dxa"/>
          </w:tcPr>
          <w:p w14:paraId="415371D3">
            <w:pPr>
              <w:spacing w:line="600" w:lineRule="exact"/>
              <w:ind w:firstLine="420" w:firstLineChars="200"/>
              <w:rPr>
                <w:rFonts w:ascii="宋体" w:hAnsi="宋体"/>
                <w:kern w:val="2"/>
                <w:szCs w:val="22"/>
              </w:rPr>
            </w:pPr>
          </w:p>
        </w:tc>
        <w:tc>
          <w:tcPr>
            <w:tcW w:w="2081" w:type="dxa"/>
          </w:tcPr>
          <w:p w14:paraId="4EE27C6B">
            <w:pPr>
              <w:spacing w:line="600" w:lineRule="exact"/>
              <w:ind w:firstLine="420" w:firstLineChars="200"/>
              <w:rPr>
                <w:rFonts w:ascii="宋体" w:hAnsi="宋体"/>
                <w:kern w:val="2"/>
                <w:szCs w:val="22"/>
              </w:rPr>
            </w:pPr>
          </w:p>
        </w:tc>
      </w:tr>
      <w:tr w14:paraId="0CD9F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1C0A6A16">
            <w:pPr>
              <w:spacing w:line="600" w:lineRule="exact"/>
              <w:jc w:val="center"/>
              <w:rPr>
                <w:rFonts w:hint="eastAsia" w:ascii="宋体" w:hAnsi="宋体" w:eastAsia="宋体"/>
                <w:kern w:val="2"/>
                <w:szCs w:val="22"/>
                <w:lang w:val="en-US" w:eastAsia="zh-CN"/>
              </w:rPr>
            </w:pPr>
            <w:r>
              <w:rPr>
                <w:rFonts w:hint="eastAsia" w:ascii="宋体" w:hAnsi="宋体"/>
                <w:kern w:val="2"/>
                <w:szCs w:val="22"/>
                <w:lang w:val="en-US" w:eastAsia="zh-CN"/>
              </w:rPr>
              <w:t>2</w:t>
            </w:r>
          </w:p>
        </w:tc>
        <w:tc>
          <w:tcPr>
            <w:tcW w:w="2935" w:type="dxa"/>
            <w:vAlign w:val="top"/>
          </w:tcPr>
          <w:p w14:paraId="0600A300">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kern w:val="2"/>
                <w:szCs w:val="22"/>
              </w:rPr>
            </w:pPr>
            <w:r>
              <w:rPr>
                <w:rFonts w:hint="eastAsia" w:ascii="宋体" w:hAnsi="宋体" w:cs="宋体"/>
                <w:i/>
                <w:sz w:val="24"/>
                <w:u w:val="single"/>
              </w:rPr>
              <w:t>合同履行期限（工期）：</w:t>
            </w:r>
            <w:r>
              <w:rPr>
                <w:rFonts w:hint="eastAsia" w:ascii="宋体" w:hAnsi="宋体" w:cs="宋体"/>
                <w:i/>
                <w:sz w:val="24"/>
                <w:u w:val="single"/>
                <w:lang w:val="en-US" w:eastAsia="zh-CN"/>
              </w:rPr>
              <w:t>120</w:t>
            </w:r>
            <w:r>
              <w:rPr>
                <w:rFonts w:hint="eastAsia" w:ascii="宋体" w:hAnsi="宋体" w:cs="宋体"/>
                <w:i/>
                <w:sz w:val="24"/>
                <w:u w:val="single"/>
              </w:rPr>
              <w:t>日历天（具体开工日期以采购人发出的书面开工令为准）。</w:t>
            </w:r>
          </w:p>
        </w:tc>
        <w:tc>
          <w:tcPr>
            <w:tcW w:w="3119" w:type="dxa"/>
          </w:tcPr>
          <w:p w14:paraId="246C4324">
            <w:pPr>
              <w:spacing w:line="600" w:lineRule="exact"/>
              <w:ind w:firstLine="420" w:firstLineChars="200"/>
              <w:rPr>
                <w:rFonts w:ascii="宋体" w:hAnsi="宋体"/>
                <w:kern w:val="2"/>
                <w:szCs w:val="22"/>
              </w:rPr>
            </w:pPr>
          </w:p>
        </w:tc>
        <w:tc>
          <w:tcPr>
            <w:tcW w:w="2081" w:type="dxa"/>
          </w:tcPr>
          <w:p w14:paraId="296B8DEF">
            <w:pPr>
              <w:spacing w:line="600" w:lineRule="exact"/>
              <w:ind w:firstLine="420" w:firstLineChars="200"/>
              <w:rPr>
                <w:rFonts w:ascii="宋体" w:hAnsi="宋体"/>
                <w:kern w:val="2"/>
                <w:szCs w:val="22"/>
              </w:rPr>
            </w:pPr>
          </w:p>
        </w:tc>
      </w:tr>
      <w:tr w14:paraId="482C4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738700B7">
            <w:pPr>
              <w:spacing w:line="600" w:lineRule="exact"/>
              <w:jc w:val="center"/>
              <w:rPr>
                <w:rFonts w:hint="eastAsia" w:ascii="宋体" w:hAnsi="宋体" w:eastAsia="宋体"/>
                <w:kern w:val="2"/>
                <w:szCs w:val="22"/>
                <w:lang w:val="en-US" w:eastAsia="zh-CN"/>
              </w:rPr>
            </w:pPr>
            <w:r>
              <w:rPr>
                <w:rFonts w:hint="eastAsia" w:ascii="宋体" w:hAnsi="宋体"/>
                <w:kern w:val="2"/>
                <w:szCs w:val="22"/>
                <w:lang w:val="en-US" w:eastAsia="zh-CN"/>
              </w:rPr>
              <w:t>3</w:t>
            </w:r>
          </w:p>
        </w:tc>
        <w:tc>
          <w:tcPr>
            <w:tcW w:w="2935" w:type="dxa"/>
            <w:vAlign w:val="center"/>
          </w:tcPr>
          <w:p w14:paraId="1F3E81A7">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kern w:val="2"/>
                <w:szCs w:val="22"/>
              </w:rPr>
            </w:pPr>
            <w:r>
              <w:rPr>
                <w:rFonts w:hint="eastAsia" w:ascii="宋体" w:hAnsi="宋体" w:cs="宋体"/>
                <w:i/>
                <w:color w:val="000000" w:themeColor="text1"/>
                <w:sz w:val="24"/>
                <w:u w:val="single"/>
                <w:lang w:eastAsia="zh-CN"/>
                <w14:textFill>
                  <w14:solidFill>
                    <w14:schemeClr w14:val="tx1"/>
                  </w14:solidFill>
                </w14:textFill>
              </w:rPr>
              <w:t>合同签订后，付合同金额的</w:t>
            </w:r>
            <w:r>
              <w:rPr>
                <w:rFonts w:hint="eastAsia" w:ascii="宋体" w:hAnsi="宋体" w:cs="宋体"/>
                <w:i/>
                <w:color w:val="000000" w:themeColor="text1"/>
                <w:sz w:val="24"/>
                <w:u w:val="single"/>
                <w:lang w:val="en-US" w:eastAsia="zh-CN"/>
                <w14:textFill>
                  <w14:solidFill>
                    <w14:schemeClr w14:val="tx1"/>
                  </w14:solidFill>
                </w14:textFill>
              </w:rPr>
              <w:t>10%为预付款，</w:t>
            </w:r>
            <w:r>
              <w:rPr>
                <w:rFonts w:hint="eastAsia" w:ascii="宋体" w:hAnsi="宋体" w:cs="宋体"/>
                <w:i/>
                <w:color w:val="000000" w:themeColor="text1"/>
                <w:sz w:val="24"/>
                <w:u w:val="single"/>
                <w14:textFill>
                  <w14:solidFill>
                    <w14:schemeClr w14:val="tx1"/>
                  </w14:solidFill>
                </w14:textFill>
              </w:rPr>
              <w:t>工程竣工验收合格，</w:t>
            </w:r>
            <w:r>
              <w:rPr>
                <w:rFonts w:hint="eastAsia" w:ascii="宋体" w:hAnsi="宋体" w:cs="宋体"/>
                <w:i/>
                <w:color w:val="000000" w:themeColor="text1"/>
                <w:sz w:val="24"/>
                <w:u w:val="single"/>
                <w:lang w:eastAsia="zh-CN"/>
                <w14:textFill>
                  <w14:solidFill>
                    <w14:schemeClr w14:val="tx1"/>
                  </w14:solidFill>
                </w14:textFill>
              </w:rPr>
              <w:t>待补助资金下拨后，</w:t>
            </w:r>
            <w:r>
              <w:rPr>
                <w:rFonts w:hint="eastAsia" w:ascii="宋体" w:hAnsi="宋体" w:cs="宋体"/>
                <w:i/>
                <w:color w:val="000000" w:themeColor="text1"/>
                <w:sz w:val="24"/>
                <w:u w:val="single"/>
                <w14:textFill>
                  <w14:solidFill>
                    <w14:schemeClr w14:val="tx1"/>
                  </w14:solidFill>
                </w14:textFill>
              </w:rPr>
              <w:t>付至审定价款的97%，剩余3%作为质保金，待质保期满后无质量问题付清余款（无息）。</w:t>
            </w:r>
            <w:r>
              <w:rPr>
                <w:rFonts w:hint="eastAsia" w:ascii="宋体" w:hAnsi="宋体"/>
                <w:b/>
                <w:color w:val="000000" w:themeColor="text1"/>
                <w:sz w:val="24"/>
                <w:szCs w:val="24"/>
                <w:highlight w:val="none"/>
                <w14:textFill>
                  <w14:solidFill>
                    <w14:schemeClr w14:val="tx1"/>
                  </w14:solidFill>
                </w14:textFill>
              </w:rPr>
              <w:t xml:space="preserve"> </w:t>
            </w:r>
          </w:p>
        </w:tc>
        <w:tc>
          <w:tcPr>
            <w:tcW w:w="3119" w:type="dxa"/>
          </w:tcPr>
          <w:p w14:paraId="7F2537E5">
            <w:pPr>
              <w:spacing w:line="600" w:lineRule="exact"/>
              <w:ind w:firstLine="420" w:firstLineChars="200"/>
              <w:rPr>
                <w:rFonts w:ascii="宋体" w:hAnsi="宋体"/>
                <w:kern w:val="2"/>
                <w:szCs w:val="22"/>
              </w:rPr>
            </w:pPr>
          </w:p>
        </w:tc>
        <w:tc>
          <w:tcPr>
            <w:tcW w:w="2081" w:type="dxa"/>
          </w:tcPr>
          <w:p w14:paraId="68190AF0">
            <w:pPr>
              <w:spacing w:line="600" w:lineRule="exact"/>
              <w:ind w:firstLine="420" w:firstLineChars="200"/>
              <w:rPr>
                <w:rFonts w:ascii="宋体" w:hAnsi="宋体"/>
                <w:kern w:val="2"/>
                <w:szCs w:val="22"/>
              </w:rPr>
            </w:pPr>
          </w:p>
        </w:tc>
      </w:tr>
      <w:tr w14:paraId="01730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tcPr>
          <w:p w14:paraId="2B64CB95">
            <w:pPr>
              <w:spacing w:line="600" w:lineRule="exact"/>
              <w:ind w:firstLine="420" w:firstLineChars="200"/>
              <w:rPr>
                <w:rFonts w:ascii="宋体" w:hAnsi="宋体"/>
                <w:kern w:val="2"/>
                <w:szCs w:val="22"/>
              </w:rPr>
            </w:pPr>
          </w:p>
        </w:tc>
        <w:tc>
          <w:tcPr>
            <w:tcW w:w="2935" w:type="dxa"/>
          </w:tcPr>
          <w:p w14:paraId="41946AF1">
            <w:pPr>
              <w:spacing w:line="600" w:lineRule="exact"/>
              <w:ind w:firstLine="420" w:firstLineChars="200"/>
              <w:rPr>
                <w:rFonts w:ascii="宋体" w:hAnsi="宋体"/>
                <w:kern w:val="2"/>
                <w:szCs w:val="22"/>
              </w:rPr>
            </w:pPr>
          </w:p>
        </w:tc>
        <w:tc>
          <w:tcPr>
            <w:tcW w:w="3119" w:type="dxa"/>
          </w:tcPr>
          <w:p w14:paraId="45D879DF">
            <w:pPr>
              <w:spacing w:line="600" w:lineRule="exact"/>
              <w:ind w:firstLine="420" w:firstLineChars="200"/>
              <w:rPr>
                <w:rFonts w:ascii="宋体" w:hAnsi="宋体"/>
                <w:kern w:val="2"/>
                <w:szCs w:val="22"/>
              </w:rPr>
            </w:pPr>
          </w:p>
        </w:tc>
        <w:tc>
          <w:tcPr>
            <w:tcW w:w="2081" w:type="dxa"/>
          </w:tcPr>
          <w:p w14:paraId="601A70EA">
            <w:pPr>
              <w:spacing w:line="600" w:lineRule="exact"/>
              <w:ind w:firstLine="420" w:firstLineChars="200"/>
              <w:rPr>
                <w:rFonts w:ascii="宋体" w:hAnsi="宋体"/>
                <w:kern w:val="2"/>
                <w:szCs w:val="22"/>
              </w:rPr>
            </w:pPr>
          </w:p>
        </w:tc>
      </w:tr>
    </w:tbl>
    <w:p w14:paraId="161E0922">
      <w:pPr>
        <w:spacing w:line="600" w:lineRule="exact"/>
        <w:ind w:firstLine="420" w:firstLineChars="200"/>
        <w:rPr>
          <w:rFonts w:ascii="宋体" w:hAnsi="宋体"/>
          <w:kern w:val="2"/>
          <w:szCs w:val="22"/>
        </w:rPr>
      </w:pPr>
      <w:r>
        <w:rPr>
          <w:rFonts w:hint="eastAsia" w:ascii="宋体" w:hAnsi="宋体"/>
          <w:kern w:val="2"/>
          <w:szCs w:val="22"/>
        </w:rPr>
        <w:t>注：“偏离说明”填写“正偏离”“负偏离”或“无偏离”。</w:t>
      </w:r>
    </w:p>
    <w:p w14:paraId="01F2228A">
      <w:pPr>
        <w:spacing w:line="600" w:lineRule="exact"/>
        <w:ind w:firstLine="420" w:firstLineChars="200"/>
        <w:rPr>
          <w:rFonts w:ascii="宋体" w:hAnsi="宋体"/>
          <w:kern w:val="2"/>
          <w:szCs w:val="22"/>
        </w:rPr>
      </w:pPr>
    </w:p>
    <w:p w14:paraId="132952C0">
      <w:pPr>
        <w:autoSpaceDE w:val="0"/>
        <w:autoSpaceDN w:val="0"/>
        <w:adjustRightInd w:val="0"/>
        <w:spacing w:line="360" w:lineRule="auto"/>
        <w:ind w:firstLine="480" w:firstLineChars="200"/>
        <w:jc w:val="left"/>
        <w:rPr>
          <w:rFonts w:ascii="宋体" w:hAnsi="宋体"/>
          <w:bCs/>
          <w:kern w:val="2"/>
          <w:sz w:val="24"/>
          <w:szCs w:val="22"/>
        </w:rPr>
      </w:pPr>
    </w:p>
    <w:p w14:paraId="471BCBF1">
      <w:pPr>
        <w:autoSpaceDE w:val="0"/>
        <w:autoSpaceDN w:val="0"/>
        <w:adjustRightInd w:val="0"/>
        <w:spacing w:line="360" w:lineRule="auto"/>
        <w:ind w:firstLine="480" w:firstLineChars="200"/>
        <w:jc w:val="left"/>
        <w:rPr>
          <w:rFonts w:ascii="宋体" w:hAnsi="宋体"/>
          <w:bCs/>
          <w:kern w:val="2"/>
          <w:sz w:val="24"/>
          <w:szCs w:val="22"/>
        </w:rPr>
      </w:pPr>
      <w:r>
        <w:rPr>
          <w:rFonts w:hint="eastAsia" w:ascii="宋体" w:hAnsi="宋体"/>
          <w:bCs/>
          <w:kern w:val="2"/>
          <w:sz w:val="24"/>
          <w:szCs w:val="22"/>
        </w:rPr>
        <w:t>磋商供应商（盖章）：</w:t>
      </w:r>
    </w:p>
    <w:p w14:paraId="16BDC555">
      <w:pPr>
        <w:autoSpaceDE w:val="0"/>
        <w:autoSpaceDN w:val="0"/>
        <w:adjustRightInd w:val="0"/>
        <w:spacing w:line="360" w:lineRule="auto"/>
        <w:ind w:firstLine="480" w:firstLineChars="200"/>
        <w:jc w:val="left"/>
        <w:rPr>
          <w:rFonts w:ascii="宋体" w:hAnsi="宋体"/>
          <w:bCs/>
          <w:kern w:val="2"/>
          <w:sz w:val="24"/>
          <w:szCs w:val="22"/>
        </w:rPr>
      </w:pPr>
      <w:r>
        <w:rPr>
          <w:rFonts w:hint="eastAsia" w:ascii="宋体" w:hAnsi="宋体"/>
          <w:bCs/>
          <w:kern w:val="2"/>
          <w:sz w:val="24"/>
          <w:szCs w:val="22"/>
        </w:rPr>
        <w:t>法定代表人或委托代理人（签字或盖章）：</w:t>
      </w:r>
    </w:p>
    <w:p w14:paraId="71DD5463">
      <w:pPr>
        <w:spacing w:line="460" w:lineRule="exact"/>
        <w:ind w:firstLine="1440" w:firstLineChars="600"/>
        <w:rPr>
          <w:rFonts w:ascii="宋体" w:hAnsi="宋体"/>
          <w:bCs/>
          <w:kern w:val="2"/>
          <w:sz w:val="24"/>
          <w:szCs w:val="22"/>
        </w:rPr>
      </w:pPr>
      <w:r>
        <w:rPr>
          <w:rFonts w:hint="eastAsia" w:ascii="宋体" w:hAnsi="宋体"/>
          <w:bCs/>
          <w:kern w:val="2"/>
          <w:sz w:val="24"/>
          <w:szCs w:val="22"/>
        </w:rPr>
        <w:t>年     月     日</w:t>
      </w:r>
    </w:p>
    <w:p w14:paraId="1D09A64C">
      <w:pPr>
        <w:autoSpaceDE w:val="0"/>
        <w:autoSpaceDN w:val="0"/>
        <w:adjustRightInd w:val="0"/>
        <w:jc w:val="left"/>
        <w:rPr>
          <w:rFonts w:ascii="宋体" w:hAnsi="宋体" w:eastAsia="MS Mincho"/>
          <w:bCs/>
          <w:color w:val="000000"/>
          <w:kern w:val="2"/>
          <w:sz w:val="24"/>
        </w:rPr>
      </w:pPr>
    </w:p>
    <w:p w14:paraId="0F4CFC67">
      <w:pPr>
        <w:autoSpaceDE w:val="0"/>
        <w:autoSpaceDN w:val="0"/>
        <w:adjustRightInd w:val="0"/>
        <w:jc w:val="left"/>
        <w:rPr>
          <w:rFonts w:ascii="宋体" w:hAnsi="宋体" w:eastAsia="MS Mincho"/>
          <w:bCs/>
          <w:color w:val="000000"/>
          <w:kern w:val="2"/>
          <w:sz w:val="24"/>
        </w:rPr>
      </w:pPr>
    </w:p>
    <w:p w14:paraId="2BC5D9C7">
      <w:pPr>
        <w:outlineLvl w:val="0"/>
        <w:rPr>
          <w:rFonts w:ascii="宋体" w:hAnsi="宋体" w:cs="宋体"/>
          <w:b/>
          <w:bCs/>
          <w:color w:val="000000"/>
          <w:sz w:val="32"/>
          <w:szCs w:val="32"/>
        </w:rPr>
      </w:pPr>
    </w:p>
    <w:p w14:paraId="2372AEB3">
      <w:pPr>
        <w:spacing w:line="520" w:lineRule="exact"/>
        <w:jc w:val="center"/>
        <w:outlineLvl w:val="0"/>
        <w:rPr>
          <w:rFonts w:ascii="宋体" w:hAnsi="宋体" w:cs="宋体"/>
          <w:b/>
          <w:bCs/>
          <w:color w:val="000000"/>
          <w:sz w:val="28"/>
          <w:szCs w:val="28"/>
        </w:rPr>
      </w:pPr>
    </w:p>
    <w:p w14:paraId="527B81FC">
      <w:pPr>
        <w:spacing w:line="520" w:lineRule="exact"/>
        <w:jc w:val="center"/>
        <w:outlineLvl w:val="0"/>
        <w:rPr>
          <w:rFonts w:ascii="宋体" w:hAnsi="宋体" w:cs="宋体"/>
          <w:b/>
          <w:bCs/>
          <w:color w:val="000000"/>
          <w:sz w:val="28"/>
          <w:szCs w:val="28"/>
        </w:rPr>
      </w:pPr>
    </w:p>
    <w:p w14:paraId="29771B1D">
      <w:pPr>
        <w:spacing w:line="520" w:lineRule="exact"/>
        <w:jc w:val="center"/>
        <w:outlineLvl w:val="0"/>
        <w:rPr>
          <w:rFonts w:hint="eastAsia" w:ascii="宋体" w:hAnsi="宋体" w:cs="宋体"/>
          <w:b/>
          <w:bCs/>
          <w:color w:val="000000"/>
          <w:sz w:val="28"/>
          <w:szCs w:val="28"/>
        </w:rPr>
      </w:pPr>
    </w:p>
    <w:p w14:paraId="742529C6">
      <w:pPr>
        <w:spacing w:line="560" w:lineRule="exact"/>
        <w:jc w:val="center"/>
        <w:outlineLvl w:val="0"/>
        <w:rPr>
          <w:rFonts w:ascii="宋体" w:hAnsi="宋体" w:cs="宋体"/>
          <w:b/>
          <w:bCs/>
          <w:i/>
          <w:color w:val="000000"/>
          <w:sz w:val="32"/>
          <w:szCs w:val="32"/>
          <w:u w:val="single"/>
        </w:rPr>
      </w:pPr>
      <w:r>
        <w:rPr>
          <w:rFonts w:hint="eastAsia" w:ascii="宋体" w:hAnsi="宋体" w:cs="宋体"/>
          <w:b/>
          <w:bCs/>
          <w:i/>
          <w:color w:val="000000"/>
          <w:sz w:val="32"/>
          <w:szCs w:val="32"/>
          <w:u w:val="single"/>
        </w:rPr>
        <w:t>四、已标价的工程量清单</w:t>
      </w:r>
      <w:bookmarkEnd w:id="193"/>
    </w:p>
    <w:p w14:paraId="5694A759">
      <w:pPr>
        <w:jc w:val="center"/>
        <w:rPr>
          <w:rFonts w:ascii="宋体" w:hAnsi="宋体" w:cs="宋体"/>
          <w:b/>
          <w:bCs/>
          <w:color w:val="000000"/>
          <w:sz w:val="32"/>
          <w:szCs w:val="32"/>
        </w:rPr>
      </w:pPr>
    </w:p>
    <w:bookmarkEnd w:id="194"/>
    <w:bookmarkEnd w:id="195"/>
    <w:p w14:paraId="40AFC874">
      <w:pPr>
        <w:spacing w:line="400" w:lineRule="exact"/>
        <w:ind w:firstLine="720"/>
        <w:rPr>
          <w:rFonts w:ascii="宋体" w:hAnsi="宋体" w:cs="宋体"/>
          <w:b/>
          <w:bCs/>
          <w:color w:val="000000"/>
          <w:sz w:val="28"/>
          <w:szCs w:val="28"/>
        </w:rPr>
      </w:pPr>
      <w:bookmarkStart w:id="196" w:name="_Toc20606"/>
      <w:bookmarkStart w:id="197" w:name="_Toc27900"/>
    </w:p>
    <w:p w14:paraId="7391768A">
      <w:pPr>
        <w:spacing w:line="400" w:lineRule="exact"/>
        <w:ind w:firstLine="720"/>
        <w:rPr>
          <w:rFonts w:ascii="宋体" w:hAnsi="宋体" w:cs="宋体"/>
          <w:b/>
          <w:bCs/>
          <w:color w:val="000000"/>
          <w:sz w:val="28"/>
          <w:szCs w:val="28"/>
        </w:rPr>
      </w:pPr>
    </w:p>
    <w:p w14:paraId="7DEE7A87">
      <w:pPr>
        <w:spacing w:line="400" w:lineRule="exact"/>
        <w:ind w:firstLine="720"/>
        <w:rPr>
          <w:rFonts w:ascii="宋体" w:hAnsi="宋体" w:cs="宋体"/>
          <w:b/>
          <w:bCs/>
          <w:color w:val="000000"/>
          <w:sz w:val="28"/>
          <w:szCs w:val="28"/>
        </w:rPr>
      </w:pPr>
    </w:p>
    <w:p w14:paraId="47E98FEF">
      <w:pPr>
        <w:spacing w:line="400" w:lineRule="exact"/>
        <w:ind w:firstLine="720"/>
        <w:rPr>
          <w:rFonts w:ascii="宋体" w:hAnsi="宋体" w:cs="宋体"/>
          <w:b/>
          <w:bCs/>
          <w:color w:val="000000"/>
          <w:sz w:val="28"/>
          <w:szCs w:val="28"/>
        </w:rPr>
      </w:pPr>
    </w:p>
    <w:p w14:paraId="02AFFC52">
      <w:pPr>
        <w:spacing w:line="400" w:lineRule="exact"/>
        <w:ind w:firstLine="720"/>
        <w:rPr>
          <w:rFonts w:ascii="宋体" w:hAnsi="宋体" w:cs="宋体"/>
          <w:b/>
          <w:bCs/>
          <w:color w:val="000000"/>
          <w:sz w:val="28"/>
          <w:szCs w:val="28"/>
        </w:rPr>
      </w:pPr>
    </w:p>
    <w:p w14:paraId="620FE9BD">
      <w:pPr>
        <w:spacing w:line="400" w:lineRule="exact"/>
        <w:ind w:firstLine="720"/>
        <w:rPr>
          <w:rFonts w:ascii="宋体" w:hAnsi="宋体" w:cs="宋体"/>
          <w:b/>
          <w:bCs/>
          <w:color w:val="000000"/>
          <w:sz w:val="28"/>
          <w:szCs w:val="28"/>
        </w:rPr>
      </w:pPr>
    </w:p>
    <w:p w14:paraId="058DA74E">
      <w:pPr>
        <w:spacing w:line="400" w:lineRule="exact"/>
        <w:ind w:firstLine="720"/>
        <w:rPr>
          <w:rFonts w:ascii="宋体" w:hAnsi="宋体" w:cs="宋体"/>
          <w:b/>
          <w:bCs/>
          <w:color w:val="000000"/>
          <w:sz w:val="28"/>
          <w:szCs w:val="28"/>
        </w:rPr>
      </w:pPr>
    </w:p>
    <w:p w14:paraId="5C94296D">
      <w:pPr>
        <w:spacing w:line="400" w:lineRule="exact"/>
        <w:ind w:firstLine="720"/>
        <w:rPr>
          <w:rFonts w:ascii="宋体" w:hAnsi="宋体" w:cs="宋体"/>
          <w:b/>
          <w:bCs/>
          <w:color w:val="000000"/>
          <w:sz w:val="28"/>
          <w:szCs w:val="28"/>
        </w:rPr>
      </w:pPr>
    </w:p>
    <w:p w14:paraId="07E41C89">
      <w:pPr>
        <w:spacing w:line="400" w:lineRule="exact"/>
        <w:ind w:firstLine="720"/>
        <w:rPr>
          <w:rFonts w:ascii="宋体" w:hAnsi="宋体" w:cs="宋体"/>
          <w:b/>
          <w:bCs/>
          <w:color w:val="000000"/>
          <w:sz w:val="28"/>
          <w:szCs w:val="28"/>
        </w:rPr>
      </w:pPr>
    </w:p>
    <w:p w14:paraId="66B071D8">
      <w:pPr>
        <w:spacing w:line="400" w:lineRule="exact"/>
        <w:ind w:firstLine="720"/>
        <w:rPr>
          <w:rFonts w:ascii="宋体" w:hAnsi="宋体" w:cs="宋体"/>
          <w:b/>
          <w:bCs/>
          <w:color w:val="000000"/>
          <w:sz w:val="28"/>
          <w:szCs w:val="28"/>
        </w:rPr>
      </w:pPr>
    </w:p>
    <w:p w14:paraId="222983B7">
      <w:pPr>
        <w:spacing w:line="400" w:lineRule="exact"/>
        <w:ind w:firstLine="720"/>
        <w:rPr>
          <w:rFonts w:ascii="宋体" w:hAnsi="宋体" w:cs="宋体"/>
          <w:b/>
          <w:bCs/>
          <w:color w:val="000000"/>
          <w:sz w:val="28"/>
          <w:szCs w:val="28"/>
        </w:rPr>
      </w:pPr>
    </w:p>
    <w:p w14:paraId="15EE2728">
      <w:pPr>
        <w:spacing w:line="400" w:lineRule="exact"/>
        <w:ind w:firstLine="720"/>
        <w:rPr>
          <w:rFonts w:ascii="宋体" w:hAnsi="宋体" w:cs="宋体"/>
          <w:b/>
          <w:bCs/>
          <w:color w:val="000000"/>
          <w:sz w:val="28"/>
          <w:szCs w:val="28"/>
        </w:rPr>
      </w:pPr>
    </w:p>
    <w:p w14:paraId="130DB3DE">
      <w:pPr>
        <w:spacing w:line="400" w:lineRule="exact"/>
        <w:ind w:firstLine="720"/>
        <w:rPr>
          <w:rFonts w:ascii="宋体" w:hAnsi="宋体" w:cs="宋体"/>
          <w:b/>
          <w:bCs/>
          <w:color w:val="000000"/>
          <w:sz w:val="28"/>
          <w:szCs w:val="28"/>
        </w:rPr>
      </w:pPr>
    </w:p>
    <w:p w14:paraId="4AD6610C">
      <w:pPr>
        <w:spacing w:line="400" w:lineRule="exact"/>
        <w:ind w:firstLine="720"/>
        <w:rPr>
          <w:rFonts w:ascii="宋体" w:hAnsi="宋体" w:cs="宋体"/>
          <w:b/>
          <w:bCs/>
          <w:color w:val="000000"/>
          <w:sz w:val="28"/>
          <w:szCs w:val="28"/>
        </w:rPr>
      </w:pPr>
    </w:p>
    <w:p w14:paraId="26DB961B">
      <w:pPr>
        <w:spacing w:line="400" w:lineRule="exact"/>
        <w:ind w:firstLine="720"/>
        <w:rPr>
          <w:rFonts w:ascii="宋体" w:hAnsi="宋体" w:cs="宋体"/>
          <w:b/>
          <w:bCs/>
          <w:color w:val="000000"/>
          <w:sz w:val="28"/>
          <w:szCs w:val="28"/>
        </w:rPr>
      </w:pPr>
    </w:p>
    <w:p w14:paraId="2C586266">
      <w:pPr>
        <w:spacing w:line="400" w:lineRule="exact"/>
        <w:ind w:firstLine="720"/>
        <w:rPr>
          <w:rFonts w:ascii="宋体" w:hAnsi="宋体" w:cs="宋体"/>
          <w:b/>
          <w:bCs/>
          <w:color w:val="000000"/>
          <w:sz w:val="28"/>
          <w:szCs w:val="28"/>
        </w:rPr>
      </w:pPr>
    </w:p>
    <w:p w14:paraId="14F7C856">
      <w:pPr>
        <w:spacing w:line="400" w:lineRule="exact"/>
        <w:ind w:firstLine="720"/>
        <w:rPr>
          <w:rFonts w:ascii="宋体" w:hAnsi="宋体" w:cs="宋体"/>
          <w:b/>
          <w:bCs/>
          <w:color w:val="000000"/>
          <w:sz w:val="28"/>
          <w:szCs w:val="28"/>
        </w:rPr>
      </w:pPr>
    </w:p>
    <w:p w14:paraId="3C52A0FC">
      <w:pPr>
        <w:spacing w:line="400" w:lineRule="exact"/>
        <w:ind w:firstLine="720"/>
        <w:rPr>
          <w:rFonts w:ascii="宋体" w:hAnsi="宋体" w:cs="宋体"/>
          <w:b/>
          <w:bCs/>
          <w:color w:val="000000"/>
          <w:sz w:val="28"/>
          <w:szCs w:val="28"/>
        </w:rPr>
      </w:pPr>
    </w:p>
    <w:p w14:paraId="5E99E207">
      <w:pPr>
        <w:spacing w:line="400" w:lineRule="exact"/>
        <w:ind w:firstLine="720"/>
        <w:rPr>
          <w:rFonts w:ascii="宋体" w:hAnsi="宋体" w:cs="宋体"/>
          <w:b/>
          <w:bCs/>
          <w:color w:val="000000"/>
          <w:sz w:val="28"/>
          <w:szCs w:val="28"/>
        </w:rPr>
      </w:pPr>
    </w:p>
    <w:p w14:paraId="0CB66A9C">
      <w:pPr>
        <w:spacing w:line="400" w:lineRule="exact"/>
        <w:ind w:firstLine="720"/>
        <w:rPr>
          <w:rFonts w:ascii="宋体" w:hAnsi="宋体" w:cs="宋体"/>
          <w:b/>
          <w:bCs/>
          <w:color w:val="000000"/>
          <w:sz w:val="28"/>
          <w:szCs w:val="28"/>
        </w:rPr>
      </w:pPr>
    </w:p>
    <w:p w14:paraId="6451057B">
      <w:pPr>
        <w:spacing w:line="400" w:lineRule="exact"/>
        <w:ind w:firstLine="720"/>
        <w:rPr>
          <w:rFonts w:ascii="宋体" w:hAnsi="宋体" w:cs="宋体"/>
          <w:b/>
          <w:bCs/>
          <w:color w:val="000000"/>
          <w:sz w:val="28"/>
          <w:szCs w:val="28"/>
        </w:rPr>
      </w:pPr>
    </w:p>
    <w:p w14:paraId="48FCE338">
      <w:pPr>
        <w:spacing w:line="400" w:lineRule="exact"/>
        <w:ind w:firstLine="720"/>
        <w:rPr>
          <w:rFonts w:ascii="宋体" w:hAnsi="宋体" w:cs="宋体"/>
          <w:b/>
          <w:bCs/>
          <w:color w:val="000000"/>
          <w:sz w:val="28"/>
          <w:szCs w:val="28"/>
        </w:rPr>
      </w:pPr>
    </w:p>
    <w:p w14:paraId="23FB4FF9">
      <w:pPr>
        <w:spacing w:line="400" w:lineRule="exact"/>
        <w:ind w:firstLine="720"/>
        <w:jc w:val="center"/>
        <w:rPr>
          <w:rFonts w:ascii="宋体" w:hAnsi="宋体" w:cs="宋体"/>
          <w:b/>
          <w:bCs/>
          <w:color w:val="000000"/>
          <w:sz w:val="28"/>
          <w:szCs w:val="28"/>
        </w:rPr>
      </w:pPr>
      <w:r>
        <w:rPr>
          <w:rFonts w:hint="eastAsia" w:ascii="宋体" w:hAnsi="宋体" w:cs="宋体"/>
          <w:color w:val="000000"/>
          <w:sz w:val="24"/>
        </w:rPr>
        <w:t>注：各分项最终结算价按照磋商首次报价与最后报价作同比例变动。</w:t>
      </w:r>
    </w:p>
    <w:p w14:paraId="5738BE8B">
      <w:pPr>
        <w:spacing w:line="400" w:lineRule="exact"/>
        <w:ind w:firstLine="720"/>
        <w:jc w:val="center"/>
        <w:rPr>
          <w:rFonts w:ascii="宋体" w:hAnsi="宋体" w:cs="宋体"/>
          <w:b/>
          <w:bCs/>
          <w:color w:val="000000"/>
          <w:sz w:val="28"/>
          <w:szCs w:val="28"/>
        </w:rPr>
      </w:pPr>
    </w:p>
    <w:p w14:paraId="1568AE48">
      <w:pPr>
        <w:spacing w:line="400" w:lineRule="exact"/>
        <w:ind w:firstLine="720"/>
        <w:rPr>
          <w:rFonts w:ascii="宋体" w:hAnsi="宋体" w:cs="宋体"/>
          <w:b/>
          <w:bCs/>
          <w:color w:val="000000"/>
          <w:sz w:val="28"/>
          <w:szCs w:val="28"/>
        </w:rPr>
      </w:pPr>
    </w:p>
    <w:p w14:paraId="279CE73B">
      <w:pPr>
        <w:spacing w:line="400" w:lineRule="exact"/>
        <w:ind w:firstLine="720"/>
        <w:rPr>
          <w:rFonts w:ascii="宋体" w:hAnsi="宋体" w:cs="宋体"/>
          <w:b/>
          <w:bCs/>
          <w:color w:val="000000"/>
          <w:sz w:val="28"/>
          <w:szCs w:val="28"/>
        </w:rPr>
      </w:pPr>
    </w:p>
    <w:p w14:paraId="720F9F46">
      <w:pPr>
        <w:spacing w:line="400" w:lineRule="exact"/>
        <w:ind w:firstLine="720"/>
        <w:rPr>
          <w:rFonts w:ascii="宋体" w:hAnsi="宋体" w:cs="宋体"/>
          <w:b/>
          <w:bCs/>
          <w:color w:val="000000"/>
          <w:sz w:val="28"/>
          <w:szCs w:val="28"/>
        </w:rPr>
      </w:pPr>
    </w:p>
    <w:p w14:paraId="0AA0C89E">
      <w:pPr>
        <w:spacing w:line="400" w:lineRule="exact"/>
        <w:ind w:firstLine="720"/>
        <w:rPr>
          <w:rFonts w:ascii="宋体" w:hAnsi="宋体" w:cs="宋体"/>
          <w:b/>
          <w:bCs/>
          <w:color w:val="000000"/>
          <w:sz w:val="28"/>
          <w:szCs w:val="28"/>
        </w:rPr>
      </w:pPr>
    </w:p>
    <w:p w14:paraId="6110A671">
      <w:pPr>
        <w:spacing w:line="400" w:lineRule="exact"/>
        <w:ind w:firstLine="720"/>
        <w:rPr>
          <w:rFonts w:ascii="宋体" w:hAnsi="宋体" w:cs="宋体"/>
          <w:b/>
          <w:bCs/>
          <w:color w:val="000000"/>
          <w:sz w:val="28"/>
          <w:szCs w:val="28"/>
        </w:rPr>
      </w:pPr>
    </w:p>
    <w:p w14:paraId="541A9778">
      <w:pPr>
        <w:spacing w:line="400" w:lineRule="exact"/>
        <w:ind w:firstLine="720"/>
        <w:rPr>
          <w:rFonts w:ascii="宋体" w:hAnsi="宋体" w:cs="宋体"/>
          <w:b/>
          <w:bCs/>
          <w:color w:val="000000"/>
          <w:sz w:val="28"/>
          <w:szCs w:val="28"/>
        </w:rPr>
      </w:pPr>
    </w:p>
    <w:p w14:paraId="11EC6EE4">
      <w:pPr>
        <w:spacing w:line="400" w:lineRule="exact"/>
        <w:ind w:firstLine="720"/>
        <w:rPr>
          <w:rFonts w:ascii="宋体" w:hAnsi="宋体" w:cs="宋体"/>
          <w:b/>
          <w:bCs/>
          <w:color w:val="000000"/>
          <w:sz w:val="28"/>
          <w:szCs w:val="28"/>
        </w:rPr>
      </w:pPr>
    </w:p>
    <w:p w14:paraId="7A4EAB0E">
      <w:pPr>
        <w:spacing w:line="400" w:lineRule="exact"/>
        <w:ind w:firstLine="720"/>
        <w:rPr>
          <w:rFonts w:ascii="宋体" w:hAnsi="宋体" w:cs="宋体"/>
          <w:b/>
          <w:bCs/>
          <w:color w:val="000000"/>
          <w:sz w:val="28"/>
          <w:szCs w:val="28"/>
        </w:rPr>
      </w:pPr>
    </w:p>
    <w:p w14:paraId="6E2797F1">
      <w:pPr>
        <w:spacing w:line="400" w:lineRule="exact"/>
        <w:ind w:firstLine="720"/>
        <w:rPr>
          <w:rFonts w:ascii="宋体" w:hAnsi="宋体" w:cs="宋体"/>
          <w:b/>
          <w:bCs/>
          <w:color w:val="000000"/>
          <w:sz w:val="28"/>
          <w:szCs w:val="28"/>
        </w:rPr>
      </w:pPr>
    </w:p>
    <w:p w14:paraId="74D3818A">
      <w:pPr>
        <w:spacing w:line="400" w:lineRule="exact"/>
        <w:ind w:firstLine="720"/>
        <w:rPr>
          <w:rFonts w:ascii="宋体" w:hAnsi="宋体" w:cs="宋体"/>
          <w:b/>
          <w:bCs/>
          <w:color w:val="000000"/>
          <w:sz w:val="28"/>
          <w:szCs w:val="28"/>
        </w:rPr>
      </w:pPr>
    </w:p>
    <w:p w14:paraId="54DF0530">
      <w:pPr>
        <w:spacing w:line="560" w:lineRule="exact"/>
        <w:jc w:val="center"/>
        <w:outlineLvl w:val="0"/>
        <w:rPr>
          <w:rFonts w:ascii="宋体" w:hAnsi="宋体" w:cs="宋体"/>
          <w:b/>
          <w:bCs/>
          <w:color w:val="000000"/>
          <w:sz w:val="32"/>
          <w:szCs w:val="32"/>
        </w:rPr>
      </w:pPr>
      <w:r>
        <w:rPr>
          <w:rFonts w:hint="eastAsia" w:ascii="宋体" w:hAnsi="宋体" w:cs="宋体"/>
          <w:b/>
          <w:bCs/>
          <w:color w:val="000000"/>
          <w:sz w:val="32"/>
          <w:szCs w:val="32"/>
        </w:rPr>
        <w:t>五、</w:t>
      </w:r>
      <w:bookmarkEnd w:id="196"/>
      <w:bookmarkEnd w:id="197"/>
      <w:r>
        <w:rPr>
          <w:rFonts w:hint="eastAsia" w:ascii="宋体" w:hAnsi="宋体" w:cs="宋体"/>
          <w:b/>
          <w:bCs/>
          <w:color w:val="000000"/>
          <w:sz w:val="32"/>
          <w:szCs w:val="32"/>
        </w:rPr>
        <w:t>施工组织设计</w:t>
      </w:r>
    </w:p>
    <w:p w14:paraId="42BD9ABB">
      <w:pPr>
        <w:pStyle w:val="230"/>
        <w:spacing w:line="360" w:lineRule="auto"/>
        <w:jc w:val="center"/>
        <w:rPr>
          <w:rFonts w:ascii="宋体" w:hAnsi="宋体" w:cs="宋体"/>
          <w:color w:val="000000"/>
          <w:szCs w:val="24"/>
        </w:rPr>
      </w:pPr>
    </w:p>
    <w:p w14:paraId="6BAD77C0">
      <w:pPr>
        <w:pStyle w:val="230"/>
        <w:spacing w:line="360" w:lineRule="auto"/>
        <w:jc w:val="center"/>
        <w:rPr>
          <w:rFonts w:ascii="宋体" w:hAnsi="宋体" w:cs="宋体"/>
          <w:b/>
          <w:bCs/>
          <w:color w:val="000000"/>
          <w:sz w:val="32"/>
          <w:szCs w:val="32"/>
        </w:rPr>
      </w:pPr>
    </w:p>
    <w:p w14:paraId="1D320D3F">
      <w:pPr>
        <w:pStyle w:val="230"/>
        <w:spacing w:line="360" w:lineRule="auto"/>
        <w:jc w:val="center"/>
        <w:rPr>
          <w:rFonts w:ascii="宋体" w:hAnsi="宋体" w:cs="宋体"/>
          <w:color w:val="000000"/>
          <w:szCs w:val="24"/>
        </w:rPr>
      </w:pPr>
      <w:r>
        <w:rPr>
          <w:rFonts w:hint="eastAsia" w:ascii="宋体" w:hAnsi="宋体" w:cs="宋体"/>
          <w:color w:val="000000"/>
          <w:szCs w:val="24"/>
        </w:rPr>
        <w:t>（格式自定）</w:t>
      </w:r>
    </w:p>
    <w:p w14:paraId="422A3157">
      <w:pPr>
        <w:pStyle w:val="230"/>
        <w:spacing w:line="360" w:lineRule="auto"/>
        <w:rPr>
          <w:rFonts w:ascii="宋体" w:hAnsi="宋体" w:cs="宋体"/>
          <w:color w:val="000000"/>
          <w:szCs w:val="24"/>
        </w:rPr>
      </w:pPr>
      <w:r>
        <w:rPr>
          <w:rFonts w:hint="eastAsia" w:ascii="宋体" w:hAnsi="宋体" w:cs="宋体"/>
          <w:color w:val="000000"/>
          <w:szCs w:val="24"/>
        </w:rPr>
        <w:t>项目名称：</w:t>
      </w:r>
      <w:r>
        <w:rPr>
          <w:rFonts w:hint="eastAsia" w:ascii="宋体" w:hAnsi="宋体" w:cs="宋体"/>
          <w:color w:val="000000"/>
        </w:rPr>
        <w:t>【项目名称】</w:t>
      </w:r>
    </w:p>
    <w:p w14:paraId="08D637DE">
      <w:pPr>
        <w:spacing w:line="360" w:lineRule="auto"/>
        <w:rPr>
          <w:rFonts w:ascii="宋体" w:hAnsi="宋体" w:cs="宋体"/>
          <w:color w:val="000000"/>
          <w:sz w:val="24"/>
        </w:rPr>
      </w:pPr>
      <w:r>
        <w:rPr>
          <w:rFonts w:hint="eastAsia" w:ascii="宋体" w:hAnsi="宋体" w:cs="宋体"/>
          <w:color w:val="000000"/>
          <w:sz w:val="24"/>
        </w:rPr>
        <w:t>项目编号：【项目编号】</w:t>
      </w:r>
    </w:p>
    <w:p w14:paraId="05A71FFC">
      <w:pPr>
        <w:spacing w:line="360" w:lineRule="auto"/>
        <w:rPr>
          <w:rFonts w:ascii="宋体" w:hAnsi="宋体" w:cs="宋体"/>
          <w:color w:val="000000"/>
          <w:sz w:val="24"/>
        </w:rPr>
      </w:pPr>
    </w:p>
    <w:p w14:paraId="1B5AB306">
      <w:pPr>
        <w:pStyle w:val="57"/>
        <w:rPr>
          <w:rFonts w:hAnsi="宋体"/>
        </w:rPr>
      </w:pPr>
    </w:p>
    <w:p w14:paraId="3F29FF99">
      <w:pPr>
        <w:pStyle w:val="57"/>
        <w:rPr>
          <w:rFonts w:hAnsi="宋体"/>
        </w:rPr>
      </w:pPr>
    </w:p>
    <w:p w14:paraId="4E40B5B1">
      <w:pPr>
        <w:pStyle w:val="57"/>
        <w:rPr>
          <w:rFonts w:hAnsi="宋体"/>
        </w:rPr>
      </w:pPr>
    </w:p>
    <w:p w14:paraId="6256A688">
      <w:pPr>
        <w:pStyle w:val="57"/>
        <w:rPr>
          <w:rFonts w:hAnsi="宋体"/>
        </w:rPr>
      </w:pPr>
    </w:p>
    <w:p w14:paraId="39E582EB">
      <w:pPr>
        <w:pStyle w:val="57"/>
        <w:rPr>
          <w:rFonts w:hAnsi="宋体"/>
        </w:rPr>
      </w:pPr>
    </w:p>
    <w:p w14:paraId="47CCE9AF">
      <w:pPr>
        <w:pStyle w:val="57"/>
        <w:rPr>
          <w:rFonts w:hAnsi="宋体"/>
        </w:rPr>
      </w:pPr>
    </w:p>
    <w:p w14:paraId="24AEB8AE">
      <w:pPr>
        <w:pStyle w:val="57"/>
        <w:rPr>
          <w:rFonts w:hAnsi="宋体"/>
        </w:rPr>
      </w:pPr>
    </w:p>
    <w:p w14:paraId="1D66D9A6">
      <w:pPr>
        <w:pStyle w:val="57"/>
        <w:rPr>
          <w:rFonts w:hAnsi="宋体"/>
        </w:rPr>
      </w:pPr>
    </w:p>
    <w:p w14:paraId="484E2BA5">
      <w:pPr>
        <w:pStyle w:val="57"/>
        <w:rPr>
          <w:rFonts w:hAnsi="宋体"/>
        </w:rPr>
      </w:pPr>
    </w:p>
    <w:p w14:paraId="7A8A9E5D">
      <w:pPr>
        <w:pStyle w:val="57"/>
        <w:rPr>
          <w:rFonts w:hAnsi="宋体"/>
        </w:rPr>
      </w:pPr>
    </w:p>
    <w:p w14:paraId="39136C78">
      <w:pPr>
        <w:pStyle w:val="57"/>
        <w:rPr>
          <w:rFonts w:hAnsi="宋体"/>
        </w:rPr>
      </w:pPr>
    </w:p>
    <w:p w14:paraId="7120ADD6">
      <w:pPr>
        <w:pStyle w:val="57"/>
        <w:rPr>
          <w:rFonts w:hAnsi="宋体"/>
        </w:rPr>
      </w:pPr>
    </w:p>
    <w:p w14:paraId="3D2A6E7D">
      <w:pPr>
        <w:pStyle w:val="57"/>
        <w:rPr>
          <w:rFonts w:hAnsi="宋体"/>
        </w:rPr>
      </w:pPr>
    </w:p>
    <w:p w14:paraId="2A1A64A9">
      <w:pPr>
        <w:pStyle w:val="57"/>
        <w:rPr>
          <w:rFonts w:hAnsi="宋体"/>
        </w:rPr>
      </w:pPr>
    </w:p>
    <w:p w14:paraId="776652D4">
      <w:pPr>
        <w:pStyle w:val="57"/>
        <w:rPr>
          <w:rFonts w:hAnsi="宋体"/>
        </w:rPr>
      </w:pPr>
    </w:p>
    <w:p w14:paraId="79B0309D">
      <w:pPr>
        <w:pStyle w:val="57"/>
        <w:rPr>
          <w:rFonts w:hAnsi="宋体"/>
        </w:rPr>
      </w:pPr>
    </w:p>
    <w:p w14:paraId="213DCFEE">
      <w:pPr>
        <w:pStyle w:val="57"/>
        <w:rPr>
          <w:rFonts w:hAnsi="宋体"/>
        </w:rPr>
      </w:pPr>
    </w:p>
    <w:p w14:paraId="3A6154F6">
      <w:pPr>
        <w:pStyle w:val="57"/>
        <w:rPr>
          <w:rFonts w:hAnsi="宋体"/>
        </w:rPr>
      </w:pPr>
    </w:p>
    <w:p w14:paraId="2C35BF49">
      <w:pPr>
        <w:outlineLvl w:val="0"/>
        <w:rPr>
          <w:rFonts w:ascii="宋体" w:hAnsi="宋体" w:cs="宋体"/>
          <w:b/>
          <w:bCs/>
          <w:color w:val="000000"/>
          <w:sz w:val="28"/>
          <w:szCs w:val="28"/>
        </w:rPr>
      </w:pPr>
      <w:r>
        <w:rPr>
          <w:rFonts w:hint="eastAsia" w:ascii="宋体" w:hAnsi="宋体" w:cs="宋体"/>
          <w:b/>
          <w:bCs/>
          <w:color w:val="000000"/>
          <w:sz w:val="28"/>
          <w:szCs w:val="28"/>
        </w:rPr>
        <w:br w:type="page" w:clear="all"/>
      </w:r>
    </w:p>
    <w:p w14:paraId="09FFDFAE">
      <w:pPr>
        <w:spacing w:line="560" w:lineRule="exact"/>
        <w:jc w:val="center"/>
        <w:outlineLvl w:val="0"/>
        <w:rPr>
          <w:rFonts w:ascii="宋体" w:hAnsi="宋体" w:cs="宋体"/>
          <w:b/>
          <w:bCs/>
          <w:color w:val="000000"/>
          <w:sz w:val="32"/>
          <w:szCs w:val="32"/>
        </w:rPr>
      </w:pPr>
      <w:bookmarkStart w:id="198" w:name="_Toc32188"/>
      <w:bookmarkStart w:id="199" w:name="_Toc25888"/>
      <w:bookmarkStart w:id="200" w:name="_Toc18727"/>
      <w:r>
        <w:rPr>
          <w:rFonts w:hint="eastAsia" w:ascii="宋体" w:hAnsi="宋体" w:cs="宋体"/>
          <w:b/>
          <w:bCs/>
          <w:color w:val="000000"/>
          <w:sz w:val="32"/>
          <w:szCs w:val="32"/>
        </w:rPr>
        <w:t>六、类似项目业绩一览表</w:t>
      </w:r>
      <w:bookmarkEnd w:id="198"/>
      <w:bookmarkEnd w:id="199"/>
      <w:bookmarkEnd w:id="200"/>
    </w:p>
    <w:p w14:paraId="487D969C">
      <w:pPr>
        <w:pStyle w:val="227"/>
        <w:jc w:val="center"/>
        <w:rPr>
          <w:rFonts w:ascii="宋体" w:hAnsi="宋体" w:eastAsia="宋体" w:cs="宋体"/>
          <w:color w:val="000000"/>
        </w:rPr>
      </w:pPr>
      <w:r>
        <w:rPr>
          <w:rFonts w:hint="eastAsia" w:ascii="宋体" w:hAnsi="宋体" w:eastAsia="宋体" w:cs="宋体"/>
          <w:color w:val="000000"/>
          <w:sz w:val="32"/>
          <w:szCs w:val="32"/>
        </w:rPr>
        <w:t>类似项目业绩一览表</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3"/>
        <w:gridCol w:w="2464"/>
        <w:gridCol w:w="2155"/>
        <w:gridCol w:w="1372"/>
        <w:gridCol w:w="2443"/>
      </w:tblGrid>
      <w:tr w14:paraId="26C0F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vAlign w:val="center"/>
          </w:tcPr>
          <w:p w14:paraId="7A2157CA">
            <w:pPr>
              <w:spacing w:line="520" w:lineRule="exact"/>
              <w:jc w:val="center"/>
              <w:rPr>
                <w:rFonts w:ascii="宋体" w:hAnsi="宋体" w:cs="宋体"/>
                <w:color w:val="000000"/>
                <w:sz w:val="28"/>
              </w:rPr>
            </w:pPr>
            <w:r>
              <w:rPr>
                <w:rFonts w:hint="eastAsia" w:ascii="宋体" w:hAnsi="宋体" w:cs="宋体"/>
                <w:color w:val="000000"/>
                <w:sz w:val="28"/>
              </w:rPr>
              <w:t>序号</w:t>
            </w:r>
          </w:p>
        </w:tc>
        <w:tc>
          <w:tcPr>
            <w:tcW w:w="2464" w:type="dxa"/>
            <w:vAlign w:val="center"/>
          </w:tcPr>
          <w:p w14:paraId="05395474">
            <w:pPr>
              <w:spacing w:line="520" w:lineRule="exact"/>
              <w:jc w:val="center"/>
              <w:rPr>
                <w:rFonts w:ascii="宋体" w:hAnsi="宋体" w:cs="宋体"/>
                <w:color w:val="000000"/>
                <w:sz w:val="28"/>
              </w:rPr>
            </w:pPr>
            <w:r>
              <w:rPr>
                <w:rFonts w:hint="eastAsia" w:ascii="宋体" w:hAnsi="宋体" w:cs="宋体"/>
                <w:color w:val="000000"/>
                <w:sz w:val="28"/>
              </w:rPr>
              <w:t>工程名称</w:t>
            </w:r>
          </w:p>
        </w:tc>
        <w:tc>
          <w:tcPr>
            <w:tcW w:w="2155" w:type="dxa"/>
            <w:vAlign w:val="center"/>
          </w:tcPr>
          <w:p w14:paraId="2463EC3E">
            <w:pPr>
              <w:spacing w:line="520" w:lineRule="exact"/>
              <w:jc w:val="center"/>
              <w:rPr>
                <w:rFonts w:ascii="宋体" w:hAnsi="宋体" w:cs="宋体"/>
                <w:color w:val="000000"/>
                <w:sz w:val="28"/>
              </w:rPr>
            </w:pPr>
            <w:r>
              <w:rPr>
                <w:rFonts w:hint="eastAsia" w:ascii="宋体" w:hAnsi="宋体" w:cs="宋体"/>
                <w:color w:val="000000"/>
                <w:sz w:val="28"/>
              </w:rPr>
              <w:t>签订时间</w:t>
            </w:r>
          </w:p>
        </w:tc>
        <w:tc>
          <w:tcPr>
            <w:tcW w:w="1372" w:type="dxa"/>
            <w:vAlign w:val="center"/>
          </w:tcPr>
          <w:p w14:paraId="749BD556">
            <w:pPr>
              <w:spacing w:line="520" w:lineRule="exact"/>
              <w:jc w:val="center"/>
              <w:rPr>
                <w:rFonts w:ascii="宋体" w:hAnsi="宋体" w:cs="宋体"/>
                <w:color w:val="000000"/>
                <w:sz w:val="28"/>
              </w:rPr>
            </w:pPr>
            <w:r>
              <w:rPr>
                <w:rFonts w:hint="eastAsia" w:ascii="宋体" w:hAnsi="宋体" w:cs="宋体"/>
                <w:color w:val="000000"/>
                <w:sz w:val="28"/>
              </w:rPr>
              <w:t>业主单位</w:t>
            </w:r>
          </w:p>
        </w:tc>
        <w:tc>
          <w:tcPr>
            <w:tcW w:w="2443" w:type="dxa"/>
            <w:vAlign w:val="center"/>
          </w:tcPr>
          <w:p w14:paraId="4E17DDB1">
            <w:pPr>
              <w:spacing w:line="520" w:lineRule="exact"/>
              <w:jc w:val="center"/>
              <w:rPr>
                <w:rFonts w:ascii="宋体" w:hAnsi="宋体" w:cs="宋体"/>
                <w:color w:val="000000"/>
                <w:sz w:val="28"/>
              </w:rPr>
            </w:pPr>
            <w:r>
              <w:rPr>
                <w:rFonts w:hint="eastAsia" w:ascii="宋体" w:hAnsi="宋体" w:cs="宋体"/>
                <w:color w:val="000000"/>
                <w:sz w:val="28"/>
              </w:rPr>
              <w:t>合同金额</w:t>
            </w:r>
          </w:p>
        </w:tc>
      </w:tr>
      <w:tr w14:paraId="3D813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vAlign w:val="center"/>
          </w:tcPr>
          <w:p w14:paraId="5DFF9211">
            <w:pPr>
              <w:spacing w:line="520" w:lineRule="exact"/>
              <w:jc w:val="center"/>
              <w:rPr>
                <w:rFonts w:ascii="宋体" w:hAnsi="宋体" w:cs="宋体"/>
                <w:color w:val="000000"/>
                <w:sz w:val="28"/>
              </w:rPr>
            </w:pPr>
          </w:p>
        </w:tc>
        <w:tc>
          <w:tcPr>
            <w:tcW w:w="2464" w:type="dxa"/>
            <w:vAlign w:val="center"/>
          </w:tcPr>
          <w:p w14:paraId="256F398F">
            <w:pPr>
              <w:spacing w:line="520" w:lineRule="exact"/>
              <w:jc w:val="center"/>
              <w:rPr>
                <w:rFonts w:ascii="宋体" w:hAnsi="宋体" w:cs="宋体"/>
                <w:color w:val="000000"/>
                <w:sz w:val="28"/>
              </w:rPr>
            </w:pPr>
          </w:p>
        </w:tc>
        <w:tc>
          <w:tcPr>
            <w:tcW w:w="2155" w:type="dxa"/>
            <w:vAlign w:val="center"/>
          </w:tcPr>
          <w:p w14:paraId="58B198AD">
            <w:pPr>
              <w:spacing w:line="520" w:lineRule="exact"/>
              <w:jc w:val="center"/>
              <w:rPr>
                <w:rFonts w:ascii="宋体" w:hAnsi="宋体" w:cs="宋体"/>
                <w:color w:val="000000"/>
                <w:sz w:val="28"/>
              </w:rPr>
            </w:pPr>
          </w:p>
        </w:tc>
        <w:tc>
          <w:tcPr>
            <w:tcW w:w="1372" w:type="dxa"/>
            <w:vAlign w:val="center"/>
          </w:tcPr>
          <w:p w14:paraId="58DA6064">
            <w:pPr>
              <w:spacing w:line="520" w:lineRule="exact"/>
              <w:jc w:val="center"/>
              <w:rPr>
                <w:rFonts w:ascii="宋体" w:hAnsi="宋体" w:cs="宋体"/>
                <w:color w:val="000000"/>
                <w:sz w:val="28"/>
              </w:rPr>
            </w:pPr>
          </w:p>
        </w:tc>
        <w:tc>
          <w:tcPr>
            <w:tcW w:w="2443" w:type="dxa"/>
            <w:vAlign w:val="center"/>
          </w:tcPr>
          <w:p w14:paraId="21FFE553">
            <w:pPr>
              <w:spacing w:line="520" w:lineRule="exact"/>
              <w:jc w:val="center"/>
              <w:rPr>
                <w:rFonts w:ascii="宋体" w:hAnsi="宋体" w:cs="宋体"/>
                <w:color w:val="000000"/>
                <w:sz w:val="28"/>
              </w:rPr>
            </w:pPr>
          </w:p>
        </w:tc>
      </w:tr>
      <w:tr w14:paraId="5107B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vAlign w:val="center"/>
          </w:tcPr>
          <w:p w14:paraId="0E7D10F1">
            <w:pPr>
              <w:spacing w:line="520" w:lineRule="exact"/>
              <w:jc w:val="center"/>
              <w:rPr>
                <w:rFonts w:ascii="宋体" w:hAnsi="宋体" w:cs="宋体"/>
                <w:color w:val="000000"/>
                <w:sz w:val="28"/>
              </w:rPr>
            </w:pPr>
          </w:p>
        </w:tc>
        <w:tc>
          <w:tcPr>
            <w:tcW w:w="2464" w:type="dxa"/>
            <w:vAlign w:val="center"/>
          </w:tcPr>
          <w:p w14:paraId="791DA44C">
            <w:pPr>
              <w:spacing w:line="520" w:lineRule="exact"/>
              <w:jc w:val="center"/>
              <w:rPr>
                <w:rFonts w:ascii="宋体" w:hAnsi="宋体" w:cs="宋体"/>
                <w:color w:val="000000"/>
                <w:sz w:val="28"/>
              </w:rPr>
            </w:pPr>
          </w:p>
        </w:tc>
        <w:tc>
          <w:tcPr>
            <w:tcW w:w="2155" w:type="dxa"/>
            <w:vAlign w:val="center"/>
          </w:tcPr>
          <w:p w14:paraId="211E3BCB">
            <w:pPr>
              <w:spacing w:line="520" w:lineRule="exact"/>
              <w:jc w:val="center"/>
              <w:rPr>
                <w:rFonts w:ascii="宋体" w:hAnsi="宋体" w:cs="宋体"/>
                <w:color w:val="000000"/>
                <w:sz w:val="28"/>
              </w:rPr>
            </w:pPr>
          </w:p>
        </w:tc>
        <w:tc>
          <w:tcPr>
            <w:tcW w:w="1372" w:type="dxa"/>
            <w:vAlign w:val="center"/>
          </w:tcPr>
          <w:p w14:paraId="65E891B1">
            <w:pPr>
              <w:spacing w:line="520" w:lineRule="exact"/>
              <w:jc w:val="center"/>
              <w:rPr>
                <w:rFonts w:ascii="宋体" w:hAnsi="宋体" w:cs="宋体"/>
                <w:color w:val="000000"/>
                <w:sz w:val="28"/>
              </w:rPr>
            </w:pPr>
          </w:p>
        </w:tc>
        <w:tc>
          <w:tcPr>
            <w:tcW w:w="2443" w:type="dxa"/>
            <w:vAlign w:val="center"/>
          </w:tcPr>
          <w:p w14:paraId="68C05156">
            <w:pPr>
              <w:spacing w:line="520" w:lineRule="exact"/>
              <w:jc w:val="center"/>
              <w:rPr>
                <w:rFonts w:ascii="宋体" w:hAnsi="宋体" w:cs="宋体"/>
                <w:color w:val="000000"/>
                <w:sz w:val="28"/>
              </w:rPr>
            </w:pPr>
          </w:p>
        </w:tc>
      </w:tr>
      <w:tr w14:paraId="3D154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vAlign w:val="center"/>
          </w:tcPr>
          <w:p w14:paraId="611CD3A4">
            <w:pPr>
              <w:spacing w:line="520" w:lineRule="exact"/>
              <w:jc w:val="center"/>
              <w:rPr>
                <w:rFonts w:ascii="宋体" w:hAnsi="宋体" w:cs="宋体"/>
                <w:color w:val="000000"/>
                <w:sz w:val="28"/>
              </w:rPr>
            </w:pPr>
          </w:p>
        </w:tc>
        <w:tc>
          <w:tcPr>
            <w:tcW w:w="2464" w:type="dxa"/>
            <w:vAlign w:val="center"/>
          </w:tcPr>
          <w:p w14:paraId="60278952">
            <w:pPr>
              <w:spacing w:line="520" w:lineRule="exact"/>
              <w:jc w:val="center"/>
              <w:rPr>
                <w:rFonts w:ascii="宋体" w:hAnsi="宋体" w:cs="宋体"/>
                <w:color w:val="000000"/>
                <w:sz w:val="28"/>
              </w:rPr>
            </w:pPr>
          </w:p>
        </w:tc>
        <w:tc>
          <w:tcPr>
            <w:tcW w:w="2155" w:type="dxa"/>
            <w:vAlign w:val="center"/>
          </w:tcPr>
          <w:p w14:paraId="1E628DD7">
            <w:pPr>
              <w:spacing w:line="520" w:lineRule="exact"/>
              <w:jc w:val="center"/>
              <w:rPr>
                <w:rFonts w:ascii="宋体" w:hAnsi="宋体" w:cs="宋体"/>
                <w:color w:val="000000"/>
                <w:sz w:val="28"/>
              </w:rPr>
            </w:pPr>
          </w:p>
        </w:tc>
        <w:tc>
          <w:tcPr>
            <w:tcW w:w="1372" w:type="dxa"/>
            <w:vAlign w:val="center"/>
          </w:tcPr>
          <w:p w14:paraId="7E74A5A9">
            <w:pPr>
              <w:spacing w:line="520" w:lineRule="exact"/>
              <w:jc w:val="center"/>
              <w:rPr>
                <w:rFonts w:ascii="宋体" w:hAnsi="宋体" w:cs="宋体"/>
                <w:color w:val="000000"/>
                <w:sz w:val="28"/>
              </w:rPr>
            </w:pPr>
          </w:p>
        </w:tc>
        <w:tc>
          <w:tcPr>
            <w:tcW w:w="2443" w:type="dxa"/>
            <w:vAlign w:val="center"/>
          </w:tcPr>
          <w:p w14:paraId="162F04FD">
            <w:pPr>
              <w:spacing w:line="520" w:lineRule="exact"/>
              <w:jc w:val="center"/>
              <w:rPr>
                <w:rFonts w:ascii="宋体" w:hAnsi="宋体" w:cs="宋体"/>
                <w:color w:val="000000"/>
                <w:sz w:val="28"/>
              </w:rPr>
            </w:pPr>
          </w:p>
        </w:tc>
      </w:tr>
      <w:tr w14:paraId="0D7AD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vAlign w:val="center"/>
          </w:tcPr>
          <w:p w14:paraId="5858E1C0">
            <w:pPr>
              <w:spacing w:line="520" w:lineRule="exact"/>
              <w:jc w:val="center"/>
              <w:rPr>
                <w:rFonts w:ascii="宋体" w:hAnsi="宋体" w:cs="宋体"/>
                <w:color w:val="000000"/>
                <w:sz w:val="28"/>
              </w:rPr>
            </w:pPr>
          </w:p>
        </w:tc>
        <w:tc>
          <w:tcPr>
            <w:tcW w:w="2464" w:type="dxa"/>
            <w:vAlign w:val="center"/>
          </w:tcPr>
          <w:p w14:paraId="4652E3DF">
            <w:pPr>
              <w:spacing w:line="520" w:lineRule="exact"/>
              <w:jc w:val="center"/>
              <w:rPr>
                <w:rFonts w:ascii="宋体" w:hAnsi="宋体" w:cs="宋体"/>
                <w:color w:val="000000"/>
                <w:sz w:val="28"/>
              </w:rPr>
            </w:pPr>
          </w:p>
        </w:tc>
        <w:tc>
          <w:tcPr>
            <w:tcW w:w="2155" w:type="dxa"/>
            <w:vAlign w:val="center"/>
          </w:tcPr>
          <w:p w14:paraId="25E1D003">
            <w:pPr>
              <w:spacing w:line="520" w:lineRule="exact"/>
              <w:jc w:val="center"/>
              <w:rPr>
                <w:rFonts w:ascii="宋体" w:hAnsi="宋体" w:cs="宋体"/>
                <w:color w:val="000000"/>
                <w:sz w:val="28"/>
              </w:rPr>
            </w:pPr>
          </w:p>
        </w:tc>
        <w:tc>
          <w:tcPr>
            <w:tcW w:w="1372" w:type="dxa"/>
            <w:vAlign w:val="center"/>
          </w:tcPr>
          <w:p w14:paraId="1F36C249">
            <w:pPr>
              <w:spacing w:line="520" w:lineRule="exact"/>
              <w:jc w:val="center"/>
              <w:rPr>
                <w:rFonts w:ascii="宋体" w:hAnsi="宋体" w:cs="宋体"/>
                <w:color w:val="000000"/>
                <w:sz w:val="28"/>
              </w:rPr>
            </w:pPr>
          </w:p>
        </w:tc>
        <w:tc>
          <w:tcPr>
            <w:tcW w:w="2443" w:type="dxa"/>
            <w:vAlign w:val="center"/>
          </w:tcPr>
          <w:p w14:paraId="27D6A642">
            <w:pPr>
              <w:spacing w:line="520" w:lineRule="exact"/>
              <w:jc w:val="center"/>
              <w:rPr>
                <w:rFonts w:ascii="宋体" w:hAnsi="宋体" w:cs="宋体"/>
                <w:color w:val="000000"/>
                <w:sz w:val="28"/>
              </w:rPr>
            </w:pPr>
          </w:p>
        </w:tc>
      </w:tr>
      <w:tr w14:paraId="00E07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vAlign w:val="center"/>
          </w:tcPr>
          <w:p w14:paraId="614002F7">
            <w:pPr>
              <w:spacing w:line="520" w:lineRule="exact"/>
              <w:jc w:val="center"/>
              <w:rPr>
                <w:rFonts w:ascii="宋体" w:hAnsi="宋体" w:cs="宋体"/>
                <w:color w:val="000000"/>
                <w:sz w:val="28"/>
              </w:rPr>
            </w:pPr>
          </w:p>
        </w:tc>
        <w:tc>
          <w:tcPr>
            <w:tcW w:w="2464" w:type="dxa"/>
            <w:vAlign w:val="center"/>
          </w:tcPr>
          <w:p w14:paraId="00B30DA0">
            <w:pPr>
              <w:spacing w:line="520" w:lineRule="exact"/>
              <w:jc w:val="center"/>
              <w:rPr>
                <w:rFonts w:ascii="宋体" w:hAnsi="宋体" w:cs="宋体"/>
                <w:color w:val="000000"/>
                <w:sz w:val="28"/>
              </w:rPr>
            </w:pPr>
          </w:p>
        </w:tc>
        <w:tc>
          <w:tcPr>
            <w:tcW w:w="2155" w:type="dxa"/>
            <w:vAlign w:val="center"/>
          </w:tcPr>
          <w:p w14:paraId="6EED0062">
            <w:pPr>
              <w:spacing w:line="520" w:lineRule="exact"/>
              <w:jc w:val="center"/>
              <w:rPr>
                <w:rFonts w:ascii="宋体" w:hAnsi="宋体" w:cs="宋体"/>
                <w:color w:val="000000"/>
                <w:sz w:val="28"/>
              </w:rPr>
            </w:pPr>
          </w:p>
        </w:tc>
        <w:tc>
          <w:tcPr>
            <w:tcW w:w="1372" w:type="dxa"/>
            <w:vAlign w:val="center"/>
          </w:tcPr>
          <w:p w14:paraId="5AE44433">
            <w:pPr>
              <w:spacing w:line="520" w:lineRule="exact"/>
              <w:jc w:val="center"/>
              <w:rPr>
                <w:rFonts w:ascii="宋体" w:hAnsi="宋体" w:cs="宋体"/>
                <w:color w:val="000000"/>
                <w:sz w:val="28"/>
              </w:rPr>
            </w:pPr>
          </w:p>
        </w:tc>
        <w:tc>
          <w:tcPr>
            <w:tcW w:w="2443" w:type="dxa"/>
            <w:vAlign w:val="center"/>
          </w:tcPr>
          <w:p w14:paraId="53B64D49">
            <w:pPr>
              <w:spacing w:line="520" w:lineRule="exact"/>
              <w:jc w:val="center"/>
              <w:rPr>
                <w:rFonts w:ascii="宋体" w:hAnsi="宋体" w:cs="宋体"/>
                <w:color w:val="000000"/>
                <w:sz w:val="28"/>
              </w:rPr>
            </w:pPr>
          </w:p>
        </w:tc>
      </w:tr>
      <w:tr w14:paraId="523B8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vAlign w:val="center"/>
          </w:tcPr>
          <w:p w14:paraId="05FE8E6B">
            <w:pPr>
              <w:spacing w:line="520" w:lineRule="exact"/>
              <w:jc w:val="center"/>
              <w:rPr>
                <w:rFonts w:ascii="宋体" w:hAnsi="宋体" w:cs="宋体"/>
                <w:color w:val="000000"/>
                <w:sz w:val="28"/>
              </w:rPr>
            </w:pPr>
          </w:p>
        </w:tc>
        <w:tc>
          <w:tcPr>
            <w:tcW w:w="2464" w:type="dxa"/>
            <w:vAlign w:val="center"/>
          </w:tcPr>
          <w:p w14:paraId="432FA706">
            <w:pPr>
              <w:spacing w:line="520" w:lineRule="exact"/>
              <w:jc w:val="center"/>
              <w:rPr>
                <w:rFonts w:ascii="宋体" w:hAnsi="宋体" w:cs="宋体"/>
                <w:color w:val="000000"/>
                <w:sz w:val="28"/>
              </w:rPr>
            </w:pPr>
          </w:p>
        </w:tc>
        <w:tc>
          <w:tcPr>
            <w:tcW w:w="2155" w:type="dxa"/>
            <w:vAlign w:val="center"/>
          </w:tcPr>
          <w:p w14:paraId="676C533D">
            <w:pPr>
              <w:spacing w:line="520" w:lineRule="exact"/>
              <w:jc w:val="center"/>
              <w:rPr>
                <w:rFonts w:ascii="宋体" w:hAnsi="宋体" w:cs="宋体"/>
                <w:color w:val="000000"/>
                <w:sz w:val="28"/>
              </w:rPr>
            </w:pPr>
          </w:p>
        </w:tc>
        <w:tc>
          <w:tcPr>
            <w:tcW w:w="1372" w:type="dxa"/>
            <w:vAlign w:val="center"/>
          </w:tcPr>
          <w:p w14:paraId="18CFF4B4">
            <w:pPr>
              <w:spacing w:line="520" w:lineRule="exact"/>
              <w:jc w:val="center"/>
              <w:rPr>
                <w:rFonts w:ascii="宋体" w:hAnsi="宋体" w:cs="宋体"/>
                <w:color w:val="000000"/>
                <w:sz w:val="28"/>
              </w:rPr>
            </w:pPr>
          </w:p>
        </w:tc>
        <w:tc>
          <w:tcPr>
            <w:tcW w:w="2443" w:type="dxa"/>
            <w:vAlign w:val="center"/>
          </w:tcPr>
          <w:p w14:paraId="2508F44C">
            <w:pPr>
              <w:spacing w:line="520" w:lineRule="exact"/>
              <w:jc w:val="center"/>
              <w:rPr>
                <w:rFonts w:ascii="宋体" w:hAnsi="宋体" w:cs="宋体"/>
                <w:color w:val="000000"/>
                <w:sz w:val="28"/>
              </w:rPr>
            </w:pPr>
          </w:p>
        </w:tc>
      </w:tr>
      <w:tr w14:paraId="4D2EF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vAlign w:val="center"/>
          </w:tcPr>
          <w:p w14:paraId="76536B9E">
            <w:pPr>
              <w:spacing w:line="520" w:lineRule="exact"/>
              <w:jc w:val="center"/>
              <w:rPr>
                <w:rFonts w:ascii="宋体" w:hAnsi="宋体" w:cs="宋体"/>
                <w:color w:val="000000"/>
                <w:sz w:val="28"/>
              </w:rPr>
            </w:pPr>
          </w:p>
        </w:tc>
        <w:tc>
          <w:tcPr>
            <w:tcW w:w="2464" w:type="dxa"/>
            <w:vAlign w:val="center"/>
          </w:tcPr>
          <w:p w14:paraId="0E27994F">
            <w:pPr>
              <w:spacing w:line="520" w:lineRule="exact"/>
              <w:jc w:val="center"/>
              <w:rPr>
                <w:rFonts w:ascii="宋体" w:hAnsi="宋体" w:cs="宋体"/>
                <w:color w:val="000000"/>
                <w:sz w:val="28"/>
              </w:rPr>
            </w:pPr>
          </w:p>
        </w:tc>
        <w:tc>
          <w:tcPr>
            <w:tcW w:w="2155" w:type="dxa"/>
            <w:vAlign w:val="center"/>
          </w:tcPr>
          <w:p w14:paraId="16CE7779">
            <w:pPr>
              <w:spacing w:line="520" w:lineRule="exact"/>
              <w:jc w:val="center"/>
              <w:rPr>
                <w:rFonts w:ascii="宋体" w:hAnsi="宋体" w:cs="宋体"/>
                <w:color w:val="000000"/>
                <w:sz w:val="28"/>
              </w:rPr>
            </w:pPr>
          </w:p>
        </w:tc>
        <w:tc>
          <w:tcPr>
            <w:tcW w:w="1372" w:type="dxa"/>
            <w:vAlign w:val="center"/>
          </w:tcPr>
          <w:p w14:paraId="65B1466B">
            <w:pPr>
              <w:spacing w:line="520" w:lineRule="exact"/>
              <w:jc w:val="center"/>
              <w:rPr>
                <w:rFonts w:ascii="宋体" w:hAnsi="宋体" w:cs="宋体"/>
                <w:color w:val="000000"/>
                <w:sz w:val="28"/>
              </w:rPr>
            </w:pPr>
          </w:p>
        </w:tc>
        <w:tc>
          <w:tcPr>
            <w:tcW w:w="2443" w:type="dxa"/>
            <w:vAlign w:val="center"/>
          </w:tcPr>
          <w:p w14:paraId="0C614943">
            <w:pPr>
              <w:spacing w:line="520" w:lineRule="exact"/>
              <w:jc w:val="center"/>
              <w:rPr>
                <w:rFonts w:ascii="宋体" w:hAnsi="宋体" w:cs="宋体"/>
                <w:color w:val="000000"/>
                <w:sz w:val="28"/>
              </w:rPr>
            </w:pPr>
          </w:p>
        </w:tc>
      </w:tr>
      <w:tr w14:paraId="7D6E2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vAlign w:val="center"/>
          </w:tcPr>
          <w:p w14:paraId="42969D52">
            <w:pPr>
              <w:spacing w:line="520" w:lineRule="exact"/>
              <w:jc w:val="center"/>
              <w:rPr>
                <w:rFonts w:ascii="宋体" w:hAnsi="宋体" w:cs="宋体"/>
                <w:color w:val="000000"/>
                <w:sz w:val="28"/>
              </w:rPr>
            </w:pPr>
          </w:p>
        </w:tc>
        <w:tc>
          <w:tcPr>
            <w:tcW w:w="2464" w:type="dxa"/>
            <w:vAlign w:val="center"/>
          </w:tcPr>
          <w:p w14:paraId="69C03CF6">
            <w:pPr>
              <w:spacing w:line="520" w:lineRule="exact"/>
              <w:jc w:val="center"/>
              <w:rPr>
                <w:rFonts w:ascii="宋体" w:hAnsi="宋体" w:cs="宋体"/>
                <w:color w:val="000000"/>
                <w:sz w:val="28"/>
              </w:rPr>
            </w:pPr>
          </w:p>
        </w:tc>
        <w:tc>
          <w:tcPr>
            <w:tcW w:w="2155" w:type="dxa"/>
            <w:vAlign w:val="center"/>
          </w:tcPr>
          <w:p w14:paraId="23633EB1">
            <w:pPr>
              <w:spacing w:line="520" w:lineRule="exact"/>
              <w:jc w:val="center"/>
              <w:rPr>
                <w:rFonts w:ascii="宋体" w:hAnsi="宋体" w:cs="宋体"/>
                <w:color w:val="000000"/>
                <w:sz w:val="28"/>
              </w:rPr>
            </w:pPr>
          </w:p>
        </w:tc>
        <w:tc>
          <w:tcPr>
            <w:tcW w:w="1372" w:type="dxa"/>
            <w:vAlign w:val="center"/>
          </w:tcPr>
          <w:p w14:paraId="6AA27567">
            <w:pPr>
              <w:spacing w:line="520" w:lineRule="exact"/>
              <w:jc w:val="center"/>
              <w:rPr>
                <w:rFonts w:ascii="宋体" w:hAnsi="宋体" w:cs="宋体"/>
                <w:color w:val="000000"/>
                <w:sz w:val="28"/>
              </w:rPr>
            </w:pPr>
          </w:p>
        </w:tc>
        <w:tc>
          <w:tcPr>
            <w:tcW w:w="2443" w:type="dxa"/>
            <w:vAlign w:val="center"/>
          </w:tcPr>
          <w:p w14:paraId="057D572E">
            <w:pPr>
              <w:spacing w:line="520" w:lineRule="exact"/>
              <w:jc w:val="center"/>
              <w:rPr>
                <w:rFonts w:ascii="宋体" w:hAnsi="宋体" w:cs="宋体"/>
                <w:color w:val="000000"/>
                <w:sz w:val="28"/>
              </w:rPr>
            </w:pPr>
          </w:p>
        </w:tc>
      </w:tr>
      <w:tr w14:paraId="03114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vAlign w:val="center"/>
          </w:tcPr>
          <w:p w14:paraId="7CC0910D">
            <w:pPr>
              <w:spacing w:line="520" w:lineRule="exact"/>
              <w:jc w:val="center"/>
              <w:rPr>
                <w:rFonts w:ascii="宋体" w:hAnsi="宋体" w:cs="宋体"/>
                <w:color w:val="000000"/>
                <w:sz w:val="28"/>
              </w:rPr>
            </w:pPr>
          </w:p>
        </w:tc>
        <w:tc>
          <w:tcPr>
            <w:tcW w:w="2464" w:type="dxa"/>
            <w:vAlign w:val="center"/>
          </w:tcPr>
          <w:p w14:paraId="1EED233D">
            <w:pPr>
              <w:spacing w:line="520" w:lineRule="exact"/>
              <w:jc w:val="center"/>
              <w:rPr>
                <w:rFonts w:ascii="宋体" w:hAnsi="宋体" w:cs="宋体"/>
                <w:color w:val="000000"/>
                <w:sz w:val="28"/>
              </w:rPr>
            </w:pPr>
          </w:p>
        </w:tc>
        <w:tc>
          <w:tcPr>
            <w:tcW w:w="2155" w:type="dxa"/>
            <w:vAlign w:val="center"/>
          </w:tcPr>
          <w:p w14:paraId="35409654">
            <w:pPr>
              <w:spacing w:line="520" w:lineRule="exact"/>
              <w:jc w:val="center"/>
              <w:rPr>
                <w:rFonts w:ascii="宋体" w:hAnsi="宋体" w:cs="宋体"/>
                <w:color w:val="000000"/>
                <w:sz w:val="28"/>
              </w:rPr>
            </w:pPr>
          </w:p>
        </w:tc>
        <w:tc>
          <w:tcPr>
            <w:tcW w:w="1372" w:type="dxa"/>
            <w:vAlign w:val="center"/>
          </w:tcPr>
          <w:p w14:paraId="69C1357F">
            <w:pPr>
              <w:spacing w:line="520" w:lineRule="exact"/>
              <w:jc w:val="center"/>
              <w:rPr>
                <w:rFonts w:ascii="宋体" w:hAnsi="宋体" w:cs="宋体"/>
                <w:color w:val="000000"/>
                <w:sz w:val="28"/>
              </w:rPr>
            </w:pPr>
          </w:p>
        </w:tc>
        <w:tc>
          <w:tcPr>
            <w:tcW w:w="2443" w:type="dxa"/>
            <w:vAlign w:val="center"/>
          </w:tcPr>
          <w:p w14:paraId="4C9BF06F">
            <w:pPr>
              <w:spacing w:line="520" w:lineRule="exact"/>
              <w:jc w:val="center"/>
              <w:rPr>
                <w:rFonts w:ascii="宋体" w:hAnsi="宋体" w:cs="宋体"/>
                <w:color w:val="000000"/>
                <w:sz w:val="28"/>
              </w:rPr>
            </w:pPr>
          </w:p>
        </w:tc>
      </w:tr>
      <w:tr w14:paraId="56813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23" w:type="dxa"/>
            <w:vAlign w:val="center"/>
          </w:tcPr>
          <w:p w14:paraId="57484146">
            <w:pPr>
              <w:spacing w:line="520" w:lineRule="exact"/>
              <w:jc w:val="center"/>
              <w:rPr>
                <w:rFonts w:ascii="宋体" w:hAnsi="宋体" w:cs="宋体"/>
                <w:color w:val="000000"/>
                <w:sz w:val="28"/>
              </w:rPr>
            </w:pPr>
          </w:p>
        </w:tc>
        <w:tc>
          <w:tcPr>
            <w:tcW w:w="2464" w:type="dxa"/>
            <w:vAlign w:val="center"/>
          </w:tcPr>
          <w:p w14:paraId="56B42532">
            <w:pPr>
              <w:spacing w:line="520" w:lineRule="exact"/>
              <w:jc w:val="center"/>
              <w:rPr>
                <w:rFonts w:ascii="宋体" w:hAnsi="宋体" w:cs="宋体"/>
                <w:color w:val="000000"/>
                <w:sz w:val="28"/>
              </w:rPr>
            </w:pPr>
          </w:p>
        </w:tc>
        <w:tc>
          <w:tcPr>
            <w:tcW w:w="2155" w:type="dxa"/>
            <w:vAlign w:val="center"/>
          </w:tcPr>
          <w:p w14:paraId="41AAC8D4">
            <w:pPr>
              <w:spacing w:line="520" w:lineRule="exact"/>
              <w:jc w:val="center"/>
              <w:rPr>
                <w:rFonts w:ascii="宋体" w:hAnsi="宋体" w:cs="宋体"/>
                <w:color w:val="000000"/>
                <w:sz w:val="28"/>
              </w:rPr>
            </w:pPr>
          </w:p>
        </w:tc>
        <w:tc>
          <w:tcPr>
            <w:tcW w:w="1372" w:type="dxa"/>
            <w:vAlign w:val="center"/>
          </w:tcPr>
          <w:p w14:paraId="148F507D">
            <w:pPr>
              <w:spacing w:line="520" w:lineRule="exact"/>
              <w:jc w:val="center"/>
              <w:rPr>
                <w:rFonts w:ascii="宋体" w:hAnsi="宋体" w:cs="宋体"/>
                <w:color w:val="000000"/>
                <w:sz w:val="28"/>
              </w:rPr>
            </w:pPr>
          </w:p>
        </w:tc>
        <w:tc>
          <w:tcPr>
            <w:tcW w:w="2443" w:type="dxa"/>
            <w:vAlign w:val="center"/>
          </w:tcPr>
          <w:p w14:paraId="39C10A07">
            <w:pPr>
              <w:spacing w:line="520" w:lineRule="exact"/>
              <w:jc w:val="center"/>
              <w:rPr>
                <w:rFonts w:ascii="宋体" w:hAnsi="宋体" w:cs="宋体"/>
                <w:color w:val="000000"/>
                <w:sz w:val="28"/>
              </w:rPr>
            </w:pPr>
          </w:p>
        </w:tc>
      </w:tr>
    </w:tbl>
    <w:p w14:paraId="6566722A">
      <w:pPr>
        <w:spacing w:line="400" w:lineRule="exact"/>
        <w:rPr>
          <w:rFonts w:ascii="宋体" w:hAnsi="宋体" w:cs="宋体"/>
          <w:b/>
          <w:color w:val="000000"/>
          <w:sz w:val="28"/>
          <w:szCs w:val="30"/>
        </w:rPr>
      </w:pPr>
    </w:p>
    <w:p w14:paraId="3045C8E6">
      <w:pPr>
        <w:spacing w:line="520" w:lineRule="exact"/>
        <w:rPr>
          <w:rFonts w:ascii="宋体" w:hAnsi="宋体" w:cs="宋体"/>
          <w:color w:val="000000"/>
          <w:sz w:val="24"/>
        </w:rPr>
      </w:pPr>
      <w:r>
        <w:rPr>
          <w:rFonts w:hint="eastAsia" w:ascii="宋体" w:hAnsi="宋体" w:cs="宋体"/>
          <w:color w:val="000000"/>
          <w:sz w:val="24"/>
        </w:rPr>
        <w:t>供应商公章：</w:t>
      </w:r>
      <w:r>
        <w:rPr>
          <w:rFonts w:hint="eastAsia" w:ascii="宋体" w:hAnsi="宋体" w:cs="宋体"/>
          <w:color w:val="000000"/>
          <w:sz w:val="24"/>
          <w:u w:val="single"/>
        </w:rPr>
        <w:t xml:space="preserve">            </w:t>
      </w:r>
    </w:p>
    <w:p w14:paraId="1B23A2A2">
      <w:pPr>
        <w:spacing w:line="520" w:lineRule="exact"/>
        <w:rPr>
          <w:rFonts w:ascii="宋体" w:hAnsi="宋体" w:cs="宋体"/>
          <w:color w:val="000000"/>
          <w:sz w:val="24"/>
          <w:u w:val="single"/>
        </w:rPr>
      </w:pPr>
      <w:r>
        <w:rPr>
          <w:rFonts w:hint="eastAsia" w:ascii="宋体" w:hAnsi="宋体" w:cs="宋体"/>
          <w:color w:val="000000"/>
          <w:sz w:val="24"/>
        </w:rPr>
        <w:t>法定代表人或授权委托人签字或盖章：</w:t>
      </w:r>
      <w:r>
        <w:rPr>
          <w:rFonts w:hint="eastAsia" w:ascii="宋体" w:hAnsi="宋体" w:cs="宋体"/>
          <w:color w:val="000000"/>
          <w:sz w:val="24"/>
          <w:u w:val="single"/>
        </w:rPr>
        <w:t xml:space="preserve">            </w:t>
      </w:r>
    </w:p>
    <w:p w14:paraId="3B6869A0">
      <w:pPr>
        <w:spacing w:line="520" w:lineRule="exact"/>
        <w:rPr>
          <w:rFonts w:ascii="宋体" w:hAnsi="宋体" w:cs="宋体"/>
          <w:color w:val="000000"/>
          <w:sz w:val="24"/>
        </w:rPr>
      </w:pPr>
      <w:r>
        <w:rPr>
          <w:rFonts w:hint="eastAsia" w:ascii="宋体" w:hAnsi="宋体" w:cs="宋体"/>
          <w:color w:val="000000"/>
          <w:sz w:val="24"/>
        </w:rPr>
        <w:t>日期：  年  月  日</w:t>
      </w:r>
    </w:p>
    <w:p w14:paraId="5EA5DBAE">
      <w:pPr>
        <w:pStyle w:val="57"/>
        <w:rPr>
          <w:rFonts w:hAnsi="宋体"/>
          <w:b/>
          <w:sz w:val="28"/>
          <w:szCs w:val="30"/>
        </w:rPr>
      </w:pPr>
    </w:p>
    <w:p w14:paraId="11161B15">
      <w:pPr>
        <w:spacing w:line="360" w:lineRule="auto"/>
        <w:rPr>
          <w:rFonts w:ascii="宋体" w:hAnsi="宋体" w:cs="宋体"/>
          <w:color w:val="000000"/>
          <w:sz w:val="24"/>
        </w:rPr>
      </w:pPr>
    </w:p>
    <w:p w14:paraId="0892D467">
      <w:pPr>
        <w:spacing w:line="360" w:lineRule="auto"/>
        <w:rPr>
          <w:rFonts w:ascii="宋体" w:hAnsi="宋体" w:cs="宋体"/>
          <w:color w:val="000000"/>
          <w:sz w:val="24"/>
        </w:rPr>
      </w:pPr>
    </w:p>
    <w:p w14:paraId="3658535A">
      <w:pPr>
        <w:spacing w:line="360" w:lineRule="auto"/>
        <w:rPr>
          <w:rFonts w:ascii="宋体" w:hAnsi="宋体" w:cs="宋体"/>
          <w:color w:val="000000"/>
          <w:sz w:val="24"/>
        </w:rPr>
      </w:pPr>
    </w:p>
    <w:p w14:paraId="7C022B8A">
      <w:pPr>
        <w:spacing w:line="360" w:lineRule="auto"/>
        <w:rPr>
          <w:rFonts w:ascii="宋体" w:hAnsi="宋体" w:cs="宋体"/>
          <w:color w:val="000000"/>
          <w:sz w:val="24"/>
        </w:rPr>
      </w:pPr>
    </w:p>
    <w:p w14:paraId="56DA9A66">
      <w:pPr>
        <w:spacing w:line="560" w:lineRule="exact"/>
        <w:jc w:val="center"/>
        <w:outlineLvl w:val="0"/>
        <w:rPr>
          <w:rFonts w:ascii="宋体" w:hAnsi="宋体" w:cs="宋体"/>
          <w:b/>
          <w:bCs/>
          <w:color w:val="000000"/>
          <w:sz w:val="32"/>
          <w:szCs w:val="32"/>
        </w:rPr>
      </w:pPr>
      <w:bookmarkStart w:id="201" w:name="_Toc7264"/>
      <w:bookmarkStart w:id="202" w:name="_Toc860"/>
      <w:bookmarkStart w:id="203" w:name="_Toc24229"/>
      <w:r>
        <w:rPr>
          <w:rFonts w:hint="eastAsia" w:ascii="宋体" w:hAnsi="宋体" w:cs="宋体"/>
          <w:b/>
          <w:bCs/>
          <w:color w:val="000000"/>
          <w:sz w:val="32"/>
          <w:szCs w:val="32"/>
        </w:rPr>
        <w:t>七、其它材料</w:t>
      </w:r>
      <w:bookmarkEnd w:id="201"/>
      <w:bookmarkEnd w:id="202"/>
      <w:bookmarkEnd w:id="203"/>
    </w:p>
    <w:p w14:paraId="71DDE447">
      <w:pPr>
        <w:spacing w:line="520" w:lineRule="exact"/>
        <w:ind w:firstLine="420"/>
        <w:rPr>
          <w:rFonts w:ascii="宋体" w:hAnsi="宋体" w:cs="宋体"/>
          <w:color w:val="000000"/>
          <w:sz w:val="28"/>
        </w:rPr>
      </w:pPr>
    </w:p>
    <w:p w14:paraId="01E4EAEC">
      <w:pPr>
        <w:spacing w:line="520" w:lineRule="exact"/>
        <w:ind w:firstLine="420"/>
        <w:jc w:val="center"/>
        <w:outlineLvl w:val="0"/>
        <w:rPr>
          <w:rFonts w:ascii="宋体" w:hAnsi="宋体" w:cs="宋体"/>
          <w:color w:val="000000"/>
          <w:sz w:val="28"/>
        </w:rPr>
      </w:pPr>
      <w:bookmarkStart w:id="204" w:name="_Toc11517_WPSOffice_Level1"/>
      <w:bookmarkStart w:id="205" w:name="_Toc10037"/>
      <w:bookmarkStart w:id="206" w:name="_Toc15866"/>
      <w:bookmarkStart w:id="207" w:name="_Toc4695"/>
      <w:r>
        <w:rPr>
          <w:rFonts w:hint="eastAsia" w:ascii="宋体" w:hAnsi="宋体" w:cs="宋体"/>
          <w:color w:val="000000"/>
          <w:sz w:val="28"/>
        </w:rPr>
        <w:t>供应商认为有必要提供的材料或评分标准中需要提供的材料。</w:t>
      </w:r>
      <w:bookmarkEnd w:id="204"/>
      <w:bookmarkEnd w:id="205"/>
      <w:bookmarkEnd w:id="206"/>
      <w:bookmarkEnd w:id="207"/>
    </w:p>
    <w:p w14:paraId="5F380626">
      <w:pPr>
        <w:spacing w:line="520" w:lineRule="exact"/>
        <w:rPr>
          <w:rFonts w:ascii="宋体" w:hAnsi="宋体" w:cs="宋体"/>
          <w:color w:val="000000"/>
          <w:sz w:val="24"/>
        </w:rPr>
      </w:pPr>
    </w:p>
    <w:sectPr>
      <w:footerReference r:id="rId22" w:type="first"/>
      <w:footerReference r:id="rId21" w:type="default"/>
      <w:pgSz w:w="11906" w:h="16838"/>
      <w:pgMar w:top="1015" w:right="987" w:bottom="868" w:left="1259" w:header="851"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MingLiU_HKSCS">
    <w:panose1 w:val="02020500000000000000"/>
    <w:charset w:val="88"/>
    <w:family w:val="auto"/>
    <w:pitch w:val="default"/>
    <w:sig w:usb0="A00002FF" w:usb1="38CFFCFA" w:usb2="00000016" w:usb3="00000000" w:csb0="00100001"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8AB35">
    <w:pPr>
      <w:pStyle w:val="23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2DD69">
    <w:pPr>
      <w:pStyle w:val="23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C0ED3">
    <w:pPr>
      <w:pStyle w:val="23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DC2C1">
    <w:pPr>
      <w:widowControl w:val="0"/>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8BD6D7">
                          <w:pPr>
                            <w:widowControl w:val="0"/>
                            <w:tabs>
                              <w:tab w:val="center" w:pos="7143"/>
                              <w:tab w:val="right" w:pos="14287"/>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3</w:t>
                          </w:r>
                          <w:r>
                            <w:rPr>
                              <w:rFonts w:hint="default" w:ascii="Times New Roman" w:hAnsi="Times New Roman" w:eastAsia="宋体" w:cs="Times New Roman"/>
                              <w:sz w:val="21"/>
                              <w:szCs w:val="24"/>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JmQyqRCAgAAfQQAAA4AAAAAAAAAAQAgAAAAHwEAAGRy&#10;cy9lMm9Eb2MueG1sUEsFBgAAAAAGAAYAWQEAANMFAAAAAA==&#10;">
              <v:fill on="f" focussize="0,0"/>
              <v:stroke on="f" weight="0.5pt"/>
              <v:imagedata o:title=""/>
              <o:lock v:ext="edit" aspectratio="f"/>
              <v:textbox inset="0mm,0mm,0mm,0mm" style="mso-fit-shape-to-text:t;">
                <w:txbxContent>
                  <w:p w14:paraId="558BD6D7">
                    <w:pPr>
                      <w:widowControl w:val="0"/>
                      <w:tabs>
                        <w:tab w:val="center" w:pos="7143"/>
                        <w:tab w:val="right" w:pos="14287"/>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3</w:t>
                    </w:r>
                    <w:r>
                      <w:rPr>
                        <w:rFonts w:hint="default" w:ascii="Times New Roman" w:hAnsi="Times New Roman" w:eastAsia="宋体" w:cs="Times New Roman"/>
                        <w:sz w:val="21"/>
                        <w:szCs w:val="24"/>
                        <w:lang w:val="en-US" w:eastAsia="zh-CN" w:bidi="ar-S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013B9">
    <w:pPr>
      <w:rPr>
        <w:rFonts w:ascii="Times New Roman" w:hAnsi="Times New Roman" w:eastAsia="宋体"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C1F314">
    <w:pPr>
      <w:rPr>
        <w:rFonts w:ascii="Times New Roman" w:hAnsi="Times New Roman" w:eastAsia="宋体" w:cs="Times New Roman"/>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03C06">
    <w:pPr>
      <w:widowControl w:val="0"/>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D3B3A5">
                          <w:pPr>
                            <w:widowControl w:val="0"/>
                            <w:tabs>
                              <w:tab w:val="center" w:pos="7143"/>
                              <w:tab w:val="right" w:pos="14287"/>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56</w:t>
                          </w:r>
                          <w:r>
                            <w:rPr>
                              <w:rFonts w:hint="default" w:ascii="Times New Roman" w:hAnsi="Times New Roman" w:eastAsia="宋体" w:cs="Times New Roman"/>
                              <w:sz w:val="21"/>
                              <w:szCs w:val="24"/>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OMNzwlCAgAAfgQAAA4AAAAAAAAAAQAgAAAAHwEAAGRy&#10;cy9lMm9Eb2MueG1sUEsFBgAAAAAGAAYAWQEAANMFAAAAAA==&#10;">
              <v:fill on="f" focussize="0,0"/>
              <v:stroke on="f" weight="0.5pt"/>
              <v:imagedata o:title=""/>
              <o:lock v:ext="edit" aspectratio="f"/>
              <v:textbox inset="0mm,0mm,0mm,0mm" style="mso-fit-shape-to-text:t;">
                <w:txbxContent>
                  <w:p w14:paraId="16D3B3A5">
                    <w:pPr>
                      <w:widowControl w:val="0"/>
                      <w:tabs>
                        <w:tab w:val="center" w:pos="7143"/>
                        <w:tab w:val="right" w:pos="14287"/>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56</w:t>
                    </w:r>
                    <w:r>
                      <w:rPr>
                        <w:rFonts w:hint="default" w:ascii="Times New Roman" w:hAnsi="Times New Roman" w:eastAsia="宋体" w:cs="Times New Roman"/>
                        <w:sz w:val="21"/>
                        <w:szCs w:val="24"/>
                        <w:lang w:val="en-US" w:eastAsia="zh-CN" w:bidi="ar-S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DB70F">
    <w:pPr>
      <w:rPr>
        <w:rFonts w:ascii="Times New Roman" w:hAnsi="Times New Roman" w:eastAsia="宋体" w:cs="Times New Roman"/>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9766A">
    <w:pPr>
      <w:rPr>
        <w:rFonts w:ascii="Times New Roman" w:hAnsi="Times New Roman" w:eastAsia="宋体" w:cs="Times New Roman"/>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F2734">
    <w:pPr>
      <w:pStyle w:val="23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9E886A2">
                          <w:pPr>
                            <w:pStyle w:val="233"/>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p w14:paraId="23904CF8"/>
                        <w:p w14:paraId="25877CE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09E886A2">
                    <w:pPr>
                      <w:pStyle w:val="233"/>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p w14:paraId="23904CF8"/>
                  <w:p w14:paraId="25877CE1"/>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6B862">
    <w:pPr>
      <w:pStyle w:val="23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0281403">
                          <w:pPr>
                            <w:pStyle w:val="233"/>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p w14:paraId="361039E6"/>
                        <w:p w14:paraId="70A1E8B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0281403">
                    <w:pPr>
                      <w:pStyle w:val="233"/>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p w14:paraId="361039E6"/>
                  <w:p w14:paraId="70A1E8BE"/>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27C38">
    <w:pPr>
      <w:pStyle w:val="231"/>
      <w:jc w:val="both"/>
      <w:rPr>
        <w:sz w:val="2"/>
        <w:szCs w:val="2"/>
      </w:rPr>
    </w:pPr>
    <w:r>
      <w:rPr>
        <w:rFonts w:hint="eastAsia"/>
      </w:rPr>
      <w:t>连云港云玖工程咨询有限公司                                                     竞争性磋商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27F48">
    <w:pPr>
      <w:pStyle w:val="23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C6DAB">
    <w:pPr>
      <w:pStyle w:val="231"/>
      <w:tabs>
        <w:tab w:val="left" w:pos="8058"/>
      </w:tabs>
      <w:jc w:val="left"/>
      <w:rPr>
        <w:color w:val="000000"/>
      </w:rPr>
    </w:pPr>
    <w:r>
      <w:rPr>
        <w:rFonts w:hint="eastAsia"/>
        <w:color w:val="000000"/>
        <w:lang w:eastAsia="zh-CN"/>
      </w:rPr>
      <w:t>连云港广上云项目管理有限公司</w:t>
    </w:r>
    <w:r>
      <w:rPr>
        <w:rFonts w:hint="eastAsia"/>
        <w:color w:val="000000"/>
      </w:rPr>
      <w:t xml:space="preserve">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F2210">
    <w:pPr>
      <w:widowControl w:val="0"/>
      <w:pBdr>
        <w:bottom w:val="none" w:color="000000" w:sz="0" w:space="0"/>
      </w:pBdr>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DA9CD">
    <w:pPr>
      <w:rPr>
        <w:rFonts w:ascii="Times New Roman" w:hAnsi="Times New Roman" w:eastAsia="宋体" w:cs="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317F1">
    <w:pPr>
      <w:rPr>
        <w:rFonts w:ascii="Times New Roman" w:hAnsi="Times New Roman" w:eastAsia="宋体" w:cs="Times New Roma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F4B79">
    <w:pPr>
      <w:widowControl w:val="0"/>
      <w:pBdr>
        <w:bottom w:val="none" w:color="000000" w:sz="0" w:space="0"/>
      </w:pBdr>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523A5">
    <w:pPr>
      <w:rPr>
        <w:rFonts w:ascii="Times New Roman" w:hAnsi="Times New Roman" w:eastAsia="宋体" w:cs="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7BF26">
    <w:pPr>
      <w:rPr>
        <w:rFonts w:ascii="Times New Roman" w:hAnsi="Times New Roman" w:eastAsia="宋体"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CF092B84"/>
    <w:multiLevelType w:val="multilevel"/>
    <w:tmpl w:val="CF092B84"/>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FF816984"/>
    <w:multiLevelType w:val="singleLevel"/>
    <w:tmpl w:val="FF816984"/>
    <w:lvl w:ilvl="0" w:tentative="0">
      <w:start w:val="5"/>
      <w:numFmt w:val="chineseCounting"/>
      <w:suff w:val="space"/>
      <w:lvlText w:val="第%1章"/>
      <w:lvlJc w:val="left"/>
      <w:rPr>
        <w:rFonts w:hint="eastAsia"/>
      </w:rPr>
    </w:lvl>
  </w:abstractNum>
  <w:abstractNum w:abstractNumId="3">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72183CF9"/>
    <w:multiLevelType w:val="multilevel"/>
    <w:tmpl w:val="72183CF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3"/>
  </w:num>
  <w:num w:numId="2">
    <w:abstractNumId w:val="1"/>
  </w:num>
  <w:num w:numId="3">
    <w:abstractNumId w:val="6"/>
  </w:num>
  <w:num w:numId="4">
    <w:abstractNumId w:val="0"/>
  </w:num>
  <w:num w:numId="5">
    <w:abstractNumId w:val="5"/>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3FD"/>
    <w:rsid w:val="0016357B"/>
    <w:rsid w:val="00183039"/>
    <w:rsid w:val="00193D71"/>
    <w:rsid w:val="001C573D"/>
    <w:rsid w:val="001F062D"/>
    <w:rsid w:val="00267080"/>
    <w:rsid w:val="00281613"/>
    <w:rsid w:val="00314BC4"/>
    <w:rsid w:val="00326FB4"/>
    <w:rsid w:val="00361F35"/>
    <w:rsid w:val="00382D8A"/>
    <w:rsid w:val="003C207D"/>
    <w:rsid w:val="00434F54"/>
    <w:rsid w:val="004F2175"/>
    <w:rsid w:val="00535583"/>
    <w:rsid w:val="00641A11"/>
    <w:rsid w:val="00667146"/>
    <w:rsid w:val="00803929"/>
    <w:rsid w:val="008200D8"/>
    <w:rsid w:val="00827351"/>
    <w:rsid w:val="00834C9F"/>
    <w:rsid w:val="00843970"/>
    <w:rsid w:val="008A43A8"/>
    <w:rsid w:val="008B446B"/>
    <w:rsid w:val="009C2025"/>
    <w:rsid w:val="00A12DE1"/>
    <w:rsid w:val="00A55824"/>
    <w:rsid w:val="00A63F7B"/>
    <w:rsid w:val="00AF48ED"/>
    <w:rsid w:val="00B47F1E"/>
    <w:rsid w:val="00BA6887"/>
    <w:rsid w:val="00BE33E1"/>
    <w:rsid w:val="00BE4BFD"/>
    <w:rsid w:val="00C12040"/>
    <w:rsid w:val="00C206F4"/>
    <w:rsid w:val="00C35653"/>
    <w:rsid w:val="00C3660E"/>
    <w:rsid w:val="00C74B66"/>
    <w:rsid w:val="00C84D9E"/>
    <w:rsid w:val="00CE05F2"/>
    <w:rsid w:val="00D256B7"/>
    <w:rsid w:val="00D605A8"/>
    <w:rsid w:val="00D6211F"/>
    <w:rsid w:val="00DD3378"/>
    <w:rsid w:val="00E0463F"/>
    <w:rsid w:val="00E20F1D"/>
    <w:rsid w:val="00E3431E"/>
    <w:rsid w:val="00E50E8A"/>
    <w:rsid w:val="00FC33FD"/>
    <w:rsid w:val="078E66CE"/>
    <w:rsid w:val="0C526FE5"/>
    <w:rsid w:val="15F34710"/>
    <w:rsid w:val="167C5922"/>
    <w:rsid w:val="1EA25BAA"/>
    <w:rsid w:val="25422650"/>
    <w:rsid w:val="27CB320F"/>
    <w:rsid w:val="293C3BC3"/>
    <w:rsid w:val="32AB107A"/>
    <w:rsid w:val="368A6A4C"/>
    <w:rsid w:val="406A3C92"/>
    <w:rsid w:val="44B12187"/>
    <w:rsid w:val="45D55FD0"/>
    <w:rsid w:val="486870CB"/>
    <w:rsid w:val="48F802D9"/>
    <w:rsid w:val="4C7E4A10"/>
    <w:rsid w:val="521A547C"/>
    <w:rsid w:val="538C4158"/>
    <w:rsid w:val="541A5C08"/>
    <w:rsid w:val="55717047"/>
    <w:rsid w:val="5E1831B8"/>
    <w:rsid w:val="6EE607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5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2"/>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6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6"/>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234"/>
    <w:qFormat/>
    <w:uiPriority w:val="0"/>
    <w:pPr>
      <w:spacing w:line="360" w:lineRule="auto"/>
      <w:ind w:firstLine="802"/>
      <w:jc w:val="left"/>
    </w:pPr>
  </w:style>
  <w:style w:type="paragraph" w:styleId="14">
    <w:name w:val="Body Text Indent"/>
    <w:basedOn w:val="1"/>
    <w:link w:val="235"/>
    <w:qFormat/>
    <w:uiPriority w:val="0"/>
    <w:pPr>
      <w:spacing w:line="200" w:lineRule="exact"/>
      <w:ind w:firstLine="301"/>
    </w:pPr>
    <w:rPr>
      <w:rFonts w:ascii="宋体" w:hAnsi="Courier New"/>
      <w:spacing w:val="-4"/>
      <w:sz w:val="18"/>
      <w:szCs w:val="20"/>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toc 8"/>
    <w:basedOn w:val="1"/>
    <w:next w:val="1"/>
    <w:unhideWhenUsed/>
    <w:qFormat/>
    <w:uiPriority w:val="39"/>
    <w:pPr>
      <w:spacing w:after="57"/>
      <w:ind w:left="1984"/>
    </w:pPr>
  </w:style>
  <w:style w:type="paragraph" w:styleId="18">
    <w:name w:val="endnote text"/>
    <w:basedOn w:val="1"/>
    <w:link w:val="204"/>
    <w:semiHidden/>
    <w:unhideWhenUsed/>
    <w:qFormat/>
    <w:uiPriority w:val="99"/>
    <w:rPr>
      <w:sz w:val="20"/>
    </w:rPr>
  </w:style>
  <w:style w:type="paragraph" w:styleId="19">
    <w:name w:val="Balloon Text"/>
    <w:basedOn w:val="1"/>
    <w:link w:val="236"/>
    <w:semiHidden/>
    <w:unhideWhenUsed/>
    <w:qFormat/>
    <w:uiPriority w:val="99"/>
    <w:rPr>
      <w:sz w:val="18"/>
      <w:szCs w:val="18"/>
    </w:rPr>
  </w:style>
  <w:style w:type="paragraph" w:styleId="20">
    <w:name w:val="footer"/>
    <w:basedOn w:val="1"/>
    <w:link w:val="77"/>
    <w:unhideWhenUsed/>
    <w:qFormat/>
    <w:uiPriority w:val="99"/>
    <w:pPr>
      <w:tabs>
        <w:tab w:val="center" w:pos="7143"/>
        <w:tab w:val="right" w:pos="14287"/>
      </w:tabs>
    </w:pPr>
  </w:style>
  <w:style w:type="paragraph" w:styleId="21">
    <w:name w:val="header"/>
    <w:basedOn w:val="1"/>
    <w:link w:val="75"/>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70"/>
    <w:qFormat/>
    <w:uiPriority w:val="11"/>
    <w:pPr>
      <w:spacing w:before="200" w:after="200"/>
    </w:pPr>
    <w:rPr>
      <w:sz w:val="24"/>
    </w:rPr>
  </w:style>
  <w:style w:type="paragraph" w:styleId="25">
    <w:name w:val="footnote text"/>
    <w:basedOn w:val="1"/>
    <w:link w:val="203"/>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List Continue 2"/>
    <w:basedOn w:val="1"/>
    <w:next w:val="1"/>
    <w:qFormat/>
    <w:uiPriority w:val="0"/>
    <w:pPr>
      <w:spacing w:after="120"/>
      <w:ind w:left="840"/>
    </w:pPr>
  </w:style>
  <w:style w:type="paragraph" w:styleId="31">
    <w:name w:val="Title"/>
    <w:basedOn w:val="1"/>
    <w:next w:val="1"/>
    <w:link w:val="69"/>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annotation reference"/>
    <w:basedOn w:val="34"/>
    <w:semiHidden/>
    <w:unhideWhenUsed/>
    <w:qFormat/>
    <w:uiPriority w:val="99"/>
    <w:rPr>
      <w:sz w:val="21"/>
      <w:szCs w:val="21"/>
    </w:rPr>
  </w:style>
  <w:style w:type="character" w:styleId="38">
    <w:name w:val="footnote reference"/>
    <w:unhideWhenUsed/>
    <w:qFormat/>
    <w:uiPriority w:val="99"/>
    <w:rPr>
      <w:vertAlign w:val="superscript"/>
    </w:rPr>
  </w:style>
  <w:style w:type="character" w:customStyle="1" w:styleId="39">
    <w:name w:val="Heading 1 Char"/>
    <w:basedOn w:val="34"/>
    <w:qFormat/>
    <w:uiPriority w:val="9"/>
    <w:rPr>
      <w:rFonts w:ascii="Arial" w:hAnsi="Arial" w:eastAsia="Arial" w:cs="Arial"/>
      <w:sz w:val="40"/>
      <w:szCs w:val="40"/>
    </w:rPr>
  </w:style>
  <w:style w:type="character" w:customStyle="1" w:styleId="40">
    <w:name w:val="Heading 2 Char"/>
    <w:basedOn w:val="34"/>
    <w:qFormat/>
    <w:uiPriority w:val="9"/>
    <w:rPr>
      <w:rFonts w:ascii="Arial" w:hAnsi="Arial" w:eastAsia="Arial" w:cs="Arial"/>
      <w:sz w:val="34"/>
    </w:rPr>
  </w:style>
  <w:style w:type="character" w:customStyle="1" w:styleId="41">
    <w:name w:val="Heading 3 Char"/>
    <w:basedOn w:val="34"/>
    <w:qFormat/>
    <w:uiPriority w:val="9"/>
    <w:rPr>
      <w:rFonts w:ascii="Arial" w:hAnsi="Arial" w:eastAsia="Arial" w:cs="Arial"/>
      <w:sz w:val="30"/>
      <w:szCs w:val="30"/>
    </w:rPr>
  </w:style>
  <w:style w:type="character" w:customStyle="1" w:styleId="42">
    <w:name w:val="Heading 4 Char"/>
    <w:basedOn w:val="34"/>
    <w:qFormat/>
    <w:uiPriority w:val="9"/>
    <w:rPr>
      <w:rFonts w:ascii="Arial" w:hAnsi="Arial" w:eastAsia="Arial" w:cs="Arial"/>
      <w:b/>
      <w:bCs/>
      <w:sz w:val="26"/>
      <w:szCs w:val="26"/>
    </w:rPr>
  </w:style>
  <w:style w:type="character" w:customStyle="1" w:styleId="43">
    <w:name w:val="Heading 5 Char"/>
    <w:basedOn w:val="34"/>
    <w:qFormat/>
    <w:uiPriority w:val="9"/>
    <w:rPr>
      <w:rFonts w:ascii="Arial" w:hAnsi="Arial" w:eastAsia="Arial" w:cs="Arial"/>
      <w:b/>
      <w:bCs/>
      <w:sz w:val="24"/>
      <w:szCs w:val="24"/>
    </w:rPr>
  </w:style>
  <w:style w:type="character" w:customStyle="1" w:styleId="44">
    <w:name w:val="Heading 6 Char"/>
    <w:basedOn w:val="34"/>
    <w:qFormat/>
    <w:uiPriority w:val="9"/>
    <w:rPr>
      <w:rFonts w:ascii="Arial" w:hAnsi="Arial" w:eastAsia="Arial" w:cs="Arial"/>
      <w:b/>
      <w:bCs/>
      <w:sz w:val="22"/>
      <w:szCs w:val="22"/>
    </w:rPr>
  </w:style>
  <w:style w:type="character" w:customStyle="1" w:styleId="45">
    <w:name w:val="Heading 7 Char"/>
    <w:basedOn w:val="34"/>
    <w:qFormat/>
    <w:uiPriority w:val="9"/>
    <w:rPr>
      <w:rFonts w:ascii="Arial" w:hAnsi="Arial" w:eastAsia="Arial" w:cs="Arial"/>
      <w:b/>
      <w:bCs/>
      <w:i/>
      <w:iCs/>
      <w:sz w:val="22"/>
      <w:szCs w:val="22"/>
    </w:rPr>
  </w:style>
  <w:style w:type="character" w:customStyle="1" w:styleId="46">
    <w:name w:val="Heading 8 Char"/>
    <w:basedOn w:val="34"/>
    <w:qFormat/>
    <w:uiPriority w:val="9"/>
    <w:rPr>
      <w:rFonts w:ascii="Arial" w:hAnsi="Arial" w:eastAsia="Arial" w:cs="Arial"/>
      <w:i/>
      <w:iCs/>
      <w:sz w:val="22"/>
      <w:szCs w:val="22"/>
    </w:rPr>
  </w:style>
  <w:style w:type="character" w:customStyle="1" w:styleId="47">
    <w:name w:val="Heading 9 Char"/>
    <w:basedOn w:val="34"/>
    <w:qFormat/>
    <w:uiPriority w:val="9"/>
    <w:rPr>
      <w:rFonts w:ascii="Arial" w:hAnsi="Arial" w:eastAsia="Arial" w:cs="Arial"/>
      <w:i/>
      <w:iCs/>
      <w:sz w:val="21"/>
      <w:szCs w:val="21"/>
    </w:rPr>
  </w:style>
  <w:style w:type="character" w:customStyle="1" w:styleId="48">
    <w:name w:val="Title Char"/>
    <w:basedOn w:val="34"/>
    <w:qFormat/>
    <w:uiPriority w:val="10"/>
    <w:rPr>
      <w:sz w:val="48"/>
      <w:szCs w:val="48"/>
    </w:rPr>
  </w:style>
  <w:style w:type="character" w:customStyle="1" w:styleId="49">
    <w:name w:val="Subtitle Char"/>
    <w:basedOn w:val="34"/>
    <w:qFormat/>
    <w:uiPriority w:val="11"/>
    <w:rPr>
      <w:sz w:val="24"/>
      <w:szCs w:val="24"/>
    </w:rPr>
  </w:style>
  <w:style w:type="character" w:customStyle="1" w:styleId="50">
    <w:name w:val="Quote Char"/>
    <w:qFormat/>
    <w:uiPriority w:val="29"/>
    <w:rPr>
      <w:i/>
    </w:rPr>
  </w:style>
  <w:style w:type="character" w:customStyle="1" w:styleId="51">
    <w:name w:val="Intense Quote Char"/>
    <w:qFormat/>
    <w:uiPriority w:val="30"/>
    <w:rPr>
      <w:i/>
    </w:rPr>
  </w:style>
  <w:style w:type="character" w:customStyle="1" w:styleId="52">
    <w:name w:val="Header Char"/>
    <w:basedOn w:val="34"/>
    <w:qFormat/>
    <w:uiPriority w:val="99"/>
  </w:style>
  <w:style w:type="character" w:customStyle="1" w:styleId="53">
    <w:name w:val="Caption Char"/>
    <w:qFormat/>
    <w:uiPriority w:val="99"/>
  </w:style>
  <w:style w:type="character" w:customStyle="1" w:styleId="54">
    <w:name w:val="Footnote Text Char"/>
    <w:qFormat/>
    <w:uiPriority w:val="99"/>
    <w:rPr>
      <w:sz w:val="18"/>
    </w:rPr>
  </w:style>
  <w:style w:type="character" w:customStyle="1" w:styleId="55">
    <w:name w:val="Endnote Text Char"/>
    <w:qFormat/>
    <w:uiPriority w:val="99"/>
    <w:rPr>
      <w:sz w:val="20"/>
    </w:rPr>
  </w:style>
  <w:style w:type="paragraph" w:customStyle="1" w:styleId="56">
    <w:name w:val="TOC 标题1"/>
    <w:unhideWhenUsed/>
    <w:qFormat/>
    <w:uiPriority w:val="39"/>
    <w:rPr>
      <w:rFonts w:ascii="Times New Roman" w:hAnsi="Times New Roman" w:eastAsia="宋体" w:cs="Times New Roman"/>
      <w:lang w:val="en-US" w:eastAsia="zh-CN" w:bidi="ar-SA"/>
    </w:rPr>
  </w:style>
  <w:style w:type="paragraph" w:customStyle="1" w:styleId="57">
    <w:name w:val="Default"/>
    <w:qFormat/>
    <w:uiPriority w:val="0"/>
    <w:pPr>
      <w:widowControl w:val="0"/>
    </w:pPr>
    <w:rPr>
      <w:rFonts w:ascii="宋体" w:hAnsi="Times New Roman" w:eastAsia="宋体" w:cs="宋体"/>
      <w:color w:val="000000"/>
      <w:sz w:val="24"/>
      <w:szCs w:val="24"/>
      <w:lang w:val="en-US" w:eastAsia="zh-CN" w:bidi="ar-SA"/>
    </w:rPr>
  </w:style>
  <w:style w:type="character" w:customStyle="1" w:styleId="58">
    <w:name w:val="标题 1 Char"/>
    <w:link w:val="2"/>
    <w:qFormat/>
    <w:uiPriority w:val="9"/>
    <w:rPr>
      <w:rFonts w:ascii="Arial" w:hAnsi="Arial" w:eastAsia="Arial" w:cs="Arial"/>
      <w:sz w:val="40"/>
      <w:szCs w:val="40"/>
    </w:rPr>
  </w:style>
  <w:style w:type="character" w:customStyle="1" w:styleId="59">
    <w:name w:val="标题 2 Char"/>
    <w:link w:val="3"/>
    <w:qFormat/>
    <w:uiPriority w:val="9"/>
    <w:rPr>
      <w:rFonts w:ascii="Arial" w:hAnsi="Arial" w:eastAsia="Arial" w:cs="Arial"/>
      <w:sz w:val="34"/>
    </w:rPr>
  </w:style>
  <w:style w:type="character" w:customStyle="1" w:styleId="60">
    <w:name w:val="标题 3 Char"/>
    <w:link w:val="4"/>
    <w:qFormat/>
    <w:uiPriority w:val="9"/>
    <w:rPr>
      <w:rFonts w:ascii="Arial" w:hAnsi="Arial" w:eastAsia="Arial" w:cs="Arial"/>
      <w:sz w:val="30"/>
      <w:szCs w:val="30"/>
    </w:rPr>
  </w:style>
  <w:style w:type="character" w:customStyle="1" w:styleId="61">
    <w:name w:val="标题 4 Char"/>
    <w:link w:val="5"/>
    <w:qFormat/>
    <w:uiPriority w:val="9"/>
    <w:rPr>
      <w:rFonts w:ascii="Arial" w:hAnsi="Arial" w:eastAsia="Arial" w:cs="Arial"/>
      <w:b/>
      <w:bCs/>
      <w:sz w:val="26"/>
      <w:szCs w:val="26"/>
    </w:rPr>
  </w:style>
  <w:style w:type="character" w:customStyle="1" w:styleId="62">
    <w:name w:val="标题 5 Char"/>
    <w:link w:val="6"/>
    <w:qFormat/>
    <w:uiPriority w:val="9"/>
    <w:rPr>
      <w:rFonts w:ascii="Arial" w:hAnsi="Arial" w:eastAsia="Arial" w:cs="Arial"/>
      <w:b/>
      <w:bCs/>
      <w:sz w:val="24"/>
      <w:szCs w:val="24"/>
    </w:rPr>
  </w:style>
  <w:style w:type="character" w:customStyle="1" w:styleId="63">
    <w:name w:val="标题 6 Char"/>
    <w:link w:val="7"/>
    <w:qFormat/>
    <w:uiPriority w:val="9"/>
    <w:rPr>
      <w:rFonts w:ascii="Arial" w:hAnsi="Arial" w:eastAsia="Arial" w:cs="Arial"/>
      <w:b/>
      <w:bCs/>
      <w:sz w:val="22"/>
      <w:szCs w:val="22"/>
    </w:rPr>
  </w:style>
  <w:style w:type="character" w:customStyle="1" w:styleId="64">
    <w:name w:val="标题 7 Char"/>
    <w:link w:val="8"/>
    <w:qFormat/>
    <w:uiPriority w:val="9"/>
    <w:rPr>
      <w:rFonts w:ascii="Arial" w:hAnsi="Arial" w:eastAsia="Arial" w:cs="Arial"/>
      <w:b/>
      <w:bCs/>
      <w:i/>
      <w:iCs/>
      <w:sz w:val="22"/>
      <w:szCs w:val="22"/>
    </w:rPr>
  </w:style>
  <w:style w:type="character" w:customStyle="1" w:styleId="65">
    <w:name w:val="标题 8 Char"/>
    <w:link w:val="9"/>
    <w:qFormat/>
    <w:uiPriority w:val="9"/>
    <w:rPr>
      <w:rFonts w:ascii="Arial" w:hAnsi="Arial" w:eastAsia="Arial" w:cs="Arial"/>
      <w:i/>
      <w:iCs/>
      <w:sz w:val="22"/>
      <w:szCs w:val="22"/>
    </w:rPr>
  </w:style>
  <w:style w:type="character" w:customStyle="1" w:styleId="66">
    <w:name w:val="标题 9 Char"/>
    <w:link w:val="10"/>
    <w:qFormat/>
    <w:uiPriority w:val="9"/>
    <w:rPr>
      <w:rFonts w:ascii="Arial" w:hAnsi="Arial" w:eastAsia="Arial" w:cs="Arial"/>
      <w:i/>
      <w:iCs/>
      <w:sz w:val="21"/>
      <w:szCs w:val="21"/>
    </w:rPr>
  </w:style>
  <w:style w:type="paragraph" w:styleId="67">
    <w:name w:val="List Paragraph"/>
    <w:basedOn w:val="1"/>
    <w:qFormat/>
    <w:uiPriority w:val="34"/>
    <w:pPr>
      <w:ind w:left="720"/>
      <w:contextualSpacing/>
    </w:pPr>
  </w:style>
  <w:style w:type="paragraph" w:styleId="68">
    <w:name w:val="No Spacing"/>
    <w:qFormat/>
    <w:uiPriority w:val="1"/>
    <w:rPr>
      <w:rFonts w:ascii="Times New Roman" w:hAnsi="Times New Roman" w:eastAsia="宋体" w:cs="Times New Roman"/>
      <w:lang w:val="en-US" w:eastAsia="zh-CN" w:bidi="ar-SA"/>
    </w:rPr>
  </w:style>
  <w:style w:type="character" w:customStyle="1" w:styleId="69">
    <w:name w:val="标题 Char"/>
    <w:link w:val="31"/>
    <w:qFormat/>
    <w:uiPriority w:val="10"/>
    <w:rPr>
      <w:sz w:val="48"/>
      <w:szCs w:val="48"/>
    </w:rPr>
  </w:style>
  <w:style w:type="character" w:customStyle="1" w:styleId="70">
    <w:name w:val="副标题 Char"/>
    <w:link w:val="24"/>
    <w:qFormat/>
    <w:uiPriority w:val="11"/>
    <w:rPr>
      <w:sz w:val="24"/>
      <w:szCs w:val="24"/>
    </w:rPr>
  </w:style>
  <w:style w:type="paragraph" w:styleId="71">
    <w:name w:val="Quote"/>
    <w:basedOn w:val="1"/>
    <w:next w:val="1"/>
    <w:link w:val="72"/>
    <w:qFormat/>
    <w:uiPriority w:val="29"/>
    <w:pPr>
      <w:ind w:left="720" w:right="720"/>
    </w:pPr>
    <w:rPr>
      <w:i/>
    </w:rPr>
  </w:style>
  <w:style w:type="character" w:customStyle="1" w:styleId="72">
    <w:name w:val="引用 Char"/>
    <w:link w:val="71"/>
    <w:qFormat/>
    <w:uiPriority w:val="29"/>
    <w:rPr>
      <w:i/>
    </w:rPr>
  </w:style>
  <w:style w:type="paragraph" w:styleId="73">
    <w:name w:val="Intense Quote"/>
    <w:basedOn w:val="1"/>
    <w:next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4">
    <w:name w:val="明显引用 Char"/>
    <w:link w:val="73"/>
    <w:qFormat/>
    <w:uiPriority w:val="30"/>
    <w:rPr>
      <w:i/>
    </w:rPr>
  </w:style>
  <w:style w:type="character" w:customStyle="1" w:styleId="75">
    <w:name w:val="页眉 Char"/>
    <w:link w:val="21"/>
    <w:qFormat/>
    <w:uiPriority w:val="99"/>
  </w:style>
  <w:style w:type="character" w:customStyle="1" w:styleId="76">
    <w:name w:val="Footer Char"/>
    <w:qFormat/>
    <w:uiPriority w:val="99"/>
  </w:style>
  <w:style w:type="character" w:customStyle="1" w:styleId="77">
    <w:name w:val="页脚 Char"/>
    <w:link w:val="20"/>
    <w:qFormat/>
    <w:uiPriority w:val="99"/>
  </w:style>
  <w:style w:type="table" w:customStyle="1" w:styleId="7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0">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3">
    <w:name w:val="脚注文本 Char"/>
    <w:link w:val="25"/>
    <w:qFormat/>
    <w:uiPriority w:val="99"/>
    <w:rPr>
      <w:sz w:val="18"/>
    </w:rPr>
  </w:style>
  <w:style w:type="character" w:customStyle="1" w:styleId="204">
    <w:name w:val="尾注文本 Char"/>
    <w:link w:val="18"/>
    <w:qFormat/>
    <w:uiPriority w:val="99"/>
    <w:rPr>
      <w:sz w:val="20"/>
    </w:rPr>
  </w:style>
  <w:style w:type="paragraph" w:customStyle="1" w:styleId="205">
    <w:name w:val="TOC 标题11"/>
    <w:unhideWhenUsed/>
    <w:qFormat/>
    <w:uiPriority w:val="39"/>
    <w:rPr>
      <w:rFonts w:ascii="Times New Roman" w:hAnsi="Times New Roman" w:eastAsia="宋体" w:cs="Times New Roman"/>
      <w:lang w:val="en-US" w:eastAsia="zh-CN" w:bidi="ar-SA"/>
    </w:rPr>
  </w:style>
  <w:style w:type="character" w:customStyle="1" w:styleId="206">
    <w:name w:val="默认段落字体11"/>
    <w:semiHidden/>
    <w:qFormat/>
    <w:uiPriority w:val="0"/>
  </w:style>
  <w:style w:type="table" w:customStyle="1" w:styleId="207">
    <w:name w:val="普通表格1"/>
    <w:semiHidden/>
    <w:qFormat/>
    <w:uiPriority w:val="0"/>
    <w:tblPr>
      <w:tblCellMar>
        <w:top w:w="0" w:type="dxa"/>
        <w:left w:w="0" w:type="dxa"/>
        <w:bottom w:w="0" w:type="dxa"/>
        <w:right w:w="0" w:type="dxa"/>
      </w:tblCellMar>
    </w:tblPr>
  </w:style>
  <w:style w:type="paragraph" w:customStyle="1" w:styleId="208">
    <w:name w:val="纯文本11"/>
    <w:basedOn w:val="1"/>
    <w:qFormat/>
    <w:uiPriority w:val="0"/>
    <w:rPr>
      <w:rFonts w:hAnsi="Courier New" w:eastAsia="楷体_GB2312"/>
      <w:color w:val="000000"/>
      <w:sz w:val="26"/>
    </w:rPr>
  </w:style>
  <w:style w:type="paragraph" w:customStyle="1" w:styleId="209">
    <w:name w:val="标题 11"/>
    <w:basedOn w:val="1"/>
    <w:next w:val="1"/>
    <w:qFormat/>
    <w:uiPriority w:val="0"/>
    <w:pPr>
      <w:keepNext/>
      <w:outlineLvl w:val="0"/>
    </w:pPr>
    <w:rPr>
      <w:rFonts w:ascii="楷体_GB2312" w:eastAsia="楷体_GB2312"/>
      <w:sz w:val="28"/>
      <w:szCs w:val="20"/>
    </w:rPr>
  </w:style>
  <w:style w:type="character" w:customStyle="1" w:styleId="210">
    <w:name w:val="默认段落字体1"/>
    <w:semiHidden/>
    <w:qFormat/>
    <w:uiPriority w:val="0"/>
  </w:style>
  <w:style w:type="paragraph" w:customStyle="1" w:styleId="211">
    <w:name w:val="普通正文"/>
    <w:basedOn w:val="1"/>
    <w:qFormat/>
    <w:uiPriority w:val="0"/>
    <w:pPr>
      <w:spacing w:before="120" w:after="120" w:line="360" w:lineRule="auto"/>
      <w:ind w:firstLine="480"/>
      <w:jc w:val="left"/>
    </w:pPr>
    <w:rPr>
      <w:rFonts w:ascii="Arial" w:hAnsi="Arial"/>
      <w:sz w:val="24"/>
    </w:rPr>
  </w:style>
  <w:style w:type="paragraph" w:customStyle="1" w:styleId="212">
    <w:name w:val="纯文本1"/>
    <w:basedOn w:val="1"/>
    <w:qFormat/>
    <w:uiPriority w:val="0"/>
    <w:rPr>
      <w:rFonts w:ascii="宋体" w:hAnsi="Courier New"/>
      <w:szCs w:val="20"/>
    </w:rPr>
  </w:style>
  <w:style w:type="paragraph" w:customStyle="1" w:styleId="213">
    <w:name w:val="WPSOffice手动目录 1"/>
    <w:qFormat/>
    <w:uiPriority w:val="0"/>
    <w:rPr>
      <w:rFonts w:ascii="Times New Roman" w:hAnsi="Times New Roman" w:eastAsia="宋体" w:cs="Times New Roman"/>
      <w:lang w:val="en-US" w:eastAsia="zh-CN" w:bidi="ar-SA"/>
    </w:rPr>
  </w:style>
  <w:style w:type="paragraph" w:customStyle="1" w:styleId="214">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15">
    <w:name w:val="首行缩进"/>
    <w:basedOn w:val="1"/>
    <w:qFormat/>
    <w:uiPriority w:val="0"/>
    <w:pPr>
      <w:ind w:firstLine="480"/>
    </w:pPr>
    <w:rPr>
      <w:lang w:val="zh-CN"/>
    </w:rPr>
  </w:style>
  <w:style w:type="paragraph" w:customStyle="1" w:styleId="216">
    <w:name w:val="副标题1"/>
    <w:basedOn w:val="1"/>
    <w:next w:val="1"/>
    <w:qFormat/>
    <w:uiPriority w:val="0"/>
    <w:pPr>
      <w:spacing w:before="240" w:after="60" w:line="312" w:lineRule="auto"/>
      <w:jc w:val="center"/>
      <w:outlineLvl w:val="1"/>
    </w:pPr>
    <w:rPr>
      <w:rFonts w:ascii="Cambria" w:hAnsi="Cambria"/>
      <w:b/>
      <w:bCs/>
      <w:sz w:val="32"/>
      <w:szCs w:val="32"/>
    </w:rPr>
  </w:style>
  <w:style w:type="paragraph" w:customStyle="1" w:styleId="217">
    <w:name w:val="正文文本缩进 31"/>
    <w:basedOn w:val="1"/>
    <w:qFormat/>
    <w:uiPriority w:val="0"/>
    <w:pPr>
      <w:ind w:firstLine="523"/>
    </w:pPr>
    <w:rPr>
      <w:rFonts w:ascii="仿宋_GB2312" w:hAnsi="宋体" w:eastAsia="仿宋_GB2312"/>
      <w:sz w:val="24"/>
    </w:rPr>
  </w:style>
  <w:style w:type="paragraph" w:customStyle="1" w:styleId="218">
    <w:name w:val="标题 2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19">
    <w:name w:val="标题 31"/>
    <w:basedOn w:val="1"/>
    <w:next w:val="1"/>
    <w:qFormat/>
    <w:uiPriority w:val="0"/>
    <w:pPr>
      <w:keepNext/>
      <w:keepLines/>
      <w:spacing w:before="260" w:after="260" w:line="416" w:lineRule="auto"/>
      <w:outlineLvl w:val="2"/>
    </w:pPr>
    <w:rPr>
      <w:b/>
      <w:sz w:val="32"/>
      <w:szCs w:val="20"/>
    </w:rPr>
  </w:style>
  <w:style w:type="paragraph" w:customStyle="1" w:styleId="220">
    <w:name w:val="目录 31"/>
    <w:basedOn w:val="1"/>
    <w:next w:val="1"/>
    <w:semiHidden/>
    <w:qFormat/>
    <w:uiPriority w:val="39"/>
    <w:pPr>
      <w:tabs>
        <w:tab w:val="right" w:leader="dot" w:pos="9440"/>
      </w:tabs>
      <w:spacing w:line="240" w:lineRule="exact"/>
      <w:ind w:left="539"/>
      <w:jc w:val="left"/>
    </w:pPr>
    <w:rPr>
      <w:rFonts w:ascii="黑体" w:hAnsi="宋体" w:eastAsia="黑体"/>
      <w:bCs/>
      <w:iCs/>
      <w:sz w:val="18"/>
      <w:szCs w:val="32"/>
    </w:rPr>
  </w:style>
  <w:style w:type="paragraph" w:customStyle="1" w:styleId="221">
    <w:name w:val="正文文本缩进1"/>
    <w:basedOn w:val="1"/>
    <w:next w:val="222"/>
    <w:qFormat/>
    <w:uiPriority w:val="0"/>
    <w:pPr>
      <w:ind w:firstLine="645"/>
    </w:pPr>
    <w:rPr>
      <w:rFonts w:ascii="楷体_GB2312" w:eastAsia="楷体_GB2312"/>
      <w:sz w:val="32"/>
      <w:szCs w:val="20"/>
    </w:rPr>
  </w:style>
  <w:style w:type="paragraph" w:customStyle="1" w:styleId="222">
    <w:name w:val="寄信人地址1"/>
    <w:basedOn w:val="1"/>
    <w:qFormat/>
    <w:uiPriority w:val="99"/>
    <w:rPr>
      <w:rFonts w:ascii="Arial" w:hAnsi="Arial"/>
    </w:rPr>
  </w:style>
  <w:style w:type="paragraph" w:customStyle="1" w:styleId="223">
    <w:name w:val="正文文本1"/>
    <w:basedOn w:val="1"/>
    <w:next w:val="1"/>
    <w:qFormat/>
    <w:uiPriority w:val="0"/>
    <w:rPr>
      <w:rFonts w:ascii="楷体_GB2312" w:hAnsi="Arial" w:eastAsia="楷体_GB2312"/>
      <w:sz w:val="28"/>
      <w:szCs w:val="20"/>
    </w:rPr>
  </w:style>
  <w:style w:type="paragraph" w:customStyle="1" w:styleId="224">
    <w:name w:val="Blockquote"/>
    <w:basedOn w:val="1"/>
    <w:qFormat/>
    <w:uiPriority w:val="0"/>
    <w:pPr>
      <w:spacing w:before="100" w:after="100"/>
      <w:ind w:left="360" w:right="360"/>
      <w:jc w:val="left"/>
    </w:pPr>
    <w:rPr>
      <w:sz w:val="24"/>
      <w:szCs w:val="20"/>
    </w:rPr>
  </w:style>
  <w:style w:type="paragraph" w:customStyle="1" w:styleId="22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26">
    <w:name w:val="文本块1"/>
    <w:basedOn w:val="1"/>
    <w:qFormat/>
    <w:uiPriority w:val="0"/>
    <w:pPr>
      <w:widowControl/>
      <w:spacing w:before="100" w:beforeAutospacing="1" w:after="100" w:afterAutospacing="1" w:line="360" w:lineRule="auto"/>
      <w:ind w:left="1440" w:right="1440" w:firstLine="480"/>
      <w:jc w:val="left"/>
    </w:pPr>
    <w:rPr>
      <w:rFonts w:ascii="宋体" w:hAnsi="宋体"/>
      <w:sz w:val="24"/>
    </w:rPr>
  </w:style>
  <w:style w:type="paragraph" w:customStyle="1" w:styleId="227">
    <w:name w:val="标题 41"/>
    <w:basedOn w:val="1"/>
    <w:next w:val="1"/>
    <w:qFormat/>
    <w:uiPriority w:val="0"/>
    <w:pPr>
      <w:keepNext/>
      <w:keepLines/>
      <w:spacing w:before="280" w:after="290" w:line="376" w:lineRule="auto"/>
      <w:outlineLvl w:val="3"/>
    </w:pPr>
    <w:rPr>
      <w:rFonts w:ascii="Arial" w:hAnsi="Arial" w:eastAsia="黑体"/>
      <w:b/>
      <w:bCs/>
      <w:sz w:val="28"/>
      <w:szCs w:val="28"/>
    </w:rPr>
  </w:style>
  <w:style w:type="paragraph" w:customStyle="1" w:styleId="228">
    <w:name w:val="Char"/>
    <w:basedOn w:val="1"/>
    <w:qFormat/>
    <w:uiPriority w:val="0"/>
    <w:pPr>
      <w:tabs>
        <w:tab w:val="left" w:pos="360"/>
      </w:tabs>
    </w:pPr>
    <w:rPr>
      <w:sz w:val="24"/>
    </w:rPr>
  </w:style>
  <w:style w:type="character" w:customStyle="1" w:styleId="229">
    <w:name w:val="要点1"/>
    <w:basedOn w:val="210"/>
    <w:qFormat/>
    <w:uiPriority w:val="0"/>
    <w:rPr>
      <w:rFonts w:ascii="Times New Roman" w:hAnsi="Times New Roman" w:eastAsia="宋体" w:cs="Times New Roman"/>
      <w:sz w:val="21"/>
      <w:szCs w:val="24"/>
      <w:lang w:val="en-US" w:eastAsia="zh-CN" w:bidi="ar-SA"/>
    </w:rPr>
  </w:style>
  <w:style w:type="paragraph" w:customStyle="1" w:styleId="230">
    <w:name w:val="日期1"/>
    <w:basedOn w:val="1"/>
    <w:next w:val="1"/>
    <w:qFormat/>
    <w:uiPriority w:val="0"/>
    <w:rPr>
      <w:sz w:val="24"/>
      <w:szCs w:val="20"/>
    </w:rPr>
  </w:style>
  <w:style w:type="paragraph" w:customStyle="1" w:styleId="231">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32">
    <w:name w:val="Quote1"/>
    <w:basedOn w:val="1"/>
    <w:next w:val="1"/>
    <w:qFormat/>
    <w:uiPriority w:val="99"/>
    <w:pPr>
      <w:widowControl/>
      <w:spacing w:before="200" w:after="160"/>
      <w:ind w:left="864" w:right="864"/>
      <w:jc w:val="center"/>
    </w:pPr>
    <w:rPr>
      <w:rFonts w:ascii="宋体"/>
      <w:i/>
      <w:color w:val="404040"/>
    </w:rPr>
  </w:style>
  <w:style w:type="paragraph" w:customStyle="1" w:styleId="233">
    <w:name w:val="页脚1"/>
    <w:basedOn w:val="1"/>
    <w:qFormat/>
    <w:uiPriority w:val="0"/>
    <w:pPr>
      <w:tabs>
        <w:tab w:val="center" w:pos="4153"/>
        <w:tab w:val="right" w:pos="8306"/>
      </w:tabs>
      <w:jc w:val="left"/>
    </w:pPr>
    <w:rPr>
      <w:sz w:val="18"/>
      <w:szCs w:val="20"/>
    </w:rPr>
  </w:style>
  <w:style w:type="character" w:customStyle="1" w:styleId="234">
    <w:name w:val="批注文字 Char"/>
    <w:basedOn w:val="34"/>
    <w:link w:val="13"/>
    <w:qFormat/>
    <w:uiPriority w:val="0"/>
    <w:rPr>
      <w:sz w:val="21"/>
      <w:szCs w:val="24"/>
    </w:rPr>
  </w:style>
  <w:style w:type="character" w:customStyle="1" w:styleId="235">
    <w:name w:val="正文文本缩进 Char"/>
    <w:basedOn w:val="34"/>
    <w:link w:val="14"/>
    <w:qFormat/>
    <w:uiPriority w:val="0"/>
    <w:rPr>
      <w:rFonts w:ascii="宋体" w:hAnsi="Courier New"/>
      <w:spacing w:val="-4"/>
      <w:sz w:val="18"/>
    </w:rPr>
  </w:style>
  <w:style w:type="character" w:customStyle="1" w:styleId="236">
    <w:name w:val="批注框文本 Char"/>
    <w:basedOn w:val="34"/>
    <w:link w:val="19"/>
    <w:semiHidden/>
    <w:qFormat/>
    <w:uiPriority w:val="99"/>
    <w:rPr>
      <w:sz w:val="18"/>
      <w:szCs w:val="18"/>
    </w:rPr>
  </w:style>
  <w:style w:type="paragraph" w:customStyle="1" w:styleId="237">
    <w:name w:val="普通(网站)11"/>
    <w:basedOn w:val="1"/>
    <w:qFormat/>
    <w:uiPriority w:val="0"/>
    <w:pPr>
      <w:widowControl/>
      <w:spacing w:before="100" w:beforeAutospacing="1" w:after="100" w:afterAutospacing="1"/>
      <w:jc w:val="left"/>
    </w:pPr>
    <w:rPr>
      <w:rFonts w:ascii="宋体" w:hAnsi="宋体" w:cs="宋体"/>
    </w:rPr>
  </w:style>
  <w:style w:type="paragraph" w:customStyle="1" w:styleId="238">
    <w:name w:val="批注文字1"/>
    <w:basedOn w:val="1"/>
    <w:qFormat/>
    <w:uiPriority w:val="0"/>
    <w:pPr>
      <w:jc w:val="left"/>
    </w:pPr>
  </w:style>
  <w:style w:type="paragraph" w:customStyle="1" w:styleId="239">
    <w:name w:val="列出段落2"/>
    <w:basedOn w:val="1"/>
    <w:qFormat/>
    <w:uiPriority w:val="0"/>
    <w:pPr>
      <w:ind w:firstLine="420"/>
    </w:pPr>
    <w:rPr>
      <w:rFonts w:ascii="Calibri" w:hAnsi="Calibri"/>
      <w:szCs w:val="22"/>
    </w:rPr>
  </w:style>
  <w:style w:type="paragraph" w:customStyle="1" w:styleId="240">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character" w:customStyle="1" w:styleId="241">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101</Pages>
  <Words>11196</Words>
  <Characters>11729</Characters>
  <Lines>351</Lines>
  <Paragraphs>98</Paragraphs>
  <TotalTime>24</TotalTime>
  <ScaleCrop>false</ScaleCrop>
  <LinksUpToDate>false</LinksUpToDate>
  <CharactersWithSpaces>11886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2024-05-21T07:25:00Z</dcterms:created>
  <dc:creator>Adminis</dc:creator>
  <cp:lastModifiedBy>柠檬茶韵</cp:lastModifiedBy>
  <dcterms:modified xsi:type="dcterms:W3CDTF">2026-04-21T08:29:20Z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44DFACDDB28848E1A2BE51AEB1F54841_13</vt:lpwstr>
  </property>
  <property fmtid="{D5CDD505-2E9C-101B-9397-08002B2CF9AE}" pid="4" name="KSOTemplateDocerSaveRecord">
    <vt:lpwstr>eyJoZGlkIjoiM2Y3OGZkMmQzYTZkNDE3NmQ0YTFiMTFlM2MyODg0YTYiLCJ1c2VySWQiOiIxMjkyOTkzMDc3In0=</vt:lpwstr>
  </property>
</Properties>
</file>