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C4A36" w14:textId="77777777" w:rsidR="00864B04" w:rsidRDefault="00864B04">
      <w:pPr>
        <w:spacing w:line="360" w:lineRule="auto"/>
        <w:rPr>
          <w:rFonts w:ascii="宋体" w:hAnsi="宋体" w:hint="eastAsia"/>
        </w:rPr>
      </w:pPr>
    </w:p>
    <w:p w14:paraId="60C38B6E" w14:textId="77777777" w:rsidR="00864B04" w:rsidRDefault="00864B04">
      <w:pPr>
        <w:spacing w:line="360" w:lineRule="auto"/>
        <w:rPr>
          <w:rFonts w:ascii="宋体" w:hAnsi="宋体"/>
        </w:rPr>
      </w:pPr>
    </w:p>
    <w:p w14:paraId="2E34E4DC" w14:textId="77777777" w:rsidR="00864B04" w:rsidRDefault="00864B04">
      <w:pPr>
        <w:tabs>
          <w:tab w:val="left" w:pos="2505"/>
        </w:tabs>
        <w:spacing w:line="360" w:lineRule="auto"/>
        <w:rPr>
          <w:rFonts w:ascii="宋体" w:hAnsi="宋体"/>
        </w:rPr>
      </w:pPr>
    </w:p>
    <w:p w14:paraId="2B2424B6" w14:textId="77777777" w:rsidR="00864B04" w:rsidRDefault="00864B04">
      <w:pPr>
        <w:tabs>
          <w:tab w:val="left" w:pos="2505"/>
        </w:tabs>
        <w:spacing w:line="360" w:lineRule="auto"/>
        <w:rPr>
          <w:rFonts w:ascii="宋体" w:hAnsi="宋体"/>
        </w:rPr>
      </w:pPr>
    </w:p>
    <w:p w14:paraId="4E7D0CAC" w14:textId="77777777" w:rsidR="00864B04" w:rsidRDefault="003279CE">
      <w:pPr>
        <w:jc w:val="center"/>
        <w:rPr>
          <w:rFonts w:ascii="宋体" w:hAnsi="宋体"/>
          <w:b/>
          <w:bCs/>
          <w:sz w:val="52"/>
          <w:szCs w:val="52"/>
        </w:rPr>
      </w:pPr>
      <w:r>
        <w:rPr>
          <w:rFonts w:ascii="宋体" w:hAnsi="宋体" w:hint="eastAsia"/>
          <w:b/>
          <w:bCs/>
          <w:sz w:val="72"/>
          <w:szCs w:val="72"/>
        </w:rPr>
        <w:t>昆山市政府采购</w:t>
      </w:r>
    </w:p>
    <w:p w14:paraId="33262628" w14:textId="77777777" w:rsidR="00864B04" w:rsidRDefault="00864B04">
      <w:pPr>
        <w:jc w:val="center"/>
        <w:rPr>
          <w:rFonts w:ascii="宋体" w:hAnsi="宋体"/>
          <w:b/>
          <w:bCs/>
          <w:sz w:val="52"/>
          <w:szCs w:val="52"/>
        </w:rPr>
      </w:pPr>
    </w:p>
    <w:p w14:paraId="1FC732F6" w14:textId="77777777" w:rsidR="00864B04" w:rsidRDefault="00864B04">
      <w:pPr>
        <w:jc w:val="center"/>
        <w:rPr>
          <w:rFonts w:ascii="宋体" w:hAnsi="宋体"/>
          <w:b/>
          <w:bCs/>
          <w:sz w:val="52"/>
          <w:szCs w:val="52"/>
        </w:rPr>
      </w:pPr>
    </w:p>
    <w:p w14:paraId="04C98CA5" w14:textId="77777777" w:rsidR="00864B04" w:rsidRDefault="003279CE">
      <w:pPr>
        <w:jc w:val="center"/>
        <w:rPr>
          <w:rFonts w:ascii="宋体" w:hAnsi="宋体"/>
          <w:b/>
          <w:bCs/>
          <w:sz w:val="52"/>
          <w:szCs w:val="52"/>
        </w:rPr>
      </w:pPr>
      <w:r>
        <w:rPr>
          <w:rFonts w:ascii="宋体" w:hAnsi="宋体" w:hint="eastAsia"/>
          <w:b/>
          <w:bCs/>
          <w:sz w:val="52"/>
          <w:szCs w:val="52"/>
        </w:rPr>
        <w:t>竞争性谈判</w:t>
      </w:r>
    </w:p>
    <w:p w14:paraId="154218F4" w14:textId="77777777" w:rsidR="00864B04" w:rsidRDefault="003279CE">
      <w:pPr>
        <w:jc w:val="center"/>
        <w:rPr>
          <w:rFonts w:ascii="宋体" w:hAnsi="宋体"/>
          <w:b/>
          <w:bCs/>
          <w:sz w:val="52"/>
          <w:szCs w:val="52"/>
        </w:rPr>
      </w:pPr>
      <w:r>
        <w:rPr>
          <w:rFonts w:ascii="宋体" w:hAnsi="宋体"/>
          <w:b/>
          <w:bCs/>
          <w:sz w:val="52"/>
          <w:szCs w:val="52"/>
        </w:rPr>
        <w:tab/>
      </w:r>
    </w:p>
    <w:p w14:paraId="7C73D41D" w14:textId="77777777" w:rsidR="00864B04" w:rsidRDefault="00864B04">
      <w:pPr>
        <w:spacing w:line="360" w:lineRule="auto"/>
        <w:rPr>
          <w:rFonts w:ascii="宋体" w:hAnsi="宋体"/>
          <w:sz w:val="28"/>
          <w:szCs w:val="28"/>
        </w:rPr>
      </w:pPr>
    </w:p>
    <w:p w14:paraId="7A80A229" w14:textId="77777777" w:rsidR="00864B04" w:rsidRPr="00A229BA" w:rsidRDefault="00864B04">
      <w:pPr>
        <w:spacing w:line="360" w:lineRule="auto"/>
        <w:rPr>
          <w:rFonts w:ascii="宋体" w:hAnsi="宋体"/>
          <w:sz w:val="28"/>
          <w:szCs w:val="28"/>
        </w:rPr>
      </w:pPr>
    </w:p>
    <w:p w14:paraId="2E981F65" w14:textId="77777777" w:rsidR="00864B04" w:rsidRDefault="00864B04">
      <w:pPr>
        <w:spacing w:line="360" w:lineRule="auto"/>
        <w:rPr>
          <w:rFonts w:ascii="宋体" w:hAnsi="宋体"/>
          <w:sz w:val="28"/>
          <w:szCs w:val="28"/>
        </w:rPr>
      </w:pPr>
    </w:p>
    <w:p w14:paraId="2C09533E" w14:textId="77777777" w:rsidR="00864B04" w:rsidRDefault="00864B04">
      <w:pPr>
        <w:spacing w:line="360" w:lineRule="auto"/>
        <w:rPr>
          <w:rFonts w:ascii="宋体" w:hAnsi="宋体"/>
          <w:sz w:val="28"/>
          <w:szCs w:val="28"/>
        </w:rPr>
      </w:pPr>
    </w:p>
    <w:p w14:paraId="182CF151" w14:textId="77777777" w:rsidR="00864B04" w:rsidRDefault="00864B04">
      <w:pPr>
        <w:spacing w:line="360" w:lineRule="auto"/>
        <w:rPr>
          <w:rFonts w:ascii="宋体" w:hAnsi="宋体"/>
          <w:sz w:val="28"/>
          <w:szCs w:val="28"/>
        </w:rPr>
      </w:pPr>
    </w:p>
    <w:p w14:paraId="52BC1570" w14:textId="7D0AE9E4" w:rsidR="00864B04" w:rsidRDefault="003279CE">
      <w:pPr>
        <w:spacing w:line="360" w:lineRule="auto"/>
        <w:jc w:val="center"/>
        <w:rPr>
          <w:rFonts w:ascii="宋体" w:hAnsi="宋体"/>
          <w:sz w:val="28"/>
          <w:szCs w:val="28"/>
        </w:rPr>
      </w:pPr>
      <w:r w:rsidRPr="00A229BA">
        <w:rPr>
          <w:rFonts w:ascii="宋体" w:hAnsi="宋体" w:hint="eastAsia"/>
          <w:sz w:val="28"/>
          <w:szCs w:val="28"/>
        </w:rPr>
        <w:t>项目编号：</w:t>
      </w:r>
      <w:r w:rsidR="007A398C" w:rsidRPr="00A229BA">
        <w:rPr>
          <w:rFonts w:ascii="宋体" w:hAnsi="宋体" w:hint="eastAsia"/>
          <w:sz w:val="28"/>
          <w:szCs w:val="28"/>
        </w:rPr>
        <w:t>JSZC-320583-YZDC-T2026-0012</w:t>
      </w:r>
    </w:p>
    <w:p w14:paraId="143EBFD5" w14:textId="1DC9C198" w:rsidR="00864B04" w:rsidRDefault="003279CE">
      <w:pPr>
        <w:spacing w:line="360" w:lineRule="auto"/>
        <w:jc w:val="center"/>
        <w:rPr>
          <w:rFonts w:ascii="宋体" w:hAnsi="宋体"/>
          <w:sz w:val="24"/>
        </w:rPr>
      </w:pPr>
      <w:r>
        <w:rPr>
          <w:rFonts w:ascii="宋体" w:hAnsi="宋体" w:hint="eastAsia"/>
          <w:sz w:val="28"/>
          <w:szCs w:val="28"/>
        </w:rPr>
        <w:t>采购内容：花桥横塘站其他垃圾转运服务</w:t>
      </w:r>
    </w:p>
    <w:p w14:paraId="756FB7AC" w14:textId="77777777" w:rsidR="00864B04" w:rsidRDefault="003279CE">
      <w:pPr>
        <w:spacing w:line="360" w:lineRule="auto"/>
        <w:jc w:val="center"/>
        <w:rPr>
          <w:rFonts w:ascii="宋体" w:hAnsi="宋体"/>
          <w:sz w:val="28"/>
          <w:szCs w:val="28"/>
        </w:rPr>
      </w:pPr>
      <w:r>
        <w:rPr>
          <w:rFonts w:ascii="宋体" w:hAnsi="宋体" w:hint="eastAsia"/>
          <w:sz w:val="28"/>
          <w:szCs w:val="28"/>
        </w:rPr>
        <w:t>采购单位：昆山市花桥镇人民政府</w:t>
      </w:r>
    </w:p>
    <w:p w14:paraId="2295AF8E" w14:textId="77777777" w:rsidR="00864B04" w:rsidRDefault="00864B04">
      <w:pPr>
        <w:spacing w:line="360" w:lineRule="auto"/>
        <w:jc w:val="center"/>
        <w:rPr>
          <w:rFonts w:ascii="宋体" w:hAnsi="宋体"/>
          <w:sz w:val="28"/>
          <w:szCs w:val="28"/>
        </w:rPr>
      </w:pPr>
    </w:p>
    <w:p w14:paraId="489A6CC0" w14:textId="77777777" w:rsidR="00864B04" w:rsidRDefault="00864B04">
      <w:pPr>
        <w:rPr>
          <w:rFonts w:ascii="宋体" w:hAnsi="宋体"/>
          <w:sz w:val="28"/>
          <w:szCs w:val="28"/>
        </w:rPr>
      </w:pPr>
    </w:p>
    <w:p w14:paraId="3D5B3D32" w14:textId="77777777" w:rsidR="00864B04" w:rsidRPr="006456F3" w:rsidRDefault="00864B04">
      <w:pPr>
        <w:rPr>
          <w:rFonts w:ascii="宋体" w:hAnsi="宋体"/>
          <w:sz w:val="30"/>
        </w:rPr>
      </w:pPr>
    </w:p>
    <w:p w14:paraId="3A9E96ED" w14:textId="77777777" w:rsidR="00864B04" w:rsidRDefault="00864B04">
      <w:pPr>
        <w:rPr>
          <w:rFonts w:ascii="宋体" w:hAnsi="宋体"/>
          <w:sz w:val="30"/>
        </w:rPr>
      </w:pPr>
    </w:p>
    <w:p w14:paraId="5A0926FC" w14:textId="77777777" w:rsidR="00864B04" w:rsidRDefault="00864B04">
      <w:pPr>
        <w:rPr>
          <w:rFonts w:ascii="宋体" w:hAnsi="宋体"/>
          <w:sz w:val="30"/>
        </w:rPr>
      </w:pPr>
    </w:p>
    <w:p w14:paraId="27FC3710" w14:textId="77777777" w:rsidR="00864B04" w:rsidRDefault="00864B04">
      <w:pPr>
        <w:rPr>
          <w:rFonts w:ascii="宋体" w:hAnsi="宋体"/>
          <w:sz w:val="30"/>
        </w:rPr>
      </w:pPr>
    </w:p>
    <w:p w14:paraId="07195AE0" w14:textId="77777777" w:rsidR="00864B04" w:rsidRDefault="00864B04">
      <w:pPr>
        <w:jc w:val="center"/>
        <w:rPr>
          <w:rFonts w:ascii="宋体" w:hAnsi="宋体"/>
          <w:sz w:val="30"/>
        </w:rPr>
      </w:pPr>
    </w:p>
    <w:p w14:paraId="3440B26C" w14:textId="77777777" w:rsidR="00864B04" w:rsidRDefault="003279CE">
      <w:pPr>
        <w:spacing w:line="360" w:lineRule="auto"/>
        <w:jc w:val="center"/>
        <w:rPr>
          <w:rFonts w:ascii="宋体" w:hAnsi="宋体"/>
          <w:sz w:val="28"/>
        </w:rPr>
      </w:pPr>
      <w:bookmarkStart w:id="0" w:name="OLE_LINK2"/>
      <w:r>
        <w:rPr>
          <w:rFonts w:ascii="宋体" w:hAnsi="宋体" w:hint="eastAsia"/>
          <w:sz w:val="28"/>
        </w:rPr>
        <w:t>江苏省鼎诚建设工程顾问有限公司</w:t>
      </w:r>
    </w:p>
    <w:bookmarkEnd w:id="0"/>
    <w:p w14:paraId="11393CF4" w14:textId="3397B6F4" w:rsidR="00864B04" w:rsidRDefault="003279CE">
      <w:pPr>
        <w:spacing w:line="360" w:lineRule="auto"/>
        <w:jc w:val="center"/>
        <w:rPr>
          <w:rFonts w:ascii="宋体" w:hAnsi="宋体"/>
          <w:sz w:val="28"/>
        </w:rPr>
      </w:pPr>
      <w:r>
        <w:rPr>
          <w:rFonts w:ascii="宋体" w:hAnsi="宋体" w:hint="eastAsia"/>
          <w:sz w:val="28"/>
        </w:rPr>
        <w:t>2026年0</w:t>
      </w:r>
      <w:r w:rsidR="00E82588">
        <w:rPr>
          <w:rFonts w:ascii="宋体" w:hAnsi="宋体"/>
          <w:sz w:val="28"/>
        </w:rPr>
        <w:t>4</w:t>
      </w:r>
      <w:r>
        <w:rPr>
          <w:rFonts w:ascii="宋体" w:hAnsi="宋体" w:hint="eastAsia"/>
          <w:sz w:val="28"/>
        </w:rPr>
        <w:t>月</w:t>
      </w:r>
    </w:p>
    <w:p w14:paraId="346FEB64" w14:textId="77777777" w:rsidR="00864B04" w:rsidRDefault="003279CE">
      <w:pPr>
        <w:widowControl/>
        <w:jc w:val="left"/>
        <w:rPr>
          <w:rFonts w:ascii="宋体" w:hAnsi="宋体"/>
          <w:sz w:val="28"/>
        </w:rPr>
      </w:pPr>
      <w:r>
        <w:rPr>
          <w:rFonts w:ascii="宋体" w:hAnsi="宋体"/>
          <w:sz w:val="28"/>
        </w:rPr>
        <w:br w:type="page" w:clear="all"/>
      </w:r>
    </w:p>
    <w:p w14:paraId="262A32E0" w14:textId="77777777" w:rsidR="00864B04" w:rsidRDefault="003279CE">
      <w:pPr>
        <w:widowControl/>
        <w:jc w:val="center"/>
        <w:rPr>
          <w:rFonts w:ascii="宋体" w:hAnsi="宋体"/>
          <w:b/>
          <w:sz w:val="40"/>
          <w:szCs w:val="32"/>
        </w:rPr>
      </w:pPr>
      <w:r>
        <w:rPr>
          <w:rFonts w:ascii="宋体" w:hAnsi="宋体" w:hint="eastAsia"/>
          <w:b/>
          <w:sz w:val="40"/>
          <w:szCs w:val="32"/>
        </w:rPr>
        <w:lastRenderedPageBreak/>
        <w:t>目 录</w:t>
      </w:r>
    </w:p>
    <w:p w14:paraId="15E17D1B" w14:textId="77777777" w:rsidR="00864B04" w:rsidRDefault="00864B04">
      <w:pPr>
        <w:widowControl/>
        <w:jc w:val="center"/>
        <w:rPr>
          <w:rFonts w:ascii="宋体" w:hAnsi="宋体"/>
          <w:b/>
          <w:sz w:val="28"/>
          <w:szCs w:val="28"/>
        </w:rPr>
      </w:pPr>
    </w:p>
    <w:sdt>
      <w:sdtPr>
        <w:rPr>
          <w:rFonts w:ascii="宋体" w:hAnsi="宋体"/>
          <w:sz w:val="30"/>
        </w:rPr>
        <w:id w:val="147466391"/>
        <w:docPartObj>
          <w:docPartGallery w:val="Table of Contents"/>
          <w:docPartUnique/>
        </w:docPartObj>
      </w:sdtPr>
      <w:sdtContent>
        <w:p w14:paraId="0230D525" w14:textId="77777777" w:rsidR="00864B04" w:rsidRDefault="00864B04">
          <w:pPr>
            <w:jc w:val="center"/>
          </w:pPr>
        </w:p>
        <w:p w14:paraId="730B6B6B" w14:textId="77777777" w:rsidR="00864B04" w:rsidRDefault="003279CE">
          <w:pPr>
            <w:pStyle w:val="13"/>
            <w:tabs>
              <w:tab w:val="right" w:leader="dot" w:pos="9412"/>
            </w:tabs>
          </w:pPr>
          <w:r>
            <w:rPr>
              <w:rFonts w:asciiTheme="minorHAnsi" w:eastAsiaTheme="minorEastAsia" w:hAnsiTheme="minorHAnsi" w:cstheme="minorBidi"/>
              <w:sz w:val="21"/>
              <w:szCs w:val="22"/>
            </w:rPr>
            <w:fldChar w:fldCharType="begin"/>
          </w:r>
          <w:r>
            <w:rPr>
              <w:rFonts w:asciiTheme="minorHAnsi" w:eastAsiaTheme="minorEastAsia" w:hAnsiTheme="minorHAnsi" w:cstheme="minorBidi"/>
              <w:sz w:val="21"/>
              <w:szCs w:val="22"/>
            </w:rPr>
            <w:instrText xml:space="preserve">TOC \o "1-2" \h \u </w:instrText>
          </w:r>
          <w:r>
            <w:rPr>
              <w:rFonts w:asciiTheme="minorHAnsi" w:eastAsiaTheme="minorEastAsia" w:hAnsiTheme="minorHAnsi" w:cstheme="minorBidi"/>
              <w:sz w:val="21"/>
              <w:szCs w:val="22"/>
            </w:rPr>
            <w:fldChar w:fldCharType="separate"/>
          </w:r>
          <w:hyperlink w:anchor="_Toc3116" w:history="1">
            <w:r>
              <w:rPr>
                <w:rFonts w:hint="eastAsia"/>
                <w:bCs/>
                <w:szCs w:val="32"/>
              </w:rPr>
              <w:t>第一章竞争性谈判邀请函</w:t>
            </w:r>
            <w:r>
              <w:tab/>
            </w:r>
            <w:r>
              <w:fldChar w:fldCharType="begin"/>
            </w:r>
            <w:r>
              <w:instrText xml:space="preserve"> PAGEREF _Toc3116 \h </w:instrText>
            </w:r>
            <w:r>
              <w:fldChar w:fldCharType="separate"/>
            </w:r>
            <w:r w:rsidR="00713AE2">
              <w:rPr>
                <w:noProof/>
              </w:rPr>
              <w:t>3</w:t>
            </w:r>
            <w:r>
              <w:fldChar w:fldCharType="end"/>
            </w:r>
          </w:hyperlink>
        </w:p>
        <w:p w14:paraId="0511EEDE" w14:textId="77777777" w:rsidR="00864B04" w:rsidRDefault="008A01D3">
          <w:pPr>
            <w:pStyle w:val="13"/>
            <w:tabs>
              <w:tab w:val="right" w:leader="dot" w:pos="9412"/>
            </w:tabs>
          </w:pPr>
          <w:hyperlink w:anchor="_Toc22942" w:history="1">
            <w:r w:rsidR="003279CE">
              <w:rPr>
                <w:rFonts w:hint="eastAsia"/>
                <w:bCs/>
                <w:szCs w:val="32"/>
              </w:rPr>
              <w:t>第二章响应须知</w:t>
            </w:r>
            <w:r w:rsidR="003279CE">
              <w:tab/>
            </w:r>
            <w:r w:rsidR="003279CE">
              <w:fldChar w:fldCharType="begin"/>
            </w:r>
            <w:r w:rsidR="003279CE">
              <w:instrText xml:space="preserve"> PAGEREF _Toc22942 \h </w:instrText>
            </w:r>
            <w:r w:rsidR="003279CE">
              <w:fldChar w:fldCharType="separate"/>
            </w:r>
            <w:r w:rsidR="00713AE2">
              <w:rPr>
                <w:noProof/>
              </w:rPr>
              <w:t>6</w:t>
            </w:r>
            <w:r w:rsidR="003279CE">
              <w:fldChar w:fldCharType="end"/>
            </w:r>
          </w:hyperlink>
        </w:p>
        <w:p w14:paraId="206B5F29" w14:textId="77777777" w:rsidR="00864B04" w:rsidRDefault="008A01D3">
          <w:pPr>
            <w:pStyle w:val="13"/>
            <w:tabs>
              <w:tab w:val="right" w:leader="dot" w:pos="9412"/>
            </w:tabs>
          </w:pPr>
          <w:hyperlink w:anchor="_Toc28787" w:history="1">
            <w:r w:rsidR="003279CE">
              <w:rPr>
                <w:rFonts w:hint="eastAsia"/>
                <w:bCs/>
                <w:szCs w:val="32"/>
              </w:rPr>
              <w:t>第三章谈判内容</w:t>
            </w:r>
            <w:r w:rsidR="003279CE">
              <w:tab/>
            </w:r>
            <w:r w:rsidR="003279CE">
              <w:fldChar w:fldCharType="begin"/>
            </w:r>
            <w:r w:rsidR="003279CE">
              <w:instrText xml:space="preserve"> PAGEREF _Toc28787 \h </w:instrText>
            </w:r>
            <w:r w:rsidR="003279CE">
              <w:fldChar w:fldCharType="separate"/>
            </w:r>
            <w:r w:rsidR="00713AE2">
              <w:rPr>
                <w:noProof/>
              </w:rPr>
              <w:t>14</w:t>
            </w:r>
            <w:r w:rsidR="003279CE">
              <w:fldChar w:fldCharType="end"/>
            </w:r>
          </w:hyperlink>
        </w:p>
        <w:p w14:paraId="23F139EC" w14:textId="77777777" w:rsidR="00864B04" w:rsidRDefault="008A01D3">
          <w:pPr>
            <w:pStyle w:val="13"/>
            <w:tabs>
              <w:tab w:val="right" w:leader="dot" w:pos="9412"/>
            </w:tabs>
          </w:pPr>
          <w:hyperlink w:anchor="_Toc30180" w:history="1">
            <w:r w:rsidR="003279CE">
              <w:rPr>
                <w:rFonts w:hint="eastAsia"/>
                <w:bCs/>
                <w:szCs w:val="32"/>
              </w:rPr>
              <w:t>第四章竞争性谈判程序</w:t>
            </w:r>
            <w:r w:rsidR="003279CE">
              <w:tab/>
            </w:r>
            <w:r w:rsidR="003279CE">
              <w:fldChar w:fldCharType="begin"/>
            </w:r>
            <w:r w:rsidR="003279CE">
              <w:instrText xml:space="preserve"> PAGEREF _Toc30180 \h </w:instrText>
            </w:r>
            <w:r w:rsidR="003279CE">
              <w:fldChar w:fldCharType="separate"/>
            </w:r>
            <w:r w:rsidR="00713AE2">
              <w:rPr>
                <w:noProof/>
              </w:rPr>
              <w:t>17</w:t>
            </w:r>
            <w:r w:rsidR="003279CE">
              <w:fldChar w:fldCharType="end"/>
            </w:r>
          </w:hyperlink>
        </w:p>
        <w:p w14:paraId="13A33466" w14:textId="77777777" w:rsidR="00864B04" w:rsidRDefault="008A01D3">
          <w:pPr>
            <w:pStyle w:val="13"/>
            <w:tabs>
              <w:tab w:val="right" w:leader="dot" w:pos="9412"/>
            </w:tabs>
          </w:pPr>
          <w:hyperlink w:anchor="_Toc29044" w:history="1">
            <w:r w:rsidR="003279CE">
              <w:rPr>
                <w:rFonts w:hint="eastAsia"/>
                <w:bCs/>
                <w:szCs w:val="32"/>
              </w:rPr>
              <w:t>第五章合同条款</w:t>
            </w:r>
            <w:r w:rsidR="003279CE">
              <w:tab/>
            </w:r>
            <w:r w:rsidR="003279CE">
              <w:fldChar w:fldCharType="begin"/>
            </w:r>
            <w:r w:rsidR="003279CE">
              <w:instrText xml:space="preserve"> PAGEREF _Toc29044 \h </w:instrText>
            </w:r>
            <w:r w:rsidR="003279CE">
              <w:fldChar w:fldCharType="separate"/>
            </w:r>
            <w:r w:rsidR="00713AE2">
              <w:rPr>
                <w:noProof/>
              </w:rPr>
              <w:t>21</w:t>
            </w:r>
            <w:r w:rsidR="003279CE">
              <w:fldChar w:fldCharType="end"/>
            </w:r>
          </w:hyperlink>
        </w:p>
        <w:p w14:paraId="3D8CEACB" w14:textId="77777777" w:rsidR="00864B04" w:rsidRDefault="008A01D3">
          <w:pPr>
            <w:pStyle w:val="13"/>
            <w:tabs>
              <w:tab w:val="right" w:leader="dot" w:pos="9412"/>
            </w:tabs>
          </w:pPr>
          <w:hyperlink w:anchor="_Toc24072" w:history="1">
            <w:r w:rsidR="003279CE">
              <w:rPr>
                <w:rFonts w:hint="eastAsia"/>
                <w:bCs/>
                <w:szCs w:val="32"/>
              </w:rPr>
              <w:t>第六章评审方法</w:t>
            </w:r>
            <w:r w:rsidR="003279CE">
              <w:tab/>
            </w:r>
            <w:r w:rsidR="003279CE">
              <w:fldChar w:fldCharType="begin"/>
            </w:r>
            <w:r w:rsidR="003279CE">
              <w:instrText xml:space="preserve"> PAGEREF _Toc24072 \h </w:instrText>
            </w:r>
            <w:r w:rsidR="003279CE">
              <w:fldChar w:fldCharType="separate"/>
            </w:r>
            <w:r w:rsidR="00713AE2">
              <w:rPr>
                <w:noProof/>
              </w:rPr>
              <w:t>25</w:t>
            </w:r>
            <w:r w:rsidR="003279CE">
              <w:fldChar w:fldCharType="end"/>
            </w:r>
          </w:hyperlink>
        </w:p>
        <w:p w14:paraId="0017FA11" w14:textId="77777777" w:rsidR="00864B04" w:rsidRDefault="008A01D3">
          <w:pPr>
            <w:pStyle w:val="13"/>
            <w:tabs>
              <w:tab w:val="right" w:leader="dot" w:pos="9412"/>
            </w:tabs>
          </w:pPr>
          <w:hyperlink w:anchor="_Toc12720" w:history="1">
            <w:r w:rsidR="003279CE">
              <w:rPr>
                <w:rFonts w:hint="eastAsia"/>
                <w:szCs w:val="32"/>
              </w:rPr>
              <w:t>第七章投标文件格式</w:t>
            </w:r>
            <w:r w:rsidR="003279CE">
              <w:tab/>
            </w:r>
            <w:r w:rsidR="003279CE">
              <w:fldChar w:fldCharType="begin"/>
            </w:r>
            <w:r w:rsidR="003279CE">
              <w:instrText xml:space="preserve"> PAGEREF _Toc12720 \h </w:instrText>
            </w:r>
            <w:r w:rsidR="003279CE">
              <w:fldChar w:fldCharType="separate"/>
            </w:r>
            <w:r w:rsidR="00713AE2">
              <w:rPr>
                <w:noProof/>
              </w:rPr>
              <w:t>27</w:t>
            </w:r>
            <w:r w:rsidR="003279CE">
              <w:fldChar w:fldCharType="end"/>
            </w:r>
          </w:hyperlink>
        </w:p>
        <w:p w14:paraId="71391E70" w14:textId="77777777" w:rsidR="00864B04" w:rsidRDefault="003279CE">
          <w:pPr>
            <w:pStyle w:val="13"/>
            <w:tabs>
              <w:tab w:val="right" w:leader="dot" w:pos="9412"/>
            </w:tabs>
            <w:rPr>
              <w:rFonts w:asciiTheme="minorHAnsi" w:eastAsiaTheme="minorEastAsia" w:hAnsiTheme="minorHAnsi" w:cstheme="minorBidi"/>
              <w:szCs w:val="22"/>
            </w:rPr>
          </w:pPr>
          <w:r>
            <w:rPr>
              <w:rFonts w:asciiTheme="minorHAnsi" w:eastAsiaTheme="minorEastAsia" w:hAnsiTheme="minorHAnsi" w:cstheme="minorBidi"/>
              <w:szCs w:val="22"/>
            </w:rPr>
            <w:fldChar w:fldCharType="end"/>
          </w:r>
        </w:p>
      </w:sdtContent>
    </w:sdt>
    <w:p w14:paraId="6CE025D7" w14:textId="77777777" w:rsidR="00864B04" w:rsidRDefault="00864B04"/>
    <w:p w14:paraId="7988F31D" w14:textId="77777777" w:rsidR="00864B04" w:rsidRDefault="00864B04">
      <w:pPr>
        <w:spacing w:line="360" w:lineRule="auto"/>
        <w:rPr>
          <w:rFonts w:ascii="宋体" w:hAnsi="宋体"/>
          <w:sz w:val="28"/>
        </w:rPr>
      </w:pPr>
    </w:p>
    <w:p w14:paraId="74AF4731" w14:textId="77777777" w:rsidR="00864B04" w:rsidRDefault="00864B04">
      <w:pPr>
        <w:spacing w:line="360" w:lineRule="auto"/>
        <w:rPr>
          <w:rFonts w:ascii="宋体" w:hAnsi="宋体"/>
          <w:sz w:val="28"/>
        </w:rPr>
      </w:pPr>
    </w:p>
    <w:p w14:paraId="20F051A2" w14:textId="77777777" w:rsidR="00864B04" w:rsidRDefault="00864B04">
      <w:pPr>
        <w:spacing w:line="360" w:lineRule="auto"/>
        <w:rPr>
          <w:rFonts w:ascii="宋体" w:hAnsi="宋体"/>
          <w:sz w:val="28"/>
        </w:rPr>
      </w:pPr>
    </w:p>
    <w:p w14:paraId="57C07330" w14:textId="77777777" w:rsidR="00864B04" w:rsidRDefault="00864B04">
      <w:pPr>
        <w:spacing w:line="360" w:lineRule="auto"/>
        <w:rPr>
          <w:rFonts w:ascii="宋体" w:hAnsi="宋体"/>
          <w:sz w:val="28"/>
        </w:rPr>
      </w:pPr>
    </w:p>
    <w:p w14:paraId="5BC5E0C3" w14:textId="77777777" w:rsidR="00864B04" w:rsidRDefault="00864B04">
      <w:pPr>
        <w:rPr>
          <w:rFonts w:ascii="宋体" w:hAnsi="宋体"/>
          <w:b/>
          <w:bCs/>
          <w:sz w:val="30"/>
        </w:rPr>
      </w:pPr>
      <w:bookmarkStart w:id="1" w:name="_Toc477184526"/>
      <w:bookmarkStart w:id="2" w:name="_Toc477184667"/>
    </w:p>
    <w:p w14:paraId="09771CA3" w14:textId="77777777" w:rsidR="00864B04" w:rsidRDefault="00864B04">
      <w:pPr>
        <w:rPr>
          <w:rFonts w:ascii="宋体" w:hAnsi="宋体"/>
          <w:b/>
          <w:bCs/>
          <w:sz w:val="30"/>
        </w:rPr>
      </w:pPr>
    </w:p>
    <w:p w14:paraId="48E0BEDF" w14:textId="77777777" w:rsidR="00864B04" w:rsidRDefault="003279CE">
      <w:pPr>
        <w:tabs>
          <w:tab w:val="left" w:pos="7373"/>
        </w:tabs>
        <w:rPr>
          <w:rFonts w:ascii="宋体" w:hAnsi="宋体"/>
          <w:b/>
          <w:bCs/>
          <w:sz w:val="30"/>
        </w:rPr>
      </w:pPr>
      <w:r>
        <w:rPr>
          <w:rFonts w:ascii="宋体" w:hAnsi="宋体" w:hint="eastAsia"/>
          <w:b/>
          <w:bCs/>
          <w:sz w:val="30"/>
        </w:rPr>
        <w:tab/>
      </w:r>
    </w:p>
    <w:p w14:paraId="40285557" w14:textId="77777777" w:rsidR="00864B04" w:rsidRDefault="00864B04">
      <w:pPr>
        <w:rPr>
          <w:rFonts w:ascii="宋体" w:hAnsi="宋体"/>
          <w:b/>
          <w:bCs/>
          <w:sz w:val="30"/>
        </w:rPr>
      </w:pPr>
    </w:p>
    <w:p w14:paraId="71744182" w14:textId="77777777" w:rsidR="00864B04" w:rsidRDefault="00864B04">
      <w:pPr>
        <w:rPr>
          <w:rFonts w:ascii="宋体" w:hAnsi="宋体"/>
          <w:b/>
          <w:bCs/>
          <w:sz w:val="30"/>
        </w:rPr>
      </w:pPr>
    </w:p>
    <w:p w14:paraId="6ED6255E" w14:textId="77777777" w:rsidR="00864B04" w:rsidRDefault="00864B04">
      <w:pPr>
        <w:rPr>
          <w:rFonts w:ascii="宋体" w:hAnsi="宋体"/>
          <w:b/>
          <w:bCs/>
          <w:sz w:val="30"/>
        </w:rPr>
      </w:pPr>
    </w:p>
    <w:p w14:paraId="279D4B6B" w14:textId="77777777" w:rsidR="00864B04" w:rsidRDefault="00864B04">
      <w:pPr>
        <w:rPr>
          <w:rFonts w:ascii="宋体" w:hAnsi="宋体"/>
          <w:b/>
          <w:bCs/>
          <w:sz w:val="30"/>
        </w:rPr>
      </w:pPr>
    </w:p>
    <w:p w14:paraId="7232FAA9" w14:textId="77777777" w:rsidR="00864B04" w:rsidRDefault="00864B04">
      <w:pPr>
        <w:rPr>
          <w:rFonts w:ascii="宋体" w:hAnsi="宋体"/>
          <w:b/>
          <w:bCs/>
          <w:sz w:val="30"/>
        </w:rPr>
      </w:pPr>
    </w:p>
    <w:p w14:paraId="1AD97090" w14:textId="77777777" w:rsidR="00864B04" w:rsidRDefault="003279CE">
      <w:pPr>
        <w:rPr>
          <w:rStyle w:val="CharChar4"/>
          <w:sz w:val="32"/>
          <w:szCs w:val="32"/>
        </w:rPr>
      </w:pPr>
      <w:r>
        <w:br w:type="page" w:clear="all"/>
      </w:r>
    </w:p>
    <w:p w14:paraId="56124F87" w14:textId="77777777" w:rsidR="00864B04" w:rsidRDefault="003279CE">
      <w:pPr>
        <w:pStyle w:val="10"/>
        <w:spacing w:line="240" w:lineRule="auto"/>
        <w:jc w:val="center"/>
      </w:pPr>
      <w:bookmarkStart w:id="3" w:name="_Toc3116"/>
      <w:bookmarkStart w:id="4" w:name="_Toc166488918"/>
      <w:r>
        <w:rPr>
          <w:rStyle w:val="CharChar4"/>
          <w:rFonts w:hint="eastAsia"/>
          <w:b/>
          <w:bCs/>
          <w:sz w:val="32"/>
          <w:szCs w:val="32"/>
        </w:rPr>
        <w:t>第一章竞争性谈判邀请函</w:t>
      </w:r>
      <w:bookmarkEnd w:id="1"/>
      <w:bookmarkEnd w:id="2"/>
      <w:bookmarkEnd w:id="3"/>
      <w:bookmarkEnd w:id="4"/>
    </w:p>
    <w:p w14:paraId="6DEE0303" w14:textId="77777777" w:rsidR="00864B04" w:rsidRDefault="003279CE">
      <w:pPr>
        <w:spacing w:line="360" w:lineRule="auto"/>
        <w:ind w:firstLine="420"/>
        <w:rPr>
          <w:rFonts w:ascii="宋体" w:hAnsi="宋体"/>
          <w:szCs w:val="21"/>
        </w:rPr>
      </w:pPr>
      <w:bookmarkStart w:id="5" w:name="_Toc477184669"/>
      <w:bookmarkStart w:id="6" w:name="_Toc477184528"/>
      <w:bookmarkStart w:id="7" w:name="_Toc477184668"/>
      <w:bookmarkStart w:id="8" w:name="_Toc477184527"/>
      <w:r>
        <w:rPr>
          <w:rFonts w:ascii="宋体" w:hAnsi="宋体" w:hint="eastAsia"/>
          <w:szCs w:val="21"/>
        </w:rPr>
        <w:t>受</w:t>
      </w:r>
      <w:r>
        <w:rPr>
          <w:rFonts w:ascii="宋体" w:hAnsi="宋体" w:hint="eastAsia"/>
          <w:szCs w:val="21"/>
          <w:u w:val="single"/>
        </w:rPr>
        <w:t>昆山市花桥镇人民政府</w:t>
      </w:r>
      <w:r>
        <w:rPr>
          <w:rFonts w:ascii="宋体" w:hAnsi="宋体" w:hint="eastAsia"/>
          <w:szCs w:val="21"/>
        </w:rPr>
        <w:t>委托，</w:t>
      </w:r>
      <w:r>
        <w:rPr>
          <w:rFonts w:ascii="宋体" w:hAnsi="宋体" w:hint="eastAsia"/>
          <w:szCs w:val="21"/>
          <w:u w:val="single"/>
        </w:rPr>
        <w:t xml:space="preserve">江苏省鼎诚建设工程顾问有限公司 </w:t>
      </w:r>
      <w:r>
        <w:rPr>
          <w:rFonts w:ascii="宋体" w:hAnsi="宋体" w:hint="eastAsia"/>
          <w:szCs w:val="21"/>
        </w:rPr>
        <w:t>对其所需采购的</w:t>
      </w:r>
      <w:r>
        <w:rPr>
          <w:rFonts w:ascii="宋体" w:hAnsi="宋体" w:hint="eastAsia"/>
          <w:szCs w:val="21"/>
          <w:u w:val="single"/>
        </w:rPr>
        <w:t>花桥横塘站其他垃圾转运服务</w:t>
      </w:r>
      <w:r>
        <w:rPr>
          <w:rFonts w:ascii="宋体" w:hAnsi="宋体" w:hint="eastAsia"/>
          <w:szCs w:val="21"/>
        </w:rPr>
        <w:t>进行竞争性谈判。欢迎有资格的供应商前来参加投标。</w:t>
      </w:r>
    </w:p>
    <w:p w14:paraId="11E43973" w14:textId="77777777" w:rsidR="00864B04" w:rsidRDefault="003279CE">
      <w:pPr>
        <w:spacing w:line="360" w:lineRule="auto"/>
        <w:ind w:right="178" w:firstLine="422"/>
        <w:rPr>
          <w:rFonts w:ascii="宋体" w:hAnsi="宋体"/>
          <w:szCs w:val="21"/>
        </w:rPr>
      </w:pPr>
      <w:r>
        <w:rPr>
          <w:rFonts w:ascii="宋体" w:hAnsi="宋体" w:hint="eastAsia"/>
          <w:b/>
          <w:szCs w:val="21"/>
        </w:rPr>
        <w:t>一、项目基本情况</w:t>
      </w:r>
    </w:p>
    <w:p w14:paraId="25B1F192" w14:textId="0ADB7AAE" w:rsidR="00864B04" w:rsidRDefault="003279CE">
      <w:pPr>
        <w:tabs>
          <w:tab w:val="right" w:pos="7892"/>
        </w:tabs>
        <w:spacing w:line="360" w:lineRule="auto"/>
        <w:ind w:right="178" w:firstLine="420"/>
        <w:rPr>
          <w:rFonts w:ascii="宋体" w:hAnsi="宋体"/>
          <w:bCs/>
          <w:szCs w:val="21"/>
        </w:rPr>
      </w:pPr>
      <w:r>
        <w:rPr>
          <w:rFonts w:ascii="宋体" w:hAnsi="宋体" w:hint="eastAsia"/>
          <w:szCs w:val="21"/>
        </w:rPr>
        <w:t>1.项目编号：</w:t>
      </w:r>
      <w:r w:rsidR="007A398C">
        <w:rPr>
          <w:rFonts w:ascii="宋体" w:hAnsi="宋体" w:hint="eastAsia"/>
          <w:szCs w:val="21"/>
        </w:rPr>
        <w:t>JSZC-320583-YZDC-T2026-0012</w:t>
      </w:r>
      <w:r>
        <w:rPr>
          <w:rFonts w:ascii="宋体" w:hAnsi="宋体" w:hint="eastAsia"/>
          <w:szCs w:val="21"/>
        </w:rPr>
        <w:t>；</w:t>
      </w:r>
      <w:r>
        <w:rPr>
          <w:rFonts w:ascii="宋体" w:hAnsi="宋体" w:hint="eastAsia"/>
          <w:szCs w:val="21"/>
        </w:rPr>
        <w:tab/>
      </w:r>
    </w:p>
    <w:p w14:paraId="451797D7" w14:textId="77777777" w:rsidR="00864B04" w:rsidRDefault="003279CE">
      <w:pPr>
        <w:spacing w:line="360" w:lineRule="auto"/>
        <w:ind w:right="178" w:firstLine="420"/>
        <w:rPr>
          <w:rFonts w:ascii="宋体" w:hAnsi="宋体"/>
          <w:szCs w:val="21"/>
          <w:u w:val="single"/>
        </w:rPr>
      </w:pPr>
      <w:r>
        <w:rPr>
          <w:rFonts w:ascii="宋体" w:hAnsi="宋体"/>
          <w:bCs/>
          <w:szCs w:val="21"/>
        </w:rPr>
        <w:t>2</w:t>
      </w:r>
      <w:r>
        <w:rPr>
          <w:rFonts w:ascii="宋体" w:hAnsi="宋体" w:hint="eastAsia"/>
          <w:bCs/>
          <w:szCs w:val="21"/>
        </w:rPr>
        <w:t>.项目名称</w:t>
      </w:r>
      <w:r>
        <w:rPr>
          <w:rFonts w:ascii="宋体" w:hAnsi="宋体" w:hint="eastAsia"/>
          <w:szCs w:val="21"/>
        </w:rPr>
        <w:t>：花桥横塘站其他垃圾转运服务；</w:t>
      </w:r>
    </w:p>
    <w:p w14:paraId="220940B2" w14:textId="77777777" w:rsidR="00864B04" w:rsidRDefault="003279CE">
      <w:pPr>
        <w:spacing w:line="360" w:lineRule="auto"/>
        <w:ind w:right="178" w:firstLine="420"/>
        <w:rPr>
          <w:rFonts w:ascii="宋体" w:hAnsi="宋体"/>
          <w:szCs w:val="21"/>
        </w:rPr>
      </w:pPr>
      <w:r>
        <w:rPr>
          <w:rFonts w:ascii="宋体" w:hAnsi="宋体" w:hint="eastAsia"/>
          <w:szCs w:val="21"/>
        </w:rPr>
        <w:t>3.预算金额：人民币大写壹佰肆拾万元整（</w:t>
      </w:r>
      <w:r>
        <w:rPr>
          <w:rFonts w:ascii="宋体" w:hAnsi="宋体" w:cs="宋体" w:hint="eastAsia"/>
          <w:szCs w:val="21"/>
        </w:rPr>
        <w:t>￥</w:t>
      </w:r>
      <w:r>
        <w:rPr>
          <w:rFonts w:ascii="宋体"/>
        </w:rPr>
        <w:t>14</w:t>
      </w:r>
      <w:r>
        <w:rPr>
          <w:rFonts w:ascii="宋体" w:hint="eastAsia"/>
        </w:rPr>
        <w:t>00000</w:t>
      </w:r>
      <w:r>
        <w:rPr>
          <w:rFonts w:ascii="宋体"/>
        </w:rPr>
        <w:t>.00</w:t>
      </w:r>
      <w:r>
        <w:rPr>
          <w:rFonts w:ascii="宋体" w:hAnsi="宋体" w:hint="eastAsia"/>
          <w:szCs w:val="21"/>
        </w:rPr>
        <w:t>元）；</w:t>
      </w:r>
    </w:p>
    <w:p w14:paraId="309519D2" w14:textId="77777777" w:rsidR="00864B04" w:rsidRDefault="003279CE">
      <w:pPr>
        <w:spacing w:line="360" w:lineRule="auto"/>
        <w:ind w:right="178" w:firstLine="420"/>
        <w:rPr>
          <w:rFonts w:ascii="宋体" w:hAnsi="宋体"/>
          <w:szCs w:val="21"/>
        </w:rPr>
      </w:pPr>
      <w:r>
        <w:rPr>
          <w:rFonts w:ascii="宋体" w:hAnsi="宋体" w:hint="eastAsia"/>
          <w:szCs w:val="21"/>
        </w:rPr>
        <w:t>4.采购内容：</w:t>
      </w:r>
      <w:bookmarkStart w:id="9" w:name="OLE_LINK6"/>
      <w:bookmarkStart w:id="10" w:name="OLE_LINK7"/>
      <w:r>
        <w:rPr>
          <w:rFonts w:ascii="宋体" w:hAnsi="宋体" w:hint="eastAsia"/>
          <w:szCs w:val="21"/>
        </w:rPr>
        <w:t>针对横塘站内的其他垃圾进行清理、装卸、转运服务，具体内容详见招标文件；</w:t>
      </w:r>
      <w:bookmarkEnd w:id="9"/>
      <w:bookmarkEnd w:id="10"/>
    </w:p>
    <w:p w14:paraId="0A2FFE75" w14:textId="77777777" w:rsidR="00864B04" w:rsidRDefault="003279CE">
      <w:pPr>
        <w:spacing w:line="360" w:lineRule="auto"/>
        <w:ind w:right="178" w:firstLine="420"/>
      </w:pPr>
      <w:r>
        <w:rPr>
          <w:rFonts w:ascii="宋体" w:hAnsi="宋体" w:hint="eastAsia"/>
          <w:bCs/>
          <w:szCs w:val="21"/>
        </w:rPr>
        <w:t>5.服务时间：</w:t>
      </w:r>
      <w:r>
        <w:rPr>
          <w:rFonts w:ascii="宋体" w:hAnsi="宋体" w:hint="eastAsia"/>
          <w:szCs w:val="21"/>
        </w:rPr>
        <w:t>一年，具体以甲方指定时间为准。</w:t>
      </w:r>
    </w:p>
    <w:p w14:paraId="1D65C180" w14:textId="77777777" w:rsidR="00864B04" w:rsidRDefault="003279CE">
      <w:pPr>
        <w:spacing w:line="360" w:lineRule="auto"/>
        <w:ind w:right="178" w:firstLine="420"/>
        <w:rPr>
          <w:rFonts w:ascii="宋体" w:hAnsi="宋体"/>
          <w:szCs w:val="21"/>
        </w:rPr>
      </w:pPr>
      <w:r>
        <w:rPr>
          <w:rFonts w:ascii="宋体" w:hAnsi="宋体" w:hint="eastAsia"/>
          <w:szCs w:val="21"/>
        </w:rPr>
        <w:t>6.本项目不接受联合体投标。</w:t>
      </w:r>
    </w:p>
    <w:p w14:paraId="534F77C7" w14:textId="77777777" w:rsidR="00864B04" w:rsidRDefault="003279CE">
      <w:pPr>
        <w:spacing w:line="360" w:lineRule="auto"/>
        <w:ind w:right="178" w:firstLine="422"/>
        <w:rPr>
          <w:rFonts w:ascii="宋体" w:hAnsi="宋体"/>
          <w:b/>
          <w:szCs w:val="21"/>
        </w:rPr>
      </w:pPr>
      <w:r>
        <w:rPr>
          <w:rFonts w:ascii="宋体" w:hAnsi="宋体" w:hint="eastAsia"/>
          <w:b/>
          <w:szCs w:val="21"/>
        </w:rPr>
        <w:t>二、申请人的资格要求</w:t>
      </w:r>
    </w:p>
    <w:p w14:paraId="42A6A03A" w14:textId="77777777" w:rsidR="00864B04" w:rsidRDefault="003279CE">
      <w:pPr>
        <w:spacing w:line="360" w:lineRule="auto"/>
        <w:ind w:firstLine="420"/>
        <w:rPr>
          <w:rFonts w:ascii="宋体" w:hAnsi="宋体"/>
          <w:szCs w:val="21"/>
        </w:rPr>
      </w:pPr>
      <w:r>
        <w:rPr>
          <w:rFonts w:ascii="宋体" w:hAnsi="宋体" w:hint="eastAsia"/>
          <w:szCs w:val="21"/>
        </w:rPr>
        <w:t>1</w:t>
      </w:r>
      <w:r>
        <w:rPr>
          <w:rFonts w:ascii="宋体" w:hAnsi="宋体"/>
          <w:szCs w:val="21"/>
        </w:rPr>
        <w:t>.</w:t>
      </w:r>
      <w:r>
        <w:rPr>
          <w:rFonts w:ascii="宋体" w:hAnsi="宋体" w:hint="eastAsia"/>
          <w:szCs w:val="21"/>
        </w:rPr>
        <w:t>满足《中华人民共和国政府采购法》第二十二条规定；</w:t>
      </w:r>
    </w:p>
    <w:p w14:paraId="5ADA3D1B" w14:textId="77777777" w:rsidR="00864B04" w:rsidRDefault="003279CE">
      <w:pPr>
        <w:spacing w:line="360" w:lineRule="auto"/>
        <w:ind w:firstLine="420"/>
        <w:rPr>
          <w:rFonts w:ascii="宋体" w:hAnsi="宋体"/>
          <w:b/>
          <w:szCs w:val="21"/>
        </w:rPr>
      </w:pPr>
      <w:r>
        <w:rPr>
          <w:rFonts w:ascii="宋体" w:hAnsi="宋体" w:hint="eastAsia"/>
          <w:szCs w:val="21"/>
        </w:rPr>
        <w:t>2</w:t>
      </w:r>
      <w:r>
        <w:rPr>
          <w:rFonts w:ascii="宋体" w:hAnsi="宋体"/>
          <w:szCs w:val="21"/>
        </w:rPr>
        <w:t>.</w:t>
      </w:r>
      <w:r>
        <w:rPr>
          <w:rFonts w:ascii="宋体" w:hAnsi="宋体" w:hint="eastAsia"/>
          <w:szCs w:val="21"/>
        </w:rPr>
        <w:t>落实政府采购政策需满足的资格要求：</w:t>
      </w:r>
      <w:r>
        <w:rPr>
          <w:rFonts w:ascii="宋体" w:hAnsi="宋体" w:hint="eastAsia"/>
          <w:bCs/>
          <w:szCs w:val="21"/>
        </w:rPr>
        <w:t>根据《政府采购促进中小企业发展管理办法》（财库〔2020〕46号）、《江苏省财政厅关于进一步加大政府采购支持中小企业力度的通知》（苏财购〔2022〕45号）、《关于印发&lt;苏州市政府采购促进中小企业发展实施意见》的通知》（苏财购〔2022〕16号）的相关规定，本项目专门面向中小企业采购。所属行业为</w:t>
      </w:r>
      <w:r>
        <w:rPr>
          <w:rFonts w:ascii="宋体" w:hAnsi="宋体" w:hint="eastAsia"/>
          <w:bCs/>
          <w:szCs w:val="21"/>
          <w:u w:val="single"/>
        </w:rPr>
        <w:t>其他未列明行业</w:t>
      </w:r>
      <w:r>
        <w:rPr>
          <w:rFonts w:ascii="宋体" w:hAnsi="宋体" w:hint="eastAsia"/>
          <w:bCs/>
          <w:szCs w:val="21"/>
        </w:rPr>
        <w:t>；</w:t>
      </w:r>
    </w:p>
    <w:p w14:paraId="40058825" w14:textId="77777777" w:rsidR="00864B04" w:rsidRDefault="003279CE">
      <w:pPr>
        <w:spacing w:line="360" w:lineRule="auto"/>
        <w:ind w:firstLine="420"/>
        <w:rPr>
          <w:rFonts w:ascii="宋体" w:hAnsi="宋体"/>
          <w:szCs w:val="21"/>
        </w:rPr>
      </w:pPr>
      <w:r>
        <w:rPr>
          <w:rFonts w:ascii="宋体" w:hAnsi="宋体" w:hint="eastAsia"/>
          <w:szCs w:val="21"/>
        </w:rPr>
        <w:t>3</w:t>
      </w:r>
      <w:r>
        <w:rPr>
          <w:rFonts w:ascii="宋体" w:hAnsi="宋体"/>
          <w:szCs w:val="21"/>
        </w:rPr>
        <w:t>.</w:t>
      </w:r>
      <w:r>
        <w:rPr>
          <w:rFonts w:ascii="宋体" w:hAnsi="宋体" w:hint="eastAsia"/>
          <w:szCs w:val="21"/>
        </w:rPr>
        <w:t>本项目的特定资格条件：无；</w:t>
      </w:r>
    </w:p>
    <w:p w14:paraId="2407ED34" w14:textId="77777777" w:rsidR="00864B04" w:rsidRDefault="003279CE">
      <w:pPr>
        <w:spacing w:line="360" w:lineRule="auto"/>
        <w:ind w:firstLine="420"/>
        <w:rPr>
          <w:rFonts w:ascii="宋体" w:hAnsi="宋体"/>
          <w:szCs w:val="21"/>
        </w:rPr>
      </w:pPr>
      <w:r>
        <w:rPr>
          <w:rFonts w:ascii="宋体" w:hAnsi="宋体" w:hint="eastAsia"/>
          <w:szCs w:val="21"/>
        </w:rPr>
        <w:t>4</w:t>
      </w:r>
      <w:r>
        <w:rPr>
          <w:rFonts w:ascii="宋体" w:hAnsi="宋体"/>
          <w:szCs w:val="21"/>
        </w:rPr>
        <w:t>.</w:t>
      </w:r>
      <w:r>
        <w:rPr>
          <w:rFonts w:ascii="宋体" w:hAnsi="宋体" w:hint="eastAsia"/>
          <w:szCs w:val="21"/>
        </w:rPr>
        <w:t>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p>
    <w:p w14:paraId="039162B7" w14:textId="77777777" w:rsidR="00864B04" w:rsidRDefault="003279CE">
      <w:pPr>
        <w:spacing w:line="360" w:lineRule="auto"/>
        <w:ind w:firstLine="422"/>
        <w:rPr>
          <w:rFonts w:ascii="宋体" w:hAnsi="宋体"/>
          <w:szCs w:val="21"/>
        </w:rPr>
      </w:pPr>
      <w:r>
        <w:rPr>
          <w:rFonts w:ascii="宋体" w:hAnsi="宋体" w:hint="eastAsia"/>
          <w:b/>
          <w:szCs w:val="21"/>
        </w:rPr>
        <w:t>注:</w:t>
      </w:r>
      <w:r>
        <w:rPr>
          <w:rFonts w:ascii="宋体" w:hAnsi="宋体"/>
          <w:b/>
          <w:szCs w:val="21"/>
        </w:rPr>
        <w:t>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p>
    <w:p w14:paraId="13CE2BE1" w14:textId="77777777" w:rsidR="00864B04" w:rsidRDefault="003279CE">
      <w:pPr>
        <w:spacing w:line="360" w:lineRule="auto"/>
        <w:ind w:firstLine="422"/>
        <w:rPr>
          <w:rFonts w:ascii="宋体" w:hAnsi="宋体" w:cs="Arial"/>
          <w:b/>
          <w:szCs w:val="21"/>
        </w:rPr>
      </w:pPr>
      <w:r>
        <w:rPr>
          <w:rFonts w:ascii="宋体" w:hAnsi="宋体" w:cs="Arial" w:hint="eastAsia"/>
          <w:b/>
          <w:szCs w:val="21"/>
        </w:rPr>
        <w:t>三、获取谈判文件</w:t>
      </w:r>
    </w:p>
    <w:p w14:paraId="1EDEB288" w14:textId="77777777" w:rsidR="00864B04" w:rsidRDefault="003279CE">
      <w:pPr>
        <w:spacing w:line="360" w:lineRule="auto"/>
        <w:ind w:firstLine="420"/>
        <w:rPr>
          <w:rFonts w:ascii="宋体" w:hAnsi="宋体" w:cs="Arial"/>
          <w:szCs w:val="21"/>
        </w:rPr>
      </w:pPr>
      <w:r>
        <w:rPr>
          <w:rFonts w:ascii="宋体" w:hAnsi="宋体" w:cs="Arial" w:hint="eastAsia"/>
          <w:szCs w:val="21"/>
        </w:rPr>
        <w:t>1.获取谈判文件时间：</w:t>
      </w:r>
      <w:r>
        <w:rPr>
          <w:rFonts w:ascii="宋体" w:hAnsi="宋体" w:hint="eastAsia"/>
          <w:bCs/>
          <w:szCs w:val="21"/>
        </w:rPr>
        <w:t>上网之日起3个工作日</w:t>
      </w:r>
      <w:r>
        <w:rPr>
          <w:rFonts w:ascii="宋体" w:hAnsi="宋体" w:cs="Arial" w:hint="eastAsia"/>
          <w:szCs w:val="21"/>
        </w:rPr>
        <w:t>；</w:t>
      </w:r>
    </w:p>
    <w:p w14:paraId="69BAE892" w14:textId="77777777" w:rsidR="00864B04" w:rsidRDefault="003279CE">
      <w:pPr>
        <w:spacing w:line="360" w:lineRule="auto"/>
        <w:ind w:firstLine="420"/>
        <w:rPr>
          <w:rFonts w:ascii="宋体" w:hAnsi="宋体" w:cs="Arial"/>
          <w:szCs w:val="21"/>
        </w:rPr>
      </w:pPr>
      <w:r>
        <w:rPr>
          <w:rFonts w:ascii="宋体" w:hAnsi="宋体" w:cs="Arial" w:hint="eastAsia"/>
          <w:szCs w:val="21"/>
        </w:rPr>
        <w:t>2.获取谈判文件方式：登录“苏采云”系统自行下载本项目招标文件；</w:t>
      </w:r>
    </w:p>
    <w:p w14:paraId="4F1FAD87" w14:textId="77777777" w:rsidR="00864B04" w:rsidRDefault="003279CE">
      <w:pPr>
        <w:spacing w:line="360" w:lineRule="auto"/>
        <w:ind w:firstLine="420"/>
        <w:rPr>
          <w:rFonts w:ascii="宋体" w:hAnsi="宋体" w:cs="Arial"/>
          <w:b/>
          <w:szCs w:val="21"/>
        </w:rPr>
      </w:pPr>
      <w:r>
        <w:rPr>
          <w:rFonts w:ascii="宋体" w:hAnsi="宋体" w:cs="Arial" w:hint="eastAsia"/>
          <w:szCs w:val="21"/>
        </w:rPr>
        <w:t xml:space="preserve">3.谈判文件售价：0元。 </w:t>
      </w:r>
    </w:p>
    <w:p w14:paraId="3E76EB62" w14:textId="77777777" w:rsidR="00864B04" w:rsidRDefault="003279CE">
      <w:pPr>
        <w:spacing w:line="360" w:lineRule="auto"/>
        <w:ind w:firstLine="422"/>
        <w:rPr>
          <w:rFonts w:ascii="宋体" w:hAnsi="宋体"/>
          <w:b/>
          <w:bCs/>
          <w:szCs w:val="21"/>
        </w:rPr>
      </w:pPr>
      <w:r>
        <w:rPr>
          <w:rFonts w:ascii="宋体" w:hAnsi="宋体" w:hint="eastAsia"/>
          <w:b/>
          <w:bCs/>
          <w:szCs w:val="21"/>
        </w:rPr>
        <w:t>四、提交响应文件截止时间、开标时间和地点</w:t>
      </w:r>
    </w:p>
    <w:p w14:paraId="35BE60C0" w14:textId="77777777" w:rsidR="00864B04" w:rsidRDefault="003279CE">
      <w:pPr>
        <w:spacing w:line="360" w:lineRule="auto"/>
        <w:ind w:firstLine="420"/>
        <w:rPr>
          <w:rFonts w:ascii="宋体" w:hAnsi="宋体"/>
          <w:bCs/>
          <w:szCs w:val="21"/>
        </w:rPr>
      </w:pPr>
      <w:r>
        <w:rPr>
          <w:rFonts w:ascii="宋体" w:hAnsi="宋体" w:hint="eastAsia"/>
          <w:bCs/>
          <w:szCs w:val="21"/>
        </w:rPr>
        <w:t>本项目采用电子化采购模式，供应商须网上提交响应文件，并可通过远程开标方式完成开标。</w:t>
      </w:r>
    </w:p>
    <w:p w14:paraId="67220BF2" w14:textId="14E2CDC6" w:rsidR="00864B04" w:rsidRDefault="003279CE">
      <w:pPr>
        <w:spacing w:line="360" w:lineRule="auto"/>
        <w:ind w:firstLine="420"/>
        <w:rPr>
          <w:rFonts w:ascii="宋体" w:hAnsi="宋体"/>
          <w:bCs/>
          <w:szCs w:val="21"/>
        </w:rPr>
      </w:pPr>
      <w:r>
        <w:rPr>
          <w:rFonts w:ascii="宋体" w:hAnsi="宋体" w:hint="eastAsia"/>
          <w:bCs/>
          <w:szCs w:val="21"/>
        </w:rPr>
        <w:t>1.提交响应文件截止时间：2026年0</w:t>
      </w:r>
      <w:r>
        <w:rPr>
          <w:rFonts w:ascii="宋体" w:hAnsi="宋体"/>
          <w:bCs/>
          <w:szCs w:val="21"/>
        </w:rPr>
        <w:t>4</w:t>
      </w:r>
      <w:r>
        <w:rPr>
          <w:rFonts w:ascii="宋体" w:hAnsi="宋体" w:hint="eastAsia"/>
          <w:bCs/>
          <w:szCs w:val="21"/>
        </w:rPr>
        <w:t>月</w:t>
      </w:r>
      <w:r w:rsidR="007A398C">
        <w:rPr>
          <w:rFonts w:ascii="宋体" w:hAnsi="宋体"/>
          <w:bCs/>
          <w:szCs w:val="21"/>
        </w:rPr>
        <w:t>17</w:t>
      </w:r>
      <w:r>
        <w:rPr>
          <w:rFonts w:ascii="宋体" w:hAnsi="宋体" w:hint="eastAsia"/>
          <w:bCs/>
          <w:szCs w:val="21"/>
        </w:rPr>
        <w:t>日</w:t>
      </w:r>
      <w:r>
        <w:rPr>
          <w:rFonts w:ascii="宋体" w:hAnsi="宋体"/>
          <w:bCs/>
          <w:szCs w:val="21"/>
        </w:rPr>
        <w:t>1</w:t>
      </w:r>
      <w:r>
        <w:rPr>
          <w:rFonts w:ascii="宋体" w:hAnsi="宋体" w:hint="eastAsia"/>
          <w:bCs/>
          <w:szCs w:val="21"/>
        </w:rPr>
        <w:t>4:30（北京时间）；</w:t>
      </w:r>
    </w:p>
    <w:p w14:paraId="186E4B63" w14:textId="382E9931" w:rsidR="00864B04" w:rsidRDefault="003279CE">
      <w:pPr>
        <w:spacing w:line="360" w:lineRule="auto"/>
        <w:ind w:firstLine="420"/>
        <w:rPr>
          <w:rFonts w:ascii="宋体" w:hAnsi="宋体"/>
          <w:bCs/>
          <w:szCs w:val="21"/>
        </w:rPr>
      </w:pPr>
      <w:r>
        <w:rPr>
          <w:rFonts w:ascii="宋体" w:hAnsi="宋体" w:hint="eastAsia"/>
          <w:bCs/>
          <w:szCs w:val="21"/>
        </w:rPr>
        <w:t>2.远程开标时间：2026年0</w:t>
      </w:r>
      <w:r>
        <w:rPr>
          <w:rFonts w:ascii="宋体" w:hAnsi="宋体"/>
          <w:bCs/>
          <w:szCs w:val="21"/>
        </w:rPr>
        <w:t>4</w:t>
      </w:r>
      <w:r>
        <w:rPr>
          <w:rFonts w:ascii="宋体" w:hAnsi="宋体" w:hint="eastAsia"/>
          <w:bCs/>
          <w:szCs w:val="21"/>
        </w:rPr>
        <w:t>月</w:t>
      </w:r>
      <w:r w:rsidR="007A398C">
        <w:rPr>
          <w:rFonts w:ascii="宋体" w:hAnsi="宋体" w:hint="eastAsia"/>
          <w:bCs/>
          <w:szCs w:val="21"/>
        </w:rPr>
        <w:t>17</w:t>
      </w:r>
      <w:r>
        <w:rPr>
          <w:rFonts w:ascii="宋体" w:hAnsi="宋体" w:hint="eastAsia"/>
          <w:bCs/>
          <w:szCs w:val="21"/>
        </w:rPr>
        <w:t>日</w:t>
      </w:r>
      <w:r>
        <w:rPr>
          <w:rFonts w:ascii="宋体" w:hAnsi="宋体"/>
          <w:bCs/>
          <w:szCs w:val="21"/>
        </w:rPr>
        <w:t>1</w:t>
      </w:r>
      <w:r>
        <w:rPr>
          <w:rFonts w:ascii="宋体" w:hAnsi="宋体" w:hint="eastAsia"/>
          <w:bCs/>
          <w:szCs w:val="21"/>
        </w:rPr>
        <w:t>4:30（北京时间）；</w:t>
      </w:r>
    </w:p>
    <w:p w14:paraId="33D3DD7C" w14:textId="77777777" w:rsidR="00864B04" w:rsidRDefault="003279CE">
      <w:pPr>
        <w:spacing w:line="360" w:lineRule="auto"/>
        <w:ind w:firstLine="420"/>
        <w:rPr>
          <w:rFonts w:ascii="宋体" w:hAnsi="宋体"/>
          <w:bCs/>
          <w:szCs w:val="21"/>
        </w:rPr>
      </w:pPr>
      <w:r>
        <w:rPr>
          <w:rFonts w:ascii="宋体" w:hAnsi="宋体" w:hint="eastAsia"/>
          <w:bCs/>
          <w:szCs w:val="21"/>
        </w:rPr>
        <w:t>3.远程CA解密时间：以开标时“苏采云”系统为准；</w:t>
      </w:r>
    </w:p>
    <w:p w14:paraId="3FB7087F" w14:textId="77777777" w:rsidR="00864B04" w:rsidRDefault="003279CE">
      <w:pPr>
        <w:spacing w:line="360" w:lineRule="auto"/>
        <w:ind w:firstLine="420"/>
        <w:rPr>
          <w:rFonts w:ascii="宋体" w:hAnsi="宋体"/>
          <w:bCs/>
          <w:szCs w:val="21"/>
        </w:rPr>
      </w:pPr>
      <w:r>
        <w:rPr>
          <w:rFonts w:ascii="宋体" w:hAnsi="宋体"/>
          <w:bCs/>
          <w:szCs w:val="21"/>
        </w:rPr>
        <w:t>4</w:t>
      </w:r>
      <w:r>
        <w:rPr>
          <w:rFonts w:ascii="宋体" w:hAnsi="宋体" w:hint="eastAsia"/>
          <w:bCs/>
          <w:szCs w:val="21"/>
        </w:rPr>
        <w:t>.开标地点：“苏采云”系统（网址：http://jszfcg.jsczt.cn/）。</w:t>
      </w:r>
    </w:p>
    <w:p w14:paraId="02BCF19F" w14:textId="77777777" w:rsidR="00864B04" w:rsidRDefault="003279CE">
      <w:pPr>
        <w:spacing w:line="360" w:lineRule="auto"/>
        <w:ind w:firstLine="422"/>
        <w:rPr>
          <w:rFonts w:ascii="宋体" w:hAnsi="宋体"/>
          <w:b/>
          <w:szCs w:val="21"/>
        </w:rPr>
      </w:pPr>
      <w:r>
        <w:rPr>
          <w:rFonts w:ascii="宋体" w:hAnsi="宋体" w:hint="eastAsia"/>
          <w:b/>
          <w:szCs w:val="21"/>
        </w:rPr>
        <w:t>五、公告信息</w:t>
      </w:r>
    </w:p>
    <w:p w14:paraId="3D9BDDFA" w14:textId="77777777" w:rsidR="00864B04" w:rsidRDefault="003279CE">
      <w:pPr>
        <w:spacing w:line="360" w:lineRule="auto"/>
        <w:ind w:firstLine="420"/>
        <w:rPr>
          <w:rFonts w:ascii="宋体" w:hAnsi="宋体"/>
          <w:szCs w:val="21"/>
        </w:rPr>
      </w:pPr>
      <w:r>
        <w:rPr>
          <w:rFonts w:ascii="宋体" w:hAnsi="宋体" w:hint="eastAsia"/>
          <w:szCs w:val="21"/>
        </w:rPr>
        <w:t>1.本公告在江苏政府采购网、苏州市政府采购网发布；</w:t>
      </w:r>
    </w:p>
    <w:p w14:paraId="6ED51F6D" w14:textId="77777777" w:rsidR="00864B04" w:rsidRDefault="003279CE">
      <w:pPr>
        <w:spacing w:line="360" w:lineRule="auto"/>
        <w:ind w:firstLine="420"/>
        <w:rPr>
          <w:rFonts w:ascii="宋体" w:hAnsi="宋体"/>
          <w:szCs w:val="21"/>
        </w:rPr>
      </w:pPr>
      <w:r>
        <w:rPr>
          <w:rFonts w:ascii="宋体" w:hAnsi="宋体" w:hint="eastAsia"/>
          <w:szCs w:val="21"/>
        </w:rPr>
        <w:t>2.公告期限：自本公告发布之日起3个工作日。</w:t>
      </w:r>
    </w:p>
    <w:p w14:paraId="0BF1AFAE" w14:textId="77777777" w:rsidR="00864B04" w:rsidRDefault="003279CE">
      <w:pPr>
        <w:spacing w:line="360" w:lineRule="auto"/>
        <w:ind w:firstLine="422"/>
        <w:rPr>
          <w:b/>
          <w:bCs/>
          <w:szCs w:val="21"/>
        </w:rPr>
      </w:pPr>
      <w:r>
        <w:rPr>
          <w:rFonts w:ascii="宋体" w:hAnsi="宋体" w:hint="eastAsia"/>
          <w:b/>
          <w:szCs w:val="21"/>
        </w:rPr>
        <w:t>六、</w:t>
      </w:r>
      <w:r>
        <w:rPr>
          <w:rFonts w:hint="eastAsia"/>
          <w:b/>
          <w:bCs/>
          <w:szCs w:val="21"/>
        </w:rPr>
        <w:t>其它补充事宜</w:t>
      </w:r>
    </w:p>
    <w:p w14:paraId="7D943657"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1.CA证书办理</w:t>
      </w:r>
    </w:p>
    <w:p w14:paraId="1B17D5B5"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p>
    <w:p w14:paraId="2C514A25"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2.参与采购活动</w:t>
      </w:r>
    </w:p>
    <w:p w14:paraId="763DFC19"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2078C8D"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3.电子投标准备</w:t>
      </w:r>
    </w:p>
    <w:p w14:paraId="6F0E1DA4"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jszfcg.jsczt.cn/zfcg/html/content/20231220161910031.shtml）。</w:t>
      </w:r>
    </w:p>
    <w:p w14:paraId="19D08288"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在系统操作过程中如有疑问，请按以下方式联系：</w:t>
      </w:r>
    </w:p>
    <w:p w14:paraId="047D67C4"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注册咨询：18261002950；</w:t>
      </w:r>
    </w:p>
    <w:p w14:paraId="7D5B295F"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CA技术咨询电话：400-608-6099；</w:t>
      </w:r>
    </w:p>
    <w:p w14:paraId="50EE5483"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签章使用问题：025-83633811、025-83633812、15380932027、15371015030；</w:t>
      </w:r>
    </w:p>
    <w:p w14:paraId="11A6615D"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系统使用指导与咨询：联系电话：18261002950；QQ：3048755361、1315179389、895706745。</w:t>
      </w:r>
    </w:p>
    <w:p w14:paraId="554A83E4"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4.远程开标支持计算机端，投标人可根据“《苏采云系统供应商操作手册》（网址链接http://jszfcg.jsczt.cn/zfcg/html/content/20231220161910031.shtml）进行操作。</w:t>
      </w:r>
    </w:p>
    <w:p w14:paraId="6EBA1008"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p>
    <w:p w14:paraId="34E622C2"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6.本项目以电子投标文件的内容为准，不再收取纸质投标文件及相关原件等纸质材料。</w:t>
      </w:r>
    </w:p>
    <w:p w14:paraId="1EA85B67" w14:textId="77777777" w:rsidR="00864B04" w:rsidRDefault="003279CE">
      <w:pPr>
        <w:spacing w:line="360" w:lineRule="auto"/>
        <w:ind w:firstLine="420"/>
        <w:rPr>
          <w:rFonts w:ascii="宋体" w:hAnsi="宋体" w:cs="宋体"/>
          <w:bCs/>
          <w:szCs w:val="21"/>
        </w:rPr>
      </w:pPr>
      <w:r>
        <w:rPr>
          <w:rFonts w:ascii="宋体" w:hAnsi="宋体" w:cs="宋体" w:hint="eastAsia"/>
          <w:bCs/>
          <w:szCs w:val="21"/>
        </w:rPr>
        <w:t>7.投标人在参加政府采购活动时须遵守《昆山市政府采购供应商诚信管理办法》的相关规定。</w:t>
      </w:r>
    </w:p>
    <w:p w14:paraId="34630D10" w14:textId="77777777" w:rsidR="00864B04" w:rsidRDefault="003279CE">
      <w:pPr>
        <w:spacing w:line="360" w:lineRule="auto"/>
        <w:ind w:firstLine="422"/>
        <w:rPr>
          <w:rFonts w:ascii="宋体" w:hAnsi="宋体"/>
          <w:szCs w:val="21"/>
        </w:rPr>
      </w:pPr>
      <w:r>
        <w:rPr>
          <w:rFonts w:ascii="宋体" w:hAnsi="宋体" w:hint="eastAsia"/>
          <w:b/>
          <w:szCs w:val="21"/>
        </w:rPr>
        <w:t>七、</w:t>
      </w:r>
      <w:r>
        <w:rPr>
          <w:rFonts w:hint="eastAsia"/>
          <w:b/>
          <w:bCs/>
          <w:szCs w:val="21"/>
        </w:rPr>
        <w:t>凡对本次采购提出询问，请按以下方式联系</w:t>
      </w:r>
    </w:p>
    <w:p w14:paraId="13984088" w14:textId="77777777" w:rsidR="00864B04" w:rsidRDefault="003279CE">
      <w:pPr>
        <w:spacing w:line="360" w:lineRule="auto"/>
        <w:ind w:right="-315" w:firstLine="412"/>
        <w:rPr>
          <w:rFonts w:ascii="宋体" w:hAnsi="宋体"/>
          <w:szCs w:val="21"/>
        </w:rPr>
      </w:pPr>
      <w:r>
        <w:rPr>
          <w:rFonts w:ascii="宋体" w:hAnsi="宋体" w:hint="eastAsia"/>
          <w:szCs w:val="21"/>
        </w:rPr>
        <w:t>1、</w:t>
      </w:r>
      <w:r>
        <w:rPr>
          <w:rFonts w:ascii="宋体" w:hAnsi="宋体"/>
          <w:szCs w:val="21"/>
        </w:rPr>
        <w:t>采购人</w:t>
      </w:r>
      <w:r>
        <w:rPr>
          <w:rFonts w:ascii="宋体" w:hAnsi="宋体" w:hint="eastAsia"/>
          <w:szCs w:val="21"/>
        </w:rPr>
        <w:t>：昆山市花桥镇人民政府</w:t>
      </w:r>
    </w:p>
    <w:p w14:paraId="1E8BC058" w14:textId="77777777" w:rsidR="00864B04" w:rsidRDefault="003279CE">
      <w:pPr>
        <w:spacing w:line="360" w:lineRule="auto"/>
        <w:ind w:right="-315" w:firstLine="412"/>
        <w:rPr>
          <w:rFonts w:ascii="宋体" w:hAnsi="宋体"/>
          <w:szCs w:val="21"/>
        </w:rPr>
      </w:pPr>
      <w:r>
        <w:rPr>
          <w:rFonts w:ascii="宋体" w:hAnsi="宋体" w:hint="eastAsia"/>
          <w:szCs w:val="21"/>
        </w:rPr>
        <w:t>地址：昆山市花桥经济</w:t>
      </w:r>
      <w:r>
        <w:rPr>
          <w:rFonts w:ascii="宋体" w:hAnsi="宋体"/>
          <w:szCs w:val="21"/>
        </w:rPr>
        <w:t>开发区</w:t>
      </w:r>
    </w:p>
    <w:p w14:paraId="1C48862A" w14:textId="77777777" w:rsidR="00864B04" w:rsidRDefault="003279CE">
      <w:pPr>
        <w:spacing w:line="360" w:lineRule="auto"/>
        <w:ind w:right="-315" w:firstLine="412"/>
        <w:rPr>
          <w:rFonts w:ascii="宋体" w:hAnsi="宋体"/>
          <w:szCs w:val="21"/>
          <w:highlight w:val="yellow"/>
        </w:rPr>
      </w:pPr>
      <w:r>
        <w:rPr>
          <w:rFonts w:ascii="宋体" w:hAnsi="宋体" w:hint="eastAsia"/>
          <w:szCs w:val="21"/>
        </w:rPr>
        <w:t>联系人：戴国栋</w:t>
      </w:r>
    </w:p>
    <w:p w14:paraId="734B8647" w14:textId="77777777" w:rsidR="00864B04" w:rsidRDefault="003279CE">
      <w:pPr>
        <w:spacing w:line="360" w:lineRule="auto"/>
        <w:ind w:right="-315" w:firstLine="412"/>
        <w:rPr>
          <w:rFonts w:ascii="宋体" w:hAnsi="宋体"/>
          <w:szCs w:val="21"/>
        </w:rPr>
      </w:pPr>
      <w:r>
        <w:rPr>
          <w:rFonts w:ascii="宋体" w:hAnsi="宋体" w:hint="eastAsia"/>
          <w:szCs w:val="21"/>
        </w:rPr>
        <w:t>联系方式：0512-</w:t>
      </w:r>
      <w:bookmarkStart w:id="11" w:name="OLE_LINK8"/>
      <w:bookmarkStart w:id="12" w:name="OLE_LINK9"/>
      <w:r>
        <w:rPr>
          <w:rFonts w:ascii="宋体" w:hAnsi="宋体" w:hint="eastAsia"/>
          <w:szCs w:val="21"/>
        </w:rPr>
        <w:t>57774007</w:t>
      </w:r>
      <w:bookmarkEnd w:id="11"/>
      <w:bookmarkEnd w:id="12"/>
    </w:p>
    <w:p w14:paraId="13D8ED4E" w14:textId="77777777" w:rsidR="00864B04" w:rsidRDefault="003279CE">
      <w:pPr>
        <w:spacing w:line="360" w:lineRule="auto"/>
        <w:ind w:right="-315" w:firstLine="412"/>
        <w:rPr>
          <w:rFonts w:ascii="宋体" w:hAnsi="宋体"/>
          <w:szCs w:val="21"/>
        </w:rPr>
      </w:pPr>
      <w:r>
        <w:rPr>
          <w:rFonts w:ascii="宋体" w:hAnsi="宋体" w:hint="eastAsia"/>
          <w:szCs w:val="21"/>
        </w:rPr>
        <w:t xml:space="preserve">2、招标代理机构名称：江苏省鼎诚建设工程顾问有限公司 </w:t>
      </w:r>
    </w:p>
    <w:p w14:paraId="29174103" w14:textId="77777777" w:rsidR="00864B04" w:rsidRDefault="003279CE">
      <w:pPr>
        <w:spacing w:line="360" w:lineRule="auto"/>
        <w:ind w:right="-315" w:firstLine="412"/>
        <w:rPr>
          <w:rFonts w:ascii="宋体" w:hAnsi="宋体"/>
          <w:szCs w:val="21"/>
        </w:rPr>
      </w:pPr>
      <w:r>
        <w:rPr>
          <w:rFonts w:ascii="宋体" w:hAnsi="宋体" w:hint="eastAsia"/>
          <w:szCs w:val="21"/>
        </w:rPr>
        <w:t>地址： 昆山市城北路5号C栋7楼</w:t>
      </w:r>
    </w:p>
    <w:p w14:paraId="2A7EE94A" w14:textId="77777777" w:rsidR="00864B04" w:rsidRDefault="003279CE">
      <w:pPr>
        <w:spacing w:line="360" w:lineRule="auto"/>
        <w:ind w:right="-315" w:firstLine="412"/>
        <w:rPr>
          <w:rFonts w:ascii="宋体" w:hAnsi="宋体"/>
          <w:szCs w:val="21"/>
        </w:rPr>
      </w:pPr>
      <w:r>
        <w:rPr>
          <w:rFonts w:ascii="宋体" w:hAnsi="宋体" w:hint="eastAsia"/>
          <w:szCs w:val="21"/>
        </w:rPr>
        <w:t>联系人：夏小平、皋紫叶</w:t>
      </w:r>
    </w:p>
    <w:p w14:paraId="03433A6E" w14:textId="77777777" w:rsidR="00864B04" w:rsidRDefault="003279CE">
      <w:pPr>
        <w:spacing w:line="360" w:lineRule="auto"/>
        <w:ind w:right="-315" w:firstLine="412"/>
        <w:rPr>
          <w:rFonts w:ascii="宋体" w:hAnsi="宋体"/>
          <w:szCs w:val="21"/>
        </w:rPr>
      </w:pPr>
      <w:r>
        <w:rPr>
          <w:rFonts w:ascii="宋体" w:hAnsi="宋体" w:hint="eastAsia"/>
          <w:szCs w:val="21"/>
        </w:rPr>
        <w:t>联系电话：0512-55253793</w:t>
      </w:r>
    </w:p>
    <w:p w14:paraId="29F908A2" w14:textId="77777777" w:rsidR="00864B04" w:rsidRDefault="003279CE">
      <w:pPr>
        <w:spacing w:line="360" w:lineRule="auto"/>
        <w:ind w:right="-252" w:firstLine="413"/>
        <w:rPr>
          <w:rFonts w:ascii="宋体" w:hAnsi="宋体"/>
          <w:b/>
          <w:szCs w:val="21"/>
        </w:rPr>
      </w:pPr>
      <w:r>
        <w:rPr>
          <w:rFonts w:ascii="宋体" w:hAnsi="宋体" w:hint="eastAsia"/>
          <w:b/>
          <w:szCs w:val="21"/>
        </w:rPr>
        <w:t>八、</w:t>
      </w:r>
      <w:r>
        <w:rPr>
          <w:rFonts w:ascii="Arial" w:hAnsi="Arial" w:hint="eastAsia"/>
          <w:b/>
          <w:bCs/>
          <w:szCs w:val="22"/>
          <w:shd w:val="clear" w:color="auto" w:fill="FFFFFF"/>
        </w:rPr>
        <w:t>供应商诚信管理：</w:t>
      </w:r>
    </w:p>
    <w:p w14:paraId="1972893C" w14:textId="77777777" w:rsidR="00864B04" w:rsidRDefault="003279CE">
      <w:pPr>
        <w:spacing w:line="360" w:lineRule="auto"/>
        <w:ind w:right="-252" w:firstLine="413"/>
        <w:rPr>
          <w:rFonts w:ascii="宋体" w:hAnsi="宋体"/>
          <w:b/>
          <w:szCs w:val="21"/>
        </w:rPr>
      </w:pPr>
      <w:r>
        <w:rPr>
          <w:rFonts w:ascii="宋体" w:hAnsi="宋体" w:hint="eastAsia"/>
          <w:bCs/>
          <w:szCs w:val="21"/>
        </w:rPr>
        <w:t>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p>
    <w:p w14:paraId="0896BCDE" w14:textId="77777777" w:rsidR="00864B04" w:rsidRDefault="003279CE">
      <w:pPr>
        <w:spacing w:line="360" w:lineRule="auto"/>
        <w:ind w:right="-252" w:firstLine="413"/>
        <w:rPr>
          <w:rFonts w:ascii="宋体" w:hAnsi="宋体"/>
          <w:b/>
          <w:szCs w:val="21"/>
        </w:rPr>
      </w:pPr>
      <w:r>
        <w:rPr>
          <w:rFonts w:ascii="宋体" w:hAnsi="宋体" w:hint="eastAsia"/>
          <w:b/>
          <w:szCs w:val="21"/>
        </w:rPr>
        <w:t>九、昆山市政府采购管理部门监督电话：0512-57310854</w:t>
      </w:r>
    </w:p>
    <w:p w14:paraId="110D2F96" w14:textId="77777777" w:rsidR="00864B04" w:rsidRDefault="003279CE">
      <w:pPr>
        <w:spacing w:line="360" w:lineRule="auto"/>
        <w:ind w:firstLine="422"/>
        <w:rPr>
          <w:rFonts w:ascii="宋体" w:hAnsi="宋体"/>
          <w:b/>
          <w:szCs w:val="22"/>
        </w:rPr>
      </w:pPr>
      <w:bookmarkStart w:id="13" w:name="_Toc35393626"/>
      <w:r>
        <w:rPr>
          <w:rFonts w:ascii="宋体" w:hAnsi="宋体" w:hint="eastAsia"/>
          <w:b/>
          <w:szCs w:val="22"/>
        </w:rPr>
        <w:t>十、其他补充事宜</w:t>
      </w:r>
      <w:bookmarkEnd w:id="13"/>
    </w:p>
    <w:p w14:paraId="0443E8E0" w14:textId="77777777" w:rsidR="00864B04" w:rsidRDefault="003279CE">
      <w:pPr>
        <w:spacing w:line="360" w:lineRule="auto"/>
        <w:ind w:firstLine="420"/>
        <w:rPr>
          <w:rFonts w:ascii="宋体" w:hAnsi="宋体"/>
          <w:szCs w:val="22"/>
        </w:rPr>
      </w:pPr>
      <w:bookmarkStart w:id="14" w:name="_Toc35393796"/>
      <w:bookmarkEnd w:id="14"/>
      <w:r>
        <w:rPr>
          <w:rFonts w:ascii="宋体" w:hAnsi="宋体" w:hint="eastAsia"/>
          <w:szCs w:val="22"/>
        </w:rPr>
        <w:t>1、</w:t>
      </w:r>
      <w:r>
        <w:rPr>
          <w:rFonts w:ascii="宋体" w:hAnsi="宋体" w:hint="eastAsia"/>
          <w:szCs w:val="21"/>
        </w:rPr>
        <w:t>本项目获取招标文件截止日期之后仍可以下载招标文件，但截止日期之后下载的招标文件，视为非有效方式且不作为供应商权益受到损害的证明材料和依据。</w:t>
      </w:r>
    </w:p>
    <w:p w14:paraId="0B7D8BBB" w14:textId="77777777" w:rsidR="00864B04" w:rsidRDefault="00864B04">
      <w:pPr>
        <w:spacing w:line="360" w:lineRule="auto"/>
        <w:ind w:right="-252" w:firstLine="420"/>
        <w:rPr>
          <w:rFonts w:ascii="宋体" w:hAnsi="宋体"/>
          <w:szCs w:val="21"/>
        </w:rPr>
      </w:pPr>
    </w:p>
    <w:p w14:paraId="1EE3586B" w14:textId="77777777" w:rsidR="00864B04" w:rsidRDefault="00864B04">
      <w:pPr>
        <w:spacing w:line="360" w:lineRule="auto"/>
        <w:ind w:right="-252" w:firstLine="420"/>
        <w:rPr>
          <w:rFonts w:ascii="宋体" w:hAnsi="宋体"/>
          <w:szCs w:val="21"/>
        </w:rPr>
      </w:pPr>
    </w:p>
    <w:p w14:paraId="19FEF1C8" w14:textId="77777777" w:rsidR="00864B04" w:rsidRDefault="00864B04">
      <w:pPr>
        <w:spacing w:line="360" w:lineRule="auto"/>
        <w:ind w:right="-315" w:firstLine="420"/>
        <w:rPr>
          <w:rFonts w:ascii="宋体" w:hAnsi="宋体"/>
          <w:szCs w:val="21"/>
        </w:rPr>
      </w:pPr>
    </w:p>
    <w:p w14:paraId="15893652" w14:textId="77777777" w:rsidR="00864B04" w:rsidRDefault="00864B04">
      <w:pPr>
        <w:spacing w:line="360" w:lineRule="auto"/>
        <w:ind w:right="-315" w:firstLine="420"/>
        <w:rPr>
          <w:rFonts w:ascii="宋体" w:hAnsi="宋体"/>
          <w:szCs w:val="21"/>
        </w:rPr>
      </w:pPr>
    </w:p>
    <w:p w14:paraId="7D5C7C36" w14:textId="77777777" w:rsidR="00864B04" w:rsidRDefault="00864B04">
      <w:pPr>
        <w:rPr>
          <w:rStyle w:val="CharChar4"/>
          <w:sz w:val="32"/>
          <w:szCs w:val="32"/>
        </w:rPr>
      </w:pPr>
    </w:p>
    <w:p w14:paraId="2BE76E90" w14:textId="77777777" w:rsidR="00864B04" w:rsidRDefault="003279CE">
      <w:pPr>
        <w:rPr>
          <w:rStyle w:val="CharChar4"/>
          <w:sz w:val="32"/>
          <w:szCs w:val="32"/>
        </w:rPr>
      </w:pPr>
      <w:bookmarkStart w:id="15" w:name="_Toc166488919"/>
      <w:r>
        <w:rPr>
          <w:rStyle w:val="CharChar4"/>
          <w:rFonts w:hint="eastAsia"/>
          <w:sz w:val="32"/>
          <w:szCs w:val="32"/>
        </w:rPr>
        <w:br w:type="page" w:clear="all"/>
      </w:r>
    </w:p>
    <w:p w14:paraId="7BBD97DC" w14:textId="77777777" w:rsidR="00864B04" w:rsidRDefault="003279CE">
      <w:pPr>
        <w:pStyle w:val="10"/>
        <w:spacing w:line="240" w:lineRule="auto"/>
        <w:jc w:val="center"/>
        <w:rPr>
          <w:rStyle w:val="CharChar4"/>
          <w:b/>
          <w:bCs/>
          <w:sz w:val="32"/>
          <w:szCs w:val="32"/>
        </w:rPr>
      </w:pPr>
      <w:bookmarkStart w:id="16" w:name="_Toc22942"/>
      <w:r>
        <w:rPr>
          <w:rStyle w:val="CharChar4"/>
          <w:rFonts w:hint="eastAsia"/>
          <w:b/>
          <w:bCs/>
          <w:sz w:val="32"/>
          <w:szCs w:val="32"/>
        </w:rPr>
        <w:t>第二章</w:t>
      </w:r>
      <w:bookmarkEnd w:id="5"/>
      <w:bookmarkEnd w:id="6"/>
      <w:bookmarkEnd w:id="7"/>
      <w:bookmarkEnd w:id="8"/>
      <w:r>
        <w:rPr>
          <w:rStyle w:val="CharChar4"/>
          <w:rFonts w:hint="eastAsia"/>
          <w:b/>
          <w:bCs/>
          <w:sz w:val="32"/>
          <w:szCs w:val="32"/>
        </w:rPr>
        <w:t>响应须知</w:t>
      </w:r>
      <w:bookmarkEnd w:id="15"/>
      <w:bookmarkEnd w:id="16"/>
    </w:p>
    <w:p w14:paraId="3766D43F" w14:textId="77777777" w:rsidR="00864B04" w:rsidRDefault="003279CE">
      <w:pPr>
        <w:spacing w:line="400" w:lineRule="exact"/>
        <w:rPr>
          <w:rFonts w:ascii="宋体" w:hAnsi="宋体"/>
          <w:b/>
          <w:szCs w:val="21"/>
        </w:rPr>
      </w:pPr>
      <w:r>
        <w:rPr>
          <w:rFonts w:ascii="宋体" w:hAnsi="宋体" w:hint="eastAsia"/>
          <w:b/>
          <w:szCs w:val="21"/>
        </w:rPr>
        <w:t>一、采购说明</w:t>
      </w:r>
    </w:p>
    <w:p w14:paraId="18F20406" w14:textId="77777777" w:rsidR="00864B04" w:rsidRDefault="003279CE">
      <w:pPr>
        <w:pStyle w:val="a6"/>
        <w:spacing w:line="400" w:lineRule="exact"/>
        <w:rPr>
          <w:rFonts w:ascii="宋体" w:eastAsia="宋体" w:hAnsi="宋体"/>
          <w:sz w:val="21"/>
          <w:szCs w:val="21"/>
        </w:rPr>
      </w:pPr>
      <w:r>
        <w:rPr>
          <w:rFonts w:ascii="宋体" w:eastAsia="宋体" w:hAnsi="宋体"/>
          <w:sz w:val="21"/>
          <w:szCs w:val="21"/>
        </w:rPr>
        <w:t>1.</w:t>
      </w:r>
      <w:r>
        <w:rPr>
          <w:rFonts w:ascii="宋体" w:eastAsia="宋体" w:hAnsi="宋体" w:hint="eastAsia"/>
          <w:sz w:val="21"/>
          <w:szCs w:val="21"/>
        </w:rPr>
        <w:t>本谈判文件仅适用于江苏省鼎诚建设工程顾问有限公司组织的采购活动。</w:t>
      </w:r>
    </w:p>
    <w:p w14:paraId="433EFB03" w14:textId="77777777" w:rsidR="00864B04" w:rsidRDefault="003279CE">
      <w:pPr>
        <w:pStyle w:val="a6"/>
        <w:spacing w:line="400" w:lineRule="exact"/>
        <w:rPr>
          <w:rFonts w:ascii="宋体" w:eastAsia="宋体" w:hAnsi="宋体"/>
          <w:sz w:val="21"/>
          <w:szCs w:val="21"/>
        </w:rPr>
      </w:pPr>
      <w:r>
        <w:rPr>
          <w:rFonts w:ascii="宋体" w:eastAsia="宋体" w:hAnsi="宋体"/>
          <w:sz w:val="21"/>
          <w:szCs w:val="21"/>
        </w:rPr>
        <w:t>2.</w:t>
      </w:r>
      <w:r>
        <w:rPr>
          <w:rFonts w:ascii="宋体" w:eastAsia="宋体" w:hAnsi="宋体" w:hint="eastAsia"/>
          <w:sz w:val="21"/>
          <w:szCs w:val="21"/>
        </w:rPr>
        <w:t>本次采购活动及因本次采购活动产生的合同受中国法律制约和保护。</w:t>
      </w:r>
    </w:p>
    <w:p w14:paraId="0F489005" w14:textId="77777777" w:rsidR="00864B04" w:rsidRDefault="003279CE">
      <w:pPr>
        <w:pStyle w:val="a6"/>
        <w:spacing w:line="400" w:lineRule="exact"/>
        <w:rPr>
          <w:rFonts w:ascii="宋体" w:eastAsia="宋体" w:hAnsi="宋体"/>
          <w:sz w:val="21"/>
          <w:szCs w:val="21"/>
        </w:rPr>
      </w:pPr>
      <w:r>
        <w:rPr>
          <w:rFonts w:ascii="宋体" w:eastAsia="宋体" w:hAnsi="宋体" w:hint="eastAsia"/>
          <w:sz w:val="21"/>
          <w:szCs w:val="21"/>
        </w:rPr>
        <w:t>3</w:t>
      </w:r>
      <w:r>
        <w:rPr>
          <w:rFonts w:ascii="宋体" w:eastAsia="宋体" w:hAnsi="宋体"/>
          <w:sz w:val="21"/>
          <w:szCs w:val="21"/>
        </w:rPr>
        <w:t>.</w:t>
      </w:r>
      <w:r>
        <w:rPr>
          <w:rFonts w:ascii="宋体" w:eastAsia="宋体" w:hAnsi="宋体" w:hint="eastAsia"/>
          <w:sz w:val="21"/>
          <w:szCs w:val="21"/>
        </w:rPr>
        <w:t>本谈判文件的解释权属于江苏省鼎诚建设工程顾问有限公司。</w:t>
      </w:r>
    </w:p>
    <w:p w14:paraId="000A139F" w14:textId="77777777" w:rsidR="00864B04" w:rsidRDefault="003279CE">
      <w:pPr>
        <w:spacing w:line="400" w:lineRule="exact"/>
        <w:rPr>
          <w:rFonts w:ascii="宋体" w:hAnsi="宋体"/>
          <w:b/>
          <w:szCs w:val="21"/>
        </w:rPr>
      </w:pPr>
      <w:r>
        <w:rPr>
          <w:rFonts w:ascii="宋体" w:hAnsi="宋体" w:hint="eastAsia"/>
          <w:b/>
          <w:szCs w:val="21"/>
        </w:rPr>
        <w:t>二、响应文件说明</w:t>
      </w:r>
    </w:p>
    <w:p w14:paraId="5EB0A55D" w14:textId="77777777" w:rsidR="00864B04" w:rsidRDefault="003279CE">
      <w:pPr>
        <w:spacing w:line="400" w:lineRule="exact"/>
        <w:rPr>
          <w:rFonts w:ascii="宋体" w:hAnsi="宋体"/>
          <w:b/>
          <w:szCs w:val="21"/>
        </w:rPr>
      </w:pPr>
      <w:r>
        <w:rPr>
          <w:rFonts w:ascii="宋体" w:hAnsi="宋体" w:hint="eastAsia"/>
          <w:b/>
          <w:szCs w:val="21"/>
        </w:rPr>
        <w:t>（一）响应文件计量单位和使用文字</w:t>
      </w:r>
    </w:p>
    <w:p w14:paraId="1FEF25AF" w14:textId="77777777" w:rsidR="00864B04" w:rsidRDefault="003279CE">
      <w:pPr>
        <w:pStyle w:val="a6"/>
        <w:spacing w:line="400" w:lineRule="exact"/>
        <w:rPr>
          <w:rFonts w:ascii="宋体" w:eastAsia="宋体" w:hAnsi="宋体"/>
          <w:sz w:val="21"/>
          <w:szCs w:val="21"/>
        </w:rPr>
      </w:pPr>
      <w:r>
        <w:rPr>
          <w:rFonts w:ascii="宋体" w:eastAsia="宋体" w:hAnsi="宋体" w:hint="eastAsia"/>
          <w:sz w:val="21"/>
          <w:szCs w:val="21"/>
        </w:rPr>
        <w:t>1.响应文件中所使用的计量单位，除谈判文件中有特殊要求外，应采用国家法定计量单位。</w:t>
      </w:r>
    </w:p>
    <w:p w14:paraId="4AB2D3D4" w14:textId="77777777" w:rsidR="00864B04" w:rsidRDefault="003279CE">
      <w:pPr>
        <w:spacing w:line="400" w:lineRule="exact"/>
        <w:ind w:firstLine="420"/>
        <w:rPr>
          <w:rFonts w:ascii="宋体" w:hAnsi="宋体"/>
          <w:szCs w:val="21"/>
        </w:rPr>
      </w:pPr>
      <w:r>
        <w:rPr>
          <w:rFonts w:ascii="宋体" w:hAnsi="宋体" w:hint="eastAsia"/>
          <w:szCs w:val="21"/>
        </w:rPr>
        <w:t>2.响应文件应使用中文编制，响应文件中必须使用其他文字的，必须附有中文译本，</w:t>
      </w:r>
      <w:r>
        <w:rPr>
          <w:rFonts w:ascii="宋体" w:hint="eastAsia"/>
          <w:szCs w:val="21"/>
          <w:lang w:val="zh-CN"/>
        </w:rPr>
        <w:t>对不同文本响应文件的解释发生异议的，以中文文本为准。</w:t>
      </w:r>
      <w:r>
        <w:rPr>
          <w:rFonts w:ascii="宋体" w:hAnsi="宋体" w:hint="eastAsia"/>
          <w:szCs w:val="21"/>
        </w:rPr>
        <w:t>对于未附有中文译本和中文译本不准确的响应文件，由此引起的对供应商不利后果的，采购代理机构概不负责。</w:t>
      </w:r>
    </w:p>
    <w:p w14:paraId="328DDADF" w14:textId="77777777" w:rsidR="00864B04" w:rsidRDefault="003279CE">
      <w:pPr>
        <w:spacing w:line="400" w:lineRule="exact"/>
        <w:rPr>
          <w:rFonts w:ascii="宋体" w:hAnsi="宋体"/>
          <w:b/>
          <w:szCs w:val="21"/>
        </w:rPr>
      </w:pPr>
      <w:r>
        <w:rPr>
          <w:rFonts w:ascii="宋体" w:hAnsi="宋体" w:hint="eastAsia"/>
          <w:b/>
          <w:szCs w:val="21"/>
        </w:rPr>
        <w:t>（二）响应文件编制说明</w:t>
      </w:r>
    </w:p>
    <w:p w14:paraId="7E901F09" w14:textId="77777777" w:rsidR="00864B04" w:rsidRDefault="003279CE">
      <w:pPr>
        <w:tabs>
          <w:tab w:val="left" w:pos="720"/>
        </w:tabs>
        <w:spacing w:line="400" w:lineRule="exact"/>
        <w:ind w:left="425"/>
        <w:rPr>
          <w:rFonts w:ascii="宋体" w:hAnsi="宋体" w:cs="Arial"/>
          <w:szCs w:val="21"/>
        </w:rPr>
      </w:pPr>
      <w:r>
        <w:rPr>
          <w:rFonts w:ascii="宋体" w:hAnsi="宋体" w:hint="eastAsia"/>
        </w:rPr>
        <w:t>1</w:t>
      </w:r>
      <w:r>
        <w:rPr>
          <w:rFonts w:ascii="宋体" w:hAnsi="宋体"/>
        </w:rPr>
        <w:t>.</w:t>
      </w:r>
      <w:r>
        <w:rPr>
          <w:rFonts w:ascii="宋体" w:hAnsi="宋体" w:hint="eastAsia"/>
        </w:rPr>
        <w:t>供应商应按须知的规定，编制一份电子响应文件，并进行网上投标。</w:t>
      </w:r>
    </w:p>
    <w:p w14:paraId="5DCA2877" w14:textId="77777777" w:rsidR="00864B04" w:rsidRDefault="003279CE">
      <w:pPr>
        <w:tabs>
          <w:tab w:val="left" w:pos="720"/>
        </w:tabs>
        <w:spacing w:line="400" w:lineRule="exact"/>
        <w:ind w:left="425"/>
        <w:rPr>
          <w:rFonts w:ascii="宋体" w:hAnsi="宋体" w:cs="Arial"/>
          <w:szCs w:val="21"/>
        </w:rPr>
      </w:pPr>
      <w:r>
        <w:rPr>
          <w:rFonts w:ascii="宋体" w:hAnsi="宋体" w:hint="eastAsia"/>
        </w:rPr>
        <w:t>2</w:t>
      </w:r>
      <w:r>
        <w:rPr>
          <w:rFonts w:ascii="宋体" w:hAnsi="宋体"/>
        </w:rPr>
        <w:t>.</w:t>
      </w:r>
      <w:r>
        <w:rPr>
          <w:rFonts w:ascii="宋体" w:hAnsi="宋体" w:hint="eastAsia"/>
        </w:rPr>
        <w:t>上传响应文件需要盖单位公章的地方必须盖公章，需要法定代表人（或委托代理人）盖章或签名的文件必须按要求盖章或签名。若未按上述要求签署的谈判响应文件，评审小组有权拒绝其响应单位的响应文件。</w:t>
      </w:r>
    </w:p>
    <w:p w14:paraId="5027F765" w14:textId="77777777" w:rsidR="00864B04" w:rsidRDefault="003279CE">
      <w:pPr>
        <w:tabs>
          <w:tab w:val="left" w:pos="720"/>
        </w:tabs>
        <w:spacing w:line="400" w:lineRule="exact"/>
        <w:ind w:left="425"/>
        <w:rPr>
          <w:rFonts w:ascii="宋体" w:hAnsi="宋体" w:cs="Arial"/>
          <w:szCs w:val="21"/>
        </w:rPr>
      </w:pPr>
      <w:r>
        <w:rPr>
          <w:rFonts w:ascii="宋体" w:hAnsi="宋体" w:hint="eastAsia"/>
        </w:rPr>
        <w:t>3</w:t>
      </w:r>
      <w:r>
        <w:rPr>
          <w:rFonts w:ascii="宋体" w:hAnsi="宋体"/>
        </w:rPr>
        <w:t>.</w:t>
      </w:r>
      <w:r>
        <w:rPr>
          <w:rFonts w:ascii="宋体" w:hAnsi="宋体" w:hint="eastAsia"/>
        </w:rPr>
        <w:t>谈判响应文件以中文为准，谈判响应文件的有效期为自谈判之日起</w:t>
      </w:r>
      <w:r>
        <w:rPr>
          <w:rFonts w:ascii="宋体" w:hAnsi="宋体" w:hint="eastAsia"/>
          <w:b/>
          <w:u w:val="single"/>
        </w:rPr>
        <w:t>90</w:t>
      </w:r>
      <w:r>
        <w:rPr>
          <w:rFonts w:ascii="宋体" w:hAnsi="宋体" w:hint="eastAsia"/>
        </w:rPr>
        <w:t>日。</w:t>
      </w:r>
    </w:p>
    <w:p w14:paraId="741DDADA" w14:textId="77777777" w:rsidR="00864B04" w:rsidRDefault="003279CE">
      <w:pPr>
        <w:tabs>
          <w:tab w:val="left" w:pos="720"/>
        </w:tabs>
        <w:spacing w:line="400" w:lineRule="exact"/>
        <w:ind w:left="425"/>
        <w:rPr>
          <w:rFonts w:ascii="宋体" w:hAnsi="宋体" w:cs="Arial"/>
          <w:szCs w:val="21"/>
        </w:rPr>
      </w:pPr>
      <w:r>
        <w:rPr>
          <w:rFonts w:ascii="宋体" w:hAnsi="宋体" w:hint="eastAsia"/>
        </w:rPr>
        <w:t>4</w:t>
      </w:r>
      <w:r>
        <w:rPr>
          <w:rFonts w:ascii="宋体" w:hAnsi="宋体"/>
        </w:rPr>
        <w:t>.</w:t>
      </w:r>
      <w:r>
        <w:rPr>
          <w:rFonts w:ascii="宋体" w:hAnsi="宋体" w:hint="eastAsia"/>
        </w:rPr>
        <w:t>一经谈判，除非谈判响应单位在谈判响应文件中对谈判采购文件的规定或条款有书面偏离或保留，否则应视为其全部接受和遵守。同时无论谈判响应单位是否成交，其谈判响应文件恕不退还。</w:t>
      </w:r>
    </w:p>
    <w:p w14:paraId="362454E7" w14:textId="77777777" w:rsidR="00864B04" w:rsidRDefault="003279CE">
      <w:pPr>
        <w:spacing w:line="400" w:lineRule="exact"/>
        <w:rPr>
          <w:rFonts w:ascii="宋体" w:hAnsi="宋体"/>
          <w:b/>
          <w:szCs w:val="21"/>
        </w:rPr>
      </w:pPr>
      <w:r>
        <w:rPr>
          <w:rFonts w:ascii="宋体" w:hAnsi="宋体" w:hint="eastAsia"/>
          <w:b/>
          <w:szCs w:val="21"/>
        </w:rPr>
        <w:t>（三）响应报价</w:t>
      </w:r>
    </w:p>
    <w:p w14:paraId="634BB51E" w14:textId="77777777" w:rsidR="00864B04" w:rsidRDefault="003279CE">
      <w:pPr>
        <w:spacing w:line="400" w:lineRule="exact"/>
        <w:ind w:firstLine="420"/>
        <w:rPr>
          <w:rFonts w:ascii="宋体" w:hAnsi="宋体"/>
        </w:rPr>
      </w:pPr>
      <w:r>
        <w:rPr>
          <w:rFonts w:ascii="宋体" w:hAnsi="宋体" w:hint="eastAsia"/>
          <w:szCs w:val="21"/>
        </w:rPr>
        <w:t>1.</w:t>
      </w:r>
      <w:r>
        <w:rPr>
          <w:rFonts w:ascii="宋体" w:hAnsi="宋体" w:hint="eastAsia"/>
        </w:rPr>
        <w:t>供应商对本项目的报价包括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除非因特殊原因并经双方协商同意，供应商不得再要求追加任何费用。同时，除非合同条款中另有规定，否则，供应商所报价格在合同实施期间不因市场变化因素而变动。</w:t>
      </w:r>
    </w:p>
    <w:p w14:paraId="35E2C826" w14:textId="77777777" w:rsidR="00864B04" w:rsidRDefault="003279CE">
      <w:pPr>
        <w:pStyle w:val="a6"/>
        <w:spacing w:line="400" w:lineRule="exact"/>
        <w:rPr>
          <w:rFonts w:ascii="宋体" w:eastAsia="宋体" w:hAnsi="宋体"/>
          <w:sz w:val="21"/>
          <w:szCs w:val="21"/>
        </w:rPr>
      </w:pPr>
      <w:r>
        <w:rPr>
          <w:rFonts w:ascii="宋体" w:eastAsia="宋体" w:hAnsi="宋体" w:hint="eastAsia"/>
          <w:sz w:val="21"/>
          <w:szCs w:val="21"/>
        </w:rPr>
        <w:t>2.供应商应按《报价分析表》中的谈判项目计算单价和总价。《报价分析表》中的每一单项均应计算并填写单价和总价，并由法定代表人或被授权人签署。</w:t>
      </w:r>
    </w:p>
    <w:p w14:paraId="02D39E6C" w14:textId="77777777" w:rsidR="00864B04" w:rsidRDefault="003279CE">
      <w:pPr>
        <w:pStyle w:val="a6"/>
        <w:spacing w:line="400" w:lineRule="exact"/>
        <w:rPr>
          <w:rFonts w:ascii="宋体" w:eastAsia="宋体" w:hAnsi="宋体"/>
          <w:sz w:val="21"/>
          <w:szCs w:val="21"/>
        </w:rPr>
      </w:pPr>
      <w:r>
        <w:rPr>
          <w:rFonts w:ascii="宋体" w:eastAsia="宋体" w:hAnsi="宋体" w:hint="eastAsia"/>
          <w:sz w:val="21"/>
          <w:szCs w:val="21"/>
        </w:rPr>
        <w:t>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p>
    <w:p w14:paraId="0E37A171" w14:textId="77777777" w:rsidR="00864B04" w:rsidRDefault="003279CE">
      <w:pPr>
        <w:pStyle w:val="a6"/>
        <w:spacing w:line="400" w:lineRule="exact"/>
        <w:rPr>
          <w:rFonts w:ascii="宋体" w:eastAsia="宋体" w:hAnsi="宋体"/>
          <w:sz w:val="21"/>
          <w:szCs w:val="21"/>
        </w:rPr>
      </w:pPr>
      <w:r>
        <w:rPr>
          <w:rFonts w:ascii="宋体" w:eastAsia="宋体" w:hAnsi="宋体" w:hint="eastAsia"/>
          <w:sz w:val="21"/>
          <w:szCs w:val="21"/>
        </w:rPr>
        <w:t>4.响应文件报价中的单价和总价全部采用人民币表示，除非另有规定。</w:t>
      </w:r>
    </w:p>
    <w:p w14:paraId="64916C53" w14:textId="77777777" w:rsidR="00864B04" w:rsidRDefault="003279CE">
      <w:pPr>
        <w:pStyle w:val="a6"/>
        <w:spacing w:line="400" w:lineRule="exact"/>
        <w:ind w:firstLine="422"/>
        <w:rPr>
          <w:rFonts w:ascii="宋体" w:eastAsia="宋体" w:hAnsi="宋体"/>
          <w:sz w:val="21"/>
          <w:szCs w:val="21"/>
          <w:u w:val="single"/>
        </w:rPr>
      </w:pPr>
      <w:r>
        <w:rPr>
          <w:rFonts w:ascii="宋体" w:eastAsia="宋体" w:hAnsi="宋体"/>
          <w:b/>
          <w:sz w:val="21"/>
          <w:szCs w:val="21"/>
        </w:rPr>
        <w:t>5.</w:t>
      </w:r>
      <w:r>
        <w:rPr>
          <w:rFonts w:ascii="宋体" w:eastAsia="宋体" w:hAnsi="宋体" w:hint="eastAsia"/>
          <w:b/>
          <w:sz w:val="21"/>
          <w:szCs w:val="21"/>
        </w:rPr>
        <w:t>本次采购评审方法为最低评标价法，即在全部满足谈判文件实质性要求即资格性和符合性评审合格的前提下，且最后报价（第二次报价）不超过采购预算的供应商不少于三家，最后报价（第二次报价，且最后报价时间为10分钟）最低的供应商为成交供应商。</w:t>
      </w:r>
    </w:p>
    <w:p w14:paraId="7C95DA93" w14:textId="77777777" w:rsidR="00864B04" w:rsidRDefault="003279CE">
      <w:pPr>
        <w:spacing w:line="400" w:lineRule="exact"/>
        <w:rPr>
          <w:rFonts w:ascii="宋体" w:hAnsi="宋体"/>
          <w:b/>
          <w:szCs w:val="21"/>
        </w:rPr>
      </w:pPr>
      <w:r>
        <w:rPr>
          <w:rFonts w:ascii="宋体" w:hAnsi="宋体" w:hint="eastAsia"/>
          <w:b/>
          <w:szCs w:val="21"/>
        </w:rPr>
        <w:t>（四）响应文件的组成</w:t>
      </w:r>
    </w:p>
    <w:p w14:paraId="7488C49E" w14:textId="77777777" w:rsidR="00864B04" w:rsidRDefault="003279CE">
      <w:pPr>
        <w:adjustRightInd w:val="0"/>
        <w:snapToGrid w:val="0"/>
        <w:ind w:firstLineChars="200" w:firstLine="422"/>
        <w:rPr>
          <w:rFonts w:ascii="宋体" w:hAnsi="宋体"/>
          <w:b/>
          <w:szCs w:val="21"/>
        </w:rPr>
      </w:pPr>
      <w:r>
        <w:rPr>
          <w:rFonts w:ascii="宋体" w:hAnsi="宋体" w:hint="eastAsia"/>
          <w:b/>
          <w:szCs w:val="21"/>
        </w:rPr>
        <w:t>1.响应文件一（资格证明）：</w:t>
      </w:r>
    </w:p>
    <w:p w14:paraId="6CB71799"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1.1供应商情况表（格式见第七章）；</w:t>
      </w:r>
    </w:p>
    <w:p w14:paraId="2EF49B33"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1.2响应承诺函（格式见第七章）；</w:t>
      </w:r>
    </w:p>
    <w:p w14:paraId="58381978"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1.3</w:t>
      </w:r>
      <w:r>
        <w:rPr>
          <w:rFonts w:ascii="宋体" w:hAnsi="宋体" w:cs="Arial" w:hint="eastAsia"/>
          <w:b/>
          <w:bCs/>
          <w:szCs w:val="21"/>
        </w:rPr>
        <w:t>供应商满足《中华人民共和国政府采购法》第二十二条规定：</w:t>
      </w:r>
    </w:p>
    <w:p w14:paraId="315FACF7"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1.3.1供应商具有独立承担民事责任的能力；（提供法人或者其他组织的营业执照、自然人身份证等证明文件。）</w:t>
      </w:r>
    </w:p>
    <w:p w14:paraId="0298644A"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1.3.2</w:t>
      </w:r>
      <w:bookmarkStart w:id="17" w:name="OLE_LINK10"/>
      <w:bookmarkStart w:id="18" w:name="OLE_LINK11"/>
      <w:r>
        <w:rPr>
          <w:rFonts w:ascii="宋体" w:hAnsi="宋体" w:cs="Arial" w:hint="eastAsia"/>
          <w:szCs w:val="21"/>
        </w:rPr>
        <w:t>供应商具有良好的商业信誉和健全的财务会计制度；</w:t>
      </w:r>
      <w:bookmarkEnd w:id="17"/>
      <w:bookmarkEnd w:id="18"/>
      <w:r>
        <w:rPr>
          <w:rFonts w:ascii="宋体" w:hAnsi="宋体" w:cs="Arial" w:hint="eastAsia"/>
          <w:szCs w:val="21"/>
        </w:rPr>
        <w:t>（提供承诺函）</w:t>
      </w:r>
    </w:p>
    <w:p w14:paraId="5B5C402C"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1.3.3</w:t>
      </w:r>
      <w:bookmarkStart w:id="19" w:name="OLE_LINK17"/>
      <w:bookmarkStart w:id="20" w:name="OLE_LINK18"/>
      <w:r>
        <w:rPr>
          <w:rFonts w:ascii="宋体" w:hAnsi="宋体" w:cs="Arial" w:hint="eastAsia"/>
          <w:szCs w:val="21"/>
        </w:rPr>
        <w:t>供应商具有履行合同所必需的设备和专业技术能力；</w:t>
      </w:r>
      <w:bookmarkEnd w:id="19"/>
      <w:bookmarkEnd w:id="20"/>
      <w:r>
        <w:rPr>
          <w:rFonts w:ascii="宋体" w:hAnsi="宋体" w:cs="Arial" w:hint="eastAsia"/>
          <w:szCs w:val="21"/>
        </w:rPr>
        <w:t>（提供承诺函）</w:t>
      </w:r>
    </w:p>
    <w:p w14:paraId="511F4AFC"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1.3.4</w:t>
      </w:r>
      <w:bookmarkStart w:id="21" w:name="OLE_LINK12"/>
      <w:bookmarkStart w:id="22" w:name="OLE_LINK13"/>
      <w:bookmarkStart w:id="23" w:name="OLE_LINK16"/>
      <w:bookmarkStart w:id="24" w:name="OLE_LINK20"/>
      <w:r>
        <w:rPr>
          <w:rFonts w:ascii="宋体" w:hAnsi="宋体" w:cs="Arial" w:hint="eastAsia"/>
          <w:szCs w:val="21"/>
        </w:rPr>
        <w:t>供应商有依法缴纳税收和社会保障资金的良好记录；</w:t>
      </w:r>
      <w:bookmarkEnd w:id="21"/>
      <w:bookmarkEnd w:id="22"/>
      <w:bookmarkEnd w:id="23"/>
      <w:bookmarkEnd w:id="24"/>
      <w:r>
        <w:rPr>
          <w:rFonts w:ascii="宋体" w:hAnsi="宋体" w:cs="Arial" w:hint="eastAsia"/>
          <w:szCs w:val="21"/>
        </w:rPr>
        <w:t>（提供承诺函）</w:t>
      </w:r>
    </w:p>
    <w:p w14:paraId="1B0F42ED" w14:textId="10CE5E52"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1.3.5</w:t>
      </w:r>
      <w:bookmarkStart w:id="25" w:name="OLE_LINK14"/>
      <w:bookmarkStart w:id="26" w:name="OLE_LINK15"/>
      <w:bookmarkStart w:id="27" w:name="OLE_LINK19"/>
      <w:r>
        <w:rPr>
          <w:rFonts w:ascii="宋体" w:hAnsi="宋体" w:cs="Arial" w:hint="eastAsia"/>
          <w:szCs w:val="21"/>
        </w:rPr>
        <w:t>供应商参加政府采购活动前三年内，在经营活动中没有重大违法记录；</w:t>
      </w:r>
      <w:bookmarkEnd w:id="25"/>
      <w:bookmarkEnd w:id="26"/>
      <w:bookmarkEnd w:id="27"/>
      <w:r>
        <w:rPr>
          <w:rFonts w:ascii="宋体" w:hAnsi="宋体" w:cs="Arial" w:hint="eastAsia"/>
          <w:szCs w:val="21"/>
        </w:rPr>
        <w:t>（提供承诺函，格式</w:t>
      </w:r>
      <w:r w:rsidR="006012D4">
        <w:rPr>
          <w:rFonts w:ascii="宋体" w:hAnsi="宋体" w:cs="Arial" w:hint="eastAsia"/>
          <w:szCs w:val="21"/>
        </w:rPr>
        <w:t>自</w:t>
      </w:r>
      <w:r w:rsidR="006012D4">
        <w:rPr>
          <w:rFonts w:ascii="宋体" w:hAnsi="宋体" w:cs="Arial"/>
          <w:szCs w:val="21"/>
        </w:rPr>
        <w:t>拟</w:t>
      </w:r>
      <w:r>
        <w:rPr>
          <w:rFonts w:ascii="宋体" w:hAnsi="宋体" w:cs="Arial" w:hint="eastAsia"/>
          <w:szCs w:val="21"/>
        </w:rPr>
        <w:t>。重大违法记录是指供应商因违法经营受到刑事处罚或者责令停产停业、吊销许可证或者执照、较大数额罚款等行政处罚。）</w:t>
      </w:r>
    </w:p>
    <w:p w14:paraId="0E05BE44"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1.4远程参与开标会议诚信承诺书；</w:t>
      </w:r>
      <w:bookmarkStart w:id="28" w:name="OLE_LINK21"/>
      <w:bookmarkStart w:id="29" w:name="OLE_LINK22"/>
      <w:r>
        <w:rPr>
          <w:rFonts w:ascii="宋体" w:hAnsi="宋体" w:cs="Arial" w:hint="eastAsia"/>
          <w:szCs w:val="21"/>
        </w:rPr>
        <w:t>（格式见第七章）</w:t>
      </w:r>
      <w:bookmarkEnd w:id="28"/>
      <w:bookmarkEnd w:id="29"/>
    </w:p>
    <w:p w14:paraId="0F8482BB"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w:t>
      </w:r>
      <w:r>
        <w:rPr>
          <w:rFonts w:ascii="宋体" w:hAnsi="宋体" w:cs="Arial"/>
          <w:szCs w:val="21"/>
        </w:rPr>
        <w:t>5</w:t>
      </w:r>
      <w:r>
        <w:rPr>
          <w:rFonts w:ascii="宋体" w:hAnsi="宋体" w:cs="Arial" w:hint="eastAsia"/>
          <w:szCs w:val="21"/>
        </w:rPr>
        <w:t>中小企业声明函；</w:t>
      </w:r>
      <w:bookmarkStart w:id="30" w:name="OLE_LINK23"/>
      <w:bookmarkStart w:id="31" w:name="OLE_LINK24"/>
      <w:r>
        <w:rPr>
          <w:rFonts w:ascii="宋体" w:hAnsi="宋体" w:cs="Arial" w:hint="eastAsia"/>
          <w:szCs w:val="21"/>
        </w:rPr>
        <w:t>（须如实填写，格式见第七章）</w:t>
      </w:r>
      <w:bookmarkEnd w:id="30"/>
      <w:bookmarkEnd w:id="31"/>
    </w:p>
    <w:p w14:paraId="0AE6EA5D"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w:t>
      </w:r>
      <w:r>
        <w:rPr>
          <w:rFonts w:ascii="宋体" w:hAnsi="宋体" w:cs="Arial"/>
          <w:szCs w:val="21"/>
        </w:rPr>
        <w:t>6</w:t>
      </w:r>
      <w:r>
        <w:rPr>
          <w:rFonts w:ascii="宋体" w:hAnsi="宋体" w:cs="Arial" w:hint="eastAsia"/>
          <w:szCs w:val="21"/>
        </w:rPr>
        <w:t>残疾人福利性单位声明函；（须如实填写，格式见第七章）</w:t>
      </w:r>
    </w:p>
    <w:p w14:paraId="701FF452"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w:t>
      </w:r>
      <w:r>
        <w:rPr>
          <w:rFonts w:ascii="宋体" w:hAnsi="宋体" w:cs="Arial"/>
          <w:szCs w:val="21"/>
        </w:rPr>
        <w:t>7</w:t>
      </w:r>
      <w:r>
        <w:rPr>
          <w:rFonts w:ascii="宋体" w:hAnsi="宋体" w:cs="Arial" w:hint="eastAsia"/>
          <w:szCs w:val="21"/>
        </w:rPr>
        <w:t xml:space="preserve"> 监狱企业证明文件。</w:t>
      </w:r>
    </w:p>
    <w:p w14:paraId="47ED7FA5" w14:textId="77777777" w:rsidR="00864B04" w:rsidRDefault="003279CE">
      <w:pPr>
        <w:tabs>
          <w:tab w:val="left" w:pos="720"/>
        </w:tabs>
        <w:spacing w:line="400" w:lineRule="exact"/>
        <w:ind w:firstLine="420"/>
        <w:rPr>
          <w:rFonts w:ascii="宋体" w:hAnsi="宋体"/>
          <w:szCs w:val="21"/>
        </w:rPr>
      </w:pPr>
      <w:r>
        <w:rPr>
          <w:rFonts w:ascii="宋体" w:hAnsi="宋体" w:cs="Arial" w:hint="eastAsia"/>
          <w:szCs w:val="21"/>
        </w:rPr>
        <w:t>1.</w:t>
      </w:r>
      <w:r>
        <w:rPr>
          <w:rFonts w:ascii="宋体" w:hAnsi="宋体" w:cs="Arial"/>
          <w:szCs w:val="21"/>
        </w:rPr>
        <w:t>8</w:t>
      </w:r>
      <w:r>
        <w:rPr>
          <w:rFonts w:ascii="宋体" w:hAnsi="宋体" w:cs="Arial" w:hint="eastAsia"/>
          <w:szCs w:val="21"/>
        </w:rPr>
        <w:t xml:space="preserve"> 法定代表人授权委托书、双方身份证；（如有授权，必须提供，格式见第七章）</w:t>
      </w:r>
    </w:p>
    <w:p w14:paraId="30026B40" w14:textId="77777777" w:rsidR="00864B04" w:rsidRDefault="003279CE">
      <w:pPr>
        <w:tabs>
          <w:tab w:val="left" w:pos="720"/>
        </w:tabs>
        <w:spacing w:line="400" w:lineRule="exact"/>
        <w:ind w:left="425"/>
        <w:rPr>
          <w:rFonts w:ascii="宋体" w:hAnsi="宋体"/>
          <w:b/>
          <w:szCs w:val="21"/>
        </w:rPr>
      </w:pPr>
      <w:r>
        <w:rPr>
          <w:rFonts w:ascii="宋体" w:hAnsi="宋体" w:hint="eastAsia"/>
          <w:b/>
          <w:szCs w:val="21"/>
        </w:rPr>
        <w:t>1.</w:t>
      </w:r>
      <w:r>
        <w:rPr>
          <w:rFonts w:ascii="宋体" w:hAnsi="宋体"/>
          <w:b/>
          <w:szCs w:val="21"/>
        </w:rPr>
        <w:t>9</w:t>
      </w:r>
      <w:r>
        <w:rPr>
          <w:rFonts w:ascii="宋体" w:hAnsi="宋体" w:hint="eastAsia"/>
          <w:b/>
          <w:szCs w:val="21"/>
        </w:rPr>
        <w:t>供应商必须提交“1.1-1.</w:t>
      </w:r>
      <w:r>
        <w:rPr>
          <w:rFonts w:ascii="宋体" w:hAnsi="宋体"/>
          <w:b/>
          <w:szCs w:val="21"/>
        </w:rPr>
        <w:t>4</w:t>
      </w:r>
      <w:r>
        <w:rPr>
          <w:rFonts w:ascii="宋体" w:hAnsi="宋体" w:hint="eastAsia"/>
          <w:b/>
          <w:szCs w:val="21"/>
        </w:rPr>
        <w:t>规定的资料；1.</w:t>
      </w:r>
      <w:r>
        <w:rPr>
          <w:rFonts w:ascii="宋体" w:hAnsi="宋体"/>
          <w:b/>
          <w:szCs w:val="21"/>
        </w:rPr>
        <w:t>5</w:t>
      </w:r>
      <w:r>
        <w:rPr>
          <w:rFonts w:ascii="宋体" w:hAnsi="宋体" w:hint="eastAsia"/>
          <w:b/>
          <w:szCs w:val="21"/>
        </w:rPr>
        <w:t>-1.</w:t>
      </w:r>
      <w:r>
        <w:rPr>
          <w:rFonts w:ascii="宋体" w:hAnsi="宋体"/>
          <w:b/>
          <w:szCs w:val="21"/>
        </w:rPr>
        <w:t>7</w:t>
      </w:r>
      <w:r>
        <w:rPr>
          <w:rFonts w:ascii="宋体" w:hAnsi="宋体" w:hint="eastAsia"/>
          <w:b/>
          <w:szCs w:val="21"/>
        </w:rPr>
        <w:t>符合政策文件至少提供其中之一。否则，将被认定为未实质性响应谈判文件要求。</w:t>
      </w:r>
    </w:p>
    <w:p w14:paraId="390DC91C"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b/>
          <w:bCs/>
          <w:szCs w:val="21"/>
        </w:rPr>
        <w:t>2.响应文件二（报价部分）：</w:t>
      </w:r>
    </w:p>
    <w:p w14:paraId="662D3B4C"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2.1开标一览表（格式见第七章）；</w:t>
      </w:r>
    </w:p>
    <w:p w14:paraId="627C7FBE" w14:textId="7DBC54A4" w:rsidR="00864B04" w:rsidRDefault="003279CE">
      <w:pPr>
        <w:tabs>
          <w:tab w:val="left" w:pos="720"/>
        </w:tabs>
        <w:spacing w:line="400" w:lineRule="exact"/>
        <w:ind w:firstLine="420"/>
        <w:rPr>
          <w:rFonts w:ascii="宋体" w:hAnsi="宋体" w:cs="Arial"/>
          <w:szCs w:val="21"/>
        </w:rPr>
      </w:pPr>
      <w:r>
        <w:rPr>
          <w:rFonts w:ascii="宋体" w:hAnsi="宋体" w:cs="Arial" w:hint="eastAsia"/>
          <w:b/>
          <w:bCs/>
          <w:szCs w:val="21"/>
        </w:rPr>
        <w:t>2.3供应商必须提交“2.1”款规定的资料，否则，将被认定为未实质性响应谈判文件要求。</w:t>
      </w:r>
    </w:p>
    <w:p w14:paraId="2CA5E260" w14:textId="77777777" w:rsidR="00864B04" w:rsidRDefault="003279CE">
      <w:pPr>
        <w:tabs>
          <w:tab w:val="left" w:pos="720"/>
        </w:tabs>
        <w:spacing w:line="400" w:lineRule="exact"/>
        <w:ind w:firstLine="420"/>
        <w:rPr>
          <w:rFonts w:ascii="宋体" w:hAnsi="宋体" w:cs="Arial"/>
          <w:b/>
          <w:bCs/>
          <w:szCs w:val="21"/>
        </w:rPr>
      </w:pPr>
      <w:r>
        <w:rPr>
          <w:rFonts w:ascii="宋体" w:hAnsi="宋体" w:cs="Arial" w:hint="eastAsia"/>
          <w:b/>
          <w:bCs/>
          <w:szCs w:val="21"/>
        </w:rPr>
        <w:t>3.响应文件三（技术部分）：</w:t>
      </w:r>
    </w:p>
    <w:p w14:paraId="2F9F9D5A"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3.1偏离表（格式见第七章）；</w:t>
      </w:r>
    </w:p>
    <w:p w14:paraId="0EB3D62F"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3.2安全承诺责任书（格式见第七章）；</w:t>
      </w:r>
    </w:p>
    <w:p w14:paraId="032FF5B0" w14:textId="77160739" w:rsidR="00864B04" w:rsidRPr="0084598F" w:rsidRDefault="003279CE" w:rsidP="0084598F">
      <w:pPr>
        <w:spacing w:line="360" w:lineRule="auto"/>
        <w:ind w:firstLine="420"/>
        <w:jc w:val="left"/>
        <w:rPr>
          <w:rFonts w:ascii="宋体" w:hAnsi="宋体"/>
          <w:szCs w:val="21"/>
        </w:rPr>
      </w:pPr>
      <w:r>
        <w:rPr>
          <w:rFonts w:ascii="宋体" w:hAnsi="宋体" w:cs="Arial" w:hint="eastAsia"/>
          <w:szCs w:val="21"/>
        </w:rPr>
        <w:t>3.3</w:t>
      </w:r>
      <w:bookmarkStart w:id="32" w:name="OLE_LINK33"/>
      <w:bookmarkStart w:id="33" w:name="OLE_LINK34"/>
      <w:r>
        <w:rPr>
          <w:rFonts w:ascii="宋体" w:hAnsi="宋体" w:cs="Arial" w:hint="eastAsia"/>
          <w:szCs w:val="21"/>
        </w:rPr>
        <w:t>投入本项目人员一览表（</w:t>
      </w:r>
      <w:bookmarkStart w:id="34" w:name="OLE_LINK31"/>
      <w:bookmarkStart w:id="35" w:name="OLE_LINK32"/>
      <w:r>
        <w:rPr>
          <w:rFonts w:ascii="宋体" w:hAnsi="宋体" w:cs="Arial" w:hint="eastAsia"/>
          <w:szCs w:val="21"/>
        </w:rPr>
        <w:t>格式见第七章</w:t>
      </w:r>
      <w:r w:rsidR="007E6AE5">
        <w:rPr>
          <w:rFonts w:ascii="宋体" w:hAnsi="宋体" w:cs="Arial" w:hint="eastAsia"/>
          <w:szCs w:val="21"/>
        </w:rPr>
        <w:t>，</w:t>
      </w:r>
      <w:bookmarkEnd w:id="34"/>
      <w:bookmarkEnd w:id="35"/>
      <w:r w:rsidR="0084598F" w:rsidRPr="004458C9">
        <w:rPr>
          <w:rFonts w:ascii="宋体" w:hAnsi="宋体" w:cs="宋体" w:hint="eastAsia"/>
          <w:szCs w:val="21"/>
        </w:rPr>
        <w:t>项目经理兼安</w:t>
      </w:r>
      <w:r w:rsidR="0084598F" w:rsidRPr="004458C9">
        <w:rPr>
          <w:rFonts w:ascii="宋体" w:hAnsi="宋体" w:cs="宋体"/>
          <w:szCs w:val="21"/>
        </w:rPr>
        <w:t>全员</w:t>
      </w:r>
      <w:r w:rsidR="0084598F" w:rsidRPr="004458C9">
        <w:rPr>
          <w:rFonts w:ascii="宋体" w:hAnsi="宋体" w:cs="宋体" w:hint="eastAsia"/>
          <w:szCs w:val="21"/>
        </w:rPr>
        <w:t>1人（提供安全</w:t>
      </w:r>
      <w:r w:rsidR="0084598F" w:rsidRPr="004458C9">
        <w:rPr>
          <w:rFonts w:ascii="宋体" w:hAnsi="宋体" w:cs="宋体"/>
          <w:szCs w:val="21"/>
        </w:rPr>
        <w:t>员</w:t>
      </w:r>
      <w:r w:rsidR="0084598F" w:rsidRPr="004458C9">
        <w:rPr>
          <w:rFonts w:ascii="宋体" w:hAnsi="宋体" w:cs="宋体" w:hint="eastAsia"/>
          <w:szCs w:val="21"/>
        </w:rPr>
        <w:t>证</w:t>
      </w:r>
      <w:r w:rsidR="0084598F" w:rsidRPr="004458C9">
        <w:rPr>
          <w:rFonts w:ascii="宋体" w:hAnsi="宋体" w:cs="宋体"/>
          <w:szCs w:val="21"/>
        </w:rPr>
        <w:t>书）</w:t>
      </w:r>
      <w:r w:rsidR="0084598F" w:rsidRPr="004458C9">
        <w:rPr>
          <w:rFonts w:ascii="宋体" w:hAnsi="宋体" w:cs="宋体" w:hint="eastAsia"/>
          <w:szCs w:val="21"/>
        </w:rPr>
        <w:t>、驾驶员：挖机兼铲车1人（</w:t>
      </w:r>
      <w:r w:rsidR="0084598F" w:rsidRPr="004458C9">
        <w:rPr>
          <w:rFonts w:ascii="宋体" w:hAnsi="宋体" w:cs="宋体"/>
          <w:szCs w:val="21"/>
        </w:rPr>
        <w:t>提供</w:t>
      </w:r>
      <w:r w:rsidR="0084598F" w:rsidRPr="004458C9">
        <w:rPr>
          <w:rFonts w:ascii="宋体" w:hAnsi="宋体" w:cs="宋体" w:hint="eastAsia"/>
          <w:szCs w:val="21"/>
        </w:rPr>
        <w:t>挖</w:t>
      </w:r>
      <w:r w:rsidR="0084598F" w:rsidRPr="004458C9">
        <w:rPr>
          <w:rFonts w:ascii="宋体" w:hAnsi="宋体" w:cs="宋体"/>
          <w:szCs w:val="21"/>
        </w:rPr>
        <w:t>机资格证</w:t>
      </w:r>
      <w:r w:rsidR="0084598F" w:rsidRPr="004458C9">
        <w:rPr>
          <w:rFonts w:ascii="宋体" w:hAnsi="宋体" w:cs="宋体" w:hint="eastAsia"/>
          <w:szCs w:val="21"/>
        </w:rPr>
        <w:t>及</w:t>
      </w:r>
      <w:r w:rsidR="0084598F" w:rsidRPr="004458C9">
        <w:rPr>
          <w:rFonts w:ascii="宋体" w:hAnsi="宋体" w:cs="宋体"/>
          <w:szCs w:val="21"/>
        </w:rPr>
        <w:t>装载机资格证）</w:t>
      </w:r>
      <w:r w:rsidR="0084598F" w:rsidRPr="004458C9">
        <w:rPr>
          <w:rFonts w:ascii="宋体" w:hAnsi="宋体" w:cs="宋体" w:hint="eastAsia"/>
          <w:szCs w:val="21"/>
        </w:rPr>
        <w:t>、驾驶员1人（</w:t>
      </w:r>
      <w:r w:rsidR="0084598F" w:rsidRPr="004458C9">
        <w:rPr>
          <w:rFonts w:ascii="宋体" w:hAnsi="宋体" w:cs="宋体"/>
          <w:szCs w:val="21"/>
        </w:rPr>
        <w:t>提供</w:t>
      </w:r>
      <w:r w:rsidR="0084598F" w:rsidRPr="004458C9">
        <w:rPr>
          <w:rFonts w:ascii="宋体" w:hAnsi="宋体" w:cs="宋体" w:hint="eastAsia"/>
          <w:szCs w:val="21"/>
        </w:rPr>
        <w:t>A2驾驶</w:t>
      </w:r>
      <w:r w:rsidR="0084598F" w:rsidRPr="004458C9">
        <w:rPr>
          <w:rFonts w:ascii="宋体" w:hAnsi="宋体" w:cs="宋体"/>
          <w:szCs w:val="21"/>
        </w:rPr>
        <w:t>证）</w:t>
      </w:r>
      <w:r w:rsidR="0084598F" w:rsidRPr="004458C9">
        <w:rPr>
          <w:rFonts w:ascii="宋体" w:hAnsi="宋体" w:cs="宋体" w:hint="eastAsia"/>
          <w:szCs w:val="21"/>
        </w:rPr>
        <w:t>、驾驶员兼铲车或挖机1人（</w:t>
      </w:r>
      <w:r w:rsidR="0084598F" w:rsidRPr="004458C9">
        <w:rPr>
          <w:rFonts w:ascii="宋体" w:hAnsi="宋体" w:cs="宋体"/>
          <w:szCs w:val="21"/>
        </w:rPr>
        <w:t>提供</w:t>
      </w:r>
      <w:r w:rsidR="0084598F" w:rsidRPr="004458C9">
        <w:rPr>
          <w:rFonts w:ascii="宋体" w:hAnsi="宋体" w:cs="宋体" w:hint="eastAsia"/>
          <w:szCs w:val="21"/>
        </w:rPr>
        <w:t>A2驾驶</w:t>
      </w:r>
      <w:r w:rsidR="0084598F" w:rsidRPr="004458C9">
        <w:rPr>
          <w:rFonts w:ascii="宋体" w:hAnsi="宋体" w:cs="宋体"/>
          <w:szCs w:val="21"/>
        </w:rPr>
        <w:t>证</w:t>
      </w:r>
      <w:r w:rsidR="0084598F" w:rsidRPr="004458C9">
        <w:rPr>
          <w:rFonts w:ascii="宋体" w:hAnsi="宋体" w:cs="宋体" w:hint="eastAsia"/>
          <w:szCs w:val="21"/>
        </w:rPr>
        <w:t>和</w:t>
      </w:r>
      <w:r w:rsidR="0084598F" w:rsidRPr="004458C9">
        <w:rPr>
          <w:rFonts w:ascii="宋体" w:hAnsi="宋体" w:cs="宋体"/>
          <w:szCs w:val="21"/>
        </w:rPr>
        <w:t>装载机资格证</w:t>
      </w:r>
      <w:r w:rsidR="0084598F" w:rsidRPr="004458C9">
        <w:rPr>
          <w:rFonts w:ascii="宋体" w:hAnsi="宋体" w:cs="宋体" w:hint="eastAsia"/>
          <w:szCs w:val="21"/>
        </w:rPr>
        <w:t>或挖</w:t>
      </w:r>
      <w:r w:rsidR="0084598F" w:rsidRPr="004458C9">
        <w:rPr>
          <w:rFonts w:ascii="宋体" w:hAnsi="宋体" w:cs="宋体"/>
          <w:szCs w:val="21"/>
        </w:rPr>
        <w:t>机资格证书</w:t>
      </w:r>
      <w:r w:rsidR="0084598F" w:rsidRPr="004458C9">
        <w:rPr>
          <w:rFonts w:ascii="宋体" w:hAnsi="宋体" w:cs="宋体" w:hint="eastAsia"/>
          <w:szCs w:val="21"/>
        </w:rPr>
        <w:t>），如投标人不满足以上配置，可自行增加人员以满足相关证书要求，</w:t>
      </w:r>
      <w:r w:rsidR="0084598F" w:rsidRPr="00664DFD">
        <w:rPr>
          <w:rFonts w:ascii="宋体" w:hAnsi="宋体" w:hint="eastAsia"/>
          <w:szCs w:val="21"/>
        </w:rPr>
        <w:t>甲方不会因为成交单位服务人员数量增加而追加服务费用。</w:t>
      </w:r>
      <w:r w:rsidR="0084598F">
        <w:rPr>
          <w:rFonts w:ascii="宋体" w:hAnsi="宋体" w:hint="eastAsia"/>
          <w:szCs w:val="21"/>
        </w:rPr>
        <w:t>注</w:t>
      </w:r>
      <w:r w:rsidR="0084598F">
        <w:rPr>
          <w:rFonts w:ascii="宋体" w:hAnsi="宋体"/>
          <w:szCs w:val="21"/>
        </w:rPr>
        <w:t>：</w:t>
      </w:r>
      <w:r w:rsidR="0084598F">
        <w:rPr>
          <w:rFonts w:ascii="宋体" w:hAnsi="宋体" w:hint="eastAsia"/>
          <w:szCs w:val="21"/>
        </w:rPr>
        <w:t>提</w:t>
      </w:r>
      <w:r w:rsidR="0084598F">
        <w:rPr>
          <w:rFonts w:ascii="宋体" w:hAnsi="宋体"/>
          <w:szCs w:val="21"/>
        </w:rPr>
        <w:t>供有效期内相关证书，</w:t>
      </w:r>
      <w:r w:rsidR="0084598F" w:rsidRPr="00311620">
        <w:rPr>
          <w:rFonts w:ascii="宋体" w:hAnsi="宋体" w:hint="eastAsia"/>
          <w:szCs w:val="21"/>
        </w:rPr>
        <w:t>不提供或提供不全将被认定为未实质性响应谈判文件要求，不得参与二次报价。</w:t>
      </w:r>
      <w:r>
        <w:rPr>
          <w:rFonts w:ascii="宋体" w:hAnsi="宋体" w:cs="Arial" w:hint="eastAsia"/>
          <w:szCs w:val="21"/>
        </w:rPr>
        <w:t>）；</w:t>
      </w:r>
      <w:bookmarkEnd w:id="32"/>
      <w:bookmarkEnd w:id="33"/>
    </w:p>
    <w:p w14:paraId="0B043C19" w14:textId="0362D9DD"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3.</w:t>
      </w:r>
      <w:bookmarkStart w:id="36" w:name="OLE_LINK35"/>
      <w:bookmarkStart w:id="37" w:name="OLE_LINK36"/>
      <w:r>
        <w:rPr>
          <w:rFonts w:ascii="宋体" w:hAnsi="宋体" w:cs="Arial" w:hint="eastAsia"/>
          <w:szCs w:val="21"/>
        </w:rPr>
        <w:t>4</w:t>
      </w:r>
      <w:r>
        <w:rPr>
          <w:rFonts w:ascii="宋体" w:hAnsi="宋体" w:cs="宋体" w:hint="eastAsia"/>
          <w:szCs w:val="21"/>
          <w:lang w:val="zh-CN"/>
        </w:rPr>
        <w:t>专业机具设备、车辆配备情况表</w:t>
      </w:r>
      <w:r>
        <w:rPr>
          <w:rFonts w:ascii="宋体" w:hAnsi="宋体" w:cs="Arial" w:hint="eastAsia"/>
          <w:szCs w:val="21"/>
        </w:rPr>
        <w:t>（格式见第七章</w:t>
      </w:r>
      <w:r w:rsidR="00B120AF">
        <w:rPr>
          <w:rFonts w:ascii="宋体" w:hAnsi="宋体" w:cs="Arial" w:hint="eastAsia"/>
          <w:szCs w:val="21"/>
        </w:rPr>
        <w:t>，</w:t>
      </w:r>
      <w:r w:rsidR="00C70A70" w:rsidRPr="00C70A70">
        <w:rPr>
          <w:rFonts w:hAnsi="宋体" w:hint="eastAsia"/>
          <w:color w:val="000000"/>
          <w:szCs w:val="21"/>
        </w:rPr>
        <w:t>提供相关设备证明材料或提供承诺函中标后按项目需求设备提供</w:t>
      </w:r>
      <w:r w:rsidR="00C70A70" w:rsidRPr="00C70A70">
        <w:rPr>
          <w:rFonts w:hAnsi="宋体" w:hint="eastAsia"/>
          <w:color w:val="000000"/>
          <w:szCs w:val="21"/>
        </w:rPr>
        <w:t>(</w:t>
      </w:r>
      <w:r w:rsidR="00C70A70" w:rsidRPr="00C70A70">
        <w:rPr>
          <w:rFonts w:hAnsi="宋体" w:hint="eastAsia"/>
          <w:color w:val="000000"/>
          <w:szCs w:val="21"/>
        </w:rPr>
        <w:t>格式自拟</w:t>
      </w:r>
      <w:r w:rsidR="00C70A70" w:rsidRPr="00C70A70">
        <w:rPr>
          <w:rFonts w:hAnsi="宋体" w:hint="eastAsia"/>
          <w:color w:val="000000"/>
          <w:szCs w:val="21"/>
        </w:rPr>
        <w:t>)</w:t>
      </w:r>
      <w:r w:rsidR="00C70A70" w:rsidRPr="00C70A70">
        <w:rPr>
          <w:rFonts w:hAnsi="宋体" w:hint="eastAsia"/>
          <w:color w:val="000000"/>
          <w:szCs w:val="21"/>
        </w:rPr>
        <w:t>。</w:t>
      </w:r>
      <w:r>
        <w:rPr>
          <w:rFonts w:ascii="宋体" w:hAnsi="宋体" w:cs="Arial" w:hint="eastAsia"/>
          <w:szCs w:val="21"/>
        </w:rPr>
        <w:t>）；</w:t>
      </w:r>
      <w:bookmarkEnd w:id="36"/>
      <w:bookmarkEnd w:id="37"/>
    </w:p>
    <w:p w14:paraId="1B9CCDE3"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3.5其他可以证明谈判供应商资信、资质和货物、服务质量的证书、文件、推荐信等资料。</w:t>
      </w:r>
    </w:p>
    <w:p w14:paraId="0CEA563B"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3.6供应商必须提交“3.1-3.4”款规定的资料，否则，将被认定为未实质性响应谈判文件要求。</w:t>
      </w:r>
    </w:p>
    <w:p w14:paraId="295785B5" w14:textId="3FF283EC" w:rsidR="00864B04" w:rsidRPr="00347056" w:rsidRDefault="003279CE" w:rsidP="00347056">
      <w:pPr>
        <w:tabs>
          <w:tab w:val="left" w:pos="720"/>
        </w:tabs>
        <w:spacing w:line="400" w:lineRule="exact"/>
        <w:ind w:firstLine="420"/>
        <w:rPr>
          <w:rFonts w:ascii="宋体" w:hAnsi="宋体" w:cs="Arial"/>
          <w:szCs w:val="21"/>
        </w:rPr>
      </w:pPr>
      <w:r>
        <w:rPr>
          <w:rFonts w:ascii="宋体" w:hAnsi="宋体" w:cs="Arial" w:hint="eastAsia"/>
          <w:szCs w:val="21"/>
        </w:rPr>
        <w:t>4.响应文件由“响应文件-、响应文件二、响应文件三”中规定的内容共同组成，其中，必须提交的资料不可缺少，否则，将被认定为未实质性响应谈判文件要求。</w:t>
      </w:r>
    </w:p>
    <w:p w14:paraId="19C8706C" w14:textId="77777777" w:rsidR="00864B04" w:rsidRDefault="003279CE">
      <w:pPr>
        <w:tabs>
          <w:tab w:val="left" w:pos="720"/>
        </w:tabs>
        <w:spacing w:line="400" w:lineRule="exact"/>
        <w:rPr>
          <w:rFonts w:ascii="宋体" w:hAnsi="宋体"/>
          <w:b/>
          <w:szCs w:val="21"/>
        </w:rPr>
      </w:pPr>
      <w:r>
        <w:rPr>
          <w:rFonts w:ascii="宋体" w:hAnsi="宋体" w:cs="Arial" w:hint="eastAsia"/>
          <w:b/>
          <w:bCs/>
          <w:szCs w:val="21"/>
        </w:rPr>
        <w:t>（五）</w:t>
      </w:r>
      <w:r>
        <w:rPr>
          <w:rFonts w:ascii="宋体" w:hAnsi="宋体" w:hint="eastAsia"/>
          <w:b/>
          <w:szCs w:val="21"/>
        </w:rPr>
        <w:t>响应文件的撤回和修改</w:t>
      </w:r>
    </w:p>
    <w:p w14:paraId="40B7E551" w14:textId="77777777" w:rsidR="00864B04" w:rsidRDefault="003279CE">
      <w:pPr>
        <w:spacing w:line="400" w:lineRule="exact"/>
        <w:ind w:firstLineChars="200" w:firstLine="420"/>
        <w:rPr>
          <w:rFonts w:ascii="宋体" w:hAnsi="宋体"/>
          <w:szCs w:val="21"/>
        </w:rPr>
      </w:pPr>
      <w:r>
        <w:rPr>
          <w:rFonts w:ascii="宋体" w:hAnsi="宋体" w:hint="eastAsia"/>
          <w:szCs w:val="21"/>
        </w:rPr>
        <w:t>在提交响应文件的截止时间前，供应商可以撤回或者修改响应文件。</w:t>
      </w:r>
    </w:p>
    <w:p w14:paraId="145207C2" w14:textId="77777777" w:rsidR="00864B04" w:rsidRDefault="003279CE">
      <w:pPr>
        <w:tabs>
          <w:tab w:val="left" w:pos="720"/>
        </w:tabs>
        <w:spacing w:line="400" w:lineRule="exact"/>
        <w:rPr>
          <w:rFonts w:ascii="宋体" w:hAnsi="宋体" w:cs="Arial"/>
          <w:b/>
          <w:bCs/>
          <w:szCs w:val="21"/>
        </w:rPr>
      </w:pPr>
      <w:r>
        <w:rPr>
          <w:rFonts w:ascii="宋体" w:hAnsi="宋体" w:cs="Arial" w:hint="eastAsia"/>
          <w:b/>
          <w:bCs/>
          <w:szCs w:val="21"/>
        </w:rPr>
        <w:t>（六）投标截止时间</w:t>
      </w:r>
    </w:p>
    <w:p w14:paraId="3F007559"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1</w:t>
      </w:r>
      <w:r>
        <w:rPr>
          <w:rFonts w:ascii="宋体" w:hAnsi="宋体" w:cs="Arial"/>
          <w:szCs w:val="21"/>
        </w:rPr>
        <w:t>.</w:t>
      </w:r>
      <w:r>
        <w:rPr>
          <w:rFonts w:ascii="宋体" w:hAnsi="宋体" w:cs="Arial" w:hint="eastAsia"/>
          <w:szCs w:val="21"/>
        </w:rPr>
        <w:t>电子响应文件必须按《投标邀请函》规定的网上投标截止时间前提交。</w:t>
      </w:r>
    </w:p>
    <w:p w14:paraId="56168E99" w14:textId="77777777" w:rsidR="00864B04" w:rsidRDefault="003279CE">
      <w:pPr>
        <w:tabs>
          <w:tab w:val="left" w:pos="720"/>
        </w:tabs>
        <w:spacing w:line="400" w:lineRule="exact"/>
        <w:ind w:firstLine="420"/>
        <w:rPr>
          <w:rFonts w:ascii="宋体" w:hAnsi="宋体" w:cs="Arial"/>
          <w:szCs w:val="21"/>
        </w:rPr>
      </w:pPr>
      <w:r>
        <w:rPr>
          <w:rFonts w:ascii="宋体" w:hAnsi="宋体" w:cs="Arial"/>
          <w:szCs w:val="21"/>
        </w:rPr>
        <w:t>2.</w:t>
      </w:r>
      <w:r>
        <w:rPr>
          <w:rFonts w:ascii="宋体" w:hAnsi="宋体" w:cs="Arial" w:hint="eastAsia"/>
          <w:szCs w:val="21"/>
        </w:rPr>
        <w:t>采购人推迟投标截止时间时，应以网上公布的形式，通知供应商，在这种情况下，采购人和供应商的权利和义务将受到新的截止期的约束。</w:t>
      </w:r>
    </w:p>
    <w:p w14:paraId="12039124" w14:textId="77777777" w:rsidR="00864B04" w:rsidRDefault="003279CE">
      <w:pPr>
        <w:spacing w:line="400" w:lineRule="exact"/>
        <w:rPr>
          <w:rFonts w:ascii="宋体" w:hAnsi="宋体"/>
          <w:b/>
          <w:szCs w:val="21"/>
        </w:rPr>
      </w:pPr>
      <w:r>
        <w:rPr>
          <w:rFonts w:ascii="宋体" w:hAnsi="宋体" w:hint="eastAsia"/>
          <w:b/>
          <w:szCs w:val="21"/>
        </w:rPr>
        <w:t>三、谈判文件说明</w:t>
      </w:r>
    </w:p>
    <w:p w14:paraId="5C9A4DC8" w14:textId="77777777" w:rsidR="00864B04" w:rsidRDefault="003279CE">
      <w:pPr>
        <w:spacing w:line="400" w:lineRule="exact"/>
        <w:rPr>
          <w:rFonts w:ascii="宋体" w:hAnsi="宋体"/>
          <w:b/>
          <w:szCs w:val="21"/>
        </w:rPr>
      </w:pPr>
      <w:r>
        <w:rPr>
          <w:rFonts w:ascii="宋体" w:hAnsi="宋体" w:hint="eastAsia"/>
          <w:b/>
          <w:szCs w:val="21"/>
        </w:rPr>
        <w:t>（一）谈判文件的澄清和修改</w:t>
      </w:r>
    </w:p>
    <w:p w14:paraId="7C48F0CD" w14:textId="77777777" w:rsidR="00864B04" w:rsidRDefault="003279CE">
      <w:pPr>
        <w:pStyle w:val="a6"/>
        <w:spacing w:line="400" w:lineRule="exact"/>
        <w:rPr>
          <w:rFonts w:ascii="宋体" w:eastAsia="宋体" w:hAnsi="宋体"/>
          <w:sz w:val="21"/>
          <w:szCs w:val="21"/>
        </w:rPr>
      </w:pPr>
      <w:r>
        <w:rPr>
          <w:rFonts w:ascii="宋体" w:eastAsia="宋体" w:hAnsi="宋体" w:hint="eastAsia"/>
          <w:sz w:val="21"/>
          <w:szCs w:val="21"/>
        </w:rPr>
        <w:t>1.供应商在获取谈判文件后，若有疑问，应于提交投标文件截止时间前，向采购代理机构提出询问，采购代理机构将按规定时间内予以答复。</w:t>
      </w:r>
    </w:p>
    <w:p w14:paraId="6B0E4EB0" w14:textId="77777777" w:rsidR="00864B04" w:rsidRDefault="003279CE">
      <w:pPr>
        <w:spacing w:line="400" w:lineRule="exact"/>
        <w:ind w:firstLine="420"/>
        <w:rPr>
          <w:rFonts w:ascii="宋体" w:hAnsi="宋体"/>
          <w:szCs w:val="21"/>
        </w:rPr>
      </w:pPr>
      <w:r>
        <w:rPr>
          <w:rFonts w:ascii="宋体" w:hAnsi="宋体" w:hint="eastAsia"/>
          <w:szCs w:val="21"/>
        </w:rPr>
        <w:t>2.在提交响应文件截止时间前，采购人或者采购代理机构可以对已发出的谈判文件进行必要的澄清或者修改，澄清或者修改的内容作为谈判文件的组成部分。</w:t>
      </w:r>
    </w:p>
    <w:p w14:paraId="45E9B5B2" w14:textId="77777777" w:rsidR="00864B04" w:rsidRDefault="003279CE">
      <w:pPr>
        <w:spacing w:line="400" w:lineRule="exact"/>
        <w:ind w:firstLine="420"/>
        <w:rPr>
          <w:rFonts w:ascii="宋体" w:hAnsi="宋体"/>
          <w:szCs w:val="21"/>
        </w:rPr>
      </w:pPr>
      <w:r>
        <w:rPr>
          <w:rFonts w:ascii="宋体" w:hAnsi="宋体" w:hint="eastAsia"/>
          <w:szCs w:val="21"/>
        </w:rPr>
        <w:t>3.采购代理机构对谈判文件的澄清或者修改，将按规定在提交响应文件截止时间前以补充公告形式在法定的政府采购信息发布媒体上发布。</w:t>
      </w:r>
    </w:p>
    <w:p w14:paraId="5BAE7747" w14:textId="77777777" w:rsidR="00864B04" w:rsidRDefault="003279CE">
      <w:pPr>
        <w:spacing w:line="400" w:lineRule="exact"/>
        <w:ind w:firstLine="420"/>
        <w:rPr>
          <w:rFonts w:ascii="宋体" w:hAnsi="宋体"/>
        </w:rPr>
      </w:pPr>
      <w:r>
        <w:rPr>
          <w:rFonts w:ascii="宋体" w:hAnsi="宋体" w:hint="eastAsia"/>
        </w:rPr>
        <w:t>4.供应商应在</w:t>
      </w:r>
      <w:r>
        <w:rPr>
          <w:rFonts w:ascii="宋体" w:hAnsi="宋体" w:hint="eastAsia"/>
          <w:szCs w:val="21"/>
        </w:rPr>
        <w:t>提交响应文件截止时间</w:t>
      </w:r>
      <w:r>
        <w:rPr>
          <w:rFonts w:ascii="宋体" w:hAnsi="宋体" w:hint="eastAsia"/>
        </w:rPr>
        <w:t>前关注原采购信息发布媒体上有无本项目的补充公告。</w:t>
      </w:r>
    </w:p>
    <w:p w14:paraId="2F639065" w14:textId="77777777" w:rsidR="00864B04" w:rsidRDefault="003279CE">
      <w:pPr>
        <w:spacing w:line="400" w:lineRule="exact"/>
        <w:rPr>
          <w:rFonts w:ascii="宋体" w:hAnsi="宋体"/>
          <w:b/>
          <w:szCs w:val="21"/>
        </w:rPr>
      </w:pPr>
      <w:r>
        <w:rPr>
          <w:rFonts w:ascii="宋体" w:hAnsi="宋体" w:hint="eastAsia"/>
          <w:b/>
          <w:szCs w:val="21"/>
        </w:rPr>
        <w:t>（二）质疑</w:t>
      </w:r>
    </w:p>
    <w:p w14:paraId="47A2CE24" w14:textId="77777777" w:rsidR="00864B04" w:rsidRDefault="003279CE">
      <w:pPr>
        <w:pStyle w:val="a6"/>
        <w:spacing w:line="400" w:lineRule="exact"/>
        <w:rPr>
          <w:rFonts w:ascii="宋体" w:eastAsia="宋体" w:hAnsi="宋体"/>
          <w:sz w:val="21"/>
          <w:szCs w:val="21"/>
        </w:rPr>
      </w:pPr>
      <w:r>
        <w:rPr>
          <w:rFonts w:ascii="宋体" w:hAnsi="宋体" w:hint="eastAsia"/>
          <w:sz w:val="21"/>
          <w:szCs w:val="21"/>
        </w:rPr>
        <w:t>1.</w:t>
      </w:r>
      <w:r>
        <w:rPr>
          <w:rFonts w:ascii="宋体" w:eastAsia="宋体" w:hAnsi="宋体" w:hint="eastAsia"/>
          <w:sz w:val="21"/>
          <w:szCs w:val="21"/>
        </w:rPr>
        <w:t>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eastAsia="宋体" w:hAnsi="宋体"/>
          <w:sz w:val="21"/>
          <w:szCs w:val="21"/>
        </w:rPr>
        <w:t>http://www.szzyjy.com.cn/kssfzx/034004/034004002/20190929/5beba8e5-100a-4262-89c0-d476cc460507.html</w:t>
      </w:r>
      <w:r>
        <w:rPr>
          <w:rFonts w:ascii="宋体" w:eastAsia="宋体" w:hAnsi="宋体" w:hint="eastAsia"/>
          <w:sz w:val="21"/>
          <w:szCs w:val="21"/>
        </w:rPr>
        <w:t>）。</w:t>
      </w:r>
    </w:p>
    <w:p w14:paraId="2D2D9397" w14:textId="77777777" w:rsidR="00864B04" w:rsidRDefault="003279CE">
      <w:pPr>
        <w:pStyle w:val="a6"/>
        <w:spacing w:line="400" w:lineRule="exact"/>
        <w:rPr>
          <w:rFonts w:ascii="宋体" w:eastAsia="宋体" w:hAnsi="宋体"/>
          <w:sz w:val="21"/>
          <w:szCs w:val="21"/>
        </w:rPr>
      </w:pPr>
      <w:r>
        <w:rPr>
          <w:rFonts w:ascii="宋体" w:eastAsia="宋体" w:hAnsi="宋体" w:hint="eastAsia"/>
          <w:sz w:val="21"/>
          <w:szCs w:val="21"/>
        </w:rPr>
        <w:t>供应商应当在法定质疑期内一次性提出针对同一采购程序环节的质疑。</w:t>
      </w:r>
    </w:p>
    <w:p w14:paraId="7EF166CF" w14:textId="77777777" w:rsidR="00864B04" w:rsidRDefault="003279CE">
      <w:pPr>
        <w:pStyle w:val="a6"/>
        <w:spacing w:line="400" w:lineRule="exact"/>
        <w:rPr>
          <w:rFonts w:ascii="宋体" w:eastAsia="宋体" w:hAnsi="宋体"/>
          <w:sz w:val="21"/>
          <w:szCs w:val="21"/>
        </w:rPr>
      </w:pPr>
      <w:r>
        <w:rPr>
          <w:rFonts w:ascii="宋体" w:eastAsia="宋体" w:hAnsi="宋体" w:hint="eastAsia"/>
          <w:sz w:val="21"/>
          <w:szCs w:val="21"/>
        </w:rPr>
        <w:t>采购人、采购代理机构应当在收到供应商书面质疑后七个工作日内作出答复，并以书面形式通知质疑供应商和其他相关供应商。</w:t>
      </w:r>
    </w:p>
    <w:p w14:paraId="7F205F06" w14:textId="77777777" w:rsidR="00864B04" w:rsidRDefault="003279CE">
      <w:pPr>
        <w:pStyle w:val="a6"/>
        <w:spacing w:line="400" w:lineRule="exact"/>
        <w:rPr>
          <w:rFonts w:ascii="宋体" w:eastAsia="宋体" w:hAnsi="宋体"/>
          <w:sz w:val="21"/>
          <w:szCs w:val="21"/>
        </w:rPr>
      </w:pPr>
      <w:r>
        <w:rPr>
          <w:rFonts w:ascii="宋体" w:eastAsia="宋体" w:hAnsi="宋体"/>
          <w:sz w:val="21"/>
          <w:szCs w:val="21"/>
        </w:rPr>
        <w:t>2.</w:t>
      </w:r>
      <w:r>
        <w:rPr>
          <w:rFonts w:ascii="宋体" w:eastAsia="宋体" w:hAnsi="宋体" w:hint="eastAsia"/>
          <w:sz w:val="21"/>
          <w:szCs w:val="21"/>
        </w:rPr>
        <w:t>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p>
    <w:p w14:paraId="451C9FB1" w14:textId="77777777" w:rsidR="00864B04" w:rsidRDefault="003279CE">
      <w:pPr>
        <w:pStyle w:val="a6"/>
        <w:spacing w:line="400" w:lineRule="exact"/>
        <w:rPr>
          <w:rFonts w:ascii="宋体" w:eastAsia="宋体" w:hAnsi="宋体"/>
          <w:sz w:val="21"/>
          <w:szCs w:val="21"/>
        </w:rPr>
      </w:pPr>
      <w:r>
        <w:rPr>
          <w:rFonts w:ascii="宋体" w:eastAsia="宋体" w:hAnsi="宋体" w:hint="eastAsia"/>
          <w:sz w:val="21"/>
          <w:szCs w:val="21"/>
        </w:rPr>
        <w:t>3</w:t>
      </w:r>
      <w:r>
        <w:rPr>
          <w:rFonts w:ascii="宋体" w:eastAsia="宋体" w:hAnsi="宋体"/>
          <w:sz w:val="21"/>
          <w:szCs w:val="21"/>
        </w:rPr>
        <w:t>.</w:t>
      </w:r>
      <w:r>
        <w:rPr>
          <w:rFonts w:ascii="宋体" w:eastAsia="宋体" w:hAnsi="宋体" w:hint="eastAsia"/>
          <w:sz w:val="21"/>
          <w:szCs w:val="21"/>
        </w:rPr>
        <w:t>质疑必须以参加投标供应商法定代表人或授权代表（投标文件中所确定的）原件送达的方式提交，否则，招标代理人有权不予受理。</w:t>
      </w:r>
    </w:p>
    <w:p w14:paraId="52FD2EA7" w14:textId="77777777" w:rsidR="00864B04" w:rsidRDefault="003279CE">
      <w:pPr>
        <w:pStyle w:val="a6"/>
        <w:spacing w:line="400" w:lineRule="exact"/>
        <w:rPr>
          <w:rFonts w:ascii="宋体" w:eastAsia="宋体" w:hAnsi="宋体"/>
          <w:sz w:val="21"/>
          <w:szCs w:val="21"/>
        </w:rPr>
      </w:pPr>
      <w:r>
        <w:rPr>
          <w:rFonts w:ascii="宋体" w:eastAsia="宋体" w:hAnsi="宋体"/>
          <w:sz w:val="21"/>
          <w:szCs w:val="21"/>
        </w:rPr>
        <w:t>4.</w:t>
      </w:r>
      <w:r>
        <w:rPr>
          <w:rFonts w:ascii="宋体" w:eastAsia="宋体" w:hAnsi="宋体" w:hint="eastAsia"/>
          <w:sz w:val="21"/>
          <w:szCs w:val="21"/>
        </w:rPr>
        <w:t>上述应知其权益受到损害之日是指：</w:t>
      </w:r>
    </w:p>
    <w:p w14:paraId="746922FE" w14:textId="77777777" w:rsidR="00864B04" w:rsidRDefault="003279CE">
      <w:pPr>
        <w:tabs>
          <w:tab w:val="left" w:pos="720"/>
        </w:tabs>
        <w:spacing w:line="400" w:lineRule="exact"/>
        <w:ind w:left="426"/>
        <w:rPr>
          <w:rFonts w:ascii="宋体" w:hAnsi="宋体" w:cs="Arial"/>
          <w:szCs w:val="21"/>
        </w:rPr>
      </w:pPr>
      <w:r>
        <w:rPr>
          <w:rFonts w:ascii="宋体" w:hAnsi="宋体" w:cs="Arial" w:hint="eastAsia"/>
          <w:szCs w:val="21"/>
        </w:rPr>
        <w:t>4</w:t>
      </w:r>
      <w:r>
        <w:rPr>
          <w:rFonts w:ascii="宋体" w:hAnsi="宋体" w:cs="Arial"/>
          <w:szCs w:val="21"/>
        </w:rPr>
        <w:t>.1</w:t>
      </w:r>
      <w:r>
        <w:rPr>
          <w:rFonts w:ascii="宋体" w:hAnsi="宋体" w:cs="Arial" w:hint="eastAsia"/>
          <w:szCs w:val="21"/>
        </w:rPr>
        <w:t>对招标文件提出质疑的，为投标文件公告期限届满之日起计算；</w:t>
      </w:r>
    </w:p>
    <w:p w14:paraId="0EA06164" w14:textId="77777777" w:rsidR="00864B04" w:rsidRDefault="003279CE">
      <w:pPr>
        <w:tabs>
          <w:tab w:val="left" w:pos="720"/>
        </w:tabs>
        <w:spacing w:line="400" w:lineRule="exact"/>
        <w:ind w:left="426"/>
        <w:rPr>
          <w:rFonts w:ascii="宋体" w:hAnsi="宋体" w:cs="Arial"/>
          <w:szCs w:val="21"/>
        </w:rPr>
      </w:pPr>
      <w:r>
        <w:rPr>
          <w:rFonts w:ascii="宋体" w:hAnsi="宋体" w:cs="Arial"/>
          <w:szCs w:val="21"/>
        </w:rPr>
        <w:t>4.2</w:t>
      </w:r>
      <w:r>
        <w:rPr>
          <w:rFonts w:ascii="宋体" w:hAnsi="宋体" w:cs="Arial" w:hint="eastAsia"/>
          <w:szCs w:val="21"/>
        </w:rPr>
        <w:t>对采购过程提出质疑的，自采购程序环节结束之日起计算；</w:t>
      </w:r>
    </w:p>
    <w:p w14:paraId="0B1D3ADF" w14:textId="77777777" w:rsidR="00864B04" w:rsidRDefault="003279CE">
      <w:pPr>
        <w:tabs>
          <w:tab w:val="left" w:pos="720"/>
        </w:tabs>
        <w:spacing w:line="400" w:lineRule="exact"/>
        <w:ind w:left="426"/>
        <w:rPr>
          <w:rFonts w:ascii="宋体" w:hAnsi="宋体" w:cs="Arial"/>
          <w:szCs w:val="21"/>
        </w:rPr>
      </w:pPr>
      <w:r>
        <w:rPr>
          <w:rFonts w:ascii="宋体" w:hAnsi="宋体" w:cs="Arial"/>
          <w:szCs w:val="21"/>
        </w:rPr>
        <w:t>4.3</w:t>
      </w:r>
      <w:r>
        <w:rPr>
          <w:rFonts w:ascii="宋体" w:hAnsi="宋体" w:cs="Arial" w:hint="eastAsia"/>
          <w:szCs w:val="21"/>
        </w:rPr>
        <w:t>对成交结果提出质疑的，自成交结果公告期限届满之日起计算。</w:t>
      </w:r>
    </w:p>
    <w:p w14:paraId="7594E011" w14:textId="77777777" w:rsidR="00864B04" w:rsidRDefault="003279CE">
      <w:pPr>
        <w:spacing w:line="400" w:lineRule="exact"/>
        <w:ind w:firstLine="420"/>
        <w:rPr>
          <w:rFonts w:ascii="宋体" w:hAnsi="宋体"/>
        </w:rPr>
      </w:pPr>
      <w:r>
        <w:rPr>
          <w:rFonts w:ascii="宋体" w:hAnsi="宋体"/>
        </w:rPr>
        <w:t>5</w:t>
      </w:r>
      <w:r>
        <w:rPr>
          <w:rFonts w:ascii="宋体" w:hAnsi="宋体" w:hint="eastAsia"/>
        </w:rPr>
        <w:t>.质疑函应包括以下主要内容，并按照</w:t>
      </w:r>
      <w:r>
        <w:rPr>
          <w:rFonts w:ascii="宋体" w:hAnsi="宋体"/>
        </w:rPr>
        <w:t>“</w:t>
      </w:r>
      <w:r>
        <w:rPr>
          <w:rFonts w:ascii="宋体" w:hAnsi="宋体" w:hint="eastAsia"/>
        </w:rPr>
        <w:t>谁主张、谁举证</w:t>
      </w:r>
      <w:r>
        <w:rPr>
          <w:rFonts w:ascii="宋体" w:hAnsi="宋体"/>
        </w:rPr>
        <w:t>”</w:t>
      </w:r>
      <w:r>
        <w:rPr>
          <w:rFonts w:ascii="宋体" w:hAnsi="宋体" w:hint="eastAsia"/>
        </w:rPr>
        <w:t xml:space="preserve">的原则，附上必要的证明材料。　　　　　　　</w:t>
      </w:r>
    </w:p>
    <w:p w14:paraId="389C7ED9" w14:textId="77777777" w:rsidR="00864B04" w:rsidRDefault="003279CE">
      <w:pPr>
        <w:spacing w:line="400" w:lineRule="exact"/>
        <w:ind w:firstLine="420"/>
        <w:rPr>
          <w:rFonts w:ascii="宋体" w:hAnsi="宋体"/>
        </w:rPr>
      </w:pPr>
      <w:r>
        <w:rPr>
          <w:rFonts w:ascii="宋体" w:hAnsi="宋体"/>
        </w:rPr>
        <w:t>5</w:t>
      </w:r>
      <w:r>
        <w:rPr>
          <w:rFonts w:ascii="宋体" w:hAnsi="宋体" w:hint="eastAsia"/>
        </w:rPr>
        <w:t>.1供应商的姓名或者名称、地址、邮编、联系人及联系电话；</w:t>
      </w:r>
    </w:p>
    <w:p w14:paraId="1FA461F4" w14:textId="77777777" w:rsidR="00864B04" w:rsidRDefault="003279CE">
      <w:pPr>
        <w:spacing w:line="400" w:lineRule="exact"/>
        <w:ind w:firstLine="420"/>
        <w:rPr>
          <w:rFonts w:ascii="宋体" w:hAnsi="宋体"/>
        </w:rPr>
      </w:pPr>
      <w:r>
        <w:rPr>
          <w:rFonts w:ascii="宋体" w:hAnsi="宋体"/>
        </w:rPr>
        <w:t>5</w:t>
      </w:r>
      <w:r>
        <w:rPr>
          <w:rFonts w:ascii="宋体" w:hAnsi="宋体" w:hint="eastAsia"/>
        </w:rPr>
        <w:t>.2质疑项目名称、编号；</w:t>
      </w:r>
    </w:p>
    <w:p w14:paraId="73EBB682" w14:textId="77777777" w:rsidR="00864B04" w:rsidRDefault="003279CE">
      <w:pPr>
        <w:spacing w:line="400" w:lineRule="exact"/>
        <w:ind w:firstLine="420"/>
        <w:rPr>
          <w:rFonts w:ascii="宋体" w:hAnsi="宋体"/>
        </w:rPr>
      </w:pPr>
      <w:r>
        <w:rPr>
          <w:rFonts w:ascii="宋体" w:hAnsi="宋体"/>
        </w:rPr>
        <w:t>5</w:t>
      </w:r>
      <w:r>
        <w:rPr>
          <w:rFonts w:ascii="宋体" w:hAnsi="宋体" w:hint="eastAsia"/>
        </w:rPr>
        <w:t>.3具体、明确的质疑事项和与质疑事项相关的请求；</w:t>
      </w:r>
    </w:p>
    <w:p w14:paraId="65B94315" w14:textId="77777777" w:rsidR="00864B04" w:rsidRDefault="003279CE">
      <w:pPr>
        <w:spacing w:line="400" w:lineRule="exact"/>
        <w:ind w:firstLine="420"/>
        <w:rPr>
          <w:rFonts w:ascii="宋体" w:hAnsi="宋体"/>
        </w:rPr>
      </w:pPr>
      <w:r>
        <w:rPr>
          <w:rFonts w:ascii="宋体" w:hAnsi="宋体"/>
        </w:rPr>
        <w:t>5</w:t>
      </w:r>
      <w:r>
        <w:rPr>
          <w:rFonts w:ascii="宋体" w:hAnsi="宋体" w:hint="eastAsia"/>
        </w:rPr>
        <w:t>.4具体的事实依据及相关证据材料；</w:t>
      </w:r>
    </w:p>
    <w:p w14:paraId="184244D5" w14:textId="77777777" w:rsidR="00864B04" w:rsidRDefault="003279CE">
      <w:pPr>
        <w:spacing w:line="400" w:lineRule="exact"/>
        <w:ind w:firstLine="420"/>
        <w:rPr>
          <w:rFonts w:ascii="宋体" w:hAnsi="宋体"/>
        </w:rPr>
      </w:pPr>
      <w:r>
        <w:rPr>
          <w:rFonts w:ascii="宋体" w:hAnsi="宋体"/>
        </w:rPr>
        <w:t>5</w:t>
      </w:r>
      <w:r>
        <w:rPr>
          <w:rFonts w:ascii="宋体" w:hAnsi="宋体" w:hint="eastAsia"/>
        </w:rPr>
        <w:t>.5必要的法律依据；</w:t>
      </w:r>
    </w:p>
    <w:p w14:paraId="1D3FF27D" w14:textId="77777777" w:rsidR="00864B04" w:rsidRDefault="003279CE">
      <w:pPr>
        <w:spacing w:line="400" w:lineRule="exact"/>
        <w:ind w:firstLine="420"/>
        <w:rPr>
          <w:rFonts w:ascii="宋体" w:hAnsi="宋体"/>
        </w:rPr>
      </w:pPr>
      <w:r>
        <w:rPr>
          <w:rFonts w:ascii="宋体" w:hAnsi="宋体"/>
        </w:rPr>
        <w:t>5</w:t>
      </w:r>
      <w:r>
        <w:rPr>
          <w:rFonts w:ascii="宋体" w:hAnsi="宋体" w:hint="eastAsia"/>
        </w:rPr>
        <w:t>.6提出质疑的日期；</w:t>
      </w:r>
    </w:p>
    <w:p w14:paraId="73C5C72A" w14:textId="77777777" w:rsidR="00864B04" w:rsidRDefault="003279CE">
      <w:pPr>
        <w:spacing w:line="400" w:lineRule="exact"/>
        <w:ind w:firstLine="420"/>
        <w:rPr>
          <w:rFonts w:ascii="宋体" w:hAnsi="宋体"/>
        </w:rPr>
      </w:pPr>
      <w:r>
        <w:rPr>
          <w:rFonts w:ascii="宋体" w:hAnsi="宋体"/>
        </w:rPr>
        <w:t>5</w:t>
      </w:r>
      <w:r>
        <w:rPr>
          <w:rFonts w:ascii="宋体" w:hAnsi="宋体" w:hint="eastAsia"/>
        </w:rPr>
        <w:t>.7供应商为自然人的，应当由本人签字；供应商为法人或者其他组织的，应当由法定代表人、主要负责人、或者其授权代表签字或者盖章，并加盖公章。</w:t>
      </w:r>
    </w:p>
    <w:p w14:paraId="236B2E08" w14:textId="77777777" w:rsidR="00864B04" w:rsidRDefault="003279CE">
      <w:pPr>
        <w:spacing w:line="400" w:lineRule="exact"/>
        <w:ind w:firstLine="420"/>
        <w:rPr>
          <w:rFonts w:ascii="宋体" w:hAnsi="宋体"/>
        </w:rPr>
      </w:pPr>
      <w:r>
        <w:rPr>
          <w:rFonts w:ascii="宋体" w:hAnsi="宋体"/>
        </w:rPr>
        <w:t>5</w:t>
      </w:r>
      <w:r>
        <w:rPr>
          <w:rFonts w:ascii="宋体" w:hAnsi="宋体" w:hint="eastAsia"/>
        </w:rPr>
        <w:t>.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p>
    <w:p w14:paraId="7F0B5111" w14:textId="77777777" w:rsidR="00864B04" w:rsidRDefault="003279CE">
      <w:pPr>
        <w:spacing w:line="400" w:lineRule="exact"/>
        <w:ind w:firstLine="420"/>
        <w:rPr>
          <w:rFonts w:ascii="宋体" w:hAnsi="宋体"/>
        </w:rPr>
      </w:pPr>
      <w:r>
        <w:rPr>
          <w:rFonts w:ascii="宋体" w:hAnsi="宋体" w:hint="eastAsia"/>
        </w:rPr>
        <w:t>代理人提出质疑，应当提交供应商签署的授权委托书。</w:t>
      </w:r>
    </w:p>
    <w:p w14:paraId="367C5C01" w14:textId="77777777" w:rsidR="00864B04" w:rsidRDefault="003279CE">
      <w:pPr>
        <w:spacing w:line="400" w:lineRule="exact"/>
        <w:ind w:firstLine="420"/>
        <w:rPr>
          <w:rFonts w:ascii="宋体" w:hAnsi="宋体"/>
        </w:rPr>
      </w:pPr>
      <w:r>
        <w:rPr>
          <w:rFonts w:ascii="宋体" w:hAnsi="宋体"/>
        </w:rPr>
        <w:t>6</w:t>
      </w:r>
      <w:r>
        <w:rPr>
          <w:rFonts w:ascii="宋体" w:hAnsi="宋体" w:hint="eastAsia"/>
        </w:rPr>
        <w:t>.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p>
    <w:p w14:paraId="392B8C65" w14:textId="77777777" w:rsidR="00864B04" w:rsidRDefault="003279CE">
      <w:pPr>
        <w:spacing w:line="400" w:lineRule="exact"/>
        <w:ind w:firstLine="420"/>
        <w:rPr>
          <w:rFonts w:ascii="宋体" w:hAnsi="宋体"/>
        </w:rPr>
      </w:pPr>
      <w:r>
        <w:rPr>
          <w:rFonts w:ascii="宋体" w:hAnsi="宋体" w:hint="eastAsia"/>
        </w:rPr>
        <w:t>7</w:t>
      </w:r>
      <w:r>
        <w:rPr>
          <w:rFonts w:ascii="宋体" w:hAnsi="宋体"/>
        </w:rPr>
        <w:t>.</w:t>
      </w:r>
      <w:r>
        <w:rPr>
          <w:rFonts w:ascii="宋体" w:hAnsi="宋体" w:hint="eastAsia"/>
        </w:rPr>
        <w:t>供应商“依法获取采购文件”的方式为供应商进行系统自行下载采购文件，并打印、保留《投标供应商确认函》，质疑时与质疑函一并提交。</w:t>
      </w:r>
    </w:p>
    <w:p w14:paraId="14E191C7" w14:textId="77777777" w:rsidR="00864B04" w:rsidRDefault="003279CE">
      <w:pPr>
        <w:spacing w:line="400" w:lineRule="exact"/>
        <w:rPr>
          <w:rFonts w:ascii="宋体" w:hAnsi="宋体"/>
          <w:b/>
          <w:szCs w:val="21"/>
        </w:rPr>
      </w:pPr>
      <w:r>
        <w:rPr>
          <w:rFonts w:ascii="宋体" w:hAnsi="宋体" w:hint="eastAsia"/>
          <w:b/>
          <w:szCs w:val="21"/>
        </w:rPr>
        <w:t>四、开标和评标</w:t>
      </w:r>
    </w:p>
    <w:p w14:paraId="4F05D270" w14:textId="77777777" w:rsidR="00864B04" w:rsidRDefault="003279CE">
      <w:pPr>
        <w:spacing w:line="400" w:lineRule="exact"/>
        <w:rPr>
          <w:rFonts w:ascii="宋体" w:hAnsi="宋体"/>
          <w:b/>
          <w:szCs w:val="21"/>
        </w:rPr>
      </w:pPr>
      <w:r>
        <w:rPr>
          <w:rFonts w:ascii="宋体" w:hAnsi="宋体" w:hint="eastAsia"/>
          <w:b/>
          <w:szCs w:val="21"/>
        </w:rPr>
        <w:t>（一）开标</w:t>
      </w:r>
    </w:p>
    <w:p w14:paraId="1F0FD7D2" w14:textId="77777777" w:rsidR="00864B04" w:rsidRDefault="003279CE">
      <w:pPr>
        <w:tabs>
          <w:tab w:val="left" w:pos="720"/>
        </w:tabs>
        <w:spacing w:line="400" w:lineRule="exact"/>
        <w:ind w:firstLine="420"/>
        <w:rPr>
          <w:rFonts w:ascii="宋体" w:hAnsi="宋体"/>
          <w:szCs w:val="21"/>
        </w:rPr>
      </w:pPr>
      <w:r>
        <w:rPr>
          <w:rFonts w:ascii="宋体" w:hAnsi="宋体"/>
          <w:szCs w:val="21"/>
        </w:rPr>
        <w:t>1.</w:t>
      </w:r>
      <w:r>
        <w:rPr>
          <w:rFonts w:ascii="宋体" w:hAnsi="宋体" w:hint="eastAsia"/>
          <w:szCs w:val="21"/>
        </w:rPr>
        <w:t>采购代理人按《投标邀请函》规定的时间、地点进行开标。开标仪式根据委托人授权由采购代理人主持，买方代表及有关工作人员参加。</w:t>
      </w:r>
    </w:p>
    <w:p w14:paraId="7CDA24E6" w14:textId="77777777" w:rsidR="00864B04" w:rsidRDefault="003279CE">
      <w:pPr>
        <w:tabs>
          <w:tab w:val="left" w:pos="720"/>
        </w:tabs>
        <w:spacing w:line="400" w:lineRule="exact"/>
        <w:ind w:firstLine="420"/>
        <w:rPr>
          <w:rFonts w:ascii="宋体" w:hAnsi="宋体"/>
          <w:szCs w:val="21"/>
        </w:rPr>
      </w:pPr>
      <w:r>
        <w:rPr>
          <w:rFonts w:ascii="宋体" w:hAnsi="宋体" w:hint="eastAsia"/>
          <w:szCs w:val="21"/>
        </w:rPr>
        <w:t>2</w:t>
      </w:r>
      <w:r>
        <w:rPr>
          <w:rFonts w:ascii="宋体" w:hAnsi="宋体"/>
          <w:szCs w:val="21"/>
        </w:rPr>
        <w:t>.</w:t>
      </w:r>
      <w:r>
        <w:rPr>
          <w:rFonts w:ascii="宋体" w:hAnsi="宋体" w:hint="eastAsia"/>
          <w:szCs w:val="21"/>
        </w:rPr>
        <w:t>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p>
    <w:p w14:paraId="3D601566" w14:textId="77777777" w:rsidR="00864B04" w:rsidRDefault="003279CE">
      <w:pPr>
        <w:tabs>
          <w:tab w:val="left" w:pos="720"/>
        </w:tabs>
        <w:spacing w:line="400" w:lineRule="exact"/>
        <w:ind w:firstLine="420"/>
        <w:rPr>
          <w:rFonts w:ascii="宋体" w:hAnsi="宋体"/>
          <w:szCs w:val="21"/>
        </w:rPr>
      </w:pPr>
      <w:r>
        <w:rPr>
          <w:rFonts w:ascii="宋体" w:hAnsi="宋体" w:hint="eastAsia"/>
          <w:szCs w:val="21"/>
        </w:rPr>
        <w:t>3</w:t>
      </w:r>
      <w:r>
        <w:rPr>
          <w:rFonts w:ascii="宋体" w:hAnsi="宋体"/>
          <w:szCs w:val="21"/>
        </w:rPr>
        <w:t>.</w:t>
      </w:r>
      <w:r>
        <w:rPr>
          <w:rFonts w:ascii="宋体" w:hAnsi="宋体" w:hint="eastAsia"/>
          <w:szCs w:val="21"/>
        </w:rPr>
        <w:t>谈判响应单位如不能完成网上投标操作的，请出示证据（若为谈判响应单位自行操作不当原因造成的，不予接受认可），否则为无效响应。</w:t>
      </w:r>
    </w:p>
    <w:p w14:paraId="3DD58EDA" w14:textId="77777777" w:rsidR="00864B04" w:rsidRDefault="003279CE">
      <w:pPr>
        <w:tabs>
          <w:tab w:val="left" w:pos="720"/>
        </w:tabs>
        <w:spacing w:line="400" w:lineRule="exact"/>
        <w:ind w:firstLine="420"/>
        <w:rPr>
          <w:rFonts w:ascii="宋体" w:hAnsi="宋体"/>
          <w:szCs w:val="21"/>
        </w:rPr>
      </w:pPr>
      <w:r>
        <w:rPr>
          <w:rFonts w:ascii="宋体" w:hAnsi="宋体"/>
          <w:szCs w:val="21"/>
        </w:rPr>
        <w:t>4.</w:t>
      </w:r>
      <w:r>
        <w:rPr>
          <w:rFonts w:ascii="宋体" w:hAnsi="宋体" w:hint="eastAsia"/>
          <w:szCs w:val="21"/>
        </w:rPr>
        <w:t>出现下列情形之一的，将终止竞争性谈判采购活动：</w:t>
      </w:r>
    </w:p>
    <w:p w14:paraId="432FDBEF" w14:textId="77777777" w:rsidR="00864B04" w:rsidRDefault="003279CE">
      <w:pPr>
        <w:tabs>
          <w:tab w:val="left" w:pos="720"/>
        </w:tabs>
        <w:spacing w:line="400" w:lineRule="exact"/>
        <w:ind w:firstLine="420"/>
        <w:rPr>
          <w:rFonts w:ascii="宋体" w:hAnsi="宋体"/>
          <w:szCs w:val="21"/>
        </w:rPr>
      </w:pPr>
      <w:r>
        <w:rPr>
          <w:rFonts w:ascii="宋体" w:hAnsi="宋体"/>
          <w:szCs w:val="21"/>
        </w:rPr>
        <w:t>4.1</w:t>
      </w:r>
      <w:r>
        <w:rPr>
          <w:rFonts w:ascii="宋体" w:hAnsi="宋体" w:hint="eastAsia"/>
          <w:szCs w:val="21"/>
        </w:rPr>
        <w:t>因情况变化，不再符合规定的竞争性谈判采购方式适用情形的；</w:t>
      </w:r>
    </w:p>
    <w:p w14:paraId="7F1FA81F" w14:textId="77777777" w:rsidR="00864B04" w:rsidRDefault="003279CE">
      <w:pPr>
        <w:tabs>
          <w:tab w:val="left" w:pos="720"/>
        </w:tabs>
        <w:spacing w:line="400" w:lineRule="exact"/>
        <w:ind w:firstLine="420"/>
        <w:rPr>
          <w:rFonts w:ascii="宋体" w:hAnsi="宋体"/>
          <w:szCs w:val="21"/>
        </w:rPr>
      </w:pPr>
      <w:r>
        <w:rPr>
          <w:rFonts w:ascii="宋体" w:hAnsi="宋体"/>
          <w:szCs w:val="21"/>
        </w:rPr>
        <w:t>4.2</w:t>
      </w:r>
      <w:r>
        <w:rPr>
          <w:rFonts w:ascii="宋体" w:hAnsi="宋体" w:hint="eastAsia"/>
          <w:szCs w:val="21"/>
        </w:rPr>
        <w:t>出现影响采购公正的违法、违规行为的；</w:t>
      </w:r>
    </w:p>
    <w:p w14:paraId="219A2933" w14:textId="77777777" w:rsidR="00864B04" w:rsidRDefault="003279CE">
      <w:pPr>
        <w:tabs>
          <w:tab w:val="left" w:pos="720"/>
        </w:tabs>
        <w:spacing w:line="400" w:lineRule="exact"/>
        <w:ind w:firstLine="420"/>
        <w:rPr>
          <w:rFonts w:ascii="宋体" w:hAnsi="宋体"/>
          <w:szCs w:val="21"/>
        </w:rPr>
      </w:pPr>
      <w:r>
        <w:rPr>
          <w:rFonts w:ascii="宋体" w:hAnsi="宋体"/>
          <w:szCs w:val="21"/>
        </w:rPr>
        <w:t>4.3</w:t>
      </w:r>
      <w:r>
        <w:rPr>
          <w:rFonts w:ascii="宋体" w:hAnsi="宋体" w:hint="eastAsia"/>
          <w:szCs w:val="21"/>
        </w:rPr>
        <w:t>在采购过程中符合竞争要求的供应商或者报价未超过采购预算的供应商不足3家的；</w:t>
      </w:r>
    </w:p>
    <w:p w14:paraId="5C85F9BF" w14:textId="77777777" w:rsidR="00864B04" w:rsidRDefault="003279CE">
      <w:pPr>
        <w:tabs>
          <w:tab w:val="left" w:pos="720"/>
        </w:tabs>
        <w:spacing w:line="400" w:lineRule="exact"/>
        <w:ind w:firstLine="420"/>
        <w:rPr>
          <w:rFonts w:ascii="宋体" w:hAnsi="宋体"/>
          <w:szCs w:val="21"/>
        </w:rPr>
      </w:pPr>
      <w:r>
        <w:rPr>
          <w:rFonts w:ascii="宋体" w:hAnsi="宋体"/>
          <w:szCs w:val="21"/>
        </w:rPr>
        <w:t>4.4</w:t>
      </w:r>
      <w:r>
        <w:rPr>
          <w:rFonts w:ascii="宋体" w:hAnsi="宋体" w:hint="eastAsia"/>
          <w:szCs w:val="21"/>
        </w:rPr>
        <w:t>开评标过程中，如遇到交易中心出现断电、断网或其他不可预见原因导致开评标终止，该项目将做废标处理。</w:t>
      </w:r>
    </w:p>
    <w:p w14:paraId="5B1527BC" w14:textId="77777777" w:rsidR="00864B04" w:rsidRDefault="003279CE">
      <w:pPr>
        <w:tabs>
          <w:tab w:val="left" w:pos="720"/>
        </w:tabs>
        <w:spacing w:line="400" w:lineRule="exact"/>
        <w:ind w:firstLine="420"/>
        <w:rPr>
          <w:rFonts w:ascii="宋体" w:hAnsi="宋体"/>
          <w:szCs w:val="21"/>
        </w:rPr>
      </w:pPr>
      <w:r>
        <w:rPr>
          <w:rFonts w:ascii="宋体" w:hAnsi="宋体"/>
          <w:szCs w:val="21"/>
        </w:rPr>
        <w:t>4.5</w:t>
      </w:r>
      <w:r>
        <w:rPr>
          <w:rFonts w:ascii="宋体" w:hAnsi="宋体" w:hint="eastAsia"/>
          <w:szCs w:val="21"/>
        </w:rPr>
        <w:t>出现影响采购公正的违法、违规行为的；</w:t>
      </w:r>
    </w:p>
    <w:p w14:paraId="376C9437" w14:textId="77777777" w:rsidR="00864B04" w:rsidRDefault="003279CE">
      <w:pPr>
        <w:tabs>
          <w:tab w:val="left" w:pos="720"/>
        </w:tabs>
        <w:spacing w:line="400" w:lineRule="exact"/>
        <w:ind w:firstLine="420"/>
        <w:rPr>
          <w:rFonts w:ascii="宋体" w:hAnsi="宋体"/>
          <w:szCs w:val="21"/>
        </w:rPr>
      </w:pPr>
      <w:r>
        <w:rPr>
          <w:rFonts w:ascii="宋体" w:hAnsi="宋体"/>
          <w:szCs w:val="21"/>
        </w:rPr>
        <w:t>4.6</w:t>
      </w:r>
      <w:r>
        <w:rPr>
          <w:rFonts w:ascii="宋体" w:hAnsi="宋体" w:hint="eastAsia"/>
          <w:szCs w:val="21"/>
        </w:rPr>
        <w:t>供应商的报价均超过了采购预算，采购方不能支付的；</w:t>
      </w:r>
    </w:p>
    <w:p w14:paraId="7D5A282B" w14:textId="77777777" w:rsidR="00864B04" w:rsidRDefault="003279CE">
      <w:pPr>
        <w:tabs>
          <w:tab w:val="left" w:pos="720"/>
        </w:tabs>
        <w:spacing w:line="400" w:lineRule="exact"/>
        <w:ind w:firstLine="420"/>
        <w:rPr>
          <w:rFonts w:ascii="宋体" w:hAnsi="宋体"/>
          <w:szCs w:val="21"/>
        </w:rPr>
      </w:pPr>
      <w:r>
        <w:rPr>
          <w:rFonts w:ascii="宋体" w:hAnsi="宋体"/>
          <w:szCs w:val="21"/>
        </w:rPr>
        <w:t>4.7</w:t>
      </w:r>
      <w:r>
        <w:rPr>
          <w:rFonts w:ascii="宋体" w:hAnsi="宋体" w:hint="eastAsia"/>
          <w:szCs w:val="21"/>
        </w:rPr>
        <w:t>因重大变故，采购任务取消的。</w:t>
      </w:r>
    </w:p>
    <w:p w14:paraId="318ECF55" w14:textId="77777777" w:rsidR="00864B04" w:rsidRDefault="003279CE">
      <w:pPr>
        <w:tabs>
          <w:tab w:val="left" w:pos="720"/>
        </w:tabs>
        <w:spacing w:line="400" w:lineRule="exact"/>
        <w:ind w:firstLine="420"/>
        <w:rPr>
          <w:rFonts w:ascii="宋体" w:hAnsi="宋体"/>
          <w:szCs w:val="21"/>
        </w:rPr>
      </w:pPr>
      <w:r>
        <w:rPr>
          <w:rFonts w:ascii="宋体" w:hAnsi="宋体" w:hint="eastAsia"/>
          <w:szCs w:val="21"/>
        </w:rPr>
        <w:t>5.开评标过程中如有问题采购代理机构工作人员会及时通过《投标供应商确认函》留存的手机号与供应商联系。请供应商确保该手机号通讯畅通，否则导致的不利后果由供应商自行承担。</w:t>
      </w:r>
    </w:p>
    <w:p w14:paraId="0266D330" w14:textId="77777777" w:rsidR="00864B04" w:rsidRDefault="003279CE">
      <w:pPr>
        <w:tabs>
          <w:tab w:val="left" w:pos="720"/>
        </w:tabs>
        <w:spacing w:line="400" w:lineRule="exact"/>
        <w:ind w:firstLine="420"/>
        <w:rPr>
          <w:rFonts w:ascii="宋体" w:hAnsi="宋体"/>
          <w:szCs w:val="21"/>
        </w:rPr>
      </w:pPr>
      <w:r>
        <w:rPr>
          <w:rFonts w:ascii="宋体" w:hAnsi="宋体" w:hint="eastAsia"/>
          <w:szCs w:val="21"/>
        </w:rPr>
        <w:t>6</w:t>
      </w:r>
      <w:r>
        <w:rPr>
          <w:rFonts w:ascii="宋体" w:hAnsi="宋体"/>
          <w:szCs w:val="21"/>
        </w:rPr>
        <w:t>.</w:t>
      </w:r>
      <w:r>
        <w:rPr>
          <w:rFonts w:ascii="宋体" w:hAnsi="宋体" w:hint="eastAsia"/>
          <w:szCs w:val="21"/>
        </w:rPr>
        <w:t>废标后，采购人将把废标的理由通知所有供应商 。</w:t>
      </w:r>
    </w:p>
    <w:p w14:paraId="69EB5DF4" w14:textId="77777777" w:rsidR="00864B04" w:rsidRDefault="003279CE">
      <w:pPr>
        <w:tabs>
          <w:tab w:val="left" w:pos="720"/>
        </w:tabs>
        <w:spacing w:line="400" w:lineRule="exact"/>
        <w:rPr>
          <w:rFonts w:ascii="宋体" w:hAnsi="宋体" w:cs="Arial"/>
          <w:b/>
          <w:szCs w:val="21"/>
        </w:rPr>
      </w:pPr>
      <w:r>
        <w:rPr>
          <w:rFonts w:ascii="宋体" w:hAnsi="宋体" w:cs="Arial" w:hint="eastAsia"/>
          <w:b/>
          <w:szCs w:val="21"/>
        </w:rPr>
        <w:t>（二）谈判小组</w:t>
      </w:r>
    </w:p>
    <w:p w14:paraId="3359A60B" w14:textId="77777777" w:rsidR="00864B04" w:rsidRDefault="003279CE">
      <w:pPr>
        <w:tabs>
          <w:tab w:val="left" w:pos="720"/>
        </w:tabs>
        <w:spacing w:line="400" w:lineRule="exact"/>
        <w:ind w:firstLine="420"/>
        <w:rPr>
          <w:rFonts w:ascii="宋体" w:hAnsi="宋体"/>
          <w:szCs w:val="21"/>
        </w:rPr>
      </w:pPr>
      <w:r>
        <w:rPr>
          <w:rFonts w:ascii="宋体" w:hAnsi="宋体"/>
          <w:szCs w:val="21"/>
        </w:rPr>
        <w:t>1.</w:t>
      </w:r>
      <w:r>
        <w:rPr>
          <w:rFonts w:ascii="宋体" w:hAnsi="宋体" w:hint="eastAsia"/>
          <w:szCs w:val="21"/>
        </w:rPr>
        <w:t>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具体评标事务由谈判小组负责，并独立履行法律、法规规定的职责。</w:t>
      </w:r>
    </w:p>
    <w:p w14:paraId="4D813870" w14:textId="77777777" w:rsidR="00864B04" w:rsidRDefault="003279CE">
      <w:pPr>
        <w:tabs>
          <w:tab w:val="left" w:pos="720"/>
        </w:tabs>
        <w:spacing w:line="400" w:lineRule="exact"/>
        <w:ind w:firstLine="420"/>
        <w:rPr>
          <w:rFonts w:ascii="宋体" w:hAnsi="宋体"/>
          <w:szCs w:val="21"/>
        </w:rPr>
      </w:pPr>
      <w:r>
        <w:rPr>
          <w:rFonts w:ascii="宋体" w:hAnsi="宋体"/>
          <w:szCs w:val="21"/>
        </w:rPr>
        <w:t>2.</w:t>
      </w:r>
      <w:r>
        <w:rPr>
          <w:rFonts w:ascii="宋体" w:hAnsi="宋体" w:hint="eastAsia"/>
          <w:szCs w:val="21"/>
        </w:rPr>
        <w:t>谈判小组负责具体的评标事务，并独立履行以下职责：</w:t>
      </w:r>
    </w:p>
    <w:p w14:paraId="4003B04A" w14:textId="77777777" w:rsidR="00864B04" w:rsidRDefault="003279CE">
      <w:pPr>
        <w:tabs>
          <w:tab w:val="left" w:pos="720"/>
        </w:tabs>
        <w:spacing w:line="400" w:lineRule="exact"/>
        <w:ind w:firstLine="420"/>
        <w:rPr>
          <w:rFonts w:ascii="宋体" w:hAnsi="宋体"/>
          <w:szCs w:val="21"/>
        </w:rPr>
      </w:pPr>
      <w:r>
        <w:rPr>
          <w:rFonts w:ascii="宋体" w:hAnsi="宋体"/>
          <w:szCs w:val="21"/>
        </w:rPr>
        <w:t>2.1</w:t>
      </w:r>
      <w:r>
        <w:rPr>
          <w:rFonts w:ascii="宋体" w:hAnsi="宋体" w:hint="eastAsia"/>
          <w:szCs w:val="21"/>
        </w:rPr>
        <w:t>审查响应文件是否符合谈判文件的要求，并作出评价。</w:t>
      </w:r>
    </w:p>
    <w:p w14:paraId="1CE671B3" w14:textId="77777777" w:rsidR="00864B04" w:rsidRDefault="003279CE">
      <w:pPr>
        <w:tabs>
          <w:tab w:val="left" w:pos="720"/>
        </w:tabs>
        <w:spacing w:line="400" w:lineRule="exact"/>
        <w:ind w:firstLine="420"/>
        <w:rPr>
          <w:rFonts w:ascii="宋体" w:hAnsi="宋体"/>
          <w:szCs w:val="21"/>
        </w:rPr>
      </w:pPr>
      <w:r>
        <w:rPr>
          <w:rFonts w:ascii="宋体" w:hAnsi="宋体"/>
          <w:szCs w:val="21"/>
        </w:rPr>
        <w:t>2.2</w:t>
      </w:r>
      <w:r>
        <w:rPr>
          <w:rFonts w:ascii="宋体" w:hAnsi="宋体" w:hint="eastAsia"/>
          <w:szCs w:val="21"/>
        </w:rPr>
        <w:t>可以要求供应商对响应文件有关事项作出解释或澄清。</w:t>
      </w:r>
    </w:p>
    <w:p w14:paraId="0559E739" w14:textId="77777777" w:rsidR="00864B04" w:rsidRDefault="003279CE">
      <w:pPr>
        <w:tabs>
          <w:tab w:val="left" w:pos="720"/>
        </w:tabs>
        <w:spacing w:line="400" w:lineRule="exact"/>
        <w:ind w:firstLine="420"/>
        <w:rPr>
          <w:rFonts w:ascii="宋体" w:hAnsi="宋体"/>
          <w:szCs w:val="21"/>
        </w:rPr>
      </w:pPr>
      <w:r>
        <w:rPr>
          <w:rFonts w:ascii="宋体" w:hAnsi="宋体"/>
          <w:szCs w:val="21"/>
        </w:rPr>
        <w:t>2.3</w:t>
      </w:r>
      <w:r>
        <w:rPr>
          <w:rFonts w:ascii="宋体" w:hAnsi="宋体" w:hint="eastAsia"/>
          <w:szCs w:val="21"/>
        </w:rPr>
        <w:t>推荐成交候选供应商名单，或者受采购人委托按照事先确定的办法直接确定可以交单位。</w:t>
      </w:r>
    </w:p>
    <w:p w14:paraId="4C32B2C9" w14:textId="77777777" w:rsidR="00864B04" w:rsidRDefault="003279CE">
      <w:pPr>
        <w:tabs>
          <w:tab w:val="left" w:pos="720"/>
        </w:tabs>
        <w:spacing w:line="400" w:lineRule="exact"/>
        <w:ind w:firstLine="420"/>
        <w:rPr>
          <w:rFonts w:ascii="宋体" w:hAnsi="宋体" w:cs="Arial"/>
          <w:szCs w:val="21"/>
        </w:rPr>
      </w:pPr>
      <w:r>
        <w:rPr>
          <w:rFonts w:ascii="宋体" w:hAnsi="宋体" w:cs="Arial" w:hint="eastAsia"/>
          <w:szCs w:val="21"/>
        </w:rPr>
        <w:t>3.评标内容的保密</w:t>
      </w:r>
    </w:p>
    <w:p w14:paraId="6588A974" w14:textId="77777777" w:rsidR="00864B04" w:rsidRDefault="003279CE">
      <w:pPr>
        <w:tabs>
          <w:tab w:val="left" w:pos="720"/>
        </w:tabs>
        <w:spacing w:line="400" w:lineRule="exact"/>
        <w:ind w:firstLine="420"/>
        <w:rPr>
          <w:rFonts w:ascii="宋体" w:hAnsi="宋体"/>
          <w:szCs w:val="21"/>
        </w:rPr>
      </w:pPr>
      <w:r>
        <w:rPr>
          <w:rFonts w:ascii="宋体" w:hAnsi="宋体" w:hint="eastAsia"/>
          <w:szCs w:val="21"/>
        </w:rPr>
        <w:t>3</w:t>
      </w:r>
      <w:r>
        <w:rPr>
          <w:rFonts w:ascii="宋体" w:hAnsi="宋体"/>
          <w:szCs w:val="21"/>
        </w:rPr>
        <w:t>.1</w:t>
      </w:r>
      <w:r>
        <w:rPr>
          <w:rFonts w:ascii="宋体" w:hAnsi="宋体" w:hint="eastAsia"/>
          <w:szCs w:val="21"/>
        </w:rPr>
        <w:t>开标后，直到宣布授予成交单位成交为止，凡属于审查、澄清、评价和比较投标的所有资料，有关授予成交的信息都不应向供应商或与评标无关的其他人泄露。</w:t>
      </w:r>
    </w:p>
    <w:p w14:paraId="75920CF5" w14:textId="77777777" w:rsidR="00864B04" w:rsidRDefault="003279CE">
      <w:pPr>
        <w:tabs>
          <w:tab w:val="left" w:pos="720"/>
        </w:tabs>
        <w:spacing w:line="400" w:lineRule="exact"/>
        <w:ind w:firstLine="420"/>
        <w:rPr>
          <w:rFonts w:ascii="宋体" w:hAnsi="宋体"/>
          <w:szCs w:val="21"/>
        </w:rPr>
      </w:pPr>
      <w:r>
        <w:rPr>
          <w:rFonts w:ascii="宋体" w:hAnsi="宋体"/>
          <w:szCs w:val="21"/>
        </w:rPr>
        <w:t>3.2</w:t>
      </w:r>
      <w:r>
        <w:rPr>
          <w:rFonts w:ascii="宋体" w:hAnsi="宋体" w:hint="eastAsia"/>
          <w:szCs w:val="21"/>
        </w:rPr>
        <w:t>在响应文件的审查、澄清、评价和比较以及授予成交的过程中，供应商对招标代理人和谈判小组成员施加影响的任何行为，都将取消其投标资格。</w:t>
      </w:r>
    </w:p>
    <w:p w14:paraId="2DE37FD1" w14:textId="77777777" w:rsidR="00864B04" w:rsidRDefault="003279CE">
      <w:pPr>
        <w:tabs>
          <w:tab w:val="left" w:pos="720"/>
        </w:tabs>
        <w:spacing w:line="400" w:lineRule="exact"/>
        <w:ind w:firstLine="420"/>
        <w:rPr>
          <w:rFonts w:ascii="宋体" w:hAnsi="宋体"/>
          <w:szCs w:val="21"/>
        </w:rPr>
      </w:pPr>
      <w:r>
        <w:rPr>
          <w:rFonts w:ascii="宋体" w:hAnsi="宋体"/>
          <w:szCs w:val="21"/>
        </w:rPr>
        <w:t>3.3</w:t>
      </w:r>
      <w:r>
        <w:rPr>
          <w:rFonts w:ascii="宋体" w:hAnsi="宋体" w:hint="eastAsia"/>
          <w:szCs w:val="21"/>
        </w:rPr>
        <w:t>在评标期间，招标代理人将通过指定联络人与供应商进行联系。</w:t>
      </w:r>
    </w:p>
    <w:p w14:paraId="4B9A3E6A" w14:textId="77777777" w:rsidR="00864B04" w:rsidRDefault="003279CE">
      <w:pPr>
        <w:spacing w:line="400" w:lineRule="exact"/>
        <w:rPr>
          <w:rFonts w:ascii="宋体" w:hAnsi="宋体" w:cs="Arial"/>
          <w:b/>
          <w:szCs w:val="21"/>
        </w:rPr>
      </w:pPr>
      <w:r>
        <w:rPr>
          <w:rFonts w:ascii="宋体" w:hAnsi="宋体" w:cs="Arial" w:hint="eastAsia"/>
          <w:b/>
          <w:szCs w:val="21"/>
        </w:rPr>
        <w:t>（三）对响应文件的审核</w:t>
      </w:r>
    </w:p>
    <w:p w14:paraId="232F9735" w14:textId="77777777" w:rsidR="00864B04" w:rsidRDefault="003279CE">
      <w:pPr>
        <w:tabs>
          <w:tab w:val="left" w:pos="720"/>
        </w:tabs>
        <w:spacing w:line="400" w:lineRule="exact"/>
        <w:ind w:firstLine="420"/>
        <w:rPr>
          <w:rFonts w:ascii="宋体" w:hAnsi="宋体"/>
          <w:szCs w:val="21"/>
        </w:rPr>
      </w:pPr>
      <w:r>
        <w:rPr>
          <w:rFonts w:ascii="宋体" w:hAnsi="宋体"/>
          <w:szCs w:val="21"/>
        </w:rPr>
        <w:t>1.</w:t>
      </w:r>
      <w:r>
        <w:rPr>
          <w:rFonts w:ascii="宋体" w:hAnsi="宋体" w:hint="eastAsia"/>
          <w:szCs w:val="21"/>
        </w:rPr>
        <w:t>采购人或者采购代理人资格证明文件要求进行供应商资格审查，如缺少内容，视为无效投标；</w:t>
      </w:r>
    </w:p>
    <w:p w14:paraId="31915075" w14:textId="77777777" w:rsidR="00864B04" w:rsidRDefault="003279CE">
      <w:pPr>
        <w:tabs>
          <w:tab w:val="left" w:pos="720"/>
        </w:tabs>
        <w:spacing w:line="400" w:lineRule="exact"/>
        <w:ind w:firstLine="420"/>
        <w:rPr>
          <w:rFonts w:ascii="宋体" w:hAnsi="宋体"/>
          <w:szCs w:val="21"/>
        </w:rPr>
      </w:pPr>
      <w:r>
        <w:rPr>
          <w:rFonts w:ascii="宋体" w:hAnsi="宋体"/>
          <w:szCs w:val="21"/>
        </w:rPr>
        <w:t>2.</w:t>
      </w:r>
      <w:r>
        <w:rPr>
          <w:rFonts w:ascii="宋体" w:hAnsi="宋体" w:hint="eastAsia"/>
          <w:szCs w:val="21"/>
        </w:rPr>
        <w:t>对价格的计算错误按下述原则修正：</w:t>
      </w:r>
    </w:p>
    <w:p w14:paraId="1ED981B2" w14:textId="77777777" w:rsidR="00864B04" w:rsidRDefault="003279CE">
      <w:pPr>
        <w:tabs>
          <w:tab w:val="left" w:pos="720"/>
        </w:tabs>
        <w:spacing w:line="400" w:lineRule="exact"/>
        <w:ind w:firstLine="420"/>
        <w:rPr>
          <w:rFonts w:ascii="宋体" w:hAnsi="宋体"/>
          <w:szCs w:val="21"/>
        </w:rPr>
      </w:pPr>
      <w:r>
        <w:rPr>
          <w:rFonts w:ascii="宋体" w:hAnsi="宋体"/>
          <w:szCs w:val="21"/>
        </w:rPr>
        <w:t>2.1</w:t>
      </w:r>
      <w:r>
        <w:rPr>
          <w:rFonts w:ascii="宋体" w:hAnsi="宋体" w:hint="eastAsia"/>
          <w:szCs w:val="21"/>
        </w:rPr>
        <w:t>如果单价乘数量不等于总价，应以单价为准修正总价。</w:t>
      </w:r>
    </w:p>
    <w:p w14:paraId="0F187F71" w14:textId="77777777" w:rsidR="00864B04" w:rsidRDefault="003279CE">
      <w:pPr>
        <w:tabs>
          <w:tab w:val="left" w:pos="720"/>
        </w:tabs>
        <w:spacing w:line="400" w:lineRule="exact"/>
        <w:ind w:firstLine="420"/>
        <w:rPr>
          <w:rFonts w:ascii="宋体" w:hAnsi="宋体"/>
          <w:szCs w:val="21"/>
        </w:rPr>
      </w:pPr>
      <w:r>
        <w:rPr>
          <w:rFonts w:ascii="宋体" w:hAnsi="宋体"/>
          <w:szCs w:val="21"/>
        </w:rPr>
        <w:t>2.2</w:t>
      </w:r>
      <w:r>
        <w:rPr>
          <w:rFonts w:ascii="宋体" w:hAnsi="宋体" w:hint="eastAsia"/>
          <w:szCs w:val="21"/>
        </w:rPr>
        <w:t>大写金额和小写金额不一致的，以大写金额为准。</w:t>
      </w:r>
    </w:p>
    <w:p w14:paraId="64F4E5F0" w14:textId="77777777" w:rsidR="00864B04" w:rsidRDefault="003279CE">
      <w:pPr>
        <w:tabs>
          <w:tab w:val="left" w:pos="720"/>
        </w:tabs>
        <w:spacing w:line="400" w:lineRule="exact"/>
        <w:ind w:firstLine="420"/>
        <w:rPr>
          <w:rFonts w:ascii="宋体" w:hAnsi="宋体"/>
          <w:szCs w:val="21"/>
        </w:rPr>
      </w:pPr>
      <w:r>
        <w:rPr>
          <w:rFonts w:ascii="宋体" w:hAnsi="宋体"/>
          <w:szCs w:val="21"/>
        </w:rPr>
        <w:t>2.3</w:t>
      </w:r>
      <w:r>
        <w:rPr>
          <w:rFonts w:ascii="宋体" w:hAnsi="宋体" w:hint="eastAsia"/>
          <w:szCs w:val="21"/>
        </w:rPr>
        <w:t>单价金额小数点有明显错位的，应以总价为准，并修改单价。</w:t>
      </w:r>
    </w:p>
    <w:p w14:paraId="63688466" w14:textId="5DF71379" w:rsidR="00864B04" w:rsidRDefault="003279CE">
      <w:pPr>
        <w:tabs>
          <w:tab w:val="left" w:pos="720"/>
        </w:tabs>
        <w:spacing w:line="400" w:lineRule="exact"/>
        <w:ind w:firstLine="420"/>
        <w:rPr>
          <w:rFonts w:ascii="宋体" w:hAnsi="宋体"/>
          <w:szCs w:val="21"/>
        </w:rPr>
      </w:pPr>
      <w:r>
        <w:rPr>
          <w:rFonts w:ascii="宋体" w:hAnsi="宋体"/>
          <w:szCs w:val="21"/>
        </w:rPr>
        <w:t>2.4</w:t>
      </w:r>
      <w:r>
        <w:rPr>
          <w:rFonts w:ascii="宋体" w:hAnsi="宋体" w:hint="eastAsia"/>
          <w:szCs w:val="21"/>
        </w:rPr>
        <w:t>如果以文字表示的数据与数字表示的有差别，应以文字为准修正数字。</w:t>
      </w:r>
    </w:p>
    <w:p w14:paraId="0BE2370D" w14:textId="77777777" w:rsidR="00134AC7" w:rsidRPr="00134AC7" w:rsidRDefault="00134AC7" w:rsidP="00134AC7">
      <w:pPr>
        <w:tabs>
          <w:tab w:val="left" w:pos="720"/>
        </w:tabs>
        <w:spacing w:line="400" w:lineRule="exact"/>
        <w:ind w:firstLine="420"/>
        <w:rPr>
          <w:rFonts w:ascii="宋体" w:hAnsi="宋体"/>
          <w:szCs w:val="21"/>
        </w:rPr>
      </w:pPr>
      <w:r>
        <w:rPr>
          <w:rFonts w:ascii="宋体" w:hAnsi="宋体" w:hint="eastAsia"/>
          <w:szCs w:val="21"/>
        </w:rPr>
        <w:t xml:space="preserve">2.5 </w:t>
      </w:r>
      <w:r w:rsidRPr="00134AC7">
        <w:rPr>
          <w:rFonts w:ascii="宋体" w:hAnsi="宋体" w:hint="eastAsia"/>
          <w:szCs w:val="21"/>
        </w:rPr>
        <w:t>单价金额小数点或者百分比有明显错位的，以开标一览表的总价为准，并修改单价。</w:t>
      </w:r>
    </w:p>
    <w:p w14:paraId="6AB2FAEC" w14:textId="3AF4C08C" w:rsidR="00134AC7" w:rsidRPr="00134AC7" w:rsidRDefault="00134AC7" w:rsidP="00134AC7">
      <w:pPr>
        <w:tabs>
          <w:tab w:val="left" w:pos="720"/>
        </w:tabs>
        <w:spacing w:line="400" w:lineRule="exact"/>
        <w:ind w:firstLineChars="200" w:firstLine="420"/>
        <w:rPr>
          <w:rFonts w:ascii="宋体" w:hAnsi="宋体"/>
          <w:szCs w:val="21"/>
        </w:rPr>
      </w:pPr>
      <w:r>
        <w:rPr>
          <w:rFonts w:ascii="宋体" w:hAnsi="宋体"/>
          <w:szCs w:val="21"/>
        </w:rPr>
        <w:t xml:space="preserve">2.6 </w:t>
      </w:r>
      <w:r w:rsidRPr="00134AC7">
        <w:rPr>
          <w:rFonts w:ascii="宋体" w:hAnsi="宋体" w:hint="eastAsia"/>
          <w:szCs w:val="21"/>
        </w:rPr>
        <w:t>投标文件中开标一览表内容与投标文件中相应内容不一致的，以开标一览表为准。</w:t>
      </w:r>
    </w:p>
    <w:p w14:paraId="61BC021E" w14:textId="716AC7E1" w:rsidR="00864B04" w:rsidRDefault="003279CE">
      <w:pPr>
        <w:tabs>
          <w:tab w:val="left" w:pos="720"/>
        </w:tabs>
        <w:spacing w:line="400" w:lineRule="exact"/>
        <w:ind w:firstLine="420"/>
        <w:rPr>
          <w:rFonts w:ascii="宋体" w:hAnsi="宋体"/>
          <w:szCs w:val="21"/>
        </w:rPr>
      </w:pPr>
      <w:r>
        <w:rPr>
          <w:rFonts w:ascii="宋体" w:hAnsi="宋体"/>
          <w:szCs w:val="21"/>
        </w:rPr>
        <w:t>2.</w:t>
      </w:r>
      <w:r w:rsidR="00134AC7">
        <w:rPr>
          <w:rFonts w:ascii="宋体" w:hAnsi="宋体"/>
          <w:szCs w:val="21"/>
        </w:rPr>
        <w:t>7</w:t>
      </w:r>
      <w:r>
        <w:rPr>
          <w:rFonts w:ascii="宋体" w:hAnsi="宋体" w:hint="eastAsia"/>
          <w:szCs w:val="21"/>
        </w:rPr>
        <w:t>对不同文字文本响应文件的解释发生异议的，以中文文本为准。</w:t>
      </w:r>
    </w:p>
    <w:p w14:paraId="2B4473AF" w14:textId="364E25A7" w:rsidR="00864B04" w:rsidRDefault="003279CE">
      <w:pPr>
        <w:tabs>
          <w:tab w:val="left" w:pos="720"/>
        </w:tabs>
        <w:spacing w:line="400" w:lineRule="exact"/>
        <w:ind w:firstLine="420"/>
        <w:rPr>
          <w:rFonts w:ascii="宋体" w:hAnsi="宋体"/>
          <w:szCs w:val="21"/>
        </w:rPr>
      </w:pPr>
      <w:r>
        <w:rPr>
          <w:rFonts w:ascii="宋体" w:hAnsi="宋体" w:hint="eastAsia"/>
          <w:szCs w:val="21"/>
        </w:rPr>
        <w:t>2.</w:t>
      </w:r>
      <w:r w:rsidR="00134AC7">
        <w:rPr>
          <w:rFonts w:ascii="宋体" w:hAnsi="宋体"/>
          <w:szCs w:val="21"/>
        </w:rPr>
        <w:t>8</w:t>
      </w:r>
      <w:r>
        <w:rPr>
          <w:rFonts w:ascii="宋体" w:hAnsi="宋体" w:hint="eastAsia"/>
          <w:szCs w:val="21"/>
        </w:rPr>
        <w:t>同时出现两种以上不一致的，按照前款规定的顺序修正。修正后的报价按照“投标的澄清、说明或者补正”的规定经投标人确认后产生约束力，投标人不确认的，其投标无效。</w:t>
      </w:r>
    </w:p>
    <w:p w14:paraId="6B5BD99C" w14:textId="3F1837D8" w:rsidR="00864B04" w:rsidRDefault="003279CE">
      <w:pPr>
        <w:tabs>
          <w:tab w:val="left" w:pos="720"/>
        </w:tabs>
        <w:spacing w:line="400" w:lineRule="exact"/>
        <w:ind w:firstLine="420"/>
        <w:rPr>
          <w:rFonts w:ascii="宋体" w:hAnsi="宋体"/>
          <w:szCs w:val="21"/>
        </w:rPr>
      </w:pPr>
      <w:r>
        <w:rPr>
          <w:rFonts w:ascii="宋体" w:hAnsi="宋体"/>
          <w:szCs w:val="21"/>
        </w:rPr>
        <w:t>2.</w:t>
      </w:r>
      <w:r w:rsidR="00134AC7">
        <w:rPr>
          <w:rFonts w:ascii="宋体" w:hAnsi="宋体"/>
          <w:szCs w:val="21"/>
        </w:rPr>
        <w:t>9</w:t>
      </w:r>
      <w:r>
        <w:rPr>
          <w:rFonts w:ascii="宋体" w:hAnsi="宋体" w:hint="eastAsia"/>
          <w:szCs w:val="21"/>
        </w:rPr>
        <w:t>供应商不同意以上修正，则其投标为无效投标。</w:t>
      </w:r>
    </w:p>
    <w:p w14:paraId="4DDC5D8C" w14:textId="77777777" w:rsidR="00864B04" w:rsidRDefault="003279CE">
      <w:pPr>
        <w:tabs>
          <w:tab w:val="left" w:pos="720"/>
        </w:tabs>
        <w:spacing w:line="400" w:lineRule="exact"/>
        <w:ind w:firstLine="420"/>
        <w:rPr>
          <w:rFonts w:ascii="宋体" w:hAnsi="宋体"/>
          <w:szCs w:val="21"/>
        </w:rPr>
      </w:pPr>
      <w:r>
        <w:rPr>
          <w:rFonts w:ascii="宋体" w:hAnsi="宋体"/>
          <w:szCs w:val="21"/>
        </w:rPr>
        <w:t>3.</w:t>
      </w:r>
      <w:r>
        <w:rPr>
          <w:rFonts w:ascii="宋体" w:hAnsi="宋体" w:hint="eastAsia"/>
          <w:szCs w:val="21"/>
        </w:rPr>
        <w:t>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p>
    <w:p w14:paraId="540EBC98" w14:textId="77777777" w:rsidR="00864B04" w:rsidRDefault="003279CE">
      <w:pPr>
        <w:tabs>
          <w:tab w:val="left" w:pos="720"/>
        </w:tabs>
        <w:spacing w:line="400" w:lineRule="exact"/>
        <w:ind w:firstLine="420"/>
        <w:rPr>
          <w:rFonts w:ascii="宋体" w:hAnsi="宋体"/>
          <w:szCs w:val="21"/>
        </w:rPr>
      </w:pPr>
      <w:r>
        <w:rPr>
          <w:rFonts w:ascii="宋体" w:hAnsi="宋体"/>
          <w:szCs w:val="21"/>
        </w:rPr>
        <w:t>4.</w:t>
      </w:r>
      <w:r>
        <w:rPr>
          <w:rFonts w:ascii="宋体" w:hAnsi="宋体" w:hint="eastAsia"/>
          <w:szCs w:val="21"/>
        </w:rPr>
        <w:t>谈判小组对响应文件的判定，只依据投标内容本身，不依据开标后的任何外来证明。</w:t>
      </w:r>
    </w:p>
    <w:p w14:paraId="19230186" w14:textId="77777777" w:rsidR="00864B04" w:rsidRDefault="003279CE">
      <w:pPr>
        <w:tabs>
          <w:tab w:val="left" w:pos="720"/>
        </w:tabs>
        <w:spacing w:line="400" w:lineRule="exact"/>
        <w:ind w:firstLine="420"/>
        <w:rPr>
          <w:rFonts w:ascii="宋体" w:hAnsi="宋体"/>
          <w:szCs w:val="21"/>
        </w:rPr>
      </w:pPr>
      <w:r>
        <w:rPr>
          <w:rFonts w:ascii="宋体" w:hAnsi="宋体"/>
          <w:szCs w:val="21"/>
        </w:rPr>
        <w:t>5.</w:t>
      </w:r>
      <w:r>
        <w:rPr>
          <w:rFonts w:ascii="宋体" w:hAnsi="宋体" w:hint="eastAsia"/>
          <w:szCs w:val="21"/>
        </w:rPr>
        <w:t>下列响应文件为无效投标：</w:t>
      </w:r>
    </w:p>
    <w:p w14:paraId="688B6692" w14:textId="77777777" w:rsidR="00864B04" w:rsidRDefault="003279CE">
      <w:pPr>
        <w:tabs>
          <w:tab w:val="left" w:pos="720"/>
        </w:tabs>
        <w:spacing w:line="400" w:lineRule="exact"/>
        <w:ind w:firstLine="420"/>
        <w:rPr>
          <w:rFonts w:ascii="宋体" w:hAnsi="宋体"/>
          <w:szCs w:val="21"/>
        </w:rPr>
      </w:pPr>
      <w:r>
        <w:rPr>
          <w:rFonts w:ascii="宋体" w:hAnsi="宋体"/>
          <w:szCs w:val="21"/>
        </w:rPr>
        <w:t>5.1</w:t>
      </w:r>
      <w:r>
        <w:rPr>
          <w:rFonts w:ascii="宋体" w:hAnsi="宋体" w:hint="eastAsia"/>
          <w:szCs w:val="21"/>
        </w:rPr>
        <w:t>与谈判文件有重大偏离。</w:t>
      </w:r>
    </w:p>
    <w:p w14:paraId="5678402C" w14:textId="77777777" w:rsidR="00864B04" w:rsidRDefault="003279CE">
      <w:pPr>
        <w:tabs>
          <w:tab w:val="left" w:pos="720"/>
        </w:tabs>
        <w:spacing w:line="400" w:lineRule="exact"/>
        <w:ind w:firstLine="420"/>
        <w:rPr>
          <w:rFonts w:ascii="宋体" w:hAnsi="宋体"/>
          <w:szCs w:val="21"/>
        </w:rPr>
      </w:pPr>
      <w:r>
        <w:rPr>
          <w:rFonts w:ascii="宋体" w:hAnsi="宋体"/>
          <w:szCs w:val="21"/>
        </w:rPr>
        <w:t>5.2</w:t>
      </w:r>
      <w:r>
        <w:rPr>
          <w:rFonts w:ascii="宋体" w:hAnsi="宋体" w:hint="eastAsia"/>
          <w:szCs w:val="21"/>
        </w:rPr>
        <w:t>供应商的报价是选择性的。</w:t>
      </w:r>
    </w:p>
    <w:p w14:paraId="3D27820D" w14:textId="77777777" w:rsidR="00864B04" w:rsidRDefault="003279CE">
      <w:pPr>
        <w:tabs>
          <w:tab w:val="left" w:pos="720"/>
        </w:tabs>
        <w:spacing w:line="400" w:lineRule="exact"/>
        <w:ind w:firstLine="420"/>
        <w:rPr>
          <w:rFonts w:ascii="宋体" w:hAnsi="宋体"/>
          <w:szCs w:val="21"/>
        </w:rPr>
      </w:pPr>
      <w:r>
        <w:rPr>
          <w:rFonts w:ascii="宋体" w:hAnsi="宋体"/>
          <w:szCs w:val="21"/>
        </w:rPr>
        <w:t>5.3</w:t>
      </w:r>
      <w:r>
        <w:rPr>
          <w:rFonts w:ascii="宋体" w:hAnsi="宋体" w:hint="eastAsia"/>
          <w:szCs w:val="21"/>
        </w:rPr>
        <w:t>供应商的报价只报了部分内容。</w:t>
      </w:r>
    </w:p>
    <w:p w14:paraId="2C76EC7F" w14:textId="77777777" w:rsidR="00864B04" w:rsidRDefault="003279CE">
      <w:pPr>
        <w:tabs>
          <w:tab w:val="left" w:pos="720"/>
        </w:tabs>
        <w:spacing w:line="400" w:lineRule="exact"/>
        <w:ind w:firstLine="420"/>
        <w:rPr>
          <w:rFonts w:ascii="宋体" w:hAnsi="宋体"/>
          <w:szCs w:val="21"/>
        </w:rPr>
      </w:pPr>
      <w:r>
        <w:rPr>
          <w:rFonts w:ascii="宋体" w:hAnsi="宋体"/>
          <w:szCs w:val="21"/>
        </w:rPr>
        <w:t>5.4</w:t>
      </w:r>
      <w:r>
        <w:rPr>
          <w:rFonts w:ascii="宋体" w:hAnsi="宋体" w:hint="eastAsia"/>
          <w:szCs w:val="21"/>
        </w:rPr>
        <w:t>投标报价超过预算的。</w:t>
      </w:r>
    </w:p>
    <w:p w14:paraId="6BEE8CA1" w14:textId="77777777" w:rsidR="00864B04" w:rsidRDefault="003279CE">
      <w:pPr>
        <w:tabs>
          <w:tab w:val="left" w:pos="720"/>
        </w:tabs>
        <w:spacing w:line="400" w:lineRule="exact"/>
        <w:ind w:firstLine="420"/>
        <w:rPr>
          <w:rFonts w:ascii="宋体" w:hAnsi="宋体"/>
          <w:szCs w:val="21"/>
        </w:rPr>
      </w:pPr>
      <w:r>
        <w:rPr>
          <w:rFonts w:ascii="宋体" w:hAnsi="宋体"/>
          <w:szCs w:val="21"/>
        </w:rPr>
        <w:t>5.5</w:t>
      </w:r>
      <w:r>
        <w:rPr>
          <w:rFonts w:ascii="宋体" w:hAnsi="宋体" w:hint="eastAsia"/>
          <w:szCs w:val="21"/>
        </w:rPr>
        <w:t>不具备谈判文件中规定的资格要求。</w:t>
      </w:r>
    </w:p>
    <w:p w14:paraId="311BF670" w14:textId="77777777" w:rsidR="00864B04" w:rsidRDefault="003279CE">
      <w:pPr>
        <w:tabs>
          <w:tab w:val="left" w:pos="720"/>
        </w:tabs>
        <w:spacing w:line="400" w:lineRule="exact"/>
        <w:ind w:firstLine="420"/>
        <w:rPr>
          <w:rFonts w:ascii="宋体" w:hAnsi="宋体"/>
          <w:szCs w:val="21"/>
        </w:rPr>
      </w:pPr>
      <w:r>
        <w:rPr>
          <w:rFonts w:ascii="宋体" w:hAnsi="宋体"/>
          <w:szCs w:val="21"/>
        </w:rPr>
        <w:t>5.6</w:t>
      </w:r>
      <w:r>
        <w:rPr>
          <w:rFonts w:ascii="宋体" w:hAnsi="宋体" w:hint="eastAsia"/>
          <w:szCs w:val="21"/>
        </w:rPr>
        <w:t>不同供应商的响应文件由同一单位或者个人编制。</w:t>
      </w:r>
    </w:p>
    <w:p w14:paraId="49CB7BB7" w14:textId="77777777" w:rsidR="00864B04" w:rsidRDefault="003279CE">
      <w:pPr>
        <w:tabs>
          <w:tab w:val="left" w:pos="720"/>
        </w:tabs>
        <w:spacing w:line="400" w:lineRule="exact"/>
        <w:ind w:firstLine="420"/>
        <w:rPr>
          <w:rFonts w:ascii="宋体" w:hAnsi="宋体"/>
          <w:szCs w:val="21"/>
        </w:rPr>
      </w:pPr>
      <w:r>
        <w:rPr>
          <w:rFonts w:ascii="宋体" w:hAnsi="宋体"/>
          <w:szCs w:val="21"/>
        </w:rPr>
        <w:t>5.7</w:t>
      </w:r>
      <w:r>
        <w:rPr>
          <w:rFonts w:ascii="宋体" w:hAnsi="宋体" w:hint="eastAsia"/>
          <w:szCs w:val="21"/>
        </w:rPr>
        <w:t>不同供应商委托同一单位或者个人办理投标事宜。</w:t>
      </w:r>
    </w:p>
    <w:p w14:paraId="38B385DD" w14:textId="77777777" w:rsidR="00864B04" w:rsidRDefault="003279CE">
      <w:pPr>
        <w:tabs>
          <w:tab w:val="left" w:pos="720"/>
        </w:tabs>
        <w:spacing w:line="400" w:lineRule="exact"/>
        <w:ind w:firstLine="420"/>
        <w:rPr>
          <w:rFonts w:ascii="宋体" w:hAnsi="宋体"/>
          <w:szCs w:val="21"/>
        </w:rPr>
      </w:pPr>
      <w:r>
        <w:rPr>
          <w:rFonts w:ascii="宋体" w:hAnsi="宋体"/>
          <w:szCs w:val="21"/>
        </w:rPr>
        <w:t>5.8</w:t>
      </w:r>
      <w:r>
        <w:rPr>
          <w:rFonts w:ascii="宋体" w:hAnsi="宋体" w:hint="eastAsia"/>
          <w:szCs w:val="21"/>
        </w:rPr>
        <w:t>不同供应商的响应文件载明的项目管理成员为同一人。</w:t>
      </w:r>
    </w:p>
    <w:p w14:paraId="1FC4637A" w14:textId="77777777" w:rsidR="00864B04" w:rsidRDefault="003279CE">
      <w:pPr>
        <w:tabs>
          <w:tab w:val="left" w:pos="720"/>
        </w:tabs>
        <w:spacing w:line="400" w:lineRule="exact"/>
        <w:ind w:firstLine="420"/>
        <w:rPr>
          <w:rFonts w:ascii="宋体" w:hAnsi="宋体"/>
          <w:szCs w:val="21"/>
        </w:rPr>
      </w:pPr>
      <w:r>
        <w:rPr>
          <w:rFonts w:ascii="宋体" w:hAnsi="宋体"/>
          <w:szCs w:val="21"/>
        </w:rPr>
        <w:t>5.9</w:t>
      </w:r>
      <w:r>
        <w:rPr>
          <w:rFonts w:ascii="宋体" w:hAnsi="宋体" w:hint="eastAsia"/>
          <w:szCs w:val="21"/>
        </w:rPr>
        <w:t>不同供应商的响应文件异常一致。</w:t>
      </w:r>
    </w:p>
    <w:p w14:paraId="47BFDCDC" w14:textId="77777777" w:rsidR="00864B04" w:rsidRDefault="003279CE">
      <w:pPr>
        <w:tabs>
          <w:tab w:val="left" w:pos="720"/>
        </w:tabs>
        <w:spacing w:line="400" w:lineRule="exact"/>
        <w:ind w:firstLine="420"/>
        <w:rPr>
          <w:rFonts w:ascii="宋体" w:hAnsi="宋体"/>
          <w:szCs w:val="21"/>
        </w:rPr>
      </w:pPr>
      <w:r>
        <w:rPr>
          <w:rFonts w:ascii="宋体" w:hAnsi="宋体"/>
          <w:szCs w:val="21"/>
        </w:rPr>
        <w:t>5.10</w:t>
      </w:r>
      <w:r>
        <w:rPr>
          <w:rFonts w:ascii="宋体" w:hAnsi="宋体" w:hint="eastAsia"/>
          <w:szCs w:val="21"/>
        </w:rPr>
        <w:t>不同供应商的法定代表人或委托代理人有夫妻、直系血亲关系的。</w:t>
      </w:r>
    </w:p>
    <w:p w14:paraId="17F94907" w14:textId="77777777" w:rsidR="00864B04" w:rsidRDefault="003279CE">
      <w:pPr>
        <w:tabs>
          <w:tab w:val="left" w:pos="720"/>
        </w:tabs>
        <w:spacing w:line="400" w:lineRule="exact"/>
        <w:ind w:firstLine="420"/>
        <w:rPr>
          <w:rFonts w:ascii="宋体" w:hAnsi="宋体"/>
          <w:szCs w:val="21"/>
        </w:rPr>
      </w:pPr>
      <w:r>
        <w:rPr>
          <w:rFonts w:ascii="宋体" w:hAnsi="宋体"/>
          <w:szCs w:val="21"/>
        </w:rPr>
        <w:t>5.11</w:t>
      </w:r>
      <w:r>
        <w:rPr>
          <w:rFonts w:ascii="宋体" w:hAnsi="宋体" w:hint="eastAsia"/>
          <w:szCs w:val="21"/>
        </w:rPr>
        <w:t>不同供应商的负责人为同一人或者存在控股、管理关系的。</w:t>
      </w:r>
    </w:p>
    <w:p w14:paraId="46C3049A" w14:textId="77777777" w:rsidR="00864B04" w:rsidRDefault="003279CE">
      <w:pPr>
        <w:tabs>
          <w:tab w:val="left" w:pos="720"/>
        </w:tabs>
        <w:spacing w:line="400" w:lineRule="exact"/>
        <w:ind w:firstLine="420"/>
        <w:rPr>
          <w:rFonts w:ascii="宋体" w:hAnsi="宋体"/>
          <w:szCs w:val="21"/>
        </w:rPr>
      </w:pPr>
      <w:r>
        <w:rPr>
          <w:rFonts w:ascii="宋体" w:hAnsi="宋体"/>
          <w:szCs w:val="21"/>
        </w:rPr>
        <w:t>5.12</w:t>
      </w:r>
      <w:r>
        <w:rPr>
          <w:rFonts w:ascii="宋体" w:hAnsi="宋体" w:hint="eastAsia"/>
          <w:szCs w:val="21"/>
        </w:rPr>
        <w:t>没有逐一说明投标产品名称、品牌、规格型号和技术参数，而是直接拷贝谈判文件技术要求的；</w:t>
      </w:r>
    </w:p>
    <w:p w14:paraId="274BC76D" w14:textId="77777777" w:rsidR="00864B04" w:rsidRDefault="003279CE">
      <w:pPr>
        <w:tabs>
          <w:tab w:val="left" w:pos="720"/>
        </w:tabs>
        <w:spacing w:line="400" w:lineRule="exact"/>
        <w:ind w:firstLine="420"/>
        <w:rPr>
          <w:rFonts w:ascii="宋体" w:hAnsi="宋体"/>
          <w:szCs w:val="21"/>
        </w:rPr>
      </w:pPr>
      <w:r>
        <w:rPr>
          <w:rFonts w:ascii="宋体" w:hAnsi="宋体"/>
          <w:szCs w:val="21"/>
        </w:rPr>
        <w:t>5.13</w:t>
      </w:r>
      <w:r>
        <w:rPr>
          <w:rFonts w:ascii="宋体" w:hAnsi="宋体" w:hint="eastAsia"/>
          <w:szCs w:val="21"/>
        </w:rPr>
        <w:t>不同供应商的委托代理人(或法定代表人、项目经理、项目总监、项目负责人等)在谈判文件发布日上月至投标截止日当月在同一单位缴纳社会保险的。</w:t>
      </w:r>
    </w:p>
    <w:p w14:paraId="589D74EA" w14:textId="77777777" w:rsidR="00864B04" w:rsidRDefault="003279CE">
      <w:pPr>
        <w:tabs>
          <w:tab w:val="left" w:pos="720"/>
        </w:tabs>
        <w:spacing w:line="400" w:lineRule="exact"/>
        <w:ind w:firstLine="420"/>
        <w:rPr>
          <w:rFonts w:ascii="宋体" w:hAnsi="宋体"/>
          <w:szCs w:val="21"/>
        </w:rPr>
      </w:pPr>
      <w:r>
        <w:rPr>
          <w:rFonts w:ascii="宋体" w:hAnsi="宋体"/>
          <w:szCs w:val="21"/>
        </w:rPr>
        <w:t>5.14</w:t>
      </w:r>
      <w:r>
        <w:rPr>
          <w:rFonts w:ascii="宋体" w:hAnsi="宋体" w:hint="eastAsia"/>
          <w:szCs w:val="21"/>
        </w:rPr>
        <w:t>服务承诺和付款条件未响应招标要求的；</w:t>
      </w:r>
    </w:p>
    <w:p w14:paraId="624B58E5" w14:textId="77777777" w:rsidR="00864B04" w:rsidRDefault="003279CE">
      <w:pPr>
        <w:tabs>
          <w:tab w:val="left" w:pos="720"/>
        </w:tabs>
        <w:spacing w:line="400" w:lineRule="exact"/>
        <w:ind w:firstLine="420"/>
        <w:rPr>
          <w:rFonts w:ascii="宋体" w:hAnsi="宋体"/>
          <w:szCs w:val="21"/>
        </w:rPr>
      </w:pPr>
      <w:r>
        <w:rPr>
          <w:rFonts w:ascii="宋体" w:hAnsi="宋体" w:hint="eastAsia"/>
          <w:szCs w:val="21"/>
        </w:rPr>
        <w:t>5.15特征码检查中，不同投标人上传采购文件所使用的电脑网卡信息等一致的（如发现违法违规行为，将依法追究其法律责任）；</w:t>
      </w:r>
    </w:p>
    <w:p w14:paraId="78967273" w14:textId="77777777" w:rsidR="00864B04" w:rsidRDefault="003279CE">
      <w:pPr>
        <w:tabs>
          <w:tab w:val="left" w:pos="720"/>
        </w:tabs>
        <w:spacing w:line="400" w:lineRule="exact"/>
        <w:ind w:firstLine="420"/>
        <w:rPr>
          <w:rFonts w:ascii="宋体" w:hAnsi="宋体"/>
          <w:szCs w:val="21"/>
        </w:rPr>
      </w:pPr>
      <w:r>
        <w:rPr>
          <w:rFonts w:ascii="宋体" w:hAnsi="宋体"/>
          <w:szCs w:val="21"/>
        </w:rPr>
        <w:t>5.1</w:t>
      </w:r>
      <w:r>
        <w:rPr>
          <w:rFonts w:ascii="宋体" w:hAnsi="宋体" w:hint="eastAsia"/>
          <w:szCs w:val="21"/>
        </w:rPr>
        <w:t>6不符合法律、法规和谈判文件规定的其他实质性要求的。</w:t>
      </w:r>
    </w:p>
    <w:p w14:paraId="213385E2" w14:textId="77777777" w:rsidR="00864B04" w:rsidRDefault="003279CE">
      <w:pPr>
        <w:tabs>
          <w:tab w:val="left" w:pos="720"/>
        </w:tabs>
        <w:spacing w:line="400" w:lineRule="exact"/>
        <w:ind w:firstLine="420"/>
        <w:rPr>
          <w:rFonts w:ascii="宋体" w:hAnsi="宋体"/>
          <w:szCs w:val="21"/>
        </w:rPr>
      </w:pPr>
      <w:r>
        <w:rPr>
          <w:rFonts w:ascii="宋体" w:hAnsi="宋体"/>
          <w:szCs w:val="21"/>
        </w:rPr>
        <w:t>5.1</w:t>
      </w:r>
      <w:r>
        <w:rPr>
          <w:rFonts w:ascii="宋体" w:hAnsi="宋体" w:hint="eastAsia"/>
          <w:szCs w:val="21"/>
        </w:rPr>
        <w:t>7谈判小组认定的其它为无效投标的事项。</w:t>
      </w:r>
    </w:p>
    <w:p w14:paraId="4255E2B2" w14:textId="77777777" w:rsidR="00864B04" w:rsidRDefault="003279CE">
      <w:pPr>
        <w:spacing w:line="400" w:lineRule="exact"/>
        <w:rPr>
          <w:rFonts w:ascii="宋体" w:hAnsi="宋体" w:cs="Arial"/>
          <w:b/>
          <w:szCs w:val="21"/>
        </w:rPr>
      </w:pPr>
      <w:r>
        <w:rPr>
          <w:rFonts w:ascii="宋体" w:hAnsi="宋体" w:hint="eastAsia"/>
          <w:b/>
          <w:szCs w:val="21"/>
        </w:rPr>
        <w:t>（四）响应文件</w:t>
      </w:r>
      <w:r>
        <w:rPr>
          <w:rFonts w:ascii="宋体" w:hAnsi="宋体" w:cs="Arial" w:hint="eastAsia"/>
          <w:b/>
          <w:szCs w:val="21"/>
        </w:rPr>
        <w:t>的澄清</w:t>
      </w:r>
    </w:p>
    <w:p w14:paraId="02E2A687" w14:textId="77777777" w:rsidR="00864B04" w:rsidRDefault="003279CE">
      <w:pPr>
        <w:tabs>
          <w:tab w:val="left" w:pos="720"/>
        </w:tabs>
        <w:spacing w:line="400" w:lineRule="exact"/>
        <w:ind w:firstLine="420"/>
        <w:rPr>
          <w:rFonts w:ascii="宋体" w:hAnsi="宋体"/>
          <w:szCs w:val="21"/>
        </w:rPr>
      </w:pPr>
      <w:r>
        <w:rPr>
          <w:rFonts w:ascii="宋体" w:hAnsi="宋体"/>
          <w:szCs w:val="21"/>
        </w:rPr>
        <w:t>1.</w:t>
      </w:r>
      <w:r>
        <w:rPr>
          <w:rFonts w:ascii="宋体" w:hAnsi="宋体" w:hint="eastAsia"/>
          <w:szCs w:val="21"/>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C85A8C2" w14:textId="77777777" w:rsidR="00864B04" w:rsidRDefault="003279CE">
      <w:pPr>
        <w:tabs>
          <w:tab w:val="left" w:pos="720"/>
        </w:tabs>
        <w:spacing w:line="400" w:lineRule="exact"/>
        <w:ind w:firstLine="420"/>
        <w:rPr>
          <w:rFonts w:ascii="宋体" w:hAnsi="宋体"/>
          <w:szCs w:val="21"/>
        </w:rPr>
      </w:pPr>
      <w:r>
        <w:rPr>
          <w:rFonts w:ascii="宋体" w:hAnsi="宋体"/>
          <w:szCs w:val="21"/>
        </w:rPr>
        <w:t>2.</w:t>
      </w:r>
      <w:r>
        <w:rPr>
          <w:rFonts w:ascii="宋体" w:hAnsi="宋体" w:hint="eastAsia"/>
          <w:szCs w:val="21"/>
        </w:rPr>
        <w:t>必要时谈判小组可要求供应商澄清、说明或者更正响应文件以书面形式作出，并应当由法定代表人或其授权代表签字或者加盖公章。</w:t>
      </w:r>
    </w:p>
    <w:p w14:paraId="156FA035" w14:textId="77777777" w:rsidR="00864B04" w:rsidRDefault="003279CE">
      <w:pPr>
        <w:spacing w:line="400" w:lineRule="exact"/>
        <w:rPr>
          <w:rFonts w:ascii="宋体" w:hAnsi="宋体" w:cs="Arial"/>
          <w:b/>
          <w:szCs w:val="21"/>
        </w:rPr>
      </w:pPr>
      <w:r>
        <w:rPr>
          <w:rFonts w:ascii="宋体" w:hAnsi="宋体" w:cs="Arial" w:hint="eastAsia"/>
          <w:b/>
          <w:szCs w:val="21"/>
        </w:rPr>
        <w:t>（五）响应文件的评价</w:t>
      </w:r>
    </w:p>
    <w:p w14:paraId="11497714" w14:textId="77777777" w:rsidR="00864B04" w:rsidRDefault="003279CE">
      <w:pPr>
        <w:tabs>
          <w:tab w:val="left" w:pos="720"/>
        </w:tabs>
        <w:spacing w:line="400" w:lineRule="exact"/>
        <w:ind w:firstLine="420"/>
        <w:rPr>
          <w:rFonts w:ascii="宋体" w:hAnsi="宋体"/>
          <w:szCs w:val="21"/>
        </w:rPr>
      </w:pPr>
      <w:r>
        <w:rPr>
          <w:rFonts w:ascii="宋体" w:hAnsi="宋体"/>
          <w:szCs w:val="21"/>
        </w:rPr>
        <w:t>1.</w:t>
      </w:r>
      <w:r>
        <w:rPr>
          <w:rFonts w:ascii="宋体" w:hAnsi="宋体" w:hint="eastAsia"/>
          <w:szCs w:val="21"/>
        </w:rPr>
        <w:t>谈判小组对响应文件是否实质上响应谈判文件要求的响应文件进行评审。</w:t>
      </w:r>
    </w:p>
    <w:p w14:paraId="5755F2B4" w14:textId="77777777" w:rsidR="00864B04" w:rsidRDefault="003279CE">
      <w:pPr>
        <w:tabs>
          <w:tab w:val="left" w:pos="720"/>
        </w:tabs>
        <w:spacing w:line="400" w:lineRule="exact"/>
        <w:ind w:firstLine="420"/>
        <w:rPr>
          <w:rFonts w:ascii="宋体" w:hAnsi="宋体"/>
          <w:szCs w:val="21"/>
        </w:rPr>
      </w:pPr>
      <w:r>
        <w:rPr>
          <w:rFonts w:ascii="宋体" w:hAnsi="宋体"/>
          <w:szCs w:val="21"/>
        </w:rPr>
        <w:t>2.</w:t>
      </w:r>
      <w:r>
        <w:rPr>
          <w:rFonts w:ascii="宋体" w:hAnsi="宋体" w:hint="eastAsia"/>
          <w:szCs w:val="21"/>
        </w:rPr>
        <w:t>评价和比较采用最低评标价法，谈判小组严格按照谈判文件的要求、条件，对供应商所作的实质性响应内容进行评审。</w:t>
      </w:r>
    </w:p>
    <w:p w14:paraId="77F094E6" w14:textId="77777777" w:rsidR="00864B04" w:rsidRDefault="003279CE">
      <w:pPr>
        <w:tabs>
          <w:tab w:val="left" w:pos="720"/>
        </w:tabs>
        <w:spacing w:line="400" w:lineRule="exact"/>
        <w:rPr>
          <w:rFonts w:ascii="宋体" w:hAnsi="宋体" w:cs="Arial"/>
          <w:b/>
          <w:szCs w:val="21"/>
        </w:rPr>
      </w:pPr>
      <w:r>
        <w:rPr>
          <w:rFonts w:ascii="宋体" w:hAnsi="宋体" w:cs="Arial" w:hint="eastAsia"/>
          <w:b/>
          <w:szCs w:val="21"/>
        </w:rPr>
        <w:t>五、授予合同</w:t>
      </w:r>
    </w:p>
    <w:p w14:paraId="239EACD1" w14:textId="77777777" w:rsidR="00864B04" w:rsidRDefault="003279CE">
      <w:pPr>
        <w:spacing w:line="400" w:lineRule="exact"/>
        <w:rPr>
          <w:rFonts w:ascii="宋体" w:hAnsi="宋体" w:cs="Arial"/>
          <w:b/>
          <w:szCs w:val="21"/>
        </w:rPr>
      </w:pPr>
      <w:r>
        <w:rPr>
          <w:rFonts w:ascii="宋体" w:hAnsi="宋体" w:cs="Arial" w:hint="eastAsia"/>
          <w:b/>
          <w:szCs w:val="21"/>
        </w:rPr>
        <w:t>（一）成交单位的确认</w:t>
      </w:r>
    </w:p>
    <w:p w14:paraId="29266DD0" w14:textId="77777777" w:rsidR="00864B04" w:rsidRDefault="003279CE">
      <w:pPr>
        <w:tabs>
          <w:tab w:val="left" w:pos="720"/>
        </w:tabs>
        <w:spacing w:line="400" w:lineRule="exact"/>
        <w:ind w:firstLine="420"/>
        <w:rPr>
          <w:rFonts w:ascii="宋体" w:hAnsi="宋体" w:cs="Arial"/>
          <w:szCs w:val="21"/>
        </w:rPr>
      </w:pPr>
      <w:r>
        <w:rPr>
          <w:rFonts w:ascii="宋体" w:hAnsi="宋体" w:cs="Arial"/>
          <w:szCs w:val="21"/>
        </w:rPr>
        <w:t>1.</w:t>
      </w:r>
      <w:r>
        <w:rPr>
          <w:rFonts w:ascii="宋体" w:hAnsi="宋体" w:hint="eastAsia"/>
          <w:szCs w:val="21"/>
        </w:rPr>
        <w:t>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p>
    <w:p w14:paraId="15891970" w14:textId="77777777" w:rsidR="00864B04" w:rsidRDefault="003279CE">
      <w:pPr>
        <w:pStyle w:val="a6"/>
        <w:spacing w:line="400" w:lineRule="exact"/>
        <w:jc w:val="both"/>
        <w:rPr>
          <w:rFonts w:ascii="宋体" w:eastAsia="宋体" w:hAnsi="宋体" w:cs="Arial"/>
          <w:sz w:val="21"/>
          <w:szCs w:val="21"/>
        </w:rPr>
      </w:pPr>
      <w:r>
        <w:rPr>
          <w:rFonts w:ascii="宋体" w:eastAsia="宋体" w:hAnsi="宋体" w:cs="Arial" w:hint="eastAsia"/>
          <w:sz w:val="21"/>
          <w:szCs w:val="21"/>
        </w:rPr>
        <w:t>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p>
    <w:p w14:paraId="6C932A18" w14:textId="77777777" w:rsidR="00864B04" w:rsidRDefault="003279CE">
      <w:pPr>
        <w:spacing w:line="400" w:lineRule="exact"/>
        <w:rPr>
          <w:rFonts w:ascii="宋体" w:hAnsi="宋体" w:cs="Arial"/>
          <w:b/>
          <w:szCs w:val="21"/>
        </w:rPr>
      </w:pPr>
      <w:r>
        <w:rPr>
          <w:rFonts w:ascii="宋体" w:hAnsi="宋体" w:cs="Arial" w:hint="eastAsia"/>
          <w:b/>
          <w:szCs w:val="21"/>
        </w:rPr>
        <w:t>（二）合同授予标准</w:t>
      </w:r>
    </w:p>
    <w:p w14:paraId="4F3C7C06" w14:textId="77777777" w:rsidR="00864B04" w:rsidRDefault="003279CE">
      <w:pPr>
        <w:pStyle w:val="a6"/>
        <w:spacing w:line="400" w:lineRule="exact"/>
        <w:jc w:val="both"/>
        <w:rPr>
          <w:rFonts w:ascii="宋体" w:eastAsia="宋体" w:hAnsi="宋体" w:cs="Arial"/>
          <w:sz w:val="21"/>
          <w:szCs w:val="21"/>
        </w:rPr>
      </w:pPr>
      <w:r>
        <w:rPr>
          <w:rFonts w:ascii="宋体" w:eastAsia="宋体" w:hAnsi="宋体" w:cs="Arial"/>
          <w:sz w:val="21"/>
          <w:szCs w:val="21"/>
        </w:rPr>
        <w:t>1.</w:t>
      </w:r>
      <w:r>
        <w:rPr>
          <w:rFonts w:ascii="宋体" w:eastAsia="宋体" w:hAnsi="宋体" w:cs="Arial" w:hint="eastAsia"/>
          <w:sz w:val="21"/>
          <w:szCs w:val="21"/>
        </w:rPr>
        <w:t>确定为成交的供应商必须具有实施本合同的能力和资源。</w:t>
      </w:r>
    </w:p>
    <w:p w14:paraId="693DBD48" w14:textId="77777777" w:rsidR="00864B04" w:rsidRDefault="003279CE">
      <w:pPr>
        <w:spacing w:line="400" w:lineRule="exact"/>
        <w:rPr>
          <w:rFonts w:ascii="宋体" w:hAnsi="宋体" w:cs="Arial"/>
          <w:b/>
          <w:szCs w:val="21"/>
        </w:rPr>
      </w:pPr>
      <w:r>
        <w:rPr>
          <w:rFonts w:ascii="宋体" w:hAnsi="宋体" w:cs="Arial" w:hint="eastAsia"/>
          <w:b/>
          <w:szCs w:val="21"/>
        </w:rPr>
        <w:t>（三）成交通知书</w:t>
      </w:r>
    </w:p>
    <w:p w14:paraId="27C28642" w14:textId="77777777" w:rsidR="00864B04" w:rsidRDefault="003279CE">
      <w:pPr>
        <w:spacing w:line="400" w:lineRule="exact"/>
        <w:ind w:firstLine="420"/>
        <w:rPr>
          <w:rFonts w:ascii="宋体" w:hAnsi="宋体" w:cs="Arial"/>
          <w:szCs w:val="21"/>
        </w:rPr>
      </w:pPr>
      <w:r>
        <w:rPr>
          <w:rFonts w:ascii="宋体" w:hAnsi="宋体" w:cs="Arial"/>
          <w:szCs w:val="21"/>
        </w:rPr>
        <w:t>1.</w:t>
      </w:r>
      <w:r>
        <w:rPr>
          <w:rFonts w:ascii="宋体" w:hAnsi="宋体" w:cs="Arial" w:hint="eastAsia"/>
          <w:szCs w:val="21"/>
        </w:rPr>
        <w:t>成交通知书将成为合同的组成部分。</w:t>
      </w:r>
    </w:p>
    <w:p w14:paraId="0E926052" w14:textId="77777777" w:rsidR="00864B04" w:rsidRDefault="003279CE">
      <w:pPr>
        <w:spacing w:line="400" w:lineRule="exact"/>
        <w:rPr>
          <w:rFonts w:ascii="宋体" w:hAnsi="宋体" w:cs="Arial"/>
          <w:b/>
          <w:szCs w:val="21"/>
        </w:rPr>
      </w:pPr>
      <w:r>
        <w:rPr>
          <w:rFonts w:ascii="宋体" w:hAnsi="宋体" w:cs="Arial" w:hint="eastAsia"/>
          <w:b/>
          <w:szCs w:val="21"/>
        </w:rPr>
        <w:t>（四）合同的签订</w:t>
      </w:r>
    </w:p>
    <w:p w14:paraId="69DAD950" w14:textId="77777777" w:rsidR="00864B04" w:rsidRDefault="003279CE">
      <w:pPr>
        <w:pStyle w:val="a6"/>
        <w:spacing w:line="400" w:lineRule="exact"/>
        <w:jc w:val="both"/>
        <w:rPr>
          <w:rFonts w:ascii="宋体" w:eastAsia="宋体" w:hAnsi="宋体" w:cs="Arial"/>
          <w:sz w:val="21"/>
          <w:szCs w:val="21"/>
        </w:rPr>
      </w:pPr>
      <w:r>
        <w:rPr>
          <w:rFonts w:ascii="宋体" w:eastAsia="宋体" w:hAnsi="宋体" w:cs="Arial"/>
          <w:sz w:val="21"/>
          <w:szCs w:val="21"/>
        </w:rPr>
        <w:t>1.</w:t>
      </w:r>
      <w:r>
        <w:rPr>
          <w:rFonts w:ascii="宋体" w:eastAsia="宋体" w:hAnsi="宋体" w:cs="Arial" w:hint="eastAsia"/>
          <w:sz w:val="21"/>
          <w:szCs w:val="21"/>
        </w:rPr>
        <w:t>成交单位应按成交通知书中规定的期限，与甲方签订合同。</w:t>
      </w:r>
    </w:p>
    <w:p w14:paraId="03E1853C" w14:textId="77777777" w:rsidR="00864B04" w:rsidRDefault="003279CE">
      <w:pPr>
        <w:pStyle w:val="a6"/>
        <w:spacing w:line="400" w:lineRule="exact"/>
        <w:jc w:val="both"/>
        <w:rPr>
          <w:rFonts w:ascii="宋体" w:eastAsia="宋体" w:hAnsi="宋体" w:cs="Arial"/>
          <w:sz w:val="21"/>
          <w:szCs w:val="21"/>
        </w:rPr>
      </w:pPr>
      <w:r>
        <w:rPr>
          <w:rFonts w:ascii="宋体" w:eastAsia="宋体" w:hAnsi="宋体" w:cs="Arial"/>
          <w:sz w:val="21"/>
          <w:szCs w:val="21"/>
        </w:rPr>
        <w:t>2.</w:t>
      </w:r>
      <w:r>
        <w:rPr>
          <w:rFonts w:ascii="宋体" w:eastAsia="宋体" w:hAnsi="宋体" w:cs="Arial" w:hint="eastAsia"/>
          <w:sz w:val="21"/>
          <w:szCs w:val="21"/>
        </w:rPr>
        <w:t>签订合同及合同条款应以谈判文件和成交单位的响应文件为依据，所签订的合同不得对谈判文件和成交供应商响应文件作实质性修改。</w:t>
      </w:r>
    </w:p>
    <w:p w14:paraId="3A650F75" w14:textId="77777777" w:rsidR="00864B04" w:rsidRDefault="003279CE">
      <w:pPr>
        <w:pStyle w:val="a6"/>
        <w:spacing w:line="400" w:lineRule="exact"/>
        <w:jc w:val="both"/>
        <w:rPr>
          <w:rFonts w:ascii="宋体" w:eastAsia="宋体" w:hAnsi="宋体" w:cs="Arial"/>
          <w:sz w:val="21"/>
          <w:szCs w:val="21"/>
        </w:rPr>
      </w:pPr>
      <w:r>
        <w:rPr>
          <w:rFonts w:ascii="宋体" w:eastAsia="宋体" w:hAnsi="宋体" w:cs="Arial"/>
          <w:sz w:val="21"/>
          <w:szCs w:val="21"/>
        </w:rPr>
        <w:t>3.</w:t>
      </w:r>
      <w:r>
        <w:rPr>
          <w:rFonts w:ascii="宋体" w:eastAsia="宋体" w:hAnsi="宋体" w:cs="Arial" w:hint="eastAsia"/>
          <w:sz w:val="21"/>
          <w:szCs w:val="21"/>
        </w:rPr>
        <w:t>采购人不得向成交供应商提出任何不合理的要求作为签订合同的条件，不得与成交供应商私下订立背离合同实质性内容的协议。</w:t>
      </w:r>
    </w:p>
    <w:p w14:paraId="198E1898" w14:textId="77777777" w:rsidR="00864B04" w:rsidRDefault="003279CE">
      <w:pPr>
        <w:pStyle w:val="a6"/>
        <w:spacing w:line="400" w:lineRule="exact"/>
        <w:jc w:val="both"/>
        <w:rPr>
          <w:rFonts w:ascii="宋体" w:eastAsia="宋体" w:hAnsi="宋体" w:cs="Arial"/>
          <w:sz w:val="21"/>
          <w:szCs w:val="21"/>
        </w:rPr>
      </w:pPr>
      <w:r>
        <w:rPr>
          <w:rFonts w:ascii="宋体" w:eastAsia="宋体" w:hAnsi="宋体" w:cs="Arial"/>
          <w:sz w:val="21"/>
          <w:szCs w:val="21"/>
        </w:rPr>
        <w:t>4.</w:t>
      </w:r>
      <w:r>
        <w:rPr>
          <w:rFonts w:ascii="宋体" w:eastAsia="宋体" w:hAnsi="宋体" w:cs="Arial" w:hint="eastAsia"/>
          <w:sz w:val="21"/>
          <w:szCs w:val="21"/>
        </w:rPr>
        <w:t>采购合同履行中，采购人需追加与合同标的相同货物的，在不改变合同其他条款的前提下，可以与供应商协商签订补充合同，但所有补充合同的采购金额不得超过原合同采购金额的百分之十。</w:t>
      </w:r>
    </w:p>
    <w:p w14:paraId="203544A8" w14:textId="77777777" w:rsidR="00864B04" w:rsidRDefault="003279CE">
      <w:pPr>
        <w:spacing w:line="400" w:lineRule="exact"/>
        <w:rPr>
          <w:rFonts w:ascii="宋体" w:hAnsi="宋体" w:cs="Arial"/>
          <w:b/>
          <w:szCs w:val="21"/>
        </w:rPr>
      </w:pPr>
      <w:r>
        <w:rPr>
          <w:rFonts w:ascii="宋体" w:hAnsi="宋体" w:hint="eastAsia"/>
          <w:b/>
          <w:szCs w:val="21"/>
          <w:lang w:val="zh-CN"/>
        </w:rPr>
        <w:t>六、</w:t>
      </w:r>
      <w:r>
        <w:rPr>
          <w:rFonts w:ascii="宋体" w:hAnsi="宋体" w:cs="Arial" w:hint="eastAsia"/>
          <w:b/>
          <w:szCs w:val="21"/>
        </w:rPr>
        <w:t>诚实信用</w:t>
      </w:r>
    </w:p>
    <w:p w14:paraId="6E1D7013" w14:textId="77777777" w:rsidR="00864B04" w:rsidRDefault="003279CE">
      <w:pPr>
        <w:spacing w:line="400" w:lineRule="exact"/>
        <w:rPr>
          <w:rFonts w:ascii="宋体" w:hAnsi="宋体" w:cs="Arial"/>
          <w:b/>
          <w:szCs w:val="21"/>
        </w:rPr>
      </w:pPr>
      <w:r>
        <w:rPr>
          <w:rFonts w:ascii="宋体" w:hAnsi="宋体" w:cs="Arial" w:hint="eastAsia"/>
          <w:b/>
          <w:szCs w:val="21"/>
        </w:rPr>
        <w:t>（一）诚实信用</w:t>
      </w:r>
    </w:p>
    <w:p w14:paraId="54F10D8C" w14:textId="77777777" w:rsidR="00864B04" w:rsidRDefault="003279CE">
      <w:pPr>
        <w:pStyle w:val="a6"/>
        <w:spacing w:line="400" w:lineRule="exact"/>
        <w:jc w:val="both"/>
        <w:rPr>
          <w:rFonts w:ascii="宋体" w:eastAsia="宋体" w:hAnsi="宋体" w:cs="Arial"/>
          <w:sz w:val="21"/>
          <w:szCs w:val="21"/>
        </w:rPr>
      </w:pPr>
      <w:r>
        <w:rPr>
          <w:rFonts w:ascii="宋体" w:eastAsia="宋体" w:hAnsi="宋体" w:cs="Arial"/>
          <w:sz w:val="21"/>
          <w:szCs w:val="21"/>
        </w:rPr>
        <w:t>1.</w:t>
      </w:r>
      <w:r>
        <w:rPr>
          <w:rFonts w:ascii="宋体" w:eastAsia="宋体" w:hAnsi="宋体" w:cs="Arial" w:hint="eastAsia"/>
          <w:sz w:val="21"/>
          <w:szCs w:val="21"/>
        </w:rPr>
        <w:t>供应商之间不得相互串通投标报价，不得妨碍其他供应商的公平竞争，不得损害采购人和其他供应商的合法权益。</w:t>
      </w:r>
    </w:p>
    <w:p w14:paraId="328EA3CD" w14:textId="77777777" w:rsidR="00864B04" w:rsidRDefault="003279CE">
      <w:pPr>
        <w:pStyle w:val="a6"/>
        <w:spacing w:line="400" w:lineRule="exact"/>
        <w:jc w:val="both"/>
        <w:rPr>
          <w:rFonts w:ascii="宋体" w:eastAsia="宋体" w:hAnsi="宋体" w:cs="Arial"/>
          <w:sz w:val="21"/>
          <w:szCs w:val="21"/>
        </w:rPr>
      </w:pPr>
      <w:r>
        <w:rPr>
          <w:rFonts w:ascii="宋体" w:eastAsia="宋体" w:hAnsi="宋体" w:cs="Arial"/>
          <w:sz w:val="21"/>
          <w:szCs w:val="21"/>
        </w:rPr>
        <w:t>2.</w:t>
      </w:r>
      <w:r>
        <w:rPr>
          <w:rFonts w:ascii="宋体" w:eastAsia="宋体" w:hAnsi="宋体" w:cs="Arial" w:hint="eastAsia"/>
          <w:sz w:val="21"/>
          <w:szCs w:val="21"/>
        </w:rPr>
        <w:t>供应商不得虚假承诺，否则，按照提供虚假材料谋取中标处理。</w:t>
      </w:r>
    </w:p>
    <w:p w14:paraId="5F4369C0" w14:textId="77777777" w:rsidR="00864B04" w:rsidRDefault="003279CE">
      <w:pPr>
        <w:pStyle w:val="a6"/>
        <w:spacing w:line="400" w:lineRule="exact"/>
        <w:jc w:val="both"/>
        <w:rPr>
          <w:rFonts w:ascii="宋体" w:eastAsia="宋体" w:hAnsi="宋体" w:cs="Arial"/>
          <w:sz w:val="21"/>
          <w:szCs w:val="21"/>
        </w:rPr>
      </w:pPr>
      <w:r>
        <w:rPr>
          <w:rFonts w:ascii="宋体" w:eastAsia="宋体" w:hAnsi="宋体" w:cs="Arial"/>
          <w:sz w:val="21"/>
          <w:szCs w:val="21"/>
        </w:rPr>
        <w:t>3.</w:t>
      </w:r>
      <w:r>
        <w:rPr>
          <w:rFonts w:ascii="宋体" w:eastAsia="宋体" w:hAnsi="宋体" w:cs="Arial" w:hint="eastAsia"/>
          <w:sz w:val="21"/>
          <w:szCs w:val="21"/>
        </w:rPr>
        <w:t>供应商应自觉遵守开标、评标纪律，扰乱现场秩序的，属于失信行为，根据《江苏省政府采购供应商监督管理暂行办法》和《昆山市政府采购供应商诚信管理暂行办法》，失信行为将被记入供应商诚信档案。</w:t>
      </w:r>
    </w:p>
    <w:p w14:paraId="46B99966" w14:textId="77777777" w:rsidR="00864B04" w:rsidRDefault="003279CE">
      <w:pPr>
        <w:pStyle w:val="a6"/>
        <w:spacing w:line="400" w:lineRule="exact"/>
        <w:jc w:val="both"/>
        <w:rPr>
          <w:rFonts w:ascii="宋体" w:eastAsia="宋体" w:hAnsi="宋体" w:cs="Arial"/>
          <w:sz w:val="21"/>
          <w:szCs w:val="21"/>
        </w:rPr>
      </w:pPr>
      <w:r>
        <w:rPr>
          <w:rFonts w:ascii="宋体" w:eastAsia="宋体" w:hAnsi="宋体" w:cs="Arial"/>
          <w:sz w:val="21"/>
          <w:szCs w:val="21"/>
        </w:rPr>
        <w:t>4.</w:t>
      </w:r>
      <w:r>
        <w:rPr>
          <w:rFonts w:ascii="宋体" w:eastAsia="宋体" w:hAnsi="宋体" w:cs="Arial" w:hint="eastAsia"/>
          <w:sz w:val="21"/>
          <w:szCs w:val="21"/>
        </w:rPr>
        <w:t>供应商不得向工作人员、谈判小组成员行贿或者采取其他不正当手段谋取中标。经查实供应商有此行为的，政府采购管理部门将供应商列入不良行为记录名单，按照《政府采购法》有关规定处理。</w:t>
      </w:r>
    </w:p>
    <w:p w14:paraId="2AD9AE1B" w14:textId="77777777" w:rsidR="00864B04" w:rsidRDefault="003279CE">
      <w:pPr>
        <w:spacing w:line="400" w:lineRule="exact"/>
        <w:ind w:firstLine="420"/>
        <w:rPr>
          <w:rFonts w:ascii="宋体" w:hAnsi="宋体"/>
          <w:bCs/>
          <w:szCs w:val="21"/>
        </w:rPr>
      </w:pPr>
      <w:r>
        <w:rPr>
          <w:rFonts w:ascii="宋体" w:hAnsi="宋体" w:hint="eastAsia"/>
          <w:bCs/>
          <w:szCs w:val="21"/>
        </w:rPr>
        <w:t>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p>
    <w:p w14:paraId="58383981" w14:textId="77777777" w:rsidR="00864B04" w:rsidRDefault="003279CE">
      <w:pPr>
        <w:tabs>
          <w:tab w:val="left" w:pos="720"/>
        </w:tabs>
        <w:spacing w:line="400" w:lineRule="exact"/>
        <w:rPr>
          <w:rFonts w:ascii="宋体" w:hAnsi="宋体" w:cs="Arial"/>
          <w:b/>
          <w:szCs w:val="21"/>
        </w:rPr>
      </w:pPr>
      <w:r>
        <w:rPr>
          <w:rFonts w:ascii="宋体" w:hAnsi="宋体" w:cs="Arial" w:hint="eastAsia"/>
          <w:b/>
          <w:szCs w:val="21"/>
        </w:rPr>
        <w:t>七、其他事项</w:t>
      </w:r>
    </w:p>
    <w:p w14:paraId="5CF11366" w14:textId="77777777" w:rsidR="00864B04" w:rsidRDefault="003279CE">
      <w:pPr>
        <w:spacing w:line="400" w:lineRule="exact"/>
        <w:rPr>
          <w:rFonts w:ascii="宋体" w:hAnsi="宋体" w:cs="Arial"/>
          <w:b/>
          <w:szCs w:val="21"/>
        </w:rPr>
      </w:pPr>
      <w:r>
        <w:rPr>
          <w:rFonts w:ascii="宋体" w:hAnsi="宋体" w:cs="Arial" w:hint="eastAsia"/>
          <w:b/>
          <w:szCs w:val="21"/>
        </w:rPr>
        <w:t>（一）成交服务费</w:t>
      </w:r>
    </w:p>
    <w:p w14:paraId="0082BDF8" w14:textId="77777777" w:rsidR="00864B04" w:rsidRDefault="003279CE">
      <w:pPr>
        <w:tabs>
          <w:tab w:val="left" w:pos="720"/>
        </w:tabs>
        <w:spacing w:line="400" w:lineRule="exact"/>
        <w:ind w:firstLine="420"/>
        <w:rPr>
          <w:rFonts w:ascii="宋体" w:hAnsi="宋体" w:cs="Arial"/>
          <w:szCs w:val="21"/>
        </w:rPr>
      </w:pPr>
      <w:r>
        <w:rPr>
          <w:rFonts w:ascii="宋体" w:hAnsi="宋体" w:cs="Arial"/>
          <w:szCs w:val="21"/>
        </w:rPr>
        <w:t>1.</w:t>
      </w:r>
      <w:r>
        <w:rPr>
          <w:rFonts w:ascii="宋体" w:hAnsi="宋体" w:cs="Arial" w:hint="eastAsia"/>
          <w:szCs w:val="21"/>
        </w:rPr>
        <w:t>成交单位须按规定支付成交服务费，该费用应在领取成交通知书时付清。</w:t>
      </w:r>
    </w:p>
    <w:p w14:paraId="46B1D35F" w14:textId="77777777" w:rsidR="00864B04" w:rsidRDefault="003279CE">
      <w:pPr>
        <w:tabs>
          <w:tab w:val="left" w:pos="720"/>
        </w:tabs>
        <w:spacing w:line="400" w:lineRule="exact"/>
        <w:ind w:firstLine="422"/>
        <w:rPr>
          <w:rFonts w:ascii="宋体" w:hAnsi="宋体" w:cs="Arial"/>
          <w:b/>
          <w:szCs w:val="21"/>
        </w:rPr>
      </w:pPr>
      <w:r>
        <w:rPr>
          <w:rFonts w:ascii="宋体" w:hAnsi="宋体" w:cs="Arial"/>
          <w:bCs/>
          <w:szCs w:val="21"/>
        </w:rPr>
        <w:t>2.</w:t>
      </w:r>
      <w:r>
        <w:rPr>
          <w:rFonts w:ascii="宋体" w:hAnsi="宋体" w:cs="Arial" w:hint="eastAsia"/>
          <w:b/>
          <w:szCs w:val="21"/>
        </w:rPr>
        <w:t>成交服务费：按差额累计法收费（按项目</w:t>
      </w:r>
      <w:r>
        <w:rPr>
          <w:rFonts w:ascii="宋体" w:hAnsi="宋体" w:cs="Arial"/>
          <w:b/>
          <w:szCs w:val="21"/>
        </w:rPr>
        <w:t>预算</w:t>
      </w:r>
      <w:r>
        <w:rPr>
          <w:rFonts w:ascii="宋体" w:hAnsi="宋体" w:cs="Arial" w:hint="eastAsia"/>
          <w:b/>
          <w:szCs w:val="21"/>
        </w:rPr>
        <w:t>金额100万元以下，收取1.5%；100-500万元，收取1.1%；500-1000万元，收取0.8%；1000-5000万元，收取0.5%；5000-10000万元，收取0.25%）。该费用应在领取中标通知书时付清。请投标单位在投标时充分考虑这一因素。（账户名-江苏省鼎诚建设工程顾问有限公司昆山分公司，开户行-中国民生银行股份有限公司昆山玉山支行，账号-</w:t>
      </w:r>
      <w:r>
        <w:rPr>
          <w:rFonts w:ascii="宋体" w:hAnsi="宋体" w:cs="Arial"/>
          <w:b/>
          <w:szCs w:val="21"/>
        </w:rPr>
        <w:t>160607874</w:t>
      </w:r>
      <w:r>
        <w:rPr>
          <w:rFonts w:ascii="宋体" w:hAnsi="宋体" w:cs="Arial" w:hint="eastAsia"/>
          <w:b/>
          <w:szCs w:val="21"/>
        </w:rPr>
        <w:t>）。</w:t>
      </w:r>
    </w:p>
    <w:p w14:paraId="45935E8C" w14:textId="77777777" w:rsidR="00864B04" w:rsidRDefault="003279CE">
      <w:pPr>
        <w:tabs>
          <w:tab w:val="left" w:pos="720"/>
        </w:tabs>
        <w:spacing w:line="400" w:lineRule="exact"/>
        <w:rPr>
          <w:rFonts w:ascii="宋体" w:hAnsi="宋体" w:cs="Arial"/>
          <w:b/>
          <w:szCs w:val="21"/>
        </w:rPr>
      </w:pPr>
      <w:r>
        <w:rPr>
          <w:rFonts w:ascii="宋体" w:hAnsi="宋体" w:cs="Arial" w:hint="eastAsia"/>
          <w:b/>
          <w:szCs w:val="21"/>
        </w:rPr>
        <w:t>（二）监督</w:t>
      </w:r>
    </w:p>
    <w:p w14:paraId="0F3EF785" w14:textId="77777777" w:rsidR="00864B04" w:rsidRDefault="003279CE">
      <w:pPr>
        <w:tabs>
          <w:tab w:val="left" w:pos="720"/>
        </w:tabs>
        <w:spacing w:line="400" w:lineRule="exact"/>
        <w:ind w:firstLine="422"/>
        <w:rPr>
          <w:rFonts w:ascii="宋体" w:hAnsi="宋体" w:cs="Arial"/>
          <w:b/>
          <w:szCs w:val="21"/>
        </w:rPr>
      </w:pPr>
      <w:r>
        <w:rPr>
          <w:rFonts w:ascii="宋体" w:hAnsi="宋体" w:cs="Arial"/>
          <w:b/>
          <w:szCs w:val="21"/>
        </w:rPr>
        <w:t>1.</w:t>
      </w:r>
      <w:r>
        <w:rPr>
          <w:rFonts w:ascii="宋体" w:hAnsi="宋体" w:cs="Arial" w:hint="eastAsia"/>
          <w:b/>
          <w:szCs w:val="21"/>
        </w:rPr>
        <w:t>政府有关监督部门将对招投标全过程进行监督。</w:t>
      </w:r>
    </w:p>
    <w:p w14:paraId="56B6B563" w14:textId="77777777" w:rsidR="00864B04" w:rsidRDefault="003279CE">
      <w:pPr>
        <w:spacing w:line="400" w:lineRule="exact"/>
        <w:rPr>
          <w:rFonts w:ascii="宋体" w:hAnsi="宋体"/>
          <w:b/>
          <w:bCs/>
          <w:szCs w:val="21"/>
        </w:rPr>
      </w:pPr>
      <w:r>
        <w:rPr>
          <w:rFonts w:ascii="宋体" w:hAnsi="宋体" w:hint="eastAsia"/>
          <w:b/>
          <w:bCs/>
          <w:szCs w:val="21"/>
        </w:rPr>
        <w:t>（三）绿色采购</w:t>
      </w:r>
    </w:p>
    <w:p w14:paraId="71434903" w14:textId="77777777" w:rsidR="00864B04" w:rsidRDefault="003279CE">
      <w:pPr>
        <w:spacing w:line="400" w:lineRule="exact"/>
        <w:ind w:firstLine="420"/>
        <w:rPr>
          <w:rFonts w:ascii="宋体" w:hAnsi="宋体" w:cs="宋体"/>
          <w:szCs w:val="21"/>
        </w:rPr>
      </w:pPr>
      <w:r>
        <w:rPr>
          <w:rFonts w:ascii="宋体" w:hAnsi="宋体" w:cs="宋体" w:hint="eastAsia"/>
          <w:szCs w:val="21"/>
        </w:rPr>
        <w:t>1.若本次采购货物中包含有《节能产品政府采购品目清单》中规定的政府强制采购产品的，供应商须在投标文件中提供产品有效期内的认证证书扫描件等相关证明材料，</w:t>
      </w:r>
      <w:r>
        <w:rPr>
          <w:rFonts w:ascii="宋体" w:hAnsi="宋体" w:cs="宋体" w:hint="eastAsia"/>
          <w:b/>
          <w:bCs/>
          <w:szCs w:val="21"/>
        </w:rPr>
        <w:t>否则将被认定为未实质性响应招标文件要求。</w:t>
      </w:r>
    </w:p>
    <w:p w14:paraId="1A4597C0" w14:textId="77777777" w:rsidR="00864B04" w:rsidRDefault="003279CE">
      <w:pPr>
        <w:spacing w:line="400" w:lineRule="exact"/>
        <w:ind w:firstLine="420"/>
        <w:rPr>
          <w:rFonts w:ascii="宋体" w:hAnsi="宋体" w:cs="宋体"/>
          <w:szCs w:val="21"/>
        </w:rPr>
      </w:pPr>
      <w:r>
        <w:rPr>
          <w:rFonts w:ascii="宋体" w:hAnsi="宋体" w:cs="宋体" w:hint="eastAsia"/>
          <w:szCs w:val="21"/>
        </w:rPr>
        <w:t>2.</w:t>
      </w:r>
      <w:r>
        <w:rPr>
          <w:rFonts w:ascii="宋体" w:hAnsi="宋体" w:cs="宋体" w:hint="eastAsia"/>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3B02C247" w14:textId="77777777" w:rsidR="00864B04" w:rsidRDefault="003279CE">
      <w:pPr>
        <w:spacing w:line="400" w:lineRule="exact"/>
        <w:ind w:firstLine="420"/>
        <w:rPr>
          <w:rFonts w:ascii="宋体" w:hAnsi="宋体" w:cs="Arial"/>
          <w:b/>
          <w:szCs w:val="21"/>
        </w:rPr>
      </w:pPr>
      <w:r>
        <w:rPr>
          <w:rFonts w:ascii="宋体" w:hAnsi="宋体" w:cs="宋体" w:hint="eastAsia"/>
          <w:szCs w:val="21"/>
        </w:rPr>
        <w:t>3.</w:t>
      </w:r>
      <w:r>
        <w:rPr>
          <w:rFonts w:ascii="宋体" w:hAnsi="宋体" w:cs="宋体" w:hint="eastAsia"/>
        </w:rPr>
        <w:t>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p>
    <w:p w14:paraId="519CD770" w14:textId="77777777" w:rsidR="00864B04" w:rsidRDefault="003279CE">
      <w:pPr>
        <w:tabs>
          <w:tab w:val="left" w:pos="720"/>
        </w:tabs>
        <w:spacing w:line="400" w:lineRule="exact"/>
        <w:rPr>
          <w:rFonts w:ascii="宋体" w:hAnsi="宋体" w:cs="Arial"/>
          <w:b/>
          <w:szCs w:val="21"/>
        </w:rPr>
      </w:pPr>
      <w:r>
        <w:rPr>
          <w:rFonts w:ascii="宋体" w:hAnsi="宋体" w:cs="Arial" w:hint="eastAsia"/>
          <w:b/>
          <w:szCs w:val="21"/>
        </w:rPr>
        <w:t>（四）未尽事宜</w:t>
      </w:r>
    </w:p>
    <w:p w14:paraId="5D97AC51" w14:textId="77777777" w:rsidR="00864B04" w:rsidRDefault="003279CE">
      <w:pPr>
        <w:tabs>
          <w:tab w:val="left" w:pos="720"/>
        </w:tabs>
        <w:spacing w:line="400" w:lineRule="exact"/>
        <w:ind w:firstLine="422"/>
        <w:rPr>
          <w:rFonts w:ascii="宋体" w:hAnsi="宋体" w:cs="Arial"/>
          <w:b/>
          <w:szCs w:val="21"/>
        </w:rPr>
      </w:pPr>
      <w:r>
        <w:rPr>
          <w:rFonts w:ascii="宋体" w:hAnsi="宋体" w:cs="Arial"/>
          <w:b/>
          <w:szCs w:val="21"/>
        </w:rPr>
        <w:t>1.</w:t>
      </w:r>
      <w:r>
        <w:rPr>
          <w:rFonts w:ascii="宋体" w:hAnsi="宋体" w:cs="Arial" w:hint="eastAsia"/>
          <w:b/>
          <w:szCs w:val="21"/>
        </w:rPr>
        <w:t>按《中华人民共和国政府采购法》及其他有关政府采购的法律法规的的规定执行。</w:t>
      </w:r>
    </w:p>
    <w:p w14:paraId="73083727" w14:textId="77777777" w:rsidR="00864B04" w:rsidRDefault="003279CE">
      <w:pPr>
        <w:tabs>
          <w:tab w:val="left" w:pos="720"/>
        </w:tabs>
        <w:spacing w:line="400" w:lineRule="exact"/>
        <w:ind w:firstLine="422"/>
        <w:rPr>
          <w:rStyle w:val="CharChar4"/>
          <w:sz w:val="32"/>
          <w:szCs w:val="32"/>
        </w:rPr>
      </w:pPr>
      <w:r>
        <w:rPr>
          <w:rFonts w:ascii="宋体" w:hAnsi="宋体" w:cs="Arial" w:hint="eastAsia"/>
          <w:b/>
          <w:szCs w:val="21"/>
        </w:rPr>
        <w:t>2.</w:t>
      </w:r>
      <w:r>
        <w:rPr>
          <w:rFonts w:ascii="宋体" w:hAnsi="宋体" w:cs="宋体" w:hint="eastAsia"/>
          <w:b/>
          <w:bCs/>
          <w:szCs w:val="21"/>
        </w:rPr>
        <w:t>成交后成交单位需提供与网上投标文件一致的书面投标文件叁套，用于项目归档。</w:t>
      </w:r>
      <w:bookmarkStart w:id="38" w:name="_Toc166488920"/>
    </w:p>
    <w:p w14:paraId="10EB5619" w14:textId="77777777" w:rsidR="00864B04" w:rsidRDefault="003279CE">
      <w:pPr>
        <w:rPr>
          <w:rStyle w:val="CharChar4"/>
          <w:sz w:val="32"/>
          <w:szCs w:val="32"/>
        </w:rPr>
      </w:pPr>
      <w:r>
        <w:rPr>
          <w:rStyle w:val="CharChar4"/>
          <w:rFonts w:hint="eastAsia"/>
          <w:sz w:val="32"/>
          <w:szCs w:val="32"/>
        </w:rPr>
        <w:br w:type="page" w:clear="all"/>
      </w:r>
    </w:p>
    <w:p w14:paraId="29AA362B" w14:textId="77777777" w:rsidR="00864B04" w:rsidRDefault="003279CE">
      <w:pPr>
        <w:pStyle w:val="10"/>
        <w:spacing w:line="240" w:lineRule="auto"/>
        <w:jc w:val="center"/>
        <w:rPr>
          <w:rStyle w:val="CharChar4"/>
          <w:b/>
          <w:bCs/>
          <w:sz w:val="32"/>
          <w:szCs w:val="32"/>
        </w:rPr>
      </w:pPr>
      <w:bookmarkStart w:id="39" w:name="_Toc28787"/>
      <w:r>
        <w:rPr>
          <w:rStyle w:val="CharChar4"/>
          <w:rFonts w:hint="eastAsia"/>
          <w:b/>
          <w:bCs/>
          <w:sz w:val="32"/>
          <w:szCs w:val="32"/>
        </w:rPr>
        <w:t>第三章谈判内容</w:t>
      </w:r>
      <w:bookmarkEnd w:id="38"/>
      <w:bookmarkEnd w:id="39"/>
    </w:p>
    <w:p w14:paraId="51ED8878" w14:textId="77777777" w:rsidR="00864B04" w:rsidRDefault="003279CE">
      <w:pPr>
        <w:adjustRightInd w:val="0"/>
        <w:snapToGrid w:val="0"/>
        <w:spacing w:line="360" w:lineRule="auto"/>
        <w:ind w:firstLine="420"/>
        <w:rPr>
          <w:rFonts w:ascii="宋体" w:hAnsi="宋体"/>
          <w:szCs w:val="21"/>
        </w:rPr>
      </w:pPr>
      <w:bookmarkStart w:id="40" w:name="_Toc166488921"/>
      <w:bookmarkStart w:id="41" w:name="_Toc477184672"/>
      <w:bookmarkStart w:id="42" w:name="_Toc477184531"/>
      <w:r>
        <w:rPr>
          <w:rFonts w:ascii="宋体" w:hAnsi="宋体" w:hint="eastAsia"/>
          <w:szCs w:val="21"/>
          <w:u w:val="single"/>
        </w:rPr>
        <w:t>江苏省鼎诚建设工程顾问有限公司</w:t>
      </w:r>
      <w:r>
        <w:rPr>
          <w:rFonts w:ascii="宋体" w:hAnsi="宋体" w:hint="eastAsia"/>
          <w:szCs w:val="21"/>
        </w:rPr>
        <w:t>受</w:t>
      </w:r>
      <w:r>
        <w:rPr>
          <w:rFonts w:ascii="宋体" w:hAnsi="宋体" w:hint="eastAsia"/>
          <w:szCs w:val="21"/>
          <w:u w:val="single"/>
        </w:rPr>
        <w:t>昆山市花桥镇人民政府</w:t>
      </w:r>
      <w:r>
        <w:rPr>
          <w:rFonts w:ascii="宋体" w:hAnsi="宋体" w:hint="eastAsia"/>
          <w:szCs w:val="21"/>
        </w:rPr>
        <w:t>的委托，为其拟采购的</w:t>
      </w:r>
      <w:r>
        <w:rPr>
          <w:rFonts w:ascii="宋体" w:hAnsi="宋体" w:hint="eastAsia"/>
          <w:szCs w:val="21"/>
          <w:u w:val="single"/>
        </w:rPr>
        <w:t>花桥横塘站其他垃圾转运服务</w:t>
      </w:r>
      <w:r>
        <w:rPr>
          <w:rFonts w:ascii="宋体" w:hAnsi="宋体" w:hint="eastAsia"/>
          <w:szCs w:val="21"/>
        </w:rPr>
        <w:t>项目组织竞争性</w:t>
      </w:r>
      <w:r>
        <w:rPr>
          <w:rFonts w:ascii="宋体" w:hAnsi="宋体"/>
          <w:szCs w:val="21"/>
        </w:rPr>
        <w:t>谈判</w:t>
      </w:r>
      <w:r>
        <w:rPr>
          <w:rFonts w:ascii="宋体" w:hAnsi="宋体" w:hint="eastAsia"/>
          <w:szCs w:val="21"/>
        </w:rPr>
        <w:t>，欢迎符合条件的供应商前来参与。</w:t>
      </w:r>
    </w:p>
    <w:p w14:paraId="7E502349" w14:textId="77777777" w:rsidR="00864B04" w:rsidRDefault="003279CE">
      <w:pPr>
        <w:adjustRightInd w:val="0"/>
        <w:snapToGrid w:val="0"/>
        <w:spacing w:line="360" w:lineRule="auto"/>
        <w:ind w:firstLine="420"/>
        <w:rPr>
          <w:rFonts w:ascii="宋体" w:hAnsi="宋体" w:cs="宋体"/>
          <w:szCs w:val="21"/>
        </w:rPr>
      </w:pPr>
      <w:r>
        <w:rPr>
          <w:rFonts w:ascii="宋体" w:hAnsi="宋体" w:cs="宋体" w:hint="eastAsia"/>
          <w:szCs w:val="21"/>
        </w:rPr>
        <w:t>一、</w:t>
      </w:r>
      <w:r>
        <w:rPr>
          <w:rFonts w:ascii="宋体" w:hAnsi="宋体" w:cs="宋体" w:hint="eastAsia"/>
          <w:b/>
          <w:bCs/>
          <w:szCs w:val="21"/>
        </w:rPr>
        <w:t>项目名称：</w:t>
      </w:r>
      <w:r>
        <w:rPr>
          <w:rFonts w:ascii="宋体" w:hAnsi="宋体" w:cs="宋体" w:hint="eastAsia"/>
          <w:szCs w:val="21"/>
        </w:rPr>
        <w:t>花桥横塘站其他垃圾转运服务</w:t>
      </w:r>
    </w:p>
    <w:p w14:paraId="4BCC4271" w14:textId="0FA1BEC6" w:rsidR="00864B04" w:rsidRDefault="003279CE">
      <w:pPr>
        <w:adjustRightInd w:val="0"/>
        <w:snapToGrid w:val="0"/>
        <w:spacing w:line="360" w:lineRule="auto"/>
        <w:ind w:firstLine="420"/>
        <w:rPr>
          <w:rFonts w:ascii="宋体" w:hAnsi="宋体" w:cs="宋体"/>
          <w:szCs w:val="21"/>
        </w:rPr>
      </w:pPr>
      <w:r>
        <w:rPr>
          <w:rFonts w:ascii="宋体" w:hAnsi="宋体" w:cs="宋体" w:hint="eastAsia"/>
          <w:szCs w:val="21"/>
        </w:rPr>
        <w:t>二、</w:t>
      </w:r>
      <w:r>
        <w:rPr>
          <w:rFonts w:ascii="宋体" w:hAnsi="宋体" w:cs="宋体" w:hint="eastAsia"/>
          <w:b/>
          <w:szCs w:val="21"/>
        </w:rPr>
        <w:t>项目编号</w:t>
      </w:r>
      <w:r>
        <w:rPr>
          <w:rFonts w:ascii="宋体" w:hAnsi="宋体" w:cs="宋体" w:hint="eastAsia"/>
          <w:szCs w:val="21"/>
        </w:rPr>
        <w:t>：</w:t>
      </w:r>
      <w:r w:rsidR="007A398C">
        <w:rPr>
          <w:rFonts w:ascii="宋体" w:hAnsi="宋体" w:hint="eastAsia"/>
          <w:szCs w:val="21"/>
        </w:rPr>
        <w:t>JSZC-320583-YZDC-T2026-0012</w:t>
      </w:r>
    </w:p>
    <w:p w14:paraId="22983002" w14:textId="77777777" w:rsidR="00864B04" w:rsidRDefault="003279CE">
      <w:pPr>
        <w:ind w:firstLine="422"/>
        <w:rPr>
          <w:rFonts w:ascii="宋体" w:hAnsi="宋体" w:cs="宋体"/>
          <w:szCs w:val="21"/>
        </w:rPr>
      </w:pPr>
      <w:r>
        <w:rPr>
          <w:rFonts w:ascii="宋体" w:hAnsi="宋体" w:cs="宋体" w:hint="eastAsia"/>
          <w:b/>
          <w:bCs/>
          <w:szCs w:val="21"/>
        </w:rPr>
        <w:t>三、服务时间</w:t>
      </w:r>
      <w:r>
        <w:rPr>
          <w:rFonts w:ascii="宋体" w:hAnsi="宋体" w:cs="宋体" w:hint="eastAsia"/>
          <w:color w:val="000000" w:themeColor="text1"/>
          <w:szCs w:val="21"/>
        </w:rPr>
        <w:t>：</w:t>
      </w:r>
      <w:r>
        <w:rPr>
          <w:rFonts w:ascii="宋体" w:hAnsi="宋体" w:cs="宋体" w:hint="eastAsia"/>
          <w:b/>
          <w:bCs/>
          <w:color w:val="000000" w:themeColor="text1"/>
          <w:szCs w:val="21"/>
        </w:rPr>
        <w:t>一年。</w:t>
      </w:r>
      <w:r>
        <w:rPr>
          <w:rFonts w:ascii="宋体" w:hAnsi="宋体" w:hint="eastAsia"/>
          <w:color w:val="000000" w:themeColor="text1"/>
          <w:szCs w:val="21"/>
        </w:rPr>
        <w:t>具体以甲方指定时间为准。</w:t>
      </w:r>
    </w:p>
    <w:p w14:paraId="490D8792" w14:textId="77777777" w:rsidR="00864B04" w:rsidRDefault="003279CE">
      <w:pPr>
        <w:spacing w:line="360" w:lineRule="auto"/>
        <w:ind w:firstLine="422"/>
        <w:rPr>
          <w:rFonts w:ascii="宋体" w:hAnsi="宋体" w:cs="宋体"/>
          <w:b/>
          <w:bCs/>
          <w:szCs w:val="21"/>
        </w:rPr>
      </w:pPr>
      <w:bookmarkStart w:id="43" w:name="OLE_LINK4"/>
      <w:bookmarkStart w:id="44" w:name="OLE_LINK3"/>
      <w:r>
        <w:rPr>
          <w:rFonts w:ascii="宋体" w:hAnsi="宋体" w:cs="宋体" w:hint="eastAsia"/>
          <w:b/>
          <w:bCs/>
          <w:szCs w:val="21"/>
        </w:rPr>
        <w:t>四、采购内容及要求</w:t>
      </w:r>
    </w:p>
    <w:p w14:paraId="33E571F4" w14:textId="77777777" w:rsidR="00864B04" w:rsidRDefault="003279CE">
      <w:pPr>
        <w:spacing w:line="360" w:lineRule="auto"/>
        <w:ind w:firstLine="422"/>
        <w:rPr>
          <w:rFonts w:ascii="宋体" w:hAnsi="宋体"/>
          <w:b/>
          <w:szCs w:val="21"/>
        </w:rPr>
      </w:pPr>
      <w:r>
        <w:rPr>
          <w:rFonts w:ascii="宋体" w:hAnsi="宋体"/>
          <w:b/>
          <w:szCs w:val="21"/>
        </w:rPr>
        <w:t>(</w:t>
      </w:r>
      <w:r>
        <w:rPr>
          <w:rFonts w:ascii="宋体" w:hAnsi="宋体" w:hint="eastAsia"/>
          <w:b/>
          <w:szCs w:val="21"/>
        </w:rPr>
        <w:t>一</w:t>
      </w:r>
      <w:r>
        <w:rPr>
          <w:rFonts w:ascii="宋体" w:hAnsi="宋体"/>
          <w:b/>
          <w:szCs w:val="21"/>
        </w:rPr>
        <w:t>)</w:t>
      </w:r>
      <w:r>
        <w:rPr>
          <w:rFonts w:ascii="宋体" w:hAnsi="宋体" w:hint="eastAsia"/>
          <w:b/>
          <w:szCs w:val="21"/>
        </w:rPr>
        <w:t>服务内容</w:t>
      </w:r>
    </w:p>
    <w:p w14:paraId="163B4AC0" w14:textId="77777777" w:rsidR="00864B04" w:rsidRDefault="003279CE">
      <w:pPr>
        <w:spacing w:line="360" w:lineRule="auto"/>
        <w:ind w:firstLine="422"/>
        <w:jc w:val="left"/>
        <w:rPr>
          <w:rFonts w:ascii="宋体" w:hAnsi="宋体"/>
          <w:bCs/>
          <w:szCs w:val="21"/>
        </w:rPr>
      </w:pPr>
      <w:r>
        <w:rPr>
          <w:rFonts w:ascii="宋体" w:hAnsi="宋体"/>
          <w:b/>
          <w:bCs/>
          <w:szCs w:val="21"/>
        </w:rPr>
        <w:t>1.</w:t>
      </w:r>
      <w:r>
        <w:rPr>
          <w:rFonts w:ascii="宋体" w:hAnsi="宋体" w:hint="eastAsia"/>
          <w:b/>
          <w:bCs/>
          <w:szCs w:val="21"/>
        </w:rPr>
        <w:t>服务范围</w:t>
      </w:r>
      <w:r>
        <w:rPr>
          <w:rFonts w:ascii="宋体" w:hAnsi="宋体"/>
          <w:b/>
          <w:bCs/>
          <w:szCs w:val="21"/>
        </w:rPr>
        <w:t>:</w:t>
      </w:r>
      <w:r>
        <w:rPr>
          <w:rFonts w:ascii="宋体" w:hAnsi="宋体" w:hint="eastAsia"/>
          <w:bCs/>
          <w:szCs w:val="21"/>
        </w:rPr>
        <w:t>按照采购人要求，对花桥横塘站内的其他垃圾进行清理、装卸、转运等。</w:t>
      </w:r>
    </w:p>
    <w:p w14:paraId="159A50F4" w14:textId="77777777" w:rsidR="00864B04" w:rsidRDefault="003279CE">
      <w:pPr>
        <w:spacing w:line="360" w:lineRule="auto"/>
        <w:ind w:firstLine="422"/>
        <w:jc w:val="left"/>
        <w:rPr>
          <w:rFonts w:ascii="宋体" w:hAnsi="宋体"/>
          <w:b/>
          <w:bCs/>
          <w:szCs w:val="21"/>
        </w:rPr>
      </w:pPr>
      <w:r>
        <w:rPr>
          <w:rFonts w:ascii="宋体" w:hAnsi="宋体" w:hint="eastAsia"/>
          <w:b/>
          <w:bCs/>
          <w:szCs w:val="21"/>
        </w:rPr>
        <w:t>2.服务区域：</w:t>
      </w:r>
      <w:r>
        <w:rPr>
          <w:rFonts w:ascii="宋体" w:hAnsi="宋体" w:hint="eastAsia"/>
          <w:bCs/>
          <w:szCs w:val="21"/>
        </w:rPr>
        <w:t>花桥经济开发区。</w:t>
      </w:r>
    </w:p>
    <w:p w14:paraId="70E2258D" w14:textId="77777777" w:rsidR="00864B04" w:rsidRDefault="003279CE">
      <w:pPr>
        <w:spacing w:line="360" w:lineRule="auto"/>
        <w:ind w:firstLine="422"/>
        <w:jc w:val="left"/>
        <w:rPr>
          <w:rFonts w:ascii="宋体" w:hAnsi="宋体"/>
          <w:b/>
          <w:bCs/>
          <w:szCs w:val="21"/>
        </w:rPr>
      </w:pPr>
      <w:r>
        <w:rPr>
          <w:rFonts w:ascii="宋体" w:hAnsi="宋体"/>
          <w:b/>
          <w:bCs/>
          <w:szCs w:val="21"/>
        </w:rPr>
        <w:t>3</w:t>
      </w:r>
      <w:r>
        <w:rPr>
          <w:rFonts w:ascii="宋体" w:hAnsi="宋体" w:hint="eastAsia"/>
          <w:b/>
          <w:bCs/>
          <w:szCs w:val="21"/>
        </w:rPr>
        <w:t>.项目结算：</w:t>
      </w:r>
      <w:r>
        <w:rPr>
          <w:rFonts w:ascii="宋体" w:hAnsi="宋体" w:cs="宋体" w:hint="eastAsia"/>
          <w:bCs/>
          <w:szCs w:val="21"/>
        </w:rPr>
        <w:t>根据实际完成的转运量，最终以中标单价按实结算</w:t>
      </w:r>
      <w:r>
        <w:rPr>
          <w:rFonts w:ascii="宋体" w:hAnsi="宋体" w:hint="eastAsia"/>
          <w:bCs/>
          <w:szCs w:val="21"/>
        </w:rPr>
        <w:t>，</w:t>
      </w:r>
      <w:r>
        <w:rPr>
          <w:rFonts w:ascii="宋体" w:hAnsi="宋体" w:cs="宋体" w:hint="eastAsia"/>
          <w:bCs/>
          <w:szCs w:val="21"/>
        </w:rPr>
        <w:t>转运量以电厂记录数据为依据。</w:t>
      </w:r>
    </w:p>
    <w:p w14:paraId="7DFA14F1" w14:textId="77777777" w:rsidR="00864B04" w:rsidRDefault="003279CE">
      <w:pPr>
        <w:spacing w:line="360" w:lineRule="auto"/>
        <w:ind w:firstLine="422"/>
        <w:jc w:val="left"/>
        <w:rPr>
          <w:rFonts w:ascii="宋体" w:hAnsi="宋体"/>
          <w:b/>
          <w:bCs/>
          <w:szCs w:val="21"/>
        </w:rPr>
      </w:pPr>
      <w:r>
        <w:rPr>
          <w:rFonts w:ascii="宋体" w:hAnsi="宋体"/>
          <w:b/>
          <w:bCs/>
          <w:szCs w:val="21"/>
        </w:rPr>
        <w:t>4</w:t>
      </w:r>
      <w:r>
        <w:rPr>
          <w:rFonts w:ascii="宋体" w:hAnsi="宋体" w:hint="eastAsia"/>
          <w:b/>
          <w:bCs/>
          <w:szCs w:val="21"/>
        </w:rPr>
        <w:t>.具体</w:t>
      </w:r>
      <w:r>
        <w:rPr>
          <w:rFonts w:ascii="宋体" w:hAnsi="宋体"/>
          <w:b/>
          <w:bCs/>
          <w:szCs w:val="21"/>
        </w:rPr>
        <w:t xml:space="preserve">工作内容 </w:t>
      </w:r>
    </w:p>
    <w:p w14:paraId="79201FA5" w14:textId="77777777" w:rsidR="00864B04" w:rsidRDefault="003279CE">
      <w:pPr>
        <w:spacing w:line="360" w:lineRule="auto"/>
        <w:ind w:firstLine="420"/>
        <w:jc w:val="left"/>
        <w:rPr>
          <w:rFonts w:ascii="宋体" w:hAnsi="宋体"/>
          <w:bCs/>
          <w:szCs w:val="21"/>
        </w:rPr>
      </w:pPr>
      <w:r>
        <w:rPr>
          <w:rFonts w:ascii="宋体" w:hAnsi="宋体" w:hint="eastAsia"/>
          <w:bCs/>
          <w:szCs w:val="21"/>
        </w:rPr>
        <w:t>（1）中标人将横塘站场地内的其他垃圾清理、装卸、过磅</w:t>
      </w:r>
      <w:r>
        <w:rPr>
          <w:rFonts w:ascii="宋体" w:hAnsi="宋体"/>
          <w:bCs/>
          <w:szCs w:val="21"/>
        </w:rPr>
        <w:t>、转运</w:t>
      </w:r>
      <w:r>
        <w:rPr>
          <w:rFonts w:ascii="宋体" w:hAnsi="宋体" w:hint="eastAsia"/>
          <w:bCs/>
          <w:szCs w:val="21"/>
        </w:rPr>
        <w:t>，相关运输车辆、铲车、挖机、地磅等设备配置由中标人承担，过磅记录后中标人负责将其他垃圾转运至采购人指定发电厂进行规范处置。</w:t>
      </w:r>
    </w:p>
    <w:p w14:paraId="7E215FA9" w14:textId="77777777" w:rsidR="00864B04" w:rsidRDefault="003279CE">
      <w:pPr>
        <w:spacing w:line="360" w:lineRule="auto"/>
        <w:ind w:firstLine="420"/>
        <w:jc w:val="left"/>
        <w:rPr>
          <w:rFonts w:ascii="宋体" w:hAnsi="宋体"/>
          <w:bCs/>
          <w:szCs w:val="21"/>
        </w:rPr>
      </w:pPr>
      <w:r>
        <w:rPr>
          <w:rFonts w:ascii="宋体" w:hAnsi="宋体" w:hint="eastAsia"/>
          <w:bCs/>
          <w:szCs w:val="21"/>
        </w:rPr>
        <w:t>（2）重量确认：中标人每日对进场车辆过磅称重记录，将场地内其他垃圾装车后过磅出站并记录详细数据，将转运至到指定发电厂过磅作为末端重量，末端重量和出场重量应小于进场重量；结算时末端重量和出场重量比较,误差在±1%范围内,按重量少的结算；若末端重量同出场重量相差较大，双方应及时查找原因，若为客观原因，双方协商在两个重量之间进行结算。</w:t>
      </w:r>
    </w:p>
    <w:p w14:paraId="5F9E362E" w14:textId="77777777" w:rsidR="00864B04" w:rsidRDefault="003279CE">
      <w:pPr>
        <w:spacing w:line="360" w:lineRule="auto"/>
        <w:ind w:firstLine="422"/>
        <w:rPr>
          <w:rFonts w:ascii="宋体"/>
          <w:szCs w:val="21"/>
        </w:rPr>
      </w:pPr>
      <w:r>
        <w:rPr>
          <w:rFonts w:ascii="宋体" w:hAnsi="宋体" w:cs="宋体" w:hint="eastAsia"/>
          <w:b/>
          <w:szCs w:val="21"/>
        </w:rPr>
        <w:t>（二）作业时间响应</w:t>
      </w:r>
    </w:p>
    <w:p w14:paraId="4EC0F9AF" w14:textId="77777777" w:rsidR="00864B04" w:rsidRDefault="003279CE">
      <w:pPr>
        <w:spacing w:line="360" w:lineRule="auto"/>
        <w:ind w:firstLine="420"/>
        <w:rPr>
          <w:rFonts w:ascii="宋体" w:hAnsi="宋体"/>
          <w:szCs w:val="21"/>
        </w:rPr>
      </w:pPr>
      <w:r>
        <w:rPr>
          <w:rFonts w:ascii="宋体" w:hint="eastAsia"/>
          <w:szCs w:val="21"/>
        </w:rPr>
        <w:t>1</w:t>
      </w:r>
      <w:r>
        <w:rPr>
          <w:rFonts w:ascii="宋体" w:hAnsi="宋体" w:hint="eastAsia"/>
          <w:szCs w:val="21"/>
        </w:rPr>
        <w:t>.一般作业时间：听从采购单位安排，并在要求时间内完成清理转运。</w:t>
      </w:r>
    </w:p>
    <w:p w14:paraId="599FC5C5" w14:textId="77777777" w:rsidR="00864B04" w:rsidRDefault="003279CE">
      <w:pPr>
        <w:spacing w:line="360" w:lineRule="auto"/>
        <w:ind w:firstLine="420"/>
        <w:rPr>
          <w:rFonts w:ascii="宋体" w:hAnsi="宋体"/>
          <w:szCs w:val="21"/>
        </w:rPr>
      </w:pPr>
      <w:r>
        <w:rPr>
          <w:rFonts w:ascii="宋体" w:hAnsi="宋体" w:hint="eastAsia"/>
          <w:szCs w:val="21"/>
        </w:rPr>
        <w:t>2.节日和重大活动期间，保证全天候随时响应。</w:t>
      </w:r>
    </w:p>
    <w:p w14:paraId="54209F3D" w14:textId="77777777" w:rsidR="00864B04" w:rsidRDefault="003279CE">
      <w:pPr>
        <w:spacing w:line="360" w:lineRule="auto"/>
        <w:ind w:firstLine="422"/>
        <w:rPr>
          <w:rFonts w:ascii="宋体" w:hAnsi="宋体" w:cs="宋体"/>
          <w:b/>
          <w:bCs/>
          <w:szCs w:val="21"/>
        </w:rPr>
      </w:pPr>
      <w:r>
        <w:rPr>
          <w:rFonts w:ascii="宋体" w:hAnsi="宋体" w:cs="宋体" w:hint="eastAsia"/>
          <w:b/>
          <w:bCs/>
          <w:szCs w:val="21"/>
        </w:rPr>
        <w:t>（三）人员设备要求</w:t>
      </w:r>
    </w:p>
    <w:p w14:paraId="28F49F53" w14:textId="168BD631" w:rsidR="00A26C0D" w:rsidRDefault="003279CE">
      <w:pPr>
        <w:spacing w:line="360" w:lineRule="auto"/>
        <w:ind w:firstLine="420"/>
        <w:jc w:val="left"/>
        <w:rPr>
          <w:rFonts w:ascii="宋体" w:hAnsi="宋体" w:cs="宋体"/>
          <w:szCs w:val="21"/>
        </w:rPr>
      </w:pPr>
      <w:r w:rsidRPr="00126789">
        <w:rPr>
          <w:rFonts w:ascii="宋体" w:hAnsi="宋体" w:cs="宋体" w:hint="eastAsia"/>
          <w:szCs w:val="21"/>
        </w:rPr>
        <w:t>项目团队成员包括但不限于：</w:t>
      </w:r>
    </w:p>
    <w:p w14:paraId="3E4D4D52" w14:textId="77777777" w:rsidR="00515880" w:rsidRDefault="00D47759" w:rsidP="008C048C">
      <w:pPr>
        <w:spacing w:line="360" w:lineRule="auto"/>
        <w:ind w:firstLine="420"/>
        <w:jc w:val="left"/>
        <w:rPr>
          <w:rFonts w:ascii="宋体" w:hAnsi="宋体"/>
          <w:szCs w:val="21"/>
        </w:rPr>
      </w:pPr>
      <w:r w:rsidRPr="00DA487F">
        <w:rPr>
          <w:rFonts w:ascii="宋体" w:hAnsi="宋体" w:cs="宋体" w:hint="eastAsia"/>
          <w:szCs w:val="21"/>
        </w:rPr>
        <w:t>▲</w:t>
      </w:r>
      <w:r w:rsidR="00A26C0D">
        <w:rPr>
          <w:rFonts w:ascii="宋体" w:hAnsi="宋体" w:cs="宋体" w:hint="eastAsia"/>
          <w:szCs w:val="21"/>
        </w:rPr>
        <w:t>1、</w:t>
      </w:r>
      <w:r w:rsidR="00664DFD" w:rsidRPr="004458C9">
        <w:rPr>
          <w:rFonts w:ascii="宋体" w:hAnsi="宋体" w:cs="宋体" w:hint="eastAsia"/>
          <w:szCs w:val="21"/>
        </w:rPr>
        <w:t>项目经理兼安</w:t>
      </w:r>
      <w:r w:rsidR="00664DFD" w:rsidRPr="004458C9">
        <w:rPr>
          <w:rFonts w:ascii="宋体" w:hAnsi="宋体" w:cs="宋体"/>
          <w:szCs w:val="21"/>
        </w:rPr>
        <w:t>全员</w:t>
      </w:r>
      <w:r w:rsidR="00664DFD" w:rsidRPr="004458C9">
        <w:rPr>
          <w:rFonts w:ascii="宋体" w:hAnsi="宋体" w:cs="宋体" w:hint="eastAsia"/>
          <w:szCs w:val="21"/>
        </w:rPr>
        <w:t>1人（提供安全</w:t>
      </w:r>
      <w:r w:rsidR="00664DFD" w:rsidRPr="004458C9">
        <w:rPr>
          <w:rFonts w:ascii="宋体" w:hAnsi="宋体" w:cs="宋体"/>
          <w:szCs w:val="21"/>
        </w:rPr>
        <w:t>员</w:t>
      </w:r>
      <w:r w:rsidR="00664DFD" w:rsidRPr="004458C9">
        <w:rPr>
          <w:rFonts w:ascii="宋体" w:hAnsi="宋体" w:cs="宋体" w:hint="eastAsia"/>
          <w:szCs w:val="21"/>
        </w:rPr>
        <w:t>证</w:t>
      </w:r>
      <w:r w:rsidR="00664DFD" w:rsidRPr="004458C9">
        <w:rPr>
          <w:rFonts w:ascii="宋体" w:hAnsi="宋体" w:cs="宋体"/>
          <w:szCs w:val="21"/>
        </w:rPr>
        <w:t>书）</w:t>
      </w:r>
      <w:r w:rsidR="00664DFD" w:rsidRPr="004458C9">
        <w:rPr>
          <w:rFonts w:ascii="宋体" w:hAnsi="宋体" w:cs="宋体" w:hint="eastAsia"/>
          <w:szCs w:val="21"/>
        </w:rPr>
        <w:t>、驾驶员：挖机兼铲车1人（</w:t>
      </w:r>
      <w:r w:rsidR="00664DFD" w:rsidRPr="004458C9">
        <w:rPr>
          <w:rFonts w:ascii="宋体" w:hAnsi="宋体" w:cs="宋体"/>
          <w:szCs w:val="21"/>
        </w:rPr>
        <w:t>提供</w:t>
      </w:r>
      <w:r w:rsidR="00664DFD" w:rsidRPr="004458C9">
        <w:rPr>
          <w:rFonts w:ascii="宋体" w:hAnsi="宋体" w:cs="宋体" w:hint="eastAsia"/>
          <w:szCs w:val="21"/>
        </w:rPr>
        <w:t>挖</w:t>
      </w:r>
      <w:r w:rsidR="00664DFD" w:rsidRPr="004458C9">
        <w:rPr>
          <w:rFonts w:ascii="宋体" w:hAnsi="宋体" w:cs="宋体"/>
          <w:szCs w:val="21"/>
        </w:rPr>
        <w:t>机资格证</w:t>
      </w:r>
      <w:r w:rsidR="00664DFD" w:rsidRPr="004458C9">
        <w:rPr>
          <w:rFonts w:ascii="宋体" w:hAnsi="宋体" w:cs="宋体" w:hint="eastAsia"/>
          <w:szCs w:val="21"/>
        </w:rPr>
        <w:t>及</w:t>
      </w:r>
      <w:r w:rsidR="00664DFD" w:rsidRPr="004458C9">
        <w:rPr>
          <w:rFonts w:ascii="宋体" w:hAnsi="宋体" w:cs="宋体"/>
          <w:szCs w:val="21"/>
        </w:rPr>
        <w:t>装载机资格证）</w:t>
      </w:r>
      <w:r w:rsidR="00664DFD" w:rsidRPr="004458C9">
        <w:rPr>
          <w:rFonts w:ascii="宋体" w:hAnsi="宋体" w:cs="宋体" w:hint="eastAsia"/>
          <w:szCs w:val="21"/>
        </w:rPr>
        <w:t>、驾驶员1人（</w:t>
      </w:r>
      <w:r w:rsidR="00664DFD" w:rsidRPr="004458C9">
        <w:rPr>
          <w:rFonts w:ascii="宋体" w:hAnsi="宋体" w:cs="宋体"/>
          <w:szCs w:val="21"/>
        </w:rPr>
        <w:t>提供</w:t>
      </w:r>
      <w:r w:rsidR="00664DFD" w:rsidRPr="004458C9">
        <w:rPr>
          <w:rFonts w:ascii="宋体" w:hAnsi="宋体" w:cs="宋体" w:hint="eastAsia"/>
          <w:szCs w:val="21"/>
        </w:rPr>
        <w:t>A2驾驶</w:t>
      </w:r>
      <w:r w:rsidR="00664DFD" w:rsidRPr="004458C9">
        <w:rPr>
          <w:rFonts w:ascii="宋体" w:hAnsi="宋体" w:cs="宋体"/>
          <w:szCs w:val="21"/>
        </w:rPr>
        <w:t>证）</w:t>
      </w:r>
      <w:r w:rsidR="00664DFD" w:rsidRPr="004458C9">
        <w:rPr>
          <w:rFonts w:ascii="宋体" w:hAnsi="宋体" w:cs="宋体" w:hint="eastAsia"/>
          <w:szCs w:val="21"/>
        </w:rPr>
        <w:t>、驾驶员兼铲车或挖机1人（</w:t>
      </w:r>
      <w:r w:rsidR="00664DFD" w:rsidRPr="004458C9">
        <w:rPr>
          <w:rFonts w:ascii="宋体" w:hAnsi="宋体" w:cs="宋体"/>
          <w:szCs w:val="21"/>
        </w:rPr>
        <w:t>提供</w:t>
      </w:r>
      <w:r w:rsidR="00664DFD" w:rsidRPr="004458C9">
        <w:rPr>
          <w:rFonts w:ascii="宋体" w:hAnsi="宋体" w:cs="宋体" w:hint="eastAsia"/>
          <w:szCs w:val="21"/>
        </w:rPr>
        <w:t>A2驾驶</w:t>
      </w:r>
      <w:r w:rsidR="00664DFD" w:rsidRPr="004458C9">
        <w:rPr>
          <w:rFonts w:ascii="宋体" w:hAnsi="宋体" w:cs="宋体"/>
          <w:szCs w:val="21"/>
        </w:rPr>
        <w:t>证</w:t>
      </w:r>
      <w:r w:rsidR="00664DFD" w:rsidRPr="004458C9">
        <w:rPr>
          <w:rFonts w:ascii="宋体" w:hAnsi="宋体" w:cs="宋体" w:hint="eastAsia"/>
          <w:szCs w:val="21"/>
        </w:rPr>
        <w:t>和</w:t>
      </w:r>
      <w:r w:rsidR="00664DFD" w:rsidRPr="004458C9">
        <w:rPr>
          <w:rFonts w:ascii="宋体" w:hAnsi="宋体" w:cs="宋体"/>
          <w:szCs w:val="21"/>
        </w:rPr>
        <w:t>装载机资格证</w:t>
      </w:r>
      <w:r w:rsidR="00664DFD" w:rsidRPr="004458C9">
        <w:rPr>
          <w:rFonts w:ascii="宋体" w:hAnsi="宋体" w:cs="宋体" w:hint="eastAsia"/>
          <w:szCs w:val="21"/>
        </w:rPr>
        <w:t>或挖</w:t>
      </w:r>
      <w:r w:rsidR="00664DFD" w:rsidRPr="004458C9">
        <w:rPr>
          <w:rFonts w:ascii="宋体" w:hAnsi="宋体" w:cs="宋体"/>
          <w:szCs w:val="21"/>
        </w:rPr>
        <w:t>机资格证书</w:t>
      </w:r>
      <w:r w:rsidR="00664DFD" w:rsidRPr="004458C9">
        <w:rPr>
          <w:rFonts w:ascii="宋体" w:hAnsi="宋体" w:cs="宋体" w:hint="eastAsia"/>
          <w:szCs w:val="21"/>
        </w:rPr>
        <w:t>），如投标人不满足以上配置，可自行增加人员以满足相关证书要求，</w:t>
      </w:r>
      <w:r w:rsidR="00664DFD" w:rsidRPr="00664DFD">
        <w:rPr>
          <w:rFonts w:ascii="宋体" w:hAnsi="宋体" w:hint="eastAsia"/>
          <w:szCs w:val="21"/>
        </w:rPr>
        <w:t>甲方不会因为成交单位服务人员数量增加而追加服务费用。</w:t>
      </w:r>
    </w:p>
    <w:p w14:paraId="3244DCAD" w14:textId="635E937F" w:rsidR="008C048C" w:rsidRPr="008C048C" w:rsidRDefault="008C048C" w:rsidP="008C048C">
      <w:pPr>
        <w:spacing w:line="360" w:lineRule="auto"/>
        <w:ind w:firstLine="420"/>
        <w:jc w:val="left"/>
        <w:rPr>
          <w:rFonts w:ascii="宋体" w:hAnsi="宋体" w:hint="eastAsia"/>
          <w:szCs w:val="21"/>
        </w:rPr>
      </w:pPr>
      <w:r>
        <w:rPr>
          <w:rFonts w:ascii="宋体" w:hAnsi="宋体" w:hint="eastAsia"/>
          <w:szCs w:val="21"/>
        </w:rPr>
        <w:t>注</w:t>
      </w:r>
      <w:r>
        <w:rPr>
          <w:rFonts w:ascii="宋体" w:hAnsi="宋体"/>
          <w:szCs w:val="21"/>
        </w:rPr>
        <w:t>：</w:t>
      </w:r>
      <w:r w:rsidR="00491AE3">
        <w:rPr>
          <w:rFonts w:ascii="宋体" w:hAnsi="宋体" w:hint="eastAsia"/>
          <w:szCs w:val="21"/>
        </w:rPr>
        <w:t>提</w:t>
      </w:r>
      <w:r w:rsidR="00491AE3">
        <w:rPr>
          <w:rFonts w:ascii="宋体" w:hAnsi="宋体"/>
          <w:szCs w:val="21"/>
        </w:rPr>
        <w:t>供有效期内相关证书，</w:t>
      </w:r>
      <w:r w:rsidRPr="00311620">
        <w:rPr>
          <w:rFonts w:ascii="宋体" w:hAnsi="宋体" w:hint="eastAsia"/>
          <w:szCs w:val="21"/>
        </w:rPr>
        <w:t>不提供或提供不全将被认定为未实质性响应谈判文件要求，不得参与二次报价。</w:t>
      </w:r>
    </w:p>
    <w:p w14:paraId="5F8A88FD" w14:textId="3D57A89F" w:rsidR="00AC732A" w:rsidRPr="00AC732A" w:rsidRDefault="00AC732A" w:rsidP="008C048C">
      <w:pPr>
        <w:spacing w:line="360" w:lineRule="auto"/>
        <w:ind w:firstLineChars="200" w:firstLine="420"/>
        <w:jc w:val="left"/>
        <w:rPr>
          <w:rFonts w:ascii="宋体" w:hAnsi="宋体" w:cs="宋体" w:hint="eastAsia"/>
          <w:szCs w:val="21"/>
        </w:rPr>
      </w:pPr>
      <w:r>
        <w:rPr>
          <w:rFonts w:ascii="宋体" w:hAnsi="宋体" w:hint="eastAsia"/>
          <w:szCs w:val="21"/>
        </w:rPr>
        <w:t>2、</w:t>
      </w:r>
      <w:r w:rsidRPr="00126789">
        <w:rPr>
          <w:rFonts w:ascii="宋体" w:hAnsi="宋体" w:hint="eastAsia"/>
          <w:szCs w:val="21"/>
        </w:rPr>
        <w:t>文员1人、保洁及门</w:t>
      </w:r>
      <w:r>
        <w:rPr>
          <w:rFonts w:ascii="宋体" w:hAnsi="宋体" w:hint="eastAsia"/>
          <w:szCs w:val="21"/>
        </w:rPr>
        <w:t>卫4人</w:t>
      </w:r>
      <w:r w:rsidR="008C048C">
        <w:rPr>
          <w:rFonts w:ascii="宋体" w:hAnsi="宋体" w:hint="eastAsia"/>
          <w:szCs w:val="21"/>
        </w:rPr>
        <w:t>。</w:t>
      </w:r>
    </w:p>
    <w:p w14:paraId="522495A8" w14:textId="38ED49E0" w:rsidR="00864B04" w:rsidRDefault="00A26C0D">
      <w:pPr>
        <w:spacing w:line="360" w:lineRule="auto"/>
        <w:ind w:firstLine="420"/>
        <w:jc w:val="left"/>
        <w:rPr>
          <w:rFonts w:ascii="宋体" w:hAnsi="宋体" w:cs="宋体"/>
          <w:szCs w:val="21"/>
        </w:rPr>
      </w:pPr>
      <w:r>
        <w:rPr>
          <w:rFonts w:ascii="宋体" w:hAnsi="宋体" w:cs="宋体"/>
          <w:szCs w:val="21"/>
        </w:rPr>
        <w:t>3</w:t>
      </w:r>
      <w:r w:rsidR="003279CE">
        <w:rPr>
          <w:rFonts w:ascii="宋体" w:hAnsi="宋体" w:cs="宋体" w:hint="eastAsia"/>
          <w:szCs w:val="21"/>
        </w:rPr>
        <w:t>.项目经理：具有一定管理经验，服务期间项目经理不得随意更换，如有更换必须书面报告采购人并征得同意。</w:t>
      </w:r>
    </w:p>
    <w:p w14:paraId="12441387" w14:textId="3E353F60" w:rsidR="00864B04" w:rsidRPr="00126789" w:rsidRDefault="00A26C0D">
      <w:pPr>
        <w:spacing w:line="360" w:lineRule="auto"/>
        <w:ind w:firstLine="420"/>
        <w:jc w:val="left"/>
        <w:rPr>
          <w:rFonts w:ascii="宋体" w:hAnsi="宋体" w:cs="宋体"/>
          <w:szCs w:val="21"/>
        </w:rPr>
      </w:pPr>
      <w:r>
        <w:rPr>
          <w:rFonts w:ascii="宋体" w:hAnsi="宋体" w:cs="宋体"/>
          <w:szCs w:val="21"/>
        </w:rPr>
        <w:t>4</w:t>
      </w:r>
      <w:r w:rsidR="003279CE" w:rsidRPr="00126789">
        <w:rPr>
          <w:rFonts w:ascii="宋体" w:hAnsi="宋体" w:cs="宋体" w:hint="eastAsia"/>
          <w:szCs w:val="21"/>
        </w:rPr>
        <w:t>.机械设备及驾驶人员：每台设备、车辆配备一名专业驾驶员，</w:t>
      </w:r>
      <w:r w:rsidR="00415EB4" w:rsidRPr="00126789">
        <w:rPr>
          <w:rFonts w:ascii="宋体" w:hAnsi="宋体" w:cs="宋体" w:hint="eastAsia"/>
          <w:szCs w:val="21"/>
        </w:rPr>
        <w:t>设备车辆</w:t>
      </w:r>
      <w:r w:rsidR="00D8615E" w:rsidRPr="00126789">
        <w:rPr>
          <w:rFonts w:ascii="宋体" w:hAnsi="宋体" w:hint="eastAsia"/>
          <w:szCs w:val="21"/>
        </w:rPr>
        <w:t>驾驶员需提供</w:t>
      </w:r>
      <w:r w:rsidR="00767843" w:rsidRPr="00126789">
        <w:rPr>
          <w:rFonts w:ascii="宋体" w:hAnsi="宋体" w:hint="eastAsia"/>
          <w:szCs w:val="21"/>
        </w:rPr>
        <w:t>对应</w:t>
      </w:r>
      <w:r w:rsidR="003279CE" w:rsidRPr="00126789">
        <w:rPr>
          <w:rFonts w:ascii="宋体" w:hAnsi="宋体" w:hint="eastAsia"/>
          <w:szCs w:val="21"/>
        </w:rPr>
        <w:t>合法有效</w:t>
      </w:r>
      <w:r w:rsidR="00D8615E" w:rsidRPr="00126789">
        <w:rPr>
          <w:rFonts w:ascii="宋体" w:hAnsi="宋体" w:hint="eastAsia"/>
          <w:szCs w:val="21"/>
        </w:rPr>
        <w:t>的</w:t>
      </w:r>
      <w:r w:rsidR="00D8615E" w:rsidRPr="00126789">
        <w:rPr>
          <w:rFonts w:ascii="宋体" w:hAnsi="宋体"/>
          <w:szCs w:val="21"/>
        </w:rPr>
        <w:t>相关</w:t>
      </w:r>
      <w:r w:rsidR="003279CE" w:rsidRPr="00126789">
        <w:rPr>
          <w:rFonts w:ascii="宋体" w:hAnsi="宋体" w:hint="eastAsia"/>
          <w:szCs w:val="21"/>
        </w:rPr>
        <w:t>驾驶证件，</w:t>
      </w:r>
      <w:r w:rsidR="003279CE" w:rsidRPr="00126789">
        <w:rPr>
          <w:rFonts w:ascii="宋体" w:hAnsi="宋体" w:cs="Arial" w:hint="eastAsia"/>
          <w:bCs/>
          <w:szCs w:val="21"/>
        </w:rPr>
        <w:t>能</w:t>
      </w:r>
      <w:r w:rsidR="003279CE" w:rsidRPr="00126789">
        <w:rPr>
          <w:rFonts w:ascii="宋体" w:hAnsi="宋体" w:hint="eastAsia"/>
          <w:szCs w:val="21"/>
        </w:rPr>
        <w:t>严格遵守相关交通法律法规</w:t>
      </w:r>
      <w:r w:rsidR="003279CE" w:rsidRPr="00126789">
        <w:rPr>
          <w:rFonts w:ascii="宋体" w:hAnsi="宋体" w:cs="宋体" w:hint="eastAsia"/>
          <w:szCs w:val="21"/>
        </w:rPr>
        <w:t>，如有需求能够服从采购人安排，配合站内相关厨余垃圾的转运工作。</w:t>
      </w:r>
    </w:p>
    <w:p w14:paraId="62742C78" w14:textId="3E57C3FC" w:rsidR="00864B04" w:rsidRDefault="00A26C0D">
      <w:pPr>
        <w:spacing w:line="360" w:lineRule="auto"/>
        <w:ind w:firstLine="420"/>
        <w:jc w:val="left"/>
        <w:rPr>
          <w:rFonts w:ascii="宋体" w:hAnsi="宋体" w:cs="宋体"/>
          <w:szCs w:val="21"/>
        </w:rPr>
      </w:pPr>
      <w:r>
        <w:rPr>
          <w:rFonts w:ascii="宋体" w:hAnsi="宋体" w:cs="宋体"/>
          <w:szCs w:val="21"/>
        </w:rPr>
        <w:t>5</w:t>
      </w:r>
      <w:r w:rsidR="003279CE" w:rsidRPr="00126789">
        <w:rPr>
          <w:rFonts w:ascii="宋体" w:hAnsi="宋体" w:cs="宋体" w:hint="eastAsia"/>
          <w:szCs w:val="21"/>
        </w:rPr>
        <w:t>.机械设备：密闭自卸车1辆、挖机1台、铲车1台，密闭自卸车配套防污水滴漏及收集功能，</w:t>
      </w:r>
      <w:r w:rsidR="005E0EC0" w:rsidRPr="00126789">
        <w:rPr>
          <w:rFonts w:ascii="宋体" w:hAnsi="宋体" w:cs="宋体" w:hint="eastAsia"/>
          <w:szCs w:val="21"/>
        </w:rPr>
        <w:t>每车</w:t>
      </w:r>
      <w:r w:rsidR="00EC21D0" w:rsidRPr="00126789">
        <w:rPr>
          <w:rFonts w:ascii="宋体" w:hAnsi="宋体" w:cs="宋体" w:hint="eastAsia"/>
          <w:szCs w:val="21"/>
        </w:rPr>
        <w:t>参考</w:t>
      </w:r>
      <w:r w:rsidR="005E0EC0" w:rsidRPr="00126789">
        <w:rPr>
          <w:rFonts w:ascii="宋体" w:hAnsi="宋体" w:cs="宋体" w:hint="eastAsia"/>
          <w:szCs w:val="21"/>
        </w:rPr>
        <w:t>装</w:t>
      </w:r>
      <w:r w:rsidR="005E0EC0" w:rsidRPr="00126789">
        <w:rPr>
          <w:rFonts w:ascii="宋体" w:hAnsi="宋体" w:cs="宋体"/>
          <w:szCs w:val="21"/>
        </w:rPr>
        <w:t>载量平均为</w:t>
      </w:r>
      <w:r w:rsidR="005E0EC0" w:rsidRPr="00126789">
        <w:rPr>
          <w:rFonts w:ascii="宋体" w:hAnsi="宋体" w:cs="宋体" w:hint="eastAsia"/>
          <w:szCs w:val="21"/>
        </w:rPr>
        <w:t>20吨</w:t>
      </w:r>
      <w:r w:rsidR="003279CE" w:rsidRPr="00126789">
        <w:rPr>
          <w:rFonts w:ascii="宋体" w:hAnsi="宋体" w:cs="宋体" w:hint="eastAsia"/>
          <w:szCs w:val="21"/>
        </w:rPr>
        <w:t>,平均每天约55t其他垃圾的转运量，单次车辆装载总质量上限根据电厂要求（参考≤40吨），运距一个来回参考约60KM</w:t>
      </w:r>
      <w:r w:rsidR="006622E4" w:rsidRPr="00126789">
        <w:rPr>
          <w:rFonts w:ascii="宋体" w:hAnsi="宋体" w:cs="宋体" w:hint="eastAsia"/>
          <w:szCs w:val="21"/>
        </w:rPr>
        <w:t>，</w:t>
      </w:r>
      <w:r w:rsidR="006622E4" w:rsidRPr="00126789">
        <w:rPr>
          <w:rFonts w:ascii="宋体" w:hAnsi="宋体" w:cs="宋体"/>
          <w:szCs w:val="21"/>
        </w:rPr>
        <w:t>甲方如需增加车辆，乙方应无条件配合。</w:t>
      </w:r>
    </w:p>
    <w:p w14:paraId="3C94B4C4" w14:textId="5E8608EE" w:rsidR="00864B04" w:rsidRDefault="00A26C0D">
      <w:pPr>
        <w:spacing w:line="360" w:lineRule="auto"/>
        <w:ind w:firstLine="420"/>
        <w:rPr>
          <w:rFonts w:ascii="宋体" w:hAnsi="宋体" w:cs="宋体"/>
          <w:szCs w:val="21"/>
        </w:rPr>
      </w:pPr>
      <w:r>
        <w:rPr>
          <w:rFonts w:ascii="宋体" w:hAnsi="宋体" w:cs="宋体"/>
          <w:szCs w:val="21"/>
        </w:rPr>
        <w:t>6</w:t>
      </w:r>
      <w:r w:rsidR="003279CE">
        <w:rPr>
          <w:rFonts w:ascii="宋体" w:hAnsi="宋体" w:cs="宋体" w:hint="eastAsia"/>
          <w:szCs w:val="21"/>
        </w:rPr>
        <w:t>.投标人应为作业人员提供工作服及必要的劳动防护用品。</w:t>
      </w:r>
    </w:p>
    <w:p w14:paraId="52D37B88" w14:textId="436D044C" w:rsidR="00864B04" w:rsidRDefault="00A26C0D">
      <w:pPr>
        <w:spacing w:line="360" w:lineRule="auto"/>
        <w:ind w:firstLine="420"/>
        <w:rPr>
          <w:rFonts w:ascii="宋体" w:hAnsi="宋体" w:cs="宋体"/>
          <w:szCs w:val="21"/>
        </w:rPr>
      </w:pPr>
      <w:r>
        <w:rPr>
          <w:rFonts w:ascii="宋体" w:hAnsi="宋体" w:cs="宋体"/>
          <w:szCs w:val="21"/>
        </w:rPr>
        <w:t>7</w:t>
      </w:r>
      <w:r w:rsidR="003279CE">
        <w:rPr>
          <w:rFonts w:ascii="宋体" w:hAnsi="宋体" w:cs="宋体" w:hint="eastAsia"/>
          <w:szCs w:val="21"/>
        </w:rPr>
        <w:t>.作业服务期内，采购人根据工作需要召开会议，中标人的法定代表人或项目经理必须准时参加。</w:t>
      </w:r>
    </w:p>
    <w:p w14:paraId="0486822F" w14:textId="73F9EE49" w:rsidR="00864B04" w:rsidRDefault="00A26C0D">
      <w:pPr>
        <w:spacing w:line="360" w:lineRule="auto"/>
        <w:ind w:firstLine="420"/>
        <w:rPr>
          <w:rFonts w:ascii="宋体" w:hAnsi="宋体" w:cs="宋体"/>
          <w:szCs w:val="21"/>
        </w:rPr>
      </w:pPr>
      <w:r>
        <w:rPr>
          <w:rFonts w:ascii="宋体" w:hAnsi="宋体" w:cs="宋体"/>
          <w:szCs w:val="21"/>
        </w:rPr>
        <w:t>8</w:t>
      </w:r>
      <w:r w:rsidR="003279CE">
        <w:rPr>
          <w:rFonts w:ascii="宋体" w:hAnsi="宋体" w:cs="宋体" w:hint="eastAsia"/>
          <w:szCs w:val="21"/>
        </w:rPr>
        <w:t>.应根据规定规范配置运输车辆、禁止用农用车和拖拉机替代。中标后运输车辆需安装GPS，便于实时动态监督车辆运行状况。</w:t>
      </w:r>
    </w:p>
    <w:p w14:paraId="56376BF7" w14:textId="05734EEE" w:rsidR="008C048C" w:rsidRPr="008C048C" w:rsidRDefault="008C048C" w:rsidP="008C048C">
      <w:pPr>
        <w:spacing w:line="360" w:lineRule="auto"/>
        <w:jc w:val="left"/>
        <w:rPr>
          <w:rFonts w:ascii="宋体" w:hAnsi="宋体" w:cs="宋体" w:hint="eastAsia"/>
          <w:szCs w:val="21"/>
        </w:rPr>
      </w:pPr>
      <w:r>
        <w:rPr>
          <w:rFonts w:ascii="宋体" w:hAnsi="宋体" w:cs="宋体" w:hint="eastAsia"/>
          <w:szCs w:val="21"/>
        </w:rPr>
        <w:t>9</w:t>
      </w:r>
      <w:r>
        <w:rPr>
          <w:rFonts w:ascii="宋体" w:hAnsi="宋体" w:cs="宋体"/>
          <w:szCs w:val="21"/>
        </w:rPr>
        <w:t>.</w:t>
      </w:r>
      <w:r w:rsidRPr="008C048C">
        <w:rPr>
          <w:rFonts w:ascii="宋体" w:hAnsi="宋体" w:hint="eastAsia"/>
          <w:szCs w:val="21"/>
        </w:rPr>
        <w:t xml:space="preserve"> </w:t>
      </w:r>
      <w:r>
        <w:rPr>
          <w:rFonts w:ascii="宋体" w:hAnsi="宋体" w:hint="eastAsia"/>
          <w:szCs w:val="21"/>
        </w:rPr>
        <w:t>所有人员薪资待遇及交通事故等一切意外事故的费用，均由中标人负责</w:t>
      </w:r>
      <w:r>
        <w:rPr>
          <w:rFonts w:ascii="宋体" w:hAnsi="宋体" w:cs="宋体" w:hint="eastAsia"/>
          <w:szCs w:val="21"/>
        </w:rPr>
        <w:t>。</w:t>
      </w:r>
    </w:p>
    <w:p w14:paraId="71736D46" w14:textId="77777777" w:rsidR="00864B04" w:rsidRDefault="003279CE">
      <w:pPr>
        <w:spacing w:line="360" w:lineRule="auto"/>
        <w:ind w:firstLine="422"/>
        <w:rPr>
          <w:rFonts w:ascii="宋体" w:hAnsi="宋体" w:cs="宋体"/>
          <w:b/>
          <w:bCs/>
          <w:szCs w:val="21"/>
        </w:rPr>
      </w:pPr>
      <w:r>
        <w:rPr>
          <w:rFonts w:ascii="宋体" w:hAnsi="宋体" w:cs="宋体" w:hint="eastAsia"/>
          <w:b/>
          <w:bCs/>
          <w:szCs w:val="21"/>
        </w:rPr>
        <w:t>（四）作业质量标准要求</w:t>
      </w:r>
    </w:p>
    <w:p w14:paraId="42730152" w14:textId="77777777" w:rsidR="00864B04" w:rsidRDefault="003279CE">
      <w:pPr>
        <w:spacing w:line="360" w:lineRule="auto"/>
        <w:ind w:firstLine="420"/>
        <w:rPr>
          <w:rFonts w:ascii="宋体" w:hAnsi="宋体" w:cs="宋体"/>
          <w:szCs w:val="21"/>
        </w:rPr>
      </w:pPr>
      <w:r>
        <w:rPr>
          <w:rFonts w:ascii="宋体" w:hAnsi="宋体" w:cs="宋体" w:hint="eastAsia"/>
          <w:szCs w:val="21"/>
        </w:rPr>
        <w:t>（1）作业人员统一着装。</w:t>
      </w:r>
    </w:p>
    <w:p w14:paraId="5F0660D5" w14:textId="77777777" w:rsidR="00864B04" w:rsidRDefault="003279CE">
      <w:pPr>
        <w:spacing w:line="360" w:lineRule="auto"/>
        <w:ind w:firstLine="420"/>
        <w:rPr>
          <w:rFonts w:ascii="宋体" w:hAns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）作业人员无拾荒行为，无聚堆闲聊、瞌睡或做与工作无关之事。</w:t>
      </w:r>
    </w:p>
    <w:p w14:paraId="1B0B8764" w14:textId="77777777" w:rsidR="00864B04" w:rsidRDefault="003279CE">
      <w:pPr>
        <w:spacing w:line="360" w:lineRule="auto"/>
        <w:ind w:firstLine="420"/>
        <w:rPr>
          <w:rFonts w:ascii="宋体" w:hAnsi="宋体" w:cs="宋体"/>
          <w:szCs w:val="21"/>
        </w:rPr>
      </w:pPr>
      <w:r>
        <w:rPr>
          <w:rFonts w:ascii="宋体" w:hAnsi="宋体" w:cs="宋体" w:hint="eastAsia"/>
          <w:szCs w:val="21"/>
        </w:rPr>
        <w:t>（</w:t>
      </w:r>
      <w:r>
        <w:rPr>
          <w:rFonts w:ascii="宋体" w:hAnsi="宋体" w:cs="宋体"/>
          <w:szCs w:val="21"/>
        </w:rPr>
        <w:t>3</w:t>
      </w:r>
      <w:r>
        <w:rPr>
          <w:rFonts w:ascii="宋体" w:hAnsi="宋体" w:cs="宋体" w:hint="eastAsia"/>
          <w:szCs w:val="21"/>
        </w:rPr>
        <w:t>）作业文明，采取有效措施减少噪音、减少异味等问题。</w:t>
      </w:r>
    </w:p>
    <w:p w14:paraId="0AE580CC" w14:textId="77777777" w:rsidR="00864B04" w:rsidRDefault="003279CE">
      <w:pPr>
        <w:spacing w:line="360" w:lineRule="auto"/>
        <w:ind w:firstLine="420"/>
        <w:rPr>
          <w:rFonts w:ascii="宋体" w:hAnsi="宋体" w:cs="宋体"/>
          <w:szCs w:val="21"/>
        </w:rPr>
      </w:pPr>
      <w:r>
        <w:rPr>
          <w:rFonts w:ascii="宋体" w:hAnsi="宋体" w:cs="宋体" w:hint="eastAsia"/>
          <w:szCs w:val="21"/>
        </w:rPr>
        <w:t>（4）运输车辆做到车走地净。</w:t>
      </w:r>
    </w:p>
    <w:p w14:paraId="664CA945" w14:textId="77777777" w:rsidR="00864B04" w:rsidRDefault="003279CE">
      <w:pPr>
        <w:spacing w:line="360" w:lineRule="auto"/>
        <w:ind w:firstLine="420"/>
        <w:rPr>
          <w:rFonts w:ascii="宋体" w:hAnsi="宋体" w:cs="宋体"/>
          <w:szCs w:val="21"/>
        </w:rPr>
      </w:pPr>
      <w:r>
        <w:rPr>
          <w:rFonts w:ascii="宋体" w:hAnsi="宋体" w:cs="宋体" w:hint="eastAsia"/>
          <w:szCs w:val="21"/>
        </w:rPr>
        <w:t>（5）运输途中做到密闭运输，严禁抛洒滴漏，杜绝二次污染现象。</w:t>
      </w:r>
    </w:p>
    <w:p w14:paraId="2308DAAF" w14:textId="77777777" w:rsidR="00864B04" w:rsidRDefault="003279CE">
      <w:pPr>
        <w:spacing w:line="360" w:lineRule="auto"/>
        <w:ind w:firstLine="316"/>
        <w:rPr>
          <w:rFonts w:ascii="宋体" w:hAnsi="宋体" w:cs="宋体"/>
          <w:b/>
          <w:bCs/>
          <w:szCs w:val="21"/>
        </w:rPr>
      </w:pPr>
      <w:r>
        <w:rPr>
          <w:rFonts w:ascii="宋体" w:hAnsi="宋体" w:cs="宋体" w:hint="eastAsia"/>
          <w:b/>
          <w:bCs/>
          <w:szCs w:val="21"/>
        </w:rPr>
        <w:t>（五）垃圾装运车操作规范</w:t>
      </w:r>
    </w:p>
    <w:p w14:paraId="5B9D22E0" w14:textId="77777777" w:rsidR="00864B04" w:rsidRDefault="003279CE">
      <w:pPr>
        <w:spacing w:line="360" w:lineRule="auto"/>
        <w:ind w:firstLine="420"/>
        <w:rPr>
          <w:rFonts w:ascii="宋体" w:hAnsi="宋体" w:cs="宋体"/>
          <w:szCs w:val="21"/>
        </w:rPr>
      </w:pPr>
      <w:r>
        <w:rPr>
          <w:rFonts w:ascii="宋体" w:hAnsi="宋体" w:cs="宋体" w:hint="eastAsia"/>
          <w:szCs w:val="21"/>
        </w:rPr>
        <w:t>1.垃圾装卸时应谨慎操作，小心驾驶，密切注意周围情况，倒车时注意车后情况，听从现场工作人员的指挥，规范驾驶车辆，防止人身机械事故的发生。</w:t>
      </w:r>
    </w:p>
    <w:p w14:paraId="588AA1F9" w14:textId="77777777" w:rsidR="00864B04" w:rsidRDefault="003279CE">
      <w:pPr>
        <w:spacing w:line="360" w:lineRule="auto"/>
        <w:ind w:firstLine="420"/>
        <w:rPr>
          <w:rFonts w:ascii="宋体" w:hAnsi="宋体" w:cs="宋体"/>
          <w:szCs w:val="21"/>
        </w:rPr>
      </w:pPr>
      <w:r>
        <w:rPr>
          <w:rFonts w:ascii="宋体" w:hAnsi="宋体" w:cs="宋体"/>
          <w:szCs w:val="21"/>
        </w:rPr>
        <w:t>2</w:t>
      </w:r>
      <w:r>
        <w:rPr>
          <w:rFonts w:ascii="宋体" w:hAnsi="宋体" w:cs="宋体" w:hint="eastAsia"/>
          <w:szCs w:val="21"/>
        </w:rPr>
        <w:t>.垃圾装上后，关闭后箱门，锁紧操作到位，检查确认车厢门是否关好，方可离开。</w:t>
      </w:r>
    </w:p>
    <w:p w14:paraId="4FF28A20" w14:textId="77777777" w:rsidR="00864B04" w:rsidRDefault="003279CE">
      <w:pPr>
        <w:spacing w:line="360" w:lineRule="auto"/>
        <w:ind w:firstLine="420"/>
        <w:rPr>
          <w:rFonts w:ascii="宋体" w:hAnsi="宋体" w:cs="宋体"/>
          <w:szCs w:val="21"/>
        </w:rPr>
      </w:pPr>
      <w:r>
        <w:rPr>
          <w:rFonts w:ascii="宋体" w:hAnsi="宋体" w:cs="宋体"/>
          <w:szCs w:val="21"/>
        </w:rPr>
        <w:t>3</w:t>
      </w:r>
      <w:r>
        <w:rPr>
          <w:rFonts w:ascii="宋体" w:hAnsi="宋体" w:cs="宋体" w:hint="eastAsia"/>
          <w:szCs w:val="21"/>
        </w:rPr>
        <w:t>.倾倒垃圾时，应小心谨慎操作，遵守现场规章制度。</w:t>
      </w:r>
    </w:p>
    <w:p w14:paraId="4856F756" w14:textId="77777777" w:rsidR="00864B04" w:rsidRDefault="003279CE">
      <w:pPr>
        <w:spacing w:line="360" w:lineRule="auto"/>
        <w:ind w:firstLine="420"/>
        <w:rPr>
          <w:rFonts w:ascii="宋体" w:hAnsi="宋体" w:cs="宋体"/>
          <w:szCs w:val="21"/>
        </w:rPr>
      </w:pPr>
      <w:r>
        <w:rPr>
          <w:rFonts w:ascii="宋体" w:hAnsi="宋体" w:cs="宋体"/>
          <w:szCs w:val="21"/>
        </w:rPr>
        <w:t>4</w:t>
      </w:r>
      <w:r>
        <w:rPr>
          <w:rFonts w:ascii="宋体" w:hAnsi="宋体" w:cs="宋体" w:hint="eastAsia"/>
          <w:szCs w:val="21"/>
        </w:rPr>
        <w:t>.每次运完垃圾，应及时清洗车辆，保证车辆的整洁。</w:t>
      </w:r>
      <w:r>
        <w:rPr>
          <w:rFonts w:ascii="宋体" w:hAnsi="宋体" w:hint="eastAsia"/>
          <w:bCs/>
          <w:szCs w:val="21"/>
        </w:rPr>
        <w:t>垃圾运输车辆要符合相关部门要求</w:t>
      </w:r>
      <w:r>
        <w:rPr>
          <w:rFonts w:ascii="宋体" w:hAnsi="宋体" w:cs="宋体" w:hint="eastAsia"/>
          <w:szCs w:val="21"/>
        </w:rPr>
        <w:t>并按规定购买相应保险。</w:t>
      </w:r>
    </w:p>
    <w:p w14:paraId="3794BC80" w14:textId="77777777" w:rsidR="00864B04" w:rsidRDefault="003279CE">
      <w:pPr>
        <w:spacing w:line="360" w:lineRule="auto"/>
        <w:ind w:firstLine="420"/>
        <w:rPr>
          <w:rFonts w:ascii="宋体" w:hAnsi="宋体" w:cs="宋体"/>
          <w:szCs w:val="21"/>
        </w:rPr>
      </w:pPr>
      <w:r>
        <w:rPr>
          <w:rFonts w:ascii="宋体" w:hAnsi="宋体" w:cs="宋体" w:hint="eastAsia"/>
          <w:szCs w:val="21"/>
        </w:rPr>
        <w:t>5</w:t>
      </w:r>
      <w:r>
        <w:rPr>
          <w:rFonts w:ascii="宋体" w:hAnsi="宋体" w:cs="宋体"/>
          <w:szCs w:val="21"/>
        </w:rPr>
        <w:t>.</w:t>
      </w:r>
      <w:r>
        <w:rPr>
          <w:rFonts w:ascii="宋体" w:hAnsi="宋体" w:cs="宋体" w:hint="eastAsia"/>
          <w:szCs w:val="21"/>
        </w:rPr>
        <w:t>实际操作符合行业或终端处置相关要求。</w:t>
      </w:r>
    </w:p>
    <w:p w14:paraId="1C7E571D" w14:textId="77777777" w:rsidR="00864B04" w:rsidRDefault="003279CE">
      <w:pPr>
        <w:spacing w:line="360" w:lineRule="auto"/>
        <w:ind w:firstLine="422"/>
        <w:rPr>
          <w:rFonts w:ascii="宋体" w:hAnsi="宋体" w:cs="宋体"/>
          <w:b/>
          <w:szCs w:val="21"/>
        </w:rPr>
      </w:pPr>
      <w:r>
        <w:rPr>
          <w:rFonts w:ascii="宋体" w:hAnsi="宋体" w:cs="宋体" w:hint="eastAsia"/>
          <w:b/>
          <w:szCs w:val="21"/>
        </w:rPr>
        <w:t>（六）突发事故、紧急情况（节假日、恶劣天气等）</w:t>
      </w:r>
    </w:p>
    <w:p w14:paraId="0B656F5F" w14:textId="77777777" w:rsidR="00864B04" w:rsidRDefault="003279CE">
      <w:pPr>
        <w:pStyle w:val="2d"/>
        <w:ind w:left="0" w:firstLine="404"/>
        <w:rPr>
          <w:rFonts w:ascii="宋体" w:hAnsi="宋体"/>
          <w:b/>
          <w:bCs/>
          <w:sz w:val="21"/>
          <w:szCs w:val="21"/>
        </w:rPr>
      </w:pPr>
      <w:r>
        <w:rPr>
          <w:rFonts w:ascii="宋体" w:hAnsi="宋体" w:hint="eastAsia"/>
          <w:sz w:val="21"/>
          <w:szCs w:val="21"/>
        </w:rPr>
        <w:t>1.遇雨雪天气时，应及时更换车辆保险装置，配备相应的人员防护用品。</w:t>
      </w:r>
    </w:p>
    <w:p w14:paraId="25DDBC58" w14:textId="77777777" w:rsidR="00864B04" w:rsidRDefault="003279CE">
      <w:pPr>
        <w:pStyle w:val="2d"/>
        <w:ind w:left="0" w:firstLine="404"/>
        <w:rPr>
          <w:rFonts w:ascii="宋体" w:hAnsi="宋体"/>
          <w:b/>
          <w:bCs/>
          <w:sz w:val="21"/>
          <w:szCs w:val="21"/>
        </w:rPr>
      </w:pPr>
      <w:r>
        <w:rPr>
          <w:rFonts w:ascii="宋体" w:hAnsi="宋体" w:hint="eastAsia"/>
          <w:sz w:val="21"/>
          <w:szCs w:val="21"/>
        </w:rPr>
        <w:t>2.配备代班车辆和人员，以便作业车辆因故障或发生事故，不能正常运作。</w:t>
      </w:r>
    </w:p>
    <w:p w14:paraId="29F091F7" w14:textId="77777777" w:rsidR="00864B04" w:rsidRDefault="003279CE">
      <w:pPr>
        <w:pStyle w:val="2d"/>
        <w:ind w:left="0" w:firstLine="404"/>
        <w:rPr>
          <w:b/>
          <w:bCs/>
          <w:sz w:val="21"/>
          <w:szCs w:val="21"/>
        </w:rPr>
      </w:pPr>
      <w:r>
        <w:rPr>
          <w:rFonts w:ascii="宋体" w:hAnsi="宋体" w:hint="eastAsia"/>
          <w:sz w:val="21"/>
          <w:szCs w:val="21"/>
        </w:rPr>
        <w:t>3.遇</w:t>
      </w:r>
      <w:r>
        <w:rPr>
          <w:rFonts w:hint="eastAsia"/>
          <w:sz w:val="21"/>
          <w:szCs w:val="21"/>
        </w:rPr>
        <w:t>恶劣天气停止作业时，应及时汇报采购人经批准后停止作业。</w:t>
      </w:r>
    </w:p>
    <w:p w14:paraId="2224418A" w14:textId="77777777" w:rsidR="00864B04" w:rsidRDefault="003279CE">
      <w:pPr>
        <w:spacing w:line="360" w:lineRule="auto"/>
        <w:ind w:firstLine="422"/>
        <w:rPr>
          <w:rFonts w:ascii="宋体"/>
          <w:b/>
          <w:bCs/>
          <w:szCs w:val="21"/>
        </w:rPr>
      </w:pPr>
      <w:r>
        <w:rPr>
          <w:rFonts w:cs="宋体" w:hint="eastAsia"/>
          <w:b/>
          <w:szCs w:val="21"/>
        </w:rPr>
        <w:t>五、</w:t>
      </w:r>
      <w:r>
        <w:rPr>
          <w:rFonts w:ascii="宋体" w:hAnsi="宋体" w:cs="宋体" w:hint="eastAsia"/>
          <w:b/>
          <w:bCs/>
          <w:szCs w:val="21"/>
        </w:rPr>
        <w:t>综合说明及其他要求</w:t>
      </w:r>
    </w:p>
    <w:p w14:paraId="241DEFC8" w14:textId="77777777" w:rsidR="00864B04" w:rsidRDefault="003279CE">
      <w:pPr>
        <w:spacing w:line="360" w:lineRule="auto"/>
        <w:ind w:firstLine="420"/>
        <w:rPr>
          <w:rFonts w:ascii="宋体" w:hAnsi="宋体" w:cs="宋体"/>
          <w:szCs w:val="21"/>
        </w:rPr>
      </w:pPr>
      <w:r>
        <w:rPr>
          <w:rFonts w:ascii="宋体" w:hAnsi="宋体" w:cs="宋体"/>
          <w:bCs/>
          <w:szCs w:val="21"/>
        </w:rPr>
        <w:t>1.</w:t>
      </w:r>
      <w:r>
        <w:rPr>
          <w:rFonts w:ascii="宋体" w:hAnsi="宋体" w:cs="宋体" w:hint="eastAsia"/>
          <w:szCs w:val="21"/>
        </w:rPr>
        <w:t>本项目报价</w:t>
      </w:r>
      <w:r>
        <w:rPr>
          <w:rFonts w:hAnsi="宋体" w:cs="宋体" w:hint="eastAsia"/>
          <w:szCs w:val="21"/>
        </w:rPr>
        <w:t>包括完成该项工作（清理</w:t>
      </w:r>
      <w:r>
        <w:rPr>
          <w:rFonts w:hAnsi="宋体" w:cs="宋体"/>
          <w:szCs w:val="21"/>
        </w:rPr>
        <w:t>、</w:t>
      </w:r>
      <w:r>
        <w:rPr>
          <w:rFonts w:hAnsi="宋体" w:cs="宋体" w:hint="eastAsia"/>
          <w:szCs w:val="21"/>
        </w:rPr>
        <w:t>装车、转运等所有工序）所需的人工费（含奖金、社会保障金、加班费等）、设备费（计量地磅、运输车辆、铲车等）、工具费（外运防滴漏工具）、配套设施费及耗材费、服装费等其它在管理过程中发生的一切费用，还包括各种税费及政策性文件规定及合同包含的所有风险、责任等各项应有费用</w:t>
      </w:r>
      <w:r>
        <w:rPr>
          <w:rFonts w:ascii="宋体" w:hAnsi="宋体" w:hint="eastAsia"/>
          <w:szCs w:val="21"/>
        </w:rPr>
        <w:t>。投标人应将所有费用在合同实施期间因市场变化因素或上级政策变化而变动进行调整的情况包含在内（如最低基本工资调整），采购人不再为此承担任何费用和责任，除非因特殊原因并经双方协商同意，投标人不得再要求追加任何费用</w:t>
      </w:r>
      <w:r>
        <w:rPr>
          <w:rFonts w:ascii="宋体" w:hAnsi="宋体" w:cs="宋体" w:hint="eastAsia"/>
          <w:szCs w:val="21"/>
        </w:rPr>
        <w:t>。</w:t>
      </w:r>
    </w:p>
    <w:p w14:paraId="7956237F" w14:textId="77777777" w:rsidR="00864B04" w:rsidRDefault="003279CE">
      <w:pPr>
        <w:spacing w:line="360" w:lineRule="auto"/>
        <w:ind w:firstLine="420"/>
        <w:rPr>
          <w:rFonts w:ascii="宋体" w:hAnsi="宋体" w:cs="宋体"/>
          <w:szCs w:val="21"/>
        </w:rPr>
      </w:pPr>
      <w:r>
        <w:rPr>
          <w:rFonts w:ascii="宋体" w:hint="eastAsia"/>
          <w:szCs w:val="21"/>
        </w:rPr>
        <w:t>2.中标人需根据采购人要求安排人员进行垃圾转运工作。</w:t>
      </w:r>
    </w:p>
    <w:p w14:paraId="6F351ADE" w14:textId="77777777" w:rsidR="00864B04" w:rsidRDefault="003279CE">
      <w:pPr>
        <w:spacing w:line="360" w:lineRule="auto"/>
        <w:ind w:firstLine="420"/>
        <w:rPr>
          <w:rFonts w:ascii="宋体" w:hAnsi="宋体" w:cs="宋体"/>
          <w:szCs w:val="21"/>
        </w:rPr>
      </w:pPr>
      <w:r>
        <w:rPr>
          <w:rFonts w:ascii="宋体" w:hAnsi="宋体" w:cs="宋体" w:hint="eastAsia"/>
          <w:szCs w:val="21"/>
        </w:rPr>
        <w:t>3.投标人必须说明其是否响应采购文件中提出的全部服务内容与要求，如果以其中某些条款不响应时，应在文件中逐条列出，未列出的视同响应。</w:t>
      </w:r>
    </w:p>
    <w:p w14:paraId="797C7FF5" w14:textId="77777777" w:rsidR="00864B04" w:rsidRDefault="003279CE">
      <w:pPr>
        <w:spacing w:line="360" w:lineRule="auto"/>
        <w:ind w:firstLine="420"/>
        <w:rPr>
          <w:rFonts w:ascii="宋体" w:hAnsi="宋体" w:cs="宋体"/>
          <w:szCs w:val="21"/>
        </w:rPr>
      </w:pPr>
      <w:r>
        <w:rPr>
          <w:rFonts w:ascii="宋体" w:hAnsi="宋体" w:cs="宋体" w:hint="eastAsia"/>
          <w:szCs w:val="21"/>
        </w:rPr>
        <w:t>4.</w:t>
      </w:r>
      <w:r>
        <w:rPr>
          <w:rFonts w:ascii="宋体" w:hAnsi="宋体" w:cs="宋体" w:hint="eastAsia"/>
          <w:szCs w:val="21"/>
          <w:lang w:val="zh-CN"/>
        </w:rPr>
        <w:t>验收标准：根据招标文件内容，达到作业要求。</w:t>
      </w:r>
    </w:p>
    <w:p w14:paraId="20100427" w14:textId="77777777" w:rsidR="00864B04" w:rsidRDefault="003279CE">
      <w:pPr>
        <w:spacing w:line="360" w:lineRule="auto"/>
        <w:ind w:firstLine="420"/>
        <w:rPr>
          <w:rFonts w:ascii="宋体" w:hAnsi="宋体" w:cs="宋体"/>
          <w:szCs w:val="21"/>
        </w:rPr>
      </w:pPr>
      <w:r>
        <w:rPr>
          <w:rFonts w:ascii="宋体" w:hAnsi="宋体" w:cs="宋体" w:hint="eastAsia"/>
          <w:szCs w:val="21"/>
        </w:rPr>
        <w:t>5.若中标人提供服务期间，出现下列情况之一的将被解除合同，且采购人不承担任何法律责任或赔偿义务：</w:t>
      </w:r>
    </w:p>
    <w:p w14:paraId="49FDED32" w14:textId="77777777" w:rsidR="00864B04" w:rsidRDefault="003279CE">
      <w:pPr>
        <w:spacing w:line="360" w:lineRule="auto"/>
        <w:ind w:firstLine="420"/>
        <w:rPr>
          <w:rFonts w:ascii="宋体" w:hAnsi="宋体" w:cs="宋体"/>
          <w:szCs w:val="21"/>
        </w:rPr>
      </w:pPr>
      <w:r>
        <w:rPr>
          <w:rFonts w:ascii="宋体" w:hAnsi="宋体" w:cs="宋体" w:hint="eastAsia"/>
          <w:szCs w:val="21"/>
        </w:rPr>
        <w:t>（1）将承包的服务转包他人；</w:t>
      </w:r>
    </w:p>
    <w:p w14:paraId="3005951A" w14:textId="77777777" w:rsidR="00864B04" w:rsidRDefault="003279CE">
      <w:pPr>
        <w:spacing w:line="360" w:lineRule="auto"/>
        <w:ind w:firstLine="420"/>
        <w:rPr>
          <w:rFonts w:ascii="宋体" w:hAns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）中标人必须依法用工，拖欠员工工资引起讨薪事件或对甲方正常运行造成严重影响的；</w:t>
      </w:r>
    </w:p>
    <w:p w14:paraId="7F5E389D" w14:textId="77777777" w:rsidR="00864B04" w:rsidRDefault="003279CE">
      <w:pPr>
        <w:spacing w:line="360" w:lineRule="auto"/>
        <w:ind w:firstLine="420"/>
        <w:rPr>
          <w:rFonts w:ascii="宋体" w:hAnsi="宋体" w:cs="宋体"/>
          <w:szCs w:val="21"/>
        </w:rPr>
      </w:pPr>
      <w:r>
        <w:rPr>
          <w:rFonts w:ascii="宋体" w:hAnsi="宋体" w:cs="宋体" w:hint="eastAsia"/>
          <w:szCs w:val="21"/>
        </w:rPr>
        <w:t>（</w:t>
      </w:r>
      <w:r>
        <w:rPr>
          <w:rFonts w:ascii="宋体" w:hAnsi="宋体" w:cs="宋体"/>
          <w:szCs w:val="21"/>
        </w:rPr>
        <w:t>3</w:t>
      </w:r>
      <w:r>
        <w:rPr>
          <w:rFonts w:ascii="宋体" w:hAnsi="宋体" w:cs="宋体" w:hint="eastAsia"/>
          <w:szCs w:val="21"/>
        </w:rPr>
        <w:t>）招标文件中约定的其他可解除合同的情况；</w:t>
      </w:r>
    </w:p>
    <w:p w14:paraId="3F52C803" w14:textId="77777777" w:rsidR="00864B04" w:rsidRDefault="003279CE">
      <w:pPr>
        <w:spacing w:line="360" w:lineRule="auto"/>
        <w:ind w:firstLine="420"/>
        <w:rPr>
          <w:rFonts w:ascii="宋体" w:hAnsi="宋体" w:cs="宋体"/>
          <w:szCs w:val="21"/>
        </w:rPr>
      </w:pPr>
      <w:r>
        <w:rPr>
          <w:rFonts w:ascii="宋体" w:hAnsi="宋体" w:cs="宋体" w:hint="eastAsia"/>
          <w:szCs w:val="21"/>
        </w:rPr>
        <w:t>（</w:t>
      </w:r>
      <w:r>
        <w:rPr>
          <w:rFonts w:ascii="宋体" w:hAnsi="宋体" w:cs="宋体"/>
          <w:szCs w:val="21"/>
        </w:rPr>
        <w:t>4</w:t>
      </w:r>
      <w:r>
        <w:rPr>
          <w:rFonts w:ascii="宋体" w:hAnsi="宋体" w:cs="宋体" w:hint="eastAsia"/>
          <w:szCs w:val="21"/>
        </w:rPr>
        <w:t>）服务期内，出现弄虚作假情况造成不良影响，采购人有权直接解除合同，并追究相关责任和赔偿。</w:t>
      </w:r>
    </w:p>
    <w:p w14:paraId="59515FF1" w14:textId="77777777" w:rsidR="00864B04" w:rsidRDefault="003279CE">
      <w:pPr>
        <w:spacing w:line="360" w:lineRule="auto"/>
        <w:ind w:firstLine="420"/>
        <w:rPr>
          <w:rFonts w:ascii="宋体" w:hAnsi="宋体"/>
          <w:szCs w:val="21"/>
        </w:rPr>
      </w:pPr>
      <w:r>
        <w:rPr>
          <w:rFonts w:ascii="宋体" w:hAnsi="宋体" w:hint="eastAsia"/>
          <w:szCs w:val="21"/>
        </w:rPr>
        <w:t>6.</w:t>
      </w:r>
      <w:r>
        <w:rPr>
          <w:rFonts w:ascii="宋体" w:hAnsi="宋体" w:cs="宋体" w:hint="eastAsia"/>
          <w:szCs w:val="21"/>
        </w:rPr>
        <w:t>投标人</w:t>
      </w:r>
      <w:r>
        <w:rPr>
          <w:rFonts w:ascii="宋体" w:hAnsi="宋体" w:hint="eastAsia"/>
          <w:szCs w:val="21"/>
        </w:rPr>
        <w:t>应对所投项目的全部内容进行报价，只投其中部分内容者，其响应文件将被拒绝。</w:t>
      </w:r>
      <w:r>
        <w:rPr>
          <w:rFonts w:ascii="宋体" w:hAnsi="宋体" w:cs="宋体" w:hint="eastAsia"/>
          <w:szCs w:val="21"/>
        </w:rPr>
        <w:t>中标人</w:t>
      </w:r>
      <w:r>
        <w:rPr>
          <w:rFonts w:ascii="宋体" w:hAnsi="宋体" w:hint="eastAsia"/>
          <w:szCs w:val="21"/>
        </w:rPr>
        <w:t>对服务缺陷不予更正，采购人有权另请其他单位更正，所发生的费用由</w:t>
      </w:r>
      <w:r>
        <w:rPr>
          <w:rFonts w:ascii="宋体" w:hAnsi="宋体" w:cs="宋体" w:hint="eastAsia"/>
          <w:szCs w:val="21"/>
        </w:rPr>
        <w:t>中标人</w:t>
      </w:r>
      <w:r>
        <w:rPr>
          <w:rFonts w:ascii="宋体" w:hAnsi="宋体" w:hint="eastAsia"/>
          <w:szCs w:val="21"/>
        </w:rPr>
        <w:t>承担。</w:t>
      </w:r>
    </w:p>
    <w:p w14:paraId="413AF3AB" w14:textId="18DC88CA" w:rsidR="00864B04" w:rsidRDefault="003279CE">
      <w:pPr>
        <w:spacing w:line="360" w:lineRule="auto"/>
        <w:ind w:firstLine="420"/>
        <w:rPr>
          <w:rFonts w:ascii="宋体" w:hAnsi="宋体" w:cs="宋体"/>
          <w:szCs w:val="21"/>
        </w:rPr>
      </w:pPr>
      <w:r>
        <w:rPr>
          <w:rFonts w:ascii="宋体" w:hAnsi="宋体" w:cs="宋体" w:hint="eastAsia"/>
          <w:szCs w:val="21"/>
        </w:rPr>
        <w:t>7.在实际运行过程中中标人无法达到合同相关约定，采购人有权要求中标人限期整改，整改后仍达不到要求的，采购人有权解除合同且不承担任何法律责任或赔偿义务。</w:t>
      </w:r>
    </w:p>
    <w:p w14:paraId="5F786115" w14:textId="0825CB15" w:rsidR="00993B0C" w:rsidRDefault="00993B0C">
      <w:pPr>
        <w:spacing w:line="360" w:lineRule="auto"/>
        <w:ind w:firstLine="420"/>
        <w:rPr>
          <w:rFonts w:ascii="宋体" w:hAnsi="宋体" w:cs="宋体"/>
          <w:szCs w:val="21"/>
        </w:rPr>
      </w:pPr>
      <w:r>
        <w:rPr>
          <w:rFonts w:ascii="宋体" w:hAnsi="宋体" w:cs="宋体" w:hint="eastAsia"/>
          <w:szCs w:val="21"/>
        </w:rPr>
        <w:t>8.</w:t>
      </w:r>
      <w:r w:rsidRPr="00993B0C">
        <w:rPr>
          <w:rFonts w:ascii="宋体" w:hAnsi="宋体" w:cs="宋体" w:hint="eastAsia"/>
          <w:szCs w:val="21"/>
          <w:highlight w:val="yellow"/>
        </w:rPr>
        <w:t xml:space="preserve"> </w:t>
      </w:r>
      <w:r w:rsidRPr="00796460">
        <w:rPr>
          <w:rFonts w:ascii="宋体" w:hAnsi="宋体" w:cs="宋体" w:hint="eastAsia"/>
          <w:szCs w:val="21"/>
          <w:highlight w:val="yellow"/>
        </w:rPr>
        <w:t>合</w:t>
      </w:r>
      <w:r w:rsidRPr="00796460">
        <w:rPr>
          <w:rFonts w:ascii="宋体" w:hAnsi="宋体" w:cs="宋体"/>
          <w:szCs w:val="21"/>
          <w:highlight w:val="yellow"/>
        </w:rPr>
        <w:t>同</w:t>
      </w:r>
      <w:r w:rsidR="00415EB4">
        <w:rPr>
          <w:rFonts w:ascii="宋体" w:hAnsi="宋体" w:cs="宋体"/>
          <w:szCs w:val="21"/>
          <w:highlight w:val="yellow"/>
        </w:rPr>
        <w:t>完成</w:t>
      </w:r>
      <w:r w:rsidRPr="00796460">
        <w:rPr>
          <w:rFonts w:ascii="宋体" w:hAnsi="宋体" w:cs="宋体"/>
          <w:szCs w:val="21"/>
          <w:highlight w:val="yellow"/>
        </w:rPr>
        <w:t>签定</w:t>
      </w:r>
      <w:r w:rsidR="00415EB4">
        <w:rPr>
          <w:rFonts w:ascii="宋体" w:hAnsi="宋体" w:cs="宋体"/>
          <w:szCs w:val="21"/>
          <w:highlight w:val="yellow"/>
        </w:rPr>
        <w:t>后</w:t>
      </w:r>
      <w:r w:rsidRPr="00796460">
        <w:rPr>
          <w:rFonts w:ascii="宋体" w:hAnsi="宋体" w:cs="宋体" w:hint="eastAsia"/>
          <w:szCs w:val="21"/>
          <w:highlight w:val="yellow"/>
        </w:rPr>
        <w:t>10天</w:t>
      </w:r>
      <w:r w:rsidRPr="00796460">
        <w:rPr>
          <w:rFonts w:ascii="宋体" w:hAnsi="宋体" w:cs="宋体"/>
          <w:szCs w:val="21"/>
          <w:highlight w:val="yellow"/>
        </w:rPr>
        <w:t>内</w:t>
      </w:r>
      <w:r w:rsidR="00415EB4">
        <w:rPr>
          <w:rFonts w:ascii="宋体" w:hAnsi="宋体" w:cs="宋体"/>
          <w:szCs w:val="21"/>
          <w:highlight w:val="yellow"/>
        </w:rPr>
        <w:t>，</w:t>
      </w:r>
      <w:r w:rsidRPr="00796460">
        <w:rPr>
          <w:rFonts w:ascii="宋体" w:hAnsi="宋体" w:cs="宋体"/>
          <w:szCs w:val="21"/>
          <w:highlight w:val="yellow"/>
        </w:rPr>
        <w:t>乙方</w:t>
      </w:r>
      <w:r>
        <w:rPr>
          <w:rFonts w:ascii="宋体" w:hAnsi="宋体" w:cs="宋体" w:hint="eastAsia"/>
          <w:szCs w:val="21"/>
          <w:highlight w:val="yellow"/>
        </w:rPr>
        <w:t>需</w:t>
      </w:r>
      <w:r w:rsidR="00713AE2">
        <w:rPr>
          <w:rFonts w:ascii="宋体" w:hAnsi="宋体" w:cs="宋体"/>
          <w:szCs w:val="21"/>
          <w:highlight w:val="yellow"/>
        </w:rPr>
        <w:t>按照采购</w:t>
      </w:r>
      <w:r w:rsidR="00E66DD7">
        <w:rPr>
          <w:rFonts w:ascii="宋体" w:hAnsi="宋体" w:cs="宋体"/>
          <w:szCs w:val="21"/>
          <w:highlight w:val="yellow"/>
        </w:rPr>
        <w:t>及甲方</w:t>
      </w:r>
      <w:r w:rsidR="00713AE2">
        <w:rPr>
          <w:rFonts w:ascii="宋体" w:hAnsi="宋体" w:cs="宋体"/>
          <w:szCs w:val="21"/>
          <w:highlight w:val="yellow"/>
        </w:rPr>
        <w:t>要求，</w:t>
      </w:r>
      <w:r w:rsidR="00415EB4">
        <w:rPr>
          <w:rFonts w:ascii="宋体" w:hAnsi="宋体" w:cs="宋体"/>
          <w:szCs w:val="21"/>
          <w:highlight w:val="yellow"/>
        </w:rPr>
        <w:t>相关</w:t>
      </w:r>
      <w:r w:rsidRPr="00796460">
        <w:rPr>
          <w:rFonts w:ascii="宋体" w:hAnsi="宋体" w:cs="宋体"/>
          <w:szCs w:val="21"/>
          <w:highlight w:val="yellow"/>
        </w:rPr>
        <w:t>人员及设备</w:t>
      </w:r>
      <w:r w:rsidR="00415EB4">
        <w:rPr>
          <w:rFonts w:ascii="宋体" w:hAnsi="宋体" w:cs="宋体"/>
          <w:szCs w:val="21"/>
          <w:highlight w:val="yellow"/>
        </w:rPr>
        <w:t>配置</w:t>
      </w:r>
      <w:r w:rsidR="00713AE2">
        <w:rPr>
          <w:rFonts w:ascii="宋体" w:hAnsi="宋体" w:cs="宋体" w:hint="eastAsia"/>
          <w:szCs w:val="21"/>
          <w:highlight w:val="yellow"/>
        </w:rPr>
        <w:t>配备到位，满足进场条件</w:t>
      </w:r>
      <w:r w:rsidRPr="00796460">
        <w:rPr>
          <w:rFonts w:ascii="宋体" w:hAnsi="宋体" w:cs="宋体"/>
          <w:szCs w:val="21"/>
          <w:highlight w:val="yellow"/>
        </w:rPr>
        <w:t>，否则甲方有</w:t>
      </w:r>
      <w:r w:rsidRPr="00796460">
        <w:rPr>
          <w:rFonts w:ascii="宋体" w:hAnsi="宋体" w:cs="宋体" w:hint="eastAsia"/>
          <w:szCs w:val="21"/>
          <w:highlight w:val="yellow"/>
        </w:rPr>
        <w:t>权</w:t>
      </w:r>
      <w:r w:rsidRPr="00796460">
        <w:rPr>
          <w:rFonts w:ascii="宋体" w:hAnsi="宋体" w:cs="宋体"/>
          <w:szCs w:val="21"/>
          <w:highlight w:val="yellow"/>
        </w:rPr>
        <w:t>终止合同</w:t>
      </w:r>
      <w:r>
        <w:rPr>
          <w:rFonts w:ascii="宋体" w:hAnsi="宋体" w:cs="宋体" w:hint="eastAsia"/>
          <w:szCs w:val="21"/>
        </w:rPr>
        <w:t>。</w:t>
      </w:r>
    </w:p>
    <w:p w14:paraId="42A9F2EC" w14:textId="3E38C6F7" w:rsidR="00864B04" w:rsidRPr="00713AE2" w:rsidRDefault="00993B0C">
      <w:pPr>
        <w:spacing w:line="360" w:lineRule="auto"/>
        <w:ind w:firstLine="422"/>
        <w:rPr>
          <w:rFonts w:ascii="宋体" w:hAnsi="宋体"/>
          <w:bCs/>
          <w:szCs w:val="21"/>
        </w:rPr>
      </w:pPr>
      <w:r w:rsidRPr="00713AE2">
        <w:rPr>
          <w:rFonts w:ascii="宋体" w:hAnsi="宋体"/>
          <w:bCs/>
          <w:szCs w:val="21"/>
        </w:rPr>
        <w:t>9</w:t>
      </w:r>
      <w:r w:rsidR="003279CE" w:rsidRPr="00713AE2">
        <w:rPr>
          <w:rFonts w:ascii="宋体" w:hAnsi="宋体"/>
          <w:bCs/>
          <w:szCs w:val="21"/>
        </w:rPr>
        <w:t>.</w:t>
      </w:r>
      <w:r w:rsidR="003279CE" w:rsidRPr="00713AE2">
        <w:rPr>
          <w:rFonts w:ascii="宋体" w:hAnsi="宋体" w:hint="eastAsia"/>
          <w:bCs/>
          <w:szCs w:val="21"/>
        </w:rPr>
        <w:t>因上级主管部门要求或政策变动要求终止合同的，采购人有权随时取消合同，且不承担任何责任。</w:t>
      </w:r>
    </w:p>
    <w:p w14:paraId="3558DA2F" w14:textId="7B0804A2" w:rsidR="00864B04" w:rsidRDefault="00993B0C">
      <w:pPr>
        <w:spacing w:line="360" w:lineRule="auto"/>
        <w:ind w:firstLine="420"/>
        <w:rPr>
          <w:rFonts w:ascii="宋体" w:hAnsi="宋体"/>
          <w:b/>
          <w:color w:val="000000"/>
          <w:szCs w:val="21"/>
        </w:rPr>
      </w:pPr>
      <w:r>
        <w:rPr>
          <w:rFonts w:ascii="宋体" w:hAnsi="宋体" w:cs="宋体"/>
          <w:color w:val="000000"/>
          <w:szCs w:val="21"/>
        </w:rPr>
        <w:t>10</w:t>
      </w:r>
      <w:r w:rsidR="003279CE">
        <w:rPr>
          <w:rFonts w:ascii="宋体" w:hAnsi="宋体" w:cs="宋体" w:hint="eastAsia"/>
          <w:color w:val="000000"/>
          <w:szCs w:val="21"/>
        </w:rPr>
        <w:t>.</w:t>
      </w:r>
      <w:r w:rsidR="003279CE">
        <w:rPr>
          <w:rFonts w:ascii="宋体" w:hAnsi="宋体" w:hint="eastAsia"/>
          <w:szCs w:val="21"/>
        </w:rPr>
        <w:t>知识产权：中标人应保证采购方免除且中标方承担由于采购方在其本国使用该设备或设备任何一部分时而引起第三方提出的侵犯专利权、商标权或工业设计权的起诉、行动、行政程序索赔、请求等以及采购方为此而产生的损失和损害、费用和支出（包括律师费）。</w:t>
      </w:r>
    </w:p>
    <w:p w14:paraId="648312FB" w14:textId="5CB1AF35" w:rsidR="00864B04" w:rsidRDefault="003279CE">
      <w:pPr>
        <w:spacing w:line="360" w:lineRule="auto"/>
        <w:ind w:firstLine="420"/>
        <w:rPr>
          <w:rFonts w:hAnsi="宋体"/>
          <w:szCs w:val="21"/>
        </w:rPr>
      </w:pPr>
      <w:r>
        <w:rPr>
          <w:rFonts w:ascii="宋体" w:hAnsi="宋体" w:cs="宋体"/>
          <w:szCs w:val="21"/>
        </w:rPr>
        <w:t>1</w:t>
      </w:r>
      <w:r w:rsidR="00993B0C">
        <w:rPr>
          <w:rFonts w:ascii="宋体" w:hAnsi="宋体" w:cs="宋体"/>
          <w:szCs w:val="21"/>
        </w:rPr>
        <w:t>1</w:t>
      </w:r>
      <w:r>
        <w:rPr>
          <w:rFonts w:ascii="宋体" w:hAnsi="宋体" w:cs="宋体" w:hint="eastAsia"/>
          <w:szCs w:val="21"/>
        </w:rPr>
        <w:t>.凡涉及招标文件的补充说明和修改，均以招标代理</w:t>
      </w:r>
      <w:r>
        <w:rPr>
          <w:rFonts w:ascii="宋体" w:hAnsi="宋体" w:cs="宋体"/>
          <w:szCs w:val="21"/>
        </w:rPr>
        <w:t>机构网上</w:t>
      </w:r>
      <w:r>
        <w:rPr>
          <w:rFonts w:ascii="宋体" w:hAnsi="宋体" w:cs="宋体" w:hint="eastAsia"/>
          <w:szCs w:val="21"/>
        </w:rPr>
        <w:t>发布的内容为准。</w:t>
      </w:r>
    </w:p>
    <w:bookmarkEnd w:id="43"/>
    <w:bookmarkEnd w:id="44"/>
    <w:p w14:paraId="54C09B1A" w14:textId="77777777" w:rsidR="00864B04" w:rsidRDefault="003279CE">
      <w:pPr>
        <w:spacing w:line="360" w:lineRule="auto"/>
        <w:ind w:firstLine="422"/>
        <w:rPr>
          <w:rStyle w:val="CharChar4"/>
          <w:sz w:val="32"/>
          <w:szCs w:val="32"/>
        </w:rPr>
      </w:pPr>
      <w:r>
        <w:rPr>
          <w:rFonts w:ascii="宋体" w:hAnsi="宋体" w:cs="宋体" w:hint="eastAsia"/>
          <w:color w:val="000000"/>
          <w:szCs w:val="21"/>
        </w:rPr>
        <w:br w:type="page" w:clear="all"/>
      </w:r>
    </w:p>
    <w:p w14:paraId="6A2B19FD" w14:textId="77777777" w:rsidR="00864B04" w:rsidRDefault="003279CE">
      <w:pPr>
        <w:pStyle w:val="10"/>
        <w:spacing w:line="240" w:lineRule="auto"/>
        <w:jc w:val="center"/>
        <w:rPr>
          <w:rStyle w:val="CharChar4"/>
          <w:rFonts w:ascii="Times New Roman" w:hAnsi="Times New Roman"/>
          <w:b/>
          <w:bCs/>
          <w:sz w:val="32"/>
          <w:szCs w:val="32"/>
        </w:rPr>
      </w:pPr>
      <w:bookmarkStart w:id="45" w:name="_Toc30180"/>
      <w:r>
        <w:rPr>
          <w:rStyle w:val="CharChar4"/>
          <w:rFonts w:ascii="Times New Roman" w:hAnsi="Times New Roman" w:hint="eastAsia"/>
          <w:b/>
          <w:bCs/>
          <w:sz w:val="32"/>
          <w:szCs w:val="32"/>
        </w:rPr>
        <w:t>第四章竞争性谈判程序</w:t>
      </w:r>
      <w:bookmarkEnd w:id="40"/>
      <w:bookmarkEnd w:id="45"/>
    </w:p>
    <w:p w14:paraId="4EDF443C" w14:textId="77777777" w:rsidR="00864B04" w:rsidRDefault="003279CE">
      <w:pPr>
        <w:spacing w:line="360" w:lineRule="auto"/>
        <w:rPr>
          <w:rFonts w:ascii="宋体" w:hAnsi="宋体" w:cs="宋体"/>
          <w:b/>
          <w:szCs w:val="21"/>
        </w:rPr>
      </w:pPr>
      <w:r>
        <w:rPr>
          <w:rFonts w:ascii="宋体" w:hAnsi="宋体" w:cs="宋体" w:hint="eastAsia"/>
          <w:b/>
          <w:szCs w:val="21"/>
        </w:rPr>
        <w:t>一、谈判流程：</w:t>
      </w:r>
    </w:p>
    <w:p w14:paraId="47116521" w14:textId="77777777" w:rsidR="00864B04" w:rsidRDefault="003279CE">
      <w:pPr>
        <w:spacing w:line="360" w:lineRule="auto"/>
        <w:ind w:firstLine="420"/>
        <w:rPr>
          <w:rFonts w:ascii="宋体" w:hAnsi="宋体"/>
        </w:rPr>
      </w:pPr>
      <w:r>
        <w:rPr>
          <w:rFonts w:ascii="宋体" w:hAnsi="宋体" w:hint="eastAsia"/>
        </w:rPr>
        <w:t>1.采购代理机构按谈判文件规定的时间、地点主持谈判活动。投标人应当按照《苏采云系统供应商操作手册》规定，参加开标活动和在“苏采云”系统规定的时间内对投标文件进行解密。评标委员会成员不得参加开标活动。</w:t>
      </w:r>
    </w:p>
    <w:p w14:paraId="79CA4FA6" w14:textId="77777777" w:rsidR="00864B04" w:rsidRDefault="003279CE">
      <w:pPr>
        <w:spacing w:line="360" w:lineRule="auto"/>
        <w:ind w:firstLine="420"/>
        <w:rPr>
          <w:rFonts w:ascii="宋体" w:hAnsi="宋体"/>
        </w:rPr>
      </w:pPr>
      <w:r>
        <w:rPr>
          <w:rFonts w:ascii="宋体" w:hAnsi="宋体" w:hint="eastAsia"/>
        </w:rPr>
        <w:t>2.开标完成后，进入评审环节，谈判小组按照谈判文件的要求独立对供应商进行资格性和符合性审查，确定合格供应商。</w:t>
      </w:r>
    </w:p>
    <w:p w14:paraId="1EB55E0D" w14:textId="77777777" w:rsidR="00864B04" w:rsidRDefault="003279CE">
      <w:pPr>
        <w:spacing w:line="360" w:lineRule="auto"/>
        <w:ind w:firstLine="420"/>
        <w:rPr>
          <w:rFonts w:ascii="宋体" w:hAnsi="宋体"/>
        </w:rPr>
      </w:pPr>
      <w:r>
        <w:rPr>
          <w:rFonts w:ascii="宋体" w:hAnsi="宋体" w:hint="eastAsia"/>
        </w:rPr>
        <w:t>2.1资格审查：由谈判小组依据法律法规和谈判文件的规定，对响应文件中的资格证明文件进行审查，以确定供应商是否具备参加谈判的资格。</w:t>
      </w:r>
    </w:p>
    <w:p w14:paraId="507FE3D1" w14:textId="77777777" w:rsidR="00864B04" w:rsidRDefault="003279CE">
      <w:pPr>
        <w:spacing w:line="360" w:lineRule="auto"/>
        <w:ind w:firstLine="420"/>
        <w:rPr>
          <w:rFonts w:ascii="宋体" w:hAnsi="宋体"/>
        </w:rPr>
      </w:pPr>
      <w:r>
        <w:rPr>
          <w:rFonts w:ascii="宋体" w:hAnsi="宋体" w:hint="eastAsia"/>
        </w:rPr>
        <w:t>谈判小组在进行资格审查的同时，将在“信用中国”网站（www.creditchina.gov.cn）查询供应商的信用记录，以确定供应商是否具备谈判资格,查询结果留存并归档。</w:t>
      </w:r>
    </w:p>
    <w:p w14:paraId="32057990" w14:textId="77777777" w:rsidR="00864B04" w:rsidRDefault="003279CE">
      <w:pPr>
        <w:spacing w:line="360" w:lineRule="auto"/>
        <w:ind w:firstLine="420"/>
        <w:rPr>
          <w:rFonts w:ascii="宋体" w:hAnsi="宋体"/>
        </w:rPr>
      </w:pPr>
      <w:r>
        <w:rPr>
          <w:rFonts w:ascii="宋体" w:hAnsi="宋体" w:hint="eastAsia"/>
        </w:rPr>
        <w:t>2.2符合性审查：依据谈判文件的规定，由谈判小组从响应文件的有效性、完整性和对谈判文件的响应程度进行审查，以确定是否对谈判文件的实质性要求作出响应。</w:t>
      </w:r>
    </w:p>
    <w:p w14:paraId="5570991D" w14:textId="77777777" w:rsidR="00864B04" w:rsidRDefault="003279CE">
      <w:pPr>
        <w:spacing w:line="360" w:lineRule="auto"/>
        <w:ind w:firstLine="420"/>
        <w:rPr>
          <w:rFonts w:ascii="宋体" w:hAnsi="宋体"/>
        </w:rPr>
      </w:pPr>
      <w:r>
        <w:rPr>
          <w:rFonts w:ascii="宋体" w:hAnsi="宋体" w:hint="eastAsia"/>
        </w:rPr>
        <w:t>2.3未通过资格审查或符合性审查的供应商，谈判小组将在苏采云系统中告知未通过资格审查或符合性审查的原因，评审结束后，谈判小组将不再告知未通过资格审查或符合性审查的原因。</w:t>
      </w:r>
    </w:p>
    <w:p w14:paraId="792AA253" w14:textId="77777777" w:rsidR="00864B04" w:rsidRDefault="003279CE">
      <w:pPr>
        <w:spacing w:line="360" w:lineRule="auto"/>
        <w:ind w:firstLine="420"/>
        <w:rPr>
          <w:rFonts w:ascii="宋体" w:hAnsi="宋体"/>
        </w:rPr>
      </w:pPr>
      <w:r>
        <w:rPr>
          <w:rFonts w:ascii="宋体" w:hAnsi="宋体" w:hint="eastAsia"/>
        </w:rPr>
        <w:t>2.4在详细评审之前，谈判小组将首先审查每份响应文件是否实质性响应了谈判文件的要求。实质性响应的响应文件应该是与谈判文件要求的条款、条件和规格相符，没有重大偏离或保留。</w:t>
      </w:r>
    </w:p>
    <w:p w14:paraId="726E6652" w14:textId="77777777" w:rsidR="00864B04" w:rsidRDefault="003279CE">
      <w:pPr>
        <w:spacing w:line="360" w:lineRule="auto"/>
        <w:ind w:firstLine="420"/>
        <w:rPr>
          <w:rFonts w:ascii="宋体" w:hAnsi="宋体"/>
        </w:rPr>
      </w:pPr>
      <w:r>
        <w:rPr>
          <w:rFonts w:ascii="宋体" w:hAnsi="宋体" w:hint="eastAsia"/>
        </w:rPr>
        <w:t>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4F527C2B" w14:textId="77777777" w:rsidR="00864B04" w:rsidRDefault="003279CE">
      <w:pPr>
        <w:spacing w:line="360" w:lineRule="auto"/>
        <w:ind w:firstLine="420"/>
        <w:rPr>
          <w:rFonts w:ascii="宋体" w:hAnsi="宋体"/>
        </w:rPr>
      </w:pPr>
      <w:r>
        <w:rPr>
          <w:rFonts w:ascii="宋体" w:hAnsi="宋体" w:hint="eastAsia"/>
        </w:rPr>
        <w:t>2.5未实质性响应谈判文件的情形</w:t>
      </w:r>
    </w:p>
    <w:p w14:paraId="1CF2D1F2" w14:textId="77777777" w:rsidR="00864B04" w:rsidRDefault="003279CE">
      <w:pPr>
        <w:spacing w:line="360" w:lineRule="auto"/>
        <w:ind w:firstLine="420"/>
        <w:rPr>
          <w:rFonts w:ascii="宋体" w:hAnsi="宋体"/>
        </w:rPr>
      </w:pPr>
      <w:r>
        <w:rPr>
          <w:rFonts w:ascii="宋体" w:hAnsi="宋体" w:hint="eastAsia"/>
        </w:rPr>
        <w:t>2.5.1供应商在苏采云系统规定的时间内未成功解密电子响应文件的。</w:t>
      </w:r>
    </w:p>
    <w:p w14:paraId="0E906489" w14:textId="77777777" w:rsidR="00864B04" w:rsidRDefault="003279CE">
      <w:pPr>
        <w:spacing w:line="360" w:lineRule="auto"/>
        <w:ind w:firstLine="420"/>
        <w:rPr>
          <w:rFonts w:ascii="宋体" w:hAnsi="宋体"/>
        </w:rPr>
      </w:pPr>
      <w:r>
        <w:rPr>
          <w:rFonts w:ascii="宋体" w:hAnsi="宋体" w:hint="eastAsia"/>
        </w:rPr>
        <w:t>2.5.2供应商未按照谈判文件要求上传电子响应文件的。</w:t>
      </w:r>
    </w:p>
    <w:p w14:paraId="2F1C0B42" w14:textId="77777777" w:rsidR="00864B04" w:rsidRDefault="003279CE">
      <w:pPr>
        <w:spacing w:line="360" w:lineRule="auto"/>
        <w:ind w:firstLine="420"/>
        <w:rPr>
          <w:rFonts w:ascii="宋体" w:hAnsi="宋体"/>
        </w:rPr>
      </w:pPr>
      <w:r>
        <w:rPr>
          <w:rFonts w:ascii="宋体" w:hAnsi="宋体" w:hint="eastAsia"/>
        </w:rPr>
        <w:t>2.5.3同一供应商提交两个（含两个）以上不同的响应文件或者最后报价的。</w:t>
      </w:r>
    </w:p>
    <w:p w14:paraId="083DD942" w14:textId="77777777" w:rsidR="00864B04" w:rsidRDefault="003279CE">
      <w:pPr>
        <w:spacing w:line="360" w:lineRule="auto"/>
        <w:ind w:firstLine="420"/>
        <w:rPr>
          <w:rFonts w:ascii="宋体" w:hAnsi="宋体"/>
        </w:rPr>
      </w:pPr>
      <w:r>
        <w:rPr>
          <w:rFonts w:ascii="宋体" w:hAnsi="宋体" w:hint="eastAsia"/>
        </w:rPr>
        <w:t>2.5.4供应商不具备谈判文件中规定资格要求的。</w:t>
      </w:r>
    </w:p>
    <w:p w14:paraId="5BD5EC5E" w14:textId="77777777" w:rsidR="00864B04" w:rsidRDefault="003279CE">
      <w:pPr>
        <w:spacing w:line="360" w:lineRule="auto"/>
        <w:ind w:firstLine="420"/>
        <w:rPr>
          <w:rFonts w:ascii="宋体" w:hAnsi="宋体"/>
        </w:rPr>
      </w:pPr>
      <w:r>
        <w:rPr>
          <w:rFonts w:ascii="宋体" w:hAnsi="宋体" w:hint="eastAsia"/>
        </w:rPr>
        <w:t>2.5.5供应商的最后报价超过了采购预算。</w:t>
      </w:r>
    </w:p>
    <w:p w14:paraId="6A802F8B" w14:textId="77777777" w:rsidR="00864B04" w:rsidRDefault="003279CE">
      <w:pPr>
        <w:spacing w:line="360" w:lineRule="auto"/>
        <w:ind w:firstLine="420"/>
        <w:rPr>
          <w:rFonts w:ascii="宋体" w:hAnsi="宋体"/>
        </w:rPr>
      </w:pPr>
      <w:r>
        <w:rPr>
          <w:rFonts w:ascii="宋体" w:hAnsi="宋体" w:hint="eastAsia"/>
        </w:rPr>
        <w:t>2.5.6不符合谈判文件中规定的实质性要求和条件的。</w:t>
      </w:r>
    </w:p>
    <w:p w14:paraId="78F64EB3" w14:textId="77777777" w:rsidR="00864B04" w:rsidRDefault="003279CE">
      <w:pPr>
        <w:spacing w:line="360" w:lineRule="auto"/>
        <w:ind w:firstLine="420"/>
        <w:rPr>
          <w:rFonts w:ascii="宋体" w:hAnsi="宋体"/>
        </w:rPr>
      </w:pPr>
      <w:r>
        <w:rPr>
          <w:rFonts w:ascii="宋体" w:hAnsi="宋体" w:hint="eastAsia"/>
        </w:rPr>
        <w:t>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E324959" w14:textId="77777777" w:rsidR="00864B04" w:rsidRDefault="003279CE">
      <w:pPr>
        <w:spacing w:line="360" w:lineRule="auto"/>
        <w:ind w:firstLine="420"/>
        <w:rPr>
          <w:rFonts w:ascii="宋体" w:hAnsi="宋体"/>
        </w:rPr>
      </w:pPr>
      <w:r>
        <w:rPr>
          <w:rFonts w:ascii="宋体" w:hAnsi="宋体" w:hint="eastAsia"/>
        </w:rPr>
        <w:t>2.5.8  响应文件含有采购人不能接受的附加条件的。</w:t>
      </w:r>
    </w:p>
    <w:p w14:paraId="72DD7101" w14:textId="77777777" w:rsidR="00864B04" w:rsidRDefault="003279CE">
      <w:pPr>
        <w:spacing w:line="360" w:lineRule="auto"/>
        <w:ind w:firstLine="420"/>
        <w:rPr>
          <w:rFonts w:ascii="宋体" w:hAnsi="宋体"/>
        </w:rPr>
      </w:pPr>
      <w:r>
        <w:rPr>
          <w:rFonts w:ascii="宋体" w:hAnsi="宋体" w:hint="eastAsia"/>
        </w:rPr>
        <w:t>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3E2AED96" w14:textId="77777777" w:rsidR="00864B04" w:rsidRDefault="003279CE">
      <w:pPr>
        <w:spacing w:line="360" w:lineRule="auto"/>
        <w:ind w:firstLine="420"/>
        <w:rPr>
          <w:rFonts w:ascii="宋体" w:hAnsi="宋体" w:cs="宋体"/>
        </w:rPr>
      </w:pPr>
      <w:r>
        <w:rPr>
          <w:rFonts w:ascii="宋体" w:hAnsi="宋体" w:cs="宋体" w:hint="eastAsia"/>
        </w:rPr>
        <w:t>2.5.10响应文件未按照谈判文件要求加盖CA电子公章的。</w:t>
      </w:r>
    </w:p>
    <w:p w14:paraId="37AB8F2A" w14:textId="77777777" w:rsidR="00864B04" w:rsidRDefault="003279CE">
      <w:pPr>
        <w:spacing w:line="360" w:lineRule="auto"/>
        <w:ind w:firstLine="420"/>
        <w:rPr>
          <w:rFonts w:ascii="宋体" w:hAnsi="宋体" w:cs="宋体"/>
        </w:rPr>
      </w:pPr>
      <w:r>
        <w:rPr>
          <w:rFonts w:ascii="宋体" w:hAnsi="宋体" w:cs="宋体" w:hint="eastAsia"/>
        </w:rPr>
        <w:t>2.6未实质性响应谈判文件的响应文件按无效响应处理。</w:t>
      </w:r>
    </w:p>
    <w:p w14:paraId="2F4AEFA1" w14:textId="77777777" w:rsidR="00864B04" w:rsidRDefault="003279CE">
      <w:pPr>
        <w:spacing w:line="360" w:lineRule="auto"/>
        <w:ind w:firstLine="420"/>
        <w:rPr>
          <w:rFonts w:ascii="宋体" w:hAnsi="宋体" w:cs="宋体"/>
        </w:rPr>
      </w:pPr>
      <w:r>
        <w:rPr>
          <w:rFonts w:ascii="宋体" w:hAnsi="宋体" w:cs="宋体" w:hint="eastAsia"/>
        </w:rPr>
        <w:t>2.7如果响应文件实质上没有响应谈判文件的要求，谈判小组将予以拒绝，供应商不得通过修改或撤销不合要求的偏离或保留而使其成为实质性响应的文件。</w:t>
      </w:r>
    </w:p>
    <w:p w14:paraId="45958FEF" w14:textId="77777777" w:rsidR="00864B04" w:rsidRDefault="003279CE">
      <w:pPr>
        <w:spacing w:line="360" w:lineRule="auto"/>
        <w:ind w:firstLine="420"/>
        <w:rPr>
          <w:rFonts w:ascii="宋体" w:hAnsi="宋体" w:cs="宋体"/>
        </w:rPr>
      </w:pPr>
      <w:r>
        <w:rPr>
          <w:rFonts w:ascii="宋体" w:hAnsi="宋体" w:cs="宋体" w:hint="eastAsia"/>
        </w:rPr>
        <w:t>2.8供应商在项目评审全过程中应保持通讯畅通，并安排专人与采购中心及谈判小组联系。</w:t>
      </w:r>
    </w:p>
    <w:p w14:paraId="55174348" w14:textId="77777777" w:rsidR="00864B04" w:rsidRDefault="003279CE">
      <w:pPr>
        <w:spacing w:line="360" w:lineRule="auto"/>
        <w:ind w:firstLine="422"/>
        <w:rPr>
          <w:rFonts w:ascii="宋体" w:hAnsi="宋体" w:cs="宋体"/>
          <w:b/>
        </w:rPr>
      </w:pPr>
      <w:r>
        <w:rPr>
          <w:rFonts w:ascii="宋体" w:hAnsi="宋体" w:cs="宋体" w:hint="eastAsia"/>
          <w:b/>
        </w:rPr>
        <w:t>3.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5356D7B7" w14:textId="77777777" w:rsidR="00864B04" w:rsidRDefault="003279CE">
      <w:pPr>
        <w:spacing w:line="360" w:lineRule="auto"/>
        <w:ind w:firstLine="422"/>
        <w:rPr>
          <w:rFonts w:ascii="宋体" w:hAnsi="宋体" w:cs="宋体"/>
          <w:b/>
        </w:rPr>
      </w:pPr>
      <w:r>
        <w:rPr>
          <w:rFonts w:ascii="宋体" w:hAnsi="宋体" w:cs="宋体" w:hint="eastAsia"/>
          <w:b/>
        </w:rPr>
        <w:t>在谈判过程中，谈判小组可能根据谈判文件和谈判情况实质性变动的内容有：采购需求中的技术、服务要求以及合同草案条款，但不得变动谈判文件中的其他内容。实质性变动的内容，须经采购人代表确认。</w:t>
      </w:r>
    </w:p>
    <w:p w14:paraId="10D6DF45" w14:textId="77777777" w:rsidR="00864B04" w:rsidRDefault="003279CE">
      <w:pPr>
        <w:spacing w:line="360" w:lineRule="auto"/>
        <w:ind w:firstLine="422"/>
        <w:rPr>
          <w:rFonts w:ascii="宋体" w:hAnsi="宋体" w:cs="宋体"/>
          <w:b/>
        </w:rPr>
      </w:pPr>
      <w:r>
        <w:rPr>
          <w:rFonts w:ascii="宋体" w:hAnsi="宋体" w:cs="宋体" w:hint="eastAsia"/>
          <w:b/>
        </w:rPr>
        <w:t>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p>
    <w:p w14:paraId="54F2C58A" w14:textId="77777777" w:rsidR="00864B04" w:rsidRDefault="003279CE">
      <w:pPr>
        <w:spacing w:line="360" w:lineRule="auto"/>
        <w:ind w:firstLine="422"/>
        <w:rPr>
          <w:rFonts w:ascii="宋体" w:hAnsi="宋体" w:cs="宋体"/>
          <w:b/>
        </w:rPr>
      </w:pPr>
      <w:r>
        <w:rPr>
          <w:rFonts w:ascii="宋体" w:hAnsi="宋体" w:cs="宋体" w:hint="eastAsia"/>
          <w:b/>
        </w:rPr>
        <w:t>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p>
    <w:p w14:paraId="61E68A38" w14:textId="77777777" w:rsidR="00864B04" w:rsidRDefault="003279CE">
      <w:pPr>
        <w:spacing w:line="360" w:lineRule="auto"/>
        <w:ind w:firstLine="422"/>
        <w:rPr>
          <w:rFonts w:ascii="宋体" w:hAnsi="宋体" w:cs="宋体"/>
          <w:b/>
        </w:rPr>
      </w:pPr>
      <w:r>
        <w:rPr>
          <w:rFonts w:ascii="宋体" w:hAnsi="宋体" w:cs="宋体" w:hint="eastAsia"/>
          <w:b/>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p>
    <w:p w14:paraId="6117ACEB" w14:textId="77777777" w:rsidR="00864B04" w:rsidRDefault="003279CE">
      <w:pPr>
        <w:spacing w:line="360" w:lineRule="auto"/>
        <w:ind w:firstLine="422"/>
        <w:rPr>
          <w:rFonts w:ascii="宋体" w:hAnsi="宋体" w:cs="宋体"/>
          <w:b/>
        </w:rPr>
      </w:pPr>
      <w:r>
        <w:rPr>
          <w:rFonts w:ascii="宋体" w:hAnsi="宋体" w:cs="宋体" w:hint="eastAsia"/>
          <w:b/>
        </w:rPr>
        <w:t>最后报价是供应商响应文件的有效组成部分。</w:t>
      </w:r>
    </w:p>
    <w:p w14:paraId="116BE269" w14:textId="77777777" w:rsidR="00864B04" w:rsidRDefault="003279CE">
      <w:pPr>
        <w:spacing w:line="360" w:lineRule="auto"/>
        <w:ind w:firstLine="422"/>
        <w:rPr>
          <w:rFonts w:ascii="宋体" w:hAnsi="宋体" w:cs="宋体"/>
          <w:b/>
        </w:rPr>
      </w:pPr>
      <w:r>
        <w:rPr>
          <w:rFonts w:ascii="宋体" w:hAnsi="宋体" w:cs="宋体" w:hint="eastAsia"/>
          <w:b/>
        </w:rPr>
        <w:t>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p>
    <w:p w14:paraId="70D8E8D1" w14:textId="77777777" w:rsidR="00864B04" w:rsidRDefault="003279CE">
      <w:pPr>
        <w:spacing w:line="360" w:lineRule="auto"/>
        <w:ind w:firstLine="420"/>
        <w:rPr>
          <w:rFonts w:ascii="宋体" w:hAnsi="宋体" w:cs="宋体"/>
        </w:rPr>
      </w:pPr>
      <w:r>
        <w:rPr>
          <w:rFonts w:ascii="宋体" w:hAnsi="宋体" w:cs="宋体" w:hint="eastAsia"/>
        </w:rPr>
        <w:t>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p>
    <w:p w14:paraId="5BED7498" w14:textId="77777777" w:rsidR="00864B04" w:rsidRDefault="003279CE">
      <w:pPr>
        <w:spacing w:line="360" w:lineRule="auto"/>
        <w:ind w:firstLine="420"/>
        <w:rPr>
          <w:rFonts w:ascii="宋体" w:hAnsi="宋体" w:cs="宋体"/>
        </w:rPr>
      </w:pPr>
      <w:r>
        <w:rPr>
          <w:rFonts w:ascii="宋体" w:hAnsi="宋体" w:cs="宋体" w:hint="eastAsia"/>
        </w:rPr>
        <w:t>7.谈判小组根据谈判成交原则确定成交供应商，并将结果通知所有参加谈判的未成交的供应商。</w:t>
      </w:r>
    </w:p>
    <w:p w14:paraId="5E1FA390" w14:textId="77777777" w:rsidR="00864B04" w:rsidRDefault="003279CE">
      <w:pPr>
        <w:spacing w:line="360" w:lineRule="auto"/>
        <w:rPr>
          <w:rFonts w:ascii="宋体" w:hAnsi="宋体" w:cs="宋体"/>
          <w:b/>
          <w:szCs w:val="21"/>
        </w:rPr>
      </w:pPr>
      <w:r>
        <w:rPr>
          <w:rFonts w:ascii="宋体" w:hAnsi="宋体" w:cs="宋体" w:hint="eastAsia"/>
          <w:b/>
          <w:szCs w:val="21"/>
        </w:rPr>
        <w:t>二、项目评审</w:t>
      </w:r>
    </w:p>
    <w:p w14:paraId="0B017787" w14:textId="77777777" w:rsidR="00864B04" w:rsidRDefault="003279CE">
      <w:pPr>
        <w:spacing w:line="360" w:lineRule="auto"/>
        <w:rPr>
          <w:rFonts w:ascii="宋体" w:hAnsi="宋体" w:cs="宋体"/>
          <w:b/>
          <w:szCs w:val="21"/>
        </w:rPr>
      </w:pPr>
      <w:r>
        <w:rPr>
          <w:rFonts w:ascii="宋体" w:hAnsi="宋体" w:cs="宋体" w:hint="eastAsia"/>
          <w:b/>
          <w:szCs w:val="21"/>
        </w:rPr>
        <w:t>（一）谈判小组</w:t>
      </w:r>
    </w:p>
    <w:p w14:paraId="403835CE" w14:textId="77777777" w:rsidR="00864B04" w:rsidRDefault="003279CE">
      <w:pPr>
        <w:spacing w:line="360" w:lineRule="auto"/>
        <w:ind w:firstLine="420"/>
        <w:rPr>
          <w:rFonts w:ascii="宋体" w:hAnsi="宋体" w:cs="宋体"/>
          <w:szCs w:val="21"/>
        </w:rPr>
      </w:pPr>
      <w:r>
        <w:rPr>
          <w:rFonts w:ascii="宋体" w:hAnsi="宋体" w:cs="宋体" w:hint="eastAsia"/>
          <w:szCs w:val="21"/>
        </w:rPr>
        <w:t>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p>
    <w:p w14:paraId="0B610C9B" w14:textId="77777777" w:rsidR="00864B04" w:rsidRDefault="003279CE">
      <w:pPr>
        <w:spacing w:line="360" w:lineRule="auto"/>
        <w:ind w:firstLine="420"/>
        <w:rPr>
          <w:rFonts w:ascii="宋体" w:hAnsi="宋体" w:cs="宋体"/>
          <w:szCs w:val="21"/>
        </w:rPr>
      </w:pPr>
      <w:r>
        <w:rPr>
          <w:rFonts w:ascii="宋体" w:hAnsi="宋体" w:cs="宋体" w:hint="eastAsia"/>
          <w:szCs w:val="21"/>
        </w:rPr>
        <w:t>2.技术复杂、专业性强的采购项目，通过随机方式难以确定合适评审专家的，经主管预算单位同意，采购人可以自行选定相应专业领域的评审专家。自行选定评审专家的，应当优先选择本单位以外的评审专家。</w:t>
      </w:r>
    </w:p>
    <w:p w14:paraId="69A3666C" w14:textId="77777777" w:rsidR="00864B04" w:rsidRDefault="003279CE">
      <w:pPr>
        <w:spacing w:line="360" w:lineRule="auto"/>
        <w:ind w:firstLine="420"/>
        <w:rPr>
          <w:rFonts w:ascii="宋体" w:hAnsi="宋体" w:cs="宋体"/>
          <w:szCs w:val="21"/>
        </w:rPr>
      </w:pPr>
      <w:r>
        <w:rPr>
          <w:rFonts w:ascii="宋体" w:hAnsi="宋体" w:cs="宋体" w:hint="eastAsia"/>
          <w:szCs w:val="21"/>
        </w:rPr>
        <w:t>3. 谈判小组的评审工作由采购代理机构负责组织，具体评审事务由谈判小组负责，并独立履行法律、法规规定的职责。</w:t>
      </w:r>
    </w:p>
    <w:p w14:paraId="4B20730B" w14:textId="77777777" w:rsidR="00864B04" w:rsidRDefault="003279CE">
      <w:pPr>
        <w:spacing w:line="360" w:lineRule="auto"/>
        <w:rPr>
          <w:rFonts w:ascii="宋体" w:hAnsi="宋体" w:cs="宋体"/>
          <w:b/>
          <w:szCs w:val="21"/>
        </w:rPr>
      </w:pPr>
      <w:r>
        <w:rPr>
          <w:rFonts w:ascii="宋体" w:hAnsi="宋体" w:cs="宋体" w:hint="eastAsia"/>
          <w:b/>
          <w:szCs w:val="21"/>
        </w:rPr>
        <w:t>（二）评审过程</w:t>
      </w:r>
    </w:p>
    <w:p w14:paraId="259B219A" w14:textId="77777777" w:rsidR="00864B04" w:rsidRDefault="003279CE">
      <w:pPr>
        <w:spacing w:line="360" w:lineRule="auto"/>
        <w:ind w:firstLine="420"/>
        <w:rPr>
          <w:rFonts w:ascii="宋体" w:hAnsi="宋体" w:cs="宋体"/>
          <w:szCs w:val="21"/>
        </w:rPr>
      </w:pPr>
      <w:r>
        <w:rPr>
          <w:rFonts w:ascii="宋体" w:hAnsi="宋体" w:cs="宋体" w:hint="eastAsia"/>
          <w:szCs w:val="21"/>
        </w:rPr>
        <w:t>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p>
    <w:p w14:paraId="156724D5" w14:textId="77777777" w:rsidR="00864B04" w:rsidRDefault="003279CE">
      <w:pPr>
        <w:spacing w:line="360" w:lineRule="auto"/>
        <w:ind w:firstLine="420"/>
        <w:rPr>
          <w:rFonts w:ascii="宋体" w:hAnsi="宋体" w:cs="宋体"/>
          <w:szCs w:val="21"/>
        </w:rPr>
      </w:pPr>
      <w:r>
        <w:rPr>
          <w:rFonts w:ascii="宋体" w:hAnsi="宋体" w:cs="宋体" w:hint="eastAsia"/>
          <w:szCs w:val="21"/>
        </w:rPr>
        <w:t>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p>
    <w:p w14:paraId="6B9953BA" w14:textId="77777777" w:rsidR="00864B04" w:rsidRDefault="003279CE">
      <w:pPr>
        <w:spacing w:line="360" w:lineRule="auto"/>
        <w:ind w:firstLine="420"/>
        <w:rPr>
          <w:rFonts w:ascii="宋体" w:hAnsi="宋体" w:cs="宋体"/>
          <w:szCs w:val="21"/>
        </w:rPr>
      </w:pPr>
      <w:r>
        <w:rPr>
          <w:rFonts w:ascii="宋体" w:hAnsi="宋体" w:cs="宋体" w:hint="eastAsia"/>
          <w:szCs w:val="21"/>
        </w:rPr>
        <w:t>3.谈判小组在对响应文件的有效性、完整性和响应程度进行审查时，可以要求响应单位对响应文件中含义不明确、同类问题表述不一致或者有明显文字和计算错误的内容等作出必要的</w:t>
      </w:r>
      <w:r>
        <w:rPr>
          <w:rFonts w:ascii="宋体" w:hAnsi="宋体" w:cs="宋体" w:hint="eastAsia"/>
          <w:szCs w:val="21"/>
          <w:lang w:val="zh-CN"/>
        </w:rPr>
        <w:t>澄清、说明或者更正。响应单位的澄清、说明或者更正不得超出响应文件的范围或者改变响应文件的实质性内容，并作为响应文件的有效组成部分。</w:t>
      </w:r>
    </w:p>
    <w:p w14:paraId="7EF0DCF6" w14:textId="77777777" w:rsidR="00864B04" w:rsidRDefault="003279CE">
      <w:pPr>
        <w:spacing w:line="360" w:lineRule="auto"/>
        <w:ind w:firstLine="420"/>
        <w:rPr>
          <w:rFonts w:ascii="宋体" w:hAnsi="宋体" w:cs="宋体"/>
          <w:szCs w:val="21"/>
        </w:rPr>
      </w:pPr>
      <w:r>
        <w:rPr>
          <w:rFonts w:ascii="宋体" w:hAnsi="宋体" w:cs="宋体" w:hint="eastAsia"/>
          <w:szCs w:val="21"/>
        </w:rPr>
        <w:t>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5AE1DA4" w14:textId="77777777" w:rsidR="00864B04" w:rsidRDefault="003279CE">
      <w:pPr>
        <w:spacing w:line="360" w:lineRule="auto"/>
        <w:ind w:firstLine="420"/>
        <w:rPr>
          <w:rFonts w:ascii="宋体" w:hAnsi="宋体" w:cs="宋体"/>
          <w:szCs w:val="21"/>
        </w:rPr>
      </w:pPr>
      <w:r>
        <w:rPr>
          <w:rFonts w:ascii="宋体" w:hAnsi="宋体" w:cs="宋体" w:hint="eastAsia"/>
          <w:szCs w:val="21"/>
        </w:rPr>
        <w:t>接到谈判小组澄清、说明和更正要求的供应商如未按规定做出澄清、说明和更正，其风险由供应商自行承担。</w:t>
      </w:r>
    </w:p>
    <w:p w14:paraId="4EE17409" w14:textId="77777777" w:rsidR="00864B04" w:rsidRDefault="003279CE">
      <w:pPr>
        <w:spacing w:line="360" w:lineRule="auto"/>
        <w:ind w:firstLine="420"/>
        <w:rPr>
          <w:rFonts w:ascii="宋体" w:hAnsi="宋体" w:cs="宋体"/>
          <w:szCs w:val="21"/>
        </w:rPr>
      </w:pPr>
      <w:r>
        <w:rPr>
          <w:rFonts w:ascii="宋体" w:hAnsi="宋体" w:cs="宋体" w:hint="eastAsia"/>
          <w:szCs w:val="21"/>
          <w:lang w:val="zh-CN"/>
        </w:rPr>
        <w:t>4.采购代理机构将采取必要措施，保证评审在严格保密的情况下进行，任何单位和个人不得非法干预、影响评审过程和结果。</w:t>
      </w:r>
    </w:p>
    <w:p w14:paraId="1C355D52" w14:textId="77777777" w:rsidR="00864B04" w:rsidRDefault="003279CE">
      <w:pPr>
        <w:spacing w:line="360" w:lineRule="auto"/>
        <w:ind w:firstLine="420"/>
        <w:rPr>
          <w:rFonts w:ascii="宋体" w:hAnsi="宋体" w:cs="宋体"/>
          <w:szCs w:val="21"/>
        </w:rPr>
      </w:pPr>
      <w:r>
        <w:rPr>
          <w:rFonts w:ascii="宋体" w:hAnsi="宋体" w:cs="宋体" w:hint="eastAsia"/>
          <w:szCs w:val="21"/>
        </w:rPr>
        <w:t>5.项目开标后，直到宣布成交结果为止，凡属于评审、澄清、评价和比较响应等相关的信息都不应向供应商或与评审无关的其他人泄露。</w:t>
      </w:r>
    </w:p>
    <w:p w14:paraId="3F767B68" w14:textId="77777777" w:rsidR="00864B04" w:rsidRDefault="003279CE">
      <w:pPr>
        <w:spacing w:line="360" w:lineRule="auto"/>
        <w:rPr>
          <w:rFonts w:ascii="宋体" w:hAnsi="宋体" w:cs="宋体"/>
          <w:b/>
          <w:szCs w:val="21"/>
        </w:rPr>
      </w:pPr>
      <w:r>
        <w:rPr>
          <w:rFonts w:ascii="宋体" w:hAnsi="宋体" w:cs="宋体" w:hint="eastAsia"/>
          <w:b/>
          <w:szCs w:val="21"/>
        </w:rPr>
        <w:t>三、项目成交</w:t>
      </w:r>
    </w:p>
    <w:p w14:paraId="538EA455" w14:textId="77777777" w:rsidR="00864B04" w:rsidRDefault="003279CE">
      <w:pPr>
        <w:pStyle w:val="25"/>
        <w:spacing w:line="360" w:lineRule="auto"/>
        <w:ind w:firstLine="0"/>
        <w:rPr>
          <w:rFonts w:ascii="宋体" w:eastAsia="宋体" w:hAnsi="宋体" w:cs="宋体"/>
          <w:bCs w:val="0"/>
          <w:sz w:val="21"/>
          <w:szCs w:val="21"/>
        </w:rPr>
      </w:pPr>
      <w:r>
        <w:rPr>
          <w:rFonts w:ascii="宋体" w:eastAsia="宋体" w:hAnsi="宋体" w:cs="宋体" w:hint="eastAsia"/>
          <w:bCs w:val="0"/>
          <w:sz w:val="21"/>
          <w:szCs w:val="21"/>
        </w:rPr>
        <w:t>（一）项目成交需同时满足以下条件：</w:t>
      </w:r>
    </w:p>
    <w:p w14:paraId="24B51CFA" w14:textId="77777777" w:rsidR="00864B04" w:rsidRDefault="003279CE">
      <w:pPr>
        <w:spacing w:line="360" w:lineRule="auto"/>
        <w:ind w:firstLine="420"/>
        <w:rPr>
          <w:rFonts w:ascii="宋体" w:hAnsi="宋体" w:cs="宋体"/>
          <w:szCs w:val="21"/>
        </w:rPr>
      </w:pPr>
      <w:r>
        <w:rPr>
          <w:rFonts w:ascii="宋体" w:hAnsi="宋体" w:cs="宋体" w:hint="eastAsia"/>
          <w:szCs w:val="21"/>
        </w:rPr>
        <w:t>1.满足谈判文件实质性要求的合格供应商不少于三家；</w:t>
      </w:r>
    </w:p>
    <w:p w14:paraId="4525A3D0" w14:textId="77777777" w:rsidR="00864B04" w:rsidRDefault="003279CE">
      <w:pPr>
        <w:spacing w:line="360" w:lineRule="auto"/>
        <w:ind w:firstLine="420"/>
        <w:rPr>
          <w:rFonts w:ascii="宋体" w:hAnsi="宋体" w:cs="宋体"/>
          <w:szCs w:val="21"/>
        </w:rPr>
      </w:pPr>
      <w:r>
        <w:rPr>
          <w:rFonts w:ascii="宋体" w:hAnsi="宋体" w:cs="宋体" w:hint="eastAsia"/>
          <w:szCs w:val="21"/>
        </w:rPr>
        <w:t>2.合格供应商的报价均未超过采购预算；</w:t>
      </w:r>
    </w:p>
    <w:p w14:paraId="4ACC9F25" w14:textId="77777777" w:rsidR="00864B04" w:rsidRDefault="003279CE">
      <w:pPr>
        <w:spacing w:line="360" w:lineRule="auto"/>
        <w:ind w:firstLine="420"/>
        <w:rPr>
          <w:rFonts w:ascii="宋体" w:hAnsi="宋体" w:cs="宋体"/>
          <w:szCs w:val="21"/>
        </w:rPr>
      </w:pPr>
      <w:r>
        <w:rPr>
          <w:rFonts w:ascii="宋体" w:hAnsi="宋体" w:cs="宋体" w:hint="eastAsia"/>
          <w:szCs w:val="21"/>
        </w:rPr>
        <w:t>3.采购过程中未出现违法、违规行为；</w:t>
      </w:r>
    </w:p>
    <w:p w14:paraId="66775B93" w14:textId="77777777" w:rsidR="00864B04" w:rsidRDefault="003279CE">
      <w:pPr>
        <w:spacing w:line="360" w:lineRule="auto"/>
        <w:ind w:firstLine="420"/>
        <w:rPr>
          <w:rFonts w:ascii="宋体" w:hAnsi="宋体" w:cs="宋体"/>
          <w:szCs w:val="21"/>
        </w:rPr>
      </w:pPr>
      <w:r>
        <w:rPr>
          <w:rFonts w:ascii="宋体" w:hAnsi="宋体" w:cs="宋体" w:hint="eastAsia"/>
          <w:szCs w:val="21"/>
        </w:rPr>
        <w:t>4.按照谈判文件规定的评审办法确定成交供应商。</w:t>
      </w:r>
    </w:p>
    <w:p w14:paraId="4BE872CB" w14:textId="77777777" w:rsidR="00864B04" w:rsidRDefault="003279CE">
      <w:pPr>
        <w:pStyle w:val="25"/>
        <w:spacing w:line="360" w:lineRule="auto"/>
        <w:ind w:firstLine="0"/>
        <w:rPr>
          <w:rFonts w:ascii="宋体" w:eastAsia="宋体" w:hAnsi="宋体" w:cs="宋体"/>
          <w:bCs w:val="0"/>
          <w:sz w:val="21"/>
          <w:szCs w:val="21"/>
        </w:rPr>
      </w:pPr>
      <w:r>
        <w:rPr>
          <w:rFonts w:ascii="宋体" w:eastAsia="宋体" w:hAnsi="宋体" w:cs="宋体" w:hint="eastAsia"/>
          <w:bCs w:val="0"/>
          <w:sz w:val="21"/>
          <w:szCs w:val="21"/>
        </w:rPr>
        <w:t>（二）重新评审</w:t>
      </w:r>
    </w:p>
    <w:p w14:paraId="2D40837F" w14:textId="77777777" w:rsidR="00864B04" w:rsidRDefault="003279CE">
      <w:pPr>
        <w:pStyle w:val="25"/>
        <w:spacing w:line="360" w:lineRule="auto"/>
        <w:ind w:firstLine="420"/>
        <w:rPr>
          <w:rFonts w:ascii="宋体" w:eastAsia="宋体" w:hAnsi="宋体" w:cs="宋体"/>
          <w:bCs w:val="0"/>
          <w:sz w:val="21"/>
          <w:szCs w:val="21"/>
        </w:rPr>
      </w:pPr>
      <w:r>
        <w:rPr>
          <w:rFonts w:ascii="宋体" w:eastAsia="宋体" w:hAnsi="宋体" w:cs="宋体" w:hint="eastAsia"/>
          <w:bCs w:val="0"/>
          <w:sz w:val="21"/>
          <w:szCs w:val="21"/>
        </w:rPr>
        <w:t>除国务院财政部门规定的情形外，采购人、采购代理机构不得以任何理由组织重新评审。采购人、采购代理机构按照国务院财政部门的规定组织重新评审的，应当书面报告本级人民政府财政部门。</w:t>
      </w:r>
    </w:p>
    <w:p w14:paraId="637B6EF2" w14:textId="77777777" w:rsidR="00864B04" w:rsidRDefault="003279CE">
      <w:pPr>
        <w:pStyle w:val="25"/>
        <w:spacing w:line="360" w:lineRule="auto"/>
        <w:ind w:firstLine="420"/>
        <w:rPr>
          <w:rFonts w:ascii="宋体" w:eastAsia="宋体" w:hAnsi="宋体" w:cs="宋体"/>
          <w:bCs w:val="0"/>
          <w:sz w:val="21"/>
          <w:szCs w:val="21"/>
        </w:rPr>
      </w:pPr>
      <w:r>
        <w:rPr>
          <w:rFonts w:ascii="宋体" w:eastAsia="宋体" w:hAnsi="宋体" w:cs="宋体" w:hint="eastAsia"/>
          <w:bCs w:val="0"/>
          <w:sz w:val="21"/>
          <w:szCs w:val="21"/>
        </w:rPr>
        <w:t>采购人或者采购代理机构不得通过对样品进行检测、对供应商进行考察等方式改变评审结果。</w:t>
      </w:r>
    </w:p>
    <w:p w14:paraId="0FD0E98A" w14:textId="77777777" w:rsidR="00864B04" w:rsidRDefault="003279CE">
      <w:pPr>
        <w:spacing w:line="360" w:lineRule="auto"/>
        <w:rPr>
          <w:rFonts w:ascii="宋体" w:hAnsi="宋体" w:cs="宋体"/>
          <w:szCs w:val="21"/>
        </w:rPr>
      </w:pPr>
      <w:r>
        <w:rPr>
          <w:rFonts w:ascii="宋体" w:hAnsi="宋体" w:cs="宋体" w:hint="eastAsia"/>
          <w:szCs w:val="21"/>
        </w:rPr>
        <w:t>（三）成交通知书及合同</w:t>
      </w:r>
    </w:p>
    <w:p w14:paraId="2FC8113E" w14:textId="77777777" w:rsidR="00864B04" w:rsidRDefault="003279CE">
      <w:pPr>
        <w:spacing w:line="360" w:lineRule="auto"/>
        <w:ind w:firstLine="420"/>
        <w:rPr>
          <w:rFonts w:ascii="宋体" w:hAnsi="宋体" w:cs="宋体"/>
          <w:szCs w:val="21"/>
        </w:rPr>
      </w:pPr>
      <w:r>
        <w:rPr>
          <w:rFonts w:ascii="宋体" w:hAnsi="宋体" w:cs="宋体" w:hint="eastAsia"/>
          <w:szCs w:val="21"/>
        </w:rPr>
        <w:t>1.采购代理机构按照法定流程发布成交公告，及时向成交供应商发送成交通知书。</w:t>
      </w:r>
    </w:p>
    <w:p w14:paraId="30C264CC" w14:textId="77777777" w:rsidR="00864B04" w:rsidRDefault="003279CE">
      <w:pPr>
        <w:spacing w:line="360" w:lineRule="auto"/>
        <w:ind w:firstLine="420"/>
        <w:rPr>
          <w:rFonts w:ascii="宋体" w:hAnsi="宋体" w:cs="宋体"/>
          <w:szCs w:val="21"/>
        </w:rPr>
      </w:pPr>
      <w:r>
        <w:rPr>
          <w:rFonts w:ascii="宋体" w:hAnsi="宋体" w:cs="宋体" w:hint="eastAsia"/>
          <w:szCs w:val="21"/>
          <w:lang w:val="zh-CN"/>
        </w:rPr>
        <w:t>2.采购人与成交供应商应当在成交通知书发出之日起三十日内，按照谈判文件及响应文件确定的事项签订政府采购合同。</w:t>
      </w:r>
    </w:p>
    <w:p w14:paraId="32523E15" w14:textId="77777777" w:rsidR="00864B04" w:rsidRDefault="003279CE">
      <w:pPr>
        <w:spacing w:line="360" w:lineRule="auto"/>
        <w:ind w:firstLine="420"/>
        <w:rPr>
          <w:rFonts w:ascii="宋体" w:hAnsi="宋体" w:cs="宋体"/>
          <w:szCs w:val="21"/>
        </w:rPr>
      </w:pPr>
      <w:r>
        <w:rPr>
          <w:rFonts w:ascii="宋体" w:hAnsi="宋体" w:cs="宋体" w:hint="eastAsia"/>
          <w:szCs w:val="21"/>
          <w:lang w:val="zh-CN"/>
        </w:rPr>
        <w:t>成交通知书对采购人和成交供应商均具有法律效力，成交通知书发出后，采购人改变成交结果的，或者成交供应商放弃成交项目的，应当依法承担法律责任。</w:t>
      </w:r>
    </w:p>
    <w:p w14:paraId="389782E4" w14:textId="77777777" w:rsidR="00864B04" w:rsidRDefault="003279CE">
      <w:pPr>
        <w:spacing w:line="360" w:lineRule="auto"/>
        <w:rPr>
          <w:rFonts w:ascii="宋体" w:hAnsi="宋体" w:cs="宋体"/>
          <w:b/>
          <w:szCs w:val="21"/>
        </w:rPr>
      </w:pPr>
      <w:r>
        <w:rPr>
          <w:rFonts w:ascii="宋体" w:hAnsi="宋体" w:cs="宋体" w:hint="eastAsia"/>
          <w:b/>
          <w:szCs w:val="21"/>
        </w:rPr>
        <w:t>四、响应无效</w:t>
      </w:r>
    </w:p>
    <w:p w14:paraId="5B19460E" w14:textId="77777777" w:rsidR="00864B04" w:rsidRDefault="003279CE">
      <w:pPr>
        <w:spacing w:line="360" w:lineRule="auto"/>
        <w:ind w:firstLine="420"/>
        <w:rPr>
          <w:rFonts w:ascii="宋体" w:hAnsi="宋体" w:cs="宋体"/>
          <w:szCs w:val="21"/>
        </w:rPr>
      </w:pPr>
      <w:r>
        <w:rPr>
          <w:rFonts w:ascii="宋体" w:hAnsi="宋体" w:cs="宋体" w:hint="eastAsia"/>
          <w:szCs w:val="21"/>
          <w:lang w:val="zh-CN"/>
        </w:rPr>
        <w:t>1.出现下列情形之一的，将被认定为响应无效或无效文件：</w:t>
      </w:r>
    </w:p>
    <w:p w14:paraId="35680191" w14:textId="77777777" w:rsidR="00864B04" w:rsidRDefault="003279CE">
      <w:pPr>
        <w:spacing w:line="360" w:lineRule="auto"/>
        <w:ind w:firstLine="420"/>
        <w:rPr>
          <w:rFonts w:ascii="宋体" w:hAnsi="宋体" w:cs="宋体"/>
          <w:szCs w:val="21"/>
        </w:rPr>
      </w:pPr>
      <w:r>
        <w:rPr>
          <w:rFonts w:ascii="宋体" w:hAnsi="宋体" w:cs="宋体" w:hint="eastAsia"/>
          <w:szCs w:val="21"/>
        </w:rPr>
        <w:t>1.1</w:t>
      </w:r>
      <w:r>
        <w:rPr>
          <w:rFonts w:ascii="宋体" w:hAnsi="宋体" w:cs="宋体" w:hint="eastAsia"/>
          <w:szCs w:val="21"/>
          <w:lang w:val="zh-CN"/>
        </w:rPr>
        <w:t>投标报价超出预算的；</w:t>
      </w:r>
    </w:p>
    <w:p w14:paraId="2F773741" w14:textId="77777777" w:rsidR="00864B04" w:rsidRDefault="003279CE">
      <w:pPr>
        <w:spacing w:line="360" w:lineRule="auto"/>
        <w:ind w:firstLine="420"/>
        <w:rPr>
          <w:rFonts w:ascii="宋体" w:hAnsi="宋体" w:cs="宋体"/>
          <w:szCs w:val="21"/>
        </w:rPr>
      </w:pPr>
      <w:r>
        <w:rPr>
          <w:rFonts w:ascii="宋体" w:hAnsi="宋体" w:cs="宋体" w:hint="eastAsia"/>
          <w:szCs w:val="21"/>
        </w:rPr>
        <w:t>1.2</w:t>
      </w:r>
      <w:r>
        <w:rPr>
          <w:rFonts w:ascii="宋体" w:hAnsi="宋体" w:cs="宋体" w:hint="eastAsia"/>
          <w:szCs w:val="21"/>
          <w:lang w:val="zh-CN"/>
        </w:rPr>
        <w:t>违反政府采购相关规定的；</w:t>
      </w:r>
    </w:p>
    <w:p w14:paraId="3DB94AA9" w14:textId="77777777" w:rsidR="00864B04" w:rsidRDefault="003279CE">
      <w:pPr>
        <w:spacing w:line="360" w:lineRule="auto"/>
        <w:ind w:firstLine="420"/>
        <w:rPr>
          <w:rFonts w:ascii="宋体" w:hAnsi="宋体" w:cs="宋体"/>
          <w:szCs w:val="21"/>
        </w:rPr>
      </w:pPr>
      <w:r>
        <w:rPr>
          <w:rFonts w:ascii="宋体" w:hAnsi="宋体" w:cs="宋体" w:hint="eastAsia"/>
          <w:szCs w:val="21"/>
        </w:rPr>
        <w:t>1.3</w:t>
      </w:r>
      <w:r>
        <w:rPr>
          <w:rFonts w:ascii="宋体" w:hAnsi="宋体" w:cs="宋体" w:hint="eastAsia"/>
          <w:szCs w:val="21"/>
          <w:lang w:val="zh-CN"/>
        </w:rPr>
        <w:t>未实质性响应采购文件要求的；</w:t>
      </w:r>
    </w:p>
    <w:p w14:paraId="2D37F7A6" w14:textId="77777777" w:rsidR="00864B04" w:rsidRDefault="003279CE">
      <w:pPr>
        <w:spacing w:line="360" w:lineRule="auto"/>
        <w:ind w:firstLine="420"/>
        <w:rPr>
          <w:rFonts w:ascii="宋体" w:hAnsi="宋体" w:cs="宋体"/>
          <w:szCs w:val="21"/>
        </w:rPr>
      </w:pPr>
      <w:r>
        <w:rPr>
          <w:rFonts w:ascii="宋体" w:hAnsi="宋体" w:cs="宋体" w:hint="eastAsia"/>
          <w:szCs w:val="21"/>
        </w:rPr>
        <w:t>1.4</w:t>
      </w:r>
      <w:r>
        <w:rPr>
          <w:rFonts w:ascii="宋体" w:hAnsi="宋体" w:cs="宋体" w:hint="eastAsia"/>
          <w:szCs w:val="21"/>
          <w:lang w:val="zh-CN"/>
        </w:rPr>
        <w:t>不符合法律、法规和招标文件规定的其他实质性要求的；</w:t>
      </w:r>
    </w:p>
    <w:p w14:paraId="13A94F6C" w14:textId="77777777" w:rsidR="00864B04" w:rsidRDefault="003279CE">
      <w:pPr>
        <w:spacing w:line="360" w:lineRule="auto"/>
        <w:ind w:firstLine="420"/>
        <w:rPr>
          <w:rFonts w:ascii="宋体" w:hAnsi="宋体" w:cs="宋体"/>
          <w:szCs w:val="21"/>
        </w:rPr>
      </w:pPr>
      <w:r>
        <w:rPr>
          <w:rFonts w:ascii="宋体" w:hAnsi="宋体" w:cs="宋体" w:hint="eastAsia"/>
          <w:szCs w:val="21"/>
        </w:rPr>
        <w:t>1.5</w:t>
      </w:r>
      <w:r>
        <w:rPr>
          <w:rFonts w:ascii="宋体" w:hAnsi="宋体" w:cs="宋体" w:hint="eastAsia"/>
          <w:szCs w:val="21"/>
          <w:lang w:val="zh-CN"/>
        </w:rPr>
        <w:t>谈判小组认定的其他情形；</w:t>
      </w:r>
    </w:p>
    <w:p w14:paraId="397DC04F" w14:textId="77777777" w:rsidR="00864B04" w:rsidRDefault="003279CE">
      <w:pPr>
        <w:spacing w:line="360" w:lineRule="auto"/>
        <w:ind w:firstLine="420"/>
        <w:rPr>
          <w:rFonts w:ascii="宋体" w:hAnsi="宋体" w:cs="宋体"/>
          <w:szCs w:val="21"/>
        </w:rPr>
      </w:pPr>
      <w:r>
        <w:rPr>
          <w:rFonts w:ascii="宋体" w:hAnsi="宋体" w:cs="宋体" w:hint="eastAsia"/>
          <w:szCs w:val="21"/>
          <w:lang w:val="zh-CN"/>
        </w:rPr>
        <w:t>2.被认定为响应无效或无效文件的，采购代理机构应当将理由告知相关供应商。</w:t>
      </w:r>
    </w:p>
    <w:p w14:paraId="00DB8781" w14:textId="77777777" w:rsidR="00864B04" w:rsidRDefault="003279CE">
      <w:pPr>
        <w:spacing w:line="360" w:lineRule="auto"/>
        <w:rPr>
          <w:rFonts w:ascii="宋体" w:hAnsi="宋体" w:cs="宋体"/>
          <w:b/>
          <w:szCs w:val="21"/>
        </w:rPr>
      </w:pPr>
      <w:r>
        <w:rPr>
          <w:rFonts w:ascii="宋体" w:hAnsi="宋体" w:cs="宋体" w:hint="eastAsia"/>
          <w:b/>
          <w:szCs w:val="21"/>
        </w:rPr>
        <w:t>五、项目终止</w:t>
      </w:r>
    </w:p>
    <w:p w14:paraId="73D4AAF9" w14:textId="77777777" w:rsidR="00864B04" w:rsidRDefault="003279CE">
      <w:pPr>
        <w:spacing w:line="360" w:lineRule="auto"/>
        <w:ind w:firstLine="420"/>
        <w:rPr>
          <w:rFonts w:ascii="宋体" w:hAnsi="宋体" w:cs="宋体"/>
          <w:szCs w:val="21"/>
        </w:rPr>
      </w:pPr>
      <w:r>
        <w:rPr>
          <w:rFonts w:ascii="宋体" w:hAnsi="宋体" w:cs="宋体" w:hint="eastAsia"/>
          <w:szCs w:val="21"/>
        </w:rPr>
        <w:t>1.出现下列情形之一的，采购人或者采购代理机构应当终止竞争性谈判采购活动，发布项目终止公告并说明原因，重新开展采购活动：</w:t>
      </w:r>
    </w:p>
    <w:p w14:paraId="1AD8AF0B" w14:textId="77777777" w:rsidR="00864B04" w:rsidRDefault="003279CE">
      <w:pPr>
        <w:spacing w:line="360" w:lineRule="auto"/>
        <w:ind w:firstLine="420"/>
        <w:rPr>
          <w:rFonts w:ascii="宋体" w:hAnsi="宋体" w:cs="宋体"/>
          <w:szCs w:val="21"/>
        </w:rPr>
      </w:pPr>
      <w:r>
        <w:rPr>
          <w:rFonts w:ascii="宋体" w:hAnsi="宋体" w:cs="宋体" w:hint="eastAsia"/>
          <w:szCs w:val="21"/>
        </w:rPr>
        <w:t>1.1因情况变化，不再符合规定的竞争性谈判采购方式适用情形的；</w:t>
      </w:r>
    </w:p>
    <w:p w14:paraId="087425E3" w14:textId="77777777" w:rsidR="00864B04" w:rsidRDefault="003279CE">
      <w:pPr>
        <w:spacing w:line="360" w:lineRule="auto"/>
        <w:ind w:firstLine="420"/>
        <w:rPr>
          <w:rFonts w:ascii="宋体" w:hAnsi="宋体" w:cs="宋体"/>
          <w:szCs w:val="21"/>
        </w:rPr>
      </w:pPr>
      <w:r>
        <w:rPr>
          <w:rFonts w:ascii="宋体" w:hAnsi="宋体" w:cs="宋体" w:hint="eastAsia"/>
          <w:szCs w:val="21"/>
        </w:rPr>
        <w:t>1.2出现影响采购公正的违法、违规行为的；</w:t>
      </w:r>
    </w:p>
    <w:p w14:paraId="4400D553" w14:textId="77777777" w:rsidR="00864B04" w:rsidRDefault="003279CE">
      <w:pPr>
        <w:spacing w:line="360" w:lineRule="auto"/>
        <w:ind w:firstLine="420"/>
        <w:rPr>
          <w:rFonts w:ascii="宋体" w:hAnsi="宋体" w:cs="宋体"/>
          <w:szCs w:val="21"/>
        </w:rPr>
      </w:pPr>
      <w:r>
        <w:rPr>
          <w:rFonts w:ascii="宋体" w:hAnsi="宋体" w:cs="宋体" w:hint="eastAsia"/>
          <w:szCs w:val="21"/>
        </w:rPr>
        <w:t>1.3在采购过程中符合竞争要求的供应商或者报价未超过采购预算的供应商不足三家的；</w:t>
      </w:r>
    </w:p>
    <w:p w14:paraId="0410EDED" w14:textId="77777777" w:rsidR="00864B04" w:rsidRDefault="003279CE">
      <w:pPr>
        <w:spacing w:line="360" w:lineRule="auto"/>
        <w:ind w:firstLine="420"/>
        <w:rPr>
          <w:rFonts w:ascii="宋体" w:hAnsi="宋体" w:cs="宋体"/>
          <w:szCs w:val="21"/>
        </w:rPr>
      </w:pPr>
      <w:r>
        <w:rPr>
          <w:rFonts w:ascii="宋体" w:hAnsi="宋体" w:cs="宋体" w:hint="eastAsia"/>
        </w:rPr>
        <w:t>1.4谈判采购过程中，如遇到交易中心出现断电、断网或其他不可预见原因导致采购活动无法正常进行的。</w:t>
      </w:r>
    </w:p>
    <w:p w14:paraId="30ABF2F4" w14:textId="77777777" w:rsidR="00864B04" w:rsidRDefault="003279CE">
      <w:pPr>
        <w:widowControl/>
        <w:ind w:firstLine="420"/>
        <w:rPr>
          <w:rStyle w:val="CharChar4"/>
          <w:rFonts w:ascii="Calibri" w:hAnsi="Calibri"/>
          <w:sz w:val="32"/>
          <w:szCs w:val="32"/>
        </w:rPr>
      </w:pPr>
      <w:r>
        <w:rPr>
          <w:rFonts w:ascii="宋体" w:hAnsi="宋体" w:cs="宋体" w:hint="eastAsia"/>
          <w:szCs w:val="21"/>
        </w:rPr>
        <w:t>2.项目终止后，采购代理机构应当将项目终止的理由告知所有供应商</w:t>
      </w:r>
      <w:r>
        <w:rPr>
          <w:rFonts w:ascii="宋体" w:hAnsi="宋体" w:hint="eastAsia"/>
          <w:szCs w:val="21"/>
        </w:rPr>
        <w:t>。</w:t>
      </w:r>
      <w:r>
        <w:rPr>
          <w:rStyle w:val="CharChar4"/>
          <w:b w:val="0"/>
          <w:bCs w:val="0"/>
          <w:sz w:val="32"/>
          <w:szCs w:val="32"/>
        </w:rPr>
        <w:br w:type="page" w:clear="all"/>
      </w:r>
      <w:bookmarkEnd w:id="41"/>
      <w:bookmarkEnd w:id="42"/>
    </w:p>
    <w:p w14:paraId="2B92326B" w14:textId="77777777" w:rsidR="00864B04" w:rsidRDefault="003279CE">
      <w:pPr>
        <w:pStyle w:val="10"/>
        <w:spacing w:line="240" w:lineRule="auto"/>
        <w:jc w:val="center"/>
        <w:rPr>
          <w:rStyle w:val="CharChar4"/>
          <w:b/>
          <w:bCs/>
          <w:sz w:val="32"/>
          <w:szCs w:val="32"/>
        </w:rPr>
      </w:pPr>
      <w:bookmarkStart w:id="46" w:name="_Toc166488922"/>
      <w:bookmarkStart w:id="47" w:name="_Toc29044"/>
      <w:r>
        <w:rPr>
          <w:rStyle w:val="CharChar4"/>
          <w:rFonts w:hint="eastAsia"/>
          <w:b/>
          <w:bCs/>
          <w:sz w:val="32"/>
          <w:szCs w:val="32"/>
        </w:rPr>
        <w:t>第五章</w:t>
      </w:r>
      <w:bookmarkStart w:id="48" w:name="_Toc166488923"/>
      <w:bookmarkEnd w:id="46"/>
      <w:r>
        <w:rPr>
          <w:rStyle w:val="CharChar4"/>
          <w:rFonts w:hint="eastAsia"/>
          <w:b/>
          <w:bCs/>
          <w:sz w:val="32"/>
          <w:szCs w:val="32"/>
        </w:rPr>
        <w:t>合同条款</w:t>
      </w:r>
      <w:bookmarkEnd w:id="47"/>
    </w:p>
    <w:p w14:paraId="60A8A4C8" w14:textId="77777777" w:rsidR="00864B04" w:rsidRDefault="003279CE">
      <w:pPr>
        <w:ind w:firstLine="420"/>
        <w:rPr>
          <w:rFonts w:ascii="宋体" w:hAnsi="宋体"/>
          <w:szCs w:val="21"/>
        </w:rPr>
      </w:pPr>
      <w:r>
        <w:rPr>
          <w:rFonts w:ascii="宋体" w:hAnsi="宋体" w:hint="eastAsia"/>
          <w:szCs w:val="21"/>
        </w:rPr>
        <w:t xml:space="preserve">采购单位（以下简称甲方）： </w:t>
      </w:r>
    </w:p>
    <w:p w14:paraId="7CE99BDB" w14:textId="77777777" w:rsidR="00864B04" w:rsidRDefault="00864B04">
      <w:pPr>
        <w:rPr>
          <w:rFonts w:ascii="宋体" w:hAnsi="宋体"/>
          <w:szCs w:val="21"/>
        </w:rPr>
      </w:pPr>
    </w:p>
    <w:p w14:paraId="7FBB5CA8" w14:textId="77777777" w:rsidR="00864B04" w:rsidRDefault="003279CE">
      <w:pPr>
        <w:ind w:firstLine="420"/>
        <w:rPr>
          <w:rFonts w:ascii="宋体" w:hAnsi="宋体"/>
          <w:szCs w:val="21"/>
        </w:rPr>
      </w:pPr>
      <w:r>
        <w:rPr>
          <w:rFonts w:ascii="宋体" w:hAnsi="宋体" w:hint="eastAsia"/>
          <w:szCs w:val="21"/>
        </w:rPr>
        <w:t>服务单位（以下简称乙方）：</w:t>
      </w:r>
    </w:p>
    <w:p w14:paraId="7F946CB0" w14:textId="77777777" w:rsidR="00864B04" w:rsidRDefault="00864B04">
      <w:pPr>
        <w:rPr>
          <w:rFonts w:ascii="宋体" w:hAnsi="宋体"/>
          <w:szCs w:val="21"/>
        </w:rPr>
      </w:pPr>
    </w:p>
    <w:p w14:paraId="1E8C3AC5" w14:textId="77777777" w:rsidR="00864B04" w:rsidRDefault="003279CE">
      <w:pPr>
        <w:ind w:firstLine="420"/>
        <w:rPr>
          <w:rFonts w:ascii="宋体" w:hAnsi="宋体"/>
          <w:szCs w:val="21"/>
        </w:rPr>
      </w:pPr>
      <w:r>
        <w:rPr>
          <w:rFonts w:ascii="宋体" w:hAnsi="宋体" w:hint="eastAsia"/>
          <w:szCs w:val="21"/>
        </w:rPr>
        <w:t>根据《中华人民共和国民法典》有关规定，为明确采购单位（甲方）与服务单位（乙方）服务过程中的权利、义务和经济责任，经双方友好协商，签订以下条款，共同遵守。</w:t>
      </w:r>
    </w:p>
    <w:p w14:paraId="57A137B2" w14:textId="77777777" w:rsidR="00864B04" w:rsidRDefault="003279CE">
      <w:pPr>
        <w:rPr>
          <w:rFonts w:ascii="宋体" w:hAnsi="宋体"/>
          <w:color w:val="000000"/>
          <w:szCs w:val="21"/>
        </w:rPr>
      </w:pPr>
      <w:r>
        <w:rPr>
          <w:rFonts w:ascii="宋体" w:hAnsi="宋体" w:hint="eastAsia"/>
          <w:b/>
          <w:color w:val="000000"/>
          <w:szCs w:val="21"/>
        </w:rPr>
        <w:t>一、承包范围、内容：</w:t>
      </w:r>
      <w:r>
        <w:rPr>
          <w:rFonts w:ascii="宋体" w:hAnsi="宋体" w:hint="eastAsia"/>
          <w:color w:val="000000"/>
          <w:szCs w:val="21"/>
        </w:rPr>
        <w:t>详见招标文件。</w:t>
      </w:r>
    </w:p>
    <w:p w14:paraId="4E42343C" w14:textId="77777777" w:rsidR="00864B04" w:rsidRDefault="003279CE">
      <w:pPr>
        <w:rPr>
          <w:rFonts w:ascii="宋体" w:hAnsi="宋体"/>
          <w:b/>
          <w:color w:val="000000"/>
          <w:szCs w:val="21"/>
        </w:rPr>
      </w:pPr>
      <w:r>
        <w:rPr>
          <w:rFonts w:ascii="宋体" w:hAnsi="宋体" w:hint="eastAsia"/>
          <w:b/>
          <w:color w:val="000000"/>
          <w:szCs w:val="21"/>
        </w:rPr>
        <w:t xml:space="preserve"> 二、服务时间及付款方式：</w:t>
      </w:r>
    </w:p>
    <w:p w14:paraId="7D334857" w14:textId="77777777" w:rsidR="00864B04" w:rsidRDefault="003279CE">
      <w:pPr>
        <w:ind w:firstLine="420"/>
        <w:rPr>
          <w:rFonts w:ascii="宋体" w:hAnsi="宋体"/>
          <w:szCs w:val="21"/>
        </w:rPr>
      </w:pPr>
      <w:r>
        <w:rPr>
          <w:rFonts w:ascii="宋体" w:hAnsi="宋体" w:hint="eastAsia"/>
          <w:szCs w:val="21"/>
        </w:rPr>
        <w:t>1.服务时间：一年，</w:t>
      </w:r>
      <w:r>
        <w:rPr>
          <w:rFonts w:ascii="宋体" w:hAnsi="宋体"/>
          <w:szCs w:val="21"/>
        </w:rPr>
        <w:t>自</w:t>
      </w:r>
      <w:r>
        <w:rPr>
          <w:rFonts w:ascii="宋体" w:hAnsi="宋体" w:hint="eastAsia"/>
          <w:szCs w:val="21"/>
          <w:u w:val="single"/>
        </w:rPr>
        <w:t xml:space="preserve">      </w:t>
      </w:r>
      <w:r>
        <w:rPr>
          <w:rFonts w:ascii="宋体" w:hAnsi="宋体" w:hint="eastAsia"/>
          <w:szCs w:val="21"/>
        </w:rPr>
        <w:t>年   月   日</w:t>
      </w:r>
      <w:r>
        <w:rPr>
          <w:rFonts w:ascii="宋体" w:hAnsi="宋体"/>
          <w:szCs w:val="21"/>
        </w:rPr>
        <w:t>起至</w:t>
      </w:r>
      <w:r>
        <w:rPr>
          <w:rFonts w:ascii="宋体" w:hAnsi="宋体" w:hint="eastAsia"/>
          <w:szCs w:val="21"/>
        </w:rPr>
        <w:t xml:space="preserve">       年   月   日止。</w:t>
      </w:r>
    </w:p>
    <w:p w14:paraId="3301A61D" w14:textId="77777777" w:rsidR="00864B04" w:rsidRDefault="003279CE">
      <w:pPr>
        <w:ind w:firstLine="422"/>
        <w:rPr>
          <w:rFonts w:ascii="宋体" w:hAnsi="宋体" w:cs="宋体"/>
          <w:szCs w:val="21"/>
        </w:rPr>
      </w:pPr>
      <w:r>
        <w:rPr>
          <w:rFonts w:ascii="宋体" w:hAnsi="宋体" w:cs="宋体" w:hint="eastAsia"/>
          <w:szCs w:val="21"/>
        </w:rPr>
        <w:t>若项目满足以下两个条件之一，则采购服务合同自动终止：</w:t>
      </w:r>
    </w:p>
    <w:p w14:paraId="785BD70C" w14:textId="77777777" w:rsidR="00864B04" w:rsidRDefault="003279CE">
      <w:pPr>
        <w:ind w:firstLine="422"/>
        <w:rPr>
          <w:rFonts w:ascii="宋体" w:hAnsi="宋体" w:cs="宋体"/>
          <w:szCs w:val="21"/>
        </w:rPr>
      </w:pPr>
      <w:r>
        <w:rPr>
          <w:rFonts w:ascii="宋体" w:hAnsi="宋体" w:cs="宋体" w:hint="eastAsia"/>
          <w:szCs w:val="21"/>
        </w:rPr>
        <w:t>①服务期满；</w:t>
      </w:r>
    </w:p>
    <w:p w14:paraId="4761059D" w14:textId="77777777" w:rsidR="00864B04" w:rsidRDefault="003279CE">
      <w:pPr>
        <w:ind w:firstLine="422"/>
        <w:rPr>
          <w:rFonts w:ascii="宋体" w:hAnsi="宋体" w:cs="宋体"/>
          <w:szCs w:val="21"/>
        </w:rPr>
      </w:pPr>
      <w:r>
        <w:rPr>
          <w:rFonts w:ascii="宋体" w:hAnsi="宋体" w:cs="宋体" w:hint="eastAsia"/>
          <w:szCs w:val="21"/>
        </w:rPr>
        <w:t>②服务期内，结算金额累计达到合同金额，其采购服务合同自动终止。</w:t>
      </w:r>
    </w:p>
    <w:p w14:paraId="6B99F73F" w14:textId="77777777" w:rsidR="00864B04" w:rsidRDefault="003279CE">
      <w:pPr>
        <w:ind w:firstLine="422"/>
        <w:rPr>
          <w:rFonts w:ascii="宋体" w:hAnsi="宋体"/>
          <w:szCs w:val="21"/>
        </w:rPr>
      </w:pPr>
      <w:r>
        <w:rPr>
          <w:rFonts w:ascii="宋体" w:hAnsi="宋体" w:hint="eastAsia"/>
          <w:szCs w:val="21"/>
        </w:rPr>
        <w:t>2.中标折扣：综合单价为（大写）        人民币每吨，（小写）即       元/吨（含开票税金）</w:t>
      </w:r>
      <w:r>
        <w:rPr>
          <w:rFonts w:ascii="宋体" w:hAnsi="宋体" w:cs="宋体" w:hint="eastAsia"/>
          <w:bCs/>
          <w:szCs w:val="21"/>
        </w:rPr>
        <w:t>，合同金额按项目预算金额签订，即</w:t>
      </w:r>
      <w:r>
        <w:rPr>
          <w:rFonts w:ascii="宋体" w:hAnsi="宋体" w:cs="宋体" w:hint="eastAsia"/>
          <w:bCs/>
          <w:szCs w:val="21"/>
          <w:u w:val="single"/>
        </w:rPr>
        <w:t>1400000</w:t>
      </w:r>
      <w:r>
        <w:rPr>
          <w:rFonts w:ascii="宋体" w:hAnsi="宋体" w:cs="宋体" w:hint="eastAsia"/>
          <w:bCs/>
          <w:szCs w:val="21"/>
        </w:rPr>
        <w:t>元，大写</w:t>
      </w:r>
      <w:r>
        <w:rPr>
          <w:rFonts w:ascii="宋体" w:hAnsi="宋体" w:cs="宋体" w:hint="eastAsia"/>
          <w:bCs/>
          <w:szCs w:val="21"/>
          <w:u w:val="single"/>
        </w:rPr>
        <w:t>壹佰肆拾万元整</w:t>
      </w:r>
      <w:r>
        <w:rPr>
          <w:rFonts w:ascii="宋体" w:hAnsi="宋体" w:cs="宋体" w:hint="eastAsia"/>
          <w:bCs/>
          <w:szCs w:val="21"/>
        </w:rPr>
        <w:t>。</w:t>
      </w:r>
    </w:p>
    <w:p w14:paraId="7E65256C" w14:textId="77777777" w:rsidR="00864B04" w:rsidRDefault="003279CE">
      <w:pPr>
        <w:ind w:firstLine="422"/>
        <w:rPr>
          <w:rFonts w:ascii="宋体" w:hAnsi="宋体"/>
          <w:szCs w:val="21"/>
        </w:rPr>
      </w:pPr>
      <w:r>
        <w:rPr>
          <w:rFonts w:ascii="宋体" w:hAnsi="宋体" w:cs="宋体" w:hint="eastAsia"/>
          <w:bCs/>
          <w:szCs w:val="21"/>
        </w:rPr>
        <w:t>3.付款方式：采购方每月对中标方进行考核扣款，项目服务款项结合考核扣款在2年内付清。</w:t>
      </w:r>
    </w:p>
    <w:p w14:paraId="4EE78111" w14:textId="77777777" w:rsidR="00864B04" w:rsidRDefault="003279CE">
      <w:pPr>
        <w:ind w:firstLine="422"/>
        <w:jc w:val="left"/>
        <w:rPr>
          <w:rFonts w:ascii="宋体" w:hAnsi="宋体" w:cs="宋体"/>
          <w:bCs/>
          <w:szCs w:val="21"/>
        </w:rPr>
      </w:pPr>
      <w:r>
        <w:rPr>
          <w:rFonts w:ascii="宋体" w:hAnsi="宋体" w:cs="宋体" w:hint="eastAsia"/>
          <w:bCs/>
          <w:szCs w:val="21"/>
        </w:rPr>
        <w:t>项目结算：根据完成的转运量，最终以中标单价按实结算，转运量根据发电厂提供的记录为依据。</w:t>
      </w:r>
    </w:p>
    <w:p w14:paraId="0D3FD68F" w14:textId="77777777" w:rsidR="00864B04" w:rsidRDefault="003279CE">
      <w:pPr>
        <w:ind w:firstLine="422"/>
        <w:rPr>
          <w:rFonts w:ascii="宋体" w:hAnsi="宋体" w:cs="宋体"/>
          <w:b/>
          <w:szCs w:val="21"/>
        </w:rPr>
      </w:pPr>
      <w:r>
        <w:rPr>
          <w:rFonts w:ascii="宋体" w:hAnsi="宋体" w:cs="宋体" w:hint="eastAsia"/>
          <w:b/>
          <w:bCs/>
          <w:szCs w:val="21"/>
        </w:rPr>
        <w:t>三、</w:t>
      </w:r>
      <w:r>
        <w:rPr>
          <w:rFonts w:ascii="宋体" w:hAnsi="宋体" w:cs="宋体" w:hint="eastAsia"/>
          <w:b/>
          <w:szCs w:val="21"/>
        </w:rPr>
        <w:t>服务承诺</w:t>
      </w:r>
    </w:p>
    <w:p w14:paraId="079F8032" w14:textId="655112A7" w:rsidR="00864B04" w:rsidRDefault="003279CE">
      <w:pPr>
        <w:ind w:firstLine="420"/>
        <w:rPr>
          <w:rFonts w:ascii="宋体" w:hAnsi="宋体" w:cs="宋体"/>
          <w:szCs w:val="21"/>
        </w:rPr>
      </w:pPr>
      <w:r>
        <w:rPr>
          <w:rFonts w:ascii="宋体" w:hAnsi="宋体" w:cs="宋体" w:hint="eastAsia"/>
          <w:szCs w:val="21"/>
        </w:rPr>
        <w:t>服务</w:t>
      </w:r>
      <w:r>
        <w:rPr>
          <w:rFonts w:ascii="宋体" w:hAnsi="宋体" w:cs="宋体"/>
          <w:szCs w:val="21"/>
        </w:rPr>
        <w:t>期内</w:t>
      </w:r>
      <w:r>
        <w:rPr>
          <w:rFonts w:ascii="宋体" w:hAnsi="宋体" w:cs="宋体" w:hint="eastAsia"/>
          <w:szCs w:val="21"/>
        </w:rPr>
        <w:t>中标方按照采购方要求</w:t>
      </w:r>
      <w:r>
        <w:rPr>
          <w:rFonts w:ascii="宋体" w:hAnsi="宋体" w:cs="宋体"/>
          <w:szCs w:val="21"/>
        </w:rPr>
        <w:t>规定，</w:t>
      </w:r>
      <w:r>
        <w:rPr>
          <w:rFonts w:ascii="宋体" w:hAnsi="宋体" w:cs="宋体" w:hint="eastAsia"/>
          <w:szCs w:val="21"/>
        </w:rPr>
        <w:t>及时</w:t>
      </w:r>
      <w:r>
        <w:rPr>
          <w:rFonts w:ascii="宋体" w:hAnsi="宋体" w:cs="宋体"/>
          <w:szCs w:val="21"/>
        </w:rPr>
        <w:t>将横塘站内其他垃圾清理</w:t>
      </w:r>
      <w:r>
        <w:rPr>
          <w:rFonts w:ascii="宋体" w:hAnsi="宋体" w:cs="宋体" w:hint="eastAsia"/>
          <w:szCs w:val="21"/>
        </w:rPr>
        <w:t>、装卸</w:t>
      </w:r>
      <w:r>
        <w:rPr>
          <w:rFonts w:ascii="宋体" w:hAnsi="宋体" w:cs="宋体"/>
          <w:szCs w:val="21"/>
        </w:rPr>
        <w:t>、过磅、</w:t>
      </w:r>
      <w:r>
        <w:rPr>
          <w:rFonts w:ascii="宋体" w:hAnsi="宋体" w:cs="宋体" w:hint="eastAsia"/>
          <w:szCs w:val="21"/>
        </w:rPr>
        <w:t>转运</w:t>
      </w:r>
      <w:r>
        <w:rPr>
          <w:rFonts w:ascii="宋体" w:hAnsi="宋体" w:cs="宋体"/>
          <w:szCs w:val="21"/>
        </w:rPr>
        <w:t>。</w:t>
      </w:r>
    </w:p>
    <w:p w14:paraId="101AD961" w14:textId="77777777" w:rsidR="00864B04" w:rsidRDefault="003279CE">
      <w:pPr>
        <w:ind w:firstLine="422"/>
        <w:rPr>
          <w:rFonts w:ascii="宋体" w:hAnsi="宋体" w:cs="宋体"/>
          <w:b/>
          <w:szCs w:val="21"/>
        </w:rPr>
      </w:pPr>
      <w:r>
        <w:rPr>
          <w:rFonts w:ascii="宋体" w:hAnsi="宋体" w:cs="宋体" w:hint="eastAsia"/>
          <w:b/>
          <w:szCs w:val="21"/>
        </w:rPr>
        <w:t>四、不可抗拒事故</w:t>
      </w:r>
    </w:p>
    <w:p w14:paraId="3479B24A" w14:textId="77777777" w:rsidR="00864B04" w:rsidRDefault="003279CE">
      <w:pPr>
        <w:ind w:firstLine="420"/>
        <w:rPr>
          <w:rFonts w:ascii="宋体" w:hAnsi="宋体" w:cs="宋体"/>
          <w:szCs w:val="21"/>
        </w:rPr>
      </w:pPr>
      <w:r>
        <w:rPr>
          <w:rFonts w:ascii="宋体" w:hAnsi="宋体" w:cs="宋体" w:hint="eastAsia"/>
          <w:szCs w:val="21"/>
        </w:rPr>
        <w:t>1.因不可抗力不能履行合同的，根据不可抗力的影响，部分或者全部免除责任。但合同一方延迟履行后发生不可抗力的，不能免除责任。</w:t>
      </w:r>
    </w:p>
    <w:p w14:paraId="20CA7A7F" w14:textId="77777777" w:rsidR="00864B04" w:rsidRDefault="003279CE">
      <w:pPr>
        <w:ind w:firstLine="420"/>
        <w:rPr>
          <w:rFonts w:ascii="宋体" w:hAnsi="宋体" w:cs="宋体"/>
          <w:szCs w:val="21"/>
        </w:rPr>
      </w:pPr>
      <w:r>
        <w:rPr>
          <w:rFonts w:ascii="宋体" w:hAnsi="宋体" w:cs="宋体" w:hint="eastAsia"/>
          <w:szCs w:val="21"/>
        </w:rPr>
        <w:t>2.合同一方因不可抗力不能履行合同的，应当及时通知对方，以减轻可能给对方造成的损失，并应当在合理期限内提供证明。</w:t>
      </w:r>
    </w:p>
    <w:p w14:paraId="031F41F5" w14:textId="77777777" w:rsidR="00864B04" w:rsidRDefault="003279CE">
      <w:pPr>
        <w:widowControl/>
        <w:shd w:val="clear" w:color="auto" w:fill="FFFFFF"/>
        <w:ind w:firstLine="480"/>
        <w:jc w:val="left"/>
        <w:rPr>
          <w:rFonts w:ascii="宋体" w:hAnsi="宋体"/>
          <w:b/>
          <w:szCs w:val="21"/>
        </w:rPr>
      </w:pPr>
      <w:r>
        <w:rPr>
          <w:rFonts w:ascii="宋体" w:hAnsi="宋体" w:hint="eastAsia"/>
          <w:b/>
          <w:szCs w:val="21"/>
        </w:rPr>
        <w:t>五、甲乙双方的权利和义务</w:t>
      </w:r>
    </w:p>
    <w:p w14:paraId="335D79B3" w14:textId="77777777" w:rsidR="00864B04" w:rsidRDefault="003279CE">
      <w:pPr>
        <w:widowControl/>
        <w:shd w:val="clear" w:color="auto" w:fill="FFFFFF"/>
        <w:ind w:firstLine="480"/>
        <w:jc w:val="left"/>
        <w:rPr>
          <w:rFonts w:ascii="宋体" w:hAnsi="宋体"/>
          <w:b/>
          <w:szCs w:val="21"/>
        </w:rPr>
      </w:pPr>
      <w:r>
        <w:rPr>
          <w:rFonts w:ascii="宋体" w:hAnsi="宋体" w:hint="eastAsia"/>
          <w:b/>
          <w:szCs w:val="21"/>
        </w:rPr>
        <w:t>（一）甲方的权利和义务      </w:t>
      </w:r>
    </w:p>
    <w:p w14:paraId="34054A44"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1.按时支付乙方服务费用。</w:t>
      </w:r>
    </w:p>
    <w:p w14:paraId="3BA7641C"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2.甲方有权监督检查乙方的垃圾转运质量。有权对乙方运输过程中出现的“抛洒、落渣、漏渣”等不符合清理质量的现象要求立即整改。      </w:t>
      </w:r>
    </w:p>
    <w:p w14:paraId="791192B3"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3.甲方如遇检查等特殊情况,可提前书面或电话通知乙方，乙方须配合甲方</w:t>
      </w:r>
      <w:r>
        <w:rPr>
          <w:rFonts w:ascii="宋体" w:hAnsi="宋体"/>
          <w:szCs w:val="21"/>
        </w:rPr>
        <w:t>工作</w:t>
      </w:r>
      <w:r>
        <w:rPr>
          <w:rFonts w:ascii="宋体" w:hAnsi="宋体" w:hint="eastAsia"/>
          <w:szCs w:val="21"/>
        </w:rPr>
        <w:t>。</w:t>
      </w:r>
    </w:p>
    <w:p w14:paraId="0F784AD6" w14:textId="134C3BCC" w:rsidR="00864B04" w:rsidRDefault="003279CE">
      <w:pPr>
        <w:widowControl/>
        <w:shd w:val="clear" w:color="auto" w:fill="FFFFFF"/>
        <w:ind w:firstLine="480"/>
        <w:jc w:val="left"/>
        <w:rPr>
          <w:rFonts w:ascii="宋体" w:hAnsi="宋体"/>
          <w:szCs w:val="21"/>
        </w:rPr>
      </w:pPr>
      <w:r>
        <w:rPr>
          <w:rFonts w:ascii="宋体" w:hAnsi="宋体" w:hint="eastAsia"/>
          <w:szCs w:val="21"/>
        </w:rPr>
        <w:t>4</w:t>
      </w:r>
      <w:r>
        <w:rPr>
          <w:rFonts w:ascii="宋体" w:hAnsi="宋体"/>
          <w:szCs w:val="21"/>
        </w:rPr>
        <w:t>.</w:t>
      </w:r>
      <w:r>
        <w:rPr>
          <w:rFonts w:ascii="宋体" w:hAnsi="宋体" w:hint="eastAsia"/>
          <w:szCs w:val="21"/>
        </w:rPr>
        <w:t>甲方在服务期内对乙方进行监督检查和考核，并有权根据实际情况修改考核细则，乙方无条件按新的考核细则执行考核。考核办法和考核细则的解释权归甲方所有。</w:t>
      </w:r>
    </w:p>
    <w:p w14:paraId="6E9EADD7" w14:textId="0369E40B" w:rsidR="004F75D0" w:rsidRPr="004F75D0" w:rsidRDefault="004F75D0" w:rsidP="004F75D0">
      <w:pPr>
        <w:ind w:firstLine="420"/>
        <w:rPr>
          <w:rFonts w:ascii="宋体" w:hAnsi="宋体" w:cs="宋体"/>
          <w:szCs w:val="21"/>
        </w:rPr>
      </w:pPr>
      <w:r>
        <w:rPr>
          <w:rFonts w:ascii="宋体" w:hAnsi="宋体" w:hint="eastAsia"/>
          <w:szCs w:val="21"/>
        </w:rPr>
        <w:t>5.</w:t>
      </w:r>
      <w:r w:rsidR="00713AE2" w:rsidRPr="00993B0C">
        <w:rPr>
          <w:rFonts w:ascii="宋体" w:hAnsi="宋体" w:cs="宋体" w:hint="eastAsia"/>
          <w:szCs w:val="21"/>
          <w:highlight w:val="yellow"/>
        </w:rPr>
        <w:t xml:space="preserve"> </w:t>
      </w:r>
      <w:r w:rsidR="00713AE2" w:rsidRPr="00796460">
        <w:rPr>
          <w:rFonts w:ascii="宋体" w:hAnsi="宋体" w:cs="宋体" w:hint="eastAsia"/>
          <w:szCs w:val="21"/>
          <w:highlight w:val="yellow"/>
        </w:rPr>
        <w:t>合</w:t>
      </w:r>
      <w:r w:rsidR="00713AE2" w:rsidRPr="00796460">
        <w:rPr>
          <w:rFonts w:ascii="宋体" w:hAnsi="宋体" w:cs="宋体"/>
          <w:szCs w:val="21"/>
          <w:highlight w:val="yellow"/>
        </w:rPr>
        <w:t>同</w:t>
      </w:r>
      <w:r w:rsidR="00713AE2">
        <w:rPr>
          <w:rFonts w:ascii="宋体" w:hAnsi="宋体" w:cs="宋体"/>
          <w:szCs w:val="21"/>
          <w:highlight w:val="yellow"/>
        </w:rPr>
        <w:t>完成</w:t>
      </w:r>
      <w:r w:rsidR="00713AE2" w:rsidRPr="00796460">
        <w:rPr>
          <w:rFonts w:ascii="宋体" w:hAnsi="宋体" w:cs="宋体"/>
          <w:szCs w:val="21"/>
          <w:highlight w:val="yellow"/>
        </w:rPr>
        <w:t>签定</w:t>
      </w:r>
      <w:r w:rsidR="00713AE2">
        <w:rPr>
          <w:rFonts w:ascii="宋体" w:hAnsi="宋体" w:cs="宋体"/>
          <w:szCs w:val="21"/>
          <w:highlight w:val="yellow"/>
        </w:rPr>
        <w:t>后</w:t>
      </w:r>
      <w:r w:rsidR="00713AE2" w:rsidRPr="00796460">
        <w:rPr>
          <w:rFonts w:ascii="宋体" w:hAnsi="宋体" w:cs="宋体" w:hint="eastAsia"/>
          <w:szCs w:val="21"/>
          <w:highlight w:val="yellow"/>
        </w:rPr>
        <w:t>10天</w:t>
      </w:r>
      <w:r w:rsidR="00713AE2" w:rsidRPr="00796460">
        <w:rPr>
          <w:rFonts w:ascii="宋体" w:hAnsi="宋体" w:cs="宋体"/>
          <w:szCs w:val="21"/>
          <w:highlight w:val="yellow"/>
        </w:rPr>
        <w:t>内</w:t>
      </w:r>
      <w:r w:rsidR="00713AE2">
        <w:rPr>
          <w:rFonts w:ascii="宋体" w:hAnsi="宋体" w:cs="宋体"/>
          <w:szCs w:val="21"/>
          <w:highlight w:val="yellow"/>
        </w:rPr>
        <w:t>，</w:t>
      </w:r>
      <w:r w:rsidR="00713AE2" w:rsidRPr="00796460">
        <w:rPr>
          <w:rFonts w:ascii="宋体" w:hAnsi="宋体" w:cs="宋体"/>
          <w:szCs w:val="21"/>
          <w:highlight w:val="yellow"/>
        </w:rPr>
        <w:t>乙方</w:t>
      </w:r>
      <w:r w:rsidR="00713AE2">
        <w:rPr>
          <w:rFonts w:ascii="宋体" w:hAnsi="宋体" w:cs="宋体" w:hint="eastAsia"/>
          <w:szCs w:val="21"/>
          <w:highlight w:val="yellow"/>
        </w:rPr>
        <w:t>需</w:t>
      </w:r>
      <w:r w:rsidR="00713AE2">
        <w:rPr>
          <w:rFonts w:ascii="宋体" w:hAnsi="宋体" w:cs="宋体"/>
          <w:szCs w:val="21"/>
          <w:highlight w:val="yellow"/>
        </w:rPr>
        <w:t>按照采购</w:t>
      </w:r>
      <w:r w:rsidR="00E66DD7">
        <w:rPr>
          <w:rFonts w:ascii="宋体" w:hAnsi="宋体" w:cs="宋体"/>
          <w:szCs w:val="21"/>
          <w:highlight w:val="yellow"/>
        </w:rPr>
        <w:t>及甲方</w:t>
      </w:r>
      <w:r w:rsidR="00713AE2">
        <w:rPr>
          <w:rFonts w:ascii="宋体" w:hAnsi="宋体" w:cs="宋体"/>
          <w:szCs w:val="21"/>
          <w:highlight w:val="yellow"/>
        </w:rPr>
        <w:t>要求，相关</w:t>
      </w:r>
      <w:r w:rsidR="00713AE2" w:rsidRPr="00796460">
        <w:rPr>
          <w:rFonts w:ascii="宋体" w:hAnsi="宋体" w:cs="宋体"/>
          <w:szCs w:val="21"/>
          <w:highlight w:val="yellow"/>
        </w:rPr>
        <w:t>人员及设备</w:t>
      </w:r>
      <w:r w:rsidR="00713AE2">
        <w:rPr>
          <w:rFonts w:ascii="宋体" w:hAnsi="宋体" w:cs="宋体"/>
          <w:szCs w:val="21"/>
          <w:highlight w:val="yellow"/>
        </w:rPr>
        <w:t>配置</w:t>
      </w:r>
      <w:r w:rsidR="00713AE2">
        <w:rPr>
          <w:rFonts w:ascii="宋体" w:hAnsi="宋体" w:cs="宋体" w:hint="eastAsia"/>
          <w:szCs w:val="21"/>
          <w:highlight w:val="yellow"/>
        </w:rPr>
        <w:t>配备到位，满足进场条件</w:t>
      </w:r>
      <w:r w:rsidR="00713AE2" w:rsidRPr="00796460">
        <w:rPr>
          <w:rFonts w:ascii="宋体" w:hAnsi="宋体" w:cs="宋体"/>
          <w:szCs w:val="21"/>
          <w:highlight w:val="yellow"/>
        </w:rPr>
        <w:t>，否则甲方有</w:t>
      </w:r>
      <w:r w:rsidR="00713AE2" w:rsidRPr="00796460">
        <w:rPr>
          <w:rFonts w:ascii="宋体" w:hAnsi="宋体" w:cs="宋体" w:hint="eastAsia"/>
          <w:szCs w:val="21"/>
          <w:highlight w:val="yellow"/>
        </w:rPr>
        <w:t>权</w:t>
      </w:r>
      <w:r w:rsidR="00713AE2" w:rsidRPr="00796460">
        <w:rPr>
          <w:rFonts w:ascii="宋体" w:hAnsi="宋体" w:cs="宋体"/>
          <w:szCs w:val="21"/>
          <w:highlight w:val="yellow"/>
        </w:rPr>
        <w:t>终止合同</w:t>
      </w:r>
      <w:r>
        <w:rPr>
          <w:rFonts w:ascii="宋体" w:hAnsi="宋体" w:cs="宋体" w:hint="eastAsia"/>
          <w:szCs w:val="21"/>
        </w:rPr>
        <w:t>。</w:t>
      </w:r>
    </w:p>
    <w:p w14:paraId="431C42FE" w14:textId="77777777" w:rsidR="00864B04" w:rsidRDefault="003279CE">
      <w:pPr>
        <w:widowControl/>
        <w:shd w:val="clear" w:color="auto" w:fill="FFFFFF"/>
        <w:ind w:firstLine="480"/>
        <w:jc w:val="left"/>
        <w:rPr>
          <w:rFonts w:ascii="宋体" w:hAnsi="宋体"/>
          <w:b/>
          <w:szCs w:val="21"/>
        </w:rPr>
      </w:pPr>
      <w:r>
        <w:rPr>
          <w:rFonts w:ascii="宋体" w:hAnsi="宋体" w:hint="eastAsia"/>
          <w:b/>
          <w:szCs w:val="21"/>
        </w:rPr>
        <w:t>（二）乙方的权利和义务</w:t>
      </w:r>
    </w:p>
    <w:p w14:paraId="0F0A652D"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1.协议期内，乙方须无条件接受甲方的监督检查和整改要求。</w:t>
      </w:r>
    </w:p>
    <w:p w14:paraId="3FAD9183"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2.乙方需按本协议要求及甲方要求的时间内保质保量完成甲方委托的其他垃圾转运工作。</w:t>
      </w:r>
    </w:p>
    <w:p w14:paraId="272D2256"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3.若乙方的垃圾转运工作导致甲方被有关单位处罚、追偿的，则罚款和赔偿金由乙方承担，而给甲方造成名誉或经济损失的，乙方必须全部承担并向甲方支付合同金额的百分之十的违约金。</w:t>
      </w:r>
    </w:p>
    <w:p w14:paraId="629510CC"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4.乙方在运输过程中应采取有效安全措施防止车上垃圾在运输途中抛、冒、滴、漏，如发生 “落渣、漏渣” 等现象时,须及时将现场清理干净；在运输途中抛、冒、滴、漏，如发生“落渣、漏渣” 等现象给第三方造成损害的，由乙方承担一切赔偿责任。     </w:t>
      </w:r>
    </w:p>
    <w:p w14:paraId="00E22A85"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5.乙方在运输过程中有损坏公用设施的，乙方负责照价赔偿；如果乙方拒绝赔偿，甲方有权在乙方的服务费中直接扣除相应的款项。</w:t>
      </w:r>
    </w:p>
    <w:p w14:paraId="15CD5241"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6.乙方工作人员依法聘用、雇佣，工作人员的报酬、待遇及保险等由乙方承担交纳。</w:t>
      </w:r>
    </w:p>
    <w:p w14:paraId="086B01E7"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7.乙方在工作期间与第三方所产生的争议及纠纷，均由乙方负责解决，与甲方无关，如造成甲方损失，甲方有权要求乙方进行赔偿。</w:t>
      </w:r>
    </w:p>
    <w:p w14:paraId="58F86A54"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8.乙方负责甲方</w:t>
      </w:r>
      <w:r>
        <w:rPr>
          <w:rFonts w:ascii="宋体" w:hAnsi="宋体"/>
          <w:szCs w:val="21"/>
        </w:rPr>
        <w:t>运送至</w:t>
      </w:r>
      <w:r>
        <w:rPr>
          <w:rFonts w:ascii="宋体" w:hAnsi="宋体" w:hint="eastAsia"/>
          <w:szCs w:val="21"/>
        </w:rPr>
        <w:t>作业</w:t>
      </w:r>
      <w:r>
        <w:rPr>
          <w:rFonts w:ascii="宋体" w:hAnsi="宋体"/>
          <w:szCs w:val="21"/>
        </w:rPr>
        <w:t>场地</w:t>
      </w:r>
      <w:r>
        <w:rPr>
          <w:rFonts w:ascii="宋体" w:hAnsi="宋体" w:hint="eastAsia"/>
          <w:szCs w:val="21"/>
        </w:rPr>
        <w:t>其他</w:t>
      </w:r>
      <w:r>
        <w:rPr>
          <w:rFonts w:ascii="宋体" w:hAnsi="宋体"/>
          <w:szCs w:val="21"/>
        </w:rPr>
        <w:t>垃圾的</w:t>
      </w:r>
      <w:r>
        <w:rPr>
          <w:rFonts w:ascii="宋体" w:hAnsi="宋体" w:hint="eastAsia"/>
          <w:szCs w:val="21"/>
        </w:rPr>
        <w:t>清理</w:t>
      </w:r>
      <w:r>
        <w:rPr>
          <w:rFonts w:ascii="宋体" w:hAnsi="宋体"/>
          <w:szCs w:val="21"/>
        </w:rPr>
        <w:t>、</w:t>
      </w:r>
      <w:r>
        <w:rPr>
          <w:rFonts w:ascii="宋体" w:hAnsi="宋体" w:hint="eastAsia"/>
          <w:szCs w:val="21"/>
        </w:rPr>
        <w:t>装卸</w:t>
      </w:r>
      <w:r>
        <w:rPr>
          <w:rFonts w:ascii="宋体" w:hAnsi="宋体"/>
          <w:szCs w:val="21"/>
        </w:rPr>
        <w:t>、过磅</w:t>
      </w:r>
      <w:r>
        <w:rPr>
          <w:rFonts w:ascii="宋体" w:hAnsi="宋体" w:hint="eastAsia"/>
          <w:szCs w:val="21"/>
        </w:rPr>
        <w:t>及转运，运送期间产生的一切问题由乙方负责解决，与甲方无关。</w:t>
      </w:r>
    </w:p>
    <w:p w14:paraId="142870E5" w14:textId="77777777" w:rsidR="00864B04" w:rsidRDefault="003279CE">
      <w:pPr>
        <w:widowControl/>
        <w:shd w:val="clear" w:color="auto" w:fill="FFFFFF"/>
        <w:ind w:firstLine="480"/>
        <w:jc w:val="left"/>
        <w:rPr>
          <w:rFonts w:ascii="宋体" w:hAnsi="宋体"/>
          <w:bCs/>
          <w:szCs w:val="21"/>
        </w:rPr>
      </w:pPr>
      <w:r>
        <w:rPr>
          <w:rFonts w:ascii="宋体" w:hAnsi="宋体" w:hint="eastAsia"/>
          <w:bCs/>
          <w:szCs w:val="21"/>
        </w:rPr>
        <w:t>9</w:t>
      </w:r>
      <w:r>
        <w:rPr>
          <w:rFonts w:ascii="宋体" w:hAnsi="宋体"/>
          <w:bCs/>
          <w:szCs w:val="21"/>
        </w:rPr>
        <w:t>.</w:t>
      </w:r>
      <w:r>
        <w:rPr>
          <w:rFonts w:ascii="宋体" w:hAnsi="宋体" w:hint="eastAsia"/>
          <w:bCs/>
          <w:szCs w:val="21"/>
        </w:rPr>
        <w:t>因上级主管部门要求或政策变动要求终止合同的，甲方有权随时取消合同，且不承担任何责任。</w:t>
      </w:r>
    </w:p>
    <w:p w14:paraId="3A89F829" w14:textId="77777777" w:rsidR="00864B04" w:rsidRDefault="003279CE">
      <w:pPr>
        <w:widowControl/>
        <w:shd w:val="clear" w:color="auto" w:fill="FFFFFF"/>
        <w:ind w:firstLine="480"/>
        <w:jc w:val="left"/>
        <w:rPr>
          <w:rFonts w:ascii="宋体" w:hAnsi="宋体"/>
          <w:b/>
          <w:bCs/>
          <w:szCs w:val="21"/>
        </w:rPr>
      </w:pPr>
      <w:r>
        <w:rPr>
          <w:rFonts w:ascii="宋体" w:hAnsi="宋体" w:hint="eastAsia"/>
          <w:b/>
          <w:bCs/>
          <w:szCs w:val="21"/>
        </w:rPr>
        <w:t>10</w:t>
      </w:r>
      <w:r>
        <w:rPr>
          <w:rFonts w:ascii="宋体" w:hAnsi="宋体"/>
          <w:b/>
          <w:bCs/>
          <w:szCs w:val="21"/>
        </w:rPr>
        <w:t>.</w:t>
      </w:r>
      <w:r>
        <w:rPr>
          <w:rFonts w:ascii="宋体" w:hAnsi="宋体" w:hint="eastAsia"/>
          <w:bCs/>
          <w:szCs w:val="21"/>
        </w:rPr>
        <w:t>合同期内甲方根据实际情况修改考核细则的，乙方确认无条件按新的考核细则执行考核。</w:t>
      </w:r>
    </w:p>
    <w:p w14:paraId="7B6D85FF" w14:textId="77777777" w:rsidR="00864B04" w:rsidRDefault="003279CE">
      <w:pPr>
        <w:ind w:firstLine="422"/>
        <w:rPr>
          <w:rFonts w:ascii="宋体" w:hAnsi="宋体" w:cs="宋体"/>
          <w:b/>
          <w:szCs w:val="21"/>
        </w:rPr>
      </w:pPr>
      <w:r>
        <w:rPr>
          <w:rFonts w:ascii="宋体" w:hAnsi="宋体" w:cs="宋体" w:hint="eastAsia"/>
          <w:b/>
          <w:szCs w:val="21"/>
        </w:rPr>
        <w:t>六、违约责任</w:t>
      </w:r>
    </w:p>
    <w:p w14:paraId="76B5A945"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1.除本协议另有约定之外，乙方如没有履行垃圾转运工作或垃圾转运工作不能按甲方规定要求保质保量完成的, 经甲方通知限期改正，期满仍未改正的，甲方有权单方提前解除本协议，同时乙方应承担合同金额百分之十的违约金，该违约金不足以弥补甲方损失的，甲方有权向乙方追偿。</w:t>
      </w:r>
    </w:p>
    <w:p w14:paraId="7D93E7DF"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2.因乙方原因导致本协议解除或乙方随意解除本协议的，乙方向甲方支付合同金额百分之十作为违约金，该违约金不足以弥补甲方损失的，甲方有权向乙方追偿。</w:t>
      </w:r>
    </w:p>
    <w:p w14:paraId="0BF31420"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3.因甲方原因导致本协议解除或甲方随意解除本协议的，甲方应提前1个月通知乙方，甲方无须承担违约责任，甲方无须给乙方任何补偿或赔偿。</w:t>
      </w:r>
    </w:p>
    <w:p w14:paraId="1B96246F" w14:textId="77777777" w:rsidR="00864B04" w:rsidRDefault="003279CE">
      <w:pPr>
        <w:widowControl/>
        <w:shd w:val="clear" w:color="auto" w:fill="FFFFFF"/>
        <w:ind w:firstLine="480"/>
        <w:jc w:val="left"/>
        <w:rPr>
          <w:rFonts w:ascii="宋体" w:hAnsi="宋体"/>
          <w:szCs w:val="21"/>
        </w:rPr>
      </w:pPr>
      <w:r>
        <w:rPr>
          <w:rFonts w:ascii="宋体" w:hAnsi="宋体" w:hint="eastAsia"/>
          <w:szCs w:val="21"/>
        </w:rPr>
        <w:t>4.甲方有权从应支付给乙方的服务费中直接扣除应由乙方承担的罚款、违约金、赔偿金等款项。</w:t>
      </w:r>
    </w:p>
    <w:p w14:paraId="0A9D06D4" w14:textId="77777777" w:rsidR="00864B04" w:rsidRDefault="003279CE">
      <w:pPr>
        <w:ind w:firstLine="405"/>
        <w:rPr>
          <w:rFonts w:ascii="宋体" w:hAnsi="宋体" w:cs="宋体"/>
          <w:b/>
          <w:szCs w:val="21"/>
        </w:rPr>
      </w:pPr>
      <w:r>
        <w:rPr>
          <w:rFonts w:ascii="宋体" w:hAnsi="宋体" w:cs="宋体" w:hint="eastAsia"/>
          <w:b/>
          <w:szCs w:val="21"/>
        </w:rPr>
        <w:t>七、保密</w:t>
      </w:r>
    </w:p>
    <w:p w14:paraId="77ABA01E" w14:textId="77777777" w:rsidR="00864B04" w:rsidRDefault="003279CE">
      <w:pPr>
        <w:ind w:firstLine="420"/>
        <w:rPr>
          <w:rFonts w:ascii="宋体" w:hAnsi="宋体" w:cs="宋体"/>
          <w:szCs w:val="21"/>
        </w:rPr>
      </w:pPr>
      <w:r>
        <w:rPr>
          <w:rFonts w:ascii="宋体" w:hAnsi="宋体" w:cs="宋体" w:hint="eastAsia"/>
          <w:szCs w:val="21"/>
        </w:rPr>
        <w:t>1.乙方对在本合同签订、履行合同过程中所获悉、取得的甲方的经营信息、管理信息、财务信息、工程信息等信息资料（简称“保密信息”，保密信息的表现形式包括但不限于书面形式、电子形式等），乙方负有保密义务。未经甲方事先书面同意，乙方不得以任何方式向任何第三方披露或泄露甲方的保密信息。</w:t>
      </w:r>
    </w:p>
    <w:p w14:paraId="4667BD6D" w14:textId="77777777" w:rsidR="00864B04" w:rsidRDefault="003279CE">
      <w:pPr>
        <w:ind w:firstLine="420"/>
        <w:rPr>
          <w:rFonts w:ascii="宋体" w:hAnsi="宋体" w:cs="宋体"/>
          <w:szCs w:val="21"/>
        </w:rPr>
      </w:pPr>
      <w:r>
        <w:rPr>
          <w:rFonts w:ascii="宋体" w:hAnsi="宋体" w:cs="宋体" w:hint="eastAsia"/>
          <w:szCs w:val="21"/>
        </w:rPr>
        <w:t>2.在本合同终止后，乙方应根据甲方要求，将载有甲方保密信息的复制件、电子数据等交还甲方或予以销毁、删除，即在本合同终止后，乙方不得保留任何形式的载有甲方保密信息的复制件、电子数据等。</w:t>
      </w:r>
    </w:p>
    <w:p w14:paraId="13F984AD" w14:textId="77777777" w:rsidR="00864B04" w:rsidRDefault="003279CE">
      <w:pPr>
        <w:ind w:firstLine="420"/>
        <w:rPr>
          <w:rFonts w:ascii="宋体" w:hAnsi="宋体" w:cs="宋体"/>
          <w:szCs w:val="21"/>
        </w:rPr>
      </w:pPr>
      <w:r>
        <w:rPr>
          <w:rFonts w:ascii="宋体" w:hAnsi="宋体" w:cs="宋体" w:hint="eastAsia"/>
          <w:szCs w:val="21"/>
        </w:rPr>
        <w:t>3.乙方的保密期限自乙方获悉、取得甲方保密信息之日起，至甲方书面同意公开该等保密信息之日止。</w:t>
      </w:r>
    </w:p>
    <w:p w14:paraId="4994166E" w14:textId="77777777" w:rsidR="00864B04" w:rsidRDefault="003279CE">
      <w:pPr>
        <w:ind w:firstLine="420"/>
        <w:rPr>
          <w:rFonts w:ascii="宋体" w:hAnsi="宋体" w:cs="宋体"/>
          <w:szCs w:val="21"/>
        </w:rPr>
      </w:pPr>
      <w:r>
        <w:rPr>
          <w:rFonts w:ascii="宋体" w:hAnsi="宋体" w:cs="宋体" w:hint="eastAsia"/>
          <w:szCs w:val="21"/>
        </w:rPr>
        <w:t>4.乙方违反以上约定的，甲方有权要求乙方支付相当于合同暂定总价30%的违约金，违约金不足以弥补甲方损失的，乙方还应予以全部赔偿。</w:t>
      </w:r>
    </w:p>
    <w:p w14:paraId="7BF9710B" w14:textId="77777777" w:rsidR="00864B04" w:rsidRDefault="003279CE">
      <w:pPr>
        <w:ind w:firstLine="405"/>
        <w:rPr>
          <w:rFonts w:ascii="宋体" w:hAnsi="宋体" w:cs="宋体"/>
          <w:szCs w:val="21"/>
        </w:rPr>
      </w:pPr>
      <w:r>
        <w:rPr>
          <w:rFonts w:ascii="宋体" w:hAnsi="宋体" w:cs="宋体" w:hint="eastAsia"/>
          <w:b/>
          <w:szCs w:val="21"/>
        </w:rPr>
        <w:t>八、</w:t>
      </w:r>
      <w:r>
        <w:rPr>
          <w:rFonts w:ascii="宋体" w:hAnsi="宋体" w:cs="宋体" w:hint="eastAsia"/>
          <w:szCs w:val="21"/>
        </w:rPr>
        <w:t>未经甲方事先书面同意，乙方不得将其在本合同项下的权利义务的全部或部分转让给任何第三方，否则甲方有权单方解除本合同，乙方需返还甲方已支付的全部款项，且乙方应向甲方支付相当于本合同约定总金额30%的违约金，违约金不足以弥补甲方损失的，乙方应予以全部赔偿。</w:t>
      </w:r>
    </w:p>
    <w:p w14:paraId="5679626B" w14:textId="77777777" w:rsidR="00864B04" w:rsidRDefault="003279CE">
      <w:pPr>
        <w:ind w:firstLine="422"/>
        <w:rPr>
          <w:rFonts w:ascii="宋体" w:hAnsi="宋体" w:cs="宋体"/>
          <w:b/>
          <w:bCs/>
        </w:rPr>
      </w:pPr>
      <w:r>
        <w:rPr>
          <w:rFonts w:ascii="宋体" w:hAnsi="宋体" w:cs="宋体" w:hint="eastAsia"/>
          <w:b/>
          <w:bCs/>
        </w:rPr>
        <w:t>九、争议解决办法</w:t>
      </w:r>
    </w:p>
    <w:p w14:paraId="36A6D79B" w14:textId="77777777" w:rsidR="00864B04" w:rsidRDefault="003279CE">
      <w:pPr>
        <w:ind w:left="8" w:firstLine="420"/>
        <w:rPr>
          <w:rFonts w:ascii="宋体" w:hAnsi="宋体" w:cs="宋体"/>
        </w:rPr>
      </w:pPr>
      <w:r>
        <w:rPr>
          <w:rFonts w:hint="eastAsia"/>
          <w:szCs w:val="21"/>
        </w:rPr>
        <w:t>合同生效后双方即直接产生权利与义务的关系，合同执行过程中出现的问题应按照《民法典》的规定处理，在合同履行过程中，双方如有争议，首先应进行友好协商，协商不成，任何一方应向昆山市人民法院提起诉讼</w:t>
      </w:r>
      <w:r>
        <w:rPr>
          <w:rFonts w:ascii="宋体" w:hAnsi="宋体" w:cs="宋体" w:hint="eastAsia"/>
        </w:rPr>
        <w:t>。</w:t>
      </w:r>
    </w:p>
    <w:p w14:paraId="6396ABF1" w14:textId="77777777" w:rsidR="00864B04" w:rsidRDefault="003279CE">
      <w:pPr>
        <w:ind w:firstLine="422"/>
        <w:rPr>
          <w:rFonts w:ascii="宋体" w:hAnsi="宋体" w:cs="宋体"/>
          <w:b/>
          <w:bCs/>
        </w:rPr>
      </w:pPr>
      <w:r>
        <w:rPr>
          <w:rFonts w:ascii="宋体" w:hAnsi="宋体" w:cs="宋体" w:hint="eastAsia"/>
          <w:b/>
          <w:bCs/>
        </w:rPr>
        <w:t>十、合同生效及其他</w:t>
      </w:r>
    </w:p>
    <w:p w14:paraId="378B16EF" w14:textId="77777777" w:rsidR="00864B04" w:rsidRDefault="003279CE">
      <w:pPr>
        <w:ind w:firstLine="420"/>
        <w:rPr>
          <w:rFonts w:ascii="宋体" w:hAnsi="宋体" w:cs="宋体"/>
        </w:rPr>
      </w:pPr>
      <w:r>
        <w:rPr>
          <w:rFonts w:ascii="宋体" w:hAnsi="宋体" w:cs="宋体" w:hint="eastAsia"/>
        </w:rPr>
        <w:t>1.</w:t>
      </w:r>
      <w:r>
        <w:rPr>
          <w:rFonts w:ascii="宋体" w:hAnsi="宋体"/>
          <w:szCs w:val="21"/>
        </w:rPr>
        <w:t>本合同</w:t>
      </w:r>
      <w:r>
        <w:rPr>
          <w:rFonts w:ascii="宋体" w:hAnsi="宋体" w:hint="eastAsia"/>
          <w:szCs w:val="21"/>
        </w:rPr>
        <w:t>经</w:t>
      </w:r>
      <w:r>
        <w:rPr>
          <w:rFonts w:hint="eastAsia"/>
          <w:szCs w:val="21"/>
        </w:rPr>
        <w:t>甲乙双方法定代表人或代理人签字并加盖公章（或合同章）</w:t>
      </w:r>
      <w:r>
        <w:rPr>
          <w:rFonts w:ascii="宋体" w:hAnsi="宋体" w:hint="eastAsia"/>
          <w:szCs w:val="21"/>
        </w:rPr>
        <w:t>，乙方向甲方缴纳履约保证金后即生效，</w:t>
      </w:r>
      <w:r>
        <w:rPr>
          <w:rFonts w:ascii="宋体" w:hAnsi="宋体" w:hint="eastAsia"/>
          <w:bCs/>
          <w:szCs w:val="21"/>
        </w:rPr>
        <w:t>合同需提交昆山市财政部门备案，由备案部门加盖电子备案章</w:t>
      </w:r>
      <w:r>
        <w:rPr>
          <w:rFonts w:ascii="宋体" w:hAnsi="宋体" w:hint="eastAsia"/>
          <w:szCs w:val="21"/>
        </w:rPr>
        <w:t>。</w:t>
      </w:r>
    </w:p>
    <w:p w14:paraId="4FF55A39" w14:textId="77777777" w:rsidR="00864B04" w:rsidRDefault="003279CE">
      <w:pPr>
        <w:ind w:firstLine="420"/>
        <w:rPr>
          <w:rFonts w:ascii="宋体" w:hAnsi="宋体" w:cs="宋体"/>
        </w:rPr>
      </w:pPr>
      <w:r>
        <w:rPr>
          <w:rFonts w:ascii="宋体" w:hAnsi="宋体" w:cs="宋体" w:hint="eastAsia"/>
        </w:rPr>
        <w:t>2.下列文件为本合同不可分割部分：</w:t>
      </w:r>
    </w:p>
    <w:p w14:paraId="68E4CEFA" w14:textId="77777777" w:rsidR="00864B04" w:rsidRDefault="003279CE">
      <w:pPr>
        <w:ind w:firstLine="420"/>
        <w:rPr>
          <w:rFonts w:ascii="宋体" w:hAnsi="宋体" w:cs="宋体"/>
        </w:rPr>
      </w:pPr>
      <w:r>
        <w:rPr>
          <w:rFonts w:ascii="宋体" w:hAnsi="宋体" w:cs="宋体" w:hint="eastAsia"/>
        </w:rPr>
        <w:t>2.1 招标文件及其附件；</w:t>
      </w:r>
    </w:p>
    <w:p w14:paraId="2F9BE287" w14:textId="77777777" w:rsidR="00864B04" w:rsidRDefault="003279CE">
      <w:pPr>
        <w:ind w:firstLine="420"/>
        <w:rPr>
          <w:rFonts w:ascii="宋体" w:hAnsi="宋体" w:cs="宋体"/>
        </w:rPr>
      </w:pPr>
      <w:r>
        <w:rPr>
          <w:rFonts w:ascii="宋体" w:hAnsi="宋体" w:cs="宋体" w:hint="eastAsia"/>
        </w:rPr>
        <w:t>2.2 中标通知书；</w:t>
      </w:r>
    </w:p>
    <w:p w14:paraId="4C90AA3D" w14:textId="77777777" w:rsidR="00864B04" w:rsidRDefault="003279CE">
      <w:pPr>
        <w:ind w:firstLine="420"/>
        <w:rPr>
          <w:rFonts w:ascii="宋体" w:hAnsi="宋体" w:cs="宋体"/>
        </w:rPr>
      </w:pPr>
      <w:r>
        <w:rPr>
          <w:rFonts w:ascii="宋体" w:hAnsi="宋体" w:cs="宋体" w:hint="eastAsia"/>
        </w:rPr>
        <w:t>2.3乙方中标的投标文件；</w:t>
      </w:r>
    </w:p>
    <w:p w14:paraId="4EFDBA33" w14:textId="77777777" w:rsidR="00864B04" w:rsidRDefault="003279CE">
      <w:pPr>
        <w:ind w:firstLine="420"/>
        <w:rPr>
          <w:rFonts w:ascii="宋体" w:hAnsi="宋体" w:cs="宋体"/>
        </w:rPr>
      </w:pPr>
      <w:r>
        <w:rPr>
          <w:rFonts w:ascii="宋体" w:hAnsi="宋体" w:cs="宋体" w:hint="eastAsia"/>
        </w:rPr>
        <w:t>2.4乙方在招标过程中所作的其它承诺、声明、书面澄清等。</w:t>
      </w:r>
    </w:p>
    <w:p w14:paraId="485F7207" w14:textId="77777777" w:rsidR="00864B04" w:rsidRDefault="003279CE">
      <w:pPr>
        <w:widowControl/>
        <w:ind w:firstLine="420"/>
        <w:rPr>
          <w:rFonts w:ascii="宋体" w:hAnsi="宋体" w:cs="宋体"/>
          <w:szCs w:val="21"/>
        </w:rPr>
      </w:pPr>
      <w:r>
        <w:rPr>
          <w:rFonts w:ascii="宋体" w:hAnsi="宋体" w:cs="宋体"/>
          <w:szCs w:val="21"/>
        </w:rPr>
        <w:t>3</w:t>
      </w:r>
      <w:r>
        <w:rPr>
          <w:rFonts w:ascii="宋体" w:hAnsi="宋体" w:cs="宋体" w:hint="eastAsia"/>
          <w:szCs w:val="21"/>
        </w:rPr>
        <w:t>.合同在执行过程中出现的未尽事宜，双方在不违背本合同和采购文件的原则下协商解决，协商结果以书面形式盖章记录在案，作为本合同的附件，与本合同具有同等效力。</w:t>
      </w:r>
    </w:p>
    <w:p w14:paraId="1E015068" w14:textId="77777777" w:rsidR="00864B04" w:rsidRDefault="003279CE">
      <w:pPr>
        <w:ind w:firstLine="420"/>
        <w:rPr>
          <w:rFonts w:ascii="宋体" w:hAnsi="宋体" w:cs="宋体"/>
          <w:bCs/>
          <w:szCs w:val="21"/>
        </w:rPr>
      </w:pPr>
      <w:r>
        <w:rPr>
          <w:rFonts w:ascii="宋体" w:hAnsi="宋体" w:cs="宋体"/>
          <w:szCs w:val="21"/>
        </w:rPr>
        <w:t>4</w:t>
      </w:r>
      <w:r>
        <w:rPr>
          <w:rFonts w:ascii="宋体" w:hAnsi="宋体" w:cs="宋体" w:hint="eastAsia"/>
          <w:szCs w:val="21"/>
        </w:rPr>
        <w:t>.</w:t>
      </w:r>
      <w:r>
        <w:rPr>
          <w:rFonts w:ascii="宋体" w:hAnsi="宋体" w:hint="eastAsia"/>
          <w:szCs w:val="21"/>
        </w:rPr>
        <w:t xml:space="preserve"> 合同修改：除甲乙双方签署书面修改、补充协议，并成为本合同不可分割的一部分之外，本合同条件不得有任何变化或修改</w:t>
      </w:r>
      <w:r>
        <w:rPr>
          <w:rFonts w:ascii="宋体" w:hAnsi="宋体" w:cs="宋体" w:hint="eastAsia"/>
          <w:bCs/>
          <w:szCs w:val="21"/>
        </w:rPr>
        <w:t>。</w:t>
      </w:r>
    </w:p>
    <w:p w14:paraId="0B4EA4EF" w14:textId="77777777" w:rsidR="00864B04" w:rsidRDefault="003279CE">
      <w:pPr>
        <w:ind w:firstLine="420"/>
        <w:rPr>
          <w:rFonts w:ascii="宋体" w:hAnsi="宋体" w:cs="宋体"/>
          <w:szCs w:val="21"/>
        </w:rPr>
      </w:pPr>
      <w:r>
        <w:rPr>
          <w:rFonts w:ascii="宋体" w:hAnsi="宋体" w:cs="宋体"/>
          <w:bCs/>
          <w:szCs w:val="21"/>
        </w:rPr>
        <w:t>5</w:t>
      </w:r>
      <w:r>
        <w:rPr>
          <w:rFonts w:ascii="宋体" w:hAnsi="宋体" w:cs="宋体" w:hint="eastAsia"/>
          <w:bCs/>
          <w:szCs w:val="21"/>
        </w:rPr>
        <w:t>.本合同记载的双方地址为有效送达地址，在本合同履行过程中及可能发生的诉讼程序中均有效，任何</w:t>
      </w:r>
      <w:r>
        <w:rPr>
          <w:rFonts w:ascii="宋体" w:hAnsi="宋体" w:cs="宋体" w:hint="eastAsia"/>
          <w:szCs w:val="21"/>
        </w:rPr>
        <w:t>一方如需变更，应提前7日书面通知另一方，否则变更无效。</w:t>
      </w:r>
    </w:p>
    <w:p w14:paraId="7E8DB02E" w14:textId="77777777" w:rsidR="00864B04" w:rsidRDefault="003279CE">
      <w:pPr>
        <w:ind w:firstLine="420"/>
        <w:rPr>
          <w:rFonts w:ascii="宋体" w:hAnsi="宋体"/>
          <w:szCs w:val="21"/>
        </w:rPr>
      </w:pPr>
      <w:r>
        <w:rPr>
          <w:rFonts w:ascii="宋体" w:hAnsi="宋体" w:cs="宋体" w:hint="eastAsia"/>
          <w:szCs w:val="21"/>
        </w:rPr>
        <w:t>6</w:t>
      </w:r>
      <w:r>
        <w:rPr>
          <w:rFonts w:ascii="宋体" w:hAnsi="宋体" w:cs="宋体"/>
          <w:szCs w:val="21"/>
        </w:rPr>
        <w:t>.</w:t>
      </w:r>
      <w:r>
        <w:rPr>
          <w:rFonts w:ascii="宋体" w:hAnsi="宋体" w:cs="宋体" w:hint="eastAsia"/>
          <w:szCs w:val="21"/>
        </w:rPr>
        <w:t>由于</w:t>
      </w:r>
      <w:r>
        <w:rPr>
          <w:rFonts w:ascii="宋体" w:hAnsi="宋体" w:hint="eastAsia"/>
          <w:szCs w:val="21"/>
        </w:rPr>
        <w:t>服务不到位造成的一切事故，均由中标人承担一切责任。</w:t>
      </w:r>
    </w:p>
    <w:p w14:paraId="59DBFCCF" w14:textId="77777777" w:rsidR="00864B04" w:rsidRDefault="003279CE">
      <w:pPr>
        <w:ind w:firstLine="420"/>
        <w:rPr>
          <w:rFonts w:ascii="宋体" w:hAnsi="宋体"/>
          <w:szCs w:val="21"/>
        </w:rPr>
      </w:pPr>
      <w:r>
        <w:rPr>
          <w:rFonts w:ascii="宋体" w:hAnsi="宋体" w:cs="宋体"/>
          <w:bCs/>
          <w:szCs w:val="21"/>
        </w:rPr>
        <w:t>7.</w:t>
      </w:r>
      <w:r>
        <w:rPr>
          <w:rFonts w:ascii="宋体" w:hAnsi="宋体" w:cs="宋体" w:hint="eastAsia"/>
          <w:bCs/>
          <w:szCs w:val="21"/>
        </w:rPr>
        <w:t>本合同</w:t>
      </w:r>
      <w:r>
        <w:rPr>
          <w:rFonts w:ascii="宋体" w:hAnsi="宋体" w:cs="宋体"/>
          <w:bCs/>
          <w:szCs w:val="21"/>
        </w:rPr>
        <w:t>一式</w:t>
      </w:r>
      <w:r>
        <w:rPr>
          <w:rFonts w:ascii="宋体" w:hAnsi="宋体" w:cs="宋体" w:hint="eastAsia"/>
          <w:bCs/>
          <w:szCs w:val="21"/>
        </w:rPr>
        <w:t>陆</w:t>
      </w:r>
      <w:r>
        <w:rPr>
          <w:rFonts w:ascii="宋体" w:hAnsi="宋体" w:cs="宋体"/>
          <w:bCs/>
          <w:szCs w:val="21"/>
        </w:rPr>
        <w:t>份，甲方执</w:t>
      </w:r>
      <w:r>
        <w:rPr>
          <w:rFonts w:ascii="宋体" w:hAnsi="宋体" w:cs="宋体" w:hint="eastAsia"/>
          <w:bCs/>
          <w:szCs w:val="21"/>
        </w:rPr>
        <w:t>肆</w:t>
      </w:r>
      <w:r>
        <w:rPr>
          <w:rFonts w:ascii="宋体" w:hAnsi="宋体" w:cs="宋体"/>
          <w:bCs/>
          <w:szCs w:val="21"/>
        </w:rPr>
        <w:t>份，乙方执</w:t>
      </w:r>
      <w:r>
        <w:rPr>
          <w:rFonts w:ascii="宋体" w:hAnsi="宋体" w:cs="宋体" w:hint="eastAsia"/>
          <w:bCs/>
          <w:szCs w:val="21"/>
        </w:rPr>
        <w:t>贰</w:t>
      </w:r>
      <w:r>
        <w:rPr>
          <w:rFonts w:ascii="宋体" w:hAnsi="宋体" w:cs="宋体"/>
          <w:bCs/>
          <w:szCs w:val="21"/>
        </w:rPr>
        <w:t>份，各份均具有</w:t>
      </w:r>
      <w:r>
        <w:rPr>
          <w:rFonts w:ascii="宋体" w:hAnsi="宋体" w:cs="宋体" w:hint="eastAsia"/>
          <w:bCs/>
          <w:szCs w:val="21"/>
        </w:rPr>
        <w:t>相同</w:t>
      </w:r>
      <w:r>
        <w:rPr>
          <w:rFonts w:ascii="宋体" w:hAnsi="宋体" w:cs="宋体"/>
          <w:bCs/>
          <w:color w:val="000000"/>
          <w:szCs w:val="21"/>
        </w:rPr>
        <w:t>法律效力。</w:t>
      </w:r>
    </w:p>
    <w:p w14:paraId="17625446" w14:textId="77777777" w:rsidR="00864B04" w:rsidRDefault="00864B04">
      <w:pPr>
        <w:rPr>
          <w:rFonts w:ascii="宋体" w:hAnsi="宋体" w:cs="宋体"/>
          <w:color w:val="000000"/>
          <w:szCs w:val="21"/>
        </w:rPr>
      </w:pPr>
    </w:p>
    <w:p w14:paraId="1DCF7917" w14:textId="77777777" w:rsidR="00864B04" w:rsidRDefault="00864B04">
      <w:pPr>
        <w:rPr>
          <w:rFonts w:ascii="宋体" w:hAnsi="宋体" w:cs="宋体"/>
          <w:color w:val="000000"/>
          <w:szCs w:val="21"/>
        </w:rPr>
      </w:pPr>
    </w:p>
    <w:p w14:paraId="490D342D" w14:textId="77777777" w:rsidR="00864B04" w:rsidRDefault="00864B04">
      <w:pPr>
        <w:rPr>
          <w:rFonts w:ascii="宋体" w:hAnsi="宋体" w:cs="宋体"/>
          <w:color w:val="000000"/>
          <w:szCs w:val="21"/>
        </w:rPr>
      </w:pPr>
    </w:p>
    <w:p w14:paraId="249B9B9C" w14:textId="77777777" w:rsidR="00713AE2" w:rsidRDefault="00713AE2">
      <w:pPr>
        <w:rPr>
          <w:rFonts w:ascii="宋体" w:hAnsi="宋体" w:cs="宋体"/>
          <w:color w:val="000000"/>
          <w:szCs w:val="21"/>
        </w:rPr>
      </w:pPr>
    </w:p>
    <w:p w14:paraId="5345F885" w14:textId="77777777" w:rsidR="00864B04" w:rsidRDefault="00864B04">
      <w:pPr>
        <w:rPr>
          <w:rFonts w:ascii="宋体" w:hAnsi="宋体" w:cs="宋体"/>
          <w:color w:val="000000"/>
          <w:szCs w:val="21"/>
        </w:rPr>
      </w:pPr>
    </w:p>
    <w:p w14:paraId="33306A89" w14:textId="77777777" w:rsidR="00864B04" w:rsidRDefault="003279CE">
      <w:pPr>
        <w:rPr>
          <w:rFonts w:ascii="宋体" w:hAnsi="宋体" w:cs="宋体"/>
          <w:b/>
          <w:bCs/>
          <w:szCs w:val="21"/>
        </w:rPr>
      </w:pPr>
      <w:r>
        <w:rPr>
          <w:rFonts w:ascii="宋体" w:hAnsi="宋体" w:cs="宋体" w:hint="eastAsia"/>
          <w:b/>
          <w:bCs/>
          <w:szCs w:val="21"/>
        </w:rPr>
        <w:t>附件：花桥</w:t>
      </w:r>
      <w:r>
        <w:rPr>
          <w:rFonts w:ascii="宋体" w:hAnsi="宋体" w:cs="宋体"/>
          <w:b/>
          <w:bCs/>
          <w:szCs w:val="21"/>
        </w:rPr>
        <w:t>横塘站其他垃圾转运服务项目考核表</w:t>
      </w:r>
    </w:p>
    <w:tbl>
      <w:tblPr>
        <w:tblW w:w="10066" w:type="dxa"/>
        <w:tblInd w:w="-318" w:type="dxa"/>
        <w:tblLook w:val="04A0" w:firstRow="1" w:lastRow="0" w:firstColumn="1" w:lastColumn="0" w:noHBand="0" w:noVBand="1"/>
      </w:tblPr>
      <w:tblGrid>
        <w:gridCol w:w="531"/>
        <w:gridCol w:w="1171"/>
        <w:gridCol w:w="6663"/>
        <w:gridCol w:w="1060"/>
        <w:gridCol w:w="641"/>
      </w:tblGrid>
      <w:tr w:rsidR="00864B04" w14:paraId="02DB7803" w14:textId="77777777">
        <w:trPr>
          <w:trHeight w:val="600"/>
        </w:trPr>
        <w:tc>
          <w:tcPr>
            <w:tcW w:w="10066" w:type="dxa"/>
            <w:gridSpan w:val="5"/>
            <w:tcBorders>
              <w:top w:val="nil"/>
              <w:left w:val="nil"/>
              <w:bottom w:val="single" w:sz="4" w:space="0" w:color="000000"/>
              <w:right w:val="nil"/>
            </w:tcBorders>
            <w:noWrap/>
            <w:vAlign w:val="center"/>
          </w:tcPr>
          <w:p w14:paraId="69B889B3" w14:textId="77777777" w:rsidR="00864B04" w:rsidRDefault="00864B04">
            <w:pPr>
              <w:widowControl/>
              <w:jc w:val="center"/>
              <w:rPr>
                <w:rFonts w:ascii="宋体" w:hAnsi="宋体" w:cs="方正小标宋简体"/>
                <w:color w:val="000000"/>
                <w:sz w:val="40"/>
                <w:szCs w:val="40"/>
              </w:rPr>
            </w:pPr>
          </w:p>
        </w:tc>
      </w:tr>
      <w:tr w:rsidR="00864B04" w14:paraId="7307382B" w14:textId="77777777">
        <w:trPr>
          <w:trHeight w:val="606"/>
        </w:trPr>
        <w:tc>
          <w:tcPr>
            <w:tcW w:w="10066" w:type="dxa"/>
            <w:gridSpan w:val="5"/>
            <w:tcBorders>
              <w:top w:val="single" w:sz="4" w:space="0" w:color="000000"/>
              <w:left w:val="nil"/>
              <w:bottom w:val="single" w:sz="4" w:space="0" w:color="000000"/>
              <w:right w:val="nil"/>
            </w:tcBorders>
            <w:noWrap/>
            <w:vAlign w:val="center"/>
          </w:tcPr>
          <w:p w14:paraId="1F6BF168" w14:textId="77777777" w:rsidR="00864B04" w:rsidRDefault="003279CE">
            <w:pPr>
              <w:widowControl/>
              <w:jc w:val="left"/>
              <w:rPr>
                <w:rFonts w:ascii="宋体" w:hAnsi="宋体" w:cs="方正小标宋简体"/>
                <w:color w:val="000000"/>
                <w:sz w:val="22"/>
                <w:szCs w:val="22"/>
              </w:rPr>
            </w:pPr>
            <w:r>
              <w:rPr>
                <w:rFonts w:ascii="宋体" w:hAnsi="宋体" w:cs="方正小标宋简体"/>
                <w:color w:val="000000"/>
                <w:sz w:val="22"/>
                <w:szCs w:val="22"/>
              </w:rPr>
              <w:t>被考核单位：                                                                                                                                                                考核月份：</w:t>
            </w:r>
          </w:p>
        </w:tc>
      </w:tr>
      <w:tr w:rsidR="00864B04" w14:paraId="11BBCA61" w14:textId="77777777">
        <w:trPr>
          <w:trHeight w:val="567"/>
        </w:trPr>
        <w:tc>
          <w:tcPr>
            <w:tcW w:w="531" w:type="dxa"/>
            <w:tcBorders>
              <w:top w:val="single" w:sz="4" w:space="0" w:color="000000"/>
              <w:left w:val="single" w:sz="4" w:space="0" w:color="000000"/>
              <w:bottom w:val="single" w:sz="4" w:space="0" w:color="000000"/>
              <w:right w:val="single" w:sz="4" w:space="0" w:color="000000"/>
            </w:tcBorders>
            <w:vAlign w:val="center"/>
          </w:tcPr>
          <w:p w14:paraId="652B2DAB" w14:textId="77777777" w:rsidR="00864B04" w:rsidRDefault="003279CE">
            <w:pPr>
              <w:widowControl/>
              <w:spacing w:line="240" w:lineRule="exact"/>
              <w:jc w:val="center"/>
              <w:rPr>
                <w:rFonts w:ascii="宋体" w:hAnsi="宋体" w:cs="宋体"/>
                <w:b/>
                <w:bCs/>
                <w:color w:val="000000"/>
                <w:szCs w:val="21"/>
              </w:rPr>
            </w:pPr>
            <w:r>
              <w:rPr>
                <w:rFonts w:ascii="宋体" w:hAnsi="宋体" w:cs="宋体" w:hint="eastAsia"/>
                <w:b/>
                <w:bCs/>
                <w:color w:val="000000"/>
                <w:szCs w:val="21"/>
              </w:rPr>
              <w:t>序号</w:t>
            </w:r>
          </w:p>
        </w:tc>
        <w:tc>
          <w:tcPr>
            <w:tcW w:w="1171" w:type="dxa"/>
            <w:tcBorders>
              <w:top w:val="single" w:sz="4" w:space="0" w:color="000000"/>
              <w:left w:val="single" w:sz="4" w:space="0" w:color="000000"/>
              <w:bottom w:val="single" w:sz="4" w:space="0" w:color="000000"/>
              <w:right w:val="single" w:sz="4" w:space="0" w:color="000000"/>
            </w:tcBorders>
            <w:vAlign w:val="center"/>
          </w:tcPr>
          <w:p w14:paraId="7DDC4BF1" w14:textId="77777777" w:rsidR="00864B04" w:rsidRDefault="003279CE">
            <w:pPr>
              <w:widowControl/>
              <w:spacing w:line="240" w:lineRule="exact"/>
              <w:jc w:val="center"/>
              <w:rPr>
                <w:rFonts w:ascii="宋体" w:hAnsi="宋体" w:cs="宋体"/>
                <w:b/>
                <w:bCs/>
                <w:color w:val="000000"/>
                <w:szCs w:val="21"/>
              </w:rPr>
            </w:pPr>
            <w:r>
              <w:rPr>
                <w:rFonts w:ascii="宋体" w:hAnsi="宋体" w:cs="宋体" w:hint="eastAsia"/>
                <w:b/>
                <w:bCs/>
                <w:color w:val="000000"/>
                <w:szCs w:val="21"/>
              </w:rPr>
              <w:t>考核项目</w:t>
            </w:r>
          </w:p>
        </w:tc>
        <w:tc>
          <w:tcPr>
            <w:tcW w:w="6663" w:type="dxa"/>
            <w:tcBorders>
              <w:top w:val="single" w:sz="4" w:space="0" w:color="000000"/>
              <w:left w:val="single" w:sz="4" w:space="0" w:color="000000"/>
              <w:bottom w:val="single" w:sz="4" w:space="0" w:color="000000"/>
              <w:right w:val="single" w:sz="4" w:space="0" w:color="000000"/>
            </w:tcBorders>
            <w:vAlign w:val="center"/>
          </w:tcPr>
          <w:p w14:paraId="4182CD94" w14:textId="77777777" w:rsidR="00864B04" w:rsidRDefault="003279CE">
            <w:pPr>
              <w:widowControl/>
              <w:spacing w:line="240" w:lineRule="exact"/>
              <w:jc w:val="center"/>
              <w:rPr>
                <w:rFonts w:ascii="宋体" w:hAnsi="宋体" w:cs="宋体"/>
                <w:b/>
                <w:bCs/>
                <w:szCs w:val="21"/>
              </w:rPr>
            </w:pPr>
            <w:r>
              <w:rPr>
                <w:rFonts w:ascii="宋体" w:hAnsi="宋体" w:cs="宋体" w:hint="eastAsia"/>
                <w:b/>
                <w:bCs/>
                <w:szCs w:val="21"/>
              </w:rPr>
              <w:t>考核内容</w:t>
            </w:r>
          </w:p>
        </w:tc>
        <w:tc>
          <w:tcPr>
            <w:tcW w:w="0" w:type="auto"/>
            <w:tcBorders>
              <w:top w:val="single" w:sz="4" w:space="0" w:color="000000"/>
              <w:left w:val="single" w:sz="4" w:space="0" w:color="000000"/>
              <w:bottom w:val="single" w:sz="4" w:space="0" w:color="000000"/>
              <w:right w:val="single" w:sz="4" w:space="0" w:color="000000"/>
            </w:tcBorders>
            <w:vAlign w:val="center"/>
          </w:tcPr>
          <w:p w14:paraId="262550D4" w14:textId="77777777" w:rsidR="00864B04" w:rsidRDefault="003279CE">
            <w:pPr>
              <w:widowControl/>
              <w:spacing w:line="240" w:lineRule="exact"/>
              <w:jc w:val="center"/>
              <w:rPr>
                <w:rFonts w:ascii="宋体" w:hAnsi="宋体" w:cs="宋体"/>
                <w:b/>
                <w:bCs/>
                <w:szCs w:val="21"/>
              </w:rPr>
            </w:pPr>
            <w:r>
              <w:rPr>
                <w:rFonts w:ascii="宋体" w:hAnsi="宋体" w:cs="宋体" w:hint="eastAsia"/>
                <w:b/>
                <w:bCs/>
                <w:szCs w:val="21"/>
              </w:rPr>
              <w:t>考核情况</w:t>
            </w:r>
          </w:p>
        </w:tc>
        <w:tc>
          <w:tcPr>
            <w:tcW w:w="641" w:type="dxa"/>
            <w:tcBorders>
              <w:top w:val="single" w:sz="4" w:space="0" w:color="000000"/>
              <w:left w:val="single" w:sz="4" w:space="0" w:color="000000"/>
              <w:bottom w:val="single" w:sz="4" w:space="0" w:color="000000"/>
              <w:right w:val="single" w:sz="4" w:space="0" w:color="000000"/>
            </w:tcBorders>
            <w:vAlign w:val="center"/>
          </w:tcPr>
          <w:p w14:paraId="134E691F" w14:textId="77777777" w:rsidR="00864B04" w:rsidRDefault="003279CE">
            <w:pPr>
              <w:widowControl/>
              <w:jc w:val="center"/>
              <w:rPr>
                <w:rFonts w:ascii="宋体" w:hAnsi="宋体" w:cs="宋体"/>
                <w:b/>
                <w:bCs/>
                <w:szCs w:val="21"/>
              </w:rPr>
            </w:pPr>
            <w:r>
              <w:rPr>
                <w:rFonts w:ascii="宋体" w:hAnsi="宋体" w:cs="宋体" w:hint="eastAsia"/>
                <w:b/>
                <w:bCs/>
                <w:szCs w:val="21"/>
              </w:rPr>
              <w:t>备注</w:t>
            </w:r>
          </w:p>
        </w:tc>
      </w:tr>
      <w:tr w:rsidR="00864B04" w14:paraId="137E1B89" w14:textId="77777777">
        <w:trPr>
          <w:cantSplit/>
          <w:trHeight w:val="434"/>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394489AA" w14:textId="77777777" w:rsidR="00864B04" w:rsidRDefault="003279CE">
            <w:pPr>
              <w:widowControl/>
              <w:spacing w:line="240" w:lineRule="exact"/>
              <w:jc w:val="center"/>
              <w:rPr>
                <w:rFonts w:ascii="宋体" w:hAnsi="宋体" w:cs="宋体"/>
                <w:color w:val="000000"/>
                <w:szCs w:val="21"/>
              </w:rPr>
            </w:pPr>
            <w:r>
              <w:rPr>
                <w:rFonts w:ascii="宋体" w:hAnsi="宋体" w:cs="宋体" w:hint="eastAsia"/>
                <w:color w:val="000000"/>
                <w:szCs w:val="21"/>
              </w:rPr>
              <w:t>一</w:t>
            </w:r>
          </w:p>
        </w:tc>
        <w:tc>
          <w:tcPr>
            <w:tcW w:w="1171" w:type="dxa"/>
            <w:vMerge w:val="restart"/>
            <w:tcBorders>
              <w:top w:val="single" w:sz="4" w:space="0" w:color="000000"/>
              <w:left w:val="single" w:sz="4" w:space="0" w:color="000000"/>
              <w:bottom w:val="single" w:sz="4" w:space="0" w:color="000000"/>
              <w:right w:val="single" w:sz="4" w:space="0" w:color="000000"/>
            </w:tcBorders>
            <w:textDirection w:val="tbRlV"/>
            <w:vAlign w:val="center"/>
          </w:tcPr>
          <w:p w14:paraId="4DB84074" w14:textId="77777777" w:rsidR="00864B04" w:rsidRDefault="003279CE">
            <w:pPr>
              <w:widowControl/>
              <w:jc w:val="center"/>
              <w:rPr>
                <w:rFonts w:ascii="宋体" w:hAnsi="宋体" w:cs="宋体"/>
                <w:color w:val="000000"/>
                <w:sz w:val="24"/>
              </w:rPr>
            </w:pPr>
            <w:r>
              <w:rPr>
                <w:rFonts w:ascii="宋体" w:hAnsi="宋体" w:cs="宋体" w:hint="eastAsia"/>
                <w:color w:val="000000"/>
                <w:sz w:val="24"/>
              </w:rPr>
              <w:t>场地管理</w:t>
            </w:r>
          </w:p>
        </w:tc>
        <w:tc>
          <w:tcPr>
            <w:tcW w:w="6663" w:type="dxa"/>
            <w:tcBorders>
              <w:top w:val="single" w:sz="4" w:space="0" w:color="000000"/>
              <w:left w:val="single" w:sz="4" w:space="0" w:color="000000"/>
              <w:bottom w:val="single" w:sz="4" w:space="0" w:color="000000"/>
              <w:right w:val="single" w:sz="4" w:space="0" w:color="000000"/>
            </w:tcBorders>
            <w:vAlign w:val="center"/>
          </w:tcPr>
          <w:p w14:paraId="1B39663D" w14:textId="77777777" w:rsidR="00864B04" w:rsidRDefault="003279CE">
            <w:pPr>
              <w:widowControl/>
              <w:spacing w:line="240" w:lineRule="exact"/>
              <w:jc w:val="left"/>
              <w:rPr>
                <w:rFonts w:ascii="宋体" w:hAnsi="宋体" w:cs="宋体"/>
                <w:szCs w:val="21"/>
              </w:rPr>
            </w:pPr>
            <w:r>
              <w:rPr>
                <w:rFonts w:ascii="宋体" w:hAnsi="宋体" w:cs="宋体" w:hint="eastAsia"/>
                <w:szCs w:val="21"/>
              </w:rPr>
              <w:t>1、场地作业人员不按规定着装和规范操作的，每人每次扣100元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1701FD6E"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183D954F" w14:textId="77777777" w:rsidR="00864B04" w:rsidRDefault="00864B04">
            <w:pPr>
              <w:jc w:val="center"/>
              <w:rPr>
                <w:rFonts w:ascii="宋体" w:hAnsi="宋体" w:cs="宋体"/>
                <w:szCs w:val="21"/>
              </w:rPr>
            </w:pPr>
          </w:p>
        </w:tc>
      </w:tr>
      <w:tr w:rsidR="00864B04" w14:paraId="45FB595A" w14:textId="77777777">
        <w:trPr>
          <w:cantSplit/>
          <w:trHeight w:val="434"/>
        </w:trPr>
        <w:tc>
          <w:tcPr>
            <w:tcW w:w="531" w:type="dxa"/>
            <w:vMerge/>
            <w:tcBorders>
              <w:top w:val="single" w:sz="4" w:space="0" w:color="000000"/>
              <w:left w:val="single" w:sz="4" w:space="0" w:color="000000"/>
              <w:bottom w:val="single" w:sz="4" w:space="0" w:color="000000"/>
              <w:right w:val="single" w:sz="4" w:space="0" w:color="000000"/>
            </w:tcBorders>
            <w:vAlign w:val="center"/>
          </w:tcPr>
          <w:p w14:paraId="47414EED" w14:textId="77777777" w:rsidR="00864B04" w:rsidRDefault="00864B04">
            <w:pPr>
              <w:spacing w:line="240" w:lineRule="exact"/>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62F485F7" w14:textId="77777777" w:rsidR="00864B04" w:rsidRDefault="00864B04">
            <w:pPr>
              <w:spacing w:line="240" w:lineRule="exact"/>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1B18C8E2" w14:textId="77777777" w:rsidR="00864B04" w:rsidRDefault="003279CE">
            <w:pPr>
              <w:widowControl/>
              <w:spacing w:line="240" w:lineRule="exact"/>
              <w:jc w:val="left"/>
              <w:rPr>
                <w:rFonts w:ascii="宋体" w:hAnsi="宋体" w:cs="宋体"/>
                <w:szCs w:val="21"/>
              </w:rPr>
            </w:pPr>
            <w:r>
              <w:rPr>
                <w:rFonts w:ascii="宋体" w:hAnsi="宋体" w:cs="宋体" w:hint="eastAsia"/>
                <w:szCs w:val="21"/>
              </w:rPr>
              <w:t>2、场地转运不及时，有多余垃圾散乱堆放的，每次扣100元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3D8B7B9C"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5C9ABE82" w14:textId="77777777" w:rsidR="00864B04" w:rsidRDefault="00864B04">
            <w:pPr>
              <w:jc w:val="center"/>
              <w:rPr>
                <w:rFonts w:ascii="宋体" w:hAnsi="宋体" w:cs="宋体"/>
                <w:szCs w:val="21"/>
              </w:rPr>
            </w:pPr>
          </w:p>
        </w:tc>
      </w:tr>
      <w:tr w:rsidR="00864B04" w14:paraId="2538CAAE" w14:textId="77777777">
        <w:trPr>
          <w:cantSplit/>
          <w:trHeight w:val="284"/>
        </w:trPr>
        <w:tc>
          <w:tcPr>
            <w:tcW w:w="531" w:type="dxa"/>
            <w:vMerge/>
            <w:tcBorders>
              <w:top w:val="single" w:sz="4" w:space="0" w:color="000000"/>
              <w:left w:val="single" w:sz="4" w:space="0" w:color="000000"/>
              <w:bottom w:val="single" w:sz="4" w:space="0" w:color="000000"/>
              <w:right w:val="single" w:sz="4" w:space="0" w:color="000000"/>
            </w:tcBorders>
            <w:vAlign w:val="center"/>
          </w:tcPr>
          <w:p w14:paraId="08D28C82" w14:textId="77777777" w:rsidR="00864B04" w:rsidRDefault="00864B04">
            <w:pPr>
              <w:spacing w:line="240" w:lineRule="exact"/>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058D58AF" w14:textId="77777777" w:rsidR="00864B04" w:rsidRDefault="00864B04">
            <w:pPr>
              <w:spacing w:line="240" w:lineRule="exact"/>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225D3EBD" w14:textId="77777777" w:rsidR="00864B04" w:rsidRDefault="003279CE">
            <w:pPr>
              <w:widowControl/>
              <w:spacing w:line="240" w:lineRule="exact"/>
              <w:jc w:val="left"/>
              <w:rPr>
                <w:rFonts w:ascii="宋体" w:hAnsi="宋体" w:cs="宋体"/>
                <w:szCs w:val="21"/>
              </w:rPr>
            </w:pPr>
            <w:r>
              <w:rPr>
                <w:rFonts w:ascii="宋体" w:hAnsi="宋体" w:cs="宋体" w:hint="eastAsia"/>
                <w:szCs w:val="21"/>
              </w:rPr>
              <w:t>3、场地操作流程和管理制度缺失的，每处扣100元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068A8A25"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68C9BE30" w14:textId="77777777" w:rsidR="00864B04" w:rsidRDefault="00864B04">
            <w:pPr>
              <w:jc w:val="center"/>
              <w:rPr>
                <w:rFonts w:ascii="宋体" w:hAnsi="宋体" w:cs="宋体"/>
                <w:szCs w:val="21"/>
              </w:rPr>
            </w:pPr>
          </w:p>
        </w:tc>
      </w:tr>
      <w:tr w:rsidR="00864B04" w14:paraId="16CFC5D4" w14:textId="77777777">
        <w:trPr>
          <w:cantSplit/>
          <w:trHeight w:val="334"/>
        </w:trPr>
        <w:tc>
          <w:tcPr>
            <w:tcW w:w="531" w:type="dxa"/>
            <w:vMerge/>
            <w:tcBorders>
              <w:top w:val="single" w:sz="4" w:space="0" w:color="000000"/>
              <w:left w:val="single" w:sz="4" w:space="0" w:color="000000"/>
              <w:bottom w:val="single" w:sz="4" w:space="0" w:color="000000"/>
              <w:right w:val="single" w:sz="4" w:space="0" w:color="000000"/>
            </w:tcBorders>
            <w:vAlign w:val="center"/>
          </w:tcPr>
          <w:p w14:paraId="54E6575E" w14:textId="77777777" w:rsidR="00864B04" w:rsidRDefault="00864B04">
            <w:pPr>
              <w:spacing w:line="240" w:lineRule="exact"/>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5264B78A" w14:textId="77777777" w:rsidR="00864B04" w:rsidRDefault="00864B04">
            <w:pPr>
              <w:spacing w:line="240" w:lineRule="exact"/>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4CA5C452" w14:textId="77777777" w:rsidR="00864B04" w:rsidRDefault="003279CE">
            <w:pPr>
              <w:widowControl/>
              <w:spacing w:line="240" w:lineRule="exact"/>
              <w:jc w:val="left"/>
              <w:rPr>
                <w:rFonts w:ascii="宋体" w:hAnsi="宋体" w:cs="宋体"/>
                <w:szCs w:val="21"/>
              </w:rPr>
            </w:pPr>
            <w:r>
              <w:rPr>
                <w:rFonts w:ascii="宋体" w:hAnsi="宋体" w:cs="宋体" w:hint="eastAsia"/>
                <w:szCs w:val="21"/>
              </w:rPr>
              <w:t>4、场站内卫生脏乱差的，不及时消杀除臭的，检查发现每次扣200元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3C8E1118"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337CAF03" w14:textId="77777777" w:rsidR="00864B04" w:rsidRDefault="00864B04">
            <w:pPr>
              <w:jc w:val="center"/>
              <w:rPr>
                <w:rFonts w:ascii="宋体" w:hAnsi="宋体" w:cs="宋体"/>
                <w:szCs w:val="21"/>
              </w:rPr>
            </w:pPr>
          </w:p>
        </w:tc>
      </w:tr>
      <w:tr w:rsidR="00864B04" w14:paraId="23DF60B7"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6E1147D1" w14:textId="77777777" w:rsidR="00864B04" w:rsidRDefault="00864B04">
            <w:pPr>
              <w:spacing w:line="240" w:lineRule="exact"/>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376CBAC0" w14:textId="77777777" w:rsidR="00864B04" w:rsidRDefault="00864B04">
            <w:pPr>
              <w:spacing w:line="240" w:lineRule="exact"/>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59217108" w14:textId="77777777" w:rsidR="00864B04" w:rsidRDefault="003279CE">
            <w:pPr>
              <w:widowControl/>
              <w:spacing w:line="240" w:lineRule="exact"/>
              <w:jc w:val="left"/>
              <w:rPr>
                <w:rFonts w:ascii="宋体" w:hAnsi="宋体" w:cs="宋体"/>
                <w:szCs w:val="21"/>
              </w:rPr>
            </w:pPr>
            <w:r>
              <w:rPr>
                <w:rFonts w:ascii="宋体" w:hAnsi="宋体" w:cs="宋体" w:hint="eastAsia"/>
                <w:szCs w:val="21"/>
              </w:rPr>
              <w:t>5、环卫车辆进场倾倒垃圾无专人指挥管理的，检查发现每次扣200元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1A7671DB"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594AC5BA" w14:textId="77777777" w:rsidR="00864B04" w:rsidRDefault="00864B04">
            <w:pPr>
              <w:jc w:val="center"/>
              <w:rPr>
                <w:rFonts w:ascii="宋体" w:hAnsi="宋体" w:cs="宋体"/>
                <w:szCs w:val="21"/>
              </w:rPr>
            </w:pPr>
          </w:p>
        </w:tc>
      </w:tr>
      <w:tr w:rsidR="00864B04" w14:paraId="1CF2F840"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56B1C798" w14:textId="77777777" w:rsidR="00864B04" w:rsidRDefault="00864B04">
            <w:pPr>
              <w:spacing w:line="240" w:lineRule="exact"/>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4C319DE1" w14:textId="77777777" w:rsidR="00864B04" w:rsidRDefault="00864B04">
            <w:pPr>
              <w:spacing w:line="240" w:lineRule="exact"/>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65FC50DD" w14:textId="77777777" w:rsidR="00864B04" w:rsidRDefault="003279CE">
            <w:pPr>
              <w:widowControl/>
              <w:spacing w:line="240" w:lineRule="exact"/>
              <w:jc w:val="left"/>
              <w:rPr>
                <w:rFonts w:ascii="宋体" w:hAnsi="宋体" w:cs="宋体"/>
                <w:szCs w:val="21"/>
              </w:rPr>
            </w:pPr>
            <w:r>
              <w:rPr>
                <w:rFonts w:ascii="宋体" w:hAnsi="宋体" w:cs="宋体" w:hint="eastAsia"/>
                <w:szCs w:val="21"/>
              </w:rPr>
              <w:t>6、进入场站道路不整洁、不顺畅，检查发现每次扣100元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66D95B85"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4DDBAA93" w14:textId="77777777" w:rsidR="00864B04" w:rsidRDefault="00864B04">
            <w:pPr>
              <w:jc w:val="center"/>
              <w:rPr>
                <w:rFonts w:ascii="宋体" w:hAnsi="宋体" w:cs="宋体"/>
                <w:szCs w:val="21"/>
              </w:rPr>
            </w:pPr>
          </w:p>
        </w:tc>
      </w:tr>
      <w:tr w:rsidR="00864B04" w14:paraId="50441B6F"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129938DA" w14:textId="77777777" w:rsidR="00864B04" w:rsidRDefault="00864B04">
            <w:pPr>
              <w:spacing w:line="240" w:lineRule="exact"/>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0A40350F" w14:textId="77777777" w:rsidR="00864B04" w:rsidRDefault="00864B04">
            <w:pPr>
              <w:spacing w:line="240" w:lineRule="exact"/>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78DB16FD" w14:textId="77777777" w:rsidR="00864B04" w:rsidRDefault="003279CE">
            <w:pPr>
              <w:widowControl/>
              <w:spacing w:line="240" w:lineRule="exact"/>
              <w:jc w:val="left"/>
              <w:rPr>
                <w:rFonts w:ascii="宋体" w:hAnsi="宋体" w:cs="宋体"/>
                <w:szCs w:val="21"/>
              </w:rPr>
            </w:pPr>
            <w:r>
              <w:rPr>
                <w:rFonts w:ascii="宋体" w:hAnsi="宋体" w:cs="宋体" w:hint="eastAsia"/>
                <w:szCs w:val="21"/>
              </w:rPr>
              <w:t>7、场站安全防护设施配置不全，安全检查台帐不符合要求的，检查发现每次扣200元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153CD538"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2CCFA160" w14:textId="77777777" w:rsidR="00864B04" w:rsidRDefault="00864B04">
            <w:pPr>
              <w:jc w:val="center"/>
              <w:rPr>
                <w:rFonts w:ascii="宋体" w:hAnsi="宋体" w:cs="宋体"/>
                <w:szCs w:val="21"/>
              </w:rPr>
            </w:pPr>
          </w:p>
        </w:tc>
      </w:tr>
      <w:tr w:rsidR="00864B04" w14:paraId="385A02BC"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7DD50E66" w14:textId="77777777" w:rsidR="00864B04" w:rsidRDefault="00864B04">
            <w:pPr>
              <w:spacing w:line="240" w:lineRule="exact"/>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7EB73858" w14:textId="77777777" w:rsidR="00864B04" w:rsidRDefault="00864B04">
            <w:pPr>
              <w:spacing w:line="240" w:lineRule="exact"/>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488CCDB9" w14:textId="77777777" w:rsidR="00864B04" w:rsidRDefault="003279CE">
            <w:pPr>
              <w:widowControl/>
              <w:spacing w:line="240" w:lineRule="exact"/>
              <w:jc w:val="left"/>
              <w:rPr>
                <w:rFonts w:ascii="宋体" w:hAnsi="宋体" w:cs="宋体"/>
                <w:szCs w:val="21"/>
              </w:rPr>
            </w:pPr>
            <w:r>
              <w:rPr>
                <w:rFonts w:ascii="宋体" w:hAnsi="宋体" w:cs="宋体" w:hint="eastAsia"/>
                <w:szCs w:val="21"/>
              </w:rPr>
              <w:t>8、场站收纳建筑垃圾、工业危废和其它有毒有害垃圾的，检查发现每次扣300元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61FF09BC"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0033CCD7" w14:textId="77777777" w:rsidR="00864B04" w:rsidRDefault="00864B04">
            <w:pPr>
              <w:jc w:val="center"/>
              <w:rPr>
                <w:rFonts w:ascii="宋体" w:hAnsi="宋体" w:cs="宋体"/>
                <w:szCs w:val="21"/>
              </w:rPr>
            </w:pPr>
          </w:p>
        </w:tc>
      </w:tr>
      <w:tr w:rsidR="00864B04" w14:paraId="09168925" w14:textId="77777777">
        <w:trPr>
          <w:cantSplit/>
          <w:trHeight w:val="619"/>
        </w:trPr>
        <w:tc>
          <w:tcPr>
            <w:tcW w:w="531" w:type="dxa"/>
            <w:vMerge w:val="restart"/>
            <w:tcBorders>
              <w:top w:val="single" w:sz="4" w:space="0" w:color="000000"/>
              <w:left w:val="single" w:sz="4" w:space="0" w:color="000000"/>
              <w:bottom w:val="nil"/>
              <w:right w:val="single" w:sz="4" w:space="0" w:color="000000"/>
            </w:tcBorders>
            <w:vAlign w:val="center"/>
          </w:tcPr>
          <w:p w14:paraId="53548173" w14:textId="77777777" w:rsidR="00864B04" w:rsidRDefault="003279CE">
            <w:pPr>
              <w:widowControl/>
              <w:spacing w:line="240" w:lineRule="exact"/>
              <w:jc w:val="center"/>
              <w:rPr>
                <w:rFonts w:ascii="宋体" w:hAnsi="宋体" w:cs="宋体"/>
                <w:color w:val="000000"/>
                <w:szCs w:val="21"/>
              </w:rPr>
            </w:pPr>
            <w:r>
              <w:rPr>
                <w:rFonts w:ascii="宋体" w:hAnsi="宋体" w:cs="宋体" w:hint="eastAsia"/>
                <w:color w:val="000000"/>
                <w:szCs w:val="21"/>
              </w:rPr>
              <w:t>二</w:t>
            </w:r>
          </w:p>
        </w:tc>
        <w:tc>
          <w:tcPr>
            <w:tcW w:w="1171" w:type="dxa"/>
            <w:vMerge w:val="restart"/>
            <w:tcBorders>
              <w:top w:val="single" w:sz="4" w:space="0" w:color="000000"/>
              <w:left w:val="single" w:sz="4" w:space="0" w:color="000000"/>
              <w:right w:val="single" w:sz="4" w:space="0" w:color="000000"/>
            </w:tcBorders>
            <w:textDirection w:val="tbRlV"/>
            <w:vAlign w:val="center"/>
          </w:tcPr>
          <w:p w14:paraId="6F8A3470" w14:textId="77777777" w:rsidR="00864B04" w:rsidRDefault="003279CE">
            <w:pPr>
              <w:jc w:val="center"/>
              <w:rPr>
                <w:rFonts w:ascii="宋体" w:hAnsi="宋体" w:cs="宋体"/>
                <w:color w:val="000000"/>
                <w:szCs w:val="21"/>
              </w:rPr>
            </w:pPr>
            <w:r>
              <w:rPr>
                <w:rFonts w:ascii="宋体" w:hAnsi="宋体" w:cs="宋体" w:hint="eastAsia"/>
                <w:color w:val="000000"/>
                <w:sz w:val="22"/>
                <w:szCs w:val="22"/>
              </w:rPr>
              <w:t>垃圾运输管理</w:t>
            </w:r>
          </w:p>
        </w:tc>
        <w:tc>
          <w:tcPr>
            <w:tcW w:w="6663" w:type="dxa"/>
            <w:tcBorders>
              <w:top w:val="single" w:sz="4" w:space="0" w:color="000000"/>
              <w:left w:val="single" w:sz="4" w:space="0" w:color="000000"/>
              <w:bottom w:val="single" w:sz="4" w:space="0" w:color="000000"/>
              <w:right w:val="single" w:sz="4" w:space="0" w:color="000000"/>
            </w:tcBorders>
            <w:vAlign w:val="center"/>
          </w:tcPr>
          <w:p w14:paraId="0E361C9A" w14:textId="77777777" w:rsidR="00864B04" w:rsidRDefault="003279CE">
            <w:pPr>
              <w:widowControl/>
              <w:spacing w:line="240" w:lineRule="exact"/>
              <w:jc w:val="left"/>
              <w:rPr>
                <w:rFonts w:ascii="宋体" w:hAnsi="宋体" w:cs="宋体"/>
                <w:szCs w:val="21"/>
              </w:rPr>
            </w:pPr>
            <w:r>
              <w:rPr>
                <w:rFonts w:ascii="宋体" w:hAnsi="宋体" w:cs="宋体" w:hint="eastAsia"/>
                <w:szCs w:val="21"/>
              </w:rPr>
              <w:t>1、车辆运输不足，场站垃圾不能及时清理的，发现一次扣200元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06165EBD"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72F15E43" w14:textId="77777777" w:rsidR="00864B04" w:rsidRDefault="00864B04">
            <w:pPr>
              <w:jc w:val="center"/>
              <w:rPr>
                <w:rFonts w:ascii="宋体" w:hAnsi="宋体" w:cs="宋体"/>
                <w:szCs w:val="21"/>
              </w:rPr>
            </w:pPr>
          </w:p>
        </w:tc>
      </w:tr>
      <w:tr w:rsidR="00864B04" w14:paraId="2A7D1C21" w14:textId="77777777">
        <w:trPr>
          <w:cantSplit/>
          <w:trHeight w:val="619"/>
        </w:trPr>
        <w:tc>
          <w:tcPr>
            <w:tcW w:w="531" w:type="dxa"/>
            <w:vMerge/>
            <w:tcBorders>
              <w:top w:val="single" w:sz="4" w:space="0" w:color="000000"/>
              <w:left w:val="single" w:sz="4" w:space="0" w:color="000000"/>
              <w:bottom w:val="nil"/>
              <w:right w:val="single" w:sz="4" w:space="0" w:color="000000"/>
            </w:tcBorders>
            <w:vAlign w:val="center"/>
          </w:tcPr>
          <w:p w14:paraId="0CC22F0F" w14:textId="77777777" w:rsidR="00864B04" w:rsidRDefault="00864B04">
            <w:pPr>
              <w:spacing w:line="240" w:lineRule="exact"/>
              <w:jc w:val="center"/>
              <w:rPr>
                <w:rFonts w:ascii="宋体" w:hAnsi="宋体" w:cs="宋体"/>
                <w:color w:val="000000"/>
                <w:szCs w:val="21"/>
              </w:rPr>
            </w:pPr>
          </w:p>
        </w:tc>
        <w:tc>
          <w:tcPr>
            <w:tcW w:w="1171" w:type="dxa"/>
            <w:vMerge/>
            <w:tcBorders>
              <w:left w:val="single" w:sz="4" w:space="0" w:color="000000"/>
              <w:right w:val="single" w:sz="4" w:space="0" w:color="000000"/>
            </w:tcBorders>
            <w:textDirection w:val="tbRlV"/>
            <w:vAlign w:val="center"/>
          </w:tcPr>
          <w:p w14:paraId="68A42397"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51BEDA13" w14:textId="77777777" w:rsidR="00864B04" w:rsidRDefault="003279CE">
            <w:pPr>
              <w:widowControl/>
              <w:spacing w:line="240" w:lineRule="exact"/>
              <w:jc w:val="left"/>
              <w:rPr>
                <w:rFonts w:ascii="宋体" w:hAnsi="宋体" w:cs="宋体"/>
                <w:szCs w:val="21"/>
              </w:rPr>
            </w:pPr>
            <w:r>
              <w:rPr>
                <w:rFonts w:ascii="宋体" w:hAnsi="宋体" w:cs="宋体" w:hint="eastAsia"/>
                <w:szCs w:val="21"/>
              </w:rPr>
              <w:t>2、运输车辆证件不全或无效的，发现一次扣800元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0F5CB829"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3E9C9609" w14:textId="77777777" w:rsidR="00864B04" w:rsidRDefault="00864B04">
            <w:pPr>
              <w:jc w:val="center"/>
              <w:rPr>
                <w:rFonts w:ascii="宋体" w:hAnsi="宋体" w:cs="宋体"/>
                <w:szCs w:val="21"/>
              </w:rPr>
            </w:pPr>
          </w:p>
        </w:tc>
      </w:tr>
      <w:tr w:rsidR="00864B04" w14:paraId="51F63198" w14:textId="77777777">
        <w:trPr>
          <w:cantSplit/>
          <w:trHeight w:val="619"/>
        </w:trPr>
        <w:tc>
          <w:tcPr>
            <w:tcW w:w="531" w:type="dxa"/>
            <w:vMerge/>
            <w:tcBorders>
              <w:top w:val="single" w:sz="4" w:space="0" w:color="000000"/>
              <w:left w:val="single" w:sz="4" w:space="0" w:color="000000"/>
              <w:bottom w:val="nil"/>
              <w:right w:val="single" w:sz="4" w:space="0" w:color="000000"/>
            </w:tcBorders>
            <w:vAlign w:val="center"/>
          </w:tcPr>
          <w:p w14:paraId="3EDF0300" w14:textId="77777777" w:rsidR="00864B04" w:rsidRDefault="00864B04">
            <w:pPr>
              <w:spacing w:line="240" w:lineRule="exact"/>
              <w:jc w:val="center"/>
              <w:rPr>
                <w:rFonts w:ascii="宋体" w:hAnsi="宋体" w:cs="宋体"/>
                <w:color w:val="000000"/>
                <w:szCs w:val="21"/>
              </w:rPr>
            </w:pPr>
          </w:p>
        </w:tc>
        <w:tc>
          <w:tcPr>
            <w:tcW w:w="1171" w:type="dxa"/>
            <w:vMerge/>
            <w:tcBorders>
              <w:left w:val="single" w:sz="4" w:space="0" w:color="000000"/>
              <w:right w:val="single" w:sz="4" w:space="0" w:color="000000"/>
            </w:tcBorders>
            <w:textDirection w:val="tbRlV"/>
            <w:vAlign w:val="center"/>
          </w:tcPr>
          <w:p w14:paraId="779F5474"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502D0E00" w14:textId="77777777" w:rsidR="00864B04" w:rsidRDefault="003279CE">
            <w:pPr>
              <w:widowControl/>
              <w:spacing w:line="240" w:lineRule="exact"/>
              <w:jc w:val="left"/>
              <w:rPr>
                <w:rFonts w:ascii="宋体" w:hAnsi="宋体" w:cs="宋体"/>
                <w:szCs w:val="21"/>
              </w:rPr>
            </w:pPr>
            <w:r>
              <w:rPr>
                <w:rFonts w:ascii="宋体" w:hAnsi="宋体" w:cs="宋体" w:hint="eastAsia"/>
                <w:szCs w:val="21"/>
              </w:rPr>
              <w:t>3、不按规定的路线、时间运输的，每次扣500元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6EC1F905"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78D1BC7D" w14:textId="77777777" w:rsidR="00864B04" w:rsidRDefault="00864B04">
            <w:pPr>
              <w:jc w:val="center"/>
              <w:rPr>
                <w:rFonts w:ascii="宋体" w:hAnsi="宋体" w:cs="宋体"/>
                <w:szCs w:val="21"/>
              </w:rPr>
            </w:pPr>
          </w:p>
        </w:tc>
      </w:tr>
      <w:tr w:rsidR="00864B04" w14:paraId="6F7BEC92" w14:textId="77777777">
        <w:trPr>
          <w:cantSplit/>
          <w:trHeight w:val="619"/>
        </w:trPr>
        <w:tc>
          <w:tcPr>
            <w:tcW w:w="531" w:type="dxa"/>
            <w:vMerge/>
            <w:tcBorders>
              <w:top w:val="single" w:sz="4" w:space="0" w:color="000000"/>
              <w:left w:val="single" w:sz="4" w:space="0" w:color="000000"/>
              <w:bottom w:val="nil"/>
              <w:right w:val="single" w:sz="4" w:space="0" w:color="000000"/>
            </w:tcBorders>
            <w:vAlign w:val="center"/>
          </w:tcPr>
          <w:p w14:paraId="149C9ABF" w14:textId="77777777" w:rsidR="00864B04" w:rsidRDefault="00864B04">
            <w:pPr>
              <w:spacing w:line="240" w:lineRule="exact"/>
              <w:jc w:val="center"/>
              <w:rPr>
                <w:rFonts w:ascii="宋体" w:hAnsi="宋体" w:cs="宋体"/>
                <w:color w:val="000000"/>
                <w:szCs w:val="21"/>
              </w:rPr>
            </w:pPr>
          </w:p>
        </w:tc>
        <w:tc>
          <w:tcPr>
            <w:tcW w:w="1171" w:type="dxa"/>
            <w:vMerge/>
            <w:tcBorders>
              <w:left w:val="single" w:sz="4" w:space="0" w:color="000000"/>
              <w:right w:val="single" w:sz="4" w:space="0" w:color="000000"/>
            </w:tcBorders>
            <w:textDirection w:val="tbRlV"/>
            <w:vAlign w:val="center"/>
          </w:tcPr>
          <w:p w14:paraId="20AD50F5"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496E8F0A" w14:textId="77777777" w:rsidR="00864B04" w:rsidRDefault="003279CE">
            <w:pPr>
              <w:widowControl/>
              <w:spacing w:line="240" w:lineRule="exact"/>
              <w:jc w:val="left"/>
              <w:rPr>
                <w:rFonts w:ascii="宋体" w:hAnsi="宋体" w:cs="宋体"/>
                <w:szCs w:val="21"/>
              </w:rPr>
            </w:pPr>
            <w:r>
              <w:rPr>
                <w:rFonts w:ascii="宋体" w:hAnsi="宋体" w:cs="宋体" w:hint="eastAsia"/>
                <w:szCs w:val="21"/>
              </w:rPr>
              <w:t>4、在运输过程中沿途丢弃、抛撒垃圾的，每次扣2000元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0DB41E39"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65A1EC9F" w14:textId="77777777" w:rsidR="00864B04" w:rsidRDefault="00864B04">
            <w:pPr>
              <w:jc w:val="center"/>
              <w:rPr>
                <w:rFonts w:ascii="宋体" w:hAnsi="宋体" w:cs="宋体"/>
                <w:szCs w:val="21"/>
              </w:rPr>
            </w:pPr>
          </w:p>
        </w:tc>
      </w:tr>
      <w:tr w:rsidR="00864B04" w14:paraId="02ADB561" w14:textId="77777777">
        <w:trPr>
          <w:cantSplit/>
          <w:trHeight w:val="619"/>
        </w:trPr>
        <w:tc>
          <w:tcPr>
            <w:tcW w:w="531" w:type="dxa"/>
            <w:vMerge/>
            <w:tcBorders>
              <w:top w:val="single" w:sz="4" w:space="0" w:color="000000"/>
              <w:left w:val="single" w:sz="4" w:space="0" w:color="000000"/>
              <w:bottom w:val="nil"/>
              <w:right w:val="single" w:sz="4" w:space="0" w:color="000000"/>
            </w:tcBorders>
            <w:vAlign w:val="center"/>
          </w:tcPr>
          <w:p w14:paraId="73D2BFB5" w14:textId="77777777" w:rsidR="00864B04" w:rsidRDefault="00864B04">
            <w:pPr>
              <w:spacing w:line="240" w:lineRule="exact"/>
              <w:jc w:val="center"/>
              <w:rPr>
                <w:rFonts w:ascii="宋体" w:hAnsi="宋体" w:cs="宋体"/>
                <w:color w:val="000000"/>
                <w:szCs w:val="21"/>
              </w:rPr>
            </w:pPr>
          </w:p>
        </w:tc>
        <w:tc>
          <w:tcPr>
            <w:tcW w:w="1171" w:type="dxa"/>
            <w:vMerge/>
            <w:tcBorders>
              <w:left w:val="single" w:sz="4" w:space="0" w:color="000000"/>
              <w:right w:val="single" w:sz="4" w:space="0" w:color="000000"/>
            </w:tcBorders>
            <w:textDirection w:val="tbRlV"/>
            <w:vAlign w:val="center"/>
          </w:tcPr>
          <w:p w14:paraId="1D4A7880"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5EB1A07E" w14:textId="77777777" w:rsidR="00864B04" w:rsidRDefault="003279CE">
            <w:pPr>
              <w:widowControl/>
              <w:spacing w:line="240" w:lineRule="exact"/>
              <w:jc w:val="left"/>
              <w:rPr>
                <w:rFonts w:ascii="宋体" w:hAnsi="宋体" w:cs="宋体"/>
                <w:szCs w:val="21"/>
              </w:rPr>
            </w:pPr>
            <w:r>
              <w:rPr>
                <w:rFonts w:ascii="宋体" w:hAnsi="宋体" w:cs="宋体" w:hint="eastAsia"/>
                <w:szCs w:val="21"/>
              </w:rPr>
              <w:t>5、随意倾倒、抛撒或者堆放垃圾的，每辆每次扣1000元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45C9D0C5"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7CA50AE4" w14:textId="77777777" w:rsidR="00864B04" w:rsidRDefault="00864B04">
            <w:pPr>
              <w:jc w:val="center"/>
              <w:rPr>
                <w:rFonts w:ascii="宋体" w:hAnsi="宋体" w:cs="宋体"/>
                <w:szCs w:val="21"/>
              </w:rPr>
            </w:pPr>
          </w:p>
        </w:tc>
      </w:tr>
      <w:tr w:rsidR="00864B04" w14:paraId="274D4805" w14:textId="77777777">
        <w:trPr>
          <w:cantSplit/>
          <w:trHeight w:val="619"/>
        </w:trPr>
        <w:tc>
          <w:tcPr>
            <w:tcW w:w="531" w:type="dxa"/>
            <w:vMerge w:val="restart"/>
            <w:tcBorders>
              <w:top w:val="nil"/>
              <w:left w:val="single" w:sz="4" w:space="0" w:color="000000"/>
              <w:bottom w:val="single" w:sz="4" w:space="0" w:color="000000"/>
              <w:right w:val="single" w:sz="4" w:space="0" w:color="000000"/>
            </w:tcBorders>
            <w:vAlign w:val="center"/>
          </w:tcPr>
          <w:p w14:paraId="79E6FFAB" w14:textId="77777777" w:rsidR="00864B04" w:rsidRDefault="00864B04">
            <w:pPr>
              <w:widowControl/>
              <w:spacing w:line="240" w:lineRule="exact"/>
              <w:jc w:val="center"/>
              <w:rPr>
                <w:rFonts w:ascii="宋体" w:hAnsi="宋体" w:cs="宋体"/>
                <w:color w:val="000000"/>
                <w:szCs w:val="21"/>
              </w:rPr>
            </w:pPr>
          </w:p>
        </w:tc>
        <w:tc>
          <w:tcPr>
            <w:tcW w:w="1171" w:type="dxa"/>
            <w:vMerge/>
            <w:tcBorders>
              <w:left w:val="single" w:sz="4" w:space="0" w:color="000000"/>
              <w:right w:val="single" w:sz="4" w:space="0" w:color="000000"/>
            </w:tcBorders>
            <w:textDirection w:val="tbRlV"/>
            <w:vAlign w:val="center"/>
          </w:tcPr>
          <w:p w14:paraId="6B13EF9F" w14:textId="77777777" w:rsidR="00864B04" w:rsidRDefault="00864B04">
            <w:pPr>
              <w:widowControl/>
              <w:jc w:val="center"/>
              <w:rPr>
                <w:rFonts w:ascii="宋体" w:hAnsi="宋体" w:cs="宋体"/>
                <w:color w:val="000000"/>
                <w:sz w:val="22"/>
                <w:szCs w:val="22"/>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3FD5F176" w14:textId="77777777" w:rsidR="00864B04" w:rsidRDefault="003279CE">
            <w:pPr>
              <w:widowControl/>
              <w:spacing w:line="240" w:lineRule="exact"/>
              <w:jc w:val="left"/>
              <w:rPr>
                <w:rFonts w:ascii="宋体" w:hAnsi="宋体" w:cs="宋体"/>
                <w:szCs w:val="21"/>
              </w:rPr>
            </w:pPr>
            <w:r>
              <w:rPr>
                <w:rFonts w:ascii="宋体" w:hAnsi="宋体" w:cs="宋体" w:hint="eastAsia"/>
                <w:szCs w:val="21"/>
              </w:rPr>
              <w:t>6、未能及时完成发包人布置的任务，发生一次扣200元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064BDCAE"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77896B9B" w14:textId="77777777" w:rsidR="00864B04" w:rsidRDefault="00864B04">
            <w:pPr>
              <w:jc w:val="center"/>
              <w:rPr>
                <w:rFonts w:ascii="宋体" w:hAnsi="宋体" w:cs="宋体"/>
                <w:szCs w:val="21"/>
              </w:rPr>
            </w:pPr>
          </w:p>
        </w:tc>
      </w:tr>
      <w:tr w:rsidR="00864B04" w14:paraId="44BF537C" w14:textId="77777777">
        <w:trPr>
          <w:cantSplit/>
          <w:trHeight w:val="619"/>
        </w:trPr>
        <w:tc>
          <w:tcPr>
            <w:tcW w:w="531" w:type="dxa"/>
            <w:vMerge/>
            <w:tcBorders>
              <w:top w:val="nil"/>
              <w:left w:val="single" w:sz="4" w:space="0" w:color="000000"/>
              <w:bottom w:val="single" w:sz="4" w:space="0" w:color="000000"/>
              <w:right w:val="single" w:sz="4" w:space="0" w:color="000000"/>
            </w:tcBorders>
            <w:vAlign w:val="center"/>
          </w:tcPr>
          <w:p w14:paraId="036C6239" w14:textId="77777777" w:rsidR="00864B04" w:rsidRDefault="00864B04">
            <w:pPr>
              <w:spacing w:line="240" w:lineRule="exact"/>
              <w:jc w:val="center"/>
              <w:rPr>
                <w:rFonts w:ascii="宋体" w:hAnsi="宋体" w:cs="宋体"/>
                <w:color w:val="000000"/>
                <w:szCs w:val="21"/>
              </w:rPr>
            </w:pPr>
          </w:p>
        </w:tc>
        <w:tc>
          <w:tcPr>
            <w:tcW w:w="1171" w:type="dxa"/>
            <w:vMerge/>
            <w:tcBorders>
              <w:left w:val="single" w:sz="4" w:space="0" w:color="000000"/>
              <w:right w:val="single" w:sz="4" w:space="0" w:color="000000"/>
            </w:tcBorders>
            <w:textDirection w:val="tbRlV"/>
            <w:vAlign w:val="center"/>
          </w:tcPr>
          <w:p w14:paraId="6C0BE35C" w14:textId="77777777" w:rsidR="00864B04" w:rsidRDefault="00864B04">
            <w:pPr>
              <w:spacing w:line="240" w:lineRule="exact"/>
              <w:jc w:val="center"/>
              <w:rPr>
                <w:rFonts w:ascii="宋体" w:hAnsi="宋体" w:cs="宋体"/>
                <w:color w:val="000000"/>
                <w:sz w:val="22"/>
                <w:szCs w:val="22"/>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1A9F9C21" w14:textId="77777777" w:rsidR="00864B04" w:rsidRDefault="003279CE">
            <w:pPr>
              <w:widowControl/>
              <w:spacing w:line="240" w:lineRule="exact"/>
              <w:jc w:val="left"/>
              <w:rPr>
                <w:rFonts w:ascii="宋体" w:hAnsi="宋体" w:cs="宋体"/>
                <w:szCs w:val="21"/>
              </w:rPr>
            </w:pPr>
            <w:r>
              <w:rPr>
                <w:rFonts w:ascii="宋体" w:hAnsi="宋体" w:cs="宋体" w:hint="eastAsia"/>
                <w:szCs w:val="21"/>
              </w:rPr>
              <w:t>7、运输车辆未安装GPS或GPS不运行的，造成无法实时动态监督车辆运行状况的，发生一次每车扣500元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5EED897D"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2EA9E94C" w14:textId="77777777" w:rsidR="00864B04" w:rsidRDefault="00864B04">
            <w:pPr>
              <w:jc w:val="center"/>
              <w:rPr>
                <w:rFonts w:ascii="宋体" w:hAnsi="宋体" w:cs="宋体"/>
                <w:szCs w:val="21"/>
              </w:rPr>
            </w:pPr>
          </w:p>
        </w:tc>
      </w:tr>
      <w:tr w:rsidR="00864B04" w14:paraId="6A4F22B0" w14:textId="77777777">
        <w:trPr>
          <w:cantSplit/>
          <w:trHeight w:val="619"/>
        </w:trPr>
        <w:tc>
          <w:tcPr>
            <w:tcW w:w="531" w:type="dxa"/>
            <w:vMerge/>
            <w:tcBorders>
              <w:top w:val="nil"/>
              <w:left w:val="single" w:sz="4" w:space="0" w:color="000000"/>
              <w:bottom w:val="single" w:sz="4" w:space="0" w:color="000000"/>
              <w:right w:val="single" w:sz="4" w:space="0" w:color="000000"/>
            </w:tcBorders>
            <w:vAlign w:val="center"/>
          </w:tcPr>
          <w:p w14:paraId="6C636EE6" w14:textId="77777777" w:rsidR="00864B04" w:rsidRDefault="00864B04">
            <w:pPr>
              <w:spacing w:line="240" w:lineRule="exact"/>
              <w:jc w:val="center"/>
              <w:rPr>
                <w:rFonts w:ascii="宋体" w:hAnsi="宋体" w:cs="宋体"/>
                <w:color w:val="000000"/>
                <w:szCs w:val="21"/>
              </w:rPr>
            </w:pPr>
          </w:p>
        </w:tc>
        <w:tc>
          <w:tcPr>
            <w:tcW w:w="1171" w:type="dxa"/>
            <w:vMerge/>
            <w:tcBorders>
              <w:left w:val="single" w:sz="4" w:space="0" w:color="000000"/>
              <w:right w:val="single" w:sz="4" w:space="0" w:color="000000"/>
            </w:tcBorders>
            <w:textDirection w:val="tbRlV"/>
            <w:vAlign w:val="center"/>
          </w:tcPr>
          <w:p w14:paraId="7593B3CA" w14:textId="77777777" w:rsidR="00864B04" w:rsidRDefault="00864B04">
            <w:pPr>
              <w:spacing w:line="240" w:lineRule="exact"/>
              <w:jc w:val="center"/>
              <w:rPr>
                <w:rFonts w:ascii="宋体" w:hAnsi="宋体" w:cs="宋体"/>
                <w:color w:val="000000"/>
                <w:sz w:val="22"/>
                <w:szCs w:val="22"/>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1BC62262" w14:textId="77777777" w:rsidR="00864B04" w:rsidRDefault="003279CE">
            <w:pPr>
              <w:widowControl/>
              <w:spacing w:line="240" w:lineRule="exact"/>
              <w:jc w:val="left"/>
              <w:rPr>
                <w:rFonts w:ascii="宋体" w:hAnsi="宋体" w:cs="宋体"/>
                <w:szCs w:val="21"/>
              </w:rPr>
            </w:pPr>
            <w:r>
              <w:rPr>
                <w:rFonts w:ascii="宋体" w:hAnsi="宋体" w:cs="宋体" w:hint="eastAsia"/>
                <w:szCs w:val="21"/>
              </w:rPr>
              <w:t>8、运输过程中发生抛锚、交通事故等突发问题，隐瞒不报或不及时上报发包方，且未及时处理解决的，发生一次扣500元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4A476437"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4F9F8BB4" w14:textId="77777777" w:rsidR="00864B04" w:rsidRDefault="00864B04">
            <w:pPr>
              <w:jc w:val="center"/>
              <w:rPr>
                <w:rFonts w:ascii="宋体" w:hAnsi="宋体" w:cs="宋体"/>
                <w:szCs w:val="21"/>
              </w:rPr>
            </w:pPr>
          </w:p>
        </w:tc>
      </w:tr>
      <w:tr w:rsidR="00864B04" w14:paraId="7B29DE55" w14:textId="77777777">
        <w:trPr>
          <w:cantSplit/>
          <w:trHeight w:val="619"/>
        </w:trPr>
        <w:tc>
          <w:tcPr>
            <w:tcW w:w="531" w:type="dxa"/>
            <w:vMerge/>
            <w:tcBorders>
              <w:top w:val="nil"/>
              <w:left w:val="single" w:sz="4" w:space="0" w:color="000000"/>
              <w:bottom w:val="single" w:sz="4" w:space="0" w:color="000000"/>
              <w:right w:val="single" w:sz="4" w:space="0" w:color="000000"/>
            </w:tcBorders>
            <w:vAlign w:val="center"/>
          </w:tcPr>
          <w:p w14:paraId="00873B2B" w14:textId="77777777" w:rsidR="00864B04" w:rsidRDefault="00864B04">
            <w:pPr>
              <w:spacing w:line="240" w:lineRule="exact"/>
              <w:jc w:val="center"/>
              <w:rPr>
                <w:rFonts w:ascii="宋体" w:hAnsi="宋体" w:cs="宋体"/>
                <w:color w:val="000000"/>
                <w:szCs w:val="21"/>
              </w:rPr>
            </w:pPr>
          </w:p>
        </w:tc>
        <w:tc>
          <w:tcPr>
            <w:tcW w:w="1171" w:type="dxa"/>
            <w:vMerge/>
            <w:tcBorders>
              <w:left w:val="single" w:sz="4" w:space="0" w:color="000000"/>
              <w:right w:val="single" w:sz="4" w:space="0" w:color="000000"/>
            </w:tcBorders>
            <w:textDirection w:val="tbRlV"/>
            <w:vAlign w:val="center"/>
          </w:tcPr>
          <w:p w14:paraId="5BB4485C" w14:textId="77777777" w:rsidR="00864B04" w:rsidRDefault="00864B04">
            <w:pPr>
              <w:spacing w:line="240" w:lineRule="exact"/>
              <w:jc w:val="center"/>
              <w:rPr>
                <w:rFonts w:ascii="宋体" w:hAnsi="宋体" w:cs="宋体"/>
                <w:color w:val="000000"/>
                <w:sz w:val="22"/>
                <w:szCs w:val="22"/>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1434415C" w14:textId="77777777" w:rsidR="00864B04" w:rsidRDefault="003279CE">
            <w:pPr>
              <w:widowControl/>
              <w:spacing w:line="240" w:lineRule="exact"/>
              <w:jc w:val="left"/>
              <w:rPr>
                <w:rFonts w:ascii="宋体" w:hAnsi="宋体" w:cs="宋体"/>
                <w:szCs w:val="21"/>
              </w:rPr>
            </w:pPr>
            <w:r>
              <w:rPr>
                <w:rFonts w:ascii="宋体" w:hAnsi="宋体" w:cs="宋体" w:hint="eastAsia"/>
                <w:szCs w:val="21"/>
              </w:rPr>
              <w:t>9、未按规定进入指定的生活垃圾焚烧发电厂，未经发包人同意，擅自运送其它焚烧发电厂或填埋场的，发生一次扣2000元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0B1792D7" w14:textId="77777777" w:rsidR="00864B04" w:rsidRDefault="00864B04">
            <w:pPr>
              <w:spacing w:line="240" w:lineRule="exact"/>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2DA8CDBE" w14:textId="77777777" w:rsidR="00864B04" w:rsidRDefault="00864B04">
            <w:pPr>
              <w:jc w:val="center"/>
              <w:rPr>
                <w:rFonts w:ascii="宋体" w:hAnsi="宋体" w:cs="宋体"/>
                <w:szCs w:val="21"/>
              </w:rPr>
            </w:pPr>
          </w:p>
        </w:tc>
      </w:tr>
      <w:tr w:rsidR="00864B04" w14:paraId="5E20C29E" w14:textId="77777777">
        <w:trPr>
          <w:cantSplit/>
          <w:trHeight w:val="619"/>
        </w:trPr>
        <w:tc>
          <w:tcPr>
            <w:tcW w:w="531" w:type="dxa"/>
            <w:vMerge/>
            <w:tcBorders>
              <w:top w:val="nil"/>
              <w:left w:val="single" w:sz="4" w:space="0" w:color="000000"/>
              <w:bottom w:val="single" w:sz="4" w:space="0" w:color="000000"/>
              <w:right w:val="single" w:sz="4" w:space="0" w:color="000000"/>
            </w:tcBorders>
            <w:vAlign w:val="center"/>
          </w:tcPr>
          <w:p w14:paraId="320D53F3" w14:textId="77777777" w:rsidR="00864B04" w:rsidRDefault="00864B04">
            <w:pPr>
              <w:jc w:val="center"/>
              <w:rPr>
                <w:rFonts w:ascii="宋体" w:hAnsi="宋体" w:cs="宋体"/>
                <w:color w:val="000000"/>
                <w:szCs w:val="21"/>
              </w:rPr>
            </w:pPr>
          </w:p>
        </w:tc>
        <w:tc>
          <w:tcPr>
            <w:tcW w:w="1171" w:type="dxa"/>
            <w:vMerge/>
            <w:tcBorders>
              <w:left w:val="single" w:sz="4" w:space="0" w:color="000000"/>
              <w:right w:val="single" w:sz="4" w:space="0" w:color="000000"/>
            </w:tcBorders>
            <w:textDirection w:val="tbRlV"/>
            <w:vAlign w:val="center"/>
          </w:tcPr>
          <w:p w14:paraId="51B12B9F" w14:textId="77777777" w:rsidR="00864B04" w:rsidRDefault="00864B04">
            <w:pPr>
              <w:jc w:val="center"/>
              <w:rPr>
                <w:rFonts w:ascii="宋体" w:hAnsi="宋体" w:cs="宋体"/>
                <w:color w:val="000000"/>
                <w:sz w:val="22"/>
                <w:szCs w:val="22"/>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1A32BD1B" w14:textId="77777777" w:rsidR="00864B04" w:rsidRDefault="003279CE">
            <w:pPr>
              <w:widowControl/>
              <w:spacing w:line="240" w:lineRule="exact"/>
              <w:jc w:val="left"/>
              <w:rPr>
                <w:rFonts w:ascii="宋体" w:hAnsi="宋体" w:cs="宋体"/>
                <w:szCs w:val="21"/>
              </w:rPr>
            </w:pPr>
            <w:r>
              <w:rPr>
                <w:rFonts w:ascii="宋体" w:hAnsi="宋体" w:cs="宋体" w:hint="eastAsia"/>
                <w:szCs w:val="21"/>
              </w:rPr>
              <w:t>10、运送的生活垃圾不进入生活垃圾焚烧发电厂焚烧处理的，发生一次扣10000元，如造成后果的，发包人视情况处罚，直至解除合同</w:t>
            </w:r>
          </w:p>
        </w:tc>
        <w:tc>
          <w:tcPr>
            <w:tcW w:w="0" w:type="auto"/>
            <w:tcBorders>
              <w:top w:val="single" w:sz="4" w:space="0" w:color="000000"/>
              <w:left w:val="single" w:sz="4" w:space="0" w:color="000000"/>
              <w:bottom w:val="single" w:sz="4" w:space="0" w:color="000000"/>
              <w:right w:val="single" w:sz="4" w:space="0" w:color="000000"/>
            </w:tcBorders>
            <w:vAlign w:val="center"/>
          </w:tcPr>
          <w:p w14:paraId="3CAEA7B0"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6969A7EA" w14:textId="77777777" w:rsidR="00864B04" w:rsidRDefault="00864B04">
            <w:pPr>
              <w:jc w:val="center"/>
              <w:rPr>
                <w:rFonts w:ascii="宋体" w:hAnsi="宋体" w:cs="宋体"/>
                <w:szCs w:val="21"/>
              </w:rPr>
            </w:pPr>
          </w:p>
        </w:tc>
      </w:tr>
      <w:tr w:rsidR="00864B04" w14:paraId="3BFC92A4" w14:textId="77777777">
        <w:trPr>
          <w:cantSplit/>
          <w:trHeight w:val="619"/>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3BB329CC" w14:textId="77777777" w:rsidR="00864B04" w:rsidRDefault="003279CE">
            <w:pPr>
              <w:widowControl/>
              <w:jc w:val="center"/>
              <w:rPr>
                <w:rFonts w:ascii="宋体" w:hAnsi="宋体" w:cs="宋体"/>
                <w:color w:val="000000"/>
                <w:szCs w:val="21"/>
              </w:rPr>
            </w:pPr>
            <w:r>
              <w:rPr>
                <w:rFonts w:ascii="宋体" w:hAnsi="宋体" w:cs="宋体" w:hint="eastAsia"/>
                <w:color w:val="000000"/>
                <w:szCs w:val="21"/>
              </w:rPr>
              <w:t>三</w:t>
            </w:r>
          </w:p>
        </w:tc>
        <w:tc>
          <w:tcPr>
            <w:tcW w:w="1171" w:type="dxa"/>
            <w:vMerge w:val="restart"/>
            <w:tcBorders>
              <w:top w:val="single" w:sz="4" w:space="0" w:color="000000"/>
              <w:left w:val="single" w:sz="4" w:space="0" w:color="000000"/>
              <w:bottom w:val="single" w:sz="4" w:space="0" w:color="000000"/>
              <w:right w:val="single" w:sz="4" w:space="0" w:color="000000"/>
            </w:tcBorders>
            <w:textDirection w:val="tbRlV"/>
            <w:vAlign w:val="center"/>
          </w:tcPr>
          <w:p w14:paraId="72D76D15" w14:textId="77777777" w:rsidR="00864B04" w:rsidRDefault="003279CE">
            <w:pPr>
              <w:widowControl/>
              <w:jc w:val="center"/>
              <w:rPr>
                <w:rFonts w:ascii="宋体" w:hAnsi="宋体" w:cs="宋体"/>
                <w:color w:val="000000"/>
                <w:szCs w:val="21"/>
              </w:rPr>
            </w:pPr>
            <w:r>
              <w:rPr>
                <w:rFonts w:ascii="宋体" w:hAnsi="宋体" w:cs="宋体" w:hint="eastAsia"/>
                <w:color w:val="000000"/>
                <w:szCs w:val="21"/>
              </w:rPr>
              <w:t>安全文明管理</w:t>
            </w:r>
          </w:p>
        </w:tc>
        <w:tc>
          <w:tcPr>
            <w:tcW w:w="6663" w:type="dxa"/>
            <w:tcBorders>
              <w:top w:val="single" w:sz="4" w:space="0" w:color="000000"/>
              <w:left w:val="single" w:sz="4" w:space="0" w:color="000000"/>
              <w:bottom w:val="single" w:sz="4" w:space="0" w:color="000000"/>
              <w:right w:val="single" w:sz="4" w:space="0" w:color="000000"/>
            </w:tcBorders>
            <w:vAlign w:val="center"/>
          </w:tcPr>
          <w:p w14:paraId="1F28A388" w14:textId="77777777" w:rsidR="00864B04" w:rsidRDefault="003279CE">
            <w:pPr>
              <w:widowControl/>
              <w:spacing w:line="240" w:lineRule="exact"/>
              <w:jc w:val="left"/>
              <w:rPr>
                <w:rFonts w:ascii="宋体" w:hAnsi="宋体" w:cs="宋体"/>
                <w:szCs w:val="21"/>
              </w:rPr>
            </w:pPr>
            <w:r>
              <w:rPr>
                <w:rFonts w:ascii="宋体" w:hAnsi="宋体" w:cs="宋体" w:hint="eastAsia"/>
                <w:szCs w:val="21"/>
              </w:rPr>
              <w:t>1、场地场站现场未设置安全设施，发现一次扣500元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4678F9D1"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40E9CEA6" w14:textId="77777777" w:rsidR="00864B04" w:rsidRDefault="00864B04">
            <w:pPr>
              <w:jc w:val="center"/>
              <w:rPr>
                <w:rFonts w:ascii="宋体" w:hAnsi="宋体" w:cs="宋体"/>
                <w:szCs w:val="21"/>
              </w:rPr>
            </w:pPr>
          </w:p>
        </w:tc>
      </w:tr>
      <w:tr w:rsidR="00864B04" w14:paraId="5717F4D8"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7CBB8C4F" w14:textId="77777777" w:rsidR="00864B04" w:rsidRDefault="00864B04">
            <w:pPr>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67DAAD32"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6C250B32" w14:textId="77777777" w:rsidR="00864B04" w:rsidRDefault="003279CE">
            <w:pPr>
              <w:widowControl/>
              <w:spacing w:line="240" w:lineRule="exact"/>
              <w:jc w:val="left"/>
              <w:rPr>
                <w:rFonts w:ascii="宋体" w:hAnsi="宋体" w:cs="宋体"/>
                <w:szCs w:val="21"/>
              </w:rPr>
            </w:pPr>
            <w:r>
              <w:rPr>
                <w:rFonts w:ascii="宋体" w:hAnsi="宋体" w:cs="宋体" w:hint="eastAsia"/>
                <w:szCs w:val="21"/>
              </w:rPr>
              <w:t>2、运输车辆不配置安全器材，发现一次扣500元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317729F5"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24266177" w14:textId="77777777" w:rsidR="00864B04" w:rsidRDefault="00864B04">
            <w:pPr>
              <w:jc w:val="center"/>
              <w:rPr>
                <w:rFonts w:ascii="宋体" w:hAnsi="宋体" w:cs="宋体"/>
                <w:szCs w:val="21"/>
              </w:rPr>
            </w:pPr>
          </w:p>
        </w:tc>
      </w:tr>
      <w:tr w:rsidR="00864B04" w14:paraId="05AC26F0"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3567A134" w14:textId="77777777" w:rsidR="00864B04" w:rsidRDefault="00864B04">
            <w:pPr>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4D409C67"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799381E8" w14:textId="77777777" w:rsidR="00864B04" w:rsidRDefault="003279CE">
            <w:pPr>
              <w:widowControl/>
              <w:spacing w:line="240" w:lineRule="exact"/>
              <w:jc w:val="left"/>
              <w:rPr>
                <w:rFonts w:ascii="宋体" w:hAnsi="宋体" w:cs="宋体"/>
                <w:szCs w:val="21"/>
              </w:rPr>
            </w:pPr>
            <w:r>
              <w:rPr>
                <w:rFonts w:ascii="宋体" w:hAnsi="宋体" w:cs="宋体" w:hint="eastAsia"/>
                <w:szCs w:val="21"/>
              </w:rPr>
              <w:t>3、场地场站现场布置不合理，材料、设备堆放不整齐，发现一次扣200元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40641C3F"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41EAAAB5" w14:textId="77777777" w:rsidR="00864B04" w:rsidRDefault="00864B04">
            <w:pPr>
              <w:jc w:val="center"/>
              <w:rPr>
                <w:rFonts w:ascii="宋体" w:hAnsi="宋体" w:cs="宋体"/>
                <w:szCs w:val="21"/>
              </w:rPr>
            </w:pPr>
          </w:p>
        </w:tc>
      </w:tr>
      <w:tr w:rsidR="00864B04" w14:paraId="060EA7AA"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4688F06E" w14:textId="77777777" w:rsidR="00864B04" w:rsidRDefault="00864B04">
            <w:pPr>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097362CE"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748B21BB" w14:textId="77777777" w:rsidR="00864B04" w:rsidRDefault="003279CE">
            <w:pPr>
              <w:widowControl/>
              <w:spacing w:line="240" w:lineRule="exact"/>
              <w:jc w:val="left"/>
              <w:rPr>
                <w:rFonts w:ascii="宋体" w:hAnsi="宋体" w:cs="宋体"/>
                <w:szCs w:val="21"/>
              </w:rPr>
            </w:pPr>
            <w:r>
              <w:rPr>
                <w:rFonts w:ascii="宋体" w:hAnsi="宋体" w:cs="宋体" w:hint="eastAsia"/>
                <w:szCs w:val="21"/>
              </w:rPr>
              <w:t>4、运输车辆不做定期安全检查的，发现一次扣200元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21848C21"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6063F383" w14:textId="77777777" w:rsidR="00864B04" w:rsidRDefault="00864B04">
            <w:pPr>
              <w:jc w:val="center"/>
              <w:rPr>
                <w:rFonts w:ascii="宋体" w:hAnsi="宋体" w:cs="宋体"/>
                <w:szCs w:val="21"/>
              </w:rPr>
            </w:pPr>
          </w:p>
        </w:tc>
      </w:tr>
      <w:tr w:rsidR="00864B04" w14:paraId="18C32314"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396C79CF" w14:textId="77777777" w:rsidR="00864B04" w:rsidRDefault="00864B04">
            <w:pPr>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7BD0E565"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263B07A3" w14:textId="77777777" w:rsidR="00864B04" w:rsidRDefault="003279CE">
            <w:pPr>
              <w:widowControl/>
              <w:spacing w:line="240" w:lineRule="exact"/>
              <w:jc w:val="left"/>
              <w:rPr>
                <w:rFonts w:ascii="宋体" w:hAnsi="宋体" w:cs="宋体"/>
                <w:szCs w:val="21"/>
              </w:rPr>
            </w:pPr>
            <w:r>
              <w:rPr>
                <w:rFonts w:ascii="宋体" w:hAnsi="宋体" w:cs="宋体" w:hint="eastAsia"/>
                <w:szCs w:val="21"/>
              </w:rPr>
              <w:t>5、运输实施过程中出现安全事故，经交警部门鉴定为承包人责任的，由承包人自行承担责任，并扣500元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1001AD03"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2B91E669" w14:textId="77777777" w:rsidR="00864B04" w:rsidRDefault="00864B04">
            <w:pPr>
              <w:jc w:val="center"/>
              <w:rPr>
                <w:rFonts w:ascii="宋体" w:hAnsi="宋体" w:cs="宋体"/>
                <w:szCs w:val="21"/>
              </w:rPr>
            </w:pPr>
          </w:p>
        </w:tc>
      </w:tr>
      <w:tr w:rsidR="00864B04" w14:paraId="4B3CC20F"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0C58679B" w14:textId="77777777" w:rsidR="00864B04" w:rsidRDefault="00864B04">
            <w:pPr>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10555E1D"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566A46C4" w14:textId="77777777" w:rsidR="00864B04" w:rsidRDefault="003279CE">
            <w:pPr>
              <w:widowControl/>
              <w:spacing w:line="240" w:lineRule="exact"/>
              <w:jc w:val="left"/>
              <w:rPr>
                <w:rFonts w:ascii="宋体" w:hAnsi="宋体" w:cs="宋体"/>
                <w:szCs w:val="21"/>
              </w:rPr>
            </w:pPr>
            <w:r>
              <w:rPr>
                <w:rFonts w:ascii="宋体" w:hAnsi="宋体" w:cs="宋体" w:hint="eastAsia"/>
                <w:szCs w:val="21"/>
              </w:rPr>
              <w:t>6、运输车辆车容车貌不整洁的，发现一次扣300元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5DA0E440"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480B115F" w14:textId="77777777" w:rsidR="00864B04" w:rsidRDefault="00864B04">
            <w:pPr>
              <w:jc w:val="center"/>
              <w:rPr>
                <w:rFonts w:ascii="宋体" w:hAnsi="宋体" w:cs="宋体"/>
                <w:szCs w:val="21"/>
              </w:rPr>
            </w:pPr>
          </w:p>
        </w:tc>
      </w:tr>
      <w:tr w:rsidR="00864B04" w14:paraId="57C2EFF8"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40A58085" w14:textId="77777777" w:rsidR="00864B04" w:rsidRDefault="00864B04">
            <w:pPr>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163DA7D7"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2AEA8209" w14:textId="77777777" w:rsidR="00864B04" w:rsidRDefault="003279CE">
            <w:pPr>
              <w:widowControl/>
              <w:spacing w:line="240" w:lineRule="exact"/>
              <w:jc w:val="left"/>
              <w:rPr>
                <w:rFonts w:ascii="宋体" w:hAnsi="宋体" w:cs="宋体"/>
                <w:szCs w:val="21"/>
              </w:rPr>
            </w:pPr>
            <w:r>
              <w:rPr>
                <w:rFonts w:ascii="宋体" w:hAnsi="宋体" w:cs="宋体" w:hint="eastAsia"/>
                <w:szCs w:val="21"/>
              </w:rPr>
              <w:t>7、运输车辆在运输全过程中不密封遮盖的，每车每次扣500元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5ABB9773"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7299D777" w14:textId="77777777" w:rsidR="00864B04" w:rsidRDefault="00864B04">
            <w:pPr>
              <w:jc w:val="center"/>
              <w:rPr>
                <w:rFonts w:ascii="宋体" w:hAnsi="宋体" w:cs="宋体"/>
                <w:szCs w:val="21"/>
              </w:rPr>
            </w:pPr>
          </w:p>
        </w:tc>
      </w:tr>
      <w:tr w:rsidR="00864B04" w14:paraId="0EA13B40"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3A5DDF07" w14:textId="77777777" w:rsidR="00864B04" w:rsidRDefault="00864B04">
            <w:pPr>
              <w:jc w:val="center"/>
              <w:rPr>
                <w:rFonts w:ascii="宋体" w:hAnsi="宋体" w:cs="宋体"/>
                <w:color w:val="000000"/>
                <w:szCs w:val="21"/>
              </w:rPr>
            </w:pPr>
          </w:p>
        </w:tc>
        <w:tc>
          <w:tcPr>
            <w:tcW w:w="1171" w:type="dxa"/>
            <w:vMerge w:val="restart"/>
            <w:tcBorders>
              <w:top w:val="single" w:sz="4" w:space="0" w:color="000000"/>
              <w:left w:val="single" w:sz="4" w:space="0" w:color="000000"/>
              <w:right w:val="single" w:sz="4" w:space="0" w:color="000000"/>
            </w:tcBorders>
            <w:textDirection w:val="tbRlV"/>
            <w:vAlign w:val="center"/>
          </w:tcPr>
          <w:p w14:paraId="5C8189B6" w14:textId="77777777" w:rsidR="00864B04" w:rsidRDefault="003279CE">
            <w:pPr>
              <w:jc w:val="center"/>
              <w:rPr>
                <w:rFonts w:ascii="宋体" w:hAnsi="宋体" w:cs="宋体"/>
                <w:color w:val="000000"/>
                <w:szCs w:val="21"/>
              </w:rPr>
            </w:pPr>
            <w:r>
              <w:rPr>
                <w:rFonts w:ascii="宋体" w:hAnsi="宋体" w:cs="宋体"/>
                <w:color w:val="000000"/>
                <w:szCs w:val="21"/>
              </w:rPr>
              <w:t>业务管理</w:t>
            </w:r>
          </w:p>
        </w:tc>
        <w:tc>
          <w:tcPr>
            <w:tcW w:w="6663" w:type="dxa"/>
            <w:tcBorders>
              <w:top w:val="single" w:sz="4" w:space="0" w:color="000000"/>
              <w:left w:val="single" w:sz="4" w:space="0" w:color="000000"/>
              <w:bottom w:val="single" w:sz="4" w:space="0" w:color="000000"/>
              <w:right w:val="single" w:sz="4" w:space="0" w:color="000000"/>
            </w:tcBorders>
            <w:vAlign w:val="center"/>
          </w:tcPr>
          <w:p w14:paraId="7D228D6E" w14:textId="77777777" w:rsidR="00864B04" w:rsidRDefault="003279CE">
            <w:pPr>
              <w:widowControl/>
              <w:spacing w:line="240" w:lineRule="exact"/>
              <w:jc w:val="left"/>
              <w:rPr>
                <w:rFonts w:ascii="宋体" w:hAnsi="宋体" w:cs="宋体"/>
                <w:szCs w:val="21"/>
              </w:rPr>
            </w:pPr>
            <w:r>
              <w:rPr>
                <w:rFonts w:ascii="宋体" w:hAnsi="宋体" w:cs="宋体" w:hint="eastAsia"/>
                <w:szCs w:val="21"/>
              </w:rPr>
              <w:t>1、未按审核的运输方案中人员与车辆进行运输作业的，发现一次扣300元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3070E4E3"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0823C0AA" w14:textId="77777777" w:rsidR="00864B04" w:rsidRDefault="00864B04">
            <w:pPr>
              <w:jc w:val="center"/>
              <w:rPr>
                <w:rFonts w:ascii="宋体" w:hAnsi="宋体" w:cs="宋体"/>
                <w:szCs w:val="21"/>
              </w:rPr>
            </w:pPr>
          </w:p>
        </w:tc>
      </w:tr>
      <w:tr w:rsidR="00864B04" w14:paraId="18359BE7"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5D8478A4" w14:textId="77777777" w:rsidR="00864B04" w:rsidRDefault="00864B04">
            <w:pPr>
              <w:jc w:val="center"/>
              <w:rPr>
                <w:rFonts w:ascii="宋体" w:hAnsi="宋体" w:cs="宋体"/>
                <w:color w:val="000000"/>
                <w:szCs w:val="21"/>
              </w:rPr>
            </w:pPr>
          </w:p>
        </w:tc>
        <w:tc>
          <w:tcPr>
            <w:tcW w:w="1171" w:type="dxa"/>
            <w:vMerge/>
            <w:tcBorders>
              <w:left w:val="single" w:sz="4" w:space="0" w:color="000000"/>
              <w:bottom w:val="single" w:sz="4" w:space="0" w:color="000000"/>
              <w:right w:val="single" w:sz="4" w:space="0" w:color="000000"/>
            </w:tcBorders>
            <w:textDirection w:val="tbRlV"/>
            <w:vAlign w:val="center"/>
          </w:tcPr>
          <w:p w14:paraId="1A4B3AFD"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319F5BF1" w14:textId="77777777" w:rsidR="00864B04" w:rsidRDefault="003279CE">
            <w:pPr>
              <w:widowControl/>
              <w:spacing w:line="240" w:lineRule="exact"/>
              <w:jc w:val="left"/>
              <w:rPr>
                <w:rFonts w:ascii="宋体" w:hAnsi="宋体" w:cs="宋体"/>
                <w:szCs w:val="21"/>
              </w:rPr>
            </w:pPr>
            <w:r>
              <w:rPr>
                <w:rFonts w:ascii="宋体" w:hAnsi="宋体" w:cs="宋体" w:hint="eastAsia"/>
                <w:szCs w:val="21"/>
              </w:rPr>
              <w:t>2、台账、内部考核制度、维修制度、应急预案、检查记录、外运记录等，资料不全一次扣300元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4E5AF575"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7698AFC6" w14:textId="77777777" w:rsidR="00864B04" w:rsidRDefault="00864B04">
            <w:pPr>
              <w:jc w:val="center"/>
              <w:rPr>
                <w:rFonts w:ascii="宋体" w:hAnsi="宋体" w:cs="宋体"/>
                <w:szCs w:val="21"/>
              </w:rPr>
            </w:pPr>
          </w:p>
        </w:tc>
      </w:tr>
      <w:tr w:rsidR="00864B04" w14:paraId="55D62D7E" w14:textId="77777777">
        <w:trPr>
          <w:cantSplit/>
          <w:trHeight w:val="619"/>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6FF2FD75" w14:textId="77777777" w:rsidR="00864B04" w:rsidRDefault="003279CE">
            <w:pPr>
              <w:widowControl/>
              <w:jc w:val="center"/>
              <w:rPr>
                <w:rFonts w:ascii="宋体" w:hAnsi="宋体" w:cs="宋体"/>
                <w:color w:val="000000"/>
                <w:szCs w:val="21"/>
              </w:rPr>
            </w:pPr>
            <w:r>
              <w:rPr>
                <w:rFonts w:ascii="宋体" w:hAnsi="宋体" w:cs="宋体" w:hint="eastAsia"/>
                <w:color w:val="000000"/>
                <w:szCs w:val="21"/>
              </w:rPr>
              <w:t>五</w:t>
            </w:r>
          </w:p>
        </w:tc>
        <w:tc>
          <w:tcPr>
            <w:tcW w:w="1171" w:type="dxa"/>
            <w:vMerge w:val="restart"/>
            <w:tcBorders>
              <w:top w:val="single" w:sz="4" w:space="0" w:color="000000"/>
              <w:left w:val="single" w:sz="4" w:space="0" w:color="000000"/>
              <w:bottom w:val="single" w:sz="4" w:space="0" w:color="000000"/>
              <w:right w:val="single" w:sz="4" w:space="0" w:color="000000"/>
            </w:tcBorders>
            <w:textDirection w:val="tbRlV"/>
            <w:vAlign w:val="center"/>
          </w:tcPr>
          <w:p w14:paraId="4BD94CA7" w14:textId="77777777" w:rsidR="00864B04" w:rsidRDefault="003279CE">
            <w:pPr>
              <w:widowControl/>
              <w:jc w:val="center"/>
              <w:rPr>
                <w:rFonts w:ascii="宋体" w:hAnsi="宋体" w:cs="宋体"/>
                <w:color w:val="000000"/>
                <w:szCs w:val="21"/>
              </w:rPr>
            </w:pPr>
            <w:r>
              <w:rPr>
                <w:rFonts w:ascii="宋体" w:hAnsi="宋体" w:cs="宋体" w:hint="eastAsia"/>
                <w:color w:val="000000"/>
                <w:szCs w:val="21"/>
              </w:rPr>
              <w:t>其它</w:t>
            </w:r>
          </w:p>
        </w:tc>
        <w:tc>
          <w:tcPr>
            <w:tcW w:w="6663" w:type="dxa"/>
            <w:tcBorders>
              <w:top w:val="single" w:sz="4" w:space="0" w:color="000000"/>
              <w:left w:val="single" w:sz="4" w:space="0" w:color="000000"/>
              <w:bottom w:val="single" w:sz="4" w:space="0" w:color="000000"/>
              <w:right w:val="single" w:sz="4" w:space="0" w:color="000000"/>
            </w:tcBorders>
            <w:vAlign w:val="center"/>
          </w:tcPr>
          <w:p w14:paraId="07CBCAAE" w14:textId="77777777" w:rsidR="00864B04" w:rsidRDefault="003279CE">
            <w:pPr>
              <w:widowControl/>
              <w:spacing w:line="240" w:lineRule="exact"/>
              <w:jc w:val="left"/>
              <w:rPr>
                <w:rFonts w:ascii="宋体" w:hAnsi="宋体" w:cs="宋体"/>
                <w:szCs w:val="21"/>
              </w:rPr>
            </w:pPr>
            <w:r>
              <w:rPr>
                <w:rFonts w:ascii="宋体" w:hAnsi="宋体" w:cs="宋体" w:hint="eastAsia"/>
                <w:szCs w:val="21"/>
              </w:rPr>
              <w:t>1、发生有责投诉或遭新闻媒体曝光，如民声110等，或网上投诉属实，或城市管理部门、交通部门、环保部门检查发现属实的，发现一次扣300；若因承包人未在规定时间内对投诉问题进行处理、或未书面回复说明情况，发生二次或多次投诉，每次扣500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72643453"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39C8C999" w14:textId="77777777" w:rsidR="00864B04" w:rsidRDefault="00864B04">
            <w:pPr>
              <w:jc w:val="center"/>
              <w:rPr>
                <w:rFonts w:ascii="宋体" w:hAnsi="宋体" w:cs="宋体"/>
                <w:szCs w:val="21"/>
              </w:rPr>
            </w:pPr>
          </w:p>
        </w:tc>
      </w:tr>
      <w:tr w:rsidR="00864B04" w14:paraId="66C21505"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6AF3A6F7" w14:textId="77777777" w:rsidR="00864B04" w:rsidRDefault="00864B04">
            <w:pPr>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65EA0826"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3047B0F8" w14:textId="77777777" w:rsidR="00864B04" w:rsidRDefault="003279CE">
            <w:pPr>
              <w:widowControl/>
              <w:spacing w:line="240" w:lineRule="exact"/>
              <w:jc w:val="left"/>
              <w:rPr>
                <w:rFonts w:ascii="宋体" w:hAnsi="宋体" w:cs="宋体"/>
                <w:szCs w:val="21"/>
              </w:rPr>
            </w:pPr>
            <w:r>
              <w:rPr>
                <w:rFonts w:ascii="宋体" w:hAnsi="宋体" w:cs="宋体" w:hint="eastAsia"/>
                <w:szCs w:val="21"/>
              </w:rPr>
              <w:t>2、对突击任务、应急处理事件中人员、车辆设备配备不足，造成生活垃圾不能及时转运的，发生一次扣1000元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2939A621"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5794D956" w14:textId="77777777" w:rsidR="00864B04" w:rsidRDefault="00864B04">
            <w:pPr>
              <w:jc w:val="center"/>
              <w:rPr>
                <w:rFonts w:ascii="宋体" w:hAnsi="宋体" w:cs="宋体"/>
                <w:szCs w:val="21"/>
              </w:rPr>
            </w:pPr>
          </w:p>
        </w:tc>
      </w:tr>
      <w:tr w:rsidR="00864B04" w14:paraId="78BB2462"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57AA35A6" w14:textId="77777777" w:rsidR="00864B04" w:rsidRDefault="00864B04">
            <w:pPr>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45B56C6C"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68D65F34" w14:textId="77777777" w:rsidR="00864B04" w:rsidRDefault="003279CE">
            <w:pPr>
              <w:widowControl/>
              <w:spacing w:line="240" w:lineRule="exact"/>
              <w:jc w:val="left"/>
              <w:rPr>
                <w:rFonts w:ascii="宋体" w:hAnsi="宋体" w:cs="宋体"/>
                <w:szCs w:val="21"/>
              </w:rPr>
            </w:pPr>
            <w:r>
              <w:rPr>
                <w:rFonts w:ascii="宋体" w:hAnsi="宋体" w:cs="宋体" w:hint="eastAsia"/>
                <w:szCs w:val="21"/>
              </w:rPr>
              <w:t>3、承包人需积极响应发包人对人员及设备的统一调配，若不予服从，发生一次扣1000元；对不按规定运送到指定的发电厂规范处理的，发包人有权取消该承包人的承包资格</w:t>
            </w:r>
          </w:p>
        </w:tc>
        <w:tc>
          <w:tcPr>
            <w:tcW w:w="0" w:type="auto"/>
            <w:tcBorders>
              <w:top w:val="single" w:sz="4" w:space="0" w:color="000000"/>
              <w:left w:val="single" w:sz="4" w:space="0" w:color="000000"/>
              <w:bottom w:val="single" w:sz="4" w:space="0" w:color="000000"/>
              <w:right w:val="single" w:sz="4" w:space="0" w:color="000000"/>
            </w:tcBorders>
            <w:vAlign w:val="center"/>
          </w:tcPr>
          <w:p w14:paraId="7191D286"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7EC90799" w14:textId="77777777" w:rsidR="00864B04" w:rsidRDefault="00864B04">
            <w:pPr>
              <w:jc w:val="center"/>
              <w:rPr>
                <w:rFonts w:ascii="宋体" w:hAnsi="宋体" w:cs="宋体"/>
                <w:szCs w:val="21"/>
              </w:rPr>
            </w:pPr>
          </w:p>
        </w:tc>
      </w:tr>
      <w:tr w:rsidR="00864B04" w14:paraId="4BD6C12A"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29F4BFA0" w14:textId="77777777" w:rsidR="00864B04" w:rsidRDefault="00864B04">
            <w:pPr>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4BC7F73D"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62742131" w14:textId="77777777" w:rsidR="00864B04" w:rsidRDefault="003279CE">
            <w:pPr>
              <w:widowControl/>
              <w:spacing w:line="240" w:lineRule="exact"/>
              <w:jc w:val="left"/>
              <w:rPr>
                <w:rFonts w:ascii="宋体" w:hAnsi="宋体" w:cs="宋体"/>
                <w:szCs w:val="21"/>
              </w:rPr>
            </w:pPr>
            <w:r>
              <w:rPr>
                <w:rFonts w:ascii="宋体" w:hAnsi="宋体" w:cs="宋体" w:hint="eastAsia"/>
                <w:szCs w:val="21"/>
              </w:rPr>
              <w:t>4、在城管局、区城管办、相关环保部门、交通部门检查通报中，因运输不及时或管理不善，造成负面影响的，经查属实，通报一次扣2000元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56069154" w14:textId="77777777" w:rsidR="00864B04" w:rsidRDefault="00864B04">
            <w:pPr>
              <w:jc w:val="cente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0E881960" w14:textId="77777777" w:rsidR="00864B04" w:rsidRDefault="00864B04">
            <w:pPr>
              <w:jc w:val="center"/>
              <w:rPr>
                <w:rFonts w:ascii="宋体" w:hAnsi="宋体" w:cs="宋体"/>
                <w:szCs w:val="21"/>
              </w:rPr>
            </w:pPr>
          </w:p>
        </w:tc>
      </w:tr>
      <w:tr w:rsidR="00864B04" w14:paraId="522F310B" w14:textId="77777777">
        <w:trPr>
          <w:cantSplit/>
          <w:trHeight w:val="619"/>
        </w:trPr>
        <w:tc>
          <w:tcPr>
            <w:tcW w:w="531" w:type="dxa"/>
            <w:vMerge/>
            <w:tcBorders>
              <w:top w:val="single" w:sz="4" w:space="0" w:color="000000"/>
              <w:left w:val="single" w:sz="4" w:space="0" w:color="000000"/>
              <w:bottom w:val="single" w:sz="4" w:space="0" w:color="000000"/>
              <w:right w:val="single" w:sz="4" w:space="0" w:color="000000"/>
            </w:tcBorders>
            <w:vAlign w:val="center"/>
          </w:tcPr>
          <w:p w14:paraId="34542B64" w14:textId="77777777" w:rsidR="00864B04" w:rsidRDefault="00864B04">
            <w:pPr>
              <w:jc w:val="center"/>
              <w:rPr>
                <w:rFonts w:ascii="宋体" w:hAnsi="宋体" w:cs="宋体"/>
                <w:color w:val="000000"/>
                <w:szCs w:val="21"/>
              </w:rPr>
            </w:pPr>
          </w:p>
        </w:tc>
        <w:tc>
          <w:tcPr>
            <w:tcW w:w="1171" w:type="dxa"/>
            <w:vMerge/>
            <w:tcBorders>
              <w:top w:val="single" w:sz="4" w:space="0" w:color="000000"/>
              <w:left w:val="single" w:sz="4" w:space="0" w:color="000000"/>
              <w:bottom w:val="single" w:sz="4" w:space="0" w:color="000000"/>
              <w:right w:val="single" w:sz="4" w:space="0" w:color="000000"/>
            </w:tcBorders>
            <w:textDirection w:val="tbRlV"/>
            <w:vAlign w:val="center"/>
          </w:tcPr>
          <w:p w14:paraId="0EE17074" w14:textId="77777777" w:rsidR="00864B04" w:rsidRDefault="00864B04">
            <w:pPr>
              <w:jc w:val="center"/>
              <w:rPr>
                <w:rFonts w:ascii="宋体" w:hAnsi="宋体" w:cs="宋体"/>
                <w:color w:val="000000"/>
                <w:szCs w:val="21"/>
              </w:rPr>
            </w:pPr>
          </w:p>
        </w:tc>
        <w:tc>
          <w:tcPr>
            <w:tcW w:w="6663" w:type="dxa"/>
            <w:tcBorders>
              <w:top w:val="single" w:sz="4" w:space="0" w:color="000000"/>
              <w:left w:val="single" w:sz="4" w:space="0" w:color="000000"/>
              <w:bottom w:val="single" w:sz="4" w:space="0" w:color="000000"/>
              <w:right w:val="single" w:sz="4" w:space="0" w:color="000000"/>
            </w:tcBorders>
            <w:vAlign w:val="center"/>
          </w:tcPr>
          <w:p w14:paraId="50ED08A8" w14:textId="77777777" w:rsidR="00864B04" w:rsidRDefault="003279CE">
            <w:pPr>
              <w:widowControl/>
              <w:spacing w:line="240" w:lineRule="exact"/>
              <w:jc w:val="left"/>
              <w:rPr>
                <w:rFonts w:ascii="宋体" w:hAnsi="宋体" w:cs="宋体"/>
                <w:szCs w:val="21"/>
              </w:rPr>
            </w:pPr>
            <w:r>
              <w:rPr>
                <w:rFonts w:ascii="宋体" w:hAnsi="宋体" w:cs="宋体" w:hint="eastAsia"/>
                <w:szCs w:val="21"/>
              </w:rPr>
              <w:t>5、除环卫部门指定外运的生活垃圾，不得擅自收集、运输其它单位、区域等的生活垃圾，发现一次扣3000元</w:t>
            </w:r>
          </w:p>
        </w:tc>
        <w:tc>
          <w:tcPr>
            <w:tcW w:w="0" w:type="auto"/>
            <w:tcBorders>
              <w:top w:val="single" w:sz="4" w:space="0" w:color="000000"/>
              <w:left w:val="single" w:sz="4" w:space="0" w:color="000000"/>
              <w:bottom w:val="single" w:sz="4" w:space="0" w:color="000000"/>
              <w:right w:val="single" w:sz="4" w:space="0" w:color="000000"/>
            </w:tcBorders>
            <w:vAlign w:val="center"/>
          </w:tcPr>
          <w:p w14:paraId="3791C3C6" w14:textId="77777777" w:rsidR="00864B04" w:rsidRDefault="00864B04">
            <w:pPr>
              <w:rPr>
                <w:rFonts w:ascii="宋体" w:hAnsi="宋体" w:cs="宋体"/>
                <w:szCs w:val="21"/>
              </w:rPr>
            </w:pPr>
          </w:p>
        </w:tc>
        <w:tc>
          <w:tcPr>
            <w:tcW w:w="641" w:type="dxa"/>
            <w:tcBorders>
              <w:top w:val="single" w:sz="4" w:space="0" w:color="000000"/>
              <w:left w:val="single" w:sz="4" w:space="0" w:color="000000"/>
              <w:bottom w:val="single" w:sz="4" w:space="0" w:color="000000"/>
              <w:right w:val="single" w:sz="4" w:space="0" w:color="000000"/>
            </w:tcBorders>
            <w:vAlign w:val="center"/>
          </w:tcPr>
          <w:p w14:paraId="576A17DD" w14:textId="77777777" w:rsidR="00864B04" w:rsidRDefault="00864B04">
            <w:pPr>
              <w:rPr>
                <w:rFonts w:ascii="宋体" w:hAnsi="宋体" w:cs="宋体"/>
                <w:szCs w:val="21"/>
              </w:rPr>
            </w:pPr>
          </w:p>
        </w:tc>
      </w:tr>
      <w:tr w:rsidR="00864B04" w14:paraId="5DF1B753" w14:textId="77777777">
        <w:trPr>
          <w:trHeight w:val="619"/>
        </w:trPr>
        <w:tc>
          <w:tcPr>
            <w:tcW w:w="10066" w:type="dxa"/>
            <w:gridSpan w:val="5"/>
            <w:tcBorders>
              <w:top w:val="single" w:sz="4" w:space="0" w:color="000000"/>
              <w:left w:val="nil"/>
              <w:bottom w:val="nil"/>
              <w:right w:val="nil"/>
            </w:tcBorders>
            <w:vAlign w:val="center"/>
          </w:tcPr>
          <w:p w14:paraId="72FBD221" w14:textId="77777777" w:rsidR="00864B04" w:rsidRDefault="003279CE">
            <w:pPr>
              <w:widowControl/>
              <w:jc w:val="center"/>
              <w:rPr>
                <w:rFonts w:ascii="宋体" w:hAnsi="宋体" w:cs="宋体"/>
                <w:color w:val="000000"/>
                <w:sz w:val="22"/>
                <w:szCs w:val="22"/>
              </w:rPr>
            </w:pPr>
            <w:r>
              <w:rPr>
                <w:rFonts w:ascii="宋体" w:hAnsi="宋体" w:cs="宋体" w:hint="eastAsia"/>
                <w:color w:val="000000"/>
                <w:sz w:val="22"/>
                <w:szCs w:val="22"/>
              </w:rPr>
              <w:t>考核结果：</w:t>
            </w:r>
          </w:p>
          <w:p w14:paraId="4F471550" w14:textId="77777777" w:rsidR="00864B04" w:rsidRDefault="00864B04">
            <w:pPr>
              <w:widowControl/>
              <w:jc w:val="center"/>
              <w:rPr>
                <w:rFonts w:ascii="宋体" w:hAnsi="宋体" w:cs="宋体"/>
                <w:color w:val="000000"/>
                <w:sz w:val="22"/>
                <w:szCs w:val="22"/>
              </w:rPr>
            </w:pPr>
          </w:p>
          <w:p w14:paraId="6A160DA9" w14:textId="77777777" w:rsidR="00864B04" w:rsidRDefault="00864B04">
            <w:pPr>
              <w:widowControl/>
              <w:jc w:val="center"/>
              <w:rPr>
                <w:rFonts w:ascii="宋体" w:hAnsi="宋体" w:cs="宋体"/>
                <w:color w:val="000000"/>
                <w:sz w:val="22"/>
                <w:szCs w:val="22"/>
              </w:rPr>
            </w:pPr>
          </w:p>
          <w:p w14:paraId="4FE86288" w14:textId="77777777" w:rsidR="00864B04" w:rsidRDefault="00864B04">
            <w:pPr>
              <w:widowControl/>
              <w:jc w:val="center"/>
              <w:rPr>
                <w:rFonts w:ascii="宋体" w:hAnsi="宋体" w:cs="宋体"/>
                <w:color w:val="000000"/>
                <w:sz w:val="22"/>
                <w:szCs w:val="22"/>
              </w:rPr>
            </w:pPr>
          </w:p>
          <w:p w14:paraId="64466567" w14:textId="77777777" w:rsidR="00864B04" w:rsidRDefault="00864B04">
            <w:pPr>
              <w:widowControl/>
              <w:jc w:val="center"/>
              <w:rPr>
                <w:rFonts w:ascii="宋体" w:hAnsi="宋体" w:cs="宋体"/>
                <w:color w:val="000000"/>
                <w:sz w:val="22"/>
                <w:szCs w:val="22"/>
              </w:rPr>
            </w:pPr>
          </w:p>
          <w:p w14:paraId="6DC10FE7" w14:textId="77777777" w:rsidR="00864B04" w:rsidRDefault="00864B04">
            <w:pPr>
              <w:widowControl/>
              <w:jc w:val="center"/>
              <w:rPr>
                <w:rFonts w:ascii="宋体" w:hAnsi="宋体" w:cs="宋体"/>
                <w:color w:val="000000"/>
                <w:sz w:val="22"/>
                <w:szCs w:val="22"/>
              </w:rPr>
            </w:pPr>
          </w:p>
          <w:p w14:paraId="4D4A3B5E" w14:textId="77777777" w:rsidR="00864B04" w:rsidRDefault="00864B04">
            <w:pPr>
              <w:widowControl/>
              <w:jc w:val="center"/>
              <w:rPr>
                <w:rFonts w:ascii="宋体" w:hAnsi="宋体" w:cs="宋体"/>
                <w:color w:val="000000"/>
                <w:sz w:val="22"/>
                <w:szCs w:val="22"/>
              </w:rPr>
            </w:pPr>
          </w:p>
          <w:p w14:paraId="020FC043" w14:textId="77777777" w:rsidR="00864B04" w:rsidRDefault="00864B04">
            <w:pPr>
              <w:widowControl/>
              <w:jc w:val="center"/>
              <w:rPr>
                <w:rFonts w:ascii="宋体" w:hAnsi="宋体" w:cs="宋体"/>
                <w:color w:val="000000"/>
                <w:sz w:val="22"/>
                <w:szCs w:val="22"/>
              </w:rPr>
            </w:pPr>
          </w:p>
          <w:p w14:paraId="180F9050" w14:textId="77777777" w:rsidR="00864B04" w:rsidRDefault="00864B04">
            <w:pPr>
              <w:widowControl/>
              <w:jc w:val="center"/>
              <w:rPr>
                <w:rFonts w:ascii="宋体" w:hAnsi="宋体" w:cs="宋体"/>
                <w:color w:val="000000"/>
                <w:sz w:val="22"/>
                <w:szCs w:val="22"/>
              </w:rPr>
            </w:pPr>
          </w:p>
          <w:p w14:paraId="0F14E92B" w14:textId="77777777" w:rsidR="00864B04" w:rsidRDefault="00864B04">
            <w:pPr>
              <w:widowControl/>
              <w:jc w:val="center"/>
              <w:rPr>
                <w:rFonts w:ascii="宋体" w:hAnsi="宋体" w:cs="宋体"/>
                <w:color w:val="000000"/>
                <w:sz w:val="22"/>
                <w:szCs w:val="22"/>
              </w:rPr>
            </w:pPr>
          </w:p>
          <w:p w14:paraId="047FA4C9" w14:textId="77777777" w:rsidR="00864B04" w:rsidRDefault="00864B04">
            <w:pPr>
              <w:widowControl/>
              <w:jc w:val="center"/>
              <w:rPr>
                <w:rFonts w:ascii="宋体" w:hAnsi="宋体" w:cs="宋体"/>
                <w:color w:val="000000"/>
                <w:sz w:val="22"/>
                <w:szCs w:val="22"/>
              </w:rPr>
            </w:pPr>
          </w:p>
          <w:p w14:paraId="5FE01706" w14:textId="77777777" w:rsidR="00864B04" w:rsidRDefault="00864B04">
            <w:pPr>
              <w:widowControl/>
              <w:jc w:val="center"/>
              <w:rPr>
                <w:rFonts w:ascii="宋体" w:hAnsi="宋体" w:cs="宋体"/>
                <w:color w:val="000000"/>
                <w:sz w:val="22"/>
                <w:szCs w:val="22"/>
              </w:rPr>
            </w:pPr>
          </w:p>
          <w:p w14:paraId="0887E4A7" w14:textId="77777777" w:rsidR="00864B04" w:rsidRDefault="00864B04">
            <w:pPr>
              <w:widowControl/>
              <w:jc w:val="center"/>
              <w:rPr>
                <w:rFonts w:ascii="宋体" w:hAnsi="宋体" w:cs="宋体"/>
                <w:color w:val="000000"/>
                <w:sz w:val="22"/>
                <w:szCs w:val="22"/>
              </w:rPr>
            </w:pPr>
          </w:p>
          <w:p w14:paraId="31E56CF5" w14:textId="77777777" w:rsidR="00864B04" w:rsidRDefault="00864B04">
            <w:pPr>
              <w:widowControl/>
              <w:jc w:val="center"/>
              <w:rPr>
                <w:rFonts w:ascii="宋体" w:hAnsi="宋体" w:cs="宋体"/>
                <w:color w:val="000000"/>
                <w:sz w:val="22"/>
                <w:szCs w:val="22"/>
              </w:rPr>
            </w:pPr>
          </w:p>
          <w:p w14:paraId="13D55439" w14:textId="77777777" w:rsidR="00864B04" w:rsidRDefault="00864B04">
            <w:pPr>
              <w:widowControl/>
              <w:jc w:val="center"/>
              <w:rPr>
                <w:rFonts w:ascii="宋体" w:hAnsi="宋体" w:cs="宋体"/>
                <w:color w:val="000000"/>
                <w:sz w:val="22"/>
                <w:szCs w:val="22"/>
              </w:rPr>
            </w:pPr>
          </w:p>
          <w:p w14:paraId="26B529E2" w14:textId="77777777" w:rsidR="00864B04" w:rsidRDefault="00864B04">
            <w:pPr>
              <w:widowControl/>
              <w:jc w:val="center"/>
              <w:rPr>
                <w:rFonts w:ascii="宋体" w:hAnsi="宋体" w:cs="宋体"/>
                <w:color w:val="000000"/>
                <w:sz w:val="22"/>
                <w:szCs w:val="22"/>
              </w:rPr>
            </w:pPr>
          </w:p>
          <w:p w14:paraId="67DB0675" w14:textId="77777777" w:rsidR="00864B04" w:rsidRDefault="00864B04">
            <w:pPr>
              <w:widowControl/>
              <w:jc w:val="center"/>
              <w:rPr>
                <w:rFonts w:ascii="宋体" w:hAnsi="宋体" w:cs="宋体"/>
                <w:color w:val="000000"/>
                <w:sz w:val="22"/>
                <w:szCs w:val="22"/>
              </w:rPr>
            </w:pPr>
          </w:p>
          <w:p w14:paraId="47617A8C" w14:textId="77777777" w:rsidR="00864B04" w:rsidRDefault="00864B04">
            <w:pPr>
              <w:widowControl/>
              <w:jc w:val="center"/>
              <w:rPr>
                <w:rFonts w:ascii="宋体" w:hAnsi="宋体" w:cs="宋体"/>
                <w:color w:val="000000"/>
                <w:sz w:val="22"/>
                <w:szCs w:val="22"/>
              </w:rPr>
            </w:pPr>
          </w:p>
        </w:tc>
      </w:tr>
    </w:tbl>
    <w:p w14:paraId="1F06DE5B" w14:textId="77777777" w:rsidR="00864B04" w:rsidRDefault="003279CE">
      <w:pPr>
        <w:pStyle w:val="10"/>
        <w:tabs>
          <w:tab w:val="left" w:pos="2754"/>
          <w:tab w:val="center" w:pos="4215"/>
        </w:tabs>
        <w:spacing w:line="240" w:lineRule="auto"/>
        <w:jc w:val="center"/>
        <w:rPr>
          <w:rStyle w:val="CharChar4"/>
          <w:rFonts w:ascii="Times New Roman" w:hAnsi="Times New Roman"/>
          <w:b/>
          <w:bCs/>
          <w:sz w:val="32"/>
          <w:szCs w:val="32"/>
        </w:rPr>
      </w:pPr>
      <w:bookmarkStart w:id="49" w:name="_Toc24072"/>
      <w:r>
        <w:rPr>
          <w:rStyle w:val="CharChar4"/>
          <w:rFonts w:ascii="Times New Roman" w:hAnsi="Times New Roman" w:hint="eastAsia"/>
          <w:b/>
          <w:bCs/>
          <w:sz w:val="32"/>
          <w:szCs w:val="32"/>
        </w:rPr>
        <w:t>第六章评审方法</w:t>
      </w:r>
      <w:bookmarkEnd w:id="48"/>
      <w:bookmarkEnd w:id="49"/>
    </w:p>
    <w:p w14:paraId="2CEB0157" w14:textId="77777777" w:rsidR="00864B04" w:rsidRDefault="003279CE">
      <w:pPr>
        <w:spacing w:line="360" w:lineRule="auto"/>
        <w:rPr>
          <w:rFonts w:ascii="宋体" w:hAnsi="宋体"/>
          <w:b/>
          <w:bCs/>
          <w:szCs w:val="21"/>
        </w:rPr>
      </w:pPr>
      <w:r>
        <w:rPr>
          <w:rFonts w:hint="eastAsia"/>
          <w:b/>
          <w:bCs/>
          <w:szCs w:val="21"/>
        </w:rPr>
        <w:t>一、评审办法</w:t>
      </w:r>
    </w:p>
    <w:p w14:paraId="21F0190B" w14:textId="77777777" w:rsidR="00864B04" w:rsidRDefault="003279CE">
      <w:pPr>
        <w:tabs>
          <w:tab w:val="left" w:pos="2870"/>
        </w:tabs>
        <w:spacing w:line="360" w:lineRule="auto"/>
        <w:ind w:firstLine="420"/>
        <w:rPr>
          <w:rFonts w:ascii="宋体" w:hAnsi="宋体"/>
        </w:rPr>
      </w:pPr>
      <w:r>
        <w:rPr>
          <w:rFonts w:ascii="宋体" w:hAnsi="宋体" w:cs="宋体" w:hint="eastAsia"/>
          <w:bCs/>
          <w:szCs w:val="21"/>
        </w:rPr>
        <w:t>1.</w:t>
      </w:r>
      <w:r>
        <w:rPr>
          <w:rFonts w:ascii="宋体" w:hAnsi="宋体"/>
          <w:szCs w:val="21"/>
        </w:rPr>
        <w:t>本次</w:t>
      </w:r>
      <w:r>
        <w:rPr>
          <w:rFonts w:ascii="宋体" w:hAnsi="宋体" w:hint="eastAsia"/>
          <w:szCs w:val="21"/>
        </w:rPr>
        <w:t>采购评审采用最低评标价法，即在符合采购采购需求、质量和服务相等的前提下，以提出最低报价（以第二次报价为准</w:t>
      </w:r>
      <w:r>
        <w:rPr>
          <w:rFonts w:ascii="宋体" w:hAnsi="宋体" w:hint="eastAsia"/>
          <w:b/>
          <w:szCs w:val="21"/>
        </w:rPr>
        <w:t>，且最后报价时间为10分钟</w:t>
      </w:r>
      <w:r>
        <w:rPr>
          <w:rFonts w:ascii="宋体" w:hAnsi="宋体" w:hint="eastAsia"/>
          <w:szCs w:val="21"/>
        </w:rPr>
        <w:t>）的供应商作为成交供应商。</w:t>
      </w:r>
    </w:p>
    <w:p w14:paraId="6731C296" w14:textId="77777777" w:rsidR="00864B04" w:rsidRDefault="003279CE">
      <w:pPr>
        <w:spacing w:line="360" w:lineRule="auto"/>
        <w:ind w:firstLine="420"/>
        <w:rPr>
          <w:rFonts w:ascii="宋体" w:hAnsi="宋体" w:cs="宋体"/>
          <w:szCs w:val="22"/>
        </w:rPr>
      </w:pPr>
      <w:r>
        <w:rPr>
          <w:rFonts w:ascii="宋体" w:hAnsi="宋体" w:hint="eastAsia"/>
          <w:szCs w:val="21"/>
        </w:rPr>
        <w:t>2.</w:t>
      </w:r>
      <w:r>
        <w:rPr>
          <w:rFonts w:ascii="宋体" w:hAnsi="宋体" w:cs="宋体" w:hint="eastAsia"/>
        </w:rPr>
        <w:t>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p>
    <w:p w14:paraId="556AB24C" w14:textId="77777777" w:rsidR="00864B04" w:rsidRDefault="003279CE">
      <w:pPr>
        <w:spacing w:line="360" w:lineRule="auto"/>
        <w:ind w:firstLine="420"/>
        <w:rPr>
          <w:rFonts w:ascii="宋体" w:hAnsi="宋体"/>
          <w:szCs w:val="21"/>
        </w:rPr>
      </w:pPr>
      <w:r>
        <w:rPr>
          <w:rFonts w:ascii="宋体" w:hAnsi="宋体" w:hint="eastAsia"/>
          <w:szCs w:val="21"/>
        </w:rPr>
        <w:t>3</w:t>
      </w:r>
      <w:r>
        <w:rPr>
          <w:rFonts w:ascii="宋体" w:hAnsi="宋体"/>
          <w:szCs w:val="21"/>
        </w:rPr>
        <w:t>.</w:t>
      </w:r>
      <w:r>
        <w:rPr>
          <w:rFonts w:ascii="宋体" w:hAnsi="宋体" w:hint="eastAsia"/>
          <w:szCs w:val="21"/>
        </w:rPr>
        <w:t>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p>
    <w:p w14:paraId="005F74D3" w14:textId="77777777" w:rsidR="00864B04" w:rsidRDefault="003279CE">
      <w:pPr>
        <w:spacing w:line="360" w:lineRule="auto"/>
        <w:ind w:firstLine="420"/>
        <w:rPr>
          <w:rFonts w:ascii="宋体" w:hAnsi="宋体"/>
        </w:rPr>
      </w:pPr>
      <w:r>
        <w:rPr>
          <w:rFonts w:ascii="宋体" w:hAnsi="宋体" w:hint="eastAsia"/>
        </w:rPr>
        <w:t>4</w:t>
      </w:r>
      <w:r>
        <w:rPr>
          <w:rFonts w:ascii="宋体" w:hAnsi="宋体"/>
        </w:rPr>
        <w:t>.</w:t>
      </w:r>
      <w:r>
        <w:rPr>
          <w:rFonts w:ascii="宋体" w:hAnsi="宋体" w:hint="eastAsia"/>
        </w:rPr>
        <w:t>谈判小组认为供应商的报价明显低于其他通过符合性审查的供应商的报价，有可能影响产品质量或者不能诚信履约的，</w:t>
      </w:r>
      <w:r>
        <w:rPr>
          <w:rFonts w:ascii="宋体" w:hAnsi="宋体" w:hint="eastAsia"/>
          <w:szCs w:val="21"/>
        </w:rPr>
        <w:t>则谈判小组有权要求</w:t>
      </w:r>
      <w:r>
        <w:rPr>
          <w:rFonts w:ascii="宋体" w:hAnsi="宋体" w:hint="eastAsia"/>
        </w:rPr>
        <w:t>其以书面形式作出相关说明，供应商不能证明其报价合理性的，谈判小组应当认定其响应无效</w:t>
      </w:r>
      <w:r>
        <w:rPr>
          <w:rFonts w:ascii="宋体" w:hAnsi="宋体" w:hint="eastAsia"/>
          <w:szCs w:val="21"/>
        </w:rPr>
        <w:t>取消该供应商的成交候选资格</w:t>
      </w:r>
      <w:r>
        <w:rPr>
          <w:rFonts w:ascii="宋体" w:hAnsi="宋体" w:hint="eastAsia"/>
        </w:rPr>
        <w:t>。</w:t>
      </w:r>
    </w:p>
    <w:p w14:paraId="3E804D51" w14:textId="77777777" w:rsidR="00864B04" w:rsidRDefault="003279CE">
      <w:pPr>
        <w:tabs>
          <w:tab w:val="left" w:pos="2870"/>
        </w:tabs>
        <w:spacing w:line="360" w:lineRule="auto"/>
        <w:ind w:firstLine="420"/>
        <w:rPr>
          <w:rFonts w:ascii="宋体" w:hAnsi="宋体"/>
          <w:szCs w:val="21"/>
        </w:rPr>
      </w:pPr>
      <w:r>
        <w:rPr>
          <w:rFonts w:ascii="宋体" w:hAnsi="宋体" w:hint="eastAsia"/>
        </w:rPr>
        <w:t>5</w:t>
      </w:r>
      <w:r>
        <w:rPr>
          <w:rFonts w:ascii="宋体" w:hAnsi="宋体"/>
        </w:rPr>
        <w:t>.</w:t>
      </w:r>
      <w:r>
        <w:rPr>
          <w:rFonts w:ascii="宋体" w:hAnsi="宋体" w:hint="eastAsia"/>
          <w:szCs w:val="21"/>
        </w:rPr>
        <w:t xml:space="preserve"> 本次谈判响应报价共有两次报价机会，第二次报价为最终总报价；若谈判响应单位未在最后一次报价中分别报各个产品单价的，则其各个产品的单价按最终总报价与首次报价之比同比例下浮。</w:t>
      </w:r>
    </w:p>
    <w:p w14:paraId="1ED61CCA" w14:textId="77777777" w:rsidR="00864B04" w:rsidRDefault="003279CE">
      <w:pPr>
        <w:spacing w:line="360" w:lineRule="auto"/>
        <w:ind w:firstLine="420"/>
        <w:rPr>
          <w:rFonts w:ascii="宋体" w:hAnsi="宋体" w:cs="仿宋_GB2312"/>
          <w:szCs w:val="21"/>
        </w:rPr>
      </w:pPr>
      <w:r>
        <w:rPr>
          <w:rFonts w:ascii="宋体" w:hAnsi="宋体" w:cs="仿宋_GB2312" w:hint="eastAsia"/>
          <w:szCs w:val="21"/>
        </w:rPr>
        <w:t>本项目核心产品详见招标书要求，核心产品提供相同品牌产品且通过资格审查、符合性审查的不同投标人参加同一合同项下投标的，按一家投标人计算。</w:t>
      </w:r>
    </w:p>
    <w:p w14:paraId="629F7E47" w14:textId="77777777" w:rsidR="00864B04" w:rsidRDefault="003279CE">
      <w:pPr>
        <w:spacing w:line="360" w:lineRule="auto"/>
        <w:ind w:firstLine="420"/>
        <w:rPr>
          <w:rFonts w:ascii="宋体" w:hAnsi="宋体" w:cs="仿宋_GB2312"/>
          <w:szCs w:val="21"/>
        </w:rPr>
      </w:pPr>
      <w:r>
        <w:rPr>
          <w:rFonts w:ascii="宋体" w:hAnsi="宋体" w:cs="仿宋_GB2312" w:hint="eastAsia"/>
          <w:szCs w:val="21"/>
        </w:rPr>
        <w:t>6.</w:t>
      </w:r>
      <w:r>
        <w:rPr>
          <w:rFonts w:ascii="宋体" w:hAnsi="宋体" w:cs="仿宋_GB2312" w:hint="eastAsia"/>
          <w:b/>
          <w:bCs/>
          <w:szCs w:val="21"/>
        </w:rPr>
        <w:t>异常低价投标审查</w:t>
      </w:r>
    </w:p>
    <w:p w14:paraId="7315F909" w14:textId="77777777" w:rsidR="00864B04" w:rsidRDefault="003279CE">
      <w:pPr>
        <w:spacing w:line="360" w:lineRule="auto"/>
        <w:ind w:firstLine="420"/>
        <w:rPr>
          <w:rFonts w:ascii="宋体" w:hAnsi="宋体" w:cs="仿宋_GB2312"/>
          <w:szCs w:val="21"/>
        </w:rPr>
      </w:pPr>
      <w:r>
        <w:rPr>
          <w:rFonts w:ascii="宋体" w:hAnsi="宋体" w:cs="仿宋_GB2312" w:hint="eastAsia"/>
          <w:szCs w:val="21"/>
        </w:rPr>
        <w:t>1.评审过程中出现下列情形之一的，评审委员会应当启动异常低价投标审查程序：</w:t>
      </w:r>
    </w:p>
    <w:p w14:paraId="7E2B8E8A" w14:textId="77777777" w:rsidR="00864B04" w:rsidRDefault="003279CE">
      <w:pPr>
        <w:spacing w:line="360" w:lineRule="auto"/>
        <w:ind w:firstLine="420"/>
        <w:rPr>
          <w:rFonts w:ascii="宋体" w:hAnsi="宋体" w:cs="仿宋_GB2312"/>
          <w:szCs w:val="21"/>
        </w:rPr>
      </w:pPr>
      <w:r>
        <w:rPr>
          <w:rFonts w:ascii="宋体" w:hAnsi="宋体" w:cs="仿宋_GB2312" w:hint="eastAsia"/>
          <w:szCs w:val="21"/>
        </w:rPr>
        <w:t>1.1投标(响应)报价低于全部通过符合性审查供应商投标(响应)报价平均值50%的， 即投标(响应)报价&lt;全部通过符合性审查供应商投标(响应)报价平均值x50%;</w:t>
      </w:r>
    </w:p>
    <w:p w14:paraId="0395C3DB" w14:textId="77777777" w:rsidR="00864B04" w:rsidRDefault="003279CE">
      <w:pPr>
        <w:spacing w:line="360" w:lineRule="auto"/>
        <w:ind w:firstLine="420"/>
        <w:rPr>
          <w:rFonts w:ascii="宋体" w:hAnsi="宋体" w:cs="仿宋_GB2312"/>
          <w:szCs w:val="21"/>
        </w:rPr>
      </w:pPr>
      <w:r>
        <w:rPr>
          <w:rFonts w:ascii="宋体" w:hAnsi="宋体" w:cs="仿宋_GB2312" w:hint="eastAsia"/>
          <w:szCs w:val="21"/>
        </w:rPr>
        <w:t>1.2投标(响应)报价低于通过符合性审查的次低报价供应商投标(响应)报价50%的，即投标(响应)报价&lt;通过符合性审查的次低报价供应商投标(响应)报价x50%;</w:t>
      </w:r>
    </w:p>
    <w:p w14:paraId="0EDF084B" w14:textId="77777777" w:rsidR="00864B04" w:rsidRDefault="003279CE">
      <w:pPr>
        <w:spacing w:line="360" w:lineRule="auto"/>
        <w:ind w:firstLine="420"/>
        <w:rPr>
          <w:rFonts w:ascii="宋体" w:hAnsi="宋体" w:cs="仿宋_GB2312"/>
          <w:szCs w:val="21"/>
        </w:rPr>
      </w:pPr>
      <w:r>
        <w:rPr>
          <w:rFonts w:ascii="宋体" w:hAnsi="宋体" w:cs="仿宋_GB2312" w:hint="eastAsia"/>
          <w:szCs w:val="21"/>
        </w:rPr>
        <w:t>1.3投标(响应)报价低于采购项目最高限价45%的，即投标(响应)报价&lt;采购项目最高限价x45%;</w:t>
      </w:r>
    </w:p>
    <w:p w14:paraId="455DD4F7" w14:textId="77777777" w:rsidR="00864B04" w:rsidRDefault="003279CE">
      <w:pPr>
        <w:spacing w:line="360" w:lineRule="auto"/>
        <w:ind w:firstLine="420"/>
        <w:rPr>
          <w:rFonts w:ascii="宋体" w:hAnsi="宋体" w:cs="仿宋_GB2312"/>
          <w:szCs w:val="21"/>
        </w:rPr>
      </w:pPr>
      <w:r>
        <w:rPr>
          <w:rFonts w:ascii="宋体" w:hAnsi="宋体" w:cs="仿宋_GB2312"/>
          <w:szCs w:val="21"/>
        </w:rPr>
        <w:t>1.4</w:t>
      </w:r>
      <w:r>
        <w:rPr>
          <w:rFonts w:ascii="宋体" w:hAnsi="宋体" w:cs="仿宋_GB2312" w:hint="eastAsia"/>
          <w:szCs w:val="21"/>
        </w:rPr>
        <w:t>评审委员会基于专业判断，认为供应商报价过低，有可能影响产品质量或者不能诚信履约的其他情形。</w:t>
      </w:r>
    </w:p>
    <w:p w14:paraId="1AA02DB5" w14:textId="77777777" w:rsidR="00864B04" w:rsidRDefault="003279CE">
      <w:pPr>
        <w:spacing w:line="360" w:lineRule="auto"/>
        <w:ind w:firstLine="420"/>
        <w:rPr>
          <w:rFonts w:ascii="宋体" w:hAnsi="宋体" w:cs="仿宋_GB2312"/>
          <w:szCs w:val="21"/>
          <w:highlight w:val="yellow"/>
        </w:rPr>
      </w:pPr>
      <w:r>
        <w:rPr>
          <w:rFonts w:ascii="宋体" w:hAnsi="宋体" w:cs="仿宋_GB2312" w:hint="eastAsia"/>
          <w:szCs w:val="21"/>
        </w:rPr>
        <w:t>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p>
    <w:p w14:paraId="109BAA58" w14:textId="77777777" w:rsidR="00864B04" w:rsidRDefault="003279CE">
      <w:pPr>
        <w:spacing w:line="360" w:lineRule="auto"/>
        <w:rPr>
          <w:rFonts w:ascii="宋体" w:hAnsi="宋体"/>
          <w:b/>
          <w:szCs w:val="21"/>
        </w:rPr>
      </w:pPr>
      <w:r>
        <w:rPr>
          <w:rFonts w:ascii="宋体" w:hAnsi="宋体" w:hint="eastAsia"/>
          <w:b/>
          <w:szCs w:val="21"/>
        </w:rPr>
        <w:t>二、采购政策</w:t>
      </w:r>
    </w:p>
    <w:p w14:paraId="2E179CC7" w14:textId="77777777" w:rsidR="00864B04" w:rsidRDefault="003279CE">
      <w:pPr>
        <w:spacing w:line="360" w:lineRule="auto"/>
        <w:rPr>
          <w:rFonts w:ascii="宋体" w:hAnsi="宋体" w:cs="宋体"/>
          <w:szCs w:val="21"/>
        </w:rPr>
      </w:pPr>
      <w:r>
        <w:rPr>
          <w:rFonts w:ascii="宋体" w:hAnsi="宋体" w:cs="宋体" w:hint="eastAsia"/>
          <w:szCs w:val="21"/>
        </w:rPr>
        <w:t>（一）中小微企业</w:t>
      </w:r>
    </w:p>
    <w:p w14:paraId="70DF696E" w14:textId="77777777" w:rsidR="00864B04" w:rsidRDefault="003279CE">
      <w:pPr>
        <w:spacing w:line="360" w:lineRule="auto"/>
        <w:ind w:firstLine="420"/>
        <w:rPr>
          <w:rFonts w:ascii="宋体" w:hAnsi="宋体" w:cs="宋体"/>
          <w:szCs w:val="21"/>
        </w:rPr>
      </w:pPr>
      <w:r>
        <w:rPr>
          <w:rFonts w:ascii="宋体" w:hAnsi="宋体" w:cs="宋体" w:hint="eastAsia"/>
          <w:szCs w:val="21"/>
        </w:rPr>
        <w:t>根据《政府采购促进中小企业发展管理办法》（财库〔2020〕46号）的相关规定，</w:t>
      </w:r>
      <w:r>
        <w:rPr>
          <w:rFonts w:ascii="宋体" w:hAnsi="宋体" w:cs="宋体" w:hint="eastAsia"/>
          <w:b/>
          <w:szCs w:val="21"/>
        </w:rPr>
        <w:t>本项目为专门面向中小企业采购</w:t>
      </w:r>
      <w:r>
        <w:rPr>
          <w:rFonts w:ascii="宋体" w:hAnsi="宋体" w:cs="宋体" w:hint="eastAsia"/>
          <w:szCs w:val="21"/>
        </w:rPr>
        <w:t>。如投标人认定本企业为中型、小型或微型企业，则需根据《中小企业划型标准规定》（工信部联企业〔2011〕300号）填报《中小企业声明函》。</w:t>
      </w:r>
      <w:r>
        <w:rPr>
          <w:rFonts w:ascii="宋体" w:hAnsi="宋体" w:cs="宋体" w:hint="eastAsia"/>
          <w:b/>
          <w:szCs w:val="21"/>
        </w:rPr>
        <w:t>加盖公章后的《中小企业声明函》电子件放置于响应文件中提交。</w:t>
      </w:r>
    </w:p>
    <w:p w14:paraId="7855DE83" w14:textId="77777777" w:rsidR="00864B04" w:rsidRDefault="003279CE">
      <w:pPr>
        <w:spacing w:line="360" w:lineRule="auto"/>
        <w:rPr>
          <w:rFonts w:ascii="宋体" w:hAnsi="宋体" w:cs="宋体"/>
          <w:szCs w:val="21"/>
        </w:rPr>
      </w:pPr>
      <w:r>
        <w:rPr>
          <w:rFonts w:ascii="宋体" w:hAnsi="宋体" w:cs="宋体" w:hint="eastAsia"/>
          <w:szCs w:val="21"/>
        </w:rPr>
        <w:t>（二）残疾人福利性单位</w:t>
      </w:r>
    </w:p>
    <w:p w14:paraId="09424193" w14:textId="77777777" w:rsidR="00864B04" w:rsidRDefault="003279CE">
      <w:pPr>
        <w:spacing w:line="360" w:lineRule="auto"/>
        <w:ind w:firstLine="420"/>
        <w:rPr>
          <w:rFonts w:ascii="宋体" w:hAnsi="宋体" w:cs="宋体"/>
          <w:b/>
          <w:szCs w:val="21"/>
        </w:rPr>
      </w:pPr>
      <w:r>
        <w:rPr>
          <w:rFonts w:ascii="宋体" w:hAnsi="宋体" w:cs="宋体" w:hint="eastAsia"/>
          <w:szCs w:val="21"/>
        </w:rPr>
        <w:t>根据《三部门联合发布关于促进残疾人就业政府采购政策的通知》（财库〔2017〕141号）的相关规定，如投标人为残疾人福利性单位，则视同小型、微型企业，享受预留份额的政府采购政策。</w:t>
      </w:r>
      <w:r>
        <w:rPr>
          <w:rFonts w:ascii="宋体" w:hAnsi="宋体" w:cs="宋体" w:hint="eastAsia"/>
          <w:b/>
          <w:szCs w:val="21"/>
        </w:rPr>
        <w:t>加盖公章后的《残疾人福利性单位声明函》电子件放置于响应文件中提交。</w:t>
      </w:r>
    </w:p>
    <w:p w14:paraId="18BDA5FB" w14:textId="77777777" w:rsidR="00864B04" w:rsidRDefault="003279CE">
      <w:pPr>
        <w:spacing w:line="360" w:lineRule="auto"/>
        <w:rPr>
          <w:rFonts w:ascii="宋体" w:hAnsi="宋体" w:cs="宋体"/>
          <w:szCs w:val="21"/>
        </w:rPr>
      </w:pPr>
      <w:r>
        <w:rPr>
          <w:rFonts w:ascii="宋体" w:hAnsi="宋体" w:cs="宋体" w:hint="eastAsia"/>
          <w:szCs w:val="21"/>
        </w:rPr>
        <w:t>（三）监狱企业</w:t>
      </w:r>
    </w:p>
    <w:p w14:paraId="71E82141" w14:textId="77777777" w:rsidR="00864B04" w:rsidRDefault="003279CE">
      <w:pPr>
        <w:spacing w:line="360" w:lineRule="auto"/>
        <w:ind w:firstLine="420"/>
        <w:rPr>
          <w:rFonts w:ascii="宋体" w:hAnsi="宋体" w:cs="宋体"/>
          <w:b/>
          <w:szCs w:val="21"/>
        </w:rPr>
      </w:pPr>
      <w:r>
        <w:rPr>
          <w:rFonts w:ascii="宋体" w:hAnsi="宋体" w:cs="宋体" w:hint="eastAsia"/>
          <w:szCs w:val="21"/>
        </w:rPr>
        <w:t>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ascii="宋体" w:hAnsi="宋体" w:cs="宋体" w:hint="eastAsia"/>
          <w:b/>
          <w:szCs w:val="21"/>
        </w:rPr>
        <w:t>证明文件电子件放置于响应文件中提交。</w:t>
      </w:r>
    </w:p>
    <w:p w14:paraId="2E4D0D2F" w14:textId="77777777" w:rsidR="00864B04" w:rsidRDefault="003279CE">
      <w:pPr>
        <w:spacing w:line="360" w:lineRule="auto"/>
        <w:rPr>
          <w:rFonts w:ascii="宋体" w:hAnsi="宋体"/>
          <w:szCs w:val="21"/>
        </w:rPr>
      </w:pPr>
      <w:r>
        <w:rPr>
          <w:rFonts w:ascii="宋体" w:hAnsi="宋体" w:hint="eastAsia"/>
          <w:szCs w:val="21"/>
        </w:rPr>
        <w:t>（四）绿色采购</w:t>
      </w:r>
    </w:p>
    <w:p w14:paraId="75C35AD3" w14:textId="77777777" w:rsidR="00864B04" w:rsidRDefault="003279CE">
      <w:pPr>
        <w:spacing w:line="360" w:lineRule="auto"/>
        <w:ind w:firstLine="420"/>
        <w:rPr>
          <w:rFonts w:ascii="宋体" w:hAnsi="宋体"/>
          <w:szCs w:val="21"/>
        </w:rPr>
      </w:pPr>
      <w:r>
        <w:rPr>
          <w:rFonts w:hint="eastAsia"/>
        </w:rPr>
        <w:t>根据《关于调整优化节能产品、环境标志产品政府采购执行机制的通知》（财库〔</w:t>
      </w:r>
      <w:r>
        <w:rPr>
          <w:rFonts w:hint="eastAsia"/>
        </w:rPr>
        <w:t>2019</w:t>
      </w:r>
      <w:r>
        <w:rPr>
          <w:rFonts w:hint="eastAsia"/>
        </w:rPr>
        <w:t>〕</w:t>
      </w:r>
      <w:r>
        <w:rPr>
          <w:rFonts w:hint="eastAsia"/>
        </w:rPr>
        <w:t>9</w:t>
      </w:r>
      <w:r>
        <w:rPr>
          <w:rFonts w:hint="eastAsia"/>
        </w:rPr>
        <w:t>号）等相关文件的规定，</w:t>
      </w:r>
      <w:r>
        <w:rPr>
          <w:rFonts w:hint="eastAsia"/>
          <w:b/>
        </w:rPr>
        <w:t>对属于《节能产品政府采购品目清单》政府强制采购产品的，供应商</w:t>
      </w:r>
      <w:r>
        <w:rPr>
          <w:rFonts w:ascii="宋体" w:hAnsi="宋体" w:hint="eastAsia"/>
          <w:b/>
          <w:szCs w:val="21"/>
        </w:rPr>
        <w:t>需提供该产品有效期内的认证等相关证明材料，证明材料电子件放置于响应文件中提交。</w:t>
      </w:r>
    </w:p>
    <w:p w14:paraId="4B9E813A" w14:textId="77777777" w:rsidR="00864B04" w:rsidRDefault="003279CE">
      <w:pPr>
        <w:spacing w:line="360" w:lineRule="auto"/>
        <w:rPr>
          <w:rFonts w:ascii="宋体" w:hAnsi="宋体"/>
          <w:szCs w:val="21"/>
        </w:rPr>
      </w:pPr>
      <w:r>
        <w:rPr>
          <w:rFonts w:ascii="宋体" w:hAnsi="宋体" w:hint="eastAsia"/>
          <w:szCs w:val="21"/>
        </w:rPr>
        <w:t>（五）若供应商提供的《中小企业声明函》 、《残疾人福利性单位声明函》及监狱企业认定证明等材料为虚假材料，按《中华人民共和国政府采购法》等相关法律法规的规定处理，并报请政府采购监管部门给予行政处罚。</w:t>
      </w:r>
    </w:p>
    <w:p w14:paraId="6816A966" w14:textId="77777777" w:rsidR="00864B04" w:rsidRDefault="003279CE">
      <w:pPr>
        <w:spacing w:line="360" w:lineRule="auto"/>
        <w:rPr>
          <w:b/>
          <w:szCs w:val="21"/>
        </w:rPr>
      </w:pPr>
      <w:r>
        <w:rPr>
          <w:rFonts w:hint="eastAsia"/>
          <w:b/>
          <w:szCs w:val="21"/>
        </w:rPr>
        <w:t>二、评审内容：</w:t>
      </w:r>
    </w:p>
    <w:tbl>
      <w:tblPr>
        <w:tblW w:w="8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4311"/>
        <w:gridCol w:w="2072"/>
        <w:gridCol w:w="1159"/>
      </w:tblGrid>
      <w:tr w:rsidR="00864B04" w14:paraId="75CFC369" w14:textId="77777777">
        <w:trPr>
          <w:trHeight w:val="615"/>
          <w:jc w:val="center"/>
        </w:trPr>
        <w:tc>
          <w:tcPr>
            <w:tcW w:w="677" w:type="dxa"/>
            <w:tcBorders>
              <w:top w:val="single" w:sz="4" w:space="0" w:color="auto"/>
              <w:left w:val="single" w:sz="4" w:space="0" w:color="auto"/>
              <w:bottom w:val="single" w:sz="4" w:space="0" w:color="auto"/>
              <w:right w:val="single" w:sz="4" w:space="0" w:color="auto"/>
            </w:tcBorders>
            <w:vAlign w:val="bottom"/>
          </w:tcPr>
          <w:p w14:paraId="0907F960" w14:textId="77777777" w:rsidR="00864B04" w:rsidRDefault="003279CE">
            <w:pPr>
              <w:spacing w:line="360" w:lineRule="auto"/>
              <w:jc w:val="center"/>
              <w:rPr>
                <w:szCs w:val="21"/>
              </w:rPr>
            </w:pPr>
            <w:bookmarkStart w:id="50" w:name="gpc_accord_horizontal_1"/>
            <w:r>
              <w:rPr>
                <w:rFonts w:hAnsi="宋体" w:hint="eastAsia"/>
                <w:szCs w:val="21"/>
              </w:rPr>
              <w:t>序号</w:t>
            </w:r>
          </w:p>
        </w:tc>
        <w:tc>
          <w:tcPr>
            <w:tcW w:w="4311" w:type="dxa"/>
            <w:tcBorders>
              <w:top w:val="single" w:sz="4" w:space="0" w:color="auto"/>
              <w:left w:val="single" w:sz="4" w:space="0" w:color="auto"/>
              <w:bottom w:val="single" w:sz="4" w:space="0" w:color="auto"/>
              <w:right w:val="single" w:sz="4" w:space="0" w:color="auto"/>
            </w:tcBorders>
            <w:vAlign w:val="bottom"/>
          </w:tcPr>
          <w:p w14:paraId="500AE06B" w14:textId="77777777" w:rsidR="00864B04" w:rsidRDefault="003279CE">
            <w:pPr>
              <w:spacing w:line="360" w:lineRule="auto"/>
              <w:jc w:val="center"/>
              <w:rPr>
                <w:szCs w:val="21"/>
              </w:rPr>
            </w:pPr>
            <w:r>
              <w:rPr>
                <w:rFonts w:hAnsi="宋体" w:hint="eastAsia"/>
                <w:szCs w:val="21"/>
              </w:rPr>
              <w:t>评审内容</w:t>
            </w:r>
          </w:p>
        </w:tc>
        <w:tc>
          <w:tcPr>
            <w:tcW w:w="2072" w:type="dxa"/>
            <w:tcBorders>
              <w:top w:val="single" w:sz="4" w:space="0" w:color="auto"/>
              <w:left w:val="single" w:sz="4" w:space="0" w:color="auto"/>
              <w:bottom w:val="single" w:sz="4" w:space="0" w:color="auto"/>
              <w:right w:val="single" w:sz="4" w:space="0" w:color="auto"/>
            </w:tcBorders>
            <w:vAlign w:val="bottom"/>
          </w:tcPr>
          <w:p w14:paraId="42BEA09C" w14:textId="77777777" w:rsidR="00864B04" w:rsidRDefault="003279CE">
            <w:pPr>
              <w:spacing w:line="360" w:lineRule="auto"/>
              <w:jc w:val="center"/>
              <w:rPr>
                <w:szCs w:val="21"/>
              </w:rPr>
            </w:pPr>
            <w:r>
              <w:rPr>
                <w:rFonts w:hAnsi="宋体" w:hint="eastAsia"/>
                <w:szCs w:val="21"/>
              </w:rPr>
              <w:t>是否合格</w:t>
            </w:r>
            <w:r>
              <w:rPr>
                <w:rFonts w:ascii="宋体" w:hAnsi="宋体" w:hint="eastAsia"/>
                <w:szCs w:val="21"/>
              </w:rPr>
              <w:t>（是/否）</w:t>
            </w:r>
          </w:p>
        </w:tc>
        <w:tc>
          <w:tcPr>
            <w:tcW w:w="1159" w:type="dxa"/>
            <w:tcBorders>
              <w:top w:val="single" w:sz="4" w:space="0" w:color="auto"/>
              <w:left w:val="single" w:sz="4" w:space="0" w:color="auto"/>
              <w:bottom w:val="single" w:sz="4" w:space="0" w:color="auto"/>
              <w:right w:val="single" w:sz="4" w:space="0" w:color="auto"/>
            </w:tcBorders>
            <w:vAlign w:val="bottom"/>
          </w:tcPr>
          <w:p w14:paraId="5AA27072" w14:textId="77777777" w:rsidR="00864B04" w:rsidRDefault="003279CE">
            <w:pPr>
              <w:spacing w:line="360" w:lineRule="auto"/>
              <w:jc w:val="center"/>
              <w:rPr>
                <w:szCs w:val="21"/>
              </w:rPr>
            </w:pPr>
            <w:r>
              <w:rPr>
                <w:rFonts w:hint="eastAsia"/>
                <w:szCs w:val="21"/>
              </w:rPr>
              <w:t>备注</w:t>
            </w:r>
          </w:p>
        </w:tc>
      </w:tr>
      <w:tr w:rsidR="00864B04" w14:paraId="659DC01B" w14:textId="77777777">
        <w:trPr>
          <w:trHeight w:val="660"/>
          <w:jc w:val="center"/>
        </w:trPr>
        <w:tc>
          <w:tcPr>
            <w:tcW w:w="677" w:type="dxa"/>
            <w:tcBorders>
              <w:top w:val="single" w:sz="4" w:space="0" w:color="auto"/>
              <w:left w:val="single" w:sz="4" w:space="0" w:color="auto"/>
              <w:bottom w:val="single" w:sz="4" w:space="0" w:color="auto"/>
              <w:right w:val="single" w:sz="4" w:space="0" w:color="auto"/>
            </w:tcBorders>
            <w:vAlign w:val="center"/>
          </w:tcPr>
          <w:p w14:paraId="520DFF70" w14:textId="77777777" w:rsidR="00864B04" w:rsidRDefault="003279CE">
            <w:pPr>
              <w:spacing w:line="360" w:lineRule="auto"/>
              <w:jc w:val="center"/>
              <w:rPr>
                <w:szCs w:val="21"/>
              </w:rPr>
            </w:pPr>
            <w:r>
              <w:rPr>
                <w:szCs w:val="21"/>
              </w:rPr>
              <w:t>1</w:t>
            </w:r>
          </w:p>
        </w:tc>
        <w:tc>
          <w:tcPr>
            <w:tcW w:w="4311" w:type="dxa"/>
            <w:tcBorders>
              <w:top w:val="single" w:sz="4" w:space="0" w:color="auto"/>
              <w:left w:val="single" w:sz="4" w:space="0" w:color="auto"/>
              <w:bottom w:val="single" w:sz="4" w:space="0" w:color="auto"/>
              <w:right w:val="single" w:sz="4" w:space="0" w:color="auto"/>
            </w:tcBorders>
            <w:vAlign w:val="center"/>
          </w:tcPr>
          <w:p w14:paraId="55C6AFB5" w14:textId="77777777" w:rsidR="00864B04" w:rsidRDefault="003279CE">
            <w:pPr>
              <w:spacing w:line="360" w:lineRule="auto"/>
              <w:rPr>
                <w:szCs w:val="21"/>
              </w:rPr>
            </w:pPr>
            <w:r>
              <w:rPr>
                <w:rFonts w:hAnsi="宋体" w:hint="eastAsia"/>
                <w:szCs w:val="21"/>
              </w:rPr>
              <w:t>供应商的资格条件</w:t>
            </w:r>
          </w:p>
        </w:tc>
        <w:tc>
          <w:tcPr>
            <w:tcW w:w="2072" w:type="dxa"/>
            <w:tcBorders>
              <w:top w:val="single" w:sz="4" w:space="0" w:color="auto"/>
              <w:left w:val="single" w:sz="4" w:space="0" w:color="auto"/>
              <w:bottom w:val="single" w:sz="4" w:space="0" w:color="auto"/>
              <w:right w:val="single" w:sz="4" w:space="0" w:color="auto"/>
            </w:tcBorders>
            <w:vAlign w:val="center"/>
          </w:tcPr>
          <w:p w14:paraId="1945341A" w14:textId="77777777" w:rsidR="00864B04" w:rsidRDefault="00864B04">
            <w:pPr>
              <w:spacing w:line="360" w:lineRule="auto"/>
              <w:rPr>
                <w:szCs w:val="21"/>
              </w:rPr>
            </w:pPr>
          </w:p>
        </w:tc>
        <w:tc>
          <w:tcPr>
            <w:tcW w:w="1159" w:type="dxa"/>
            <w:tcBorders>
              <w:top w:val="single" w:sz="4" w:space="0" w:color="auto"/>
              <w:left w:val="single" w:sz="4" w:space="0" w:color="auto"/>
              <w:bottom w:val="single" w:sz="4" w:space="0" w:color="auto"/>
              <w:right w:val="single" w:sz="4" w:space="0" w:color="auto"/>
            </w:tcBorders>
            <w:vAlign w:val="center"/>
          </w:tcPr>
          <w:p w14:paraId="2FA8E7B1" w14:textId="77777777" w:rsidR="00864B04" w:rsidRDefault="00864B04">
            <w:pPr>
              <w:spacing w:line="360" w:lineRule="auto"/>
              <w:rPr>
                <w:szCs w:val="21"/>
              </w:rPr>
            </w:pPr>
          </w:p>
        </w:tc>
      </w:tr>
      <w:tr w:rsidR="00864B04" w14:paraId="07C413F9" w14:textId="77777777">
        <w:trPr>
          <w:trHeight w:val="753"/>
          <w:jc w:val="center"/>
        </w:trPr>
        <w:tc>
          <w:tcPr>
            <w:tcW w:w="677" w:type="dxa"/>
            <w:tcBorders>
              <w:top w:val="single" w:sz="4" w:space="0" w:color="auto"/>
              <w:left w:val="single" w:sz="4" w:space="0" w:color="auto"/>
              <w:bottom w:val="single" w:sz="4" w:space="0" w:color="auto"/>
              <w:right w:val="single" w:sz="4" w:space="0" w:color="auto"/>
            </w:tcBorders>
            <w:vAlign w:val="center"/>
          </w:tcPr>
          <w:p w14:paraId="33A78515" w14:textId="77777777" w:rsidR="00864B04" w:rsidRDefault="003279CE">
            <w:pPr>
              <w:tabs>
                <w:tab w:val="left" w:pos="0"/>
              </w:tabs>
              <w:spacing w:line="360" w:lineRule="auto"/>
              <w:jc w:val="center"/>
              <w:rPr>
                <w:szCs w:val="21"/>
              </w:rPr>
            </w:pPr>
            <w:r>
              <w:rPr>
                <w:szCs w:val="21"/>
              </w:rPr>
              <w:t>2</w:t>
            </w:r>
          </w:p>
        </w:tc>
        <w:tc>
          <w:tcPr>
            <w:tcW w:w="4311" w:type="dxa"/>
            <w:tcBorders>
              <w:top w:val="single" w:sz="4" w:space="0" w:color="auto"/>
              <w:left w:val="single" w:sz="4" w:space="0" w:color="auto"/>
              <w:bottom w:val="single" w:sz="4" w:space="0" w:color="auto"/>
              <w:right w:val="single" w:sz="4" w:space="0" w:color="auto"/>
            </w:tcBorders>
            <w:vAlign w:val="center"/>
          </w:tcPr>
          <w:p w14:paraId="0DF52379" w14:textId="77777777" w:rsidR="00864B04" w:rsidRDefault="003279CE">
            <w:pPr>
              <w:tabs>
                <w:tab w:val="left" w:pos="0"/>
              </w:tabs>
              <w:spacing w:line="360" w:lineRule="auto"/>
              <w:rPr>
                <w:szCs w:val="21"/>
              </w:rPr>
            </w:pPr>
            <w:r>
              <w:rPr>
                <w:rFonts w:ascii="宋体" w:hAnsi="宋体" w:cs="Arial" w:hint="eastAsia"/>
                <w:szCs w:val="21"/>
              </w:rPr>
              <w:t>谈判响应内容及要求是否符合谈判文件要求</w:t>
            </w:r>
          </w:p>
        </w:tc>
        <w:tc>
          <w:tcPr>
            <w:tcW w:w="2072" w:type="dxa"/>
            <w:tcBorders>
              <w:top w:val="single" w:sz="4" w:space="0" w:color="auto"/>
              <w:left w:val="single" w:sz="4" w:space="0" w:color="auto"/>
              <w:bottom w:val="single" w:sz="4" w:space="0" w:color="auto"/>
              <w:right w:val="single" w:sz="4" w:space="0" w:color="auto"/>
            </w:tcBorders>
            <w:vAlign w:val="center"/>
          </w:tcPr>
          <w:p w14:paraId="44FFF856" w14:textId="77777777" w:rsidR="00864B04" w:rsidRDefault="00864B04">
            <w:pPr>
              <w:spacing w:line="360" w:lineRule="auto"/>
              <w:rPr>
                <w:szCs w:val="21"/>
              </w:rPr>
            </w:pPr>
          </w:p>
        </w:tc>
        <w:tc>
          <w:tcPr>
            <w:tcW w:w="1159" w:type="dxa"/>
            <w:tcBorders>
              <w:top w:val="single" w:sz="4" w:space="0" w:color="auto"/>
              <w:left w:val="single" w:sz="4" w:space="0" w:color="auto"/>
              <w:bottom w:val="single" w:sz="4" w:space="0" w:color="auto"/>
              <w:right w:val="single" w:sz="4" w:space="0" w:color="auto"/>
            </w:tcBorders>
            <w:vAlign w:val="center"/>
          </w:tcPr>
          <w:p w14:paraId="64B07C39" w14:textId="77777777" w:rsidR="00864B04" w:rsidRDefault="00864B04">
            <w:pPr>
              <w:spacing w:line="360" w:lineRule="auto"/>
              <w:rPr>
                <w:szCs w:val="21"/>
              </w:rPr>
            </w:pPr>
          </w:p>
        </w:tc>
      </w:tr>
      <w:tr w:rsidR="00864B04" w14:paraId="4C8C9874" w14:textId="77777777">
        <w:trPr>
          <w:trHeight w:val="660"/>
          <w:jc w:val="center"/>
        </w:trPr>
        <w:tc>
          <w:tcPr>
            <w:tcW w:w="677" w:type="dxa"/>
            <w:tcBorders>
              <w:top w:val="single" w:sz="4" w:space="0" w:color="auto"/>
              <w:left w:val="single" w:sz="4" w:space="0" w:color="auto"/>
              <w:bottom w:val="single" w:sz="4" w:space="0" w:color="auto"/>
              <w:right w:val="single" w:sz="4" w:space="0" w:color="auto"/>
            </w:tcBorders>
            <w:vAlign w:val="center"/>
          </w:tcPr>
          <w:p w14:paraId="715EC548" w14:textId="77777777" w:rsidR="00864B04" w:rsidRDefault="003279CE">
            <w:pPr>
              <w:tabs>
                <w:tab w:val="left" w:pos="0"/>
              </w:tabs>
              <w:spacing w:line="360" w:lineRule="auto"/>
              <w:jc w:val="center"/>
              <w:rPr>
                <w:szCs w:val="21"/>
              </w:rPr>
            </w:pPr>
            <w:r>
              <w:rPr>
                <w:szCs w:val="21"/>
              </w:rPr>
              <w:t>3</w:t>
            </w:r>
          </w:p>
        </w:tc>
        <w:tc>
          <w:tcPr>
            <w:tcW w:w="4311" w:type="dxa"/>
            <w:tcBorders>
              <w:top w:val="single" w:sz="4" w:space="0" w:color="auto"/>
              <w:left w:val="single" w:sz="4" w:space="0" w:color="auto"/>
              <w:bottom w:val="single" w:sz="4" w:space="0" w:color="auto"/>
              <w:right w:val="single" w:sz="4" w:space="0" w:color="auto"/>
            </w:tcBorders>
            <w:vAlign w:val="center"/>
          </w:tcPr>
          <w:p w14:paraId="2F8F6514" w14:textId="77777777" w:rsidR="00864B04" w:rsidRDefault="003279CE">
            <w:pPr>
              <w:tabs>
                <w:tab w:val="left" w:pos="0"/>
              </w:tabs>
              <w:spacing w:line="360" w:lineRule="auto"/>
              <w:rPr>
                <w:szCs w:val="21"/>
              </w:rPr>
            </w:pPr>
            <w:bookmarkStart w:id="51" w:name="OLE_LINK5"/>
            <w:bookmarkStart w:id="52" w:name="OLE_LINK1"/>
            <w:r>
              <w:rPr>
                <w:rFonts w:ascii="宋体" w:hAnsi="宋体" w:cs="宋体" w:hint="eastAsia"/>
                <w:szCs w:val="21"/>
              </w:rPr>
              <w:t>工期、付款方式等其他综合内容承诺</w:t>
            </w:r>
            <w:bookmarkEnd w:id="51"/>
            <w:bookmarkEnd w:id="52"/>
          </w:p>
        </w:tc>
        <w:tc>
          <w:tcPr>
            <w:tcW w:w="2072" w:type="dxa"/>
            <w:tcBorders>
              <w:top w:val="single" w:sz="4" w:space="0" w:color="auto"/>
              <w:left w:val="single" w:sz="4" w:space="0" w:color="auto"/>
              <w:bottom w:val="single" w:sz="4" w:space="0" w:color="auto"/>
              <w:right w:val="single" w:sz="4" w:space="0" w:color="auto"/>
            </w:tcBorders>
            <w:vAlign w:val="center"/>
          </w:tcPr>
          <w:p w14:paraId="1A5ECCBA" w14:textId="77777777" w:rsidR="00864B04" w:rsidRDefault="00864B04">
            <w:pPr>
              <w:spacing w:line="360" w:lineRule="auto"/>
              <w:rPr>
                <w:szCs w:val="21"/>
              </w:rPr>
            </w:pPr>
          </w:p>
        </w:tc>
        <w:tc>
          <w:tcPr>
            <w:tcW w:w="1159" w:type="dxa"/>
            <w:tcBorders>
              <w:top w:val="single" w:sz="4" w:space="0" w:color="auto"/>
              <w:left w:val="single" w:sz="4" w:space="0" w:color="auto"/>
              <w:bottom w:val="single" w:sz="4" w:space="0" w:color="auto"/>
              <w:right w:val="single" w:sz="4" w:space="0" w:color="auto"/>
            </w:tcBorders>
            <w:vAlign w:val="center"/>
          </w:tcPr>
          <w:p w14:paraId="247C6CA4" w14:textId="77777777" w:rsidR="00864B04" w:rsidRDefault="00864B04">
            <w:pPr>
              <w:spacing w:line="360" w:lineRule="auto"/>
              <w:rPr>
                <w:szCs w:val="21"/>
              </w:rPr>
            </w:pPr>
          </w:p>
        </w:tc>
      </w:tr>
      <w:tr w:rsidR="00864B04" w14:paraId="19253C6C" w14:textId="77777777">
        <w:trPr>
          <w:trHeight w:val="660"/>
          <w:jc w:val="center"/>
        </w:trPr>
        <w:tc>
          <w:tcPr>
            <w:tcW w:w="677" w:type="dxa"/>
            <w:tcBorders>
              <w:top w:val="single" w:sz="4" w:space="0" w:color="auto"/>
              <w:left w:val="single" w:sz="4" w:space="0" w:color="auto"/>
              <w:bottom w:val="single" w:sz="4" w:space="0" w:color="auto"/>
              <w:right w:val="single" w:sz="4" w:space="0" w:color="auto"/>
            </w:tcBorders>
            <w:vAlign w:val="center"/>
          </w:tcPr>
          <w:p w14:paraId="2A1EF40F" w14:textId="77777777" w:rsidR="00864B04" w:rsidRDefault="003279CE">
            <w:pPr>
              <w:tabs>
                <w:tab w:val="left" w:pos="0"/>
              </w:tabs>
              <w:spacing w:line="360" w:lineRule="auto"/>
              <w:jc w:val="center"/>
              <w:rPr>
                <w:szCs w:val="21"/>
              </w:rPr>
            </w:pPr>
            <w:r>
              <w:rPr>
                <w:rFonts w:hint="eastAsia"/>
                <w:szCs w:val="21"/>
              </w:rPr>
              <w:t>4</w:t>
            </w:r>
            <w:bookmarkEnd w:id="50"/>
          </w:p>
        </w:tc>
        <w:tc>
          <w:tcPr>
            <w:tcW w:w="4311" w:type="dxa"/>
            <w:tcBorders>
              <w:top w:val="single" w:sz="4" w:space="0" w:color="auto"/>
              <w:left w:val="single" w:sz="4" w:space="0" w:color="auto"/>
              <w:bottom w:val="single" w:sz="4" w:space="0" w:color="auto"/>
              <w:right w:val="single" w:sz="4" w:space="0" w:color="auto"/>
            </w:tcBorders>
            <w:vAlign w:val="center"/>
          </w:tcPr>
          <w:p w14:paraId="499A5A43" w14:textId="77777777" w:rsidR="00864B04" w:rsidRDefault="003279CE">
            <w:pPr>
              <w:tabs>
                <w:tab w:val="left" w:pos="0"/>
                <w:tab w:val="left" w:pos="3048"/>
              </w:tabs>
              <w:spacing w:line="360" w:lineRule="auto"/>
              <w:rPr>
                <w:rFonts w:hAnsi="宋体"/>
                <w:szCs w:val="21"/>
              </w:rPr>
            </w:pPr>
            <w:r>
              <w:rPr>
                <w:rFonts w:ascii="宋体" w:hAnsi="宋体" w:cs="宋体" w:hint="eastAsia"/>
                <w:szCs w:val="21"/>
              </w:rPr>
              <w:t>其他（除供应商资格条件及采购技术内容以外的其他涉及实质性响应谈判文件的条款内容）</w:t>
            </w:r>
            <w:r>
              <w:rPr>
                <w:rFonts w:hAnsi="宋体" w:hint="eastAsia"/>
                <w:szCs w:val="21"/>
              </w:rPr>
              <w:tab/>
            </w:r>
          </w:p>
        </w:tc>
        <w:tc>
          <w:tcPr>
            <w:tcW w:w="2072" w:type="dxa"/>
            <w:tcBorders>
              <w:top w:val="single" w:sz="4" w:space="0" w:color="auto"/>
              <w:left w:val="single" w:sz="4" w:space="0" w:color="auto"/>
              <w:bottom w:val="single" w:sz="4" w:space="0" w:color="auto"/>
              <w:right w:val="single" w:sz="4" w:space="0" w:color="auto"/>
            </w:tcBorders>
            <w:vAlign w:val="center"/>
          </w:tcPr>
          <w:p w14:paraId="6DDD2ACE" w14:textId="77777777" w:rsidR="00864B04" w:rsidRDefault="00864B04">
            <w:pPr>
              <w:spacing w:line="360" w:lineRule="auto"/>
              <w:rPr>
                <w:szCs w:val="21"/>
              </w:rPr>
            </w:pPr>
          </w:p>
        </w:tc>
        <w:tc>
          <w:tcPr>
            <w:tcW w:w="1159" w:type="dxa"/>
            <w:tcBorders>
              <w:top w:val="single" w:sz="4" w:space="0" w:color="auto"/>
              <w:left w:val="single" w:sz="4" w:space="0" w:color="auto"/>
              <w:bottom w:val="single" w:sz="4" w:space="0" w:color="auto"/>
              <w:right w:val="single" w:sz="4" w:space="0" w:color="auto"/>
            </w:tcBorders>
            <w:vAlign w:val="center"/>
          </w:tcPr>
          <w:p w14:paraId="5E2DA334" w14:textId="77777777" w:rsidR="00864B04" w:rsidRDefault="00864B04">
            <w:pPr>
              <w:spacing w:line="360" w:lineRule="auto"/>
              <w:rPr>
                <w:szCs w:val="21"/>
              </w:rPr>
            </w:pPr>
          </w:p>
        </w:tc>
      </w:tr>
    </w:tbl>
    <w:p w14:paraId="7153DBDB" w14:textId="77777777" w:rsidR="00864B04" w:rsidRDefault="00864B04">
      <w:pPr>
        <w:spacing w:line="360" w:lineRule="auto"/>
        <w:rPr>
          <w:rFonts w:ascii="宋体" w:hAnsi="宋体"/>
          <w:b/>
          <w:szCs w:val="21"/>
        </w:rPr>
      </w:pPr>
    </w:p>
    <w:p w14:paraId="36894BF7" w14:textId="77777777" w:rsidR="00864B04" w:rsidRDefault="00864B04">
      <w:pPr>
        <w:sectPr w:rsidR="00864B04">
          <w:headerReference w:type="default" r:id="rId8"/>
          <w:footerReference w:type="even" r:id="rId9"/>
          <w:footerReference w:type="default" r:id="rId10"/>
          <w:pgSz w:w="11906" w:h="16838"/>
          <w:pgMar w:top="1440" w:right="1247" w:bottom="1440" w:left="1247" w:header="851" w:footer="992" w:gutter="0"/>
          <w:cols w:space="425"/>
          <w:docGrid w:linePitch="360"/>
        </w:sectPr>
      </w:pPr>
    </w:p>
    <w:p w14:paraId="43937FCA" w14:textId="77777777" w:rsidR="00864B04" w:rsidRDefault="003279CE">
      <w:pPr>
        <w:pStyle w:val="10"/>
        <w:spacing w:line="240" w:lineRule="auto"/>
        <w:jc w:val="center"/>
        <w:rPr>
          <w:rStyle w:val="CharChar4"/>
          <w:b/>
          <w:sz w:val="32"/>
          <w:szCs w:val="32"/>
        </w:rPr>
      </w:pPr>
      <w:bookmarkStart w:id="53" w:name="_Toc166488924"/>
      <w:bookmarkStart w:id="54" w:name="_Toc12720"/>
      <w:r>
        <w:rPr>
          <w:rStyle w:val="CharChar4"/>
          <w:rFonts w:hint="eastAsia"/>
          <w:b/>
          <w:sz w:val="32"/>
          <w:szCs w:val="32"/>
        </w:rPr>
        <w:t>第七章</w:t>
      </w:r>
      <w:bookmarkStart w:id="55" w:name="gpcItem_SubmitDocStruct"/>
      <w:bookmarkEnd w:id="53"/>
      <w:bookmarkEnd w:id="55"/>
      <w:r>
        <w:rPr>
          <w:rStyle w:val="CharChar4"/>
          <w:rFonts w:hint="eastAsia"/>
          <w:b/>
          <w:sz w:val="32"/>
          <w:szCs w:val="32"/>
        </w:rPr>
        <w:t>投标文件格式</w:t>
      </w:r>
      <w:bookmarkEnd w:id="54"/>
    </w:p>
    <w:p w14:paraId="5C0B3FEF" w14:textId="77777777" w:rsidR="00864B04" w:rsidRDefault="003279CE">
      <w:pPr>
        <w:pStyle w:val="a6"/>
        <w:spacing w:line="360" w:lineRule="auto"/>
        <w:ind w:firstLine="0"/>
        <w:rPr>
          <w:rFonts w:ascii="宋体" w:eastAsia="宋体" w:hAnsi="宋体"/>
          <w:b/>
          <w:sz w:val="28"/>
          <w:szCs w:val="28"/>
        </w:rPr>
      </w:pPr>
      <w:bookmarkStart w:id="56" w:name="gpcItem_tenderStruct2"/>
      <w:r>
        <w:rPr>
          <w:rFonts w:ascii="宋体" w:eastAsia="宋体" w:hAnsi="宋体" w:hint="eastAsia"/>
          <w:b/>
          <w:sz w:val="28"/>
          <w:szCs w:val="28"/>
        </w:rPr>
        <w:t>响应文档结构表</w:t>
      </w: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3118"/>
        <w:gridCol w:w="3997"/>
      </w:tblGrid>
      <w:tr w:rsidR="00864B04" w14:paraId="54E1DCD7" w14:textId="77777777">
        <w:trPr>
          <w:trHeight w:val="680"/>
        </w:trPr>
        <w:tc>
          <w:tcPr>
            <w:tcW w:w="1413" w:type="dxa"/>
            <w:tcBorders>
              <w:top w:val="single" w:sz="4" w:space="0" w:color="auto"/>
              <w:left w:val="single" w:sz="4" w:space="0" w:color="auto"/>
              <w:bottom w:val="single" w:sz="4" w:space="0" w:color="auto"/>
              <w:right w:val="single" w:sz="4" w:space="0" w:color="auto"/>
            </w:tcBorders>
            <w:vAlign w:val="center"/>
          </w:tcPr>
          <w:p w14:paraId="150C8A22" w14:textId="77777777" w:rsidR="00864B04" w:rsidRDefault="003279CE">
            <w:pPr>
              <w:pStyle w:val="a6"/>
              <w:ind w:firstLine="0"/>
              <w:jc w:val="center"/>
              <w:rPr>
                <w:rFonts w:ascii="宋体" w:eastAsia="宋体" w:hAnsi="宋体"/>
                <w:b/>
                <w:sz w:val="21"/>
                <w:szCs w:val="21"/>
              </w:rPr>
            </w:pPr>
            <w:r>
              <w:rPr>
                <w:rFonts w:ascii="宋体" w:eastAsia="宋体" w:hAnsi="宋体" w:hint="eastAsia"/>
                <w:b/>
                <w:sz w:val="21"/>
                <w:szCs w:val="21"/>
              </w:rPr>
              <w:t>标书名称</w:t>
            </w:r>
          </w:p>
        </w:tc>
        <w:tc>
          <w:tcPr>
            <w:tcW w:w="3118" w:type="dxa"/>
            <w:tcBorders>
              <w:top w:val="single" w:sz="4" w:space="0" w:color="auto"/>
              <w:left w:val="single" w:sz="4" w:space="0" w:color="auto"/>
              <w:bottom w:val="single" w:sz="4" w:space="0" w:color="auto"/>
              <w:right w:val="single" w:sz="4" w:space="0" w:color="auto"/>
            </w:tcBorders>
            <w:vAlign w:val="center"/>
          </w:tcPr>
          <w:p w14:paraId="7DA9CD4A" w14:textId="77777777" w:rsidR="00864B04" w:rsidRDefault="003279CE">
            <w:pPr>
              <w:pStyle w:val="a6"/>
              <w:ind w:firstLine="0"/>
              <w:jc w:val="center"/>
              <w:rPr>
                <w:rFonts w:ascii="宋体" w:eastAsia="宋体" w:hAnsi="宋体"/>
                <w:b/>
                <w:sz w:val="21"/>
                <w:szCs w:val="21"/>
              </w:rPr>
            </w:pPr>
            <w:r>
              <w:rPr>
                <w:rFonts w:ascii="宋体" w:eastAsia="宋体" w:hAnsi="宋体" w:hint="eastAsia"/>
                <w:b/>
                <w:sz w:val="21"/>
                <w:szCs w:val="21"/>
              </w:rPr>
              <w:t>文档名称</w:t>
            </w:r>
          </w:p>
        </w:tc>
        <w:tc>
          <w:tcPr>
            <w:tcW w:w="3997" w:type="dxa"/>
            <w:tcBorders>
              <w:top w:val="single" w:sz="4" w:space="0" w:color="auto"/>
              <w:left w:val="single" w:sz="4" w:space="0" w:color="auto"/>
              <w:bottom w:val="single" w:sz="4" w:space="0" w:color="auto"/>
              <w:right w:val="single" w:sz="4" w:space="0" w:color="auto"/>
            </w:tcBorders>
            <w:vAlign w:val="center"/>
          </w:tcPr>
          <w:p w14:paraId="2F5C4C86" w14:textId="77777777" w:rsidR="00864B04" w:rsidRDefault="003279CE">
            <w:pPr>
              <w:pStyle w:val="a6"/>
              <w:ind w:firstLine="0"/>
              <w:jc w:val="center"/>
              <w:rPr>
                <w:rFonts w:ascii="宋体" w:eastAsia="宋体" w:hAnsi="宋体"/>
                <w:b/>
                <w:sz w:val="21"/>
                <w:szCs w:val="21"/>
              </w:rPr>
            </w:pPr>
            <w:r>
              <w:rPr>
                <w:rFonts w:ascii="宋体" w:eastAsia="宋体" w:hAnsi="宋体" w:hint="eastAsia"/>
                <w:b/>
                <w:sz w:val="21"/>
                <w:szCs w:val="21"/>
              </w:rPr>
              <w:t>标题名称</w:t>
            </w:r>
          </w:p>
        </w:tc>
      </w:tr>
      <w:tr w:rsidR="00864B04" w14:paraId="6140B0DC" w14:textId="77777777">
        <w:trPr>
          <w:trHeight w:val="680"/>
        </w:trPr>
        <w:tc>
          <w:tcPr>
            <w:tcW w:w="1413" w:type="dxa"/>
            <w:vMerge w:val="restart"/>
            <w:tcBorders>
              <w:left w:val="single" w:sz="4" w:space="0" w:color="auto"/>
              <w:right w:val="single" w:sz="4" w:space="0" w:color="auto"/>
            </w:tcBorders>
            <w:vAlign w:val="center"/>
          </w:tcPr>
          <w:p w14:paraId="14A74A6E" w14:textId="77777777" w:rsidR="00864B04" w:rsidRDefault="003279CE">
            <w:pPr>
              <w:widowControl/>
              <w:jc w:val="left"/>
              <w:rPr>
                <w:rFonts w:ascii="宋体" w:hAnsi="宋体"/>
                <w:b/>
                <w:sz w:val="24"/>
                <w:szCs w:val="21"/>
              </w:rPr>
            </w:pPr>
            <w:r>
              <w:rPr>
                <w:rFonts w:ascii="宋体" w:hAnsi="宋体"/>
                <w:b/>
                <w:sz w:val="24"/>
                <w:szCs w:val="21"/>
              </w:rPr>
              <w:t>标书结构</w:t>
            </w:r>
          </w:p>
        </w:tc>
        <w:tc>
          <w:tcPr>
            <w:tcW w:w="3118" w:type="dxa"/>
            <w:tcBorders>
              <w:top w:val="single" w:sz="4" w:space="0" w:color="auto"/>
              <w:left w:val="single" w:sz="4" w:space="0" w:color="auto"/>
              <w:bottom w:val="single" w:sz="4" w:space="0" w:color="auto"/>
              <w:right w:val="single" w:sz="4" w:space="0" w:color="auto"/>
            </w:tcBorders>
            <w:vAlign w:val="center"/>
          </w:tcPr>
          <w:p w14:paraId="6BFC88BB" w14:textId="77777777" w:rsidR="00864B04" w:rsidRDefault="003279CE">
            <w:pPr>
              <w:pStyle w:val="a6"/>
              <w:ind w:firstLine="0"/>
              <w:rPr>
                <w:rFonts w:ascii="宋体" w:eastAsia="宋体" w:hAnsi="宋体"/>
                <w:sz w:val="21"/>
                <w:szCs w:val="21"/>
              </w:rPr>
            </w:pPr>
            <w:r>
              <w:rPr>
                <w:rFonts w:ascii="宋体" w:eastAsia="宋体" w:hAnsi="宋体" w:hint="eastAsia"/>
                <w:sz w:val="21"/>
                <w:szCs w:val="21"/>
              </w:rPr>
              <w:t>供应商情况表</w:t>
            </w:r>
          </w:p>
        </w:tc>
        <w:tc>
          <w:tcPr>
            <w:tcW w:w="3997" w:type="dxa"/>
            <w:tcBorders>
              <w:top w:val="single" w:sz="4" w:space="0" w:color="auto"/>
              <w:left w:val="single" w:sz="4" w:space="0" w:color="auto"/>
              <w:bottom w:val="single" w:sz="4" w:space="0" w:color="auto"/>
              <w:right w:val="single" w:sz="4" w:space="0" w:color="auto"/>
            </w:tcBorders>
            <w:vAlign w:val="center"/>
          </w:tcPr>
          <w:p w14:paraId="2795B224" w14:textId="77777777" w:rsidR="00864B04" w:rsidRDefault="003279CE">
            <w:pPr>
              <w:pStyle w:val="a6"/>
              <w:ind w:firstLine="0"/>
              <w:rPr>
                <w:rFonts w:ascii="宋体" w:eastAsia="宋体" w:hAnsi="宋体"/>
                <w:sz w:val="21"/>
                <w:szCs w:val="21"/>
              </w:rPr>
            </w:pPr>
            <w:r w:rsidRPr="00546F84">
              <w:rPr>
                <w:rFonts w:ascii="宋体" w:eastAsia="宋体" w:hAnsi="宋体"/>
                <w:sz w:val="21"/>
                <w:szCs w:val="21"/>
              </w:rPr>
              <w:fldChar w:fldCharType="begin"/>
            </w:r>
            <w:r w:rsidRPr="00546F84">
              <w:rPr>
                <w:rFonts w:ascii="宋体" w:eastAsia="宋体" w:hAnsi="宋体"/>
                <w:sz w:val="21"/>
                <w:szCs w:val="21"/>
              </w:rPr>
              <w:instrText xml:space="preserve"> REF _Ref15302730 \h  \* MERGEFORMAT </w:instrText>
            </w:r>
            <w:r w:rsidRPr="00546F84">
              <w:rPr>
                <w:rFonts w:ascii="宋体" w:eastAsia="宋体" w:hAnsi="宋体"/>
                <w:sz w:val="21"/>
                <w:szCs w:val="21"/>
              </w:rPr>
            </w:r>
            <w:r w:rsidRPr="00546F84">
              <w:rPr>
                <w:rFonts w:ascii="宋体" w:eastAsia="宋体" w:hAnsi="宋体"/>
                <w:sz w:val="21"/>
                <w:szCs w:val="21"/>
              </w:rPr>
              <w:fldChar w:fldCharType="separate"/>
            </w:r>
            <w:r w:rsidR="00713AE2" w:rsidRPr="00713AE2">
              <w:rPr>
                <w:rFonts w:ascii="宋体" w:eastAsia="宋体" w:hAnsi="宋体"/>
                <w:sz w:val="21"/>
                <w:szCs w:val="21"/>
              </w:rPr>
              <w:t>附件1：供应商情况表</w:t>
            </w:r>
            <w:r w:rsidRPr="00546F84">
              <w:rPr>
                <w:rFonts w:ascii="宋体" w:eastAsia="宋体" w:hAnsi="宋体"/>
                <w:sz w:val="21"/>
                <w:szCs w:val="21"/>
              </w:rPr>
              <w:fldChar w:fldCharType="end"/>
            </w:r>
          </w:p>
        </w:tc>
      </w:tr>
      <w:tr w:rsidR="00864B04" w14:paraId="43F0992F" w14:textId="77777777">
        <w:trPr>
          <w:trHeight w:val="680"/>
        </w:trPr>
        <w:tc>
          <w:tcPr>
            <w:tcW w:w="1413" w:type="dxa"/>
            <w:vMerge/>
            <w:tcBorders>
              <w:left w:val="single" w:sz="4" w:space="0" w:color="auto"/>
              <w:right w:val="single" w:sz="4" w:space="0" w:color="auto"/>
            </w:tcBorders>
            <w:vAlign w:val="center"/>
          </w:tcPr>
          <w:p w14:paraId="4480CF4D" w14:textId="77777777" w:rsidR="00864B04" w:rsidRDefault="00864B04">
            <w:pPr>
              <w:widowControl/>
              <w:jc w:val="left"/>
              <w:rPr>
                <w:rFonts w:ascii="宋体" w:hAnsi="宋体"/>
                <w:b/>
                <w:sz w:val="24"/>
                <w:szCs w:val="21"/>
              </w:rPr>
            </w:pPr>
          </w:p>
        </w:tc>
        <w:tc>
          <w:tcPr>
            <w:tcW w:w="3118" w:type="dxa"/>
            <w:tcBorders>
              <w:top w:val="single" w:sz="4" w:space="0" w:color="auto"/>
              <w:left w:val="single" w:sz="4" w:space="0" w:color="auto"/>
              <w:bottom w:val="single" w:sz="4" w:space="0" w:color="auto"/>
              <w:right w:val="single" w:sz="4" w:space="0" w:color="auto"/>
            </w:tcBorders>
            <w:vAlign w:val="center"/>
          </w:tcPr>
          <w:p w14:paraId="7A001FCD" w14:textId="77777777" w:rsidR="00864B04" w:rsidRDefault="003279CE">
            <w:pPr>
              <w:pStyle w:val="a6"/>
              <w:ind w:firstLine="0"/>
              <w:rPr>
                <w:rFonts w:ascii="宋体" w:eastAsia="宋体" w:hAnsi="宋体"/>
                <w:sz w:val="21"/>
                <w:szCs w:val="21"/>
              </w:rPr>
            </w:pPr>
            <w:r>
              <w:rPr>
                <w:rFonts w:ascii="宋体" w:eastAsia="宋体" w:hAnsi="宋体" w:hint="eastAsia"/>
                <w:sz w:val="21"/>
                <w:szCs w:val="21"/>
              </w:rPr>
              <w:t>响应承诺函</w:t>
            </w:r>
          </w:p>
        </w:tc>
        <w:tc>
          <w:tcPr>
            <w:tcW w:w="3997" w:type="dxa"/>
            <w:tcBorders>
              <w:top w:val="single" w:sz="4" w:space="0" w:color="auto"/>
              <w:left w:val="single" w:sz="4" w:space="0" w:color="auto"/>
              <w:bottom w:val="single" w:sz="4" w:space="0" w:color="auto"/>
              <w:right w:val="single" w:sz="4" w:space="0" w:color="auto"/>
            </w:tcBorders>
            <w:vAlign w:val="center"/>
          </w:tcPr>
          <w:p w14:paraId="4B93EF9E" w14:textId="77777777" w:rsidR="00864B04" w:rsidRDefault="003279CE">
            <w:pPr>
              <w:pStyle w:val="a6"/>
              <w:ind w:firstLine="0"/>
              <w:rPr>
                <w:rFonts w:ascii="宋体" w:eastAsia="宋体" w:hAnsi="宋体"/>
                <w:sz w:val="21"/>
                <w:szCs w:val="21"/>
              </w:rPr>
            </w:pPr>
            <w:r w:rsidRPr="00546F84">
              <w:rPr>
                <w:rFonts w:ascii="宋体" w:eastAsia="宋体" w:hAnsi="宋体"/>
                <w:sz w:val="21"/>
                <w:szCs w:val="21"/>
              </w:rPr>
              <w:fldChar w:fldCharType="begin"/>
            </w:r>
            <w:r w:rsidRPr="00546F84">
              <w:rPr>
                <w:rFonts w:ascii="宋体" w:eastAsia="宋体" w:hAnsi="宋体"/>
                <w:sz w:val="21"/>
                <w:szCs w:val="21"/>
              </w:rPr>
              <w:instrText xml:space="preserve"> REF _Ref33617519 \h  \* MERGEFORMAT </w:instrText>
            </w:r>
            <w:r w:rsidRPr="00546F84">
              <w:rPr>
                <w:rFonts w:ascii="宋体" w:eastAsia="宋体" w:hAnsi="宋体"/>
                <w:sz w:val="21"/>
                <w:szCs w:val="21"/>
              </w:rPr>
            </w:r>
            <w:r w:rsidRPr="00546F84">
              <w:rPr>
                <w:rFonts w:ascii="宋体" w:eastAsia="宋体" w:hAnsi="宋体"/>
                <w:sz w:val="21"/>
                <w:szCs w:val="21"/>
              </w:rPr>
              <w:fldChar w:fldCharType="separate"/>
            </w:r>
            <w:r w:rsidR="00713AE2" w:rsidRPr="00713AE2">
              <w:rPr>
                <w:rFonts w:ascii="宋体" w:eastAsia="宋体" w:hAnsi="宋体"/>
                <w:sz w:val="21"/>
                <w:szCs w:val="21"/>
              </w:rPr>
              <w:t>附件2：响应</w:t>
            </w:r>
            <w:r w:rsidR="00713AE2" w:rsidRPr="00713AE2">
              <w:rPr>
                <w:rFonts w:ascii="宋体" w:eastAsia="宋体" w:hAnsi="宋体" w:hint="eastAsia"/>
                <w:sz w:val="21"/>
                <w:szCs w:val="21"/>
              </w:rPr>
              <w:t>承诺</w:t>
            </w:r>
            <w:r w:rsidR="00713AE2" w:rsidRPr="00713AE2">
              <w:rPr>
                <w:rFonts w:ascii="宋体" w:eastAsia="宋体" w:hAnsi="宋体"/>
                <w:sz w:val="21"/>
                <w:szCs w:val="21"/>
              </w:rPr>
              <w:t>函</w:t>
            </w:r>
            <w:r w:rsidRPr="00546F84">
              <w:rPr>
                <w:rFonts w:ascii="宋体" w:eastAsia="宋体" w:hAnsi="宋体"/>
                <w:sz w:val="21"/>
                <w:szCs w:val="21"/>
              </w:rPr>
              <w:fldChar w:fldCharType="end"/>
            </w:r>
          </w:p>
        </w:tc>
      </w:tr>
      <w:tr w:rsidR="00864B04" w14:paraId="34D4CCA0" w14:textId="77777777">
        <w:trPr>
          <w:trHeight w:val="680"/>
        </w:trPr>
        <w:tc>
          <w:tcPr>
            <w:tcW w:w="1413" w:type="dxa"/>
            <w:vMerge/>
            <w:tcBorders>
              <w:left w:val="single" w:sz="4" w:space="0" w:color="auto"/>
              <w:right w:val="single" w:sz="4" w:space="0" w:color="auto"/>
            </w:tcBorders>
            <w:vAlign w:val="center"/>
          </w:tcPr>
          <w:p w14:paraId="08FC65C4" w14:textId="77777777" w:rsidR="00864B04" w:rsidRDefault="00864B04">
            <w:pPr>
              <w:widowControl/>
              <w:jc w:val="left"/>
              <w:rPr>
                <w:rFonts w:ascii="宋体" w:hAnsi="宋体"/>
                <w:b/>
                <w:sz w:val="24"/>
                <w:szCs w:val="21"/>
              </w:rPr>
            </w:pPr>
          </w:p>
        </w:tc>
        <w:tc>
          <w:tcPr>
            <w:tcW w:w="3118" w:type="dxa"/>
            <w:tcBorders>
              <w:top w:val="single" w:sz="4" w:space="0" w:color="auto"/>
              <w:left w:val="single" w:sz="4" w:space="0" w:color="auto"/>
              <w:bottom w:val="single" w:sz="4" w:space="0" w:color="auto"/>
              <w:right w:val="single" w:sz="4" w:space="0" w:color="auto"/>
            </w:tcBorders>
            <w:vAlign w:val="center"/>
          </w:tcPr>
          <w:p w14:paraId="5E4B0A70" w14:textId="77777777" w:rsidR="00864B04" w:rsidRDefault="003279CE">
            <w:pPr>
              <w:pStyle w:val="a6"/>
              <w:ind w:left="420" w:hanging="420"/>
              <w:rPr>
                <w:rFonts w:ascii="宋体" w:eastAsia="宋体" w:hAnsi="宋体"/>
                <w:sz w:val="21"/>
                <w:szCs w:val="21"/>
              </w:rPr>
            </w:pPr>
            <w:r>
              <w:rPr>
                <w:rFonts w:ascii="宋体" w:eastAsia="宋体" w:hAnsi="宋体" w:hint="eastAsia"/>
                <w:sz w:val="21"/>
                <w:szCs w:val="21"/>
              </w:rPr>
              <w:t>中小企业声明函</w:t>
            </w:r>
          </w:p>
        </w:tc>
        <w:tc>
          <w:tcPr>
            <w:tcW w:w="3997" w:type="dxa"/>
            <w:tcBorders>
              <w:top w:val="single" w:sz="4" w:space="0" w:color="auto"/>
              <w:left w:val="single" w:sz="4" w:space="0" w:color="auto"/>
              <w:bottom w:val="single" w:sz="4" w:space="0" w:color="auto"/>
              <w:right w:val="single" w:sz="4" w:space="0" w:color="auto"/>
            </w:tcBorders>
            <w:vAlign w:val="center"/>
          </w:tcPr>
          <w:p w14:paraId="615E3330" w14:textId="6451F93D" w:rsidR="00864B04" w:rsidRPr="00546F84" w:rsidRDefault="003279CE" w:rsidP="0045630D">
            <w:pPr>
              <w:pStyle w:val="a6"/>
              <w:ind w:firstLine="0"/>
              <w:rPr>
                <w:rFonts w:ascii="宋体" w:eastAsia="宋体" w:hAnsi="宋体"/>
                <w:sz w:val="21"/>
                <w:szCs w:val="21"/>
              </w:rPr>
            </w:pPr>
            <w:r w:rsidRPr="00546F84">
              <w:rPr>
                <w:rFonts w:ascii="宋体" w:eastAsia="宋体" w:hAnsi="宋体"/>
                <w:sz w:val="21"/>
                <w:szCs w:val="21"/>
              </w:rPr>
              <w:fldChar w:fldCharType="begin"/>
            </w:r>
            <w:r w:rsidRPr="00546F84">
              <w:rPr>
                <w:rFonts w:ascii="宋体" w:eastAsia="宋体" w:hAnsi="宋体"/>
                <w:sz w:val="21"/>
                <w:szCs w:val="21"/>
              </w:rPr>
              <w:instrText xml:space="preserve"> REF _Ref33617527 \h  \* MERGEFORMAT </w:instrText>
            </w:r>
            <w:r w:rsidRPr="00546F84">
              <w:rPr>
                <w:rFonts w:ascii="宋体" w:eastAsia="宋体" w:hAnsi="宋体"/>
                <w:sz w:val="21"/>
                <w:szCs w:val="21"/>
              </w:rPr>
            </w:r>
            <w:r w:rsidRPr="00546F84">
              <w:rPr>
                <w:rFonts w:ascii="宋体" w:eastAsia="宋体" w:hAnsi="宋体"/>
                <w:sz w:val="21"/>
                <w:szCs w:val="21"/>
              </w:rPr>
              <w:fldChar w:fldCharType="separate"/>
            </w:r>
            <w:r w:rsidR="00713AE2" w:rsidRPr="00546F84">
              <w:rPr>
                <w:rFonts w:ascii="宋体" w:eastAsia="宋体" w:hAnsi="宋体"/>
                <w:sz w:val="21"/>
                <w:szCs w:val="21"/>
              </w:rPr>
              <w:t>附件</w:t>
            </w:r>
            <w:r w:rsidR="00713AE2" w:rsidRPr="00546F84">
              <w:rPr>
                <w:rFonts w:ascii="宋体" w:eastAsia="宋体" w:hAnsi="宋体" w:hint="eastAsia"/>
                <w:sz w:val="21"/>
                <w:szCs w:val="21"/>
              </w:rPr>
              <w:t>3</w:t>
            </w:r>
            <w:r w:rsidR="00713AE2" w:rsidRPr="00546F84">
              <w:rPr>
                <w:rFonts w:ascii="宋体" w:eastAsia="宋体" w:hAnsi="宋体"/>
                <w:sz w:val="21"/>
                <w:szCs w:val="21"/>
              </w:rPr>
              <w:t>：中小企业声明函</w:t>
            </w:r>
            <w:r w:rsidRPr="00546F84">
              <w:rPr>
                <w:rFonts w:ascii="宋体" w:eastAsia="宋体" w:hAnsi="宋体"/>
                <w:sz w:val="21"/>
                <w:szCs w:val="21"/>
              </w:rPr>
              <w:fldChar w:fldCharType="end"/>
            </w:r>
          </w:p>
        </w:tc>
      </w:tr>
      <w:tr w:rsidR="00864B04" w14:paraId="5D460D74" w14:textId="77777777">
        <w:trPr>
          <w:trHeight w:val="680"/>
        </w:trPr>
        <w:tc>
          <w:tcPr>
            <w:tcW w:w="1413" w:type="dxa"/>
            <w:vMerge/>
            <w:tcBorders>
              <w:left w:val="single" w:sz="4" w:space="0" w:color="auto"/>
              <w:right w:val="single" w:sz="4" w:space="0" w:color="auto"/>
            </w:tcBorders>
            <w:vAlign w:val="center"/>
          </w:tcPr>
          <w:p w14:paraId="62862F12" w14:textId="77777777" w:rsidR="00864B04" w:rsidRDefault="00864B04">
            <w:pPr>
              <w:widowControl/>
              <w:jc w:val="left"/>
              <w:rPr>
                <w:rFonts w:ascii="宋体" w:hAnsi="宋体"/>
                <w:b/>
                <w:sz w:val="24"/>
                <w:szCs w:val="21"/>
              </w:rPr>
            </w:pPr>
          </w:p>
        </w:tc>
        <w:tc>
          <w:tcPr>
            <w:tcW w:w="3118" w:type="dxa"/>
            <w:tcBorders>
              <w:top w:val="single" w:sz="4" w:space="0" w:color="auto"/>
              <w:left w:val="single" w:sz="4" w:space="0" w:color="auto"/>
              <w:bottom w:val="single" w:sz="4" w:space="0" w:color="auto"/>
              <w:right w:val="single" w:sz="4" w:space="0" w:color="auto"/>
            </w:tcBorders>
            <w:vAlign w:val="center"/>
          </w:tcPr>
          <w:p w14:paraId="0FE44A03" w14:textId="77777777" w:rsidR="00864B04" w:rsidRDefault="003279CE">
            <w:pPr>
              <w:pStyle w:val="a6"/>
              <w:ind w:firstLine="0"/>
              <w:rPr>
                <w:rFonts w:ascii="宋体" w:eastAsia="宋体" w:hAnsi="宋体"/>
                <w:sz w:val="21"/>
                <w:szCs w:val="21"/>
              </w:rPr>
            </w:pPr>
            <w:r>
              <w:rPr>
                <w:rFonts w:ascii="宋体" w:eastAsia="宋体" w:hAnsi="宋体" w:hint="eastAsia"/>
                <w:sz w:val="21"/>
                <w:szCs w:val="21"/>
              </w:rPr>
              <w:t>残疾人福利性单位声明函</w:t>
            </w:r>
          </w:p>
        </w:tc>
        <w:tc>
          <w:tcPr>
            <w:tcW w:w="3997" w:type="dxa"/>
            <w:tcBorders>
              <w:top w:val="single" w:sz="4" w:space="0" w:color="auto"/>
              <w:left w:val="single" w:sz="4" w:space="0" w:color="auto"/>
              <w:bottom w:val="single" w:sz="4" w:space="0" w:color="auto"/>
              <w:right w:val="single" w:sz="4" w:space="0" w:color="auto"/>
            </w:tcBorders>
            <w:vAlign w:val="center"/>
          </w:tcPr>
          <w:p w14:paraId="59DB17E5" w14:textId="2DD553C3" w:rsidR="00864B04" w:rsidRPr="00546F84" w:rsidRDefault="003279CE" w:rsidP="0045630D">
            <w:pPr>
              <w:pStyle w:val="a6"/>
              <w:ind w:firstLine="0"/>
              <w:rPr>
                <w:rFonts w:ascii="宋体" w:eastAsia="宋体" w:hAnsi="宋体"/>
                <w:sz w:val="21"/>
                <w:szCs w:val="21"/>
              </w:rPr>
            </w:pPr>
            <w:r w:rsidRPr="00546F84">
              <w:rPr>
                <w:rFonts w:ascii="宋体" w:eastAsia="宋体" w:hAnsi="宋体"/>
                <w:sz w:val="21"/>
                <w:szCs w:val="21"/>
              </w:rPr>
              <w:fldChar w:fldCharType="begin"/>
            </w:r>
            <w:r w:rsidRPr="00546F84">
              <w:rPr>
                <w:rFonts w:ascii="宋体" w:eastAsia="宋体" w:hAnsi="宋体"/>
                <w:sz w:val="21"/>
                <w:szCs w:val="21"/>
              </w:rPr>
              <w:instrText xml:space="preserve"> REF _Ref33617531 \h  \* MERGEFORMAT </w:instrText>
            </w:r>
            <w:r w:rsidRPr="00546F84">
              <w:rPr>
                <w:rFonts w:ascii="宋体" w:eastAsia="宋体" w:hAnsi="宋体"/>
                <w:sz w:val="21"/>
                <w:szCs w:val="21"/>
              </w:rPr>
            </w:r>
            <w:r w:rsidRPr="00546F84">
              <w:rPr>
                <w:rFonts w:ascii="宋体" w:eastAsia="宋体" w:hAnsi="宋体"/>
                <w:sz w:val="21"/>
                <w:szCs w:val="21"/>
              </w:rPr>
              <w:fldChar w:fldCharType="separate"/>
            </w:r>
            <w:r w:rsidR="0045630D" w:rsidRPr="00546F84">
              <w:rPr>
                <w:rFonts w:ascii="宋体" w:eastAsia="宋体" w:hAnsi="宋体"/>
                <w:sz w:val="21"/>
                <w:szCs w:val="21"/>
              </w:rPr>
              <w:t>附件</w:t>
            </w:r>
            <w:r w:rsidR="00713AE2" w:rsidRPr="00546F84">
              <w:rPr>
                <w:rFonts w:ascii="宋体" w:eastAsia="宋体" w:hAnsi="宋体" w:hint="eastAsia"/>
                <w:sz w:val="21"/>
                <w:szCs w:val="21"/>
              </w:rPr>
              <w:t>4</w:t>
            </w:r>
            <w:r w:rsidR="00713AE2" w:rsidRPr="00546F84">
              <w:rPr>
                <w:rFonts w:ascii="宋体" w:eastAsia="宋体" w:hAnsi="宋体"/>
                <w:sz w:val="21"/>
                <w:szCs w:val="21"/>
              </w:rPr>
              <w:t>：残疾人福利性单位声明函</w:t>
            </w:r>
            <w:r w:rsidRPr="00546F84">
              <w:rPr>
                <w:rFonts w:ascii="宋体" w:eastAsia="宋体" w:hAnsi="宋体"/>
                <w:sz w:val="21"/>
                <w:szCs w:val="21"/>
              </w:rPr>
              <w:fldChar w:fldCharType="end"/>
            </w:r>
          </w:p>
        </w:tc>
      </w:tr>
      <w:tr w:rsidR="00864B04" w14:paraId="5F341C3D" w14:textId="77777777">
        <w:trPr>
          <w:trHeight w:val="680"/>
        </w:trPr>
        <w:tc>
          <w:tcPr>
            <w:tcW w:w="1413" w:type="dxa"/>
            <w:vMerge/>
            <w:tcBorders>
              <w:left w:val="single" w:sz="4" w:space="0" w:color="auto"/>
              <w:right w:val="single" w:sz="4" w:space="0" w:color="auto"/>
            </w:tcBorders>
            <w:vAlign w:val="center"/>
          </w:tcPr>
          <w:p w14:paraId="6191A8BD" w14:textId="77777777" w:rsidR="00864B04" w:rsidRDefault="00864B04">
            <w:pPr>
              <w:widowControl/>
              <w:jc w:val="left"/>
              <w:rPr>
                <w:rFonts w:ascii="宋体" w:hAnsi="宋体"/>
                <w:b/>
                <w:sz w:val="24"/>
                <w:szCs w:val="21"/>
              </w:rPr>
            </w:pPr>
          </w:p>
        </w:tc>
        <w:tc>
          <w:tcPr>
            <w:tcW w:w="3118" w:type="dxa"/>
            <w:tcBorders>
              <w:top w:val="single" w:sz="4" w:space="0" w:color="auto"/>
              <w:left w:val="single" w:sz="4" w:space="0" w:color="auto"/>
              <w:bottom w:val="single" w:sz="4" w:space="0" w:color="auto"/>
              <w:right w:val="single" w:sz="4" w:space="0" w:color="auto"/>
            </w:tcBorders>
            <w:vAlign w:val="center"/>
          </w:tcPr>
          <w:p w14:paraId="7EBB3CA3" w14:textId="77777777" w:rsidR="00864B04" w:rsidRDefault="003279CE">
            <w:pPr>
              <w:pStyle w:val="a6"/>
              <w:ind w:firstLine="0"/>
              <w:rPr>
                <w:rFonts w:ascii="宋体" w:eastAsia="宋体" w:hAnsi="宋体"/>
                <w:sz w:val="21"/>
                <w:szCs w:val="21"/>
              </w:rPr>
            </w:pPr>
            <w:r>
              <w:rPr>
                <w:rFonts w:ascii="宋体" w:eastAsia="宋体" w:hAnsi="宋体" w:hint="eastAsia"/>
                <w:sz w:val="21"/>
                <w:szCs w:val="21"/>
              </w:rPr>
              <w:t>法定代表人授权委托书</w:t>
            </w:r>
          </w:p>
        </w:tc>
        <w:tc>
          <w:tcPr>
            <w:tcW w:w="3997" w:type="dxa"/>
            <w:tcBorders>
              <w:top w:val="single" w:sz="4" w:space="0" w:color="auto"/>
              <w:left w:val="single" w:sz="4" w:space="0" w:color="auto"/>
              <w:bottom w:val="single" w:sz="4" w:space="0" w:color="auto"/>
              <w:right w:val="single" w:sz="4" w:space="0" w:color="auto"/>
            </w:tcBorders>
            <w:vAlign w:val="center"/>
          </w:tcPr>
          <w:p w14:paraId="2969AA55" w14:textId="77777777" w:rsidR="00864B04" w:rsidRDefault="003279CE">
            <w:pPr>
              <w:pStyle w:val="a6"/>
              <w:ind w:firstLine="0"/>
              <w:rPr>
                <w:rFonts w:ascii="宋体" w:eastAsia="宋体" w:hAnsi="宋体"/>
                <w:sz w:val="21"/>
                <w:szCs w:val="21"/>
              </w:rPr>
            </w:pPr>
            <w:r w:rsidRPr="0045630D">
              <w:rPr>
                <w:rFonts w:ascii="宋体" w:eastAsia="宋体" w:hAnsi="宋体"/>
                <w:sz w:val="21"/>
                <w:szCs w:val="21"/>
              </w:rPr>
              <w:fldChar w:fldCharType="begin"/>
            </w:r>
            <w:r w:rsidRPr="0045630D">
              <w:rPr>
                <w:rFonts w:ascii="宋体" w:eastAsia="宋体" w:hAnsi="宋体"/>
                <w:sz w:val="21"/>
                <w:szCs w:val="21"/>
              </w:rPr>
              <w:instrText xml:space="preserve"> REF _Ref33617535 \h  \* MERGEFORMAT </w:instrText>
            </w:r>
            <w:r w:rsidRPr="0045630D">
              <w:rPr>
                <w:rFonts w:ascii="宋体" w:eastAsia="宋体" w:hAnsi="宋体"/>
                <w:sz w:val="21"/>
                <w:szCs w:val="21"/>
              </w:rPr>
            </w:r>
            <w:r w:rsidRPr="0045630D">
              <w:rPr>
                <w:rFonts w:ascii="宋体" w:eastAsia="宋体" w:hAnsi="宋体"/>
                <w:sz w:val="21"/>
                <w:szCs w:val="21"/>
              </w:rPr>
              <w:fldChar w:fldCharType="separate"/>
            </w:r>
            <w:r w:rsidR="00713AE2" w:rsidRPr="00713AE2">
              <w:rPr>
                <w:rFonts w:ascii="宋体" w:eastAsia="宋体" w:hAnsi="宋体"/>
                <w:sz w:val="21"/>
                <w:szCs w:val="21"/>
              </w:rPr>
              <w:t>附件</w:t>
            </w:r>
            <w:r w:rsidR="00713AE2" w:rsidRPr="00713AE2">
              <w:rPr>
                <w:rFonts w:ascii="宋体" w:eastAsia="宋体" w:hAnsi="宋体" w:hint="eastAsia"/>
                <w:sz w:val="21"/>
                <w:szCs w:val="21"/>
              </w:rPr>
              <w:t>5</w:t>
            </w:r>
            <w:r w:rsidR="00713AE2" w:rsidRPr="00713AE2">
              <w:rPr>
                <w:rFonts w:ascii="宋体" w:eastAsia="宋体" w:hAnsi="宋体"/>
                <w:sz w:val="21"/>
                <w:szCs w:val="21"/>
              </w:rPr>
              <w:t>：法定代表人授权委托书</w:t>
            </w:r>
            <w:r w:rsidRPr="0045630D">
              <w:rPr>
                <w:rFonts w:ascii="宋体" w:eastAsia="宋体" w:hAnsi="宋体"/>
                <w:sz w:val="21"/>
                <w:szCs w:val="21"/>
              </w:rPr>
              <w:fldChar w:fldCharType="end"/>
            </w:r>
          </w:p>
        </w:tc>
      </w:tr>
      <w:tr w:rsidR="00864B04" w14:paraId="31C6348F" w14:textId="77777777">
        <w:trPr>
          <w:trHeight w:val="680"/>
        </w:trPr>
        <w:tc>
          <w:tcPr>
            <w:tcW w:w="1413" w:type="dxa"/>
            <w:vMerge/>
            <w:tcBorders>
              <w:left w:val="single" w:sz="4" w:space="0" w:color="auto"/>
              <w:right w:val="single" w:sz="4" w:space="0" w:color="auto"/>
            </w:tcBorders>
            <w:vAlign w:val="center"/>
          </w:tcPr>
          <w:p w14:paraId="4B2ED07B" w14:textId="77777777" w:rsidR="00864B04" w:rsidRDefault="00864B04">
            <w:pPr>
              <w:widowControl/>
              <w:jc w:val="left"/>
              <w:rPr>
                <w:rFonts w:ascii="宋体" w:hAnsi="宋体"/>
                <w:b/>
                <w:sz w:val="24"/>
                <w:szCs w:val="21"/>
              </w:rPr>
            </w:pPr>
          </w:p>
        </w:tc>
        <w:tc>
          <w:tcPr>
            <w:tcW w:w="3118" w:type="dxa"/>
            <w:tcBorders>
              <w:top w:val="single" w:sz="4" w:space="0" w:color="auto"/>
              <w:left w:val="single" w:sz="4" w:space="0" w:color="auto"/>
              <w:bottom w:val="single" w:sz="4" w:space="0" w:color="auto"/>
              <w:right w:val="single" w:sz="4" w:space="0" w:color="auto"/>
            </w:tcBorders>
            <w:vAlign w:val="center"/>
          </w:tcPr>
          <w:p w14:paraId="330AEA11" w14:textId="77777777" w:rsidR="00864B04" w:rsidRDefault="003279CE">
            <w:pPr>
              <w:pStyle w:val="a6"/>
              <w:ind w:firstLine="0"/>
              <w:rPr>
                <w:rFonts w:ascii="宋体" w:eastAsia="宋体" w:hAnsi="宋体"/>
                <w:sz w:val="21"/>
                <w:szCs w:val="21"/>
              </w:rPr>
            </w:pPr>
            <w:r>
              <w:rPr>
                <w:rFonts w:ascii="宋体" w:eastAsia="宋体" w:hAnsi="宋体" w:hint="eastAsia"/>
                <w:sz w:val="21"/>
                <w:szCs w:val="21"/>
              </w:rPr>
              <w:t>开标一览表</w:t>
            </w:r>
          </w:p>
        </w:tc>
        <w:tc>
          <w:tcPr>
            <w:tcW w:w="3997" w:type="dxa"/>
            <w:tcBorders>
              <w:top w:val="single" w:sz="4" w:space="0" w:color="auto"/>
              <w:left w:val="single" w:sz="4" w:space="0" w:color="auto"/>
              <w:bottom w:val="single" w:sz="4" w:space="0" w:color="auto"/>
              <w:right w:val="single" w:sz="4" w:space="0" w:color="auto"/>
            </w:tcBorders>
            <w:vAlign w:val="center"/>
          </w:tcPr>
          <w:p w14:paraId="7A8D0DBD" w14:textId="63AE02B1" w:rsidR="00864B04" w:rsidRPr="0045630D" w:rsidRDefault="003279CE" w:rsidP="0045630D">
            <w:pPr>
              <w:pStyle w:val="a6"/>
              <w:ind w:firstLine="0"/>
              <w:rPr>
                <w:rFonts w:ascii="宋体" w:eastAsia="宋体" w:hAnsi="宋体"/>
                <w:sz w:val="21"/>
                <w:szCs w:val="21"/>
              </w:rPr>
            </w:pPr>
            <w:r w:rsidRPr="0045630D">
              <w:rPr>
                <w:rFonts w:ascii="宋体" w:eastAsia="宋体" w:hAnsi="宋体"/>
                <w:sz w:val="21"/>
                <w:szCs w:val="21"/>
              </w:rPr>
              <w:fldChar w:fldCharType="begin"/>
            </w:r>
            <w:r w:rsidRPr="0045630D">
              <w:rPr>
                <w:rFonts w:ascii="宋体" w:eastAsia="宋体" w:hAnsi="宋体"/>
                <w:sz w:val="21"/>
                <w:szCs w:val="21"/>
              </w:rPr>
              <w:instrText xml:space="preserve"> REF _Ref15302750 \h  \* MERGEFORMAT </w:instrText>
            </w:r>
            <w:r w:rsidRPr="0045630D">
              <w:rPr>
                <w:rFonts w:ascii="宋体" w:eastAsia="宋体" w:hAnsi="宋体"/>
                <w:sz w:val="21"/>
                <w:szCs w:val="21"/>
              </w:rPr>
            </w:r>
            <w:r w:rsidRPr="0045630D">
              <w:rPr>
                <w:rFonts w:ascii="宋体" w:eastAsia="宋体" w:hAnsi="宋体"/>
                <w:sz w:val="21"/>
                <w:szCs w:val="21"/>
              </w:rPr>
              <w:fldChar w:fldCharType="separate"/>
            </w:r>
            <w:r w:rsidR="00713AE2" w:rsidRPr="0045630D">
              <w:rPr>
                <w:rFonts w:ascii="宋体" w:eastAsia="宋体" w:hAnsi="宋体"/>
                <w:sz w:val="21"/>
                <w:szCs w:val="21"/>
              </w:rPr>
              <w:t>附件</w:t>
            </w:r>
            <w:r w:rsidR="00713AE2" w:rsidRPr="0045630D">
              <w:rPr>
                <w:rFonts w:ascii="宋体" w:eastAsia="宋体" w:hAnsi="宋体" w:hint="eastAsia"/>
                <w:sz w:val="21"/>
                <w:szCs w:val="21"/>
              </w:rPr>
              <w:t>6</w:t>
            </w:r>
            <w:r w:rsidR="00713AE2" w:rsidRPr="0045630D">
              <w:rPr>
                <w:rFonts w:ascii="宋体" w:eastAsia="宋体" w:hAnsi="宋体"/>
                <w:sz w:val="21"/>
                <w:szCs w:val="21"/>
              </w:rPr>
              <w:t>：开标一览表</w:t>
            </w:r>
            <w:r w:rsidRPr="0045630D">
              <w:rPr>
                <w:rFonts w:ascii="宋体" w:eastAsia="宋体" w:hAnsi="宋体"/>
                <w:sz w:val="21"/>
                <w:szCs w:val="21"/>
              </w:rPr>
              <w:fldChar w:fldCharType="end"/>
            </w:r>
          </w:p>
        </w:tc>
      </w:tr>
      <w:tr w:rsidR="00864B04" w14:paraId="16324D70" w14:textId="77777777">
        <w:trPr>
          <w:trHeight w:val="680"/>
        </w:trPr>
        <w:tc>
          <w:tcPr>
            <w:tcW w:w="1413" w:type="dxa"/>
            <w:vMerge/>
            <w:tcBorders>
              <w:left w:val="single" w:sz="4" w:space="0" w:color="auto"/>
              <w:right w:val="single" w:sz="4" w:space="0" w:color="auto"/>
            </w:tcBorders>
            <w:vAlign w:val="center"/>
          </w:tcPr>
          <w:p w14:paraId="0367CD9B" w14:textId="77777777" w:rsidR="00864B04" w:rsidRDefault="00864B04">
            <w:pPr>
              <w:widowControl/>
              <w:jc w:val="left"/>
              <w:rPr>
                <w:rFonts w:ascii="宋体" w:hAnsi="宋体"/>
                <w:b/>
                <w:sz w:val="24"/>
                <w:szCs w:val="21"/>
              </w:rPr>
            </w:pPr>
          </w:p>
        </w:tc>
        <w:tc>
          <w:tcPr>
            <w:tcW w:w="3118" w:type="dxa"/>
            <w:tcBorders>
              <w:top w:val="single" w:sz="4" w:space="0" w:color="auto"/>
              <w:left w:val="single" w:sz="4" w:space="0" w:color="auto"/>
              <w:bottom w:val="single" w:sz="4" w:space="0" w:color="auto"/>
              <w:right w:val="single" w:sz="4" w:space="0" w:color="auto"/>
            </w:tcBorders>
            <w:vAlign w:val="center"/>
          </w:tcPr>
          <w:p w14:paraId="2BD994D4" w14:textId="77777777" w:rsidR="00864B04" w:rsidRDefault="003279CE">
            <w:pPr>
              <w:pStyle w:val="a6"/>
              <w:ind w:firstLine="0"/>
              <w:rPr>
                <w:rFonts w:ascii="宋体" w:eastAsia="宋体" w:hAnsi="宋体"/>
                <w:sz w:val="21"/>
                <w:szCs w:val="21"/>
              </w:rPr>
            </w:pPr>
            <w:r>
              <w:rPr>
                <w:rFonts w:ascii="宋体" w:eastAsia="宋体" w:hAnsi="宋体" w:hint="eastAsia"/>
                <w:sz w:val="21"/>
                <w:szCs w:val="21"/>
              </w:rPr>
              <w:t>专业机具设备、车辆配备情况表</w:t>
            </w:r>
          </w:p>
        </w:tc>
        <w:tc>
          <w:tcPr>
            <w:tcW w:w="3997" w:type="dxa"/>
            <w:tcBorders>
              <w:top w:val="single" w:sz="4" w:space="0" w:color="auto"/>
              <w:left w:val="single" w:sz="4" w:space="0" w:color="auto"/>
              <w:bottom w:val="single" w:sz="4" w:space="0" w:color="auto"/>
              <w:right w:val="single" w:sz="4" w:space="0" w:color="auto"/>
            </w:tcBorders>
            <w:vAlign w:val="center"/>
          </w:tcPr>
          <w:p w14:paraId="5C416D7E" w14:textId="44452001" w:rsidR="00864B04" w:rsidRDefault="003279CE" w:rsidP="00F01847">
            <w:pPr>
              <w:pStyle w:val="a6"/>
              <w:ind w:firstLine="0"/>
              <w:rPr>
                <w:rFonts w:ascii="宋体" w:eastAsia="宋体" w:hAnsi="宋体"/>
                <w:sz w:val="21"/>
                <w:szCs w:val="21"/>
              </w:rPr>
            </w:pPr>
            <w:r>
              <w:rPr>
                <w:rFonts w:ascii="宋体" w:eastAsia="宋体" w:hAnsi="宋体" w:hint="eastAsia"/>
                <w:sz w:val="21"/>
                <w:szCs w:val="21"/>
              </w:rPr>
              <w:t>附件</w:t>
            </w:r>
            <w:r w:rsidR="00F01847">
              <w:rPr>
                <w:rFonts w:ascii="宋体" w:eastAsia="宋体" w:hAnsi="宋体"/>
                <w:sz w:val="21"/>
                <w:szCs w:val="21"/>
              </w:rPr>
              <w:t>7</w:t>
            </w:r>
            <w:r>
              <w:rPr>
                <w:rFonts w:ascii="宋体" w:eastAsia="宋体" w:hAnsi="宋体" w:hint="eastAsia"/>
                <w:sz w:val="21"/>
                <w:szCs w:val="21"/>
              </w:rPr>
              <w:t>：专业机具设备、车辆配备情况表</w:t>
            </w:r>
          </w:p>
        </w:tc>
      </w:tr>
      <w:tr w:rsidR="00864B04" w14:paraId="51CA7690" w14:textId="77777777">
        <w:trPr>
          <w:trHeight w:val="680"/>
        </w:trPr>
        <w:tc>
          <w:tcPr>
            <w:tcW w:w="1413" w:type="dxa"/>
            <w:vMerge/>
            <w:tcBorders>
              <w:left w:val="single" w:sz="4" w:space="0" w:color="auto"/>
              <w:right w:val="single" w:sz="4" w:space="0" w:color="auto"/>
            </w:tcBorders>
            <w:vAlign w:val="center"/>
          </w:tcPr>
          <w:p w14:paraId="07DEB1AB" w14:textId="77777777" w:rsidR="00864B04" w:rsidRDefault="00864B04">
            <w:pPr>
              <w:widowControl/>
              <w:jc w:val="left"/>
              <w:rPr>
                <w:rFonts w:ascii="宋体" w:hAnsi="宋体"/>
                <w:b/>
                <w:sz w:val="24"/>
                <w:szCs w:val="21"/>
              </w:rPr>
            </w:pPr>
          </w:p>
        </w:tc>
        <w:tc>
          <w:tcPr>
            <w:tcW w:w="3118" w:type="dxa"/>
            <w:tcBorders>
              <w:top w:val="single" w:sz="4" w:space="0" w:color="auto"/>
              <w:left w:val="single" w:sz="4" w:space="0" w:color="auto"/>
              <w:bottom w:val="single" w:sz="4" w:space="0" w:color="auto"/>
              <w:right w:val="single" w:sz="4" w:space="0" w:color="auto"/>
            </w:tcBorders>
            <w:vAlign w:val="center"/>
          </w:tcPr>
          <w:p w14:paraId="50727A8F" w14:textId="77777777" w:rsidR="00864B04" w:rsidRDefault="003279CE">
            <w:pPr>
              <w:pStyle w:val="a6"/>
              <w:ind w:firstLine="0"/>
              <w:rPr>
                <w:rFonts w:ascii="宋体" w:eastAsia="宋体" w:hAnsi="宋体"/>
                <w:sz w:val="21"/>
                <w:szCs w:val="21"/>
              </w:rPr>
            </w:pPr>
            <w:r>
              <w:rPr>
                <w:rFonts w:ascii="宋体" w:eastAsia="宋体" w:hAnsi="宋体" w:hint="eastAsia"/>
                <w:sz w:val="21"/>
                <w:szCs w:val="21"/>
              </w:rPr>
              <w:t>项目人员配置表</w:t>
            </w:r>
          </w:p>
        </w:tc>
        <w:tc>
          <w:tcPr>
            <w:tcW w:w="3997" w:type="dxa"/>
            <w:tcBorders>
              <w:top w:val="single" w:sz="4" w:space="0" w:color="auto"/>
              <w:left w:val="single" w:sz="4" w:space="0" w:color="auto"/>
              <w:bottom w:val="single" w:sz="4" w:space="0" w:color="auto"/>
              <w:right w:val="single" w:sz="4" w:space="0" w:color="auto"/>
            </w:tcBorders>
            <w:vAlign w:val="center"/>
          </w:tcPr>
          <w:p w14:paraId="46DE2019" w14:textId="441AA6BD" w:rsidR="00864B04" w:rsidRDefault="003279CE" w:rsidP="00F01847">
            <w:pPr>
              <w:pStyle w:val="a6"/>
              <w:ind w:firstLine="0"/>
              <w:rPr>
                <w:rFonts w:ascii="宋体" w:eastAsia="宋体" w:hAnsi="宋体"/>
                <w:sz w:val="21"/>
                <w:szCs w:val="21"/>
              </w:rPr>
            </w:pPr>
            <w:r>
              <w:rPr>
                <w:rFonts w:ascii="宋体" w:eastAsia="宋体" w:hAnsi="宋体" w:hint="eastAsia"/>
                <w:sz w:val="21"/>
                <w:szCs w:val="21"/>
              </w:rPr>
              <w:t>附件</w:t>
            </w:r>
            <w:r w:rsidR="00F01847">
              <w:rPr>
                <w:rFonts w:ascii="宋体" w:eastAsia="宋体" w:hAnsi="宋体"/>
                <w:sz w:val="21"/>
                <w:szCs w:val="21"/>
              </w:rPr>
              <w:t>8</w:t>
            </w:r>
            <w:r>
              <w:rPr>
                <w:rFonts w:ascii="宋体" w:eastAsia="宋体" w:hAnsi="宋体" w:hint="eastAsia"/>
                <w:sz w:val="21"/>
                <w:szCs w:val="21"/>
              </w:rPr>
              <w:t>：项目人员配置表</w:t>
            </w:r>
          </w:p>
        </w:tc>
      </w:tr>
      <w:tr w:rsidR="00864B04" w14:paraId="66F7F9CA" w14:textId="77777777">
        <w:trPr>
          <w:trHeight w:val="680"/>
        </w:trPr>
        <w:tc>
          <w:tcPr>
            <w:tcW w:w="1413" w:type="dxa"/>
            <w:vMerge/>
            <w:tcBorders>
              <w:left w:val="single" w:sz="4" w:space="0" w:color="auto"/>
              <w:right w:val="single" w:sz="4" w:space="0" w:color="auto"/>
            </w:tcBorders>
            <w:vAlign w:val="center"/>
          </w:tcPr>
          <w:p w14:paraId="503CFEA2" w14:textId="77777777" w:rsidR="00864B04" w:rsidRDefault="00864B04">
            <w:pPr>
              <w:widowControl/>
              <w:jc w:val="left"/>
              <w:rPr>
                <w:rFonts w:ascii="宋体" w:hAnsi="宋体"/>
                <w:b/>
                <w:sz w:val="24"/>
                <w:szCs w:val="21"/>
              </w:rPr>
            </w:pPr>
          </w:p>
        </w:tc>
        <w:tc>
          <w:tcPr>
            <w:tcW w:w="3118" w:type="dxa"/>
            <w:tcBorders>
              <w:top w:val="single" w:sz="4" w:space="0" w:color="auto"/>
              <w:left w:val="single" w:sz="4" w:space="0" w:color="auto"/>
              <w:bottom w:val="single" w:sz="4" w:space="0" w:color="auto"/>
              <w:right w:val="single" w:sz="4" w:space="0" w:color="auto"/>
            </w:tcBorders>
            <w:vAlign w:val="center"/>
          </w:tcPr>
          <w:p w14:paraId="46517C3A" w14:textId="77777777" w:rsidR="00864B04" w:rsidRDefault="003279CE">
            <w:pPr>
              <w:pStyle w:val="a6"/>
              <w:ind w:firstLine="0"/>
              <w:rPr>
                <w:rFonts w:ascii="宋体" w:eastAsia="宋体" w:hAnsi="宋体"/>
                <w:sz w:val="21"/>
                <w:szCs w:val="21"/>
              </w:rPr>
            </w:pPr>
            <w:r>
              <w:rPr>
                <w:rFonts w:ascii="宋体" w:eastAsia="宋体" w:hAnsi="宋体" w:hint="eastAsia"/>
                <w:sz w:val="21"/>
                <w:szCs w:val="21"/>
              </w:rPr>
              <w:t>偏离表</w:t>
            </w:r>
          </w:p>
        </w:tc>
        <w:tc>
          <w:tcPr>
            <w:tcW w:w="3997" w:type="dxa"/>
            <w:tcBorders>
              <w:top w:val="single" w:sz="4" w:space="0" w:color="auto"/>
              <w:left w:val="single" w:sz="4" w:space="0" w:color="auto"/>
              <w:bottom w:val="single" w:sz="4" w:space="0" w:color="auto"/>
              <w:right w:val="single" w:sz="4" w:space="0" w:color="auto"/>
            </w:tcBorders>
            <w:vAlign w:val="center"/>
          </w:tcPr>
          <w:p w14:paraId="711487F4" w14:textId="7001AE75" w:rsidR="00864B04" w:rsidRPr="0045630D" w:rsidRDefault="003279CE" w:rsidP="00F01847">
            <w:pPr>
              <w:widowControl/>
              <w:jc w:val="left"/>
              <w:rPr>
                <w:rFonts w:ascii="宋体" w:hAnsi="宋体"/>
                <w:szCs w:val="21"/>
              </w:rPr>
            </w:pPr>
            <w:r w:rsidRPr="0045630D">
              <w:rPr>
                <w:rFonts w:ascii="宋体" w:hAnsi="宋体"/>
                <w:szCs w:val="21"/>
              </w:rPr>
              <w:fldChar w:fldCharType="begin"/>
            </w:r>
            <w:r w:rsidRPr="0045630D">
              <w:rPr>
                <w:rFonts w:ascii="宋体" w:hAnsi="宋体"/>
                <w:szCs w:val="21"/>
              </w:rPr>
              <w:instrText xml:space="preserve"> REF _Ref33617553 \h  \* MERGEFORMAT </w:instrText>
            </w:r>
            <w:r w:rsidRPr="0045630D">
              <w:rPr>
                <w:rFonts w:ascii="宋体" w:hAnsi="宋体"/>
                <w:szCs w:val="21"/>
              </w:rPr>
            </w:r>
            <w:r w:rsidRPr="0045630D">
              <w:rPr>
                <w:rFonts w:ascii="宋体" w:hAnsi="宋体"/>
                <w:szCs w:val="21"/>
              </w:rPr>
              <w:fldChar w:fldCharType="separate"/>
            </w:r>
            <w:r w:rsidR="00713AE2" w:rsidRPr="0045630D">
              <w:rPr>
                <w:rFonts w:ascii="宋体" w:hAnsi="宋体" w:hint="eastAsia"/>
                <w:szCs w:val="21"/>
              </w:rPr>
              <w:t>附件</w:t>
            </w:r>
            <w:r w:rsidR="00713AE2" w:rsidRPr="0045630D">
              <w:rPr>
                <w:rFonts w:ascii="宋体" w:hAnsi="宋体"/>
                <w:szCs w:val="21"/>
              </w:rPr>
              <w:t>9</w:t>
            </w:r>
            <w:r w:rsidR="00713AE2" w:rsidRPr="0045630D">
              <w:rPr>
                <w:rFonts w:ascii="宋体" w:hAnsi="宋体" w:hint="eastAsia"/>
                <w:szCs w:val="21"/>
              </w:rPr>
              <w:t>：偏离表（技术、商务）</w:t>
            </w:r>
            <w:r w:rsidRPr="0045630D">
              <w:rPr>
                <w:rFonts w:ascii="宋体" w:hAnsi="宋体"/>
                <w:szCs w:val="21"/>
              </w:rPr>
              <w:fldChar w:fldCharType="end"/>
            </w:r>
          </w:p>
        </w:tc>
      </w:tr>
      <w:tr w:rsidR="00864B04" w14:paraId="036D1B69" w14:textId="77777777">
        <w:trPr>
          <w:trHeight w:val="680"/>
        </w:trPr>
        <w:tc>
          <w:tcPr>
            <w:tcW w:w="1413" w:type="dxa"/>
            <w:vMerge/>
            <w:tcBorders>
              <w:left w:val="single" w:sz="4" w:space="0" w:color="auto"/>
              <w:right w:val="single" w:sz="4" w:space="0" w:color="auto"/>
            </w:tcBorders>
            <w:vAlign w:val="center"/>
          </w:tcPr>
          <w:p w14:paraId="732BEF09" w14:textId="77777777" w:rsidR="00864B04" w:rsidRDefault="00864B04">
            <w:pPr>
              <w:widowControl/>
              <w:jc w:val="left"/>
              <w:rPr>
                <w:rFonts w:ascii="宋体" w:hAnsi="宋体"/>
                <w:b/>
                <w:sz w:val="24"/>
                <w:szCs w:val="21"/>
              </w:rPr>
            </w:pPr>
          </w:p>
        </w:tc>
        <w:tc>
          <w:tcPr>
            <w:tcW w:w="3118" w:type="dxa"/>
            <w:tcBorders>
              <w:top w:val="single" w:sz="4" w:space="0" w:color="auto"/>
              <w:left w:val="single" w:sz="4" w:space="0" w:color="auto"/>
              <w:bottom w:val="single" w:sz="4" w:space="0" w:color="auto"/>
              <w:right w:val="single" w:sz="4" w:space="0" w:color="auto"/>
            </w:tcBorders>
            <w:vAlign w:val="center"/>
          </w:tcPr>
          <w:p w14:paraId="7C3C97B7" w14:textId="77777777" w:rsidR="00864B04" w:rsidRDefault="003279CE">
            <w:pPr>
              <w:pStyle w:val="a6"/>
              <w:ind w:firstLine="0"/>
              <w:rPr>
                <w:rFonts w:ascii="宋体" w:eastAsia="宋体" w:hAnsi="宋体"/>
                <w:sz w:val="21"/>
                <w:szCs w:val="21"/>
              </w:rPr>
            </w:pPr>
            <w:r>
              <w:rPr>
                <w:rFonts w:ascii="宋体" w:eastAsia="宋体" w:hAnsi="宋体" w:hint="eastAsia"/>
                <w:sz w:val="21"/>
                <w:szCs w:val="21"/>
              </w:rPr>
              <w:t>安全承诺责任书</w:t>
            </w:r>
          </w:p>
        </w:tc>
        <w:tc>
          <w:tcPr>
            <w:tcW w:w="3997" w:type="dxa"/>
            <w:tcBorders>
              <w:top w:val="single" w:sz="4" w:space="0" w:color="auto"/>
              <w:left w:val="single" w:sz="4" w:space="0" w:color="auto"/>
              <w:bottom w:val="single" w:sz="4" w:space="0" w:color="auto"/>
              <w:right w:val="single" w:sz="4" w:space="0" w:color="auto"/>
            </w:tcBorders>
            <w:vAlign w:val="center"/>
          </w:tcPr>
          <w:p w14:paraId="51C6E0D2" w14:textId="538385C7" w:rsidR="00864B04" w:rsidRPr="0045630D" w:rsidRDefault="003279CE">
            <w:pPr>
              <w:widowControl/>
              <w:jc w:val="left"/>
              <w:rPr>
                <w:rFonts w:ascii="宋体" w:hAnsi="宋体"/>
                <w:szCs w:val="21"/>
              </w:rPr>
            </w:pPr>
            <w:r w:rsidRPr="0045630D">
              <w:rPr>
                <w:rFonts w:ascii="宋体" w:hAnsi="宋体" w:hint="eastAsia"/>
                <w:szCs w:val="21"/>
              </w:rPr>
              <w:t>附件1</w:t>
            </w:r>
            <w:r w:rsidR="00F01847" w:rsidRPr="0045630D">
              <w:rPr>
                <w:rFonts w:ascii="宋体" w:hAnsi="宋体"/>
                <w:szCs w:val="21"/>
              </w:rPr>
              <w:t>0</w:t>
            </w:r>
            <w:r w:rsidRPr="0045630D">
              <w:rPr>
                <w:rFonts w:ascii="宋体" w:hAnsi="宋体" w:hint="eastAsia"/>
                <w:szCs w:val="21"/>
              </w:rPr>
              <w:t>：安全承诺责任书</w:t>
            </w:r>
          </w:p>
        </w:tc>
      </w:tr>
      <w:tr w:rsidR="00864B04" w14:paraId="146BB22D" w14:textId="77777777">
        <w:trPr>
          <w:trHeight w:val="680"/>
        </w:trPr>
        <w:tc>
          <w:tcPr>
            <w:tcW w:w="1413" w:type="dxa"/>
            <w:vMerge/>
            <w:tcBorders>
              <w:left w:val="single" w:sz="4" w:space="0" w:color="auto"/>
              <w:right w:val="single" w:sz="4" w:space="0" w:color="auto"/>
            </w:tcBorders>
            <w:vAlign w:val="center"/>
          </w:tcPr>
          <w:p w14:paraId="58E51FBA" w14:textId="77777777" w:rsidR="00864B04" w:rsidRDefault="00864B04">
            <w:pPr>
              <w:widowControl/>
              <w:jc w:val="left"/>
              <w:rPr>
                <w:rFonts w:ascii="宋体" w:hAnsi="宋体"/>
                <w:b/>
                <w:sz w:val="24"/>
                <w:szCs w:val="21"/>
              </w:rPr>
            </w:pPr>
          </w:p>
        </w:tc>
        <w:tc>
          <w:tcPr>
            <w:tcW w:w="3118" w:type="dxa"/>
            <w:tcBorders>
              <w:top w:val="single" w:sz="4" w:space="0" w:color="auto"/>
              <w:left w:val="single" w:sz="4" w:space="0" w:color="auto"/>
              <w:bottom w:val="single" w:sz="4" w:space="0" w:color="auto"/>
              <w:right w:val="single" w:sz="4" w:space="0" w:color="auto"/>
            </w:tcBorders>
            <w:vAlign w:val="center"/>
          </w:tcPr>
          <w:p w14:paraId="0CC85A84" w14:textId="77777777" w:rsidR="00864B04" w:rsidRDefault="003279CE">
            <w:pPr>
              <w:pStyle w:val="a6"/>
              <w:ind w:firstLine="0"/>
              <w:rPr>
                <w:rFonts w:ascii="宋体" w:eastAsia="宋体" w:hAnsi="宋体"/>
                <w:sz w:val="21"/>
                <w:szCs w:val="21"/>
              </w:rPr>
            </w:pPr>
            <w:r>
              <w:rPr>
                <w:rFonts w:ascii="宋体" w:eastAsia="宋体" w:hAnsi="宋体" w:hint="eastAsia"/>
                <w:sz w:val="21"/>
                <w:szCs w:val="21"/>
              </w:rPr>
              <w:t>远程参与开标会议诚信承诺书</w:t>
            </w:r>
          </w:p>
        </w:tc>
        <w:tc>
          <w:tcPr>
            <w:tcW w:w="3997" w:type="dxa"/>
            <w:tcBorders>
              <w:top w:val="single" w:sz="4" w:space="0" w:color="auto"/>
              <w:left w:val="single" w:sz="4" w:space="0" w:color="auto"/>
              <w:bottom w:val="single" w:sz="4" w:space="0" w:color="auto"/>
              <w:right w:val="single" w:sz="4" w:space="0" w:color="auto"/>
            </w:tcBorders>
            <w:vAlign w:val="center"/>
          </w:tcPr>
          <w:p w14:paraId="227B004A" w14:textId="32E18023" w:rsidR="00864B04" w:rsidRPr="0045630D" w:rsidRDefault="003279CE">
            <w:pPr>
              <w:widowControl/>
              <w:jc w:val="left"/>
              <w:rPr>
                <w:rFonts w:ascii="宋体" w:hAnsi="宋体"/>
                <w:szCs w:val="21"/>
              </w:rPr>
            </w:pPr>
            <w:r w:rsidRPr="0045630D">
              <w:rPr>
                <w:rFonts w:ascii="宋体" w:hAnsi="宋体" w:hint="eastAsia"/>
                <w:szCs w:val="21"/>
              </w:rPr>
              <w:t>附件</w:t>
            </w:r>
            <w:r w:rsidRPr="0045630D">
              <w:rPr>
                <w:rFonts w:ascii="宋体" w:hAnsi="宋体"/>
                <w:szCs w:val="21"/>
              </w:rPr>
              <w:t>1</w:t>
            </w:r>
            <w:r w:rsidR="00F01847" w:rsidRPr="0045630D">
              <w:rPr>
                <w:rFonts w:ascii="宋体" w:hAnsi="宋体" w:hint="eastAsia"/>
                <w:szCs w:val="21"/>
              </w:rPr>
              <w:t>1</w:t>
            </w:r>
            <w:r w:rsidRPr="0045630D">
              <w:rPr>
                <w:rFonts w:ascii="宋体" w:hAnsi="宋体" w:hint="eastAsia"/>
                <w:szCs w:val="21"/>
              </w:rPr>
              <w:t>：</w:t>
            </w:r>
            <w:r w:rsidRPr="0045630D">
              <w:rPr>
                <w:rFonts w:ascii="宋体" w:hAnsi="宋体"/>
                <w:szCs w:val="21"/>
              </w:rPr>
              <w:t>远程参与开标会议诚信承诺书</w:t>
            </w:r>
            <w:bookmarkEnd w:id="56"/>
          </w:p>
        </w:tc>
      </w:tr>
    </w:tbl>
    <w:p w14:paraId="4A202BF9" w14:textId="77777777" w:rsidR="00864B04" w:rsidRDefault="003279CE">
      <w:pPr>
        <w:pStyle w:val="a6"/>
        <w:spacing w:line="360" w:lineRule="auto"/>
        <w:ind w:firstLine="0"/>
        <w:rPr>
          <w:rFonts w:ascii="宋体" w:eastAsia="宋体" w:hAnsi="宋体"/>
          <w:b/>
          <w:sz w:val="21"/>
          <w:szCs w:val="21"/>
        </w:rPr>
      </w:pPr>
      <w:r>
        <w:rPr>
          <w:rFonts w:ascii="宋体" w:eastAsia="宋体" w:hAnsi="宋体" w:hint="eastAsia"/>
          <w:b/>
          <w:sz w:val="21"/>
          <w:szCs w:val="21"/>
        </w:rPr>
        <w:t>说明：</w:t>
      </w:r>
    </w:p>
    <w:p w14:paraId="03F1BBAB" w14:textId="77777777" w:rsidR="00864B04" w:rsidRDefault="003279CE">
      <w:pPr>
        <w:pStyle w:val="a6"/>
        <w:spacing w:line="360" w:lineRule="auto"/>
        <w:rPr>
          <w:rFonts w:ascii="宋体" w:eastAsia="宋体" w:hAnsi="宋体"/>
          <w:b/>
          <w:sz w:val="21"/>
          <w:szCs w:val="21"/>
        </w:rPr>
      </w:pPr>
      <w:r>
        <w:rPr>
          <w:rFonts w:ascii="宋体" w:eastAsia="宋体" w:hAnsi="宋体" w:hint="eastAsia"/>
          <w:b/>
          <w:sz w:val="21"/>
          <w:szCs w:val="21"/>
        </w:rPr>
        <w:t>对本章的格式</w:t>
      </w:r>
      <w:r>
        <w:rPr>
          <w:rFonts w:ascii="宋体" w:eastAsia="宋体" w:hAnsi="宋体"/>
          <w:b/>
          <w:sz w:val="21"/>
          <w:szCs w:val="21"/>
        </w:rPr>
        <w:t>，</w:t>
      </w:r>
      <w:r>
        <w:rPr>
          <w:rFonts w:ascii="宋体" w:eastAsia="宋体" w:hAnsi="宋体" w:hint="eastAsia"/>
          <w:b/>
          <w:sz w:val="21"/>
          <w:szCs w:val="21"/>
        </w:rPr>
        <w:t>供应商</w:t>
      </w:r>
      <w:r>
        <w:rPr>
          <w:rFonts w:ascii="宋体" w:eastAsia="宋体" w:hAnsi="宋体"/>
          <w:b/>
          <w:sz w:val="21"/>
          <w:szCs w:val="21"/>
        </w:rPr>
        <w:t>可根据自身情况进行补充和修改，但补充和修改不得造成与本格式内容有实质性的违背。</w:t>
      </w:r>
    </w:p>
    <w:p w14:paraId="1287704D" w14:textId="77777777" w:rsidR="00864B04" w:rsidRDefault="003279CE">
      <w:r>
        <w:br w:type="page" w:clear="all"/>
      </w:r>
    </w:p>
    <w:p w14:paraId="050D2FAC" w14:textId="77777777" w:rsidR="00864B04" w:rsidRDefault="003279CE">
      <w:pPr>
        <w:pStyle w:val="21"/>
        <w:rPr>
          <w:rFonts w:ascii="宋体" w:eastAsia="宋体" w:hAnsi="宋体"/>
          <w:sz w:val="24"/>
          <w:szCs w:val="24"/>
        </w:rPr>
      </w:pPr>
      <w:bookmarkStart w:id="57" w:name="_Ref10712456"/>
      <w:bookmarkStart w:id="58" w:name="_Toc519686649"/>
      <w:bookmarkStart w:id="59" w:name="_Toc500143975"/>
      <w:bookmarkStart w:id="60" w:name="_Ref499899149"/>
      <w:bookmarkStart w:id="61" w:name="_Toc98785116"/>
      <w:bookmarkStart w:id="62" w:name="_Toc166488925"/>
      <w:bookmarkStart w:id="63" w:name="_Toc130478801"/>
      <w:bookmarkStart w:id="64" w:name="_Toc3059"/>
      <w:bookmarkStart w:id="65" w:name="_Ref15302730"/>
      <w:bookmarkStart w:id="66" w:name="_Toc166487075"/>
      <w:bookmarkStart w:id="67" w:name="_Toc1276"/>
      <w:bookmarkStart w:id="68" w:name="_Ref477865927"/>
      <w:r>
        <w:rPr>
          <w:rFonts w:ascii="宋体" w:eastAsia="宋体" w:hAnsi="宋体"/>
          <w:sz w:val="24"/>
          <w:szCs w:val="24"/>
        </w:rPr>
        <w:t>附件1：</w:t>
      </w:r>
      <w:bookmarkEnd w:id="57"/>
      <w:bookmarkEnd w:id="58"/>
      <w:bookmarkEnd w:id="59"/>
      <w:bookmarkEnd w:id="60"/>
      <w:r>
        <w:rPr>
          <w:rFonts w:ascii="宋体" w:eastAsia="宋体" w:hAnsi="宋体"/>
          <w:sz w:val="24"/>
          <w:szCs w:val="24"/>
        </w:rPr>
        <w:t>供应商情况表</w:t>
      </w:r>
      <w:bookmarkEnd w:id="61"/>
      <w:bookmarkEnd w:id="62"/>
      <w:bookmarkEnd w:id="63"/>
      <w:bookmarkEnd w:id="64"/>
      <w:bookmarkEnd w:id="65"/>
      <w:bookmarkEnd w:id="66"/>
      <w:bookmarkEnd w:id="67"/>
    </w:p>
    <w:p w14:paraId="6DB648C5" w14:textId="77777777" w:rsidR="00864B04" w:rsidRDefault="003279CE">
      <w:pPr>
        <w:jc w:val="center"/>
      </w:pPr>
      <w:r>
        <w:rPr>
          <w:rFonts w:hint="eastAsia"/>
        </w:rPr>
        <w:t>供应商情况表</w:t>
      </w:r>
    </w:p>
    <w:p w14:paraId="5DA37703" w14:textId="77777777" w:rsidR="00864B04" w:rsidRDefault="003279CE">
      <w:pPr>
        <w:spacing w:line="300" w:lineRule="auto"/>
        <w:rPr>
          <w:rFonts w:ascii="宋体" w:hAnsi="宋体"/>
          <w:szCs w:val="21"/>
        </w:rPr>
      </w:pPr>
      <w:r>
        <w:rPr>
          <w:rFonts w:ascii="宋体" w:hAnsi="宋体"/>
          <w:szCs w:val="21"/>
        </w:rPr>
        <w:t>单位名称（加盖公章）：</w:t>
      </w:r>
    </w:p>
    <w:tbl>
      <w:tblPr>
        <w:tblW w:w="934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rsidR="00864B04" w14:paraId="149E5E0D" w14:textId="77777777">
        <w:trPr>
          <w:trHeight w:val="645"/>
          <w:jc w:val="center"/>
        </w:trPr>
        <w:tc>
          <w:tcPr>
            <w:tcW w:w="650" w:type="dxa"/>
            <w:vAlign w:val="center"/>
          </w:tcPr>
          <w:p w14:paraId="06141F9D"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1</w:t>
            </w:r>
          </w:p>
        </w:tc>
        <w:tc>
          <w:tcPr>
            <w:tcW w:w="1564" w:type="dxa"/>
            <w:gridSpan w:val="2"/>
            <w:tcBorders>
              <w:right w:val="single" w:sz="4" w:space="0" w:color="auto"/>
            </w:tcBorders>
            <w:vAlign w:val="center"/>
          </w:tcPr>
          <w:p w14:paraId="4F0EB60C"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hint="eastAsia"/>
                <w:sz w:val="21"/>
                <w:szCs w:val="21"/>
              </w:rPr>
              <w:t>法定代表人</w:t>
            </w:r>
          </w:p>
        </w:tc>
        <w:tc>
          <w:tcPr>
            <w:tcW w:w="2784" w:type="dxa"/>
            <w:gridSpan w:val="3"/>
            <w:tcBorders>
              <w:left w:val="single" w:sz="4" w:space="0" w:color="auto"/>
            </w:tcBorders>
            <w:vAlign w:val="center"/>
          </w:tcPr>
          <w:p w14:paraId="588431D6" w14:textId="77777777" w:rsidR="00864B04" w:rsidRDefault="00864B04">
            <w:pPr>
              <w:pStyle w:val="a6"/>
              <w:spacing w:line="300" w:lineRule="auto"/>
              <w:ind w:firstLine="0"/>
              <w:jc w:val="center"/>
              <w:rPr>
                <w:rFonts w:ascii="宋体" w:eastAsia="宋体" w:hAnsi="宋体"/>
                <w:sz w:val="21"/>
                <w:szCs w:val="21"/>
              </w:rPr>
            </w:pPr>
          </w:p>
        </w:tc>
        <w:tc>
          <w:tcPr>
            <w:tcW w:w="1580" w:type="dxa"/>
            <w:gridSpan w:val="2"/>
            <w:vAlign w:val="center"/>
          </w:tcPr>
          <w:p w14:paraId="715312D6"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公司成立日期</w:t>
            </w:r>
          </w:p>
        </w:tc>
        <w:tc>
          <w:tcPr>
            <w:tcW w:w="2764" w:type="dxa"/>
            <w:gridSpan w:val="2"/>
            <w:vAlign w:val="center"/>
          </w:tcPr>
          <w:p w14:paraId="7F2007F3" w14:textId="77777777" w:rsidR="00864B04" w:rsidRDefault="00864B04">
            <w:pPr>
              <w:pStyle w:val="a6"/>
              <w:spacing w:line="300" w:lineRule="auto"/>
              <w:ind w:firstLine="0"/>
              <w:jc w:val="both"/>
              <w:rPr>
                <w:rFonts w:ascii="宋体" w:eastAsia="宋体" w:hAnsi="宋体"/>
                <w:sz w:val="21"/>
                <w:szCs w:val="21"/>
              </w:rPr>
            </w:pPr>
          </w:p>
        </w:tc>
      </w:tr>
      <w:tr w:rsidR="00864B04" w14:paraId="75335F6C" w14:textId="77777777">
        <w:trPr>
          <w:trHeight w:val="645"/>
          <w:jc w:val="center"/>
        </w:trPr>
        <w:tc>
          <w:tcPr>
            <w:tcW w:w="650" w:type="dxa"/>
            <w:vAlign w:val="center"/>
          </w:tcPr>
          <w:p w14:paraId="1CDA281C"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2</w:t>
            </w:r>
          </w:p>
        </w:tc>
        <w:tc>
          <w:tcPr>
            <w:tcW w:w="1564" w:type="dxa"/>
            <w:gridSpan w:val="2"/>
            <w:tcBorders>
              <w:right w:val="single" w:sz="4" w:space="0" w:color="auto"/>
            </w:tcBorders>
            <w:vAlign w:val="center"/>
          </w:tcPr>
          <w:p w14:paraId="2F4DABE4"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总部地址</w:t>
            </w:r>
          </w:p>
        </w:tc>
        <w:tc>
          <w:tcPr>
            <w:tcW w:w="7128" w:type="dxa"/>
            <w:gridSpan w:val="7"/>
            <w:tcBorders>
              <w:left w:val="single" w:sz="4" w:space="0" w:color="auto"/>
            </w:tcBorders>
            <w:vAlign w:val="center"/>
          </w:tcPr>
          <w:p w14:paraId="3F2C5F22" w14:textId="77777777" w:rsidR="00864B04" w:rsidRDefault="00864B04">
            <w:pPr>
              <w:pStyle w:val="a6"/>
              <w:spacing w:line="300" w:lineRule="auto"/>
              <w:ind w:firstLine="0"/>
              <w:jc w:val="center"/>
              <w:rPr>
                <w:rFonts w:ascii="宋体" w:eastAsia="宋体" w:hAnsi="宋体"/>
                <w:sz w:val="21"/>
                <w:szCs w:val="21"/>
              </w:rPr>
            </w:pPr>
          </w:p>
        </w:tc>
      </w:tr>
      <w:tr w:rsidR="00864B04" w14:paraId="42611882" w14:textId="77777777">
        <w:trPr>
          <w:trHeight w:val="645"/>
          <w:jc w:val="center"/>
        </w:trPr>
        <w:tc>
          <w:tcPr>
            <w:tcW w:w="650" w:type="dxa"/>
            <w:vAlign w:val="center"/>
          </w:tcPr>
          <w:p w14:paraId="6275112E"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3</w:t>
            </w:r>
          </w:p>
        </w:tc>
        <w:tc>
          <w:tcPr>
            <w:tcW w:w="1564" w:type="dxa"/>
            <w:gridSpan w:val="2"/>
            <w:tcBorders>
              <w:right w:val="single" w:sz="4" w:space="0" w:color="auto"/>
            </w:tcBorders>
            <w:vAlign w:val="center"/>
          </w:tcPr>
          <w:p w14:paraId="2BF1967A"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hint="eastAsia"/>
                <w:sz w:val="21"/>
                <w:szCs w:val="21"/>
              </w:rPr>
              <w:t>本地办事处</w:t>
            </w:r>
            <w:r>
              <w:rPr>
                <w:rFonts w:ascii="宋体" w:eastAsia="宋体" w:hAnsi="宋体"/>
                <w:sz w:val="21"/>
                <w:szCs w:val="21"/>
              </w:rPr>
              <w:t>地址</w:t>
            </w:r>
          </w:p>
        </w:tc>
        <w:tc>
          <w:tcPr>
            <w:tcW w:w="7128" w:type="dxa"/>
            <w:gridSpan w:val="7"/>
            <w:tcBorders>
              <w:left w:val="single" w:sz="4" w:space="0" w:color="auto"/>
            </w:tcBorders>
            <w:vAlign w:val="center"/>
          </w:tcPr>
          <w:p w14:paraId="2066DC2E" w14:textId="77777777" w:rsidR="00864B04" w:rsidRDefault="00864B04">
            <w:pPr>
              <w:pStyle w:val="a6"/>
              <w:spacing w:line="300" w:lineRule="auto"/>
              <w:ind w:firstLine="0"/>
              <w:jc w:val="both"/>
              <w:rPr>
                <w:rFonts w:ascii="宋体" w:eastAsia="宋体" w:hAnsi="宋体"/>
                <w:sz w:val="21"/>
                <w:szCs w:val="21"/>
              </w:rPr>
            </w:pPr>
          </w:p>
        </w:tc>
      </w:tr>
      <w:tr w:rsidR="00864B04" w14:paraId="4A5034D2" w14:textId="77777777">
        <w:trPr>
          <w:trHeight w:val="645"/>
          <w:jc w:val="center"/>
        </w:trPr>
        <w:tc>
          <w:tcPr>
            <w:tcW w:w="650" w:type="dxa"/>
            <w:vAlign w:val="center"/>
          </w:tcPr>
          <w:p w14:paraId="3694E08B"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4</w:t>
            </w:r>
          </w:p>
        </w:tc>
        <w:tc>
          <w:tcPr>
            <w:tcW w:w="1088" w:type="dxa"/>
            <w:tcBorders>
              <w:right w:val="single" w:sz="4" w:space="0" w:color="auto"/>
            </w:tcBorders>
            <w:vAlign w:val="center"/>
          </w:tcPr>
          <w:p w14:paraId="2AD8B2D6" w14:textId="77777777" w:rsidR="00864B04" w:rsidRDefault="003279CE">
            <w:pPr>
              <w:pStyle w:val="a6"/>
              <w:spacing w:line="300" w:lineRule="auto"/>
              <w:ind w:firstLine="0"/>
              <w:rPr>
                <w:rFonts w:ascii="宋体" w:eastAsia="宋体" w:hAnsi="宋体"/>
                <w:sz w:val="21"/>
                <w:szCs w:val="21"/>
              </w:rPr>
            </w:pPr>
            <w:r>
              <w:rPr>
                <w:rFonts w:ascii="宋体" w:eastAsia="宋体" w:hAnsi="宋体" w:hint="eastAsia"/>
                <w:sz w:val="21"/>
                <w:szCs w:val="21"/>
              </w:rPr>
              <w:t>联系人</w:t>
            </w:r>
          </w:p>
        </w:tc>
        <w:tc>
          <w:tcPr>
            <w:tcW w:w="2773" w:type="dxa"/>
            <w:gridSpan w:val="3"/>
            <w:tcBorders>
              <w:left w:val="single" w:sz="4" w:space="0" w:color="auto"/>
            </w:tcBorders>
            <w:vAlign w:val="center"/>
          </w:tcPr>
          <w:p w14:paraId="7C40E963" w14:textId="77777777" w:rsidR="00864B04" w:rsidRDefault="00864B04">
            <w:pPr>
              <w:pStyle w:val="a6"/>
              <w:spacing w:line="300" w:lineRule="auto"/>
              <w:ind w:firstLine="0"/>
              <w:jc w:val="both"/>
              <w:rPr>
                <w:rFonts w:ascii="宋体" w:eastAsia="宋体" w:hAnsi="宋体"/>
                <w:sz w:val="21"/>
                <w:szCs w:val="21"/>
              </w:rPr>
            </w:pPr>
          </w:p>
        </w:tc>
        <w:tc>
          <w:tcPr>
            <w:tcW w:w="1289" w:type="dxa"/>
            <w:gridSpan w:val="2"/>
            <w:tcBorders>
              <w:right w:val="single" w:sz="4" w:space="0" w:color="auto"/>
            </w:tcBorders>
            <w:vAlign w:val="center"/>
          </w:tcPr>
          <w:p w14:paraId="226EBD15"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联系人电话（手机）</w:t>
            </w:r>
          </w:p>
        </w:tc>
        <w:tc>
          <w:tcPr>
            <w:tcW w:w="3542" w:type="dxa"/>
            <w:gridSpan w:val="3"/>
            <w:tcBorders>
              <w:left w:val="single" w:sz="4" w:space="0" w:color="auto"/>
            </w:tcBorders>
            <w:vAlign w:val="center"/>
          </w:tcPr>
          <w:p w14:paraId="11A3A69B" w14:textId="77777777" w:rsidR="00864B04" w:rsidRDefault="00864B04">
            <w:pPr>
              <w:pStyle w:val="a6"/>
              <w:spacing w:line="300" w:lineRule="auto"/>
              <w:ind w:firstLine="0"/>
              <w:jc w:val="both"/>
              <w:rPr>
                <w:rFonts w:ascii="宋体" w:eastAsia="宋体" w:hAnsi="宋体"/>
                <w:sz w:val="21"/>
                <w:szCs w:val="21"/>
              </w:rPr>
            </w:pPr>
          </w:p>
        </w:tc>
      </w:tr>
      <w:tr w:rsidR="00864B04" w14:paraId="15BA4413" w14:textId="77777777">
        <w:trPr>
          <w:trHeight w:val="625"/>
          <w:jc w:val="center"/>
        </w:trPr>
        <w:tc>
          <w:tcPr>
            <w:tcW w:w="650" w:type="dxa"/>
            <w:vAlign w:val="center"/>
          </w:tcPr>
          <w:p w14:paraId="1882C402"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5</w:t>
            </w:r>
          </w:p>
        </w:tc>
        <w:tc>
          <w:tcPr>
            <w:tcW w:w="1088" w:type="dxa"/>
            <w:tcBorders>
              <w:right w:val="single" w:sz="4" w:space="0" w:color="auto"/>
            </w:tcBorders>
            <w:vAlign w:val="center"/>
          </w:tcPr>
          <w:p w14:paraId="289A2EE8"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传真</w:t>
            </w:r>
          </w:p>
        </w:tc>
        <w:tc>
          <w:tcPr>
            <w:tcW w:w="2773" w:type="dxa"/>
            <w:gridSpan w:val="3"/>
            <w:tcBorders>
              <w:left w:val="single" w:sz="4" w:space="0" w:color="auto"/>
            </w:tcBorders>
            <w:vAlign w:val="center"/>
          </w:tcPr>
          <w:p w14:paraId="3BD62831" w14:textId="77777777" w:rsidR="00864B04" w:rsidRDefault="00864B04">
            <w:pPr>
              <w:pStyle w:val="a6"/>
              <w:spacing w:line="300" w:lineRule="auto"/>
              <w:ind w:firstLine="0"/>
              <w:jc w:val="both"/>
              <w:rPr>
                <w:rFonts w:ascii="宋体" w:eastAsia="宋体" w:hAnsi="宋体"/>
                <w:sz w:val="21"/>
                <w:szCs w:val="21"/>
              </w:rPr>
            </w:pPr>
          </w:p>
        </w:tc>
        <w:tc>
          <w:tcPr>
            <w:tcW w:w="1289" w:type="dxa"/>
            <w:gridSpan w:val="2"/>
            <w:tcBorders>
              <w:right w:val="single" w:sz="4" w:space="0" w:color="auto"/>
            </w:tcBorders>
            <w:vAlign w:val="center"/>
          </w:tcPr>
          <w:p w14:paraId="47C2F85C"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电子邮箱</w:t>
            </w:r>
          </w:p>
        </w:tc>
        <w:tc>
          <w:tcPr>
            <w:tcW w:w="3542" w:type="dxa"/>
            <w:gridSpan w:val="3"/>
            <w:tcBorders>
              <w:left w:val="single" w:sz="4" w:space="0" w:color="auto"/>
            </w:tcBorders>
            <w:vAlign w:val="center"/>
          </w:tcPr>
          <w:p w14:paraId="3F4FF0A4" w14:textId="77777777" w:rsidR="00864B04" w:rsidRDefault="003279CE">
            <w:pPr>
              <w:pStyle w:val="a6"/>
              <w:spacing w:line="300" w:lineRule="auto"/>
              <w:ind w:firstLine="0"/>
              <w:jc w:val="both"/>
              <w:rPr>
                <w:rFonts w:ascii="宋体" w:eastAsia="宋体" w:hAnsi="宋体"/>
                <w:b/>
                <w:sz w:val="18"/>
                <w:szCs w:val="18"/>
              </w:rPr>
            </w:pPr>
            <w:r>
              <w:rPr>
                <w:rFonts w:ascii="宋体" w:eastAsia="宋体" w:hAnsi="宋体" w:hint="eastAsia"/>
                <w:b/>
                <w:sz w:val="18"/>
                <w:szCs w:val="18"/>
              </w:rPr>
              <w:t>（必填，涉及澄清、解释等的书面形式沟通）</w:t>
            </w:r>
          </w:p>
        </w:tc>
      </w:tr>
      <w:tr w:rsidR="00864B04" w14:paraId="36D0F703" w14:textId="77777777">
        <w:trPr>
          <w:trHeight w:val="645"/>
          <w:jc w:val="center"/>
        </w:trPr>
        <w:tc>
          <w:tcPr>
            <w:tcW w:w="650" w:type="dxa"/>
            <w:vAlign w:val="center"/>
          </w:tcPr>
          <w:p w14:paraId="0B090C69"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6</w:t>
            </w:r>
          </w:p>
        </w:tc>
        <w:tc>
          <w:tcPr>
            <w:tcW w:w="1088" w:type="dxa"/>
            <w:tcBorders>
              <w:right w:val="single" w:sz="4" w:space="0" w:color="auto"/>
            </w:tcBorders>
            <w:vAlign w:val="center"/>
          </w:tcPr>
          <w:p w14:paraId="11796C39" w14:textId="77777777" w:rsidR="00864B04" w:rsidRDefault="003279CE">
            <w:r>
              <w:rPr>
                <w:rFonts w:hint="eastAsia"/>
              </w:rPr>
              <w:t>单位从业人员数量</w:t>
            </w:r>
          </w:p>
        </w:tc>
        <w:tc>
          <w:tcPr>
            <w:tcW w:w="2773" w:type="dxa"/>
            <w:gridSpan w:val="3"/>
            <w:tcBorders>
              <w:left w:val="single" w:sz="4" w:space="0" w:color="auto"/>
            </w:tcBorders>
            <w:vAlign w:val="center"/>
          </w:tcPr>
          <w:p w14:paraId="37B212CC" w14:textId="77777777" w:rsidR="00864B04" w:rsidRDefault="003279CE">
            <w:pPr>
              <w:pStyle w:val="a6"/>
              <w:spacing w:line="300" w:lineRule="auto"/>
              <w:ind w:firstLine="2160"/>
              <w:jc w:val="both"/>
              <w:rPr>
                <w:rFonts w:ascii="宋体" w:eastAsia="宋体" w:hAnsi="宋体"/>
                <w:sz w:val="21"/>
                <w:szCs w:val="21"/>
              </w:rPr>
            </w:pPr>
            <w:r>
              <w:rPr>
                <w:rFonts w:ascii="宋体" w:eastAsia="宋体" w:hAnsi="宋体"/>
                <w:sz w:val="21"/>
                <w:szCs w:val="21"/>
              </w:rPr>
              <w:t>人</w:t>
            </w:r>
          </w:p>
        </w:tc>
        <w:tc>
          <w:tcPr>
            <w:tcW w:w="2701" w:type="dxa"/>
            <w:gridSpan w:val="4"/>
            <w:tcBorders>
              <w:right w:val="single" w:sz="4" w:space="0" w:color="auto"/>
            </w:tcBorders>
            <w:vAlign w:val="center"/>
          </w:tcPr>
          <w:p w14:paraId="2C8E078B"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单位</w:t>
            </w:r>
            <w:r>
              <w:rPr>
                <w:rFonts w:ascii="宋体" w:eastAsia="宋体" w:hAnsi="宋体" w:hint="eastAsia"/>
                <w:sz w:val="21"/>
                <w:szCs w:val="21"/>
              </w:rPr>
              <w:t>2025</w:t>
            </w:r>
            <w:r>
              <w:rPr>
                <w:rFonts w:ascii="宋体" w:eastAsia="宋体" w:hAnsi="宋体"/>
                <w:sz w:val="21"/>
                <w:szCs w:val="21"/>
              </w:rPr>
              <w:t>年总营业收入</w:t>
            </w:r>
          </w:p>
        </w:tc>
        <w:tc>
          <w:tcPr>
            <w:tcW w:w="2130" w:type="dxa"/>
            <w:tcBorders>
              <w:left w:val="single" w:sz="4" w:space="0" w:color="auto"/>
            </w:tcBorders>
            <w:vAlign w:val="center"/>
          </w:tcPr>
          <w:p w14:paraId="7AD3AD4B"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万元</w:t>
            </w:r>
          </w:p>
        </w:tc>
      </w:tr>
      <w:tr w:rsidR="00864B04" w14:paraId="1BF31695" w14:textId="77777777">
        <w:trPr>
          <w:trHeight w:val="645"/>
          <w:jc w:val="center"/>
        </w:trPr>
        <w:tc>
          <w:tcPr>
            <w:tcW w:w="650" w:type="dxa"/>
            <w:vAlign w:val="center"/>
          </w:tcPr>
          <w:p w14:paraId="25C1BBA6"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hint="eastAsia"/>
                <w:sz w:val="21"/>
                <w:szCs w:val="21"/>
              </w:rPr>
              <w:t>7</w:t>
            </w:r>
          </w:p>
        </w:tc>
        <w:tc>
          <w:tcPr>
            <w:tcW w:w="1088" w:type="dxa"/>
            <w:tcBorders>
              <w:right w:val="single" w:sz="4" w:space="0" w:color="auto"/>
            </w:tcBorders>
            <w:vAlign w:val="center"/>
          </w:tcPr>
          <w:p w14:paraId="52D3212C" w14:textId="77777777" w:rsidR="00864B04" w:rsidRDefault="003279CE">
            <w:r>
              <w:rPr>
                <w:rFonts w:hint="eastAsia"/>
              </w:rPr>
              <w:t>企业规模</w:t>
            </w:r>
          </w:p>
        </w:tc>
        <w:tc>
          <w:tcPr>
            <w:tcW w:w="7604" w:type="dxa"/>
            <w:gridSpan w:val="8"/>
            <w:tcBorders>
              <w:left w:val="single" w:sz="4" w:space="0" w:color="auto"/>
            </w:tcBorders>
            <w:vAlign w:val="center"/>
          </w:tcPr>
          <w:p w14:paraId="55A5D8C0" w14:textId="77777777" w:rsidR="00864B04" w:rsidRDefault="003279CE">
            <w:pPr>
              <w:ind w:firstLine="1050"/>
              <w:rPr>
                <w:rFonts w:ascii="宋体" w:hAnsi="宋体"/>
                <w:szCs w:val="21"/>
              </w:rPr>
            </w:pPr>
            <w:r>
              <w:rPr>
                <w:rFonts w:hint="eastAsia"/>
              </w:rPr>
              <w:t>□大型□中型□小型□微型</w:t>
            </w:r>
          </w:p>
        </w:tc>
      </w:tr>
      <w:tr w:rsidR="00864B04" w14:paraId="65F90EE9" w14:textId="77777777">
        <w:trPr>
          <w:trHeight w:val="1767"/>
          <w:jc w:val="center"/>
        </w:trPr>
        <w:tc>
          <w:tcPr>
            <w:tcW w:w="650" w:type="dxa"/>
            <w:vAlign w:val="center"/>
          </w:tcPr>
          <w:p w14:paraId="77297048"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8</w:t>
            </w:r>
          </w:p>
        </w:tc>
        <w:tc>
          <w:tcPr>
            <w:tcW w:w="8692" w:type="dxa"/>
            <w:gridSpan w:val="9"/>
            <w:vAlign w:val="center"/>
          </w:tcPr>
          <w:p w14:paraId="15E909D9"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主营范围</w:t>
            </w:r>
          </w:p>
          <w:p w14:paraId="7E6927BF"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1、_____________________________________</w:t>
            </w:r>
          </w:p>
          <w:p w14:paraId="1977EC1C"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2、_____________________________________</w:t>
            </w:r>
          </w:p>
          <w:p w14:paraId="2F857146"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3</w:t>
            </w:r>
            <w:r>
              <w:rPr>
                <w:rFonts w:ascii="宋体" w:eastAsia="宋体" w:hAnsi="宋体" w:hint="eastAsia"/>
                <w:sz w:val="21"/>
                <w:szCs w:val="21"/>
              </w:rPr>
              <w:t>、</w:t>
            </w:r>
            <w:r>
              <w:rPr>
                <w:rFonts w:ascii="宋体" w:eastAsia="宋体" w:hAnsi="宋体"/>
                <w:b/>
                <w:bCs/>
                <w:sz w:val="21"/>
                <w:szCs w:val="21"/>
              </w:rPr>
              <w:t>_____________________________________</w:t>
            </w:r>
          </w:p>
        </w:tc>
      </w:tr>
      <w:tr w:rsidR="00864B04" w14:paraId="1923A2AD" w14:textId="77777777">
        <w:trPr>
          <w:trHeight w:val="1548"/>
          <w:jc w:val="center"/>
        </w:trPr>
        <w:tc>
          <w:tcPr>
            <w:tcW w:w="650" w:type="dxa"/>
            <w:vAlign w:val="center"/>
          </w:tcPr>
          <w:p w14:paraId="14406390"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9</w:t>
            </w:r>
          </w:p>
        </w:tc>
        <w:tc>
          <w:tcPr>
            <w:tcW w:w="2445" w:type="dxa"/>
            <w:gridSpan w:val="3"/>
          </w:tcPr>
          <w:p w14:paraId="0AD93BFF"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最近3年内在经营过程中受到何种奖励或处分</w:t>
            </w:r>
          </w:p>
        </w:tc>
        <w:tc>
          <w:tcPr>
            <w:tcW w:w="6247" w:type="dxa"/>
            <w:gridSpan w:val="6"/>
          </w:tcPr>
          <w:p w14:paraId="376E81D8" w14:textId="77777777" w:rsidR="00864B04" w:rsidRDefault="00864B04">
            <w:pPr>
              <w:pStyle w:val="a6"/>
              <w:spacing w:line="300" w:lineRule="auto"/>
              <w:ind w:firstLine="0"/>
              <w:jc w:val="both"/>
              <w:rPr>
                <w:rFonts w:ascii="宋体" w:eastAsia="宋体" w:hAnsi="宋体"/>
                <w:sz w:val="21"/>
                <w:szCs w:val="21"/>
              </w:rPr>
            </w:pPr>
          </w:p>
        </w:tc>
      </w:tr>
      <w:tr w:rsidR="00864B04" w14:paraId="3C1C94FF" w14:textId="77777777">
        <w:trPr>
          <w:trHeight w:val="618"/>
          <w:jc w:val="center"/>
        </w:trPr>
        <w:tc>
          <w:tcPr>
            <w:tcW w:w="650" w:type="dxa"/>
            <w:vAlign w:val="center"/>
          </w:tcPr>
          <w:p w14:paraId="284370DA"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10</w:t>
            </w:r>
          </w:p>
        </w:tc>
        <w:tc>
          <w:tcPr>
            <w:tcW w:w="2445" w:type="dxa"/>
            <w:gridSpan w:val="3"/>
          </w:tcPr>
          <w:p w14:paraId="5D65FF20"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最近3年内有无因售假、售劣或是其他原因被消费者投诉或起诉的情况及说明</w:t>
            </w:r>
          </w:p>
        </w:tc>
        <w:tc>
          <w:tcPr>
            <w:tcW w:w="6247" w:type="dxa"/>
            <w:gridSpan w:val="6"/>
          </w:tcPr>
          <w:p w14:paraId="71BC9C26" w14:textId="77777777" w:rsidR="00864B04" w:rsidRDefault="00864B04">
            <w:pPr>
              <w:pStyle w:val="a6"/>
              <w:spacing w:line="300" w:lineRule="auto"/>
              <w:ind w:firstLine="0"/>
              <w:jc w:val="both"/>
              <w:rPr>
                <w:rFonts w:ascii="宋体" w:eastAsia="宋体" w:hAnsi="宋体"/>
                <w:sz w:val="21"/>
                <w:szCs w:val="21"/>
              </w:rPr>
            </w:pPr>
          </w:p>
        </w:tc>
      </w:tr>
      <w:tr w:rsidR="00864B04" w14:paraId="4B7B0F23" w14:textId="77777777">
        <w:trPr>
          <w:trHeight w:val="1392"/>
          <w:jc w:val="center"/>
        </w:trPr>
        <w:tc>
          <w:tcPr>
            <w:tcW w:w="650" w:type="dxa"/>
            <w:vAlign w:val="center"/>
          </w:tcPr>
          <w:p w14:paraId="1B4D6E44" w14:textId="77777777" w:rsidR="00864B04" w:rsidRDefault="003279CE">
            <w:pPr>
              <w:pStyle w:val="a6"/>
              <w:spacing w:line="300" w:lineRule="auto"/>
              <w:ind w:firstLine="0"/>
              <w:jc w:val="center"/>
              <w:rPr>
                <w:rFonts w:ascii="宋体" w:eastAsia="宋体" w:hAnsi="宋体"/>
                <w:sz w:val="21"/>
                <w:szCs w:val="21"/>
              </w:rPr>
            </w:pPr>
            <w:r>
              <w:rPr>
                <w:rFonts w:ascii="宋体" w:eastAsia="宋体" w:hAnsi="宋体"/>
                <w:sz w:val="21"/>
                <w:szCs w:val="21"/>
              </w:rPr>
              <w:t>11</w:t>
            </w:r>
          </w:p>
        </w:tc>
        <w:tc>
          <w:tcPr>
            <w:tcW w:w="8692" w:type="dxa"/>
            <w:gridSpan w:val="9"/>
            <w:vAlign w:val="center"/>
          </w:tcPr>
          <w:p w14:paraId="41D4AECE" w14:textId="77777777" w:rsidR="00864B04" w:rsidRDefault="003279CE">
            <w:pPr>
              <w:pStyle w:val="a6"/>
              <w:spacing w:line="300" w:lineRule="auto"/>
              <w:ind w:firstLine="0"/>
              <w:jc w:val="both"/>
              <w:rPr>
                <w:rFonts w:ascii="宋体" w:eastAsia="宋体" w:hAnsi="宋体"/>
                <w:sz w:val="21"/>
                <w:szCs w:val="21"/>
              </w:rPr>
            </w:pPr>
            <w:r>
              <w:rPr>
                <w:rFonts w:ascii="宋体" w:eastAsia="宋体" w:hAnsi="宋体"/>
                <w:sz w:val="21"/>
                <w:szCs w:val="21"/>
              </w:rPr>
              <w:t>其他需要说明的情况</w:t>
            </w:r>
          </w:p>
        </w:tc>
      </w:tr>
    </w:tbl>
    <w:p w14:paraId="07EC091F" w14:textId="77777777" w:rsidR="00864B04" w:rsidRDefault="003279CE">
      <w:pPr>
        <w:pStyle w:val="120"/>
        <w:spacing w:line="360" w:lineRule="auto"/>
        <w:rPr>
          <w:rFonts w:eastAsia="宋体" w:hAnsi="宋体"/>
          <w:b/>
          <w:sz w:val="21"/>
          <w:szCs w:val="21"/>
        </w:rPr>
      </w:pPr>
      <w:r>
        <w:rPr>
          <w:rFonts w:eastAsia="宋体" w:hAnsi="宋体"/>
          <w:b/>
          <w:sz w:val="21"/>
          <w:szCs w:val="21"/>
        </w:rPr>
        <w:t>注：企业规模的企业划型标准请根据《中小企业划型标准规定》（工信部联企业〔2011〕300号）。</w:t>
      </w:r>
      <w:bookmarkEnd w:id="68"/>
    </w:p>
    <w:p w14:paraId="30F268A0" w14:textId="77777777" w:rsidR="00864B04" w:rsidRDefault="00864B04">
      <w:bookmarkStart w:id="69" w:name="_Toc519686651"/>
      <w:bookmarkStart w:id="70" w:name="_Ref507166820"/>
      <w:bookmarkStart w:id="71" w:name="_Ref15302737"/>
      <w:bookmarkStart w:id="72" w:name="_Toc500143977"/>
      <w:bookmarkStart w:id="73" w:name="_Ref376770270"/>
      <w:bookmarkStart w:id="74" w:name="_Ref477865930"/>
    </w:p>
    <w:p w14:paraId="5010600B" w14:textId="77777777" w:rsidR="00864B04" w:rsidRDefault="003279CE">
      <w:pPr>
        <w:pStyle w:val="21"/>
        <w:rPr>
          <w:rFonts w:ascii="宋体" w:eastAsia="宋体" w:hAnsi="宋体"/>
          <w:sz w:val="24"/>
          <w:szCs w:val="24"/>
        </w:rPr>
      </w:pPr>
      <w:bookmarkStart w:id="75" w:name="_Ref33617519"/>
      <w:bookmarkStart w:id="76" w:name="_Toc130478802"/>
      <w:bookmarkStart w:id="77" w:name="_Toc98785117"/>
      <w:bookmarkStart w:id="78" w:name="_Toc166487076"/>
      <w:bookmarkStart w:id="79" w:name="_Toc3774"/>
      <w:bookmarkStart w:id="80" w:name="_Toc166488926"/>
      <w:bookmarkStart w:id="81" w:name="_Toc4346"/>
      <w:r>
        <w:rPr>
          <w:rFonts w:ascii="宋体" w:eastAsia="宋体" w:hAnsi="宋体"/>
          <w:sz w:val="24"/>
          <w:szCs w:val="24"/>
        </w:rPr>
        <w:t>附件2：</w:t>
      </w:r>
      <w:bookmarkEnd w:id="69"/>
      <w:bookmarkEnd w:id="70"/>
      <w:r>
        <w:rPr>
          <w:rFonts w:ascii="宋体" w:eastAsia="宋体" w:hAnsi="宋体"/>
          <w:sz w:val="24"/>
          <w:szCs w:val="24"/>
        </w:rPr>
        <w:t>响应</w:t>
      </w:r>
      <w:r>
        <w:rPr>
          <w:rFonts w:ascii="宋体" w:eastAsia="宋体" w:hAnsi="宋体" w:hint="eastAsia"/>
          <w:sz w:val="24"/>
          <w:szCs w:val="24"/>
        </w:rPr>
        <w:t>承诺</w:t>
      </w:r>
      <w:r>
        <w:rPr>
          <w:rFonts w:ascii="宋体" w:eastAsia="宋体" w:hAnsi="宋体"/>
          <w:sz w:val="24"/>
          <w:szCs w:val="24"/>
        </w:rPr>
        <w:t>函</w:t>
      </w:r>
      <w:bookmarkEnd w:id="71"/>
      <w:bookmarkEnd w:id="75"/>
      <w:bookmarkEnd w:id="76"/>
      <w:bookmarkEnd w:id="77"/>
      <w:bookmarkEnd w:id="78"/>
      <w:bookmarkEnd w:id="79"/>
      <w:bookmarkEnd w:id="80"/>
      <w:bookmarkEnd w:id="81"/>
    </w:p>
    <w:p w14:paraId="184A2792" w14:textId="77777777" w:rsidR="00864B04" w:rsidRDefault="003279CE">
      <w:pPr>
        <w:spacing w:line="360" w:lineRule="auto"/>
        <w:jc w:val="center"/>
        <w:rPr>
          <w:rFonts w:ascii="宋体" w:hAnsi="宋体"/>
          <w:szCs w:val="21"/>
        </w:rPr>
      </w:pPr>
      <w:r>
        <w:rPr>
          <w:rFonts w:ascii="宋体" w:hAnsi="宋体" w:hint="eastAsia"/>
          <w:szCs w:val="21"/>
        </w:rPr>
        <w:t>响应承诺</w:t>
      </w:r>
      <w:r>
        <w:rPr>
          <w:rFonts w:ascii="宋体" w:hAnsi="宋体"/>
          <w:szCs w:val="21"/>
        </w:rPr>
        <w:t>函</w:t>
      </w:r>
    </w:p>
    <w:p w14:paraId="66C15BEC" w14:textId="77777777" w:rsidR="00864B04" w:rsidRDefault="003279CE">
      <w:pPr>
        <w:spacing w:line="360" w:lineRule="auto"/>
        <w:rPr>
          <w:rFonts w:ascii="宋体" w:hAnsi="宋体"/>
          <w:szCs w:val="21"/>
        </w:rPr>
      </w:pPr>
      <w:r>
        <w:rPr>
          <w:rFonts w:ascii="宋体" w:hAnsi="宋体" w:hint="eastAsia"/>
          <w:szCs w:val="21"/>
        </w:rPr>
        <w:t>致：</w:t>
      </w:r>
      <w:r>
        <w:rPr>
          <w:rFonts w:hint="eastAsia"/>
          <w:iCs/>
          <w:u w:val="single"/>
        </w:rPr>
        <w:t>（采购人名称）</w:t>
      </w:r>
      <w:r>
        <w:rPr>
          <w:rFonts w:hint="eastAsia"/>
          <w:iCs/>
        </w:rPr>
        <w:t>、</w:t>
      </w:r>
      <w:r>
        <w:rPr>
          <w:rFonts w:ascii="宋体" w:hAnsi="宋体" w:hint="eastAsia"/>
          <w:szCs w:val="21"/>
        </w:rPr>
        <w:t>江苏省鼎诚建设工程顾问有限公司</w:t>
      </w:r>
      <w:r>
        <w:rPr>
          <w:rFonts w:ascii="宋体" w:hAnsi="宋体"/>
          <w:szCs w:val="21"/>
        </w:rPr>
        <w:t>：</w:t>
      </w:r>
    </w:p>
    <w:p w14:paraId="43BA15EF" w14:textId="77777777" w:rsidR="00864B04" w:rsidRDefault="003279CE">
      <w:pPr>
        <w:spacing w:line="360" w:lineRule="auto"/>
        <w:ind w:firstLine="420"/>
        <w:rPr>
          <w:rFonts w:ascii="宋体" w:hAnsi="宋体"/>
        </w:rPr>
      </w:pPr>
      <w:r>
        <w:rPr>
          <w:rFonts w:ascii="宋体" w:hAnsi="宋体"/>
          <w:szCs w:val="21"/>
        </w:rPr>
        <w:t>经仔细阅读和研究</w:t>
      </w:r>
      <w:r>
        <w:rPr>
          <w:rFonts w:ascii="宋体" w:hAnsi="宋体" w:hint="eastAsia"/>
          <w:szCs w:val="21"/>
        </w:rPr>
        <w:t>，</w:t>
      </w:r>
      <w:r>
        <w:rPr>
          <w:rFonts w:ascii="宋体" w:hAnsi="宋体"/>
          <w:szCs w:val="21"/>
        </w:rPr>
        <w:t>我方</w:t>
      </w:r>
      <w:r>
        <w:rPr>
          <w:rFonts w:ascii="宋体" w:hAnsi="宋体" w:hint="eastAsia"/>
        </w:rPr>
        <w:t>自愿参加_</w:t>
      </w:r>
      <w:r>
        <w:rPr>
          <w:rFonts w:hint="eastAsia"/>
          <w:iCs/>
          <w:u w:val="single"/>
        </w:rPr>
        <w:t>（项目名称及项目编号）</w:t>
      </w:r>
      <w:r>
        <w:rPr>
          <w:rFonts w:ascii="宋体" w:hAnsi="宋体" w:hint="eastAsia"/>
        </w:rPr>
        <w:t>的采购活动，并做出如下承诺：</w:t>
      </w:r>
    </w:p>
    <w:p w14:paraId="32B0687E" w14:textId="77777777" w:rsidR="00864B04" w:rsidRDefault="003279CE">
      <w:pPr>
        <w:spacing w:line="360" w:lineRule="auto"/>
        <w:ind w:firstLine="420"/>
        <w:rPr>
          <w:rFonts w:ascii="宋体" w:hAnsi="宋体"/>
        </w:rPr>
      </w:pPr>
      <w:r>
        <w:rPr>
          <w:rFonts w:ascii="宋体" w:hAnsi="宋体"/>
        </w:rPr>
        <w:t>1</w:t>
      </w:r>
      <w:r>
        <w:rPr>
          <w:rFonts w:ascii="宋体" w:hAnsi="宋体" w:hint="eastAsia"/>
        </w:rPr>
        <w:t>、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p>
    <w:p w14:paraId="162A3162" w14:textId="77777777" w:rsidR="00864B04" w:rsidRDefault="003279CE">
      <w:pPr>
        <w:spacing w:line="360" w:lineRule="auto"/>
        <w:ind w:firstLine="420"/>
        <w:rPr>
          <w:rFonts w:ascii="宋体" w:hAnsi="宋体"/>
        </w:rPr>
      </w:pPr>
      <w:r>
        <w:rPr>
          <w:rFonts w:ascii="宋体" w:hAnsi="宋体"/>
        </w:rPr>
        <w:t>2</w:t>
      </w:r>
      <w:r>
        <w:rPr>
          <w:rFonts w:ascii="宋体" w:hAnsi="宋体" w:hint="eastAsia"/>
        </w:rPr>
        <w:t>、如果我们的谈判响应文件被接受，我们将严格履行采购文件中规定的每一项要求，按期、按质、按量履行合同的义务。</w:t>
      </w:r>
    </w:p>
    <w:p w14:paraId="651A375F" w14:textId="77777777" w:rsidR="00864B04" w:rsidRDefault="003279CE">
      <w:pPr>
        <w:spacing w:line="360" w:lineRule="auto"/>
        <w:ind w:firstLine="420"/>
        <w:rPr>
          <w:rFonts w:ascii="宋体" w:hAnsi="宋体"/>
        </w:rPr>
      </w:pPr>
      <w:r>
        <w:rPr>
          <w:rFonts w:ascii="宋体" w:hAnsi="宋体"/>
        </w:rPr>
        <w:t>3</w:t>
      </w:r>
      <w:r>
        <w:rPr>
          <w:rFonts w:ascii="宋体" w:hAnsi="宋体" w:hint="eastAsia"/>
        </w:rPr>
        <w:t>、我们已</w:t>
      </w:r>
      <w:r>
        <w:rPr>
          <w:rFonts w:ascii="宋体" w:hAnsi="宋体"/>
        </w:rPr>
        <w:t>详细审查全部</w:t>
      </w:r>
      <w:r>
        <w:rPr>
          <w:rFonts w:ascii="宋体" w:hAnsi="宋体" w:hint="eastAsia"/>
        </w:rPr>
        <w:t>采购</w:t>
      </w:r>
      <w:r>
        <w:rPr>
          <w:rFonts w:ascii="宋体" w:hAnsi="宋体"/>
        </w:rPr>
        <w:t>文件，包括</w:t>
      </w:r>
      <w:r>
        <w:rPr>
          <w:rFonts w:ascii="宋体" w:hAnsi="宋体" w:hint="eastAsia"/>
        </w:rPr>
        <w:t>补充文件</w:t>
      </w:r>
      <w:r>
        <w:rPr>
          <w:rFonts w:ascii="宋体" w:hAnsi="宋体"/>
        </w:rPr>
        <w:t>(如果有的话)。我们完全理解并同意放弃对这方面有不明及误解的权力。</w:t>
      </w:r>
    </w:p>
    <w:p w14:paraId="486F26C2" w14:textId="77777777" w:rsidR="00864B04" w:rsidRDefault="003279CE">
      <w:pPr>
        <w:spacing w:line="360" w:lineRule="auto"/>
        <w:ind w:firstLine="420"/>
        <w:rPr>
          <w:rFonts w:ascii="宋体" w:hAnsi="宋体"/>
        </w:rPr>
      </w:pPr>
      <w:r>
        <w:rPr>
          <w:rFonts w:ascii="宋体" w:hAnsi="宋体" w:hint="eastAsia"/>
        </w:rPr>
        <w:t>4、我们响应招标文件中要求的投标有效期。</w:t>
      </w:r>
    </w:p>
    <w:p w14:paraId="07E36324" w14:textId="77777777" w:rsidR="00864B04" w:rsidRDefault="003279CE">
      <w:pPr>
        <w:spacing w:line="360" w:lineRule="auto"/>
        <w:ind w:firstLine="420"/>
        <w:rPr>
          <w:rFonts w:ascii="宋体" w:hAnsi="宋体"/>
        </w:rPr>
      </w:pPr>
      <w:r>
        <w:rPr>
          <w:rFonts w:ascii="宋体" w:hAnsi="宋体" w:hint="eastAsia"/>
        </w:rPr>
        <w:t>5、我们愿意提供谈判采购单位在采购文件中要求的所有资料。</w:t>
      </w:r>
    </w:p>
    <w:p w14:paraId="3A07BB97" w14:textId="77777777" w:rsidR="00864B04" w:rsidRDefault="003279CE">
      <w:pPr>
        <w:spacing w:line="360" w:lineRule="auto"/>
        <w:ind w:firstLine="420"/>
        <w:rPr>
          <w:rFonts w:ascii="宋体" w:hAnsi="宋体"/>
        </w:rPr>
      </w:pPr>
      <w:r>
        <w:rPr>
          <w:rFonts w:ascii="宋体" w:hAnsi="宋体" w:hint="eastAsia"/>
        </w:rPr>
        <w:t>6、我们认为你们有权决定成交单位，还认为你们有权接受或拒绝所有的谈判供应商。</w:t>
      </w:r>
    </w:p>
    <w:p w14:paraId="7240921C" w14:textId="77777777" w:rsidR="00864B04" w:rsidRDefault="003279CE">
      <w:pPr>
        <w:spacing w:line="360" w:lineRule="auto"/>
        <w:ind w:firstLine="420"/>
        <w:rPr>
          <w:rFonts w:ascii="宋体" w:hAnsi="宋体"/>
        </w:rPr>
      </w:pPr>
      <w:r>
        <w:rPr>
          <w:rFonts w:ascii="宋体" w:hAnsi="宋体" w:hint="eastAsia"/>
        </w:rPr>
        <w:t>7、我们愿意遵守采购文件中所列的收费标准。</w:t>
      </w:r>
    </w:p>
    <w:p w14:paraId="140F843F" w14:textId="77777777" w:rsidR="00864B04" w:rsidRDefault="003279CE">
      <w:pPr>
        <w:spacing w:line="360" w:lineRule="auto"/>
        <w:ind w:firstLine="420"/>
        <w:rPr>
          <w:rFonts w:ascii="宋体" w:hAnsi="宋体"/>
        </w:rPr>
      </w:pPr>
      <w:r>
        <w:rPr>
          <w:rFonts w:ascii="宋体" w:hAnsi="宋体" w:hint="eastAsia"/>
        </w:rPr>
        <w:t>8、我们承诺该谈判响应文件在谈判开始后的全过程中保持有效，不作任何更改和变动。</w:t>
      </w:r>
    </w:p>
    <w:p w14:paraId="0F7E7B2A" w14:textId="77777777" w:rsidR="00864B04" w:rsidRDefault="003279CE">
      <w:pPr>
        <w:spacing w:line="360" w:lineRule="auto"/>
        <w:ind w:firstLine="420"/>
        <w:rPr>
          <w:rFonts w:ascii="宋体" w:hAnsi="宋体"/>
        </w:rPr>
      </w:pPr>
      <w:r>
        <w:rPr>
          <w:rFonts w:ascii="宋体" w:hAnsi="宋体" w:hint="eastAsia"/>
        </w:rPr>
        <w:t>9、我们愿意按采购文件的规定交纳谈判保证金（如有），并</w:t>
      </w:r>
      <w:r>
        <w:rPr>
          <w:rFonts w:ascii="宋体" w:hAnsi="宋体"/>
        </w:rPr>
        <w:t>同意</w:t>
      </w:r>
      <w:r>
        <w:rPr>
          <w:rFonts w:ascii="宋体" w:hAnsi="宋体" w:hint="eastAsia"/>
        </w:rPr>
        <w:t>谈判供应商</w:t>
      </w:r>
      <w:r>
        <w:rPr>
          <w:rFonts w:ascii="宋体" w:hAnsi="宋体"/>
        </w:rPr>
        <w:t>须知中关于没收</w:t>
      </w:r>
      <w:r>
        <w:rPr>
          <w:rFonts w:ascii="宋体" w:hAnsi="宋体" w:hint="eastAsia"/>
        </w:rPr>
        <w:t>谈判</w:t>
      </w:r>
      <w:r>
        <w:rPr>
          <w:rFonts w:ascii="宋体" w:hAnsi="宋体"/>
        </w:rPr>
        <w:t>保证金的规定。</w:t>
      </w:r>
    </w:p>
    <w:p w14:paraId="06F40350" w14:textId="77777777" w:rsidR="00864B04" w:rsidRDefault="003279CE">
      <w:pPr>
        <w:spacing w:line="360" w:lineRule="auto"/>
        <w:ind w:firstLine="420"/>
        <w:rPr>
          <w:rFonts w:ascii="宋体" w:hAnsi="宋体"/>
        </w:rPr>
      </w:pPr>
      <w:r>
        <w:rPr>
          <w:rFonts w:ascii="宋体" w:hAnsi="宋体" w:hint="eastAsia"/>
        </w:rPr>
        <w:t>10、如果我们成交，我们愿意按采购文件的规定支付成交服务费，并提供壹正贰副书面投标文件供项目归档使用。</w:t>
      </w:r>
    </w:p>
    <w:p w14:paraId="7844B0F3" w14:textId="77777777" w:rsidR="00864B04" w:rsidRDefault="003279CE">
      <w:pPr>
        <w:spacing w:line="360" w:lineRule="auto"/>
        <w:ind w:firstLine="420"/>
        <w:rPr>
          <w:rFonts w:ascii="宋体" w:hAnsi="宋体"/>
        </w:rPr>
      </w:pPr>
      <w:r>
        <w:rPr>
          <w:rFonts w:ascii="宋体" w:hAnsi="宋体" w:hint="eastAsia"/>
        </w:rPr>
        <w:t>11、综合说明：</w:t>
      </w:r>
    </w:p>
    <w:p w14:paraId="56ED8497" w14:textId="77777777" w:rsidR="00864B04" w:rsidRDefault="003279CE">
      <w:pPr>
        <w:spacing w:line="360" w:lineRule="auto"/>
        <w:ind w:firstLine="420"/>
        <w:rPr>
          <w:rFonts w:ascii="宋体" w:hAnsi="宋体"/>
        </w:rPr>
      </w:pPr>
      <w:r>
        <w:rPr>
          <w:rFonts w:ascii="宋体" w:hAnsi="宋体" w:hint="eastAsia"/>
        </w:rPr>
        <w:t>（</w:t>
      </w:r>
      <w:r>
        <w:rPr>
          <w:rFonts w:ascii="宋体" w:hAnsi="宋体"/>
        </w:rPr>
        <w:t>1</w:t>
      </w:r>
      <w:r>
        <w:rPr>
          <w:rFonts w:ascii="宋体" w:hAnsi="宋体" w:hint="eastAsia"/>
        </w:rPr>
        <w:t>）伴随服务及配合措施；</w:t>
      </w:r>
    </w:p>
    <w:p w14:paraId="2E05F8ED" w14:textId="77777777" w:rsidR="00864B04" w:rsidRDefault="003279CE">
      <w:pPr>
        <w:spacing w:line="360" w:lineRule="auto"/>
        <w:ind w:firstLine="420"/>
        <w:rPr>
          <w:rFonts w:ascii="宋体" w:hAnsi="宋体"/>
        </w:rPr>
      </w:pPr>
      <w:r>
        <w:rPr>
          <w:rFonts w:ascii="宋体" w:hAnsi="宋体" w:hint="eastAsia"/>
        </w:rPr>
        <w:t>（</w:t>
      </w:r>
      <w:r>
        <w:rPr>
          <w:rFonts w:ascii="宋体" w:hAnsi="宋体"/>
        </w:rPr>
        <w:t>2</w:t>
      </w:r>
      <w:r>
        <w:rPr>
          <w:rFonts w:ascii="宋体" w:hAnsi="宋体" w:hint="eastAsia"/>
        </w:rPr>
        <w:t>）要求甲方提供的配合；</w:t>
      </w:r>
    </w:p>
    <w:p w14:paraId="15F1A0D6" w14:textId="77777777" w:rsidR="00864B04" w:rsidRDefault="003279CE">
      <w:pPr>
        <w:spacing w:line="360" w:lineRule="auto"/>
        <w:ind w:firstLine="420"/>
        <w:rPr>
          <w:rFonts w:ascii="宋体" w:hAnsi="宋体"/>
        </w:rPr>
      </w:pPr>
      <w:r>
        <w:rPr>
          <w:rFonts w:ascii="宋体" w:hAnsi="宋体" w:hint="eastAsia"/>
        </w:rPr>
        <w:t>（</w:t>
      </w:r>
      <w:r>
        <w:rPr>
          <w:rFonts w:ascii="宋体" w:hAnsi="宋体"/>
        </w:rPr>
        <w:t>3</w:t>
      </w:r>
      <w:r>
        <w:rPr>
          <w:rFonts w:ascii="宋体" w:hAnsi="宋体" w:hint="eastAsia"/>
        </w:rPr>
        <w:t>）对采购文件有不同意见的偏离说明；</w:t>
      </w:r>
    </w:p>
    <w:p w14:paraId="234D96BC" w14:textId="77777777" w:rsidR="00864B04" w:rsidRDefault="003279CE">
      <w:pPr>
        <w:spacing w:line="360" w:lineRule="auto"/>
        <w:ind w:firstLine="420"/>
        <w:rPr>
          <w:rFonts w:ascii="宋体" w:hAnsi="宋体"/>
        </w:rPr>
      </w:pPr>
      <w:r>
        <w:rPr>
          <w:rFonts w:ascii="宋体" w:hAnsi="宋体" w:hint="eastAsia"/>
        </w:rPr>
        <w:t>（</w:t>
      </w:r>
      <w:r>
        <w:rPr>
          <w:rFonts w:ascii="宋体" w:hAnsi="宋体"/>
        </w:rPr>
        <w:t>4</w:t>
      </w:r>
      <w:r>
        <w:rPr>
          <w:rFonts w:ascii="宋体" w:hAnsi="宋体" w:hint="eastAsia"/>
        </w:rPr>
        <w:t>）其它说明。</w:t>
      </w:r>
    </w:p>
    <w:p w14:paraId="21176D42" w14:textId="77777777" w:rsidR="00864B04" w:rsidRDefault="003279CE">
      <w:pPr>
        <w:spacing w:line="360" w:lineRule="auto"/>
        <w:ind w:firstLine="420"/>
        <w:rPr>
          <w:rFonts w:ascii="宋体" w:hAnsi="宋体"/>
        </w:rPr>
      </w:pPr>
      <w:r>
        <w:rPr>
          <w:rFonts w:ascii="宋体" w:hAnsi="宋体"/>
        </w:rPr>
        <w:t>12.</w:t>
      </w:r>
      <w:r>
        <w:rPr>
          <w:rFonts w:ascii="宋体" w:hAnsi="宋体" w:hint="eastAsia"/>
        </w:rPr>
        <w:t xml:space="preserve"> 除不可抗力外，我单位如果发生以下行为，将在行为发生的10个工作日内，向贵方支付本采购文件公布的预算价的2%作为违约赔偿金。</w:t>
      </w:r>
    </w:p>
    <w:p w14:paraId="3327A36F" w14:textId="77777777" w:rsidR="00864B04" w:rsidRDefault="003279CE">
      <w:pPr>
        <w:spacing w:line="360" w:lineRule="auto"/>
        <w:ind w:firstLine="420"/>
        <w:rPr>
          <w:rFonts w:ascii="宋体" w:hAnsi="宋体"/>
        </w:rPr>
      </w:pPr>
      <w:r>
        <w:rPr>
          <w:rFonts w:ascii="宋体" w:hAnsi="宋体" w:hint="eastAsia"/>
        </w:rPr>
        <w:t>（1）在采购文件规定的投标(响应)有效期内实质上修改或撤回投标；</w:t>
      </w:r>
    </w:p>
    <w:p w14:paraId="69174C0A" w14:textId="77777777" w:rsidR="00864B04" w:rsidRDefault="003279CE">
      <w:pPr>
        <w:spacing w:line="360" w:lineRule="auto"/>
        <w:ind w:firstLine="420"/>
        <w:rPr>
          <w:rFonts w:ascii="宋体" w:hAnsi="宋体"/>
        </w:rPr>
      </w:pPr>
      <w:r>
        <w:rPr>
          <w:rFonts w:ascii="宋体" w:hAnsi="宋体" w:hint="eastAsia"/>
        </w:rPr>
        <w:t>（2）中标(成交)后不依法与采购人签订合同；</w:t>
      </w:r>
    </w:p>
    <w:p w14:paraId="49526A97" w14:textId="77777777" w:rsidR="00864B04" w:rsidRDefault="003279CE">
      <w:pPr>
        <w:spacing w:line="360" w:lineRule="auto"/>
        <w:ind w:firstLine="420"/>
        <w:rPr>
          <w:rFonts w:ascii="宋体" w:hAnsi="宋体"/>
        </w:rPr>
      </w:pPr>
      <w:r>
        <w:rPr>
          <w:rFonts w:ascii="宋体" w:hAnsi="宋体" w:hint="eastAsia"/>
        </w:rPr>
        <w:t>（3）在投标（响应）文件中提供虚假材料；</w:t>
      </w:r>
    </w:p>
    <w:p w14:paraId="7A279433" w14:textId="77777777" w:rsidR="00864B04" w:rsidRDefault="003279CE">
      <w:pPr>
        <w:spacing w:line="360" w:lineRule="auto"/>
        <w:ind w:firstLine="420"/>
        <w:rPr>
          <w:rFonts w:ascii="宋体" w:hAnsi="宋体"/>
        </w:rPr>
      </w:pPr>
      <w:r>
        <w:rPr>
          <w:rFonts w:ascii="宋体" w:hAnsi="宋体" w:hint="eastAsia"/>
        </w:rPr>
        <w:t>（4）</w:t>
      </w:r>
      <w:r>
        <w:rPr>
          <w:rFonts w:ascii="宋体" w:hAnsi="宋体"/>
        </w:rPr>
        <w:t>恶意串通；</w:t>
      </w:r>
    </w:p>
    <w:p w14:paraId="7750BB77" w14:textId="77777777" w:rsidR="00864B04" w:rsidRDefault="003279CE">
      <w:pPr>
        <w:spacing w:line="360" w:lineRule="auto"/>
        <w:ind w:firstLine="420"/>
        <w:rPr>
          <w:rFonts w:ascii="宋体" w:hAnsi="宋体"/>
        </w:rPr>
      </w:pPr>
      <w:r>
        <w:rPr>
          <w:rFonts w:ascii="宋体" w:hAnsi="宋体" w:hint="eastAsia"/>
        </w:rPr>
        <w:t>（5）</w:t>
      </w:r>
      <w:r>
        <w:rPr>
          <w:rFonts w:ascii="宋体" w:hAnsi="宋体"/>
        </w:rPr>
        <w:t>其他违法违规情形。</w:t>
      </w:r>
    </w:p>
    <w:p w14:paraId="15177BA4" w14:textId="77777777" w:rsidR="00864B04" w:rsidRDefault="003279CE">
      <w:pPr>
        <w:spacing w:line="360" w:lineRule="auto"/>
        <w:ind w:firstLine="420"/>
        <w:rPr>
          <w:rFonts w:ascii="宋体" w:hAnsi="宋体"/>
        </w:rPr>
      </w:pPr>
      <w:r>
        <w:rPr>
          <w:rFonts w:ascii="宋体" w:hAnsi="宋体"/>
          <w:szCs w:val="21"/>
        </w:rPr>
        <w:t>13</w:t>
      </w:r>
      <w:r>
        <w:rPr>
          <w:rFonts w:ascii="宋体" w:hAnsi="宋体" w:hint="eastAsia"/>
          <w:szCs w:val="21"/>
        </w:rPr>
        <w:t>.</w:t>
      </w:r>
      <w:r>
        <w:rPr>
          <w:rFonts w:ascii="宋体" w:hAnsi="宋体" w:hint="eastAsia"/>
        </w:rPr>
        <w:t>我方知晓上述行为的法律后果，并认可本承诺函作为采购人要求我方履行违约赔偿的依据。</w:t>
      </w:r>
    </w:p>
    <w:p w14:paraId="6CA10451" w14:textId="77777777" w:rsidR="00864B04" w:rsidRDefault="00864B04">
      <w:pPr>
        <w:spacing w:line="360" w:lineRule="auto"/>
        <w:ind w:firstLine="420"/>
        <w:rPr>
          <w:rFonts w:ascii="宋体" w:hAnsi="宋体"/>
        </w:rPr>
      </w:pPr>
    </w:p>
    <w:p w14:paraId="40E76911" w14:textId="77777777" w:rsidR="00864B04" w:rsidRDefault="003279CE">
      <w:pPr>
        <w:spacing w:line="360" w:lineRule="auto"/>
        <w:ind w:firstLine="5775"/>
        <w:jc w:val="right"/>
        <w:rPr>
          <w:rFonts w:ascii="宋体" w:hAnsi="宋体"/>
          <w:szCs w:val="21"/>
        </w:rPr>
      </w:pPr>
      <w:r>
        <w:rPr>
          <w:rFonts w:ascii="宋体" w:hAnsi="宋体" w:hint="eastAsia"/>
          <w:szCs w:val="21"/>
        </w:rPr>
        <w:t>供应商</w:t>
      </w:r>
      <w:r>
        <w:rPr>
          <w:rFonts w:ascii="宋体" w:hAnsi="宋体"/>
          <w:szCs w:val="21"/>
        </w:rPr>
        <w:t>：（加盖</w:t>
      </w:r>
      <w:r>
        <w:rPr>
          <w:rFonts w:ascii="宋体" w:hAnsi="宋体" w:hint="eastAsia"/>
          <w:szCs w:val="21"/>
        </w:rPr>
        <w:t>公章</w:t>
      </w:r>
      <w:r>
        <w:rPr>
          <w:rFonts w:ascii="宋体" w:hAnsi="宋体"/>
          <w:szCs w:val="21"/>
        </w:rPr>
        <w:t>）</w:t>
      </w:r>
    </w:p>
    <w:p w14:paraId="44A509C8" w14:textId="77777777" w:rsidR="00864B04" w:rsidRDefault="003279CE">
      <w:pPr>
        <w:spacing w:line="360" w:lineRule="auto"/>
        <w:ind w:firstLine="420"/>
        <w:jc w:val="right"/>
        <w:rPr>
          <w:rFonts w:ascii="宋体" w:hAnsi="宋体"/>
          <w:szCs w:val="21"/>
        </w:rPr>
      </w:pPr>
      <w:r>
        <w:rPr>
          <w:rFonts w:ascii="宋体" w:hAnsi="宋体"/>
          <w:szCs w:val="21"/>
        </w:rPr>
        <w:t>法定代表人或被授权人：（签字或盖章）</w:t>
      </w:r>
    </w:p>
    <w:p w14:paraId="24CD5049" w14:textId="77777777" w:rsidR="00864B04" w:rsidRDefault="003279CE">
      <w:pPr>
        <w:spacing w:line="360" w:lineRule="auto"/>
        <w:ind w:firstLine="420"/>
        <w:jc w:val="right"/>
        <w:rPr>
          <w:rFonts w:ascii="宋体" w:hAnsi="宋体"/>
          <w:szCs w:val="21"/>
        </w:rPr>
      </w:pPr>
      <w:r>
        <w:rPr>
          <w:rFonts w:ascii="宋体" w:hAnsi="宋体" w:hint="eastAsia"/>
          <w:szCs w:val="21"/>
        </w:rPr>
        <w:t xml:space="preserve">  日期：    </w:t>
      </w:r>
      <w:r>
        <w:rPr>
          <w:rFonts w:ascii="宋体" w:hAnsi="宋体"/>
          <w:szCs w:val="21"/>
        </w:rPr>
        <w:t>年月日</w:t>
      </w:r>
    </w:p>
    <w:p w14:paraId="6C041C6A" w14:textId="77777777" w:rsidR="00864B04" w:rsidRDefault="00864B04"/>
    <w:p w14:paraId="624D09E5" w14:textId="77777777" w:rsidR="00864B04" w:rsidRDefault="00864B04"/>
    <w:p w14:paraId="42D43E3C" w14:textId="77777777" w:rsidR="00864B04" w:rsidRDefault="00864B04"/>
    <w:p w14:paraId="033E339C" w14:textId="77777777" w:rsidR="00864B04" w:rsidRDefault="00864B04"/>
    <w:p w14:paraId="40289E9A" w14:textId="77777777" w:rsidR="00864B04" w:rsidRDefault="00864B04"/>
    <w:p w14:paraId="31D07C44" w14:textId="77777777" w:rsidR="00864B04" w:rsidRDefault="00864B04"/>
    <w:p w14:paraId="5DD28C43" w14:textId="77777777" w:rsidR="00864B04" w:rsidRDefault="00864B04">
      <w:pPr>
        <w:spacing w:line="360" w:lineRule="auto"/>
        <w:jc w:val="center"/>
        <w:rPr>
          <w:rFonts w:ascii="宋体" w:hAnsi="宋体"/>
        </w:rPr>
      </w:pPr>
    </w:p>
    <w:p w14:paraId="031FD1B9" w14:textId="77777777" w:rsidR="00864B04" w:rsidRDefault="00864B04"/>
    <w:p w14:paraId="5285A366" w14:textId="77777777" w:rsidR="00864B04" w:rsidRDefault="00864B04"/>
    <w:p w14:paraId="353B990D" w14:textId="77777777" w:rsidR="00864B04" w:rsidRDefault="00864B04"/>
    <w:p w14:paraId="15A14B7A" w14:textId="77777777" w:rsidR="00864B04" w:rsidRDefault="00864B04"/>
    <w:p w14:paraId="2067E40E" w14:textId="77777777" w:rsidR="00864B04" w:rsidRDefault="00864B04"/>
    <w:p w14:paraId="4D687120" w14:textId="77777777" w:rsidR="00864B04" w:rsidRDefault="00864B04"/>
    <w:p w14:paraId="64E187CA" w14:textId="77777777" w:rsidR="00864B04" w:rsidRDefault="00864B04"/>
    <w:p w14:paraId="6F4A7BF2" w14:textId="77777777" w:rsidR="00864B04" w:rsidRDefault="00864B04"/>
    <w:p w14:paraId="448BB036" w14:textId="77777777" w:rsidR="00864B04" w:rsidRDefault="00864B04"/>
    <w:p w14:paraId="01C3AF1F" w14:textId="77777777" w:rsidR="00864B04" w:rsidRDefault="00864B04"/>
    <w:p w14:paraId="2E658A0B" w14:textId="77777777" w:rsidR="00864B04" w:rsidRDefault="00864B04"/>
    <w:p w14:paraId="26867594" w14:textId="77777777" w:rsidR="00864B04" w:rsidRDefault="00864B04"/>
    <w:p w14:paraId="4317A96C" w14:textId="77777777" w:rsidR="00864B04" w:rsidRDefault="00864B04"/>
    <w:p w14:paraId="15680F41" w14:textId="77777777" w:rsidR="00864B04" w:rsidRDefault="00864B04"/>
    <w:p w14:paraId="0EB15D07" w14:textId="77777777" w:rsidR="00864B04" w:rsidRDefault="00864B04"/>
    <w:p w14:paraId="311C7CF4" w14:textId="77777777" w:rsidR="00864B04" w:rsidRDefault="00864B04"/>
    <w:bookmarkEnd w:id="72"/>
    <w:bookmarkEnd w:id="73"/>
    <w:bookmarkEnd w:id="74"/>
    <w:p w14:paraId="7F349DE7" w14:textId="77777777" w:rsidR="00864B04" w:rsidRDefault="00864B04"/>
    <w:p w14:paraId="1247790F" w14:textId="77777777" w:rsidR="00864B04" w:rsidRDefault="00864B04"/>
    <w:p w14:paraId="15CAAE0C" w14:textId="77777777" w:rsidR="00864B04" w:rsidRDefault="003279CE">
      <w:pPr>
        <w:widowControl/>
        <w:jc w:val="left"/>
        <w:rPr>
          <w:rFonts w:ascii="宋体" w:hAnsi="宋体"/>
          <w:b/>
          <w:bCs/>
          <w:sz w:val="24"/>
        </w:rPr>
      </w:pPr>
      <w:bookmarkStart w:id="82" w:name="_Toc98785119"/>
      <w:bookmarkStart w:id="83" w:name="_Ref33617527"/>
      <w:bookmarkStart w:id="84" w:name="_Toc130478803"/>
      <w:r>
        <w:rPr>
          <w:rFonts w:ascii="宋体" w:hAnsi="宋体"/>
          <w:sz w:val="24"/>
        </w:rPr>
        <w:br w:type="page" w:clear="all"/>
      </w:r>
    </w:p>
    <w:p w14:paraId="74A01E7E" w14:textId="77777777" w:rsidR="00864B04" w:rsidRDefault="003279CE">
      <w:pPr>
        <w:pStyle w:val="21"/>
        <w:rPr>
          <w:rFonts w:ascii="宋体" w:eastAsia="宋体" w:hAnsi="宋体"/>
          <w:sz w:val="24"/>
          <w:szCs w:val="24"/>
        </w:rPr>
      </w:pPr>
      <w:bookmarkStart w:id="85" w:name="_Toc166488927"/>
      <w:bookmarkStart w:id="86" w:name="_Toc166487077"/>
      <w:bookmarkStart w:id="87" w:name="_Toc18760"/>
      <w:bookmarkStart w:id="88" w:name="_Toc14985"/>
      <w:r>
        <w:rPr>
          <w:rFonts w:ascii="宋体" w:eastAsia="宋体" w:hAnsi="宋体"/>
          <w:sz w:val="24"/>
          <w:szCs w:val="24"/>
        </w:rPr>
        <w:t>附件</w:t>
      </w:r>
      <w:r>
        <w:rPr>
          <w:rFonts w:ascii="宋体" w:eastAsia="宋体" w:hAnsi="宋体" w:hint="eastAsia"/>
          <w:sz w:val="24"/>
          <w:szCs w:val="24"/>
        </w:rPr>
        <w:t>3</w:t>
      </w:r>
      <w:r>
        <w:rPr>
          <w:rFonts w:ascii="宋体" w:eastAsia="宋体" w:hAnsi="宋体"/>
          <w:sz w:val="24"/>
          <w:szCs w:val="24"/>
        </w:rPr>
        <w:t>：中小企业声明函</w:t>
      </w:r>
      <w:bookmarkEnd w:id="82"/>
      <w:bookmarkEnd w:id="83"/>
      <w:bookmarkEnd w:id="84"/>
      <w:bookmarkEnd w:id="85"/>
      <w:bookmarkEnd w:id="86"/>
      <w:bookmarkEnd w:id="87"/>
      <w:bookmarkEnd w:id="88"/>
    </w:p>
    <w:p w14:paraId="300735C9" w14:textId="77777777" w:rsidR="00864B04" w:rsidRDefault="003279CE">
      <w:pPr>
        <w:pStyle w:val="2b"/>
        <w:spacing w:line="360" w:lineRule="auto"/>
        <w:rPr>
          <w:rFonts w:eastAsia="宋体" w:hAnsi="宋体" w:cs="宋体" w:hint="default"/>
          <w:sz w:val="21"/>
          <w:szCs w:val="21"/>
          <w:lang w:val="zh-CN"/>
        </w:rPr>
      </w:pPr>
      <w:r>
        <w:rPr>
          <w:rFonts w:eastAsia="宋体" w:hAnsi="宋体" w:cs="宋体"/>
          <w:sz w:val="21"/>
          <w:szCs w:val="21"/>
          <w:lang w:val="zh-CN"/>
        </w:rPr>
        <w:t>______________________：</w:t>
      </w:r>
    </w:p>
    <w:p w14:paraId="617C686E" w14:textId="77777777" w:rsidR="00864B04" w:rsidRDefault="00864B04">
      <w:pPr>
        <w:pStyle w:val="2b"/>
        <w:spacing w:line="360" w:lineRule="auto"/>
        <w:rPr>
          <w:rFonts w:eastAsia="宋体" w:hAnsi="宋体" w:cs="宋体" w:hint="default"/>
          <w:sz w:val="21"/>
          <w:szCs w:val="21"/>
          <w:lang w:val="zh-CN"/>
        </w:rPr>
      </w:pPr>
    </w:p>
    <w:p w14:paraId="6E1CD1B2" w14:textId="77777777" w:rsidR="00864B04" w:rsidRDefault="003279CE">
      <w:pPr>
        <w:pStyle w:val="120"/>
        <w:spacing w:line="360" w:lineRule="auto"/>
        <w:ind w:firstLine="420"/>
        <w:rPr>
          <w:rFonts w:eastAsia="宋体" w:hAnsi="宋体"/>
          <w:sz w:val="21"/>
          <w:szCs w:val="21"/>
        </w:rPr>
      </w:pPr>
      <w:r>
        <w:rPr>
          <w:rFonts w:eastAsia="宋体" w:hAnsi="宋体"/>
          <w:sz w:val="21"/>
          <w:szCs w:val="21"/>
        </w:rPr>
        <w:t>本公司（联合体）郑重声明，根据《政府采购促进中小企业发展管理办法》（财库</w:t>
      </w:r>
      <w:r>
        <w:rPr>
          <w:rFonts w:eastAsia="宋体" w:hAnsi="宋体" w:hint="eastAsia"/>
          <w:sz w:val="21"/>
          <w:szCs w:val="21"/>
        </w:rPr>
        <w:t>〔</w:t>
      </w:r>
      <w:r>
        <w:rPr>
          <w:rFonts w:eastAsia="宋体" w:hAnsi="宋体"/>
          <w:sz w:val="21"/>
          <w:szCs w:val="21"/>
        </w:rPr>
        <w:t>2020</w:t>
      </w:r>
      <w:r>
        <w:rPr>
          <w:rFonts w:eastAsia="宋体" w:hAnsi="宋体" w:hint="eastAsia"/>
          <w:sz w:val="21"/>
          <w:szCs w:val="21"/>
        </w:rPr>
        <w:t>〕</w:t>
      </w:r>
      <w:r>
        <w:rPr>
          <w:rFonts w:eastAsia="宋体" w:hAnsi="宋体"/>
          <w:sz w:val="21"/>
          <w:szCs w:val="21"/>
        </w:rPr>
        <w:t>46号）的规定，本公司</w:t>
      </w:r>
      <w:r>
        <w:rPr>
          <w:rFonts w:eastAsia="宋体" w:hAnsi="宋体"/>
          <w:i/>
          <w:iCs/>
          <w:sz w:val="21"/>
          <w:szCs w:val="21"/>
          <w:u w:val="single"/>
        </w:rPr>
        <w:t>（单位名称）</w:t>
      </w:r>
      <w:r>
        <w:rPr>
          <w:rFonts w:eastAsia="宋体" w:hAnsi="宋体"/>
          <w:sz w:val="21"/>
          <w:szCs w:val="21"/>
        </w:rPr>
        <w:t>参加</w:t>
      </w:r>
      <w:r>
        <w:rPr>
          <w:rFonts w:eastAsia="宋体" w:hAnsi="宋体"/>
          <w:i/>
          <w:iCs/>
          <w:sz w:val="21"/>
          <w:szCs w:val="21"/>
          <w:u w:val="single"/>
        </w:rPr>
        <w:t>（单位名称）</w:t>
      </w:r>
      <w:r>
        <w:rPr>
          <w:rFonts w:eastAsia="宋体" w:hAnsi="宋体"/>
          <w:sz w:val="21"/>
          <w:szCs w:val="21"/>
        </w:rPr>
        <w:t>的</w:t>
      </w:r>
      <w:r>
        <w:rPr>
          <w:rFonts w:eastAsia="宋体" w:hAnsi="宋体"/>
          <w:i/>
          <w:iCs/>
          <w:sz w:val="21"/>
          <w:szCs w:val="21"/>
          <w:u w:val="single"/>
        </w:rPr>
        <w:t>（项目名称）</w:t>
      </w:r>
      <w:r>
        <w:rPr>
          <w:rFonts w:eastAsia="宋体" w:hAnsi="宋体"/>
          <w:sz w:val="21"/>
          <w:szCs w:val="21"/>
        </w:rPr>
        <w:t>采购活动，</w:t>
      </w:r>
      <w:r>
        <w:rPr>
          <w:rFonts w:eastAsia="宋体" w:hAnsi="宋体" w:hint="eastAsia"/>
          <w:sz w:val="21"/>
          <w:szCs w:val="21"/>
        </w:rPr>
        <w:t>服务</w:t>
      </w:r>
      <w:r>
        <w:rPr>
          <w:rFonts w:eastAsia="宋体" w:hAnsi="宋体"/>
          <w:sz w:val="21"/>
          <w:szCs w:val="21"/>
        </w:rPr>
        <w:t>全部</w:t>
      </w:r>
      <w:r>
        <w:rPr>
          <w:rFonts w:eastAsia="宋体" w:hAnsi="宋体" w:hint="eastAsia"/>
          <w:sz w:val="21"/>
          <w:szCs w:val="21"/>
        </w:rPr>
        <w:t>由</w:t>
      </w:r>
      <w:r>
        <w:rPr>
          <w:rFonts w:eastAsia="宋体" w:hAnsi="宋体"/>
          <w:sz w:val="21"/>
          <w:szCs w:val="21"/>
        </w:rPr>
        <w:t xml:space="preserve">符合政策要求的中小企业承接。相关企业（含联合体中的中小企业、签订分包意向协议的中小企业）的具体情况如下： </w:t>
      </w:r>
    </w:p>
    <w:p w14:paraId="3C02254C" w14:textId="77777777" w:rsidR="00864B04" w:rsidRDefault="003279CE">
      <w:pPr>
        <w:spacing w:line="360" w:lineRule="auto"/>
        <w:ind w:firstLine="420"/>
        <w:rPr>
          <w:rFonts w:ascii="宋体" w:hAnsi="宋体"/>
        </w:rPr>
      </w:pPr>
      <w:r>
        <w:rPr>
          <w:rFonts w:ascii="宋体" w:hAnsi="宋体"/>
          <w:szCs w:val="21"/>
        </w:rPr>
        <w:t>1.</w:t>
      </w:r>
      <w:r>
        <w:rPr>
          <w:rFonts w:ascii="宋体" w:hAnsi="宋体"/>
          <w:i/>
          <w:iCs/>
          <w:u w:val="single"/>
        </w:rPr>
        <w:t>（标的名称）</w:t>
      </w:r>
      <w:r>
        <w:rPr>
          <w:rFonts w:ascii="宋体" w:hAnsi="宋体"/>
        </w:rPr>
        <w:t>，属于</w:t>
      </w:r>
      <w:r>
        <w:rPr>
          <w:rFonts w:ascii="宋体" w:hAnsi="宋体"/>
          <w:i/>
          <w:iCs/>
          <w:u w:val="single"/>
        </w:rPr>
        <w:t>（招标文件中明确的所属行业）</w:t>
      </w:r>
      <w:r>
        <w:rPr>
          <w:rFonts w:ascii="宋体" w:hAnsi="宋体"/>
        </w:rPr>
        <w:t>；承建（承接）企业为</w:t>
      </w:r>
      <w:r>
        <w:rPr>
          <w:rFonts w:ascii="宋体" w:hAnsi="宋体"/>
          <w:i/>
          <w:iCs/>
          <w:u w:val="single"/>
        </w:rPr>
        <w:t>（企业名称）</w:t>
      </w:r>
      <w:r>
        <w:rPr>
          <w:rFonts w:ascii="宋体" w:hAnsi="宋体"/>
        </w:rPr>
        <w:t>，从业人员人，营业收入为万元，资产总额为万元，属于</w:t>
      </w:r>
      <w:r>
        <w:rPr>
          <w:rFonts w:ascii="宋体" w:hAnsi="宋体"/>
          <w:i/>
          <w:iCs/>
          <w:u w:val="single"/>
        </w:rPr>
        <w:t>（中型企业、小 型企业、微型企业）</w:t>
      </w:r>
      <w:r>
        <w:rPr>
          <w:rFonts w:ascii="宋体" w:hAnsi="宋体"/>
        </w:rPr>
        <w:t>；</w:t>
      </w:r>
    </w:p>
    <w:p w14:paraId="3152A3FE" w14:textId="77777777" w:rsidR="00864B04" w:rsidRDefault="003279CE">
      <w:pPr>
        <w:spacing w:line="360" w:lineRule="auto"/>
        <w:ind w:firstLine="420"/>
        <w:rPr>
          <w:rFonts w:ascii="宋体" w:hAnsi="宋体"/>
        </w:rPr>
      </w:pPr>
      <w:r>
        <w:rPr>
          <w:rFonts w:ascii="宋体" w:hAnsi="宋体"/>
          <w:szCs w:val="21"/>
        </w:rPr>
        <w:t>2.</w:t>
      </w:r>
      <w:r>
        <w:rPr>
          <w:rFonts w:ascii="宋体" w:hAnsi="宋体"/>
          <w:i/>
          <w:iCs/>
          <w:u w:val="single"/>
        </w:rPr>
        <w:t xml:space="preserve"> （标的名称）</w:t>
      </w:r>
      <w:r>
        <w:rPr>
          <w:rFonts w:ascii="宋体" w:hAnsi="宋体"/>
        </w:rPr>
        <w:t>，属于</w:t>
      </w:r>
      <w:r>
        <w:rPr>
          <w:rFonts w:ascii="宋体" w:hAnsi="宋体"/>
          <w:i/>
          <w:iCs/>
          <w:u w:val="single"/>
        </w:rPr>
        <w:t>（招标文件中明确的所属行业）</w:t>
      </w:r>
      <w:r>
        <w:rPr>
          <w:rFonts w:ascii="宋体" w:hAnsi="宋体"/>
        </w:rPr>
        <w:t>；承建（承接）企业为</w:t>
      </w:r>
      <w:r>
        <w:rPr>
          <w:rFonts w:ascii="宋体" w:hAnsi="宋体"/>
          <w:i/>
          <w:iCs/>
          <w:u w:val="single"/>
        </w:rPr>
        <w:t>（企业名称）</w:t>
      </w:r>
      <w:r>
        <w:rPr>
          <w:rFonts w:ascii="宋体" w:hAnsi="宋体"/>
        </w:rPr>
        <w:t>，从业人员人，营业收入为万元，资产总额为万元，属于</w:t>
      </w:r>
      <w:r>
        <w:rPr>
          <w:rFonts w:ascii="宋体" w:hAnsi="宋体"/>
          <w:i/>
          <w:iCs/>
          <w:u w:val="single"/>
        </w:rPr>
        <w:t>（中型企业、小 型企业、微型企业）</w:t>
      </w:r>
      <w:r>
        <w:rPr>
          <w:rFonts w:ascii="宋体" w:hAnsi="宋体"/>
        </w:rPr>
        <w:t>；</w:t>
      </w:r>
    </w:p>
    <w:p w14:paraId="53A83497" w14:textId="77777777" w:rsidR="00864B04" w:rsidRDefault="003279CE">
      <w:pPr>
        <w:spacing w:line="360" w:lineRule="auto"/>
        <w:ind w:firstLine="420"/>
        <w:rPr>
          <w:rFonts w:ascii="宋体" w:hAnsi="宋体"/>
        </w:rPr>
      </w:pPr>
      <w:r>
        <w:rPr>
          <w:rFonts w:ascii="宋体" w:hAnsi="宋体"/>
        </w:rPr>
        <w:t>……</w:t>
      </w:r>
    </w:p>
    <w:p w14:paraId="0EC1B4A6" w14:textId="77777777" w:rsidR="00864B04" w:rsidRDefault="003279CE">
      <w:pPr>
        <w:pStyle w:val="120"/>
        <w:spacing w:line="360" w:lineRule="auto"/>
        <w:ind w:firstLine="420"/>
        <w:rPr>
          <w:rFonts w:eastAsia="宋体" w:hAnsi="宋体"/>
          <w:sz w:val="21"/>
          <w:szCs w:val="21"/>
        </w:rPr>
      </w:pPr>
      <w:r>
        <w:rPr>
          <w:rFonts w:eastAsia="宋体" w:hAnsi="宋体"/>
          <w:sz w:val="21"/>
          <w:szCs w:val="21"/>
        </w:rPr>
        <w:t>以上企业，不属于大企业的分支机构，不存在控股股东为大企业的情形，也不存在与大企业的负责人为同一人的情形。</w:t>
      </w:r>
    </w:p>
    <w:p w14:paraId="35E031DC" w14:textId="77777777" w:rsidR="00864B04" w:rsidRDefault="003279CE">
      <w:pPr>
        <w:pStyle w:val="120"/>
        <w:spacing w:line="360" w:lineRule="auto"/>
        <w:ind w:firstLine="420"/>
        <w:rPr>
          <w:rFonts w:eastAsia="宋体" w:hAnsi="宋体"/>
          <w:sz w:val="21"/>
          <w:szCs w:val="21"/>
        </w:rPr>
      </w:pPr>
      <w:r>
        <w:rPr>
          <w:rFonts w:eastAsia="宋体" w:hAnsi="宋体"/>
          <w:sz w:val="21"/>
          <w:szCs w:val="21"/>
        </w:rPr>
        <w:t>本企业对上述声明内容的真实性负责。如有虚假，将依法承担相应责任。</w:t>
      </w:r>
    </w:p>
    <w:p w14:paraId="391589E4" w14:textId="77777777" w:rsidR="00864B04" w:rsidRDefault="003279CE">
      <w:pPr>
        <w:pStyle w:val="120"/>
        <w:spacing w:line="360" w:lineRule="auto"/>
        <w:ind w:firstLine="422"/>
        <w:rPr>
          <w:rFonts w:eastAsia="宋体" w:hAnsi="宋体"/>
          <w:sz w:val="21"/>
          <w:szCs w:val="21"/>
        </w:rPr>
      </w:pPr>
      <w:r>
        <w:rPr>
          <w:rFonts w:eastAsia="宋体" w:hAnsi="宋体"/>
          <w:b/>
          <w:sz w:val="21"/>
          <w:szCs w:val="21"/>
        </w:rPr>
        <w:t>本项目所属行业为：</w:t>
      </w:r>
      <w:r>
        <w:rPr>
          <w:rFonts w:eastAsia="宋体" w:hAnsi="宋体" w:cs="宋体" w:hint="eastAsia"/>
          <w:b/>
          <w:bCs/>
          <w:color w:val="000000" w:themeColor="text1"/>
          <w:sz w:val="21"/>
          <w:szCs w:val="21"/>
          <w:u w:val="single"/>
        </w:rPr>
        <w:t>其他未列明行业</w:t>
      </w:r>
      <w:r>
        <w:rPr>
          <w:rFonts w:eastAsia="宋体" w:hAnsi="宋体"/>
          <w:b/>
          <w:sz w:val="21"/>
          <w:szCs w:val="21"/>
        </w:rPr>
        <w:t>。中小微企业划型标准请根据《中小企业划型标准规定》（工信部联企业〔2011〕300号）。</w:t>
      </w:r>
    </w:p>
    <w:p w14:paraId="1BAF06F8" w14:textId="77777777" w:rsidR="00864B04" w:rsidRDefault="003279CE">
      <w:pPr>
        <w:pStyle w:val="120"/>
        <w:spacing w:line="360" w:lineRule="auto"/>
        <w:ind w:firstLine="420"/>
        <w:rPr>
          <w:rFonts w:eastAsia="宋体" w:hAnsi="宋体"/>
          <w:sz w:val="21"/>
          <w:szCs w:val="21"/>
        </w:rPr>
      </w:pPr>
      <w:r>
        <w:rPr>
          <w:rFonts w:eastAsia="宋体" w:hAnsi="宋体"/>
          <w:sz w:val="21"/>
          <w:szCs w:val="21"/>
        </w:rPr>
        <w:t>注：从业人员、营业收入、资产总额填报上一年度数据，无上一年度数据的新成立企业可不填报。</w:t>
      </w:r>
    </w:p>
    <w:p w14:paraId="638DAD32" w14:textId="77777777" w:rsidR="00864B04" w:rsidRDefault="00864B04">
      <w:pPr>
        <w:pStyle w:val="120"/>
        <w:spacing w:line="360" w:lineRule="auto"/>
        <w:rPr>
          <w:rFonts w:eastAsia="宋体" w:hAnsi="宋体"/>
          <w:sz w:val="21"/>
          <w:szCs w:val="21"/>
        </w:rPr>
      </w:pPr>
    </w:p>
    <w:p w14:paraId="5E1D8023" w14:textId="77777777" w:rsidR="00864B04" w:rsidRDefault="003279CE">
      <w:pPr>
        <w:spacing w:line="360" w:lineRule="auto"/>
        <w:ind w:right="420"/>
        <w:jc w:val="right"/>
        <w:rPr>
          <w:rFonts w:ascii="宋体" w:hAnsi="宋体"/>
        </w:rPr>
      </w:pPr>
      <w:r>
        <w:rPr>
          <w:rFonts w:ascii="宋体" w:hAnsi="宋体" w:hint="eastAsia"/>
        </w:rPr>
        <w:t>供应商</w:t>
      </w:r>
      <w:r>
        <w:rPr>
          <w:rFonts w:ascii="宋体" w:hAnsi="宋体"/>
        </w:rPr>
        <w:t>：（</w:t>
      </w:r>
      <w:r>
        <w:rPr>
          <w:rFonts w:ascii="宋体" w:hAnsi="宋体" w:hint="eastAsia"/>
        </w:rPr>
        <w:t>公章</w:t>
      </w:r>
      <w:r>
        <w:rPr>
          <w:rFonts w:ascii="宋体" w:hAnsi="宋体"/>
        </w:rPr>
        <w:t>）</w:t>
      </w:r>
    </w:p>
    <w:p w14:paraId="08EF2DE9" w14:textId="77777777" w:rsidR="00864B04" w:rsidRDefault="003279CE">
      <w:pPr>
        <w:spacing w:line="360" w:lineRule="auto"/>
        <w:jc w:val="right"/>
        <w:rPr>
          <w:rFonts w:ascii="宋体" w:hAnsi="宋体"/>
        </w:rPr>
      </w:pPr>
      <w:r>
        <w:rPr>
          <w:rFonts w:ascii="宋体" w:hAnsi="宋体" w:hint="eastAsia"/>
        </w:rPr>
        <w:t xml:space="preserve">日期：    </w:t>
      </w:r>
      <w:r>
        <w:rPr>
          <w:rFonts w:ascii="宋体" w:hAnsi="宋体"/>
        </w:rPr>
        <w:t>年月日</w:t>
      </w:r>
    </w:p>
    <w:p w14:paraId="1FA0CA9E" w14:textId="77777777" w:rsidR="00864B04" w:rsidRDefault="00864B04">
      <w:pPr>
        <w:jc w:val="right"/>
      </w:pPr>
    </w:p>
    <w:p w14:paraId="713D37DB" w14:textId="77777777" w:rsidR="00864B04" w:rsidRDefault="00864B04"/>
    <w:p w14:paraId="11E486A2" w14:textId="77777777" w:rsidR="00864B04" w:rsidRDefault="00864B04"/>
    <w:p w14:paraId="50CB6D88" w14:textId="77777777" w:rsidR="00864B04" w:rsidRDefault="00864B04"/>
    <w:p w14:paraId="172B1E6E" w14:textId="77777777" w:rsidR="00864B04" w:rsidRDefault="00864B04"/>
    <w:p w14:paraId="28D731AF" w14:textId="77777777" w:rsidR="00864B04" w:rsidRDefault="00864B04"/>
    <w:p w14:paraId="342E0A74" w14:textId="77777777" w:rsidR="00864B04" w:rsidRDefault="00864B04"/>
    <w:p w14:paraId="6ED50EBB" w14:textId="77777777" w:rsidR="00864B04" w:rsidRDefault="00864B04"/>
    <w:p w14:paraId="748DED83" w14:textId="77777777" w:rsidR="00864B04" w:rsidRDefault="00864B04"/>
    <w:p w14:paraId="5633EC8F" w14:textId="77777777" w:rsidR="00864B04" w:rsidRDefault="00864B04"/>
    <w:p w14:paraId="26BF4923" w14:textId="77777777" w:rsidR="00864B04" w:rsidRDefault="00864B04"/>
    <w:p w14:paraId="6FD836DE" w14:textId="77777777" w:rsidR="00864B04" w:rsidRDefault="003279CE">
      <w:pPr>
        <w:widowControl/>
        <w:jc w:val="left"/>
        <w:rPr>
          <w:rFonts w:ascii="宋体" w:hAnsi="宋体"/>
          <w:b/>
          <w:bCs/>
          <w:sz w:val="24"/>
        </w:rPr>
      </w:pPr>
      <w:bookmarkStart w:id="89" w:name="_Toc130478804"/>
      <w:bookmarkStart w:id="90" w:name="_Ref33617531"/>
      <w:bookmarkStart w:id="91" w:name="_Toc98785120"/>
      <w:r>
        <w:rPr>
          <w:rFonts w:ascii="宋体" w:hAnsi="宋体"/>
          <w:sz w:val="24"/>
        </w:rPr>
        <w:br w:type="page" w:clear="all"/>
      </w:r>
    </w:p>
    <w:p w14:paraId="56EB76B3" w14:textId="77777777" w:rsidR="00864B04" w:rsidRDefault="003279CE">
      <w:pPr>
        <w:pStyle w:val="21"/>
        <w:rPr>
          <w:rFonts w:ascii="宋体" w:eastAsia="宋体" w:hAnsi="宋体"/>
          <w:sz w:val="24"/>
          <w:szCs w:val="24"/>
        </w:rPr>
      </w:pPr>
      <w:bookmarkStart w:id="92" w:name="_Toc166488928"/>
      <w:bookmarkStart w:id="93" w:name="_Toc439"/>
      <w:bookmarkStart w:id="94" w:name="_Toc1746"/>
      <w:bookmarkStart w:id="95" w:name="_Toc166487078"/>
      <w:r>
        <w:rPr>
          <w:rFonts w:ascii="宋体" w:eastAsia="宋体" w:hAnsi="宋体"/>
          <w:sz w:val="24"/>
          <w:szCs w:val="24"/>
        </w:rPr>
        <w:t>附件</w:t>
      </w:r>
      <w:r>
        <w:rPr>
          <w:rFonts w:ascii="宋体" w:eastAsia="宋体" w:hAnsi="宋体" w:hint="eastAsia"/>
          <w:sz w:val="24"/>
          <w:szCs w:val="24"/>
        </w:rPr>
        <w:t>4</w:t>
      </w:r>
      <w:r>
        <w:rPr>
          <w:rFonts w:ascii="宋体" w:eastAsia="宋体" w:hAnsi="宋体"/>
          <w:sz w:val="24"/>
          <w:szCs w:val="24"/>
        </w:rPr>
        <w:t>：残疾人福利性单位声明函</w:t>
      </w:r>
      <w:bookmarkEnd w:id="89"/>
      <w:bookmarkEnd w:id="90"/>
      <w:bookmarkEnd w:id="91"/>
      <w:bookmarkEnd w:id="92"/>
      <w:bookmarkEnd w:id="93"/>
      <w:bookmarkEnd w:id="94"/>
      <w:bookmarkEnd w:id="95"/>
    </w:p>
    <w:p w14:paraId="513F7C6B" w14:textId="77777777" w:rsidR="00864B04" w:rsidRDefault="003279CE">
      <w:pPr>
        <w:pStyle w:val="413"/>
        <w:spacing w:line="360" w:lineRule="auto"/>
        <w:jc w:val="center"/>
        <w:rPr>
          <w:rFonts w:eastAsia="宋体" w:hAnsi="宋体"/>
          <w:sz w:val="21"/>
          <w:szCs w:val="21"/>
        </w:rPr>
      </w:pPr>
      <w:r>
        <w:rPr>
          <w:rFonts w:eastAsia="宋体" w:hAnsi="宋体" w:hint="eastAsia"/>
          <w:sz w:val="21"/>
          <w:szCs w:val="21"/>
        </w:rPr>
        <w:t>残疾人福利性单位声明函</w:t>
      </w:r>
    </w:p>
    <w:p w14:paraId="60A3949B" w14:textId="77777777" w:rsidR="00864B04" w:rsidRDefault="003279CE">
      <w:pPr>
        <w:pStyle w:val="413"/>
        <w:spacing w:line="360" w:lineRule="auto"/>
        <w:ind w:firstLine="425"/>
        <w:jc w:val="left"/>
        <w:rPr>
          <w:rFonts w:eastAsia="宋体" w:hAnsi="宋体"/>
          <w:sz w:val="21"/>
          <w:szCs w:val="21"/>
        </w:rPr>
      </w:pPr>
      <w:r>
        <w:rPr>
          <w:rFonts w:eastAsia="宋体" w:hAnsi="宋体" w:hint="eastAsia"/>
          <w:sz w:val="21"/>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D4CD4BF" w14:textId="77777777" w:rsidR="00864B04" w:rsidRDefault="003279CE">
      <w:pPr>
        <w:pStyle w:val="413"/>
        <w:spacing w:line="360" w:lineRule="auto"/>
        <w:ind w:firstLine="425"/>
        <w:jc w:val="left"/>
        <w:rPr>
          <w:rFonts w:eastAsia="宋体" w:hAnsi="宋体"/>
          <w:sz w:val="21"/>
          <w:szCs w:val="21"/>
        </w:rPr>
      </w:pPr>
      <w:r>
        <w:rPr>
          <w:rFonts w:eastAsia="宋体" w:hAnsi="宋体" w:hint="eastAsia"/>
          <w:sz w:val="21"/>
          <w:szCs w:val="21"/>
        </w:rPr>
        <w:t>本单位对上述声明的真实性负责。如有虚假，将依法承担相应责任。</w:t>
      </w:r>
    </w:p>
    <w:p w14:paraId="5F6F1D98" w14:textId="77777777" w:rsidR="00864B04" w:rsidRDefault="00864B04">
      <w:pPr>
        <w:pStyle w:val="43"/>
        <w:spacing w:line="360" w:lineRule="auto"/>
        <w:ind w:firstLine="425"/>
        <w:jc w:val="left"/>
        <w:rPr>
          <w:rFonts w:eastAsia="宋体" w:hAnsi="宋体"/>
          <w:sz w:val="21"/>
          <w:szCs w:val="21"/>
        </w:rPr>
      </w:pPr>
    </w:p>
    <w:p w14:paraId="0E851FE0" w14:textId="77777777" w:rsidR="00864B04" w:rsidRDefault="003279CE">
      <w:pPr>
        <w:spacing w:line="360" w:lineRule="auto"/>
        <w:jc w:val="right"/>
      </w:pPr>
      <w:r>
        <w:rPr>
          <w:rFonts w:hint="eastAsia"/>
        </w:rPr>
        <w:t>供应商</w:t>
      </w:r>
      <w:r>
        <w:t>：（加盖</w:t>
      </w:r>
      <w:r>
        <w:rPr>
          <w:rFonts w:hint="eastAsia"/>
        </w:rPr>
        <w:t>公章</w:t>
      </w:r>
      <w:r>
        <w:t>）</w:t>
      </w:r>
    </w:p>
    <w:p w14:paraId="3A908303" w14:textId="77777777" w:rsidR="00864B04" w:rsidRDefault="003279CE">
      <w:pPr>
        <w:spacing w:line="360" w:lineRule="auto"/>
        <w:jc w:val="center"/>
      </w:pPr>
      <w:r>
        <w:rPr>
          <w:rFonts w:hint="eastAsia"/>
        </w:rPr>
        <w:t>日期：</w:t>
      </w:r>
      <w:r>
        <w:t>年月日</w:t>
      </w:r>
    </w:p>
    <w:p w14:paraId="68D069EA" w14:textId="77777777" w:rsidR="00864B04" w:rsidRDefault="003279CE">
      <w:pPr>
        <w:spacing w:line="360" w:lineRule="auto"/>
        <w:jc w:val="right"/>
      </w:pPr>
      <w:r>
        <w:rPr>
          <w:b/>
          <w:bCs/>
          <w:szCs w:val="21"/>
        </w:rPr>
        <w:br w:type="page" w:clear="all"/>
      </w:r>
    </w:p>
    <w:p w14:paraId="378CC84A" w14:textId="77777777" w:rsidR="00864B04" w:rsidRDefault="003279CE">
      <w:pPr>
        <w:pStyle w:val="21"/>
        <w:rPr>
          <w:rFonts w:ascii="宋体" w:eastAsia="宋体" w:hAnsi="宋体"/>
          <w:sz w:val="24"/>
          <w:szCs w:val="24"/>
        </w:rPr>
      </w:pPr>
      <w:bookmarkStart w:id="96" w:name="_Toc11885"/>
      <w:bookmarkStart w:id="97" w:name="_Toc4561"/>
      <w:bookmarkStart w:id="98" w:name="_Toc130478805"/>
      <w:bookmarkStart w:id="99" w:name="_Toc166488929"/>
      <w:bookmarkStart w:id="100" w:name="_Toc98785121"/>
      <w:bookmarkStart w:id="101" w:name="_Toc166487079"/>
      <w:bookmarkStart w:id="102" w:name="_Ref33617535"/>
      <w:r>
        <w:rPr>
          <w:rFonts w:ascii="宋体" w:eastAsia="宋体" w:hAnsi="宋体"/>
          <w:sz w:val="24"/>
          <w:szCs w:val="24"/>
        </w:rPr>
        <w:t>附件</w:t>
      </w:r>
      <w:r>
        <w:rPr>
          <w:rFonts w:ascii="宋体" w:eastAsia="宋体" w:hAnsi="宋体" w:hint="eastAsia"/>
          <w:sz w:val="24"/>
          <w:szCs w:val="24"/>
        </w:rPr>
        <w:t>5</w:t>
      </w:r>
      <w:r>
        <w:rPr>
          <w:rFonts w:ascii="宋体" w:eastAsia="宋体" w:hAnsi="宋体"/>
          <w:sz w:val="24"/>
          <w:szCs w:val="24"/>
        </w:rPr>
        <w:t>：法定代表人授权委托书</w:t>
      </w:r>
      <w:bookmarkEnd w:id="96"/>
      <w:bookmarkEnd w:id="97"/>
      <w:bookmarkEnd w:id="98"/>
      <w:bookmarkEnd w:id="99"/>
      <w:bookmarkEnd w:id="100"/>
      <w:bookmarkEnd w:id="101"/>
      <w:bookmarkEnd w:id="102"/>
    </w:p>
    <w:p w14:paraId="1D8154E0" w14:textId="77777777" w:rsidR="00864B04" w:rsidRDefault="003279CE">
      <w:pPr>
        <w:spacing w:line="360" w:lineRule="auto"/>
        <w:jc w:val="center"/>
        <w:rPr>
          <w:rFonts w:ascii="宋体" w:hAnsi="宋体"/>
          <w:szCs w:val="21"/>
        </w:rPr>
      </w:pPr>
      <w:r>
        <w:rPr>
          <w:rFonts w:ascii="宋体" w:hAnsi="宋体" w:hint="eastAsia"/>
          <w:szCs w:val="21"/>
        </w:rPr>
        <w:t>法定代表人授权委托书</w:t>
      </w:r>
    </w:p>
    <w:p w14:paraId="7426CBF1" w14:textId="77777777" w:rsidR="00864B04" w:rsidRDefault="003279CE">
      <w:pPr>
        <w:spacing w:line="360" w:lineRule="auto"/>
        <w:rPr>
          <w:rFonts w:ascii="宋体" w:hAnsi="宋体"/>
          <w:szCs w:val="21"/>
        </w:rPr>
      </w:pPr>
      <w:r>
        <w:rPr>
          <w:rFonts w:ascii="宋体" w:hAnsi="宋体" w:hint="eastAsia"/>
          <w:szCs w:val="21"/>
        </w:rPr>
        <w:t>江苏省鼎诚建设工程顾问有限公司：</w:t>
      </w:r>
    </w:p>
    <w:p w14:paraId="1E4177BF" w14:textId="77777777" w:rsidR="00864B04" w:rsidRDefault="003279CE">
      <w:pPr>
        <w:spacing w:line="360" w:lineRule="auto"/>
        <w:ind w:firstLine="420"/>
        <w:rPr>
          <w:rFonts w:ascii="宋体" w:hAnsi="宋体"/>
          <w:szCs w:val="21"/>
        </w:rPr>
      </w:pPr>
      <w:r>
        <w:rPr>
          <w:rFonts w:ascii="宋体" w:hAnsi="宋体" w:hint="eastAsia"/>
          <w:szCs w:val="21"/>
        </w:rPr>
        <w:t>本授权委托书声明：我</w:t>
      </w:r>
      <w:r>
        <w:rPr>
          <w:rFonts w:ascii="宋体" w:hAnsi="宋体" w:hint="eastAsia"/>
          <w:szCs w:val="21"/>
          <w:u w:val="single"/>
        </w:rPr>
        <w:t>（法定代表人姓名）</w:t>
      </w:r>
      <w:r>
        <w:rPr>
          <w:rFonts w:ascii="宋体" w:hAnsi="宋体" w:hint="eastAsia"/>
          <w:szCs w:val="21"/>
        </w:rPr>
        <w:t>系</w:t>
      </w:r>
      <w:r>
        <w:rPr>
          <w:rFonts w:ascii="宋体" w:hAnsi="宋体" w:hint="eastAsia"/>
          <w:szCs w:val="21"/>
          <w:u w:val="single"/>
        </w:rPr>
        <w:t>（公司名称）</w:t>
      </w:r>
      <w:r>
        <w:rPr>
          <w:rFonts w:ascii="宋体" w:hAnsi="宋体" w:hint="eastAsia"/>
          <w:szCs w:val="21"/>
        </w:rPr>
        <w:t>的法定代表人，现授权委托</w:t>
      </w:r>
      <w:r>
        <w:rPr>
          <w:rFonts w:ascii="宋体" w:hAnsi="宋体" w:hint="eastAsia"/>
          <w:szCs w:val="21"/>
          <w:u w:val="single"/>
        </w:rPr>
        <w:t>（代理人姓名）</w:t>
      </w:r>
      <w:r>
        <w:rPr>
          <w:rFonts w:ascii="宋体" w:hAnsi="宋体" w:hint="eastAsia"/>
          <w:szCs w:val="21"/>
        </w:rPr>
        <w:t>代表我公司参加贵公司组织实施的项目编号为</w:t>
      </w:r>
      <w:r>
        <w:rPr>
          <w:rFonts w:ascii="宋体" w:hAnsi="宋体" w:hint="eastAsia"/>
          <w:szCs w:val="21"/>
          <w:u w:val="single"/>
        </w:rPr>
        <w:t xml:space="preserve">   </w:t>
      </w:r>
      <w:r>
        <w:rPr>
          <w:rFonts w:ascii="宋体" w:hAnsi="宋体" w:hint="eastAsia"/>
          <w:szCs w:val="21"/>
        </w:rPr>
        <w:t>号的采购活动。代理人在开标、谈判、签约等过程中所签署的一切文件和处理与这有关的一切事务，我均予以承认。</w:t>
      </w:r>
    </w:p>
    <w:p w14:paraId="66E263F8" w14:textId="77777777" w:rsidR="00864B04" w:rsidRDefault="003279CE">
      <w:pPr>
        <w:spacing w:line="360" w:lineRule="auto"/>
        <w:ind w:firstLine="420"/>
        <w:rPr>
          <w:rFonts w:ascii="宋体" w:hAnsi="宋体"/>
          <w:szCs w:val="21"/>
        </w:rPr>
      </w:pPr>
      <w:r>
        <w:rPr>
          <w:rFonts w:ascii="宋体" w:hAnsi="宋体" w:hint="eastAsia"/>
          <w:szCs w:val="21"/>
        </w:rPr>
        <w:t>本授权委托书自投标开始至合同履行完毕止。</w:t>
      </w:r>
    </w:p>
    <w:p w14:paraId="2A8DCC3D" w14:textId="77777777" w:rsidR="00864B04" w:rsidRDefault="00864B04">
      <w:pPr>
        <w:spacing w:line="360" w:lineRule="auto"/>
        <w:ind w:firstLine="420"/>
        <w:rPr>
          <w:rFonts w:ascii="宋体" w:hAnsi="宋体"/>
          <w:szCs w:val="21"/>
        </w:rPr>
      </w:pPr>
    </w:p>
    <w:p w14:paraId="3FEDFC2F" w14:textId="77777777" w:rsidR="00864B04" w:rsidRDefault="003279CE">
      <w:pPr>
        <w:spacing w:line="360" w:lineRule="auto"/>
        <w:ind w:firstLine="420"/>
        <w:rPr>
          <w:rFonts w:ascii="宋体" w:hAnsi="宋体"/>
          <w:szCs w:val="21"/>
        </w:rPr>
      </w:pPr>
      <w:r>
        <w:rPr>
          <w:rFonts w:ascii="宋体" w:hAnsi="宋体" w:hint="eastAsia"/>
          <w:szCs w:val="21"/>
        </w:rPr>
        <w:t>代理人：                            职务：</w:t>
      </w:r>
    </w:p>
    <w:p w14:paraId="235B35EC" w14:textId="77777777" w:rsidR="00864B04" w:rsidRDefault="003279CE">
      <w:pPr>
        <w:spacing w:line="360" w:lineRule="auto"/>
        <w:ind w:firstLine="420"/>
        <w:rPr>
          <w:rFonts w:ascii="宋体" w:hAnsi="宋体"/>
          <w:szCs w:val="21"/>
        </w:rPr>
      </w:pPr>
      <w:r>
        <w:rPr>
          <w:rFonts w:ascii="宋体" w:hAnsi="宋体" w:hint="eastAsia"/>
          <w:szCs w:val="21"/>
        </w:rPr>
        <w:t>身份证号码：                        联系电话：</w:t>
      </w:r>
    </w:p>
    <w:p w14:paraId="74483751" w14:textId="77777777" w:rsidR="00864B04" w:rsidRDefault="00864B04">
      <w:pPr>
        <w:spacing w:line="360" w:lineRule="auto"/>
        <w:ind w:firstLine="420"/>
        <w:rPr>
          <w:rFonts w:ascii="宋体" w:hAnsi="宋体"/>
          <w:szCs w:val="21"/>
        </w:rPr>
      </w:pPr>
    </w:p>
    <w:p w14:paraId="4B812829" w14:textId="77777777" w:rsidR="00864B04" w:rsidRDefault="00864B04">
      <w:pPr>
        <w:spacing w:line="360" w:lineRule="auto"/>
        <w:ind w:firstLine="420"/>
        <w:rPr>
          <w:rFonts w:ascii="宋体" w:hAnsi="宋体"/>
          <w:szCs w:val="21"/>
        </w:rPr>
      </w:pPr>
    </w:p>
    <w:p w14:paraId="77C8A860" w14:textId="77777777" w:rsidR="00864B04" w:rsidRDefault="003279CE">
      <w:pPr>
        <w:spacing w:line="360" w:lineRule="auto"/>
        <w:ind w:firstLine="420"/>
        <w:rPr>
          <w:rFonts w:ascii="宋体" w:hAnsi="宋体"/>
          <w:szCs w:val="21"/>
        </w:rPr>
      </w:pPr>
      <w:r>
        <w:rPr>
          <w:rFonts w:ascii="宋体" w:hAnsi="宋体" w:hint="eastAsia"/>
          <w:szCs w:val="21"/>
        </w:rPr>
        <w:t>代理人签字：                       法定代表人签字：</w:t>
      </w:r>
    </w:p>
    <w:p w14:paraId="53627D97" w14:textId="77777777" w:rsidR="00864B04" w:rsidRDefault="00864B04">
      <w:pPr>
        <w:spacing w:line="360" w:lineRule="auto"/>
        <w:ind w:firstLine="420"/>
        <w:rPr>
          <w:rFonts w:ascii="宋体" w:hAnsi="宋体"/>
          <w:szCs w:val="21"/>
        </w:rPr>
      </w:pPr>
    </w:p>
    <w:p w14:paraId="5C804882" w14:textId="77777777" w:rsidR="00864B04" w:rsidRDefault="00864B04">
      <w:pPr>
        <w:spacing w:line="360" w:lineRule="auto"/>
        <w:ind w:firstLine="420"/>
        <w:rPr>
          <w:rFonts w:ascii="宋体" w:hAnsi="宋体"/>
          <w:szCs w:val="21"/>
        </w:rPr>
      </w:pPr>
    </w:p>
    <w:p w14:paraId="0CFCB40E" w14:textId="77777777" w:rsidR="00864B04" w:rsidRDefault="00864B04">
      <w:pPr>
        <w:spacing w:line="360" w:lineRule="auto"/>
        <w:ind w:firstLine="420"/>
        <w:rPr>
          <w:rFonts w:ascii="宋体" w:hAnsi="宋体"/>
          <w:szCs w:val="21"/>
        </w:rPr>
      </w:pPr>
    </w:p>
    <w:p w14:paraId="6EC1A9C8" w14:textId="77777777" w:rsidR="00864B04" w:rsidRDefault="00864B04">
      <w:pPr>
        <w:spacing w:line="360" w:lineRule="auto"/>
        <w:ind w:firstLine="420"/>
        <w:rPr>
          <w:rFonts w:ascii="宋体" w:hAnsi="宋体"/>
          <w:szCs w:val="21"/>
        </w:rPr>
      </w:pPr>
    </w:p>
    <w:p w14:paraId="15719CEF" w14:textId="77777777" w:rsidR="00864B04" w:rsidRDefault="003279CE">
      <w:pPr>
        <w:spacing w:line="360" w:lineRule="auto"/>
        <w:jc w:val="right"/>
      </w:pPr>
      <w:r>
        <w:rPr>
          <w:rFonts w:hint="eastAsia"/>
        </w:rPr>
        <w:t>供应商</w:t>
      </w:r>
      <w:r>
        <w:t>：（加盖</w:t>
      </w:r>
      <w:r>
        <w:rPr>
          <w:rFonts w:hint="eastAsia"/>
        </w:rPr>
        <w:t>公章</w:t>
      </w:r>
      <w:r>
        <w:t>）</w:t>
      </w:r>
    </w:p>
    <w:p w14:paraId="78359839" w14:textId="77777777" w:rsidR="00864B04" w:rsidRDefault="003279CE">
      <w:pPr>
        <w:spacing w:line="360" w:lineRule="auto"/>
        <w:jc w:val="center"/>
      </w:pPr>
      <w:r>
        <w:rPr>
          <w:rFonts w:hint="eastAsia"/>
        </w:rPr>
        <w:t>日期：</w:t>
      </w:r>
      <w:r>
        <w:t>年月日</w:t>
      </w:r>
    </w:p>
    <w:p w14:paraId="594796BD" w14:textId="77777777" w:rsidR="00864B04" w:rsidRDefault="00864B04"/>
    <w:p w14:paraId="3678BEB9" w14:textId="77777777" w:rsidR="00864B04" w:rsidRDefault="00864B04"/>
    <w:p w14:paraId="1F033D18" w14:textId="77777777" w:rsidR="00864B04" w:rsidRDefault="00864B04"/>
    <w:p w14:paraId="2A5248AE" w14:textId="77777777" w:rsidR="00864B04" w:rsidRDefault="00864B04"/>
    <w:p w14:paraId="472A4320" w14:textId="77777777" w:rsidR="00864B04" w:rsidRDefault="00864B04"/>
    <w:p w14:paraId="225FAD2C" w14:textId="77777777" w:rsidR="00864B04" w:rsidRDefault="00864B04"/>
    <w:p w14:paraId="6F1DCC19" w14:textId="77777777" w:rsidR="00864B04" w:rsidRDefault="00864B04"/>
    <w:p w14:paraId="495A4899" w14:textId="77777777" w:rsidR="00864B04" w:rsidRDefault="00864B04"/>
    <w:p w14:paraId="0610679F" w14:textId="77777777" w:rsidR="00864B04" w:rsidRDefault="00864B04"/>
    <w:p w14:paraId="59F1F507" w14:textId="77777777" w:rsidR="00864B04" w:rsidRDefault="00864B04"/>
    <w:p w14:paraId="17ABB043" w14:textId="77777777" w:rsidR="00864B04" w:rsidRDefault="00864B04"/>
    <w:p w14:paraId="4E71AC74" w14:textId="77777777" w:rsidR="00864B04" w:rsidRDefault="00864B04"/>
    <w:p w14:paraId="04D154CC" w14:textId="77777777" w:rsidR="00864B04" w:rsidRDefault="00864B04"/>
    <w:p w14:paraId="46C29609" w14:textId="77777777" w:rsidR="00864B04" w:rsidRDefault="00864B04"/>
    <w:p w14:paraId="557E9280" w14:textId="77777777" w:rsidR="00864B04" w:rsidRDefault="003279CE">
      <w:pPr>
        <w:widowControl/>
        <w:jc w:val="left"/>
        <w:rPr>
          <w:rFonts w:ascii="宋体" w:hAnsi="宋体"/>
          <w:b/>
          <w:bCs/>
          <w:sz w:val="24"/>
        </w:rPr>
      </w:pPr>
      <w:bookmarkStart w:id="103" w:name="_Toc519686653"/>
      <w:bookmarkStart w:id="104" w:name="_Toc500143978"/>
      <w:bookmarkStart w:id="105" w:name="_Ref376770274"/>
      <w:bookmarkStart w:id="106" w:name="_Toc98785122"/>
      <w:bookmarkStart w:id="107" w:name="_Ref15302750"/>
      <w:bookmarkStart w:id="108" w:name="_Toc130478806"/>
      <w:r>
        <w:rPr>
          <w:rFonts w:ascii="宋体" w:hAnsi="宋体"/>
          <w:sz w:val="24"/>
        </w:rPr>
        <w:br w:type="page" w:clear="all"/>
      </w:r>
    </w:p>
    <w:p w14:paraId="2360AA22" w14:textId="77777777" w:rsidR="00864B04" w:rsidRDefault="003279CE">
      <w:pPr>
        <w:pStyle w:val="21"/>
        <w:rPr>
          <w:rFonts w:ascii="宋体" w:eastAsia="宋体" w:hAnsi="宋体"/>
          <w:sz w:val="24"/>
          <w:szCs w:val="24"/>
        </w:rPr>
      </w:pPr>
      <w:bookmarkStart w:id="109" w:name="_Toc166487080"/>
      <w:bookmarkStart w:id="110" w:name="_Toc166488930"/>
      <w:bookmarkStart w:id="111" w:name="_Toc23810"/>
      <w:bookmarkStart w:id="112" w:name="_Toc24549"/>
      <w:r>
        <w:rPr>
          <w:rFonts w:ascii="宋体" w:eastAsia="宋体" w:hAnsi="宋体"/>
          <w:sz w:val="24"/>
          <w:szCs w:val="24"/>
        </w:rPr>
        <w:t>附件</w:t>
      </w:r>
      <w:r>
        <w:rPr>
          <w:rFonts w:ascii="宋体" w:eastAsia="宋体" w:hAnsi="宋体" w:hint="eastAsia"/>
          <w:sz w:val="24"/>
          <w:szCs w:val="24"/>
        </w:rPr>
        <w:t>6</w:t>
      </w:r>
      <w:r>
        <w:rPr>
          <w:rFonts w:ascii="宋体" w:eastAsia="宋体" w:hAnsi="宋体"/>
          <w:sz w:val="24"/>
          <w:szCs w:val="24"/>
        </w:rPr>
        <w:t>：</w:t>
      </w:r>
      <w:bookmarkEnd w:id="103"/>
      <w:bookmarkEnd w:id="104"/>
      <w:bookmarkEnd w:id="105"/>
      <w:r>
        <w:rPr>
          <w:rFonts w:ascii="宋体" w:eastAsia="宋体" w:hAnsi="宋体"/>
          <w:sz w:val="24"/>
          <w:szCs w:val="24"/>
        </w:rPr>
        <w:t>开标一览表</w:t>
      </w:r>
      <w:bookmarkEnd w:id="106"/>
      <w:bookmarkEnd w:id="107"/>
      <w:bookmarkEnd w:id="108"/>
      <w:bookmarkEnd w:id="109"/>
      <w:bookmarkEnd w:id="110"/>
      <w:bookmarkEnd w:id="111"/>
      <w:bookmarkEnd w:id="112"/>
    </w:p>
    <w:p w14:paraId="5B798D3E" w14:textId="77777777" w:rsidR="00864B04" w:rsidRDefault="003279CE">
      <w:pPr>
        <w:widowControl/>
        <w:spacing w:before="100" w:beforeAutospacing="1" w:after="100" w:afterAutospacing="1"/>
        <w:jc w:val="left"/>
        <w:rPr>
          <w:rFonts w:ascii="宋体" w:hAnsi="宋体" w:cs="宋体"/>
          <w:sz w:val="24"/>
        </w:rPr>
      </w:pPr>
      <w:r>
        <w:rPr>
          <w:rFonts w:ascii="宋体" w:hAnsi="宋体" w:cs="宋体" w:hint="eastAsia"/>
          <w:sz w:val="24"/>
        </w:rPr>
        <w:t>以苏采云系统为准。</w:t>
      </w:r>
    </w:p>
    <w:p w14:paraId="4F5D077A" w14:textId="77777777" w:rsidR="00864B04" w:rsidRDefault="003279CE">
      <w:pPr>
        <w:widowControl/>
        <w:spacing w:before="100" w:beforeAutospacing="1" w:after="100" w:afterAutospacing="1"/>
        <w:ind w:firstLine="480"/>
        <w:jc w:val="left"/>
        <w:rPr>
          <w:rFonts w:ascii="宋体" w:hAnsi="宋体" w:cs="宋体"/>
          <w:sz w:val="24"/>
        </w:rPr>
      </w:pPr>
      <w:r>
        <w:rPr>
          <w:rFonts w:ascii="宋体" w:hAnsi="宋体" w:cs="宋体"/>
          <w:sz w:val="24"/>
        </w:rPr>
        <w:t>填写说明：</w:t>
      </w:r>
    </w:p>
    <w:p w14:paraId="0BFBA392" w14:textId="77777777" w:rsidR="00864B04" w:rsidRDefault="003279CE">
      <w:pPr>
        <w:widowControl/>
        <w:ind w:firstLine="480"/>
        <w:jc w:val="left"/>
        <w:rPr>
          <w:rFonts w:ascii="宋体" w:hAnsi="宋体" w:cs="宋体"/>
          <w:color w:val="FF0000"/>
          <w:sz w:val="24"/>
        </w:rPr>
      </w:pPr>
      <w:r>
        <w:rPr>
          <w:rFonts w:ascii="宋体" w:hAnsi="宋体" w:cs="宋体"/>
          <w:iCs/>
          <w:color w:val="FF0000"/>
          <w:sz w:val="24"/>
          <w:u w:val="single"/>
        </w:rPr>
        <w:t>1、开标一览表必须加盖投标人公章（复印件无效）。</w:t>
      </w:r>
    </w:p>
    <w:p w14:paraId="0C1A09CF" w14:textId="77777777" w:rsidR="00864B04" w:rsidRDefault="003279CE">
      <w:pPr>
        <w:widowControl/>
        <w:ind w:firstLine="480"/>
        <w:jc w:val="left"/>
        <w:rPr>
          <w:rFonts w:ascii="宋体" w:hAnsi="宋体" w:cs="宋体"/>
          <w:iCs/>
          <w:color w:val="FF0000"/>
          <w:sz w:val="24"/>
          <w:u w:val="single"/>
        </w:rPr>
      </w:pPr>
      <w:r>
        <w:rPr>
          <w:rFonts w:ascii="宋体" w:hAnsi="宋体" w:cs="宋体"/>
          <w:iCs/>
          <w:color w:val="FF0000"/>
          <w:sz w:val="24"/>
          <w:u w:val="single"/>
        </w:rPr>
        <w:t>2、</w:t>
      </w:r>
      <w:r>
        <w:rPr>
          <w:rFonts w:ascii="宋体" w:hAnsi="宋体" w:cs="宋体" w:hint="eastAsia"/>
          <w:iCs/>
          <w:color w:val="FF0000"/>
          <w:sz w:val="24"/>
          <w:u w:val="single"/>
        </w:rPr>
        <w:t>本项目各采购包按照优惠率报价</w:t>
      </w:r>
      <w:r>
        <w:rPr>
          <w:rFonts w:ascii="宋体" w:hAnsi="宋体" w:cs="宋体"/>
          <w:iCs/>
          <w:color w:val="FF0000"/>
          <w:sz w:val="24"/>
          <w:u w:val="single"/>
        </w:rPr>
        <w:t>。</w:t>
      </w:r>
    </w:p>
    <w:p w14:paraId="49E43061" w14:textId="77777777" w:rsidR="00864B04" w:rsidRDefault="003279CE">
      <w:pPr>
        <w:pStyle w:val="PlainText11"/>
        <w:ind w:firstLine="480"/>
        <w:rPr>
          <w:rFonts w:eastAsia="宋体" w:hAnsi="宋体" w:cs="宋体"/>
          <w:iCs/>
          <w:color w:val="FF0000"/>
          <w:sz w:val="24"/>
          <w:szCs w:val="24"/>
          <w:u w:val="single"/>
        </w:rPr>
      </w:pPr>
      <w:r>
        <w:rPr>
          <w:rFonts w:eastAsia="宋体" w:hAnsi="宋体" w:cs="宋体"/>
          <w:iCs/>
          <w:color w:val="FF0000"/>
          <w:sz w:val="24"/>
          <w:szCs w:val="24"/>
          <w:u w:val="single"/>
        </w:rPr>
        <w:t>3</w:t>
      </w:r>
      <w:r>
        <w:rPr>
          <w:rFonts w:eastAsia="宋体" w:hAnsi="宋体" w:cs="宋体" w:hint="eastAsia"/>
          <w:iCs/>
          <w:color w:val="FF0000"/>
          <w:sz w:val="24"/>
          <w:szCs w:val="24"/>
          <w:u w:val="single"/>
        </w:rPr>
        <w:t>、</w:t>
      </w:r>
      <w:r>
        <w:rPr>
          <w:rFonts w:eastAsia="宋体" w:hAnsi="宋体" w:cs="宋体"/>
          <w:iCs/>
          <w:color w:val="FF0000"/>
          <w:sz w:val="24"/>
          <w:szCs w:val="24"/>
          <w:u w:val="single"/>
        </w:rPr>
        <w:t>投标人根据预算全费用综合单价以</w:t>
      </w:r>
      <w:r>
        <w:rPr>
          <w:rFonts w:eastAsia="宋体" w:hAnsi="宋体" w:cs="宋体" w:hint="eastAsia"/>
          <w:iCs/>
          <w:color w:val="FF0000"/>
          <w:sz w:val="24"/>
          <w:szCs w:val="24"/>
          <w:u w:val="single"/>
        </w:rPr>
        <w:t>投标折扣</w:t>
      </w:r>
      <w:r>
        <w:rPr>
          <w:rFonts w:eastAsia="宋体" w:hAnsi="宋体" w:cs="宋体"/>
          <w:iCs/>
          <w:color w:val="FF0000"/>
          <w:sz w:val="24"/>
          <w:szCs w:val="24"/>
          <w:u w:val="single"/>
        </w:rPr>
        <w:t>进行报价,否则作无效投标处理，中标折扣在项目服务期内不作调整。</w:t>
      </w:r>
    </w:p>
    <w:p w14:paraId="2BFEA67C" w14:textId="77777777" w:rsidR="00864B04" w:rsidRDefault="003279CE">
      <w:pPr>
        <w:widowControl/>
        <w:ind w:firstLine="480"/>
        <w:jc w:val="left"/>
        <w:rPr>
          <w:rFonts w:ascii="宋体" w:hAnsi="宋体" w:cs="宋体"/>
          <w:iCs/>
          <w:color w:val="FF0000"/>
          <w:sz w:val="24"/>
          <w:u w:val="single"/>
        </w:rPr>
      </w:pPr>
      <w:r>
        <w:rPr>
          <w:rFonts w:ascii="宋体" w:hAnsi="宋体" w:cs="宋体"/>
          <w:iCs/>
          <w:color w:val="FF0000"/>
          <w:sz w:val="24"/>
          <w:u w:val="single"/>
        </w:rPr>
        <w:t>4.本项目预算单价、投标综合单价均为全费用单价（含开票税金）。</w:t>
      </w:r>
    </w:p>
    <w:p w14:paraId="642B4CDD" w14:textId="77777777" w:rsidR="00864B04" w:rsidRDefault="003279CE">
      <w:pPr>
        <w:widowControl/>
        <w:ind w:firstLine="480"/>
        <w:jc w:val="left"/>
        <w:rPr>
          <w:rFonts w:ascii="宋体" w:hAnsi="宋体" w:cs="宋体"/>
          <w:iCs/>
          <w:color w:val="FF0000"/>
          <w:sz w:val="24"/>
          <w:u w:val="single"/>
        </w:rPr>
      </w:pPr>
      <w:r>
        <w:rPr>
          <w:rFonts w:ascii="宋体" w:hAnsi="宋体" w:cs="宋体"/>
          <w:iCs/>
          <w:color w:val="FF0000"/>
          <w:sz w:val="24"/>
          <w:u w:val="single"/>
        </w:rPr>
        <w:t>5</w:t>
      </w:r>
      <w:r>
        <w:rPr>
          <w:rFonts w:ascii="宋体" w:hAnsi="宋体" w:cs="宋体" w:hint="eastAsia"/>
          <w:iCs/>
          <w:color w:val="FF0000"/>
          <w:sz w:val="24"/>
          <w:u w:val="single"/>
        </w:rPr>
        <w:t>.</w:t>
      </w:r>
      <w:r>
        <w:rPr>
          <w:rFonts w:ascii="宋体" w:hAnsi="宋体" w:cs="宋体"/>
          <w:iCs/>
          <w:color w:val="FF0000"/>
          <w:sz w:val="24"/>
          <w:u w:val="single"/>
        </w:rPr>
        <w:t>结算综合单价：</w:t>
      </w:r>
      <w:r>
        <w:rPr>
          <w:rFonts w:ascii="宋体" w:hAnsi="宋体" w:cs="宋体" w:hint="eastAsia"/>
          <w:iCs/>
          <w:color w:val="FF0000"/>
          <w:sz w:val="24"/>
          <w:u w:val="single"/>
        </w:rPr>
        <w:t>预算</w:t>
      </w:r>
      <w:r>
        <w:rPr>
          <w:rFonts w:ascii="宋体" w:hAnsi="宋体" w:cs="宋体"/>
          <w:iCs/>
          <w:color w:val="FF0000"/>
          <w:sz w:val="24"/>
          <w:u w:val="single"/>
        </w:rPr>
        <w:t>全费用综合单价</w:t>
      </w:r>
      <w:r>
        <w:rPr>
          <w:rFonts w:ascii="宋体" w:hAnsi="宋体" w:cs="宋体" w:hint="eastAsia"/>
          <w:iCs/>
          <w:color w:val="FF0000"/>
          <w:sz w:val="24"/>
          <w:u w:val="single"/>
        </w:rPr>
        <w:t>*（1-投标优惠率）</w:t>
      </w:r>
    </w:p>
    <w:p w14:paraId="02562739" w14:textId="77777777" w:rsidR="00864B04" w:rsidRDefault="003279CE">
      <w:pPr>
        <w:widowControl/>
        <w:ind w:firstLine="480"/>
        <w:jc w:val="left"/>
        <w:rPr>
          <w:rFonts w:ascii="宋体" w:hAnsi="宋体" w:cs="宋体"/>
          <w:iCs/>
          <w:color w:val="FF0000"/>
          <w:sz w:val="24"/>
          <w:u w:val="single"/>
        </w:rPr>
      </w:pPr>
      <w:r>
        <w:rPr>
          <w:rFonts w:ascii="宋体" w:hAnsi="宋体" w:cs="宋体"/>
          <w:iCs/>
          <w:color w:val="FF0000"/>
          <w:sz w:val="24"/>
          <w:u w:val="single"/>
        </w:rPr>
        <w:t>6.</w:t>
      </w:r>
      <w:r>
        <w:rPr>
          <w:rFonts w:ascii="宋体" w:hAnsi="宋体" w:cs="宋体" w:hint="eastAsia"/>
          <w:iCs/>
          <w:color w:val="FF0000"/>
          <w:sz w:val="24"/>
          <w:u w:val="single"/>
        </w:rPr>
        <w:t>实际转运量以电厂记录数据为依据，最终以投标综合单价按实结算，转</w:t>
      </w:r>
      <w:r>
        <w:rPr>
          <w:rFonts w:ascii="宋体" w:hAnsi="宋体" w:cs="宋体"/>
          <w:iCs/>
          <w:color w:val="FF0000"/>
          <w:sz w:val="24"/>
          <w:u w:val="single"/>
        </w:rPr>
        <w:t>运</w:t>
      </w:r>
      <w:r>
        <w:rPr>
          <w:rFonts w:ascii="宋体" w:hAnsi="宋体" w:cs="宋体" w:hint="eastAsia"/>
          <w:iCs/>
          <w:color w:val="FF0000"/>
          <w:sz w:val="24"/>
          <w:u w:val="single"/>
        </w:rPr>
        <w:t>量必须由甲方负责人员签字确认，否则不予认可。中标后合同额暂按招标文件预算金额签订。</w:t>
      </w:r>
    </w:p>
    <w:p w14:paraId="68742816" w14:textId="77777777" w:rsidR="00864B04" w:rsidRDefault="003279CE">
      <w:pPr>
        <w:widowControl/>
        <w:ind w:firstLine="480"/>
        <w:jc w:val="left"/>
        <w:rPr>
          <w:rFonts w:ascii="宋体" w:hAnsi="宋体" w:cs="宋体"/>
          <w:iCs/>
          <w:color w:val="FF0000"/>
          <w:sz w:val="24"/>
          <w:u w:val="single"/>
        </w:rPr>
      </w:pPr>
      <w:r w:rsidRPr="00D46788">
        <w:rPr>
          <w:rFonts w:ascii="宋体" w:hAnsi="宋体" w:cs="宋体"/>
          <w:iCs/>
          <w:color w:val="FF0000"/>
          <w:sz w:val="24"/>
          <w:highlight w:val="yellow"/>
          <w:u w:val="single"/>
        </w:rPr>
        <w:t>7</w:t>
      </w:r>
      <w:r w:rsidRPr="00D46788">
        <w:rPr>
          <w:rFonts w:ascii="宋体" w:hAnsi="宋体" w:cs="宋体" w:hint="eastAsia"/>
          <w:iCs/>
          <w:color w:val="FF0000"/>
          <w:sz w:val="24"/>
          <w:highlight w:val="yellow"/>
          <w:u w:val="single"/>
        </w:rPr>
        <w:t>.</w:t>
      </w:r>
      <w:r w:rsidRPr="00D46788">
        <w:rPr>
          <w:rFonts w:ascii="宋体" w:hAnsi="宋体" w:cs="宋体"/>
          <w:iCs/>
          <w:color w:val="FF0000"/>
          <w:sz w:val="24"/>
          <w:highlight w:val="yellow"/>
          <w:u w:val="single"/>
        </w:rPr>
        <w:t>投标报价的单位均为%。例如：投标报价六折，则投标</w:t>
      </w:r>
      <w:r w:rsidRPr="00D46788">
        <w:rPr>
          <w:rFonts w:ascii="宋体" w:hAnsi="宋体" w:cs="宋体" w:hint="eastAsia"/>
          <w:iCs/>
          <w:color w:val="FF0000"/>
          <w:sz w:val="24"/>
          <w:highlight w:val="yellow"/>
          <w:u w:val="single"/>
        </w:rPr>
        <w:t>优惠率</w:t>
      </w:r>
      <w:r w:rsidRPr="00D46788">
        <w:rPr>
          <w:rFonts w:ascii="宋体" w:hAnsi="宋体" w:cs="宋体"/>
          <w:iCs/>
          <w:color w:val="FF0000"/>
          <w:sz w:val="24"/>
          <w:highlight w:val="yellow"/>
          <w:u w:val="single"/>
        </w:rPr>
        <w:t>（%）为</w:t>
      </w:r>
      <w:r w:rsidRPr="00D46788">
        <w:rPr>
          <w:rFonts w:ascii="宋体" w:hAnsi="宋体" w:cs="宋体" w:hint="eastAsia"/>
          <w:iCs/>
          <w:color w:val="FF0000"/>
          <w:sz w:val="24"/>
          <w:highlight w:val="yellow"/>
          <w:u w:val="single"/>
        </w:rPr>
        <w:t>4</w:t>
      </w:r>
      <w:r w:rsidRPr="00D46788">
        <w:rPr>
          <w:rFonts w:ascii="宋体" w:hAnsi="宋体" w:cs="宋体"/>
          <w:iCs/>
          <w:color w:val="FF0000"/>
          <w:sz w:val="24"/>
          <w:highlight w:val="yellow"/>
          <w:u w:val="single"/>
        </w:rPr>
        <w:t>0%，</w:t>
      </w:r>
      <w:r w:rsidRPr="00D46788">
        <w:rPr>
          <w:rFonts w:ascii="宋体" w:hAnsi="宋体" w:cs="宋体" w:hint="eastAsia"/>
          <w:iCs/>
          <w:color w:val="FF0000"/>
          <w:sz w:val="24"/>
          <w:highlight w:val="yellow"/>
          <w:u w:val="single"/>
        </w:rPr>
        <w:t>投标</w:t>
      </w:r>
      <w:r w:rsidRPr="00D46788">
        <w:rPr>
          <w:rFonts w:ascii="宋体" w:hAnsi="宋体" w:cs="宋体"/>
          <w:iCs/>
          <w:color w:val="FF0000"/>
          <w:sz w:val="24"/>
          <w:highlight w:val="yellow"/>
          <w:u w:val="single"/>
        </w:rPr>
        <w:t>优惠率填</w:t>
      </w:r>
      <w:r w:rsidRPr="00D46788">
        <w:rPr>
          <w:rFonts w:ascii="宋体" w:hAnsi="宋体" w:cs="宋体" w:hint="eastAsia"/>
          <w:iCs/>
          <w:color w:val="FF0000"/>
          <w:sz w:val="24"/>
          <w:highlight w:val="yellow"/>
          <w:u w:val="single"/>
        </w:rPr>
        <w:t>40</w:t>
      </w:r>
      <w:r w:rsidRPr="00D46788">
        <w:rPr>
          <w:rFonts w:ascii="宋体" w:hAnsi="宋体" w:cs="宋体"/>
          <w:iCs/>
          <w:color w:val="FF0000"/>
          <w:sz w:val="24"/>
          <w:highlight w:val="yellow"/>
          <w:u w:val="single"/>
        </w:rPr>
        <w:t>即可。</w:t>
      </w:r>
      <w:r w:rsidRPr="00D46788">
        <w:rPr>
          <w:rFonts w:ascii="宋体" w:hAnsi="宋体" w:cs="宋体" w:hint="eastAsia"/>
          <w:iCs/>
          <w:color w:val="FF0000"/>
          <w:sz w:val="24"/>
          <w:highlight w:val="yellow"/>
          <w:u w:val="single"/>
        </w:rPr>
        <w:t>苏采云系统中开标一览表的“投标优惠率”。</w:t>
      </w:r>
    </w:p>
    <w:p w14:paraId="3EE71C3C" w14:textId="77777777" w:rsidR="00864B04" w:rsidRDefault="003279CE">
      <w:pPr>
        <w:widowControl/>
        <w:ind w:firstLine="480"/>
        <w:jc w:val="left"/>
        <w:rPr>
          <w:rFonts w:hAnsi="宋体" w:cs="宋体"/>
          <w:iCs/>
          <w:color w:val="FF0000"/>
          <w:sz w:val="24"/>
          <w:u w:val="single"/>
        </w:rPr>
      </w:pPr>
      <w:r>
        <w:rPr>
          <w:rFonts w:ascii="宋体" w:hAnsi="宋体" w:cs="宋体"/>
          <w:iCs/>
          <w:color w:val="FF0000"/>
          <w:sz w:val="24"/>
          <w:u w:val="single"/>
        </w:rPr>
        <w:t>8</w:t>
      </w:r>
      <w:r>
        <w:rPr>
          <w:rFonts w:ascii="宋体" w:hAnsi="宋体" w:cs="宋体" w:hint="eastAsia"/>
          <w:iCs/>
          <w:color w:val="FF0000"/>
          <w:sz w:val="24"/>
          <w:u w:val="single"/>
        </w:rPr>
        <w:t>.开标一览表不得修改，否则造成投</w:t>
      </w:r>
      <w:r>
        <w:rPr>
          <w:rFonts w:hAnsi="宋体" w:cs="宋体" w:hint="eastAsia"/>
          <w:iCs/>
          <w:color w:val="FF0000"/>
          <w:sz w:val="24"/>
          <w:u w:val="single"/>
        </w:rPr>
        <w:t>标文件无法上传，投标人自负。</w:t>
      </w:r>
    </w:p>
    <w:p w14:paraId="5A630541" w14:textId="70DB1882" w:rsidR="00864B04" w:rsidRDefault="003279CE" w:rsidP="00F01847">
      <w:pPr>
        <w:pStyle w:val="21"/>
        <w:rPr>
          <w:rFonts w:ascii="宋体" w:hAnsi="宋体"/>
          <w:sz w:val="24"/>
          <w:szCs w:val="24"/>
        </w:rPr>
      </w:pPr>
      <w:bookmarkStart w:id="113" w:name="_Toc500143979"/>
      <w:bookmarkStart w:id="114" w:name="_Ref15304724"/>
      <w:bookmarkStart w:id="115" w:name="_Ref477865934"/>
      <w:bookmarkStart w:id="116" w:name="_Toc519686654"/>
      <w:bookmarkStart w:id="117" w:name="_Toc20966"/>
      <w:bookmarkStart w:id="118" w:name="_Toc10643"/>
      <w:r>
        <w:rPr>
          <w:rFonts w:ascii="宋体" w:eastAsia="宋体" w:hAnsi="宋体"/>
          <w:sz w:val="24"/>
          <w:szCs w:val="24"/>
        </w:rPr>
        <w:br w:type="column"/>
      </w:r>
      <w:bookmarkStart w:id="119" w:name="_Ref803185"/>
      <w:bookmarkStart w:id="120" w:name="类似业绩证明材料"/>
      <w:bookmarkStart w:id="121" w:name="_Ref79499337"/>
      <w:bookmarkStart w:id="122" w:name="_Toc8652606"/>
      <w:bookmarkStart w:id="123" w:name="_Toc21764"/>
      <w:bookmarkStart w:id="124" w:name="_Toc28025"/>
      <w:bookmarkStart w:id="125" w:name="_Toc98785124"/>
      <w:bookmarkStart w:id="126" w:name="_Ref33617553"/>
      <w:bookmarkStart w:id="127" w:name="_Toc130478808"/>
      <w:bookmarkEnd w:id="113"/>
      <w:bookmarkEnd w:id="114"/>
      <w:bookmarkEnd w:id="115"/>
      <w:bookmarkEnd w:id="116"/>
      <w:bookmarkEnd w:id="117"/>
      <w:bookmarkEnd w:id="118"/>
      <w:r>
        <w:rPr>
          <w:rFonts w:ascii="宋体" w:hAnsi="宋体" w:hint="eastAsia"/>
          <w:sz w:val="24"/>
          <w:szCs w:val="24"/>
        </w:rPr>
        <w:t>附件</w:t>
      </w:r>
      <w:r w:rsidR="00F01847">
        <w:rPr>
          <w:rFonts w:ascii="宋体" w:hAnsi="宋体"/>
          <w:sz w:val="24"/>
          <w:szCs w:val="24"/>
        </w:rPr>
        <w:t>7</w:t>
      </w:r>
      <w:r>
        <w:rPr>
          <w:rFonts w:ascii="宋体" w:hAnsi="宋体" w:hint="eastAsia"/>
          <w:sz w:val="24"/>
          <w:szCs w:val="24"/>
        </w:rPr>
        <w:t xml:space="preserve"> </w:t>
      </w:r>
      <w:r>
        <w:rPr>
          <w:rFonts w:ascii="宋体" w:hAnsi="宋体" w:hint="eastAsia"/>
          <w:sz w:val="24"/>
          <w:szCs w:val="24"/>
        </w:rPr>
        <w:t>：</w:t>
      </w:r>
      <w:bookmarkEnd w:id="119"/>
      <w:bookmarkEnd w:id="120"/>
      <w:bookmarkEnd w:id="121"/>
      <w:bookmarkEnd w:id="122"/>
      <w:bookmarkEnd w:id="123"/>
      <w:bookmarkEnd w:id="124"/>
      <w:r>
        <w:rPr>
          <w:rFonts w:ascii="宋体" w:hAnsi="宋体" w:cs="宋体" w:hint="eastAsia"/>
          <w:szCs w:val="21"/>
          <w:lang w:val="zh-CN"/>
        </w:rPr>
        <w:t>专业机具设备、车辆配备情况表</w:t>
      </w:r>
    </w:p>
    <w:p w14:paraId="700B51A2" w14:textId="77777777" w:rsidR="00864B04" w:rsidRDefault="003279CE">
      <w:pPr>
        <w:jc w:val="center"/>
        <w:rPr>
          <w:rFonts w:ascii="宋体" w:hAnsi="宋体" w:cs="宋体"/>
          <w:b/>
          <w:color w:val="000000"/>
          <w:szCs w:val="21"/>
        </w:rPr>
      </w:pPr>
      <w:r>
        <w:rPr>
          <w:rFonts w:ascii="宋体" w:hAnsi="宋体" w:cs="宋体" w:hint="eastAsia"/>
          <w:b/>
          <w:color w:val="000000"/>
          <w:szCs w:val="21"/>
        </w:rPr>
        <w:t>专业机具设备、车辆配备情况表</w:t>
      </w:r>
    </w:p>
    <w:tbl>
      <w:tblPr>
        <w:tblW w:w="0" w:type="auto"/>
        <w:tblInd w:w="5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3"/>
        <w:gridCol w:w="1646"/>
        <w:gridCol w:w="1416"/>
        <w:gridCol w:w="1184"/>
        <w:gridCol w:w="1005"/>
        <w:gridCol w:w="1772"/>
        <w:gridCol w:w="791"/>
      </w:tblGrid>
      <w:tr w:rsidR="00864B04" w14:paraId="39B45C64" w14:textId="77777777">
        <w:trPr>
          <w:trHeight w:val="454"/>
        </w:trPr>
        <w:tc>
          <w:tcPr>
            <w:tcW w:w="753" w:type="dxa"/>
            <w:tcBorders>
              <w:top w:val="single" w:sz="4" w:space="0" w:color="000000"/>
              <w:left w:val="single" w:sz="4" w:space="0" w:color="000000"/>
              <w:bottom w:val="single" w:sz="4" w:space="0" w:color="000000"/>
              <w:right w:val="single" w:sz="4" w:space="0" w:color="000000"/>
            </w:tcBorders>
            <w:vAlign w:val="center"/>
          </w:tcPr>
          <w:p w14:paraId="4D715439" w14:textId="77777777" w:rsidR="00864B04" w:rsidRDefault="003279CE">
            <w:pPr>
              <w:jc w:val="center"/>
              <w:rPr>
                <w:rFonts w:ascii="宋体" w:hAnsi="宋体"/>
                <w:bCs/>
                <w:szCs w:val="21"/>
              </w:rPr>
            </w:pPr>
            <w:r>
              <w:rPr>
                <w:rFonts w:ascii="宋体" w:hAnsi="宋体" w:hint="eastAsia"/>
                <w:bCs/>
                <w:szCs w:val="21"/>
              </w:rPr>
              <w:t>序号</w:t>
            </w:r>
          </w:p>
        </w:tc>
        <w:tc>
          <w:tcPr>
            <w:tcW w:w="1646" w:type="dxa"/>
            <w:tcBorders>
              <w:top w:val="single" w:sz="4" w:space="0" w:color="000000"/>
              <w:left w:val="single" w:sz="4" w:space="0" w:color="000000"/>
              <w:bottom w:val="single" w:sz="4" w:space="0" w:color="000000"/>
              <w:right w:val="single" w:sz="4" w:space="0" w:color="000000"/>
            </w:tcBorders>
            <w:vAlign w:val="center"/>
          </w:tcPr>
          <w:p w14:paraId="334DD29B" w14:textId="77777777" w:rsidR="00864B04" w:rsidRDefault="003279CE">
            <w:pPr>
              <w:jc w:val="center"/>
              <w:rPr>
                <w:rFonts w:ascii="宋体" w:hAnsi="宋体"/>
                <w:bCs/>
                <w:szCs w:val="21"/>
              </w:rPr>
            </w:pPr>
            <w:r>
              <w:rPr>
                <w:rFonts w:ascii="宋体" w:hAnsi="宋体" w:hint="eastAsia"/>
                <w:bCs/>
                <w:szCs w:val="21"/>
              </w:rPr>
              <w:t>设备名称、车辆</w:t>
            </w:r>
          </w:p>
        </w:tc>
        <w:tc>
          <w:tcPr>
            <w:tcW w:w="1416" w:type="dxa"/>
            <w:tcBorders>
              <w:top w:val="single" w:sz="4" w:space="0" w:color="000000"/>
              <w:left w:val="single" w:sz="4" w:space="0" w:color="000000"/>
              <w:bottom w:val="single" w:sz="4" w:space="0" w:color="000000"/>
              <w:right w:val="single" w:sz="4" w:space="0" w:color="000000"/>
            </w:tcBorders>
            <w:vAlign w:val="center"/>
          </w:tcPr>
          <w:p w14:paraId="6A230042" w14:textId="77777777" w:rsidR="00864B04" w:rsidRDefault="003279CE">
            <w:pPr>
              <w:jc w:val="center"/>
              <w:rPr>
                <w:rFonts w:ascii="宋体" w:hAnsi="宋体"/>
                <w:bCs/>
                <w:szCs w:val="21"/>
              </w:rPr>
            </w:pPr>
            <w:r>
              <w:rPr>
                <w:rFonts w:ascii="宋体" w:hAnsi="宋体" w:hint="eastAsia"/>
                <w:bCs/>
                <w:szCs w:val="21"/>
              </w:rPr>
              <w:t>规格型号</w:t>
            </w:r>
          </w:p>
        </w:tc>
        <w:tc>
          <w:tcPr>
            <w:tcW w:w="1184" w:type="dxa"/>
            <w:tcBorders>
              <w:top w:val="single" w:sz="4" w:space="0" w:color="000000"/>
              <w:left w:val="single" w:sz="4" w:space="0" w:color="000000"/>
              <w:bottom w:val="single" w:sz="4" w:space="0" w:color="000000"/>
              <w:right w:val="single" w:sz="4" w:space="0" w:color="000000"/>
            </w:tcBorders>
            <w:vAlign w:val="center"/>
          </w:tcPr>
          <w:p w14:paraId="6D0684F4" w14:textId="77777777" w:rsidR="00864B04" w:rsidRDefault="003279CE">
            <w:pPr>
              <w:jc w:val="center"/>
              <w:rPr>
                <w:rFonts w:ascii="宋体" w:hAnsi="宋体"/>
                <w:bCs/>
                <w:szCs w:val="21"/>
              </w:rPr>
            </w:pPr>
            <w:r>
              <w:rPr>
                <w:rFonts w:ascii="宋体" w:hAnsi="宋体" w:hint="eastAsia"/>
                <w:bCs/>
                <w:szCs w:val="21"/>
              </w:rPr>
              <w:t>生产厂家</w:t>
            </w:r>
          </w:p>
        </w:tc>
        <w:tc>
          <w:tcPr>
            <w:tcW w:w="1005" w:type="dxa"/>
            <w:tcBorders>
              <w:top w:val="single" w:sz="4" w:space="0" w:color="000000"/>
              <w:left w:val="single" w:sz="4" w:space="0" w:color="000000"/>
              <w:bottom w:val="single" w:sz="4" w:space="0" w:color="000000"/>
              <w:right w:val="single" w:sz="4" w:space="0" w:color="000000"/>
            </w:tcBorders>
            <w:vAlign w:val="center"/>
          </w:tcPr>
          <w:p w14:paraId="6C93AEE1" w14:textId="77777777" w:rsidR="00864B04" w:rsidRDefault="003279CE">
            <w:pPr>
              <w:jc w:val="center"/>
              <w:rPr>
                <w:rFonts w:ascii="宋体" w:hAnsi="宋体"/>
                <w:bCs/>
                <w:szCs w:val="21"/>
              </w:rPr>
            </w:pPr>
            <w:r>
              <w:rPr>
                <w:rFonts w:ascii="宋体" w:hAnsi="宋体" w:hint="eastAsia"/>
                <w:bCs/>
                <w:szCs w:val="21"/>
              </w:rPr>
              <w:t>数量</w:t>
            </w:r>
          </w:p>
        </w:tc>
        <w:tc>
          <w:tcPr>
            <w:tcW w:w="1772" w:type="dxa"/>
            <w:tcBorders>
              <w:top w:val="single" w:sz="4" w:space="0" w:color="000000"/>
              <w:left w:val="single" w:sz="4" w:space="0" w:color="000000"/>
              <w:bottom w:val="single" w:sz="4" w:space="0" w:color="000000"/>
              <w:right w:val="single" w:sz="4" w:space="0" w:color="000000"/>
            </w:tcBorders>
            <w:vAlign w:val="center"/>
          </w:tcPr>
          <w:p w14:paraId="414A0825" w14:textId="77777777" w:rsidR="00864B04" w:rsidRDefault="003279CE">
            <w:pPr>
              <w:jc w:val="center"/>
              <w:rPr>
                <w:rFonts w:ascii="宋体" w:hAnsi="宋体"/>
                <w:bCs/>
                <w:szCs w:val="21"/>
              </w:rPr>
            </w:pPr>
            <w:r>
              <w:rPr>
                <w:rFonts w:ascii="宋体" w:hAnsi="宋体" w:hint="eastAsia"/>
                <w:bCs/>
                <w:szCs w:val="21"/>
              </w:rPr>
              <w:t>设备性质</w:t>
            </w:r>
          </w:p>
          <w:p w14:paraId="1F7CDB76" w14:textId="77777777" w:rsidR="00864B04" w:rsidRDefault="003279CE">
            <w:pPr>
              <w:jc w:val="center"/>
              <w:rPr>
                <w:rFonts w:ascii="宋体" w:hAnsi="宋体"/>
                <w:bCs/>
                <w:spacing w:val="-20"/>
                <w:szCs w:val="21"/>
              </w:rPr>
            </w:pPr>
            <w:r>
              <w:rPr>
                <w:rFonts w:ascii="宋体" w:hAnsi="宋体" w:hint="eastAsia"/>
                <w:bCs/>
                <w:szCs w:val="21"/>
              </w:rPr>
              <w:t>（自有/租赁）</w:t>
            </w:r>
          </w:p>
        </w:tc>
        <w:tc>
          <w:tcPr>
            <w:tcW w:w="791" w:type="dxa"/>
            <w:tcBorders>
              <w:top w:val="single" w:sz="4" w:space="0" w:color="000000"/>
              <w:left w:val="single" w:sz="4" w:space="0" w:color="000000"/>
              <w:bottom w:val="single" w:sz="4" w:space="0" w:color="000000"/>
              <w:right w:val="single" w:sz="4" w:space="0" w:color="000000"/>
            </w:tcBorders>
            <w:vAlign w:val="center"/>
          </w:tcPr>
          <w:p w14:paraId="0C1D978D" w14:textId="77777777" w:rsidR="00864B04" w:rsidRDefault="003279CE">
            <w:pPr>
              <w:jc w:val="center"/>
              <w:rPr>
                <w:rFonts w:ascii="宋体" w:hAnsi="宋体"/>
                <w:bCs/>
                <w:szCs w:val="21"/>
              </w:rPr>
            </w:pPr>
            <w:r>
              <w:rPr>
                <w:rFonts w:ascii="宋体" w:hAnsi="宋体" w:hint="eastAsia"/>
                <w:bCs/>
                <w:szCs w:val="21"/>
              </w:rPr>
              <w:t>备注</w:t>
            </w:r>
          </w:p>
        </w:tc>
      </w:tr>
      <w:tr w:rsidR="00864B04" w14:paraId="1CA6BF2E" w14:textId="77777777">
        <w:trPr>
          <w:trHeight w:val="454"/>
        </w:trPr>
        <w:tc>
          <w:tcPr>
            <w:tcW w:w="753" w:type="dxa"/>
            <w:tcBorders>
              <w:top w:val="single" w:sz="4" w:space="0" w:color="000000"/>
              <w:left w:val="single" w:sz="4" w:space="0" w:color="000000"/>
              <w:bottom w:val="single" w:sz="4" w:space="0" w:color="000000"/>
              <w:right w:val="single" w:sz="4" w:space="0" w:color="000000"/>
            </w:tcBorders>
            <w:vAlign w:val="center"/>
          </w:tcPr>
          <w:p w14:paraId="541FA373" w14:textId="77777777" w:rsidR="00864B04" w:rsidRDefault="003279CE">
            <w:pPr>
              <w:jc w:val="center"/>
              <w:rPr>
                <w:rFonts w:ascii="宋体" w:hAnsi="宋体"/>
                <w:bCs/>
                <w:szCs w:val="21"/>
              </w:rPr>
            </w:pPr>
            <w:r>
              <w:rPr>
                <w:rFonts w:ascii="宋体" w:hAnsi="宋体" w:hint="eastAsia"/>
                <w:bCs/>
                <w:szCs w:val="21"/>
              </w:rPr>
              <w:t>1</w:t>
            </w:r>
          </w:p>
        </w:tc>
        <w:tc>
          <w:tcPr>
            <w:tcW w:w="1646" w:type="dxa"/>
            <w:tcBorders>
              <w:top w:val="single" w:sz="4" w:space="0" w:color="000000"/>
              <w:left w:val="single" w:sz="4" w:space="0" w:color="000000"/>
              <w:bottom w:val="single" w:sz="4" w:space="0" w:color="000000"/>
              <w:right w:val="single" w:sz="4" w:space="0" w:color="000000"/>
            </w:tcBorders>
            <w:vAlign w:val="center"/>
          </w:tcPr>
          <w:p w14:paraId="3B434248" w14:textId="77777777" w:rsidR="00864B04" w:rsidRDefault="00864B04">
            <w:pPr>
              <w:jc w:val="center"/>
              <w:rPr>
                <w:rFonts w:ascii="宋体" w:hAnsi="宋体"/>
                <w:bCs/>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5E3D4D6" w14:textId="77777777" w:rsidR="00864B04" w:rsidRDefault="00864B04">
            <w:pPr>
              <w:jc w:val="center"/>
              <w:rPr>
                <w:rFonts w:ascii="宋体" w:hAnsi="宋体"/>
                <w:bCs/>
                <w:szCs w:val="21"/>
              </w:rPr>
            </w:pPr>
          </w:p>
        </w:tc>
        <w:tc>
          <w:tcPr>
            <w:tcW w:w="1184" w:type="dxa"/>
            <w:tcBorders>
              <w:top w:val="single" w:sz="4" w:space="0" w:color="000000"/>
              <w:left w:val="single" w:sz="4" w:space="0" w:color="000000"/>
              <w:bottom w:val="single" w:sz="4" w:space="0" w:color="000000"/>
              <w:right w:val="single" w:sz="4" w:space="0" w:color="000000"/>
            </w:tcBorders>
          </w:tcPr>
          <w:p w14:paraId="76A1DA0F" w14:textId="77777777" w:rsidR="00864B04" w:rsidRDefault="00864B04">
            <w:pPr>
              <w:jc w:val="center"/>
              <w:rPr>
                <w:rFonts w:ascii="宋体" w:hAnsi="宋体"/>
                <w:bCs/>
                <w:szCs w:val="21"/>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198DA09C" w14:textId="77777777" w:rsidR="00864B04" w:rsidRDefault="00864B04">
            <w:pPr>
              <w:jc w:val="center"/>
              <w:rPr>
                <w:rFonts w:ascii="宋体" w:hAnsi="宋体"/>
                <w:bCs/>
                <w:szCs w:val="21"/>
              </w:rPr>
            </w:pPr>
          </w:p>
        </w:tc>
        <w:tc>
          <w:tcPr>
            <w:tcW w:w="1772" w:type="dxa"/>
            <w:tcBorders>
              <w:top w:val="single" w:sz="4" w:space="0" w:color="000000"/>
              <w:left w:val="single" w:sz="4" w:space="0" w:color="000000"/>
              <w:bottom w:val="single" w:sz="4" w:space="0" w:color="000000"/>
              <w:right w:val="single" w:sz="4" w:space="0" w:color="000000"/>
            </w:tcBorders>
            <w:vAlign w:val="center"/>
          </w:tcPr>
          <w:p w14:paraId="5A710303" w14:textId="77777777" w:rsidR="00864B04" w:rsidRDefault="00864B04">
            <w:pPr>
              <w:jc w:val="center"/>
              <w:rPr>
                <w:rFonts w:ascii="宋体" w:hAnsi="宋体"/>
                <w:bCs/>
                <w:szCs w:val="21"/>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6A529A7" w14:textId="77777777" w:rsidR="00864B04" w:rsidRDefault="00864B04">
            <w:pPr>
              <w:jc w:val="center"/>
              <w:rPr>
                <w:rFonts w:ascii="宋体" w:hAnsi="宋体"/>
                <w:bCs/>
                <w:szCs w:val="21"/>
              </w:rPr>
            </w:pPr>
          </w:p>
        </w:tc>
      </w:tr>
      <w:tr w:rsidR="00864B04" w14:paraId="09072B2B" w14:textId="77777777">
        <w:trPr>
          <w:trHeight w:val="454"/>
        </w:trPr>
        <w:tc>
          <w:tcPr>
            <w:tcW w:w="753" w:type="dxa"/>
            <w:tcBorders>
              <w:top w:val="single" w:sz="4" w:space="0" w:color="000000"/>
              <w:left w:val="single" w:sz="4" w:space="0" w:color="000000"/>
              <w:bottom w:val="single" w:sz="4" w:space="0" w:color="000000"/>
              <w:right w:val="single" w:sz="4" w:space="0" w:color="000000"/>
            </w:tcBorders>
            <w:vAlign w:val="center"/>
          </w:tcPr>
          <w:p w14:paraId="7C104010" w14:textId="77777777" w:rsidR="00864B04" w:rsidRDefault="003279CE">
            <w:pPr>
              <w:jc w:val="center"/>
              <w:rPr>
                <w:rFonts w:ascii="宋体" w:hAnsi="宋体"/>
                <w:bCs/>
                <w:szCs w:val="21"/>
              </w:rPr>
            </w:pPr>
            <w:r>
              <w:rPr>
                <w:rFonts w:ascii="宋体" w:hAnsi="宋体" w:hint="eastAsia"/>
                <w:bCs/>
                <w:szCs w:val="21"/>
              </w:rPr>
              <w:t>2</w:t>
            </w:r>
          </w:p>
        </w:tc>
        <w:tc>
          <w:tcPr>
            <w:tcW w:w="1646" w:type="dxa"/>
            <w:tcBorders>
              <w:top w:val="single" w:sz="4" w:space="0" w:color="000000"/>
              <w:left w:val="single" w:sz="4" w:space="0" w:color="000000"/>
              <w:bottom w:val="single" w:sz="4" w:space="0" w:color="000000"/>
              <w:right w:val="single" w:sz="4" w:space="0" w:color="000000"/>
            </w:tcBorders>
            <w:vAlign w:val="center"/>
          </w:tcPr>
          <w:p w14:paraId="42F2E63E" w14:textId="77777777" w:rsidR="00864B04" w:rsidRDefault="00864B04">
            <w:pPr>
              <w:jc w:val="center"/>
              <w:rPr>
                <w:rFonts w:ascii="宋体" w:hAnsi="宋体"/>
                <w:bCs/>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09012032" w14:textId="77777777" w:rsidR="00864B04" w:rsidRDefault="00864B04">
            <w:pPr>
              <w:jc w:val="center"/>
              <w:rPr>
                <w:rFonts w:ascii="宋体" w:hAnsi="宋体"/>
                <w:bCs/>
                <w:szCs w:val="21"/>
              </w:rPr>
            </w:pPr>
          </w:p>
        </w:tc>
        <w:tc>
          <w:tcPr>
            <w:tcW w:w="1184" w:type="dxa"/>
            <w:tcBorders>
              <w:top w:val="single" w:sz="4" w:space="0" w:color="000000"/>
              <w:left w:val="single" w:sz="4" w:space="0" w:color="000000"/>
              <w:bottom w:val="single" w:sz="4" w:space="0" w:color="000000"/>
              <w:right w:val="single" w:sz="4" w:space="0" w:color="000000"/>
            </w:tcBorders>
          </w:tcPr>
          <w:p w14:paraId="35D2DE38" w14:textId="77777777" w:rsidR="00864B04" w:rsidRDefault="00864B04">
            <w:pPr>
              <w:jc w:val="center"/>
              <w:rPr>
                <w:rFonts w:ascii="宋体" w:hAnsi="宋体"/>
                <w:bCs/>
                <w:szCs w:val="21"/>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1EC7DC5E" w14:textId="77777777" w:rsidR="00864B04" w:rsidRDefault="00864B04">
            <w:pPr>
              <w:jc w:val="center"/>
              <w:rPr>
                <w:rFonts w:ascii="宋体" w:hAnsi="宋体"/>
                <w:bCs/>
                <w:szCs w:val="21"/>
              </w:rPr>
            </w:pPr>
          </w:p>
        </w:tc>
        <w:tc>
          <w:tcPr>
            <w:tcW w:w="1772" w:type="dxa"/>
            <w:tcBorders>
              <w:top w:val="single" w:sz="4" w:space="0" w:color="000000"/>
              <w:left w:val="single" w:sz="4" w:space="0" w:color="000000"/>
              <w:bottom w:val="single" w:sz="4" w:space="0" w:color="000000"/>
              <w:right w:val="single" w:sz="4" w:space="0" w:color="000000"/>
            </w:tcBorders>
            <w:vAlign w:val="center"/>
          </w:tcPr>
          <w:p w14:paraId="4D343B81" w14:textId="77777777" w:rsidR="00864B04" w:rsidRDefault="00864B04">
            <w:pPr>
              <w:jc w:val="center"/>
              <w:rPr>
                <w:rFonts w:ascii="宋体" w:hAnsi="宋体"/>
                <w:bCs/>
                <w:szCs w:val="21"/>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5092DB1" w14:textId="77777777" w:rsidR="00864B04" w:rsidRDefault="00864B04">
            <w:pPr>
              <w:jc w:val="center"/>
              <w:rPr>
                <w:rFonts w:ascii="宋体" w:hAnsi="宋体"/>
                <w:bCs/>
                <w:szCs w:val="21"/>
              </w:rPr>
            </w:pPr>
          </w:p>
        </w:tc>
      </w:tr>
      <w:tr w:rsidR="00864B04" w14:paraId="2092E185" w14:textId="77777777">
        <w:trPr>
          <w:trHeight w:val="454"/>
        </w:trPr>
        <w:tc>
          <w:tcPr>
            <w:tcW w:w="753" w:type="dxa"/>
            <w:tcBorders>
              <w:top w:val="single" w:sz="4" w:space="0" w:color="000000"/>
              <w:left w:val="single" w:sz="4" w:space="0" w:color="000000"/>
              <w:bottom w:val="single" w:sz="4" w:space="0" w:color="000000"/>
              <w:right w:val="single" w:sz="4" w:space="0" w:color="000000"/>
            </w:tcBorders>
            <w:vAlign w:val="center"/>
          </w:tcPr>
          <w:p w14:paraId="76173EEA" w14:textId="77777777" w:rsidR="00864B04" w:rsidRDefault="003279CE">
            <w:pPr>
              <w:jc w:val="center"/>
              <w:rPr>
                <w:rFonts w:ascii="宋体" w:hAnsi="宋体"/>
                <w:bCs/>
                <w:szCs w:val="21"/>
              </w:rPr>
            </w:pPr>
            <w:r>
              <w:rPr>
                <w:rFonts w:ascii="宋体" w:hAnsi="宋体" w:hint="eastAsia"/>
                <w:bCs/>
                <w:szCs w:val="21"/>
              </w:rPr>
              <w:t>3</w:t>
            </w:r>
          </w:p>
        </w:tc>
        <w:tc>
          <w:tcPr>
            <w:tcW w:w="1646" w:type="dxa"/>
            <w:tcBorders>
              <w:top w:val="single" w:sz="4" w:space="0" w:color="000000"/>
              <w:left w:val="single" w:sz="4" w:space="0" w:color="000000"/>
              <w:bottom w:val="single" w:sz="4" w:space="0" w:color="000000"/>
              <w:right w:val="single" w:sz="4" w:space="0" w:color="000000"/>
            </w:tcBorders>
            <w:vAlign w:val="center"/>
          </w:tcPr>
          <w:p w14:paraId="25EF4918" w14:textId="77777777" w:rsidR="00864B04" w:rsidRDefault="00864B04">
            <w:pPr>
              <w:jc w:val="center"/>
              <w:rPr>
                <w:rFonts w:ascii="宋体" w:hAnsi="宋体"/>
                <w:bCs/>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2AC37F4" w14:textId="77777777" w:rsidR="00864B04" w:rsidRDefault="00864B04">
            <w:pPr>
              <w:jc w:val="center"/>
              <w:rPr>
                <w:rFonts w:ascii="宋体" w:hAnsi="宋体"/>
                <w:bCs/>
                <w:szCs w:val="21"/>
              </w:rPr>
            </w:pPr>
          </w:p>
        </w:tc>
        <w:tc>
          <w:tcPr>
            <w:tcW w:w="1184" w:type="dxa"/>
            <w:tcBorders>
              <w:top w:val="single" w:sz="4" w:space="0" w:color="000000"/>
              <w:left w:val="single" w:sz="4" w:space="0" w:color="000000"/>
              <w:bottom w:val="single" w:sz="4" w:space="0" w:color="000000"/>
              <w:right w:val="single" w:sz="4" w:space="0" w:color="000000"/>
            </w:tcBorders>
          </w:tcPr>
          <w:p w14:paraId="2AEB5F7B" w14:textId="77777777" w:rsidR="00864B04" w:rsidRDefault="00864B04">
            <w:pPr>
              <w:jc w:val="center"/>
              <w:rPr>
                <w:rFonts w:ascii="宋体" w:hAnsi="宋体"/>
                <w:bCs/>
                <w:szCs w:val="21"/>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71CEF33D" w14:textId="77777777" w:rsidR="00864B04" w:rsidRDefault="00864B04">
            <w:pPr>
              <w:jc w:val="center"/>
              <w:rPr>
                <w:rFonts w:ascii="宋体" w:hAnsi="宋体"/>
                <w:bCs/>
                <w:szCs w:val="21"/>
              </w:rPr>
            </w:pPr>
          </w:p>
        </w:tc>
        <w:tc>
          <w:tcPr>
            <w:tcW w:w="1772" w:type="dxa"/>
            <w:tcBorders>
              <w:top w:val="single" w:sz="4" w:space="0" w:color="000000"/>
              <w:left w:val="single" w:sz="4" w:space="0" w:color="000000"/>
              <w:bottom w:val="single" w:sz="4" w:space="0" w:color="000000"/>
              <w:right w:val="single" w:sz="4" w:space="0" w:color="000000"/>
            </w:tcBorders>
            <w:vAlign w:val="center"/>
          </w:tcPr>
          <w:p w14:paraId="20B8DD24" w14:textId="77777777" w:rsidR="00864B04" w:rsidRDefault="00864B04">
            <w:pPr>
              <w:jc w:val="center"/>
              <w:rPr>
                <w:rFonts w:ascii="宋体" w:hAnsi="宋体"/>
                <w:bCs/>
                <w:szCs w:val="21"/>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5D9E3EE" w14:textId="77777777" w:rsidR="00864B04" w:rsidRDefault="00864B04">
            <w:pPr>
              <w:jc w:val="center"/>
              <w:rPr>
                <w:rFonts w:ascii="宋体" w:hAnsi="宋体"/>
                <w:bCs/>
                <w:szCs w:val="21"/>
              </w:rPr>
            </w:pPr>
          </w:p>
        </w:tc>
      </w:tr>
      <w:tr w:rsidR="00864B04" w14:paraId="23947C27" w14:textId="77777777">
        <w:trPr>
          <w:trHeight w:val="454"/>
        </w:trPr>
        <w:tc>
          <w:tcPr>
            <w:tcW w:w="753" w:type="dxa"/>
            <w:tcBorders>
              <w:top w:val="single" w:sz="4" w:space="0" w:color="000000"/>
              <w:left w:val="single" w:sz="4" w:space="0" w:color="000000"/>
              <w:bottom w:val="single" w:sz="4" w:space="0" w:color="000000"/>
              <w:right w:val="single" w:sz="4" w:space="0" w:color="000000"/>
            </w:tcBorders>
            <w:vAlign w:val="center"/>
          </w:tcPr>
          <w:p w14:paraId="7A2AE718" w14:textId="77777777" w:rsidR="00864B04" w:rsidRDefault="003279CE">
            <w:pPr>
              <w:jc w:val="center"/>
              <w:rPr>
                <w:rFonts w:ascii="宋体" w:hAnsi="宋体"/>
                <w:bCs/>
                <w:szCs w:val="21"/>
              </w:rPr>
            </w:pPr>
            <w:r>
              <w:rPr>
                <w:rFonts w:ascii="宋体" w:hAnsi="宋体" w:hint="eastAsia"/>
                <w:bCs/>
                <w:szCs w:val="21"/>
              </w:rPr>
              <w:t>4</w:t>
            </w:r>
          </w:p>
        </w:tc>
        <w:tc>
          <w:tcPr>
            <w:tcW w:w="1646" w:type="dxa"/>
            <w:tcBorders>
              <w:top w:val="single" w:sz="4" w:space="0" w:color="000000"/>
              <w:left w:val="single" w:sz="4" w:space="0" w:color="000000"/>
              <w:bottom w:val="single" w:sz="4" w:space="0" w:color="000000"/>
              <w:right w:val="single" w:sz="4" w:space="0" w:color="000000"/>
            </w:tcBorders>
            <w:vAlign w:val="center"/>
          </w:tcPr>
          <w:p w14:paraId="2414BCBC" w14:textId="77777777" w:rsidR="00864B04" w:rsidRDefault="00864B04">
            <w:pPr>
              <w:jc w:val="center"/>
              <w:rPr>
                <w:rFonts w:ascii="宋体" w:hAnsi="宋体"/>
                <w:bCs/>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C8C3988" w14:textId="77777777" w:rsidR="00864B04" w:rsidRDefault="00864B04">
            <w:pPr>
              <w:jc w:val="center"/>
              <w:rPr>
                <w:rFonts w:ascii="宋体" w:hAnsi="宋体"/>
                <w:bCs/>
                <w:szCs w:val="21"/>
              </w:rPr>
            </w:pPr>
          </w:p>
        </w:tc>
        <w:tc>
          <w:tcPr>
            <w:tcW w:w="1184" w:type="dxa"/>
            <w:tcBorders>
              <w:top w:val="single" w:sz="4" w:space="0" w:color="000000"/>
              <w:left w:val="single" w:sz="4" w:space="0" w:color="000000"/>
              <w:bottom w:val="single" w:sz="4" w:space="0" w:color="000000"/>
              <w:right w:val="single" w:sz="4" w:space="0" w:color="000000"/>
            </w:tcBorders>
          </w:tcPr>
          <w:p w14:paraId="45BE8769" w14:textId="77777777" w:rsidR="00864B04" w:rsidRDefault="00864B04">
            <w:pPr>
              <w:jc w:val="center"/>
              <w:rPr>
                <w:rFonts w:ascii="宋体" w:hAnsi="宋体"/>
                <w:bCs/>
                <w:szCs w:val="21"/>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719A6BA8" w14:textId="77777777" w:rsidR="00864B04" w:rsidRDefault="00864B04">
            <w:pPr>
              <w:jc w:val="center"/>
              <w:rPr>
                <w:rFonts w:ascii="宋体" w:hAnsi="宋体"/>
                <w:bCs/>
                <w:szCs w:val="21"/>
              </w:rPr>
            </w:pPr>
          </w:p>
        </w:tc>
        <w:tc>
          <w:tcPr>
            <w:tcW w:w="1772" w:type="dxa"/>
            <w:tcBorders>
              <w:top w:val="single" w:sz="4" w:space="0" w:color="000000"/>
              <w:left w:val="single" w:sz="4" w:space="0" w:color="000000"/>
              <w:bottom w:val="single" w:sz="4" w:space="0" w:color="000000"/>
              <w:right w:val="single" w:sz="4" w:space="0" w:color="000000"/>
            </w:tcBorders>
            <w:vAlign w:val="center"/>
          </w:tcPr>
          <w:p w14:paraId="7E2ABF31" w14:textId="77777777" w:rsidR="00864B04" w:rsidRDefault="00864B04">
            <w:pPr>
              <w:jc w:val="center"/>
              <w:rPr>
                <w:rFonts w:ascii="宋体" w:hAnsi="宋体"/>
                <w:bCs/>
                <w:szCs w:val="21"/>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507AB96" w14:textId="77777777" w:rsidR="00864B04" w:rsidRDefault="00864B04">
            <w:pPr>
              <w:jc w:val="center"/>
              <w:rPr>
                <w:rFonts w:ascii="宋体" w:hAnsi="宋体"/>
                <w:bCs/>
                <w:szCs w:val="21"/>
              </w:rPr>
            </w:pPr>
          </w:p>
        </w:tc>
      </w:tr>
      <w:tr w:rsidR="00864B04" w14:paraId="4F373FF0" w14:textId="77777777">
        <w:trPr>
          <w:trHeight w:val="454"/>
        </w:trPr>
        <w:tc>
          <w:tcPr>
            <w:tcW w:w="753" w:type="dxa"/>
            <w:tcBorders>
              <w:top w:val="single" w:sz="4" w:space="0" w:color="000000"/>
              <w:left w:val="single" w:sz="4" w:space="0" w:color="000000"/>
              <w:bottom w:val="single" w:sz="4" w:space="0" w:color="000000"/>
              <w:right w:val="single" w:sz="4" w:space="0" w:color="000000"/>
            </w:tcBorders>
            <w:vAlign w:val="center"/>
          </w:tcPr>
          <w:p w14:paraId="772EAA67" w14:textId="77777777" w:rsidR="00864B04" w:rsidRDefault="003279CE">
            <w:pPr>
              <w:jc w:val="center"/>
              <w:rPr>
                <w:rFonts w:ascii="宋体" w:hAnsi="宋体"/>
                <w:bCs/>
                <w:szCs w:val="21"/>
              </w:rPr>
            </w:pPr>
            <w:r>
              <w:rPr>
                <w:rFonts w:ascii="宋体" w:hAnsi="宋体" w:hint="eastAsia"/>
                <w:bCs/>
                <w:szCs w:val="21"/>
              </w:rPr>
              <w:t>5</w:t>
            </w:r>
          </w:p>
        </w:tc>
        <w:tc>
          <w:tcPr>
            <w:tcW w:w="1646" w:type="dxa"/>
            <w:tcBorders>
              <w:top w:val="single" w:sz="4" w:space="0" w:color="000000"/>
              <w:left w:val="single" w:sz="4" w:space="0" w:color="000000"/>
              <w:bottom w:val="single" w:sz="4" w:space="0" w:color="000000"/>
              <w:right w:val="single" w:sz="4" w:space="0" w:color="000000"/>
            </w:tcBorders>
            <w:vAlign w:val="center"/>
          </w:tcPr>
          <w:p w14:paraId="51C749DB" w14:textId="77777777" w:rsidR="00864B04" w:rsidRDefault="00864B04">
            <w:pPr>
              <w:jc w:val="center"/>
              <w:rPr>
                <w:rFonts w:ascii="宋体" w:hAnsi="宋体"/>
                <w:bCs/>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4098928" w14:textId="77777777" w:rsidR="00864B04" w:rsidRDefault="00864B04">
            <w:pPr>
              <w:jc w:val="center"/>
              <w:rPr>
                <w:rFonts w:ascii="宋体" w:hAnsi="宋体"/>
                <w:bCs/>
                <w:szCs w:val="21"/>
              </w:rPr>
            </w:pPr>
          </w:p>
        </w:tc>
        <w:tc>
          <w:tcPr>
            <w:tcW w:w="1184" w:type="dxa"/>
            <w:tcBorders>
              <w:top w:val="single" w:sz="4" w:space="0" w:color="000000"/>
              <w:left w:val="single" w:sz="4" w:space="0" w:color="000000"/>
              <w:bottom w:val="single" w:sz="4" w:space="0" w:color="000000"/>
              <w:right w:val="single" w:sz="4" w:space="0" w:color="000000"/>
            </w:tcBorders>
          </w:tcPr>
          <w:p w14:paraId="4607BA7C" w14:textId="77777777" w:rsidR="00864B04" w:rsidRDefault="00864B04">
            <w:pPr>
              <w:jc w:val="center"/>
              <w:rPr>
                <w:rFonts w:ascii="宋体" w:hAnsi="宋体"/>
                <w:bCs/>
                <w:szCs w:val="21"/>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60A67FD4" w14:textId="77777777" w:rsidR="00864B04" w:rsidRDefault="00864B04">
            <w:pPr>
              <w:jc w:val="center"/>
              <w:rPr>
                <w:rFonts w:ascii="宋体" w:hAnsi="宋体"/>
                <w:bCs/>
                <w:szCs w:val="21"/>
              </w:rPr>
            </w:pPr>
          </w:p>
        </w:tc>
        <w:tc>
          <w:tcPr>
            <w:tcW w:w="1772" w:type="dxa"/>
            <w:tcBorders>
              <w:top w:val="single" w:sz="4" w:space="0" w:color="000000"/>
              <w:left w:val="single" w:sz="4" w:space="0" w:color="000000"/>
              <w:bottom w:val="single" w:sz="4" w:space="0" w:color="000000"/>
              <w:right w:val="single" w:sz="4" w:space="0" w:color="000000"/>
            </w:tcBorders>
            <w:vAlign w:val="center"/>
          </w:tcPr>
          <w:p w14:paraId="4A26E6E6" w14:textId="77777777" w:rsidR="00864B04" w:rsidRDefault="00864B04">
            <w:pPr>
              <w:jc w:val="center"/>
              <w:rPr>
                <w:rFonts w:ascii="宋体" w:hAnsi="宋体"/>
                <w:bCs/>
                <w:szCs w:val="21"/>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9BC640E" w14:textId="77777777" w:rsidR="00864B04" w:rsidRDefault="00864B04">
            <w:pPr>
              <w:jc w:val="center"/>
              <w:rPr>
                <w:rFonts w:ascii="宋体" w:hAnsi="宋体"/>
                <w:bCs/>
                <w:szCs w:val="21"/>
              </w:rPr>
            </w:pPr>
          </w:p>
        </w:tc>
      </w:tr>
      <w:tr w:rsidR="00864B04" w14:paraId="7E6F19B8" w14:textId="77777777">
        <w:trPr>
          <w:trHeight w:val="454"/>
        </w:trPr>
        <w:tc>
          <w:tcPr>
            <w:tcW w:w="753" w:type="dxa"/>
            <w:tcBorders>
              <w:top w:val="single" w:sz="4" w:space="0" w:color="000000"/>
              <w:left w:val="single" w:sz="4" w:space="0" w:color="000000"/>
              <w:bottom w:val="single" w:sz="4" w:space="0" w:color="000000"/>
              <w:right w:val="single" w:sz="4" w:space="0" w:color="000000"/>
            </w:tcBorders>
            <w:vAlign w:val="center"/>
          </w:tcPr>
          <w:p w14:paraId="52A7499E" w14:textId="77777777" w:rsidR="00864B04" w:rsidRDefault="003279CE">
            <w:pPr>
              <w:jc w:val="center"/>
              <w:rPr>
                <w:rFonts w:ascii="宋体" w:hAnsi="宋体"/>
                <w:bCs/>
                <w:szCs w:val="21"/>
              </w:rPr>
            </w:pPr>
            <w:r>
              <w:rPr>
                <w:rFonts w:ascii="宋体" w:hAnsi="宋体" w:hint="eastAsia"/>
                <w:bCs/>
                <w:szCs w:val="21"/>
              </w:rPr>
              <w:t>6</w:t>
            </w:r>
          </w:p>
        </w:tc>
        <w:tc>
          <w:tcPr>
            <w:tcW w:w="1646" w:type="dxa"/>
            <w:tcBorders>
              <w:top w:val="single" w:sz="4" w:space="0" w:color="000000"/>
              <w:left w:val="single" w:sz="4" w:space="0" w:color="000000"/>
              <w:bottom w:val="single" w:sz="4" w:space="0" w:color="000000"/>
              <w:right w:val="single" w:sz="4" w:space="0" w:color="000000"/>
            </w:tcBorders>
            <w:vAlign w:val="center"/>
          </w:tcPr>
          <w:p w14:paraId="18833463" w14:textId="77777777" w:rsidR="00864B04" w:rsidRDefault="00864B04">
            <w:pPr>
              <w:jc w:val="center"/>
              <w:rPr>
                <w:rFonts w:ascii="宋体" w:hAnsi="宋体"/>
                <w:bCs/>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588A241F" w14:textId="77777777" w:rsidR="00864B04" w:rsidRDefault="00864B04">
            <w:pPr>
              <w:jc w:val="center"/>
              <w:rPr>
                <w:rFonts w:ascii="宋体" w:hAnsi="宋体"/>
                <w:bCs/>
                <w:szCs w:val="21"/>
              </w:rPr>
            </w:pPr>
          </w:p>
        </w:tc>
        <w:tc>
          <w:tcPr>
            <w:tcW w:w="1184" w:type="dxa"/>
            <w:tcBorders>
              <w:top w:val="single" w:sz="4" w:space="0" w:color="000000"/>
              <w:left w:val="single" w:sz="4" w:space="0" w:color="000000"/>
              <w:bottom w:val="single" w:sz="4" w:space="0" w:color="000000"/>
              <w:right w:val="single" w:sz="4" w:space="0" w:color="000000"/>
            </w:tcBorders>
          </w:tcPr>
          <w:p w14:paraId="3985DEC4" w14:textId="77777777" w:rsidR="00864B04" w:rsidRDefault="00864B04">
            <w:pPr>
              <w:jc w:val="center"/>
              <w:rPr>
                <w:rFonts w:ascii="宋体" w:hAnsi="宋体"/>
                <w:bCs/>
                <w:szCs w:val="21"/>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3612A149" w14:textId="77777777" w:rsidR="00864B04" w:rsidRDefault="00864B04">
            <w:pPr>
              <w:jc w:val="center"/>
              <w:rPr>
                <w:rFonts w:ascii="宋体" w:hAnsi="宋体"/>
                <w:bCs/>
                <w:szCs w:val="21"/>
              </w:rPr>
            </w:pPr>
          </w:p>
        </w:tc>
        <w:tc>
          <w:tcPr>
            <w:tcW w:w="1772" w:type="dxa"/>
            <w:tcBorders>
              <w:top w:val="single" w:sz="4" w:space="0" w:color="000000"/>
              <w:left w:val="single" w:sz="4" w:space="0" w:color="000000"/>
              <w:bottom w:val="single" w:sz="4" w:space="0" w:color="000000"/>
              <w:right w:val="single" w:sz="4" w:space="0" w:color="000000"/>
            </w:tcBorders>
            <w:vAlign w:val="center"/>
          </w:tcPr>
          <w:p w14:paraId="4151FDAC" w14:textId="77777777" w:rsidR="00864B04" w:rsidRDefault="00864B04">
            <w:pPr>
              <w:jc w:val="center"/>
              <w:rPr>
                <w:rFonts w:ascii="宋体" w:hAnsi="宋体"/>
                <w:bCs/>
                <w:szCs w:val="21"/>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D72618F" w14:textId="77777777" w:rsidR="00864B04" w:rsidRDefault="00864B04">
            <w:pPr>
              <w:jc w:val="center"/>
              <w:rPr>
                <w:rFonts w:ascii="宋体" w:hAnsi="宋体"/>
                <w:bCs/>
                <w:szCs w:val="21"/>
              </w:rPr>
            </w:pPr>
          </w:p>
        </w:tc>
      </w:tr>
      <w:tr w:rsidR="00864B04" w14:paraId="530766FE" w14:textId="77777777">
        <w:trPr>
          <w:trHeight w:val="454"/>
        </w:trPr>
        <w:tc>
          <w:tcPr>
            <w:tcW w:w="753" w:type="dxa"/>
            <w:tcBorders>
              <w:top w:val="single" w:sz="4" w:space="0" w:color="000000"/>
              <w:left w:val="single" w:sz="4" w:space="0" w:color="000000"/>
              <w:bottom w:val="single" w:sz="4" w:space="0" w:color="000000"/>
              <w:right w:val="single" w:sz="4" w:space="0" w:color="000000"/>
            </w:tcBorders>
            <w:vAlign w:val="center"/>
          </w:tcPr>
          <w:p w14:paraId="1BCDD96F" w14:textId="77777777" w:rsidR="00864B04" w:rsidRDefault="003279CE">
            <w:pPr>
              <w:jc w:val="center"/>
              <w:rPr>
                <w:rFonts w:ascii="宋体" w:hAnsi="宋体"/>
                <w:bCs/>
                <w:szCs w:val="21"/>
              </w:rPr>
            </w:pPr>
            <w:r>
              <w:rPr>
                <w:rFonts w:ascii="宋体" w:hAnsi="宋体" w:hint="eastAsia"/>
                <w:bCs/>
                <w:szCs w:val="21"/>
              </w:rPr>
              <w:t>7</w:t>
            </w:r>
          </w:p>
        </w:tc>
        <w:tc>
          <w:tcPr>
            <w:tcW w:w="1646" w:type="dxa"/>
            <w:tcBorders>
              <w:top w:val="single" w:sz="4" w:space="0" w:color="000000"/>
              <w:left w:val="single" w:sz="4" w:space="0" w:color="000000"/>
              <w:bottom w:val="single" w:sz="4" w:space="0" w:color="000000"/>
              <w:right w:val="single" w:sz="4" w:space="0" w:color="000000"/>
            </w:tcBorders>
            <w:vAlign w:val="center"/>
          </w:tcPr>
          <w:p w14:paraId="60D8D6F2" w14:textId="77777777" w:rsidR="00864B04" w:rsidRDefault="00864B04">
            <w:pPr>
              <w:jc w:val="center"/>
              <w:rPr>
                <w:rFonts w:ascii="宋体" w:hAnsi="宋体"/>
                <w:bCs/>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AFB75A1" w14:textId="77777777" w:rsidR="00864B04" w:rsidRDefault="00864B04">
            <w:pPr>
              <w:jc w:val="center"/>
              <w:rPr>
                <w:rFonts w:ascii="宋体" w:hAnsi="宋体"/>
                <w:bCs/>
                <w:szCs w:val="21"/>
              </w:rPr>
            </w:pPr>
          </w:p>
        </w:tc>
        <w:tc>
          <w:tcPr>
            <w:tcW w:w="1184" w:type="dxa"/>
            <w:tcBorders>
              <w:top w:val="single" w:sz="4" w:space="0" w:color="000000"/>
              <w:left w:val="single" w:sz="4" w:space="0" w:color="000000"/>
              <w:bottom w:val="single" w:sz="4" w:space="0" w:color="000000"/>
              <w:right w:val="single" w:sz="4" w:space="0" w:color="000000"/>
            </w:tcBorders>
          </w:tcPr>
          <w:p w14:paraId="6752DE1D" w14:textId="77777777" w:rsidR="00864B04" w:rsidRDefault="00864B04">
            <w:pPr>
              <w:jc w:val="center"/>
              <w:rPr>
                <w:rFonts w:ascii="宋体" w:hAnsi="宋体"/>
                <w:bCs/>
                <w:szCs w:val="21"/>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1130797A" w14:textId="77777777" w:rsidR="00864B04" w:rsidRDefault="00864B04">
            <w:pPr>
              <w:jc w:val="center"/>
              <w:rPr>
                <w:rFonts w:ascii="宋体" w:hAnsi="宋体"/>
                <w:bCs/>
                <w:szCs w:val="21"/>
              </w:rPr>
            </w:pPr>
          </w:p>
        </w:tc>
        <w:tc>
          <w:tcPr>
            <w:tcW w:w="1772" w:type="dxa"/>
            <w:tcBorders>
              <w:top w:val="single" w:sz="4" w:space="0" w:color="000000"/>
              <w:left w:val="single" w:sz="4" w:space="0" w:color="000000"/>
              <w:bottom w:val="single" w:sz="4" w:space="0" w:color="000000"/>
              <w:right w:val="single" w:sz="4" w:space="0" w:color="000000"/>
            </w:tcBorders>
            <w:vAlign w:val="center"/>
          </w:tcPr>
          <w:p w14:paraId="013009CB" w14:textId="77777777" w:rsidR="00864B04" w:rsidRDefault="00864B04">
            <w:pPr>
              <w:jc w:val="center"/>
              <w:rPr>
                <w:rFonts w:ascii="宋体" w:hAnsi="宋体"/>
                <w:bCs/>
                <w:szCs w:val="21"/>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2AE75E8" w14:textId="77777777" w:rsidR="00864B04" w:rsidRDefault="00864B04">
            <w:pPr>
              <w:jc w:val="center"/>
              <w:rPr>
                <w:rFonts w:ascii="宋体" w:hAnsi="宋体"/>
                <w:bCs/>
                <w:szCs w:val="21"/>
              </w:rPr>
            </w:pPr>
          </w:p>
        </w:tc>
      </w:tr>
      <w:tr w:rsidR="00864B04" w14:paraId="07D4E748" w14:textId="77777777">
        <w:trPr>
          <w:trHeight w:val="454"/>
        </w:trPr>
        <w:tc>
          <w:tcPr>
            <w:tcW w:w="753" w:type="dxa"/>
            <w:tcBorders>
              <w:top w:val="single" w:sz="4" w:space="0" w:color="000000"/>
              <w:left w:val="single" w:sz="4" w:space="0" w:color="000000"/>
              <w:bottom w:val="single" w:sz="4" w:space="0" w:color="000000"/>
              <w:right w:val="single" w:sz="4" w:space="0" w:color="000000"/>
            </w:tcBorders>
            <w:vAlign w:val="center"/>
          </w:tcPr>
          <w:p w14:paraId="1E077378" w14:textId="77777777" w:rsidR="00864B04" w:rsidRDefault="003279CE">
            <w:pPr>
              <w:jc w:val="center"/>
              <w:rPr>
                <w:rFonts w:ascii="宋体" w:hAnsi="宋体"/>
                <w:bCs/>
                <w:szCs w:val="21"/>
              </w:rPr>
            </w:pPr>
            <w:r>
              <w:rPr>
                <w:rFonts w:ascii="宋体" w:hAnsi="宋体" w:hint="eastAsia"/>
                <w:bCs/>
                <w:szCs w:val="21"/>
              </w:rPr>
              <w:t>8</w:t>
            </w:r>
          </w:p>
        </w:tc>
        <w:tc>
          <w:tcPr>
            <w:tcW w:w="1646" w:type="dxa"/>
            <w:tcBorders>
              <w:top w:val="single" w:sz="4" w:space="0" w:color="000000"/>
              <w:left w:val="single" w:sz="4" w:space="0" w:color="000000"/>
              <w:bottom w:val="single" w:sz="4" w:space="0" w:color="000000"/>
              <w:right w:val="single" w:sz="4" w:space="0" w:color="000000"/>
            </w:tcBorders>
            <w:vAlign w:val="center"/>
          </w:tcPr>
          <w:p w14:paraId="4C4910AA" w14:textId="77777777" w:rsidR="00864B04" w:rsidRDefault="00864B04">
            <w:pPr>
              <w:jc w:val="center"/>
              <w:rPr>
                <w:rFonts w:ascii="宋体" w:hAnsi="宋体"/>
                <w:bCs/>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CC0464B" w14:textId="77777777" w:rsidR="00864B04" w:rsidRDefault="00864B04">
            <w:pPr>
              <w:jc w:val="center"/>
              <w:rPr>
                <w:rFonts w:ascii="宋体" w:hAnsi="宋体"/>
                <w:bCs/>
                <w:szCs w:val="21"/>
              </w:rPr>
            </w:pPr>
          </w:p>
        </w:tc>
        <w:tc>
          <w:tcPr>
            <w:tcW w:w="1184" w:type="dxa"/>
            <w:tcBorders>
              <w:top w:val="single" w:sz="4" w:space="0" w:color="000000"/>
              <w:left w:val="single" w:sz="4" w:space="0" w:color="000000"/>
              <w:bottom w:val="single" w:sz="4" w:space="0" w:color="000000"/>
              <w:right w:val="single" w:sz="4" w:space="0" w:color="000000"/>
            </w:tcBorders>
          </w:tcPr>
          <w:p w14:paraId="51423C85" w14:textId="77777777" w:rsidR="00864B04" w:rsidRDefault="00864B04">
            <w:pPr>
              <w:jc w:val="center"/>
              <w:rPr>
                <w:rFonts w:ascii="宋体" w:hAnsi="宋体"/>
                <w:bCs/>
                <w:szCs w:val="21"/>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2811130E" w14:textId="77777777" w:rsidR="00864B04" w:rsidRDefault="00864B04">
            <w:pPr>
              <w:jc w:val="center"/>
              <w:rPr>
                <w:rFonts w:ascii="宋体" w:hAnsi="宋体"/>
                <w:bCs/>
                <w:szCs w:val="21"/>
              </w:rPr>
            </w:pPr>
          </w:p>
        </w:tc>
        <w:tc>
          <w:tcPr>
            <w:tcW w:w="1772" w:type="dxa"/>
            <w:tcBorders>
              <w:top w:val="single" w:sz="4" w:space="0" w:color="000000"/>
              <w:left w:val="single" w:sz="4" w:space="0" w:color="000000"/>
              <w:bottom w:val="single" w:sz="4" w:space="0" w:color="000000"/>
              <w:right w:val="single" w:sz="4" w:space="0" w:color="000000"/>
            </w:tcBorders>
            <w:vAlign w:val="center"/>
          </w:tcPr>
          <w:p w14:paraId="62AD58A4" w14:textId="77777777" w:rsidR="00864B04" w:rsidRDefault="00864B04">
            <w:pPr>
              <w:jc w:val="center"/>
              <w:rPr>
                <w:rFonts w:ascii="宋体" w:hAnsi="宋体"/>
                <w:bCs/>
                <w:szCs w:val="21"/>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703D248" w14:textId="77777777" w:rsidR="00864B04" w:rsidRDefault="00864B04">
            <w:pPr>
              <w:jc w:val="center"/>
              <w:rPr>
                <w:rFonts w:ascii="宋体" w:hAnsi="宋体"/>
                <w:bCs/>
                <w:szCs w:val="21"/>
              </w:rPr>
            </w:pPr>
          </w:p>
        </w:tc>
      </w:tr>
      <w:tr w:rsidR="00864B04" w14:paraId="1EDF146E" w14:textId="77777777">
        <w:trPr>
          <w:trHeight w:val="454"/>
        </w:trPr>
        <w:tc>
          <w:tcPr>
            <w:tcW w:w="753" w:type="dxa"/>
            <w:tcBorders>
              <w:top w:val="single" w:sz="4" w:space="0" w:color="000000"/>
              <w:left w:val="single" w:sz="4" w:space="0" w:color="000000"/>
              <w:bottom w:val="single" w:sz="4" w:space="0" w:color="000000"/>
              <w:right w:val="single" w:sz="4" w:space="0" w:color="000000"/>
            </w:tcBorders>
            <w:vAlign w:val="center"/>
          </w:tcPr>
          <w:p w14:paraId="66922A37" w14:textId="77777777" w:rsidR="00864B04" w:rsidRDefault="003279CE">
            <w:pPr>
              <w:jc w:val="center"/>
              <w:rPr>
                <w:rFonts w:ascii="宋体" w:hAnsi="宋体"/>
                <w:bCs/>
                <w:szCs w:val="21"/>
              </w:rPr>
            </w:pPr>
            <w:r>
              <w:rPr>
                <w:rFonts w:ascii="宋体" w:hAnsi="宋体"/>
                <w:bCs/>
                <w:szCs w:val="21"/>
              </w:rPr>
              <w:t>…</w:t>
            </w:r>
          </w:p>
        </w:tc>
        <w:tc>
          <w:tcPr>
            <w:tcW w:w="1646" w:type="dxa"/>
            <w:tcBorders>
              <w:top w:val="single" w:sz="4" w:space="0" w:color="000000"/>
              <w:left w:val="single" w:sz="4" w:space="0" w:color="000000"/>
              <w:bottom w:val="single" w:sz="4" w:space="0" w:color="000000"/>
              <w:right w:val="single" w:sz="4" w:space="0" w:color="000000"/>
            </w:tcBorders>
            <w:vAlign w:val="center"/>
          </w:tcPr>
          <w:p w14:paraId="47063900" w14:textId="77777777" w:rsidR="00864B04" w:rsidRDefault="00864B04">
            <w:pPr>
              <w:jc w:val="center"/>
              <w:rPr>
                <w:rFonts w:ascii="宋体" w:hAnsi="宋体"/>
                <w:bCs/>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7E04292" w14:textId="77777777" w:rsidR="00864B04" w:rsidRDefault="00864B04">
            <w:pPr>
              <w:jc w:val="center"/>
              <w:rPr>
                <w:rFonts w:ascii="宋体" w:hAnsi="宋体"/>
                <w:bCs/>
                <w:szCs w:val="21"/>
              </w:rPr>
            </w:pPr>
          </w:p>
        </w:tc>
        <w:tc>
          <w:tcPr>
            <w:tcW w:w="1184" w:type="dxa"/>
            <w:tcBorders>
              <w:top w:val="single" w:sz="4" w:space="0" w:color="000000"/>
              <w:left w:val="single" w:sz="4" w:space="0" w:color="000000"/>
              <w:bottom w:val="single" w:sz="4" w:space="0" w:color="000000"/>
              <w:right w:val="single" w:sz="4" w:space="0" w:color="000000"/>
            </w:tcBorders>
          </w:tcPr>
          <w:p w14:paraId="01A7ECF7" w14:textId="77777777" w:rsidR="00864B04" w:rsidRDefault="00864B04">
            <w:pPr>
              <w:jc w:val="center"/>
              <w:rPr>
                <w:rFonts w:ascii="宋体" w:hAnsi="宋体"/>
                <w:bCs/>
                <w:szCs w:val="21"/>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18030591" w14:textId="77777777" w:rsidR="00864B04" w:rsidRDefault="00864B04">
            <w:pPr>
              <w:jc w:val="center"/>
              <w:rPr>
                <w:rFonts w:ascii="宋体" w:hAnsi="宋体"/>
                <w:bCs/>
                <w:szCs w:val="21"/>
              </w:rPr>
            </w:pPr>
          </w:p>
        </w:tc>
        <w:tc>
          <w:tcPr>
            <w:tcW w:w="1772" w:type="dxa"/>
            <w:tcBorders>
              <w:top w:val="single" w:sz="4" w:space="0" w:color="000000"/>
              <w:left w:val="single" w:sz="4" w:space="0" w:color="000000"/>
              <w:bottom w:val="single" w:sz="4" w:space="0" w:color="000000"/>
              <w:right w:val="single" w:sz="4" w:space="0" w:color="000000"/>
            </w:tcBorders>
            <w:vAlign w:val="center"/>
          </w:tcPr>
          <w:p w14:paraId="7EE7AE2E" w14:textId="77777777" w:rsidR="00864B04" w:rsidRDefault="00864B04">
            <w:pPr>
              <w:jc w:val="center"/>
              <w:rPr>
                <w:rFonts w:ascii="宋体" w:hAnsi="宋体"/>
                <w:bCs/>
                <w:szCs w:val="21"/>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209B288" w14:textId="77777777" w:rsidR="00864B04" w:rsidRDefault="00864B04">
            <w:pPr>
              <w:jc w:val="center"/>
              <w:rPr>
                <w:rFonts w:ascii="宋体" w:hAnsi="宋体"/>
                <w:bCs/>
                <w:szCs w:val="21"/>
              </w:rPr>
            </w:pPr>
          </w:p>
        </w:tc>
      </w:tr>
    </w:tbl>
    <w:p w14:paraId="785E2306" w14:textId="49628DEA" w:rsidR="00864B04" w:rsidRPr="009832A9" w:rsidRDefault="00D8615E" w:rsidP="00D8615E">
      <w:pPr>
        <w:pStyle w:val="af2"/>
        <w:spacing w:line="360" w:lineRule="auto"/>
        <w:rPr>
          <w:rFonts w:eastAsia="宋体" w:hAnsi="宋体" w:hint="eastAsia"/>
          <w:color w:val="000000"/>
          <w:sz w:val="21"/>
          <w:szCs w:val="21"/>
        </w:rPr>
      </w:pPr>
      <w:r w:rsidRPr="00C70A70">
        <w:rPr>
          <w:rFonts w:eastAsia="宋体" w:hAnsi="宋体" w:hint="eastAsia"/>
          <w:color w:val="000000"/>
          <w:sz w:val="21"/>
          <w:szCs w:val="21"/>
          <w:highlight w:val="yellow"/>
        </w:rPr>
        <w:t>注</w:t>
      </w:r>
      <w:r w:rsidRPr="00C70A70">
        <w:rPr>
          <w:rFonts w:eastAsia="宋体" w:hAnsi="宋体"/>
          <w:color w:val="000000"/>
          <w:sz w:val="21"/>
          <w:szCs w:val="21"/>
          <w:highlight w:val="yellow"/>
        </w:rPr>
        <w:t>：</w:t>
      </w:r>
      <w:r w:rsidR="00C70A70" w:rsidRPr="00C70A70">
        <w:rPr>
          <w:rFonts w:eastAsia="宋体" w:hAnsi="宋体" w:hint="eastAsia"/>
          <w:color w:val="000000"/>
          <w:sz w:val="21"/>
          <w:szCs w:val="21"/>
          <w:highlight w:val="yellow"/>
        </w:rPr>
        <w:t>提供相关设备证明材料或提供承诺函中标后按项目需求设备提供(格式自拟)。</w:t>
      </w:r>
    </w:p>
    <w:p w14:paraId="1FD3E283" w14:textId="77777777" w:rsidR="00864B04" w:rsidRDefault="003279CE">
      <w:pPr>
        <w:pStyle w:val="af2"/>
        <w:spacing w:line="360" w:lineRule="auto"/>
        <w:ind w:left="3400" w:firstLine="425"/>
        <w:rPr>
          <w:rFonts w:eastAsia="宋体" w:hAnsi="宋体"/>
          <w:sz w:val="21"/>
          <w:szCs w:val="21"/>
        </w:rPr>
      </w:pPr>
      <w:r>
        <w:rPr>
          <w:rFonts w:eastAsia="宋体" w:hAnsi="宋体"/>
          <w:color w:val="000000"/>
          <w:sz w:val="21"/>
          <w:szCs w:val="21"/>
        </w:rPr>
        <w:t>投标人</w:t>
      </w:r>
      <w:r>
        <w:rPr>
          <w:rFonts w:eastAsia="宋体" w:hAnsi="宋体"/>
          <w:sz w:val="21"/>
          <w:szCs w:val="21"/>
        </w:rPr>
        <w:t>：（</w:t>
      </w:r>
      <w:r>
        <w:rPr>
          <w:rFonts w:eastAsia="宋体" w:hAnsi="宋体" w:hint="eastAsia"/>
          <w:sz w:val="21"/>
          <w:szCs w:val="21"/>
        </w:rPr>
        <w:t>加盖公章</w:t>
      </w:r>
      <w:r>
        <w:rPr>
          <w:rFonts w:eastAsia="宋体" w:hAnsi="宋体"/>
          <w:sz w:val="21"/>
          <w:szCs w:val="21"/>
        </w:rPr>
        <w:t>）</w:t>
      </w:r>
    </w:p>
    <w:p w14:paraId="55DEB1C0" w14:textId="77777777" w:rsidR="00864B04" w:rsidRDefault="003279CE">
      <w:pPr>
        <w:pStyle w:val="af2"/>
        <w:spacing w:line="360" w:lineRule="auto"/>
        <w:ind w:left="3825"/>
        <w:rPr>
          <w:rFonts w:eastAsia="宋体" w:hAnsi="宋体"/>
          <w:sz w:val="21"/>
          <w:szCs w:val="21"/>
        </w:rPr>
      </w:pPr>
      <w:r>
        <w:rPr>
          <w:rFonts w:eastAsia="宋体" w:hAnsi="宋体"/>
          <w:sz w:val="21"/>
          <w:szCs w:val="21"/>
        </w:rPr>
        <w:t>法定代表人或</w:t>
      </w:r>
      <w:r>
        <w:rPr>
          <w:rFonts w:eastAsia="宋体" w:hAnsi="宋体" w:hint="eastAsia"/>
          <w:sz w:val="21"/>
          <w:szCs w:val="21"/>
        </w:rPr>
        <w:t>代理人</w:t>
      </w:r>
      <w:r>
        <w:rPr>
          <w:rFonts w:eastAsia="宋体" w:hAnsi="宋体"/>
          <w:sz w:val="21"/>
          <w:szCs w:val="21"/>
        </w:rPr>
        <w:t>：（签</w:t>
      </w:r>
      <w:r>
        <w:rPr>
          <w:rFonts w:eastAsia="宋体" w:hAnsi="宋体" w:hint="eastAsia"/>
          <w:sz w:val="21"/>
          <w:szCs w:val="21"/>
        </w:rPr>
        <w:t>字或盖</w:t>
      </w:r>
      <w:r>
        <w:rPr>
          <w:rFonts w:eastAsia="宋体" w:hAnsi="宋体"/>
          <w:sz w:val="21"/>
          <w:szCs w:val="21"/>
        </w:rPr>
        <w:t>章）</w:t>
      </w:r>
    </w:p>
    <w:p w14:paraId="41F753A7" w14:textId="77777777" w:rsidR="00864B04" w:rsidRDefault="003279CE">
      <w:pPr>
        <w:pStyle w:val="af2"/>
        <w:spacing w:line="360" w:lineRule="auto"/>
        <w:ind w:right="-252" w:firstLine="3885"/>
        <w:rPr>
          <w:rFonts w:eastAsia="宋体" w:hAnsi="宋体"/>
          <w:sz w:val="21"/>
          <w:szCs w:val="21"/>
        </w:rPr>
      </w:pPr>
      <w:r>
        <w:rPr>
          <w:rFonts w:eastAsia="宋体" w:hAnsi="宋体"/>
          <w:sz w:val="21"/>
          <w:szCs w:val="21"/>
        </w:rPr>
        <w:t>年     月     日</w:t>
      </w:r>
    </w:p>
    <w:p w14:paraId="0629BAE8" w14:textId="77777777" w:rsidR="00864B04" w:rsidRDefault="00864B04">
      <w:pPr>
        <w:spacing w:before="120" w:line="360" w:lineRule="auto"/>
        <w:ind w:left="420" w:right="357" w:hanging="400"/>
        <w:rPr>
          <w:rFonts w:ascii="宋体" w:hAnsi="宋体"/>
          <w:b/>
          <w:bCs/>
          <w:sz w:val="24"/>
        </w:rPr>
      </w:pPr>
    </w:p>
    <w:p w14:paraId="4A976DD0" w14:textId="77777777" w:rsidR="00864B04" w:rsidRDefault="003279CE">
      <w:pPr>
        <w:rPr>
          <w:rFonts w:ascii="宋体" w:hAnsi="宋体"/>
          <w:sz w:val="24"/>
        </w:rPr>
      </w:pPr>
      <w:r>
        <w:rPr>
          <w:rFonts w:ascii="宋体" w:hAnsi="宋体"/>
          <w:sz w:val="24"/>
        </w:rPr>
        <w:br w:type="page" w:clear="all"/>
      </w:r>
    </w:p>
    <w:p w14:paraId="32DF16A1" w14:textId="095FB720" w:rsidR="00864B04" w:rsidRDefault="003279CE">
      <w:pPr>
        <w:pStyle w:val="215"/>
        <w:rPr>
          <w:rFonts w:ascii="宋体" w:hAnsi="宋体" w:cs="宋体"/>
          <w:spacing w:val="16"/>
          <w:sz w:val="28"/>
        </w:rPr>
      </w:pPr>
      <w:bookmarkStart w:id="128" w:name="_Toc14014"/>
      <w:bookmarkStart w:id="129" w:name="_Toc19814"/>
      <w:r>
        <w:rPr>
          <w:rFonts w:ascii="宋体" w:hAnsi="宋体" w:hint="eastAsia"/>
          <w:sz w:val="24"/>
          <w:szCs w:val="24"/>
        </w:rPr>
        <w:t>附件</w:t>
      </w:r>
      <w:r w:rsidR="00F01847">
        <w:rPr>
          <w:rFonts w:ascii="宋体" w:hAnsi="宋体"/>
          <w:sz w:val="24"/>
          <w:szCs w:val="24"/>
        </w:rPr>
        <w:t>8</w:t>
      </w:r>
      <w:r>
        <w:rPr>
          <w:rFonts w:ascii="宋体" w:hAnsi="宋体" w:hint="eastAsia"/>
          <w:sz w:val="24"/>
          <w:szCs w:val="24"/>
        </w:rPr>
        <w:t xml:space="preserve"> ：</w:t>
      </w:r>
      <w:bookmarkEnd w:id="128"/>
      <w:bookmarkEnd w:id="129"/>
      <w:r>
        <w:rPr>
          <w:rFonts w:ascii="宋体" w:hAnsi="宋体" w:cs="宋体" w:hint="eastAsia"/>
          <w:color w:val="000000"/>
          <w:szCs w:val="21"/>
        </w:rPr>
        <w:t>投入本项目人员一览表</w:t>
      </w:r>
    </w:p>
    <w:p w14:paraId="0CDCD1C2" w14:textId="77777777" w:rsidR="00864B04" w:rsidRDefault="003279CE">
      <w:pPr>
        <w:jc w:val="center"/>
        <w:rPr>
          <w:rFonts w:ascii="宋体" w:hAnsi="宋体" w:cs="宋体"/>
          <w:b/>
          <w:color w:val="000000"/>
          <w:szCs w:val="21"/>
        </w:rPr>
      </w:pPr>
      <w:r>
        <w:rPr>
          <w:rFonts w:ascii="宋体" w:hAnsi="宋体" w:cs="宋体" w:hint="eastAsia"/>
          <w:b/>
          <w:color w:val="000000"/>
          <w:szCs w:val="21"/>
        </w:rPr>
        <w:t>投入本项目人员一览表</w:t>
      </w:r>
    </w:p>
    <w:tbl>
      <w:tblPr>
        <w:tblW w:w="0" w:type="auto"/>
        <w:jc w:val="center"/>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Layout w:type="fixed"/>
        <w:tblLook w:val="04A0" w:firstRow="1" w:lastRow="0" w:firstColumn="1" w:lastColumn="0" w:noHBand="0" w:noVBand="1"/>
      </w:tblPr>
      <w:tblGrid>
        <w:gridCol w:w="895"/>
        <w:gridCol w:w="1645"/>
        <w:gridCol w:w="1757"/>
        <w:gridCol w:w="2552"/>
        <w:gridCol w:w="1938"/>
      </w:tblGrid>
      <w:tr w:rsidR="00864B04" w14:paraId="304C7A0F" w14:textId="77777777">
        <w:trPr>
          <w:jc w:val="center"/>
        </w:trPr>
        <w:tc>
          <w:tcPr>
            <w:tcW w:w="895" w:type="dxa"/>
            <w:tcBorders>
              <w:top w:val="single" w:sz="6" w:space="0" w:color="000000"/>
              <w:left w:val="single" w:sz="6" w:space="0" w:color="000000"/>
              <w:bottom w:val="single" w:sz="6" w:space="0" w:color="000000"/>
              <w:right w:val="single" w:sz="6" w:space="0" w:color="000000"/>
            </w:tcBorders>
            <w:vAlign w:val="center"/>
          </w:tcPr>
          <w:p w14:paraId="138CA3CF" w14:textId="77777777" w:rsidR="00864B04" w:rsidRDefault="003279CE">
            <w:pPr>
              <w:spacing w:line="360" w:lineRule="auto"/>
              <w:jc w:val="center"/>
              <w:rPr>
                <w:rFonts w:ascii="宋体" w:hAnsi="宋体"/>
                <w:b/>
                <w:szCs w:val="21"/>
              </w:rPr>
            </w:pPr>
            <w:r>
              <w:rPr>
                <w:rFonts w:ascii="宋体" w:hAnsi="宋体"/>
                <w:b/>
                <w:szCs w:val="21"/>
              </w:rPr>
              <w:t>序号</w:t>
            </w:r>
          </w:p>
        </w:tc>
        <w:tc>
          <w:tcPr>
            <w:tcW w:w="1645" w:type="dxa"/>
            <w:tcBorders>
              <w:top w:val="single" w:sz="6" w:space="0" w:color="000000"/>
              <w:left w:val="single" w:sz="6" w:space="0" w:color="000000"/>
              <w:bottom w:val="single" w:sz="6" w:space="0" w:color="000000"/>
              <w:right w:val="single" w:sz="4" w:space="0" w:color="000000"/>
            </w:tcBorders>
            <w:vAlign w:val="center"/>
          </w:tcPr>
          <w:p w14:paraId="5E2BF61D" w14:textId="77777777" w:rsidR="00864B04" w:rsidRDefault="003279CE">
            <w:pPr>
              <w:spacing w:line="360" w:lineRule="auto"/>
              <w:jc w:val="center"/>
              <w:rPr>
                <w:rFonts w:ascii="宋体" w:hAnsi="宋体"/>
                <w:b/>
                <w:szCs w:val="21"/>
              </w:rPr>
            </w:pPr>
            <w:r>
              <w:rPr>
                <w:rFonts w:ascii="宋体" w:hAnsi="宋体" w:hint="eastAsia"/>
                <w:b/>
                <w:szCs w:val="21"/>
              </w:rPr>
              <w:t>姓名</w:t>
            </w:r>
          </w:p>
        </w:tc>
        <w:tc>
          <w:tcPr>
            <w:tcW w:w="1757" w:type="dxa"/>
            <w:tcBorders>
              <w:top w:val="single" w:sz="6" w:space="0" w:color="000000"/>
              <w:left w:val="single" w:sz="4" w:space="0" w:color="000000"/>
              <w:bottom w:val="single" w:sz="6" w:space="0" w:color="000000"/>
              <w:right w:val="single" w:sz="6" w:space="0" w:color="000000"/>
            </w:tcBorders>
            <w:vAlign w:val="center"/>
          </w:tcPr>
          <w:p w14:paraId="5DDADE1F" w14:textId="77777777" w:rsidR="00864B04" w:rsidRDefault="003279CE">
            <w:pPr>
              <w:spacing w:line="360" w:lineRule="auto"/>
              <w:jc w:val="center"/>
              <w:rPr>
                <w:rFonts w:ascii="宋体" w:hAnsi="宋体"/>
                <w:b/>
                <w:szCs w:val="21"/>
              </w:rPr>
            </w:pPr>
            <w:r>
              <w:rPr>
                <w:rFonts w:ascii="宋体" w:hAnsi="宋体" w:hint="eastAsia"/>
                <w:b/>
                <w:szCs w:val="21"/>
              </w:rPr>
              <w:t>年龄</w:t>
            </w:r>
          </w:p>
        </w:tc>
        <w:tc>
          <w:tcPr>
            <w:tcW w:w="2552" w:type="dxa"/>
            <w:tcBorders>
              <w:top w:val="single" w:sz="6" w:space="0" w:color="000000"/>
              <w:left w:val="single" w:sz="6" w:space="0" w:color="000000"/>
              <w:bottom w:val="single" w:sz="4" w:space="0" w:color="000000"/>
              <w:right w:val="single" w:sz="4" w:space="0" w:color="000000"/>
            </w:tcBorders>
            <w:vAlign w:val="center"/>
          </w:tcPr>
          <w:p w14:paraId="65F6A503" w14:textId="77777777" w:rsidR="00864B04" w:rsidRDefault="003279CE">
            <w:pPr>
              <w:spacing w:line="360" w:lineRule="auto"/>
              <w:jc w:val="center"/>
              <w:rPr>
                <w:rFonts w:ascii="宋体" w:hAnsi="宋体"/>
                <w:b/>
                <w:szCs w:val="21"/>
              </w:rPr>
            </w:pPr>
            <w:r>
              <w:rPr>
                <w:rFonts w:ascii="宋体" w:hAnsi="宋体" w:hint="eastAsia"/>
                <w:b/>
                <w:szCs w:val="21"/>
              </w:rPr>
              <w:t>拟在本项目中担任的职务（岗位）</w:t>
            </w:r>
          </w:p>
        </w:tc>
        <w:tc>
          <w:tcPr>
            <w:tcW w:w="1938" w:type="dxa"/>
            <w:tcBorders>
              <w:top w:val="single" w:sz="6" w:space="0" w:color="000000"/>
              <w:left w:val="single" w:sz="4" w:space="0" w:color="000000"/>
              <w:bottom w:val="single" w:sz="4" w:space="0" w:color="000000"/>
              <w:right w:val="single" w:sz="4" w:space="0" w:color="000000"/>
            </w:tcBorders>
            <w:vAlign w:val="center"/>
          </w:tcPr>
          <w:p w14:paraId="76285971" w14:textId="77777777" w:rsidR="00864B04" w:rsidRDefault="003279CE">
            <w:pPr>
              <w:spacing w:line="360" w:lineRule="auto"/>
              <w:jc w:val="center"/>
              <w:rPr>
                <w:rFonts w:ascii="宋体" w:hAnsi="宋体"/>
                <w:b/>
                <w:szCs w:val="21"/>
              </w:rPr>
            </w:pPr>
            <w:r>
              <w:rPr>
                <w:rFonts w:ascii="宋体" w:hAnsi="宋体" w:hint="eastAsia"/>
                <w:b/>
                <w:szCs w:val="21"/>
              </w:rPr>
              <w:t>相关职称或证书</w:t>
            </w:r>
          </w:p>
        </w:tc>
      </w:tr>
      <w:tr w:rsidR="00864B04" w14:paraId="058A6930" w14:textId="77777777">
        <w:trPr>
          <w:trHeight w:val="438"/>
          <w:jc w:val="center"/>
        </w:trPr>
        <w:tc>
          <w:tcPr>
            <w:tcW w:w="895" w:type="dxa"/>
            <w:tcBorders>
              <w:top w:val="single" w:sz="6" w:space="0" w:color="000000"/>
              <w:left w:val="single" w:sz="6" w:space="0" w:color="000000"/>
              <w:bottom w:val="single" w:sz="6" w:space="0" w:color="000000"/>
              <w:right w:val="single" w:sz="6" w:space="0" w:color="000000"/>
            </w:tcBorders>
          </w:tcPr>
          <w:p w14:paraId="736AB93A" w14:textId="77777777" w:rsidR="00864B04" w:rsidRDefault="003279CE">
            <w:pPr>
              <w:spacing w:line="360" w:lineRule="auto"/>
              <w:jc w:val="center"/>
              <w:rPr>
                <w:rFonts w:ascii="宋体" w:hAnsi="宋体"/>
                <w:szCs w:val="21"/>
              </w:rPr>
            </w:pPr>
            <w:r>
              <w:rPr>
                <w:rFonts w:ascii="宋体" w:hAnsi="宋体"/>
                <w:szCs w:val="21"/>
              </w:rPr>
              <w:t>1</w:t>
            </w:r>
          </w:p>
        </w:tc>
        <w:tc>
          <w:tcPr>
            <w:tcW w:w="1645" w:type="dxa"/>
            <w:tcBorders>
              <w:top w:val="single" w:sz="6" w:space="0" w:color="000000"/>
              <w:left w:val="single" w:sz="6" w:space="0" w:color="000000"/>
              <w:bottom w:val="single" w:sz="6" w:space="0" w:color="000000"/>
              <w:right w:val="single" w:sz="4" w:space="0" w:color="000000"/>
            </w:tcBorders>
          </w:tcPr>
          <w:p w14:paraId="35D1A502" w14:textId="77777777" w:rsidR="00864B04" w:rsidRDefault="00864B04">
            <w:pPr>
              <w:spacing w:line="360" w:lineRule="auto"/>
              <w:jc w:val="left"/>
              <w:rPr>
                <w:rFonts w:ascii="宋体" w:hAnsi="宋体"/>
                <w:szCs w:val="21"/>
              </w:rPr>
            </w:pPr>
          </w:p>
        </w:tc>
        <w:tc>
          <w:tcPr>
            <w:tcW w:w="1757" w:type="dxa"/>
            <w:tcBorders>
              <w:top w:val="single" w:sz="6" w:space="0" w:color="000000"/>
              <w:left w:val="single" w:sz="4" w:space="0" w:color="000000"/>
              <w:bottom w:val="single" w:sz="6" w:space="0" w:color="000000"/>
              <w:right w:val="single" w:sz="6" w:space="0" w:color="000000"/>
            </w:tcBorders>
          </w:tcPr>
          <w:p w14:paraId="08D916B4" w14:textId="77777777" w:rsidR="00864B04" w:rsidRDefault="00864B04">
            <w:pPr>
              <w:spacing w:line="360" w:lineRule="auto"/>
              <w:jc w:val="left"/>
              <w:rPr>
                <w:rFonts w:ascii="宋体" w:hAnsi="宋体"/>
                <w:szCs w:val="21"/>
              </w:rPr>
            </w:pPr>
          </w:p>
        </w:tc>
        <w:tc>
          <w:tcPr>
            <w:tcW w:w="2552" w:type="dxa"/>
            <w:tcBorders>
              <w:top w:val="single" w:sz="4" w:space="0" w:color="000000"/>
              <w:left w:val="single" w:sz="6" w:space="0" w:color="000000"/>
              <w:bottom w:val="single" w:sz="6" w:space="0" w:color="000000"/>
              <w:right w:val="single" w:sz="4" w:space="0" w:color="000000"/>
            </w:tcBorders>
          </w:tcPr>
          <w:p w14:paraId="4D6578A3" w14:textId="77777777" w:rsidR="00864B04" w:rsidRDefault="00864B04">
            <w:pPr>
              <w:spacing w:line="360" w:lineRule="auto"/>
              <w:jc w:val="left"/>
              <w:rPr>
                <w:rFonts w:ascii="宋体" w:hAnsi="宋体"/>
                <w:szCs w:val="21"/>
              </w:rPr>
            </w:pPr>
          </w:p>
        </w:tc>
        <w:tc>
          <w:tcPr>
            <w:tcW w:w="1938" w:type="dxa"/>
            <w:tcBorders>
              <w:top w:val="single" w:sz="4" w:space="0" w:color="000000"/>
              <w:left w:val="single" w:sz="4" w:space="0" w:color="000000"/>
              <w:bottom w:val="single" w:sz="6" w:space="0" w:color="000000"/>
              <w:right w:val="single" w:sz="4" w:space="0" w:color="000000"/>
            </w:tcBorders>
          </w:tcPr>
          <w:p w14:paraId="0335C5A6" w14:textId="77777777" w:rsidR="00864B04" w:rsidRDefault="00864B04">
            <w:pPr>
              <w:spacing w:line="360" w:lineRule="auto"/>
              <w:jc w:val="left"/>
              <w:rPr>
                <w:rFonts w:ascii="宋体" w:hAnsi="宋体"/>
                <w:szCs w:val="21"/>
              </w:rPr>
            </w:pPr>
          </w:p>
        </w:tc>
      </w:tr>
      <w:tr w:rsidR="00864B04" w14:paraId="29B83742" w14:textId="77777777">
        <w:trPr>
          <w:jc w:val="center"/>
        </w:trPr>
        <w:tc>
          <w:tcPr>
            <w:tcW w:w="895" w:type="dxa"/>
            <w:tcBorders>
              <w:top w:val="single" w:sz="6" w:space="0" w:color="000000"/>
              <w:left w:val="single" w:sz="6" w:space="0" w:color="000000"/>
              <w:bottom w:val="single" w:sz="6" w:space="0" w:color="000000"/>
              <w:right w:val="single" w:sz="6" w:space="0" w:color="000000"/>
            </w:tcBorders>
          </w:tcPr>
          <w:p w14:paraId="69F29AB4" w14:textId="77777777" w:rsidR="00864B04" w:rsidRDefault="003279CE">
            <w:pPr>
              <w:spacing w:line="360" w:lineRule="auto"/>
              <w:jc w:val="center"/>
              <w:rPr>
                <w:rFonts w:ascii="宋体" w:hAnsi="宋体"/>
                <w:szCs w:val="21"/>
              </w:rPr>
            </w:pPr>
            <w:r>
              <w:rPr>
                <w:rFonts w:ascii="宋体" w:hAnsi="宋体" w:hint="eastAsia"/>
                <w:szCs w:val="21"/>
              </w:rPr>
              <w:t>2</w:t>
            </w:r>
          </w:p>
        </w:tc>
        <w:tc>
          <w:tcPr>
            <w:tcW w:w="1645" w:type="dxa"/>
            <w:tcBorders>
              <w:top w:val="single" w:sz="6" w:space="0" w:color="000000"/>
              <w:left w:val="single" w:sz="6" w:space="0" w:color="000000"/>
              <w:bottom w:val="single" w:sz="6" w:space="0" w:color="000000"/>
              <w:right w:val="single" w:sz="4" w:space="0" w:color="000000"/>
            </w:tcBorders>
          </w:tcPr>
          <w:p w14:paraId="0EFA88C9" w14:textId="77777777" w:rsidR="00864B04" w:rsidRDefault="00864B04">
            <w:pPr>
              <w:spacing w:line="360" w:lineRule="auto"/>
              <w:jc w:val="left"/>
              <w:rPr>
                <w:rFonts w:ascii="宋体" w:hAnsi="宋体"/>
                <w:szCs w:val="21"/>
              </w:rPr>
            </w:pPr>
          </w:p>
        </w:tc>
        <w:tc>
          <w:tcPr>
            <w:tcW w:w="1757" w:type="dxa"/>
            <w:tcBorders>
              <w:top w:val="single" w:sz="6" w:space="0" w:color="000000"/>
              <w:left w:val="single" w:sz="4" w:space="0" w:color="000000"/>
              <w:bottom w:val="single" w:sz="6" w:space="0" w:color="000000"/>
              <w:right w:val="single" w:sz="6" w:space="0" w:color="000000"/>
            </w:tcBorders>
          </w:tcPr>
          <w:p w14:paraId="62852B25" w14:textId="77777777" w:rsidR="00864B04" w:rsidRDefault="00864B04">
            <w:pPr>
              <w:spacing w:line="360" w:lineRule="auto"/>
              <w:jc w:val="left"/>
              <w:rPr>
                <w:rFonts w:ascii="宋体" w:hAnsi="宋体"/>
                <w:szCs w:val="21"/>
              </w:rPr>
            </w:pPr>
          </w:p>
        </w:tc>
        <w:tc>
          <w:tcPr>
            <w:tcW w:w="2552" w:type="dxa"/>
            <w:tcBorders>
              <w:top w:val="single" w:sz="6" w:space="0" w:color="000000"/>
              <w:left w:val="single" w:sz="6" w:space="0" w:color="000000"/>
              <w:bottom w:val="single" w:sz="6" w:space="0" w:color="000000"/>
              <w:right w:val="single" w:sz="4" w:space="0" w:color="000000"/>
            </w:tcBorders>
          </w:tcPr>
          <w:p w14:paraId="138B1D1A" w14:textId="77777777" w:rsidR="00864B04" w:rsidRDefault="00864B04">
            <w:pPr>
              <w:spacing w:line="360" w:lineRule="auto"/>
              <w:jc w:val="left"/>
              <w:rPr>
                <w:rFonts w:ascii="宋体" w:hAnsi="宋体"/>
                <w:szCs w:val="21"/>
              </w:rPr>
            </w:pPr>
          </w:p>
        </w:tc>
        <w:tc>
          <w:tcPr>
            <w:tcW w:w="1938" w:type="dxa"/>
            <w:tcBorders>
              <w:top w:val="single" w:sz="6" w:space="0" w:color="000000"/>
              <w:left w:val="single" w:sz="4" w:space="0" w:color="000000"/>
              <w:bottom w:val="single" w:sz="6" w:space="0" w:color="000000"/>
              <w:right w:val="single" w:sz="4" w:space="0" w:color="000000"/>
            </w:tcBorders>
          </w:tcPr>
          <w:p w14:paraId="77E6C607" w14:textId="77777777" w:rsidR="00864B04" w:rsidRDefault="00864B04">
            <w:pPr>
              <w:spacing w:line="360" w:lineRule="auto"/>
              <w:jc w:val="left"/>
              <w:rPr>
                <w:rFonts w:ascii="宋体" w:hAnsi="宋体"/>
                <w:szCs w:val="21"/>
              </w:rPr>
            </w:pPr>
          </w:p>
        </w:tc>
      </w:tr>
      <w:tr w:rsidR="00864B04" w14:paraId="5C361775" w14:textId="77777777">
        <w:trPr>
          <w:jc w:val="center"/>
        </w:trPr>
        <w:tc>
          <w:tcPr>
            <w:tcW w:w="895" w:type="dxa"/>
            <w:tcBorders>
              <w:top w:val="single" w:sz="6" w:space="0" w:color="000000"/>
              <w:left w:val="single" w:sz="6" w:space="0" w:color="000000"/>
              <w:bottom w:val="single" w:sz="6" w:space="0" w:color="000000"/>
              <w:right w:val="single" w:sz="6" w:space="0" w:color="000000"/>
            </w:tcBorders>
          </w:tcPr>
          <w:p w14:paraId="485FEEF2" w14:textId="77777777" w:rsidR="00864B04" w:rsidRDefault="003279CE">
            <w:pPr>
              <w:spacing w:line="360" w:lineRule="auto"/>
              <w:jc w:val="center"/>
              <w:rPr>
                <w:rFonts w:ascii="宋体" w:hAnsi="宋体"/>
                <w:szCs w:val="21"/>
              </w:rPr>
            </w:pPr>
            <w:r>
              <w:rPr>
                <w:rFonts w:ascii="宋体" w:hAnsi="宋体" w:hint="eastAsia"/>
                <w:szCs w:val="21"/>
              </w:rPr>
              <w:t>3</w:t>
            </w:r>
          </w:p>
        </w:tc>
        <w:tc>
          <w:tcPr>
            <w:tcW w:w="1645" w:type="dxa"/>
            <w:tcBorders>
              <w:top w:val="single" w:sz="6" w:space="0" w:color="000000"/>
              <w:left w:val="single" w:sz="6" w:space="0" w:color="000000"/>
              <w:bottom w:val="single" w:sz="6" w:space="0" w:color="000000"/>
              <w:right w:val="single" w:sz="4" w:space="0" w:color="000000"/>
            </w:tcBorders>
          </w:tcPr>
          <w:p w14:paraId="797A817A" w14:textId="77777777" w:rsidR="00864B04" w:rsidRDefault="00864B04">
            <w:pPr>
              <w:spacing w:line="360" w:lineRule="auto"/>
              <w:jc w:val="left"/>
              <w:rPr>
                <w:rFonts w:ascii="宋体" w:hAnsi="宋体"/>
                <w:szCs w:val="21"/>
              </w:rPr>
            </w:pPr>
          </w:p>
        </w:tc>
        <w:tc>
          <w:tcPr>
            <w:tcW w:w="1757" w:type="dxa"/>
            <w:tcBorders>
              <w:top w:val="single" w:sz="6" w:space="0" w:color="000000"/>
              <w:left w:val="single" w:sz="4" w:space="0" w:color="000000"/>
              <w:bottom w:val="single" w:sz="6" w:space="0" w:color="000000"/>
              <w:right w:val="single" w:sz="6" w:space="0" w:color="000000"/>
            </w:tcBorders>
          </w:tcPr>
          <w:p w14:paraId="22F338FA" w14:textId="77777777" w:rsidR="00864B04" w:rsidRDefault="00864B04">
            <w:pPr>
              <w:spacing w:line="360" w:lineRule="auto"/>
              <w:jc w:val="left"/>
              <w:rPr>
                <w:rFonts w:ascii="宋体" w:hAnsi="宋体"/>
                <w:szCs w:val="21"/>
              </w:rPr>
            </w:pPr>
          </w:p>
        </w:tc>
        <w:tc>
          <w:tcPr>
            <w:tcW w:w="2552" w:type="dxa"/>
            <w:tcBorders>
              <w:top w:val="single" w:sz="6" w:space="0" w:color="000000"/>
              <w:left w:val="single" w:sz="6" w:space="0" w:color="000000"/>
              <w:bottom w:val="single" w:sz="6" w:space="0" w:color="000000"/>
              <w:right w:val="single" w:sz="4" w:space="0" w:color="000000"/>
            </w:tcBorders>
          </w:tcPr>
          <w:p w14:paraId="24F38B3B" w14:textId="77777777" w:rsidR="00864B04" w:rsidRDefault="00864B04">
            <w:pPr>
              <w:spacing w:line="360" w:lineRule="auto"/>
              <w:jc w:val="left"/>
              <w:rPr>
                <w:rFonts w:ascii="宋体" w:hAnsi="宋体"/>
                <w:szCs w:val="21"/>
              </w:rPr>
            </w:pPr>
          </w:p>
        </w:tc>
        <w:tc>
          <w:tcPr>
            <w:tcW w:w="1938" w:type="dxa"/>
            <w:tcBorders>
              <w:top w:val="single" w:sz="6" w:space="0" w:color="000000"/>
              <w:left w:val="single" w:sz="4" w:space="0" w:color="000000"/>
              <w:bottom w:val="single" w:sz="6" w:space="0" w:color="000000"/>
              <w:right w:val="single" w:sz="4" w:space="0" w:color="000000"/>
            </w:tcBorders>
          </w:tcPr>
          <w:p w14:paraId="47ADDCD1" w14:textId="77777777" w:rsidR="00864B04" w:rsidRDefault="00864B04">
            <w:pPr>
              <w:spacing w:line="360" w:lineRule="auto"/>
              <w:jc w:val="left"/>
              <w:rPr>
                <w:rFonts w:ascii="宋体" w:hAnsi="宋体"/>
                <w:szCs w:val="21"/>
              </w:rPr>
            </w:pPr>
          </w:p>
        </w:tc>
      </w:tr>
      <w:tr w:rsidR="00864B04" w14:paraId="41C81526" w14:textId="77777777">
        <w:trPr>
          <w:jc w:val="center"/>
        </w:trPr>
        <w:tc>
          <w:tcPr>
            <w:tcW w:w="895" w:type="dxa"/>
            <w:tcBorders>
              <w:top w:val="single" w:sz="6" w:space="0" w:color="000000"/>
              <w:left w:val="single" w:sz="6" w:space="0" w:color="000000"/>
              <w:bottom w:val="single" w:sz="6" w:space="0" w:color="000000"/>
              <w:right w:val="single" w:sz="6" w:space="0" w:color="000000"/>
            </w:tcBorders>
          </w:tcPr>
          <w:p w14:paraId="0F5672B6" w14:textId="77777777" w:rsidR="00864B04" w:rsidRDefault="003279CE">
            <w:pPr>
              <w:spacing w:line="360" w:lineRule="auto"/>
              <w:jc w:val="center"/>
              <w:rPr>
                <w:rFonts w:ascii="宋体" w:hAnsi="宋体"/>
                <w:szCs w:val="21"/>
              </w:rPr>
            </w:pPr>
            <w:r>
              <w:rPr>
                <w:rFonts w:ascii="宋体" w:hAnsi="宋体" w:hint="eastAsia"/>
                <w:szCs w:val="21"/>
              </w:rPr>
              <w:t>4</w:t>
            </w:r>
          </w:p>
        </w:tc>
        <w:tc>
          <w:tcPr>
            <w:tcW w:w="1645" w:type="dxa"/>
            <w:tcBorders>
              <w:top w:val="single" w:sz="6" w:space="0" w:color="000000"/>
              <w:left w:val="single" w:sz="6" w:space="0" w:color="000000"/>
              <w:bottom w:val="single" w:sz="6" w:space="0" w:color="000000"/>
              <w:right w:val="single" w:sz="4" w:space="0" w:color="000000"/>
            </w:tcBorders>
          </w:tcPr>
          <w:p w14:paraId="0009D3E2" w14:textId="77777777" w:rsidR="00864B04" w:rsidRDefault="00864B04">
            <w:pPr>
              <w:spacing w:line="360" w:lineRule="auto"/>
              <w:jc w:val="left"/>
              <w:rPr>
                <w:rFonts w:ascii="宋体" w:hAnsi="宋体"/>
                <w:szCs w:val="21"/>
              </w:rPr>
            </w:pPr>
          </w:p>
        </w:tc>
        <w:tc>
          <w:tcPr>
            <w:tcW w:w="1757" w:type="dxa"/>
            <w:tcBorders>
              <w:top w:val="single" w:sz="6" w:space="0" w:color="000000"/>
              <w:left w:val="single" w:sz="4" w:space="0" w:color="000000"/>
              <w:bottom w:val="single" w:sz="6" w:space="0" w:color="000000"/>
              <w:right w:val="single" w:sz="6" w:space="0" w:color="000000"/>
            </w:tcBorders>
          </w:tcPr>
          <w:p w14:paraId="4B98FFB6" w14:textId="77777777" w:rsidR="00864B04" w:rsidRDefault="00864B04">
            <w:pPr>
              <w:spacing w:line="360" w:lineRule="auto"/>
              <w:jc w:val="left"/>
              <w:rPr>
                <w:rFonts w:ascii="宋体" w:hAnsi="宋体"/>
                <w:szCs w:val="21"/>
              </w:rPr>
            </w:pPr>
          </w:p>
        </w:tc>
        <w:tc>
          <w:tcPr>
            <w:tcW w:w="2552" w:type="dxa"/>
            <w:tcBorders>
              <w:top w:val="single" w:sz="6" w:space="0" w:color="000000"/>
              <w:left w:val="single" w:sz="6" w:space="0" w:color="000000"/>
              <w:bottom w:val="single" w:sz="6" w:space="0" w:color="000000"/>
              <w:right w:val="single" w:sz="4" w:space="0" w:color="000000"/>
            </w:tcBorders>
          </w:tcPr>
          <w:p w14:paraId="4B9D60B5" w14:textId="77777777" w:rsidR="00864B04" w:rsidRDefault="00864B04">
            <w:pPr>
              <w:spacing w:line="360" w:lineRule="auto"/>
              <w:jc w:val="left"/>
              <w:rPr>
                <w:rFonts w:ascii="宋体" w:hAnsi="宋体"/>
                <w:szCs w:val="21"/>
              </w:rPr>
            </w:pPr>
          </w:p>
        </w:tc>
        <w:tc>
          <w:tcPr>
            <w:tcW w:w="1938" w:type="dxa"/>
            <w:tcBorders>
              <w:top w:val="single" w:sz="6" w:space="0" w:color="000000"/>
              <w:left w:val="single" w:sz="4" w:space="0" w:color="000000"/>
              <w:bottom w:val="single" w:sz="6" w:space="0" w:color="000000"/>
              <w:right w:val="single" w:sz="4" w:space="0" w:color="000000"/>
            </w:tcBorders>
          </w:tcPr>
          <w:p w14:paraId="7C9C9F01" w14:textId="77777777" w:rsidR="00864B04" w:rsidRDefault="00864B04">
            <w:pPr>
              <w:spacing w:line="360" w:lineRule="auto"/>
              <w:jc w:val="left"/>
              <w:rPr>
                <w:rFonts w:ascii="宋体" w:hAnsi="宋体"/>
                <w:szCs w:val="21"/>
              </w:rPr>
            </w:pPr>
          </w:p>
        </w:tc>
      </w:tr>
      <w:tr w:rsidR="00864B04" w14:paraId="2D012EB7" w14:textId="77777777">
        <w:trPr>
          <w:jc w:val="center"/>
        </w:trPr>
        <w:tc>
          <w:tcPr>
            <w:tcW w:w="895" w:type="dxa"/>
            <w:tcBorders>
              <w:top w:val="single" w:sz="6" w:space="0" w:color="000000"/>
              <w:left w:val="single" w:sz="6" w:space="0" w:color="000000"/>
              <w:bottom w:val="single" w:sz="6" w:space="0" w:color="000000"/>
              <w:right w:val="single" w:sz="6" w:space="0" w:color="000000"/>
            </w:tcBorders>
          </w:tcPr>
          <w:p w14:paraId="6A078B5C" w14:textId="77777777" w:rsidR="00864B04" w:rsidRDefault="003279CE">
            <w:pPr>
              <w:spacing w:line="360" w:lineRule="auto"/>
              <w:jc w:val="center"/>
              <w:rPr>
                <w:rFonts w:ascii="宋体" w:hAnsi="宋体"/>
                <w:szCs w:val="21"/>
              </w:rPr>
            </w:pPr>
            <w:r>
              <w:rPr>
                <w:rFonts w:ascii="宋体" w:hAnsi="宋体" w:hint="eastAsia"/>
                <w:szCs w:val="21"/>
              </w:rPr>
              <w:t>5</w:t>
            </w:r>
          </w:p>
        </w:tc>
        <w:tc>
          <w:tcPr>
            <w:tcW w:w="1645" w:type="dxa"/>
            <w:tcBorders>
              <w:top w:val="single" w:sz="6" w:space="0" w:color="000000"/>
              <w:left w:val="single" w:sz="6" w:space="0" w:color="000000"/>
              <w:bottom w:val="single" w:sz="6" w:space="0" w:color="000000"/>
              <w:right w:val="single" w:sz="4" w:space="0" w:color="000000"/>
            </w:tcBorders>
          </w:tcPr>
          <w:p w14:paraId="76AA2633" w14:textId="77777777" w:rsidR="00864B04" w:rsidRDefault="00864B04">
            <w:pPr>
              <w:spacing w:line="360" w:lineRule="auto"/>
              <w:jc w:val="left"/>
              <w:rPr>
                <w:rFonts w:ascii="宋体" w:hAnsi="宋体"/>
                <w:szCs w:val="21"/>
              </w:rPr>
            </w:pPr>
          </w:p>
        </w:tc>
        <w:tc>
          <w:tcPr>
            <w:tcW w:w="1757" w:type="dxa"/>
            <w:tcBorders>
              <w:top w:val="single" w:sz="6" w:space="0" w:color="000000"/>
              <w:left w:val="single" w:sz="4" w:space="0" w:color="000000"/>
              <w:bottom w:val="single" w:sz="6" w:space="0" w:color="000000"/>
              <w:right w:val="single" w:sz="6" w:space="0" w:color="000000"/>
            </w:tcBorders>
          </w:tcPr>
          <w:p w14:paraId="63710FD8" w14:textId="77777777" w:rsidR="00864B04" w:rsidRDefault="00864B04">
            <w:pPr>
              <w:spacing w:line="360" w:lineRule="auto"/>
              <w:jc w:val="left"/>
              <w:rPr>
                <w:rFonts w:ascii="宋体" w:hAnsi="宋体"/>
                <w:szCs w:val="21"/>
              </w:rPr>
            </w:pPr>
          </w:p>
        </w:tc>
        <w:tc>
          <w:tcPr>
            <w:tcW w:w="2552" w:type="dxa"/>
            <w:tcBorders>
              <w:top w:val="single" w:sz="6" w:space="0" w:color="000000"/>
              <w:left w:val="single" w:sz="6" w:space="0" w:color="000000"/>
              <w:bottom w:val="single" w:sz="6" w:space="0" w:color="000000"/>
              <w:right w:val="single" w:sz="4" w:space="0" w:color="000000"/>
            </w:tcBorders>
          </w:tcPr>
          <w:p w14:paraId="400EA15A" w14:textId="77777777" w:rsidR="00864B04" w:rsidRDefault="00864B04">
            <w:pPr>
              <w:spacing w:line="360" w:lineRule="auto"/>
              <w:jc w:val="left"/>
              <w:rPr>
                <w:rFonts w:ascii="宋体" w:hAnsi="宋体"/>
                <w:szCs w:val="21"/>
              </w:rPr>
            </w:pPr>
          </w:p>
        </w:tc>
        <w:tc>
          <w:tcPr>
            <w:tcW w:w="1938" w:type="dxa"/>
            <w:tcBorders>
              <w:top w:val="single" w:sz="6" w:space="0" w:color="000000"/>
              <w:left w:val="single" w:sz="4" w:space="0" w:color="000000"/>
              <w:bottom w:val="single" w:sz="6" w:space="0" w:color="000000"/>
              <w:right w:val="single" w:sz="4" w:space="0" w:color="000000"/>
            </w:tcBorders>
          </w:tcPr>
          <w:p w14:paraId="163A305E" w14:textId="77777777" w:rsidR="00864B04" w:rsidRDefault="00864B04">
            <w:pPr>
              <w:spacing w:line="360" w:lineRule="auto"/>
              <w:jc w:val="left"/>
              <w:rPr>
                <w:rFonts w:ascii="宋体" w:hAnsi="宋体"/>
                <w:szCs w:val="21"/>
              </w:rPr>
            </w:pPr>
          </w:p>
        </w:tc>
      </w:tr>
      <w:tr w:rsidR="00864B04" w14:paraId="78BEB06C" w14:textId="77777777">
        <w:trPr>
          <w:jc w:val="center"/>
        </w:trPr>
        <w:tc>
          <w:tcPr>
            <w:tcW w:w="895" w:type="dxa"/>
            <w:tcBorders>
              <w:top w:val="single" w:sz="6" w:space="0" w:color="000000"/>
              <w:left w:val="single" w:sz="6" w:space="0" w:color="000000"/>
              <w:bottom w:val="single" w:sz="6" w:space="0" w:color="000000"/>
              <w:right w:val="single" w:sz="6" w:space="0" w:color="000000"/>
            </w:tcBorders>
          </w:tcPr>
          <w:p w14:paraId="0B65549B" w14:textId="77777777" w:rsidR="00864B04" w:rsidRDefault="003279CE">
            <w:pPr>
              <w:spacing w:line="360" w:lineRule="auto"/>
              <w:jc w:val="center"/>
              <w:rPr>
                <w:rFonts w:ascii="宋体" w:hAnsi="宋体"/>
                <w:szCs w:val="21"/>
              </w:rPr>
            </w:pPr>
            <w:r>
              <w:rPr>
                <w:rFonts w:ascii="宋体" w:hAnsi="宋体" w:hint="eastAsia"/>
                <w:szCs w:val="21"/>
              </w:rPr>
              <w:t>6</w:t>
            </w:r>
          </w:p>
        </w:tc>
        <w:tc>
          <w:tcPr>
            <w:tcW w:w="1645" w:type="dxa"/>
            <w:tcBorders>
              <w:top w:val="single" w:sz="6" w:space="0" w:color="000000"/>
              <w:left w:val="single" w:sz="6" w:space="0" w:color="000000"/>
              <w:bottom w:val="single" w:sz="6" w:space="0" w:color="000000"/>
              <w:right w:val="single" w:sz="4" w:space="0" w:color="000000"/>
            </w:tcBorders>
          </w:tcPr>
          <w:p w14:paraId="330DE8C5" w14:textId="77777777" w:rsidR="00864B04" w:rsidRDefault="00864B04">
            <w:pPr>
              <w:spacing w:line="360" w:lineRule="auto"/>
              <w:jc w:val="left"/>
              <w:rPr>
                <w:rFonts w:ascii="宋体" w:hAnsi="宋体"/>
                <w:szCs w:val="21"/>
              </w:rPr>
            </w:pPr>
          </w:p>
        </w:tc>
        <w:tc>
          <w:tcPr>
            <w:tcW w:w="1757" w:type="dxa"/>
            <w:tcBorders>
              <w:top w:val="single" w:sz="6" w:space="0" w:color="000000"/>
              <w:left w:val="single" w:sz="4" w:space="0" w:color="000000"/>
              <w:bottom w:val="single" w:sz="6" w:space="0" w:color="000000"/>
              <w:right w:val="single" w:sz="6" w:space="0" w:color="000000"/>
            </w:tcBorders>
          </w:tcPr>
          <w:p w14:paraId="1A3B1151" w14:textId="77777777" w:rsidR="00864B04" w:rsidRDefault="00864B04">
            <w:pPr>
              <w:spacing w:line="360" w:lineRule="auto"/>
              <w:jc w:val="left"/>
              <w:rPr>
                <w:rFonts w:ascii="宋体" w:hAnsi="宋体"/>
                <w:szCs w:val="21"/>
              </w:rPr>
            </w:pPr>
          </w:p>
        </w:tc>
        <w:tc>
          <w:tcPr>
            <w:tcW w:w="2552" w:type="dxa"/>
            <w:tcBorders>
              <w:top w:val="single" w:sz="6" w:space="0" w:color="000000"/>
              <w:left w:val="single" w:sz="6" w:space="0" w:color="000000"/>
              <w:bottom w:val="single" w:sz="6" w:space="0" w:color="000000"/>
              <w:right w:val="single" w:sz="4" w:space="0" w:color="000000"/>
            </w:tcBorders>
          </w:tcPr>
          <w:p w14:paraId="64697335" w14:textId="77777777" w:rsidR="00864B04" w:rsidRDefault="00864B04">
            <w:pPr>
              <w:spacing w:line="360" w:lineRule="auto"/>
              <w:jc w:val="left"/>
              <w:rPr>
                <w:rFonts w:ascii="宋体" w:hAnsi="宋体"/>
                <w:szCs w:val="21"/>
              </w:rPr>
            </w:pPr>
          </w:p>
        </w:tc>
        <w:tc>
          <w:tcPr>
            <w:tcW w:w="1938" w:type="dxa"/>
            <w:tcBorders>
              <w:top w:val="single" w:sz="6" w:space="0" w:color="000000"/>
              <w:left w:val="single" w:sz="4" w:space="0" w:color="000000"/>
              <w:bottom w:val="single" w:sz="6" w:space="0" w:color="000000"/>
              <w:right w:val="single" w:sz="4" w:space="0" w:color="000000"/>
            </w:tcBorders>
          </w:tcPr>
          <w:p w14:paraId="2F1BD0FF" w14:textId="77777777" w:rsidR="00864B04" w:rsidRDefault="00864B04">
            <w:pPr>
              <w:spacing w:line="360" w:lineRule="auto"/>
              <w:jc w:val="left"/>
              <w:rPr>
                <w:rFonts w:ascii="宋体" w:hAnsi="宋体"/>
                <w:szCs w:val="21"/>
              </w:rPr>
            </w:pPr>
          </w:p>
        </w:tc>
      </w:tr>
      <w:tr w:rsidR="00864B04" w14:paraId="1F12126C" w14:textId="77777777">
        <w:trPr>
          <w:jc w:val="center"/>
        </w:trPr>
        <w:tc>
          <w:tcPr>
            <w:tcW w:w="895" w:type="dxa"/>
            <w:tcBorders>
              <w:top w:val="single" w:sz="6" w:space="0" w:color="000000"/>
              <w:left w:val="single" w:sz="6" w:space="0" w:color="000000"/>
              <w:bottom w:val="single" w:sz="6" w:space="0" w:color="000000"/>
              <w:right w:val="single" w:sz="6" w:space="0" w:color="000000"/>
            </w:tcBorders>
          </w:tcPr>
          <w:p w14:paraId="17FF6FEA" w14:textId="77777777" w:rsidR="00864B04" w:rsidRDefault="003279CE">
            <w:pPr>
              <w:spacing w:line="360" w:lineRule="auto"/>
              <w:jc w:val="center"/>
              <w:rPr>
                <w:rFonts w:ascii="宋体" w:hAnsi="宋体"/>
                <w:szCs w:val="21"/>
              </w:rPr>
            </w:pPr>
            <w:r>
              <w:rPr>
                <w:rFonts w:ascii="宋体" w:hAnsi="宋体" w:hint="eastAsia"/>
                <w:szCs w:val="21"/>
              </w:rPr>
              <w:t>7</w:t>
            </w:r>
          </w:p>
        </w:tc>
        <w:tc>
          <w:tcPr>
            <w:tcW w:w="1645" w:type="dxa"/>
            <w:tcBorders>
              <w:top w:val="single" w:sz="6" w:space="0" w:color="000000"/>
              <w:left w:val="single" w:sz="6" w:space="0" w:color="000000"/>
              <w:bottom w:val="single" w:sz="6" w:space="0" w:color="000000"/>
              <w:right w:val="single" w:sz="4" w:space="0" w:color="000000"/>
            </w:tcBorders>
          </w:tcPr>
          <w:p w14:paraId="4609A58B" w14:textId="77777777" w:rsidR="00864B04" w:rsidRDefault="00864B04">
            <w:pPr>
              <w:spacing w:line="360" w:lineRule="auto"/>
              <w:jc w:val="left"/>
              <w:rPr>
                <w:rFonts w:ascii="宋体" w:hAnsi="宋体"/>
                <w:szCs w:val="21"/>
              </w:rPr>
            </w:pPr>
          </w:p>
        </w:tc>
        <w:tc>
          <w:tcPr>
            <w:tcW w:w="1757" w:type="dxa"/>
            <w:tcBorders>
              <w:top w:val="single" w:sz="6" w:space="0" w:color="000000"/>
              <w:left w:val="single" w:sz="4" w:space="0" w:color="000000"/>
              <w:bottom w:val="single" w:sz="6" w:space="0" w:color="000000"/>
              <w:right w:val="single" w:sz="6" w:space="0" w:color="000000"/>
            </w:tcBorders>
          </w:tcPr>
          <w:p w14:paraId="66FE6253" w14:textId="77777777" w:rsidR="00864B04" w:rsidRDefault="00864B04">
            <w:pPr>
              <w:spacing w:line="360" w:lineRule="auto"/>
              <w:jc w:val="left"/>
              <w:rPr>
                <w:rFonts w:ascii="宋体" w:hAnsi="宋体"/>
                <w:szCs w:val="21"/>
              </w:rPr>
            </w:pPr>
          </w:p>
        </w:tc>
        <w:tc>
          <w:tcPr>
            <w:tcW w:w="2552" w:type="dxa"/>
            <w:tcBorders>
              <w:top w:val="single" w:sz="6" w:space="0" w:color="000000"/>
              <w:left w:val="single" w:sz="6" w:space="0" w:color="000000"/>
              <w:bottom w:val="single" w:sz="6" w:space="0" w:color="000000"/>
              <w:right w:val="single" w:sz="4" w:space="0" w:color="000000"/>
            </w:tcBorders>
          </w:tcPr>
          <w:p w14:paraId="30E019FF" w14:textId="77777777" w:rsidR="00864B04" w:rsidRDefault="00864B04">
            <w:pPr>
              <w:spacing w:line="360" w:lineRule="auto"/>
              <w:jc w:val="left"/>
              <w:rPr>
                <w:rFonts w:ascii="宋体" w:hAnsi="宋体"/>
                <w:szCs w:val="21"/>
              </w:rPr>
            </w:pPr>
          </w:p>
        </w:tc>
        <w:tc>
          <w:tcPr>
            <w:tcW w:w="1938" w:type="dxa"/>
            <w:tcBorders>
              <w:top w:val="single" w:sz="6" w:space="0" w:color="000000"/>
              <w:left w:val="single" w:sz="4" w:space="0" w:color="000000"/>
              <w:bottom w:val="single" w:sz="6" w:space="0" w:color="000000"/>
              <w:right w:val="single" w:sz="4" w:space="0" w:color="000000"/>
            </w:tcBorders>
          </w:tcPr>
          <w:p w14:paraId="5191AA07" w14:textId="77777777" w:rsidR="00864B04" w:rsidRDefault="00864B04">
            <w:pPr>
              <w:spacing w:line="360" w:lineRule="auto"/>
              <w:jc w:val="left"/>
              <w:rPr>
                <w:rFonts w:ascii="宋体" w:hAnsi="宋体"/>
                <w:szCs w:val="21"/>
              </w:rPr>
            </w:pPr>
          </w:p>
        </w:tc>
      </w:tr>
      <w:tr w:rsidR="00864B04" w14:paraId="1AD013C1" w14:textId="77777777">
        <w:trPr>
          <w:jc w:val="center"/>
        </w:trPr>
        <w:tc>
          <w:tcPr>
            <w:tcW w:w="895" w:type="dxa"/>
            <w:tcBorders>
              <w:top w:val="single" w:sz="6" w:space="0" w:color="000000"/>
              <w:left w:val="single" w:sz="6" w:space="0" w:color="000000"/>
              <w:bottom w:val="single" w:sz="6" w:space="0" w:color="000000"/>
              <w:right w:val="single" w:sz="6" w:space="0" w:color="000000"/>
            </w:tcBorders>
          </w:tcPr>
          <w:p w14:paraId="3E8B2823" w14:textId="77777777" w:rsidR="00864B04" w:rsidRDefault="003279CE">
            <w:pPr>
              <w:spacing w:line="360" w:lineRule="auto"/>
              <w:jc w:val="center"/>
              <w:rPr>
                <w:rFonts w:ascii="宋体" w:hAnsi="宋体"/>
                <w:szCs w:val="21"/>
              </w:rPr>
            </w:pPr>
            <w:r>
              <w:rPr>
                <w:rFonts w:ascii="宋体" w:hAnsi="宋体" w:hint="eastAsia"/>
                <w:szCs w:val="21"/>
              </w:rPr>
              <w:t>8</w:t>
            </w:r>
          </w:p>
        </w:tc>
        <w:tc>
          <w:tcPr>
            <w:tcW w:w="1645" w:type="dxa"/>
            <w:tcBorders>
              <w:top w:val="single" w:sz="6" w:space="0" w:color="000000"/>
              <w:left w:val="single" w:sz="6" w:space="0" w:color="000000"/>
              <w:bottom w:val="single" w:sz="6" w:space="0" w:color="000000"/>
              <w:right w:val="single" w:sz="4" w:space="0" w:color="000000"/>
            </w:tcBorders>
          </w:tcPr>
          <w:p w14:paraId="78E766F2" w14:textId="77777777" w:rsidR="00864B04" w:rsidRDefault="00864B04">
            <w:pPr>
              <w:spacing w:line="360" w:lineRule="auto"/>
              <w:jc w:val="left"/>
              <w:rPr>
                <w:rFonts w:ascii="宋体" w:hAnsi="宋体"/>
                <w:szCs w:val="21"/>
              </w:rPr>
            </w:pPr>
          </w:p>
        </w:tc>
        <w:tc>
          <w:tcPr>
            <w:tcW w:w="1757" w:type="dxa"/>
            <w:tcBorders>
              <w:top w:val="single" w:sz="6" w:space="0" w:color="000000"/>
              <w:left w:val="single" w:sz="4" w:space="0" w:color="000000"/>
              <w:bottom w:val="single" w:sz="6" w:space="0" w:color="000000"/>
              <w:right w:val="single" w:sz="6" w:space="0" w:color="000000"/>
            </w:tcBorders>
          </w:tcPr>
          <w:p w14:paraId="74C80A6A" w14:textId="77777777" w:rsidR="00864B04" w:rsidRDefault="00864B04">
            <w:pPr>
              <w:spacing w:line="360" w:lineRule="auto"/>
              <w:jc w:val="left"/>
              <w:rPr>
                <w:rFonts w:ascii="宋体" w:hAnsi="宋体"/>
                <w:szCs w:val="21"/>
              </w:rPr>
            </w:pPr>
          </w:p>
        </w:tc>
        <w:tc>
          <w:tcPr>
            <w:tcW w:w="2552" w:type="dxa"/>
            <w:tcBorders>
              <w:top w:val="single" w:sz="6" w:space="0" w:color="000000"/>
              <w:left w:val="single" w:sz="6" w:space="0" w:color="000000"/>
              <w:bottom w:val="single" w:sz="6" w:space="0" w:color="000000"/>
              <w:right w:val="single" w:sz="4" w:space="0" w:color="000000"/>
            </w:tcBorders>
          </w:tcPr>
          <w:p w14:paraId="1243505A" w14:textId="77777777" w:rsidR="00864B04" w:rsidRDefault="00864B04">
            <w:pPr>
              <w:spacing w:line="360" w:lineRule="auto"/>
              <w:jc w:val="left"/>
              <w:rPr>
                <w:rFonts w:ascii="宋体" w:hAnsi="宋体"/>
                <w:szCs w:val="21"/>
              </w:rPr>
            </w:pPr>
          </w:p>
        </w:tc>
        <w:tc>
          <w:tcPr>
            <w:tcW w:w="1938" w:type="dxa"/>
            <w:tcBorders>
              <w:top w:val="single" w:sz="6" w:space="0" w:color="000000"/>
              <w:left w:val="single" w:sz="4" w:space="0" w:color="000000"/>
              <w:bottom w:val="single" w:sz="6" w:space="0" w:color="000000"/>
              <w:right w:val="single" w:sz="4" w:space="0" w:color="000000"/>
            </w:tcBorders>
          </w:tcPr>
          <w:p w14:paraId="05597CED" w14:textId="77777777" w:rsidR="00864B04" w:rsidRDefault="00864B04">
            <w:pPr>
              <w:spacing w:line="360" w:lineRule="auto"/>
              <w:jc w:val="left"/>
              <w:rPr>
                <w:rFonts w:ascii="宋体" w:hAnsi="宋体"/>
                <w:szCs w:val="21"/>
              </w:rPr>
            </w:pPr>
          </w:p>
        </w:tc>
      </w:tr>
      <w:tr w:rsidR="00864B04" w14:paraId="1653FAC8" w14:textId="77777777">
        <w:trPr>
          <w:jc w:val="center"/>
        </w:trPr>
        <w:tc>
          <w:tcPr>
            <w:tcW w:w="895" w:type="dxa"/>
            <w:tcBorders>
              <w:top w:val="single" w:sz="6" w:space="0" w:color="000000"/>
              <w:left w:val="single" w:sz="6" w:space="0" w:color="000000"/>
              <w:bottom w:val="single" w:sz="6" w:space="0" w:color="000000"/>
              <w:right w:val="single" w:sz="6" w:space="0" w:color="000000"/>
            </w:tcBorders>
          </w:tcPr>
          <w:p w14:paraId="75988FB6" w14:textId="77777777" w:rsidR="00864B04" w:rsidRDefault="003279CE">
            <w:pPr>
              <w:spacing w:line="360" w:lineRule="auto"/>
              <w:jc w:val="center"/>
              <w:rPr>
                <w:rFonts w:ascii="宋体" w:hAnsi="宋体"/>
                <w:szCs w:val="21"/>
              </w:rPr>
            </w:pPr>
            <w:r>
              <w:rPr>
                <w:rFonts w:ascii="宋体" w:hAnsi="宋体" w:hint="eastAsia"/>
                <w:szCs w:val="21"/>
              </w:rPr>
              <w:t>9</w:t>
            </w:r>
          </w:p>
        </w:tc>
        <w:tc>
          <w:tcPr>
            <w:tcW w:w="1645" w:type="dxa"/>
            <w:tcBorders>
              <w:top w:val="single" w:sz="6" w:space="0" w:color="000000"/>
              <w:left w:val="single" w:sz="6" w:space="0" w:color="000000"/>
              <w:bottom w:val="single" w:sz="6" w:space="0" w:color="000000"/>
              <w:right w:val="single" w:sz="4" w:space="0" w:color="000000"/>
            </w:tcBorders>
          </w:tcPr>
          <w:p w14:paraId="146F7C4C" w14:textId="77777777" w:rsidR="00864B04" w:rsidRDefault="00864B04">
            <w:pPr>
              <w:spacing w:line="360" w:lineRule="auto"/>
              <w:jc w:val="left"/>
              <w:rPr>
                <w:rFonts w:ascii="宋体" w:hAnsi="宋体"/>
                <w:szCs w:val="21"/>
              </w:rPr>
            </w:pPr>
          </w:p>
        </w:tc>
        <w:tc>
          <w:tcPr>
            <w:tcW w:w="1757" w:type="dxa"/>
            <w:tcBorders>
              <w:top w:val="single" w:sz="6" w:space="0" w:color="000000"/>
              <w:left w:val="single" w:sz="4" w:space="0" w:color="000000"/>
              <w:bottom w:val="single" w:sz="6" w:space="0" w:color="000000"/>
              <w:right w:val="single" w:sz="6" w:space="0" w:color="000000"/>
            </w:tcBorders>
          </w:tcPr>
          <w:p w14:paraId="119063EA" w14:textId="77777777" w:rsidR="00864B04" w:rsidRDefault="00864B04">
            <w:pPr>
              <w:spacing w:line="360" w:lineRule="auto"/>
              <w:jc w:val="left"/>
              <w:rPr>
                <w:rFonts w:ascii="宋体" w:hAnsi="宋体"/>
                <w:szCs w:val="21"/>
              </w:rPr>
            </w:pPr>
          </w:p>
        </w:tc>
        <w:tc>
          <w:tcPr>
            <w:tcW w:w="2552" w:type="dxa"/>
            <w:tcBorders>
              <w:top w:val="single" w:sz="6" w:space="0" w:color="000000"/>
              <w:left w:val="single" w:sz="6" w:space="0" w:color="000000"/>
              <w:bottom w:val="single" w:sz="6" w:space="0" w:color="000000"/>
              <w:right w:val="single" w:sz="4" w:space="0" w:color="000000"/>
            </w:tcBorders>
          </w:tcPr>
          <w:p w14:paraId="123B6370" w14:textId="77777777" w:rsidR="00864B04" w:rsidRDefault="00864B04">
            <w:pPr>
              <w:spacing w:line="360" w:lineRule="auto"/>
              <w:jc w:val="left"/>
              <w:rPr>
                <w:rFonts w:ascii="宋体" w:hAnsi="宋体"/>
                <w:szCs w:val="21"/>
              </w:rPr>
            </w:pPr>
          </w:p>
        </w:tc>
        <w:tc>
          <w:tcPr>
            <w:tcW w:w="1938" w:type="dxa"/>
            <w:tcBorders>
              <w:top w:val="single" w:sz="6" w:space="0" w:color="000000"/>
              <w:left w:val="single" w:sz="4" w:space="0" w:color="000000"/>
              <w:bottom w:val="single" w:sz="6" w:space="0" w:color="000000"/>
              <w:right w:val="single" w:sz="4" w:space="0" w:color="000000"/>
            </w:tcBorders>
          </w:tcPr>
          <w:p w14:paraId="031E6B5C" w14:textId="77777777" w:rsidR="00864B04" w:rsidRDefault="00864B04">
            <w:pPr>
              <w:spacing w:line="360" w:lineRule="auto"/>
              <w:jc w:val="left"/>
              <w:rPr>
                <w:rFonts w:ascii="宋体" w:hAnsi="宋体"/>
                <w:szCs w:val="21"/>
              </w:rPr>
            </w:pPr>
          </w:p>
        </w:tc>
      </w:tr>
      <w:tr w:rsidR="00864B04" w14:paraId="358F4C61" w14:textId="77777777">
        <w:trPr>
          <w:jc w:val="center"/>
        </w:trPr>
        <w:tc>
          <w:tcPr>
            <w:tcW w:w="895" w:type="dxa"/>
            <w:tcBorders>
              <w:top w:val="single" w:sz="6" w:space="0" w:color="000000"/>
              <w:left w:val="single" w:sz="6" w:space="0" w:color="000000"/>
              <w:bottom w:val="single" w:sz="6" w:space="0" w:color="000000"/>
              <w:right w:val="single" w:sz="6" w:space="0" w:color="000000"/>
            </w:tcBorders>
          </w:tcPr>
          <w:p w14:paraId="7EA60645" w14:textId="77777777" w:rsidR="00864B04" w:rsidRDefault="003279CE">
            <w:pPr>
              <w:spacing w:line="360" w:lineRule="auto"/>
              <w:jc w:val="center"/>
              <w:rPr>
                <w:rFonts w:ascii="宋体" w:hAnsi="宋体"/>
                <w:szCs w:val="21"/>
              </w:rPr>
            </w:pPr>
            <w:r>
              <w:rPr>
                <w:rFonts w:ascii="宋体" w:hAnsi="宋体" w:hint="eastAsia"/>
                <w:szCs w:val="21"/>
              </w:rPr>
              <w:t>.....</w:t>
            </w:r>
          </w:p>
        </w:tc>
        <w:tc>
          <w:tcPr>
            <w:tcW w:w="1645" w:type="dxa"/>
            <w:tcBorders>
              <w:top w:val="single" w:sz="6" w:space="0" w:color="000000"/>
              <w:left w:val="single" w:sz="6" w:space="0" w:color="000000"/>
              <w:bottom w:val="single" w:sz="6" w:space="0" w:color="000000"/>
              <w:right w:val="single" w:sz="4" w:space="0" w:color="000000"/>
            </w:tcBorders>
          </w:tcPr>
          <w:p w14:paraId="12B4E4A6" w14:textId="77777777" w:rsidR="00864B04" w:rsidRDefault="00864B04">
            <w:pPr>
              <w:spacing w:line="360" w:lineRule="auto"/>
              <w:jc w:val="left"/>
              <w:rPr>
                <w:rFonts w:ascii="宋体" w:hAnsi="宋体"/>
                <w:szCs w:val="21"/>
              </w:rPr>
            </w:pPr>
          </w:p>
        </w:tc>
        <w:tc>
          <w:tcPr>
            <w:tcW w:w="1757" w:type="dxa"/>
            <w:tcBorders>
              <w:top w:val="single" w:sz="6" w:space="0" w:color="000000"/>
              <w:left w:val="single" w:sz="4" w:space="0" w:color="000000"/>
              <w:bottom w:val="single" w:sz="6" w:space="0" w:color="000000"/>
              <w:right w:val="single" w:sz="6" w:space="0" w:color="000000"/>
            </w:tcBorders>
          </w:tcPr>
          <w:p w14:paraId="3E34C463" w14:textId="77777777" w:rsidR="00864B04" w:rsidRDefault="00864B04">
            <w:pPr>
              <w:spacing w:line="360" w:lineRule="auto"/>
              <w:jc w:val="left"/>
              <w:rPr>
                <w:rFonts w:ascii="宋体" w:hAnsi="宋体"/>
                <w:szCs w:val="21"/>
              </w:rPr>
            </w:pPr>
          </w:p>
        </w:tc>
        <w:tc>
          <w:tcPr>
            <w:tcW w:w="2552" w:type="dxa"/>
            <w:tcBorders>
              <w:top w:val="single" w:sz="6" w:space="0" w:color="000000"/>
              <w:left w:val="single" w:sz="6" w:space="0" w:color="000000"/>
              <w:bottom w:val="single" w:sz="6" w:space="0" w:color="000000"/>
              <w:right w:val="single" w:sz="4" w:space="0" w:color="000000"/>
            </w:tcBorders>
          </w:tcPr>
          <w:p w14:paraId="08FE35C0" w14:textId="77777777" w:rsidR="00864B04" w:rsidRDefault="00864B04">
            <w:pPr>
              <w:spacing w:line="360" w:lineRule="auto"/>
              <w:jc w:val="left"/>
              <w:rPr>
                <w:rFonts w:ascii="宋体" w:hAnsi="宋体"/>
                <w:szCs w:val="21"/>
              </w:rPr>
            </w:pPr>
          </w:p>
        </w:tc>
        <w:tc>
          <w:tcPr>
            <w:tcW w:w="1938" w:type="dxa"/>
            <w:tcBorders>
              <w:top w:val="single" w:sz="6" w:space="0" w:color="000000"/>
              <w:left w:val="single" w:sz="4" w:space="0" w:color="000000"/>
              <w:bottom w:val="single" w:sz="6" w:space="0" w:color="000000"/>
              <w:right w:val="single" w:sz="4" w:space="0" w:color="000000"/>
            </w:tcBorders>
          </w:tcPr>
          <w:p w14:paraId="61065A68" w14:textId="77777777" w:rsidR="00864B04" w:rsidRDefault="00864B04">
            <w:pPr>
              <w:spacing w:line="360" w:lineRule="auto"/>
              <w:jc w:val="left"/>
              <w:rPr>
                <w:rFonts w:ascii="宋体" w:hAnsi="宋体"/>
                <w:szCs w:val="21"/>
              </w:rPr>
            </w:pPr>
          </w:p>
        </w:tc>
      </w:tr>
    </w:tbl>
    <w:p w14:paraId="167A097A" w14:textId="1A6753A6" w:rsidR="00427242" w:rsidRPr="008C048C" w:rsidRDefault="00A832E9" w:rsidP="00427242">
      <w:pPr>
        <w:spacing w:line="360" w:lineRule="auto"/>
        <w:ind w:firstLine="420"/>
        <w:jc w:val="left"/>
        <w:rPr>
          <w:rFonts w:ascii="宋体" w:hAnsi="宋体" w:hint="eastAsia"/>
          <w:szCs w:val="21"/>
        </w:rPr>
      </w:pPr>
      <w:r w:rsidRPr="004458C9">
        <w:rPr>
          <w:rFonts w:ascii="宋体" w:hAnsi="宋体" w:hint="eastAsia"/>
          <w:color w:val="000000"/>
          <w:szCs w:val="21"/>
        </w:rPr>
        <w:t>注</w:t>
      </w:r>
      <w:r w:rsidRPr="004458C9">
        <w:rPr>
          <w:rFonts w:ascii="宋体" w:hAnsi="宋体"/>
          <w:color w:val="000000"/>
          <w:szCs w:val="21"/>
        </w:rPr>
        <w:t>：</w:t>
      </w:r>
      <w:r w:rsidR="00427242">
        <w:rPr>
          <w:rFonts w:ascii="宋体" w:hAnsi="宋体" w:hint="eastAsia"/>
          <w:color w:val="000000"/>
          <w:szCs w:val="21"/>
        </w:rPr>
        <w:t>1.</w:t>
      </w:r>
      <w:r w:rsidR="004458C9" w:rsidRPr="004458C9">
        <w:rPr>
          <w:rFonts w:ascii="宋体" w:hAnsi="宋体" w:cs="宋体" w:hint="eastAsia"/>
          <w:szCs w:val="21"/>
        </w:rPr>
        <w:t>项目经理兼安</w:t>
      </w:r>
      <w:r w:rsidR="004458C9" w:rsidRPr="004458C9">
        <w:rPr>
          <w:rFonts w:ascii="宋体" w:hAnsi="宋体" w:cs="宋体"/>
          <w:szCs w:val="21"/>
        </w:rPr>
        <w:t>全员</w:t>
      </w:r>
      <w:r w:rsidR="004458C9" w:rsidRPr="004458C9">
        <w:rPr>
          <w:rFonts w:ascii="宋体" w:hAnsi="宋体" w:cs="宋体" w:hint="eastAsia"/>
          <w:szCs w:val="21"/>
        </w:rPr>
        <w:t>1人（提供安全</w:t>
      </w:r>
      <w:r w:rsidR="004458C9" w:rsidRPr="004458C9">
        <w:rPr>
          <w:rFonts w:ascii="宋体" w:hAnsi="宋体" w:cs="宋体"/>
          <w:szCs w:val="21"/>
        </w:rPr>
        <w:t>员</w:t>
      </w:r>
      <w:r w:rsidR="004458C9" w:rsidRPr="004458C9">
        <w:rPr>
          <w:rFonts w:ascii="宋体" w:hAnsi="宋体" w:cs="宋体" w:hint="eastAsia"/>
          <w:szCs w:val="21"/>
        </w:rPr>
        <w:t>证</w:t>
      </w:r>
      <w:r w:rsidR="004458C9" w:rsidRPr="004458C9">
        <w:rPr>
          <w:rFonts w:ascii="宋体" w:hAnsi="宋体" w:cs="宋体"/>
          <w:szCs w:val="21"/>
        </w:rPr>
        <w:t>书）</w:t>
      </w:r>
      <w:r w:rsidR="004458C9" w:rsidRPr="004458C9">
        <w:rPr>
          <w:rFonts w:ascii="宋体" w:hAnsi="宋体" w:cs="宋体" w:hint="eastAsia"/>
          <w:szCs w:val="21"/>
        </w:rPr>
        <w:t>、驾驶员：挖机兼铲车1人（</w:t>
      </w:r>
      <w:r w:rsidR="004458C9" w:rsidRPr="004458C9">
        <w:rPr>
          <w:rFonts w:ascii="宋体" w:hAnsi="宋体" w:cs="宋体"/>
          <w:szCs w:val="21"/>
        </w:rPr>
        <w:t>提供</w:t>
      </w:r>
      <w:r w:rsidR="004458C9" w:rsidRPr="004458C9">
        <w:rPr>
          <w:rFonts w:ascii="宋体" w:hAnsi="宋体" w:cs="宋体" w:hint="eastAsia"/>
          <w:szCs w:val="21"/>
        </w:rPr>
        <w:t>挖</w:t>
      </w:r>
      <w:r w:rsidR="004458C9" w:rsidRPr="004458C9">
        <w:rPr>
          <w:rFonts w:ascii="宋体" w:hAnsi="宋体" w:cs="宋体"/>
          <w:szCs w:val="21"/>
        </w:rPr>
        <w:t>机资格证</w:t>
      </w:r>
      <w:r w:rsidR="004458C9" w:rsidRPr="004458C9">
        <w:rPr>
          <w:rFonts w:ascii="宋体" w:hAnsi="宋体" w:cs="宋体" w:hint="eastAsia"/>
          <w:szCs w:val="21"/>
        </w:rPr>
        <w:t>及</w:t>
      </w:r>
      <w:r w:rsidR="004458C9" w:rsidRPr="004458C9">
        <w:rPr>
          <w:rFonts w:ascii="宋体" w:hAnsi="宋体" w:cs="宋体"/>
          <w:szCs w:val="21"/>
        </w:rPr>
        <w:t>装载机资格证）</w:t>
      </w:r>
      <w:r w:rsidR="004458C9" w:rsidRPr="004458C9">
        <w:rPr>
          <w:rFonts w:ascii="宋体" w:hAnsi="宋体" w:cs="宋体" w:hint="eastAsia"/>
          <w:szCs w:val="21"/>
        </w:rPr>
        <w:t>、驾驶员1人（</w:t>
      </w:r>
      <w:r w:rsidR="004458C9" w:rsidRPr="004458C9">
        <w:rPr>
          <w:rFonts w:ascii="宋体" w:hAnsi="宋体" w:cs="宋体"/>
          <w:szCs w:val="21"/>
        </w:rPr>
        <w:t>提供</w:t>
      </w:r>
      <w:r w:rsidR="004458C9" w:rsidRPr="004458C9">
        <w:rPr>
          <w:rFonts w:ascii="宋体" w:hAnsi="宋体" w:cs="宋体" w:hint="eastAsia"/>
          <w:szCs w:val="21"/>
        </w:rPr>
        <w:t>A2驾驶</w:t>
      </w:r>
      <w:r w:rsidR="004458C9" w:rsidRPr="004458C9">
        <w:rPr>
          <w:rFonts w:ascii="宋体" w:hAnsi="宋体" w:cs="宋体"/>
          <w:szCs w:val="21"/>
        </w:rPr>
        <w:t>证）</w:t>
      </w:r>
      <w:r w:rsidR="004458C9" w:rsidRPr="004458C9">
        <w:rPr>
          <w:rFonts w:ascii="宋体" w:hAnsi="宋体" w:cs="宋体" w:hint="eastAsia"/>
          <w:szCs w:val="21"/>
        </w:rPr>
        <w:t>、驾驶员兼铲车或挖机1人（</w:t>
      </w:r>
      <w:r w:rsidR="004458C9" w:rsidRPr="004458C9">
        <w:rPr>
          <w:rFonts w:ascii="宋体" w:hAnsi="宋体" w:cs="宋体"/>
          <w:szCs w:val="21"/>
        </w:rPr>
        <w:t>提供</w:t>
      </w:r>
      <w:r w:rsidR="004458C9" w:rsidRPr="004458C9">
        <w:rPr>
          <w:rFonts w:ascii="宋体" w:hAnsi="宋体" w:cs="宋体" w:hint="eastAsia"/>
          <w:szCs w:val="21"/>
        </w:rPr>
        <w:t>A2驾驶</w:t>
      </w:r>
      <w:r w:rsidR="004458C9" w:rsidRPr="004458C9">
        <w:rPr>
          <w:rFonts w:ascii="宋体" w:hAnsi="宋体" w:cs="宋体"/>
          <w:szCs w:val="21"/>
        </w:rPr>
        <w:t>证</w:t>
      </w:r>
      <w:r w:rsidR="004458C9" w:rsidRPr="004458C9">
        <w:rPr>
          <w:rFonts w:ascii="宋体" w:hAnsi="宋体" w:cs="宋体" w:hint="eastAsia"/>
          <w:szCs w:val="21"/>
        </w:rPr>
        <w:t>和</w:t>
      </w:r>
      <w:r w:rsidR="004458C9" w:rsidRPr="004458C9">
        <w:rPr>
          <w:rFonts w:ascii="宋体" w:hAnsi="宋体" w:cs="宋体"/>
          <w:szCs w:val="21"/>
        </w:rPr>
        <w:t>装载机资格证</w:t>
      </w:r>
      <w:r w:rsidR="004458C9" w:rsidRPr="004458C9">
        <w:rPr>
          <w:rFonts w:ascii="宋体" w:hAnsi="宋体" w:cs="宋体" w:hint="eastAsia"/>
          <w:szCs w:val="21"/>
        </w:rPr>
        <w:t>或挖</w:t>
      </w:r>
      <w:r w:rsidR="004458C9" w:rsidRPr="004458C9">
        <w:rPr>
          <w:rFonts w:ascii="宋体" w:hAnsi="宋体" w:cs="宋体"/>
          <w:szCs w:val="21"/>
        </w:rPr>
        <w:t>机资格证书</w:t>
      </w:r>
      <w:r w:rsidR="004458C9" w:rsidRPr="004458C9">
        <w:rPr>
          <w:rFonts w:ascii="宋体" w:hAnsi="宋体" w:cs="宋体" w:hint="eastAsia"/>
          <w:szCs w:val="21"/>
        </w:rPr>
        <w:t>），如投标人不满足以上配置，可自行增加人员以满足相关证书要求，</w:t>
      </w:r>
      <w:r w:rsidR="00664DFD" w:rsidRPr="00664DFD">
        <w:rPr>
          <w:rFonts w:ascii="宋体" w:hAnsi="宋体" w:hint="eastAsia"/>
          <w:szCs w:val="21"/>
        </w:rPr>
        <w:t>甲方不会因为成交单位服务人员数量增加而追加服务费用。</w:t>
      </w:r>
      <w:r w:rsidR="00427242">
        <w:rPr>
          <w:rFonts w:ascii="宋体" w:hAnsi="宋体" w:hint="eastAsia"/>
          <w:szCs w:val="21"/>
        </w:rPr>
        <w:t xml:space="preserve"> </w:t>
      </w:r>
      <w:r w:rsidR="00427242">
        <w:rPr>
          <w:rFonts w:ascii="宋体" w:hAnsi="宋体"/>
          <w:szCs w:val="21"/>
        </w:rPr>
        <w:t xml:space="preserve">  2.</w:t>
      </w:r>
      <w:r w:rsidR="00427242">
        <w:rPr>
          <w:rFonts w:ascii="宋体" w:hAnsi="宋体" w:hint="eastAsia"/>
          <w:szCs w:val="21"/>
        </w:rPr>
        <w:t>提</w:t>
      </w:r>
      <w:r w:rsidR="00427242">
        <w:rPr>
          <w:rFonts w:ascii="宋体" w:hAnsi="宋体"/>
          <w:szCs w:val="21"/>
        </w:rPr>
        <w:t>供有效期内相关证书，</w:t>
      </w:r>
      <w:r w:rsidR="00427242" w:rsidRPr="00311620">
        <w:rPr>
          <w:rFonts w:ascii="宋体" w:hAnsi="宋体" w:hint="eastAsia"/>
          <w:szCs w:val="21"/>
        </w:rPr>
        <w:t>不提供或提供不全将被认定为未实质性响应谈判文件要求，不得参与二次报价。</w:t>
      </w:r>
    </w:p>
    <w:p w14:paraId="7B5A0174" w14:textId="40E73D8D" w:rsidR="00864B04" w:rsidRPr="00427242" w:rsidRDefault="00864B04" w:rsidP="004458C9">
      <w:pPr>
        <w:spacing w:line="360" w:lineRule="auto"/>
        <w:rPr>
          <w:rFonts w:ascii="宋体" w:hAnsi="宋体"/>
          <w:color w:val="000000"/>
          <w:szCs w:val="21"/>
        </w:rPr>
      </w:pPr>
      <w:bookmarkStart w:id="130" w:name="_GoBack"/>
      <w:bookmarkEnd w:id="130"/>
    </w:p>
    <w:p w14:paraId="40D38F3A" w14:textId="77777777" w:rsidR="00864B04" w:rsidRPr="00427242" w:rsidRDefault="00864B04">
      <w:pPr>
        <w:spacing w:line="360" w:lineRule="auto"/>
        <w:ind w:left="3400" w:firstLine="425"/>
        <w:rPr>
          <w:rFonts w:ascii="宋体" w:hAnsi="宋体"/>
          <w:color w:val="000000"/>
          <w:szCs w:val="21"/>
        </w:rPr>
      </w:pPr>
    </w:p>
    <w:p w14:paraId="321CC396" w14:textId="77777777" w:rsidR="00864B04" w:rsidRDefault="003279CE">
      <w:pPr>
        <w:spacing w:line="360" w:lineRule="auto"/>
        <w:ind w:left="3400" w:firstLine="425"/>
        <w:rPr>
          <w:rFonts w:ascii="宋体" w:hAnsi="宋体"/>
          <w:szCs w:val="21"/>
        </w:rPr>
      </w:pPr>
      <w:r>
        <w:rPr>
          <w:rFonts w:ascii="宋体" w:hAnsi="宋体"/>
          <w:color w:val="000000"/>
          <w:szCs w:val="21"/>
        </w:rPr>
        <w:t>投标人</w:t>
      </w:r>
      <w:r>
        <w:rPr>
          <w:rFonts w:ascii="宋体" w:hAnsi="宋体"/>
          <w:szCs w:val="21"/>
        </w:rPr>
        <w:t>：（</w:t>
      </w:r>
      <w:r>
        <w:rPr>
          <w:rFonts w:ascii="宋体" w:hAnsi="宋体" w:hint="eastAsia"/>
          <w:szCs w:val="21"/>
        </w:rPr>
        <w:t>加盖公章</w:t>
      </w:r>
      <w:r>
        <w:rPr>
          <w:rFonts w:ascii="宋体" w:hAnsi="宋体"/>
          <w:szCs w:val="21"/>
        </w:rPr>
        <w:t>）</w:t>
      </w:r>
    </w:p>
    <w:p w14:paraId="7092A374" w14:textId="77777777" w:rsidR="00864B04" w:rsidRDefault="003279CE">
      <w:pPr>
        <w:spacing w:line="360" w:lineRule="auto"/>
        <w:ind w:left="3825"/>
        <w:rPr>
          <w:rFonts w:ascii="宋体" w:hAnsi="宋体"/>
          <w:szCs w:val="21"/>
        </w:rPr>
      </w:pPr>
      <w:r>
        <w:rPr>
          <w:rFonts w:ascii="宋体" w:hAnsi="宋体"/>
          <w:szCs w:val="21"/>
        </w:rPr>
        <w:t>法定代表人或</w:t>
      </w:r>
      <w:r>
        <w:rPr>
          <w:rFonts w:ascii="宋体" w:hAnsi="宋体" w:hint="eastAsia"/>
          <w:szCs w:val="21"/>
        </w:rPr>
        <w:t>代理人</w:t>
      </w:r>
      <w:r>
        <w:rPr>
          <w:rFonts w:ascii="宋体" w:hAnsi="宋体"/>
          <w:szCs w:val="21"/>
        </w:rPr>
        <w:t>：（签</w:t>
      </w:r>
      <w:r>
        <w:rPr>
          <w:rFonts w:ascii="宋体" w:hAnsi="宋体" w:hint="eastAsia"/>
          <w:szCs w:val="21"/>
        </w:rPr>
        <w:t>字或盖</w:t>
      </w:r>
      <w:r>
        <w:rPr>
          <w:rFonts w:ascii="宋体" w:hAnsi="宋体"/>
          <w:szCs w:val="21"/>
        </w:rPr>
        <w:t>章）</w:t>
      </w:r>
    </w:p>
    <w:p w14:paraId="4AE95A52" w14:textId="77777777" w:rsidR="00864B04" w:rsidRDefault="003279CE">
      <w:pPr>
        <w:spacing w:line="360" w:lineRule="auto"/>
        <w:ind w:right="-252" w:firstLine="3885"/>
        <w:rPr>
          <w:rFonts w:ascii="宋体" w:hAnsi="宋体"/>
          <w:szCs w:val="21"/>
        </w:rPr>
      </w:pPr>
      <w:r>
        <w:rPr>
          <w:rFonts w:ascii="宋体" w:hAnsi="宋体"/>
          <w:szCs w:val="21"/>
        </w:rPr>
        <w:t>年     月     日</w:t>
      </w:r>
    </w:p>
    <w:p w14:paraId="118748EA" w14:textId="77777777" w:rsidR="00864B04" w:rsidRDefault="00864B04">
      <w:pPr>
        <w:spacing w:before="480" w:after="240"/>
        <w:jc w:val="center"/>
      </w:pPr>
    </w:p>
    <w:p w14:paraId="3664E066" w14:textId="77777777" w:rsidR="00864B04" w:rsidRDefault="003279CE">
      <w:pPr>
        <w:widowControl/>
        <w:jc w:val="left"/>
      </w:pPr>
      <w:r>
        <w:rPr>
          <w:rFonts w:ascii="宋体" w:hAnsi="宋体"/>
          <w:sz w:val="24"/>
        </w:rPr>
        <w:br w:type="page" w:clear="all"/>
      </w:r>
    </w:p>
    <w:p w14:paraId="10A44D4A" w14:textId="3B859DE2" w:rsidR="00864B04" w:rsidRDefault="003279CE">
      <w:pPr>
        <w:pStyle w:val="215"/>
        <w:rPr>
          <w:rFonts w:ascii="宋体" w:hAnsi="宋体"/>
          <w:sz w:val="24"/>
          <w:szCs w:val="24"/>
        </w:rPr>
      </w:pPr>
      <w:bookmarkStart w:id="131" w:name="_Toc166487085"/>
      <w:bookmarkStart w:id="132" w:name="_Toc166488935"/>
      <w:bookmarkStart w:id="133" w:name="_Toc24324"/>
      <w:bookmarkStart w:id="134" w:name="_Toc16247"/>
      <w:r>
        <w:rPr>
          <w:rFonts w:ascii="宋体" w:hAnsi="宋体" w:hint="eastAsia"/>
          <w:sz w:val="24"/>
          <w:szCs w:val="24"/>
        </w:rPr>
        <w:t>附件</w:t>
      </w:r>
      <w:r w:rsidR="00F01847">
        <w:rPr>
          <w:rFonts w:ascii="宋体" w:hAnsi="宋体"/>
          <w:sz w:val="24"/>
          <w:szCs w:val="24"/>
        </w:rPr>
        <w:t>9</w:t>
      </w:r>
      <w:r>
        <w:rPr>
          <w:rFonts w:ascii="宋体" w:hAnsi="宋体" w:hint="eastAsia"/>
          <w:sz w:val="24"/>
          <w:szCs w:val="24"/>
        </w:rPr>
        <w:t>：偏离表（技术、商务）</w:t>
      </w:r>
      <w:bookmarkEnd w:id="125"/>
      <w:bookmarkEnd w:id="126"/>
      <w:bookmarkEnd w:id="127"/>
      <w:bookmarkEnd w:id="131"/>
      <w:bookmarkEnd w:id="132"/>
      <w:bookmarkEnd w:id="133"/>
      <w:bookmarkEnd w:id="134"/>
    </w:p>
    <w:p w14:paraId="34B863CE" w14:textId="77777777" w:rsidR="00864B04" w:rsidRDefault="003279CE">
      <w:pPr>
        <w:jc w:val="center"/>
      </w:pPr>
      <w:r>
        <w:rPr>
          <w:rFonts w:hint="eastAsia"/>
        </w:rPr>
        <w:t>偏离表（技术）</w:t>
      </w:r>
    </w:p>
    <w:p w14:paraId="0862D65F" w14:textId="77777777" w:rsidR="00864B04" w:rsidRDefault="00864B04">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2080"/>
        <w:gridCol w:w="2080"/>
        <w:gridCol w:w="2206"/>
      </w:tblGrid>
      <w:tr w:rsidR="00864B04" w14:paraId="4285734B" w14:textId="77777777">
        <w:trPr>
          <w:trHeight w:val="857"/>
        </w:trPr>
        <w:tc>
          <w:tcPr>
            <w:tcW w:w="1936" w:type="dxa"/>
          </w:tcPr>
          <w:p w14:paraId="785DCD10" w14:textId="77777777" w:rsidR="00864B04" w:rsidRDefault="003279CE">
            <w:pPr>
              <w:pStyle w:val="a6"/>
              <w:spacing w:line="360" w:lineRule="auto"/>
              <w:ind w:firstLine="0"/>
              <w:jc w:val="center"/>
              <w:rPr>
                <w:rFonts w:ascii="宋体" w:eastAsia="宋体" w:hAnsi="宋体"/>
                <w:sz w:val="21"/>
                <w:szCs w:val="21"/>
              </w:rPr>
            </w:pPr>
            <w:r>
              <w:rPr>
                <w:rFonts w:ascii="宋体" w:eastAsia="宋体" w:hAnsi="宋体" w:hint="eastAsia"/>
                <w:sz w:val="21"/>
                <w:szCs w:val="21"/>
              </w:rPr>
              <w:t>项目</w:t>
            </w:r>
          </w:p>
        </w:tc>
        <w:tc>
          <w:tcPr>
            <w:tcW w:w="2080" w:type="dxa"/>
          </w:tcPr>
          <w:p w14:paraId="5A76B41E" w14:textId="77777777" w:rsidR="00864B04" w:rsidRDefault="003279CE">
            <w:pPr>
              <w:pStyle w:val="a6"/>
              <w:spacing w:line="360" w:lineRule="auto"/>
              <w:ind w:firstLine="0"/>
              <w:jc w:val="center"/>
              <w:rPr>
                <w:rFonts w:ascii="宋体" w:eastAsia="宋体" w:hAnsi="宋体"/>
                <w:sz w:val="21"/>
                <w:szCs w:val="21"/>
              </w:rPr>
            </w:pPr>
            <w:r>
              <w:rPr>
                <w:rFonts w:ascii="宋体" w:eastAsia="宋体" w:hAnsi="宋体" w:hint="eastAsia"/>
                <w:sz w:val="21"/>
                <w:szCs w:val="21"/>
              </w:rPr>
              <w:t>谈判要求</w:t>
            </w:r>
          </w:p>
        </w:tc>
        <w:tc>
          <w:tcPr>
            <w:tcW w:w="2080" w:type="dxa"/>
          </w:tcPr>
          <w:p w14:paraId="7FF531A0" w14:textId="77777777" w:rsidR="00864B04" w:rsidRDefault="003279CE">
            <w:pPr>
              <w:pStyle w:val="a6"/>
              <w:spacing w:line="360" w:lineRule="auto"/>
              <w:ind w:firstLine="0"/>
              <w:jc w:val="center"/>
              <w:rPr>
                <w:rFonts w:ascii="宋体" w:eastAsia="宋体" w:hAnsi="宋体"/>
                <w:sz w:val="21"/>
                <w:szCs w:val="21"/>
              </w:rPr>
            </w:pPr>
            <w:r>
              <w:rPr>
                <w:rFonts w:ascii="宋体" w:eastAsia="宋体" w:hAnsi="宋体" w:hint="eastAsia"/>
                <w:sz w:val="21"/>
                <w:szCs w:val="21"/>
              </w:rPr>
              <w:t>响应内容</w:t>
            </w:r>
          </w:p>
        </w:tc>
        <w:tc>
          <w:tcPr>
            <w:tcW w:w="2206" w:type="dxa"/>
          </w:tcPr>
          <w:p w14:paraId="669D8ACA" w14:textId="77777777" w:rsidR="00864B04" w:rsidRDefault="003279CE">
            <w:pPr>
              <w:pStyle w:val="a6"/>
              <w:spacing w:line="360" w:lineRule="auto"/>
              <w:ind w:firstLine="0"/>
              <w:jc w:val="center"/>
              <w:rPr>
                <w:rFonts w:ascii="宋体" w:eastAsia="宋体" w:hAnsi="宋体"/>
                <w:sz w:val="21"/>
                <w:szCs w:val="21"/>
              </w:rPr>
            </w:pPr>
            <w:r>
              <w:rPr>
                <w:rFonts w:ascii="宋体" w:eastAsia="宋体" w:hAnsi="宋体" w:hint="eastAsia"/>
                <w:sz w:val="21"/>
                <w:szCs w:val="21"/>
              </w:rPr>
              <w:t>偏离说明（正偏离、无偏离、负偏离）</w:t>
            </w:r>
          </w:p>
        </w:tc>
      </w:tr>
      <w:tr w:rsidR="00864B04" w14:paraId="5A3AAAD0" w14:textId="77777777">
        <w:tc>
          <w:tcPr>
            <w:tcW w:w="1936" w:type="dxa"/>
          </w:tcPr>
          <w:p w14:paraId="5DEF66DB" w14:textId="77777777" w:rsidR="00864B04" w:rsidRDefault="00864B04">
            <w:pPr>
              <w:pStyle w:val="a6"/>
              <w:spacing w:line="360" w:lineRule="auto"/>
              <w:ind w:firstLine="0"/>
              <w:rPr>
                <w:rFonts w:ascii="宋体" w:eastAsia="宋体" w:hAnsi="宋体"/>
                <w:sz w:val="21"/>
                <w:szCs w:val="21"/>
              </w:rPr>
            </w:pPr>
          </w:p>
        </w:tc>
        <w:tc>
          <w:tcPr>
            <w:tcW w:w="2080" w:type="dxa"/>
          </w:tcPr>
          <w:p w14:paraId="5069150E" w14:textId="77777777" w:rsidR="00864B04" w:rsidRDefault="00864B04">
            <w:pPr>
              <w:pStyle w:val="a6"/>
              <w:spacing w:line="360" w:lineRule="auto"/>
              <w:ind w:firstLine="0"/>
              <w:rPr>
                <w:rFonts w:ascii="宋体" w:eastAsia="宋体" w:hAnsi="宋体"/>
                <w:sz w:val="21"/>
                <w:szCs w:val="21"/>
              </w:rPr>
            </w:pPr>
          </w:p>
        </w:tc>
        <w:tc>
          <w:tcPr>
            <w:tcW w:w="2080" w:type="dxa"/>
          </w:tcPr>
          <w:p w14:paraId="5DE08FCB" w14:textId="77777777" w:rsidR="00864B04" w:rsidRDefault="00864B04">
            <w:pPr>
              <w:pStyle w:val="a6"/>
              <w:spacing w:line="360" w:lineRule="auto"/>
              <w:ind w:firstLine="0"/>
              <w:rPr>
                <w:rFonts w:ascii="宋体" w:eastAsia="宋体" w:hAnsi="宋体"/>
                <w:sz w:val="21"/>
                <w:szCs w:val="21"/>
              </w:rPr>
            </w:pPr>
          </w:p>
        </w:tc>
        <w:tc>
          <w:tcPr>
            <w:tcW w:w="2206" w:type="dxa"/>
          </w:tcPr>
          <w:p w14:paraId="1E28FC5A" w14:textId="77777777" w:rsidR="00864B04" w:rsidRDefault="00864B04">
            <w:pPr>
              <w:pStyle w:val="a6"/>
              <w:spacing w:line="360" w:lineRule="auto"/>
              <w:ind w:firstLine="0"/>
              <w:rPr>
                <w:rFonts w:ascii="宋体" w:eastAsia="宋体" w:hAnsi="宋体"/>
                <w:sz w:val="21"/>
                <w:szCs w:val="21"/>
              </w:rPr>
            </w:pPr>
          </w:p>
        </w:tc>
      </w:tr>
      <w:tr w:rsidR="00864B04" w14:paraId="437C92EB" w14:textId="77777777">
        <w:tc>
          <w:tcPr>
            <w:tcW w:w="1936" w:type="dxa"/>
          </w:tcPr>
          <w:p w14:paraId="7575DE96" w14:textId="77777777" w:rsidR="00864B04" w:rsidRDefault="00864B04">
            <w:pPr>
              <w:pStyle w:val="a6"/>
              <w:spacing w:line="360" w:lineRule="auto"/>
              <w:ind w:firstLine="0"/>
              <w:rPr>
                <w:rFonts w:ascii="宋体" w:eastAsia="宋体" w:hAnsi="宋体"/>
                <w:sz w:val="21"/>
                <w:szCs w:val="21"/>
              </w:rPr>
            </w:pPr>
          </w:p>
        </w:tc>
        <w:tc>
          <w:tcPr>
            <w:tcW w:w="2080" w:type="dxa"/>
          </w:tcPr>
          <w:p w14:paraId="2969BB31" w14:textId="77777777" w:rsidR="00864B04" w:rsidRDefault="00864B04">
            <w:pPr>
              <w:pStyle w:val="a6"/>
              <w:spacing w:line="360" w:lineRule="auto"/>
              <w:ind w:firstLine="0"/>
              <w:rPr>
                <w:rFonts w:ascii="宋体" w:eastAsia="宋体" w:hAnsi="宋体"/>
                <w:sz w:val="21"/>
                <w:szCs w:val="21"/>
              </w:rPr>
            </w:pPr>
          </w:p>
        </w:tc>
        <w:tc>
          <w:tcPr>
            <w:tcW w:w="2080" w:type="dxa"/>
          </w:tcPr>
          <w:p w14:paraId="4D937722" w14:textId="77777777" w:rsidR="00864B04" w:rsidRDefault="00864B04">
            <w:pPr>
              <w:pStyle w:val="a6"/>
              <w:spacing w:line="360" w:lineRule="auto"/>
              <w:ind w:firstLine="0"/>
              <w:rPr>
                <w:rFonts w:ascii="宋体" w:eastAsia="宋体" w:hAnsi="宋体"/>
                <w:sz w:val="21"/>
                <w:szCs w:val="21"/>
              </w:rPr>
            </w:pPr>
          </w:p>
        </w:tc>
        <w:tc>
          <w:tcPr>
            <w:tcW w:w="2206" w:type="dxa"/>
          </w:tcPr>
          <w:p w14:paraId="20E8478C" w14:textId="77777777" w:rsidR="00864B04" w:rsidRDefault="00864B04">
            <w:pPr>
              <w:pStyle w:val="a6"/>
              <w:spacing w:line="360" w:lineRule="auto"/>
              <w:ind w:firstLine="0"/>
              <w:rPr>
                <w:rFonts w:ascii="宋体" w:eastAsia="宋体" w:hAnsi="宋体"/>
                <w:sz w:val="21"/>
                <w:szCs w:val="21"/>
              </w:rPr>
            </w:pPr>
          </w:p>
        </w:tc>
      </w:tr>
      <w:tr w:rsidR="00864B04" w14:paraId="0C841DB0" w14:textId="77777777">
        <w:tc>
          <w:tcPr>
            <w:tcW w:w="1936" w:type="dxa"/>
          </w:tcPr>
          <w:p w14:paraId="7864658F" w14:textId="77777777" w:rsidR="00864B04" w:rsidRDefault="00864B04">
            <w:pPr>
              <w:pStyle w:val="a6"/>
              <w:spacing w:line="360" w:lineRule="auto"/>
              <w:ind w:firstLine="0"/>
              <w:rPr>
                <w:rFonts w:ascii="宋体" w:eastAsia="宋体" w:hAnsi="宋体"/>
                <w:sz w:val="21"/>
                <w:szCs w:val="21"/>
              </w:rPr>
            </w:pPr>
          </w:p>
        </w:tc>
        <w:tc>
          <w:tcPr>
            <w:tcW w:w="2080" w:type="dxa"/>
          </w:tcPr>
          <w:p w14:paraId="03A6215F" w14:textId="77777777" w:rsidR="00864B04" w:rsidRDefault="00864B04">
            <w:pPr>
              <w:pStyle w:val="a6"/>
              <w:spacing w:line="360" w:lineRule="auto"/>
              <w:ind w:firstLine="0"/>
              <w:rPr>
                <w:rFonts w:ascii="宋体" w:eastAsia="宋体" w:hAnsi="宋体"/>
                <w:sz w:val="21"/>
                <w:szCs w:val="21"/>
              </w:rPr>
            </w:pPr>
          </w:p>
        </w:tc>
        <w:tc>
          <w:tcPr>
            <w:tcW w:w="2080" w:type="dxa"/>
          </w:tcPr>
          <w:p w14:paraId="004E379F" w14:textId="77777777" w:rsidR="00864B04" w:rsidRDefault="00864B04">
            <w:pPr>
              <w:pStyle w:val="a6"/>
              <w:spacing w:line="360" w:lineRule="auto"/>
              <w:ind w:firstLine="0"/>
              <w:rPr>
                <w:rFonts w:ascii="宋体" w:eastAsia="宋体" w:hAnsi="宋体"/>
                <w:sz w:val="21"/>
                <w:szCs w:val="21"/>
              </w:rPr>
            </w:pPr>
          </w:p>
        </w:tc>
        <w:tc>
          <w:tcPr>
            <w:tcW w:w="2206" w:type="dxa"/>
          </w:tcPr>
          <w:p w14:paraId="35CFE36E" w14:textId="77777777" w:rsidR="00864B04" w:rsidRDefault="00864B04">
            <w:pPr>
              <w:pStyle w:val="a6"/>
              <w:spacing w:line="360" w:lineRule="auto"/>
              <w:ind w:firstLine="0"/>
              <w:rPr>
                <w:rFonts w:ascii="宋体" w:eastAsia="宋体" w:hAnsi="宋体"/>
                <w:sz w:val="21"/>
                <w:szCs w:val="21"/>
              </w:rPr>
            </w:pPr>
          </w:p>
        </w:tc>
      </w:tr>
      <w:tr w:rsidR="00864B04" w14:paraId="1CEDF689" w14:textId="77777777">
        <w:tc>
          <w:tcPr>
            <w:tcW w:w="1936" w:type="dxa"/>
          </w:tcPr>
          <w:p w14:paraId="554D960E" w14:textId="77777777" w:rsidR="00864B04" w:rsidRDefault="00864B04">
            <w:pPr>
              <w:pStyle w:val="a6"/>
              <w:spacing w:line="360" w:lineRule="auto"/>
              <w:ind w:firstLine="0"/>
              <w:rPr>
                <w:rFonts w:ascii="宋体" w:eastAsia="宋体" w:hAnsi="宋体"/>
                <w:sz w:val="21"/>
                <w:szCs w:val="21"/>
              </w:rPr>
            </w:pPr>
          </w:p>
        </w:tc>
        <w:tc>
          <w:tcPr>
            <w:tcW w:w="2080" w:type="dxa"/>
          </w:tcPr>
          <w:p w14:paraId="5C6C6328" w14:textId="77777777" w:rsidR="00864B04" w:rsidRDefault="00864B04">
            <w:pPr>
              <w:pStyle w:val="a6"/>
              <w:spacing w:line="360" w:lineRule="auto"/>
              <w:ind w:firstLine="0"/>
              <w:rPr>
                <w:rFonts w:ascii="宋体" w:eastAsia="宋体" w:hAnsi="宋体"/>
                <w:sz w:val="21"/>
                <w:szCs w:val="21"/>
              </w:rPr>
            </w:pPr>
          </w:p>
        </w:tc>
        <w:tc>
          <w:tcPr>
            <w:tcW w:w="2080" w:type="dxa"/>
          </w:tcPr>
          <w:p w14:paraId="0FADD67F" w14:textId="77777777" w:rsidR="00864B04" w:rsidRDefault="00864B04">
            <w:pPr>
              <w:pStyle w:val="a6"/>
              <w:spacing w:line="360" w:lineRule="auto"/>
              <w:ind w:firstLine="0"/>
              <w:rPr>
                <w:rFonts w:ascii="宋体" w:eastAsia="宋体" w:hAnsi="宋体"/>
                <w:sz w:val="21"/>
                <w:szCs w:val="21"/>
              </w:rPr>
            </w:pPr>
          </w:p>
        </w:tc>
        <w:tc>
          <w:tcPr>
            <w:tcW w:w="2206" w:type="dxa"/>
          </w:tcPr>
          <w:p w14:paraId="1E3A2D2D" w14:textId="77777777" w:rsidR="00864B04" w:rsidRDefault="00864B04">
            <w:pPr>
              <w:pStyle w:val="a6"/>
              <w:spacing w:line="360" w:lineRule="auto"/>
              <w:ind w:firstLine="0"/>
              <w:rPr>
                <w:rFonts w:ascii="宋体" w:eastAsia="宋体" w:hAnsi="宋体"/>
                <w:sz w:val="21"/>
                <w:szCs w:val="21"/>
              </w:rPr>
            </w:pPr>
          </w:p>
        </w:tc>
      </w:tr>
      <w:tr w:rsidR="00864B04" w14:paraId="59A5F6F8" w14:textId="77777777">
        <w:tc>
          <w:tcPr>
            <w:tcW w:w="1936" w:type="dxa"/>
          </w:tcPr>
          <w:p w14:paraId="44F6CC96" w14:textId="77777777" w:rsidR="00864B04" w:rsidRDefault="00864B04">
            <w:pPr>
              <w:pStyle w:val="a6"/>
              <w:spacing w:line="360" w:lineRule="auto"/>
              <w:ind w:firstLine="0"/>
              <w:rPr>
                <w:rFonts w:ascii="宋体" w:eastAsia="宋体" w:hAnsi="宋体"/>
                <w:sz w:val="21"/>
                <w:szCs w:val="21"/>
              </w:rPr>
            </w:pPr>
          </w:p>
        </w:tc>
        <w:tc>
          <w:tcPr>
            <w:tcW w:w="2080" w:type="dxa"/>
          </w:tcPr>
          <w:p w14:paraId="00C98A10" w14:textId="77777777" w:rsidR="00864B04" w:rsidRDefault="00864B04">
            <w:pPr>
              <w:pStyle w:val="a6"/>
              <w:spacing w:line="360" w:lineRule="auto"/>
              <w:ind w:firstLine="0"/>
              <w:rPr>
                <w:rFonts w:ascii="宋体" w:eastAsia="宋体" w:hAnsi="宋体"/>
                <w:sz w:val="21"/>
                <w:szCs w:val="21"/>
              </w:rPr>
            </w:pPr>
          </w:p>
        </w:tc>
        <w:tc>
          <w:tcPr>
            <w:tcW w:w="2080" w:type="dxa"/>
          </w:tcPr>
          <w:p w14:paraId="2C8D8DD4" w14:textId="77777777" w:rsidR="00864B04" w:rsidRDefault="00864B04">
            <w:pPr>
              <w:pStyle w:val="a6"/>
              <w:spacing w:line="360" w:lineRule="auto"/>
              <w:ind w:firstLine="0"/>
              <w:rPr>
                <w:rFonts w:ascii="宋体" w:eastAsia="宋体" w:hAnsi="宋体"/>
                <w:sz w:val="21"/>
                <w:szCs w:val="21"/>
              </w:rPr>
            </w:pPr>
          </w:p>
        </w:tc>
        <w:tc>
          <w:tcPr>
            <w:tcW w:w="2206" w:type="dxa"/>
          </w:tcPr>
          <w:p w14:paraId="4F89BFA6" w14:textId="77777777" w:rsidR="00864B04" w:rsidRDefault="00864B04">
            <w:pPr>
              <w:pStyle w:val="a6"/>
              <w:spacing w:line="360" w:lineRule="auto"/>
              <w:ind w:firstLine="0"/>
              <w:rPr>
                <w:rFonts w:ascii="宋体" w:eastAsia="宋体" w:hAnsi="宋体"/>
                <w:sz w:val="21"/>
                <w:szCs w:val="21"/>
              </w:rPr>
            </w:pPr>
          </w:p>
        </w:tc>
      </w:tr>
    </w:tbl>
    <w:p w14:paraId="1D4356A7" w14:textId="77777777" w:rsidR="00864B04" w:rsidRDefault="003279CE">
      <w:pPr>
        <w:rPr>
          <w:rFonts w:ascii="宋体" w:hAnsi="宋体" w:cs="宋体"/>
          <w:szCs w:val="21"/>
        </w:rPr>
      </w:pPr>
      <w:r>
        <w:rPr>
          <w:rFonts w:ascii="宋体" w:hAnsi="宋体" w:cs="宋体" w:hint="eastAsia"/>
          <w:b/>
          <w:bCs/>
          <w:szCs w:val="21"/>
          <w:lang w:val="zh-CN"/>
        </w:rPr>
        <w:t>注：</w:t>
      </w:r>
      <w:r>
        <w:rPr>
          <w:rFonts w:ascii="宋体" w:hAnsi="宋体" w:cs="宋体" w:hint="eastAsia"/>
          <w:b/>
          <w:bCs/>
          <w:szCs w:val="21"/>
        </w:rPr>
        <w:t>投标人提交的响应文件中与招标文件的技术、商务部分的要求有不同时，应在本表中把招标文件要求与实际响应内容逐项对应列出，并在“偏离说明”项下填写以下内容：优于的，填写“正偏离”；符合的，填写“无偏离”；低于的，填写“负偏离”，不填写视为无偏离。</w:t>
      </w:r>
    </w:p>
    <w:p w14:paraId="23EC9FA1" w14:textId="77777777" w:rsidR="00864B04" w:rsidRDefault="00864B04">
      <w:pPr>
        <w:pStyle w:val="a6"/>
        <w:spacing w:line="360" w:lineRule="auto"/>
        <w:ind w:right="210" w:firstLine="0"/>
        <w:jc w:val="right"/>
        <w:rPr>
          <w:rFonts w:ascii="宋体" w:eastAsia="宋体" w:hAnsi="宋体"/>
          <w:sz w:val="21"/>
          <w:szCs w:val="21"/>
        </w:rPr>
      </w:pPr>
    </w:p>
    <w:p w14:paraId="668385DF" w14:textId="77777777" w:rsidR="00864B04" w:rsidRDefault="003279CE">
      <w:pPr>
        <w:spacing w:line="360" w:lineRule="auto"/>
        <w:jc w:val="right"/>
      </w:pPr>
      <w:r>
        <w:rPr>
          <w:rFonts w:hint="eastAsia"/>
        </w:rPr>
        <w:t>供应商</w:t>
      </w:r>
      <w:r>
        <w:t>：（加盖</w:t>
      </w:r>
      <w:r>
        <w:rPr>
          <w:rFonts w:hint="eastAsia"/>
        </w:rPr>
        <w:t>公章</w:t>
      </w:r>
      <w:r>
        <w:t>）</w:t>
      </w:r>
    </w:p>
    <w:p w14:paraId="7643A3C9" w14:textId="77777777" w:rsidR="00864B04" w:rsidRDefault="003279CE">
      <w:pPr>
        <w:pStyle w:val="2b"/>
        <w:spacing w:line="360" w:lineRule="auto"/>
        <w:ind w:left="-210" w:right="-210"/>
        <w:jc w:val="right"/>
        <w:rPr>
          <w:rFonts w:eastAsia="宋体" w:hAnsi="宋体" w:hint="default"/>
          <w:sz w:val="21"/>
          <w:szCs w:val="21"/>
        </w:rPr>
      </w:pPr>
      <w:r>
        <w:rPr>
          <w:rFonts w:eastAsia="宋体" w:hAnsi="宋体"/>
          <w:sz w:val="21"/>
          <w:szCs w:val="21"/>
        </w:rPr>
        <w:t>法定代表人或代理人：（签字或盖章）</w:t>
      </w:r>
    </w:p>
    <w:p w14:paraId="2BE733F7" w14:textId="77777777" w:rsidR="00864B04" w:rsidRDefault="003279CE">
      <w:pPr>
        <w:pStyle w:val="2b"/>
        <w:spacing w:line="360" w:lineRule="auto"/>
        <w:ind w:left="-210" w:right="-210"/>
        <w:jc w:val="right"/>
        <w:rPr>
          <w:rFonts w:eastAsia="宋体" w:hAnsi="宋体" w:hint="default"/>
          <w:sz w:val="21"/>
          <w:szCs w:val="21"/>
        </w:rPr>
      </w:pPr>
      <w:r>
        <w:rPr>
          <w:rFonts w:eastAsia="宋体" w:hAnsi="宋体"/>
          <w:sz w:val="21"/>
          <w:szCs w:val="21"/>
        </w:rPr>
        <w:t>日期：年月日</w:t>
      </w:r>
    </w:p>
    <w:p w14:paraId="3F18ECEB" w14:textId="77777777" w:rsidR="00864B04" w:rsidRDefault="00864B04">
      <w:pPr>
        <w:pStyle w:val="2b"/>
        <w:spacing w:line="360" w:lineRule="auto"/>
        <w:ind w:left="-210" w:right="-210"/>
        <w:jc w:val="right"/>
        <w:rPr>
          <w:rFonts w:eastAsia="宋体" w:hAnsi="宋体" w:hint="default"/>
          <w:sz w:val="21"/>
          <w:szCs w:val="21"/>
        </w:rPr>
      </w:pPr>
    </w:p>
    <w:p w14:paraId="2DC42B27" w14:textId="77777777" w:rsidR="00864B04" w:rsidRDefault="003279CE">
      <w:pPr>
        <w:jc w:val="center"/>
      </w:pPr>
      <w:r>
        <w:rPr>
          <w:rFonts w:hint="eastAsia"/>
        </w:rPr>
        <w:t>偏离表（商务）</w:t>
      </w:r>
    </w:p>
    <w:p w14:paraId="6195B2B3" w14:textId="77777777" w:rsidR="00864B04" w:rsidRDefault="00864B04">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2080"/>
        <w:gridCol w:w="2080"/>
        <w:gridCol w:w="2206"/>
      </w:tblGrid>
      <w:tr w:rsidR="00864B04" w14:paraId="4F02EBA5" w14:textId="77777777">
        <w:tc>
          <w:tcPr>
            <w:tcW w:w="1936" w:type="dxa"/>
          </w:tcPr>
          <w:p w14:paraId="2F4B43A9" w14:textId="77777777" w:rsidR="00864B04" w:rsidRDefault="003279CE">
            <w:pPr>
              <w:pStyle w:val="a6"/>
              <w:spacing w:line="360" w:lineRule="auto"/>
              <w:ind w:firstLine="0"/>
              <w:jc w:val="center"/>
              <w:rPr>
                <w:rFonts w:ascii="宋体" w:eastAsia="宋体" w:hAnsi="宋体"/>
                <w:sz w:val="21"/>
                <w:szCs w:val="21"/>
              </w:rPr>
            </w:pPr>
            <w:r>
              <w:rPr>
                <w:rFonts w:ascii="宋体" w:eastAsia="宋体" w:hAnsi="宋体" w:hint="eastAsia"/>
                <w:sz w:val="21"/>
                <w:szCs w:val="21"/>
              </w:rPr>
              <w:t>项目</w:t>
            </w:r>
          </w:p>
        </w:tc>
        <w:tc>
          <w:tcPr>
            <w:tcW w:w="2080" w:type="dxa"/>
          </w:tcPr>
          <w:p w14:paraId="51C642CE" w14:textId="77777777" w:rsidR="00864B04" w:rsidRDefault="003279CE">
            <w:pPr>
              <w:pStyle w:val="a6"/>
              <w:spacing w:line="360" w:lineRule="auto"/>
              <w:ind w:firstLine="0"/>
              <w:jc w:val="center"/>
              <w:rPr>
                <w:rFonts w:ascii="宋体" w:eastAsia="宋体" w:hAnsi="宋体"/>
                <w:sz w:val="21"/>
                <w:szCs w:val="21"/>
              </w:rPr>
            </w:pPr>
            <w:r>
              <w:rPr>
                <w:rFonts w:ascii="宋体" w:eastAsia="宋体" w:hAnsi="宋体" w:hint="eastAsia"/>
                <w:sz w:val="21"/>
                <w:szCs w:val="21"/>
              </w:rPr>
              <w:t>谈判要求</w:t>
            </w:r>
          </w:p>
        </w:tc>
        <w:tc>
          <w:tcPr>
            <w:tcW w:w="2080" w:type="dxa"/>
          </w:tcPr>
          <w:p w14:paraId="4E8ADCF8" w14:textId="77777777" w:rsidR="00864B04" w:rsidRDefault="003279CE">
            <w:pPr>
              <w:pStyle w:val="a6"/>
              <w:spacing w:line="360" w:lineRule="auto"/>
              <w:ind w:firstLine="0"/>
              <w:jc w:val="center"/>
              <w:rPr>
                <w:rFonts w:ascii="宋体" w:eastAsia="宋体" w:hAnsi="宋体"/>
                <w:sz w:val="21"/>
                <w:szCs w:val="21"/>
              </w:rPr>
            </w:pPr>
            <w:r>
              <w:rPr>
                <w:rFonts w:ascii="宋体" w:eastAsia="宋体" w:hAnsi="宋体" w:hint="eastAsia"/>
                <w:sz w:val="21"/>
                <w:szCs w:val="21"/>
              </w:rPr>
              <w:t>响应内容</w:t>
            </w:r>
          </w:p>
        </w:tc>
        <w:tc>
          <w:tcPr>
            <w:tcW w:w="2206" w:type="dxa"/>
          </w:tcPr>
          <w:p w14:paraId="5ACFDD95" w14:textId="77777777" w:rsidR="00864B04" w:rsidRDefault="003279CE">
            <w:pPr>
              <w:pStyle w:val="a6"/>
              <w:spacing w:line="360" w:lineRule="auto"/>
              <w:ind w:firstLine="0"/>
              <w:jc w:val="center"/>
              <w:rPr>
                <w:rFonts w:ascii="宋体" w:eastAsia="宋体" w:hAnsi="宋体"/>
                <w:sz w:val="21"/>
                <w:szCs w:val="21"/>
              </w:rPr>
            </w:pPr>
            <w:r>
              <w:rPr>
                <w:rFonts w:ascii="宋体" w:eastAsia="宋体" w:hAnsi="宋体" w:hint="eastAsia"/>
                <w:sz w:val="21"/>
                <w:szCs w:val="21"/>
              </w:rPr>
              <w:t>偏离说明（正偏离、无偏离、负偏离）</w:t>
            </w:r>
          </w:p>
        </w:tc>
      </w:tr>
      <w:tr w:rsidR="00864B04" w14:paraId="304EEDEF" w14:textId="77777777">
        <w:tc>
          <w:tcPr>
            <w:tcW w:w="1936" w:type="dxa"/>
          </w:tcPr>
          <w:p w14:paraId="3CFEA8B9" w14:textId="77777777" w:rsidR="00864B04" w:rsidRDefault="00864B04">
            <w:pPr>
              <w:pStyle w:val="a6"/>
              <w:spacing w:line="360" w:lineRule="auto"/>
              <w:ind w:firstLine="0"/>
              <w:rPr>
                <w:rFonts w:ascii="宋体" w:eastAsia="宋体" w:hAnsi="宋体"/>
                <w:sz w:val="21"/>
                <w:szCs w:val="21"/>
              </w:rPr>
            </w:pPr>
          </w:p>
        </w:tc>
        <w:tc>
          <w:tcPr>
            <w:tcW w:w="2080" w:type="dxa"/>
          </w:tcPr>
          <w:p w14:paraId="0B3D201A" w14:textId="77777777" w:rsidR="00864B04" w:rsidRDefault="00864B04">
            <w:pPr>
              <w:pStyle w:val="a6"/>
              <w:spacing w:line="360" w:lineRule="auto"/>
              <w:ind w:firstLine="0"/>
              <w:rPr>
                <w:rFonts w:ascii="宋体" w:eastAsia="宋体" w:hAnsi="宋体"/>
                <w:sz w:val="21"/>
                <w:szCs w:val="21"/>
              </w:rPr>
            </w:pPr>
          </w:p>
        </w:tc>
        <w:tc>
          <w:tcPr>
            <w:tcW w:w="2080" w:type="dxa"/>
          </w:tcPr>
          <w:p w14:paraId="4325DC3C" w14:textId="77777777" w:rsidR="00864B04" w:rsidRDefault="00864B04">
            <w:pPr>
              <w:pStyle w:val="a6"/>
              <w:spacing w:line="360" w:lineRule="auto"/>
              <w:ind w:firstLine="0"/>
              <w:rPr>
                <w:rFonts w:ascii="宋体" w:eastAsia="宋体" w:hAnsi="宋体"/>
                <w:sz w:val="21"/>
                <w:szCs w:val="21"/>
              </w:rPr>
            </w:pPr>
          </w:p>
        </w:tc>
        <w:tc>
          <w:tcPr>
            <w:tcW w:w="2206" w:type="dxa"/>
          </w:tcPr>
          <w:p w14:paraId="162B741D" w14:textId="77777777" w:rsidR="00864B04" w:rsidRDefault="00864B04">
            <w:pPr>
              <w:pStyle w:val="a6"/>
              <w:spacing w:line="360" w:lineRule="auto"/>
              <w:ind w:firstLine="0"/>
              <w:rPr>
                <w:rFonts w:ascii="宋体" w:eastAsia="宋体" w:hAnsi="宋体"/>
                <w:sz w:val="21"/>
                <w:szCs w:val="21"/>
              </w:rPr>
            </w:pPr>
          </w:p>
        </w:tc>
      </w:tr>
      <w:tr w:rsidR="00864B04" w14:paraId="6BA590A7" w14:textId="77777777">
        <w:tc>
          <w:tcPr>
            <w:tcW w:w="1936" w:type="dxa"/>
          </w:tcPr>
          <w:p w14:paraId="56C99920" w14:textId="77777777" w:rsidR="00864B04" w:rsidRDefault="00864B04">
            <w:pPr>
              <w:pStyle w:val="a6"/>
              <w:spacing w:line="360" w:lineRule="auto"/>
              <w:ind w:firstLine="0"/>
              <w:rPr>
                <w:rFonts w:ascii="宋体" w:eastAsia="宋体" w:hAnsi="宋体"/>
                <w:sz w:val="21"/>
                <w:szCs w:val="21"/>
              </w:rPr>
            </w:pPr>
          </w:p>
        </w:tc>
        <w:tc>
          <w:tcPr>
            <w:tcW w:w="2080" w:type="dxa"/>
          </w:tcPr>
          <w:p w14:paraId="68E41DF4" w14:textId="77777777" w:rsidR="00864B04" w:rsidRDefault="00864B04">
            <w:pPr>
              <w:pStyle w:val="a6"/>
              <w:spacing w:line="360" w:lineRule="auto"/>
              <w:ind w:firstLine="0"/>
              <w:rPr>
                <w:rFonts w:ascii="宋体" w:eastAsia="宋体" w:hAnsi="宋体"/>
                <w:sz w:val="21"/>
                <w:szCs w:val="21"/>
              </w:rPr>
            </w:pPr>
          </w:p>
        </w:tc>
        <w:tc>
          <w:tcPr>
            <w:tcW w:w="2080" w:type="dxa"/>
          </w:tcPr>
          <w:p w14:paraId="2EB74630" w14:textId="77777777" w:rsidR="00864B04" w:rsidRDefault="00864B04">
            <w:pPr>
              <w:pStyle w:val="a6"/>
              <w:spacing w:line="360" w:lineRule="auto"/>
              <w:ind w:firstLine="0"/>
              <w:rPr>
                <w:rFonts w:ascii="宋体" w:eastAsia="宋体" w:hAnsi="宋体"/>
                <w:sz w:val="21"/>
                <w:szCs w:val="21"/>
              </w:rPr>
            </w:pPr>
          </w:p>
        </w:tc>
        <w:tc>
          <w:tcPr>
            <w:tcW w:w="2206" w:type="dxa"/>
          </w:tcPr>
          <w:p w14:paraId="1F001790" w14:textId="77777777" w:rsidR="00864B04" w:rsidRDefault="00864B04">
            <w:pPr>
              <w:pStyle w:val="a6"/>
              <w:spacing w:line="360" w:lineRule="auto"/>
              <w:ind w:firstLine="0"/>
              <w:rPr>
                <w:rFonts w:ascii="宋体" w:eastAsia="宋体" w:hAnsi="宋体"/>
                <w:sz w:val="21"/>
                <w:szCs w:val="21"/>
              </w:rPr>
            </w:pPr>
          </w:p>
        </w:tc>
      </w:tr>
      <w:tr w:rsidR="00864B04" w14:paraId="066ECBFE" w14:textId="77777777">
        <w:tc>
          <w:tcPr>
            <w:tcW w:w="1936" w:type="dxa"/>
          </w:tcPr>
          <w:p w14:paraId="0DD015E7" w14:textId="77777777" w:rsidR="00864B04" w:rsidRDefault="00864B04">
            <w:pPr>
              <w:pStyle w:val="a6"/>
              <w:tabs>
                <w:tab w:val="center" w:pos="886"/>
              </w:tabs>
              <w:spacing w:line="360" w:lineRule="auto"/>
              <w:ind w:firstLine="0"/>
              <w:rPr>
                <w:rFonts w:ascii="宋体" w:eastAsia="宋体" w:hAnsi="宋体"/>
                <w:sz w:val="21"/>
                <w:szCs w:val="21"/>
              </w:rPr>
            </w:pPr>
          </w:p>
        </w:tc>
        <w:tc>
          <w:tcPr>
            <w:tcW w:w="2080" w:type="dxa"/>
          </w:tcPr>
          <w:p w14:paraId="3C3833B6" w14:textId="77777777" w:rsidR="00864B04" w:rsidRDefault="00864B04">
            <w:pPr>
              <w:pStyle w:val="a6"/>
              <w:spacing w:line="360" w:lineRule="auto"/>
              <w:ind w:firstLine="0"/>
              <w:rPr>
                <w:rFonts w:ascii="宋体" w:eastAsia="宋体" w:hAnsi="宋体"/>
                <w:sz w:val="21"/>
                <w:szCs w:val="21"/>
              </w:rPr>
            </w:pPr>
          </w:p>
        </w:tc>
        <w:tc>
          <w:tcPr>
            <w:tcW w:w="2080" w:type="dxa"/>
          </w:tcPr>
          <w:p w14:paraId="3F607104" w14:textId="77777777" w:rsidR="00864B04" w:rsidRDefault="00864B04">
            <w:pPr>
              <w:pStyle w:val="a6"/>
              <w:spacing w:line="360" w:lineRule="auto"/>
              <w:ind w:firstLine="0"/>
              <w:rPr>
                <w:rFonts w:ascii="宋体" w:eastAsia="宋体" w:hAnsi="宋体"/>
                <w:sz w:val="21"/>
                <w:szCs w:val="21"/>
              </w:rPr>
            </w:pPr>
          </w:p>
        </w:tc>
        <w:tc>
          <w:tcPr>
            <w:tcW w:w="2206" w:type="dxa"/>
          </w:tcPr>
          <w:p w14:paraId="238513DC" w14:textId="77777777" w:rsidR="00864B04" w:rsidRDefault="00864B04">
            <w:pPr>
              <w:pStyle w:val="a6"/>
              <w:spacing w:line="360" w:lineRule="auto"/>
              <w:ind w:firstLine="0"/>
              <w:rPr>
                <w:rFonts w:ascii="宋体" w:eastAsia="宋体" w:hAnsi="宋体"/>
                <w:sz w:val="21"/>
                <w:szCs w:val="21"/>
              </w:rPr>
            </w:pPr>
          </w:p>
        </w:tc>
      </w:tr>
      <w:tr w:rsidR="00864B04" w14:paraId="00A8B42C" w14:textId="77777777">
        <w:tc>
          <w:tcPr>
            <w:tcW w:w="1936" w:type="dxa"/>
          </w:tcPr>
          <w:p w14:paraId="2628C147" w14:textId="77777777" w:rsidR="00864B04" w:rsidRDefault="00864B04">
            <w:pPr>
              <w:pStyle w:val="a6"/>
              <w:spacing w:line="360" w:lineRule="auto"/>
              <w:ind w:firstLine="0"/>
              <w:rPr>
                <w:rFonts w:ascii="宋体" w:eastAsia="宋体" w:hAnsi="宋体"/>
                <w:sz w:val="21"/>
                <w:szCs w:val="21"/>
              </w:rPr>
            </w:pPr>
          </w:p>
        </w:tc>
        <w:tc>
          <w:tcPr>
            <w:tcW w:w="2080" w:type="dxa"/>
          </w:tcPr>
          <w:p w14:paraId="62EF3AFF" w14:textId="77777777" w:rsidR="00864B04" w:rsidRDefault="00864B04">
            <w:pPr>
              <w:pStyle w:val="a6"/>
              <w:spacing w:line="360" w:lineRule="auto"/>
              <w:ind w:firstLine="0"/>
              <w:rPr>
                <w:rFonts w:ascii="宋体" w:eastAsia="宋体" w:hAnsi="宋体"/>
                <w:sz w:val="21"/>
                <w:szCs w:val="21"/>
              </w:rPr>
            </w:pPr>
          </w:p>
        </w:tc>
        <w:tc>
          <w:tcPr>
            <w:tcW w:w="2080" w:type="dxa"/>
          </w:tcPr>
          <w:p w14:paraId="1F7F1D60" w14:textId="77777777" w:rsidR="00864B04" w:rsidRDefault="00864B04">
            <w:pPr>
              <w:pStyle w:val="a6"/>
              <w:spacing w:line="360" w:lineRule="auto"/>
              <w:ind w:firstLine="0"/>
              <w:rPr>
                <w:rFonts w:ascii="宋体" w:eastAsia="宋体" w:hAnsi="宋体"/>
                <w:sz w:val="21"/>
                <w:szCs w:val="21"/>
              </w:rPr>
            </w:pPr>
          </w:p>
        </w:tc>
        <w:tc>
          <w:tcPr>
            <w:tcW w:w="2206" w:type="dxa"/>
          </w:tcPr>
          <w:p w14:paraId="03534F11" w14:textId="77777777" w:rsidR="00864B04" w:rsidRDefault="00864B04">
            <w:pPr>
              <w:pStyle w:val="a6"/>
              <w:spacing w:line="360" w:lineRule="auto"/>
              <w:ind w:firstLine="0"/>
              <w:rPr>
                <w:rFonts w:ascii="宋体" w:eastAsia="宋体" w:hAnsi="宋体"/>
                <w:sz w:val="21"/>
                <w:szCs w:val="21"/>
              </w:rPr>
            </w:pPr>
          </w:p>
        </w:tc>
      </w:tr>
      <w:tr w:rsidR="00864B04" w14:paraId="4B281DCC" w14:textId="77777777">
        <w:tc>
          <w:tcPr>
            <w:tcW w:w="1936" w:type="dxa"/>
          </w:tcPr>
          <w:p w14:paraId="379E4D4B" w14:textId="77777777" w:rsidR="00864B04" w:rsidRDefault="00864B04">
            <w:pPr>
              <w:pStyle w:val="a6"/>
              <w:spacing w:line="360" w:lineRule="auto"/>
              <w:ind w:firstLine="0"/>
              <w:rPr>
                <w:rFonts w:ascii="宋体" w:eastAsia="宋体" w:hAnsi="宋体"/>
                <w:sz w:val="21"/>
                <w:szCs w:val="21"/>
              </w:rPr>
            </w:pPr>
          </w:p>
        </w:tc>
        <w:tc>
          <w:tcPr>
            <w:tcW w:w="2080" w:type="dxa"/>
          </w:tcPr>
          <w:p w14:paraId="2BE22E7E" w14:textId="77777777" w:rsidR="00864B04" w:rsidRDefault="00864B04">
            <w:pPr>
              <w:pStyle w:val="a6"/>
              <w:spacing w:line="360" w:lineRule="auto"/>
              <w:ind w:firstLine="0"/>
              <w:rPr>
                <w:rFonts w:ascii="宋体" w:eastAsia="宋体" w:hAnsi="宋体"/>
                <w:sz w:val="21"/>
                <w:szCs w:val="21"/>
              </w:rPr>
            </w:pPr>
          </w:p>
        </w:tc>
        <w:tc>
          <w:tcPr>
            <w:tcW w:w="2080" w:type="dxa"/>
          </w:tcPr>
          <w:p w14:paraId="5107176A" w14:textId="77777777" w:rsidR="00864B04" w:rsidRDefault="00864B04">
            <w:pPr>
              <w:pStyle w:val="a6"/>
              <w:spacing w:line="360" w:lineRule="auto"/>
              <w:ind w:firstLine="0"/>
              <w:rPr>
                <w:rFonts w:ascii="宋体" w:eastAsia="宋体" w:hAnsi="宋体"/>
                <w:sz w:val="21"/>
                <w:szCs w:val="21"/>
              </w:rPr>
            </w:pPr>
          </w:p>
        </w:tc>
        <w:tc>
          <w:tcPr>
            <w:tcW w:w="2206" w:type="dxa"/>
          </w:tcPr>
          <w:p w14:paraId="73AD8B83" w14:textId="77777777" w:rsidR="00864B04" w:rsidRDefault="00864B04">
            <w:pPr>
              <w:pStyle w:val="a6"/>
              <w:spacing w:line="360" w:lineRule="auto"/>
              <w:ind w:firstLine="0"/>
              <w:rPr>
                <w:rFonts w:ascii="宋体" w:eastAsia="宋体" w:hAnsi="宋体"/>
                <w:sz w:val="21"/>
                <w:szCs w:val="21"/>
              </w:rPr>
            </w:pPr>
          </w:p>
        </w:tc>
      </w:tr>
    </w:tbl>
    <w:p w14:paraId="58044C34" w14:textId="77777777" w:rsidR="00864B04" w:rsidRDefault="003279CE">
      <w:pPr>
        <w:rPr>
          <w:rFonts w:ascii="宋体" w:hAnsi="宋体" w:cs="宋体"/>
          <w:szCs w:val="21"/>
        </w:rPr>
      </w:pPr>
      <w:r>
        <w:rPr>
          <w:rFonts w:ascii="宋体" w:hAnsi="宋体" w:cs="宋体" w:hint="eastAsia"/>
          <w:b/>
          <w:bCs/>
          <w:szCs w:val="21"/>
          <w:lang w:val="zh-CN"/>
        </w:rPr>
        <w:t>注：</w:t>
      </w:r>
      <w:r>
        <w:rPr>
          <w:rFonts w:ascii="宋体" w:hAnsi="宋体" w:cs="宋体" w:hint="eastAsia"/>
          <w:b/>
          <w:bCs/>
          <w:szCs w:val="21"/>
        </w:rPr>
        <w:t>投标人提交的响应文件中与招标文件的技术、商务部分的要求有不同时，应在本表中把招标文件要求与实际响应内容逐项对应列出，并在“偏离说明”项下填写以下内容：优于的，填写“正偏离”；符合的，填写“无偏离”；低于的，填写“负偏离”，不填写视为无偏离。</w:t>
      </w:r>
    </w:p>
    <w:p w14:paraId="4D03E406" w14:textId="77777777" w:rsidR="00864B04" w:rsidRDefault="00864B04">
      <w:pPr>
        <w:pStyle w:val="a6"/>
        <w:spacing w:line="360" w:lineRule="auto"/>
        <w:ind w:right="105" w:firstLine="0"/>
        <w:jc w:val="right"/>
        <w:rPr>
          <w:rFonts w:ascii="宋体" w:eastAsia="宋体" w:hAnsi="宋体"/>
          <w:sz w:val="21"/>
          <w:szCs w:val="21"/>
        </w:rPr>
      </w:pPr>
    </w:p>
    <w:p w14:paraId="02385DBB" w14:textId="77777777" w:rsidR="00864B04" w:rsidRDefault="003279CE">
      <w:pPr>
        <w:spacing w:line="360" w:lineRule="auto"/>
        <w:jc w:val="right"/>
      </w:pPr>
      <w:r>
        <w:rPr>
          <w:rFonts w:hint="eastAsia"/>
        </w:rPr>
        <w:t>供应商</w:t>
      </w:r>
      <w:r>
        <w:t>：（加盖</w:t>
      </w:r>
      <w:r>
        <w:rPr>
          <w:rFonts w:hint="eastAsia"/>
        </w:rPr>
        <w:t>公章</w:t>
      </w:r>
      <w:r>
        <w:t>）</w:t>
      </w:r>
    </w:p>
    <w:p w14:paraId="68B84ABE" w14:textId="77777777" w:rsidR="00864B04" w:rsidRDefault="003279CE">
      <w:pPr>
        <w:pStyle w:val="2b"/>
        <w:spacing w:line="360" w:lineRule="auto"/>
        <w:ind w:left="-210" w:right="-210"/>
        <w:jc w:val="right"/>
        <w:rPr>
          <w:rFonts w:eastAsia="宋体" w:hAnsi="宋体" w:hint="default"/>
          <w:sz w:val="21"/>
          <w:szCs w:val="21"/>
        </w:rPr>
      </w:pPr>
      <w:r>
        <w:rPr>
          <w:rFonts w:eastAsia="宋体" w:hAnsi="宋体"/>
          <w:sz w:val="21"/>
          <w:szCs w:val="21"/>
        </w:rPr>
        <w:t>法定代表人或代理人：（签字或盖章）</w:t>
      </w:r>
    </w:p>
    <w:p w14:paraId="53F6D7A9" w14:textId="77777777" w:rsidR="00864B04" w:rsidRDefault="003279CE">
      <w:pPr>
        <w:pStyle w:val="2b"/>
        <w:spacing w:line="360" w:lineRule="auto"/>
        <w:ind w:left="-210" w:right="-210"/>
        <w:jc w:val="right"/>
        <w:rPr>
          <w:rFonts w:eastAsia="宋体" w:hAnsi="宋体" w:hint="default"/>
          <w:sz w:val="21"/>
          <w:szCs w:val="21"/>
        </w:rPr>
      </w:pPr>
      <w:r>
        <w:rPr>
          <w:rFonts w:eastAsia="宋体" w:hAnsi="宋体"/>
          <w:sz w:val="21"/>
          <w:szCs w:val="21"/>
        </w:rPr>
        <w:t>日期：   年  月  日</w:t>
      </w:r>
    </w:p>
    <w:p w14:paraId="3818A1E4" w14:textId="77777777" w:rsidR="00864B04" w:rsidRDefault="00864B04">
      <w:pPr>
        <w:pStyle w:val="2b"/>
        <w:spacing w:line="360" w:lineRule="auto"/>
        <w:ind w:left="-210" w:right="-210"/>
        <w:jc w:val="right"/>
        <w:rPr>
          <w:rFonts w:eastAsia="宋体" w:hAnsi="宋体" w:hint="default"/>
          <w:sz w:val="21"/>
          <w:szCs w:val="21"/>
        </w:rPr>
      </w:pPr>
    </w:p>
    <w:p w14:paraId="7F45BC60" w14:textId="2D5A4537" w:rsidR="00864B04" w:rsidRDefault="003279CE">
      <w:pPr>
        <w:pStyle w:val="21"/>
        <w:rPr>
          <w:rFonts w:ascii="宋体" w:eastAsia="宋体" w:hAnsi="宋体"/>
          <w:sz w:val="24"/>
          <w:szCs w:val="24"/>
        </w:rPr>
      </w:pPr>
      <w:bookmarkStart w:id="135" w:name="_Toc166487086"/>
      <w:bookmarkStart w:id="136" w:name="_Toc166488936"/>
      <w:bookmarkStart w:id="137" w:name="_Toc13739"/>
      <w:bookmarkStart w:id="138" w:name="_Toc4548"/>
      <w:r>
        <w:rPr>
          <w:rFonts w:ascii="宋体" w:eastAsia="宋体" w:hAnsi="宋体" w:hint="eastAsia"/>
          <w:sz w:val="24"/>
          <w:szCs w:val="24"/>
        </w:rPr>
        <w:t>附件1</w:t>
      </w:r>
      <w:r w:rsidR="00F01847">
        <w:rPr>
          <w:rFonts w:ascii="宋体" w:eastAsia="宋体" w:hAnsi="宋体"/>
          <w:sz w:val="24"/>
          <w:szCs w:val="24"/>
        </w:rPr>
        <w:t>0</w:t>
      </w:r>
      <w:r>
        <w:rPr>
          <w:rFonts w:ascii="宋体" w:eastAsia="宋体" w:hAnsi="宋体" w:hint="eastAsia"/>
          <w:sz w:val="24"/>
          <w:szCs w:val="24"/>
        </w:rPr>
        <w:t>：</w:t>
      </w:r>
      <w:bookmarkEnd w:id="135"/>
      <w:bookmarkEnd w:id="136"/>
      <w:bookmarkEnd w:id="137"/>
      <w:bookmarkEnd w:id="138"/>
      <w:r>
        <w:rPr>
          <w:rFonts w:ascii="宋体" w:eastAsia="宋体" w:hAnsi="宋体" w:hint="eastAsia"/>
          <w:sz w:val="24"/>
          <w:szCs w:val="24"/>
        </w:rPr>
        <w:t>安全</w:t>
      </w:r>
      <w:r>
        <w:rPr>
          <w:rFonts w:ascii="宋体" w:eastAsia="宋体" w:hAnsi="宋体"/>
          <w:sz w:val="24"/>
          <w:szCs w:val="24"/>
        </w:rPr>
        <w:t>责任承诺书</w:t>
      </w:r>
    </w:p>
    <w:p w14:paraId="042DAC9A" w14:textId="77777777" w:rsidR="00864B04" w:rsidRDefault="003279CE">
      <w:pPr>
        <w:jc w:val="center"/>
        <w:rPr>
          <w:rFonts w:ascii="宋体" w:hAnsi="宋体" w:cs="宋体"/>
          <w:b/>
          <w:color w:val="000000"/>
          <w:szCs w:val="21"/>
        </w:rPr>
      </w:pPr>
      <w:r>
        <w:rPr>
          <w:rFonts w:ascii="宋体" w:hAnsi="宋体" w:cs="宋体" w:hint="eastAsia"/>
          <w:b/>
          <w:color w:val="000000"/>
          <w:szCs w:val="21"/>
        </w:rPr>
        <w:t>安全责任承诺书</w:t>
      </w:r>
    </w:p>
    <w:p w14:paraId="3897D9EC" w14:textId="77777777" w:rsidR="00864B04" w:rsidRDefault="00864B04">
      <w:pPr>
        <w:rPr>
          <w:rFonts w:ascii="宋体" w:hAnsi="宋体"/>
          <w:szCs w:val="21"/>
        </w:rPr>
      </w:pPr>
    </w:p>
    <w:p w14:paraId="3AF6289D" w14:textId="77777777" w:rsidR="00864B04" w:rsidRDefault="003279CE">
      <w:pPr>
        <w:rPr>
          <w:rFonts w:ascii="宋体" w:hAnsi="宋体"/>
          <w:szCs w:val="21"/>
        </w:rPr>
      </w:pPr>
      <w:r>
        <w:rPr>
          <w:rFonts w:ascii="宋体" w:hAnsi="宋体" w:hint="eastAsia"/>
          <w:szCs w:val="21"/>
        </w:rPr>
        <w:t>致：</w:t>
      </w:r>
      <w:r>
        <w:rPr>
          <w:rFonts w:ascii="宋体" w:hAnsi="宋体" w:hint="eastAsia"/>
          <w:iCs/>
          <w:szCs w:val="21"/>
          <w:u w:val="single"/>
        </w:rPr>
        <w:t>（采购人名称）</w:t>
      </w:r>
      <w:r>
        <w:rPr>
          <w:rFonts w:ascii="宋体" w:hAnsi="宋体" w:hint="eastAsia"/>
          <w:i/>
          <w:iCs/>
          <w:szCs w:val="21"/>
        </w:rPr>
        <w:t>、</w:t>
      </w:r>
      <w:r>
        <w:rPr>
          <w:rFonts w:ascii="宋体" w:hAnsi="宋体" w:hint="eastAsia"/>
          <w:color w:val="000000"/>
          <w:szCs w:val="21"/>
          <w:u w:val="single"/>
        </w:rPr>
        <w:t>江苏省鼎诚建设工程顾问有限公司</w:t>
      </w:r>
      <w:r>
        <w:rPr>
          <w:rFonts w:ascii="宋体" w:hAnsi="宋体"/>
          <w:color w:val="000000"/>
          <w:szCs w:val="21"/>
        </w:rPr>
        <w:t>：</w:t>
      </w:r>
    </w:p>
    <w:p w14:paraId="0FF9F849" w14:textId="77777777" w:rsidR="00864B04" w:rsidRDefault="00864B04">
      <w:pPr>
        <w:spacing w:line="360" w:lineRule="auto"/>
        <w:ind w:firstLine="425"/>
        <w:rPr>
          <w:rFonts w:ascii="宋体" w:hAnsi="宋体"/>
          <w:szCs w:val="21"/>
        </w:rPr>
      </w:pPr>
    </w:p>
    <w:p w14:paraId="78CEA8A9" w14:textId="77777777" w:rsidR="00864B04" w:rsidRDefault="003279CE">
      <w:pPr>
        <w:spacing w:line="360" w:lineRule="auto"/>
        <w:ind w:firstLine="425"/>
        <w:rPr>
          <w:rFonts w:ascii="宋体" w:hAnsi="宋体"/>
          <w:szCs w:val="21"/>
        </w:rPr>
      </w:pPr>
      <w:r>
        <w:rPr>
          <w:rFonts w:ascii="宋体" w:hAnsi="宋体" w:hint="eastAsia"/>
          <w:szCs w:val="21"/>
        </w:rPr>
        <w:t>如我方为中标人，我方将认真履行本次采购的所有承诺，在</w:t>
      </w:r>
      <w:r>
        <w:rPr>
          <w:rFonts w:ascii="宋体" w:hAnsi="宋体"/>
          <w:szCs w:val="21"/>
        </w:rPr>
        <w:t>服务</w:t>
      </w:r>
      <w:r>
        <w:rPr>
          <w:rFonts w:ascii="宋体" w:hAnsi="宋体" w:hint="eastAsia"/>
          <w:szCs w:val="21"/>
        </w:rPr>
        <w:t>开展过程中发生的一切安全问题，由我方全权负责。</w:t>
      </w:r>
    </w:p>
    <w:p w14:paraId="66598441" w14:textId="77777777" w:rsidR="00864B04" w:rsidRDefault="003279CE">
      <w:pPr>
        <w:pStyle w:val="af2"/>
        <w:spacing w:line="360" w:lineRule="auto"/>
        <w:ind w:left="3400" w:firstLine="425"/>
        <w:rPr>
          <w:rFonts w:eastAsia="宋体" w:hAnsi="宋体"/>
          <w:sz w:val="21"/>
          <w:szCs w:val="21"/>
        </w:rPr>
      </w:pPr>
      <w:r>
        <w:rPr>
          <w:rFonts w:eastAsia="宋体" w:hAnsi="宋体"/>
          <w:color w:val="000000"/>
          <w:sz w:val="21"/>
          <w:szCs w:val="21"/>
        </w:rPr>
        <w:t>投标人</w:t>
      </w:r>
      <w:r>
        <w:rPr>
          <w:rFonts w:eastAsia="宋体" w:hAnsi="宋体"/>
          <w:sz w:val="21"/>
          <w:szCs w:val="21"/>
        </w:rPr>
        <w:t>：（</w:t>
      </w:r>
      <w:r>
        <w:rPr>
          <w:rFonts w:eastAsia="宋体" w:hAnsi="宋体" w:hint="eastAsia"/>
          <w:sz w:val="21"/>
          <w:szCs w:val="21"/>
        </w:rPr>
        <w:t>加盖公章</w:t>
      </w:r>
      <w:r>
        <w:rPr>
          <w:rFonts w:eastAsia="宋体" w:hAnsi="宋体"/>
          <w:sz w:val="21"/>
          <w:szCs w:val="21"/>
        </w:rPr>
        <w:t>）</w:t>
      </w:r>
    </w:p>
    <w:p w14:paraId="76BF3BD5" w14:textId="77777777" w:rsidR="00864B04" w:rsidRDefault="003279CE">
      <w:pPr>
        <w:pStyle w:val="af2"/>
        <w:spacing w:line="360" w:lineRule="auto"/>
        <w:ind w:left="3825"/>
        <w:rPr>
          <w:rFonts w:eastAsia="宋体" w:hAnsi="宋体"/>
          <w:sz w:val="21"/>
          <w:szCs w:val="21"/>
        </w:rPr>
      </w:pPr>
      <w:r>
        <w:rPr>
          <w:rFonts w:eastAsia="宋体" w:hAnsi="宋体"/>
          <w:sz w:val="21"/>
          <w:szCs w:val="21"/>
        </w:rPr>
        <w:t>法定代表人或</w:t>
      </w:r>
      <w:r>
        <w:rPr>
          <w:rFonts w:eastAsia="宋体" w:hAnsi="宋体" w:hint="eastAsia"/>
          <w:sz w:val="21"/>
          <w:szCs w:val="21"/>
        </w:rPr>
        <w:t>代理人</w:t>
      </w:r>
      <w:r>
        <w:rPr>
          <w:rFonts w:eastAsia="宋体" w:hAnsi="宋体"/>
          <w:sz w:val="21"/>
          <w:szCs w:val="21"/>
        </w:rPr>
        <w:t>：（签</w:t>
      </w:r>
      <w:r>
        <w:rPr>
          <w:rFonts w:eastAsia="宋体" w:hAnsi="宋体" w:hint="eastAsia"/>
          <w:sz w:val="21"/>
          <w:szCs w:val="21"/>
        </w:rPr>
        <w:t>字或盖</w:t>
      </w:r>
      <w:r>
        <w:rPr>
          <w:rFonts w:eastAsia="宋体" w:hAnsi="宋体"/>
          <w:sz w:val="21"/>
          <w:szCs w:val="21"/>
        </w:rPr>
        <w:t>章）</w:t>
      </w:r>
    </w:p>
    <w:p w14:paraId="6FBF6378" w14:textId="77777777" w:rsidR="00864B04" w:rsidRDefault="003279CE">
      <w:pPr>
        <w:pStyle w:val="af2"/>
        <w:spacing w:line="360" w:lineRule="auto"/>
        <w:ind w:right="-252" w:firstLine="3885"/>
        <w:rPr>
          <w:rFonts w:eastAsia="宋体" w:hAnsi="宋体"/>
          <w:sz w:val="21"/>
          <w:szCs w:val="21"/>
        </w:rPr>
      </w:pPr>
      <w:r>
        <w:rPr>
          <w:rFonts w:eastAsia="宋体" w:hAnsi="宋体"/>
          <w:sz w:val="21"/>
          <w:szCs w:val="21"/>
        </w:rPr>
        <w:t>年     月     日</w:t>
      </w:r>
    </w:p>
    <w:p w14:paraId="2C1896D2" w14:textId="77777777" w:rsidR="00864B04" w:rsidRDefault="00864B04">
      <w:pPr>
        <w:rPr>
          <w:rFonts w:ascii="宋体" w:hAnsi="宋体" w:cs="宋体"/>
          <w:szCs w:val="21"/>
        </w:rPr>
      </w:pPr>
    </w:p>
    <w:p w14:paraId="5DAC452B" w14:textId="77777777" w:rsidR="00864B04" w:rsidRDefault="00864B04">
      <w:pPr>
        <w:rPr>
          <w:rFonts w:ascii="宋体" w:hAnsi="宋体" w:cs="宋体"/>
          <w:szCs w:val="21"/>
        </w:rPr>
      </w:pPr>
    </w:p>
    <w:p w14:paraId="43EFDA33" w14:textId="77777777" w:rsidR="00864B04" w:rsidRDefault="00864B04">
      <w:pPr>
        <w:rPr>
          <w:rFonts w:ascii="宋体" w:hAnsi="宋体" w:cs="宋体"/>
          <w:szCs w:val="21"/>
        </w:rPr>
      </w:pPr>
    </w:p>
    <w:p w14:paraId="292762D6" w14:textId="77777777" w:rsidR="00864B04" w:rsidRDefault="00864B04">
      <w:pPr>
        <w:rPr>
          <w:rFonts w:ascii="宋体" w:hAnsi="宋体" w:cs="宋体"/>
          <w:szCs w:val="21"/>
        </w:rPr>
      </w:pPr>
    </w:p>
    <w:p w14:paraId="71F9FFBA" w14:textId="77777777" w:rsidR="00864B04" w:rsidRDefault="00864B04">
      <w:pPr>
        <w:rPr>
          <w:rFonts w:ascii="宋体" w:hAnsi="宋体" w:cs="宋体"/>
          <w:szCs w:val="21"/>
        </w:rPr>
      </w:pPr>
    </w:p>
    <w:p w14:paraId="06AAAC67" w14:textId="77777777" w:rsidR="00864B04" w:rsidRDefault="00864B04">
      <w:pPr>
        <w:rPr>
          <w:rFonts w:ascii="宋体" w:hAnsi="宋体" w:cs="宋体"/>
          <w:szCs w:val="21"/>
        </w:rPr>
      </w:pPr>
    </w:p>
    <w:p w14:paraId="4F23F624" w14:textId="77777777" w:rsidR="00864B04" w:rsidRDefault="00864B04">
      <w:pPr>
        <w:rPr>
          <w:rFonts w:ascii="宋体" w:hAnsi="宋体" w:cs="宋体"/>
          <w:szCs w:val="21"/>
        </w:rPr>
      </w:pPr>
    </w:p>
    <w:p w14:paraId="4D3B0C74" w14:textId="77777777" w:rsidR="00864B04" w:rsidRDefault="00864B04">
      <w:pPr>
        <w:rPr>
          <w:rFonts w:ascii="宋体" w:hAnsi="宋体" w:cs="宋体"/>
          <w:szCs w:val="21"/>
        </w:rPr>
      </w:pPr>
    </w:p>
    <w:p w14:paraId="30C585A2" w14:textId="77777777" w:rsidR="00864B04" w:rsidRDefault="00864B04">
      <w:pPr>
        <w:rPr>
          <w:rFonts w:ascii="宋体" w:hAnsi="宋体" w:cs="宋体"/>
          <w:szCs w:val="21"/>
        </w:rPr>
      </w:pPr>
    </w:p>
    <w:p w14:paraId="273D0C1E" w14:textId="77777777" w:rsidR="00864B04" w:rsidRDefault="00864B04">
      <w:pPr>
        <w:rPr>
          <w:rFonts w:ascii="宋体" w:hAnsi="宋体" w:cs="宋体"/>
          <w:szCs w:val="21"/>
        </w:rPr>
      </w:pPr>
    </w:p>
    <w:p w14:paraId="0A405E32" w14:textId="77777777" w:rsidR="00864B04" w:rsidRDefault="00864B04">
      <w:pPr>
        <w:rPr>
          <w:rFonts w:ascii="宋体" w:hAnsi="宋体" w:cs="宋体"/>
          <w:szCs w:val="21"/>
        </w:rPr>
      </w:pPr>
    </w:p>
    <w:p w14:paraId="6AE43445" w14:textId="77777777" w:rsidR="00864B04" w:rsidRDefault="00864B04">
      <w:pPr>
        <w:rPr>
          <w:rFonts w:ascii="宋体" w:hAnsi="宋体" w:cs="宋体"/>
          <w:szCs w:val="21"/>
        </w:rPr>
      </w:pPr>
    </w:p>
    <w:p w14:paraId="5A5E129D" w14:textId="77777777" w:rsidR="00864B04" w:rsidRDefault="00864B04">
      <w:pPr>
        <w:rPr>
          <w:rFonts w:ascii="宋体" w:hAnsi="宋体" w:cs="宋体"/>
          <w:szCs w:val="21"/>
        </w:rPr>
      </w:pPr>
    </w:p>
    <w:p w14:paraId="0A9C2F94" w14:textId="77777777" w:rsidR="00864B04" w:rsidRDefault="00864B04">
      <w:pPr>
        <w:rPr>
          <w:rFonts w:ascii="宋体" w:hAnsi="宋体" w:cs="宋体"/>
          <w:szCs w:val="21"/>
        </w:rPr>
      </w:pPr>
    </w:p>
    <w:p w14:paraId="04E3572B" w14:textId="77777777" w:rsidR="00864B04" w:rsidRDefault="00864B04">
      <w:pPr>
        <w:rPr>
          <w:rFonts w:ascii="宋体" w:hAnsi="宋体" w:cs="宋体"/>
          <w:szCs w:val="21"/>
        </w:rPr>
      </w:pPr>
    </w:p>
    <w:p w14:paraId="41C2FC88" w14:textId="77777777" w:rsidR="00864B04" w:rsidRDefault="00864B04">
      <w:pPr>
        <w:rPr>
          <w:rFonts w:ascii="宋体" w:hAnsi="宋体" w:cs="宋体"/>
          <w:szCs w:val="21"/>
        </w:rPr>
      </w:pPr>
    </w:p>
    <w:p w14:paraId="70AE712F" w14:textId="77777777" w:rsidR="00864B04" w:rsidRDefault="00864B04">
      <w:pPr>
        <w:rPr>
          <w:rFonts w:ascii="宋体" w:hAnsi="宋体" w:cs="宋体"/>
          <w:szCs w:val="21"/>
        </w:rPr>
      </w:pPr>
    </w:p>
    <w:p w14:paraId="0072E7DE" w14:textId="77777777" w:rsidR="00864B04" w:rsidRDefault="00864B04">
      <w:pPr>
        <w:rPr>
          <w:rFonts w:ascii="宋体" w:hAnsi="宋体" w:cs="宋体"/>
          <w:szCs w:val="21"/>
        </w:rPr>
      </w:pPr>
    </w:p>
    <w:p w14:paraId="6E0F1B62" w14:textId="77777777" w:rsidR="00864B04" w:rsidRDefault="00864B04">
      <w:pPr>
        <w:rPr>
          <w:rFonts w:ascii="宋体" w:hAnsi="宋体" w:cs="宋体"/>
          <w:szCs w:val="21"/>
        </w:rPr>
      </w:pPr>
    </w:p>
    <w:p w14:paraId="2A835AB3" w14:textId="77777777" w:rsidR="00864B04" w:rsidRDefault="00864B04">
      <w:pPr>
        <w:rPr>
          <w:rFonts w:ascii="宋体" w:hAnsi="宋体" w:cs="宋体"/>
          <w:szCs w:val="21"/>
        </w:rPr>
      </w:pPr>
    </w:p>
    <w:p w14:paraId="11FD5399" w14:textId="77777777" w:rsidR="00864B04" w:rsidRDefault="00864B04">
      <w:pPr>
        <w:rPr>
          <w:rFonts w:ascii="宋体" w:hAnsi="宋体" w:cs="宋体"/>
          <w:szCs w:val="21"/>
        </w:rPr>
      </w:pPr>
    </w:p>
    <w:p w14:paraId="632F1275" w14:textId="77777777" w:rsidR="00864B04" w:rsidRDefault="00864B04">
      <w:pPr>
        <w:rPr>
          <w:rFonts w:ascii="宋体" w:hAnsi="宋体" w:cs="宋体"/>
          <w:szCs w:val="21"/>
        </w:rPr>
      </w:pPr>
    </w:p>
    <w:p w14:paraId="79738B58" w14:textId="77777777" w:rsidR="00864B04" w:rsidRDefault="00864B04">
      <w:pPr>
        <w:rPr>
          <w:rFonts w:ascii="宋体" w:hAnsi="宋体" w:cs="宋体"/>
          <w:szCs w:val="21"/>
        </w:rPr>
      </w:pPr>
    </w:p>
    <w:p w14:paraId="4D91BB1B" w14:textId="77777777" w:rsidR="00864B04" w:rsidRDefault="00864B04">
      <w:pPr>
        <w:rPr>
          <w:rFonts w:ascii="宋体" w:hAnsi="宋体" w:cs="宋体"/>
          <w:szCs w:val="21"/>
        </w:rPr>
      </w:pPr>
    </w:p>
    <w:p w14:paraId="7FB4CD67" w14:textId="77777777" w:rsidR="00864B04" w:rsidRDefault="00864B04">
      <w:pPr>
        <w:rPr>
          <w:rFonts w:ascii="宋体" w:hAnsi="宋体" w:cs="宋体"/>
          <w:szCs w:val="21"/>
        </w:rPr>
      </w:pPr>
    </w:p>
    <w:p w14:paraId="70395902" w14:textId="77777777" w:rsidR="00864B04" w:rsidRDefault="003279CE">
      <w:pPr>
        <w:widowControl/>
        <w:jc w:val="left"/>
        <w:rPr>
          <w:rFonts w:ascii="宋体" w:hAnsi="宋体" w:cs="宋体"/>
          <w:b/>
          <w:bCs/>
          <w:sz w:val="24"/>
        </w:rPr>
      </w:pPr>
      <w:r>
        <w:rPr>
          <w:rFonts w:ascii="宋体" w:hAnsi="宋体" w:cs="宋体"/>
          <w:sz w:val="24"/>
          <w:lang w:val="zh-CN"/>
        </w:rPr>
        <w:br w:type="page" w:clear="all"/>
      </w:r>
    </w:p>
    <w:p w14:paraId="3CA57689" w14:textId="28601459" w:rsidR="00864B04" w:rsidRDefault="003279CE">
      <w:pPr>
        <w:pStyle w:val="21"/>
        <w:rPr>
          <w:rFonts w:ascii="宋体" w:eastAsia="宋体" w:hAnsi="宋体"/>
          <w:sz w:val="24"/>
          <w:szCs w:val="24"/>
        </w:rPr>
      </w:pPr>
      <w:bookmarkStart w:id="139" w:name="_Toc166488937"/>
      <w:bookmarkStart w:id="140" w:name="_Toc10244"/>
      <w:bookmarkStart w:id="141" w:name="_Toc31481"/>
      <w:bookmarkStart w:id="142" w:name="_Toc166487087"/>
      <w:r>
        <w:rPr>
          <w:rFonts w:ascii="宋体" w:eastAsia="宋体" w:hAnsi="宋体" w:cs="宋体" w:hint="eastAsia"/>
          <w:sz w:val="24"/>
          <w:szCs w:val="24"/>
          <w:lang w:val="zh-CN"/>
        </w:rPr>
        <w:t>附件1</w:t>
      </w:r>
      <w:r w:rsidR="00F01847">
        <w:rPr>
          <w:rFonts w:ascii="宋体" w:eastAsia="宋体" w:hAnsi="宋体" w:cs="宋体"/>
          <w:sz w:val="24"/>
          <w:szCs w:val="24"/>
        </w:rPr>
        <w:t>1</w:t>
      </w:r>
      <w:r>
        <w:rPr>
          <w:rFonts w:ascii="宋体" w:eastAsia="宋体" w:hAnsi="宋体" w:cs="宋体" w:hint="eastAsia"/>
          <w:sz w:val="24"/>
          <w:szCs w:val="24"/>
          <w:lang w:val="zh-CN"/>
        </w:rPr>
        <w:t>：</w:t>
      </w:r>
      <w:r>
        <w:rPr>
          <w:rFonts w:ascii="宋体" w:eastAsia="宋体" w:hAnsi="宋体"/>
          <w:sz w:val="24"/>
          <w:szCs w:val="24"/>
        </w:rPr>
        <w:t>远程参与开标会议诚信承诺书</w:t>
      </w:r>
      <w:bookmarkEnd w:id="139"/>
      <w:bookmarkEnd w:id="140"/>
      <w:bookmarkEnd w:id="141"/>
      <w:bookmarkEnd w:id="142"/>
    </w:p>
    <w:p w14:paraId="65C2E958" w14:textId="77777777" w:rsidR="00864B04" w:rsidRDefault="003279CE">
      <w:pPr>
        <w:pStyle w:val="a6"/>
        <w:spacing w:line="360" w:lineRule="auto"/>
        <w:jc w:val="center"/>
        <w:rPr>
          <w:rFonts w:ascii="宋体" w:eastAsia="宋体" w:hAnsi="宋体"/>
          <w:sz w:val="21"/>
          <w:szCs w:val="21"/>
        </w:rPr>
      </w:pPr>
      <w:r>
        <w:rPr>
          <w:rFonts w:ascii="宋体" w:eastAsia="宋体" w:hAnsi="宋体"/>
          <w:sz w:val="21"/>
          <w:szCs w:val="21"/>
        </w:rPr>
        <w:t>远程参与开标会议诚信承诺书</w:t>
      </w:r>
    </w:p>
    <w:p w14:paraId="58ABE890" w14:textId="77777777" w:rsidR="00864B04" w:rsidRDefault="003279CE">
      <w:pPr>
        <w:spacing w:line="360" w:lineRule="auto"/>
        <w:ind w:firstLine="420"/>
        <w:rPr>
          <w:rFonts w:ascii="宋体" w:hAnsi="宋体"/>
          <w:szCs w:val="21"/>
        </w:rPr>
      </w:pPr>
      <w:r>
        <w:rPr>
          <w:rFonts w:ascii="宋体" w:hAnsi="宋体"/>
          <w:szCs w:val="21"/>
        </w:rPr>
        <w:t>致:(</w:t>
      </w:r>
      <w:r>
        <w:rPr>
          <w:rFonts w:ascii="宋体" w:hAnsi="宋体" w:hint="eastAsia"/>
          <w:szCs w:val="21"/>
        </w:rPr>
        <w:t>采购</w:t>
      </w:r>
      <w:r>
        <w:rPr>
          <w:rFonts w:ascii="宋体" w:hAnsi="宋体"/>
          <w:szCs w:val="21"/>
        </w:rPr>
        <w:t>人)</w:t>
      </w:r>
    </w:p>
    <w:p w14:paraId="63C70586" w14:textId="77777777" w:rsidR="00864B04" w:rsidRDefault="003279CE">
      <w:pPr>
        <w:spacing w:line="360" w:lineRule="auto"/>
        <w:ind w:firstLine="420"/>
        <w:rPr>
          <w:rFonts w:ascii="宋体" w:hAnsi="宋体"/>
          <w:szCs w:val="21"/>
        </w:rPr>
      </w:pPr>
      <w:r>
        <w:rPr>
          <w:rFonts w:ascii="宋体" w:hAnsi="宋体"/>
          <w:szCs w:val="21"/>
        </w:rPr>
        <w:t>我方郑重承诺:遵循公开、公平、公正和诚实守信的原则，参加本次远程开标会议，是我方真实意思的表达。</w:t>
      </w:r>
    </w:p>
    <w:p w14:paraId="50E4C81F" w14:textId="77777777" w:rsidR="00864B04" w:rsidRDefault="003279CE">
      <w:pPr>
        <w:spacing w:line="360" w:lineRule="auto"/>
        <w:ind w:firstLine="420"/>
        <w:rPr>
          <w:rFonts w:ascii="宋体" w:hAnsi="宋体"/>
          <w:szCs w:val="21"/>
        </w:rPr>
      </w:pPr>
      <w:r>
        <w:rPr>
          <w:rFonts w:ascii="宋体" w:hAnsi="宋体"/>
          <w:szCs w:val="21"/>
        </w:rPr>
        <w:t>一、不出借、买卖、伪造、涂改企业和从业人员的资质证书、营业执照、资格业绩、印章以及其他相关资信证明文件,严禁其他企业或个人以我公司的名义投标</w:t>
      </w:r>
      <w:r>
        <w:rPr>
          <w:rFonts w:ascii="宋体" w:hAnsi="宋体" w:hint="eastAsia"/>
          <w:szCs w:val="21"/>
        </w:rPr>
        <w:t>（响应）</w:t>
      </w:r>
      <w:r>
        <w:rPr>
          <w:rFonts w:ascii="宋体" w:hAnsi="宋体"/>
          <w:szCs w:val="21"/>
        </w:rPr>
        <w:t>。</w:t>
      </w:r>
    </w:p>
    <w:p w14:paraId="5DAC5805" w14:textId="77777777" w:rsidR="00864B04" w:rsidRDefault="003279CE">
      <w:pPr>
        <w:spacing w:line="360" w:lineRule="auto"/>
        <w:ind w:firstLine="420"/>
        <w:rPr>
          <w:rFonts w:ascii="宋体" w:hAnsi="宋体"/>
          <w:szCs w:val="21"/>
        </w:rPr>
      </w:pPr>
      <w:r>
        <w:rPr>
          <w:rFonts w:ascii="宋体" w:hAnsi="宋体"/>
          <w:szCs w:val="21"/>
        </w:rPr>
        <w:t>二、严格遵守法律、法规和</w:t>
      </w:r>
      <w:r>
        <w:rPr>
          <w:rFonts w:ascii="宋体" w:hAnsi="宋体" w:hint="eastAsia"/>
          <w:szCs w:val="21"/>
        </w:rPr>
        <w:t>采购</w:t>
      </w:r>
      <w:r>
        <w:rPr>
          <w:rFonts w:ascii="宋体" w:hAnsi="宋体"/>
          <w:szCs w:val="21"/>
        </w:rPr>
        <w:t>文件规定的投标</w:t>
      </w:r>
      <w:r>
        <w:rPr>
          <w:rFonts w:ascii="宋体" w:hAnsi="宋体" w:hint="eastAsia"/>
          <w:szCs w:val="21"/>
        </w:rPr>
        <w:t>（响应）</w:t>
      </w:r>
      <w:r>
        <w:rPr>
          <w:rFonts w:ascii="宋体" w:hAnsi="宋体"/>
          <w:szCs w:val="21"/>
        </w:rPr>
        <w:t>程序。不隐瞒真实情况，不弄虚作假，不骗取投标</w:t>
      </w:r>
      <w:r>
        <w:rPr>
          <w:rFonts w:ascii="宋体" w:hAnsi="宋体" w:hint="eastAsia"/>
          <w:szCs w:val="21"/>
        </w:rPr>
        <w:t>（响应）</w:t>
      </w:r>
      <w:r>
        <w:rPr>
          <w:rFonts w:ascii="宋体" w:hAnsi="宋体"/>
          <w:szCs w:val="21"/>
        </w:rPr>
        <w:t>和中标</w:t>
      </w:r>
      <w:r>
        <w:rPr>
          <w:rFonts w:ascii="宋体" w:hAnsi="宋体" w:hint="eastAsia"/>
          <w:szCs w:val="21"/>
        </w:rPr>
        <w:t>（成交）</w:t>
      </w:r>
      <w:r>
        <w:rPr>
          <w:rFonts w:ascii="宋体" w:hAnsi="宋体"/>
          <w:szCs w:val="21"/>
        </w:rPr>
        <w:t>资格。</w:t>
      </w:r>
    </w:p>
    <w:p w14:paraId="226AB039" w14:textId="77777777" w:rsidR="00864B04" w:rsidRDefault="003279CE">
      <w:pPr>
        <w:spacing w:line="360" w:lineRule="auto"/>
        <w:ind w:firstLine="420"/>
        <w:rPr>
          <w:rFonts w:ascii="宋体" w:hAnsi="宋体"/>
          <w:szCs w:val="21"/>
        </w:rPr>
      </w:pPr>
      <w:r>
        <w:rPr>
          <w:rFonts w:ascii="宋体" w:hAnsi="宋体"/>
          <w:szCs w:val="21"/>
        </w:rPr>
        <w:t>三、坚决抵制和杜绝串标、围标、哄抬报价、贿赂、回扣等违法投标</w:t>
      </w:r>
      <w:r>
        <w:rPr>
          <w:rFonts w:ascii="宋体" w:hAnsi="宋体" w:hint="eastAsia"/>
          <w:szCs w:val="21"/>
        </w:rPr>
        <w:t>（响应）</w:t>
      </w:r>
      <w:r>
        <w:rPr>
          <w:rFonts w:ascii="宋体" w:hAnsi="宋体"/>
          <w:szCs w:val="21"/>
        </w:rPr>
        <w:t>和不正当竞争行为。</w:t>
      </w:r>
    </w:p>
    <w:p w14:paraId="359D0FC1" w14:textId="77777777" w:rsidR="00864B04" w:rsidRDefault="003279CE">
      <w:pPr>
        <w:spacing w:line="360" w:lineRule="auto"/>
        <w:ind w:firstLine="420"/>
        <w:rPr>
          <w:rFonts w:ascii="宋体" w:hAnsi="宋体"/>
          <w:szCs w:val="21"/>
        </w:rPr>
      </w:pPr>
      <w:r>
        <w:rPr>
          <w:rFonts w:ascii="宋体" w:hAnsi="宋体"/>
          <w:szCs w:val="21"/>
        </w:rPr>
        <w:t>四、依法经营，公平竞争，不采取违法、违规或不正当手段损害、侵犯同行企业的正当权益。</w:t>
      </w:r>
    </w:p>
    <w:p w14:paraId="2AC31426" w14:textId="77777777" w:rsidR="00864B04" w:rsidRDefault="003279CE">
      <w:pPr>
        <w:spacing w:line="360" w:lineRule="auto"/>
        <w:ind w:firstLine="420"/>
        <w:rPr>
          <w:rFonts w:ascii="宋体" w:hAnsi="宋体"/>
          <w:szCs w:val="21"/>
        </w:rPr>
      </w:pPr>
      <w:r>
        <w:rPr>
          <w:rFonts w:ascii="宋体" w:hAnsi="宋体"/>
          <w:szCs w:val="21"/>
        </w:rPr>
        <w:t>五、遵守指令、不擅离职守。开标</w:t>
      </w:r>
      <w:r>
        <w:rPr>
          <w:rFonts w:ascii="宋体" w:hAnsi="宋体" w:hint="eastAsia"/>
          <w:szCs w:val="21"/>
        </w:rPr>
        <w:t>评审</w:t>
      </w:r>
      <w:r>
        <w:rPr>
          <w:rFonts w:ascii="宋体" w:hAnsi="宋体"/>
          <w:szCs w:val="21"/>
        </w:rPr>
        <w:t>过程中,我方将坚持全程参加开评标会议，积极响应</w:t>
      </w:r>
      <w:r>
        <w:rPr>
          <w:rFonts w:ascii="宋体" w:hAnsi="宋体" w:hint="eastAsia"/>
          <w:szCs w:val="21"/>
        </w:rPr>
        <w:t>采购</w:t>
      </w:r>
      <w:r>
        <w:rPr>
          <w:rFonts w:ascii="宋体" w:hAnsi="宋体"/>
          <w:szCs w:val="21"/>
        </w:rPr>
        <w:t>人的指令和操作要求，不擅离职守，始终保持通讯顺畅，因我方原因导致10分钟内无法与管理端建立起联系的，即视为放弃交互的权利，我方认可</w:t>
      </w:r>
      <w:r>
        <w:rPr>
          <w:rFonts w:ascii="宋体" w:hAnsi="宋体" w:hint="eastAsia"/>
          <w:szCs w:val="21"/>
        </w:rPr>
        <w:t>采购</w:t>
      </w:r>
      <w:r>
        <w:rPr>
          <w:rFonts w:ascii="宋体" w:hAnsi="宋体"/>
          <w:szCs w:val="21"/>
        </w:rPr>
        <w:t>人任意处置决定，接受包括终止投标</w:t>
      </w:r>
      <w:r>
        <w:rPr>
          <w:rFonts w:ascii="宋体" w:hAnsi="宋体" w:hint="eastAsia"/>
          <w:szCs w:val="21"/>
        </w:rPr>
        <w:t>（响应）</w:t>
      </w:r>
      <w:r>
        <w:rPr>
          <w:rFonts w:ascii="宋体" w:hAnsi="宋体"/>
          <w:szCs w:val="21"/>
        </w:rPr>
        <w:t>资格在内的任何处理结果。</w:t>
      </w:r>
    </w:p>
    <w:p w14:paraId="1982F3B5" w14:textId="77777777" w:rsidR="00864B04" w:rsidRDefault="003279CE">
      <w:pPr>
        <w:spacing w:line="360" w:lineRule="auto"/>
        <w:ind w:firstLine="420"/>
        <w:rPr>
          <w:rFonts w:ascii="宋体" w:hAnsi="宋体"/>
          <w:szCs w:val="21"/>
        </w:rPr>
      </w:pPr>
      <w:r>
        <w:rPr>
          <w:rFonts w:ascii="宋体" w:hAnsi="宋体"/>
          <w:szCs w:val="21"/>
        </w:rPr>
        <w:t>六、确保设施、设备工况良好。我方将负责提前检查电力供应、网络环境和远程开标会议有关设施、设备的稳定性和安全性，因我方原因导致无法完成投标</w:t>
      </w:r>
      <w:r>
        <w:rPr>
          <w:rFonts w:ascii="宋体" w:hAnsi="宋体" w:hint="eastAsia"/>
          <w:szCs w:val="21"/>
        </w:rPr>
        <w:t>（响应）</w:t>
      </w:r>
      <w:r>
        <w:rPr>
          <w:rFonts w:ascii="宋体" w:hAnsi="宋体"/>
          <w:szCs w:val="21"/>
        </w:rPr>
        <w:t>或者不能进行现场实时交互的，均由我方自行承担一切后果。</w:t>
      </w:r>
    </w:p>
    <w:p w14:paraId="3B2B2C3E" w14:textId="77777777" w:rsidR="00864B04" w:rsidRDefault="003279CE">
      <w:pPr>
        <w:spacing w:line="360" w:lineRule="auto"/>
        <w:ind w:firstLine="420"/>
        <w:rPr>
          <w:rFonts w:ascii="宋体" w:hAnsi="宋体"/>
          <w:szCs w:val="21"/>
        </w:rPr>
      </w:pPr>
      <w:r>
        <w:rPr>
          <w:rFonts w:ascii="宋体" w:hAnsi="宋体"/>
          <w:szCs w:val="21"/>
        </w:rPr>
        <w:t>七、不向</w:t>
      </w:r>
      <w:r>
        <w:rPr>
          <w:rFonts w:ascii="宋体" w:hAnsi="宋体" w:hint="eastAsia"/>
          <w:szCs w:val="21"/>
        </w:rPr>
        <w:t>采购</w:t>
      </w:r>
      <w:r>
        <w:rPr>
          <w:rFonts w:ascii="宋体" w:hAnsi="宋体"/>
          <w:szCs w:val="21"/>
        </w:rPr>
        <w:t>人或</w:t>
      </w:r>
      <w:r>
        <w:rPr>
          <w:rFonts w:ascii="宋体" w:hAnsi="宋体" w:hint="eastAsia"/>
          <w:szCs w:val="21"/>
        </w:rPr>
        <w:t>评审专家</w:t>
      </w:r>
      <w:r>
        <w:rPr>
          <w:rFonts w:ascii="宋体" w:hAnsi="宋体"/>
          <w:szCs w:val="21"/>
        </w:rPr>
        <w:t>或相关人员行贿，以牟取中标。</w:t>
      </w:r>
    </w:p>
    <w:p w14:paraId="6207BED2" w14:textId="77777777" w:rsidR="00864B04" w:rsidRDefault="003279CE">
      <w:pPr>
        <w:spacing w:line="360" w:lineRule="auto"/>
        <w:ind w:firstLine="420"/>
        <w:rPr>
          <w:rFonts w:ascii="宋体" w:hAnsi="宋体"/>
          <w:szCs w:val="21"/>
        </w:rPr>
      </w:pPr>
      <w:r>
        <w:rPr>
          <w:rFonts w:ascii="宋体" w:hAnsi="宋体"/>
          <w:szCs w:val="21"/>
        </w:rPr>
        <w:t>八、我方将在法律、法规框架允许的范围内就有关评审过程中的事项向管理人员提出咨询或疑问</w:t>
      </w:r>
      <w:r>
        <w:rPr>
          <w:rFonts w:ascii="宋体" w:hAnsi="宋体" w:hint="eastAsia"/>
          <w:szCs w:val="21"/>
        </w:rPr>
        <w:t>。</w:t>
      </w:r>
    </w:p>
    <w:p w14:paraId="19E19FAF" w14:textId="77777777" w:rsidR="00864B04" w:rsidRDefault="003279CE">
      <w:pPr>
        <w:spacing w:line="360" w:lineRule="auto"/>
        <w:ind w:firstLine="420"/>
        <w:rPr>
          <w:rFonts w:ascii="宋体" w:hAnsi="宋体"/>
          <w:szCs w:val="21"/>
        </w:rPr>
      </w:pPr>
      <w:r>
        <w:rPr>
          <w:rFonts w:ascii="宋体" w:hAnsi="宋体" w:hint="eastAsia"/>
          <w:szCs w:val="21"/>
        </w:rPr>
        <w:t>九、</w:t>
      </w:r>
      <w:r>
        <w:rPr>
          <w:rFonts w:ascii="宋体" w:hAnsi="宋体"/>
          <w:szCs w:val="21"/>
        </w:rPr>
        <w:t>我方若有违反承诺内容的行为，自愿接受取消投标</w:t>
      </w:r>
      <w:r>
        <w:rPr>
          <w:rFonts w:ascii="宋体" w:hAnsi="宋体" w:hint="eastAsia"/>
          <w:szCs w:val="21"/>
        </w:rPr>
        <w:t>（响应）</w:t>
      </w:r>
      <w:r>
        <w:rPr>
          <w:rFonts w:ascii="宋体" w:hAnsi="宋体"/>
          <w:szCs w:val="21"/>
        </w:rPr>
        <w:t>资格、将不良行为记录记入档案、没收投标</w:t>
      </w:r>
      <w:r>
        <w:rPr>
          <w:rFonts w:ascii="宋体" w:hAnsi="宋体" w:hint="eastAsia"/>
          <w:szCs w:val="21"/>
        </w:rPr>
        <w:t>（响应）</w:t>
      </w:r>
      <w:r>
        <w:rPr>
          <w:rFonts w:ascii="宋体" w:hAnsi="宋体"/>
          <w:szCs w:val="21"/>
        </w:rPr>
        <w:t>保证金等有关处理，并承担相应的法律责任。给</w:t>
      </w:r>
      <w:r>
        <w:rPr>
          <w:rFonts w:ascii="宋体" w:hAnsi="宋体" w:hint="eastAsia"/>
          <w:szCs w:val="21"/>
        </w:rPr>
        <w:t>采购</w:t>
      </w:r>
      <w:r>
        <w:rPr>
          <w:rFonts w:ascii="宋体" w:hAnsi="宋体"/>
          <w:szCs w:val="21"/>
        </w:rPr>
        <w:t>人造成损失的，依法承担赔偿责任。</w:t>
      </w:r>
    </w:p>
    <w:p w14:paraId="7A847F2A" w14:textId="77777777" w:rsidR="00864B04" w:rsidRDefault="00864B04">
      <w:pPr>
        <w:spacing w:line="360" w:lineRule="auto"/>
        <w:ind w:firstLine="420"/>
        <w:rPr>
          <w:rFonts w:ascii="宋体" w:hAnsi="宋体"/>
          <w:szCs w:val="21"/>
        </w:rPr>
      </w:pPr>
    </w:p>
    <w:p w14:paraId="0B73F13D" w14:textId="77777777" w:rsidR="00864B04" w:rsidRDefault="003279CE">
      <w:pPr>
        <w:spacing w:line="360" w:lineRule="auto"/>
        <w:ind w:firstLine="420"/>
        <w:rPr>
          <w:rFonts w:ascii="宋体" w:hAnsi="宋体"/>
          <w:szCs w:val="21"/>
        </w:rPr>
      </w:pPr>
      <w:r>
        <w:rPr>
          <w:rFonts w:ascii="宋体" w:hAnsi="宋体"/>
          <w:szCs w:val="21"/>
        </w:rPr>
        <w:t>承诺单位(盖章):</w:t>
      </w:r>
    </w:p>
    <w:p w14:paraId="1BD0212A" w14:textId="77777777" w:rsidR="00864B04" w:rsidRDefault="003279CE">
      <w:pPr>
        <w:spacing w:line="360" w:lineRule="auto"/>
        <w:ind w:firstLine="420"/>
        <w:rPr>
          <w:rFonts w:ascii="宋体" w:hAnsi="宋体"/>
          <w:szCs w:val="21"/>
        </w:rPr>
      </w:pPr>
      <w:r>
        <w:rPr>
          <w:rFonts w:ascii="宋体" w:hAnsi="宋体"/>
          <w:szCs w:val="21"/>
        </w:rPr>
        <w:t>法定代表人</w:t>
      </w:r>
      <w:r>
        <w:rPr>
          <w:rFonts w:ascii="宋体" w:hAnsi="宋体" w:hint="eastAsia"/>
          <w:szCs w:val="21"/>
        </w:rPr>
        <w:t>及</w:t>
      </w:r>
      <w:r>
        <w:rPr>
          <w:rFonts w:ascii="宋体" w:hAnsi="宋体"/>
          <w:szCs w:val="21"/>
        </w:rPr>
        <w:t>授权委托人(签名):</w:t>
      </w:r>
    </w:p>
    <w:p w14:paraId="76B7BF82" w14:textId="77777777" w:rsidR="00864B04" w:rsidRDefault="003279CE">
      <w:pPr>
        <w:spacing w:line="360" w:lineRule="auto"/>
        <w:ind w:firstLine="420"/>
        <w:rPr>
          <w:rFonts w:ascii="宋体" w:hAnsi="宋体"/>
          <w:szCs w:val="21"/>
        </w:rPr>
      </w:pPr>
      <w:r>
        <w:rPr>
          <w:rFonts w:ascii="宋体" w:hAnsi="宋体" w:hint="eastAsia"/>
          <w:szCs w:val="21"/>
        </w:rPr>
        <w:t xml:space="preserve">日期：    </w:t>
      </w:r>
      <w:r>
        <w:rPr>
          <w:rFonts w:ascii="宋体" w:hAnsi="宋体"/>
          <w:szCs w:val="21"/>
        </w:rPr>
        <w:t>年月日</w:t>
      </w:r>
    </w:p>
    <w:p w14:paraId="72336932" w14:textId="77777777" w:rsidR="00864B04" w:rsidRDefault="00864B04"/>
    <w:p w14:paraId="3040C74D" w14:textId="77777777" w:rsidR="00864B04" w:rsidRDefault="00864B04"/>
    <w:p w14:paraId="27BE2FCD" w14:textId="77777777" w:rsidR="00864B04" w:rsidRDefault="00864B04"/>
    <w:p w14:paraId="3A274551" w14:textId="77777777" w:rsidR="00864B04" w:rsidRDefault="00864B04"/>
    <w:p w14:paraId="73E4407C" w14:textId="77777777" w:rsidR="00864B04" w:rsidRDefault="00864B04"/>
    <w:sectPr w:rsidR="00864B04">
      <w:pgSz w:w="11906" w:h="16838"/>
      <w:pgMar w:top="1440" w:right="1797" w:bottom="1440"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2AE54" w14:textId="77777777" w:rsidR="008A01D3" w:rsidRDefault="008A01D3">
      <w:r>
        <w:separator/>
      </w:r>
    </w:p>
  </w:endnote>
  <w:endnote w:type="continuationSeparator" w:id="0">
    <w:p w14:paraId="02641275" w14:textId="77777777" w:rsidR="008A01D3" w:rsidRDefault="008A0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楷体_GB2312">
    <w:altName w:val="楷体"/>
    <w:charset w:val="00"/>
    <w:family w:val="auto"/>
    <w:pitch w:val="default"/>
  </w:font>
  <w:font w:name="BankGothic Lt BT">
    <w:altName w:val="Malgun Gothic"/>
    <w:charset w:val="00"/>
    <w:family w:val="auto"/>
    <w:pitch w:val="default"/>
  </w:font>
  <w:font w:name="方正仿宋简体">
    <w:altName w:val="微软雅黑"/>
    <w:charset w:val="00"/>
    <w:family w:val="auto"/>
    <w:pitch w:val="default"/>
  </w:font>
  <w:font w:name="创艺简仿宋">
    <w:altName w:val="仿宋"/>
    <w:charset w:val="00"/>
    <w:family w:val="auto"/>
    <w:pitch w:val="default"/>
  </w:font>
  <w:font w:name="仿宋_GB2312">
    <w:altName w:val="仿宋"/>
    <w:charset w:val="00"/>
    <w:family w:val="auto"/>
    <w:pitch w:val="default"/>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font>
  <w:font w:name="ˎ̥">
    <w:altName w:val="DejaVu Math TeX Gyre"/>
    <w:charset w:val="00"/>
    <w:family w:val="auto"/>
    <w:pitch w:val="default"/>
  </w:font>
  <w:font w:name=".a..DD..">
    <w:altName w:val="DejaVu Math TeX Gyre"/>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微软雅黑">
    <w:panose1 w:val="020B0503020204020204"/>
    <w:charset w:val="86"/>
    <w:family w:val="swiss"/>
    <w:pitch w:val="variable"/>
    <w:sig w:usb0="80000287" w:usb1="280F3C52" w:usb2="00000016" w:usb3="00000000" w:csb0="0004001F" w:csb1="00000000"/>
  </w:font>
  <w:font w:name="方正小标宋简体">
    <w:altName w:val="Arial Unicode MS"/>
    <w:charset w:val="00"/>
    <w:family w:val="auto"/>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76618" w14:textId="77777777" w:rsidR="008A01D3" w:rsidRDefault="008A01D3">
    <w:pPr>
      <w:pStyle w:val="af9"/>
      <w:framePr w:wrap="around" w:vAnchor="text" w:hAnchor="margin" w:xAlign="center" w:y="1"/>
      <w:rPr>
        <w:rStyle w:val="afff"/>
      </w:rPr>
    </w:pPr>
    <w:r>
      <w:rPr>
        <w:rStyle w:val="afff"/>
      </w:rPr>
      <w:fldChar w:fldCharType="begin"/>
    </w:r>
    <w:r>
      <w:rPr>
        <w:rStyle w:val="afff"/>
      </w:rPr>
      <w:instrText xml:space="preserve">PAGE  </w:instrText>
    </w:r>
    <w:r>
      <w:rPr>
        <w:rStyle w:val="afff"/>
      </w:rPr>
      <w:fldChar w:fldCharType="end"/>
    </w:r>
  </w:p>
  <w:p w14:paraId="2EEE2CDE" w14:textId="77777777" w:rsidR="008A01D3" w:rsidRDefault="008A01D3">
    <w:pPr>
      <w:pStyle w:val="af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14D0F" w14:textId="48FC6508" w:rsidR="008A01D3" w:rsidRDefault="008A01D3">
    <w:pPr>
      <w:pStyle w:val="af9"/>
      <w:framePr w:wrap="around" w:vAnchor="text" w:hAnchor="margin" w:xAlign="center" w:y="1"/>
      <w:jc w:val="center"/>
      <w:rPr>
        <w:rStyle w:val="afff"/>
      </w:rPr>
    </w:pPr>
    <w:r>
      <w:rPr>
        <w:rStyle w:val="afff"/>
      </w:rPr>
      <w:fldChar w:fldCharType="begin"/>
    </w:r>
    <w:r>
      <w:rPr>
        <w:rStyle w:val="afff"/>
      </w:rPr>
      <w:instrText xml:space="preserve">PAGE  </w:instrText>
    </w:r>
    <w:r>
      <w:rPr>
        <w:rStyle w:val="afff"/>
      </w:rPr>
      <w:fldChar w:fldCharType="separate"/>
    </w:r>
    <w:r w:rsidR="00427242">
      <w:rPr>
        <w:rStyle w:val="afff"/>
        <w:noProof/>
      </w:rPr>
      <w:t>37</w:t>
    </w:r>
    <w:r>
      <w:rPr>
        <w:rStyle w:val="afff"/>
      </w:rPr>
      <w:fldChar w:fldCharType="end"/>
    </w:r>
  </w:p>
  <w:p w14:paraId="15388B4F" w14:textId="77777777" w:rsidR="008A01D3" w:rsidRDefault="008A01D3">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BCBDE" w14:textId="77777777" w:rsidR="008A01D3" w:rsidRDefault="008A01D3">
      <w:r>
        <w:separator/>
      </w:r>
    </w:p>
  </w:footnote>
  <w:footnote w:type="continuationSeparator" w:id="0">
    <w:p w14:paraId="7CE09D1E" w14:textId="77777777" w:rsidR="008A01D3" w:rsidRDefault="008A0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E6CBC" w14:textId="057E0D8F" w:rsidR="008A01D3" w:rsidRDefault="008A01D3">
    <w:pPr>
      <w:pStyle w:val="afb"/>
      <w:jc w:val="both"/>
    </w:pPr>
    <w:r>
      <w:rPr>
        <w:rFonts w:hint="eastAsia"/>
      </w:rPr>
      <w:t xml:space="preserve">JSZC-320583-YZDC-T2026-0012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multilevel"/>
    <w:tmpl w:val="B5E306ED"/>
    <w:lvl w:ilvl="0">
      <w:start w:val="1"/>
      <w:numFmt w:val="bullet"/>
      <w:pStyle w:val="a"/>
      <w:lvlText w:val=""/>
      <w:lvlJc w:val="left"/>
      <w:pPr>
        <w:tabs>
          <w:tab w:val="left" w:pos="1409"/>
        </w:tabs>
        <w:ind w:left="1409" w:hanging="724"/>
      </w:pPr>
      <w:rPr>
        <w:rFonts w:ascii="Wingdings" w:hAnsi="Wingdings" w:hint="default"/>
      </w:rPr>
    </w:lvl>
    <w:lvl w:ilvl="1">
      <w:start w:val="1"/>
      <w:numFmt w:val="lowerLetter"/>
      <w:lvlText w:val="%2)"/>
      <w:lvlJc w:val="right"/>
      <w:pPr>
        <w:tabs>
          <w:tab w:val="left" w:pos="1474"/>
        </w:tabs>
        <w:ind w:left="1474" w:hanging="340"/>
      </w:pPr>
      <w:rPr>
        <w:rFonts w:hint="eastAsia"/>
      </w:rPr>
    </w:lvl>
    <w:lvl w:ilvl="2">
      <w:start w:val="1"/>
      <w:numFmt w:val="decimal"/>
      <w:lvlText w:val="%3、"/>
      <w:lvlJc w:val="left"/>
      <w:pPr>
        <w:tabs>
          <w:tab w:val="left" w:pos="2155"/>
        </w:tabs>
        <w:ind w:left="2155" w:hanging="360"/>
      </w:pPr>
      <w:rPr>
        <w:rFonts w:hint="eastAsia"/>
      </w:rPr>
    </w:lvl>
    <w:lvl w:ilvl="3">
      <w:start w:val="1"/>
      <w:numFmt w:val="bullet"/>
      <w:lvlText w:val=""/>
      <w:lvlJc w:val="left"/>
      <w:pPr>
        <w:tabs>
          <w:tab w:val="left" w:pos="2635"/>
        </w:tabs>
        <w:ind w:left="2635" w:hanging="420"/>
      </w:pPr>
      <w:rPr>
        <w:rFonts w:ascii="Wingdings" w:hAnsi="Wingdings" w:hint="default"/>
      </w:rPr>
    </w:lvl>
    <w:lvl w:ilvl="4">
      <w:start w:val="1"/>
      <w:numFmt w:val="bullet"/>
      <w:lvlText w:val=""/>
      <w:lvlJc w:val="left"/>
      <w:pPr>
        <w:tabs>
          <w:tab w:val="left" w:pos="3055"/>
        </w:tabs>
        <w:ind w:left="3055" w:hanging="420"/>
      </w:pPr>
      <w:rPr>
        <w:rFonts w:ascii="Wingdings" w:hAnsi="Wingdings" w:hint="default"/>
      </w:rPr>
    </w:lvl>
    <w:lvl w:ilvl="5">
      <w:start w:val="1"/>
      <w:numFmt w:val="bullet"/>
      <w:lvlText w:val=""/>
      <w:lvlJc w:val="left"/>
      <w:pPr>
        <w:tabs>
          <w:tab w:val="left" w:pos="3475"/>
        </w:tabs>
        <w:ind w:left="3475" w:hanging="420"/>
      </w:pPr>
      <w:rPr>
        <w:rFonts w:ascii="Wingdings" w:hAnsi="Wingdings" w:hint="default"/>
      </w:rPr>
    </w:lvl>
    <w:lvl w:ilvl="6">
      <w:start w:val="1"/>
      <w:numFmt w:val="bullet"/>
      <w:lvlText w:val=""/>
      <w:lvlJc w:val="left"/>
      <w:pPr>
        <w:tabs>
          <w:tab w:val="left" w:pos="3895"/>
        </w:tabs>
        <w:ind w:left="3895" w:hanging="420"/>
      </w:pPr>
      <w:rPr>
        <w:rFonts w:ascii="Wingdings" w:hAnsi="Wingdings" w:hint="default"/>
      </w:rPr>
    </w:lvl>
    <w:lvl w:ilvl="7">
      <w:start w:val="1"/>
      <w:numFmt w:val="bullet"/>
      <w:lvlText w:val=""/>
      <w:lvlJc w:val="left"/>
      <w:pPr>
        <w:tabs>
          <w:tab w:val="left" w:pos="4315"/>
        </w:tabs>
        <w:ind w:left="4315" w:hanging="420"/>
      </w:pPr>
      <w:rPr>
        <w:rFonts w:ascii="Wingdings" w:hAnsi="Wingdings" w:hint="default"/>
      </w:rPr>
    </w:lvl>
    <w:lvl w:ilvl="8">
      <w:start w:val="1"/>
      <w:numFmt w:val="bullet"/>
      <w:lvlText w:val=""/>
      <w:lvlJc w:val="left"/>
      <w:pPr>
        <w:tabs>
          <w:tab w:val="left" w:pos="4735"/>
        </w:tabs>
        <w:ind w:left="4735" w:hanging="420"/>
      </w:pPr>
      <w:rPr>
        <w:rFonts w:ascii="Wingdings" w:hAnsi="Wingdings" w:hint="default"/>
      </w:rPr>
    </w:lvl>
  </w:abstractNum>
  <w:abstractNum w:abstractNumId="1" w15:restartNumberingAfterBreak="0">
    <w:nsid w:val="BF205925"/>
    <w:multiLevelType w:val="multilevel"/>
    <w:tmpl w:val="BF205925"/>
    <w:lvl w:ilvl="0">
      <w:start w:val="1"/>
      <w:numFmt w:val="japaneseCounting"/>
      <w:pStyle w:val="a0"/>
      <w:lvlText w:val="%1、"/>
      <w:lvlJc w:val="left"/>
      <w:pPr>
        <w:tabs>
          <w:tab w:val="left" w:pos="720"/>
        </w:tabs>
        <w:ind w:left="720" w:hanging="720"/>
      </w:pPr>
      <w:rPr>
        <w:rFonts w:hint="eastAsia"/>
      </w:rPr>
    </w:lvl>
    <w:lvl w:ilvl="1">
      <w:start w:val="1"/>
      <w:numFmt w:val="decimal"/>
      <w:lvlText w:val="%2．"/>
      <w:lvlJc w:val="left"/>
      <w:pPr>
        <w:tabs>
          <w:tab w:val="left" w:pos="1140"/>
        </w:tabs>
        <w:ind w:left="1140" w:hanging="72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CF092B84"/>
    <w:multiLevelType w:val="multilevel"/>
    <w:tmpl w:val="CF092B84"/>
    <w:lvl w:ilvl="0">
      <w:start w:val="1"/>
      <w:numFmt w:val="chineseCountingThousand"/>
      <w:pStyle w:val="1"/>
      <w:lvlText w:val="第%1章"/>
      <w:lvlJc w:val="center"/>
      <w:pPr>
        <w:tabs>
          <w:tab w:val="left" w:pos="720"/>
        </w:tabs>
        <w:ind w:left="144" w:hanging="144"/>
      </w:pPr>
      <w:rPr>
        <w:rFonts w:eastAsia="黑体" w:hint="eastAsia"/>
        <w:b w:val="0"/>
        <w:i w:val="0"/>
        <w:sz w:val="36"/>
        <w:szCs w:val="36"/>
      </w:rPr>
    </w:lvl>
    <w:lvl w:ilvl="1">
      <w:start w:val="1"/>
      <w:numFmt w:val="decimal"/>
      <w:pStyle w:val="2"/>
      <w:isLgl/>
      <w:lvlText w:val="%1.%2"/>
      <w:lvlJc w:val="left"/>
      <w:pPr>
        <w:tabs>
          <w:tab w:val="left" w:pos="315"/>
        </w:tabs>
        <w:ind w:left="315" w:firstLine="0"/>
      </w:pPr>
      <w:rPr>
        <w:rFonts w:ascii="Times New Roman" w:eastAsia="宋体" w:hAnsi="Times New Roman" w:cs="Times New Roman" w:hint="default"/>
        <w:b w:val="0"/>
        <w:i w:val="0"/>
        <w:sz w:val="30"/>
        <w:szCs w:val="30"/>
      </w:rPr>
    </w:lvl>
    <w:lvl w:ilvl="2">
      <w:start w:val="1"/>
      <w:numFmt w:val="decimal"/>
      <w:pStyle w:val="3"/>
      <w:isLgl/>
      <w:lvlText w:val="%1.%2.%3"/>
      <w:lvlJc w:val="left"/>
      <w:pPr>
        <w:tabs>
          <w:tab w:val="left" w:pos="720"/>
        </w:tabs>
        <w:ind w:left="720" w:hanging="720"/>
      </w:pPr>
      <w:rPr>
        <w:rFonts w:ascii="Times New Roman" w:eastAsia="宋体" w:hAnsi="Times New Roman" w:cs="Times New Roman" w:hint="default"/>
        <w:b w:val="0"/>
        <w:i w:val="0"/>
        <w:sz w:val="28"/>
        <w:szCs w:val="28"/>
      </w:rPr>
    </w:lvl>
    <w:lvl w:ilvl="3">
      <w:start w:val="1"/>
      <w:numFmt w:val="decimal"/>
      <w:isLgl/>
      <w:lvlText w:val="%4."/>
      <w:lvlJc w:val="left"/>
      <w:pPr>
        <w:tabs>
          <w:tab w:val="left" w:pos="360"/>
        </w:tabs>
        <w:ind w:left="0" w:firstLine="0"/>
      </w:pPr>
      <w:rPr>
        <w:rFonts w:ascii="黑体" w:eastAsia="黑体" w:hint="eastAsia"/>
        <w:b w:val="0"/>
        <w:i w:val="0"/>
        <w:sz w:val="24"/>
        <w:szCs w:val="24"/>
      </w:rPr>
    </w:lvl>
    <w:lvl w:ilvl="4">
      <w:start w:val="1"/>
      <w:numFmt w:val="decimal"/>
      <w:isLgl/>
      <w:lvlText w:val="（%5）"/>
      <w:lvlJc w:val="left"/>
      <w:pPr>
        <w:tabs>
          <w:tab w:val="left" w:pos="0"/>
        </w:tabs>
        <w:ind w:left="0" w:firstLine="0"/>
      </w:pPr>
      <w:rPr>
        <w:rFonts w:hint="eastAsia"/>
      </w:rPr>
    </w:lvl>
    <w:lvl w:ilvl="5">
      <w:start w:val="1"/>
      <w:numFmt w:val="upperLetter"/>
      <w:lvlText w:val="%6."/>
      <w:lvlJc w:val="left"/>
      <w:pPr>
        <w:tabs>
          <w:tab w:val="left" w:pos="0"/>
        </w:tabs>
        <w:ind w:left="0" w:firstLine="0"/>
      </w:pPr>
      <w:rPr>
        <w:rFonts w:hint="eastAsia"/>
      </w:rPr>
    </w:lvl>
    <w:lvl w:ilvl="6">
      <w:start w:val="1"/>
      <w:numFmt w:val="bullet"/>
      <w:lvlText w:val=""/>
      <w:lvlJc w:val="left"/>
      <w:pPr>
        <w:tabs>
          <w:tab w:val="left" w:pos="0"/>
        </w:tabs>
        <w:ind w:left="0" w:firstLine="0"/>
      </w:pPr>
      <w:rPr>
        <w:rFonts w:ascii="Symbol" w:hAnsi="Symbol" w:cs="Times New Roman" w:hint="default"/>
        <w:color w:val="auto"/>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 w15:restartNumberingAfterBreak="0">
    <w:nsid w:val="0053208E"/>
    <w:multiLevelType w:val="multilevel"/>
    <w:tmpl w:val="0053208E"/>
    <w:lvl w:ilvl="0">
      <w:start w:val="1"/>
      <w:numFmt w:val="decimal"/>
      <w:pStyle w:val="Char"/>
      <w:lvlText w:val="%1．"/>
      <w:lvlJc w:val="left"/>
      <w:pPr>
        <w:tabs>
          <w:tab w:val="left" w:pos="720"/>
        </w:tabs>
        <w:ind w:left="720" w:hanging="720"/>
      </w:pPr>
      <w:rPr>
        <w:rFonts w:hint="eastAsia"/>
      </w:rPr>
    </w:lvl>
    <w:lvl w:ilvl="1">
      <w:start w:val="1"/>
      <w:numFmt w:val="lowerLetter"/>
      <w:pStyle w:val="2H2Heading2HiddenHeading2CCBSh2Underrubrik1"/>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5"/>
      <w:lvlText w:val="%5)"/>
      <w:lvlJc w:val="left"/>
      <w:pPr>
        <w:tabs>
          <w:tab w:val="left" w:pos="2100"/>
        </w:tabs>
        <w:ind w:left="2100" w:hanging="420"/>
      </w:pPr>
    </w:lvl>
    <w:lvl w:ilvl="5">
      <w:start w:val="1"/>
      <w:numFmt w:val="lowerRoman"/>
      <w:pStyle w:val="6"/>
      <w:lvlText w:val="%6."/>
      <w:lvlJc w:val="right"/>
      <w:pPr>
        <w:tabs>
          <w:tab w:val="left" w:pos="2520"/>
        </w:tabs>
        <w:ind w:left="2520" w:hanging="420"/>
      </w:pPr>
    </w:lvl>
    <w:lvl w:ilvl="6">
      <w:start w:val="1"/>
      <w:numFmt w:val="decimal"/>
      <w:pStyle w:val="7"/>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0248C179"/>
    <w:multiLevelType w:val="multilevel"/>
    <w:tmpl w:val="0248C179"/>
    <w:lvl w:ilvl="0">
      <w:start w:val="1"/>
      <w:numFmt w:val="bullet"/>
      <w:pStyle w:val="151"/>
      <w:lvlText w:val=""/>
      <w:lvlJc w:val="left"/>
      <w:pPr>
        <w:tabs>
          <w:tab w:val="left" w:pos="980"/>
        </w:tabs>
        <w:ind w:left="980" w:hanging="420"/>
      </w:pPr>
      <w:rPr>
        <w:rFonts w:ascii="Wingdings" w:hAnsi="Wingdings" w:hint="default"/>
      </w:rPr>
    </w:lvl>
    <w:lvl w:ilvl="1">
      <w:start w:val="1"/>
      <w:numFmt w:val="bullet"/>
      <w:lvlText w:val=""/>
      <w:lvlJc w:val="left"/>
      <w:pPr>
        <w:tabs>
          <w:tab w:val="left" w:pos="1400"/>
        </w:tabs>
        <w:ind w:left="1400" w:hanging="420"/>
      </w:pPr>
      <w:rPr>
        <w:rFonts w:ascii="Wingdings" w:hAnsi="Wingdings" w:hint="default"/>
      </w:rPr>
    </w:lvl>
    <w:lvl w:ilvl="2">
      <w:start w:val="1"/>
      <w:numFmt w:val="bullet"/>
      <w:lvlText w:val=""/>
      <w:lvlJc w:val="left"/>
      <w:pPr>
        <w:tabs>
          <w:tab w:val="left" w:pos="1820"/>
        </w:tabs>
        <w:ind w:left="1820" w:hanging="420"/>
      </w:pPr>
      <w:rPr>
        <w:rFonts w:ascii="Wingdings" w:hAnsi="Wingdings" w:hint="default"/>
      </w:rPr>
    </w:lvl>
    <w:lvl w:ilvl="3">
      <w:start w:val="1"/>
      <w:numFmt w:val="bullet"/>
      <w:lvlText w:val=""/>
      <w:lvlJc w:val="left"/>
      <w:pPr>
        <w:tabs>
          <w:tab w:val="left" w:pos="2240"/>
        </w:tabs>
        <w:ind w:left="2240" w:hanging="420"/>
      </w:pPr>
      <w:rPr>
        <w:rFonts w:ascii="Wingdings" w:hAnsi="Wingdings" w:hint="default"/>
      </w:rPr>
    </w:lvl>
    <w:lvl w:ilvl="4">
      <w:start w:val="1"/>
      <w:numFmt w:val="bullet"/>
      <w:lvlText w:val=""/>
      <w:lvlJc w:val="left"/>
      <w:pPr>
        <w:tabs>
          <w:tab w:val="left" w:pos="2660"/>
        </w:tabs>
        <w:ind w:left="2660" w:hanging="420"/>
      </w:pPr>
      <w:rPr>
        <w:rFonts w:ascii="Wingdings" w:hAnsi="Wingdings" w:hint="default"/>
      </w:rPr>
    </w:lvl>
    <w:lvl w:ilvl="5">
      <w:start w:val="1"/>
      <w:numFmt w:val="bullet"/>
      <w:lvlText w:val=""/>
      <w:lvlJc w:val="left"/>
      <w:pPr>
        <w:tabs>
          <w:tab w:val="left" w:pos="3080"/>
        </w:tabs>
        <w:ind w:left="3080" w:hanging="420"/>
      </w:pPr>
      <w:rPr>
        <w:rFonts w:ascii="Wingdings" w:hAnsi="Wingdings" w:hint="default"/>
      </w:rPr>
    </w:lvl>
    <w:lvl w:ilvl="6">
      <w:start w:val="1"/>
      <w:numFmt w:val="bullet"/>
      <w:lvlText w:val=""/>
      <w:lvlJc w:val="left"/>
      <w:pPr>
        <w:tabs>
          <w:tab w:val="left" w:pos="3500"/>
        </w:tabs>
        <w:ind w:left="3500" w:hanging="420"/>
      </w:pPr>
      <w:rPr>
        <w:rFonts w:ascii="Wingdings" w:hAnsi="Wingdings" w:hint="default"/>
      </w:rPr>
    </w:lvl>
    <w:lvl w:ilvl="7">
      <w:start w:val="1"/>
      <w:numFmt w:val="bullet"/>
      <w:lvlText w:val=""/>
      <w:lvlJc w:val="left"/>
      <w:pPr>
        <w:tabs>
          <w:tab w:val="left" w:pos="3920"/>
        </w:tabs>
        <w:ind w:left="3920" w:hanging="420"/>
      </w:pPr>
      <w:rPr>
        <w:rFonts w:ascii="Wingdings" w:hAnsi="Wingdings" w:hint="default"/>
      </w:rPr>
    </w:lvl>
    <w:lvl w:ilvl="8">
      <w:start w:val="1"/>
      <w:numFmt w:val="bullet"/>
      <w:lvlText w:val=""/>
      <w:lvlJc w:val="left"/>
      <w:pPr>
        <w:tabs>
          <w:tab w:val="left" w:pos="4340"/>
        </w:tabs>
        <w:ind w:left="4340" w:hanging="420"/>
      </w:pPr>
      <w:rPr>
        <w:rFonts w:ascii="Wingdings" w:hAnsi="Wingdings" w:hint="default"/>
      </w:rPr>
    </w:lvl>
  </w:abstractNum>
  <w:abstractNum w:abstractNumId="5" w15:restartNumberingAfterBreak="0">
    <w:nsid w:val="03D62ECE"/>
    <w:multiLevelType w:val="multilevel"/>
    <w:tmpl w:val="03D62ECE"/>
    <w:lvl w:ilvl="0">
      <w:start w:val="1"/>
      <w:numFmt w:val="japaneseCounting"/>
      <w:pStyle w:val="20"/>
      <w:lvlText w:val="%1、"/>
      <w:lvlJc w:val="left"/>
      <w:pPr>
        <w:tabs>
          <w:tab w:val="left" w:pos="720"/>
        </w:tabs>
        <w:ind w:left="720" w:hanging="720"/>
      </w:pPr>
      <w:rPr>
        <w:rFonts w:hint="eastAsia"/>
      </w:rPr>
    </w:lvl>
    <w:lvl w:ilvl="1">
      <w:start w:val="1"/>
      <w:numFmt w:val="decimal"/>
      <w:lvlText w:val="%2．"/>
      <w:lvlJc w:val="left"/>
      <w:pPr>
        <w:tabs>
          <w:tab w:val="left" w:pos="1140"/>
        </w:tabs>
        <w:ind w:left="1140" w:hanging="72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25B654F3"/>
    <w:multiLevelType w:val="multilevel"/>
    <w:tmpl w:val="25B654F3"/>
    <w:lvl w:ilvl="0">
      <w:start w:val="1"/>
      <w:numFmt w:val="bullet"/>
      <w:pStyle w:val="30"/>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7" w15:restartNumberingAfterBreak="0">
    <w:nsid w:val="59ADCABA"/>
    <w:multiLevelType w:val="multilevel"/>
    <w:tmpl w:val="59ADCABA"/>
    <w:lvl w:ilvl="0">
      <w:start w:val="1"/>
      <w:numFmt w:val="bullet"/>
      <w:pStyle w:val="111H11h1SectionHeadingH"/>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 w15:restartNumberingAfterBreak="0">
    <w:nsid w:val="72183CF9"/>
    <w:multiLevelType w:val="multilevel"/>
    <w:tmpl w:val="72183CF9"/>
    <w:lvl w:ilvl="0">
      <w:start w:val="1"/>
      <w:numFmt w:val="bullet"/>
      <w:pStyle w:val="a1"/>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0DF"/>
    <w:rsid w:val="00003CDE"/>
    <w:rsid w:val="00026C72"/>
    <w:rsid w:val="00027136"/>
    <w:rsid w:val="0003034E"/>
    <w:rsid w:val="00066031"/>
    <w:rsid w:val="00071CC7"/>
    <w:rsid w:val="00076F9B"/>
    <w:rsid w:val="00083A06"/>
    <w:rsid w:val="000B55D7"/>
    <w:rsid w:val="000B6E22"/>
    <w:rsid w:val="000C2355"/>
    <w:rsid w:val="000C6C46"/>
    <w:rsid w:val="000E5B43"/>
    <w:rsid w:val="000F4893"/>
    <w:rsid w:val="001014DF"/>
    <w:rsid w:val="00126789"/>
    <w:rsid w:val="00134AC7"/>
    <w:rsid w:val="00140294"/>
    <w:rsid w:val="00146979"/>
    <w:rsid w:val="00155652"/>
    <w:rsid w:val="00185158"/>
    <w:rsid w:val="001859B0"/>
    <w:rsid w:val="001A6B26"/>
    <w:rsid w:val="001B2A22"/>
    <w:rsid w:val="001B770B"/>
    <w:rsid w:val="001C0D02"/>
    <w:rsid w:val="001E203A"/>
    <w:rsid w:val="001E6BBA"/>
    <w:rsid w:val="001F5FFB"/>
    <w:rsid w:val="001F6175"/>
    <w:rsid w:val="00230A8A"/>
    <w:rsid w:val="00242BBC"/>
    <w:rsid w:val="002465E8"/>
    <w:rsid w:val="002577F1"/>
    <w:rsid w:val="0028613C"/>
    <w:rsid w:val="002914FE"/>
    <w:rsid w:val="00291BE0"/>
    <w:rsid w:val="002A13C6"/>
    <w:rsid w:val="002C15D4"/>
    <w:rsid w:val="002E796D"/>
    <w:rsid w:val="00303C26"/>
    <w:rsid w:val="00307B56"/>
    <w:rsid w:val="00311620"/>
    <w:rsid w:val="00320A08"/>
    <w:rsid w:val="003275C5"/>
    <w:rsid w:val="003279CE"/>
    <w:rsid w:val="00333EA6"/>
    <w:rsid w:val="00336818"/>
    <w:rsid w:val="00346B8B"/>
    <w:rsid w:val="00347056"/>
    <w:rsid w:val="00355D0E"/>
    <w:rsid w:val="003706FA"/>
    <w:rsid w:val="00383377"/>
    <w:rsid w:val="003A382D"/>
    <w:rsid w:val="003B231D"/>
    <w:rsid w:val="003D045E"/>
    <w:rsid w:val="003E4927"/>
    <w:rsid w:val="00414AA3"/>
    <w:rsid w:val="00415EB4"/>
    <w:rsid w:val="00427242"/>
    <w:rsid w:val="00432D8B"/>
    <w:rsid w:val="00433291"/>
    <w:rsid w:val="004458C9"/>
    <w:rsid w:val="0045630D"/>
    <w:rsid w:val="00457FD6"/>
    <w:rsid w:val="004609C8"/>
    <w:rsid w:val="0046212A"/>
    <w:rsid w:val="00463410"/>
    <w:rsid w:val="00472607"/>
    <w:rsid w:val="00472A6C"/>
    <w:rsid w:val="004912BC"/>
    <w:rsid w:val="00491AE3"/>
    <w:rsid w:val="0049333F"/>
    <w:rsid w:val="004A0493"/>
    <w:rsid w:val="004B06DE"/>
    <w:rsid w:val="004B4A4A"/>
    <w:rsid w:val="004E473A"/>
    <w:rsid w:val="004F75D0"/>
    <w:rsid w:val="0050537D"/>
    <w:rsid w:val="005133E3"/>
    <w:rsid w:val="00515880"/>
    <w:rsid w:val="00524387"/>
    <w:rsid w:val="00524851"/>
    <w:rsid w:val="00546F84"/>
    <w:rsid w:val="0055302F"/>
    <w:rsid w:val="00554D55"/>
    <w:rsid w:val="005629CC"/>
    <w:rsid w:val="0057180D"/>
    <w:rsid w:val="00575D86"/>
    <w:rsid w:val="005919B7"/>
    <w:rsid w:val="0059277B"/>
    <w:rsid w:val="0059539F"/>
    <w:rsid w:val="005C2DD2"/>
    <w:rsid w:val="005D319A"/>
    <w:rsid w:val="005D4614"/>
    <w:rsid w:val="005E0EC0"/>
    <w:rsid w:val="005F1165"/>
    <w:rsid w:val="00600F1F"/>
    <w:rsid w:val="006012D4"/>
    <w:rsid w:val="00631532"/>
    <w:rsid w:val="006326A9"/>
    <w:rsid w:val="006456F3"/>
    <w:rsid w:val="006622E4"/>
    <w:rsid w:val="00664DFD"/>
    <w:rsid w:val="0067434E"/>
    <w:rsid w:val="00685B01"/>
    <w:rsid w:val="00695F90"/>
    <w:rsid w:val="00696E90"/>
    <w:rsid w:val="006A00C5"/>
    <w:rsid w:val="006C4B05"/>
    <w:rsid w:val="006D2800"/>
    <w:rsid w:val="006D33E4"/>
    <w:rsid w:val="006D5C0F"/>
    <w:rsid w:val="006D6A46"/>
    <w:rsid w:val="006E0079"/>
    <w:rsid w:val="006E1DBE"/>
    <w:rsid w:val="006F1F35"/>
    <w:rsid w:val="006F60B9"/>
    <w:rsid w:val="007019D8"/>
    <w:rsid w:val="00713AE2"/>
    <w:rsid w:val="00721BCF"/>
    <w:rsid w:val="00735C1E"/>
    <w:rsid w:val="007634D7"/>
    <w:rsid w:val="00767843"/>
    <w:rsid w:val="00781D0D"/>
    <w:rsid w:val="007865A4"/>
    <w:rsid w:val="00796460"/>
    <w:rsid w:val="007965BF"/>
    <w:rsid w:val="007A398C"/>
    <w:rsid w:val="007A59B9"/>
    <w:rsid w:val="007C54F1"/>
    <w:rsid w:val="007D7EA7"/>
    <w:rsid w:val="007E6AE5"/>
    <w:rsid w:val="007F50DF"/>
    <w:rsid w:val="00800888"/>
    <w:rsid w:val="00835FD3"/>
    <w:rsid w:val="00843862"/>
    <w:rsid w:val="0084598F"/>
    <w:rsid w:val="00855962"/>
    <w:rsid w:val="00864B04"/>
    <w:rsid w:val="00880232"/>
    <w:rsid w:val="00891ADB"/>
    <w:rsid w:val="008A01D3"/>
    <w:rsid w:val="008C048C"/>
    <w:rsid w:val="008D740E"/>
    <w:rsid w:val="008E1E4D"/>
    <w:rsid w:val="008E2A0A"/>
    <w:rsid w:val="008E4ECE"/>
    <w:rsid w:val="008E4EDF"/>
    <w:rsid w:val="008E5AD3"/>
    <w:rsid w:val="00926CB1"/>
    <w:rsid w:val="009312BB"/>
    <w:rsid w:val="00934A0F"/>
    <w:rsid w:val="00947BCE"/>
    <w:rsid w:val="00963672"/>
    <w:rsid w:val="00963A9B"/>
    <w:rsid w:val="00964D6F"/>
    <w:rsid w:val="00965AA1"/>
    <w:rsid w:val="00981743"/>
    <w:rsid w:val="009832A9"/>
    <w:rsid w:val="00993B0C"/>
    <w:rsid w:val="0099747D"/>
    <w:rsid w:val="009B512E"/>
    <w:rsid w:val="00A02F03"/>
    <w:rsid w:val="00A1269A"/>
    <w:rsid w:val="00A13147"/>
    <w:rsid w:val="00A17249"/>
    <w:rsid w:val="00A229BA"/>
    <w:rsid w:val="00A26601"/>
    <w:rsid w:val="00A26C0D"/>
    <w:rsid w:val="00A361D1"/>
    <w:rsid w:val="00A42283"/>
    <w:rsid w:val="00A436C8"/>
    <w:rsid w:val="00A60876"/>
    <w:rsid w:val="00A762BE"/>
    <w:rsid w:val="00A832E9"/>
    <w:rsid w:val="00AB6CDF"/>
    <w:rsid w:val="00AC732A"/>
    <w:rsid w:val="00AD2F21"/>
    <w:rsid w:val="00AD2F39"/>
    <w:rsid w:val="00AF5AF0"/>
    <w:rsid w:val="00AF6DD0"/>
    <w:rsid w:val="00AF7AFC"/>
    <w:rsid w:val="00AF7E39"/>
    <w:rsid w:val="00B120AF"/>
    <w:rsid w:val="00B15969"/>
    <w:rsid w:val="00B17FF8"/>
    <w:rsid w:val="00B7644D"/>
    <w:rsid w:val="00B768C4"/>
    <w:rsid w:val="00B9529C"/>
    <w:rsid w:val="00BA6375"/>
    <w:rsid w:val="00BB4596"/>
    <w:rsid w:val="00BE19C3"/>
    <w:rsid w:val="00BF4CDB"/>
    <w:rsid w:val="00C14649"/>
    <w:rsid w:val="00C20C14"/>
    <w:rsid w:val="00C2256B"/>
    <w:rsid w:val="00C23B31"/>
    <w:rsid w:val="00C37F7C"/>
    <w:rsid w:val="00C4393E"/>
    <w:rsid w:val="00C44F01"/>
    <w:rsid w:val="00C50CC2"/>
    <w:rsid w:val="00C60CB8"/>
    <w:rsid w:val="00C70A70"/>
    <w:rsid w:val="00C77F6E"/>
    <w:rsid w:val="00C81FA1"/>
    <w:rsid w:val="00C97743"/>
    <w:rsid w:val="00CA207C"/>
    <w:rsid w:val="00CB58F5"/>
    <w:rsid w:val="00CD7317"/>
    <w:rsid w:val="00CE6D6C"/>
    <w:rsid w:val="00CF5D28"/>
    <w:rsid w:val="00D043DE"/>
    <w:rsid w:val="00D215BA"/>
    <w:rsid w:val="00D274F2"/>
    <w:rsid w:val="00D46788"/>
    <w:rsid w:val="00D47759"/>
    <w:rsid w:val="00D5011F"/>
    <w:rsid w:val="00D63C05"/>
    <w:rsid w:val="00D8615E"/>
    <w:rsid w:val="00D97404"/>
    <w:rsid w:val="00D977BF"/>
    <w:rsid w:val="00DA2110"/>
    <w:rsid w:val="00DA487F"/>
    <w:rsid w:val="00E06CA6"/>
    <w:rsid w:val="00E54E36"/>
    <w:rsid w:val="00E54E57"/>
    <w:rsid w:val="00E60218"/>
    <w:rsid w:val="00E66DD7"/>
    <w:rsid w:val="00E80879"/>
    <w:rsid w:val="00E82588"/>
    <w:rsid w:val="00E84EEA"/>
    <w:rsid w:val="00E85165"/>
    <w:rsid w:val="00EB069C"/>
    <w:rsid w:val="00EC21D0"/>
    <w:rsid w:val="00EC6F0F"/>
    <w:rsid w:val="00ED6267"/>
    <w:rsid w:val="00EE72C3"/>
    <w:rsid w:val="00EF3031"/>
    <w:rsid w:val="00F01847"/>
    <w:rsid w:val="00F03CA8"/>
    <w:rsid w:val="00F03D19"/>
    <w:rsid w:val="00F12267"/>
    <w:rsid w:val="00F205EC"/>
    <w:rsid w:val="00F35A68"/>
    <w:rsid w:val="00F41A95"/>
    <w:rsid w:val="00F523D9"/>
    <w:rsid w:val="00F74684"/>
    <w:rsid w:val="00F82E67"/>
    <w:rsid w:val="00F917C1"/>
    <w:rsid w:val="00FB25F6"/>
    <w:rsid w:val="00FD340A"/>
    <w:rsid w:val="00FF2299"/>
    <w:rsid w:val="027976CA"/>
    <w:rsid w:val="02972267"/>
    <w:rsid w:val="04090DF1"/>
    <w:rsid w:val="0F2408F5"/>
    <w:rsid w:val="16027CCE"/>
    <w:rsid w:val="183D18C2"/>
    <w:rsid w:val="1C775D01"/>
    <w:rsid w:val="1E840723"/>
    <w:rsid w:val="23A979DB"/>
    <w:rsid w:val="31DD411A"/>
    <w:rsid w:val="365C268B"/>
    <w:rsid w:val="3D2D722F"/>
    <w:rsid w:val="3DAC5CA6"/>
    <w:rsid w:val="47C86A08"/>
    <w:rsid w:val="4A0C6E44"/>
    <w:rsid w:val="4B9C1A50"/>
    <w:rsid w:val="4D483F23"/>
    <w:rsid w:val="51531BB6"/>
    <w:rsid w:val="51940391"/>
    <w:rsid w:val="51C60010"/>
    <w:rsid w:val="637313AF"/>
    <w:rsid w:val="63B56C38"/>
    <w:rsid w:val="669F133D"/>
    <w:rsid w:val="66E04A8F"/>
    <w:rsid w:val="69270753"/>
    <w:rsid w:val="69F820EF"/>
    <w:rsid w:val="6B917F05"/>
    <w:rsid w:val="6BD237BA"/>
    <w:rsid w:val="6D942562"/>
    <w:rsid w:val="749E4FF0"/>
    <w:rsid w:val="79CA0793"/>
    <w:rsid w:val="7D641299"/>
    <w:rsid w:val="7FC9137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4D7F8"/>
  <w15:docId w15:val="{8161765C-A2FB-4EC1-862D-F54D5B14D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qFormat="1"/>
    <w:lsdException w:name="footnote text" w:semiHidden="1"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iPriority="0" w:unhideWhenUsed="1" w:qFormat="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iPriority="0" w:unhideWhenUsed="1" w:qFormat="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pPr>
      <w:widowControl w:val="0"/>
      <w:jc w:val="both"/>
    </w:pPr>
    <w:rPr>
      <w:sz w:val="21"/>
      <w:szCs w:val="24"/>
    </w:rPr>
  </w:style>
  <w:style w:type="paragraph" w:styleId="10">
    <w:name w:val="heading 1"/>
    <w:basedOn w:val="a2"/>
    <w:next w:val="a2"/>
    <w:link w:val="11"/>
    <w:qFormat/>
    <w:pPr>
      <w:keepNext/>
      <w:keepLines/>
      <w:spacing w:before="340" w:after="330" w:line="578" w:lineRule="auto"/>
      <w:outlineLvl w:val="0"/>
    </w:pPr>
    <w:rPr>
      <w:rFonts w:ascii="Calibri" w:hAnsi="Calibri"/>
      <w:b/>
      <w:bCs/>
      <w:sz w:val="44"/>
      <w:szCs w:val="44"/>
    </w:rPr>
  </w:style>
  <w:style w:type="paragraph" w:styleId="21">
    <w:name w:val="heading 2"/>
    <w:basedOn w:val="a2"/>
    <w:next w:val="a2"/>
    <w:link w:val="210"/>
    <w:qFormat/>
    <w:pPr>
      <w:keepNext/>
      <w:keepLines/>
      <w:spacing w:before="260" w:after="260" w:line="416" w:lineRule="auto"/>
      <w:outlineLvl w:val="1"/>
    </w:pPr>
    <w:rPr>
      <w:rFonts w:ascii="Arial" w:eastAsia="黑体" w:hAnsi="Arial"/>
      <w:b/>
      <w:bCs/>
      <w:sz w:val="32"/>
      <w:szCs w:val="32"/>
    </w:rPr>
  </w:style>
  <w:style w:type="paragraph" w:styleId="31">
    <w:name w:val="heading 3"/>
    <w:basedOn w:val="a2"/>
    <w:next w:val="a2"/>
    <w:link w:val="32"/>
    <w:qFormat/>
    <w:pPr>
      <w:keepNext/>
      <w:keepLines/>
      <w:spacing w:before="260" w:after="260" w:line="416" w:lineRule="auto"/>
      <w:outlineLvl w:val="2"/>
    </w:pPr>
    <w:rPr>
      <w:rFonts w:ascii="Calibri" w:hAnsi="Calibri"/>
      <w:b/>
      <w:bCs/>
      <w:sz w:val="32"/>
      <w:szCs w:val="32"/>
    </w:rPr>
  </w:style>
  <w:style w:type="paragraph" w:styleId="4">
    <w:name w:val="heading 4"/>
    <w:basedOn w:val="a2"/>
    <w:next w:val="a2"/>
    <w:link w:val="40"/>
    <w:qFormat/>
    <w:pPr>
      <w:keepNext/>
      <w:keepLines/>
      <w:spacing w:before="280" w:after="290" w:line="374" w:lineRule="auto"/>
      <w:outlineLvl w:val="3"/>
    </w:pPr>
    <w:rPr>
      <w:rFonts w:ascii="Arial" w:eastAsia="黑体" w:hAnsi="Arial"/>
      <w:b/>
      <w:sz w:val="28"/>
      <w:szCs w:val="20"/>
    </w:rPr>
  </w:style>
  <w:style w:type="paragraph" w:styleId="5">
    <w:name w:val="heading 5"/>
    <w:basedOn w:val="a2"/>
    <w:next w:val="a2"/>
    <w:link w:val="50"/>
    <w:qFormat/>
    <w:pPr>
      <w:keepNext/>
      <w:keepLines/>
      <w:widowControl/>
      <w:numPr>
        <w:ilvl w:val="4"/>
        <w:numId w:val="1"/>
      </w:numPr>
      <w:tabs>
        <w:tab w:val="left" w:pos="1800"/>
        <w:tab w:val="left" w:pos="2520"/>
      </w:tabs>
      <w:spacing w:before="280" w:after="290" w:line="372" w:lineRule="auto"/>
      <w:jc w:val="left"/>
      <w:outlineLvl w:val="4"/>
    </w:pPr>
    <w:rPr>
      <w:rFonts w:ascii="Calibri" w:hAnsi="Calibri"/>
      <w:b/>
      <w:sz w:val="24"/>
      <w:szCs w:val="20"/>
    </w:rPr>
  </w:style>
  <w:style w:type="paragraph" w:styleId="6">
    <w:name w:val="heading 6"/>
    <w:basedOn w:val="a2"/>
    <w:next w:val="a2"/>
    <w:link w:val="60"/>
    <w:qFormat/>
    <w:pPr>
      <w:keepNext/>
      <w:keepLines/>
      <w:widowControl/>
      <w:numPr>
        <w:ilvl w:val="5"/>
        <w:numId w:val="1"/>
      </w:numPr>
      <w:tabs>
        <w:tab w:val="left" w:pos="2160"/>
        <w:tab w:val="left" w:pos="2940"/>
      </w:tabs>
      <w:spacing w:before="240" w:after="64" w:line="317" w:lineRule="auto"/>
      <w:jc w:val="left"/>
      <w:outlineLvl w:val="5"/>
    </w:pPr>
    <w:rPr>
      <w:rFonts w:ascii="Calibri" w:hAnsi="Calibri"/>
      <w:b/>
      <w:sz w:val="24"/>
      <w:szCs w:val="20"/>
    </w:rPr>
  </w:style>
  <w:style w:type="paragraph" w:styleId="7">
    <w:name w:val="heading 7"/>
    <w:basedOn w:val="a2"/>
    <w:next w:val="a2"/>
    <w:link w:val="70"/>
    <w:qFormat/>
    <w:pPr>
      <w:keepNext/>
      <w:keepLines/>
      <w:widowControl/>
      <w:numPr>
        <w:ilvl w:val="6"/>
        <w:numId w:val="1"/>
      </w:numPr>
      <w:tabs>
        <w:tab w:val="left" w:pos="2520"/>
        <w:tab w:val="left" w:pos="3360"/>
      </w:tabs>
      <w:spacing w:before="240" w:after="64" w:line="317" w:lineRule="auto"/>
      <w:jc w:val="left"/>
      <w:outlineLvl w:val="6"/>
    </w:pPr>
    <w:rPr>
      <w:rFonts w:ascii="Calibri" w:hAnsi="Calibri"/>
      <w:b/>
      <w:sz w:val="24"/>
      <w:szCs w:val="20"/>
    </w:rPr>
  </w:style>
  <w:style w:type="paragraph" w:styleId="8">
    <w:name w:val="heading 8"/>
    <w:basedOn w:val="a2"/>
    <w:next w:val="a2"/>
    <w:link w:val="80"/>
    <w:qFormat/>
    <w:pPr>
      <w:keepNext/>
      <w:keepLines/>
      <w:tabs>
        <w:tab w:val="left" w:pos="1440"/>
      </w:tabs>
      <w:spacing w:before="240" w:after="64" w:line="319" w:lineRule="auto"/>
      <w:ind w:left="1440" w:hanging="1440"/>
      <w:outlineLvl w:val="7"/>
    </w:pPr>
    <w:rPr>
      <w:rFonts w:ascii="Arial" w:eastAsia="黑体" w:hAnsi="Arial"/>
      <w:sz w:val="24"/>
    </w:rPr>
  </w:style>
  <w:style w:type="paragraph" w:styleId="9">
    <w:name w:val="heading 9"/>
    <w:basedOn w:val="a2"/>
    <w:next w:val="a2"/>
    <w:link w:val="90"/>
    <w:qFormat/>
    <w:pPr>
      <w:keepNext/>
      <w:keepLines/>
      <w:tabs>
        <w:tab w:val="left" w:pos="1584"/>
      </w:tabs>
      <w:spacing w:before="240" w:after="64" w:line="319" w:lineRule="auto"/>
      <w:ind w:left="1584" w:hanging="1584"/>
      <w:outlineLvl w:val="8"/>
    </w:pPr>
    <w:rPr>
      <w:rFonts w:ascii="Arial" w:eastAsia="黑体" w:hAnsi="Arial"/>
      <w:szCs w:val="21"/>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71">
    <w:name w:val="toc 7"/>
    <w:basedOn w:val="a2"/>
    <w:next w:val="a2"/>
    <w:qFormat/>
    <w:pPr>
      <w:spacing w:line="360" w:lineRule="auto"/>
      <w:ind w:left="1440"/>
      <w:jc w:val="left"/>
    </w:pPr>
    <w:rPr>
      <w:rFonts w:ascii="Calibri" w:hAnsi="Calibri" w:cs="Calibri"/>
      <w:sz w:val="18"/>
      <w:szCs w:val="18"/>
    </w:rPr>
  </w:style>
  <w:style w:type="paragraph" w:styleId="a6">
    <w:name w:val="Normal Indent"/>
    <w:basedOn w:val="a2"/>
    <w:link w:val="12"/>
    <w:qFormat/>
    <w:pPr>
      <w:ind w:firstLine="420"/>
      <w:jc w:val="left"/>
    </w:pPr>
    <w:rPr>
      <w:rFonts w:ascii="Calibri" w:eastAsia="楷体_GB2312" w:hAnsi="Calibri"/>
      <w:sz w:val="24"/>
      <w:szCs w:val="20"/>
    </w:rPr>
  </w:style>
  <w:style w:type="paragraph" w:styleId="a7">
    <w:name w:val="caption"/>
    <w:basedOn w:val="a2"/>
    <w:next w:val="a2"/>
    <w:qFormat/>
    <w:pPr>
      <w:ind w:left="640" w:hanging="640"/>
      <w:jc w:val="center"/>
    </w:pPr>
    <w:rPr>
      <w:rFonts w:ascii="BankGothic Lt BT" w:hAnsi="BankGothic Lt BT" w:cs="Arial"/>
      <w:sz w:val="32"/>
    </w:rPr>
  </w:style>
  <w:style w:type="paragraph" w:styleId="a8">
    <w:name w:val="Document Map"/>
    <w:basedOn w:val="a2"/>
    <w:semiHidden/>
    <w:qFormat/>
    <w:pPr>
      <w:shd w:val="clear" w:color="auto" w:fill="000080"/>
    </w:pPr>
    <w:rPr>
      <w:szCs w:val="20"/>
    </w:rPr>
  </w:style>
  <w:style w:type="paragraph" w:styleId="a9">
    <w:name w:val="annotation text"/>
    <w:basedOn w:val="a2"/>
    <w:link w:val="aa"/>
    <w:semiHidden/>
    <w:unhideWhenUsed/>
    <w:qFormat/>
    <w:pPr>
      <w:jc w:val="left"/>
    </w:pPr>
  </w:style>
  <w:style w:type="paragraph" w:styleId="ab">
    <w:name w:val="Salutation"/>
    <w:basedOn w:val="a2"/>
    <w:next w:val="a2"/>
    <w:qFormat/>
    <w:rPr>
      <w:rFonts w:ascii="宋体" w:hAnsi="宋体"/>
      <w:spacing w:val="20"/>
      <w:sz w:val="24"/>
      <w:szCs w:val="22"/>
      <w:lang w:eastAsia="en-US" w:bidi="en-US"/>
    </w:rPr>
  </w:style>
  <w:style w:type="paragraph" w:styleId="33">
    <w:name w:val="Body Text 3"/>
    <w:basedOn w:val="a2"/>
    <w:qFormat/>
    <w:pPr>
      <w:spacing w:after="120" w:line="300" w:lineRule="auto"/>
      <w:ind w:firstLine="250"/>
    </w:pPr>
    <w:rPr>
      <w:sz w:val="16"/>
      <w:szCs w:val="16"/>
    </w:rPr>
  </w:style>
  <w:style w:type="paragraph" w:styleId="ac">
    <w:name w:val="Closing"/>
    <w:basedOn w:val="a2"/>
    <w:qFormat/>
    <w:pPr>
      <w:ind w:left="100"/>
    </w:pPr>
    <w:rPr>
      <w:rFonts w:ascii="宋体" w:hAnsi="宋体"/>
      <w:spacing w:val="20"/>
      <w:sz w:val="24"/>
      <w:szCs w:val="22"/>
      <w:lang w:eastAsia="en-US" w:bidi="en-US"/>
    </w:rPr>
  </w:style>
  <w:style w:type="paragraph" w:styleId="ad">
    <w:name w:val="Body Text"/>
    <w:basedOn w:val="a2"/>
    <w:next w:val="22"/>
    <w:link w:val="ae"/>
    <w:qFormat/>
    <w:pPr>
      <w:tabs>
        <w:tab w:val="left" w:pos="5250"/>
      </w:tabs>
    </w:pPr>
    <w:rPr>
      <w:rFonts w:ascii="Calibri" w:hAnsi="Calibri"/>
      <w:sz w:val="28"/>
    </w:rPr>
  </w:style>
  <w:style w:type="paragraph" w:styleId="22">
    <w:name w:val="Body Text 2"/>
    <w:basedOn w:val="a2"/>
    <w:qFormat/>
    <w:pPr>
      <w:spacing w:after="120" w:line="480" w:lineRule="auto"/>
    </w:pPr>
  </w:style>
  <w:style w:type="paragraph" w:styleId="af">
    <w:name w:val="Body Text Indent"/>
    <w:basedOn w:val="a2"/>
    <w:link w:val="af0"/>
    <w:qFormat/>
    <w:pPr>
      <w:spacing w:line="520" w:lineRule="exact"/>
      <w:ind w:left="570"/>
    </w:pPr>
    <w:rPr>
      <w:rFonts w:ascii="方正仿宋简体" w:eastAsia="方正仿宋简体" w:hAnsi="创艺简仿宋"/>
      <w:sz w:val="24"/>
      <w:szCs w:val="20"/>
    </w:rPr>
  </w:style>
  <w:style w:type="paragraph" w:styleId="23">
    <w:name w:val="List 2"/>
    <w:basedOn w:val="a2"/>
    <w:qFormat/>
    <w:pPr>
      <w:ind w:left="100" w:hanging="200"/>
    </w:pPr>
    <w:rPr>
      <w:lang w:eastAsia="en-US" w:bidi="en-US"/>
    </w:rPr>
  </w:style>
  <w:style w:type="paragraph" w:styleId="af1">
    <w:name w:val="Block Text"/>
    <w:basedOn w:val="a2"/>
    <w:qFormat/>
    <w:pPr>
      <w:ind w:left="113" w:right="113"/>
      <w:jc w:val="center"/>
    </w:pPr>
    <w:rPr>
      <w:rFonts w:ascii="仿宋_GB2312" w:eastAsia="仿宋_GB2312"/>
      <w:b/>
      <w:szCs w:val="20"/>
    </w:rPr>
  </w:style>
  <w:style w:type="paragraph" w:styleId="24">
    <w:name w:val="List Bullet 2"/>
    <w:basedOn w:val="a2"/>
    <w:qFormat/>
    <w:pPr>
      <w:tabs>
        <w:tab w:val="left" w:pos="780"/>
      </w:tabs>
      <w:ind w:left="780" w:hanging="360"/>
      <w:outlineLvl w:val="0"/>
    </w:pPr>
    <w:rPr>
      <w:color w:val="0000FF"/>
      <w:sz w:val="24"/>
      <w:szCs w:val="20"/>
    </w:rPr>
  </w:style>
  <w:style w:type="paragraph" w:styleId="51">
    <w:name w:val="toc 5"/>
    <w:basedOn w:val="a2"/>
    <w:next w:val="a2"/>
    <w:qFormat/>
    <w:pPr>
      <w:spacing w:line="360" w:lineRule="auto"/>
      <w:ind w:left="960"/>
      <w:jc w:val="left"/>
    </w:pPr>
    <w:rPr>
      <w:rFonts w:ascii="Calibri" w:hAnsi="Calibri" w:cs="Calibri"/>
      <w:sz w:val="18"/>
      <w:szCs w:val="18"/>
    </w:rPr>
  </w:style>
  <w:style w:type="paragraph" w:styleId="34">
    <w:name w:val="toc 3"/>
    <w:basedOn w:val="a2"/>
    <w:next w:val="a2"/>
    <w:uiPriority w:val="39"/>
    <w:qFormat/>
    <w:pPr>
      <w:ind w:left="840"/>
    </w:pPr>
  </w:style>
  <w:style w:type="paragraph" w:styleId="af2">
    <w:name w:val="Plain Text"/>
    <w:basedOn w:val="a2"/>
    <w:link w:val="af3"/>
    <w:qFormat/>
    <w:rPr>
      <w:rFonts w:ascii="宋体" w:eastAsia="楷体_GB2312" w:hAnsi="Courier New"/>
      <w:sz w:val="28"/>
      <w:szCs w:val="20"/>
    </w:rPr>
  </w:style>
  <w:style w:type="paragraph" w:styleId="81">
    <w:name w:val="toc 8"/>
    <w:basedOn w:val="a2"/>
    <w:next w:val="a2"/>
    <w:qFormat/>
    <w:pPr>
      <w:spacing w:line="360" w:lineRule="auto"/>
      <w:ind w:left="1680"/>
      <w:jc w:val="left"/>
    </w:pPr>
    <w:rPr>
      <w:rFonts w:ascii="Calibri" w:hAnsi="Calibri" w:cs="Calibri"/>
      <w:sz w:val="18"/>
      <w:szCs w:val="18"/>
    </w:rPr>
  </w:style>
  <w:style w:type="paragraph" w:styleId="af4">
    <w:name w:val="Date"/>
    <w:basedOn w:val="a2"/>
    <w:next w:val="a2"/>
    <w:link w:val="af5"/>
    <w:qFormat/>
    <w:pPr>
      <w:ind w:left="100"/>
    </w:pPr>
    <w:rPr>
      <w:rFonts w:ascii="Calibri" w:hAnsi="Calibri"/>
      <w:sz w:val="28"/>
    </w:rPr>
  </w:style>
  <w:style w:type="paragraph" w:styleId="25">
    <w:name w:val="Body Text Indent 2"/>
    <w:basedOn w:val="a2"/>
    <w:qFormat/>
    <w:pPr>
      <w:spacing w:line="520" w:lineRule="exact"/>
      <w:ind w:firstLine="570"/>
    </w:pPr>
    <w:rPr>
      <w:rFonts w:ascii="方正仿宋简体" w:eastAsia="方正仿宋简体" w:hAnsi="创艺简仿宋"/>
      <w:bCs/>
      <w:sz w:val="24"/>
      <w:szCs w:val="20"/>
    </w:rPr>
  </w:style>
  <w:style w:type="paragraph" w:styleId="af6">
    <w:name w:val="endnote text"/>
    <w:basedOn w:val="a2"/>
    <w:link w:val="af7"/>
    <w:uiPriority w:val="99"/>
    <w:semiHidden/>
    <w:unhideWhenUsed/>
    <w:qFormat/>
    <w:rPr>
      <w:sz w:val="20"/>
    </w:rPr>
  </w:style>
  <w:style w:type="paragraph" w:styleId="af8">
    <w:name w:val="Balloon Text"/>
    <w:basedOn w:val="a2"/>
    <w:semiHidden/>
    <w:qFormat/>
    <w:rPr>
      <w:sz w:val="18"/>
      <w:szCs w:val="18"/>
    </w:rPr>
  </w:style>
  <w:style w:type="paragraph" w:styleId="af9">
    <w:name w:val="footer"/>
    <w:basedOn w:val="a2"/>
    <w:link w:val="afa"/>
    <w:qFormat/>
    <w:pPr>
      <w:tabs>
        <w:tab w:val="center" w:pos="4153"/>
        <w:tab w:val="right" w:pos="8306"/>
      </w:tabs>
      <w:jc w:val="left"/>
    </w:pPr>
    <w:rPr>
      <w:sz w:val="18"/>
      <w:szCs w:val="18"/>
    </w:rPr>
  </w:style>
  <w:style w:type="paragraph" w:styleId="afb">
    <w:name w:val="header"/>
    <w:basedOn w:val="a2"/>
    <w:link w:val="afc"/>
    <w:qFormat/>
    <w:pPr>
      <w:pBdr>
        <w:bottom w:val="single" w:sz="6" w:space="1" w:color="auto"/>
      </w:pBdr>
      <w:tabs>
        <w:tab w:val="center" w:pos="4153"/>
        <w:tab w:val="right" w:pos="8306"/>
      </w:tabs>
      <w:jc w:val="center"/>
    </w:pPr>
    <w:rPr>
      <w:rFonts w:ascii="Calibri" w:hAnsi="Calibri"/>
      <w:sz w:val="18"/>
      <w:szCs w:val="18"/>
    </w:rPr>
  </w:style>
  <w:style w:type="paragraph" w:styleId="13">
    <w:name w:val="toc 1"/>
    <w:basedOn w:val="a2"/>
    <w:next w:val="a2"/>
    <w:uiPriority w:val="39"/>
    <w:qFormat/>
    <w:rPr>
      <w:sz w:val="30"/>
    </w:rPr>
  </w:style>
  <w:style w:type="paragraph" w:styleId="41">
    <w:name w:val="toc 4"/>
    <w:basedOn w:val="a2"/>
    <w:next w:val="a2"/>
    <w:qFormat/>
    <w:pPr>
      <w:spacing w:line="360" w:lineRule="auto"/>
      <w:ind w:left="720"/>
      <w:jc w:val="left"/>
    </w:pPr>
    <w:rPr>
      <w:rFonts w:ascii="Calibri" w:hAnsi="Calibri" w:cs="Calibri"/>
      <w:sz w:val="18"/>
      <w:szCs w:val="18"/>
    </w:rPr>
  </w:style>
  <w:style w:type="paragraph" w:styleId="afd">
    <w:name w:val="index heading"/>
    <w:basedOn w:val="a2"/>
    <w:next w:val="14"/>
    <w:semiHidden/>
    <w:qFormat/>
    <w:pPr>
      <w:widowControl/>
      <w:spacing w:after="200" w:line="276" w:lineRule="auto"/>
      <w:jc w:val="left"/>
    </w:pPr>
    <w:rPr>
      <w:rFonts w:ascii="Arial" w:hAnsi="Arial" w:cs="Arial"/>
      <w:b/>
      <w:bCs/>
      <w:sz w:val="22"/>
      <w:szCs w:val="22"/>
      <w:lang w:eastAsia="en-US" w:bidi="en-US"/>
    </w:rPr>
  </w:style>
  <w:style w:type="paragraph" w:styleId="14">
    <w:name w:val="index 1"/>
    <w:basedOn w:val="a2"/>
    <w:next w:val="a2"/>
    <w:qFormat/>
    <w:rPr>
      <w:b/>
      <w:bCs/>
    </w:rPr>
  </w:style>
  <w:style w:type="paragraph" w:styleId="afe">
    <w:name w:val="Subtitle"/>
    <w:basedOn w:val="a2"/>
    <w:next w:val="a2"/>
    <w:link w:val="aff"/>
    <w:qFormat/>
    <w:pPr>
      <w:widowControl/>
      <w:spacing w:after="200" w:line="276" w:lineRule="auto"/>
      <w:jc w:val="left"/>
    </w:pPr>
    <w:rPr>
      <w:rFonts w:ascii="Calibri" w:hAnsi="Calibri"/>
    </w:rPr>
  </w:style>
  <w:style w:type="paragraph" w:styleId="aff0">
    <w:name w:val="List"/>
    <w:basedOn w:val="a2"/>
    <w:qFormat/>
    <w:pPr>
      <w:ind w:left="420" w:hanging="420"/>
    </w:pPr>
    <w:rPr>
      <w:szCs w:val="20"/>
    </w:rPr>
  </w:style>
  <w:style w:type="paragraph" w:styleId="aff1">
    <w:name w:val="footnote text"/>
    <w:basedOn w:val="a2"/>
    <w:link w:val="aff2"/>
    <w:uiPriority w:val="99"/>
    <w:semiHidden/>
    <w:unhideWhenUsed/>
    <w:qFormat/>
    <w:pPr>
      <w:spacing w:after="40"/>
    </w:pPr>
    <w:rPr>
      <w:sz w:val="18"/>
    </w:rPr>
  </w:style>
  <w:style w:type="paragraph" w:styleId="61">
    <w:name w:val="toc 6"/>
    <w:basedOn w:val="a2"/>
    <w:next w:val="a2"/>
    <w:qFormat/>
    <w:pPr>
      <w:ind w:left="2100"/>
    </w:pPr>
  </w:style>
  <w:style w:type="paragraph" w:styleId="35">
    <w:name w:val="Body Text Indent 3"/>
    <w:basedOn w:val="a2"/>
    <w:qFormat/>
    <w:pPr>
      <w:spacing w:line="360" w:lineRule="auto"/>
      <w:ind w:left="659"/>
    </w:pPr>
    <w:rPr>
      <w:rFonts w:ascii="宋体" w:hAnsi="宋体"/>
      <w:sz w:val="24"/>
    </w:rPr>
  </w:style>
  <w:style w:type="paragraph" w:styleId="aff3">
    <w:name w:val="table of figures"/>
    <w:basedOn w:val="a2"/>
    <w:next w:val="a2"/>
    <w:uiPriority w:val="99"/>
    <w:unhideWhenUsed/>
    <w:qFormat/>
  </w:style>
  <w:style w:type="paragraph" w:styleId="26">
    <w:name w:val="toc 2"/>
    <w:basedOn w:val="a2"/>
    <w:next w:val="a2"/>
    <w:uiPriority w:val="39"/>
    <w:qFormat/>
    <w:pPr>
      <w:ind w:left="420"/>
    </w:pPr>
  </w:style>
  <w:style w:type="paragraph" w:styleId="91">
    <w:name w:val="toc 9"/>
    <w:basedOn w:val="a2"/>
    <w:next w:val="a2"/>
    <w:qFormat/>
    <w:pPr>
      <w:spacing w:line="360" w:lineRule="auto"/>
      <w:ind w:left="1920"/>
      <w:jc w:val="left"/>
    </w:pPr>
    <w:rPr>
      <w:rFonts w:ascii="Calibri" w:hAnsi="Calibri" w:cs="Calibri"/>
      <w:sz w:val="18"/>
      <w:szCs w:val="18"/>
    </w:rPr>
  </w:style>
  <w:style w:type="paragraph" w:styleId="27">
    <w:name w:val="List Continue 2"/>
    <w:basedOn w:val="a2"/>
    <w:qFormat/>
    <w:pPr>
      <w:spacing w:after="120"/>
      <w:ind w:left="840"/>
    </w:pPr>
    <w:rPr>
      <w:lang w:eastAsia="en-US" w:bidi="en-US"/>
    </w:rPr>
  </w:style>
  <w:style w:type="paragraph" w:styleId="aff4">
    <w:name w:val="Normal (Web)"/>
    <w:basedOn w:val="a2"/>
    <w:semiHidden/>
    <w:unhideWhenUsed/>
    <w:qFormat/>
    <w:pPr>
      <w:widowControl/>
      <w:spacing w:before="100" w:beforeAutospacing="1" w:after="100" w:afterAutospacing="1"/>
      <w:jc w:val="left"/>
    </w:pPr>
    <w:rPr>
      <w:rFonts w:ascii="宋体" w:hAnsi="宋体" w:cs="宋体"/>
      <w:sz w:val="24"/>
    </w:rPr>
  </w:style>
  <w:style w:type="paragraph" w:styleId="aff5">
    <w:name w:val="Title"/>
    <w:basedOn w:val="a2"/>
    <w:next w:val="a2"/>
    <w:link w:val="aff6"/>
    <w:qFormat/>
    <w:pPr>
      <w:widowControl/>
      <w:spacing w:after="300"/>
      <w:contextualSpacing/>
      <w:jc w:val="left"/>
    </w:pPr>
    <w:rPr>
      <w:rFonts w:ascii="Cambria" w:hAnsi="Cambria"/>
      <w:smallCaps/>
      <w:sz w:val="52"/>
      <w:szCs w:val="52"/>
      <w:lang w:eastAsia="en-US" w:bidi="en-US"/>
    </w:rPr>
  </w:style>
  <w:style w:type="paragraph" w:styleId="aff7">
    <w:name w:val="annotation subject"/>
    <w:basedOn w:val="a9"/>
    <w:next w:val="a9"/>
    <w:link w:val="aff8"/>
    <w:semiHidden/>
    <w:unhideWhenUsed/>
    <w:qFormat/>
    <w:rPr>
      <w:b/>
      <w:bCs/>
    </w:rPr>
  </w:style>
  <w:style w:type="paragraph" w:styleId="aff9">
    <w:name w:val="Body Text First Indent"/>
    <w:next w:val="15"/>
    <w:link w:val="affa"/>
    <w:semiHidden/>
    <w:unhideWhenUsed/>
    <w:qFormat/>
    <w:pPr>
      <w:spacing w:before="200" w:after="120" w:line="276" w:lineRule="auto"/>
      <w:ind w:firstLine="420"/>
    </w:pPr>
    <w:rPr>
      <w:rFonts w:ascii="Cambria" w:hAnsi="Cambria"/>
      <w:sz w:val="21"/>
      <w:szCs w:val="24"/>
    </w:rPr>
  </w:style>
  <w:style w:type="paragraph" w:customStyle="1" w:styleId="15">
    <w:name w:val="样式 正文首行缩进 + 首行缩进:  1 字符"/>
    <w:basedOn w:val="a2"/>
    <w:next w:val="afb"/>
    <w:qFormat/>
    <w:pPr>
      <w:widowControl/>
      <w:spacing w:after="40" w:line="276" w:lineRule="auto"/>
      <w:ind w:firstLine="200"/>
      <w:jc w:val="left"/>
    </w:pPr>
    <w:rPr>
      <w:rFonts w:ascii="Cambria" w:hAnsi="Cambria"/>
      <w:sz w:val="22"/>
      <w:szCs w:val="20"/>
      <w:lang w:eastAsia="en-US" w:bidi="en-US"/>
    </w:rPr>
  </w:style>
  <w:style w:type="paragraph" w:styleId="28">
    <w:name w:val="Body Text First Indent 2"/>
    <w:basedOn w:val="af"/>
    <w:unhideWhenUsed/>
    <w:qFormat/>
    <w:pPr>
      <w:spacing w:after="120" w:line="240" w:lineRule="auto"/>
      <w:ind w:leftChars="200" w:left="420" w:firstLineChars="200" w:firstLine="420"/>
    </w:pPr>
    <w:rPr>
      <w:rFonts w:ascii="Times New Roman" w:eastAsia="宋体" w:hAnsi="Times New Roman"/>
      <w:sz w:val="21"/>
      <w:szCs w:val="24"/>
    </w:rPr>
  </w:style>
  <w:style w:type="table" w:styleId="affb">
    <w:name w:val="Table Grid"/>
    <w:basedOn w:val="a4"/>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c">
    <w:name w:val="Table Theme"/>
    <w:basedOn w:val="a4"/>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d">
    <w:name w:val="Strong"/>
    <w:uiPriority w:val="22"/>
    <w:qFormat/>
    <w:rPr>
      <w:b/>
      <w:bCs/>
    </w:rPr>
  </w:style>
  <w:style w:type="character" w:styleId="affe">
    <w:name w:val="endnote reference"/>
    <w:basedOn w:val="a3"/>
    <w:uiPriority w:val="99"/>
    <w:semiHidden/>
    <w:unhideWhenUsed/>
    <w:qFormat/>
    <w:rPr>
      <w:vertAlign w:val="superscript"/>
    </w:rPr>
  </w:style>
  <w:style w:type="character" w:styleId="afff">
    <w:name w:val="page number"/>
    <w:basedOn w:val="a3"/>
    <w:qFormat/>
  </w:style>
  <w:style w:type="character" w:styleId="afff0">
    <w:name w:val="FollowedHyperlink"/>
    <w:uiPriority w:val="99"/>
    <w:qFormat/>
    <w:rPr>
      <w:color w:val="800080"/>
      <w:u w:val="single"/>
    </w:rPr>
  </w:style>
  <w:style w:type="character" w:styleId="afff1">
    <w:name w:val="Emphasis"/>
    <w:basedOn w:val="a3"/>
    <w:qFormat/>
  </w:style>
  <w:style w:type="character" w:styleId="afff2">
    <w:name w:val="Hyperlink"/>
    <w:uiPriority w:val="99"/>
    <w:qFormat/>
    <w:rPr>
      <w:color w:val="0000FF"/>
      <w:u w:val="single"/>
    </w:rPr>
  </w:style>
  <w:style w:type="character" w:styleId="afff3">
    <w:name w:val="annotation reference"/>
    <w:basedOn w:val="a3"/>
    <w:semiHidden/>
    <w:unhideWhenUsed/>
    <w:qFormat/>
    <w:rPr>
      <w:sz w:val="21"/>
      <w:szCs w:val="21"/>
    </w:rPr>
  </w:style>
  <w:style w:type="character" w:styleId="afff4">
    <w:name w:val="footnote reference"/>
    <w:basedOn w:val="a3"/>
    <w:uiPriority w:val="99"/>
    <w:unhideWhenUsed/>
    <w:qFormat/>
    <w:rPr>
      <w:vertAlign w:val="superscript"/>
    </w:rPr>
  </w:style>
  <w:style w:type="paragraph" w:customStyle="1" w:styleId="afff5">
    <w:name w:val="段"/>
    <w:next w:val="a2"/>
    <w:qFormat/>
    <w:pPr>
      <w:ind w:firstLine="200"/>
      <w:jc w:val="both"/>
    </w:pPr>
    <w:rPr>
      <w:rFonts w:ascii="宋体"/>
      <w:sz w:val="21"/>
    </w:rPr>
  </w:style>
  <w:style w:type="table" w:customStyle="1" w:styleId="110">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4"/>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2">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4"/>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3">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4"/>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paragraph" w:customStyle="1" w:styleId="16">
    <w:name w:val="正文文本1"/>
    <w:basedOn w:val="a2"/>
    <w:next w:val="214"/>
    <w:qFormat/>
    <w:pPr>
      <w:tabs>
        <w:tab w:val="left" w:pos="5250"/>
      </w:tabs>
    </w:pPr>
    <w:rPr>
      <w:sz w:val="28"/>
    </w:rPr>
  </w:style>
  <w:style w:type="paragraph" w:customStyle="1" w:styleId="214">
    <w:name w:val="正文文本 21"/>
    <w:basedOn w:val="a2"/>
    <w:qFormat/>
    <w:pPr>
      <w:tabs>
        <w:tab w:val="left" w:pos="630"/>
      </w:tabs>
      <w:spacing w:line="360" w:lineRule="auto"/>
    </w:pPr>
    <w:rPr>
      <w:rFonts w:ascii="宋体" w:hAnsi="宋体"/>
      <w:sz w:val="24"/>
    </w:rPr>
  </w:style>
  <w:style w:type="character" w:customStyle="1" w:styleId="TitleChar">
    <w:name w:val="Title Char"/>
    <w:basedOn w:val="a3"/>
    <w:uiPriority w:val="10"/>
    <w:qFormat/>
    <w:rPr>
      <w:sz w:val="48"/>
      <w:szCs w:val="48"/>
    </w:rPr>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2">
    <w:name w:val="TOC 标题12"/>
    <w:uiPriority w:val="39"/>
    <w:unhideWhenUsed/>
    <w:qFormat/>
    <w:rPr>
      <w:rFonts w:ascii="Calibri" w:hAnsi="Calibri"/>
    </w:rPr>
  </w:style>
  <w:style w:type="character" w:customStyle="1" w:styleId="Heading1Char">
    <w:name w:val="Heading 1 Char"/>
    <w:basedOn w:val="a3"/>
    <w:uiPriority w:val="9"/>
    <w:qFormat/>
    <w:rPr>
      <w:rFonts w:ascii="Arial" w:eastAsia="Arial" w:hAnsi="Arial" w:cs="Arial"/>
      <w:sz w:val="40"/>
      <w:szCs w:val="40"/>
    </w:rPr>
  </w:style>
  <w:style w:type="character" w:customStyle="1" w:styleId="Heading2Char">
    <w:name w:val="Heading 2 Char"/>
    <w:basedOn w:val="a3"/>
    <w:uiPriority w:val="9"/>
    <w:qFormat/>
    <w:rPr>
      <w:rFonts w:ascii="Arial" w:eastAsia="Arial" w:hAnsi="Arial" w:cs="Arial"/>
      <w:sz w:val="34"/>
    </w:rPr>
  </w:style>
  <w:style w:type="character" w:customStyle="1" w:styleId="Heading4Char">
    <w:name w:val="Heading 4 Char"/>
    <w:basedOn w:val="a3"/>
    <w:uiPriority w:val="9"/>
    <w:qFormat/>
    <w:rPr>
      <w:rFonts w:ascii="Arial" w:eastAsia="Arial" w:hAnsi="Arial" w:cs="Arial"/>
      <w:b/>
      <w:bCs/>
      <w:sz w:val="26"/>
      <w:szCs w:val="26"/>
    </w:rPr>
  </w:style>
  <w:style w:type="character" w:customStyle="1" w:styleId="Heading5Char">
    <w:name w:val="Heading 5 Char"/>
    <w:basedOn w:val="a3"/>
    <w:uiPriority w:val="9"/>
    <w:qFormat/>
    <w:rPr>
      <w:rFonts w:ascii="Arial" w:eastAsia="Arial" w:hAnsi="Arial" w:cs="Arial"/>
      <w:b/>
      <w:bCs/>
      <w:sz w:val="24"/>
      <w:szCs w:val="24"/>
    </w:rPr>
  </w:style>
  <w:style w:type="character" w:customStyle="1" w:styleId="Heading6Char">
    <w:name w:val="Heading 6 Char"/>
    <w:basedOn w:val="a3"/>
    <w:uiPriority w:val="9"/>
    <w:qFormat/>
    <w:rPr>
      <w:rFonts w:ascii="Arial" w:eastAsia="Arial" w:hAnsi="Arial" w:cs="Arial"/>
      <w:b/>
      <w:bCs/>
      <w:sz w:val="22"/>
      <w:szCs w:val="22"/>
    </w:rPr>
  </w:style>
  <w:style w:type="character" w:customStyle="1" w:styleId="Heading7Char">
    <w:name w:val="Heading 7 Char"/>
    <w:basedOn w:val="a3"/>
    <w:uiPriority w:val="9"/>
    <w:qFormat/>
    <w:rPr>
      <w:rFonts w:ascii="Arial" w:eastAsia="Arial" w:hAnsi="Arial" w:cs="Arial"/>
      <w:b/>
      <w:bCs/>
      <w:i/>
      <w:iCs/>
      <w:sz w:val="22"/>
      <w:szCs w:val="22"/>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Heading9Char">
    <w:name w:val="Heading 9 Char"/>
    <w:basedOn w:val="a3"/>
    <w:uiPriority w:val="9"/>
    <w:qFormat/>
    <w:rPr>
      <w:rFonts w:ascii="Arial" w:eastAsia="Arial" w:hAnsi="Arial" w:cs="Arial"/>
      <w:i/>
      <w:iCs/>
      <w:sz w:val="21"/>
      <w:szCs w:val="21"/>
    </w:rPr>
  </w:style>
  <w:style w:type="character" w:customStyle="1" w:styleId="aff6">
    <w:name w:val="标题 字符"/>
    <w:basedOn w:val="a3"/>
    <w:link w:val="aff5"/>
    <w:uiPriority w:val="10"/>
    <w:qFormat/>
    <w:rPr>
      <w:sz w:val="48"/>
      <w:szCs w:val="48"/>
    </w:rPr>
  </w:style>
  <w:style w:type="character" w:customStyle="1" w:styleId="SubtitleChar">
    <w:name w:val="Subtitle Char"/>
    <w:basedOn w:val="a3"/>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3"/>
    <w:uiPriority w:val="99"/>
    <w:qFormat/>
  </w:style>
  <w:style w:type="character" w:customStyle="1" w:styleId="FooterChar">
    <w:name w:val="Footer Char"/>
    <w:basedOn w:val="a3"/>
    <w:uiPriority w:val="99"/>
    <w:qFormat/>
  </w:style>
  <w:style w:type="character" w:customStyle="1" w:styleId="afa">
    <w:name w:val="页脚 字符"/>
    <w:link w:val="af9"/>
    <w:uiPriority w:val="99"/>
    <w:qFormat/>
  </w:style>
  <w:style w:type="table" w:customStyle="1" w:styleId="TableGridLight">
    <w:name w:val="Table Grid Light"/>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10">
    <w:name w:val="无格式表格 1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0">
    <w:name w:val="无格式表格 21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0">
    <w:name w:val="无格式表格 311"/>
    <w:basedOn w:val="a4"/>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0">
    <w:name w:val="无格式表格 411"/>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10">
    <w:name w:val="无格式表格 511"/>
    <w:basedOn w:val="a4"/>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1">
    <w:name w:val="网格表 1 浅色1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4"/>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4"/>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4"/>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4"/>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1">
    <w:name w:val="网格表 21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4"/>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4"/>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4"/>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4"/>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1">
    <w:name w:val="网格表 31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4"/>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4"/>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4"/>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4"/>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1">
    <w:name w:val="网格表 41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4"/>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4"/>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4"/>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4"/>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4"/>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1">
    <w:name w:val="网格表 5 深色1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10">
    <w:name w:val="网格表 6 彩色1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4"/>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4"/>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4"/>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4"/>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4"/>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10">
    <w:name w:val="网格表 7 彩色1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4"/>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4"/>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4"/>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4"/>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4"/>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4"/>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2">
    <w:name w:val="清单表 1 浅色11"/>
    <w:basedOn w:val="a4"/>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4"/>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4"/>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4"/>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4"/>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4"/>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2">
    <w:name w:val="清单表 21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4"/>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4"/>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4"/>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4"/>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4"/>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2">
    <w:name w:val="清单表 31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4"/>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4"/>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4"/>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4"/>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2">
    <w:name w:val="清单表 41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4"/>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4"/>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4"/>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4"/>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4"/>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2">
    <w:name w:val="清单表 5 深色1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4"/>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4"/>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4"/>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4"/>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4"/>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1">
    <w:name w:val="清单表 6 彩色11"/>
    <w:basedOn w:val="a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4"/>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4"/>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4"/>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4"/>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4"/>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1">
    <w:name w:val="清单表 7 彩色11"/>
    <w:basedOn w:val="a4"/>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4"/>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4"/>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4"/>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4"/>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4"/>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4"/>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4"/>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4"/>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4"/>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4"/>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4"/>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4"/>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4"/>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4"/>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4"/>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4"/>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4"/>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4"/>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4"/>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4"/>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4"/>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4"/>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4"/>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f2">
    <w:name w:val="脚注文本 字符"/>
    <w:link w:val="aff1"/>
    <w:uiPriority w:val="99"/>
    <w:qFormat/>
    <w:rPr>
      <w:sz w:val="18"/>
    </w:rPr>
  </w:style>
  <w:style w:type="character" w:customStyle="1" w:styleId="af7">
    <w:name w:val="尾注文本 字符"/>
    <w:link w:val="af6"/>
    <w:uiPriority w:val="99"/>
    <w:qFormat/>
    <w:rPr>
      <w:sz w:val="20"/>
    </w:rPr>
  </w:style>
  <w:style w:type="paragraph" w:customStyle="1" w:styleId="TOC111">
    <w:name w:val="TOC 标题111"/>
    <w:uiPriority w:val="39"/>
    <w:unhideWhenUsed/>
    <w:qFormat/>
    <w:rPr>
      <w:rFonts w:ascii="Calibri" w:hAnsi="Calibri"/>
    </w:rPr>
  </w:style>
  <w:style w:type="character" w:customStyle="1" w:styleId="11">
    <w:name w:val="标题 1 字符"/>
    <w:link w:val="10"/>
    <w:qFormat/>
    <w:rPr>
      <w:rFonts w:ascii="Calibri" w:eastAsia="宋体" w:hAnsi="Calibri"/>
      <w:b/>
      <w:bCs/>
      <w:sz w:val="44"/>
      <w:szCs w:val="44"/>
      <w:lang w:val="en-US" w:eastAsia="zh-CN" w:bidi="ar-SA"/>
    </w:rPr>
  </w:style>
  <w:style w:type="character" w:customStyle="1" w:styleId="210">
    <w:name w:val="标题 2 字符1"/>
    <w:link w:val="21"/>
    <w:qFormat/>
    <w:rPr>
      <w:rFonts w:ascii="Arial" w:eastAsia="黑体" w:hAnsi="Arial"/>
      <w:b/>
      <w:bCs/>
      <w:sz w:val="32"/>
      <w:szCs w:val="32"/>
      <w:lang w:val="en-US" w:eastAsia="zh-CN" w:bidi="ar-SA"/>
    </w:rPr>
  </w:style>
  <w:style w:type="character" w:customStyle="1" w:styleId="32">
    <w:name w:val="标题 3 字符"/>
    <w:link w:val="31"/>
    <w:qFormat/>
    <w:rPr>
      <w:rFonts w:eastAsia="宋体"/>
      <w:b/>
      <w:bCs/>
      <w:sz w:val="32"/>
      <w:szCs w:val="32"/>
      <w:lang w:val="en-US" w:eastAsia="zh-CN" w:bidi="ar-SA"/>
    </w:rPr>
  </w:style>
  <w:style w:type="character" w:customStyle="1" w:styleId="40">
    <w:name w:val="标题 4 字符"/>
    <w:link w:val="4"/>
    <w:qFormat/>
    <w:rPr>
      <w:rFonts w:ascii="Arial" w:eastAsia="黑体" w:hAnsi="Arial"/>
      <w:b/>
      <w:sz w:val="28"/>
      <w:lang w:val="en-US" w:eastAsia="zh-CN" w:bidi="ar-SA"/>
    </w:rPr>
  </w:style>
  <w:style w:type="character" w:customStyle="1" w:styleId="50">
    <w:name w:val="标题 5 字符"/>
    <w:link w:val="5"/>
    <w:qFormat/>
    <w:rPr>
      <w:rFonts w:eastAsia="宋体"/>
      <w:b/>
      <w:sz w:val="24"/>
      <w:lang w:val="en-US" w:eastAsia="zh-CN" w:bidi="ar-SA"/>
    </w:rPr>
  </w:style>
  <w:style w:type="character" w:customStyle="1" w:styleId="60">
    <w:name w:val="标题 6 字符"/>
    <w:link w:val="6"/>
    <w:qFormat/>
    <w:rPr>
      <w:rFonts w:eastAsia="宋体"/>
      <w:b/>
      <w:sz w:val="24"/>
      <w:lang w:val="en-US" w:eastAsia="zh-CN" w:bidi="ar-SA"/>
    </w:rPr>
  </w:style>
  <w:style w:type="character" w:customStyle="1" w:styleId="70">
    <w:name w:val="标题 7 字符"/>
    <w:link w:val="7"/>
    <w:qFormat/>
    <w:rPr>
      <w:rFonts w:eastAsia="宋体"/>
      <w:b/>
      <w:sz w:val="24"/>
      <w:lang w:val="en-US" w:eastAsia="zh-CN" w:bidi="ar-SA"/>
    </w:rPr>
  </w:style>
  <w:style w:type="character" w:customStyle="1" w:styleId="80">
    <w:name w:val="标题 8 字符"/>
    <w:link w:val="8"/>
    <w:qFormat/>
    <w:rPr>
      <w:rFonts w:ascii="Arial" w:eastAsia="黑体" w:hAnsi="Arial"/>
      <w:sz w:val="24"/>
      <w:szCs w:val="24"/>
      <w:lang w:val="en-US" w:eastAsia="zh-CN" w:bidi="ar-SA"/>
    </w:rPr>
  </w:style>
  <w:style w:type="character" w:customStyle="1" w:styleId="90">
    <w:name w:val="标题 9 字符"/>
    <w:link w:val="9"/>
    <w:qFormat/>
    <w:rPr>
      <w:rFonts w:ascii="Arial" w:eastAsia="黑体" w:hAnsi="Arial"/>
      <w:sz w:val="21"/>
      <w:szCs w:val="21"/>
      <w:lang w:val="en-US" w:eastAsia="zh-CN" w:bidi="ar-SA"/>
    </w:rPr>
  </w:style>
  <w:style w:type="character" w:customStyle="1" w:styleId="12">
    <w:name w:val="正文缩进 字符1"/>
    <w:link w:val="a6"/>
    <w:qFormat/>
    <w:rPr>
      <w:rFonts w:eastAsia="楷体_GB2312"/>
      <w:sz w:val="24"/>
      <w:lang w:val="en-US" w:eastAsia="zh-CN" w:bidi="ar-SA"/>
    </w:rPr>
  </w:style>
  <w:style w:type="character" w:customStyle="1" w:styleId="ae">
    <w:name w:val="正文文本 字符"/>
    <w:link w:val="ad"/>
    <w:semiHidden/>
    <w:qFormat/>
    <w:rPr>
      <w:rFonts w:eastAsia="宋体"/>
      <w:sz w:val="28"/>
      <w:szCs w:val="24"/>
      <w:lang w:val="en-US" w:eastAsia="zh-CN" w:bidi="ar-SA"/>
    </w:rPr>
  </w:style>
  <w:style w:type="character" w:customStyle="1" w:styleId="af0">
    <w:name w:val="正文文本缩进 字符"/>
    <w:link w:val="af"/>
    <w:qFormat/>
    <w:rPr>
      <w:rFonts w:ascii="方正仿宋简体" w:eastAsia="方正仿宋简体" w:hAnsi="创艺简仿宋"/>
      <w:sz w:val="24"/>
    </w:rPr>
  </w:style>
  <w:style w:type="character" w:customStyle="1" w:styleId="af3">
    <w:name w:val="纯文本 字符"/>
    <w:link w:val="af2"/>
    <w:qFormat/>
    <w:rPr>
      <w:rFonts w:ascii="宋体" w:eastAsia="楷体_GB2312" w:hAnsi="Courier New"/>
      <w:sz w:val="28"/>
      <w:lang w:val="en-US" w:eastAsia="zh-CN" w:bidi="ar-SA"/>
    </w:rPr>
  </w:style>
  <w:style w:type="character" w:customStyle="1" w:styleId="af5">
    <w:name w:val="日期 字符"/>
    <w:link w:val="af4"/>
    <w:qFormat/>
    <w:rPr>
      <w:sz w:val="28"/>
      <w:szCs w:val="24"/>
    </w:rPr>
  </w:style>
  <w:style w:type="character" w:customStyle="1" w:styleId="afc">
    <w:name w:val="页眉 字符"/>
    <w:link w:val="afb"/>
    <w:semiHidden/>
    <w:qFormat/>
    <w:rPr>
      <w:rFonts w:eastAsia="宋体"/>
      <w:sz w:val="18"/>
      <w:szCs w:val="18"/>
      <w:lang w:val="en-US" w:eastAsia="zh-CN" w:bidi="ar-SA"/>
    </w:rPr>
  </w:style>
  <w:style w:type="character" w:customStyle="1" w:styleId="aff">
    <w:name w:val="副标题 字符"/>
    <w:link w:val="afe"/>
    <w:qFormat/>
    <w:rPr>
      <w:rFonts w:eastAsia="宋体"/>
      <w:sz w:val="21"/>
      <w:szCs w:val="24"/>
      <w:lang w:val="en-US" w:eastAsia="zh-CN" w:bidi="ar-SA"/>
    </w:rPr>
  </w:style>
  <w:style w:type="character" w:customStyle="1" w:styleId="affa">
    <w:name w:val="正文首行缩进 字符"/>
    <w:link w:val="aff9"/>
    <w:semiHidden/>
    <w:qFormat/>
    <w:rPr>
      <w:rFonts w:ascii="Cambria" w:hAnsi="Cambria"/>
      <w:sz w:val="21"/>
      <w:szCs w:val="24"/>
      <w:lang w:val="en-US" w:eastAsia="zh-CN" w:bidi="ar-SA"/>
    </w:rPr>
  </w:style>
  <w:style w:type="table" w:customStyle="1" w:styleId="-61">
    <w:name w:val="浅色网格 - 强调文字颜色 61"/>
    <w:basedOn w:val="a4"/>
    <w:qFormat/>
    <w:rPr>
      <w:rFonts w:ascii="Cambria" w:hAnsi="Cambria"/>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等线" w:eastAsia="宋体" w:hAnsi="等线"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auto"/>
        </w:tcBorders>
      </w:tcPr>
    </w:tblStylePr>
    <w:tblStylePr w:type="lastRow">
      <w:pPr>
        <w:spacing w:before="0" w:after="0" w:line="240" w:lineRule="auto"/>
      </w:pPr>
      <w:rPr>
        <w:rFonts w:ascii="等线" w:eastAsia="宋体" w:hAnsi="等线" w:cs="Times New Roman"/>
        <w:b/>
        <w:bCs/>
      </w:rPr>
      <w:tblPr/>
      <w:tcPr>
        <w:tcBorders>
          <w:top w:val="sing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ascii="等线" w:eastAsia="宋体" w:hAnsi="等线" w:cs="Times New Roman"/>
        <w:b/>
        <w:bCs/>
      </w:rPr>
    </w:tblStylePr>
    <w:tblStylePr w:type="lastCol">
      <w:rPr>
        <w:rFonts w:ascii="等线" w:eastAsia="宋体" w:hAnsi="等线"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customStyle="1" w:styleId="-51">
    <w:name w:val="彩色底纹 - 强调文字颜色 51"/>
    <w:basedOn w:val="a4"/>
    <w:qFormat/>
    <w:rPr>
      <w:rFonts w:ascii="Cambria" w:hAnsi="Cambria"/>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41">
    <w:name w:val="彩色列表 - 强调文字颜色 41"/>
    <w:basedOn w:val="a4"/>
    <w:qFormat/>
    <w:rPr>
      <w:rFonts w:ascii="Cambria" w:hAnsi="Cambria"/>
      <w:color w:val="000000"/>
    </w:rP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customStyle="1" w:styleId="pa-0">
    <w:name w:val="pa-0"/>
    <w:basedOn w:val="a2"/>
    <w:qFormat/>
    <w:pPr>
      <w:widowControl/>
      <w:spacing w:line="320" w:lineRule="atLeast"/>
      <w:jc w:val="center"/>
    </w:pPr>
    <w:rPr>
      <w:rFonts w:ascii="宋体" w:hAnsi="宋体" w:cs="宋体"/>
      <w:sz w:val="24"/>
    </w:rPr>
  </w:style>
  <w:style w:type="paragraph" w:customStyle="1" w:styleId="pa-1">
    <w:name w:val="pa-1"/>
    <w:basedOn w:val="a2"/>
    <w:qFormat/>
    <w:pPr>
      <w:widowControl/>
      <w:spacing w:line="360" w:lineRule="atLeast"/>
      <w:ind w:firstLine="540"/>
    </w:pPr>
    <w:rPr>
      <w:rFonts w:ascii="宋体" w:hAnsi="宋体" w:cs="宋体"/>
      <w:sz w:val="24"/>
    </w:rPr>
  </w:style>
  <w:style w:type="paragraph" w:customStyle="1" w:styleId="pa-2">
    <w:name w:val="pa-2"/>
    <w:basedOn w:val="a2"/>
    <w:qFormat/>
    <w:pPr>
      <w:widowControl/>
      <w:spacing w:line="280" w:lineRule="atLeast"/>
      <w:ind w:firstLine="480"/>
    </w:pPr>
    <w:rPr>
      <w:rFonts w:ascii="宋体" w:hAnsi="宋体" w:cs="宋体"/>
      <w:sz w:val="24"/>
    </w:rPr>
  </w:style>
  <w:style w:type="paragraph" w:customStyle="1" w:styleId="pa-3">
    <w:name w:val="pa-3"/>
    <w:basedOn w:val="a2"/>
    <w:qFormat/>
    <w:pPr>
      <w:widowControl/>
      <w:spacing w:line="360" w:lineRule="atLeast"/>
      <w:ind w:firstLine="480"/>
    </w:pPr>
    <w:rPr>
      <w:rFonts w:ascii="宋体" w:hAnsi="宋体" w:cs="宋体"/>
      <w:sz w:val="24"/>
    </w:rPr>
  </w:style>
  <w:style w:type="paragraph" w:customStyle="1" w:styleId="pa-4">
    <w:name w:val="pa-4"/>
    <w:basedOn w:val="a2"/>
    <w:qFormat/>
    <w:pPr>
      <w:widowControl/>
      <w:spacing w:line="360" w:lineRule="atLeast"/>
    </w:pPr>
    <w:rPr>
      <w:rFonts w:ascii="宋体" w:hAnsi="宋体" w:cs="宋体"/>
      <w:sz w:val="24"/>
    </w:rPr>
  </w:style>
  <w:style w:type="paragraph" w:customStyle="1" w:styleId="pa-5">
    <w:name w:val="pa-5"/>
    <w:basedOn w:val="a2"/>
    <w:qFormat/>
    <w:pPr>
      <w:widowControl/>
      <w:spacing w:line="280" w:lineRule="atLeast"/>
    </w:pPr>
    <w:rPr>
      <w:rFonts w:ascii="宋体" w:hAnsi="宋体" w:cs="宋体"/>
      <w:sz w:val="24"/>
    </w:rPr>
  </w:style>
  <w:style w:type="character" w:customStyle="1" w:styleId="ca-01">
    <w:name w:val="ca-01"/>
    <w:qFormat/>
    <w:rPr>
      <w:rFonts w:ascii="黑体" w:eastAsia="黑体" w:hint="eastAsia"/>
      <w:sz w:val="28"/>
      <w:szCs w:val="28"/>
    </w:rPr>
  </w:style>
  <w:style w:type="character" w:customStyle="1" w:styleId="ca-11">
    <w:name w:val="ca-11"/>
    <w:qFormat/>
    <w:rPr>
      <w:rFonts w:ascii="宋体" w:eastAsia="宋体" w:hAnsi="宋体" w:hint="eastAsia"/>
      <w:sz w:val="24"/>
      <w:szCs w:val="24"/>
    </w:rPr>
  </w:style>
  <w:style w:type="character" w:customStyle="1" w:styleId="ca-21">
    <w:name w:val="ca-21"/>
    <w:qFormat/>
    <w:rPr>
      <w:rFonts w:ascii="宋体" w:eastAsia="宋体" w:hAnsi="宋体" w:hint="eastAsia"/>
      <w:b/>
      <w:bCs/>
      <w:color w:val="000000"/>
      <w:spacing w:val="-20"/>
      <w:sz w:val="24"/>
      <w:szCs w:val="24"/>
    </w:rPr>
  </w:style>
  <w:style w:type="paragraph" w:customStyle="1" w:styleId="Char">
    <w:name w:val="Char"/>
    <w:basedOn w:val="a2"/>
    <w:qFormat/>
    <w:pPr>
      <w:numPr>
        <w:numId w:val="1"/>
      </w:numPr>
    </w:pPr>
    <w:rPr>
      <w:sz w:val="24"/>
    </w:rPr>
  </w:style>
  <w:style w:type="paragraph" w:customStyle="1" w:styleId="Char2">
    <w:name w:val="Char2"/>
    <w:basedOn w:val="a2"/>
    <w:qFormat/>
    <w:rPr>
      <w:rFonts w:ascii="Tahoma" w:hAnsi="Tahoma"/>
      <w:sz w:val="24"/>
      <w:szCs w:val="20"/>
    </w:rPr>
  </w:style>
  <w:style w:type="character" w:customStyle="1" w:styleId="Char1">
    <w:name w:val="正文（首行缩进两字） Char1"/>
    <w:qFormat/>
    <w:rPr>
      <w:rFonts w:eastAsia="宋体"/>
      <w:sz w:val="21"/>
      <w:szCs w:val="24"/>
      <w:lang w:val="en-US" w:eastAsia="zh-CN" w:bidi="ar-SA"/>
    </w:rPr>
  </w:style>
  <w:style w:type="paragraph" w:customStyle="1" w:styleId="CharChar">
    <w:name w:val="Char Char"/>
    <w:basedOn w:val="a2"/>
    <w:qFormat/>
    <w:rPr>
      <w:rFonts w:ascii="Tahoma" w:hAnsi="Tahoma"/>
      <w:sz w:val="24"/>
      <w:szCs w:val="20"/>
    </w:rPr>
  </w:style>
  <w:style w:type="paragraph" w:customStyle="1" w:styleId="ParaCharCharCharChar">
    <w:name w:val="默认段落字体 Para Char Char Char Char"/>
    <w:basedOn w:val="a2"/>
    <w:qFormat/>
  </w:style>
  <w:style w:type="paragraph" w:customStyle="1" w:styleId="ParaCharChar">
    <w:name w:val="默认段落字体 Para Char Char"/>
    <w:basedOn w:val="a2"/>
    <w:qFormat/>
  </w:style>
  <w:style w:type="paragraph" w:customStyle="1" w:styleId="1">
    <w:name w:val="金保标题1"/>
    <w:basedOn w:val="10"/>
    <w:next w:val="a2"/>
    <w:qFormat/>
    <w:pPr>
      <w:pageBreakBefore/>
      <w:numPr>
        <w:numId w:val="2"/>
      </w:numPr>
      <w:spacing w:line="240" w:lineRule="auto"/>
      <w:jc w:val="center"/>
    </w:pPr>
    <w:rPr>
      <w:rFonts w:ascii="黑体" w:eastAsia="黑体" w:hAnsi="Tahoma"/>
      <w:sz w:val="32"/>
      <w:szCs w:val="32"/>
    </w:rPr>
  </w:style>
  <w:style w:type="paragraph" w:customStyle="1" w:styleId="2">
    <w:name w:val="标题2"/>
    <w:basedOn w:val="21"/>
    <w:next w:val="a2"/>
    <w:link w:val="2Char"/>
    <w:qFormat/>
    <w:pPr>
      <w:numPr>
        <w:ilvl w:val="1"/>
        <w:numId w:val="2"/>
      </w:numPr>
      <w:spacing w:line="415" w:lineRule="auto"/>
      <w:jc w:val="left"/>
    </w:pPr>
    <w:rPr>
      <w:rFonts w:ascii="Calibri" w:hAnsi="Calibri"/>
      <w:b w:val="0"/>
      <w:sz w:val="30"/>
      <w:szCs w:val="30"/>
    </w:rPr>
  </w:style>
  <w:style w:type="character" w:customStyle="1" w:styleId="2Char">
    <w:name w:val="标题2 Char"/>
    <w:link w:val="2"/>
    <w:qFormat/>
    <w:rPr>
      <w:rFonts w:eastAsia="黑体"/>
      <w:bCs/>
      <w:sz w:val="30"/>
      <w:szCs w:val="30"/>
      <w:lang w:val="en-US" w:eastAsia="zh-CN" w:bidi="ar-SA"/>
    </w:rPr>
  </w:style>
  <w:style w:type="paragraph" w:customStyle="1" w:styleId="3">
    <w:name w:val="金保标题3"/>
    <w:basedOn w:val="31"/>
    <w:next w:val="a2"/>
    <w:qFormat/>
    <w:pPr>
      <w:numPr>
        <w:ilvl w:val="2"/>
        <w:numId w:val="2"/>
      </w:numPr>
      <w:tabs>
        <w:tab w:val="left" w:pos="900"/>
      </w:tabs>
      <w:spacing w:line="480" w:lineRule="auto"/>
    </w:pPr>
    <w:rPr>
      <w:rFonts w:ascii="黑体" w:eastAsia="黑体" w:hAnsi="黑体" w:cs="Arial"/>
      <w:b w:val="0"/>
      <w:color w:val="000000"/>
      <w:sz w:val="28"/>
      <w:szCs w:val="28"/>
    </w:rPr>
  </w:style>
  <w:style w:type="paragraph" w:customStyle="1" w:styleId="afff6">
    <w:name w:val="标准正文格式"/>
    <w:basedOn w:val="a2"/>
    <w:link w:val="Char0"/>
    <w:qFormat/>
    <w:pPr>
      <w:widowControl/>
      <w:spacing w:before="60" w:after="120" w:line="360" w:lineRule="auto"/>
      <w:ind w:firstLine="200"/>
    </w:pPr>
    <w:rPr>
      <w:rFonts w:ascii="Calibri" w:eastAsia="仿宋_GB2312" w:hAnsi="Calibri"/>
      <w:bCs/>
      <w:sz w:val="28"/>
      <w:szCs w:val="20"/>
    </w:rPr>
  </w:style>
  <w:style w:type="character" w:customStyle="1" w:styleId="Char0">
    <w:name w:val="标准正文格式 Char"/>
    <w:link w:val="afff6"/>
    <w:qFormat/>
    <w:rPr>
      <w:rFonts w:eastAsia="仿宋_GB2312"/>
      <w:bCs/>
      <w:sz w:val="28"/>
      <w:lang w:val="en-US" w:eastAsia="zh-CN" w:bidi="ar-SA"/>
    </w:rPr>
  </w:style>
  <w:style w:type="paragraph" w:styleId="afff7">
    <w:name w:val="List Paragraph"/>
    <w:basedOn w:val="a2"/>
    <w:uiPriority w:val="34"/>
    <w:qFormat/>
    <w:pPr>
      <w:ind w:firstLine="420"/>
    </w:pPr>
    <w:rPr>
      <w:rFonts w:ascii="Calibri" w:hAnsi="Calibri"/>
      <w:szCs w:val="20"/>
    </w:rPr>
  </w:style>
  <w:style w:type="paragraph" w:customStyle="1" w:styleId="111H11h1SectionHeadingH">
    <w:name w:val="样式 标题 1第一章：标题 1µÚÒ»ÕÂ£º±êÌâ 1合同标题H1标书1h1Section HeadingH..."/>
    <w:basedOn w:val="10"/>
    <w:qFormat/>
    <w:pPr>
      <w:pageBreakBefore/>
      <w:numPr>
        <w:numId w:val="3"/>
      </w:numPr>
      <w:pBdr>
        <w:top w:val="single" w:sz="18" w:space="1" w:color="auto"/>
      </w:pBdr>
      <w:spacing w:after="120" w:line="360" w:lineRule="auto"/>
      <w:jc w:val="left"/>
    </w:pPr>
    <w:rPr>
      <w:rFonts w:ascii="Times New Roman" w:hAnsi="Times New Roman"/>
      <w:szCs w:val="20"/>
    </w:rPr>
  </w:style>
  <w:style w:type="paragraph" w:customStyle="1" w:styleId="17">
    <w:name w:val="标准正文1"/>
    <w:basedOn w:val="a2"/>
    <w:link w:val="1Char"/>
    <w:qFormat/>
    <w:pPr>
      <w:spacing w:line="288" w:lineRule="auto"/>
      <w:ind w:firstLine="420"/>
    </w:pPr>
    <w:rPr>
      <w:rFonts w:ascii="Calibri" w:hAnsi="Calibri" w:cs="宋体"/>
      <w:szCs w:val="20"/>
    </w:rPr>
  </w:style>
  <w:style w:type="character" w:customStyle="1" w:styleId="1Char">
    <w:name w:val="标准正文1 Char"/>
    <w:link w:val="17"/>
    <w:qFormat/>
    <w:rPr>
      <w:rFonts w:eastAsia="宋体" w:cs="宋体"/>
      <w:sz w:val="21"/>
      <w:lang w:val="en-US" w:eastAsia="zh-CN" w:bidi="ar-SA"/>
    </w:rPr>
  </w:style>
  <w:style w:type="paragraph" w:customStyle="1" w:styleId="2h22ndlevelheading2H2Title2H21Heading2HiddenHe1">
    <w:name w:val="样式 标题 2h22nd levelheading 2H2Title2H21Heading 2 HiddenHe...1"/>
    <w:basedOn w:val="21"/>
    <w:qFormat/>
    <w:pPr>
      <w:widowControl/>
      <w:tabs>
        <w:tab w:val="left" w:pos="576"/>
      </w:tabs>
      <w:spacing w:before="0" w:after="0" w:line="360" w:lineRule="auto"/>
      <w:ind w:left="576" w:hanging="576"/>
      <w:jc w:val="left"/>
    </w:pPr>
    <w:rPr>
      <w:rFonts w:ascii="黑体" w:hAnsi="宋体" w:cs="宋体"/>
      <w:szCs w:val="20"/>
    </w:rPr>
  </w:style>
  <w:style w:type="paragraph" w:customStyle="1" w:styleId="3heading3H3h33rdlevelHeading3-oldl3CTLevel3">
    <w:name w:val="样式 标题 3heading 3H3h33rd levelHeading 3 - oldl3CTLevel 3 ..."/>
    <w:basedOn w:val="31"/>
    <w:qFormat/>
    <w:pPr>
      <w:widowControl/>
      <w:tabs>
        <w:tab w:val="left" w:pos="720"/>
      </w:tabs>
      <w:spacing w:before="0" w:after="0" w:line="360" w:lineRule="auto"/>
      <w:ind w:left="720" w:hanging="720"/>
      <w:jc w:val="left"/>
    </w:pPr>
    <w:rPr>
      <w:rFonts w:ascii="宋体" w:hAnsi="宋体" w:cs="宋体"/>
      <w:sz w:val="28"/>
      <w:szCs w:val="20"/>
    </w:rPr>
  </w:style>
  <w:style w:type="paragraph" w:customStyle="1" w:styleId="CharCharCharCharCharCharCharCharCharCharCharCharCharCharCharChar">
    <w:name w:val="Char Char Char Char Char Char Char Char Char Char Char Char Char Char Char Char"/>
    <w:basedOn w:val="a2"/>
    <w:qFormat/>
    <w:rPr>
      <w:rFonts w:ascii="Tahoma" w:eastAsia="仿宋_GB2312" w:hAnsi="Tahoma"/>
      <w:color w:val="000000"/>
      <w:sz w:val="24"/>
      <w:szCs w:val="20"/>
    </w:rPr>
  </w:style>
  <w:style w:type="character" w:customStyle="1" w:styleId="grame">
    <w:name w:val="grame"/>
    <w:basedOn w:val="a3"/>
    <w:qFormat/>
  </w:style>
  <w:style w:type="character" w:customStyle="1" w:styleId="p101">
    <w:name w:val="p101"/>
    <w:qFormat/>
    <w:rPr>
      <w:rFonts w:hint="default"/>
      <w:sz w:val="20"/>
      <w:u w:val="none"/>
    </w:rPr>
  </w:style>
  <w:style w:type="paragraph" w:customStyle="1" w:styleId="textfontgray">
    <w:name w:val="textfontgray"/>
    <w:basedOn w:val="a2"/>
    <w:qFormat/>
    <w:pPr>
      <w:widowControl/>
      <w:spacing w:before="100" w:beforeAutospacing="1" w:after="100" w:afterAutospacing="1" w:line="432" w:lineRule="auto"/>
      <w:jc w:val="left"/>
    </w:pPr>
    <w:rPr>
      <w:color w:val="999999"/>
      <w:sz w:val="18"/>
      <w:szCs w:val="20"/>
    </w:rPr>
  </w:style>
  <w:style w:type="paragraph" w:customStyle="1" w:styleId="dashed">
    <w:name w:val="dashed"/>
    <w:basedOn w:val="a2"/>
    <w:qFormat/>
    <w:pPr>
      <w:widowControl/>
      <w:pBdr>
        <w:top w:val="single" w:sz="6" w:space="0" w:color="999999"/>
        <w:left w:val="single" w:sz="6" w:space="0" w:color="999999"/>
        <w:bottom w:val="single" w:sz="6" w:space="0" w:color="999999"/>
        <w:right w:val="single" w:sz="6" w:space="0" w:color="999999"/>
      </w:pBdr>
      <w:spacing w:before="100" w:beforeAutospacing="1" w:after="100" w:afterAutospacing="1"/>
      <w:jc w:val="left"/>
    </w:pPr>
    <w:rPr>
      <w:rFonts w:ascii="Arial Unicode MS" w:hAnsi="Arial Unicode MS"/>
      <w:color w:val="000000"/>
      <w:sz w:val="24"/>
      <w:szCs w:val="20"/>
    </w:rPr>
  </w:style>
  <w:style w:type="paragraph" w:customStyle="1" w:styleId="salefont9">
    <w:name w:val="salefont9"/>
    <w:basedOn w:val="a2"/>
    <w:qFormat/>
    <w:pPr>
      <w:widowControl/>
      <w:spacing w:before="100" w:beforeAutospacing="1" w:after="100" w:afterAutospacing="1" w:line="384" w:lineRule="auto"/>
      <w:jc w:val="left"/>
    </w:pPr>
    <w:rPr>
      <w:color w:val="FF3300"/>
      <w:sz w:val="18"/>
      <w:szCs w:val="20"/>
    </w:rPr>
  </w:style>
  <w:style w:type="paragraph" w:customStyle="1" w:styleId="flType">
    <w:name w:val="flType"/>
    <w:basedOn w:val="a2"/>
    <w:qFormat/>
    <w:pPr>
      <w:spacing w:after="284" w:line="113" w:lineRule="atLeast"/>
      <w:jc w:val="center"/>
    </w:pPr>
    <w:rPr>
      <w:sz w:val="24"/>
      <w:szCs w:val="20"/>
    </w:rPr>
  </w:style>
  <w:style w:type="paragraph" w:customStyle="1" w:styleId="Char10">
    <w:name w:val="Char1"/>
    <w:basedOn w:val="a8"/>
    <w:qFormat/>
    <w:rPr>
      <w:rFonts w:ascii="Tahoma" w:hAnsi="Tahoma"/>
      <w:sz w:val="24"/>
    </w:rPr>
  </w:style>
  <w:style w:type="paragraph" w:customStyle="1" w:styleId="a0">
    <w:name w:val="序号正文"/>
    <w:basedOn w:val="a2"/>
    <w:qFormat/>
    <w:pPr>
      <w:numPr>
        <w:numId w:val="4"/>
      </w:numPr>
      <w:tabs>
        <w:tab w:val="left" w:pos="360"/>
        <w:tab w:val="left" w:pos="425"/>
      </w:tabs>
      <w:spacing w:before="156" w:after="156" w:line="300" w:lineRule="auto"/>
      <w:ind w:left="0" w:firstLine="0"/>
    </w:pPr>
    <w:rPr>
      <w:sz w:val="24"/>
      <w:szCs w:val="20"/>
    </w:rPr>
  </w:style>
  <w:style w:type="paragraph" w:customStyle="1" w:styleId="p10">
    <w:name w:val="p10"/>
    <w:basedOn w:val="a2"/>
    <w:qFormat/>
    <w:pPr>
      <w:widowControl/>
      <w:spacing w:before="100" w:beforeAutospacing="1" w:after="100" w:afterAutospacing="1" w:line="432" w:lineRule="auto"/>
      <w:jc w:val="left"/>
    </w:pPr>
    <w:rPr>
      <w:color w:val="000000"/>
      <w:sz w:val="20"/>
      <w:szCs w:val="20"/>
    </w:rPr>
  </w:style>
  <w:style w:type="paragraph" w:customStyle="1" w:styleId="headfont9">
    <w:name w:val="headfont9"/>
    <w:basedOn w:val="a2"/>
    <w:qFormat/>
    <w:pPr>
      <w:widowControl/>
      <w:spacing w:before="100" w:beforeAutospacing="1" w:after="100" w:afterAutospacing="1"/>
      <w:jc w:val="left"/>
    </w:pPr>
    <w:rPr>
      <w:color w:val="FFFFFF"/>
      <w:sz w:val="18"/>
      <w:szCs w:val="20"/>
    </w:rPr>
  </w:style>
  <w:style w:type="paragraph" w:customStyle="1" w:styleId="textfont12">
    <w:name w:val="textfont12"/>
    <w:basedOn w:val="a2"/>
    <w:qFormat/>
    <w:pPr>
      <w:widowControl/>
      <w:spacing w:before="100" w:beforeAutospacing="1" w:after="100" w:afterAutospacing="1"/>
      <w:jc w:val="left"/>
    </w:pPr>
    <w:rPr>
      <w:b/>
      <w:color w:val="000000"/>
      <w:sz w:val="24"/>
      <w:szCs w:val="20"/>
    </w:rPr>
  </w:style>
  <w:style w:type="paragraph" w:customStyle="1" w:styleId="18">
    <w:name w:val="表1"/>
    <w:basedOn w:val="a2"/>
    <w:qFormat/>
    <w:pPr>
      <w:jc w:val="center"/>
    </w:pPr>
    <w:rPr>
      <w:spacing w:val="20"/>
      <w:szCs w:val="20"/>
    </w:rPr>
  </w:style>
  <w:style w:type="paragraph" w:customStyle="1" w:styleId="p9">
    <w:name w:val="p9"/>
    <w:basedOn w:val="a2"/>
    <w:qFormat/>
    <w:pPr>
      <w:widowControl/>
      <w:spacing w:before="100" w:beforeAutospacing="1" w:after="100" w:afterAutospacing="1"/>
      <w:jc w:val="left"/>
    </w:pPr>
    <w:rPr>
      <w:color w:val="000000"/>
      <w:sz w:val="18"/>
      <w:szCs w:val="20"/>
    </w:rPr>
  </w:style>
  <w:style w:type="paragraph" w:customStyle="1" w:styleId="profont">
    <w:name w:val="profont"/>
    <w:basedOn w:val="a2"/>
    <w:qFormat/>
    <w:pPr>
      <w:widowControl/>
      <w:spacing w:before="100" w:beforeAutospacing="1" w:after="100" w:afterAutospacing="1"/>
      <w:jc w:val="left"/>
    </w:pPr>
    <w:rPr>
      <w:rFonts w:ascii="Verdana" w:hAnsi="Verdana"/>
      <w:b/>
      <w:color w:val="333333"/>
      <w:sz w:val="24"/>
      <w:szCs w:val="20"/>
    </w:rPr>
  </w:style>
  <w:style w:type="paragraph" w:customStyle="1" w:styleId="19">
    <w:name w:val="纯文本1"/>
    <w:basedOn w:val="a2"/>
    <w:link w:val="PlainTextChar"/>
    <w:qFormat/>
    <w:rPr>
      <w:rFonts w:ascii="宋体" w:eastAsia="楷体_GB2312" w:hAnsi="Courier New"/>
      <w:sz w:val="28"/>
      <w:szCs w:val="20"/>
    </w:rPr>
  </w:style>
  <w:style w:type="character" w:customStyle="1" w:styleId="PlainTextChar">
    <w:name w:val="Plain Text Char"/>
    <w:link w:val="19"/>
    <w:qFormat/>
    <w:rPr>
      <w:rFonts w:ascii="宋体" w:eastAsia="楷体_GB2312" w:hAnsi="Courier New"/>
      <w:sz w:val="28"/>
    </w:rPr>
  </w:style>
  <w:style w:type="paragraph" w:customStyle="1" w:styleId="font0">
    <w:name w:val="font0"/>
    <w:basedOn w:val="a2"/>
    <w:qFormat/>
    <w:pPr>
      <w:widowControl/>
      <w:spacing w:before="100" w:beforeAutospacing="1" w:after="100" w:afterAutospacing="1"/>
      <w:jc w:val="left"/>
    </w:pPr>
    <w:rPr>
      <w:rFonts w:ascii="宋体" w:hAnsi="宋体" w:hint="eastAsia"/>
      <w:sz w:val="24"/>
      <w:szCs w:val="20"/>
    </w:rPr>
  </w:style>
  <w:style w:type="paragraph" w:customStyle="1" w:styleId="input">
    <w:name w:val="input"/>
    <w:basedOn w:val="a2"/>
    <w:qFormat/>
    <w:pPr>
      <w:widowControl/>
      <w:pBdr>
        <w:top w:val="single" w:sz="6" w:space="0" w:color="666666"/>
        <w:left w:val="single" w:sz="6" w:space="0" w:color="666666"/>
        <w:bottom w:val="single" w:sz="6" w:space="0" w:color="CCCCCC"/>
        <w:right w:val="single" w:sz="6" w:space="0" w:color="CCCCCC"/>
      </w:pBdr>
      <w:spacing w:before="100" w:beforeAutospacing="1" w:after="100" w:afterAutospacing="1"/>
      <w:jc w:val="left"/>
    </w:pPr>
    <w:rPr>
      <w:color w:val="000000"/>
      <w:sz w:val="18"/>
      <w:szCs w:val="20"/>
    </w:rPr>
  </w:style>
  <w:style w:type="paragraph" w:customStyle="1" w:styleId="afff8">
    <w:name w:val="小标题"/>
    <w:basedOn w:val="a2"/>
    <w:qFormat/>
    <w:rPr>
      <w:rFonts w:ascii="宋体" w:hAnsi="宋体"/>
      <w:b/>
      <w:sz w:val="24"/>
      <w:szCs w:val="20"/>
    </w:rPr>
  </w:style>
  <w:style w:type="paragraph" w:customStyle="1" w:styleId="Arial15">
    <w:name w:val="样式 Arial 小四 行距: 1.5 倍行距"/>
    <w:basedOn w:val="a2"/>
    <w:qFormat/>
    <w:pPr>
      <w:spacing w:line="360" w:lineRule="auto"/>
      <w:ind w:firstLine="480"/>
    </w:pPr>
    <w:rPr>
      <w:rFonts w:ascii="Arial" w:hAnsi="Arial"/>
      <w:sz w:val="24"/>
      <w:szCs w:val="20"/>
    </w:rPr>
  </w:style>
  <w:style w:type="paragraph" w:customStyle="1" w:styleId="afff9">
    <w:name w:val="条例"/>
    <w:basedOn w:val="a2"/>
    <w:qFormat/>
    <w:pPr>
      <w:keepLines/>
      <w:widowControl/>
      <w:spacing w:line="320" w:lineRule="exact"/>
      <w:ind w:left="2" w:right="210" w:firstLine="2"/>
    </w:pPr>
    <w:rPr>
      <w:rFonts w:ascii="宋体" w:hAnsi="宋体"/>
      <w:sz w:val="24"/>
      <w:szCs w:val="20"/>
    </w:rPr>
  </w:style>
  <w:style w:type="paragraph" w:customStyle="1" w:styleId="a">
    <w:name w:val="符号列表"/>
    <w:basedOn w:val="a2"/>
    <w:qFormat/>
    <w:pPr>
      <w:numPr>
        <w:numId w:val="5"/>
      </w:numPr>
      <w:spacing w:line="440" w:lineRule="exact"/>
    </w:pPr>
    <w:rPr>
      <w:sz w:val="24"/>
      <w:szCs w:val="20"/>
    </w:rPr>
  </w:style>
  <w:style w:type="paragraph" w:customStyle="1" w:styleId="font5">
    <w:name w:val="font5"/>
    <w:basedOn w:val="a2"/>
    <w:qFormat/>
    <w:pPr>
      <w:widowControl/>
      <w:spacing w:before="100" w:beforeAutospacing="1" w:after="100" w:afterAutospacing="1"/>
      <w:jc w:val="left"/>
    </w:pPr>
    <w:rPr>
      <w:rFonts w:ascii="宋体" w:hAnsi="宋体" w:cs="宋体"/>
      <w:sz w:val="18"/>
      <w:szCs w:val="18"/>
    </w:rPr>
  </w:style>
  <w:style w:type="paragraph" w:customStyle="1" w:styleId="xl23">
    <w:name w:val="xl23"/>
    <w:basedOn w:val="a2"/>
    <w:qFormat/>
    <w:pPr>
      <w:widowControl/>
      <w:spacing w:before="100" w:beforeAutospacing="1" w:after="100" w:afterAutospacing="1"/>
      <w:jc w:val="center"/>
    </w:pPr>
    <w:rPr>
      <w:rFonts w:ascii="宋体" w:hAnsi="宋体" w:cs="宋体"/>
      <w:sz w:val="24"/>
    </w:rPr>
  </w:style>
  <w:style w:type="paragraph" w:customStyle="1" w:styleId="xl24">
    <w:name w:val="xl24"/>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rPr>
  </w:style>
  <w:style w:type="paragraph" w:customStyle="1" w:styleId="xl25">
    <w:name w:val="xl2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rPr>
  </w:style>
  <w:style w:type="paragraph" w:customStyle="1" w:styleId="xl26">
    <w:name w:val="xl26"/>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xl27">
    <w:name w:val="xl27"/>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28">
    <w:name w:val="xl28"/>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18"/>
      <w:szCs w:val="18"/>
    </w:rPr>
  </w:style>
  <w:style w:type="paragraph" w:customStyle="1" w:styleId="xl29">
    <w:name w:val="xl29"/>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xl30">
    <w:name w:val="xl30"/>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12"/>
      <w:szCs w:val="12"/>
    </w:rPr>
  </w:style>
  <w:style w:type="paragraph" w:customStyle="1" w:styleId="xl31">
    <w:name w:val="xl31"/>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2"/>
      <w:szCs w:val="12"/>
    </w:rPr>
  </w:style>
  <w:style w:type="paragraph" w:customStyle="1" w:styleId="xl32">
    <w:name w:val="xl32"/>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33">
    <w:name w:val="xl33"/>
    <w:basedOn w:val="a2"/>
    <w:qFormat/>
    <w:pPr>
      <w:widowControl/>
      <w:pBdr>
        <w:left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34">
    <w:name w:val="xl34"/>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35">
    <w:name w:val="xl35"/>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18"/>
      <w:szCs w:val="18"/>
    </w:rPr>
  </w:style>
  <w:style w:type="paragraph" w:customStyle="1" w:styleId="xl36">
    <w:name w:val="xl36"/>
    <w:basedOn w:val="a2"/>
    <w:qFormat/>
    <w:pPr>
      <w:widowControl/>
      <w:pBdr>
        <w:left w:val="single" w:sz="4" w:space="0" w:color="auto"/>
        <w:right w:val="single" w:sz="4" w:space="0" w:color="auto"/>
      </w:pBdr>
      <w:spacing w:before="100" w:beforeAutospacing="1" w:after="100" w:afterAutospacing="1"/>
      <w:jc w:val="center"/>
    </w:pPr>
    <w:rPr>
      <w:rFonts w:ascii="宋体" w:hAnsi="宋体" w:cs="宋体"/>
      <w:b/>
      <w:bCs/>
      <w:sz w:val="18"/>
      <w:szCs w:val="18"/>
    </w:rPr>
  </w:style>
  <w:style w:type="paragraph" w:customStyle="1" w:styleId="xl37">
    <w:name w:val="xl37"/>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18"/>
      <w:szCs w:val="18"/>
    </w:rPr>
  </w:style>
  <w:style w:type="paragraph" w:customStyle="1" w:styleId="xl38">
    <w:name w:val="xl38"/>
    <w:basedOn w:val="a2"/>
    <w:qFormat/>
    <w:pPr>
      <w:widowControl/>
      <w:spacing w:before="100" w:beforeAutospacing="1" w:after="100" w:afterAutospacing="1"/>
      <w:jc w:val="center"/>
    </w:pPr>
    <w:rPr>
      <w:rFonts w:ascii="宋体" w:hAnsi="宋体" w:cs="宋体"/>
      <w:b/>
      <w:bCs/>
      <w:sz w:val="32"/>
      <w:szCs w:val="32"/>
    </w:rPr>
  </w:style>
  <w:style w:type="paragraph" w:customStyle="1" w:styleId="xl39">
    <w:name w:val="xl39"/>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24"/>
    </w:rPr>
  </w:style>
  <w:style w:type="paragraph" w:customStyle="1" w:styleId="xl40">
    <w:name w:val="xl40"/>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rPr>
  </w:style>
  <w:style w:type="character" w:customStyle="1" w:styleId="style31">
    <w:name w:val="style31"/>
    <w:qFormat/>
    <w:rPr>
      <w:sz w:val="23"/>
      <w:szCs w:val="23"/>
    </w:rPr>
  </w:style>
  <w:style w:type="character" w:customStyle="1" w:styleId="headertext">
    <w:name w:val="headertext"/>
    <w:basedOn w:val="a3"/>
    <w:qFormat/>
  </w:style>
  <w:style w:type="character" w:customStyle="1" w:styleId="style5">
    <w:name w:val="style5"/>
    <w:basedOn w:val="a3"/>
    <w:qFormat/>
  </w:style>
  <w:style w:type="character" w:customStyle="1" w:styleId="style3">
    <w:name w:val="style3"/>
    <w:basedOn w:val="a3"/>
    <w:qFormat/>
  </w:style>
  <w:style w:type="character" w:customStyle="1" w:styleId="font1">
    <w:name w:val="font1"/>
    <w:qFormat/>
    <w:rPr>
      <w:color w:val="0066CC"/>
      <w:sz w:val="18"/>
      <w:szCs w:val="18"/>
      <w:u w:val="none"/>
    </w:rPr>
  </w:style>
  <w:style w:type="character" w:customStyle="1" w:styleId="txt1">
    <w:name w:val="txt1"/>
    <w:qFormat/>
    <w:rPr>
      <w:rFonts w:hint="default"/>
      <w:sz w:val="18"/>
      <w:szCs w:val="18"/>
    </w:rPr>
  </w:style>
  <w:style w:type="character" w:customStyle="1" w:styleId="font-121">
    <w:name w:val="font-121"/>
    <w:qFormat/>
    <w:rPr>
      <w:color w:val="666666"/>
      <w:sz w:val="24"/>
      <w:szCs w:val="24"/>
      <w:u w:val="none"/>
    </w:rPr>
  </w:style>
  <w:style w:type="character" w:customStyle="1" w:styleId="style41">
    <w:name w:val="style41"/>
    <w:qFormat/>
    <w:rPr>
      <w:color w:val="F49304"/>
    </w:rPr>
  </w:style>
  <w:style w:type="character" w:customStyle="1" w:styleId="Char3">
    <w:name w:val="正文缩进 Char"/>
    <w:qFormat/>
    <w:rPr>
      <w:rFonts w:eastAsia="宋体"/>
      <w:sz w:val="24"/>
      <w:lang w:val="en-US" w:eastAsia="zh-CN" w:bidi="ar-SA"/>
    </w:rPr>
  </w:style>
  <w:style w:type="character" w:customStyle="1" w:styleId="text1">
    <w:name w:val="text1"/>
    <w:qFormat/>
    <w:rPr>
      <w:rFonts w:ascii="ˎ̥" w:hAnsi="ˎ̥" w:hint="default"/>
      <w:color w:val="000000"/>
      <w:sz w:val="18"/>
      <w:szCs w:val="18"/>
      <w:u w:val="none"/>
    </w:rPr>
  </w:style>
  <w:style w:type="character" w:customStyle="1" w:styleId="style61">
    <w:name w:val="style61"/>
    <w:qFormat/>
    <w:rPr>
      <w:b/>
      <w:bCs/>
      <w:color w:val="F49304"/>
    </w:rPr>
  </w:style>
  <w:style w:type="character" w:customStyle="1" w:styleId="headerboxgreen">
    <w:name w:val="headerboxgreen"/>
    <w:basedOn w:val="a3"/>
    <w:qFormat/>
  </w:style>
  <w:style w:type="character" w:customStyle="1" w:styleId="textnormchn1">
    <w:name w:val="textnorm_chn1"/>
    <w:qFormat/>
    <w:rPr>
      <w:rFonts w:ascii="Arial" w:hAnsi="Arial" w:cs="Arial" w:hint="default"/>
      <w:color w:val="21254A"/>
      <w:sz w:val="22"/>
      <w:szCs w:val="22"/>
    </w:rPr>
  </w:style>
  <w:style w:type="character" w:customStyle="1" w:styleId="marklong">
    <w:name w:val="marklong"/>
    <w:basedOn w:val="a3"/>
    <w:qFormat/>
  </w:style>
  <w:style w:type="character" w:customStyle="1" w:styleId="style51">
    <w:name w:val="style51"/>
    <w:qFormat/>
    <w:rPr>
      <w:color w:val="FFFFFF"/>
    </w:rPr>
  </w:style>
  <w:style w:type="character" w:customStyle="1" w:styleId="CharChar4">
    <w:name w:val="Char Char4"/>
    <w:qFormat/>
    <w:rPr>
      <w:rFonts w:eastAsia="宋体"/>
      <w:b/>
      <w:bCs/>
      <w:sz w:val="44"/>
      <w:szCs w:val="44"/>
      <w:lang w:val="en-US" w:eastAsia="zh-CN" w:bidi="ar-SA"/>
    </w:rPr>
  </w:style>
  <w:style w:type="character" w:customStyle="1" w:styleId="H2Char">
    <w:name w:val="H2 Char"/>
    <w:qFormat/>
    <w:rPr>
      <w:rFonts w:ascii="Arial" w:eastAsia="黑体" w:hAnsi="Arial"/>
      <w:b/>
      <w:bCs/>
      <w:sz w:val="32"/>
      <w:szCs w:val="32"/>
    </w:rPr>
  </w:style>
  <w:style w:type="character" w:customStyle="1" w:styleId="style35">
    <w:name w:val="style35"/>
    <w:basedOn w:val="a3"/>
    <w:qFormat/>
  </w:style>
  <w:style w:type="character" w:customStyle="1" w:styleId="black1">
    <w:name w:val="black1"/>
    <w:qFormat/>
    <w:rPr>
      <w:b/>
      <w:bCs/>
      <w:color w:val="000000"/>
      <w:sz w:val="19"/>
      <w:szCs w:val="19"/>
    </w:rPr>
  </w:style>
  <w:style w:type="paragraph" w:customStyle="1" w:styleId="29">
    <w:name w:val="样式 标题 2 + 宋体 小四"/>
    <w:basedOn w:val="21"/>
    <w:next w:val="af1"/>
    <w:qFormat/>
    <w:pPr>
      <w:spacing w:line="415" w:lineRule="auto"/>
    </w:pPr>
    <w:rPr>
      <w:rFonts w:ascii="宋体" w:eastAsia="宋体" w:hAnsi="宋体"/>
      <w:sz w:val="24"/>
    </w:rPr>
  </w:style>
  <w:style w:type="paragraph" w:customStyle="1" w:styleId="CM20">
    <w:name w:val="CM20"/>
    <w:basedOn w:val="a2"/>
    <w:next w:val="a2"/>
    <w:qFormat/>
    <w:pPr>
      <w:spacing w:after="115"/>
      <w:jc w:val="left"/>
    </w:pPr>
    <w:rPr>
      <w:rFonts w:ascii=".a..DD.." w:eastAsia=".a..DD.."/>
      <w:sz w:val="24"/>
    </w:rPr>
  </w:style>
  <w:style w:type="paragraph" w:customStyle="1" w:styleId="afffa">
    <w:name w:val="标准"/>
    <w:basedOn w:val="a2"/>
    <w:qFormat/>
    <w:pPr>
      <w:spacing w:line="240" w:lineRule="atLeast"/>
    </w:pPr>
    <w:rPr>
      <w:rFonts w:eastAsia="楷体_GB2312"/>
      <w:sz w:val="24"/>
      <w:szCs w:val="20"/>
    </w:rPr>
  </w:style>
  <w:style w:type="paragraph" w:customStyle="1" w:styleId="CM3">
    <w:name w:val="CM3"/>
    <w:basedOn w:val="Default"/>
    <w:next w:val="Default"/>
    <w:qFormat/>
    <w:pPr>
      <w:spacing w:line="626" w:lineRule="atLeast"/>
    </w:pPr>
    <w:rPr>
      <w:color w:val="auto"/>
    </w:rPr>
  </w:style>
  <w:style w:type="paragraph" w:customStyle="1" w:styleId="Default">
    <w:name w:val="Default"/>
    <w:qFormat/>
    <w:pPr>
      <w:widowControl w:val="0"/>
    </w:pPr>
    <w:rPr>
      <w:rFonts w:ascii=".a..DD.." w:eastAsia=".a..DD.."/>
      <w:color w:val="000000"/>
      <w:sz w:val="24"/>
      <w:szCs w:val="24"/>
    </w:rPr>
  </w:style>
  <w:style w:type="paragraph" w:customStyle="1" w:styleId="Char21">
    <w:name w:val="Char21"/>
    <w:basedOn w:val="a2"/>
    <w:qFormat/>
    <w:rPr>
      <w:rFonts w:ascii="Tahoma" w:hAnsi="Tahoma"/>
      <w:sz w:val="24"/>
      <w:szCs w:val="20"/>
    </w:rPr>
  </w:style>
  <w:style w:type="paragraph" w:customStyle="1" w:styleId="62">
    <w:name w:val="6"/>
    <w:basedOn w:val="a2"/>
    <w:next w:val="ad"/>
    <w:qFormat/>
    <w:pPr>
      <w:spacing w:after="120"/>
    </w:pPr>
  </w:style>
  <w:style w:type="paragraph" w:customStyle="1" w:styleId="612">
    <w:name w:val="标题 61"/>
    <w:basedOn w:val="a2"/>
    <w:qFormat/>
    <w:pPr>
      <w:widowControl/>
      <w:jc w:val="left"/>
      <w:outlineLvl w:val="6"/>
    </w:pPr>
    <w:rPr>
      <w:rFonts w:ascii="宋体" w:hAnsi="宋体" w:cs="宋体"/>
      <w:color w:val="00569B"/>
      <w:szCs w:val="21"/>
    </w:rPr>
  </w:style>
  <w:style w:type="paragraph" w:customStyle="1" w:styleId="afffb">
    <w:name w:val="项符&gt;"/>
    <w:basedOn w:val="a2"/>
    <w:qFormat/>
    <w:pPr>
      <w:tabs>
        <w:tab w:val="left" w:pos="420"/>
        <w:tab w:val="left" w:pos="720"/>
      </w:tabs>
      <w:spacing w:line="360" w:lineRule="auto"/>
      <w:ind w:left="720" w:hanging="720"/>
    </w:pPr>
    <w:rPr>
      <w:rFonts w:ascii="宋体" w:hAnsi="宋体"/>
      <w:sz w:val="24"/>
      <w:szCs w:val="30"/>
    </w:rPr>
  </w:style>
  <w:style w:type="paragraph" w:customStyle="1" w:styleId="1a">
    <w:name w:val="样式1"/>
    <w:basedOn w:val="10"/>
    <w:qFormat/>
    <w:pPr>
      <w:tabs>
        <w:tab w:val="left" w:pos="720"/>
        <w:tab w:val="left" w:pos="840"/>
      </w:tabs>
      <w:spacing w:line="576" w:lineRule="auto"/>
      <w:ind w:left="720" w:hanging="720"/>
      <w:jc w:val="center"/>
    </w:pPr>
    <w:rPr>
      <w:rFonts w:ascii="Times New Roman" w:hAnsi="Times New Roman"/>
      <w:sz w:val="28"/>
    </w:rPr>
  </w:style>
  <w:style w:type="paragraph" w:customStyle="1" w:styleId="20">
    <w:name w:val="样式2"/>
    <w:basedOn w:val="21"/>
    <w:qFormat/>
    <w:pPr>
      <w:numPr>
        <w:numId w:val="6"/>
      </w:numPr>
      <w:tabs>
        <w:tab w:val="left" w:pos="840"/>
      </w:tabs>
      <w:spacing w:line="415" w:lineRule="auto"/>
    </w:pPr>
    <w:rPr>
      <w:rFonts w:eastAsia="宋体"/>
      <w:sz w:val="24"/>
    </w:rPr>
  </w:style>
  <w:style w:type="paragraph" w:customStyle="1" w:styleId="CM2">
    <w:name w:val="CM2"/>
    <w:basedOn w:val="Default"/>
    <w:next w:val="Default"/>
    <w:qFormat/>
    <w:pPr>
      <w:spacing w:line="623" w:lineRule="atLeast"/>
    </w:pPr>
    <w:rPr>
      <w:color w:val="auto"/>
    </w:rPr>
  </w:style>
  <w:style w:type="paragraph" w:customStyle="1" w:styleId="Verdana074">
    <w:name w:val="样式 Verdana 首行缩进:  0.74 厘米"/>
    <w:basedOn w:val="a2"/>
    <w:qFormat/>
    <w:pPr>
      <w:spacing w:line="360" w:lineRule="auto"/>
      <w:ind w:firstLine="420"/>
    </w:pPr>
    <w:rPr>
      <w:rFonts w:ascii="Verdana" w:hAnsi="Verdana" w:cs="宋体"/>
      <w:sz w:val="24"/>
      <w:szCs w:val="20"/>
    </w:rPr>
  </w:style>
  <w:style w:type="paragraph" w:customStyle="1" w:styleId="2a">
    <w:name w:val="样式 正文（首行缩进两字） + 首行缩进:  2 字符"/>
    <w:basedOn w:val="a6"/>
    <w:qFormat/>
    <w:pPr>
      <w:ind w:firstLine="200"/>
      <w:jc w:val="both"/>
    </w:pPr>
    <w:rPr>
      <w:rFonts w:eastAsia="宋体"/>
      <w:sz w:val="21"/>
      <w:szCs w:val="24"/>
    </w:rPr>
  </w:style>
  <w:style w:type="paragraph" w:customStyle="1" w:styleId="36">
    <w:name w:val="样式3"/>
    <w:basedOn w:val="20"/>
    <w:next w:val="20"/>
    <w:qFormat/>
  </w:style>
  <w:style w:type="paragraph" w:customStyle="1" w:styleId="CharCharCharChar">
    <w:name w:val="Char Char Char Char"/>
    <w:basedOn w:val="a2"/>
    <w:qFormat/>
  </w:style>
  <w:style w:type="paragraph" w:customStyle="1" w:styleId="DefinitionTerm">
    <w:name w:val="Definition Term"/>
    <w:basedOn w:val="a2"/>
    <w:next w:val="a2"/>
    <w:qFormat/>
    <w:pPr>
      <w:widowControl/>
      <w:jc w:val="left"/>
    </w:pPr>
    <w:rPr>
      <w:sz w:val="20"/>
      <w:lang w:eastAsia="en-US"/>
    </w:rPr>
  </w:style>
  <w:style w:type="paragraph" w:customStyle="1" w:styleId="72">
    <w:name w:val="7"/>
    <w:basedOn w:val="a2"/>
    <w:next w:val="af2"/>
    <w:qFormat/>
    <w:rPr>
      <w:rFonts w:ascii="宋体" w:hAnsi="Courier New"/>
      <w:sz w:val="24"/>
      <w:szCs w:val="20"/>
    </w:rPr>
  </w:style>
  <w:style w:type="paragraph" w:customStyle="1" w:styleId="Char30">
    <w:name w:val="Char3"/>
    <w:basedOn w:val="a2"/>
    <w:qFormat/>
    <w:pPr>
      <w:widowControl/>
      <w:tabs>
        <w:tab w:val="left" w:pos="76"/>
      </w:tabs>
      <w:spacing w:after="160" w:line="240" w:lineRule="exact"/>
      <w:ind w:left="-284"/>
      <w:jc w:val="left"/>
    </w:pPr>
    <w:rPr>
      <w:rFonts w:ascii="Verdana" w:eastAsia="MS Mincho" w:hAnsi="Verdana" w:cs="Verdana"/>
      <w:sz w:val="20"/>
      <w:szCs w:val="20"/>
      <w:lang w:eastAsia="en-US" w:bidi="kn-IN"/>
    </w:rPr>
  </w:style>
  <w:style w:type="paragraph" w:customStyle="1" w:styleId="-">
    <w:name w:val="-"/>
    <w:basedOn w:val="a2"/>
    <w:qFormat/>
    <w:pPr>
      <w:tabs>
        <w:tab w:val="left" w:pos="720"/>
        <w:tab w:val="left" w:pos="840"/>
      </w:tabs>
      <w:spacing w:line="360" w:lineRule="auto"/>
      <w:ind w:left="720" w:hanging="720"/>
    </w:pPr>
    <w:rPr>
      <w:rFonts w:ascii="Arial" w:hAnsi="Arial" w:cs="Arial"/>
      <w:b/>
      <w:bCs/>
      <w:sz w:val="24"/>
      <w:szCs w:val="32"/>
    </w:rPr>
  </w:style>
  <w:style w:type="paragraph" w:customStyle="1" w:styleId="style8801">
    <w:name w:val="style8801"/>
    <w:basedOn w:val="a2"/>
    <w:qFormat/>
    <w:pPr>
      <w:widowControl/>
      <w:spacing w:before="100" w:beforeAutospacing="1" w:after="100" w:afterAutospacing="1"/>
      <w:jc w:val="left"/>
    </w:pPr>
    <w:rPr>
      <w:rFonts w:ascii="宋体" w:hAnsi="宋体" w:cs="宋体"/>
      <w:color w:val="000000"/>
      <w:sz w:val="24"/>
    </w:rPr>
  </w:style>
  <w:style w:type="paragraph" w:customStyle="1" w:styleId="biaoge1">
    <w:name w:val="biaoge1"/>
    <w:basedOn w:val="a2"/>
    <w:qFormat/>
    <w:pPr>
      <w:widowControl/>
      <w:spacing w:before="100" w:beforeAutospacing="1" w:after="100" w:afterAutospacing="1" w:line="375" w:lineRule="atLeast"/>
      <w:jc w:val="left"/>
    </w:pPr>
    <w:rPr>
      <w:rFonts w:ascii="宋体" w:hAnsi="宋体" w:cs="宋体"/>
      <w:color w:val="000000"/>
      <w:sz w:val="20"/>
      <w:szCs w:val="20"/>
    </w:rPr>
  </w:style>
  <w:style w:type="character" w:customStyle="1" w:styleId="info4">
    <w:name w:val="info4"/>
    <w:qFormat/>
  </w:style>
  <w:style w:type="paragraph" w:styleId="afffc">
    <w:name w:val="No Spacing"/>
    <w:basedOn w:val="a2"/>
    <w:link w:val="afffd"/>
    <w:qFormat/>
    <w:pPr>
      <w:widowControl/>
      <w:jc w:val="left"/>
    </w:pPr>
    <w:rPr>
      <w:rFonts w:ascii="Cambria" w:hAnsi="Cambria"/>
      <w:sz w:val="22"/>
      <w:szCs w:val="22"/>
      <w:lang w:eastAsia="en-US" w:bidi="en-US"/>
    </w:rPr>
  </w:style>
  <w:style w:type="character" w:customStyle="1" w:styleId="afffd">
    <w:name w:val="无间隔 字符"/>
    <w:link w:val="afffc"/>
    <w:qFormat/>
    <w:rPr>
      <w:rFonts w:ascii="Cambria" w:eastAsia="宋体" w:hAnsi="Cambria"/>
      <w:sz w:val="22"/>
      <w:szCs w:val="22"/>
      <w:lang w:val="en-US" w:eastAsia="en-US" w:bidi="en-US"/>
    </w:rPr>
  </w:style>
  <w:style w:type="paragraph" w:styleId="afffe">
    <w:name w:val="Quote"/>
    <w:basedOn w:val="a2"/>
    <w:next w:val="a2"/>
    <w:link w:val="affff"/>
    <w:qFormat/>
    <w:pPr>
      <w:widowControl/>
      <w:spacing w:after="200" w:line="276" w:lineRule="auto"/>
      <w:jc w:val="left"/>
    </w:pPr>
    <w:rPr>
      <w:rFonts w:ascii="Cambria" w:hAnsi="Cambria"/>
      <w:i/>
      <w:iCs/>
      <w:sz w:val="22"/>
      <w:szCs w:val="22"/>
      <w:lang w:eastAsia="en-US" w:bidi="en-US"/>
    </w:rPr>
  </w:style>
  <w:style w:type="character" w:customStyle="1" w:styleId="affff">
    <w:name w:val="引用 字符"/>
    <w:link w:val="afffe"/>
    <w:qFormat/>
    <w:rPr>
      <w:rFonts w:ascii="Cambria" w:eastAsia="宋体" w:hAnsi="Cambria"/>
      <w:i/>
      <w:iCs/>
      <w:sz w:val="22"/>
      <w:szCs w:val="22"/>
      <w:lang w:val="en-US" w:eastAsia="en-US" w:bidi="en-US"/>
    </w:rPr>
  </w:style>
  <w:style w:type="paragraph" w:styleId="affff0">
    <w:name w:val="Intense Quote"/>
    <w:basedOn w:val="a2"/>
    <w:next w:val="a2"/>
    <w:link w:val="affff1"/>
    <w:qFormat/>
    <w:pPr>
      <w:widowControl/>
      <w:pBdr>
        <w:top w:val="single" w:sz="4" w:space="10" w:color="auto"/>
        <w:bottom w:val="single" w:sz="4" w:space="10" w:color="auto"/>
      </w:pBdr>
      <w:spacing w:before="240" w:after="240" w:line="300" w:lineRule="auto"/>
      <w:ind w:left="1152" w:right="1152"/>
    </w:pPr>
    <w:rPr>
      <w:rFonts w:ascii="Cambria" w:hAnsi="Cambria"/>
      <w:i/>
      <w:iCs/>
      <w:sz w:val="22"/>
      <w:szCs w:val="22"/>
      <w:lang w:eastAsia="en-US" w:bidi="en-US"/>
    </w:rPr>
  </w:style>
  <w:style w:type="character" w:customStyle="1" w:styleId="affff1">
    <w:name w:val="明显引用 字符"/>
    <w:link w:val="affff0"/>
    <w:qFormat/>
    <w:rPr>
      <w:rFonts w:ascii="Cambria" w:eastAsia="宋体" w:hAnsi="Cambria"/>
      <w:i/>
      <w:iCs/>
      <w:sz w:val="22"/>
      <w:szCs w:val="22"/>
      <w:lang w:val="en-US" w:eastAsia="en-US" w:bidi="en-US"/>
    </w:rPr>
  </w:style>
  <w:style w:type="paragraph" w:customStyle="1" w:styleId="TOC11">
    <w:name w:val="TOC 标题11"/>
    <w:basedOn w:val="10"/>
    <w:next w:val="a2"/>
    <w:uiPriority w:val="39"/>
    <w:qFormat/>
    <w:pPr>
      <w:keepNext w:val="0"/>
      <w:keepLines w:val="0"/>
      <w:widowControl/>
      <w:spacing w:before="480" w:after="0" w:line="276" w:lineRule="auto"/>
      <w:contextualSpacing/>
      <w:jc w:val="left"/>
      <w:outlineLvl w:val="9"/>
    </w:pPr>
    <w:rPr>
      <w:rFonts w:ascii="Cambria" w:hAnsi="Cambria"/>
      <w:b w:val="0"/>
      <w:bCs w:val="0"/>
      <w:smallCaps/>
      <w:spacing w:val="5"/>
      <w:sz w:val="36"/>
      <w:szCs w:val="36"/>
      <w:lang w:eastAsia="en-US" w:bidi="en-US"/>
    </w:rPr>
  </w:style>
  <w:style w:type="table" w:customStyle="1" w:styleId="-11">
    <w:name w:val="浅色列表 - 强调文字颜色 11"/>
    <w:basedOn w:val="a4"/>
    <w:qFormat/>
    <w:rPr>
      <w:rFonts w:ascii="Cambria" w:hAnsi="Cambria"/>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sing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浅色网格 - 强调文字颜色 11"/>
    <w:basedOn w:val="a4"/>
    <w:qFormat/>
    <w:rPr>
      <w:rFonts w:ascii="Cambria" w:hAnsi="Cambria"/>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等线" w:eastAsia="宋体" w:hAnsi="等线"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等线" w:eastAsia="宋体" w:hAnsi="等线" w:cs="Times New Roman"/>
        <w:b/>
        <w:bCs/>
      </w:rPr>
      <w:tblPr/>
      <w:tcPr>
        <w:tcBorders>
          <w:top w:val="sing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等线" w:eastAsia="宋体" w:hAnsi="等线" w:cs="Times New Roman"/>
        <w:b/>
        <w:bCs/>
      </w:rPr>
    </w:tblStylePr>
    <w:tblStylePr w:type="lastCol">
      <w:rPr>
        <w:rFonts w:ascii="等线" w:eastAsia="宋体" w:hAnsi="等线"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navtext">
    <w:name w:val="navtext"/>
    <w:basedOn w:val="a2"/>
    <w:qFormat/>
    <w:pPr>
      <w:widowControl/>
      <w:spacing w:before="100" w:beforeAutospacing="1" w:after="100" w:afterAutospacing="1"/>
    </w:pPr>
    <w:rPr>
      <w:rFonts w:ascii="Arial" w:hAnsi="Arial" w:cs="Arial"/>
      <w:color w:val="333333"/>
      <w:sz w:val="18"/>
      <w:szCs w:val="18"/>
      <w:lang w:eastAsia="en-US" w:bidi="en-US"/>
    </w:rPr>
  </w:style>
  <w:style w:type="paragraph" w:customStyle="1" w:styleId="Char4">
    <w:name w:val="锐丰正文 Char"/>
    <w:basedOn w:val="a2"/>
    <w:link w:val="CharChar0"/>
    <w:qFormat/>
    <w:pPr>
      <w:spacing w:line="520" w:lineRule="exact"/>
      <w:ind w:firstLine="200"/>
    </w:pPr>
    <w:rPr>
      <w:rFonts w:ascii="Calibri" w:eastAsia="楷体_GB2312" w:hAnsi="Calibri"/>
      <w:sz w:val="28"/>
      <w:lang w:eastAsia="en-US" w:bidi="en-US"/>
    </w:rPr>
  </w:style>
  <w:style w:type="character" w:customStyle="1" w:styleId="CharChar0">
    <w:name w:val="锐丰正文 Char Char"/>
    <w:link w:val="Char4"/>
    <w:qFormat/>
    <w:rPr>
      <w:rFonts w:eastAsia="楷体_GB2312"/>
      <w:sz w:val="28"/>
      <w:szCs w:val="24"/>
      <w:lang w:val="en-US" w:eastAsia="en-US" w:bidi="en-US"/>
    </w:rPr>
  </w:style>
  <w:style w:type="paragraph" w:customStyle="1" w:styleId="affff2">
    <w:name w:val="锐丰图片"/>
    <w:link w:val="Char5"/>
    <w:qFormat/>
    <w:pPr>
      <w:spacing w:after="200" w:line="276" w:lineRule="auto"/>
      <w:jc w:val="center"/>
    </w:pPr>
    <w:rPr>
      <w:rFonts w:ascii="Calibri" w:eastAsia="楷体_GB2312" w:hAnsi="Calibri"/>
      <w:color w:val="0000FF"/>
      <w:sz w:val="28"/>
      <w:szCs w:val="28"/>
    </w:rPr>
  </w:style>
  <w:style w:type="character" w:customStyle="1" w:styleId="Char5">
    <w:name w:val="锐丰图片 Char"/>
    <w:link w:val="affff2"/>
    <w:qFormat/>
    <w:rPr>
      <w:rFonts w:eastAsia="楷体_GB2312"/>
      <w:color w:val="0000FF"/>
      <w:sz w:val="28"/>
      <w:szCs w:val="28"/>
      <w:lang w:val="en-US" w:eastAsia="zh-CN" w:bidi="ar-SA"/>
    </w:rPr>
  </w:style>
  <w:style w:type="paragraph" w:customStyle="1" w:styleId="CharChar1">
    <w:name w:val="锐丰图片 Char Char"/>
    <w:link w:val="CharCharChar"/>
    <w:qFormat/>
    <w:pPr>
      <w:spacing w:after="200" w:line="276" w:lineRule="auto"/>
      <w:jc w:val="center"/>
    </w:pPr>
    <w:rPr>
      <w:rFonts w:ascii="Calibri" w:eastAsia="楷体_GB2312" w:hAnsi="Calibri"/>
      <w:color w:val="0000FF"/>
      <w:sz w:val="28"/>
      <w:szCs w:val="28"/>
    </w:rPr>
  </w:style>
  <w:style w:type="character" w:customStyle="1" w:styleId="CharCharChar">
    <w:name w:val="锐丰图片 Char Char Char"/>
    <w:link w:val="CharChar1"/>
    <w:qFormat/>
    <w:rPr>
      <w:rFonts w:eastAsia="楷体_GB2312"/>
      <w:color w:val="0000FF"/>
      <w:sz w:val="28"/>
      <w:szCs w:val="28"/>
      <w:lang w:val="en-US" w:eastAsia="zh-CN" w:bidi="ar-SA"/>
    </w:rPr>
  </w:style>
  <w:style w:type="paragraph" w:customStyle="1" w:styleId="4GB23120005">
    <w:name w:val="样式 样式 标题 4 + 楷体_GB2312 非加粗 段前: 0 磅 段后: 0 磅 + 段前: 0.5 行"/>
    <w:basedOn w:val="a2"/>
    <w:qFormat/>
    <w:pPr>
      <w:keepNext/>
      <w:keepLines/>
      <w:spacing w:line="377" w:lineRule="auto"/>
      <w:outlineLvl w:val="3"/>
    </w:pPr>
    <w:rPr>
      <w:rFonts w:ascii="楷体_GB2312" w:eastAsia="楷体_GB2312" w:hAnsi="Arial" w:cs="宋体"/>
      <w:b/>
      <w:bCs/>
      <w:sz w:val="28"/>
      <w:szCs w:val="22"/>
      <w:lang w:eastAsia="en-US" w:bidi="en-US"/>
    </w:rPr>
  </w:style>
  <w:style w:type="paragraph" w:customStyle="1" w:styleId="affff3">
    <w:name w:val="锐丰表格"/>
    <w:basedOn w:val="a2"/>
    <w:qFormat/>
    <w:pPr>
      <w:jc w:val="left"/>
    </w:pPr>
    <w:rPr>
      <w:rFonts w:ascii="Arial" w:hAnsi="Arial" w:cs="Arial"/>
      <w:sz w:val="24"/>
      <w:lang w:eastAsia="en-US" w:bidi="en-US"/>
    </w:rPr>
  </w:style>
  <w:style w:type="paragraph" w:customStyle="1" w:styleId="bodytext">
    <w:name w:val="bodytext"/>
    <w:basedOn w:val="a2"/>
    <w:qFormat/>
    <w:pPr>
      <w:widowControl/>
      <w:spacing w:before="100" w:beforeAutospacing="1" w:after="100" w:afterAutospacing="1"/>
    </w:pPr>
    <w:rPr>
      <w:rFonts w:ascii="Arial" w:hAnsi="Arial" w:cs="Arial"/>
      <w:color w:val="000033"/>
      <w:sz w:val="16"/>
      <w:szCs w:val="16"/>
      <w:lang w:eastAsia="en-US" w:bidi="en-US"/>
    </w:rPr>
  </w:style>
  <w:style w:type="paragraph" w:customStyle="1" w:styleId="GB231228">
    <w:name w:val="样式 (中文) 楷体_GB2312 四号 左 行距: 固定值 28 磅"/>
    <w:basedOn w:val="a2"/>
    <w:qFormat/>
    <w:pPr>
      <w:spacing w:line="560" w:lineRule="exact"/>
      <w:ind w:firstLine="200"/>
      <w:jc w:val="left"/>
    </w:pPr>
    <w:rPr>
      <w:rFonts w:eastAsia="楷体_GB2312" w:cs="宋体"/>
      <w:sz w:val="28"/>
      <w:szCs w:val="22"/>
      <w:lang w:eastAsia="en-US" w:bidi="en-US"/>
    </w:rPr>
  </w:style>
  <w:style w:type="paragraph" w:customStyle="1" w:styleId="affff4">
    <w:name w:val="锐丰正文"/>
    <w:basedOn w:val="a2"/>
    <w:qFormat/>
    <w:pPr>
      <w:spacing w:line="520" w:lineRule="exact"/>
      <w:ind w:firstLine="200"/>
    </w:pPr>
    <w:rPr>
      <w:rFonts w:eastAsia="楷体_GB2312"/>
      <w:sz w:val="28"/>
      <w:lang w:eastAsia="en-US" w:bidi="en-US"/>
    </w:rPr>
  </w:style>
  <w:style w:type="paragraph" w:customStyle="1" w:styleId="30">
    <w:name w:val="锐丰编号3"/>
    <w:basedOn w:val="affff4"/>
    <w:qFormat/>
    <w:pPr>
      <w:numPr>
        <w:numId w:val="7"/>
      </w:numPr>
      <w:ind w:firstLine="0"/>
    </w:pPr>
    <w:rPr>
      <w:szCs w:val="20"/>
    </w:rPr>
  </w:style>
  <w:style w:type="paragraph" w:customStyle="1" w:styleId="a1">
    <w:name w:val="锐丰编号二"/>
    <w:basedOn w:val="affff4"/>
    <w:qFormat/>
    <w:pPr>
      <w:numPr>
        <w:numId w:val="8"/>
      </w:numPr>
      <w:ind w:firstLine="0"/>
    </w:pPr>
    <w:rPr>
      <w:szCs w:val="20"/>
    </w:rPr>
  </w:style>
  <w:style w:type="paragraph" w:customStyle="1" w:styleId="151">
    <w:name w:val="样式 宋体 小三 行距: 1.5 倍行距1"/>
    <w:basedOn w:val="ad"/>
    <w:qFormat/>
    <w:pPr>
      <w:numPr>
        <w:numId w:val="9"/>
      </w:numPr>
      <w:tabs>
        <w:tab w:val="clear" w:pos="980"/>
        <w:tab w:val="clear" w:pos="5250"/>
        <w:tab w:val="left" w:pos="600"/>
      </w:tabs>
      <w:ind w:left="601" w:hanging="201"/>
    </w:pPr>
    <w:rPr>
      <w:rFonts w:cs="宋体"/>
      <w:sz w:val="30"/>
      <w:szCs w:val="20"/>
    </w:rPr>
  </w:style>
  <w:style w:type="character" w:customStyle="1" w:styleId="bigtitle1">
    <w:name w:val="bigtitle1"/>
    <w:qFormat/>
    <w:rPr>
      <w:rFonts w:ascii="Arial" w:hAnsi="Arial" w:cs="Arial" w:hint="default"/>
      <w:color w:val="263470"/>
      <w:sz w:val="48"/>
      <w:szCs w:val="48"/>
    </w:rPr>
  </w:style>
  <w:style w:type="character" w:customStyle="1" w:styleId="productnavbg1">
    <w:name w:val="product_nav_bg1"/>
    <w:basedOn w:val="a3"/>
    <w:qFormat/>
  </w:style>
  <w:style w:type="paragraph" w:customStyle="1" w:styleId="37">
    <w:name w:val="标题 3 + 宋体"/>
    <w:basedOn w:val="21"/>
    <w:qFormat/>
    <w:pPr>
      <w:keepLines w:val="0"/>
      <w:spacing w:before="0" w:after="0" w:line="360" w:lineRule="auto"/>
    </w:pPr>
    <w:rPr>
      <w:rFonts w:ascii="宋体" w:eastAsia="宋体" w:hAnsi="宋体"/>
      <w:caps/>
      <w:smallCaps/>
      <w:color w:val="000000"/>
      <w:sz w:val="21"/>
      <w:szCs w:val="21"/>
      <w:lang w:bidi="en-US"/>
    </w:rPr>
  </w:style>
  <w:style w:type="paragraph" w:customStyle="1" w:styleId="2H2Heading2HiddenHeading2CCBSh2Underrubrik1">
    <w:name w:val="样式 样式 标题 2H2Heading 2 HiddenHeading 2 CCBS部分标题h2Underrubrik1... ..."/>
    <w:basedOn w:val="a2"/>
    <w:qFormat/>
    <w:pPr>
      <w:keepNext/>
      <w:keepLines/>
      <w:widowControl/>
      <w:numPr>
        <w:ilvl w:val="1"/>
        <w:numId w:val="1"/>
      </w:numPr>
      <w:spacing w:beforeAutospacing="1" w:after="100" w:afterAutospacing="1"/>
      <w:contextualSpacing/>
      <w:jc w:val="left"/>
      <w:outlineLvl w:val="1"/>
    </w:pPr>
    <w:rPr>
      <w:rFonts w:ascii="宋体" w:eastAsia="黑体" w:hAnsi="宋体" w:cs="宋体"/>
      <w:bCs/>
      <w:sz w:val="28"/>
      <w:szCs w:val="21"/>
    </w:rPr>
  </w:style>
  <w:style w:type="paragraph" w:customStyle="1" w:styleId="1b">
    <w:name w:val="列出段落1"/>
    <w:basedOn w:val="a2"/>
    <w:qFormat/>
    <w:pPr>
      <w:ind w:firstLine="420"/>
    </w:pPr>
    <w:rPr>
      <w:sz w:val="28"/>
    </w:rPr>
  </w:style>
  <w:style w:type="character" w:customStyle="1" w:styleId="Heading3Char">
    <w:name w:val="Heading 3 Char"/>
    <w:qFormat/>
    <w:rPr>
      <w:rFonts w:eastAsia="黑体" w:cs="Times New Roman"/>
      <w:b/>
      <w:bCs/>
      <w:sz w:val="32"/>
      <w:szCs w:val="32"/>
    </w:rPr>
  </w:style>
  <w:style w:type="character" w:customStyle="1" w:styleId="shorttext">
    <w:name w:val="short_text"/>
    <w:basedOn w:val="a3"/>
    <w:qFormat/>
  </w:style>
  <w:style w:type="character" w:customStyle="1" w:styleId="Char11">
    <w:name w:val="普通文字 Char1"/>
    <w:qFormat/>
    <w:rPr>
      <w:rFonts w:ascii="宋体" w:eastAsia="楷体_GB2312" w:hAnsi="Courier New"/>
      <w:sz w:val="28"/>
      <w:lang w:val="en-US" w:eastAsia="zh-CN" w:bidi="ar-SA"/>
    </w:rPr>
  </w:style>
  <w:style w:type="paragraph" w:customStyle="1" w:styleId="GB2312151">
    <w:name w:val="样式 仿宋_GB2312 四号 黑色 行距: 1.5 倍行距1"/>
    <w:basedOn w:val="a2"/>
    <w:qFormat/>
    <w:pPr>
      <w:spacing w:line="360" w:lineRule="auto"/>
    </w:pPr>
    <w:rPr>
      <w:rFonts w:ascii="仿宋_GB2312" w:eastAsia="仿宋_GB2312" w:hAnsi="宋体"/>
      <w:color w:val="000000"/>
      <w:sz w:val="24"/>
      <w:szCs w:val="20"/>
    </w:rPr>
  </w:style>
  <w:style w:type="character" w:customStyle="1" w:styleId="CharCharCharCharCharCharCharCharCharCharCharCharCharCharCharCharCharCharCharCharCharCharCharCharCharCharCharCharChar">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customStyle="1" w:styleId="38">
    <w:name w:val="纯文本3"/>
    <w:basedOn w:val="a2"/>
    <w:qFormat/>
    <w:rPr>
      <w:rFonts w:ascii="宋体" w:eastAsia="楷体_GB2312" w:hAnsi="Courier New" w:hint="eastAsia"/>
      <w:sz w:val="28"/>
      <w:szCs w:val="20"/>
    </w:rPr>
  </w:style>
  <w:style w:type="paragraph" w:customStyle="1" w:styleId="p0">
    <w:name w:val="p0"/>
    <w:basedOn w:val="a2"/>
    <w:qFormat/>
    <w:pPr>
      <w:widowControl/>
      <w:spacing w:before="100" w:beforeAutospacing="1" w:after="100" w:afterAutospacing="1"/>
      <w:jc w:val="left"/>
    </w:pPr>
    <w:rPr>
      <w:rFonts w:ascii="宋体" w:hAnsi="宋体" w:cs="宋体"/>
      <w:sz w:val="24"/>
    </w:rPr>
  </w:style>
  <w:style w:type="paragraph" w:customStyle="1" w:styleId="p15">
    <w:name w:val="p15"/>
    <w:basedOn w:val="a2"/>
    <w:qFormat/>
    <w:pPr>
      <w:widowControl/>
    </w:pPr>
    <w:rPr>
      <w:rFonts w:ascii="宋体" w:hAnsi="宋体" w:cs="宋体"/>
      <w:sz w:val="28"/>
      <w:szCs w:val="28"/>
    </w:rPr>
  </w:style>
  <w:style w:type="paragraph" w:customStyle="1" w:styleId="113">
    <w:name w:val="纯文本11"/>
    <w:basedOn w:val="a2"/>
    <w:link w:val="PlainTextCharChar"/>
    <w:qFormat/>
    <w:rPr>
      <w:rFonts w:ascii="宋体" w:eastAsia="楷体_GB2312" w:hAnsi="Courier New"/>
      <w:sz w:val="28"/>
      <w:szCs w:val="20"/>
    </w:rPr>
  </w:style>
  <w:style w:type="character" w:customStyle="1" w:styleId="PlainTextCharChar">
    <w:name w:val="Plain Text Char Char"/>
    <w:link w:val="113"/>
    <w:qFormat/>
    <w:rPr>
      <w:rFonts w:ascii="宋体" w:eastAsia="楷体_GB2312" w:hAnsi="Courier New"/>
      <w:sz w:val="28"/>
    </w:rPr>
  </w:style>
  <w:style w:type="paragraph" w:customStyle="1" w:styleId="42">
    <w:name w:val="列出段落4"/>
    <w:basedOn w:val="a2"/>
    <w:uiPriority w:val="34"/>
    <w:qFormat/>
    <w:pPr>
      <w:widowControl/>
      <w:spacing w:after="200"/>
      <w:ind w:firstLine="420"/>
      <w:jc w:val="left"/>
    </w:pPr>
    <w:rPr>
      <w:rFonts w:ascii="Tahoma" w:eastAsia="微软雅黑" w:hAnsi="Tahoma"/>
      <w:sz w:val="22"/>
      <w:szCs w:val="22"/>
    </w:rPr>
  </w:style>
  <w:style w:type="character" w:customStyle="1" w:styleId="affff5">
    <w:name w:val="正文缩进 字符"/>
    <w:qFormat/>
    <w:rPr>
      <w:rFonts w:eastAsia="楷体_GB2312"/>
      <w:sz w:val="24"/>
      <w:lang w:val="en-US" w:eastAsia="zh-CN" w:bidi="ar-SA"/>
    </w:rPr>
  </w:style>
  <w:style w:type="paragraph" w:customStyle="1" w:styleId="2b">
    <w:name w:val="纯文本2"/>
    <w:basedOn w:val="a2"/>
    <w:qFormat/>
    <w:rPr>
      <w:rFonts w:ascii="宋体" w:eastAsia="楷体_GB2312" w:hAnsi="Courier New" w:hint="eastAsia"/>
      <w:sz w:val="28"/>
      <w:szCs w:val="20"/>
    </w:rPr>
  </w:style>
  <w:style w:type="paragraph" w:customStyle="1" w:styleId="43">
    <w:name w:val="纯文本4"/>
    <w:basedOn w:val="a2"/>
    <w:qFormat/>
    <w:rPr>
      <w:rFonts w:ascii="宋体" w:eastAsia="楷体_GB2312" w:hAnsi="Courier New"/>
      <w:sz w:val="28"/>
      <w:szCs w:val="20"/>
    </w:rPr>
  </w:style>
  <w:style w:type="character" w:customStyle="1" w:styleId="2c">
    <w:name w:val="标题 2 字符"/>
    <w:uiPriority w:val="9"/>
    <w:qFormat/>
    <w:rPr>
      <w:rFonts w:ascii="Arial" w:eastAsia="黑体" w:hAnsi="Arial"/>
      <w:b/>
      <w:bCs/>
      <w:sz w:val="32"/>
      <w:szCs w:val="32"/>
    </w:rPr>
  </w:style>
  <w:style w:type="paragraph" w:customStyle="1" w:styleId="413">
    <w:name w:val="纯文本41"/>
    <w:basedOn w:val="a2"/>
    <w:qFormat/>
    <w:rPr>
      <w:rFonts w:ascii="宋体" w:eastAsia="楷体_GB2312" w:hAnsi="Courier New"/>
      <w:sz w:val="28"/>
      <w:szCs w:val="20"/>
    </w:rPr>
  </w:style>
  <w:style w:type="character" w:customStyle="1" w:styleId="aa">
    <w:name w:val="批注文字 字符"/>
    <w:basedOn w:val="a3"/>
    <w:link w:val="a9"/>
    <w:semiHidden/>
    <w:qFormat/>
    <w:rPr>
      <w:rFonts w:ascii="Times New Roman" w:hAnsi="Times New Roman"/>
      <w:sz w:val="21"/>
      <w:szCs w:val="24"/>
    </w:rPr>
  </w:style>
  <w:style w:type="paragraph" w:customStyle="1" w:styleId="120">
    <w:name w:val="纯文本12"/>
    <w:basedOn w:val="a2"/>
    <w:qFormat/>
    <w:rPr>
      <w:rFonts w:ascii="宋体" w:eastAsia="楷体_GB2312" w:hAnsi="Courier New"/>
      <w:sz w:val="28"/>
      <w:szCs w:val="20"/>
    </w:rPr>
  </w:style>
  <w:style w:type="character" w:customStyle="1" w:styleId="Char12">
    <w:name w:val="正文文本缩进 Char1"/>
    <w:qFormat/>
    <w:rPr>
      <w:rFonts w:ascii="方正仿宋简体" w:eastAsia="方正仿宋简体" w:hAnsi="创艺简仿宋"/>
      <w:sz w:val="24"/>
    </w:rPr>
  </w:style>
  <w:style w:type="character" w:customStyle="1" w:styleId="aff8">
    <w:name w:val="批注主题 字符"/>
    <w:basedOn w:val="aa"/>
    <w:link w:val="aff7"/>
    <w:semiHidden/>
    <w:qFormat/>
    <w:rPr>
      <w:rFonts w:ascii="Times New Roman" w:hAnsi="Times New Roman"/>
      <w:b/>
      <w:bCs/>
      <w:sz w:val="21"/>
      <w:szCs w:val="24"/>
    </w:rPr>
  </w:style>
  <w:style w:type="paragraph" w:customStyle="1" w:styleId="affff6">
    <w:name w:val="*正文"/>
    <w:basedOn w:val="a2"/>
    <w:qFormat/>
    <w:pPr>
      <w:spacing w:line="360" w:lineRule="auto"/>
      <w:ind w:firstLine="480"/>
    </w:pPr>
    <w:rPr>
      <w:rFonts w:ascii="Arial" w:hAnsi="Arial" w:cs="宋体"/>
      <w:sz w:val="28"/>
      <w:szCs w:val="21"/>
    </w:rPr>
  </w:style>
  <w:style w:type="paragraph" w:customStyle="1" w:styleId="msonormal0">
    <w:name w:val="msonormal"/>
    <w:basedOn w:val="a2"/>
    <w:qFormat/>
    <w:pPr>
      <w:widowControl/>
      <w:spacing w:before="100" w:beforeAutospacing="1" w:after="100" w:afterAutospacing="1"/>
      <w:jc w:val="left"/>
    </w:pPr>
    <w:rPr>
      <w:rFonts w:ascii="宋体" w:hAnsi="宋体" w:cs="宋体"/>
      <w:sz w:val="24"/>
    </w:rPr>
  </w:style>
  <w:style w:type="paragraph" w:customStyle="1" w:styleId="font6">
    <w:name w:val="font6"/>
    <w:basedOn w:val="a2"/>
    <w:qFormat/>
    <w:pPr>
      <w:widowControl/>
      <w:spacing w:before="100" w:beforeAutospacing="1" w:after="100" w:afterAutospacing="1"/>
      <w:jc w:val="left"/>
    </w:pPr>
    <w:rPr>
      <w:rFonts w:ascii="Calibri" w:hAnsi="Calibri" w:cs="Calibri"/>
      <w:color w:val="000000"/>
      <w:szCs w:val="21"/>
    </w:rPr>
  </w:style>
  <w:style w:type="paragraph" w:customStyle="1" w:styleId="font7">
    <w:name w:val="font7"/>
    <w:basedOn w:val="a2"/>
    <w:qFormat/>
    <w:pPr>
      <w:widowControl/>
      <w:spacing w:before="100" w:beforeAutospacing="1" w:after="100" w:afterAutospacing="1"/>
      <w:jc w:val="left"/>
    </w:pPr>
    <w:rPr>
      <w:rFonts w:ascii="宋体" w:hAnsi="宋体" w:cs="宋体"/>
      <w:color w:val="000000"/>
      <w:szCs w:val="21"/>
    </w:rPr>
  </w:style>
  <w:style w:type="paragraph" w:customStyle="1" w:styleId="font8">
    <w:name w:val="font8"/>
    <w:basedOn w:val="a2"/>
    <w:qFormat/>
    <w:pPr>
      <w:widowControl/>
      <w:spacing w:before="100" w:beforeAutospacing="1" w:after="100" w:afterAutospacing="1"/>
      <w:jc w:val="left"/>
    </w:pPr>
    <w:rPr>
      <w:rFonts w:ascii="Calibri" w:hAnsi="Calibri" w:cs="Calibri"/>
      <w:color w:val="000000"/>
      <w:szCs w:val="21"/>
    </w:rPr>
  </w:style>
  <w:style w:type="paragraph" w:customStyle="1" w:styleId="font9">
    <w:name w:val="font9"/>
    <w:basedOn w:val="a2"/>
    <w:qFormat/>
    <w:pPr>
      <w:widowControl/>
      <w:spacing w:before="100" w:beforeAutospacing="1" w:after="100" w:afterAutospacing="1"/>
      <w:jc w:val="left"/>
    </w:pPr>
    <w:rPr>
      <w:rFonts w:ascii="Calibri" w:hAnsi="Calibri" w:cs="Calibri"/>
      <w:color w:val="333333"/>
      <w:szCs w:val="21"/>
    </w:rPr>
  </w:style>
  <w:style w:type="paragraph" w:customStyle="1" w:styleId="font10">
    <w:name w:val="font10"/>
    <w:basedOn w:val="a2"/>
    <w:qFormat/>
    <w:pPr>
      <w:widowControl/>
      <w:spacing w:before="100" w:beforeAutospacing="1" w:after="100" w:afterAutospacing="1"/>
      <w:jc w:val="left"/>
    </w:pPr>
    <w:rPr>
      <w:rFonts w:ascii="宋体" w:hAnsi="宋体" w:cs="宋体"/>
      <w:color w:val="333333"/>
      <w:szCs w:val="21"/>
    </w:rPr>
  </w:style>
  <w:style w:type="paragraph" w:customStyle="1" w:styleId="xl65">
    <w:name w:val="xl65"/>
    <w:basedOn w:val="a2"/>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hAnsi="宋体" w:cs="宋体"/>
      <w:color w:val="000000"/>
      <w:szCs w:val="21"/>
    </w:rPr>
  </w:style>
  <w:style w:type="paragraph" w:customStyle="1" w:styleId="xl66">
    <w:name w:val="xl66"/>
    <w:basedOn w:val="a2"/>
    <w:qFormat/>
    <w:pPr>
      <w:widowControl/>
      <w:pBdr>
        <w:top w:val="single" w:sz="8" w:space="0" w:color="auto"/>
        <w:bottom w:val="single" w:sz="8" w:space="0" w:color="auto"/>
        <w:right w:val="single" w:sz="8" w:space="0" w:color="auto"/>
      </w:pBdr>
      <w:spacing w:before="100" w:beforeAutospacing="1" w:after="100" w:afterAutospacing="1"/>
      <w:jc w:val="center"/>
    </w:pPr>
    <w:rPr>
      <w:rFonts w:ascii="宋体" w:hAnsi="宋体" w:cs="宋体"/>
      <w:color w:val="000000"/>
      <w:szCs w:val="21"/>
    </w:rPr>
  </w:style>
  <w:style w:type="paragraph" w:customStyle="1" w:styleId="xl67">
    <w:name w:val="xl67"/>
    <w:basedOn w:val="a2"/>
    <w:qFormat/>
    <w:pPr>
      <w:widowControl/>
      <w:pBdr>
        <w:left w:val="single" w:sz="8" w:space="0" w:color="auto"/>
        <w:bottom w:val="single" w:sz="8" w:space="0" w:color="auto"/>
        <w:right w:val="single" w:sz="8" w:space="0" w:color="auto"/>
      </w:pBdr>
      <w:spacing w:before="100" w:beforeAutospacing="1" w:after="100" w:afterAutospacing="1"/>
      <w:jc w:val="center"/>
    </w:pPr>
    <w:rPr>
      <w:rFonts w:ascii="Calibri" w:hAnsi="Calibri" w:cs="Calibri"/>
      <w:szCs w:val="21"/>
    </w:rPr>
  </w:style>
  <w:style w:type="paragraph" w:customStyle="1" w:styleId="xl68">
    <w:name w:val="xl68"/>
    <w:basedOn w:val="a2"/>
    <w:qFormat/>
    <w:pPr>
      <w:widowControl/>
      <w:pBdr>
        <w:bottom w:val="single" w:sz="8" w:space="0" w:color="auto"/>
        <w:right w:val="single" w:sz="8" w:space="0" w:color="auto"/>
      </w:pBdr>
      <w:spacing w:before="100" w:beforeAutospacing="1" w:after="100" w:afterAutospacing="1"/>
      <w:jc w:val="center"/>
    </w:pPr>
    <w:rPr>
      <w:rFonts w:ascii="宋体" w:hAnsi="宋体" w:cs="宋体"/>
      <w:szCs w:val="21"/>
    </w:rPr>
  </w:style>
  <w:style w:type="paragraph" w:customStyle="1" w:styleId="xl69">
    <w:name w:val="xl69"/>
    <w:basedOn w:val="a2"/>
    <w:qFormat/>
    <w:pPr>
      <w:widowControl/>
      <w:pBdr>
        <w:bottom w:val="single" w:sz="8" w:space="0" w:color="auto"/>
        <w:right w:val="single" w:sz="8" w:space="0" w:color="auto"/>
      </w:pBdr>
      <w:spacing w:before="100" w:beforeAutospacing="1" w:after="100" w:afterAutospacing="1"/>
      <w:jc w:val="center"/>
    </w:pPr>
    <w:rPr>
      <w:rFonts w:ascii="Calibri" w:hAnsi="Calibri" w:cs="Calibri"/>
      <w:szCs w:val="21"/>
    </w:rPr>
  </w:style>
  <w:style w:type="paragraph" w:customStyle="1" w:styleId="xl70">
    <w:name w:val="xl70"/>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71">
    <w:name w:val="xl71"/>
    <w:basedOn w:val="a2"/>
    <w:qFormat/>
    <w:pPr>
      <w:widowControl/>
      <w:pBdr>
        <w:bottom w:val="single" w:sz="8" w:space="0" w:color="auto"/>
        <w:right w:val="single" w:sz="8" w:space="0" w:color="auto"/>
      </w:pBdr>
      <w:spacing w:before="100" w:beforeAutospacing="1" w:after="100" w:afterAutospacing="1"/>
      <w:jc w:val="center"/>
    </w:pPr>
    <w:rPr>
      <w:rFonts w:ascii="宋体" w:hAnsi="宋体" w:cs="宋体"/>
      <w:color w:val="000000"/>
      <w:szCs w:val="21"/>
    </w:rPr>
  </w:style>
  <w:style w:type="paragraph" w:customStyle="1" w:styleId="xl72">
    <w:name w:val="xl72"/>
    <w:basedOn w:val="a2"/>
    <w:qFormat/>
    <w:pPr>
      <w:widowControl/>
      <w:pBdr>
        <w:bottom w:val="single" w:sz="8" w:space="0" w:color="auto"/>
        <w:right w:val="single" w:sz="8" w:space="0" w:color="auto"/>
      </w:pBdr>
      <w:spacing w:before="100" w:beforeAutospacing="1" w:after="100" w:afterAutospacing="1"/>
      <w:jc w:val="center"/>
    </w:pPr>
    <w:rPr>
      <w:rFonts w:ascii="Calibri" w:hAnsi="Calibri" w:cs="Calibri"/>
      <w:color w:val="000000"/>
      <w:szCs w:val="21"/>
    </w:rPr>
  </w:style>
  <w:style w:type="paragraph" w:customStyle="1" w:styleId="xl73">
    <w:name w:val="xl73"/>
    <w:basedOn w:val="a2"/>
    <w:qFormat/>
    <w:pPr>
      <w:widowControl/>
      <w:pBdr>
        <w:bottom w:val="single" w:sz="8" w:space="0" w:color="auto"/>
        <w:right w:val="single" w:sz="8" w:space="0" w:color="auto"/>
      </w:pBdr>
      <w:spacing w:before="100" w:beforeAutospacing="1" w:after="100" w:afterAutospacing="1"/>
      <w:jc w:val="center"/>
    </w:pPr>
    <w:rPr>
      <w:rFonts w:ascii="Calibri" w:hAnsi="Calibri" w:cs="Calibri"/>
      <w:color w:val="333333"/>
      <w:szCs w:val="21"/>
    </w:rPr>
  </w:style>
  <w:style w:type="paragraph" w:customStyle="1" w:styleId="xl74">
    <w:name w:val="xl74"/>
    <w:basedOn w:val="a2"/>
    <w:qFormat/>
    <w:pPr>
      <w:widowControl/>
      <w:pBdr>
        <w:bottom w:val="single" w:sz="8" w:space="0" w:color="auto"/>
        <w:right w:val="single" w:sz="8" w:space="0" w:color="auto"/>
      </w:pBdr>
      <w:spacing w:before="100" w:beforeAutospacing="1" w:after="100" w:afterAutospacing="1"/>
      <w:jc w:val="center"/>
    </w:pPr>
    <w:rPr>
      <w:rFonts w:ascii="宋体" w:hAnsi="宋体" w:cs="宋体"/>
      <w:color w:val="333333"/>
      <w:szCs w:val="21"/>
    </w:rPr>
  </w:style>
  <w:style w:type="paragraph" w:customStyle="1" w:styleId="PlainText11">
    <w:name w:val="Plain Text11"/>
    <w:basedOn w:val="a2"/>
    <w:qFormat/>
    <w:rPr>
      <w:rFonts w:ascii="宋体" w:eastAsia="楷体_GB2312" w:hAnsi="Courier New"/>
      <w:sz w:val="28"/>
      <w:szCs w:val="20"/>
    </w:rPr>
  </w:style>
  <w:style w:type="paragraph" w:customStyle="1" w:styleId="39">
    <w:name w:val="列出段落3"/>
    <w:basedOn w:val="a2"/>
    <w:uiPriority w:val="34"/>
    <w:qFormat/>
    <w:pPr>
      <w:ind w:firstLine="420"/>
    </w:pPr>
  </w:style>
  <w:style w:type="character" w:customStyle="1" w:styleId="font31">
    <w:name w:val="font31"/>
    <w:qFormat/>
    <w:rPr>
      <w:rFonts w:ascii="宋体" w:eastAsia="宋体" w:hAnsi="宋体" w:cs="宋体" w:hint="eastAsia"/>
      <w:color w:val="333333"/>
      <w:sz w:val="21"/>
      <w:szCs w:val="21"/>
      <w:u w:val="none"/>
    </w:rPr>
  </w:style>
  <w:style w:type="paragraph" w:customStyle="1" w:styleId="215">
    <w:name w:val="标题 21"/>
    <w:basedOn w:val="a2"/>
    <w:next w:val="a2"/>
    <w:qFormat/>
    <w:pPr>
      <w:keepNext/>
      <w:keepLines/>
      <w:spacing w:line="360" w:lineRule="auto"/>
      <w:outlineLvl w:val="1"/>
    </w:pPr>
    <w:rPr>
      <w:b/>
      <w:bCs/>
      <w:szCs w:val="32"/>
    </w:rPr>
  </w:style>
  <w:style w:type="paragraph" w:customStyle="1" w:styleId="114">
    <w:name w:val="日期11"/>
    <w:basedOn w:val="a2"/>
    <w:next w:val="a2"/>
    <w:qFormat/>
    <w:rPr>
      <w:rFonts w:ascii="宋体" w:eastAsia="楷体_GB2312" w:hAnsi="宋体"/>
      <w:sz w:val="24"/>
    </w:rPr>
  </w:style>
  <w:style w:type="paragraph" w:customStyle="1" w:styleId="1c">
    <w:name w:val="正文缩进1"/>
    <w:basedOn w:val="a2"/>
    <w:qFormat/>
    <w:pPr>
      <w:ind w:firstLine="420"/>
      <w:jc w:val="left"/>
    </w:pPr>
    <w:rPr>
      <w:rFonts w:eastAsia="楷体_GB2312"/>
      <w:sz w:val="24"/>
    </w:rPr>
  </w:style>
  <w:style w:type="character" w:customStyle="1" w:styleId="font21">
    <w:name w:val="font21"/>
    <w:basedOn w:val="1d"/>
    <w:qFormat/>
    <w:rPr>
      <w:rFonts w:ascii="Times New Roman" w:eastAsia="宋体" w:hAnsi="Times New Roman" w:cs="Times New Roman"/>
      <w:sz w:val="21"/>
      <w:szCs w:val="24"/>
      <w:lang w:val="en-US" w:eastAsia="zh-CN" w:bidi="ar-SA"/>
    </w:rPr>
  </w:style>
  <w:style w:type="character" w:customStyle="1" w:styleId="1d">
    <w:name w:val="默认段落字体1"/>
    <w:qFormat/>
  </w:style>
  <w:style w:type="paragraph" w:customStyle="1" w:styleId="PlainText12">
    <w:name w:val="Plain Text12"/>
    <w:basedOn w:val="a2"/>
    <w:qFormat/>
    <w:rPr>
      <w:rFonts w:ascii="宋体" w:eastAsia="楷体_GB2312" w:hAnsi="Courier New"/>
      <w:sz w:val="28"/>
      <w:szCs w:val="20"/>
    </w:rPr>
  </w:style>
  <w:style w:type="paragraph" w:customStyle="1" w:styleId="2d">
    <w:name w:val="正文文本首行缩进 2"/>
    <w:basedOn w:val="af"/>
    <w:unhideWhenUsed/>
    <w:qFormat/>
    <w:pPr>
      <w:spacing w:line="360" w:lineRule="auto"/>
      <w:ind w:left="420" w:firstLine="420"/>
    </w:pPr>
    <w:rPr>
      <w:rFonts w:ascii="Times New Roman" w:eastAsia="宋体" w:hAnsi="Times New Roman"/>
      <w:spacing w:val="-4"/>
    </w:rPr>
  </w:style>
  <w:style w:type="character" w:customStyle="1" w:styleId="1e">
    <w:name w:val="纯文本 字符1"/>
    <w:rPr>
      <w:rFonts w:ascii="宋体" w:eastAsia="楷体_GB2312" w:hAnsi="Courier New"/>
      <w:sz w:val="28"/>
    </w:rPr>
  </w:style>
  <w:style w:type="paragraph" w:customStyle="1" w:styleId="PlainText1">
    <w:name w:val="Plain Text1"/>
    <w:basedOn w:val="a2"/>
    <w:rPr>
      <w:rFonts w:ascii="宋体" w:eastAsia="楷体_GB2312" w:hAnsi="Courier New"/>
      <w:sz w:val="28"/>
      <w:szCs w:val="20"/>
    </w:rPr>
  </w:style>
  <w:style w:type="paragraph" w:customStyle="1" w:styleId="63">
    <w:name w:val="纯文本6"/>
    <w:basedOn w:val="a2"/>
    <w:rPr>
      <w:rFonts w:ascii="宋体" w:eastAsia="楷体_GB2312" w:hAnsi="Courier New" w:hint="eastAsia"/>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428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3FADB-4E1B-47D5-8E9B-9A3AB9FF0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39</Pages>
  <Words>4571</Words>
  <Characters>26057</Characters>
  <Application>Microsoft Office Word</Application>
  <DocSecurity>0</DocSecurity>
  <Lines>217</Lines>
  <Paragraphs>61</Paragraphs>
  <ScaleCrop>false</ScaleCrop>
  <Company>Microsoft China</Company>
  <LinksUpToDate>false</LinksUpToDate>
  <CharactersWithSpaces>30567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Administrator</cp:lastModifiedBy>
  <cp:revision>58</cp:revision>
  <cp:lastPrinted>2026-04-07T00:43:00Z</cp:lastPrinted>
  <dcterms:created xsi:type="dcterms:W3CDTF">2025-02-26T08:05:00Z</dcterms:created>
  <dcterms:modified xsi:type="dcterms:W3CDTF">2026-04-07T06:11:00Z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F188498689F64F43A22C6FACC44B7931_13</vt:lpwstr>
  </property>
  <property fmtid="{D5CDD505-2E9C-101B-9397-08002B2CF9AE}" pid="4" name="KSOTemplateDocerSaveRecord">
    <vt:lpwstr>eyJoZGlkIjoiZTA1YzRjOWQ4YWMxYWZkZjIyNzdjNjAwM2Y0MjE5OTQiLCJ1c2VySWQiOiI2Mjg1MzQ3NzkifQ==</vt:lpwstr>
  </property>
</Properties>
</file>