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DFAEA">
      <w:pPr>
        <w:spacing w:line="360" w:lineRule="auto"/>
        <w:jc w:val="center"/>
        <w:rPr>
          <w:rFonts w:hint="eastAsia" w:ascii="宋体" w:hAnsi="宋体"/>
          <w:b/>
          <w:sz w:val="52"/>
          <w:szCs w:val="52"/>
        </w:rPr>
      </w:pPr>
      <w:bookmarkStart w:id="0" w:name="_Toc523127445"/>
      <w:bookmarkStart w:id="1" w:name="_Toc479757206"/>
      <w:bookmarkStart w:id="2" w:name="_Toc16938516"/>
      <w:bookmarkStart w:id="3" w:name="_Toc20823272"/>
      <w:bookmarkStart w:id="4" w:name="_Toc120614211"/>
      <w:bookmarkStart w:id="5" w:name="_Toc513029200"/>
    </w:p>
    <w:p w14:paraId="6DDCDD5F">
      <w:pPr>
        <w:spacing w:line="360" w:lineRule="auto"/>
        <w:jc w:val="center"/>
        <w:rPr>
          <w:rFonts w:hint="eastAsia" w:ascii="宋体" w:hAnsi="宋体"/>
          <w:b/>
          <w:sz w:val="52"/>
          <w:szCs w:val="52"/>
          <w:lang w:eastAsia="zh-CN"/>
        </w:rPr>
      </w:pPr>
      <w:bookmarkStart w:id="6" w:name="OLE_LINK1"/>
      <w:r>
        <w:rPr>
          <w:rFonts w:hint="eastAsia" w:ascii="宋体" w:hAnsi="宋体"/>
          <w:b/>
          <w:sz w:val="52"/>
          <w:szCs w:val="52"/>
          <w:lang w:eastAsia="zh-CN"/>
        </w:rPr>
        <w:t>2026-2028年度张家港市公务用车</w:t>
      </w:r>
    </w:p>
    <w:p w14:paraId="771EBF16">
      <w:pPr>
        <w:spacing w:line="360" w:lineRule="auto"/>
        <w:jc w:val="center"/>
        <w:rPr>
          <w:rFonts w:hint="eastAsia" w:ascii="宋体" w:hAnsi="宋体"/>
          <w:b/>
          <w:sz w:val="52"/>
          <w:szCs w:val="52"/>
          <w:lang w:eastAsia="zh-CN"/>
        </w:rPr>
      </w:pPr>
      <w:r>
        <w:rPr>
          <w:rFonts w:hint="eastAsia" w:ascii="宋体" w:hAnsi="宋体"/>
          <w:b/>
          <w:sz w:val="52"/>
          <w:szCs w:val="52"/>
          <w:lang w:eastAsia="zh-CN"/>
        </w:rPr>
        <w:t>（燃油车）维修和保养服务框架协议</w:t>
      </w:r>
      <w:bookmarkEnd w:id="6"/>
    </w:p>
    <w:p w14:paraId="66594B22">
      <w:pPr>
        <w:spacing w:line="360" w:lineRule="auto"/>
        <w:jc w:val="center"/>
        <w:rPr>
          <w:rFonts w:ascii="宋体" w:hAnsi="宋体"/>
          <w:b/>
          <w:sz w:val="52"/>
          <w:szCs w:val="52"/>
        </w:rPr>
      </w:pPr>
      <w:r>
        <w:rPr>
          <w:rFonts w:hint="eastAsia" w:ascii="宋体" w:hAnsi="宋体"/>
          <w:b/>
          <w:sz w:val="52"/>
          <w:szCs w:val="52"/>
          <w:lang w:eastAsia="zh-CN"/>
        </w:rPr>
        <w:t>采购</w:t>
      </w:r>
      <w:r>
        <w:rPr>
          <w:rFonts w:hint="eastAsia" w:ascii="宋体" w:hAnsi="宋体"/>
          <w:b/>
          <w:sz w:val="52"/>
          <w:szCs w:val="52"/>
        </w:rPr>
        <w:t>征集文件</w:t>
      </w:r>
    </w:p>
    <w:p w14:paraId="2495290C">
      <w:pPr>
        <w:spacing w:line="360" w:lineRule="auto"/>
        <w:jc w:val="center"/>
        <w:rPr>
          <w:rFonts w:ascii="宋体" w:hAnsi="宋体"/>
        </w:rPr>
      </w:pPr>
    </w:p>
    <w:p w14:paraId="1C9063ED">
      <w:pPr>
        <w:spacing w:line="360" w:lineRule="auto"/>
        <w:jc w:val="center"/>
        <w:rPr>
          <w:rFonts w:ascii="宋体" w:hAnsi="宋体"/>
        </w:rPr>
      </w:pPr>
    </w:p>
    <w:p w14:paraId="735C51EC">
      <w:pPr>
        <w:spacing w:line="360" w:lineRule="auto"/>
        <w:jc w:val="center"/>
        <w:rPr>
          <w:rFonts w:ascii="宋体" w:hAnsi="宋体"/>
        </w:rPr>
      </w:pPr>
    </w:p>
    <w:p w14:paraId="3BE674CE">
      <w:pPr>
        <w:tabs>
          <w:tab w:val="center" w:pos="5901"/>
        </w:tabs>
        <w:spacing w:line="360" w:lineRule="auto"/>
        <w:ind w:firstLine="1546"/>
        <w:jc w:val="both"/>
        <w:rPr>
          <w:rFonts w:ascii="宋体" w:hAnsi="宋体" w:eastAsia="宋体"/>
          <w:b/>
          <w:spacing w:val="-6"/>
          <w:sz w:val="32"/>
          <w:lang w:val="en-US" w:eastAsia="zh-CN"/>
        </w:rPr>
      </w:pPr>
      <w:r>
        <w:rPr>
          <w:rFonts w:hint="eastAsia" w:ascii="宋体" w:hAnsi="宋体"/>
          <w:b/>
          <w:spacing w:val="-6"/>
          <w:sz w:val="32"/>
        </w:rPr>
        <w:t>项目名称：</w:t>
      </w:r>
      <w:r>
        <w:rPr>
          <w:rFonts w:hint="eastAsia" w:ascii="宋体" w:hAnsi="宋体"/>
          <w:b/>
          <w:spacing w:val="-6"/>
          <w:sz w:val="32"/>
          <w:lang w:val="en-US" w:eastAsia="zh-CN"/>
        </w:rPr>
        <w:t>2026-2028年度张家港市公务用车（燃油车）维修和保养服务框架协议采购</w:t>
      </w:r>
    </w:p>
    <w:p w14:paraId="2F101047">
      <w:pPr>
        <w:tabs>
          <w:tab w:val="center" w:pos="5901"/>
        </w:tabs>
        <w:spacing w:line="360" w:lineRule="auto"/>
        <w:ind w:firstLine="1546"/>
        <w:rPr>
          <w:rFonts w:hint="eastAsia" w:ascii="宋体" w:hAnsi="宋体"/>
          <w:b/>
          <w:spacing w:val="-6"/>
          <w:sz w:val="32"/>
        </w:rPr>
      </w:pPr>
      <w:r>
        <w:rPr>
          <w:rFonts w:hint="eastAsia" w:ascii="宋体" w:hAnsi="宋体" w:eastAsia="宋体" w:cs="Times New Roman"/>
          <w:b/>
          <w:spacing w:val="-6"/>
          <w:sz w:val="32"/>
          <w:lang w:eastAsia="zh-CN"/>
        </w:rPr>
        <w:t>项目编号：JSZC-320582-JZCG-K2026-0014</w:t>
      </w:r>
    </w:p>
    <w:p w14:paraId="500B329B">
      <w:pPr>
        <w:tabs>
          <w:tab w:val="left" w:pos="5304"/>
        </w:tabs>
        <w:spacing w:line="360" w:lineRule="auto"/>
        <w:ind w:firstLine="1546"/>
        <w:rPr>
          <w:rFonts w:ascii="宋体" w:hAnsi="宋体"/>
          <w:b/>
          <w:spacing w:val="-6"/>
          <w:sz w:val="32"/>
        </w:rPr>
      </w:pPr>
      <w:r>
        <w:rPr>
          <w:rFonts w:hint="eastAsia" w:ascii="宋体" w:hAnsi="宋体"/>
          <w:b/>
          <w:spacing w:val="-6"/>
          <w:sz w:val="32"/>
        </w:rPr>
        <w:t>项目类别：服务类</w:t>
      </w:r>
    </w:p>
    <w:p w14:paraId="1E6F1CF7">
      <w:pPr>
        <w:spacing w:line="360" w:lineRule="auto"/>
      </w:pPr>
    </w:p>
    <w:p w14:paraId="0C06509E">
      <w:pPr>
        <w:spacing w:line="360" w:lineRule="auto"/>
        <w:rPr>
          <w:rFonts w:ascii="宋体" w:hAnsi="宋体"/>
          <w:b/>
          <w:spacing w:val="-6"/>
          <w:sz w:val="32"/>
        </w:rPr>
      </w:pPr>
    </w:p>
    <w:p w14:paraId="392F8FFA">
      <w:pPr>
        <w:pStyle w:val="217"/>
      </w:pPr>
    </w:p>
    <w:p w14:paraId="6FB8A371">
      <w:pPr>
        <w:pStyle w:val="217"/>
      </w:pPr>
    </w:p>
    <w:p w14:paraId="56932761">
      <w:pPr>
        <w:pStyle w:val="217"/>
      </w:pPr>
    </w:p>
    <w:p w14:paraId="4EFDC256">
      <w:pPr>
        <w:pStyle w:val="217"/>
      </w:pPr>
    </w:p>
    <w:p w14:paraId="7C9EA270">
      <w:pPr>
        <w:pStyle w:val="2"/>
        <w:ind w:left="0" w:firstLine="0"/>
      </w:pPr>
    </w:p>
    <w:p w14:paraId="77E3C3D9">
      <w:pPr>
        <w:pStyle w:val="2"/>
        <w:ind w:left="0" w:firstLine="0"/>
      </w:pPr>
    </w:p>
    <w:p w14:paraId="02626FCE">
      <w:pPr>
        <w:pStyle w:val="217"/>
      </w:pPr>
    </w:p>
    <w:p w14:paraId="5EA9B82C">
      <w:pPr>
        <w:tabs>
          <w:tab w:val="center" w:pos="5901"/>
        </w:tabs>
        <w:spacing w:line="360" w:lineRule="auto"/>
        <w:jc w:val="center"/>
        <w:rPr>
          <w:rFonts w:hint="eastAsia" w:ascii="宋体" w:hAnsi="宋体" w:eastAsia="宋体"/>
          <w:b/>
          <w:spacing w:val="-6"/>
          <w:sz w:val="32"/>
          <w:lang w:eastAsia="zh-CN"/>
        </w:rPr>
      </w:pPr>
      <w:r>
        <w:rPr>
          <w:rFonts w:hint="eastAsia" w:ascii="宋体" w:hAnsi="宋体"/>
          <w:b/>
          <w:spacing w:val="-6"/>
          <w:sz w:val="32"/>
          <w:lang w:eastAsia="zh-CN"/>
        </w:rPr>
        <w:t>苏州市公共资源交易服务中心张家港分中心</w:t>
      </w:r>
    </w:p>
    <w:p w14:paraId="3DCFDBB1">
      <w:pPr>
        <w:jc w:val="center"/>
        <w:rPr>
          <w:rFonts w:ascii="宋体" w:hAnsi="宋体"/>
          <w:b/>
          <w:spacing w:val="-6"/>
          <w:sz w:val="32"/>
        </w:rPr>
      </w:pPr>
      <w:r>
        <w:rPr>
          <w:rFonts w:hint="eastAsia" w:ascii="宋体" w:hAnsi="宋体"/>
          <w:b/>
          <w:spacing w:val="-6"/>
          <w:sz w:val="32"/>
        </w:rPr>
        <w:t>2</w:t>
      </w:r>
      <w:r>
        <w:rPr>
          <w:rFonts w:ascii="宋体" w:hAnsi="宋体"/>
          <w:b/>
          <w:spacing w:val="-6"/>
          <w:sz w:val="32"/>
        </w:rPr>
        <w:t>02</w:t>
      </w:r>
      <w:r>
        <w:rPr>
          <w:rFonts w:hint="eastAsia" w:ascii="宋体" w:hAnsi="宋体"/>
          <w:b/>
          <w:spacing w:val="-6"/>
          <w:sz w:val="32"/>
          <w:lang w:val="en-US" w:eastAsia="zh-CN"/>
        </w:rPr>
        <w:t>6</w:t>
      </w:r>
      <w:r>
        <w:rPr>
          <w:rFonts w:hint="eastAsia" w:ascii="宋体" w:hAnsi="宋体"/>
          <w:b/>
          <w:spacing w:val="-6"/>
          <w:sz w:val="32"/>
        </w:rPr>
        <w:t>年</w:t>
      </w:r>
      <w:r>
        <w:rPr>
          <w:rFonts w:hint="eastAsia" w:ascii="宋体" w:hAnsi="宋体"/>
          <w:b/>
          <w:spacing w:val="-6"/>
          <w:sz w:val="32"/>
          <w:lang w:val="en-US" w:eastAsia="zh-CN"/>
        </w:rPr>
        <w:t>5</w:t>
      </w:r>
      <w:r>
        <w:rPr>
          <w:rFonts w:hint="eastAsia" w:ascii="宋体" w:hAnsi="宋体"/>
          <w:b/>
          <w:spacing w:val="-6"/>
          <w:sz w:val="32"/>
        </w:rPr>
        <w:t>月</w:t>
      </w:r>
    </w:p>
    <w:p w14:paraId="44535DFB">
      <w:pPr>
        <w:widowControl/>
        <w:tabs>
          <w:tab w:val="center" w:pos="5444"/>
          <w:tab w:val="left" w:pos="8076"/>
        </w:tabs>
        <w:jc w:val="center"/>
        <w:rPr>
          <w:rFonts w:hint="eastAsia" w:ascii="宋体" w:hAnsi="宋体" w:cs="宋体"/>
          <w:b/>
          <w:sz w:val="48"/>
          <w:szCs w:val="48"/>
        </w:rPr>
      </w:pPr>
    </w:p>
    <w:p w14:paraId="545AE023">
      <w:pPr>
        <w:rPr>
          <w:rFonts w:hint="eastAsia" w:ascii="宋体" w:hAnsi="宋体" w:cs="宋体"/>
          <w:b/>
          <w:sz w:val="48"/>
          <w:szCs w:val="48"/>
        </w:rPr>
      </w:pPr>
      <w:r>
        <w:rPr>
          <w:rFonts w:hint="eastAsia" w:ascii="宋体" w:hAnsi="宋体" w:cs="宋体"/>
          <w:b/>
          <w:sz w:val="48"/>
          <w:szCs w:val="48"/>
        </w:rPr>
        <w:br w:type="page"/>
      </w:r>
    </w:p>
    <w:p w14:paraId="1ACBD58E">
      <w:pPr>
        <w:pStyle w:val="2"/>
        <w:rPr>
          <w:rFonts w:hint="eastAsia" w:ascii="宋体" w:hAnsi="宋体" w:cs="宋体"/>
          <w:b/>
          <w:sz w:val="48"/>
          <w:szCs w:val="48"/>
        </w:rPr>
      </w:pPr>
    </w:p>
    <w:p w14:paraId="43EA47A5">
      <w:pPr>
        <w:spacing w:before="0" w:after="0" w:line="240" w:lineRule="auto"/>
        <w:ind w:left="0" w:right="0" w:firstLine="0"/>
        <w:jc w:val="center"/>
        <w:rPr>
          <w:rFonts w:ascii="宋体" w:hAnsi="宋体" w:eastAsia="宋体"/>
          <w:sz w:val="21"/>
        </w:rPr>
      </w:pPr>
    </w:p>
    <w:p w14:paraId="4A727AFD">
      <w:pPr>
        <w:spacing w:before="0" w:after="0" w:line="240" w:lineRule="auto"/>
        <w:ind w:left="0" w:right="0" w:firstLine="0"/>
        <w:jc w:val="center"/>
        <w:rPr>
          <w:rFonts w:hint="eastAsia" w:ascii="宋体" w:hAnsi="宋体" w:eastAsia="宋体" w:cs="宋体"/>
          <w:sz w:val="32"/>
          <w:szCs w:val="32"/>
        </w:rPr>
      </w:pPr>
      <w:r>
        <w:rPr>
          <w:rFonts w:hint="eastAsia" w:ascii="宋体" w:hAnsi="宋体" w:eastAsia="宋体" w:cs="宋体"/>
          <w:sz w:val="32"/>
          <w:szCs w:val="32"/>
        </w:rPr>
        <w:t>目录</w:t>
      </w:r>
    </w:p>
    <w:p w14:paraId="439A4761">
      <w:pPr>
        <w:pStyle w:val="2"/>
        <w:rPr>
          <w:rFonts w:hint="eastAsia" w:ascii="宋体" w:hAnsi="宋体" w:eastAsia="宋体" w:cs="宋体"/>
          <w:sz w:val="24"/>
          <w:szCs w:val="24"/>
        </w:rPr>
      </w:pPr>
    </w:p>
    <w:p w14:paraId="727DD5A9">
      <w:pPr>
        <w:pStyle w:val="2"/>
        <w:rPr>
          <w:rFonts w:hint="eastAsia" w:ascii="宋体" w:hAnsi="宋体" w:eastAsia="宋体" w:cs="宋体"/>
          <w:sz w:val="24"/>
          <w:szCs w:val="24"/>
        </w:rPr>
      </w:pPr>
    </w:p>
    <w:p w14:paraId="2B6F692A">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_Toc1611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参加征集活动的邀请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_Toc1611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F349DA9">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_Toc30710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  </w:t>
      </w:r>
      <w:r>
        <w:rPr>
          <w:rFonts w:hint="eastAsia" w:ascii="宋体" w:hAnsi="宋体" w:eastAsia="宋体" w:cs="宋体"/>
          <w:sz w:val="24"/>
          <w:szCs w:val="24"/>
          <w:lang w:eastAsia="zh-CN"/>
        </w:rPr>
        <w:t>供应商</w:t>
      </w:r>
      <w:r>
        <w:rPr>
          <w:rFonts w:hint="eastAsia" w:ascii="宋体" w:hAnsi="宋体" w:eastAsia="宋体" w:cs="宋体"/>
          <w:sz w:val="24"/>
          <w:szCs w:val="24"/>
        </w:rPr>
        <w:t>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_Toc30710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65E077">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_Toc10207 </w:instrText>
      </w:r>
      <w:r>
        <w:rPr>
          <w:rFonts w:hint="eastAsia" w:ascii="宋体" w:hAnsi="宋体" w:eastAsia="宋体" w:cs="宋体"/>
          <w:sz w:val="24"/>
          <w:szCs w:val="24"/>
        </w:rPr>
        <w:fldChar w:fldCharType="separate"/>
      </w:r>
      <w:r>
        <w:rPr>
          <w:rFonts w:hint="eastAsia" w:ascii="宋体" w:hAnsi="宋体" w:eastAsia="宋体" w:cs="宋体"/>
          <w:bCs/>
          <w:i w:val="0"/>
          <w:iCs/>
          <w:sz w:val="24"/>
          <w:szCs w:val="24"/>
        </w:rPr>
        <w:t>第三章  框架协议文本格式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_Toc10207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F996086">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_Toc11932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  </w:t>
      </w:r>
      <w:r>
        <w:rPr>
          <w:rFonts w:hint="eastAsia" w:ascii="宋体" w:hAnsi="宋体" w:eastAsia="宋体" w:cs="宋体"/>
          <w:sz w:val="24"/>
          <w:szCs w:val="24"/>
          <w:lang w:eastAsia="zh-CN"/>
        </w:rPr>
        <w:t>采购</w:t>
      </w:r>
      <w:r>
        <w:rPr>
          <w:rFonts w:hint="eastAsia" w:ascii="宋体" w:hAnsi="宋体" w:eastAsia="宋体" w:cs="宋体"/>
          <w:sz w:val="24"/>
          <w:szCs w:val="24"/>
        </w:rPr>
        <w:t>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_Toc11932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1EEA952">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_Toc10087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第五章  </w:t>
      </w:r>
      <w:r>
        <w:rPr>
          <w:rFonts w:hint="eastAsia" w:ascii="宋体" w:hAnsi="宋体" w:eastAsia="宋体" w:cs="宋体"/>
          <w:bCs/>
          <w:sz w:val="24"/>
          <w:szCs w:val="24"/>
          <w:lang w:eastAsia="zh-CN"/>
        </w:rPr>
        <w:t>确定入围及成交供应商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_Toc10087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2BAAE48">
      <w:pPr>
        <w:pStyle w:val="557"/>
        <w:tabs>
          <w:tab w:val="right" w:leader="dot" w:pos="8805"/>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_Toc25771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_Toc25771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EB09AAD">
      <w:pPr>
        <w:pStyle w:val="557"/>
        <w:tabs>
          <w:tab w:val="right" w:leader="dot" w:pos="8805"/>
        </w:tabs>
        <w:rPr>
          <w:rFonts w:hint="eastAsia" w:ascii="宋体" w:hAnsi="宋体" w:eastAsia="宋体" w:cs="宋体"/>
          <w:sz w:val="24"/>
          <w:szCs w:val="24"/>
        </w:rPr>
      </w:pPr>
    </w:p>
    <w:p w14:paraId="4DF22680">
      <w:pPr>
        <w:spacing w:line="360" w:lineRule="auto"/>
        <w:outlineLvl w:val="9"/>
        <w:rPr>
          <w:sz w:val="32"/>
          <w:szCs w:val="32"/>
        </w:rPr>
      </w:pPr>
      <w:r>
        <w:rPr>
          <w:rFonts w:hint="eastAsia" w:ascii="宋体" w:hAnsi="宋体" w:eastAsia="宋体" w:cs="宋体"/>
          <w:sz w:val="24"/>
          <w:szCs w:val="24"/>
        </w:rPr>
        <w:fldChar w:fldCharType="end"/>
      </w:r>
    </w:p>
    <w:p w14:paraId="0EFF3AF1">
      <w:pPr>
        <w:spacing w:line="360" w:lineRule="auto"/>
        <w:rPr>
          <w:sz w:val="32"/>
          <w:szCs w:val="32"/>
        </w:rPr>
      </w:pPr>
      <w:r>
        <w:rPr>
          <w:sz w:val="32"/>
          <w:szCs w:val="32"/>
        </w:rPr>
        <w:t xml:space="preserve"> </w:t>
      </w:r>
    </w:p>
    <w:p w14:paraId="6ED62F54">
      <w:pPr>
        <w:widowControl/>
        <w:jc w:val="center"/>
        <w:rPr>
          <w:rFonts w:ascii="宋体" w:hAnsi="宋体"/>
        </w:rPr>
      </w:pPr>
    </w:p>
    <w:p w14:paraId="772B8F5D">
      <w:pPr>
        <w:pStyle w:val="2"/>
        <w:rPr>
          <w:rFonts w:ascii="宋体" w:hAnsi="宋体"/>
        </w:rPr>
      </w:pPr>
    </w:p>
    <w:p w14:paraId="3B0E52F2">
      <w:pPr>
        <w:pStyle w:val="2"/>
        <w:rPr>
          <w:rFonts w:ascii="宋体" w:hAnsi="宋体"/>
        </w:rPr>
      </w:pPr>
    </w:p>
    <w:p w14:paraId="6E946B11">
      <w:pPr>
        <w:pStyle w:val="2"/>
        <w:rPr>
          <w:rFonts w:ascii="宋体" w:hAnsi="宋体"/>
        </w:rPr>
      </w:pPr>
    </w:p>
    <w:p w14:paraId="175C4990">
      <w:pPr>
        <w:pStyle w:val="2"/>
        <w:rPr>
          <w:rFonts w:ascii="宋体" w:hAnsi="宋体"/>
        </w:rPr>
      </w:pPr>
    </w:p>
    <w:p w14:paraId="582A43C9">
      <w:pPr>
        <w:pStyle w:val="2"/>
        <w:rPr>
          <w:rFonts w:ascii="宋体" w:hAnsi="宋体"/>
        </w:rPr>
      </w:pPr>
    </w:p>
    <w:p w14:paraId="3BEE84F6">
      <w:pPr>
        <w:pStyle w:val="2"/>
        <w:rPr>
          <w:rFonts w:ascii="宋体" w:hAnsi="宋体"/>
        </w:rPr>
      </w:pPr>
    </w:p>
    <w:p w14:paraId="0F115CBC">
      <w:pPr>
        <w:pStyle w:val="2"/>
        <w:rPr>
          <w:rFonts w:ascii="宋体" w:hAnsi="宋体"/>
        </w:rPr>
      </w:pPr>
    </w:p>
    <w:p w14:paraId="0EF4C091">
      <w:pPr>
        <w:pStyle w:val="2"/>
        <w:rPr>
          <w:rFonts w:ascii="宋体" w:hAnsi="宋体"/>
        </w:rPr>
      </w:pPr>
    </w:p>
    <w:p w14:paraId="6A24D083">
      <w:pPr>
        <w:pStyle w:val="2"/>
        <w:rPr>
          <w:rFonts w:ascii="宋体" w:hAnsi="宋体"/>
        </w:rPr>
      </w:pPr>
    </w:p>
    <w:p w14:paraId="1C605772">
      <w:pPr>
        <w:pStyle w:val="2"/>
        <w:rPr>
          <w:rFonts w:ascii="宋体" w:hAnsi="宋体"/>
        </w:rPr>
      </w:pPr>
    </w:p>
    <w:p w14:paraId="69F458F5">
      <w:pPr>
        <w:pStyle w:val="2"/>
        <w:rPr>
          <w:rFonts w:ascii="宋体" w:hAnsi="宋体"/>
        </w:rPr>
      </w:pPr>
    </w:p>
    <w:p w14:paraId="2C144BEE">
      <w:pPr>
        <w:pStyle w:val="217"/>
        <w:rPr>
          <w:rFonts w:ascii="宋体" w:hAnsi="宋体"/>
        </w:rPr>
      </w:pPr>
    </w:p>
    <w:p w14:paraId="52FC95F9">
      <w:pPr>
        <w:pStyle w:val="187"/>
        <w:rPr>
          <w:rFonts w:ascii="宋体" w:hAnsi="宋体"/>
        </w:rPr>
      </w:pPr>
    </w:p>
    <w:p w14:paraId="3F61215F">
      <w:pPr>
        <w:rPr>
          <w:rFonts w:ascii="宋体" w:hAnsi="宋体"/>
        </w:rPr>
      </w:pPr>
    </w:p>
    <w:p w14:paraId="29B666F3">
      <w:pPr>
        <w:pStyle w:val="217"/>
        <w:rPr>
          <w:rFonts w:ascii="宋体" w:hAnsi="宋体"/>
        </w:rPr>
      </w:pPr>
    </w:p>
    <w:p w14:paraId="72C60E0B">
      <w:pPr>
        <w:pStyle w:val="187"/>
        <w:rPr>
          <w:rFonts w:ascii="宋体" w:hAnsi="宋体"/>
        </w:rPr>
      </w:pPr>
    </w:p>
    <w:p w14:paraId="7D11EF2E"/>
    <w:p w14:paraId="2510BA2D">
      <w:pPr>
        <w:rPr>
          <w:rFonts w:ascii="宋体" w:hAnsi="宋体"/>
        </w:rPr>
      </w:pPr>
      <w:r>
        <w:rPr>
          <w:rFonts w:ascii="宋体" w:hAnsi="宋体"/>
        </w:rPr>
        <w:br w:type="page"/>
      </w:r>
    </w:p>
    <w:p w14:paraId="18979FA7"/>
    <w:p w14:paraId="600486A5">
      <w:pPr>
        <w:rPr>
          <w:rFonts w:ascii="宋体" w:hAnsi="宋体"/>
        </w:rPr>
      </w:pPr>
    </w:p>
    <w:p w14:paraId="49DBBF82">
      <w:pPr>
        <w:pStyle w:val="217"/>
      </w:pPr>
    </w:p>
    <w:p w14:paraId="623DED43">
      <w:pPr>
        <w:spacing w:line="440" w:lineRule="exact"/>
        <w:jc w:val="center"/>
        <w:outlineLvl w:val="0"/>
        <w:rPr>
          <w:rFonts w:hint="eastAsia" w:ascii="黑体" w:hAnsi="宋体" w:eastAsia="黑体" w:cs="宋体"/>
          <w:sz w:val="44"/>
          <w:szCs w:val="44"/>
          <w:lang w:eastAsia="zh-CN"/>
        </w:rPr>
      </w:pPr>
      <w:bookmarkStart w:id="7" w:name="_Toc74050519"/>
      <w:bookmarkStart w:id="8" w:name="_Toc65593807"/>
      <w:bookmarkStart w:id="9" w:name="_Toc16571"/>
      <w:bookmarkStart w:id="10" w:name="_Toc74050538"/>
      <w:bookmarkStart w:id="11" w:name="_Toc3644"/>
      <w:bookmarkStart w:id="12" w:name="_Toc1611"/>
      <w:r>
        <w:rPr>
          <w:rFonts w:hint="eastAsia" w:ascii="黑体" w:hAnsi="宋体" w:eastAsia="黑体" w:cs="宋体"/>
          <w:sz w:val="44"/>
          <w:szCs w:val="44"/>
        </w:rPr>
        <w:t xml:space="preserve">第一章 </w:t>
      </w:r>
      <w:bookmarkEnd w:id="7"/>
      <w:bookmarkEnd w:id="8"/>
      <w:bookmarkEnd w:id="9"/>
      <w:bookmarkEnd w:id="10"/>
      <w:bookmarkEnd w:id="11"/>
      <w:r>
        <w:rPr>
          <w:rFonts w:hint="eastAsia" w:ascii="黑体" w:hAnsi="宋体" w:eastAsia="黑体" w:cs="宋体"/>
          <w:sz w:val="44"/>
          <w:szCs w:val="44"/>
          <w:lang w:eastAsia="zh-CN"/>
        </w:rPr>
        <w:t>参加征集活动的邀请</w:t>
      </w:r>
      <w:bookmarkEnd w:id="12"/>
    </w:p>
    <w:p w14:paraId="12819B20">
      <w:pPr>
        <w:keepNext w:val="0"/>
        <w:keepLines w:val="0"/>
        <w:pageBreakBefore w:val="0"/>
        <w:widowControl/>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项目概况：</w:t>
      </w:r>
      <w:r>
        <w:rPr>
          <w:rFonts w:hint="eastAsia" w:ascii="宋体" w:hAnsi="宋体" w:eastAsia="宋体" w:cs="宋体"/>
          <w:sz w:val="24"/>
          <w:szCs w:val="24"/>
          <w:u w:val="none"/>
          <w:lang w:eastAsia="zh-CN"/>
        </w:rPr>
        <w:t>2026-2028年度张家港市公务用车（燃油车）维修和保养服务框架协议采购</w:t>
      </w:r>
      <w:r>
        <w:rPr>
          <w:rFonts w:hint="eastAsia" w:ascii="宋体" w:hAnsi="宋体" w:eastAsia="宋体" w:cs="宋体"/>
          <w:sz w:val="24"/>
          <w:szCs w:val="24"/>
        </w:rPr>
        <w:t>项目的潜在供应商</w:t>
      </w:r>
      <w:r>
        <w:rPr>
          <w:rFonts w:hint="eastAsia" w:ascii="宋体" w:hAnsi="宋体" w:eastAsia="宋体" w:cs="宋体"/>
          <w:sz w:val="24"/>
          <w:szCs w:val="24"/>
          <w:highlight w:val="none"/>
        </w:rPr>
        <w:t>应在苏采云政府采购一体化平台（网址：http://jszfcg.jsczt.cn/）获取征集文件，并于</w:t>
      </w:r>
      <w:r>
        <w:rPr>
          <w:rFonts w:hint="eastAsia" w:ascii="宋体" w:hAnsi="宋体" w:eastAsia="宋体" w:cs="宋体"/>
          <w:sz w:val="24"/>
          <w:szCs w:val="24"/>
          <w:highlight w:val="none"/>
          <w:lang w:val="en-US" w:eastAsia="zh-CN"/>
        </w:rPr>
        <w:t>2026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日9:30（北京</w:t>
      </w:r>
      <w:r>
        <w:rPr>
          <w:rFonts w:hint="eastAsia" w:ascii="宋体" w:hAnsi="宋体" w:eastAsia="宋体" w:cs="宋体"/>
          <w:sz w:val="24"/>
          <w:szCs w:val="24"/>
        </w:rPr>
        <w:t>时间）前递交响应文件。</w:t>
      </w:r>
    </w:p>
    <w:p w14:paraId="7FDDF8F8">
      <w:pPr>
        <w:keepNext w:val="0"/>
        <w:keepLines w:val="0"/>
        <w:pageBreakBefore w:val="0"/>
        <w:widowControl/>
        <w:spacing w:line="440" w:lineRule="exact"/>
        <w:ind w:firstLine="482"/>
        <w:rPr>
          <w:rFonts w:hint="eastAsia" w:ascii="宋体" w:hAnsi="宋体" w:eastAsia="宋体" w:cs="宋体"/>
          <w:sz w:val="24"/>
          <w:szCs w:val="24"/>
        </w:rPr>
      </w:pPr>
      <w:r>
        <w:rPr>
          <w:rFonts w:hint="eastAsia" w:ascii="宋体" w:hAnsi="宋体" w:eastAsia="宋体" w:cs="宋体"/>
          <w:b/>
          <w:sz w:val="24"/>
          <w:szCs w:val="24"/>
        </w:rPr>
        <w:t xml:space="preserve">一、项目基本情况 </w:t>
      </w:r>
    </w:p>
    <w:p w14:paraId="1D7A9C3E">
      <w:pPr>
        <w:keepNext w:val="0"/>
        <w:keepLines w:val="0"/>
        <w:pageBreakBefore w:val="0"/>
        <w:widowControl/>
        <w:spacing w:line="440" w:lineRule="exact"/>
        <w:ind w:firstLine="480"/>
        <w:rPr>
          <w:rFonts w:hint="eastAsia" w:ascii="宋体" w:hAnsi="宋体" w:eastAsia="宋体" w:cs="宋体"/>
          <w:sz w:val="24"/>
          <w:szCs w:val="24"/>
          <w:u w:val="none"/>
          <w:lang w:val="en-US" w:eastAsia="zh-CN"/>
        </w:rPr>
      </w:pPr>
      <w:r>
        <w:rPr>
          <w:rFonts w:hint="eastAsia" w:ascii="宋体" w:hAnsi="宋体" w:eastAsia="宋体" w:cs="宋体"/>
          <w:sz w:val="24"/>
          <w:szCs w:val="24"/>
          <w:u w:val="none"/>
        </w:rPr>
        <w:t>1、项目编号：JSZC-320582-JZCG-K2026-0014</w:t>
      </w:r>
    </w:p>
    <w:p w14:paraId="75E1F640">
      <w:pPr>
        <w:keepNext w:val="0"/>
        <w:keepLines w:val="0"/>
        <w:pageBreakBefore w:val="0"/>
        <w:widowControl/>
        <w:spacing w:line="440" w:lineRule="exact"/>
        <w:ind w:firstLine="480"/>
        <w:rPr>
          <w:rFonts w:hint="eastAsia" w:ascii="宋体" w:hAnsi="宋体" w:eastAsia="宋体" w:cs="宋体"/>
          <w:color w:val="000000"/>
          <w:sz w:val="24"/>
          <w:szCs w:val="24"/>
          <w:u w:val="none"/>
          <w:lang w:eastAsia="zh-CN"/>
        </w:rPr>
      </w:pPr>
      <w:r>
        <w:rPr>
          <w:rFonts w:hint="eastAsia" w:ascii="宋体" w:hAnsi="宋体" w:eastAsia="宋体" w:cs="宋体"/>
          <w:sz w:val="24"/>
          <w:szCs w:val="24"/>
        </w:rPr>
        <w:t>2、项目名称：</w:t>
      </w:r>
      <w:r>
        <w:rPr>
          <w:rFonts w:hint="eastAsia" w:ascii="宋体" w:hAnsi="宋体" w:eastAsia="宋体" w:cs="宋体"/>
          <w:sz w:val="24"/>
          <w:szCs w:val="24"/>
          <w:u w:val="none"/>
          <w:lang w:eastAsia="zh-CN"/>
        </w:rPr>
        <w:t>2026-2028年度张家港市公务用车（燃油车）维修和保养服务框架协议采购</w:t>
      </w:r>
    </w:p>
    <w:p w14:paraId="6BA8F8D2">
      <w:pPr>
        <w:keepNext w:val="0"/>
        <w:keepLines w:val="0"/>
        <w:pageBreakBefore w:val="0"/>
        <w:widowControl/>
        <w:spacing w:line="440" w:lineRule="exact"/>
        <w:ind w:firstLine="482"/>
        <w:rPr>
          <w:rFonts w:hint="eastAsia" w:ascii="宋体" w:hAnsi="宋体" w:eastAsia="宋体" w:cs="宋体"/>
          <w:b/>
          <w:bCs/>
          <w:strike w:val="0"/>
          <w:sz w:val="24"/>
          <w:szCs w:val="24"/>
        </w:rPr>
      </w:pPr>
      <w:r>
        <w:rPr>
          <w:rFonts w:hint="eastAsia" w:ascii="宋体" w:hAnsi="宋体" w:eastAsia="宋体" w:cs="宋体"/>
          <w:b/>
          <w:bCs/>
          <w:strike w:val="0"/>
          <w:sz w:val="24"/>
          <w:szCs w:val="24"/>
        </w:rPr>
        <w:t>3、采购方式</w:t>
      </w:r>
      <w:r>
        <w:rPr>
          <w:rFonts w:hint="eastAsia" w:ascii="宋体" w:hAnsi="宋体" w:eastAsia="宋体" w:cs="宋体"/>
          <w:b/>
          <w:bCs/>
          <w:strike w:val="0"/>
          <w:sz w:val="24"/>
          <w:szCs w:val="24"/>
          <w:highlight w:val="none"/>
        </w:rPr>
        <w:t>：</w:t>
      </w:r>
      <w:r>
        <w:rPr>
          <w:rFonts w:hint="eastAsia" w:ascii="宋体" w:hAnsi="宋体" w:eastAsia="宋体" w:cs="宋体"/>
          <w:b/>
          <w:bCs/>
          <w:strike w:val="0"/>
          <w:sz w:val="24"/>
          <w:szCs w:val="24"/>
          <w:highlight w:val="none"/>
          <w:lang w:eastAsia="zh-CN"/>
        </w:rPr>
        <w:t>封闭式</w:t>
      </w:r>
      <w:r>
        <w:rPr>
          <w:rFonts w:hint="eastAsia" w:ascii="宋体" w:hAnsi="宋体" w:eastAsia="宋体" w:cs="宋体"/>
          <w:b/>
          <w:bCs/>
          <w:strike w:val="0"/>
          <w:sz w:val="24"/>
          <w:szCs w:val="24"/>
          <w:highlight w:val="none"/>
        </w:rPr>
        <w:t>框架协议</w:t>
      </w:r>
    </w:p>
    <w:p w14:paraId="3723F7FB">
      <w:pPr>
        <w:keepNext w:val="0"/>
        <w:keepLines w:val="0"/>
        <w:pageBreakBefore w:val="0"/>
        <w:widowControl/>
        <w:spacing w:line="440" w:lineRule="exact"/>
        <w:ind w:firstLine="482"/>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、最高限制单价：</w:t>
      </w:r>
      <w:bookmarkStart w:id="13" w:name="OLE_LINK4"/>
      <w:r>
        <w:rPr>
          <w:rFonts w:hint="eastAsia" w:ascii="宋体" w:hAnsi="宋体" w:eastAsia="宋体" w:cs="宋体"/>
          <w:b/>
          <w:bCs/>
          <w:sz w:val="24"/>
          <w:szCs w:val="24"/>
          <w:highlight w:val="none"/>
        </w:rPr>
        <w:t>工时单价：</w:t>
      </w:r>
      <w:r>
        <w:rPr>
          <w:rFonts w:hint="eastAsia" w:ascii="宋体" w:hAnsi="宋体" w:eastAsia="宋体" w:cs="宋体"/>
          <w:b/>
          <w:bCs/>
          <w:sz w:val="24"/>
          <w:szCs w:val="24"/>
          <w:highlight w:val="none"/>
          <w:lang w:val="en-US" w:eastAsia="zh-CN"/>
        </w:rPr>
        <w:t>30</w:t>
      </w:r>
      <w:r>
        <w:rPr>
          <w:rFonts w:hint="eastAsia" w:ascii="宋体" w:hAnsi="宋体" w:eastAsia="宋体" w:cs="宋体"/>
          <w:b/>
          <w:bCs/>
          <w:sz w:val="24"/>
          <w:szCs w:val="24"/>
          <w:highlight w:val="none"/>
        </w:rPr>
        <w:t>元/工时</w:t>
      </w:r>
      <w:bookmarkEnd w:id="13"/>
      <w:r>
        <w:rPr>
          <w:rFonts w:hint="eastAsia" w:ascii="宋体" w:hAnsi="宋体" w:eastAsia="宋体" w:cs="宋体"/>
          <w:b/>
          <w:bCs/>
          <w:sz w:val="24"/>
          <w:szCs w:val="24"/>
          <w:highlight w:val="none"/>
        </w:rPr>
        <w:t>（供应商报价时不得超过最高限制单价，否则将被视为无效响应文件）</w:t>
      </w:r>
    </w:p>
    <w:p w14:paraId="01FA6071">
      <w:pPr>
        <w:keepNext w:val="0"/>
        <w:keepLines w:val="0"/>
        <w:pageBreakBefore w:val="0"/>
        <w:widowControl/>
        <w:spacing w:line="440" w:lineRule="exact"/>
        <w:ind w:firstLine="482"/>
        <w:rPr>
          <w:rFonts w:hint="eastAsia" w:ascii="宋体" w:hAnsi="宋体" w:eastAsia="宋体" w:cs="宋体"/>
          <w:b/>
          <w:bCs/>
          <w:strike w:val="0"/>
          <w:sz w:val="24"/>
          <w:szCs w:val="24"/>
          <w:highlight w:val="yellow"/>
        </w:rPr>
      </w:pPr>
      <w:r>
        <w:rPr>
          <w:rFonts w:hint="eastAsia" w:ascii="宋体" w:hAnsi="宋体" w:eastAsia="宋体" w:cs="宋体"/>
          <w:b/>
          <w:bCs/>
          <w:strike w:val="0"/>
          <w:sz w:val="24"/>
          <w:szCs w:val="24"/>
          <w:highlight w:val="none"/>
          <w:lang w:val="en-US" w:eastAsia="zh-CN"/>
        </w:rPr>
        <w:t>5</w:t>
      </w:r>
      <w:r>
        <w:rPr>
          <w:rFonts w:hint="eastAsia" w:ascii="宋体" w:hAnsi="宋体" w:eastAsia="宋体" w:cs="宋体"/>
          <w:b/>
          <w:bCs/>
          <w:strike w:val="0"/>
          <w:sz w:val="24"/>
          <w:szCs w:val="24"/>
          <w:highlight w:val="none"/>
        </w:rPr>
        <w:t>、框架协议期限：</w:t>
      </w:r>
      <w:r>
        <w:rPr>
          <w:rFonts w:hint="eastAsia" w:ascii="宋体" w:hAnsi="宋体" w:eastAsia="宋体" w:cs="宋体"/>
          <w:b/>
          <w:bCs/>
          <w:strike w:val="0"/>
          <w:sz w:val="24"/>
          <w:szCs w:val="24"/>
          <w:highlight w:val="none"/>
          <w:lang w:val="en-US" w:eastAsia="zh-CN"/>
        </w:rPr>
        <w:t>2026年8月1日</w:t>
      </w:r>
      <w:r>
        <w:rPr>
          <w:rFonts w:hint="eastAsia" w:ascii="宋体" w:hAnsi="宋体" w:eastAsia="宋体" w:cs="宋体"/>
          <w:b/>
          <w:bCs/>
          <w:strike w:val="0"/>
          <w:sz w:val="24"/>
          <w:szCs w:val="24"/>
          <w:highlight w:val="none"/>
          <w:lang w:eastAsia="zh-CN"/>
        </w:rPr>
        <w:t>起</w:t>
      </w:r>
      <w:r>
        <w:rPr>
          <w:rFonts w:hint="eastAsia" w:ascii="宋体" w:hAnsi="宋体" w:eastAsia="宋体" w:cs="宋体"/>
          <w:b/>
          <w:bCs/>
          <w:strike w:val="0"/>
          <w:sz w:val="24"/>
          <w:szCs w:val="24"/>
          <w:highlight w:val="none"/>
        </w:rPr>
        <w:t>至202</w:t>
      </w:r>
      <w:r>
        <w:rPr>
          <w:rFonts w:hint="eastAsia" w:ascii="宋体" w:hAnsi="宋体" w:eastAsia="宋体" w:cs="宋体"/>
          <w:b/>
          <w:bCs/>
          <w:strike w:val="0"/>
          <w:sz w:val="24"/>
          <w:szCs w:val="24"/>
          <w:highlight w:val="none"/>
          <w:lang w:val="en-US" w:eastAsia="zh-CN"/>
        </w:rPr>
        <w:t>8</w:t>
      </w:r>
      <w:r>
        <w:rPr>
          <w:rFonts w:hint="eastAsia" w:ascii="宋体" w:hAnsi="宋体" w:eastAsia="宋体" w:cs="宋体"/>
          <w:b/>
          <w:bCs/>
          <w:strike w:val="0"/>
          <w:sz w:val="24"/>
          <w:szCs w:val="24"/>
          <w:highlight w:val="none"/>
        </w:rPr>
        <w:t>年</w:t>
      </w:r>
      <w:r>
        <w:rPr>
          <w:rFonts w:hint="eastAsia" w:ascii="宋体" w:hAnsi="宋体" w:eastAsia="宋体" w:cs="宋体"/>
          <w:b/>
          <w:bCs/>
          <w:strike w:val="0"/>
          <w:sz w:val="24"/>
          <w:szCs w:val="24"/>
          <w:highlight w:val="none"/>
          <w:lang w:val="en-US" w:eastAsia="zh-CN"/>
        </w:rPr>
        <w:t>7</w:t>
      </w:r>
      <w:r>
        <w:rPr>
          <w:rFonts w:hint="eastAsia" w:ascii="宋体" w:hAnsi="宋体" w:eastAsia="宋体" w:cs="宋体"/>
          <w:b/>
          <w:bCs/>
          <w:strike w:val="0"/>
          <w:sz w:val="24"/>
          <w:szCs w:val="24"/>
          <w:highlight w:val="none"/>
        </w:rPr>
        <w:t>月31日。</w:t>
      </w:r>
    </w:p>
    <w:p w14:paraId="54AE11BC">
      <w:pPr>
        <w:pStyle w:val="217"/>
        <w:keepNext w:val="0"/>
        <w:keepLines w:val="0"/>
        <w:pageBreakBefore w:val="0"/>
        <w:spacing w:after="0" w:line="440" w:lineRule="exact"/>
        <w:ind w:left="479" w:firstLine="0"/>
        <w:rPr>
          <w:rFonts w:hint="eastAsia" w:ascii="宋体" w:eastAsia="宋体" w:cs="宋体"/>
          <w:b/>
          <w:bCs/>
          <w:sz w:val="24"/>
          <w:szCs w:val="24"/>
          <w:highlight w:val="none"/>
          <w:lang w:val="en-US" w:eastAsia="zh-CN"/>
        </w:rPr>
      </w:pPr>
      <w:r>
        <w:rPr>
          <w:rFonts w:hint="eastAsia" w:ascii="宋体" w:eastAsia="宋体" w:cs="宋体"/>
          <w:b/>
          <w:bCs/>
          <w:sz w:val="24"/>
          <w:szCs w:val="24"/>
          <w:lang w:val="en-US" w:eastAsia="zh-CN"/>
        </w:rPr>
        <w:t>6</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适用本次框架协议的采购人或服务对象范围</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张家港</w:t>
      </w:r>
      <w:r>
        <w:rPr>
          <w:rFonts w:hint="eastAsia" w:ascii="宋体" w:hAnsi="宋体" w:eastAsia="宋体" w:cs="宋体"/>
          <w:b/>
          <w:bCs/>
          <w:sz w:val="24"/>
          <w:szCs w:val="24"/>
          <w:highlight w:val="none"/>
        </w:rPr>
        <w:t>市</w:t>
      </w:r>
      <w:r>
        <w:rPr>
          <w:rFonts w:hint="eastAsia" w:ascii="宋体" w:eastAsia="宋体" w:cs="宋体"/>
          <w:b/>
          <w:bCs/>
          <w:sz w:val="24"/>
          <w:szCs w:val="24"/>
          <w:highlight w:val="none"/>
          <w:lang w:val="en-US" w:eastAsia="zh-CN"/>
        </w:rPr>
        <w:t>党政</w:t>
      </w:r>
      <w:r>
        <w:rPr>
          <w:rFonts w:hint="eastAsia" w:ascii="宋体" w:hAnsi="宋体" w:eastAsia="宋体" w:cs="宋体"/>
          <w:b/>
          <w:bCs/>
          <w:sz w:val="24"/>
          <w:szCs w:val="24"/>
          <w:highlight w:val="none"/>
        </w:rPr>
        <w:t>机关、事业单</w:t>
      </w:r>
      <w:r>
        <w:rPr>
          <w:rFonts w:hint="eastAsia" w:ascii="宋体" w:eastAsia="宋体" w:cs="宋体"/>
          <w:b/>
          <w:bCs/>
          <w:sz w:val="24"/>
          <w:szCs w:val="24"/>
          <w:highlight w:val="none"/>
          <w:lang w:val="en-US" w:eastAsia="zh-CN"/>
        </w:rPr>
        <w:t>位、团体组织。</w:t>
      </w:r>
    </w:p>
    <w:p w14:paraId="63A6D91D">
      <w:pPr>
        <w:pStyle w:val="217"/>
        <w:keepNext w:val="0"/>
        <w:keepLines w:val="0"/>
        <w:pageBreakBefore w:val="0"/>
        <w:spacing w:after="0" w:line="440" w:lineRule="exact"/>
        <w:ind w:left="479" w:firstLine="0"/>
        <w:rPr>
          <w:rFonts w:hint="eastAsia" w:ascii="宋体" w:hAnsi="宋体" w:eastAsia="宋体" w:cs="宋体"/>
          <w:sz w:val="24"/>
          <w:szCs w:val="24"/>
          <w:lang w:eastAsia="zh-CN"/>
        </w:rPr>
      </w:pPr>
      <w:r>
        <w:rPr>
          <w:rFonts w:hint="eastAsia" w:ascii="宋体" w:eastAsia="宋体" w:cs="宋体"/>
          <w:sz w:val="24"/>
          <w:szCs w:val="24"/>
          <w:lang w:val="en-US" w:eastAsia="zh-CN"/>
        </w:rPr>
        <w:t>7</w:t>
      </w:r>
      <w:r>
        <w:rPr>
          <w:rFonts w:hint="eastAsia" w:ascii="宋体" w:hAnsi="宋体" w:eastAsia="宋体" w:cs="宋体"/>
          <w:sz w:val="24"/>
          <w:szCs w:val="24"/>
        </w:rPr>
        <w:t>、采购需求：</w:t>
      </w:r>
      <w:r>
        <w:rPr>
          <w:rFonts w:hint="eastAsia" w:ascii="宋体" w:hAnsi="宋体" w:eastAsia="宋体" w:cs="宋体"/>
          <w:sz w:val="24"/>
          <w:szCs w:val="24"/>
          <w:lang w:eastAsia="zh-CN"/>
        </w:rPr>
        <w:t>张家港市202</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年度公务用车维修和保养服务</w:t>
      </w:r>
      <w:r>
        <w:rPr>
          <w:rFonts w:hint="eastAsia" w:ascii="宋体" w:hAnsi="宋体" w:eastAsia="宋体" w:cs="宋体"/>
          <w:sz w:val="24"/>
          <w:szCs w:val="24"/>
        </w:rPr>
        <w:t>框架协议</w:t>
      </w:r>
      <w:r>
        <w:rPr>
          <w:rFonts w:hint="eastAsia" w:ascii="宋体" w:hAnsi="宋体" w:eastAsia="宋体" w:cs="宋体"/>
          <w:sz w:val="24"/>
          <w:szCs w:val="24"/>
          <w:lang w:eastAsia="zh-CN"/>
        </w:rPr>
        <w:t>采购。</w:t>
      </w:r>
    </w:p>
    <w:p w14:paraId="7A184AA1">
      <w:pPr>
        <w:pStyle w:val="217"/>
        <w:keepNext w:val="0"/>
        <w:keepLines w:val="0"/>
        <w:pageBreakBefore w:val="0"/>
        <w:spacing w:after="0"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本次征集活动不收取保证金，不接受联合体参加采购活动</w:t>
      </w:r>
    </w:p>
    <w:p w14:paraId="3DFD75D0">
      <w:pPr>
        <w:keepNext w:val="0"/>
        <w:keepLines w:val="0"/>
        <w:pageBreakBefore w:val="0"/>
        <w:widowControl/>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二、供应商的资格要求 </w:t>
      </w:r>
    </w:p>
    <w:p w14:paraId="1A1B329A">
      <w:pPr>
        <w:keepNext w:val="0"/>
        <w:keepLines w:val="0"/>
        <w:pageBreakBefore w:val="0"/>
        <w:widowControl/>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1、满足《中华人民共和国政府采购法》第二十二条规定</w:t>
      </w:r>
      <w:r>
        <w:rPr>
          <w:rFonts w:hint="eastAsia" w:ascii="宋体" w:hAnsi="宋体" w:eastAsia="宋体" w:cs="宋体"/>
          <w:sz w:val="24"/>
          <w:szCs w:val="24"/>
          <w:lang w:eastAsia="zh-CN"/>
        </w:rPr>
        <w:t>：</w:t>
      </w:r>
    </w:p>
    <w:p w14:paraId="7342B436">
      <w:pPr>
        <w:keepNext w:val="0"/>
        <w:keepLines w:val="0"/>
        <w:pageBreakBefore w:val="0"/>
        <w:widowControl/>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sz w:val="24"/>
          <w:szCs w:val="24"/>
          <w:lang w:eastAsia="zh-CN"/>
        </w:rPr>
        <w:t>；</w:t>
      </w:r>
    </w:p>
    <w:p w14:paraId="7C663018">
      <w:pPr>
        <w:keepNext w:val="0"/>
        <w:keepLines w:val="0"/>
        <w:pageBreakBefore w:val="0"/>
        <w:widowControl/>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财务状况报告（成立不满一年不需提供）</w:t>
      </w:r>
      <w:r>
        <w:rPr>
          <w:rFonts w:hint="eastAsia" w:ascii="宋体" w:hAnsi="宋体" w:eastAsia="宋体" w:cs="宋体"/>
          <w:sz w:val="24"/>
          <w:szCs w:val="24"/>
          <w:lang w:eastAsia="zh-CN"/>
        </w:rPr>
        <w:t>；</w:t>
      </w:r>
    </w:p>
    <w:p w14:paraId="36E86605">
      <w:pPr>
        <w:keepNext w:val="0"/>
        <w:keepLines w:val="0"/>
        <w:pageBreakBefore w:val="0"/>
        <w:widowControl/>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highlight w:val="none"/>
          <w:lang w:val="en-US" w:eastAsia="zh-CN" w:bidi="ar"/>
        </w:rPr>
        <w:t>依法缴纳税收和社会保障资金的相关材料（如依法享受缓缴、免缴税收、社会保障资金的，应提供相关证明材料）；</w:t>
      </w:r>
    </w:p>
    <w:p w14:paraId="7655E25C">
      <w:pPr>
        <w:keepNext w:val="0"/>
        <w:keepLines w:val="0"/>
        <w:pageBreakBefore w:val="0"/>
        <w:widowControl/>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具备履行合同所必需的设备和专业技术能力的书面声明</w:t>
      </w:r>
      <w:r>
        <w:rPr>
          <w:rFonts w:hint="eastAsia" w:ascii="宋体" w:hAnsi="宋体" w:eastAsia="宋体" w:cs="宋体"/>
          <w:sz w:val="24"/>
          <w:szCs w:val="24"/>
          <w:lang w:eastAsia="zh-CN"/>
        </w:rPr>
        <w:t>；</w:t>
      </w:r>
    </w:p>
    <w:p w14:paraId="5F37DEA6">
      <w:pPr>
        <w:keepNext w:val="0"/>
        <w:keepLines w:val="0"/>
        <w:pageBreakBefore w:val="0"/>
        <w:widowControl/>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参加政府采购活动前3年内在经营活动中没有重大违法记录的书面声明</w:t>
      </w:r>
      <w:r>
        <w:rPr>
          <w:rFonts w:hint="eastAsia" w:ascii="宋体" w:hAnsi="宋体" w:eastAsia="宋体" w:cs="宋体"/>
          <w:sz w:val="24"/>
          <w:szCs w:val="24"/>
          <w:lang w:eastAsia="zh-CN"/>
        </w:rPr>
        <w:t>；</w:t>
      </w:r>
    </w:p>
    <w:p w14:paraId="5AE8EC25">
      <w:pPr>
        <w:widowControl/>
        <w:spacing w:line="44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highlight w:val="none"/>
          <w:lang w:bidi="ar"/>
        </w:rPr>
        <w:t>授权委托书（被授权人非法定代表人的，应提供授权委托书；被授权人是法定代表人的，应提供授权委托书或法定代表人身份证明书）；</w:t>
      </w:r>
    </w:p>
    <w:p w14:paraId="017E8C13">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资格证明文件的书面承诺</w:t>
      </w:r>
      <w:r>
        <w:rPr>
          <w:rFonts w:hint="eastAsia" w:ascii="宋体" w:hAnsi="宋体" w:eastAsia="宋体" w:cs="宋体"/>
          <w:sz w:val="24"/>
          <w:szCs w:val="24"/>
          <w:lang w:val="en-US" w:eastAsia="zh-CN"/>
        </w:rPr>
        <w:t xml:space="preserve">  </w:t>
      </w:r>
    </w:p>
    <w:p w14:paraId="49D9D40C">
      <w:pPr>
        <w:keepNext w:val="0"/>
        <w:keepLines w:val="0"/>
        <w:pageBreakBefore w:val="0"/>
        <w:widowControl/>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highlight w:val="none"/>
          <w:lang w:bidi="ar"/>
        </w:rPr>
        <w:t>未被“信用中国”网站（www.creditchina.gov.cn）列入失信被执行人、重大税收违法案件当事人名单、政府采购严重失信行为记录名单。</w:t>
      </w:r>
    </w:p>
    <w:p w14:paraId="7F1A9C20">
      <w:pPr>
        <w:keepNext w:val="0"/>
        <w:keepLines w:val="0"/>
        <w:pageBreakBefore w:val="0"/>
        <w:widowControl/>
        <w:numPr>
          <w:ilvl w:val="0"/>
          <w:numId w:val="15"/>
        </w:numPr>
        <w:spacing w:line="440" w:lineRule="exact"/>
        <w:ind w:firstLine="48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落实政府采购政策需满足的资格要求</w:t>
      </w:r>
      <w:r>
        <w:rPr>
          <w:rFonts w:hint="eastAsia" w:ascii="宋体" w:hAnsi="宋体" w:eastAsia="宋体" w:cs="宋体"/>
          <w:sz w:val="24"/>
          <w:szCs w:val="24"/>
          <w:highlight w:val="none"/>
          <w:lang w:eastAsia="zh-CN" w:bidi="ar"/>
        </w:rPr>
        <w:t>：</w:t>
      </w:r>
    </w:p>
    <w:p w14:paraId="5C1911E4">
      <w:pPr>
        <w:widowControl/>
        <w:spacing w:line="440" w:lineRule="exact"/>
        <w:ind w:firstLine="480"/>
        <w:jc w:val="left"/>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bidi="ar"/>
        </w:rPr>
        <w:t>1</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bidi="ar"/>
        </w:rPr>
        <w:t>本项目专门面向中小企业采购</w:t>
      </w:r>
    </w:p>
    <w:p w14:paraId="013308B1">
      <w:pPr>
        <w:widowControl/>
        <w:spacing w:line="440" w:lineRule="exact"/>
        <w:ind w:firstLine="480"/>
        <w:jc w:val="left"/>
        <w:rPr>
          <w:rFonts w:hint="eastAsia" w:ascii="宋体" w:hAnsi="宋体" w:eastAsia="宋体" w:cs="宋体"/>
          <w:sz w:val="24"/>
          <w:szCs w:val="24"/>
          <w:highlight w:val="none"/>
          <w:lang w:bidi="ar"/>
        </w:rPr>
      </w:pPr>
      <w:bookmarkStart w:id="14" w:name="OLE_LINK6"/>
      <w:r>
        <w:rPr>
          <w:rFonts w:hint="eastAsia" w:ascii="宋体" w:hAnsi="宋体" w:eastAsia="宋体" w:cs="宋体"/>
          <w:sz w:val="24"/>
          <w:szCs w:val="24"/>
          <w:highlight w:val="none"/>
          <w:lang w:bidi="ar"/>
        </w:rPr>
        <w:t>注：1</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bidi="ar"/>
        </w:rPr>
        <w:t>根据《关于促进残疾人就业政府采购政策的通知》（财库〔2017〕141号）的通知规定，在政府采购活动中，残疾人福利性单位视同小型、微型企业。</w:t>
      </w:r>
    </w:p>
    <w:p w14:paraId="64D8DEF3">
      <w:pPr>
        <w:widowControl/>
        <w:spacing w:line="440" w:lineRule="exact"/>
        <w:ind w:firstLine="480"/>
        <w:jc w:val="left"/>
        <w:rPr>
          <w:rFonts w:hint="eastAsia"/>
        </w:rPr>
      </w:pPr>
      <w:r>
        <w:rPr>
          <w:rFonts w:hint="eastAsia" w:ascii="宋体" w:hAnsi="宋体" w:eastAsia="宋体" w:cs="宋体"/>
          <w:sz w:val="24"/>
          <w:szCs w:val="24"/>
          <w:highlight w:val="none"/>
          <w:lang w:bidi="ar"/>
        </w:rPr>
        <w:t>2</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bidi="ar"/>
        </w:rPr>
        <w:t>根据《关于政府采购支持监狱企业发展有关问题的通知》（财库〔2014〕68号）的通知规定，在政府采购活动中，监狱企业视同小型、微型企业。</w:t>
      </w:r>
    </w:p>
    <w:bookmarkEnd w:id="14"/>
    <w:p w14:paraId="15D63EC9">
      <w:pPr>
        <w:keepNext w:val="0"/>
        <w:keepLines w:val="0"/>
        <w:pageBreakBefore w:val="0"/>
        <w:widowControl/>
        <w:numPr>
          <w:ilvl w:val="0"/>
          <w:numId w:val="15"/>
        </w:num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本项目的特定资格要求：</w:t>
      </w:r>
    </w:p>
    <w:p w14:paraId="0FB4773F">
      <w:pPr>
        <w:pStyle w:val="2"/>
        <w:numPr>
          <w:ilvl w:val="0"/>
          <w:numId w:val="16"/>
        </w:numPr>
        <w:rPr>
          <w:rFonts w:hint="eastAsia"/>
          <w:highlight w:val="none"/>
          <w:lang w:eastAsia="zh-CN"/>
        </w:rPr>
      </w:pPr>
      <w:r>
        <w:rPr>
          <w:rFonts w:ascii="宋体" w:hAnsi="宋体" w:eastAsia="宋体" w:cs="宋体"/>
          <w:b/>
          <w:bCs/>
          <w:sz w:val="24"/>
          <w:szCs w:val="24"/>
          <w:highlight w:val="none"/>
          <w:lang w:bidi="ar"/>
        </w:rPr>
        <w:t>供应商须为</w:t>
      </w:r>
      <w:bookmarkStart w:id="15" w:name="OLE_LINK3"/>
      <w:r>
        <w:rPr>
          <w:rFonts w:ascii="宋体" w:hAnsi="宋体" w:eastAsia="宋体" w:cs="宋体"/>
          <w:b/>
          <w:bCs/>
          <w:sz w:val="24"/>
          <w:szCs w:val="24"/>
          <w:highlight w:val="none"/>
          <w:lang w:bidi="ar"/>
        </w:rPr>
        <w:t>二类及以上汽车维修企业</w:t>
      </w:r>
      <w:bookmarkEnd w:id="15"/>
      <w:r>
        <w:rPr>
          <w:rFonts w:ascii="宋体" w:hAnsi="宋体" w:eastAsia="宋体" w:cs="宋体"/>
          <w:b/>
          <w:bCs/>
          <w:sz w:val="24"/>
          <w:szCs w:val="24"/>
          <w:highlight w:val="none"/>
          <w:lang w:bidi="ar"/>
        </w:rPr>
        <w:t>，须</w:t>
      </w:r>
      <w:r>
        <w:rPr>
          <w:rFonts w:hint="eastAsia" w:ascii="宋体" w:hAnsi="宋体" w:eastAsia="宋体" w:cs="宋体"/>
          <w:b/>
          <w:bCs/>
          <w:sz w:val="24"/>
          <w:szCs w:val="24"/>
          <w:highlight w:val="none"/>
          <w:lang w:eastAsia="zh-CN" w:bidi="ar"/>
        </w:rPr>
        <w:t>提供</w:t>
      </w:r>
      <w:r>
        <w:rPr>
          <w:rFonts w:ascii="宋体" w:hAnsi="宋体" w:eastAsia="宋体" w:cs="宋体"/>
          <w:b/>
          <w:bCs/>
          <w:sz w:val="24"/>
          <w:szCs w:val="24"/>
          <w:highlight w:val="none"/>
          <w:lang w:bidi="ar"/>
        </w:rPr>
        <w:t>《机动车维修经营备案表》经营范围为汽车维修二类及以上。</w:t>
      </w:r>
    </w:p>
    <w:p w14:paraId="3C17B2C2">
      <w:pPr>
        <w:keepNext w:val="0"/>
        <w:keepLines w:val="0"/>
        <w:pageBreakBefore w:val="0"/>
        <w:widowControl/>
        <w:spacing w:line="440" w:lineRule="exact"/>
        <w:ind w:firstLine="482"/>
        <w:rPr>
          <w:rFonts w:hint="eastAsia" w:ascii="宋体" w:hAnsi="宋体" w:eastAsia="宋体" w:cs="宋体"/>
          <w:b/>
          <w:sz w:val="24"/>
          <w:szCs w:val="24"/>
          <w:lang w:eastAsia="zh-CN"/>
        </w:rPr>
      </w:pPr>
      <w:r>
        <w:rPr>
          <w:rFonts w:hint="eastAsia" w:ascii="宋体" w:hAnsi="宋体" w:eastAsia="宋体" w:cs="宋体"/>
          <w:b/>
          <w:sz w:val="24"/>
          <w:szCs w:val="24"/>
        </w:rPr>
        <w:t>三、获取征集文件</w:t>
      </w:r>
    </w:p>
    <w:p w14:paraId="19FE891B">
      <w:pPr>
        <w:pStyle w:val="217"/>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val="en-US" w:eastAsia="zh-CN"/>
        </w:rPr>
        <w:t>2026年</w:t>
      </w:r>
      <w:r>
        <w:rPr>
          <w:rFonts w:hint="eastAsia" w:ascii="宋体" w:eastAsia="宋体" w:cs="宋体"/>
          <w:sz w:val="24"/>
          <w:szCs w:val="24"/>
          <w:highlight w:val="none"/>
          <w:lang w:val="en-US" w:eastAsia="zh-CN"/>
        </w:rPr>
        <w:t>5</w:t>
      </w:r>
      <w:r>
        <w:rPr>
          <w:rFonts w:hint="eastAsia" w:ascii="宋体" w:hAnsi="宋体" w:eastAsia="宋体" w:cs="宋体"/>
          <w:sz w:val="24"/>
          <w:szCs w:val="24"/>
          <w:highlight w:val="none"/>
          <w:lang w:val="en-US" w:eastAsia="zh-CN"/>
        </w:rPr>
        <w:t>月</w:t>
      </w:r>
      <w:r>
        <w:rPr>
          <w:rFonts w:hint="eastAsia" w:ascii="宋体" w:eastAsia="宋体" w:cs="宋体"/>
          <w:sz w:val="24"/>
          <w:szCs w:val="24"/>
          <w:highlight w:val="none"/>
          <w:lang w:val="en-US" w:eastAsia="zh-CN"/>
        </w:rPr>
        <w:t>21</w:t>
      </w:r>
      <w:r>
        <w:rPr>
          <w:rFonts w:hint="eastAsia" w:ascii="宋体" w:hAnsi="宋体" w:eastAsia="宋体" w:cs="宋体"/>
          <w:sz w:val="24"/>
          <w:szCs w:val="24"/>
          <w:highlight w:val="none"/>
          <w:lang w:val="en-US" w:eastAsia="zh-CN"/>
        </w:rPr>
        <w:t>日至2026年</w:t>
      </w:r>
      <w:r>
        <w:rPr>
          <w:rFonts w:hint="eastAsia" w:ascii="宋体" w:eastAsia="宋体" w:cs="宋体"/>
          <w:sz w:val="24"/>
          <w:szCs w:val="24"/>
          <w:highlight w:val="none"/>
          <w:lang w:val="en-US" w:eastAsia="zh-CN"/>
        </w:rPr>
        <w:t>5</w:t>
      </w:r>
      <w:r>
        <w:rPr>
          <w:rFonts w:hint="eastAsia" w:ascii="宋体" w:hAnsi="宋体" w:eastAsia="宋体" w:cs="宋体"/>
          <w:sz w:val="24"/>
          <w:szCs w:val="24"/>
          <w:highlight w:val="none"/>
          <w:lang w:val="en-US" w:eastAsia="zh-CN"/>
        </w:rPr>
        <w:t>月</w:t>
      </w:r>
      <w:r>
        <w:rPr>
          <w:rFonts w:hint="eastAsia" w:ascii="宋体" w:eastAsia="宋体" w:cs="宋体"/>
          <w:sz w:val="24"/>
          <w:szCs w:val="24"/>
          <w:highlight w:val="none"/>
          <w:lang w:val="en-US" w:eastAsia="zh-CN"/>
        </w:rPr>
        <w:t>28</w:t>
      </w:r>
      <w:r>
        <w:rPr>
          <w:rFonts w:hint="eastAsia" w:ascii="宋体" w:hAnsi="宋体" w:eastAsia="宋体" w:cs="宋体"/>
          <w:sz w:val="24"/>
          <w:szCs w:val="24"/>
          <w:highlight w:val="none"/>
          <w:lang w:val="en-US" w:eastAsia="zh-CN"/>
        </w:rPr>
        <w:t>日</w:t>
      </w:r>
      <w:r>
        <w:rPr>
          <w:rFonts w:hint="eastAsia" w:ascii="宋体" w:hAnsi="宋体" w:eastAsia="宋体" w:cs="宋体"/>
          <w:sz w:val="24"/>
          <w:szCs w:val="24"/>
          <w:highlight w:val="none"/>
        </w:rPr>
        <w:t>（北京时间）。</w:t>
      </w:r>
    </w:p>
    <w:p w14:paraId="2DD6AE32">
      <w:pPr>
        <w:pStyle w:val="217"/>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方式</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苏采云政府采购一体化平台（网址http://jszfcg.jsczt.cn/） </w:t>
      </w:r>
    </w:p>
    <w:p w14:paraId="290D1ABF">
      <w:pPr>
        <w:keepNext w:val="0"/>
        <w:keepLines w:val="0"/>
        <w:pageBreakBefore w:val="0"/>
        <w:widowControl/>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四、响应文件提交</w:t>
      </w:r>
      <w:r>
        <w:rPr>
          <w:rFonts w:hint="eastAsia" w:ascii="宋体" w:hAnsi="宋体" w:eastAsia="宋体" w:cs="宋体"/>
          <w:b/>
          <w:sz w:val="24"/>
          <w:szCs w:val="24"/>
          <w:highlight w:val="none"/>
          <w:lang w:eastAsia="zh-CN"/>
        </w:rPr>
        <w:t>方式、截止时间地点，</w:t>
      </w:r>
      <w:r>
        <w:rPr>
          <w:rFonts w:hint="eastAsia" w:ascii="宋体" w:hAnsi="宋体" w:eastAsia="宋体" w:cs="宋体"/>
          <w:b/>
          <w:sz w:val="24"/>
          <w:szCs w:val="24"/>
          <w:highlight w:val="none"/>
        </w:rPr>
        <w:t>及开启</w:t>
      </w:r>
      <w:r>
        <w:rPr>
          <w:rFonts w:hint="eastAsia" w:ascii="宋体" w:hAnsi="宋体" w:eastAsia="宋体" w:cs="宋体"/>
          <w:b/>
          <w:sz w:val="24"/>
          <w:szCs w:val="24"/>
          <w:highlight w:val="none"/>
          <w:lang w:eastAsia="zh-CN"/>
        </w:rPr>
        <w:t>方式、时间和地点</w:t>
      </w:r>
    </w:p>
    <w:p w14:paraId="05367744">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1.响应文件的提交截止时间及开启时间：2026年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val="en-US" w:eastAsia="zh-CN"/>
        </w:rPr>
        <w:t>日9点30分（北京时间）</w:t>
      </w:r>
    </w:p>
    <w:p w14:paraId="7B35B4BD">
      <w:pPr>
        <w:keepNext w:val="0"/>
        <w:keepLines w:val="0"/>
        <w:pageBreakBefore w:val="0"/>
        <w:widowControl/>
        <w:spacing w:line="440" w:lineRule="exact"/>
        <w:ind w:firstLine="48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2.响应文件的提交方式、开启方式和地点:苏采云系统</w:t>
      </w:r>
    </w:p>
    <w:p w14:paraId="57B3C4EB">
      <w:pPr>
        <w:keepNext w:val="0"/>
        <w:keepLines w:val="0"/>
        <w:pageBreakBefore w:val="0"/>
        <w:widowControl/>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五、公告期限</w:t>
      </w:r>
    </w:p>
    <w:p w14:paraId="2CA50A58">
      <w:pPr>
        <w:keepNext w:val="0"/>
        <w:keepLines w:val="0"/>
        <w:pageBreakBefore w:val="0"/>
        <w:widowControl/>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自本公告发布之日起 5 个工作日。</w:t>
      </w:r>
    </w:p>
    <w:p w14:paraId="1D52CAE1">
      <w:pPr>
        <w:keepNext w:val="0"/>
        <w:keepLines w:val="0"/>
        <w:pageBreakBefore w:val="0"/>
        <w:widowControl/>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六、其他补充事宜</w:t>
      </w:r>
    </w:p>
    <w:p w14:paraId="022233ED">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1.CA证书办理</w:t>
      </w:r>
    </w:p>
    <w:p w14:paraId="06B195E2">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AED9716">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2.参与采购活动</w:t>
      </w:r>
    </w:p>
    <w:p w14:paraId="774A7D37">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插入CA证书登陆“苏采云”系统后选择具体项目，点击“我要参与”并签章提交《投标供应商确认函》，提交《投标供应商确认函》日期视同为依法获取征集文件日期。未依照征集公告要求提交《投标供应商确认函》的供应商，视为未参与该项政府采购活动。</w:t>
      </w:r>
    </w:p>
    <w:p w14:paraId="101FC2C2">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3.电子投标准备</w:t>
      </w:r>
    </w:p>
    <w:p w14:paraId="3F1377BC">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在“苏采云”系统中操作成功参与项目后，必须在“已参与项目”界面中下载电子征集文件（后缀名为“.kedt”）并导入政府采购客户端工具后方可进行响应文件制作和提交（具体详见《苏采云系统供应商操作手册》，网址链接https://czju.suzhou.gov.cn/zfcg/html/content/20231220161910031.shtml）。</w:t>
      </w:r>
    </w:p>
    <w:p w14:paraId="26904E5F">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在系统操作过程中如有疑问，请按以下方式联系：</w:t>
      </w:r>
    </w:p>
    <w:p w14:paraId="7C7A02EB">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注册咨询：18261002950；</w:t>
      </w:r>
    </w:p>
    <w:p w14:paraId="7F4D680D">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CA技术咨询电话：400-608-6099；</w:t>
      </w:r>
    </w:p>
    <w:p w14:paraId="22A406BE">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签章使用问题：025-83633811、025-83633812、15380932027、15371015030；</w:t>
      </w:r>
    </w:p>
    <w:p w14:paraId="210E1438">
      <w:pPr>
        <w:keepNext w:val="0"/>
        <w:keepLines w:val="0"/>
        <w:pageBreakBefore w:val="0"/>
        <w:widowControl/>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系统使用指导与咨询：13914088964、18261002950；QQ：3048755361、1315179389、895706745。</w:t>
      </w:r>
    </w:p>
    <w:p w14:paraId="6B65F97A">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2A793791">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CA证书解密电子响应文件，如在系统规定的解密时间内未能完成解密的视为放弃投标。</w:t>
      </w:r>
    </w:p>
    <w:p w14:paraId="67E88FBC">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请供应商确保电脑、系统及其他设备（视频输入输出设备等）无误，且开标直至项目结束始终保持系统在线状态。</w:t>
      </w:r>
    </w:p>
    <w:p w14:paraId="1E234A47">
      <w:pPr>
        <w:keepNext w:val="0"/>
        <w:keepLines w:val="0"/>
        <w:pageBreakBefore w:val="0"/>
        <w:widowControl/>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6.征集文件澄清或者修改内容的告知方式：征集文件的实质性变动或修改将在政府采购公告媒体网通知，供应商可自行下载。</w:t>
      </w:r>
    </w:p>
    <w:p w14:paraId="6781690A">
      <w:pPr>
        <w:keepNext w:val="0"/>
        <w:keepLines w:val="0"/>
        <w:pageBreakBefore w:val="0"/>
        <w:widowControl/>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七、</w:t>
      </w:r>
      <w:r>
        <w:rPr>
          <w:rFonts w:hint="eastAsia" w:ascii="宋体" w:hAnsi="宋体" w:eastAsia="宋体" w:cs="宋体"/>
          <w:b/>
          <w:sz w:val="24"/>
          <w:szCs w:val="24"/>
          <w:highlight w:val="none"/>
          <w:lang w:eastAsia="zh-CN"/>
        </w:rPr>
        <w:t>征集人相关信息</w:t>
      </w:r>
    </w:p>
    <w:p w14:paraId="67BFA997">
      <w:pPr>
        <w:pStyle w:val="2"/>
        <w:rPr>
          <w:lang w:val="en-US" w:eastAsia="zh-CN"/>
        </w:rPr>
      </w:pPr>
      <w:r>
        <w:rPr>
          <w:rFonts w:hint="eastAsia" w:ascii="宋体" w:hAnsi="宋体" w:cs="宋体"/>
          <w:szCs w:val="24"/>
        </w:rPr>
        <w:t>1.</w:t>
      </w:r>
      <w:r>
        <w:rPr>
          <w:rFonts w:hint="eastAsia" w:ascii="宋体" w:hAnsi="宋体" w:eastAsia="宋体" w:cs="宋体"/>
          <w:sz w:val="24"/>
          <w:szCs w:val="24"/>
        </w:rPr>
        <w:t>征集人</w:t>
      </w:r>
      <w:r>
        <w:rPr>
          <w:rFonts w:hint="eastAsia" w:ascii="宋体" w:hAnsi="宋体" w:eastAsia="宋体" w:cs="宋体"/>
          <w:sz w:val="24"/>
          <w:szCs w:val="24"/>
          <w:lang w:eastAsia="zh-CN"/>
        </w:rPr>
        <w:t>：</w:t>
      </w:r>
      <w:r>
        <w:rPr>
          <w:lang w:val="en-US" w:eastAsia="zh-CN"/>
        </w:rPr>
        <w:t>苏州市公共资源交易中心张家港分中心</w:t>
      </w:r>
    </w:p>
    <w:p w14:paraId="4E327D99">
      <w:pPr>
        <w:pStyle w:val="2"/>
        <w:rPr>
          <w:lang w:val="en-US" w:eastAsia="zh-CN"/>
        </w:rPr>
      </w:pPr>
      <w:r>
        <w:rPr>
          <w:lang w:val="en-US" w:eastAsia="zh-CN"/>
        </w:rPr>
        <w:t>单位地址：张家港市杨舍镇滨河路1号(国泰金融广场C座)</w:t>
      </w:r>
    </w:p>
    <w:p w14:paraId="197030C2">
      <w:pPr>
        <w:pStyle w:val="2"/>
        <w:rPr>
          <w:lang w:val="en-US" w:eastAsia="zh-CN"/>
        </w:rPr>
      </w:pPr>
      <w:r>
        <w:rPr>
          <w:lang w:val="en-US" w:eastAsia="zh-CN"/>
        </w:rPr>
        <w:t>联系人：</w:t>
      </w:r>
      <w:r>
        <w:rPr>
          <w:rFonts w:hint="eastAsia"/>
          <w:lang w:val="en-US" w:eastAsia="zh-CN"/>
        </w:rPr>
        <w:t>欧心怡</w:t>
      </w:r>
    </w:p>
    <w:p w14:paraId="0E0359AD">
      <w:pPr>
        <w:pStyle w:val="2"/>
        <w:rPr>
          <w:rFonts w:hint="default"/>
          <w:lang w:val="en-US" w:eastAsia="zh-CN"/>
        </w:rPr>
      </w:pPr>
      <w:r>
        <w:rPr>
          <w:lang w:val="en-US" w:eastAsia="zh-CN"/>
        </w:rPr>
        <w:t>联系电话：</w:t>
      </w:r>
      <w:r>
        <w:rPr>
          <w:rFonts w:hint="eastAsia"/>
          <w:lang w:val="en-US" w:eastAsia="zh-CN"/>
        </w:rPr>
        <w:t>0512-58915390</w:t>
      </w:r>
    </w:p>
    <w:p w14:paraId="2CAF39BA">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2.采购代理机构信息（如有）</w:t>
      </w:r>
    </w:p>
    <w:p w14:paraId="03CA0FFF">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单位名称：苏州市公共资源交易中心张家港分中心</w:t>
      </w:r>
    </w:p>
    <w:p w14:paraId="332071A9">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单位地址：张家港市杨舍镇滨河路1号(国泰金融广场C座)</w:t>
      </w:r>
    </w:p>
    <w:p w14:paraId="6502B097">
      <w:pPr>
        <w:pStyle w:val="255"/>
        <w:widowControl/>
        <w:spacing w:beforeAutospacing="0" w:afterAutospacing="0" w:line="440" w:lineRule="exact"/>
        <w:ind w:firstLine="480"/>
        <w:rPr>
          <w:rFonts w:hint="eastAsia" w:ascii="宋体" w:hAnsi="宋体" w:eastAsia="宋体" w:cs="宋体"/>
          <w:szCs w:val="24"/>
          <w:lang w:eastAsia="zh-CN"/>
        </w:rPr>
      </w:pPr>
      <w:r>
        <w:rPr>
          <w:rFonts w:hint="eastAsia" w:ascii="宋体" w:hAnsi="宋体" w:cs="宋体"/>
          <w:szCs w:val="24"/>
        </w:rPr>
        <w:t>联系人：</w:t>
      </w:r>
      <w:r>
        <w:rPr>
          <w:rFonts w:hint="eastAsia" w:cs="宋体"/>
          <w:szCs w:val="24"/>
          <w:lang w:eastAsia="zh-CN"/>
        </w:rPr>
        <w:t>孙玮泽</w:t>
      </w:r>
    </w:p>
    <w:p w14:paraId="7C5217ED">
      <w:pPr>
        <w:pStyle w:val="255"/>
        <w:widowControl/>
        <w:spacing w:beforeAutospacing="0" w:afterAutospacing="0" w:line="440" w:lineRule="exact"/>
        <w:ind w:firstLine="480"/>
        <w:rPr>
          <w:rFonts w:hint="default" w:ascii="宋体" w:hAnsi="宋体" w:eastAsia="宋体" w:cs="宋体"/>
          <w:szCs w:val="24"/>
          <w:lang w:val="en-US" w:eastAsia="zh-CN"/>
        </w:rPr>
      </w:pPr>
      <w:r>
        <w:rPr>
          <w:rFonts w:hint="eastAsia" w:ascii="宋体" w:hAnsi="宋体" w:cs="宋体"/>
          <w:szCs w:val="24"/>
        </w:rPr>
        <w:t>联系电话：</w:t>
      </w:r>
      <w:r>
        <w:rPr>
          <w:rFonts w:hint="eastAsia" w:cs="宋体"/>
          <w:szCs w:val="24"/>
          <w:lang w:val="en-US" w:eastAsia="zh-CN"/>
        </w:rPr>
        <w:t>0512-58915381</w:t>
      </w:r>
    </w:p>
    <w:p w14:paraId="2425A63A">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3.项目联系方式</w:t>
      </w:r>
    </w:p>
    <w:p w14:paraId="48F84183">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项目联系人：</w:t>
      </w:r>
      <w:r>
        <w:rPr>
          <w:rFonts w:hint="eastAsia" w:cs="宋体"/>
          <w:szCs w:val="24"/>
          <w:lang w:eastAsia="zh-CN"/>
        </w:rPr>
        <w:t>孙玮泽</w:t>
      </w:r>
    </w:p>
    <w:p w14:paraId="5D97B24D">
      <w:pPr>
        <w:pStyle w:val="255"/>
        <w:widowControl/>
        <w:spacing w:beforeAutospacing="0" w:afterAutospacing="0" w:line="440" w:lineRule="exact"/>
        <w:ind w:firstLine="480"/>
        <w:rPr>
          <w:rFonts w:ascii="宋体" w:hAnsi="宋体" w:cs="宋体"/>
          <w:szCs w:val="24"/>
        </w:rPr>
      </w:pPr>
      <w:r>
        <w:rPr>
          <w:rFonts w:hint="eastAsia" w:ascii="宋体" w:hAnsi="宋体" w:cs="宋体"/>
          <w:szCs w:val="24"/>
        </w:rPr>
        <w:t>电话：</w:t>
      </w:r>
      <w:r>
        <w:rPr>
          <w:rFonts w:hint="eastAsia" w:cs="宋体"/>
          <w:szCs w:val="24"/>
          <w:lang w:val="en-US" w:eastAsia="zh-CN"/>
        </w:rPr>
        <w:t>0512-58915381</w:t>
      </w:r>
    </w:p>
    <w:p w14:paraId="01D9B49F">
      <w:pPr>
        <w:pStyle w:val="217"/>
        <w:rPr>
          <w:rFonts w:hint="eastAsia" w:hAnsi="宋体"/>
          <w:sz w:val="24"/>
        </w:rPr>
      </w:pPr>
    </w:p>
    <w:p w14:paraId="637E74DC">
      <w:pPr>
        <w:pStyle w:val="185"/>
        <w:numPr>
          <w:ilvl w:val="0"/>
          <w:numId w:val="0"/>
        </w:numPr>
        <w:rPr>
          <w:rFonts w:hint="eastAsia"/>
        </w:rPr>
      </w:pPr>
    </w:p>
    <w:p w14:paraId="67DBB08E">
      <w:pPr>
        <w:rPr>
          <w:rFonts w:hint="eastAsia"/>
        </w:rPr>
      </w:pPr>
    </w:p>
    <w:p w14:paraId="6C8F84F4">
      <w:pPr>
        <w:pStyle w:val="2"/>
        <w:rPr>
          <w:rFonts w:hint="eastAsia"/>
        </w:rPr>
      </w:pPr>
    </w:p>
    <w:p w14:paraId="7B08524E">
      <w:pPr>
        <w:pStyle w:val="2"/>
        <w:rPr>
          <w:rFonts w:hint="eastAsia"/>
        </w:rPr>
      </w:pPr>
    </w:p>
    <w:p w14:paraId="0704B5C9">
      <w:pPr>
        <w:pStyle w:val="2"/>
        <w:rPr>
          <w:rFonts w:hint="eastAsia"/>
        </w:rPr>
      </w:pPr>
    </w:p>
    <w:p w14:paraId="4CB5E4F1">
      <w:pPr>
        <w:pStyle w:val="2"/>
        <w:rPr>
          <w:rFonts w:hint="eastAsia"/>
        </w:rPr>
      </w:pPr>
    </w:p>
    <w:p w14:paraId="69BA378B">
      <w:pPr>
        <w:pStyle w:val="2"/>
        <w:rPr>
          <w:rFonts w:hint="eastAsia"/>
        </w:rPr>
      </w:pPr>
    </w:p>
    <w:p w14:paraId="5CE757C7">
      <w:pPr>
        <w:pStyle w:val="2"/>
        <w:rPr>
          <w:rFonts w:hint="eastAsia"/>
        </w:rPr>
      </w:pPr>
    </w:p>
    <w:p w14:paraId="14E9ADD9">
      <w:pPr>
        <w:pStyle w:val="2"/>
        <w:rPr>
          <w:rFonts w:hint="eastAsia"/>
        </w:rPr>
      </w:pPr>
    </w:p>
    <w:p w14:paraId="78E2BF3E">
      <w:pPr>
        <w:pStyle w:val="2"/>
        <w:rPr>
          <w:rFonts w:hint="eastAsia"/>
        </w:rPr>
      </w:pPr>
    </w:p>
    <w:p w14:paraId="5E2A4AF2">
      <w:pPr>
        <w:pStyle w:val="2"/>
        <w:rPr>
          <w:rFonts w:hint="eastAsia"/>
        </w:rPr>
      </w:pPr>
    </w:p>
    <w:p w14:paraId="5D74283D">
      <w:pPr>
        <w:pStyle w:val="2"/>
        <w:rPr>
          <w:rFonts w:hint="eastAsia"/>
        </w:rPr>
      </w:pPr>
    </w:p>
    <w:p w14:paraId="1946C07F">
      <w:pPr>
        <w:pStyle w:val="2"/>
        <w:rPr>
          <w:rFonts w:hint="eastAsia"/>
        </w:rPr>
      </w:pPr>
    </w:p>
    <w:p w14:paraId="6942AD54">
      <w:pPr>
        <w:pStyle w:val="2"/>
        <w:rPr>
          <w:rFonts w:hint="eastAsia"/>
        </w:rPr>
      </w:pPr>
    </w:p>
    <w:p w14:paraId="4031AE98">
      <w:pPr>
        <w:spacing w:line="440" w:lineRule="exact"/>
        <w:ind w:right="840"/>
        <w:rPr>
          <w:rFonts w:hint="eastAsia" w:hAnsi="宋体"/>
          <w:sz w:val="24"/>
        </w:rPr>
      </w:pPr>
    </w:p>
    <w:bookmarkEnd w:id="0"/>
    <w:bookmarkEnd w:id="1"/>
    <w:bookmarkEnd w:id="2"/>
    <w:bookmarkEnd w:id="3"/>
    <w:bookmarkEnd w:id="4"/>
    <w:bookmarkEnd w:id="5"/>
    <w:p w14:paraId="4610B422">
      <w:pPr>
        <w:spacing w:line="440" w:lineRule="exact"/>
        <w:jc w:val="center"/>
        <w:outlineLvl w:val="0"/>
        <w:rPr>
          <w:rFonts w:hint="eastAsia" w:ascii="黑体" w:hAnsi="宋体" w:eastAsia="黑体" w:cs="宋体"/>
          <w:sz w:val="44"/>
          <w:szCs w:val="44"/>
        </w:rPr>
      </w:pPr>
      <w:bookmarkStart w:id="16" w:name="_Toc30710"/>
      <w:bookmarkStart w:id="17" w:name="_Toc513029237"/>
      <w:bookmarkStart w:id="18" w:name="_Toc20823309"/>
      <w:bookmarkStart w:id="19" w:name="_Toc16938553"/>
      <w:r>
        <w:rPr>
          <w:rFonts w:hint="eastAsia" w:ascii="黑体" w:hAnsi="宋体" w:eastAsia="黑体" w:cs="宋体"/>
          <w:sz w:val="44"/>
          <w:szCs w:val="44"/>
        </w:rPr>
        <w:t xml:space="preserve">第二章  </w:t>
      </w:r>
      <w:bookmarkStart w:id="20" w:name="_Toc513029202"/>
      <w:bookmarkStart w:id="21" w:name="_Toc120614213"/>
      <w:bookmarkStart w:id="22" w:name="_Toc20823274"/>
      <w:bookmarkStart w:id="23" w:name="_Toc16938518"/>
      <w:r>
        <w:rPr>
          <w:rFonts w:hint="eastAsia" w:ascii="黑体" w:hAnsi="宋体" w:eastAsia="黑体" w:cs="宋体"/>
          <w:sz w:val="44"/>
          <w:szCs w:val="44"/>
          <w:lang w:eastAsia="zh-CN"/>
        </w:rPr>
        <w:t>供应商</w:t>
      </w:r>
      <w:r>
        <w:rPr>
          <w:rFonts w:hint="eastAsia" w:ascii="黑体" w:hAnsi="宋体" w:eastAsia="黑体" w:cs="宋体"/>
          <w:sz w:val="44"/>
          <w:szCs w:val="44"/>
        </w:rPr>
        <w:t>须知</w:t>
      </w:r>
      <w:bookmarkEnd w:id="16"/>
      <w:bookmarkEnd w:id="20"/>
      <w:bookmarkEnd w:id="21"/>
      <w:bookmarkEnd w:id="22"/>
      <w:bookmarkEnd w:id="23"/>
    </w:p>
    <w:p w14:paraId="3E06D9C4">
      <w:pPr>
        <w:keepNext/>
        <w:keepLines/>
        <w:pageBreakBefore w:val="0"/>
        <w:spacing w:line="440" w:lineRule="exact"/>
        <w:ind w:firstLine="482"/>
        <w:outlineLvl w:val="2"/>
        <w:rPr>
          <w:rFonts w:hint="eastAsia" w:ascii="宋体" w:hAnsi="宋体" w:eastAsia="宋体" w:cs="宋体"/>
          <w:b/>
          <w:bCs w:val="0"/>
          <w:sz w:val="24"/>
          <w:szCs w:val="24"/>
        </w:rPr>
      </w:pPr>
      <w:bookmarkStart w:id="24" w:name="_Toc120614214"/>
      <w:bookmarkStart w:id="25" w:name="_Toc20823275"/>
      <w:bookmarkStart w:id="26" w:name="_Toc16938519"/>
      <w:bookmarkStart w:id="27" w:name="_Toc513029203"/>
      <w:r>
        <w:rPr>
          <w:rFonts w:hint="eastAsia" w:ascii="宋体" w:hAnsi="宋体" w:eastAsia="宋体" w:cs="宋体"/>
          <w:b/>
          <w:bCs w:val="0"/>
          <w:sz w:val="24"/>
          <w:szCs w:val="24"/>
        </w:rPr>
        <w:t>一、总则</w:t>
      </w:r>
      <w:bookmarkEnd w:id="24"/>
      <w:bookmarkEnd w:id="25"/>
      <w:bookmarkEnd w:id="26"/>
      <w:bookmarkEnd w:id="27"/>
    </w:p>
    <w:p w14:paraId="7FE0EEB9">
      <w:pPr>
        <w:keepNext/>
        <w:keepLines/>
        <w:pageBreakBefore w:val="0"/>
        <w:spacing w:line="440" w:lineRule="exact"/>
        <w:ind w:firstLine="482"/>
        <w:outlineLvl w:val="3"/>
        <w:rPr>
          <w:rFonts w:hint="eastAsia" w:ascii="宋体" w:hAnsi="宋体" w:eastAsia="宋体" w:cs="宋体"/>
          <w:sz w:val="24"/>
          <w:szCs w:val="24"/>
        </w:rPr>
      </w:pPr>
      <w:bookmarkStart w:id="28" w:name="_Hlt16619475"/>
      <w:bookmarkEnd w:id="28"/>
      <w:bookmarkStart w:id="29" w:name="_Toc458694821"/>
      <w:bookmarkStart w:id="30" w:name="_Toc16938520"/>
      <w:bookmarkStart w:id="31" w:name="_Toc20823276"/>
      <w:bookmarkStart w:id="32" w:name="_Toc513029204"/>
      <w:r>
        <w:rPr>
          <w:rFonts w:hint="eastAsia" w:ascii="宋体" w:hAnsi="宋体" w:eastAsia="宋体" w:cs="宋体"/>
          <w:b/>
          <w:bCs/>
          <w:sz w:val="24"/>
          <w:szCs w:val="24"/>
        </w:rPr>
        <w:t>1</w:t>
      </w:r>
      <w:bookmarkEnd w:id="29"/>
      <w:r>
        <w:rPr>
          <w:rFonts w:hint="eastAsia" w:ascii="宋体" w:hAnsi="宋体" w:eastAsia="宋体" w:cs="宋体"/>
          <w:b/>
          <w:bCs/>
          <w:sz w:val="24"/>
          <w:szCs w:val="24"/>
        </w:rPr>
        <w:t>、</w:t>
      </w:r>
      <w:r>
        <w:rPr>
          <w:rFonts w:hint="eastAsia" w:ascii="宋体" w:hAnsi="宋体" w:eastAsia="宋体" w:cs="宋体"/>
          <w:b/>
          <w:bCs/>
          <w:sz w:val="24"/>
          <w:szCs w:val="24"/>
          <w:lang w:eastAsia="zh-CN"/>
        </w:rPr>
        <w:t>采购</w:t>
      </w:r>
      <w:r>
        <w:rPr>
          <w:rFonts w:hint="eastAsia" w:ascii="宋体" w:hAnsi="宋体" w:eastAsia="宋体" w:cs="宋体"/>
          <w:b/>
          <w:bCs/>
          <w:sz w:val="24"/>
          <w:szCs w:val="24"/>
        </w:rPr>
        <w:t>方式</w:t>
      </w:r>
      <w:bookmarkEnd w:id="30"/>
      <w:bookmarkEnd w:id="31"/>
      <w:bookmarkEnd w:id="32"/>
    </w:p>
    <w:p w14:paraId="14C7DF92">
      <w:pPr>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1.1本次项目采用封闭式框架协议采购方式，本征集文件仅适用于征集公告中所述项目。</w:t>
      </w:r>
    </w:p>
    <w:p w14:paraId="17D0B9E9">
      <w:pPr>
        <w:keepNext/>
        <w:keepLines/>
        <w:pageBreakBefore w:val="0"/>
        <w:spacing w:line="440" w:lineRule="exact"/>
        <w:ind w:firstLine="482"/>
        <w:outlineLvl w:val="3"/>
        <w:rPr>
          <w:rFonts w:hint="eastAsia" w:ascii="宋体" w:hAnsi="宋体" w:eastAsia="宋体" w:cs="宋体"/>
          <w:b/>
          <w:bCs/>
          <w:sz w:val="24"/>
          <w:szCs w:val="24"/>
          <w:lang w:eastAsia="zh-CN"/>
        </w:rPr>
      </w:pPr>
      <w:bookmarkStart w:id="33" w:name="_Toc16938521"/>
      <w:bookmarkStart w:id="34" w:name="_Toc20823277"/>
      <w:bookmarkStart w:id="35" w:name="_Toc513029205"/>
      <w:r>
        <w:rPr>
          <w:rFonts w:hint="eastAsia" w:ascii="宋体" w:hAnsi="宋体" w:eastAsia="宋体" w:cs="宋体"/>
          <w:b/>
          <w:bCs/>
          <w:sz w:val="24"/>
          <w:szCs w:val="24"/>
        </w:rPr>
        <w:t>2、合格的</w:t>
      </w:r>
      <w:bookmarkEnd w:id="33"/>
      <w:bookmarkEnd w:id="34"/>
      <w:bookmarkEnd w:id="35"/>
      <w:r>
        <w:rPr>
          <w:rFonts w:hint="eastAsia" w:ascii="宋体" w:hAnsi="宋体" w:eastAsia="宋体" w:cs="宋体"/>
          <w:b/>
          <w:bCs/>
          <w:sz w:val="24"/>
          <w:szCs w:val="24"/>
          <w:lang w:eastAsia="zh-CN"/>
        </w:rPr>
        <w:t>供应商</w:t>
      </w:r>
    </w:p>
    <w:p w14:paraId="12710D0E">
      <w:pPr>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2.1满足征集公告中供应商资格要求的规定。</w:t>
      </w:r>
    </w:p>
    <w:p w14:paraId="267CC15E">
      <w:pPr>
        <w:pageBreakBefore w:val="0"/>
        <w:spacing w:line="440" w:lineRule="exact"/>
        <w:ind w:firstLine="480"/>
        <w:rPr>
          <w:rFonts w:hint="eastAsia" w:ascii="宋体" w:hAnsi="宋体" w:eastAsia="宋体" w:cs="宋体"/>
          <w:b/>
          <w:color w:val="000000"/>
          <w:sz w:val="24"/>
          <w:szCs w:val="24"/>
        </w:rPr>
      </w:pPr>
      <w:r>
        <w:rPr>
          <w:rFonts w:hint="eastAsia" w:ascii="宋体" w:hAnsi="宋体" w:eastAsia="宋体" w:cs="宋体"/>
          <w:sz w:val="24"/>
          <w:szCs w:val="24"/>
        </w:rPr>
        <w:t>2.2满足本征集文件实质性条款的规定</w:t>
      </w:r>
      <w:r>
        <w:rPr>
          <w:rFonts w:hint="eastAsia" w:ascii="宋体" w:hAnsi="宋体" w:eastAsia="宋体" w:cs="宋体"/>
          <w:b/>
          <w:color w:val="000000"/>
          <w:sz w:val="24"/>
          <w:szCs w:val="24"/>
        </w:rPr>
        <w:t>（本</w:t>
      </w:r>
      <w:r>
        <w:rPr>
          <w:rFonts w:hint="eastAsia" w:ascii="宋体" w:hAnsi="宋体" w:eastAsia="宋体" w:cs="宋体"/>
          <w:b/>
          <w:color w:val="000000"/>
          <w:sz w:val="24"/>
          <w:szCs w:val="24"/>
          <w:lang w:eastAsia="zh-CN"/>
        </w:rPr>
        <w:t>征集</w:t>
      </w:r>
      <w:r>
        <w:rPr>
          <w:rFonts w:hint="eastAsia" w:ascii="宋体" w:hAnsi="宋体" w:eastAsia="宋体" w:cs="宋体"/>
          <w:b/>
          <w:color w:val="000000"/>
          <w:sz w:val="24"/>
          <w:szCs w:val="24"/>
        </w:rPr>
        <w:t>文件中斜体且有下划线部分为实质性要求）。</w:t>
      </w:r>
    </w:p>
    <w:p w14:paraId="395C7F15">
      <w:pPr>
        <w:keepNext/>
        <w:keepLines/>
        <w:pageBreakBefore w:val="0"/>
        <w:spacing w:line="440" w:lineRule="exact"/>
        <w:ind w:firstLine="482"/>
        <w:outlineLvl w:val="3"/>
        <w:rPr>
          <w:rFonts w:hint="eastAsia" w:ascii="宋体" w:hAnsi="宋体" w:eastAsia="宋体" w:cs="宋体"/>
          <w:b/>
          <w:bCs/>
          <w:sz w:val="24"/>
          <w:szCs w:val="24"/>
        </w:rPr>
      </w:pPr>
      <w:bookmarkStart w:id="36" w:name="_Toc16938522"/>
      <w:bookmarkStart w:id="37" w:name="_Toc513029206"/>
      <w:bookmarkStart w:id="38" w:name="_Toc20823278"/>
      <w:r>
        <w:rPr>
          <w:rFonts w:hint="eastAsia" w:ascii="宋体" w:hAnsi="宋体" w:eastAsia="宋体" w:cs="宋体"/>
          <w:b/>
          <w:bCs/>
          <w:sz w:val="24"/>
          <w:szCs w:val="24"/>
        </w:rPr>
        <w:t>3、适用法律</w:t>
      </w:r>
      <w:bookmarkEnd w:id="36"/>
      <w:bookmarkEnd w:id="37"/>
      <w:bookmarkEnd w:id="38"/>
    </w:p>
    <w:p w14:paraId="7CE0F36C">
      <w:pPr>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3.1本次封闭式框架协议采购活动（以下简称采购活动）及由此产生的框架协议文本和采购合同文本受中华人民共和国有关的法律法规制约和保护。</w:t>
      </w:r>
    </w:p>
    <w:p w14:paraId="1E395A7E">
      <w:pPr>
        <w:keepNext/>
        <w:keepLines/>
        <w:pageBreakBefore w:val="0"/>
        <w:spacing w:line="440" w:lineRule="exact"/>
        <w:ind w:firstLine="482"/>
        <w:outlineLvl w:val="3"/>
        <w:rPr>
          <w:rFonts w:hint="eastAsia" w:ascii="宋体" w:hAnsi="宋体" w:eastAsia="宋体" w:cs="宋体"/>
          <w:b/>
          <w:bCs/>
          <w:sz w:val="24"/>
          <w:szCs w:val="24"/>
        </w:rPr>
      </w:pPr>
      <w:bookmarkStart w:id="39" w:name="_Toc20823279"/>
      <w:bookmarkStart w:id="40" w:name="_Toc513029207"/>
      <w:bookmarkStart w:id="41" w:name="_Toc16938523"/>
      <w:bookmarkStart w:id="42" w:name="_Toc462564067"/>
      <w:r>
        <w:rPr>
          <w:rFonts w:hint="eastAsia" w:ascii="宋体" w:hAnsi="宋体" w:eastAsia="宋体" w:cs="宋体"/>
          <w:b/>
          <w:bCs/>
          <w:sz w:val="24"/>
          <w:szCs w:val="24"/>
        </w:rPr>
        <w:t>4、</w:t>
      </w:r>
      <w:bookmarkEnd w:id="39"/>
      <w:bookmarkEnd w:id="40"/>
      <w:bookmarkEnd w:id="41"/>
      <w:bookmarkEnd w:id="42"/>
      <w:r>
        <w:rPr>
          <w:rFonts w:hint="eastAsia" w:ascii="宋体" w:hAnsi="宋体" w:eastAsia="宋体" w:cs="宋体"/>
          <w:b/>
          <w:bCs/>
          <w:sz w:val="24"/>
          <w:szCs w:val="24"/>
        </w:rPr>
        <w:t>参加采购活动的费用</w:t>
      </w:r>
    </w:p>
    <w:p w14:paraId="00A1BAA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供应商应自行承担所有与参加采购活动有关的费用，无论采购活动过程中的做法和结果如何，苏州市公共资源交易中心张家港分中心（以下简称公共资源交易中心）在任何情况下均无义务和责任承担这些费用。</w:t>
      </w:r>
    </w:p>
    <w:p w14:paraId="00C1C48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4.2本次采购活动</w:t>
      </w:r>
      <w:r>
        <w:rPr>
          <w:rFonts w:hint="eastAsia" w:ascii="宋体" w:hAnsi="宋体" w:eastAsia="宋体" w:cs="宋体"/>
          <w:sz w:val="24"/>
          <w:szCs w:val="24"/>
          <w:lang w:eastAsia="zh-CN"/>
        </w:rPr>
        <w:t>公共资源交易中心</w:t>
      </w:r>
      <w:r>
        <w:rPr>
          <w:rFonts w:hint="eastAsia" w:ascii="宋体" w:hAnsi="宋体" w:eastAsia="宋体" w:cs="宋体"/>
          <w:sz w:val="24"/>
          <w:szCs w:val="24"/>
        </w:rPr>
        <w:t>不收取标书工本费与代理服务费。</w:t>
      </w:r>
    </w:p>
    <w:p w14:paraId="6BCD7D59">
      <w:pPr>
        <w:keepNext/>
        <w:keepLines/>
        <w:pageBreakBefore w:val="0"/>
        <w:spacing w:line="440" w:lineRule="exact"/>
        <w:ind w:firstLine="482"/>
        <w:outlineLvl w:val="3"/>
        <w:rPr>
          <w:rFonts w:hint="eastAsia" w:ascii="宋体" w:hAnsi="宋体" w:eastAsia="宋体" w:cs="宋体"/>
          <w:b/>
          <w:bCs w:val="0"/>
          <w:sz w:val="24"/>
          <w:szCs w:val="24"/>
        </w:rPr>
      </w:pPr>
      <w:r>
        <w:rPr>
          <w:rFonts w:hint="eastAsia" w:ascii="宋体" w:hAnsi="宋体" w:eastAsia="宋体" w:cs="宋体"/>
          <w:b/>
          <w:bCs w:val="0"/>
          <w:sz w:val="24"/>
          <w:szCs w:val="24"/>
        </w:rPr>
        <w:t>5、</w:t>
      </w:r>
      <w:r>
        <w:rPr>
          <w:rFonts w:hint="eastAsia" w:ascii="宋体" w:hAnsi="宋体" w:eastAsia="宋体" w:cs="宋体"/>
          <w:b/>
          <w:bCs w:val="0"/>
          <w:sz w:val="24"/>
          <w:szCs w:val="24"/>
          <w:lang w:eastAsia="zh-CN"/>
        </w:rPr>
        <w:t>征集</w:t>
      </w:r>
      <w:r>
        <w:rPr>
          <w:rFonts w:hint="eastAsia" w:ascii="宋体" w:hAnsi="宋体" w:eastAsia="宋体" w:cs="宋体"/>
          <w:b/>
          <w:bCs w:val="0"/>
          <w:sz w:val="24"/>
          <w:szCs w:val="24"/>
        </w:rPr>
        <w:t>文件的约束力</w:t>
      </w:r>
    </w:p>
    <w:p w14:paraId="228A69D0">
      <w:pPr>
        <w:keepNext/>
        <w:keepLines/>
        <w:pageBreakBefore w:val="0"/>
        <w:spacing w:line="440" w:lineRule="exact"/>
        <w:ind w:firstLine="480"/>
        <w:outlineLvl w:val="2"/>
        <w:rPr>
          <w:rFonts w:hint="eastAsia" w:ascii="宋体" w:hAnsi="宋体" w:eastAsia="宋体" w:cs="宋体"/>
          <w:sz w:val="24"/>
          <w:szCs w:val="24"/>
        </w:rPr>
      </w:pPr>
      <w:bookmarkStart w:id="43" w:name="_Toc20823281"/>
      <w:bookmarkStart w:id="44" w:name="_Toc513029209"/>
      <w:bookmarkStart w:id="45" w:name="_Toc120614215"/>
      <w:bookmarkStart w:id="46" w:name="_Toc16938525"/>
      <w:r>
        <w:rPr>
          <w:rFonts w:hint="eastAsia" w:ascii="宋体" w:hAnsi="宋体" w:eastAsia="宋体" w:cs="宋体"/>
          <w:bCs/>
          <w:sz w:val="24"/>
          <w:szCs w:val="24"/>
        </w:rPr>
        <w:t>5.1</w:t>
      </w:r>
      <w:r>
        <w:rPr>
          <w:rFonts w:hint="eastAsia" w:ascii="宋体" w:hAnsi="宋体" w:eastAsia="宋体" w:cs="宋体"/>
          <w:sz w:val="24"/>
          <w:szCs w:val="24"/>
        </w:rPr>
        <w:t>供应商一旦参加本项目采购活动，即被认为接受了本征集文件的规定和约束。</w:t>
      </w:r>
    </w:p>
    <w:p w14:paraId="4FE1241D">
      <w:pPr>
        <w:keepNext/>
        <w:keepLines/>
        <w:pageBreakBefore w:val="0"/>
        <w:spacing w:line="440" w:lineRule="exact"/>
        <w:ind w:firstLine="482"/>
        <w:outlineLvl w:val="2"/>
        <w:rPr>
          <w:rFonts w:hint="eastAsia" w:ascii="宋体" w:hAnsi="宋体" w:eastAsia="宋体" w:cs="宋体"/>
          <w:b/>
          <w:bCs/>
          <w:sz w:val="24"/>
          <w:szCs w:val="24"/>
        </w:rPr>
      </w:pPr>
      <w:r>
        <w:rPr>
          <w:rFonts w:hint="eastAsia" w:ascii="宋体" w:hAnsi="宋体" w:eastAsia="宋体" w:cs="宋体"/>
          <w:b/>
          <w:bCs/>
          <w:sz w:val="24"/>
          <w:szCs w:val="24"/>
        </w:rPr>
        <w:t>二、</w:t>
      </w:r>
      <w:r>
        <w:rPr>
          <w:rFonts w:hint="eastAsia" w:ascii="宋体" w:hAnsi="宋体" w:eastAsia="宋体" w:cs="宋体"/>
          <w:b/>
          <w:bCs/>
          <w:sz w:val="24"/>
          <w:szCs w:val="24"/>
          <w:lang w:eastAsia="zh-CN"/>
        </w:rPr>
        <w:t>征集</w:t>
      </w:r>
      <w:r>
        <w:rPr>
          <w:rFonts w:hint="eastAsia" w:ascii="宋体" w:hAnsi="宋体" w:eastAsia="宋体" w:cs="宋体"/>
          <w:b/>
          <w:bCs/>
          <w:sz w:val="24"/>
          <w:szCs w:val="24"/>
        </w:rPr>
        <w:t>文件</w:t>
      </w:r>
      <w:bookmarkEnd w:id="43"/>
      <w:bookmarkEnd w:id="44"/>
      <w:bookmarkEnd w:id="45"/>
      <w:bookmarkEnd w:id="46"/>
    </w:p>
    <w:p w14:paraId="4704043A">
      <w:pPr>
        <w:keepNext/>
        <w:keepLines/>
        <w:pageBreakBefore w:val="0"/>
        <w:widowControl w:val="0"/>
        <w:spacing w:line="440" w:lineRule="exact"/>
        <w:ind w:firstLine="482"/>
        <w:outlineLvl w:val="3"/>
        <w:rPr>
          <w:rFonts w:hint="eastAsia" w:ascii="宋体" w:hAnsi="宋体" w:eastAsia="宋体" w:cs="宋体"/>
          <w:b/>
          <w:bCs/>
          <w:sz w:val="24"/>
          <w:szCs w:val="24"/>
        </w:rPr>
      </w:pPr>
      <w:bookmarkStart w:id="47" w:name="_Toc20823282"/>
      <w:bookmarkStart w:id="48" w:name="_Toc513029210"/>
      <w:bookmarkStart w:id="49" w:name="_Toc16938526"/>
      <w:r>
        <w:rPr>
          <w:rFonts w:hint="eastAsia" w:ascii="宋体" w:hAnsi="宋体" w:eastAsia="宋体" w:cs="宋体"/>
          <w:b/>
          <w:bCs/>
          <w:sz w:val="24"/>
          <w:szCs w:val="24"/>
        </w:rPr>
        <w:t>6、</w:t>
      </w:r>
      <w:r>
        <w:rPr>
          <w:rFonts w:hint="eastAsia" w:ascii="宋体" w:hAnsi="宋体" w:eastAsia="宋体" w:cs="宋体"/>
          <w:b/>
          <w:bCs/>
          <w:sz w:val="24"/>
          <w:szCs w:val="24"/>
          <w:lang w:eastAsia="zh-CN"/>
        </w:rPr>
        <w:t>征集</w:t>
      </w:r>
      <w:r>
        <w:rPr>
          <w:rFonts w:hint="eastAsia" w:ascii="宋体" w:hAnsi="宋体" w:eastAsia="宋体" w:cs="宋体"/>
          <w:b/>
          <w:bCs/>
          <w:sz w:val="24"/>
          <w:szCs w:val="24"/>
        </w:rPr>
        <w:t>文件构成</w:t>
      </w:r>
      <w:bookmarkEnd w:id="47"/>
      <w:bookmarkEnd w:id="48"/>
      <w:bookmarkEnd w:id="49"/>
    </w:p>
    <w:p w14:paraId="5A26FD89">
      <w:pPr>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lang w:eastAsia="zh-CN"/>
        </w:rPr>
        <w:t>征集</w:t>
      </w:r>
      <w:r>
        <w:rPr>
          <w:rFonts w:hint="eastAsia" w:ascii="宋体" w:hAnsi="宋体" w:eastAsia="宋体" w:cs="宋体"/>
          <w:sz w:val="24"/>
          <w:szCs w:val="24"/>
        </w:rPr>
        <w:t>文件有以下部分组成：</w:t>
      </w:r>
    </w:p>
    <w:p w14:paraId="5C2EDA3A">
      <w:pPr>
        <w:pageBreakBefore w:val="0"/>
        <w:widowControl w:val="0"/>
        <w:spacing w:line="440" w:lineRule="exact"/>
        <w:ind w:firstLine="480"/>
        <w:rPr>
          <w:rFonts w:hint="eastAsia" w:ascii="宋体" w:hAnsi="宋体"/>
          <w:sz w:val="24"/>
          <w:szCs w:val="24"/>
        </w:rPr>
      </w:pPr>
      <w:r>
        <w:rPr>
          <w:rFonts w:hint="eastAsia" w:ascii="宋体" w:hAnsi="宋体"/>
          <w:sz w:val="24"/>
          <w:szCs w:val="24"/>
        </w:rPr>
        <w:t>6</w:t>
      </w:r>
      <w:r>
        <w:rPr>
          <w:rFonts w:ascii="宋体" w:hAnsi="宋体"/>
          <w:sz w:val="24"/>
          <w:szCs w:val="24"/>
        </w:rPr>
        <w:t>.1.1</w:t>
      </w:r>
      <w:r>
        <w:rPr>
          <w:rFonts w:hint="eastAsia" w:ascii="宋体" w:hAnsi="宋体"/>
          <w:sz w:val="24"/>
          <w:szCs w:val="24"/>
        </w:rPr>
        <w:t>参加征集活动的邀请</w:t>
      </w:r>
    </w:p>
    <w:p w14:paraId="1EC74FFF">
      <w:pPr>
        <w:pageBreakBefore w:val="0"/>
        <w:widowControl w:val="0"/>
        <w:spacing w:line="440" w:lineRule="exact"/>
        <w:ind w:firstLine="480"/>
        <w:rPr>
          <w:rFonts w:hint="eastAsia" w:ascii="宋体" w:hAnsi="宋体"/>
          <w:sz w:val="24"/>
          <w:szCs w:val="24"/>
        </w:rPr>
      </w:pPr>
      <w:r>
        <w:rPr>
          <w:rFonts w:hint="eastAsia" w:ascii="宋体" w:hAnsi="宋体"/>
          <w:sz w:val="24"/>
          <w:szCs w:val="24"/>
        </w:rPr>
        <w:t>6.1.2供应商须知</w:t>
      </w:r>
    </w:p>
    <w:p w14:paraId="371BA38D">
      <w:pPr>
        <w:pageBreakBefore w:val="0"/>
        <w:widowControl w:val="0"/>
        <w:spacing w:line="440" w:lineRule="exact"/>
        <w:ind w:firstLine="480"/>
        <w:rPr>
          <w:rFonts w:hint="eastAsia" w:ascii="宋体" w:hAnsi="宋体"/>
          <w:sz w:val="24"/>
          <w:szCs w:val="24"/>
        </w:rPr>
      </w:pPr>
      <w:r>
        <w:rPr>
          <w:rFonts w:hint="eastAsia" w:ascii="宋体" w:hAnsi="宋体"/>
          <w:sz w:val="24"/>
          <w:szCs w:val="24"/>
        </w:rPr>
        <w:t>6</w:t>
      </w:r>
      <w:r>
        <w:rPr>
          <w:rFonts w:ascii="宋体" w:hAnsi="宋体"/>
          <w:sz w:val="24"/>
          <w:szCs w:val="24"/>
        </w:rPr>
        <w:t>.1.3</w:t>
      </w:r>
      <w:r>
        <w:rPr>
          <w:rFonts w:hint="eastAsia" w:ascii="宋体" w:hAnsi="宋体"/>
          <w:sz w:val="24"/>
          <w:szCs w:val="24"/>
        </w:rPr>
        <w:t>框架协议</w:t>
      </w:r>
      <w:r>
        <w:rPr>
          <w:rFonts w:ascii="宋体" w:hAnsi="宋体"/>
          <w:sz w:val="24"/>
          <w:szCs w:val="24"/>
        </w:rPr>
        <w:t>文本</w:t>
      </w:r>
    </w:p>
    <w:p w14:paraId="7D16B979">
      <w:pPr>
        <w:pageBreakBefore w:val="0"/>
        <w:widowControl w:val="0"/>
        <w:spacing w:line="440" w:lineRule="exact"/>
        <w:ind w:firstLine="480"/>
        <w:rPr>
          <w:rFonts w:hint="eastAsia" w:ascii="宋体" w:hAnsi="宋体"/>
          <w:sz w:val="24"/>
          <w:szCs w:val="24"/>
        </w:rPr>
      </w:pPr>
      <w:r>
        <w:rPr>
          <w:rFonts w:hint="eastAsia" w:ascii="宋体" w:hAnsi="宋体"/>
          <w:sz w:val="24"/>
          <w:szCs w:val="24"/>
        </w:rPr>
        <w:t>6.1.4采购需求</w:t>
      </w:r>
    </w:p>
    <w:p w14:paraId="6D0F52A9">
      <w:pPr>
        <w:pageBreakBefore w:val="0"/>
        <w:widowControl w:val="0"/>
        <w:spacing w:line="440" w:lineRule="exact"/>
        <w:ind w:firstLine="480"/>
        <w:rPr>
          <w:rFonts w:hint="eastAsia" w:eastAsia="宋体"/>
          <w:sz w:val="24"/>
          <w:szCs w:val="24"/>
          <w:lang w:eastAsia="zh-CN"/>
        </w:rPr>
      </w:pPr>
      <w:r>
        <w:rPr>
          <w:rFonts w:hint="eastAsia" w:ascii="宋体" w:hAnsi="宋体"/>
          <w:sz w:val="24"/>
          <w:szCs w:val="24"/>
        </w:rPr>
        <w:t>6.1.5</w:t>
      </w:r>
      <w:r>
        <w:rPr>
          <w:rFonts w:hint="eastAsia" w:hAnsi="宋体"/>
          <w:sz w:val="24"/>
          <w:szCs w:val="24"/>
          <w:lang w:eastAsia="zh-CN"/>
        </w:rPr>
        <w:t>确定入围及成交供应商</w:t>
      </w:r>
    </w:p>
    <w:p w14:paraId="43D4D819">
      <w:pPr>
        <w:pageBreakBefore w:val="0"/>
        <w:widowControl w:val="0"/>
        <w:spacing w:line="440" w:lineRule="exact"/>
        <w:ind w:firstLine="480"/>
        <w:rPr>
          <w:rFonts w:hint="eastAsia" w:ascii="宋体" w:hAnsi="宋体"/>
          <w:sz w:val="24"/>
          <w:szCs w:val="24"/>
        </w:rPr>
      </w:pPr>
      <w:r>
        <w:rPr>
          <w:rFonts w:hint="eastAsia" w:ascii="宋体" w:hAnsi="宋体"/>
          <w:sz w:val="24"/>
          <w:szCs w:val="24"/>
        </w:rPr>
        <w:t>6.1.6响应文件格式</w:t>
      </w:r>
    </w:p>
    <w:p w14:paraId="478838FF">
      <w:pPr>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请仔细检查</w:t>
      </w:r>
      <w:r>
        <w:rPr>
          <w:rFonts w:hint="eastAsia" w:ascii="宋体" w:hAnsi="宋体" w:eastAsia="宋体" w:cs="宋体"/>
          <w:sz w:val="24"/>
          <w:szCs w:val="24"/>
          <w:lang w:eastAsia="zh-CN"/>
        </w:rPr>
        <w:t>征集</w:t>
      </w:r>
      <w:r>
        <w:rPr>
          <w:rFonts w:hint="eastAsia" w:ascii="宋体" w:hAnsi="宋体" w:eastAsia="宋体" w:cs="宋体"/>
          <w:sz w:val="24"/>
          <w:szCs w:val="24"/>
        </w:rPr>
        <w:t>文件是否齐全，如有缺漏请立即与公共资源交易中心联系解决。</w:t>
      </w:r>
    </w:p>
    <w:p w14:paraId="5AF4263E">
      <w:pPr>
        <w:pageBreakBefore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sz w:val="24"/>
        </w:rPr>
        <w:t>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1BEB68BC">
      <w:pPr>
        <w:keepNext/>
        <w:keepLines/>
        <w:pageBreakBefore w:val="0"/>
        <w:spacing w:line="440" w:lineRule="exact"/>
        <w:ind w:firstLine="482"/>
        <w:outlineLvl w:val="3"/>
        <w:rPr>
          <w:rFonts w:hint="eastAsia" w:ascii="宋体" w:hAnsi="宋体" w:eastAsia="宋体" w:cs="宋体"/>
          <w:sz w:val="24"/>
          <w:szCs w:val="24"/>
          <w:lang w:eastAsia="zh-CN"/>
        </w:rPr>
      </w:pPr>
      <w:bookmarkStart w:id="50" w:name="_Toc20823283"/>
      <w:bookmarkStart w:id="51" w:name="_Toc462564070"/>
      <w:bookmarkStart w:id="52" w:name="_Toc513029211"/>
      <w:bookmarkStart w:id="53" w:name="_Toc16938527"/>
      <w:r>
        <w:rPr>
          <w:rFonts w:hint="eastAsia" w:ascii="宋体" w:hAnsi="宋体" w:eastAsia="宋体" w:cs="宋体"/>
          <w:b/>
          <w:bCs/>
          <w:sz w:val="24"/>
          <w:szCs w:val="24"/>
        </w:rPr>
        <w:t>7、</w:t>
      </w:r>
      <w:r>
        <w:rPr>
          <w:rFonts w:hint="eastAsia" w:ascii="宋体" w:hAnsi="宋体" w:eastAsia="宋体" w:cs="宋体"/>
          <w:b/>
          <w:bCs/>
          <w:sz w:val="24"/>
          <w:szCs w:val="24"/>
          <w:lang w:eastAsia="zh-CN"/>
        </w:rPr>
        <w:t>征集</w:t>
      </w:r>
      <w:r>
        <w:rPr>
          <w:rFonts w:hint="eastAsia" w:ascii="宋体" w:hAnsi="宋体" w:eastAsia="宋体" w:cs="宋体"/>
          <w:b/>
          <w:bCs/>
          <w:sz w:val="24"/>
          <w:szCs w:val="24"/>
        </w:rPr>
        <w:t>文件的澄清</w:t>
      </w:r>
      <w:bookmarkEnd w:id="50"/>
      <w:bookmarkEnd w:id="51"/>
      <w:bookmarkEnd w:id="52"/>
      <w:bookmarkEnd w:id="53"/>
      <w:r>
        <w:rPr>
          <w:rFonts w:hint="eastAsia" w:ascii="宋体" w:hAnsi="宋体" w:eastAsia="宋体" w:cs="宋体"/>
          <w:b/>
          <w:bCs/>
          <w:sz w:val="24"/>
          <w:szCs w:val="24"/>
          <w:lang w:eastAsia="zh-CN"/>
        </w:rPr>
        <w:t>或修改</w:t>
      </w:r>
    </w:p>
    <w:p w14:paraId="102E7394">
      <w:pPr>
        <w:spacing w:line="360" w:lineRule="auto"/>
        <w:ind w:firstLine="480"/>
        <w:rPr>
          <w:rFonts w:hint="eastAsia" w:ascii="宋体" w:hAnsi="宋体" w:eastAsia="宋体" w:cs="Times New Roman"/>
          <w:sz w:val="24"/>
          <w:lang w:eastAsia="zh-CN"/>
        </w:rPr>
      </w:pPr>
      <w:bookmarkStart w:id="54" w:name="_Toc513029212"/>
      <w:bookmarkStart w:id="55" w:name="_Toc20823284"/>
      <w:bookmarkStart w:id="56" w:name="_Toc16938528"/>
      <w:bookmarkStart w:id="57" w:name="_Toc462564071"/>
      <w:r>
        <w:rPr>
          <w:rFonts w:hint="eastAsia" w:ascii="宋体" w:hAnsi="宋体" w:eastAsia="宋体" w:cs="Times New Roman"/>
          <w:sz w:val="24"/>
          <w:lang w:eastAsia="zh-CN"/>
        </w:rPr>
        <w:t>7.1响应文件提</w:t>
      </w:r>
      <w:r>
        <w:rPr>
          <w:rFonts w:hint="eastAsia" w:ascii="宋体" w:hAnsi="宋体" w:eastAsia="宋体"/>
          <w:sz w:val="24"/>
          <w:lang w:eastAsia="zh-CN"/>
        </w:rPr>
        <w:t>交</w:t>
      </w:r>
      <w:r>
        <w:rPr>
          <w:rFonts w:hint="eastAsia" w:ascii="宋体" w:hAnsi="宋体"/>
          <w:sz w:val="24"/>
        </w:rPr>
        <w:t>截止</w:t>
      </w:r>
      <w:r>
        <w:rPr>
          <w:rFonts w:hint="eastAsia" w:ascii="宋体" w:hAnsi="宋体" w:eastAsia="宋体" w:cs="Times New Roman"/>
          <w:sz w:val="24"/>
          <w:lang w:eastAsia="zh-CN"/>
        </w:rPr>
        <w:t>时间前。</w:t>
      </w:r>
      <w:bookmarkStart w:id="58" w:name="EBeec936f32a574d52a4992a8b94773f89"/>
      <w:r>
        <w:rPr>
          <w:rFonts w:hint="eastAsia" w:ascii="宋体" w:hAnsi="宋体" w:eastAsia="宋体" w:cs="Times New Roman"/>
          <w:sz w:val="24"/>
          <w:lang w:eastAsia="zh-CN"/>
        </w:rPr>
        <w:t>公共资源交易中心</w:t>
      </w:r>
      <w:bookmarkEnd w:id="58"/>
      <w:r>
        <w:rPr>
          <w:rFonts w:hint="eastAsia" w:ascii="宋体" w:hAnsi="宋体" w:eastAsia="宋体" w:cs="Times New Roman"/>
          <w:sz w:val="24"/>
          <w:lang w:eastAsia="zh-CN"/>
        </w:rPr>
        <w:t>可以对征集文件进行澄清或修改。</w:t>
      </w:r>
    </w:p>
    <w:p w14:paraId="60495CFE">
      <w:pPr>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eastAsia="zh-CN"/>
        </w:rPr>
        <w:t>7.2</w:t>
      </w:r>
      <w:bookmarkStart w:id="59" w:name="EB14f04c7329d342c2b5d53bfcbbeaa167"/>
      <w:r>
        <w:rPr>
          <w:rFonts w:hint="eastAsia" w:ascii="宋体" w:hAnsi="宋体" w:eastAsia="宋体" w:cs="Times New Roman"/>
          <w:sz w:val="24"/>
          <w:lang w:eastAsia="zh-CN"/>
        </w:rPr>
        <w:t>公共资源交易中心</w:t>
      </w:r>
      <w:bookmarkEnd w:id="59"/>
      <w:r>
        <w:rPr>
          <w:rFonts w:hint="eastAsia" w:ascii="宋体" w:hAnsi="宋体" w:eastAsia="宋体" w:cs="Times New Roman"/>
          <w:sz w:val="24"/>
          <w:lang w:eastAsia="zh-CN"/>
        </w:rPr>
        <w:t>有权按照法定的要求推迟响应文件提交截止日期和开启日期。</w:t>
      </w:r>
    </w:p>
    <w:p w14:paraId="6759094E">
      <w:pPr>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eastAsia="zh-CN"/>
        </w:rPr>
        <w:t>7.3征集文件的实质性变动或修改将在政府采购公告媒体网通知，供应商可自行下载。补充文件将作为征集文件的组成部分，并对供应商具有约束力。</w:t>
      </w:r>
    </w:p>
    <w:bookmarkEnd w:id="54"/>
    <w:bookmarkEnd w:id="55"/>
    <w:bookmarkEnd w:id="56"/>
    <w:bookmarkEnd w:id="57"/>
    <w:p w14:paraId="42615740">
      <w:pPr>
        <w:keepNext/>
        <w:keepLines/>
        <w:pageBreakBefore w:val="0"/>
        <w:spacing w:line="440" w:lineRule="exact"/>
        <w:ind w:firstLine="482"/>
        <w:outlineLvl w:val="2"/>
        <w:rPr>
          <w:rFonts w:hint="eastAsia" w:ascii="宋体" w:hAnsi="宋体" w:eastAsia="宋体" w:cs="宋体"/>
          <w:b/>
          <w:bCs/>
          <w:sz w:val="24"/>
          <w:szCs w:val="24"/>
        </w:rPr>
      </w:pPr>
      <w:bookmarkStart w:id="60" w:name="_Toc16938529"/>
      <w:bookmarkStart w:id="61" w:name="_Toc513029213"/>
      <w:bookmarkStart w:id="62" w:name="_Toc462564072"/>
      <w:bookmarkStart w:id="63" w:name="_Toc20823285"/>
      <w:bookmarkStart w:id="64" w:name="_Toc120614216"/>
      <w:r>
        <w:rPr>
          <w:rFonts w:hint="eastAsia" w:ascii="宋体" w:hAnsi="宋体" w:eastAsia="宋体" w:cs="宋体"/>
          <w:b/>
          <w:bCs/>
          <w:sz w:val="24"/>
          <w:szCs w:val="24"/>
        </w:rPr>
        <w:t>三、</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文件的编制</w:t>
      </w:r>
      <w:bookmarkEnd w:id="60"/>
      <w:bookmarkEnd w:id="61"/>
      <w:bookmarkEnd w:id="62"/>
      <w:bookmarkEnd w:id="63"/>
      <w:bookmarkEnd w:id="64"/>
    </w:p>
    <w:p w14:paraId="37A3CB91">
      <w:pPr>
        <w:keepNext/>
        <w:keepLines/>
        <w:pageBreakBefore w:val="0"/>
        <w:spacing w:line="440" w:lineRule="exact"/>
        <w:ind w:firstLine="482"/>
        <w:outlineLvl w:val="3"/>
        <w:rPr>
          <w:rFonts w:hint="eastAsia" w:ascii="宋体" w:hAnsi="宋体" w:eastAsia="宋体" w:cs="宋体"/>
          <w:b/>
          <w:sz w:val="24"/>
          <w:szCs w:val="24"/>
        </w:rPr>
      </w:pPr>
      <w:bookmarkStart w:id="65" w:name="_Toc16938530"/>
      <w:bookmarkStart w:id="66" w:name="_Toc462564073"/>
      <w:bookmarkStart w:id="67" w:name="_Toc20823286"/>
      <w:bookmarkStart w:id="68" w:name="_Toc513029214"/>
      <w:r>
        <w:rPr>
          <w:rFonts w:hint="eastAsia" w:ascii="宋体" w:hAnsi="宋体" w:eastAsia="宋体" w:cs="宋体"/>
          <w:b/>
          <w:sz w:val="24"/>
          <w:szCs w:val="24"/>
          <w:lang w:val="en-US" w:eastAsia="zh-CN"/>
        </w:rPr>
        <w:t>8</w:t>
      </w:r>
      <w:r>
        <w:rPr>
          <w:rFonts w:hint="eastAsia" w:ascii="宋体" w:hAnsi="宋体" w:eastAsia="宋体" w:cs="宋体"/>
          <w:b/>
          <w:sz w:val="24"/>
          <w:szCs w:val="24"/>
        </w:rPr>
        <w:t>、</w:t>
      </w:r>
      <w:r>
        <w:rPr>
          <w:rFonts w:hint="eastAsia" w:ascii="宋体" w:hAnsi="宋体" w:eastAsia="宋体" w:cs="宋体"/>
          <w:b/>
          <w:sz w:val="24"/>
          <w:szCs w:val="24"/>
          <w:lang w:eastAsia="zh-CN"/>
        </w:rPr>
        <w:t>响应</w:t>
      </w:r>
      <w:r>
        <w:rPr>
          <w:rFonts w:hint="eastAsia" w:ascii="宋体" w:hAnsi="宋体" w:eastAsia="宋体" w:cs="宋体"/>
          <w:b/>
          <w:sz w:val="24"/>
          <w:szCs w:val="24"/>
        </w:rPr>
        <w:t>文件的语言及度量衡单位</w:t>
      </w:r>
      <w:bookmarkEnd w:id="65"/>
      <w:bookmarkEnd w:id="66"/>
      <w:bookmarkEnd w:id="67"/>
      <w:bookmarkEnd w:id="68"/>
    </w:p>
    <w:p w14:paraId="7F7DEB73">
      <w:pPr>
        <w:pageBreakBefore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.1</w:t>
      </w:r>
      <w:r>
        <w:rPr>
          <w:rFonts w:hint="eastAsia" w:ascii="宋体" w:hAnsi="宋体" w:eastAsia="宋体" w:cs="宋体"/>
          <w:sz w:val="24"/>
          <w:szCs w:val="24"/>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提交的</w:t>
      </w:r>
      <w:r>
        <w:rPr>
          <w:rFonts w:hint="eastAsia" w:ascii="宋体" w:hAnsi="宋体" w:eastAsia="宋体" w:cs="宋体"/>
          <w:sz w:val="24"/>
          <w:szCs w:val="24"/>
          <w:lang w:eastAsia="zh-CN"/>
        </w:rPr>
        <w:t>响应</w:t>
      </w:r>
      <w:r>
        <w:rPr>
          <w:rFonts w:hint="eastAsia" w:ascii="宋体" w:hAnsi="宋体" w:eastAsia="宋体" w:cs="宋体"/>
          <w:sz w:val="24"/>
          <w:szCs w:val="24"/>
        </w:rPr>
        <w:t>文件以及</w:t>
      </w:r>
      <w:r>
        <w:rPr>
          <w:rFonts w:hint="eastAsia" w:ascii="宋体" w:hAnsi="宋体" w:eastAsia="宋体" w:cs="宋体"/>
          <w:sz w:val="24"/>
          <w:szCs w:val="24"/>
          <w:lang w:eastAsia="zh-CN"/>
        </w:rPr>
        <w:t>供应商</w:t>
      </w:r>
      <w:r>
        <w:rPr>
          <w:rFonts w:hint="eastAsia" w:ascii="宋体" w:hAnsi="宋体" w:eastAsia="宋体" w:cs="宋体"/>
          <w:sz w:val="24"/>
          <w:szCs w:val="24"/>
        </w:rPr>
        <w:t>与公共资源交易中心就有关</w:t>
      </w:r>
      <w:r>
        <w:rPr>
          <w:rFonts w:hint="eastAsia" w:ascii="宋体" w:hAnsi="宋体" w:eastAsia="宋体" w:cs="宋体"/>
          <w:sz w:val="24"/>
          <w:szCs w:val="24"/>
          <w:lang w:eastAsia="zh-CN"/>
        </w:rPr>
        <w:t>采购活动</w:t>
      </w:r>
      <w:r>
        <w:rPr>
          <w:rFonts w:hint="eastAsia" w:ascii="宋体" w:hAnsi="宋体" w:eastAsia="宋体" w:cs="宋体"/>
          <w:sz w:val="24"/>
          <w:szCs w:val="24"/>
        </w:rPr>
        <w:t>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5EB96D9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.2</w:t>
      </w:r>
      <w:r>
        <w:rPr>
          <w:rFonts w:hint="eastAsia" w:ascii="宋体" w:hAnsi="宋体" w:eastAsia="宋体" w:cs="宋体"/>
          <w:sz w:val="24"/>
          <w:szCs w:val="24"/>
        </w:rPr>
        <w:t xml:space="preserve"> 除技术性能另有规定外，</w:t>
      </w:r>
      <w:r>
        <w:rPr>
          <w:rFonts w:hint="eastAsia" w:ascii="宋体" w:hAnsi="宋体" w:eastAsia="宋体" w:cs="宋体"/>
          <w:sz w:val="24"/>
          <w:szCs w:val="24"/>
          <w:lang w:eastAsia="zh-CN"/>
        </w:rPr>
        <w:t>响应</w:t>
      </w:r>
      <w:r>
        <w:rPr>
          <w:rFonts w:hint="eastAsia" w:ascii="宋体" w:hAnsi="宋体" w:eastAsia="宋体" w:cs="宋体"/>
          <w:sz w:val="24"/>
          <w:szCs w:val="24"/>
        </w:rPr>
        <w:t>文件所使用的度量衡单位，均须采用国家法定计量单位。</w:t>
      </w:r>
    </w:p>
    <w:p w14:paraId="08EA8907">
      <w:pPr>
        <w:pStyle w:val="217"/>
        <w:keepNext w:val="0"/>
        <w:keepLines w:val="0"/>
        <w:pageBreakBefore w:val="0"/>
        <w:widowControl w:val="0"/>
        <w:spacing w:line="440" w:lineRule="exact"/>
        <w:ind w:firstLine="480"/>
        <w:rPr>
          <w:rFonts w:hint="eastAsia"/>
        </w:rPr>
      </w:pPr>
      <w:r>
        <w:rPr>
          <w:rFonts w:hint="eastAsia" w:ascii="宋体" w:eastAsia="宋体" w:cs="宋体"/>
          <w:bCs/>
          <w:sz w:val="24"/>
          <w:szCs w:val="24"/>
          <w:lang w:val="en-US" w:eastAsia="zh-CN"/>
        </w:rPr>
        <w:t>8.3</w:t>
      </w:r>
      <w:r>
        <w:rPr>
          <w:rFonts w:hint="eastAsia" w:ascii="宋体" w:hAnsi="宋体" w:eastAsia="宋体" w:cs="宋体"/>
          <w:bCs/>
          <w:sz w:val="24"/>
          <w:szCs w:val="24"/>
        </w:rPr>
        <w:t>响应文件中的服务单价和专用耗材单价无特殊规定的采用人民币报价，以元为单位标注。</w:t>
      </w:r>
      <w:r>
        <w:rPr>
          <w:rFonts w:hint="eastAsia" w:ascii="宋体" w:hAnsi="宋体" w:eastAsia="宋体" w:cs="宋体"/>
          <w:sz w:val="24"/>
          <w:szCs w:val="24"/>
        </w:rPr>
        <w:t>征集文件中另有规定的按规定执行。</w:t>
      </w:r>
    </w:p>
    <w:p w14:paraId="7400FC33">
      <w:pPr>
        <w:keepNext/>
        <w:keepLines/>
        <w:pageBreakBefore w:val="0"/>
        <w:spacing w:line="440" w:lineRule="exact"/>
        <w:ind w:firstLine="482"/>
        <w:outlineLvl w:val="3"/>
        <w:rPr>
          <w:rFonts w:hint="eastAsia" w:ascii="宋体" w:hAnsi="宋体" w:eastAsia="宋体" w:cs="宋体"/>
          <w:sz w:val="24"/>
          <w:szCs w:val="24"/>
        </w:rPr>
      </w:pPr>
      <w:bookmarkStart w:id="69" w:name="_Toc462564074"/>
      <w:bookmarkStart w:id="70" w:name="_Toc513029215"/>
      <w:bookmarkStart w:id="71" w:name="_Toc16938531"/>
      <w:bookmarkStart w:id="72" w:name="_Toc20823287"/>
      <w:r>
        <w:rPr>
          <w:rFonts w:hint="eastAsia" w:ascii="宋体" w:hAnsi="宋体" w:eastAsia="宋体" w:cs="宋体"/>
          <w:b/>
          <w:bCs/>
          <w:sz w:val="24"/>
          <w:szCs w:val="24"/>
          <w:lang w:val="en-US" w:eastAsia="zh-CN"/>
        </w:rPr>
        <w:t>9</w:t>
      </w:r>
      <w:r>
        <w:rPr>
          <w:rFonts w:hint="eastAsia" w:ascii="宋体" w:hAnsi="宋体" w:eastAsia="宋体" w:cs="宋体"/>
          <w:b/>
          <w:bCs/>
          <w:sz w:val="24"/>
          <w:szCs w:val="24"/>
        </w:rPr>
        <w:t>、</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文件构成</w:t>
      </w:r>
      <w:bookmarkEnd w:id="69"/>
      <w:bookmarkEnd w:id="70"/>
      <w:bookmarkEnd w:id="71"/>
      <w:bookmarkEnd w:id="72"/>
    </w:p>
    <w:p w14:paraId="05FF8323">
      <w:pPr>
        <w:pageBreakBefore w:val="0"/>
        <w:spacing w:line="440" w:lineRule="exact"/>
        <w:ind w:firstLine="480"/>
        <w:rPr>
          <w:rFonts w:hint="eastAsia" w:ascii="宋体" w:hAnsi="宋体" w:eastAsia="宋体" w:cs="宋体"/>
          <w:color w:val="000000"/>
          <w:sz w:val="24"/>
          <w:szCs w:val="24"/>
          <w:highlight w:val="red"/>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.1</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编写的</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文件应包括</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w:t>
      </w:r>
      <w:r>
        <w:rPr>
          <w:rFonts w:hint="eastAsia" w:ascii="宋体" w:hAnsi="宋体" w:eastAsia="宋体" w:cs="宋体"/>
          <w:color w:val="000000"/>
          <w:sz w:val="24"/>
          <w:szCs w:val="24"/>
          <w:highlight w:val="none"/>
          <w:lang w:eastAsia="zh-CN"/>
        </w:rPr>
        <w:t>报价</w:t>
      </w:r>
      <w:r>
        <w:rPr>
          <w:rFonts w:hint="eastAsia" w:ascii="宋体" w:hAnsi="宋体" w:eastAsia="宋体" w:cs="宋体"/>
          <w:color w:val="000000"/>
          <w:sz w:val="24"/>
          <w:szCs w:val="24"/>
          <w:highlight w:val="none"/>
        </w:rPr>
        <w:t>一览表、资格证明文件、</w:t>
      </w:r>
      <w:r>
        <w:rPr>
          <w:rFonts w:hint="eastAsia" w:ascii="宋体" w:hAnsi="宋体" w:eastAsia="宋体" w:cs="宋体"/>
          <w:color w:val="000000"/>
          <w:sz w:val="24"/>
          <w:szCs w:val="24"/>
          <w:highlight w:val="none"/>
          <w:lang w:eastAsia="zh-CN"/>
        </w:rPr>
        <w:t>技术、商务要求响应表、项目服务人员配置表、</w:t>
      </w:r>
      <w:r>
        <w:rPr>
          <w:rFonts w:hint="eastAsia" w:ascii="宋体" w:hAnsi="宋体" w:eastAsia="宋体" w:cs="宋体"/>
          <w:color w:val="000000"/>
          <w:sz w:val="24"/>
          <w:szCs w:val="24"/>
          <w:highlight w:val="none"/>
        </w:rPr>
        <w:t>服务方案等部分。</w:t>
      </w:r>
    </w:p>
    <w:p w14:paraId="600BF538">
      <w:pPr>
        <w:pageBreakBefore w:val="0"/>
        <w:spacing w:line="440" w:lineRule="exact"/>
        <w:ind w:firstLine="482"/>
        <w:rPr>
          <w:rFonts w:hint="eastAsia"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9.2 特别提醒：投标人必须在</w:t>
      </w:r>
      <w:r>
        <w:rPr>
          <w:rFonts w:hint="eastAsia" w:ascii="宋体" w:hAnsi="宋体" w:eastAsia="宋体" w:cs="宋体"/>
          <w:b/>
          <w:bCs/>
          <w:strike w:val="0"/>
          <w:color w:val="000000"/>
          <w:sz w:val="24"/>
          <w:szCs w:val="24"/>
          <w:highlight w:val="none"/>
          <w:lang w:eastAsia="zh-CN"/>
        </w:rPr>
        <w:t>响应</w:t>
      </w:r>
      <w:r>
        <w:rPr>
          <w:rFonts w:hint="eastAsia" w:ascii="宋体" w:hAnsi="宋体" w:eastAsia="宋体" w:cs="宋体"/>
          <w:b/>
          <w:bCs/>
          <w:strike w:val="0"/>
          <w:color w:val="000000"/>
          <w:sz w:val="24"/>
          <w:szCs w:val="24"/>
          <w:highlight w:val="none"/>
        </w:rPr>
        <w:t>文件</w:t>
      </w:r>
      <w:r>
        <w:rPr>
          <w:rFonts w:hint="eastAsia" w:ascii="宋体" w:hAnsi="宋体" w:eastAsia="宋体" w:cs="宋体"/>
          <w:b/>
          <w:bCs/>
          <w:strike w:val="0"/>
          <w:color w:val="000000"/>
          <w:sz w:val="24"/>
          <w:szCs w:val="24"/>
          <w:highlight w:val="none"/>
          <w:lang w:eastAsia="zh-CN"/>
        </w:rPr>
        <w:t>提交</w:t>
      </w:r>
      <w:r>
        <w:rPr>
          <w:rFonts w:hint="eastAsia" w:ascii="宋体" w:hAnsi="宋体" w:eastAsia="宋体" w:cs="宋体"/>
          <w:b/>
          <w:bCs/>
          <w:strike w:val="0"/>
          <w:color w:val="000000"/>
          <w:sz w:val="24"/>
          <w:szCs w:val="24"/>
          <w:highlight w:val="none"/>
        </w:rPr>
        <w:t>截止时间之前在系统中提交所有与</w:t>
      </w:r>
      <w:r>
        <w:rPr>
          <w:rFonts w:hint="eastAsia" w:ascii="宋体" w:hAnsi="宋体" w:eastAsia="宋体" w:cs="宋体"/>
          <w:b/>
          <w:bCs/>
          <w:strike w:val="0"/>
          <w:color w:val="000000"/>
          <w:sz w:val="24"/>
          <w:szCs w:val="24"/>
          <w:highlight w:val="none"/>
          <w:lang w:eastAsia="zh-CN"/>
        </w:rPr>
        <w:t>采购</w:t>
      </w:r>
      <w:r>
        <w:rPr>
          <w:rFonts w:hint="eastAsia" w:ascii="宋体" w:hAnsi="宋体" w:eastAsia="宋体" w:cs="宋体"/>
          <w:b/>
          <w:bCs/>
          <w:strike w:val="0"/>
          <w:color w:val="000000"/>
          <w:sz w:val="24"/>
          <w:szCs w:val="24"/>
          <w:highlight w:val="none"/>
        </w:rPr>
        <w:t>相关的资料。</w:t>
      </w:r>
      <w:r>
        <w:rPr>
          <w:rFonts w:hint="eastAsia" w:ascii="宋体" w:hAnsi="宋体" w:eastAsia="宋体" w:cs="宋体"/>
          <w:b/>
          <w:bCs/>
          <w:strike w:val="0"/>
          <w:color w:val="000000"/>
          <w:sz w:val="24"/>
          <w:szCs w:val="24"/>
          <w:highlight w:val="none"/>
          <w:lang w:eastAsia="zh-CN"/>
        </w:rPr>
        <w:t>采购</w:t>
      </w:r>
      <w:r>
        <w:rPr>
          <w:rFonts w:hint="eastAsia" w:ascii="宋体" w:hAnsi="宋体" w:eastAsia="宋体" w:cs="宋体"/>
          <w:b/>
          <w:bCs/>
          <w:strike w:val="0"/>
          <w:color w:val="000000"/>
          <w:sz w:val="24"/>
          <w:szCs w:val="24"/>
          <w:highlight w:val="none"/>
        </w:rPr>
        <w:t>现场不接收任何资料。</w:t>
      </w:r>
    </w:p>
    <w:p w14:paraId="62ED2B14">
      <w:pPr>
        <w:keepNext/>
        <w:keepLines/>
        <w:pageBreakBefore w:val="0"/>
        <w:spacing w:line="440" w:lineRule="exact"/>
        <w:ind w:firstLine="482"/>
        <w:outlineLvl w:val="3"/>
        <w:rPr>
          <w:rFonts w:hint="eastAsia" w:ascii="宋体" w:hAnsi="宋体" w:eastAsia="宋体" w:cs="宋体"/>
          <w:b/>
          <w:bCs/>
          <w:sz w:val="24"/>
          <w:szCs w:val="24"/>
        </w:rPr>
      </w:pPr>
      <w:bookmarkStart w:id="73" w:name="_Hlt26670489"/>
      <w:bookmarkEnd w:id="73"/>
      <w:bookmarkStart w:id="74" w:name="_Hlt26670360"/>
      <w:bookmarkEnd w:id="74"/>
      <w:bookmarkStart w:id="75" w:name="_Hlt26668975"/>
      <w:bookmarkEnd w:id="75"/>
      <w:bookmarkStart w:id="76" w:name="_Hlt26954838"/>
      <w:bookmarkEnd w:id="76"/>
      <w:bookmarkStart w:id="77" w:name="_Hlt26954734"/>
      <w:bookmarkEnd w:id="77"/>
      <w:bookmarkStart w:id="78" w:name="_Hlt26954850"/>
      <w:bookmarkEnd w:id="78"/>
      <w:bookmarkStart w:id="79" w:name="_Toc14577360"/>
      <w:bookmarkStart w:id="80" w:name="_Toc49090511"/>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w:t>
      </w:r>
      <w:r>
        <w:rPr>
          <w:rFonts w:hint="eastAsia" w:ascii="宋体" w:hAnsi="宋体" w:eastAsia="宋体" w:cs="宋体"/>
          <w:b/>
          <w:bCs/>
          <w:sz w:val="24"/>
          <w:szCs w:val="24"/>
          <w:lang w:eastAsia="zh-CN"/>
        </w:rPr>
        <w:t>响应文件</w:t>
      </w:r>
      <w:r>
        <w:rPr>
          <w:rFonts w:hint="eastAsia" w:ascii="宋体" w:hAnsi="宋体" w:eastAsia="宋体" w:cs="宋体"/>
          <w:b/>
          <w:bCs/>
          <w:sz w:val="24"/>
          <w:szCs w:val="24"/>
        </w:rPr>
        <w:t>有效期</w:t>
      </w:r>
      <w:bookmarkEnd w:id="79"/>
      <w:bookmarkEnd w:id="80"/>
    </w:p>
    <w:p w14:paraId="009162E8">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.1</w:t>
      </w:r>
      <w:r>
        <w:rPr>
          <w:rFonts w:hint="eastAsia" w:ascii="宋体" w:hAnsi="宋体" w:eastAsia="宋体" w:cs="宋体"/>
          <w:bCs/>
          <w:sz w:val="24"/>
          <w:szCs w:val="24"/>
          <w:lang w:eastAsia="zh-CN"/>
        </w:rPr>
        <w:t>响应文件有效期</w:t>
      </w:r>
      <w:r>
        <w:rPr>
          <w:rFonts w:hint="eastAsia" w:ascii="宋体" w:hAnsi="宋体" w:eastAsia="宋体" w:cs="宋体"/>
          <w:bCs/>
          <w:sz w:val="24"/>
          <w:szCs w:val="24"/>
        </w:rPr>
        <w:t>为公共资源交易中心规定的</w:t>
      </w:r>
      <w:r>
        <w:rPr>
          <w:rFonts w:hint="eastAsia"/>
          <w:bCs/>
          <w:sz w:val="24"/>
          <w:szCs w:val="24"/>
        </w:rPr>
        <w:t>响应文件提交截止时间</w:t>
      </w:r>
      <w:r>
        <w:rPr>
          <w:rFonts w:hint="eastAsia" w:ascii="宋体" w:hAnsi="宋体"/>
          <w:bCs/>
          <w:sz w:val="24"/>
        </w:rPr>
        <w:t>之日</w:t>
      </w:r>
      <w:r>
        <w:rPr>
          <w:rFonts w:hint="eastAsia" w:ascii="宋体" w:hAnsi="宋体" w:eastAsia="宋体" w:cs="宋体"/>
          <w:bCs/>
          <w:sz w:val="24"/>
          <w:szCs w:val="24"/>
        </w:rPr>
        <w:t>后九十（90）天。</w:t>
      </w:r>
      <w:r>
        <w:rPr>
          <w:rFonts w:hint="eastAsia" w:ascii="宋体" w:hAnsi="宋体" w:eastAsia="宋体" w:cs="宋体"/>
          <w:bCs/>
          <w:sz w:val="24"/>
          <w:szCs w:val="24"/>
          <w:lang w:eastAsia="zh-CN"/>
        </w:rPr>
        <w:t>响应文件有效期</w:t>
      </w:r>
      <w:r>
        <w:rPr>
          <w:rFonts w:hint="eastAsia" w:ascii="宋体" w:hAnsi="宋体" w:eastAsia="宋体" w:cs="宋体"/>
          <w:bCs/>
          <w:sz w:val="24"/>
          <w:szCs w:val="24"/>
        </w:rPr>
        <w:t>比规定短的将被视为非响应而予以拒绝。</w:t>
      </w:r>
    </w:p>
    <w:p w14:paraId="707839D1">
      <w:pPr>
        <w:spacing w:line="500" w:lineRule="exact"/>
        <w:ind w:firstLine="480"/>
        <w:rPr>
          <w:rFonts w:hint="eastAsia" w:ascii="宋体" w:hAnsi="宋体" w:eastAsia="宋体" w:cs="宋体"/>
          <w:bCs/>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.2</w:t>
      </w:r>
      <w:r>
        <w:rPr>
          <w:rFonts w:hint="eastAsia" w:ascii="宋体" w:hAnsi="宋体"/>
          <w:bCs/>
          <w:sz w:val="24"/>
        </w:rPr>
        <w:t>在特殊情况下，</w:t>
      </w:r>
      <w:r>
        <w:rPr>
          <w:rFonts w:hint="eastAsia" w:ascii="宋体" w:hAnsi="宋体" w:eastAsia="宋体"/>
          <w:bCs/>
          <w:sz w:val="24"/>
          <w:lang w:eastAsia="zh-CN"/>
        </w:rPr>
        <w:t>公共资源交易</w:t>
      </w:r>
      <w:r>
        <w:rPr>
          <w:rFonts w:hint="eastAsia" w:ascii="宋体" w:hAnsi="宋体"/>
          <w:bCs/>
          <w:sz w:val="24"/>
        </w:rPr>
        <w:t>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sz w:val="24"/>
          <w:szCs w:val="24"/>
        </w:rPr>
        <w:t>受</w:t>
      </w:r>
      <w:r>
        <w:rPr>
          <w:rFonts w:hint="eastAsia" w:ascii="宋体" w:hAnsi="宋体"/>
          <w:bCs/>
          <w:sz w:val="24"/>
        </w:rPr>
        <w:t>响应文件</w:t>
      </w:r>
      <w:r>
        <w:rPr>
          <w:rFonts w:hint="eastAsia" w:ascii="宋体" w:hAnsi="宋体"/>
          <w:sz w:val="24"/>
          <w:szCs w:val="24"/>
        </w:rPr>
        <w:t>有效期约束的所有权利与义务均延长至新的有效期</w:t>
      </w:r>
      <w:r>
        <w:rPr>
          <w:rFonts w:hint="eastAsia" w:ascii="宋体" w:hAnsi="宋体"/>
          <w:bCs/>
          <w:sz w:val="24"/>
        </w:rPr>
        <w:t>。</w:t>
      </w:r>
    </w:p>
    <w:p w14:paraId="69DF730D">
      <w:pPr>
        <w:keepNext/>
        <w:keepLines/>
        <w:pageBreakBefore w:val="0"/>
        <w:spacing w:line="440" w:lineRule="exact"/>
        <w:ind w:firstLine="482"/>
        <w:outlineLvl w:val="3"/>
        <w:rPr>
          <w:rFonts w:hint="eastAsia" w:ascii="宋体" w:hAnsi="宋体" w:eastAsia="宋体" w:cs="宋体"/>
          <w:b/>
          <w:bCs/>
          <w:sz w:val="24"/>
          <w:szCs w:val="24"/>
          <w:highlight w:val="none"/>
        </w:rPr>
      </w:pPr>
      <w:bookmarkStart w:id="81" w:name="_Hlt26954739"/>
      <w:bookmarkEnd w:id="81"/>
      <w:bookmarkStart w:id="82" w:name="_Hlt26954852"/>
      <w:bookmarkEnd w:id="82"/>
      <w:bookmarkStart w:id="83" w:name="_Toc49090512"/>
      <w:bookmarkStart w:id="84" w:name="_Toc14577361"/>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响应</w:t>
      </w:r>
      <w:r>
        <w:rPr>
          <w:rFonts w:hint="eastAsia" w:ascii="宋体" w:hAnsi="宋体" w:eastAsia="宋体" w:cs="宋体"/>
          <w:b/>
          <w:bCs/>
          <w:sz w:val="24"/>
          <w:szCs w:val="24"/>
          <w:highlight w:val="none"/>
        </w:rPr>
        <w:t>文件</w:t>
      </w:r>
      <w:r>
        <w:rPr>
          <w:rFonts w:hint="eastAsia" w:ascii="宋体" w:hAnsi="宋体" w:eastAsia="宋体" w:cs="宋体"/>
          <w:b/>
          <w:bCs/>
          <w:sz w:val="24"/>
          <w:szCs w:val="24"/>
          <w:highlight w:val="none"/>
          <w:lang w:eastAsia="zh-CN"/>
        </w:rPr>
        <w:t>的</w:t>
      </w:r>
      <w:r>
        <w:rPr>
          <w:rFonts w:hint="eastAsia" w:ascii="宋体" w:hAnsi="宋体" w:eastAsia="宋体" w:cs="宋体"/>
          <w:b/>
          <w:bCs/>
          <w:sz w:val="24"/>
          <w:szCs w:val="24"/>
          <w:highlight w:val="none"/>
        </w:rPr>
        <w:t>签署</w:t>
      </w:r>
      <w:bookmarkEnd w:id="83"/>
      <w:bookmarkEnd w:id="84"/>
    </w:p>
    <w:p w14:paraId="50CE80BE">
      <w:pPr>
        <w:pageBreakBefore w:val="0"/>
        <w:spacing w:line="44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本</w:t>
      </w:r>
      <w:r>
        <w:rPr>
          <w:rFonts w:hint="eastAsia" w:ascii="宋体" w:hAnsi="宋体" w:eastAsia="宋体" w:cs="宋体"/>
          <w:sz w:val="24"/>
          <w:szCs w:val="24"/>
          <w:highlight w:val="none"/>
          <w:lang w:eastAsia="zh-CN"/>
        </w:rPr>
        <w:t>征集</w:t>
      </w:r>
      <w:r>
        <w:rPr>
          <w:rFonts w:hint="eastAsia" w:ascii="宋体" w:hAnsi="宋体" w:eastAsia="宋体" w:cs="宋体"/>
          <w:sz w:val="24"/>
          <w:szCs w:val="24"/>
          <w:highlight w:val="none"/>
        </w:rPr>
        <w:t>文件所表述（指定）的公章是指法定名称章，不包括合同专用章、业务专用章等印章。</w:t>
      </w:r>
    </w:p>
    <w:p w14:paraId="0629812A">
      <w:pPr>
        <w:keepNext/>
        <w:keepLines/>
        <w:pageBreakBefore w:val="0"/>
        <w:spacing w:line="440" w:lineRule="exact"/>
        <w:ind w:firstLine="482"/>
        <w:outlineLvl w:val="2"/>
        <w:rPr>
          <w:rFonts w:hint="eastAsia" w:ascii="宋体" w:hAnsi="宋体" w:eastAsia="宋体" w:cs="宋体"/>
          <w:b/>
          <w:bCs/>
          <w:sz w:val="24"/>
          <w:szCs w:val="24"/>
          <w:highlight w:val="none"/>
        </w:rPr>
      </w:pPr>
      <w:bookmarkStart w:id="85" w:name="_Toc513029224"/>
      <w:bookmarkStart w:id="86" w:name="_Toc16938540"/>
      <w:bookmarkStart w:id="87" w:name="_Toc120614217"/>
      <w:bookmarkStart w:id="88" w:name="_Toc20823296"/>
      <w:r>
        <w:rPr>
          <w:rFonts w:hint="eastAsia" w:ascii="宋体" w:hAnsi="宋体" w:eastAsia="宋体" w:cs="宋体"/>
          <w:b/>
          <w:bCs/>
          <w:sz w:val="24"/>
          <w:szCs w:val="24"/>
          <w:highlight w:val="none"/>
        </w:rPr>
        <w:t>四、</w:t>
      </w:r>
      <w:r>
        <w:rPr>
          <w:rFonts w:hint="eastAsia" w:ascii="宋体" w:hAnsi="宋体" w:eastAsia="宋体" w:cs="宋体"/>
          <w:b/>
          <w:bCs/>
          <w:sz w:val="24"/>
          <w:szCs w:val="24"/>
          <w:highlight w:val="none"/>
          <w:lang w:eastAsia="zh-CN"/>
        </w:rPr>
        <w:t>响应</w:t>
      </w:r>
      <w:r>
        <w:rPr>
          <w:rFonts w:hint="eastAsia" w:ascii="宋体" w:hAnsi="宋体" w:eastAsia="宋体" w:cs="宋体"/>
          <w:b/>
          <w:bCs/>
          <w:sz w:val="24"/>
          <w:szCs w:val="24"/>
          <w:highlight w:val="none"/>
        </w:rPr>
        <w:t>文件的递交</w:t>
      </w:r>
      <w:bookmarkEnd w:id="85"/>
      <w:bookmarkEnd w:id="86"/>
      <w:bookmarkEnd w:id="87"/>
      <w:bookmarkEnd w:id="88"/>
    </w:p>
    <w:p w14:paraId="2B6F8DD1">
      <w:pPr>
        <w:keepNext/>
        <w:keepLines/>
        <w:pageBreakBefore w:val="0"/>
        <w:spacing w:line="440" w:lineRule="exact"/>
        <w:ind w:firstLine="482"/>
        <w:outlineLvl w:val="3"/>
        <w:rPr>
          <w:rFonts w:hint="eastAsia" w:ascii="宋体" w:hAnsi="宋体" w:eastAsia="宋体" w:cs="宋体"/>
          <w:b/>
          <w:bCs/>
          <w:sz w:val="24"/>
          <w:szCs w:val="24"/>
          <w:highlight w:val="none"/>
        </w:rPr>
      </w:pPr>
      <w:bookmarkStart w:id="89" w:name="_Toc462564084"/>
      <w:bookmarkStart w:id="90" w:name="_Toc513029225"/>
      <w:bookmarkStart w:id="91" w:name="_Toc16938541"/>
      <w:bookmarkStart w:id="92" w:name="_Toc20823297"/>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w:t>
      </w:r>
      <w:bookmarkEnd w:id="89"/>
      <w:bookmarkEnd w:id="90"/>
      <w:bookmarkEnd w:id="91"/>
      <w:bookmarkEnd w:id="92"/>
      <w:bookmarkStart w:id="93" w:name="_Toc20823298"/>
      <w:bookmarkStart w:id="94" w:name="_Toc16938542"/>
      <w:bookmarkStart w:id="95" w:name="_Toc513029226"/>
      <w:r>
        <w:rPr>
          <w:rFonts w:hint="eastAsia" w:ascii="宋体" w:hAnsi="宋体" w:eastAsia="宋体" w:cs="宋体"/>
          <w:b/>
          <w:bCs/>
          <w:sz w:val="24"/>
          <w:szCs w:val="24"/>
          <w:highlight w:val="none"/>
          <w:lang w:eastAsia="zh-CN"/>
        </w:rPr>
        <w:t>电子响应</w:t>
      </w:r>
      <w:r>
        <w:rPr>
          <w:rFonts w:hint="eastAsia" w:ascii="宋体" w:hAnsi="宋体" w:eastAsia="宋体" w:cs="宋体"/>
          <w:b/>
          <w:bCs/>
          <w:sz w:val="24"/>
          <w:szCs w:val="24"/>
          <w:highlight w:val="none"/>
        </w:rPr>
        <w:t>文件的递交</w:t>
      </w:r>
    </w:p>
    <w:p w14:paraId="53C6EAA7">
      <w:pPr>
        <w:pStyle w:val="555"/>
        <w:spacing w:line="440" w:lineRule="exact"/>
        <w:ind w:firstLine="5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应当按照《苏采云系统供应商操作手册》规定，在</w:t>
      </w:r>
      <w:r>
        <w:rPr>
          <w:rFonts w:hint="eastAsia" w:ascii="宋体" w:hAnsi="宋体" w:eastAsia="宋体" w:cs="宋体"/>
          <w:b/>
          <w:bCs/>
          <w:sz w:val="24"/>
          <w:szCs w:val="24"/>
          <w:highlight w:val="none"/>
          <w:lang w:eastAsia="zh-CN"/>
        </w:rPr>
        <w:t>响应文件提交</w:t>
      </w:r>
      <w:r>
        <w:rPr>
          <w:rFonts w:hint="eastAsia" w:ascii="宋体" w:hAnsi="宋体" w:eastAsia="宋体" w:cs="宋体"/>
          <w:b/>
          <w:bCs/>
          <w:sz w:val="24"/>
          <w:szCs w:val="24"/>
          <w:highlight w:val="none"/>
        </w:rPr>
        <w:t>截止时间前制作并上传电子</w:t>
      </w:r>
      <w:r>
        <w:rPr>
          <w:rFonts w:hint="eastAsia" w:ascii="宋体" w:hAnsi="宋体" w:eastAsia="宋体" w:cs="宋体"/>
          <w:b/>
          <w:bCs/>
          <w:sz w:val="24"/>
          <w:szCs w:val="24"/>
          <w:highlight w:val="none"/>
          <w:lang w:eastAsia="zh-CN"/>
        </w:rPr>
        <w:t>响应</w:t>
      </w:r>
      <w:r>
        <w:rPr>
          <w:rFonts w:hint="eastAsia" w:ascii="宋体" w:hAnsi="宋体" w:eastAsia="宋体" w:cs="宋体"/>
          <w:b/>
          <w:bCs/>
          <w:sz w:val="24"/>
          <w:szCs w:val="24"/>
          <w:highlight w:val="none"/>
        </w:rPr>
        <w:t>文件。</w:t>
      </w:r>
    </w:p>
    <w:p w14:paraId="7642DC6E">
      <w:pPr>
        <w:keepNext/>
        <w:keepLines/>
        <w:pageBreakBefore w:val="0"/>
        <w:spacing w:line="440" w:lineRule="exact"/>
        <w:ind w:firstLine="482"/>
        <w:outlineLvl w:val="3"/>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13</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响应文件提交</w:t>
      </w:r>
      <w:r>
        <w:rPr>
          <w:rFonts w:hint="eastAsia" w:ascii="宋体" w:hAnsi="宋体" w:eastAsia="宋体" w:cs="宋体"/>
          <w:b/>
          <w:bCs/>
          <w:sz w:val="24"/>
          <w:szCs w:val="24"/>
          <w:highlight w:val="none"/>
        </w:rPr>
        <w:t>截止日期</w:t>
      </w:r>
      <w:bookmarkEnd w:id="93"/>
      <w:bookmarkEnd w:id="94"/>
      <w:bookmarkEnd w:id="95"/>
    </w:p>
    <w:p w14:paraId="610C701F">
      <w:pPr>
        <w:pStyle w:val="555"/>
        <w:spacing w:line="440" w:lineRule="exact"/>
        <w:ind w:firstLine="500"/>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供应商上传电子</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文件的时间不得迟于</w:t>
      </w:r>
      <w:r>
        <w:rPr>
          <w:rFonts w:hint="eastAsia" w:ascii="宋体" w:hAnsi="宋体" w:eastAsia="宋体" w:cs="宋体"/>
          <w:bCs/>
          <w:sz w:val="24"/>
          <w:szCs w:val="24"/>
          <w:highlight w:val="none"/>
          <w:lang w:eastAsia="zh-CN"/>
        </w:rPr>
        <w:t>征集</w:t>
      </w:r>
      <w:r>
        <w:rPr>
          <w:rFonts w:hint="eastAsia" w:ascii="宋体" w:hAnsi="宋体" w:eastAsia="宋体" w:cs="宋体"/>
          <w:bCs/>
          <w:sz w:val="24"/>
          <w:szCs w:val="24"/>
          <w:highlight w:val="none"/>
        </w:rPr>
        <w:t>公告中规定的</w:t>
      </w:r>
      <w:r>
        <w:rPr>
          <w:rFonts w:hint="eastAsia" w:ascii="宋体" w:hAnsi="宋体" w:eastAsia="宋体" w:cs="宋体"/>
          <w:bCs/>
          <w:sz w:val="24"/>
          <w:szCs w:val="24"/>
          <w:highlight w:val="none"/>
          <w:lang w:eastAsia="zh-CN"/>
        </w:rPr>
        <w:t>响应文件提交</w:t>
      </w:r>
      <w:r>
        <w:rPr>
          <w:rFonts w:hint="eastAsia" w:ascii="宋体" w:hAnsi="宋体" w:eastAsia="宋体" w:cs="宋体"/>
          <w:bCs/>
          <w:sz w:val="24"/>
          <w:szCs w:val="24"/>
          <w:highlight w:val="none"/>
        </w:rPr>
        <w:t>截止时间。</w:t>
      </w:r>
    </w:p>
    <w:p w14:paraId="2DDFCCBF">
      <w:pPr>
        <w:pStyle w:val="555"/>
        <w:spacing w:line="440" w:lineRule="exact"/>
        <w:ind w:firstLine="500"/>
        <w:rPr>
          <w:rFonts w:hint="eastAsia"/>
          <w:highlight w:val="none"/>
        </w:rPr>
      </w:pPr>
      <w:r>
        <w:rPr>
          <w:rStyle w:val="556"/>
          <w:rFonts w:hint="eastAsia" w:ascii="宋体" w:hAnsi="宋体" w:eastAsia="宋体" w:cs="宋体"/>
          <w:color w:val="000000"/>
          <w:spacing w:val="7"/>
          <w:highlight w:val="none"/>
          <w:lang w:eastAsia="zh-CN"/>
        </w:rPr>
        <w:t>供应商</w:t>
      </w:r>
      <w:r>
        <w:rPr>
          <w:rStyle w:val="556"/>
          <w:rFonts w:ascii="宋体" w:hAnsi="宋体" w:eastAsia="宋体" w:cs="宋体"/>
          <w:color w:val="000000"/>
          <w:spacing w:val="7"/>
          <w:highlight w:val="none"/>
        </w:rPr>
        <w:t>应充分考虑到网络环境、网络带宽等风险因素，如因</w:t>
      </w:r>
      <w:r>
        <w:rPr>
          <w:rStyle w:val="556"/>
          <w:rFonts w:hint="eastAsia" w:ascii="宋体" w:hAnsi="宋体" w:eastAsia="宋体" w:cs="宋体"/>
          <w:color w:val="000000"/>
          <w:spacing w:val="7"/>
          <w:highlight w:val="none"/>
          <w:lang w:eastAsia="zh-CN"/>
        </w:rPr>
        <w:t>供应商</w:t>
      </w:r>
      <w:r>
        <w:rPr>
          <w:rStyle w:val="556"/>
          <w:rFonts w:ascii="宋体" w:hAnsi="宋体" w:eastAsia="宋体" w:cs="宋体"/>
          <w:color w:val="000000"/>
          <w:spacing w:val="7"/>
          <w:highlight w:val="none"/>
        </w:rPr>
        <w:t>自身原因造成的电子</w:t>
      </w:r>
      <w:r>
        <w:rPr>
          <w:rStyle w:val="556"/>
          <w:rFonts w:hint="eastAsia" w:ascii="宋体" w:hAnsi="宋体" w:eastAsia="宋体" w:cs="宋体"/>
          <w:color w:val="000000"/>
          <w:spacing w:val="7"/>
          <w:highlight w:val="none"/>
          <w:lang w:eastAsia="zh-CN"/>
        </w:rPr>
        <w:t>响应</w:t>
      </w:r>
      <w:r>
        <w:rPr>
          <w:rStyle w:val="556"/>
          <w:rFonts w:ascii="宋体" w:hAnsi="宋体" w:eastAsia="宋体" w:cs="宋体"/>
          <w:color w:val="000000"/>
          <w:spacing w:val="7"/>
          <w:highlight w:val="none"/>
        </w:rPr>
        <w:t>文件上传不成功由</w:t>
      </w:r>
      <w:r>
        <w:rPr>
          <w:rStyle w:val="556"/>
          <w:rFonts w:hint="eastAsia" w:ascii="宋体" w:hAnsi="宋体" w:eastAsia="宋体" w:cs="宋体"/>
          <w:color w:val="000000"/>
          <w:spacing w:val="7"/>
          <w:highlight w:val="none"/>
          <w:lang w:eastAsia="zh-CN"/>
        </w:rPr>
        <w:t>供应商</w:t>
      </w:r>
      <w:r>
        <w:rPr>
          <w:rStyle w:val="556"/>
          <w:rFonts w:ascii="宋体" w:hAnsi="宋体" w:eastAsia="宋体" w:cs="宋体"/>
          <w:color w:val="000000"/>
          <w:spacing w:val="7"/>
          <w:highlight w:val="none"/>
        </w:rPr>
        <w:t>自行承担全部责任。</w:t>
      </w:r>
      <w:bookmarkStart w:id="96" w:name="EB4c6421107b4c4e38bf2769d0237905a7"/>
      <w:bookmarkEnd w:id="96"/>
    </w:p>
    <w:p w14:paraId="38A1AADD">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.2</w:t>
      </w:r>
      <w:r>
        <w:rPr>
          <w:rFonts w:hint="eastAsia" w:ascii="宋体" w:hAnsi="宋体" w:eastAsia="宋体" w:cs="宋体"/>
          <w:bCs/>
          <w:sz w:val="24"/>
          <w:szCs w:val="24"/>
        </w:rPr>
        <w:t>公共资源交易中心可以按照规定，通过修改</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文件有权酌情延长</w:t>
      </w:r>
      <w:r>
        <w:rPr>
          <w:rFonts w:hint="eastAsia" w:ascii="宋体" w:hAnsi="宋体" w:eastAsia="宋体" w:cs="宋体"/>
          <w:bCs/>
          <w:sz w:val="24"/>
          <w:szCs w:val="24"/>
          <w:lang w:eastAsia="zh-CN"/>
        </w:rPr>
        <w:t>响应文件提交</w:t>
      </w:r>
      <w:r>
        <w:rPr>
          <w:rFonts w:hint="eastAsia" w:ascii="宋体" w:hAnsi="宋体" w:eastAsia="宋体" w:cs="宋体"/>
          <w:bCs/>
          <w:sz w:val="24"/>
          <w:szCs w:val="24"/>
        </w:rPr>
        <w:t>截止时间，在此情况下，</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的所有权利和义务以及</w:t>
      </w:r>
      <w:r>
        <w:rPr>
          <w:rFonts w:hint="eastAsia" w:ascii="宋体" w:hAnsi="宋体" w:eastAsia="宋体" w:cs="宋体"/>
          <w:bCs/>
          <w:sz w:val="24"/>
          <w:szCs w:val="24"/>
          <w:lang w:eastAsia="zh-CN"/>
        </w:rPr>
        <w:t>供应商</w:t>
      </w:r>
      <w:r>
        <w:rPr>
          <w:rFonts w:hint="eastAsia" w:ascii="宋体" w:hAnsi="宋体" w:eastAsia="宋体" w:cs="宋体"/>
          <w:bCs/>
          <w:sz w:val="24"/>
          <w:szCs w:val="24"/>
        </w:rPr>
        <w:t>受制的截止日期均应以延长后新的截止日期为准。</w:t>
      </w:r>
    </w:p>
    <w:p w14:paraId="078CDA5B">
      <w:pPr>
        <w:keepNext/>
        <w:keepLines/>
        <w:pageBreakBefore w:val="0"/>
        <w:spacing w:line="440" w:lineRule="exact"/>
        <w:ind w:firstLine="482"/>
        <w:outlineLvl w:val="3"/>
        <w:rPr>
          <w:rFonts w:hint="eastAsia" w:ascii="宋体" w:hAnsi="宋体" w:eastAsia="宋体" w:cs="宋体"/>
          <w:b/>
          <w:bCs/>
          <w:sz w:val="24"/>
          <w:szCs w:val="24"/>
          <w:highlight w:val="none"/>
        </w:rPr>
      </w:pPr>
      <w:bookmarkStart w:id="97" w:name="_Toc20823299"/>
      <w:bookmarkStart w:id="98" w:name="_Toc16938543"/>
      <w:bookmarkStart w:id="99" w:name="_Toc513029227"/>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rPr>
        <w:t>、迟交的</w:t>
      </w:r>
      <w:r>
        <w:rPr>
          <w:rFonts w:hint="eastAsia" w:ascii="宋体" w:hAnsi="宋体" w:eastAsia="宋体" w:cs="宋体"/>
          <w:b/>
          <w:bCs/>
          <w:sz w:val="24"/>
          <w:szCs w:val="24"/>
          <w:highlight w:val="none"/>
          <w:lang w:eastAsia="zh-CN"/>
        </w:rPr>
        <w:t>响应</w:t>
      </w:r>
      <w:r>
        <w:rPr>
          <w:rFonts w:hint="eastAsia" w:ascii="宋体" w:hAnsi="宋体" w:eastAsia="宋体" w:cs="宋体"/>
          <w:b/>
          <w:bCs/>
          <w:sz w:val="24"/>
          <w:szCs w:val="24"/>
          <w:highlight w:val="none"/>
        </w:rPr>
        <w:t>文件</w:t>
      </w:r>
      <w:bookmarkEnd w:id="97"/>
      <w:bookmarkEnd w:id="98"/>
      <w:bookmarkEnd w:id="99"/>
    </w:p>
    <w:p w14:paraId="22D7A22C">
      <w:pPr>
        <w:pageBreakBefore w:val="0"/>
        <w:spacing w:line="44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公共资源交易中心将拒绝</w:t>
      </w:r>
      <w:r>
        <w:rPr>
          <w:rFonts w:hint="eastAsia" w:ascii="宋体" w:hAnsi="宋体" w:eastAsia="宋体" w:cs="宋体"/>
          <w:bCs/>
          <w:sz w:val="24"/>
          <w:szCs w:val="24"/>
          <w:highlight w:val="none"/>
          <w:lang w:eastAsia="zh-CN"/>
        </w:rPr>
        <w:t>接收</w:t>
      </w:r>
      <w:r>
        <w:rPr>
          <w:rFonts w:hint="eastAsia" w:ascii="宋体" w:hAnsi="宋体" w:eastAsia="宋体" w:cs="宋体"/>
          <w:bCs/>
          <w:sz w:val="24"/>
          <w:szCs w:val="24"/>
          <w:highlight w:val="none"/>
        </w:rPr>
        <w:t>在其规定的</w:t>
      </w:r>
      <w:r>
        <w:rPr>
          <w:rFonts w:hint="eastAsia" w:ascii="宋体" w:hAnsi="宋体" w:eastAsia="宋体" w:cs="宋体"/>
          <w:bCs/>
          <w:sz w:val="24"/>
          <w:szCs w:val="24"/>
          <w:highlight w:val="none"/>
          <w:lang w:eastAsia="zh-CN"/>
        </w:rPr>
        <w:t>响应文件提交</w:t>
      </w:r>
      <w:r>
        <w:rPr>
          <w:rFonts w:hint="eastAsia" w:ascii="宋体" w:hAnsi="宋体" w:eastAsia="宋体" w:cs="宋体"/>
          <w:bCs/>
          <w:sz w:val="24"/>
          <w:szCs w:val="24"/>
          <w:highlight w:val="none"/>
        </w:rPr>
        <w:t>截止时间后收到的任何</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w:t>
      </w:r>
    </w:p>
    <w:p w14:paraId="6C37AD32">
      <w:pPr>
        <w:keepNext/>
        <w:keepLines/>
        <w:pageBreakBefore w:val="0"/>
        <w:spacing w:line="440" w:lineRule="exact"/>
        <w:ind w:firstLine="482"/>
        <w:outlineLvl w:val="3"/>
        <w:rPr>
          <w:rFonts w:hint="eastAsia" w:ascii="宋体" w:hAnsi="宋体" w:eastAsia="宋体" w:cs="宋体"/>
          <w:b/>
          <w:bCs/>
          <w:sz w:val="24"/>
          <w:szCs w:val="24"/>
          <w:highlight w:val="none"/>
        </w:rPr>
      </w:pPr>
      <w:bookmarkStart w:id="100" w:name="_Toc513029228"/>
      <w:bookmarkStart w:id="101" w:name="_Toc16938544"/>
      <w:bookmarkStart w:id="102" w:name="_Toc20823300"/>
      <w:r>
        <w:rPr>
          <w:rFonts w:hint="eastAsia" w:ascii="宋体" w:hAnsi="宋体" w:eastAsia="宋体" w:cs="宋体"/>
          <w:b/>
          <w:bCs/>
          <w:sz w:val="24"/>
          <w:szCs w:val="24"/>
          <w:highlight w:val="none"/>
          <w:lang w:val="en-US" w:eastAsia="zh-CN"/>
        </w:rPr>
        <w:t>15</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响应</w:t>
      </w:r>
      <w:r>
        <w:rPr>
          <w:rFonts w:hint="eastAsia" w:ascii="宋体" w:hAnsi="宋体" w:eastAsia="宋体" w:cs="宋体"/>
          <w:b/>
          <w:bCs/>
          <w:sz w:val="24"/>
          <w:szCs w:val="24"/>
          <w:highlight w:val="none"/>
        </w:rPr>
        <w:t>文件的修改和撤回</w:t>
      </w:r>
      <w:bookmarkEnd w:id="100"/>
      <w:bookmarkEnd w:id="101"/>
      <w:bookmarkEnd w:id="102"/>
    </w:p>
    <w:p w14:paraId="09ED7CEC">
      <w:pPr>
        <w:pageBreakBefor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.1</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在递交</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文件后，可以修改或撤回其</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文件，但这种修改和撤回，必须在规定的</w:t>
      </w:r>
      <w:r>
        <w:rPr>
          <w:rFonts w:hint="eastAsia" w:ascii="宋体" w:hAnsi="宋体" w:eastAsia="宋体" w:cs="宋体"/>
          <w:bCs/>
          <w:sz w:val="24"/>
          <w:szCs w:val="24"/>
          <w:highlight w:val="none"/>
          <w:lang w:eastAsia="zh-CN"/>
        </w:rPr>
        <w:t>响应文件提交</w:t>
      </w:r>
      <w:r>
        <w:rPr>
          <w:rFonts w:hint="eastAsia" w:ascii="宋体" w:hAnsi="宋体" w:eastAsia="宋体" w:cs="宋体"/>
          <w:bCs/>
          <w:sz w:val="24"/>
          <w:szCs w:val="24"/>
          <w:highlight w:val="none"/>
        </w:rPr>
        <w:t>截止时间前，具体操作方法见《苏采云系统供应商操作手册》</w:t>
      </w:r>
      <w:r>
        <w:rPr>
          <w:rFonts w:hint="eastAsia" w:ascii="宋体" w:hAnsi="宋体" w:eastAsia="宋体" w:cs="宋体"/>
          <w:sz w:val="24"/>
          <w:szCs w:val="24"/>
          <w:highlight w:val="none"/>
        </w:rPr>
        <w:t>。</w:t>
      </w:r>
    </w:p>
    <w:p w14:paraId="5BDB4648">
      <w:pPr>
        <w:pageBreakBefor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15.2</w:t>
      </w:r>
      <w:r>
        <w:rPr>
          <w:rFonts w:hint="eastAsia" w:ascii="宋体" w:hAnsi="宋体" w:eastAsia="宋体" w:cs="宋体"/>
          <w:bCs/>
          <w:sz w:val="24"/>
          <w:szCs w:val="24"/>
          <w:highlight w:val="none"/>
          <w:lang w:eastAsia="zh-CN"/>
        </w:rPr>
        <w:t>供应商撤回电子响应文件，则认为其不再参与本项目采购活动。</w:t>
      </w:r>
    </w:p>
    <w:p w14:paraId="05FD3DA5">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.3</w:t>
      </w:r>
      <w:r>
        <w:rPr>
          <w:rFonts w:hint="eastAsia" w:ascii="宋体" w:hAnsi="宋体" w:eastAsia="宋体" w:cs="宋体"/>
          <w:bCs/>
          <w:sz w:val="24"/>
          <w:szCs w:val="24"/>
        </w:rPr>
        <w:t>在</w:t>
      </w:r>
      <w:r>
        <w:rPr>
          <w:rFonts w:hint="eastAsia" w:ascii="宋体" w:hAnsi="宋体" w:eastAsia="宋体" w:cs="宋体"/>
          <w:bCs/>
          <w:sz w:val="24"/>
          <w:szCs w:val="24"/>
          <w:lang w:eastAsia="zh-CN"/>
        </w:rPr>
        <w:t>响应文件提交</w:t>
      </w:r>
      <w:r>
        <w:rPr>
          <w:rFonts w:hint="eastAsia" w:ascii="宋体" w:hAnsi="宋体" w:eastAsia="宋体" w:cs="宋体"/>
          <w:bCs/>
          <w:sz w:val="24"/>
          <w:szCs w:val="24"/>
        </w:rPr>
        <w:t>截止时间之后，</w:t>
      </w:r>
      <w:r>
        <w:rPr>
          <w:rFonts w:hint="eastAsia" w:ascii="宋体" w:hAnsi="宋体" w:eastAsia="宋体" w:cs="宋体"/>
          <w:bCs/>
          <w:sz w:val="24"/>
          <w:szCs w:val="24"/>
          <w:lang w:eastAsia="zh-CN"/>
        </w:rPr>
        <w:t>供应商</w:t>
      </w:r>
      <w:r>
        <w:rPr>
          <w:rFonts w:hint="eastAsia" w:ascii="宋体" w:hAnsi="宋体" w:eastAsia="宋体" w:cs="宋体"/>
          <w:bCs/>
          <w:sz w:val="24"/>
          <w:szCs w:val="24"/>
        </w:rPr>
        <w:t>不得对其</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文件作任何修改。</w:t>
      </w:r>
    </w:p>
    <w:p w14:paraId="51ADD25A">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.4</w:t>
      </w:r>
      <w:r>
        <w:rPr>
          <w:rFonts w:hint="eastAsia" w:ascii="宋体" w:hAnsi="宋体"/>
          <w:bCs/>
          <w:sz w:val="24"/>
        </w:rPr>
        <w:t>在</w:t>
      </w:r>
      <w:r>
        <w:rPr>
          <w:rFonts w:hint="eastAsia" w:ascii="宋体" w:hAnsi="宋体"/>
          <w:sz w:val="24"/>
        </w:rPr>
        <w:t>响应文件提交截止时间</w:t>
      </w:r>
      <w:r>
        <w:rPr>
          <w:rFonts w:hint="eastAsia" w:ascii="宋体" w:hAnsi="宋体"/>
          <w:bCs/>
          <w:sz w:val="24"/>
        </w:rPr>
        <w:t>至征集文件中规定的响应文件有效期满之间的这段时间内，</w:t>
      </w:r>
      <w:r>
        <w:rPr>
          <w:rFonts w:hint="eastAsia" w:ascii="宋体" w:hAnsi="宋体"/>
          <w:bCs/>
          <w:sz w:val="24"/>
          <w:szCs w:val="24"/>
        </w:rPr>
        <w:t>供应商不得撤回其响应文件</w:t>
      </w:r>
      <w:r>
        <w:rPr>
          <w:rFonts w:hint="eastAsia" w:ascii="宋体" w:hAnsi="宋体" w:eastAsia="宋体" w:cs="宋体"/>
          <w:bCs/>
          <w:sz w:val="24"/>
          <w:szCs w:val="24"/>
        </w:rPr>
        <w:t>。</w:t>
      </w:r>
      <w:bookmarkStart w:id="103" w:name="_Toc20823301"/>
      <w:bookmarkStart w:id="104" w:name="_Toc513029229"/>
      <w:bookmarkStart w:id="105" w:name="_Toc16938545"/>
      <w:bookmarkStart w:id="106" w:name="_Toc120614218"/>
    </w:p>
    <w:p w14:paraId="28625BB4">
      <w:pPr>
        <w:pageBreakBefore w:val="0"/>
        <w:spacing w:line="440" w:lineRule="exact"/>
        <w:ind w:firstLine="480"/>
        <w:rPr>
          <w:rFonts w:hint="eastAsia" w:ascii="宋体" w:hAnsi="宋体" w:eastAsia="宋体" w:cs="宋体"/>
          <w:b/>
          <w:bCs/>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.5不论</w:t>
      </w:r>
      <w:r>
        <w:rPr>
          <w:rFonts w:hint="eastAsia" w:ascii="宋体" w:hAnsi="宋体" w:eastAsia="宋体" w:cs="宋体"/>
          <w:sz w:val="24"/>
          <w:szCs w:val="24"/>
          <w:lang w:eastAsia="zh-CN"/>
        </w:rPr>
        <w:t>供应商成交</w:t>
      </w:r>
      <w:r>
        <w:rPr>
          <w:rFonts w:hint="eastAsia" w:ascii="宋体" w:hAnsi="宋体" w:eastAsia="宋体" w:cs="宋体"/>
          <w:sz w:val="24"/>
          <w:szCs w:val="24"/>
        </w:rPr>
        <w:t>与否，</w:t>
      </w:r>
      <w:r>
        <w:rPr>
          <w:rFonts w:hint="eastAsia" w:ascii="宋体" w:hAnsi="宋体" w:eastAsia="宋体" w:cs="宋体"/>
          <w:sz w:val="24"/>
          <w:szCs w:val="24"/>
          <w:lang w:eastAsia="zh-CN"/>
        </w:rPr>
        <w:t>响应</w:t>
      </w:r>
      <w:r>
        <w:rPr>
          <w:rFonts w:hint="eastAsia" w:ascii="宋体" w:hAnsi="宋体" w:eastAsia="宋体" w:cs="宋体"/>
          <w:sz w:val="24"/>
          <w:szCs w:val="24"/>
        </w:rPr>
        <w:t>文件均不退回。</w:t>
      </w:r>
    </w:p>
    <w:p w14:paraId="59BF7213">
      <w:pPr>
        <w:keepNext/>
        <w:keepLines/>
        <w:pageBreakBefore w:val="0"/>
        <w:spacing w:line="440" w:lineRule="exact"/>
        <w:ind w:firstLine="482"/>
        <w:outlineLvl w:val="2"/>
        <w:rPr>
          <w:rFonts w:hint="eastAsia" w:ascii="宋体" w:hAnsi="宋体" w:eastAsia="宋体" w:cs="宋体"/>
          <w:b/>
          <w:bCs/>
          <w:sz w:val="24"/>
          <w:szCs w:val="24"/>
          <w:lang w:eastAsia="zh-CN"/>
        </w:rPr>
      </w:pPr>
      <w:r>
        <w:rPr>
          <w:rFonts w:hint="eastAsia" w:ascii="宋体" w:hAnsi="宋体" w:eastAsia="宋体" w:cs="宋体"/>
          <w:b/>
          <w:bCs/>
          <w:sz w:val="24"/>
          <w:szCs w:val="24"/>
        </w:rPr>
        <w:t>五、</w:t>
      </w:r>
      <w:bookmarkEnd w:id="103"/>
      <w:bookmarkEnd w:id="104"/>
      <w:bookmarkEnd w:id="105"/>
      <w:bookmarkEnd w:id="106"/>
      <w:r>
        <w:rPr>
          <w:rFonts w:hint="eastAsia" w:ascii="宋体" w:hAnsi="宋体" w:eastAsia="宋体" w:cs="宋体"/>
          <w:b/>
          <w:bCs/>
          <w:sz w:val="24"/>
          <w:szCs w:val="24"/>
          <w:lang w:eastAsia="zh-CN"/>
        </w:rPr>
        <w:t>响应文件的开启与评审</w:t>
      </w:r>
    </w:p>
    <w:p w14:paraId="320C7EE5">
      <w:pPr>
        <w:keepNext/>
        <w:keepLines/>
        <w:pageBreakBefore w:val="0"/>
        <w:spacing w:line="440" w:lineRule="exact"/>
        <w:ind w:firstLine="482"/>
        <w:outlineLvl w:val="3"/>
        <w:rPr>
          <w:rFonts w:hint="eastAsia" w:ascii="宋体" w:hAnsi="宋体" w:eastAsia="宋体" w:cs="宋体"/>
          <w:sz w:val="24"/>
          <w:szCs w:val="24"/>
          <w:lang w:eastAsia="zh-CN"/>
        </w:rPr>
      </w:pPr>
      <w:bookmarkStart w:id="107" w:name="_Toc20823302"/>
      <w:bookmarkStart w:id="108" w:name="_Toc513029230"/>
      <w:bookmarkStart w:id="109" w:name="_Toc16938546"/>
      <w:r>
        <w:rPr>
          <w:rFonts w:hint="eastAsia" w:ascii="宋体" w:hAnsi="宋体" w:eastAsia="宋体" w:cs="宋体"/>
          <w:b/>
          <w:bCs/>
          <w:sz w:val="24"/>
          <w:szCs w:val="24"/>
          <w:lang w:val="en-US" w:eastAsia="zh-CN"/>
        </w:rPr>
        <w:t>16</w:t>
      </w:r>
      <w:r>
        <w:rPr>
          <w:rFonts w:hint="eastAsia" w:ascii="宋体" w:hAnsi="宋体" w:eastAsia="宋体" w:cs="宋体"/>
          <w:b/>
          <w:bCs/>
          <w:sz w:val="24"/>
          <w:szCs w:val="24"/>
        </w:rPr>
        <w:t>、</w:t>
      </w:r>
      <w:bookmarkEnd w:id="107"/>
      <w:bookmarkEnd w:id="108"/>
      <w:bookmarkEnd w:id="109"/>
      <w:r>
        <w:rPr>
          <w:rFonts w:hint="eastAsia" w:ascii="宋体" w:hAnsi="宋体" w:eastAsia="宋体" w:cs="宋体"/>
          <w:b/>
          <w:bCs/>
          <w:sz w:val="24"/>
          <w:szCs w:val="24"/>
          <w:lang w:eastAsia="zh-CN"/>
        </w:rPr>
        <w:t>响应文件的开启</w:t>
      </w:r>
    </w:p>
    <w:p w14:paraId="523F9B20">
      <w:pPr>
        <w:pageBreakBefor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.1采购代理机构</w:t>
      </w:r>
      <w:r>
        <w:rPr>
          <w:rFonts w:hint="eastAsia" w:ascii="宋体" w:hAnsi="宋体" w:eastAsia="宋体" w:cs="宋体"/>
          <w:sz w:val="24"/>
          <w:szCs w:val="24"/>
          <w:highlight w:val="none"/>
          <w:lang w:eastAsia="zh-CN"/>
        </w:rPr>
        <w:t>将在征集公告中规定的时间和地点组织开启响应文件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应当按照《操作手册》规定，参加</w:t>
      </w:r>
      <w:r>
        <w:rPr>
          <w:rFonts w:hint="eastAsia" w:ascii="宋体" w:hAnsi="宋体" w:eastAsia="宋体" w:cs="宋体"/>
          <w:sz w:val="24"/>
          <w:szCs w:val="24"/>
          <w:highlight w:val="none"/>
          <w:lang w:eastAsia="zh-CN"/>
        </w:rPr>
        <w:t>响应文件开启</w:t>
      </w:r>
      <w:r>
        <w:rPr>
          <w:rFonts w:hint="eastAsia" w:ascii="宋体" w:hAnsi="宋体" w:eastAsia="宋体" w:cs="宋体"/>
          <w:sz w:val="24"/>
          <w:szCs w:val="24"/>
          <w:highlight w:val="none"/>
        </w:rPr>
        <w:t>活动和在“苏采云”系统规定的时间内对</w:t>
      </w:r>
      <w:r>
        <w:rPr>
          <w:rFonts w:hint="eastAsia" w:ascii="宋体" w:hAnsi="宋体" w:eastAsia="宋体" w:cs="宋体"/>
          <w:sz w:val="24"/>
          <w:szCs w:val="24"/>
          <w:highlight w:val="none"/>
          <w:lang w:eastAsia="zh-CN"/>
        </w:rPr>
        <w:t>电子响应</w:t>
      </w:r>
      <w:r>
        <w:rPr>
          <w:rFonts w:hint="eastAsia" w:ascii="宋体" w:hAnsi="宋体" w:eastAsia="宋体" w:cs="宋体"/>
          <w:sz w:val="24"/>
          <w:szCs w:val="24"/>
          <w:highlight w:val="none"/>
        </w:rPr>
        <w:t>文件进行解密。</w:t>
      </w:r>
      <w:r>
        <w:rPr>
          <w:rFonts w:hint="eastAsia" w:ascii="宋体" w:hAnsi="宋体" w:eastAsia="宋体" w:cs="宋体"/>
          <w:strike w:val="0"/>
          <w:sz w:val="24"/>
          <w:szCs w:val="24"/>
          <w:highlight w:val="none"/>
        </w:rPr>
        <w:t>评标委员会成员不得参加开标活动。</w:t>
      </w:r>
    </w:p>
    <w:p w14:paraId="42BD2A57">
      <w:pPr>
        <w:pageBreakBefor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.2响应文件开启仪式由公共资源交易中心组织,苏采云系统将自动公布各供应商的报价。</w:t>
      </w:r>
      <w:r>
        <w:rPr>
          <w:rFonts w:hint="eastAsia" w:ascii="宋体" w:hAnsi="宋体" w:eastAsia="宋体" w:cs="宋体"/>
          <w:sz w:val="24"/>
          <w:szCs w:val="24"/>
          <w:highlight w:val="none"/>
          <w:lang w:eastAsia="zh-CN"/>
        </w:rPr>
        <w:t>供应商在不见面开标系统中确认报价，如供应商未在线参加</w:t>
      </w:r>
      <w:r>
        <w:rPr>
          <w:rFonts w:hint="eastAsia" w:ascii="宋体" w:hAnsi="宋体" w:eastAsia="宋体" w:cs="宋体"/>
          <w:strike w:val="0"/>
          <w:sz w:val="24"/>
          <w:szCs w:val="24"/>
          <w:highlight w:val="none"/>
          <w:lang w:eastAsia="zh-CN"/>
        </w:rPr>
        <w:t>开启过程</w:t>
      </w:r>
      <w:r>
        <w:rPr>
          <w:rFonts w:hint="eastAsia" w:ascii="宋体" w:hAnsi="宋体" w:eastAsia="宋体" w:cs="宋体"/>
          <w:sz w:val="24"/>
          <w:szCs w:val="24"/>
          <w:highlight w:val="none"/>
          <w:lang w:eastAsia="zh-CN"/>
        </w:rPr>
        <w:t>或未在规定时间内确认价格的，视同认可开启结果。</w:t>
      </w:r>
    </w:p>
    <w:p w14:paraId="5A8CB0D6">
      <w:pPr>
        <w:keepNext/>
        <w:keepLines/>
        <w:pageBreakBefore w:val="0"/>
        <w:spacing w:line="440" w:lineRule="exact"/>
        <w:ind w:firstLine="482"/>
        <w:outlineLvl w:val="3"/>
        <w:rPr>
          <w:rFonts w:hint="eastAsia" w:ascii="宋体" w:hAnsi="宋体" w:eastAsia="宋体" w:cs="宋体"/>
          <w:b/>
          <w:bCs/>
          <w:sz w:val="24"/>
          <w:szCs w:val="24"/>
          <w:lang w:eastAsia="zh-CN"/>
        </w:rPr>
      </w:pPr>
      <w:bookmarkStart w:id="110" w:name="_Toc16938547"/>
      <w:bookmarkStart w:id="111" w:name="_Toc513029231"/>
      <w:bookmarkStart w:id="112" w:name="_Toc20823303"/>
      <w:r>
        <w:rPr>
          <w:rFonts w:hint="eastAsia" w:ascii="宋体" w:hAnsi="宋体" w:eastAsia="宋体" w:cs="宋体"/>
          <w:b/>
          <w:bCs/>
          <w:sz w:val="24"/>
          <w:szCs w:val="24"/>
          <w:lang w:val="en-US" w:eastAsia="zh-CN"/>
        </w:rPr>
        <w:t>17</w:t>
      </w:r>
      <w:r>
        <w:rPr>
          <w:rFonts w:hint="eastAsia" w:ascii="宋体" w:hAnsi="宋体" w:eastAsia="宋体" w:cs="宋体"/>
          <w:b/>
          <w:bCs/>
          <w:sz w:val="24"/>
          <w:szCs w:val="24"/>
          <w:lang w:eastAsia="zh-CN"/>
        </w:rPr>
        <w:t>、评审小组</w:t>
      </w:r>
    </w:p>
    <w:p w14:paraId="06F1BE92">
      <w:pPr>
        <w:spacing w:line="480" w:lineRule="exact"/>
        <w:rPr>
          <w:rFonts w:hint="eastAsia" w:ascii="宋体" w:hAnsi="宋体"/>
          <w:b/>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w:t>
      </w:r>
      <w:r>
        <w:rPr>
          <w:rFonts w:hint="eastAsia" w:ascii="宋体" w:hAnsi="宋体"/>
          <w:sz w:val="24"/>
          <w:szCs w:val="24"/>
        </w:rPr>
        <w:t xml:space="preserve"> </w:t>
      </w:r>
      <w:r>
        <w:rPr>
          <w:rFonts w:hint="eastAsia" w:ascii="宋体" w:hAnsi="宋体" w:eastAsia="宋体"/>
          <w:sz w:val="24"/>
          <w:szCs w:val="24"/>
          <w:lang w:val="en-US" w:eastAsia="zh-CN"/>
        </w:rPr>
        <w:t>17</w:t>
      </w:r>
      <w:r>
        <w:rPr>
          <w:rFonts w:hint="eastAsia" w:ascii="宋体" w:hAnsi="宋体"/>
          <w:sz w:val="24"/>
          <w:szCs w:val="24"/>
        </w:rPr>
        <w:t>.1</w:t>
      </w:r>
      <w:r>
        <w:rPr>
          <w:rFonts w:hint="eastAsia" w:ascii="宋体" w:hAnsi="宋体"/>
          <w:b/>
          <w:sz w:val="24"/>
          <w:szCs w:val="24"/>
        </w:rPr>
        <w:t xml:space="preserve"> </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开启后，</w:t>
      </w:r>
      <w:r>
        <w:rPr>
          <w:rFonts w:hint="eastAsia" w:ascii="宋体" w:hAnsi="宋体"/>
          <w:sz w:val="24"/>
          <w:szCs w:val="24"/>
          <w:lang w:eastAsia="zh-CN"/>
        </w:rPr>
        <w:t>公共资源交易中心</w:t>
      </w:r>
      <w:r>
        <w:rPr>
          <w:rFonts w:hint="eastAsia" w:ascii="宋体" w:hAnsi="宋体"/>
          <w:sz w:val="24"/>
          <w:szCs w:val="24"/>
        </w:rPr>
        <w:t>将立即组织评审小组进行项目评审。</w:t>
      </w:r>
    </w:p>
    <w:p w14:paraId="1DFADF05">
      <w:pPr>
        <w:spacing w:line="480" w:lineRule="exact"/>
        <w:ind w:firstLine="480"/>
        <w:rPr>
          <w:rFonts w:hint="eastAsia" w:ascii="宋体" w:hAnsi="宋体"/>
          <w:sz w:val="24"/>
          <w:szCs w:val="24"/>
        </w:rPr>
      </w:pPr>
      <w:r>
        <w:rPr>
          <w:rFonts w:hint="eastAsia" w:ascii="宋体" w:hAnsi="宋体" w:eastAsia="宋体"/>
          <w:sz w:val="24"/>
          <w:szCs w:val="24"/>
          <w:lang w:val="en-US" w:eastAsia="zh-CN"/>
        </w:rPr>
        <w:t>17</w:t>
      </w:r>
      <w:r>
        <w:rPr>
          <w:rFonts w:hint="eastAsia" w:ascii="宋体" w:hAnsi="宋体"/>
          <w:sz w:val="24"/>
          <w:szCs w:val="24"/>
        </w:rPr>
        <w:t>.2 评审小组由专家</w:t>
      </w:r>
      <w:r>
        <w:rPr>
          <w:rFonts w:hint="eastAsia" w:ascii="宋体" w:hAnsi="宋体"/>
          <w:sz w:val="24"/>
          <w:szCs w:val="24"/>
          <w:lang w:eastAsia="zh-CN"/>
        </w:rPr>
        <w:t>、采购人代表</w:t>
      </w:r>
      <w:r>
        <w:rPr>
          <w:rFonts w:hint="eastAsia" w:ascii="宋体" w:hAnsi="宋体"/>
          <w:sz w:val="24"/>
          <w:szCs w:val="24"/>
        </w:rPr>
        <w:t>组成，且人员构成符合政府采购有关规定。</w:t>
      </w:r>
    </w:p>
    <w:p w14:paraId="0F81ED05">
      <w:pPr>
        <w:pageBreakBefore w:val="0"/>
        <w:widowControl w:val="0"/>
        <w:spacing w:line="440" w:lineRule="exact"/>
        <w:ind w:firstLine="480"/>
        <w:rPr>
          <w:rFonts w:hint="eastAsia" w:ascii="宋体" w:hAnsi="宋体"/>
          <w:sz w:val="24"/>
          <w:szCs w:val="24"/>
        </w:rPr>
      </w:pPr>
      <w:r>
        <w:rPr>
          <w:rFonts w:hint="eastAsia" w:ascii="宋体" w:hAnsi="宋体" w:eastAsia="宋体"/>
          <w:sz w:val="24"/>
          <w:szCs w:val="24"/>
          <w:lang w:val="en-US" w:eastAsia="zh-CN"/>
        </w:rPr>
        <w:t>17</w:t>
      </w:r>
      <w:r>
        <w:rPr>
          <w:rFonts w:hint="eastAsia" w:ascii="宋体" w:hAnsi="宋体"/>
          <w:sz w:val="24"/>
          <w:szCs w:val="24"/>
        </w:rPr>
        <w:t>.3评审小组独立工作，负责评审所有响应文件并确定入围供应商。</w:t>
      </w:r>
    </w:p>
    <w:bookmarkEnd w:id="110"/>
    <w:bookmarkEnd w:id="111"/>
    <w:bookmarkEnd w:id="112"/>
    <w:p w14:paraId="24C2A067">
      <w:pPr>
        <w:pStyle w:val="186"/>
        <w:pageBreakBefore w:val="0"/>
        <w:widowControl w:val="0"/>
        <w:numPr>
          <w:ilvl w:val="0"/>
          <w:numId w:val="0"/>
        </w:numPr>
        <w:spacing w:before="0" w:after="0" w:line="440" w:lineRule="exact"/>
        <w:ind w:firstLine="482"/>
        <w:rPr>
          <w:rFonts w:hint="eastAsia" w:ascii="宋体" w:hAnsi="宋体" w:eastAsia="宋体" w:cs="宋体"/>
          <w:b/>
          <w:bCs/>
          <w:sz w:val="24"/>
          <w:szCs w:val="24"/>
          <w:lang w:val="en-US" w:eastAsia="zh-CN" w:bidi="ar-SA"/>
        </w:rPr>
      </w:pPr>
      <w:bookmarkStart w:id="113" w:name="_Toc20823304"/>
      <w:bookmarkStart w:id="114" w:name="_Toc513029232"/>
      <w:bookmarkStart w:id="115" w:name="_Toc16938548"/>
      <w:r>
        <w:rPr>
          <w:rFonts w:hint="eastAsia" w:ascii="宋体" w:hAnsi="宋体" w:eastAsia="宋体" w:cs="宋体"/>
          <w:b/>
          <w:bCs/>
          <w:sz w:val="24"/>
          <w:szCs w:val="24"/>
          <w:lang w:val="en-US" w:eastAsia="zh-CN" w:bidi="ar-SA"/>
        </w:rPr>
        <w:t>18、评审过程的保密与公正</w:t>
      </w:r>
    </w:p>
    <w:p w14:paraId="38B0E596">
      <w:pPr>
        <w:pageBreakBefore w:val="0"/>
        <w:widowControl w:val="0"/>
        <w:spacing w:line="440" w:lineRule="exact"/>
        <w:ind w:firstLine="480"/>
        <w:rPr>
          <w:rFonts w:hint="eastAsia" w:ascii="宋体" w:hAnsi="宋体"/>
          <w:bCs/>
          <w:sz w:val="24"/>
        </w:rPr>
      </w:pPr>
      <w:r>
        <w:rPr>
          <w:rFonts w:hint="eastAsia" w:ascii="宋体" w:hAnsi="宋体" w:eastAsia="宋体"/>
          <w:sz w:val="24"/>
          <w:lang w:val="en-US" w:eastAsia="zh-CN"/>
        </w:rPr>
        <w:t>18</w:t>
      </w:r>
      <w:r>
        <w:rPr>
          <w:rFonts w:hint="eastAsia" w:ascii="宋体" w:hAnsi="宋体"/>
          <w:sz w:val="24"/>
        </w:rPr>
        <w:t>.1</w:t>
      </w:r>
      <w:r>
        <w:rPr>
          <w:rFonts w:hint="eastAsia" w:ascii="宋体" w:hAnsi="宋体"/>
          <w:bCs/>
          <w:sz w:val="24"/>
        </w:rPr>
        <w:t>凡是与审查、澄清、评价和比较的有关资料以及授标建议等，评审小组成员、</w:t>
      </w:r>
      <w:r>
        <w:rPr>
          <w:rFonts w:hint="eastAsia" w:ascii="宋体" w:hAnsi="宋体" w:eastAsia="宋体"/>
          <w:bCs/>
          <w:sz w:val="24"/>
          <w:lang w:eastAsia="zh-CN"/>
        </w:rPr>
        <w:t>公共资源交易中心</w:t>
      </w:r>
      <w:r>
        <w:rPr>
          <w:rFonts w:hint="eastAsia" w:ascii="宋体" w:hAnsi="宋体"/>
          <w:bCs/>
          <w:sz w:val="24"/>
        </w:rPr>
        <w:t>均不得向供应商或与评审工作无关的其他人员透露。</w:t>
      </w:r>
    </w:p>
    <w:p w14:paraId="1182B258">
      <w:pPr>
        <w:pageBreakBefore w:val="0"/>
        <w:widowControl w:val="0"/>
        <w:spacing w:line="440" w:lineRule="exact"/>
        <w:ind w:firstLine="480"/>
        <w:rPr>
          <w:rFonts w:hint="eastAsia" w:ascii="宋体" w:hAnsi="宋体"/>
          <w:sz w:val="24"/>
          <w:szCs w:val="24"/>
        </w:rPr>
      </w:pPr>
      <w:r>
        <w:rPr>
          <w:rFonts w:hint="eastAsia" w:ascii="宋体" w:hAnsi="宋体" w:eastAsia="宋体"/>
          <w:sz w:val="24"/>
          <w:lang w:val="en-US" w:eastAsia="zh-CN"/>
        </w:rPr>
        <w:t>18</w:t>
      </w:r>
      <w:r>
        <w:rPr>
          <w:rFonts w:hint="eastAsia" w:ascii="宋体" w:hAnsi="宋体"/>
          <w:sz w:val="24"/>
        </w:rPr>
        <w:t>.2</w:t>
      </w:r>
      <w:r>
        <w:rPr>
          <w:rFonts w:hint="eastAsia" w:ascii="宋体" w:hAnsi="宋体"/>
          <w:sz w:val="24"/>
          <w:szCs w:val="24"/>
        </w:rPr>
        <w:t>在评审过程中，</w:t>
      </w:r>
      <w:r>
        <w:rPr>
          <w:rFonts w:hint="eastAsia" w:ascii="宋体" w:hAnsi="宋体"/>
          <w:bCs/>
          <w:sz w:val="24"/>
        </w:rPr>
        <w:t>供应商</w:t>
      </w:r>
      <w:r>
        <w:rPr>
          <w:rFonts w:hint="eastAsia" w:ascii="宋体" w:hAnsi="宋体"/>
          <w:sz w:val="24"/>
          <w:szCs w:val="24"/>
        </w:rPr>
        <w:t>不得以任何行为影响评审过程，否则其响应文件将被作为无效响应文件。</w:t>
      </w:r>
    </w:p>
    <w:p w14:paraId="32A44466">
      <w:pPr>
        <w:keepNext/>
        <w:keepLines/>
        <w:pageBreakBefore w:val="0"/>
        <w:spacing w:line="440" w:lineRule="exact"/>
        <w:ind w:firstLine="482"/>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19</w:t>
      </w:r>
      <w:r>
        <w:rPr>
          <w:rFonts w:hint="eastAsia" w:ascii="宋体" w:hAnsi="宋体" w:eastAsia="宋体" w:cs="宋体"/>
          <w:b/>
          <w:bCs/>
          <w:sz w:val="24"/>
          <w:szCs w:val="24"/>
          <w:lang w:eastAsia="zh-CN"/>
        </w:rPr>
        <w:t>、响应文件</w:t>
      </w:r>
      <w:r>
        <w:rPr>
          <w:rFonts w:hint="eastAsia" w:ascii="宋体" w:hAnsi="宋体" w:eastAsia="宋体" w:cs="宋体"/>
          <w:b/>
          <w:bCs/>
          <w:sz w:val="24"/>
          <w:szCs w:val="24"/>
        </w:rPr>
        <w:t>的澄清</w:t>
      </w:r>
      <w:bookmarkEnd w:id="113"/>
      <w:bookmarkEnd w:id="114"/>
      <w:bookmarkEnd w:id="115"/>
    </w:p>
    <w:p w14:paraId="771EA6A4">
      <w:pPr>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.1评</w:t>
      </w:r>
      <w:r>
        <w:rPr>
          <w:rFonts w:hint="eastAsia" w:ascii="宋体" w:hAnsi="宋体" w:eastAsia="宋体" w:cs="宋体"/>
          <w:sz w:val="24"/>
          <w:szCs w:val="24"/>
          <w:lang w:eastAsia="zh-CN"/>
        </w:rPr>
        <w:t>审</w:t>
      </w:r>
      <w:r>
        <w:rPr>
          <w:rFonts w:hint="eastAsia" w:ascii="宋体" w:hAnsi="宋体" w:eastAsia="宋体" w:cs="宋体"/>
          <w:sz w:val="24"/>
          <w:szCs w:val="24"/>
        </w:rPr>
        <w:t>期间，</w:t>
      </w:r>
      <w:r>
        <w:rPr>
          <w:rFonts w:hint="eastAsia" w:ascii="宋体" w:hAnsi="宋体"/>
          <w:sz w:val="24"/>
          <w:szCs w:val="24"/>
        </w:rPr>
        <w:t>对于响应文件中含义不明确、同类问题表述不一致或者有明显文字和计算错误的内容</w:t>
      </w:r>
      <w:r>
        <w:rPr>
          <w:rFonts w:hint="eastAsia" w:ascii="宋体" w:hAnsi="宋体" w:eastAsia="宋体" w:cs="宋体"/>
          <w:sz w:val="24"/>
          <w:szCs w:val="24"/>
        </w:rPr>
        <w:t>，</w:t>
      </w:r>
      <w:r>
        <w:rPr>
          <w:rFonts w:hint="eastAsia" w:ascii="宋体" w:hAnsi="宋体" w:eastAsia="宋体" w:cs="宋体"/>
          <w:sz w:val="24"/>
          <w:szCs w:val="24"/>
          <w:lang w:eastAsia="zh-CN"/>
        </w:rPr>
        <w:t>评审小组</w:t>
      </w:r>
      <w:r>
        <w:rPr>
          <w:rFonts w:hint="eastAsia" w:ascii="宋体" w:hAnsi="宋体" w:eastAsia="宋体" w:cs="宋体"/>
          <w:sz w:val="24"/>
          <w:szCs w:val="24"/>
        </w:rPr>
        <w:t>有权要求</w:t>
      </w:r>
      <w:r>
        <w:rPr>
          <w:rFonts w:hint="eastAsia" w:ascii="宋体" w:hAnsi="宋体" w:eastAsia="宋体" w:cs="宋体"/>
          <w:sz w:val="24"/>
          <w:szCs w:val="24"/>
          <w:lang w:eastAsia="zh-CN"/>
        </w:rPr>
        <w:t>供应商</w:t>
      </w:r>
      <w:r>
        <w:rPr>
          <w:rFonts w:hint="eastAsia" w:ascii="宋体" w:hAnsi="宋体" w:eastAsia="宋体" w:cs="宋体"/>
          <w:sz w:val="24"/>
          <w:szCs w:val="24"/>
        </w:rPr>
        <w:t>对其</w:t>
      </w:r>
      <w:r>
        <w:rPr>
          <w:rFonts w:hint="eastAsia" w:ascii="宋体" w:hAnsi="宋体" w:eastAsia="宋体" w:cs="宋体"/>
          <w:sz w:val="24"/>
          <w:szCs w:val="24"/>
          <w:lang w:eastAsia="zh-CN"/>
        </w:rPr>
        <w:t>响应</w:t>
      </w:r>
      <w:r>
        <w:rPr>
          <w:rFonts w:hint="eastAsia" w:ascii="宋体" w:hAnsi="宋体" w:eastAsia="宋体" w:cs="宋体"/>
          <w:sz w:val="24"/>
          <w:szCs w:val="24"/>
        </w:rPr>
        <w:t>文件进行澄清，但并非对每个</w:t>
      </w:r>
      <w:r>
        <w:rPr>
          <w:rFonts w:hint="eastAsia" w:ascii="宋体" w:hAnsi="宋体" w:eastAsia="宋体" w:cs="宋体"/>
          <w:sz w:val="24"/>
          <w:szCs w:val="24"/>
          <w:lang w:eastAsia="zh-CN"/>
        </w:rPr>
        <w:t>供应商</w:t>
      </w:r>
      <w:r>
        <w:rPr>
          <w:rFonts w:hint="eastAsia" w:ascii="宋体" w:hAnsi="宋体" w:eastAsia="宋体" w:cs="宋体"/>
          <w:sz w:val="24"/>
          <w:szCs w:val="24"/>
        </w:rPr>
        <w:t>都作澄清要求。</w:t>
      </w:r>
    </w:p>
    <w:p w14:paraId="2E7B50B3">
      <w:pPr>
        <w:pageBreakBefore w:val="0"/>
        <w:spacing w:line="440" w:lineRule="exact"/>
        <w:ind w:firstLine="480"/>
        <w:rPr>
          <w:rFonts w:hint="eastAsia" w:ascii="宋体" w:hAnsi="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.2接到</w:t>
      </w:r>
      <w:r>
        <w:rPr>
          <w:rFonts w:hint="eastAsia" w:ascii="宋体" w:hAnsi="宋体" w:eastAsia="宋体" w:cs="宋体"/>
          <w:sz w:val="24"/>
          <w:szCs w:val="24"/>
          <w:highlight w:val="none"/>
          <w:lang w:eastAsia="zh-CN"/>
        </w:rPr>
        <w:t>评审小组</w:t>
      </w:r>
      <w:r>
        <w:rPr>
          <w:rFonts w:hint="eastAsia" w:ascii="宋体" w:hAnsi="宋体" w:eastAsia="宋体" w:cs="宋体"/>
          <w:sz w:val="24"/>
          <w:szCs w:val="24"/>
          <w:highlight w:val="none"/>
        </w:rPr>
        <w:t>澄清要求的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应派人按</w:t>
      </w:r>
      <w:r>
        <w:rPr>
          <w:rFonts w:hint="eastAsia" w:ascii="宋体" w:hAnsi="宋体" w:eastAsia="宋体" w:cs="宋体"/>
          <w:sz w:val="24"/>
          <w:szCs w:val="24"/>
          <w:highlight w:val="none"/>
          <w:lang w:eastAsia="zh-CN"/>
        </w:rPr>
        <w:t>评审小组</w:t>
      </w:r>
      <w:r>
        <w:rPr>
          <w:rFonts w:hint="eastAsia" w:ascii="宋体" w:hAnsi="宋体" w:eastAsia="宋体" w:cs="宋体"/>
          <w:sz w:val="24"/>
          <w:szCs w:val="24"/>
          <w:highlight w:val="none"/>
        </w:rPr>
        <w:t>通知的时间和</w:t>
      </w:r>
      <w:r>
        <w:rPr>
          <w:rFonts w:hint="eastAsia" w:ascii="宋体" w:hAnsi="宋体" w:eastAsia="宋体" w:cs="宋体"/>
          <w:sz w:val="24"/>
          <w:szCs w:val="24"/>
          <w:highlight w:val="none"/>
          <w:lang w:eastAsia="zh-CN"/>
        </w:rPr>
        <w:t>格式</w:t>
      </w:r>
      <w:r>
        <w:rPr>
          <w:rFonts w:hint="eastAsia" w:ascii="宋体" w:hAnsi="宋体" w:eastAsia="宋体" w:cs="宋体"/>
          <w:sz w:val="24"/>
          <w:szCs w:val="24"/>
          <w:highlight w:val="none"/>
        </w:rPr>
        <w:t>在系统中澄清，澄清的内容须由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法定代表人</w:t>
      </w:r>
      <w:r>
        <w:rPr>
          <w:rFonts w:hint="eastAsia" w:ascii="宋体" w:hAnsi="宋体" w:eastAsia="宋体" w:cs="宋体"/>
          <w:bCs/>
          <w:sz w:val="24"/>
          <w:szCs w:val="24"/>
          <w:highlight w:val="none"/>
        </w:rPr>
        <w:t>（或负责人）</w:t>
      </w:r>
      <w:r>
        <w:rPr>
          <w:rFonts w:hint="eastAsia" w:ascii="宋体" w:hAnsi="宋体" w:eastAsia="宋体" w:cs="宋体"/>
          <w:sz w:val="24"/>
          <w:szCs w:val="24"/>
          <w:highlight w:val="none"/>
        </w:rPr>
        <w:t>或授权代表签署，并作为</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文件的补充部分，但</w:t>
      </w:r>
      <w:r>
        <w:rPr>
          <w:rFonts w:hint="eastAsia" w:ascii="宋体" w:hAnsi="宋体"/>
          <w:sz w:val="24"/>
          <w:szCs w:val="24"/>
          <w:highlight w:val="none"/>
        </w:rPr>
        <w:t>澄清、说明或者补正不得超出征集文件的范围或者改变响应文件的实质性内容。</w:t>
      </w:r>
    </w:p>
    <w:p w14:paraId="56616314">
      <w:pPr>
        <w:pageBreakBefore w:val="0"/>
        <w:spacing w:line="440" w:lineRule="exact"/>
        <w:ind w:firstLine="482"/>
        <w:rPr>
          <w:rFonts w:hint="eastAsia"/>
        </w:rPr>
      </w:pPr>
      <w:r>
        <w:rPr>
          <w:rFonts w:hint="eastAsia" w:ascii="宋体" w:hAnsi="宋体"/>
          <w:b/>
          <w:bCs/>
          <w:sz w:val="24"/>
          <w:szCs w:val="24"/>
          <w:highlight w:val="none"/>
        </w:rPr>
        <w:t>本项目</w:t>
      </w:r>
      <w:r>
        <w:rPr>
          <w:rFonts w:hint="eastAsia" w:ascii="宋体" w:hAnsi="宋体"/>
          <w:b/>
          <w:bCs/>
          <w:sz w:val="24"/>
          <w:szCs w:val="24"/>
          <w:highlight w:val="none"/>
          <w:lang w:eastAsia="zh-CN"/>
        </w:rPr>
        <w:t>供应商</w:t>
      </w:r>
      <w:r>
        <w:rPr>
          <w:rFonts w:hint="eastAsia" w:ascii="宋体" w:hAnsi="宋体"/>
          <w:b/>
          <w:bCs/>
          <w:sz w:val="24"/>
          <w:szCs w:val="24"/>
          <w:highlight w:val="none"/>
        </w:rPr>
        <w:t xml:space="preserve">的澄清、说明或者补正采用线上澄清: </w:t>
      </w:r>
      <w:r>
        <w:rPr>
          <w:rFonts w:hint="eastAsia" w:ascii="宋体" w:hAnsi="宋体"/>
          <w:b/>
          <w:bCs/>
          <w:sz w:val="24"/>
          <w:szCs w:val="24"/>
          <w:highlight w:val="none"/>
          <w:lang w:eastAsia="zh-CN"/>
        </w:rPr>
        <w:t>评审小组</w:t>
      </w:r>
      <w:r>
        <w:rPr>
          <w:rFonts w:hint="eastAsia" w:ascii="宋体" w:hAnsi="宋体"/>
          <w:b/>
          <w:bCs/>
          <w:sz w:val="24"/>
          <w:szCs w:val="24"/>
          <w:highlight w:val="none"/>
        </w:rPr>
        <w:t>将通过“苏采云”系统向</w:t>
      </w:r>
      <w:r>
        <w:rPr>
          <w:rFonts w:hint="eastAsia" w:ascii="宋体" w:hAnsi="宋体"/>
          <w:b/>
          <w:bCs/>
          <w:sz w:val="24"/>
          <w:szCs w:val="24"/>
          <w:highlight w:val="none"/>
          <w:lang w:eastAsia="zh-CN"/>
        </w:rPr>
        <w:t>供应商</w:t>
      </w:r>
      <w:r>
        <w:rPr>
          <w:rFonts w:hint="eastAsia" w:ascii="宋体" w:hAnsi="宋体"/>
          <w:b/>
          <w:bCs/>
          <w:sz w:val="24"/>
          <w:szCs w:val="24"/>
          <w:highlight w:val="none"/>
        </w:rPr>
        <w:t>发布“澄清要求函”，接到“澄清要求函”的</w:t>
      </w:r>
      <w:r>
        <w:rPr>
          <w:rFonts w:hint="eastAsia" w:ascii="宋体" w:hAnsi="宋体"/>
          <w:b/>
          <w:bCs/>
          <w:sz w:val="24"/>
          <w:szCs w:val="24"/>
          <w:highlight w:val="none"/>
          <w:lang w:eastAsia="zh-CN"/>
        </w:rPr>
        <w:t>供应商</w:t>
      </w:r>
      <w:r>
        <w:rPr>
          <w:rFonts w:hint="eastAsia" w:ascii="宋体" w:hAnsi="宋体"/>
          <w:b/>
          <w:bCs/>
          <w:sz w:val="24"/>
          <w:szCs w:val="24"/>
          <w:highlight w:val="none"/>
        </w:rPr>
        <w:t>应当按要求在规定时间内通过“苏采云”系统提交“澄清响应函”并加盖CA电子公章，澄清、说明和补充的内容作为</w:t>
      </w:r>
      <w:r>
        <w:rPr>
          <w:rFonts w:hint="eastAsia" w:ascii="宋体" w:hAnsi="宋体"/>
          <w:b/>
          <w:bCs/>
          <w:sz w:val="24"/>
          <w:szCs w:val="24"/>
          <w:highlight w:val="none"/>
          <w:lang w:eastAsia="zh-CN"/>
        </w:rPr>
        <w:t>响应</w:t>
      </w:r>
      <w:r>
        <w:rPr>
          <w:rFonts w:hint="eastAsia" w:ascii="宋体" w:hAnsi="宋体"/>
          <w:b/>
          <w:bCs/>
          <w:sz w:val="24"/>
          <w:szCs w:val="24"/>
          <w:highlight w:val="none"/>
        </w:rPr>
        <w:t>文件的补充部分。</w:t>
      </w:r>
      <w:r>
        <w:rPr>
          <w:rFonts w:hint="eastAsia" w:ascii="宋体" w:hAnsi="宋体"/>
          <w:sz w:val="24"/>
          <w:szCs w:val="24"/>
          <w:highlight w:val="none"/>
        </w:rPr>
        <w:t>(此处规定时间的计算以系统中的倒计时间为准，供应商应随时保持系统在线，如因供应商自身原因未在规定时间内提交澄清确认资料的，导致的不利后果由供应商自行承担。）</w:t>
      </w:r>
    </w:p>
    <w:p w14:paraId="7C3770CB">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19</w:t>
      </w:r>
      <w:r>
        <w:rPr>
          <w:rFonts w:hint="eastAsia" w:ascii="宋体" w:hAnsi="宋体" w:eastAsia="宋体" w:cs="宋体"/>
          <w:sz w:val="24"/>
          <w:szCs w:val="24"/>
        </w:rPr>
        <w:t>.3接到</w:t>
      </w:r>
      <w:r>
        <w:rPr>
          <w:rFonts w:hint="eastAsia" w:ascii="宋体" w:hAnsi="宋体" w:eastAsia="宋体" w:cs="宋体"/>
          <w:sz w:val="24"/>
          <w:szCs w:val="24"/>
          <w:lang w:eastAsia="zh-CN"/>
        </w:rPr>
        <w:t>评审小组</w:t>
      </w:r>
      <w:r>
        <w:rPr>
          <w:rFonts w:hint="eastAsia" w:ascii="宋体" w:hAnsi="宋体" w:eastAsia="宋体" w:cs="宋体"/>
          <w:sz w:val="24"/>
          <w:szCs w:val="24"/>
        </w:rPr>
        <w:t>澄清要求的</w:t>
      </w:r>
      <w:r>
        <w:rPr>
          <w:rFonts w:hint="eastAsia" w:ascii="宋体" w:hAnsi="宋体" w:eastAsia="宋体" w:cs="宋体"/>
          <w:sz w:val="24"/>
          <w:szCs w:val="24"/>
          <w:lang w:eastAsia="zh-CN"/>
        </w:rPr>
        <w:t>供应商</w:t>
      </w:r>
      <w:r>
        <w:rPr>
          <w:rFonts w:hint="eastAsia" w:ascii="宋体" w:hAnsi="宋体" w:eastAsia="宋体" w:cs="宋体"/>
          <w:sz w:val="24"/>
          <w:szCs w:val="24"/>
        </w:rPr>
        <w:t>如未按规定做出澄清，其风险由</w:t>
      </w:r>
      <w:r>
        <w:rPr>
          <w:rFonts w:hint="eastAsia" w:ascii="宋体" w:hAnsi="宋体" w:eastAsia="宋体" w:cs="宋体"/>
          <w:sz w:val="24"/>
          <w:szCs w:val="24"/>
          <w:lang w:eastAsia="zh-CN"/>
        </w:rPr>
        <w:t>供应商</w:t>
      </w:r>
      <w:r>
        <w:rPr>
          <w:rFonts w:hint="eastAsia" w:ascii="宋体" w:hAnsi="宋体" w:eastAsia="宋体" w:cs="宋体"/>
          <w:sz w:val="24"/>
          <w:szCs w:val="24"/>
        </w:rPr>
        <w:t>自行承担。</w:t>
      </w:r>
    </w:p>
    <w:p w14:paraId="190EC284">
      <w:pPr>
        <w:keepNext/>
        <w:keepLines/>
        <w:pageBreakBefore w:val="0"/>
        <w:spacing w:line="440" w:lineRule="exact"/>
        <w:ind w:firstLine="482"/>
        <w:outlineLvl w:val="3"/>
        <w:rPr>
          <w:rFonts w:hint="eastAsia" w:ascii="宋体" w:hAnsi="宋体" w:eastAsia="宋体" w:cs="宋体"/>
          <w:sz w:val="24"/>
          <w:szCs w:val="24"/>
        </w:rPr>
      </w:pPr>
      <w:bookmarkStart w:id="116" w:name="_Toc20823305"/>
      <w:bookmarkStart w:id="117" w:name="_Toc16938549"/>
      <w:bookmarkStart w:id="118" w:name="_Toc513029233"/>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、对</w:t>
      </w:r>
      <w:r>
        <w:rPr>
          <w:rFonts w:hint="eastAsia" w:ascii="宋体" w:hAnsi="宋体" w:eastAsia="宋体" w:cs="宋体"/>
          <w:b/>
          <w:bCs/>
          <w:sz w:val="24"/>
          <w:szCs w:val="24"/>
          <w:lang w:eastAsia="zh-CN"/>
        </w:rPr>
        <w:t>响应</w:t>
      </w:r>
      <w:r>
        <w:rPr>
          <w:rFonts w:hint="eastAsia" w:ascii="宋体" w:hAnsi="宋体" w:eastAsia="宋体" w:cs="宋体"/>
          <w:b/>
          <w:bCs/>
          <w:sz w:val="24"/>
          <w:szCs w:val="24"/>
        </w:rPr>
        <w:t>文件的审</w:t>
      </w:r>
      <w:bookmarkEnd w:id="116"/>
      <w:bookmarkEnd w:id="117"/>
      <w:bookmarkEnd w:id="118"/>
      <w:r>
        <w:rPr>
          <w:rFonts w:hint="eastAsia" w:ascii="宋体" w:hAnsi="宋体" w:eastAsia="宋体" w:cs="宋体"/>
          <w:b/>
          <w:bCs/>
          <w:sz w:val="24"/>
          <w:szCs w:val="24"/>
        </w:rPr>
        <w:t>核</w:t>
      </w:r>
    </w:p>
    <w:p w14:paraId="34052C19">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r>
        <w:rPr>
          <w:rFonts w:hint="eastAsia" w:ascii="宋体" w:hAnsi="宋体" w:eastAsia="宋体" w:cs="宋体"/>
          <w:sz w:val="24"/>
          <w:szCs w:val="24"/>
        </w:rPr>
        <w:t>.1</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文件资格性审查</w:t>
      </w:r>
    </w:p>
    <w:p w14:paraId="6ECA69B8">
      <w:pPr>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采购人或者采购代理机构依法对</w:t>
      </w:r>
      <w:r>
        <w:rPr>
          <w:rFonts w:hint="eastAsia" w:ascii="宋体" w:hAnsi="宋体" w:eastAsia="宋体" w:cs="宋体"/>
          <w:sz w:val="24"/>
          <w:szCs w:val="24"/>
          <w:lang w:eastAsia="zh-CN"/>
        </w:rPr>
        <w:t>供应商</w:t>
      </w:r>
      <w:r>
        <w:rPr>
          <w:rFonts w:hint="eastAsia" w:ascii="宋体" w:hAnsi="宋体" w:eastAsia="宋体" w:cs="宋体"/>
          <w:sz w:val="24"/>
          <w:szCs w:val="24"/>
        </w:rPr>
        <w:t>的资格进行审查。</w:t>
      </w:r>
    </w:p>
    <w:p w14:paraId="4F3900BC">
      <w:pPr>
        <w:pageBreakBefore w:val="0"/>
        <w:spacing w:line="440" w:lineRule="exact"/>
        <w:ind w:firstLine="50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rPr>
        <w:t>.1.1关于信用查询：</w:t>
      </w:r>
    </w:p>
    <w:p w14:paraId="642FF04F">
      <w:pPr>
        <w:pageBreakBefore w:val="0"/>
        <w:spacing w:line="440" w:lineRule="exact"/>
        <w:ind w:firstLine="50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根据政府采购法及相关法规，以及苏州市财政局《关于印发苏州市市级政府采购信用记录查询和使用工作试行办法的通知》（苏财购（2017）11号）文件的规定，将对供应商进行信用查询。</w:t>
      </w:r>
    </w:p>
    <w:p w14:paraId="119D2357">
      <w:pPr>
        <w:pageBreakBefore w:val="0"/>
        <w:spacing w:line="440" w:lineRule="exact"/>
        <w:ind w:firstLine="50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rPr>
        <w:t>.1.2查询时间：响应文件提交截止时间。</w:t>
      </w:r>
    </w:p>
    <w:p w14:paraId="4A7D2E74">
      <w:pPr>
        <w:pageBreakBefore w:val="0"/>
        <w:spacing w:line="440" w:lineRule="exact"/>
        <w:ind w:firstLine="50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rPr>
        <w:t>.1.3查询渠道：</w:t>
      </w:r>
      <w:r>
        <w:rPr>
          <w:rFonts w:hint="eastAsia" w:ascii="宋体" w:hAnsi="宋体"/>
          <w:bCs/>
          <w:sz w:val="24"/>
          <w:highlight w:val="none"/>
        </w:rPr>
        <w:t>在</w:t>
      </w:r>
      <w:r>
        <w:rPr>
          <w:rFonts w:hint="eastAsia" w:ascii="宋体" w:hAnsi="宋体" w:eastAsia="宋体" w:cs="宋体"/>
          <w:bCs/>
          <w:sz w:val="24"/>
          <w:highlight w:val="none"/>
        </w:rPr>
        <w:t>“信用中国”</w:t>
      </w:r>
      <w:r>
        <w:rPr>
          <w:rFonts w:hint="eastAsia" w:ascii="宋体" w:hAnsi="宋体"/>
          <w:bCs/>
          <w:sz w:val="24"/>
          <w:highlight w:val="none"/>
        </w:rPr>
        <w:t>网站查询供应商的信用记录</w:t>
      </w:r>
      <w:r>
        <w:rPr>
          <w:rFonts w:hint="eastAsia" w:ascii="宋体" w:hAnsi="宋体" w:eastAsia="宋体" w:cs="宋体"/>
          <w:sz w:val="24"/>
          <w:szCs w:val="24"/>
          <w:highlight w:val="none"/>
          <w:lang w:val="zh-CN"/>
        </w:rPr>
        <w:t>。</w:t>
      </w:r>
    </w:p>
    <w:p w14:paraId="34CAC868">
      <w:pPr>
        <w:spacing w:line="480" w:lineRule="exact"/>
        <w:ind w:firstLine="480"/>
        <w:rPr>
          <w:rFonts w:hint="eastAsia" w:ascii="宋体" w:hAnsi="宋体" w:eastAsia="宋体" w:cs="宋体"/>
          <w:sz w:val="24"/>
          <w:szCs w:val="24"/>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.2</w:t>
      </w:r>
      <w:r>
        <w:rPr>
          <w:rFonts w:hint="eastAsia" w:ascii="宋体" w:hAnsi="宋体"/>
          <w:sz w:val="24"/>
          <w:szCs w:val="24"/>
          <w:highlight w:val="none"/>
        </w:rPr>
        <w:t>在详细评审之前，</w:t>
      </w:r>
      <w:r>
        <w:rPr>
          <w:rFonts w:hint="eastAsia" w:ascii="宋体" w:hAnsi="宋体"/>
          <w:bCs/>
          <w:sz w:val="24"/>
          <w:highlight w:val="none"/>
        </w:rPr>
        <w:t>评审小组</w:t>
      </w:r>
      <w:r>
        <w:rPr>
          <w:rFonts w:hint="eastAsia" w:ascii="宋体" w:hAnsi="宋体"/>
          <w:sz w:val="24"/>
          <w:szCs w:val="24"/>
          <w:highlight w:val="none"/>
        </w:rPr>
        <w:t>将首先审查每份</w:t>
      </w:r>
      <w:r>
        <w:rPr>
          <w:rFonts w:hint="eastAsia" w:ascii="宋体" w:hAnsi="宋体"/>
          <w:bCs/>
          <w:sz w:val="24"/>
          <w:highlight w:val="none"/>
        </w:rPr>
        <w:t>响应文件</w:t>
      </w:r>
      <w:r>
        <w:rPr>
          <w:rFonts w:hint="eastAsia" w:ascii="宋体" w:hAnsi="宋体"/>
          <w:sz w:val="24"/>
          <w:szCs w:val="24"/>
          <w:highlight w:val="none"/>
        </w:rPr>
        <w:t>是否实质性响应</w:t>
      </w:r>
      <w:r>
        <w:rPr>
          <w:rFonts w:hint="eastAsia" w:ascii="宋体" w:hAnsi="宋体"/>
          <w:sz w:val="24"/>
          <w:szCs w:val="24"/>
        </w:rPr>
        <w:t>了征集文件的要求。实质性响应是与征集文件要求的全部条款、条件和规格相符，没有重大偏离或保留的响应</w:t>
      </w:r>
      <w:r>
        <w:rPr>
          <w:rFonts w:hint="eastAsia" w:ascii="宋体" w:hAnsi="宋体" w:eastAsia="宋体" w:cs="宋体"/>
          <w:sz w:val="24"/>
          <w:szCs w:val="24"/>
        </w:rPr>
        <w:t>。</w:t>
      </w:r>
    </w:p>
    <w:p w14:paraId="054C2B60">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所谓重大偏离或保留是指与</w:t>
      </w:r>
      <w:r>
        <w:rPr>
          <w:rFonts w:hint="eastAsia" w:ascii="宋体" w:hAnsi="宋体" w:eastAsia="宋体" w:cs="宋体"/>
          <w:sz w:val="24"/>
          <w:szCs w:val="24"/>
          <w:lang w:eastAsia="zh-CN"/>
        </w:rPr>
        <w:t>征集</w:t>
      </w:r>
      <w:r>
        <w:rPr>
          <w:rFonts w:hint="eastAsia" w:ascii="宋体" w:hAnsi="宋体" w:eastAsia="宋体" w:cs="宋体"/>
          <w:sz w:val="24"/>
          <w:szCs w:val="24"/>
        </w:rPr>
        <w:t>文件规定的实质性要求存在负偏离，或者在实质上与</w:t>
      </w:r>
      <w:r>
        <w:rPr>
          <w:rFonts w:hint="eastAsia" w:ascii="宋体" w:hAnsi="宋体" w:eastAsia="宋体" w:cs="宋体"/>
          <w:sz w:val="24"/>
          <w:szCs w:val="24"/>
          <w:lang w:eastAsia="zh-CN"/>
        </w:rPr>
        <w:t>征集</w:t>
      </w:r>
      <w:r>
        <w:rPr>
          <w:rFonts w:hint="eastAsia" w:ascii="宋体" w:hAnsi="宋体" w:eastAsia="宋体" w:cs="宋体"/>
          <w:sz w:val="24"/>
          <w:szCs w:val="24"/>
        </w:rPr>
        <w:t>文件不一致，而且限制了合同中买方和见证方的权利或</w:t>
      </w:r>
      <w:r>
        <w:rPr>
          <w:rFonts w:hint="eastAsia" w:ascii="宋体" w:hAnsi="宋体" w:eastAsia="宋体" w:cs="宋体"/>
          <w:sz w:val="24"/>
          <w:szCs w:val="24"/>
          <w:lang w:eastAsia="zh-CN"/>
        </w:rPr>
        <w:t>供应商</w:t>
      </w:r>
      <w:r>
        <w:rPr>
          <w:rFonts w:hint="eastAsia" w:ascii="宋体" w:hAnsi="宋体" w:eastAsia="宋体" w:cs="宋体"/>
          <w:sz w:val="24"/>
          <w:szCs w:val="24"/>
        </w:rPr>
        <w:t>的义务，纠正这些偏离或保留将会对其他实质性响应要求的</w:t>
      </w:r>
      <w:r>
        <w:rPr>
          <w:rFonts w:hint="eastAsia" w:ascii="宋体" w:hAnsi="宋体" w:eastAsia="宋体" w:cs="宋体"/>
          <w:sz w:val="24"/>
          <w:szCs w:val="24"/>
          <w:lang w:eastAsia="zh-CN"/>
        </w:rPr>
        <w:t>供应商</w:t>
      </w:r>
      <w:r>
        <w:rPr>
          <w:rFonts w:hint="eastAsia" w:ascii="宋体" w:hAnsi="宋体" w:eastAsia="宋体" w:cs="宋体"/>
          <w:sz w:val="24"/>
          <w:szCs w:val="24"/>
        </w:rPr>
        <w:t>的竞争地位产生不公正的影响。重大偏离的认定需经过</w:t>
      </w:r>
      <w:r>
        <w:rPr>
          <w:rFonts w:hint="eastAsia" w:ascii="宋体" w:hAnsi="宋体" w:eastAsia="宋体" w:cs="宋体"/>
          <w:sz w:val="24"/>
          <w:szCs w:val="24"/>
          <w:lang w:eastAsia="zh-CN"/>
        </w:rPr>
        <w:t>评审小组</w:t>
      </w:r>
      <w:r>
        <w:rPr>
          <w:rFonts w:hint="eastAsia" w:ascii="宋体" w:hAnsi="宋体" w:eastAsia="宋体" w:cs="宋体"/>
          <w:sz w:val="24"/>
          <w:szCs w:val="24"/>
        </w:rPr>
        <w:t>三分之二及以上成员的认定。</w:t>
      </w:r>
      <w:r>
        <w:rPr>
          <w:rFonts w:hint="eastAsia" w:ascii="宋体" w:hAnsi="宋体" w:eastAsia="宋体" w:cs="宋体"/>
          <w:bCs/>
          <w:sz w:val="24"/>
          <w:szCs w:val="24"/>
          <w:lang w:eastAsia="zh-CN"/>
        </w:rPr>
        <w:t>评审小组</w:t>
      </w:r>
      <w:r>
        <w:rPr>
          <w:rFonts w:hint="eastAsia" w:ascii="宋体" w:hAnsi="宋体" w:eastAsia="宋体" w:cs="宋体"/>
          <w:bCs/>
          <w:sz w:val="24"/>
          <w:szCs w:val="24"/>
        </w:rPr>
        <w:t>决定</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的响应性只根据</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文件本身的内容，而不寻求外部的证据。</w:t>
      </w:r>
    </w:p>
    <w:p w14:paraId="1676CD5E">
      <w:pPr>
        <w:keepNext w:val="0"/>
        <w:keepLines w:val="0"/>
        <w:pageBreakBefore w:val="0"/>
        <w:widowControl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r>
        <w:rPr>
          <w:rFonts w:hint="eastAsia" w:ascii="宋体" w:hAnsi="宋体" w:eastAsia="宋体" w:cs="宋体"/>
          <w:sz w:val="24"/>
          <w:szCs w:val="24"/>
        </w:rPr>
        <w:t>.3</w:t>
      </w:r>
      <w:r>
        <w:rPr>
          <w:rFonts w:hint="eastAsia" w:ascii="宋体" w:hAnsi="宋体" w:eastAsia="宋体" w:cs="宋体"/>
          <w:bCs/>
          <w:sz w:val="24"/>
        </w:rPr>
        <w:t>如果响应文件实质上没有响应</w:t>
      </w:r>
      <w:r>
        <w:rPr>
          <w:rFonts w:hint="eastAsia" w:ascii="宋体" w:hAnsi="宋体" w:eastAsia="宋体" w:cs="宋体"/>
          <w:sz w:val="24"/>
          <w:szCs w:val="24"/>
        </w:rPr>
        <w:t>征集文件</w:t>
      </w:r>
      <w:r>
        <w:rPr>
          <w:rFonts w:hint="eastAsia" w:ascii="宋体" w:hAnsi="宋体" w:eastAsia="宋体" w:cs="宋体"/>
          <w:bCs/>
          <w:sz w:val="24"/>
        </w:rPr>
        <w:t>的要求，</w:t>
      </w:r>
      <w:r>
        <w:rPr>
          <w:rFonts w:hint="eastAsia" w:ascii="宋体" w:hAnsi="宋体" w:eastAsia="宋体" w:cs="宋体"/>
          <w:sz w:val="24"/>
          <w:szCs w:val="24"/>
        </w:rPr>
        <w:t>评审小组</w:t>
      </w:r>
      <w:r>
        <w:rPr>
          <w:rFonts w:hint="eastAsia" w:ascii="宋体" w:hAnsi="宋体" w:eastAsia="宋体" w:cs="宋体"/>
          <w:bCs/>
          <w:sz w:val="24"/>
        </w:rPr>
        <w:t>将予以拒绝，供应商不得通过修改或撤销不合要求的偏离或保留而使其响应文件成为实质性响应文件</w:t>
      </w:r>
      <w:r>
        <w:rPr>
          <w:rFonts w:hint="eastAsia" w:ascii="宋体" w:hAnsi="宋体" w:eastAsia="宋体" w:cs="宋体"/>
          <w:bCs/>
          <w:sz w:val="24"/>
          <w:szCs w:val="24"/>
        </w:rPr>
        <w:t>。</w:t>
      </w:r>
    </w:p>
    <w:p w14:paraId="7752736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r>
        <w:rPr>
          <w:rFonts w:hint="eastAsia" w:ascii="宋体" w:hAnsi="宋体" w:eastAsia="宋体" w:cs="宋体"/>
          <w:sz w:val="24"/>
          <w:szCs w:val="24"/>
        </w:rPr>
        <w:t>.4响应文件报价出现前后不一致的，除征集文件另有规定外，按照下列规定修正：</w:t>
      </w:r>
    </w:p>
    <w:p w14:paraId="21D4ECD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响应文件中</w:t>
      </w:r>
      <w:r>
        <w:rPr>
          <w:rFonts w:hint="eastAsia" w:ascii="宋体" w:hAnsi="宋体" w:eastAsia="宋体" w:cs="宋体"/>
          <w:sz w:val="24"/>
          <w:szCs w:val="24"/>
          <w:lang w:eastAsia="zh-CN"/>
        </w:rPr>
        <w:t>报价</w:t>
      </w:r>
      <w:r>
        <w:rPr>
          <w:rFonts w:hint="eastAsia" w:ascii="宋体" w:hAnsi="宋体" w:eastAsia="宋体" w:cs="宋体"/>
          <w:sz w:val="24"/>
          <w:szCs w:val="24"/>
        </w:rPr>
        <w:t>一览表内容与响应文件中相应内容不一致的，以</w:t>
      </w:r>
      <w:r>
        <w:rPr>
          <w:rFonts w:hint="eastAsia" w:ascii="宋体" w:hAnsi="宋体" w:eastAsia="宋体" w:cs="宋体"/>
          <w:sz w:val="24"/>
          <w:szCs w:val="24"/>
          <w:lang w:eastAsia="zh-CN"/>
        </w:rPr>
        <w:t>报价</w:t>
      </w:r>
      <w:r>
        <w:rPr>
          <w:rFonts w:hint="eastAsia" w:ascii="宋体" w:hAnsi="宋体" w:eastAsia="宋体" w:cs="宋体"/>
          <w:sz w:val="24"/>
          <w:szCs w:val="24"/>
        </w:rPr>
        <w:t>一览表为准；</w:t>
      </w:r>
    </w:p>
    <w:p w14:paraId="0AA4662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大写金额和小写金额不一致的，以大写金额为准；</w:t>
      </w:r>
    </w:p>
    <w:p w14:paraId="4886360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单价金额小数点或者百分比有明显错位的，以</w:t>
      </w:r>
      <w:r>
        <w:rPr>
          <w:rFonts w:hint="eastAsia" w:ascii="宋体" w:hAnsi="宋体" w:eastAsia="宋体" w:cs="宋体"/>
          <w:sz w:val="24"/>
          <w:szCs w:val="24"/>
          <w:lang w:eastAsia="zh-CN"/>
        </w:rPr>
        <w:t>报价</w:t>
      </w:r>
      <w:r>
        <w:rPr>
          <w:rFonts w:hint="eastAsia" w:ascii="宋体" w:hAnsi="宋体" w:eastAsia="宋体" w:cs="宋体"/>
          <w:sz w:val="24"/>
          <w:szCs w:val="24"/>
        </w:rPr>
        <w:t>一览表的总价为准，并修改单价；</w:t>
      </w:r>
    </w:p>
    <w:p w14:paraId="604BC94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总价金额与按单价汇总金额不一致的，以单价金额计算结果为准。</w:t>
      </w:r>
    </w:p>
    <w:p w14:paraId="0D54E30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同时出现两种以上不一致的，按照前款规定的顺序修正。修正后的报价按照征集文件规定经供应商确认后产生约束力，供应商不确认的，其响应无效。</w:t>
      </w:r>
    </w:p>
    <w:p w14:paraId="2B921B2F">
      <w:pPr>
        <w:keepNext w:val="0"/>
        <w:keepLines w:val="0"/>
        <w:pageBreakBefore w:val="0"/>
        <w:widowControl w:val="0"/>
        <w:spacing w:line="440" w:lineRule="exact"/>
        <w:ind w:firstLine="480"/>
        <w:rPr>
          <w:rFonts w:hint="eastAsia" w:ascii="宋体" w:hAnsi="宋体" w:eastAsia="宋体" w:cs="宋体"/>
          <w:bCs/>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.5评审小组</w:t>
      </w:r>
      <w:r>
        <w:rPr>
          <w:rFonts w:hint="eastAsia" w:ascii="宋体" w:hAnsi="宋体" w:eastAsia="宋体" w:cs="宋体"/>
          <w:bCs/>
          <w:sz w:val="24"/>
        </w:rPr>
        <w:t>将允许修正响应文件中不构成重大偏离的、微小的、非正规的、不一致的或不规则的地方，但这些修改不能影响任何供应商相应的名次排列</w:t>
      </w:r>
      <w:r>
        <w:rPr>
          <w:rFonts w:hint="eastAsia" w:ascii="宋体" w:hAnsi="宋体" w:eastAsia="宋体" w:cs="宋体"/>
          <w:bCs/>
          <w:sz w:val="24"/>
          <w:szCs w:val="24"/>
        </w:rPr>
        <w:t>。</w:t>
      </w:r>
      <w:bookmarkStart w:id="119" w:name="_Toc16938550"/>
      <w:bookmarkStart w:id="120" w:name="_Toc513029234"/>
      <w:bookmarkStart w:id="121" w:name="_Toc20823306"/>
    </w:p>
    <w:p w14:paraId="4D761DE1">
      <w:pPr>
        <w:pStyle w:val="2"/>
        <w:spacing w:line="440" w:lineRule="exact"/>
        <w:rPr>
          <w:rFonts w:hint="eastAsia" w:ascii="宋体" w:hAnsi="宋体" w:eastAsia="宋体" w:cs="Times New Roman"/>
          <w:b/>
          <w:bCs w:val="0"/>
          <w:color w:val="000000"/>
          <w:szCs w:val="22"/>
          <w:highlight w:val="none"/>
        </w:rPr>
      </w:pPr>
      <w:r>
        <w:rPr>
          <w:rFonts w:hint="eastAsia" w:eastAsia="宋体" w:cs="宋体"/>
          <w:b/>
          <w:bCs w:val="0"/>
          <w:sz w:val="24"/>
          <w:szCs w:val="24"/>
          <w:lang w:val="en-US" w:eastAsia="zh-CN"/>
        </w:rPr>
        <w:t>20.6</w:t>
      </w:r>
      <w:r>
        <w:rPr>
          <w:rFonts w:hint="eastAsia" w:ascii="宋体" w:hAnsi="宋体" w:eastAsia="宋体" w:cs="Times New Roman"/>
          <w:b/>
          <w:bCs w:val="0"/>
          <w:color w:val="000000"/>
          <w:szCs w:val="22"/>
          <w:highlight w:val="none"/>
        </w:rPr>
        <w:t>异常低价投标审查</w:t>
      </w:r>
    </w:p>
    <w:p w14:paraId="707CABC1">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.6.1评审过程中出现下列情形之一的，评审委员会应当启动异常低价投标审查程序：</w:t>
      </w:r>
    </w:p>
    <w:p w14:paraId="4F8BC229">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1.投标（响应）报价低于全部通过符合性审查供应商投标（响应）报价平均50%的，即投标（响应）报价&lt;全部通过符合性审查供应商投标（响应）报价平均值×50%；</w:t>
      </w:r>
    </w:p>
    <w:p w14:paraId="3E65EA6D">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2.投标（响应）报价低于通过符合性审查的次低报价供应商投标（响应）报价50%的，即投标（响应）报价&lt;通过符合性审查的次低报价供应商投标（响应）报价×50%；</w:t>
      </w:r>
    </w:p>
    <w:p w14:paraId="29543C38">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3.投标（响应）报价低于采购项目最高</w:t>
      </w:r>
      <w:r>
        <w:rPr>
          <w:rFonts w:hint="eastAsia" w:ascii="宋体" w:hAnsi="宋体" w:eastAsia="宋体" w:cs="宋体"/>
          <w:color w:val="000000"/>
          <w:sz w:val="24"/>
          <w:szCs w:val="24"/>
          <w:highlight w:val="none"/>
          <w:lang w:eastAsia="zh-CN"/>
        </w:rPr>
        <w:t>限制单价</w:t>
      </w:r>
      <w:r>
        <w:rPr>
          <w:rFonts w:hint="eastAsia" w:ascii="宋体" w:hAnsi="宋体" w:eastAsia="宋体" w:cs="宋体"/>
          <w:color w:val="000000"/>
          <w:sz w:val="24"/>
          <w:szCs w:val="24"/>
          <w:highlight w:val="none"/>
        </w:rPr>
        <w:t>45%的，即投标（响应）报价&lt;采购项目最高</w:t>
      </w:r>
      <w:r>
        <w:rPr>
          <w:rFonts w:hint="eastAsia" w:ascii="宋体" w:hAnsi="宋体" w:eastAsia="宋体" w:cs="宋体"/>
          <w:color w:val="000000"/>
          <w:sz w:val="24"/>
          <w:szCs w:val="24"/>
          <w:highlight w:val="none"/>
          <w:lang w:eastAsia="zh-CN"/>
        </w:rPr>
        <w:t>限制单价</w:t>
      </w:r>
      <w:r>
        <w:rPr>
          <w:rFonts w:hint="eastAsia" w:ascii="宋体" w:hAnsi="宋体" w:eastAsia="宋体" w:cs="宋体"/>
          <w:color w:val="000000"/>
          <w:sz w:val="24"/>
          <w:szCs w:val="24"/>
          <w:highlight w:val="none"/>
        </w:rPr>
        <w:t>×45%；</w:t>
      </w:r>
    </w:p>
    <w:p w14:paraId="13283781">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4.评审委员会基于专业判断，认为供应商报价过低，有可能影响产品质量或者不能诚信履约的其他情形。</w:t>
      </w:r>
    </w:p>
    <w:p w14:paraId="729148FD">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7FFF23">
      <w:pPr>
        <w:pageBreakBefore w:val="0"/>
        <w:spacing w:line="440" w:lineRule="exact"/>
        <w:ind w:firstLine="480"/>
        <w:rPr>
          <w:rFonts w:eastAsia="宋体"/>
          <w:lang w:val="en-US" w:eastAsia="zh-CN"/>
        </w:rPr>
      </w:pPr>
      <w:r>
        <w:rPr>
          <w:rFonts w:hint="eastAsia" w:ascii="宋体" w:hAnsi="宋体" w:eastAsia="宋体" w:cs="宋体"/>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C0EEC4">
      <w:pPr>
        <w:keepNext w:val="0"/>
        <w:keepLines w:val="0"/>
        <w:pageBreakBefore w:val="0"/>
        <w:widowControl w:val="0"/>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lang w:val="en-US" w:eastAsia="zh-CN"/>
        </w:rPr>
        <w:t>21</w:t>
      </w:r>
      <w:r>
        <w:rPr>
          <w:rFonts w:hint="eastAsia" w:ascii="宋体" w:hAnsi="宋体" w:eastAsia="宋体" w:cs="宋体"/>
          <w:b/>
          <w:bCs/>
          <w:sz w:val="24"/>
          <w:szCs w:val="24"/>
        </w:rPr>
        <w:t>、</w:t>
      </w:r>
      <w:bookmarkEnd w:id="119"/>
      <w:bookmarkEnd w:id="120"/>
      <w:bookmarkEnd w:id="121"/>
      <w:r>
        <w:rPr>
          <w:rFonts w:hint="eastAsia" w:ascii="宋体" w:hAnsi="宋体" w:eastAsia="宋体" w:cs="宋体"/>
          <w:b/>
          <w:bCs/>
          <w:sz w:val="24"/>
          <w:szCs w:val="24"/>
        </w:rPr>
        <w:t>无效响应条款和采购活动终止条款</w:t>
      </w:r>
    </w:p>
    <w:p w14:paraId="70A134AB">
      <w:pPr>
        <w:pageBreakBefore w:val="0"/>
        <w:spacing w:line="440" w:lineRule="exact"/>
        <w:ind w:firstLine="480"/>
        <w:rPr>
          <w:rFonts w:hint="eastAsia" w:ascii="宋体" w:hAnsi="宋体" w:eastAsia="宋体" w:cs="宋体"/>
          <w:bCs/>
          <w:sz w:val="24"/>
          <w:szCs w:val="24"/>
        </w:rPr>
      </w:pPr>
      <w:bookmarkStart w:id="122" w:name="_Toc20823307"/>
      <w:bookmarkStart w:id="123" w:name="_Toc16938551"/>
      <w:bookmarkStart w:id="124" w:name="_Toc513029235"/>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.1无效</w:t>
      </w:r>
      <w:r>
        <w:rPr>
          <w:rFonts w:hint="eastAsia" w:ascii="宋体" w:hAnsi="宋体" w:eastAsia="宋体" w:cs="宋体"/>
          <w:bCs/>
          <w:sz w:val="24"/>
          <w:szCs w:val="24"/>
          <w:lang w:eastAsia="zh-CN"/>
        </w:rPr>
        <w:t>响应</w:t>
      </w:r>
      <w:r>
        <w:rPr>
          <w:rFonts w:hint="eastAsia" w:ascii="宋体" w:hAnsi="宋体" w:eastAsia="宋体" w:cs="宋体"/>
          <w:bCs/>
          <w:sz w:val="24"/>
          <w:szCs w:val="24"/>
        </w:rPr>
        <w:t>条款</w:t>
      </w:r>
    </w:p>
    <w:p w14:paraId="7F8A2691">
      <w:pPr>
        <w:pageBreakBefore w:val="0"/>
        <w:tabs>
          <w:tab w:val="left" w:pos="945"/>
        </w:tabs>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.1.1</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未按照</w:t>
      </w:r>
      <w:r>
        <w:rPr>
          <w:rFonts w:hint="eastAsia" w:ascii="宋体" w:hAnsi="宋体" w:eastAsia="宋体" w:cs="宋体"/>
          <w:bCs/>
          <w:sz w:val="24"/>
          <w:szCs w:val="24"/>
          <w:highlight w:val="none"/>
          <w:lang w:eastAsia="zh-CN"/>
        </w:rPr>
        <w:t>征集</w:t>
      </w:r>
      <w:r>
        <w:rPr>
          <w:rFonts w:hint="eastAsia" w:ascii="宋体" w:hAnsi="宋体" w:eastAsia="宋体" w:cs="宋体"/>
          <w:bCs/>
          <w:sz w:val="24"/>
          <w:szCs w:val="24"/>
          <w:highlight w:val="none"/>
        </w:rPr>
        <w:t>文件要求上传电子</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文件的</w:t>
      </w:r>
      <w:r>
        <w:rPr>
          <w:rFonts w:hint="eastAsia" w:ascii="宋体" w:hAnsi="宋体" w:eastAsia="宋体" w:cs="宋体"/>
          <w:bCs/>
          <w:sz w:val="24"/>
          <w:szCs w:val="24"/>
          <w:highlight w:val="none"/>
          <w:lang w:eastAsia="zh-CN"/>
        </w:rPr>
        <w:t>；</w:t>
      </w:r>
    </w:p>
    <w:p w14:paraId="14F35B6D">
      <w:pPr>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.1.2</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在规定时间内不解密</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w:t>
      </w:r>
      <w:r>
        <w:rPr>
          <w:rFonts w:hint="eastAsia" w:ascii="宋体" w:hAnsi="宋体" w:eastAsia="宋体" w:cs="宋体"/>
          <w:bCs/>
          <w:sz w:val="24"/>
          <w:szCs w:val="24"/>
          <w:highlight w:val="none"/>
          <w:lang w:eastAsia="zh-CN"/>
        </w:rPr>
        <w:t>件</w:t>
      </w:r>
      <w:r>
        <w:rPr>
          <w:rFonts w:hint="eastAsia" w:ascii="宋体" w:hAnsi="宋体" w:eastAsia="宋体" w:cs="宋体"/>
          <w:bCs/>
          <w:sz w:val="24"/>
          <w:szCs w:val="24"/>
          <w:highlight w:val="none"/>
        </w:rPr>
        <w:t>或未成功解密</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w:t>
      </w:r>
      <w:r>
        <w:rPr>
          <w:rFonts w:hint="eastAsia" w:ascii="宋体" w:hAnsi="宋体" w:eastAsia="宋体" w:cs="宋体"/>
          <w:bCs/>
          <w:sz w:val="24"/>
          <w:szCs w:val="24"/>
          <w:highlight w:val="none"/>
          <w:lang w:eastAsia="zh-CN"/>
        </w:rPr>
        <w:t>件</w:t>
      </w:r>
      <w:r>
        <w:rPr>
          <w:rFonts w:hint="eastAsia" w:ascii="宋体" w:hAnsi="宋体" w:eastAsia="宋体" w:cs="宋体"/>
          <w:bCs/>
          <w:sz w:val="24"/>
          <w:szCs w:val="24"/>
          <w:highlight w:val="none"/>
        </w:rPr>
        <w:t>的（因系统原因导致的除外)；</w:t>
      </w:r>
    </w:p>
    <w:p w14:paraId="5F52B1CB">
      <w:pPr>
        <w:pageBreakBefore w:val="0"/>
        <w:spacing w:line="44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.1.3</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文件中没有《</w:t>
      </w:r>
      <w:r>
        <w:rPr>
          <w:rFonts w:hint="eastAsia" w:ascii="宋体" w:hAnsi="宋体" w:eastAsia="宋体" w:cs="宋体"/>
          <w:bCs/>
          <w:sz w:val="24"/>
          <w:szCs w:val="24"/>
          <w:highlight w:val="none"/>
          <w:lang w:eastAsia="zh-CN"/>
        </w:rPr>
        <w:t>报价</w:t>
      </w:r>
      <w:r>
        <w:rPr>
          <w:rFonts w:hint="eastAsia" w:ascii="宋体" w:hAnsi="宋体" w:eastAsia="宋体" w:cs="宋体"/>
          <w:bCs/>
          <w:sz w:val="24"/>
          <w:szCs w:val="24"/>
          <w:highlight w:val="none"/>
        </w:rPr>
        <w:t>一览表》或《</w:t>
      </w:r>
      <w:r>
        <w:rPr>
          <w:rFonts w:hint="eastAsia" w:ascii="宋体" w:hAnsi="宋体" w:eastAsia="宋体" w:cs="宋体"/>
          <w:bCs/>
          <w:sz w:val="24"/>
          <w:szCs w:val="24"/>
          <w:highlight w:val="none"/>
          <w:lang w:eastAsia="zh-CN"/>
        </w:rPr>
        <w:t>报价</w:t>
      </w:r>
      <w:r>
        <w:rPr>
          <w:rFonts w:hint="eastAsia" w:ascii="宋体" w:hAnsi="宋体" w:eastAsia="宋体" w:cs="宋体"/>
          <w:bCs/>
          <w:sz w:val="24"/>
          <w:szCs w:val="24"/>
          <w:highlight w:val="none"/>
        </w:rPr>
        <w:t>一览表》未加盖</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公章的；</w:t>
      </w:r>
    </w:p>
    <w:p w14:paraId="1D072E49">
      <w:pPr>
        <w:pageBreakBefore w:val="0"/>
        <w:spacing w:line="44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.1.4</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文件中任何有选择的报价；</w:t>
      </w:r>
    </w:p>
    <w:p w14:paraId="52621DA4">
      <w:pPr>
        <w:pageBreakBefore w:val="0"/>
        <w:spacing w:line="44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.1.5</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文件报价出现前后不一致的，按</w:t>
      </w:r>
      <w:r>
        <w:rPr>
          <w:rFonts w:hint="eastAsia" w:ascii="宋体" w:hAnsi="宋体" w:eastAsia="宋体" w:cs="宋体"/>
          <w:bCs/>
          <w:sz w:val="24"/>
          <w:szCs w:val="24"/>
          <w:highlight w:val="none"/>
          <w:lang w:eastAsia="zh-CN"/>
        </w:rPr>
        <w:t>征集</w:t>
      </w:r>
      <w:r>
        <w:rPr>
          <w:rFonts w:hint="eastAsia" w:ascii="宋体" w:hAnsi="宋体" w:eastAsia="宋体" w:cs="宋体"/>
          <w:bCs/>
          <w:sz w:val="24"/>
          <w:szCs w:val="24"/>
          <w:highlight w:val="none"/>
        </w:rPr>
        <w:t>文件规定修正后</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不确认的；</w:t>
      </w:r>
    </w:p>
    <w:p w14:paraId="63A93080">
      <w:pPr>
        <w:pageBreakBefore w:val="0"/>
        <w:widowControl/>
        <w:spacing w:line="44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.1.6不同</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文件由同一单位或者个人编制；</w:t>
      </w:r>
    </w:p>
    <w:p w14:paraId="42615636">
      <w:pPr>
        <w:pageBreakBefore w:val="0"/>
        <w:widowControl/>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.1.7不同</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委托同一单位或者个人办理投标事宜；</w:t>
      </w:r>
    </w:p>
    <w:p w14:paraId="7C1A93F4">
      <w:pPr>
        <w:pageBreakBefore w:val="0"/>
        <w:widowControl/>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.1.8不同</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载明的项目管理成员或者联系人员为同一人；</w:t>
      </w:r>
    </w:p>
    <w:p w14:paraId="63CB2F52">
      <w:pPr>
        <w:pageBreakBefore w:val="0"/>
        <w:widowControl/>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.1.9不同</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文件异常一致或者报价呈规律性差异；</w:t>
      </w:r>
    </w:p>
    <w:p w14:paraId="4C7159C3">
      <w:pPr>
        <w:pageBreakBefore w:val="0"/>
        <w:widowControl/>
        <w:spacing w:line="440" w:lineRule="exact"/>
        <w:ind w:firstLine="24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.1.10不同</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lang w:eastAsia="zh-CN"/>
        </w:rPr>
        <w:t>响应</w:t>
      </w:r>
      <w:r>
        <w:rPr>
          <w:rFonts w:hint="eastAsia" w:ascii="宋体" w:hAnsi="宋体" w:eastAsia="宋体" w:cs="宋体"/>
          <w:bCs/>
          <w:sz w:val="24"/>
          <w:szCs w:val="24"/>
          <w:highlight w:val="none"/>
        </w:rPr>
        <w:t>文件制作机器码一致的</w:t>
      </w:r>
      <w:r>
        <w:rPr>
          <w:rFonts w:hint="eastAsia" w:ascii="宋体" w:hAnsi="宋体" w:eastAsia="宋体" w:cs="宋体"/>
          <w:bCs/>
          <w:sz w:val="24"/>
          <w:szCs w:val="24"/>
          <w:highlight w:val="none"/>
          <w:lang w:eastAsia="zh-CN"/>
        </w:rPr>
        <w:t>；</w:t>
      </w:r>
    </w:p>
    <w:p w14:paraId="7315D0A3">
      <w:pPr>
        <w:keepNext w:val="0"/>
        <w:keepLines w:val="0"/>
        <w:pageBreakBefore w:val="0"/>
        <w:widowControl/>
        <w:spacing w:line="440" w:lineRule="exact"/>
        <w:ind w:firstLine="240"/>
        <w:jc w:val="left"/>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评审小组</w:t>
      </w:r>
      <w:r>
        <w:rPr>
          <w:rFonts w:hint="eastAsia" w:ascii="宋体" w:hAnsi="宋体" w:eastAsia="宋体" w:cs="宋体"/>
          <w:bCs/>
          <w:sz w:val="24"/>
          <w:szCs w:val="24"/>
        </w:rPr>
        <w:t>认定</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的报价明显低于其他通过符合性审查</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的报价，有可能影响产品质量或者不能诚信履约，且</w:t>
      </w:r>
      <w:r>
        <w:rPr>
          <w:rFonts w:hint="eastAsia" w:ascii="宋体" w:hAnsi="宋体" w:eastAsia="宋体" w:cs="宋体"/>
          <w:bCs/>
          <w:sz w:val="24"/>
          <w:szCs w:val="24"/>
          <w:lang w:eastAsia="zh-CN"/>
        </w:rPr>
        <w:t>供应商</w:t>
      </w:r>
      <w:r>
        <w:rPr>
          <w:rFonts w:hint="eastAsia" w:ascii="宋体" w:hAnsi="宋体" w:eastAsia="宋体" w:cs="宋体"/>
          <w:bCs/>
          <w:sz w:val="24"/>
          <w:szCs w:val="24"/>
        </w:rPr>
        <w:t>不能应</w:t>
      </w:r>
      <w:r>
        <w:rPr>
          <w:rFonts w:hint="eastAsia" w:ascii="宋体" w:hAnsi="宋体" w:eastAsia="宋体" w:cs="宋体"/>
          <w:bCs/>
          <w:sz w:val="24"/>
          <w:szCs w:val="24"/>
          <w:lang w:eastAsia="zh-CN"/>
        </w:rPr>
        <w:t>评审小组</w:t>
      </w:r>
      <w:r>
        <w:rPr>
          <w:rFonts w:hint="eastAsia" w:ascii="宋体" w:hAnsi="宋体" w:eastAsia="宋体" w:cs="宋体"/>
          <w:bCs/>
          <w:sz w:val="24"/>
          <w:szCs w:val="24"/>
        </w:rPr>
        <w:t>要求在评</w:t>
      </w:r>
      <w:r>
        <w:rPr>
          <w:rFonts w:hint="eastAsia" w:ascii="宋体" w:hAnsi="宋体" w:eastAsia="宋体" w:cs="宋体"/>
          <w:bCs/>
          <w:sz w:val="24"/>
          <w:szCs w:val="24"/>
          <w:lang w:eastAsia="zh-CN"/>
        </w:rPr>
        <w:t>审</w:t>
      </w:r>
      <w:r>
        <w:rPr>
          <w:rFonts w:hint="eastAsia" w:ascii="宋体" w:hAnsi="宋体" w:eastAsia="宋体" w:cs="宋体"/>
          <w:bCs/>
          <w:sz w:val="24"/>
          <w:szCs w:val="24"/>
        </w:rPr>
        <w:t>现场合理的时间内提供书面说明，必要时</w:t>
      </w:r>
      <w:r>
        <w:rPr>
          <w:rFonts w:hint="eastAsia" w:ascii="宋体" w:hAnsi="宋体" w:eastAsia="宋体" w:cs="宋体"/>
          <w:bCs/>
          <w:sz w:val="24"/>
          <w:szCs w:val="24"/>
          <w:lang w:eastAsia="zh-CN"/>
        </w:rPr>
        <w:t>评审小组</w:t>
      </w:r>
      <w:r>
        <w:rPr>
          <w:rFonts w:hint="eastAsia" w:ascii="宋体" w:hAnsi="宋体" w:eastAsia="宋体" w:cs="宋体"/>
          <w:bCs/>
          <w:sz w:val="24"/>
          <w:szCs w:val="24"/>
        </w:rPr>
        <w:t>可要求</w:t>
      </w:r>
      <w:r>
        <w:rPr>
          <w:rFonts w:hint="eastAsia" w:ascii="宋体" w:hAnsi="宋体" w:eastAsia="宋体" w:cs="宋体"/>
          <w:bCs/>
          <w:sz w:val="24"/>
          <w:szCs w:val="24"/>
          <w:lang w:eastAsia="zh-CN"/>
        </w:rPr>
        <w:t>供应商</w:t>
      </w:r>
      <w:r>
        <w:rPr>
          <w:rFonts w:hint="eastAsia" w:ascii="宋体" w:hAnsi="宋体" w:eastAsia="宋体" w:cs="宋体"/>
          <w:bCs/>
          <w:sz w:val="24"/>
          <w:szCs w:val="24"/>
        </w:rPr>
        <w:t>提交相关证明材料，证明其报价合理性的；</w:t>
      </w:r>
    </w:p>
    <w:p w14:paraId="7096C662">
      <w:pPr>
        <w:keepNext w:val="0"/>
        <w:keepLines w:val="0"/>
        <w:pageBreakBefore w:val="0"/>
        <w:widowControl/>
        <w:spacing w:line="44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2</w:t>
      </w:r>
      <w:r>
        <w:rPr>
          <w:rFonts w:hint="eastAsia" w:ascii="宋体" w:hAnsi="宋体" w:eastAsia="宋体" w:cs="宋体"/>
          <w:bCs/>
          <w:sz w:val="24"/>
          <w:szCs w:val="24"/>
          <w:highlight w:val="none"/>
        </w:rPr>
        <w:t>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bCs/>
          <w:sz w:val="24"/>
          <w:szCs w:val="24"/>
        </w:rPr>
        <w:t>；</w:t>
      </w:r>
    </w:p>
    <w:p w14:paraId="48D1E123">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3</w:t>
      </w:r>
      <w:r>
        <w:rPr>
          <w:rFonts w:hint="eastAsia" w:ascii="宋体" w:hAnsi="宋体" w:eastAsia="宋体" w:cs="宋体"/>
          <w:bCs/>
          <w:sz w:val="24"/>
          <w:szCs w:val="24"/>
        </w:rPr>
        <w:t>不同供应商的单位负责人为同一人或者存在直接控股、管理关系的；</w:t>
      </w:r>
    </w:p>
    <w:p w14:paraId="69CE76B9">
      <w:pPr>
        <w:keepNext w:val="0"/>
        <w:keepLines w:val="0"/>
        <w:pageBreakBefore w:val="0"/>
        <w:tabs>
          <w:tab w:val="left" w:pos="919"/>
          <w:tab w:val="left" w:pos="945"/>
        </w:tabs>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4</w:t>
      </w:r>
      <w:r>
        <w:rPr>
          <w:rFonts w:hint="eastAsia" w:ascii="宋体" w:hAnsi="宋体" w:eastAsia="宋体" w:cs="宋体"/>
          <w:bCs/>
          <w:sz w:val="24"/>
          <w:szCs w:val="24"/>
        </w:rPr>
        <w:t>为采购项目提供整体设计、规范编制或者项目管理、监理、检测等服务的；</w:t>
      </w:r>
    </w:p>
    <w:p w14:paraId="6BF8DA28">
      <w:pPr>
        <w:keepNext w:val="0"/>
        <w:keepLines w:val="0"/>
        <w:pageBreakBefore w:val="0"/>
        <w:tabs>
          <w:tab w:val="left" w:pos="919"/>
          <w:tab w:val="left" w:pos="945"/>
        </w:tabs>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5</w:t>
      </w:r>
      <w:r>
        <w:rPr>
          <w:rFonts w:hint="eastAsia" w:ascii="宋体" w:hAnsi="宋体" w:eastAsia="宋体" w:cs="宋体"/>
          <w:bCs/>
          <w:sz w:val="24"/>
          <w:szCs w:val="24"/>
        </w:rPr>
        <w:t>资格证明文件中要求加盖公章而未加盖公章的；</w:t>
      </w:r>
    </w:p>
    <w:p w14:paraId="2703E221">
      <w:pPr>
        <w:keepNext w:val="0"/>
        <w:keepLines w:val="0"/>
        <w:pageBreakBefore w:val="0"/>
        <w:widowControl/>
        <w:spacing w:line="440" w:lineRule="exact"/>
        <w:ind w:firstLine="240"/>
        <w:jc w:val="left"/>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.1.1</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文件未按</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文件要求签署、盖章的；</w:t>
      </w:r>
    </w:p>
    <w:p w14:paraId="0148A3CC">
      <w:pPr>
        <w:keepNext w:val="0"/>
        <w:keepLines w:val="0"/>
        <w:pageBreakBefore w:val="0"/>
        <w:tabs>
          <w:tab w:val="left" w:pos="945"/>
        </w:tabs>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bCs/>
          <w:sz w:val="24"/>
          <w:szCs w:val="24"/>
          <w:lang w:val="en-US" w:eastAsia="zh-CN"/>
        </w:rPr>
        <w:t>17</w:t>
      </w:r>
      <w:r>
        <w:rPr>
          <w:rFonts w:hint="eastAsia" w:ascii="宋体" w:hAnsi="宋体" w:eastAsia="宋体" w:cs="宋体"/>
          <w:bCs/>
          <w:sz w:val="24"/>
          <w:szCs w:val="24"/>
        </w:rPr>
        <w:t>不具备</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文件中规定的资格要求或未按</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文件规定的要求提供资格证明文件的；</w:t>
      </w:r>
    </w:p>
    <w:p w14:paraId="741F4963">
      <w:pPr>
        <w:keepNext w:val="0"/>
        <w:keepLines w:val="0"/>
        <w:pageBreakBefore w:val="0"/>
        <w:widowControl/>
        <w:spacing w:line="440" w:lineRule="exact"/>
        <w:jc w:val="lef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bCs/>
          <w:sz w:val="24"/>
          <w:szCs w:val="24"/>
          <w:lang w:val="en-US" w:eastAsia="zh-CN"/>
        </w:rPr>
        <w:t>18</w:t>
      </w:r>
      <w:r>
        <w:rPr>
          <w:rFonts w:hint="eastAsia" w:ascii="宋体" w:hAnsi="宋体" w:eastAsia="宋体" w:cs="宋体"/>
          <w:bCs/>
          <w:sz w:val="24"/>
          <w:szCs w:val="24"/>
        </w:rPr>
        <w:t>报价超过</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文件中规定的预算金额或者最高</w:t>
      </w:r>
      <w:r>
        <w:rPr>
          <w:rFonts w:hint="eastAsia" w:ascii="宋体" w:hAnsi="宋体" w:eastAsia="宋体" w:cs="宋体"/>
          <w:bCs/>
          <w:sz w:val="24"/>
          <w:szCs w:val="24"/>
          <w:lang w:eastAsia="zh-CN"/>
        </w:rPr>
        <w:t>限制单价</w:t>
      </w:r>
      <w:r>
        <w:rPr>
          <w:rFonts w:hint="eastAsia" w:ascii="宋体" w:hAnsi="宋体" w:eastAsia="宋体" w:cs="宋体"/>
          <w:bCs/>
          <w:sz w:val="24"/>
          <w:szCs w:val="24"/>
        </w:rPr>
        <w:t>的；</w:t>
      </w:r>
    </w:p>
    <w:p w14:paraId="22A6AC18">
      <w:pPr>
        <w:keepNext w:val="0"/>
        <w:keepLines w:val="0"/>
        <w:pageBreakBefore w:val="0"/>
        <w:widowControl/>
        <w:spacing w:line="440" w:lineRule="exact"/>
        <w:ind w:firstLine="465"/>
        <w:jc w:val="left"/>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bCs/>
          <w:sz w:val="24"/>
          <w:szCs w:val="24"/>
          <w:lang w:val="en-US" w:eastAsia="zh-CN"/>
        </w:rPr>
        <w:t>19</w:t>
      </w:r>
      <w:r>
        <w:rPr>
          <w:rFonts w:hint="eastAsia" w:ascii="宋体" w:hAnsi="宋体" w:eastAsia="宋体" w:cs="宋体"/>
          <w:bCs/>
          <w:sz w:val="24"/>
          <w:szCs w:val="24"/>
          <w:lang w:eastAsia="zh-CN"/>
        </w:rPr>
        <w:t>响应</w:t>
      </w:r>
      <w:r>
        <w:rPr>
          <w:rFonts w:hint="eastAsia" w:ascii="宋体" w:hAnsi="宋体" w:eastAsia="宋体" w:cs="宋体"/>
          <w:bCs/>
          <w:sz w:val="24"/>
          <w:szCs w:val="24"/>
        </w:rPr>
        <w:t>文件含有采购人不能接受的附加条件的；</w:t>
      </w:r>
    </w:p>
    <w:p w14:paraId="0DAAEE73">
      <w:pPr>
        <w:keepNext w:val="0"/>
        <w:keepLines w:val="0"/>
        <w:pageBreakBefore w:val="0"/>
        <w:widowControl/>
        <w:spacing w:line="440" w:lineRule="exact"/>
        <w:ind w:firstLine="465"/>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20</w:t>
      </w:r>
      <w:r>
        <w:rPr>
          <w:rFonts w:hint="eastAsia" w:ascii="宋体" w:hAnsi="宋体" w:eastAsia="宋体" w:cs="宋体"/>
          <w:bCs/>
          <w:color w:val="000000"/>
          <w:sz w:val="24"/>
          <w:szCs w:val="24"/>
        </w:rPr>
        <w:t>不响应</w:t>
      </w:r>
      <w:r>
        <w:rPr>
          <w:rFonts w:hint="eastAsia" w:ascii="宋体" w:hAnsi="宋体" w:eastAsia="宋体" w:cs="宋体"/>
          <w:bCs/>
          <w:color w:val="000000"/>
          <w:sz w:val="24"/>
          <w:szCs w:val="24"/>
          <w:lang w:eastAsia="zh-CN"/>
        </w:rPr>
        <w:t>征集</w:t>
      </w:r>
      <w:r>
        <w:rPr>
          <w:rFonts w:hint="eastAsia" w:ascii="宋体" w:hAnsi="宋体" w:eastAsia="宋体" w:cs="宋体"/>
          <w:bCs/>
          <w:color w:val="000000"/>
          <w:sz w:val="24"/>
          <w:szCs w:val="24"/>
        </w:rPr>
        <w:t>文件中规定的实质性要求的（</w:t>
      </w:r>
      <w:r>
        <w:rPr>
          <w:rFonts w:hint="eastAsia" w:ascii="宋体" w:hAnsi="宋体" w:eastAsia="宋体" w:cs="宋体"/>
          <w:color w:val="000000"/>
          <w:sz w:val="24"/>
          <w:szCs w:val="24"/>
        </w:rPr>
        <w:t>本</w:t>
      </w:r>
      <w:r>
        <w:rPr>
          <w:rFonts w:hint="eastAsia" w:ascii="宋体" w:hAnsi="宋体" w:eastAsia="宋体" w:cs="宋体"/>
          <w:color w:val="000000"/>
          <w:sz w:val="24"/>
          <w:szCs w:val="24"/>
          <w:lang w:eastAsia="zh-CN"/>
        </w:rPr>
        <w:t>征集</w:t>
      </w:r>
      <w:r>
        <w:rPr>
          <w:rFonts w:hint="eastAsia" w:ascii="宋体" w:hAnsi="宋体" w:eastAsia="宋体" w:cs="宋体"/>
          <w:color w:val="000000"/>
          <w:sz w:val="24"/>
          <w:szCs w:val="24"/>
        </w:rPr>
        <w:t>文件中斜体且有下划线部分为实质性要求</w:t>
      </w:r>
      <w:r>
        <w:rPr>
          <w:rFonts w:hint="eastAsia" w:ascii="宋体" w:hAnsi="宋体" w:eastAsia="宋体" w:cs="宋体"/>
          <w:bCs/>
          <w:color w:val="000000"/>
          <w:sz w:val="24"/>
          <w:szCs w:val="24"/>
        </w:rPr>
        <w:t>）；</w:t>
      </w:r>
    </w:p>
    <w:p w14:paraId="541DB8D7">
      <w:pPr>
        <w:keepNext w:val="0"/>
        <w:keepLines w:val="0"/>
        <w:pageBreakBefore w:val="0"/>
        <w:widowControl/>
        <w:spacing w:line="44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bCs/>
          <w:sz w:val="24"/>
          <w:szCs w:val="24"/>
          <w:lang w:val="en-US" w:eastAsia="zh-CN"/>
        </w:rPr>
        <w:t>21</w:t>
      </w:r>
      <w:r>
        <w:rPr>
          <w:rFonts w:hint="eastAsia" w:ascii="宋体" w:hAnsi="宋体" w:eastAsia="宋体" w:cs="宋体"/>
          <w:bCs/>
          <w:sz w:val="24"/>
          <w:szCs w:val="24"/>
        </w:rPr>
        <w:t>法律、法规和</w:t>
      </w:r>
      <w:r>
        <w:rPr>
          <w:rFonts w:hint="eastAsia" w:ascii="宋体" w:hAnsi="宋体" w:eastAsia="宋体" w:cs="宋体"/>
          <w:bCs/>
          <w:sz w:val="24"/>
          <w:szCs w:val="24"/>
          <w:lang w:eastAsia="zh-CN"/>
        </w:rPr>
        <w:t>征集</w:t>
      </w:r>
      <w:r>
        <w:rPr>
          <w:rFonts w:hint="eastAsia" w:ascii="宋体" w:hAnsi="宋体" w:eastAsia="宋体" w:cs="宋体"/>
          <w:bCs/>
          <w:sz w:val="24"/>
          <w:szCs w:val="24"/>
        </w:rPr>
        <w:t>文件规定的其他无效情形。</w:t>
      </w:r>
    </w:p>
    <w:p w14:paraId="4B95AD83">
      <w:pPr>
        <w:pageBreakBefore w:val="0"/>
        <w:widowControl/>
        <w:spacing w:line="44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1</w:t>
      </w:r>
      <w:r>
        <w:rPr>
          <w:rFonts w:hint="eastAsia" w:ascii="宋体" w:hAnsi="宋体" w:eastAsia="宋体" w:cs="宋体"/>
          <w:bCs/>
          <w:sz w:val="24"/>
          <w:szCs w:val="24"/>
        </w:rPr>
        <w:t>.2</w:t>
      </w:r>
      <w:r>
        <w:rPr>
          <w:rFonts w:hint="eastAsia" w:ascii="宋体" w:hAnsi="宋体"/>
          <w:bCs/>
          <w:sz w:val="24"/>
        </w:rPr>
        <w:t>采购活动终止条款</w:t>
      </w:r>
      <w:r>
        <w:rPr>
          <w:rFonts w:hint="eastAsia" w:ascii="宋体" w:hAnsi="宋体" w:eastAsia="宋体" w:cs="宋体"/>
          <w:bCs/>
          <w:sz w:val="24"/>
          <w:szCs w:val="24"/>
        </w:rPr>
        <w:t>：</w:t>
      </w:r>
    </w:p>
    <w:p w14:paraId="3E8649CF">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21.2.1</w:t>
      </w:r>
      <w:r>
        <w:rPr>
          <w:rFonts w:hint="eastAsia" w:ascii="宋体" w:hAnsi="宋体" w:eastAsia="宋体" w:cs="宋体"/>
          <w:bCs/>
          <w:sz w:val="24"/>
          <w:szCs w:val="24"/>
        </w:rPr>
        <w:t>出现影响采购公正的违法、违规行为的；</w:t>
      </w:r>
    </w:p>
    <w:p w14:paraId="248BEC31">
      <w:pPr>
        <w:pageBreakBefore w:val="0"/>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21.2.2</w:t>
      </w:r>
      <w:r>
        <w:rPr>
          <w:rFonts w:hint="eastAsia" w:ascii="宋体" w:hAnsi="宋体" w:eastAsia="宋体" w:cs="宋体"/>
          <w:bCs/>
          <w:sz w:val="24"/>
          <w:szCs w:val="24"/>
        </w:rPr>
        <w:t>因重大变故，采购任务取消的；</w:t>
      </w:r>
    </w:p>
    <w:p w14:paraId="64A35C0B">
      <w:pPr>
        <w:pageBreakBefore w:val="0"/>
        <w:spacing w:line="44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21.2.3</w:t>
      </w:r>
      <w:r>
        <w:rPr>
          <w:rFonts w:hint="eastAsia" w:ascii="宋体" w:hAnsi="宋体" w:eastAsia="宋体" w:cs="宋体"/>
          <w:bCs/>
          <w:sz w:val="24"/>
          <w:szCs w:val="24"/>
        </w:rPr>
        <w:t>提交响应文件和通过资格审查、符合性审查的供</w:t>
      </w:r>
      <w:r>
        <w:rPr>
          <w:rFonts w:hint="eastAsia" w:ascii="宋体" w:hAnsi="宋体" w:eastAsia="宋体" w:cs="宋体"/>
          <w:bCs/>
          <w:sz w:val="24"/>
          <w:szCs w:val="24"/>
          <w:highlight w:val="none"/>
        </w:rPr>
        <w:t>应商数量少于2家</w:t>
      </w:r>
      <w:r>
        <w:rPr>
          <w:rFonts w:hint="eastAsia" w:ascii="宋体" w:hAnsi="宋体" w:eastAsia="宋体" w:cs="宋体"/>
          <w:bCs/>
          <w:sz w:val="24"/>
          <w:szCs w:val="24"/>
          <w:highlight w:val="none"/>
          <w:lang w:eastAsia="zh-CN"/>
        </w:rPr>
        <w:t>。</w:t>
      </w:r>
    </w:p>
    <w:p w14:paraId="68724A86">
      <w:pPr>
        <w:pageBreakBefore w:val="0"/>
        <w:spacing w:line="440" w:lineRule="exact"/>
        <w:ind w:firstLine="482"/>
        <w:rPr>
          <w:rFonts w:hint="eastAsia" w:ascii="宋体" w:hAnsi="宋体" w:eastAsia="宋体" w:cs="宋体"/>
          <w:b/>
          <w:bCs w:val="0"/>
          <w:sz w:val="24"/>
          <w:szCs w:val="24"/>
        </w:rPr>
      </w:pPr>
      <w:bookmarkStart w:id="125" w:name="_Toc120614219"/>
      <w:r>
        <w:rPr>
          <w:rFonts w:hint="eastAsia" w:ascii="宋体" w:hAnsi="宋体" w:eastAsia="宋体" w:cs="宋体"/>
          <w:b/>
          <w:bCs w:val="0"/>
          <w:sz w:val="24"/>
          <w:szCs w:val="24"/>
        </w:rPr>
        <w:t>六、</w:t>
      </w:r>
      <w:bookmarkEnd w:id="122"/>
      <w:bookmarkEnd w:id="123"/>
      <w:bookmarkEnd w:id="124"/>
      <w:bookmarkEnd w:id="125"/>
      <w:r>
        <w:rPr>
          <w:rFonts w:hint="eastAsia" w:ascii="宋体" w:hAnsi="宋体" w:eastAsia="宋体" w:cs="宋体"/>
          <w:b/>
          <w:bCs w:val="0"/>
          <w:sz w:val="24"/>
          <w:szCs w:val="24"/>
        </w:rPr>
        <w:t>入围</w:t>
      </w:r>
    </w:p>
    <w:p w14:paraId="42E87DF4">
      <w:pPr>
        <w:pStyle w:val="217"/>
        <w:keepNext w:val="0"/>
        <w:keepLines w:val="0"/>
        <w:pageBreakBefore w:val="0"/>
        <w:widowControl w:val="0"/>
        <w:spacing w:line="440" w:lineRule="exact"/>
        <w:ind w:firstLine="482"/>
        <w:rPr>
          <w:rFonts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2</w:t>
      </w:r>
      <w:r>
        <w:rPr>
          <w:rFonts w:hint="eastAsia" w:ascii="宋体" w:eastAsia="宋体" w:cs="宋体"/>
          <w:b/>
          <w:bCs w:val="0"/>
          <w:sz w:val="24"/>
          <w:szCs w:val="24"/>
          <w:lang w:val="en-US" w:eastAsia="zh-CN" w:bidi="ar-SA"/>
        </w:rPr>
        <w:t>2</w:t>
      </w:r>
      <w:r>
        <w:rPr>
          <w:rFonts w:hint="eastAsia" w:ascii="宋体" w:hAnsi="宋体" w:eastAsia="宋体" w:cs="宋体"/>
          <w:b/>
          <w:bCs w:val="0"/>
          <w:sz w:val="24"/>
          <w:szCs w:val="24"/>
          <w:lang w:val="en-US" w:eastAsia="zh-CN" w:bidi="ar-SA"/>
        </w:rPr>
        <w:t>、确定第一阶段入围供应商</w:t>
      </w:r>
    </w:p>
    <w:p w14:paraId="1F880DA9">
      <w:pPr>
        <w:keepNext w:val="0"/>
        <w:keepLines w:val="0"/>
        <w:pageBreakBefore w:val="0"/>
        <w:widowControl w:val="0"/>
        <w:spacing w:line="440" w:lineRule="exact"/>
        <w:ind w:firstLine="480"/>
        <w:rPr>
          <w:rFonts w:hint="eastAsia" w:ascii="宋体" w:hAnsi="宋体" w:eastAsia="宋体" w:cs="宋体"/>
          <w:bCs/>
          <w:sz w:val="24"/>
          <w:szCs w:val="24"/>
          <w:highlight w:val="yellow"/>
          <w:lang w:eastAsia="zh-CN"/>
        </w:rPr>
      </w:pPr>
      <w:r>
        <w:rPr>
          <w:rFonts w:hint="eastAsia" w:ascii="宋体" w:hAnsi="宋体" w:eastAsia="宋体" w:cs="宋体"/>
          <w:bCs/>
          <w:sz w:val="24"/>
          <w:szCs w:val="24"/>
        </w:rPr>
        <w:t>确定第一阶段入围供应商</w:t>
      </w:r>
      <w:r>
        <w:rPr>
          <w:rFonts w:hint="eastAsia" w:ascii="宋体" w:hAnsi="宋体" w:eastAsia="宋体" w:cs="宋体"/>
          <w:bCs/>
          <w:sz w:val="24"/>
          <w:szCs w:val="24"/>
          <w:highlight w:val="none"/>
        </w:rPr>
        <w:t>选取原则及标准，详见第</w:t>
      </w:r>
      <w:r>
        <w:rPr>
          <w:rFonts w:hint="eastAsia" w:ascii="宋体" w:hAnsi="宋体" w:eastAsia="宋体" w:cs="宋体"/>
          <w:bCs/>
          <w:sz w:val="24"/>
          <w:szCs w:val="24"/>
          <w:highlight w:val="none"/>
          <w:lang w:eastAsia="zh-CN"/>
        </w:rPr>
        <w:t>五</w:t>
      </w:r>
      <w:r>
        <w:rPr>
          <w:rFonts w:hint="eastAsia" w:ascii="宋体" w:hAnsi="宋体" w:eastAsia="宋体" w:cs="宋体"/>
          <w:bCs/>
          <w:sz w:val="24"/>
          <w:szCs w:val="24"/>
          <w:highlight w:val="none"/>
        </w:rPr>
        <w:t>章</w:t>
      </w:r>
      <w:r>
        <w:rPr>
          <w:rFonts w:hint="eastAsia" w:ascii="宋体" w:hAnsi="宋体" w:eastAsia="宋体" w:cs="宋体"/>
          <w:bCs/>
          <w:sz w:val="24"/>
          <w:szCs w:val="24"/>
          <w:highlight w:val="none"/>
          <w:lang w:eastAsia="zh-CN"/>
        </w:rPr>
        <w:t>。</w:t>
      </w:r>
    </w:p>
    <w:p w14:paraId="04FE46C6">
      <w:pPr>
        <w:pStyle w:val="217"/>
        <w:keepNext w:val="0"/>
        <w:keepLines w:val="0"/>
        <w:pageBreakBefore w:val="0"/>
        <w:widowControl w:val="0"/>
        <w:numPr>
          <w:ilvl w:val="0"/>
          <w:numId w:val="0"/>
        </w:numPr>
        <w:spacing w:line="440" w:lineRule="exact"/>
        <w:ind w:left="420"/>
        <w:rPr>
          <w:rFonts w:hint="eastAsia" w:ascii="宋体" w:hAnsi="宋体" w:eastAsia="宋体" w:cs="宋体"/>
          <w:b/>
          <w:bCs w:val="0"/>
          <w:sz w:val="24"/>
          <w:szCs w:val="24"/>
          <w:lang w:val="en-US" w:eastAsia="zh-CN" w:bidi="ar-SA"/>
        </w:rPr>
      </w:pPr>
      <w:r>
        <w:rPr>
          <w:rFonts w:hint="eastAsia" w:ascii="宋体" w:eastAsia="宋体" w:cs="宋体"/>
          <w:b/>
          <w:bCs w:val="0"/>
          <w:sz w:val="24"/>
          <w:szCs w:val="24"/>
          <w:lang w:val="en-US" w:eastAsia="zh-CN" w:bidi="ar-SA"/>
        </w:rPr>
        <w:t>23、</w:t>
      </w:r>
      <w:r>
        <w:rPr>
          <w:rFonts w:hint="eastAsia" w:ascii="宋体" w:hAnsi="宋体" w:eastAsia="宋体" w:cs="宋体"/>
          <w:b/>
          <w:bCs w:val="0"/>
          <w:sz w:val="24"/>
          <w:szCs w:val="24"/>
          <w:lang w:val="en-US" w:eastAsia="zh-CN" w:bidi="ar-SA"/>
        </w:rPr>
        <w:t>第一阶段入围结果公告</w:t>
      </w:r>
    </w:p>
    <w:p w14:paraId="298769EA">
      <w:pPr>
        <w:pStyle w:val="187"/>
        <w:keepNext w:val="0"/>
        <w:keepLines w:val="0"/>
        <w:pageBreakBefore w:val="0"/>
        <w:widowControl w:val="0"/>
        <w:numPr>
          <w:ilvl w:val="0"/>
          <w:numId w:val="0"/>
        </w:numPr>
        <w:spacing w:line="440" w:lineRule="exact"/>
        <w:ind w:firstLine="480"/>
        <w:rPr>
          <w:rFonts w:hint="eastAsia"/>
          <w:sz w:val="24"/>
          <w:szCs w:val="24"/>
          <w:lang w:val="en-US" w:eastAsia="zh-CN"/>
        </w:rPr>
      </w:pPr>
      <w:r>
        <w:rPr>
          <w:rFonts w:hint="eastAsia" w:ascii="宋体" w:hAnsi="宋体" w:eastAsia="宋体" w:cs="宋体"/>
          <w:sz w:val="24"/>
          <w:szCs w:val="24"/>
        </w:rPr>
        <w:t>征集人应当自入围供应商确定之日起2个工作日内，在相关媒体上公告入围结果，入围通知书将同时发出，入围结果公告期限为1个工作日。</w:t>
      </w:r>
    </w:p>
    <w:p w14:paraId="03DBCF7E">
      <w:pPr>
        <w:keepNext w:val="0"/>
        <w:keepLines w:val="0"/>
        <w:pageBreakBefore w:val="0"/>
        <w:widowControl w:val="0"/>
        <w:spacing w:line="440" w:lineRule="exact"/>
        <w:ind w:firstLine="482"/>
        <w:rPr>
          <w:rFonts w:hint="eastAsia" w:ascii="宋体" w:hAnsi="宋体" w:eastAsia="宋体" w:cs="宋体"/>
          <w:b/>
          <w:sz w:val="24"/>
          <w:szCs w:val="24"/>
        </w:rPr>
      </w:pPr>
      <w:bookmarkStart w:id="126" w:name="_Toc20823310"/>
      <w:bookmarkStart w:id="127" w:name="_Toc16938554"/>
      <w:bookmarkStart w:id="128" w:name="_Toc513029238"/>
      <w:r>
        <w:rPr>
          <w:rFonts w:hint="eastAsia" w:ascii="宋体" w:hAnsi="宋体" w:eastAsia="宋体" w:cs="宋体"/>
          <w:b/>
          <w:sz w:val="24"/>
          <w:szCs w:val="24"/>
          <w:lang w:val="en-US" w:eastAsia="zh-CN"/>
        </w:rPr>
        <w:t>24</w:t>
      </w:r>
      <w:r>
        <w:rPr>
          <w:rFonts w:hint="eastAsia" w:ascii="宋体" w:hAnsi="宋体" w:eastAsia="宋体" w:cs="宋体"/>
          <w:b/>
          <w:sz w:val="24"/>
          <w:szCs w:val="24"/>
        </w:rPr>
        <w:t>、入围通知书</w:t>
      </w:r>
    </w:p>
    <w:p w14:paraId="0C0B9B3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p>
    <w:p w14:paraId="276C6BE3">
      <w:pPr>
        <w:keepNext w:val="0"/>
        <w:keepLines w:val="0"/>
        <w:pageBreakBefore w:val="0"/>
        <w:widowControl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lang w:val="en-US" w:eastAsia="zh-CN"/>
        </w:rPr>
        <w:t>25、</w:t>
      </w:r>
      <w:r>
        <w:rPr>
          <w:rFonts w:hint="eastAsia" w:ascii="宋体" w:hAnsi="宋体" w:eastAsia="宋体" w:cs="宋体"/>
          <w:b/>
          <w:sz w:val="24"/>
          <w:szCs w:val="24"/>
        </w:rPr>
        <w:t>框架协议的签订</w:t>
      </w:r>
    </w:p>
    <w:p w14:paraId="5D483FE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25.1</w:t>
      </w:r>
      <w:r>
        <w:rPr>
          <w:rFonts w:hint="eastAsia" w:ascii="宋体" w:hAnsi="宋体" w:eastAsia="宋体" w:cs="宋体"/>
          <w:sz w:val="24"/>
          <w:szCs w:val="24"/>
        </w:rPr>
        <w:t>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p>
    <w:p w14:paraId="5ADE770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25.2</w:t>
      </w:r>
      <w:r>
        <w:rPr>
          <w:rFonts w:hint="eastAsia" w:ascii="宋体" w:hAnsi="宋体" w:eastAsia="宋体" w:cs="宋体"/>
          <w:sz w:val="24"/>
          <w:szCs w:val="24"/>
        </w:rPr>
        <w:t>框架协议不得对征集文件确定的事项以及入围供应商的响应文件作实质性修改。</w:t>
      </w:r>
    </w:p>
    <w:p w14:paraId="14E220AE">
      <w:pPr>
        <w:keepNext w:val="0"/>
        <w:keepLines w:val="0"/>
        <w:pageBreakBefore w:val="0"/>
        <w:widowControl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lang w:val="en-US" w:eastAsia="zh-CN"/>
        </w:rPr>
        <w:t>26、</w:t>
      </w:r>
      <w:r>
        <w:rPr>
          <w:rFonts w:hint="eastAsia" w:ascii="宋体" w:hAnsi="宋体" w:eastAsia="宋体" w:cs="宋体"/>
          <w:b/>
          <w:sz w:val="24"/>
          <w:szCs w:val="24"/>
        </w:rPr>
        <w:t>入围供应商的清退和补充规则</w:t>
      </w:r>
    </w:p>
    <w:p w14:paraId="7D2D291F">
      <w:pPr>
        <w:keepNext w:val="0"/>
        <w:keepLines w:val="0"/>
        <w:pageBreakBefore w:val="0"/>
        <w:widowControl w:val="0"/>
        <w:spacing w:line="440" w:lineRule="exact"/>
        <w:ind w:firstLine="480"/>
        <w:rPr>
          <w:rFonts w:hint="eastAsia" w:ascii="宋体" w:hAnsi="宋体" w:eastAsia="宋体" w:cs="宋体"/>
          <w:b/>
          <w:sz w:val="24"/>
          <w:szCs w:val="24"/>
        </w:rPr>
      </w:pPr>
      <w:r>
        <w:rPr>
          <w:rFonts w:hint="eastAsia" w:ascii="宋体" w:hAnsi="宋体" w:eastAsia="宋体" w:cs="宋体"/>
          <w:b w:val="0"/>
          <w:bCs/>
          <w:sz w:val="24"/>
          <w:szCs w:val="24"/>
          <w:lang w:val="en-US" w:eastAsia="zh-CN"/>
        </w:rPr>
        <w:t>26.1</w:t>
      </w:r>
      <w:r>
        <w:rPr>
          <w:rFonts w:hint="eastAsia" w:ascii="宋体" w:hAnsi="宋体" w:eastAsia="宋体" w:cs="宋体"/>
          <w:b w:val="0"/>
          <w:bCs/>
          <w:sz w:val="24"/>
          <w:szCs w:val="24"/>
        </w:rPr>
        <w:t>清退规则</w:t>
      </w:r>
    </w:p>
    <w:p w14:paraId="75D9112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入围供应商有下列情形之一，尚未签订框架协议的，取消其入围资格；已经签订框架协议的，解除与其签订的框架协议：</w:t>
      </w:r>
    </w:p>
    <w:p w14:paraId="4752FDA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（1）恶意串通谋取入围或者合同成交的； </w:t>
      </w:r>
    </w:p>
    <w:p w14:paraId="7064434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（2）提供虚假材料谋取入围或者合同成交的； </w:t>
      </w:r>
    </w:p>
    <w:p w14:paraId="7BEC297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（3）无正当理由拒不接受合同授予的； </w:t>
      </w:r>
    </w:p>
    <w:p w14:paraId="66FDD2C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（4）不履行合同义务或者履行合同义务不符合约定，经采购人请求履行后仍不履行或者仍未按约定履行的； </w:t>
      </w:r>
    </w:p>
    <w:p w14:paraId="539813E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（5）框架协议有效期内，因违法行为被禁止或限制参加政府采购活动的； </w:t>
      </w:r>
    </w:p>
    <w:p w14:paraId="4740E59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（6）框架协议约定的其他情形。</w:t>
      </w:r>
    </w:p>
    <w:p w14:paraId="5632B3C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被取消入围资格或者被解除框架协议的供应商不得参加同一封闭式框架协议补充征集，或者重新申请加入同一开放式框架协议。 </w:t>
      </w:r>
    </w:p>
    <w:p w14:paraId="13B1B624">
      <w:pPr>
        <w:keepNext w:val="0"/>
        <w:keepLines w:val="0"/>
        <w:pageBreakBefore w:val="0"/>
        <w:widowControl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lang w:val="en-US" w:eastAsia="zh-CN"/>
        </w:rPr>
        <w:t>26.2</w:t>
      </w:r>
      <w:r>
        <w:rPr>
          <w:rFonts w:hint="eastAsia" w:ascii="宋体" w:hAnsi="宋体" w:eastAsia="宋体" w:cs="宋体"/>
          <w:b/>
          <w:sz w:val="24"/>
          <w:szCs w:val="24"/>
        </w:rPr>
        <w:t>补充规则</w:t>
      </w:r>
    </w:p>
    <w:p w14:paraId="5355675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如出现</w:t>
      </w:r>
      <w:r>
        <w:rPr>
          <w:rFonts w:hint="eastAsia" w:ascii="宋体" w:hAnsi="宋体" w:eastAsia="宋体" w:cs="宋体"/>
          <w:sz w:val="24"/>
          <w:szCs w:val="24"/>
          <w:highlight w:val="none"/>
        </w:rPr>
        <w:t>剩余入围供应商不足入围供应商总数70%且影响框架协议执行的情形时，</w:t>
      </w:r>
      <w:r>
        <w:rPr>
          <w:rFonts w:hint="eastAsia" w:ascii="宋体" w:hAnsi="宋体" w:eastAsia="宋体" w:cs="宋体"/>
          <w:sz w:val="24"/>
          <w:szCs w:val="24"/>
        </w:rPr>
        <w:t>征集人报财政部门同意后，将进行补充征集供应商。补充征集的条件、程序、评审方法和淘汰比例与初次征集相同。补充征集遵守原框架协议的有效期。补充征集期间，原框架协议继续履行。</w:t>
      </w:r>
    </w:p>
    <w:p w14:paraId="25AA3BB9">
      <w:pPr>
        <w:keepNext w:val="0"/>
        <w:keepLines w:val="0"/>
        <w:pageBreakBefore w:val="0"/>
        <w:widowControl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lang w:val="en-US" w:eastAsia="zh-CN"/>
        </w:rPr>
        <w:t>27、</w:t>
      </w:r>
      <w:r>
        <w:rPr>
          <w:rFonts w:hint="eastAsia" w:ascii="宋体" w:hAnsi="宋体" w:eastAsia="宋体" w:cs="宋体"/>
          <w:b/>
          <w:sz w:val="24"/>
          <w:szCs w:val="24"/>
        </w:rPr>
        <w:t>确定第二阶段成交供应商的方式</w:t>
      </w:r>
    </w:p>
    <w:p w14:paraId="1816EF21">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确定第二阶段成交供应商的方式包括直接选定。</w:t>
      </w:r>
    </w:p>
    <w:bookmarkEnd w:id="126"/>
    <w:bookmarkEnd w:id="127"/>
    <w:bookmarkEnd w:id="128"/>
    <w:p w14:paraId="07CBEDC5">
      <w:pPr>
        <w:keepNext w:val="0"/>
        <w:keepLines w:val="0"/>
        <w:pageBreakBefore w:val="0"/>
        <w:widowControl w:val="0"/>
        <w:spacing w:line="440" w:lineRule="exact"/>
        <w:ind w:firstLine="482"/>
        <w:rPr>
          <w:rFonts w:hint="eastAsia" w:ascii="宋体" w:hAnsi="宋体" w:eastAsia="宋体" w:cs="宋体"/>
          <w:b/>
          <w:bCs/>
          <w:sz w:val="24"/>
          <w:szCs w:val="24"/>
          <w:highlight w:val="none"/>
        </w:rPr>
      </w:pPr>
      <w:bookmarkStart w:id="129" w:name="_Toc200451960"/>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w:t>
      </w:r>
      <w:bookmarkEnd w:id="129"/>
      <w:r>
        <w:rPr>
          <w:rFonts w:hint="eastAsia" w:ascii="宋体" w:hAnsi="宋体" w:eastAsia="宋体" w:cs="宋体"/>
          <w:b/>
          <w:bCs/>
          <w:sz w:val="24"/>
          <w:szCs w:val="24"/>
          <w:highlight w:val="none"/>
        </w:rPr>
        <w:t>质疑</w:t>
      </w:r>
    </w:p>
    <w:p w14:paraId="7F727DE9">
      <w:pPr>
        <w:keepNext w:val="0"/>
        <w:keepLines w:val="0"/>
        <w:pageBreakBefore w:val="0"/>
        <w:widowControl w:val="0"/>
        <w:spacing w:line="440" w:lineRule="exact"/>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28、</w:t>
      </w:r>
      <w:r>
        <w:rPr>
          <w:rFonts w:hint="eastAsia" w:ascii="宋体" w:hAnsi="宋体" w:eastAsia="宋体" w:cs="宋体"/>
          <w:sz w:val="24"/>
          <w:szCs w:val="24"/>
          <w:highlight w:val="none"/>
        </w:rPr>
        <w:t>质疑形式</w:t>
      </w:r>
    </w:p>
    <w:p w14:paraId="5BAA7235">
      <w:pPr>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.1供应商认为</w:t>
      </w:r>
      <w:r>
        <w:rPr>
          <w:rFonts w:hint="eastAsia" w:ascii="宋体" w:hAnsi="宋体" w:eastAsia="宋体" w:cs="宋体"/>
          <w:sz w:val="24"/>
          <w:szCs w:val="24"/>
          <w:highlight w:val="none"/>
          <w:lang w:eastAsia="zh-CN"/>
        </w:rPr>
        <w:t>征集</w:t>
      </w:r>
      <w:r>
        <w:rPr>
          <w:rFonts w:hint="eastAsia" w:ascii="宋体" w:hAnsi="宋体" w:eastAsia="宋体" w:cs="宋体"/>
          <w:sz w:val="24"/>
          <w:szCs w:val="24"/>
          <w:highlight w:val="none"/>
        </w:rPr>
        <w:t>文件、采购过程和</w:t>
      </w:r>
      <w:r>
        <w:rPr>
          <w:rFonts w:hint="eastAsia" w:ascii="宋体" w:hAnsi="宋体" w:eastAsia="宋体" w:cs="宋体"/>
          <w:sz w:val="24"/>
          <w:szCs w:val="24"/>
          <w:highlight w:val="none"/>
          <w:lang w:eastAsia="zh-CN"/>
        </w:rPr>
        <w:t>入围</w:t>
      </w:r>
      <w:r>
        <w:rPr>
          <w:rFonts w:hint="eastAsia" w:ascii="宋体" w:hAnsi="宋体" w:eastAsia="宋体" w:cs="宋体"/>
          <w:sz w:val="24"/>
          <w:szCs w:val="24"/>
          <w:highlight w:val="none"/>
        </w:rPr>
        <w:t>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635B9E52">
      <w:pPr>
        <w:spacing w:line="440" w:lineRule="exact"/>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.2质疑必须按《政府采购法》、《政府采购法实施条例》及财政部94号令的相关规定提交，未按上述要求提交的质疑函</w:t>
      </w:r>
      <w:bookmarkStart w:id="130" w:name="EB0a0bb8d9f8954ef79aa564dbfd72d9f1"/>
      <w:r>
        <w:rPr>
          <w:rFonts w:hint="eastAsia" w:ascii="宋体" w:hAnsi="宋体" w:eastAsia="宋体" w:cs="宋体"/>
          <w:sz w:val="24"/>
          <w:szCs w:val="24"/>
        </w:rPr>
        <w:t>公共资源交易中心</w:t>
      </w:r>
      <w:bookmarkEnd w:id="130"/>
      <w:r>
        <w:rPr>
          <w:rFonts w:hint="eastAsia" w:ascii="宋体" w:hAnsi="宋体" w:eastAsia="宋体" w:cs="宋体"/>
          <w:sz w:val="24"/>
          <w:szCs w:val="24"/>
        </w:rPr>
        <w:t>有权不予受理</w:t>
      </w:r>
    </w:p>
    <w:p w14:paraId="32330C02">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.1.3质疑函应当包括下列内容：</w:t>
      </w:r>
    </w:p>
    <w:p w14:paraId="0E8E3B1F">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.1.3.1供应商的姓名或者名称、地址、邮编、联系人及联系电话；</w:t>
      </w:r>
    </w:p>
    <w:p w14:paraId="62D9AFFF">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.1.3.2质疑项目的名称、编号；</w:t>
      </w:r>
    </w:p>
    <w:p w14:paraId="7D9B27B4">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.1.3.3具体、明确的质疑事项和与质疑事项相关的请求；</w:t>
      </w:r>
    </w:p>
    <w:p w14:paraId="01229AE5">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.1.3.4事实依据；</w:t>
      </w:r>
    </w:p>
    <w:p w14:paraId="2C3BF243">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.1.3.5必要的法律依据；</w:t>
      </w:r>
    </w:p>
    <w:p w14:paraId="19B21F81">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.1.3.6提出质疑的日期。</w:t>
      </w:r>
    </w:p>
    <w:p w14:paraId="0178F55E">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.1.4质疑函应当由法定代表人、主要负责人，或者其授权代表签字或者盖章，并加盖公章。匿名提交的质疑将不予受理。</w:t>
      </w:r>
    </w:p>
    <w:p w14:paraId="3D2EF598">
      <w:pPr>
        <w:spacing w:line="440" w:lineRule="exact"/>
        <w:ind w:firstLine="48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.1.5质疑的送达方式</w:t>
      </w:r>
    </w:p>
    <w:p w14:paraId="0B51811B">
      <w:pPr>
        <w:spacing w:line="440" w:lineRule="exact"/>
        <w:ind w:firstLine="480"/>
        <w:rPr>
          <w:rFonts w:hint="eastAsia" w:ascii="宋体" w:hAnsi="宋体" w:eastAsia="宋体" w:cs="宋体"/>
          <w:sz w:val="24"/>
          <w:szCs w:val="24"/>
        </w:rPr>
      </w:pPr>
      <w:r>
        <w:rPr>
          <w:rFonts w:hint="eastAsia" w:ascii="宋体" w:hAnsi="宋体" w:cs="宋体"/>
          <w:color w:val="000000"/>
          <w:sz w:val="24"/>
          <w:szCs w:val="24"/>
        </w:rPr>
        <w:t>2</w:t>
      </w:r>
      <w:r>
        <w:rPr>
          <w:rFonts w:hint="eastAsia" w:ascii="宋体" w:hAnsi="宋体" w:cs="宋体"/>
          <w:color w:val="000000"/>
          <w:sz w:val="24"/>
          <w:szCs w:val="24"/>
          <w:lang w:val="en-US" w:eastAsia="zh-CN"/>
        </w:rPr>
        <w:t>8</w:t>
      </w:r>
      <w:r>
        <w:rPr>
          <w:rFonts w:hint="eastAsia" w:ascii="宋体" w:hAnsi="宋体" w:cs="宋体"/>
          <w:color w:val="000000"/>
          <w:sz w:val="24"/>
          <w:szCs w:val="24"/>
        </w:rPr>
        <w:t>.1.5.1质疑函应采用邮寄送达或直接送达的方式递交，采用其他方式送达（含传真、电子邮件等）的，公共资源交易中心有权不予受理。</w:t>
      </w:r>
    </w:p>
    <w:p w14:paraId="6202615D">
      <w:pPr>
        <w:keepNext w:val="0"/>
        <w:keepLines w:val="0"/>
        <w:pageBreakBefore w:val="0"/>
        <w:widowControl w:val="0"/>
        <w:spacing w:line="44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2特别提示</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highlight w:val="none"/>
          <w:lang w:val="en-US" w:eastAsia="zh-CN"/>
        </w:rPr>
        <w:t xml:space="preserve">    28.2.1根据财政部94号令第十一条规定，提出质疑的供应商应当是参与所质疑项目采购活动的供应商。</w:t>
      </w:r>
      <w:r>
        <w:rPr>
          <w:rFonts w:hint="eastAsia" w:ascii="宋体" w:hAnsi="宋体" w:cs="宋体"/>
          <w:b/>
          <w:bCs/>
          <w:color w:val="000000"/>
          <w:sz w:val="24"/>
          <w:szCs w:val="24"/>
          <w:highlight w:val="none"/>
        </w:rPr>
        <w:t>因此凡是对</w:t>
      </w:r>
      <w:r>
        <w:rPr>
          <w:rFonts w:hint="eastAsia" w:ascii="宋体" w:hAnsi="宋体" w:cs="宋体"/>
          <w:b/>
          <w:bCs/>
          <w:color w:val="000000"/>
          <w:sz w:val="24"/>
          <w:szCs w:val="24"/>
          <w:highlight w:val="none"/>
          <w:lang w:eastAsia="zh-CN"/>
        </w:rPr>
        <w:t>征集</w:t>
      </w:r>
      <w:r>
        <w:rPr>
          <w:rFonts w:hint="eastAsia" w:ascii="宋体" w:hAnsi="宋体" w:cs="宋体"/>
          <w:b/>
          <w:bCs/>
          <w:color w:val="000000"/>
          <w:sz w:val="24"/>
          <w:szCs w:val="24"/>
          <w:highlight w:val="none"/>
        </w:rPr>
        <w:t>文件提出质疑的供应商，必须是依法获取</w:t>
      </w:r>
      <w:r>
        <w:rPr>
          <w:rFonts w:hint="eastAsia" w:ascii="宋体" w:hAnsi="宋体" w:cs="宋体"/>
          <w:b/>
          <w:bCs/>
          <w:color w:val="000000"/>
          <w:sz w:val="24"/>
          <w:szCs w:val="24"/>
          <w:highlight w:val="none"/>
          <w:lang w:eastAsia="zh-CN"/>
        </w:rPr>
        <w:t>征集</w:t>
      </w:r>
      <w:r>
        <w:rPr>
          <w:rFonts w:hint="eastAsia" w:ascii="宋体" w:hAnsi="宋体" w:cs="宋体"/>
          <w:b/>
          <w:bCs/>
          <w:color w:val="000000"/>
          <w:sz w:val="24"/>
          <w:szCs w:val="24"/>
          <w:highlight w:val="none"/>
        </w:rPr>
        <w:t>文件，请将合法获取</w:t>
      </w:r>
      <w:r>
        <w:rPr>
          <w:rFonts w:hint="eastAsia" w:ascii="宋体" w:hAnsi="宋体" w:cs="宋体"/>
          <w:b/>
          <w:bCs/>
          <w:color w:val="000000"/>
          <w:sz w:val="24"/>
          <w:szCs w:val="24"/>
          <w:highlight w:val="none"/>
          <w:lang w:eastAsia="zh-CN"/>
        </w:rPr>
        <w:t>征集</w:t>
      </w:r>
      <w:r>
        <w:rPr>
          <w:rFonts w:hint="eastAsia" w:ascii="宋体" w:hAnsi="宋体" w:cs="宋体"/>
          <w:b/>
          <w:bCs/>
          <w:color w:val="000000"/>
          <w:sz w:val="24"/>
          <w:szCs w:val="24"/>
          <w:highlight w:val="none"/>
        </w:rPr>
        <w:t>文件的证明材料（即《投标供应商确认函》）与质疑函一起递交，否则不予受理。</w:t>
      </w:r>
      <w:r>
        <w:rPr>
          <w:rFonts w:hint="eastAsia" w:ascii="宋体" w:hAnsi="宋体" w:eastAsia="宋体" w:cs="宋体"/>
          <w:sz w:val="24"/>
          <w:szCs w:val="24"/>
          <w:highlight w:val="none"/>
          <w:lang w:val="en-US" w:eastAsia="zh-CN"/>
        </w:rPr>
        <w:br w:type="textWrapping" w:clear="all"/>
      </w:r>
      <w:r>
        <w:rPr>
          <w:rFonts w:hint="eastAsia" w:ascii="宋体" w:hAnsi="宋体" w:eastAsia="宋体" w:cs="宋体"/>
          <w:sz w:val="24"/>
          <w:szCs w:val="24"/>
          <w:lang w:val="en-US" w:eastAsia="zh-CN"/>
        </w:rPr>
        <w:t xml:space="preserve">    28.2.2供应商在法定质疑期内应一次性提出针对同一采购程序环节的质疑。</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28.2.3供应商提出质疑必须有理、有据，不得恶意质疑或提交虚假质疑。否则，一经查实，采购人或</w:t>
      </w:r>
      <w:bookmarkStart w:id="131" w:name="EB099f29e99fec42e0b68e9bb29a0c4ea8"/>
      <w:r>
        <w:rPr>
          <w:rFonts w:hint="eastAsia" w:ascii="宋体" w:hAnsi="宋体" w:eastAsia="宋体" w:cs="宋体"/>
          <w:sz w:val="24"/>
          <w:szCs w:val="24"/>
          <w:lang w:val="en-US" w:eastAsia="zh-CN"/>
        </w:rPr>
        <w:t>公共资源交易中心</w:t>
      </w:r>
      <w:bookmarkEnd w:id="131"/>
      <w:r>
        <w:rPr>
          <w:rFonts w:hint="eastAsia" w:ascii="宋体" w:hAnsi="宋体" w:eastAsia="宋体" w:cs="宋体"/>
          <w:sz w:val="24"/>
          <w:szCs w:val="24"/>
          <w:lang w:val="en-US" w:eastAsia="zh-CN"/>
        </w:rPr>
        <w:t>有权依据政府采购的有关规定，报请政府采购监管部门对该供应商进行相应的行政处罚。</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28.3其他</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28.3.1采购人或</w:t>
      </w:r>
      <w:bookmarkStart w:id="132" w:name="EB8773124fd4fb4b248e75c3aa7fb3bbda"/>
      <w:r>
        <w:rPr>
          <w:rFonts w:hint="eastAsia" w:ascii="宋体" w:hAnsi="宋体" w:eastAsia="宋体" w:cs="宋体"/>
          <w:sz w:val="24"/>
          <w:szCs w:val="24"/>
          <w:lang w:val="en-US" w:eastAsia="zh-CN"/>
        </w:rPr>
        <w:t>公共资源交易中心</w:t>
      </w:r>
      <w:bookmarkEnd w:id="132"/>
      <w:r>
        <w:rPr>
          <w:rFonts w:hint="eastAsia" w:ascii="宋体" w:hAnsi="宋体" w:eastAsia="宋体" w:cs="宋体"/>
          <w:sz w:val="24"/>
          <w:szCs w:val="24"/>
          <w:lang w:val="en-US" w:eastAsia="zh-CN"/>
        </w:rPr>
        <w:t>将在收到供应商的质疑后七个工作日内作出答复，答复的内容不涉及商业秘密。</w:t>
      </w:r>
    </w:p>
    <w:p w14:paraId="30F8EF9C">
      <w:pPr>
        <w:keepNext w:val="0"/>
        <w:keepLines w:val="0"/>
        <w:pageBreakBefore w:val="0"/>
        <w:widowControl w:val="0"/>
        <w:spacing w:line="44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八、其他</w:t>
      </w:r>
    </w:p>
    <w:p w14:paraId="43BAECE5">
      <w:pPr>
        <w:keepNext w:val="0"/>
        <w:keepLines w:val="0"/>
        <w:pageBreakBefore w:val="0"/>
        <w:widowControl w:val="0"/>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29、</w:t>
      </w:r>
      <w:r>
        <w:rPr>
          <w:rFonts w:hint="eastAsia" w:ascii="宋体" w:hAnsi="宋体" w:eastAsia="宋体" w:cs="宋体"/>
          <w:b/>
          <w:sz w:val="24"/>
          <w:szCs w:val="24"/>
          <w:highlight w:val="none"/>
        </w:rPr>
        <w:t>用户反馈和评价机制</w:t>
      </w:r>
    </w:p>
    <w:p w14:paraId="16322CC1">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p>
    <w:p w14:paraId="2D51D782">
      <w:pPr>
        <w:keepNext w:val="0"/>
        <w:keepLines w:val="0"/>
        <w:pageBreakBefore w:val="0"/>
        <w:widowControl w:val="0"/>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30.</w:t>
      </w:r>
      <w:r>
        <w:rPr>
          <w:rFonts w:hint="eastAsia" w:ascii="宋体" w:hAnsi="宋体" w:eastAsia="宋体" w:cs="宋体"/>
          <w:b/>
          <w:bCs/>
          <w:sz w:val="24"/>
          <w:szCs w:val="24"/>
          <w:highlight w:val="none"/>
        </w:rPr>
        <w:t>监督和公证</w:t>
      </w:r>
    </w:p>
    <w:p w14:paraId="7CDB2A22">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.1政府有关监督部门将对</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全过程进行监督。</w:t>
      </w:r>
    </w:p>
    <w:p w14:paraId="7D2BC3A7">
      <w:pPr>
        <w:keepNext w:val="0"/>
        <w:keepLines w:val="0"/>
        <w:pageBreakBefore w:val="0"/>
        <w:widowControl w:val="0"/>
        <w:spacing w:line="440" w:lineRule="exact"/>
        <w:ind w:firstLine="480"/>
        <w:rPr>
          <w:rFonts w:hint="eastAsia" w:ascii="宋体" w:hAnsi="宋体" w:eastAsia="宋体" w:cs="宋体"/>
          <w:sz w:val="24"/>
          <w:szCs w:val="24"/>
          <w:highlight w:val="none"/>
        </w:rPr>
      </w:pPr>
      <w:bookmarkStart w:id="133" w:name="EB0f9f45dd5e234a13a81c333deb906690"/>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代理机构的采购过程将通过公证机关进行公证。</w:t>
      </w:r>
      <w:bookmarkEnd w:id="133"/>
    </w:p>
    <w:p w14:paraId="72334CBF">
      <w:pPr>
        <w:keepNext w:val="0"/>
        <w:keepLines w:val="0"/>
        <w:pageBreakBefore w:val="0"/>
        <w:widowControl w:val="0"/>
        <w:numPr>
          <w:ilvl w:val="0"/>
          <w:numId w:val="0"/>
        </w:numPr>
        <w:spacing w:line="440" w:lineRule="exact"/>
        <w:ind w:firstLine="482"/>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未尽事宜</w:t>
      </w:r>
    </w:p>
    <w:p w14:paraId="6D92AB3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按《中华人民共和国政府采购法》及其他有关的法律法规的规定执行。</w:t>
      </w:r>
    </w:p>
    <w:p w14:paraId="52371916">
      <w:pPr>
        <w:pStyle w:val="217"/>
        <w:rPr>
          <w:rFonts w:hint="eastAsia"/>
        </w:rPr>
      </w:pPr>
    </w:p>
    <w:p w14:paraId="10008EC2">
      <w:pPr>
        <w:spacing w:line="440" w:lineRule="exact"/>
        <w:ind w:firstLine="480"/>
        <w:jc w:val="center"/>
        <w:outlineLvl w:val="0"/>
        <w:rPr>
          <w:rFonts w:hint="eastAsia" w:ascii="黑体" w:hAnsi="宋体" w:eastAsia="黑体" w:cs="宋体"/>
          <w:bCs/>
          <w:sz w:val="44"/>
          <w:szCs w:val="44"/>
        </w:rPr>
      </w:pPr>
      <w:r>
        <w:rPr>
          <w:rFonts w:hint="eastAsia" w:ascii="宋体" w:hAnsi="宋体"/>
          <w:bCs/>
          <w:sz w:val="24"/>
        </w:rPr>
        <w:br w:type="page" w:clear="all"/>
      </w:r>
      <w:bookmarkEnd w:id="17"/>
      <w:bookmarkEnd w:id="18"/>
      <w:bookmarkEnd w:id="19"/>
      <w:bookmarkStart w:id="134" w:name="_Toc16938558"/>
      <w:bookmarkStart w:id="135" w:name="_Toc20823314"/>
      <w:bookmarkStart w:id="136" w:name="_Toc120614221"/>
      <w:bookmarkStart w:id="137" w:name="_Toc479757207"/>
      <w:bookmarkStart w:id="138" w:name="_Toc513029242"/>
      <w:bookmarkStart w:id="139" w:name="_Toc10207"/>
      <w:r>
        <w:rPr>
          <w:rFonts w:hint="eastAsia" w:ascii="黑体" w:hAnsi="宋体" w:eastAsia="黑体" w:cs="宋体"/>
          <w:bCs/>
          <w:i w:val="0"/>
          <w:iCs/>
          <w:color w:val="000000"/>
          <w:sz w:val="44"/>
          <w:szCs w:val="44"/>
          <w:u w:val="none"/>
        </w:rPr>
        <w:t xml:space="preserve">第三章  </w:t>
      </w:r>
      <w:bookmarkEnd w:id="134"/>
      <w:bookmarkEnd w:id="135"/>
      <w:bookmarkEnd w:id="136"/>
      <w:bookmarkEnd w:id="137"/>
      <w:bookmarkEnd w:id="138"/>
      <w:r>
        <w:rPr>
          <w:rFonts w:hint="eastAsia" w:ascii="黑体" w:hAnsi="宋体" w:eastAsia="黑体" w:cs="宋体"/>
          <w:bCs/>
          <w:i w:val="0"/>
          <w:iCs/>
          <w:color w:val="000000"/>
          <w:sz w:val="44"/>
          <w:szCs w:val="44"/>
          <w:u w:val="none"/>
        </w:rPr>
        <w:t>框架协议文本格式</w:t>
      </w:r>
      <w:bookmarkEnd w:id="139"/>
    </w:p>
    <w:p w14:paraId="5315E216">
      <w:pPr>
        <w:widowControl/>
        <w:spacing w:line="360" w:lineRule="auto"/>
        <w:rPr>
          <w:rFonts w:hint="eastAsia" w:ascii="宋体" w:hAnsi="宋体" w:eastAsia="宋体"/>
          <w:szCs w:val="21"/>
        </w:rPr>
      </w:pPr>
      <w:bookmarkStart w:id="140" w:name="_Toc16938559"/>
      <w:bookmarkStart w:id="141" w:name="_Toc513029243"/>
      <w:bookmarkStart w:id="142" w:name="_Toc20823315"/>
    </w:p>
    <w:p w14:paraId="7820A18F">
      <w:pPr>
        <w:keepNext w:val="0"/>
        <w:keepLines w:val="0"/>
        <w:pageBreakBefore w:val="0"/>
        <w:widowControl/>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62FA8FD3">
      <w:pPr>
        <w:keepNext w:val="0"/>
        <w:keepLines w:val="0"/>
        <w:pageBreakBefore w:val="0"/>
        <w:widowControl/>
        <w:spacing w:line="440" w:lineRule="exact"/>
        <w:ind w:firstLine="480"/>
        <w:rPr>
          <w:rFonts w:hint="eastAsia"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468EDDA2">
      <w:pPr>
        <w:pStyle w:val="227"/>
        <w:keepNext w:val="0"/>
        <w:keepLines w:val="0"/>
        <w:pageBreakBefore w:val="0"/>
        <w:spacing w:line="440" w:lineRule="exact"/>
        <w:ind w:firstLine="480"/>
        <w:rPr>
          <w:rFonts w:hAnsi="宋体"/>
          <w:sz w:val="24"/>
          <w:szCs w:val="24"/>
        </w:rPr>
      </w:pPr>
      <w:r>
        <w:rPr>
          <w:rFonts w:hAnsi="宋体"/>
          <w:sz w:val="24"/>
          <w:szCs w:val="24"/>
        </w:rPr>
        <w:t>甲方：（</w:t>
      </w:r>
      <w:r>
        <w:rPr>
          <w:rFonts w:hint="eastAsia" w:ascii="宋体" w:hAnsi="宋体" w:eastAsia="宋体" w:cs="宋体"/>
          <w:sz w:val="24"/>
          <w:szCs w:val="24"/>
        </w:rPr>
        <w:t>以下统称“征集人”</w:t>
      </w:r>
      <w:r>
        <w:rPr>
          <w:rFonts w:hAnsi="宋体"/>
          <w:sz w:val="24"/>
          <w:szCs w:val="24"/>
        </w:rPr>
        <w:t>）_________</w:t>
      </w:r>
    </w:p>
    <w:p w14:paraId="14BACDD7">
      <w:pPr>
        <w:pStyle w:val="227"/>
        <w:keepNext w:val="0"/>
        <w:keepLines w:val="0"/>
        <w:pageBreakBefore w:val="0"/>
        <w:spacing w:line="440" w:lineRule="exact"/>
        <w:ind w:firstLine="480"/>
        <w:rPr>
          <w:rFonts w:hint="eastAsia" w:hAnsi="宋体"/>
          <w:sz w:val="24"/>
          <w:szCs w:val="24"/>
        </w:rPr>
      </w:pPr>
      <w:r>
        <w:rPr>
          <w:rFonts w:hAnsi="宋体"/>
          <w:sz w:val="24"/>
          <w:szCs w:val="24"/>
        </w:rPr>
        <w:t>乙方：（</w:t>
      </w:r>
      <w:r>
        <w:rPr>
          <w:rFonts w:hint="eastAsia" w:hAnsi="宋体"/>
          <w:sz w:val="24"/>
          <w:szCs w:val="24"/>
        </w:rPr>
        <w:t>入围供应商）</w:t>
      </w:r>
      <w:r>
        <w:rPr>
          <w:rFonts w:hAnsi="宋体"/>
          <w:sz w:val="24"/>
          <w:szCs w:val="24"/>
        </w:rPr>
        <w:t>_________</w:t>
      </w:r>
    </w:p>
    <w:p w14:paraId="256905CA">
      <w:pPr>
        <w:pStyle w:val="227"/>
        <w:keepNext w:val="0"/>
        <w:keepLines w:val="0"/>
        <w:pageBreakBefore w:val="0"/>
        <w:spacing w:line="440" w:lineRule="exact"/>
        <w:rPr>
          <w:rFonts w:hAnsi="宋体"/>
          <w:b/>
          <w:sz w:val="24"/>
          <w:szCs w:val="24"/>
        </w:rPr>
      </w:pPr>
      <w:r>
        <w:rPr>
          <w:rFonts w:hAnsi="宋体"/>
          <w:b/>
          <w:sz w:val="24"/>
          <w:szCs w:val="24"/>
        </w:rPr>
        <w:t xml:space="preserve">   </w:t>
      </w:r>
      <w:r>
        <w:rPr>
          <w:rFonts w:hAnsi="宋体"/>
          <w:sz w:val="24"/>
          <w:szCs w:val="24"/>
        </w:rPr>
        <w:t>甲、乙双方根据</w:t>
      </w:r>
      <w:r>
        <w:rPr>
          <w:rFonts w:hint="eastAsia" w:eastAsia="宋体"/>
          <w:sz w:val="24"/>
          <w:szCs w:val="24"/>
          <w:lang w:eastAsia="zh-CN"/>
        </w:rPr>
        <w:t>苏州市公共资源交易中心张家港分中心</w:t>
      </w:r>
      <w:r>
        <w:rPr>
          <w:rFonts w:hint="eastAsia" w:hAnsi="宋体"/>
          <w:sz w:val="24"/>
          <w:szCs w:val="24"/>
          <w:u w:val="single"/>
        </w:rPr>
        <w:t xml:space="preserve">         </w:t>
      </w:r>
      <w:r>
        <w:rPr>
          <w:rFonts w:hAnsi="宋体"/>
          <w:sz w:val="24"/>
          <w:szCs w:val="24"/>
        </w:rPr>
        <w:t>项目</w:t>
      </w:r>
      <w:r>
        <w:rPr>
          <w:rFonts w:hint="eastAsia" w:hAnsi="宋体"/>
          <w:sz w:val="24"/>
          <w:szCs w:val="24"/>
        </w:rPr>
        <w:t>框架协议采购</w:t>
      </w:r>
      <w:r>
        <w:rPr>
          <w:rFonts w:hAnsi="宋体"/>
          <w:sz w:val="24"/>
          <w:szCs w:val="24"/>
        </w:rPr>
        <w:t>的结果，签署本</w:t>
      </w:r>
      <w:r>
        <w:rPr>
          <w:rFonts w:hint="eastAsia" w:hAnsi="宋体"/>
          <w:sz w:val="24"/>
          <w:szCs w:val="24"/>
        </w:rPr>
        <w:t>文本</w:t>
      </w:r>
      <w:r>
        <w:rPr>
          <w:rFonts w:hAnsi="宋体"/>
          <w:sz w:val="24"/>
          <w:szCs w:val="24"/>
        </w:rPr>
        <w:t>。</w:t>
      </w:r>
    </w:p>
    <w:p w14:paraId="7A0C2F20">
      <w:pPr>
        <w:keepNext w:val="0"/>
        <w:keepLines w:val="0"/>
        <w:pageBreakBefore w:val="0"/>
        <w:widowControl/>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一、项目基本情况</w:t>
      </w:r>
    </w:p>
    <w:p w14:paraId="37096429">
      <w:pPr>
        <w:keepNext w:val="0"/>
        <w:keepLines w:val="0"/>
        <w:pageBreakBefore w:val="0"/>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1、采购需求：</w:t>
      </w:r>
      <w:r>
        <w:rPr>
          <w:rFonts w:hint="eastAsia" w:ascii="宋体" w:hAnsi="宋体" w:eastAsia="宋体" w:cs="宋体"/>
          <w:sz w:val="24"/>
          <w:szCs w:val="24"/>
          <w:u w:val="single"/>
        </w:rPr>
        <w:t>见征集文件需求</w:t>
      </w:r>
    </w:p>
    <w:p w14:paraId="4DA572CD">
      <w:pPr>
        <w:keepNext w:val="0"/>
        <w:keepLines w:val="0"/>
        <w:pageBreakBefore w:val="0"/>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2、产品最高限制单价：</w:t>
      </w:r>
    </w:p>
    <w:p w14:paraId="525529C8">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3、适用本次框架协议的服务对象范围：</w:t>
      </w:r>
    </w:p>
    <w:p w14:paraId="418EEE13">
      <w:pPr>
        <w:keepNext w:val="0"/>
        <w:keepLines w:val="0"/>
        <w:pageBreakBefore w:val="0"/>
        <w:spacing w:line="440" w:lineRule="exact"/>
        <w:ind w:firstLine="480"/>
        <w:rPr>
          <w:rFonts w:hint="eastAsia" w:ascii="宋体" w:hAnsi="宋体" w:eastAsia="宋体" w:cs="宋体"/>
          <w:sz w:val="24"/>
          <w:szCs w:val="24"/>
          <w:u w:val="single"/>
          <w:lang w:val="en-US" w:eastAsia="zh-CN"/>
        </w:rPr>
      </w:pPr>
      <w:r>
        <w:rPr>
          <w:rFonts w:hint="eastAsia" w:ascii="宋体" w:hAnsi="宋体" w:eastAsia="宋体" w:cs="宋体"/>
          <w:sz w:val="24"/>
          <w:szCs w:val="24"/>
        </w:rPr>
        <w:t>履行合同的地域范围：</w:t>
      </w:r>
      <w:r>
        <w:rPr>
          <w:rFonts w:hint="eastAsia"/>
          <w:sz w:val="24"/>
          <w:szCs w:val="24"/>
          <w:highlight w:val="none"/>
          <w:u w:val="single"/>
          <w:lang w:val="en-US" w:eastAsia="zh-CN"/>
        </w:rPr>
        <w:t xml:space="preserve">       </w:t>
      </w:r>
    </w:p>
    <w:p w14:paraId="725109AA">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二、本合同由下列文件组成</w:t>
      </w:r>
    </w:p>
    <w:p w14:paraId="640C44C4">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1、征集文件；</w:t>
      </w:r>
    </w:p>
    <w:p w14:paraId="03907FD7">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2、入围供应商响应文件；</w:t>
      </w:r>
    </w:p>
    <w:p w14:paraId="269F36D8">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3、入围通知书；</w:t>
      </w:r>
    </w:p>
    <w:p w14:paraId="2731EF63">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4、入围供应商在评审过程中做出的书面说明或承诺；</w:t>
      </w:r>
    </w:p>
    <w:p w14:paraId="2483B2DB">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5、本合同条款及附件。</w:t>
      </w:r>
    </w:p>
    <w:p w14:paraId="3F4A7A44">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三、第一阶段入围产品的相关信息</w:t>
      </w:r>
    </w:p>
    <w:p w14:paraId="083B3F91">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1、入围产品：</w:t>
      </w:r>
    </w:p>
    <w:p w14:paraId="45CCBB08">
      <w:pPr>
        <w:keepNext w:val="0"/>
        <w:keepLines w:val="0"/>
        <w:pageBreakBefore w:val="0"/>
        <w:spacing w:line="440" w:lineRule="exact"/>
        <w:ind w:firstLine="480"/>
        <w:rPr>
          <w:rFonts w:hint="eastAsia" w:ascii="宋体" w:hAnsi="宋体" w:eastAsia="宋体" w:cs="宋体"/>
          <w:sz w:val="24"/>
          <w:szCs w:val="24"/>
          <w:highlight w:val="yellow"/>
          <w:u w:val="single"/>
        </w:rPr>
      </w:pPr>
      <w:r>
        <w:rPr>
          <w:rFonts w:hint="eastAsia" w:ascii="宋体" w:hAnsi="宋体" w:eastAsia="宋体" w:cs="宋体"/>
          <w:sz w:val="24"/>
          <w:szCs w:val="24"/>
        </w:rPr>
        <w:t>2、产品协议价格</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2C087C56">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四、确定第二阶段成交供应商的方式</w:t>
      </w:r>
    </w:p>
    <w:p w14:paraId="2E006520">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采购人依据入围服务价格、质量以及服务便利性、用户评价等因素，从第一阶段入围供应商中直接选定。</w:t>
      </w:r>
    </w:p>
    <w:p w14:paraId="2AE4CFF7">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五、资金支付</w:t>
      </w:r>
    </w:p>
    <w:p w14:paraId="431D5176">
      <w:pPr>
        <w:keepNext w:val="0"/>
        <w:keepLines w:val="0"/>
        <w:pageBreakBefore w:val="0"/>
        <w:widowControl/>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纳入集中支付的车辆由</w:t>
      </w:r>
      <w:r>
        <w:rPr>
          <w:rFonts w:hint="eastAsia" w:ascii="宋体" w:hAnsi="宋体" w:eastAsia="宋体" w:cs="宋体"/>
          <w:sz w:val="24"/>
          <w:szCs w:val="24"/>
          <w:highlight w:val="none"/>
          <w:lang w:val="en-US" w:eastAsia="zh-CN"/>
        </w:rPr>
        <w:t>市级</w:t>
      </w:r>
      <w:r>
        <w:rPr>
          <w:rFonts w:hint="eastAsia" w:ascii="宋体" w:hAnsi="宋体" w:eastAsia="宋体" w:cs="宋体"/>
          <w:sz w:val="24"/>
          <w:szCs w:val="24"/>
          <w:highlight w:val="none"/>
        </w:rPr>
        <w:t>机关事务管理中心与入围供应商结算；未纳入集中支付的车辆由送修单位与入围供应商结算。</w:t>
      </w:r>
    </w:p>
    <w:p w14:paraId="2FBD575F">
      <w:pPr>
        <w:keepNext w:val="0"/>
        <w:keepLines w:val="0"/>
        <w:pageBreakBefore w:val="0"/>
        <w:spacing w:line="440" w:lineRule="exact"/>
        <w:ind w:firstLine="482"/>
        <w:rPr>
          <w:rFonts w:hint="eastAsia" w:ascii="宋体" w:hAnsi="宋体" w:eastAsia="宋体" w:cs="宋体"/>
          <w:sz w:val="24"/>
          <w:szCs w:val="24"/>
        </w:rPr>
      </w:pPr>
      <w:r>
        <w:rPr>
          <w:rFonts w:hint="eastAsia" w:ascii="宋体" w:hAnsi="宋体" w:eastAsia="宋体" w:cs="宋体"/>
          <w:b/>
          <w:sz w:val="24"/>
          <w:szCs w:val="24"/>
        </w:rPr>
        <w:t>六、框架协议期限：</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w:t>
      </w:r>
    </w:p>
    <w:p w14:paraId="01C4E2CE">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七、乙方的清退和补充规则</w:t>
      </w:r>
    </w:p>
    <w:p w14:paraId="7B4AA8DC">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1、清退规则</w:t>
      </w:r>
    </w:p>
    <w:p w14:paraId="00FE62E1">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入围供应商有下列情形之一，尚未签订框架协议的，取消其入围资格；已经签订框架协议的，解除与其签订的框架协议：</w:t>
      </w:r>
    </w:p>
    <w:p w14:paraId="67B6A8C4">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 xml:space="preserve">（1）恶意串通谋取入围或者合同成交的； </w:t>
      </w:r>
    </w:p>
    <w:p w14:paraId="07F1EAE5">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 xml:space="preserve">（2）提供虚假材料谋取入围或者合同成交的； </w:t>
      </w:r>
    </w:p>
    <w:p w14:paraId="172E9288">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 xml:space="preserve">（3）无正当理由拒不接受合同授予的； </w:t>
      </w:r>
    </w:p>
    <w:p w14:paraId="57AC89BE">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（4）不履行合同义务或者履行合同义务不符合约定，经采购人请求履行后仍不履行或者仍未按约定履行的； </w:t>
      </w:r>
    </w:p>
    <w:p w14:paraId="4B88A8F3">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 xml:space="preserve">（5）框架协议有效期内，因违法行为被禁止或限制参加政府采购活动的； </w:t>
      </w:r>
    </w:p>
    <w:p w14:paraId="45F95AF4">
      <w:pPr>
        <w:keepNext w:val="0"/>
        <w:keepLines w:val="0"/>
        <w:pageBreakBefore w:val="0"/>
        <w:tabs>
          <w:tab w:val="left" w:pos="900"/>
          <w:tab w:val="left" w:pos="1780"/>
        </w:tabs>
        <w:spacing w:line="440" w:lineRule="exact"/>
        <w:rPr>
          <w:rFonts w:hint="eastAsia" w:ascii="宋体" w:hAnsi="宋体" w:eastAsia="宋体" w:cs="宋体"/>
          <w:sz w:val="24"/>
          <w:szCs w:val="24"/>
        </w:rPr>
      </w:pPr>
      <w:r>
        <w:rPr>
          <w:rFonts w:hint="eastAsia" w:ascii="宋体" w:hAnsi="宋体" w:eastAsia="宋体" w:cs="宋体"/>
          <w:sz w:val="24"/>
          <w:szCs w:val="24"/>
        </w:rPr>
        <w:t>（6）框架协议约定的其他情形。</w:t>
      </w:r>
    </w:p>
    <w:p w14:paraId="7BB30B89">
      <w:pPr>
        <w:keepNext w:val="0"/>
        <w:keepLines w:val="0"/>
        <w:pageBreakBefore w:val="0"/>
        <w:tabs>
          <w:tab w:val="left" w:pos="900"/>
          <w:tab w:val="left" w:pos="178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被取消入围资格或者被解除框架协议的供应商不得参加同一封闭式框架协议补充征集，或者重新申请加入同一开放式框架协议。 </w:t>
      </w:r>
    </w:p>
    <w:p w14:paraId="3B7EE649">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2、补充规则</w:t>
      </w:r>
    </w:p>
    <w:p w14:paraId="6CD572A1">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p>
    <w:p w14:paraId="4C678ACA">
      <w:pPr>
        <w:keepNext w:val="0"/>
        <w:keepLines w:val="0"/>
        <w:pageBreakBefore w:val="0"/>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八、采购合同文本</w:t>
      </w:r>
    </w:p>
    <w:p w14:paraId="59E2E0A8">
      <w:pPr>
        <w:keepNext w:val="0"/>
        <w:keepLines w:val="0"/>
        <w:pageBreakBefore w:val="0"/>
        <w:spacing w:line="440" w:lineRule="exact"/>
        <w:ind w:firstLine="480"/>
        <w:rPr>
          <w:rFonts w:hint="eastAsia"/>
          <w:highlight w:val="none"/>
        </w:rPr>
      </w:pPr>
      <w:r>
        <w:rPr>
          <w:rFonts w:hint="eastAsia" w:ascii="宋体" w:hAnsi="宋体" w:eastAsia="宋体" w:cs="宋体"/>
          <w:sz w:val="24"/>
          <w:szCs w:val="24"/>
          <w:highlight w:val="none"/>
        </w:rPr>
        <w:t>见“框架协议文本附件”。</w:t>
      </w:r>
    </w:p>
    <w:p w14:paraId="4D80B66F">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九、甲乙双方的权利和义务</w:t>
      </w:r>
    </w:p>
    <w:p w14:paraId="5BB45933">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1、甲方的权利</w:t>
      </w:r>
    </w:p>
    <w:p w14:paraId="6CE4754A">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（1）确定框架协议采购需求。</w:t>
      </w:r>
    </w:p>
    <w:p w14:paraId="46587CA7">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（2）确定最高限制单价。</w:t>
      </w:r>
    </w:p>
    <w:p w14:paraId="277B5924">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（3）确定框架协议有限期。</w:t>
      </w:r>
    </w:p>
    <w:p w14:paraId="048A96A1">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（4）制定统一的采购合同文本供采购人、供应商使用，并明确要求采购人、供应商不得擅自改变框架协议约定的合同实质性条款。</w:t>
      </w:r>
    </w:p>
    <w:p w14:paraId="728ACA00">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（5）乙方存在《政府采购框架协议采购方式管理暂行办法》第十九条第一款规定的情形时，取消入围供应商的入围资格，或解除与其签订的框架协议。</w:t>
      </w:r>
    </w:p>
    <w:p w14:paraId="44BF00C8">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（6）在框架协议期内，随时对乙方履约情况进行检查。 </w:t>
      </w:r>
    </w:p>
    <w:p w14:paraId="054E5A5F">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2、甲方的义务</w:t>
      </w:r>
    </w:p>
    <w:p w14:paraId="06311EF1">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（1）为第二阶段合同授予提供工作便利。</w:t>
      </w:r>
    </w:p>
    <w:p w14:paraId="701847AE">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（2）对第二阶段最高限价和需求标准执行情况进行管理。</w:t>
      </w:r>
    </w:p>
    <w:p w14:paraId="14AF3887">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（3）对第二阶段确定成交供应商情况进行管理。</w:t>
      </w:r>
    </w:p>
    <w:p w14:paraId="20AC8C43">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（4）根据框架协议约定，在质量不降低、价格不提高的前提下，对入围供应商因产品升级换代、用新产品替代原入围产品的情形进行审核。</w:t>
      </w:r>
    </w:p>
    <w:p w14:paraId="3BA7DF1B">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（5）建立用户反馈和评价机制，接受征集人和服务对象对入围供应商履行框架协议和采购合同情况的反馈与评价，并将用户反馈和评价情况向征集人和服务对象公开，作为第二阶段直接选定成交供应商的参考。</w:t>
      </w:r>
    </w:p>
    <w:p w14:paraId="6AF4C6A7">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（6）公开封闭式框架协议的第二阶段成交结果。</w:t>
      </w:r>
    </w:p>
    <w:p w14:paraId="018D43BB">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（7）办理入围供应商清退和补充相关事宜。</w:t>
      </w:r>
    </w:p>
    <w:p w14:paraId="58FF982A">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（8）建立真实完整的框架协议采购档案，妥善保存每项采购活动的采购文件资料。</w:t>
      </w:r>
    </w:p>
    <w:p w14:paraId="65F09493">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3、乙方的权利</w:t>
      </w:r>
    </w:p>
    <w:p w14:paraId="41F98EFF">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（1）乙方具有为征集人提供相关服务的资格。</w:t>
      </w:r>
    </w:p>
    <w:p w14:paraId="33D88568">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（2）乙方有权拒绝征集人提出的以本次框架协议采购名义购买非入围产品、配件或满足征集人超出响应承诺以外的其他要求。 </w:t>
      </w:r>
    </w:p>
    <w:p w14:paraId="44938D6E">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（3）对征集人在购买入围产品过程中的不正当要求和违规行为进行投诉，并要求有关部门做出处理。 </w:t>
      </w:r>
    </w:p>
    <w:p w14:paraId="1C6E43B6">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（4）有权拒绝任何个人以征集人名义按照协议价格购买入围产品和进行现金交易。</w:t>
      </w:r>
    </w:p>
    <w:p w14:paraId="17E0C07D">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4、乙方的义务</w:t>
      </w:r>
    </w:p>
    <w:p w14:paraId="7BC353BE">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（1）严格执行国家法律法规，严格按照响应文件承诺的价格和服务履约，遵守本合同条款。 </w:t>
      </w:r>
    </w:p>
    <w:p w14:paraId="6F112837">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（2）乙方接受征集人合同授予并履行采购合同。</w:t>
      </w:r>
    </w:p>
    <w:p w14:paraId="01DE30A8">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（3）随时接受并配合甲方的监督检查，并配合财政部门对征集人和其他入围供应商对框架协议执行情况进行监督，发现违规违约情形的，及时向财政部门报告。 </w:t>
      </w:r>
    </w:p>
    <w:p w14:paraId="1D8D461B">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（4）在框架协议有效期内，按照不高于协议价格的价格，向征集人提供相关服务。 </w:t>
      </w:r>
    </w:p>
    <w:p w14:paraId="3B9E011C">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（5）框架协议期内，在质量不降低、价格不提高的前提下，乙方如出现因产品升级换代，需用新产品替代原入围产品情形时，必须向甲方提出申请。</w:t>
      </w:r>
    </w:p>
    <w:p w14:paraId="4A87AC39">
      <w:pPr>
        <w:keepNext w:val="0"/>
        <w:keepLines w:val="0"/>
        <w:pageBreakBefore w:val="0"/>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十、框架协议文本的生效及其它</w:t>
      </w:r>
    </w:p>
    <w:p w14:paraId="3EEA1B17">
      <w:pPr>
        <w:keepNext w:val="0"/>
        <w:keepLines w:val="0"/>
        <w:pageBreakBefore w:val="0"/>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1、</w:t>
      </w:r>
      <w:r>
        <w:rPr>
          <w:rStyle w:val="193"/>
          <w:rFonts w:hint="eastAsia" w:ascii="宋体" w:hAnsi="宋体" w:cs="宋体"/>
          <w:color w:val="000000"/>
          <w:sz w:val="24"/>
        </w:rPr>
        <w:t>合同经双方法定代表人</w:t>
      </w:r>
      <w:r>
        <w:rPr>
          <w:rStyle w:val="193"/>
          <w:rFonts w:hint="eastAsia" w:ascii="宋体" w:hAnsi="宋体" w:cs="宋体"/>
          <w:bCs/>
          <w:color w:val="000000"/>
          <w:sz w:val="24"/>
        </w:rPr>
        <w:t>（或负责人）</w:t>
      </w:r>
      <w:r>
        <w:rPr>
          <w:rStyle w:val="193"/>
          <w:rFonts w:hint="eastAsia" w:ascii="宋体" w:hAnsi="宋体" w:cs="宋体"/>
          <w:color w:val="000000"/>
          <w:sz w:val="24"/>
        </w:rPr>
        <w:t>或授权委托代表人签字并加盖单位公章后生效,生效后至张家港市政府采购管理中心备案</w:t>
      </w:r>
      <w:r>
        <w:rPr>
          <w:rStyle w:val="193"/>
          <w:rFonts w:hint="eastAsia" w:ascii="宋体" w:hAnsi="宋体" w:cs="宋体"/>
          <w:color w:val="000000"/>
          <w:sz w:val="24"/>
          <w:lang w:eastAsia="zh-CN"/>
        </w:rPr>
        <w:t>。</w:t>
      </w:r>
    </w:p>
    <w:p w14:paraId="7A2D8997">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2、本框架协议文本未尽事宜，遵照《民法典》及相关法律规定执行。</w:t>
      </w:r>
    </w:p>
    <w:p w14:paraId="4C970C59">
      <w:pPr>
        <w:keepNext w:val="0"/>
        <w:keepLines w:val="0"/>
        <w:pageBreakBefor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3、本框架协议文本正本一式</w:t>
      </w:r>
      <w:r>
        <w:rPr>
          <w:rFonts w:hint="eastAsia" w:ascii="宋体" w:hAnsi="宋体" w:eastAsia="宋体" w:cs="宋体"/>
          <w:sz w:val="24"/>
          <w:szCs w:val="24"/>
          <w:lang w:eastAsia="zh-CN"/>
        </w:rPr>
        <w:t>三</w:t>
      </w:r>
      <w:r>
        <w:rPr>
          <w:rFonts w:hint="eastAsia" w:ascii="宋体" w:hAnsi="宋体" w:eastAsia="宋体" w:cs="宋体"/>
          <w:sz w:val="24"/>
          <w:szCs w:val="24"/>
        </w:rPr>
        <w:t>份，具有同等法律效力，甲方、乙方</w:t>
      </w:r>
      <w:r>
        <w:rPr>
          <w:rFonts w:hint="eastAsia" w:ascii="宋体" w:hAnsi="宋体" w:eastAsia="宋体" w:cs="宋体"/>
          <w:sz w:val="24"/>
          <w:szCs w:val="24"/>
          <w:lang w:eastAsia="zh-CN"/>
        </w:rPr>
        <w:t>、张家港市政府采购管理中心</w:t>
      </w:r>
      <w:r>
        <w:rPr>
          <w:rFonts w:hint="eastAsia" w:ascii="宋体" w:hAnsi="宋体" w:eastAsia="宋体" w:cs="宋体"/>
          <w:sz w:val="24"/>
          <w:szCs w:val="24"/>
        </w:rPr>
        <w:t>各执一份。</w:t>
      </w:r>
    </w:p>
    <w:p w14:paraId="23995CE5">
      <w:pPr>
        <w:keepNext w:val="0"/>
        <w:keepLines w:val="0"/>
        <w:pageBreakBefore w:val="0"/>
        <w:spacing w:line="440" w:lineRule="exact"/>
        <w:rPr>
          <w:rFonts w:hint="eastAsia" w:ascii="宋体" w:hAnsi="宋体" w:eastAsia="宋体" w:cs="宋体"/>
          <w:sz w:val="24"/>
          <w:szCs w:val="24"/>
        </w:rPr>
      </w:pPr>
    </w:p>
    <w:p w14:paraId="0FC13580">
      <w:pPr>
        <w:keepNext w:val="0"/>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p>
    <w:p w14:paraId="4A33347E">
      <w:pPr>
        <w:keepNext w:val="0"/>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p>
    <w:p w14:paraId="0974A7C3">
      <w:pPr>
        <w:keepNext w:val="0"/>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30F356CE">
      <w:pPr>
        <w:keepNext w:val="0"/>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14:paraId="26ADA5E6">
      <w:pPr>
        <w:keepNext w:val="0"/>
        <w:keepLines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签订日期：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年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w:t>
      </w:r>
      <w:bookmarkEnd w:id="140"/>
      <w:bookmarkEnd w:id="141"/>
      <w:bookmarkEnd w:id="142"/>
      <w:bookmarkStart w:id="143" w:name="_Hlt16619369"/>
      <w:bookmarkEnd w:id="143"/>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签订日期：      年    月   日</w:t>
      </w:r>
      <w:r>
        <w:rPr>
          <w:rFonts w:hint="eastAsia" w:ascii="宋体" w:hAnsi="宋体" w:cs="宋体"/>
          <w:sz w:val="24"/>
          <w:szCs w:val="24"/>
          <w:lang w:val="en-US" w:eastAsia="zh-CN"/>
        </w:rPr>
        <w:t xml:space="preserve"> </w:t>
      </w:r>
    </w:p>
    <w:p w14:paraId="6D63E19A">
      <w:pPr>
        <w:keepNext w:val="0"/>
        <w:keepLines w:val="0"/>
        <w:pageBreakBefore w:val="0"/>
        <w:spacing w:line="440" w:lineRule="exact"/>
        <w:rPr>
          <w:rFonts w:hint="eastAsia" w:ascii="宋体" w:hAnsi="宋体" w:eastAsia="宋体" w:cs="宋体"/>
          <w:sz w:val="24"/>
          <w:szCs w:val="24"/>
        </w:rPr>
      </w:pPr>
    </w:p>
    <w:p w14:paraId="7C9266D0">
      <w:pPr>
        <w:rPr>
          <w:rFonts w:hint="eastAsia" w:ascii="宋体" w:hAnsi="宋体" w:eastAsia="宋体" w:cs="宋体"/>
          <w:b/>
          <w:bCs/>
          <w:sz w:val="24"/>
          <w:szCs w:val="24"/>
        </w:rPr>
      </w:pPr>
      <w:bookmarkStart w:id="144" w:name="_Toc439279089"/>
      <w:r>
        <w:rPr>
          <w:rFonts w:hint="eastAsia" w:ascii="宋体" w:hAnsi="宋体" w:eastAsia="宋体" w:cs="宋体"/>
          <w:b/>
          <w:bCs/>
          <w:sz w:val="24"/>
          <w:szCs w:val="24"/>
        </w:rPr>
        <w:br w:type="page"/>
      </w:r>
    </w:p>
    <w:p w14:paraId="1BD8C8FC">
      <w:pPr>
        <w:rPr>
          <w:rFonts w:hint="eastAsia"/>
        </w:rPr>
      </w:pPr>
    </w:p>
    <w:p w14:paraId="36B44652">
      <w:pPr>
        <w:pStyle w:val="187"/>
        <w:ind w:left="0" w:firstLine="0"/>
        <w:rPr>
          <w:rFonts w:hint="eastAsia" w:ascii="宋体" w:hAnsi="宋体" w:eastAsia="宋体" w:cs="宋体"/>
          <w:b/>
          <w:bCs/>
          <w:sz w:val="24"/>
          <w:szCs w:val="24"/>
          <w:lang w:eastAsia="zh-CN"/>
        </w:rPr>
      </w:pPr>
      <w:r>
        <w:rPr>
          <w:rFonts w:hint="eastAsia" w:ascii="宋体" w:hAnsi="宋体" w:eastAsia="宋体" w:cs="宋体"/>
          <w:b/>
          <w:bCs/>
          <w:sz w:val="24"/>
          <w:szCs w:val="24"/>
        </w:rPr>
        <w:t>框架协议文本附件</w:t>
      </w:r>
      <w:r>
        <w:rPr>
          <w:rFonts w:hint="eastAsia" w:ascii="宋体" w:hAnsi="宋体" w:eastAsia="宋体" w:cs="宋体"/>
          <w:b/>
          <w:bCs/>
          <w:sz w:val="24"/>
          <w:szCs w:val="24"/>
          <w:lang w:eastAsia="zh-CN"/>
        </w:rPr>
        <w:t>：</w:t>
      </w:r>
    </w:p>
    <w:p w14:paraId="209F33C6">
      <w:pPr>
        <w:rPr>
          <w:rFonts w:hint="eastAsia"/>
          <w:b/>
          <w:bCs/>
        </w:rPr>
      </w:pPr>
    </w:p>
    <w:p w14:paraId="45D32C79">
      <w:pPr>
        <w:spacing w:line="360" w:lineRule="auto"/>
        <w:jc w:val="left"/>
      </w:pPr>
      <w:r>
        <w:rPr>
          <w:rFonts w:hint="eastAsia" w:ascii="宋体" w:hAnsi="宋体" w:eastAsia="宋体" w:cs="宋体"/>
          <w:b/>
          <w:bCs/>
          <w:sz w:val="24"/>
          <w:szCs w:val="24"/>
        </w:rPr>
        <w:t>附件1：</w:t>
      </w:r>
      <w:r>
        <w:rPr>
          <w:rFonts w:hint="eastAsia" w:ascii="宋体" w:hAnsi="宋体" w:eastAsia="宋体" w:cs="宋体"/>
          <w:b/>
          <w:bCs/>
          <w:sz w:val="24"/>
          <w:szCs w:val="24"/>
          <w:lang w:val="en-US" w:eastAsia="zh-CN"/>
        </w:rPr>
        <w:t>2026-2028年度张家港市公务用车（燃油车）维修和保养服务</w:t>
      </w:r>
      <w:r>
        <w:rPr>
          <w:rFonts w:hint="eastAsia" w:ascii="宋体" w:hAnsi="宋体" w:eastAsia="宋体" w:cs="宋体"/>
          <w:b/>
          <w:bCs/>
          <w:sz w:val="24"/>
          <w:szCs w:val="24"/>
        </w:rPr>
        <w:t>合同</w:t>
      </w:r>
    </w:p>
    <w:p w14:paraId="425665F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根据《中华人民共和国民法典》、《中华人民共和国政府采购法》、《政府采购框架协议采购方式管理暂行办法》等相关法律法规要求，经平等协商达成合同如下： </w:t>
      </w:r>
    </w:p>
    <w:p w14:paraId="3F056977">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1.定义</w:t>
      </w:r>
    </w:p>
    <w:p w14:paraId="0DEDB90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除非另有特别约定，在本合同以及与本合同有关的甲乙双方另行签订的其他文件中，下列词语按如下定义进行解释：</w:t>
      </w:r>
    </w:p>
    <w:p w14:paraId="6F64987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1.1“合同”是指甲方和乙方已达成的协议，即由双方签订的合同格式中的文件，包括所有的附件、附录和组成合同部分的所有其他文件。</w:t>
      </w:r>
    </w:p>
    <w:p w14:paraId="7A02765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“甲方”是</w:t>
      </w:r>
      <w:r>
        <w:rPr>
          <w:rFonts w:hint="eastAsia" w:ascii="宋体" w:hAnsi="宋体" w:eastAsia="宋体" w:cs="Times New Roman"/>
          <w:sz w:val="24"/>
          <w:szCs w:val="24"/>
          <w:lang w:val="en-US" w:eastAsia="zh-CN"/>
        </w:rPr>
        <w:t>张家港</w:t>
      </w:r>
      <w:r>
        <w:rPr>
          <w:rFonts w:hint="eastAsia" w:ascii="宋体" w:hAnsi="宋体" w:eastAsia="宋体" w:cs="Times New Roman"/>
          <w:sz w:val="24"/>
          <w:szCs w:val="24"/>
        </w:rPr>
        <w:t>市市级机关事务管理中心；</w:t>
      </w:r>
    </w:p>
    <w:p w14:paraId="60F73C1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“乙方”是指为甲方单位提供车辆定点维修服务的供应商。</w:t>
      </w:r>
    </w:p>
    <w:p w14:paraId="74912D7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1.2“采购服务”是指本合同约定的乙方同意按照甲方的要求为送修单位提供汽车维修，包括汽车大修、总成修理、保养、小修和专项维修等一系列工作的总称。</w:t>
      </w:r>
    </w:p>
    <w:p w14:paraId="1B0FE69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1.3“送修单位”是指按本合同约定在乙方处维修采购的</w:t>
      </w:r>
      <w:r>
        <w:rPr>
          <w:rFonts w:hint="eastAsia" w:ascii="宋体" w:hAnsi="宋体" w:eastAsia="宋体" w:cs="Times New Roman"/>
          <w:sz w:val="24"/>
          <w:szCs w:val="24"/>
          <w:lang w:val="en-US" w:eastAsia="zh-CN"/>
        </w:rPr>
        <w:t>张家港市</w:t>
      </w:r>
      <w:r>
        <w:rPr>
          <w:rFonts w:hint="eastAsia" w:ascii="宋体" w:hAnsi="宋体" w:eastAsia="宋体" w:cs="Times New Roman"/>
          <w:sz w:val="24"/>
          <w:szCs w:val="24"/>
        </w:rPr>
        <w:t>党政机关、事业单位</w:t>
      </w:r>
      <w:r>
        <w:rPr>
          <w:rFonts w:hint="eastAsia" w:ascii="宋体" w:hAnsi="宋体" w:eastAsia="宋体" w:cs="Times New Roman"/>
          <w:sz w:val="24"/>
          <w:szCs w:val="24"/>
          <w:lang w:eastAsia="zh-CN"/>
        </w:rPr>
        <w:t>、团体组织</w:t>
      </w:r>
      <w:r>
        <w:rPr>
          <w:rFonts w:hint="eastAsia" w:ascii="宋体" w:hAnsi="宋体" w:eastAsia="宋体" w:cs="Times New Roman"/>
          <w:sz w:val="24"/>
          <w:szCs w:val="24"/>
        </w:rPr>
        <w:t>。</w:t>
      </w:r>
    </w:p>
    <w:p w14:paraId="4676E85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1.4“工作日”是指除公休日和国家法定节假日以外的日历日。</w:t>
      </w:r>
    </w:p>
    <w:p w14:paraId="7EF80EE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1.5“附件”是指与本合同的订立、履行有关的，经甲乙双方认可的，对本合同约定的内容进行细化、补充、修改、变更的文件、图纸、音像制品等资料。</w:t>
      </w:r>
    </w:p>
    <w:p w14:paraId="3E00436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1.6“征集文件”是指《</w:t>
      </w:r>
      <w:r>
        <w:rPr>
          <w:rFonts w:hint="eastAsia" w:ascii="宋体" w:hAnsi="宋体" w:eastAsia="宋体" w:cs="Times New Roman"/>
          <w:sz w:val="24"/>
          <w:szCs w:val="24"/>
          <w:lang w:val="en-US" w:eastAsia="zh-CN"/>
        </w:rPr>
        <w:t>2026-2028年度张家港市公务用车（燃油车）维修和保养服务框架协议采购</w:t>
      </w:r>
      <w:r>
        <w:rPr>
          <w:rFonts w:hint="eastAsia" w:ascii="宋体" w:hAnsi="宋体" w:eastAsia="宋体" w:cs="Times New Roman"/>
          <w:sz w:val="24"/>
          <w:szCs w:val="24"/>
        </w:rPr>
        <w:t>项目征集文件》。</w:t>
      </w:r>
    </w:p>
    <w:p w14:paraId="1208695B">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2.适用范围</w:t>
      </w:r>
    </w:p>
    <w:p w14:paraId="638A4F7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2.1本合同条款仅适用于《</w:t>
      </w:r>
      <w:r>
        <w:rPr>
          <w:rFonts w:hint="eastAsia" w:ascii="宋体" w:hAnsi="宋体" w:eastAsia="宋体" w:cs="Times New Roman"/>
          <w:sz w:val="24"/>
          <w:szCs w:val="24"/>
          <w:lang w:val="en-US" w:eastAsia="zh-CN"/>
        </w:rPr>
        <w:t>2026-2028年度张家港市公务用车（燃油车）维修和保养服务框架协议采购</w:t>
      </w:r>
      <w:r>
        <w:rPr>
          <w:rFonts w:hint="eastAsia" w:ascii="宋体" w:hAnsi="宋体" w:eastAsia="宋体" w:cs="Times New Roman"/>
          <w:sz w:val="24"/>
          <w:szCs w:val="24"/>
        </w:rPr>
        <w:t>项目征集文件》。</w:t>
      </w:r>
    </w:p>
    <w:p w14:paraId="3DF2E60A">
      <w:pPr>
        <w:spacing w:line="360" w:lineRule="auto"/>
        <w:ind w:firstLine="482"/>
        <w:jc w:val="left"/>
        <w:rPr>
          <w:rFonts w:ascii="宋体" w:hAnsi="宋体" w:eastAsia="宋体" w:cs="Times New Roman"/>
          <w:sz w:val="24"/>
          <w:szCs w:val="24"/>
        </w:rPr>
      </w:pPr>
      <w:r>
        <w:rPr>
          <w:rFonts w:hint="eastAsia" w:ascii="宋体" w:hAnsi="宋体" w:eastAsia="宋体" w:cs="Times New Roman"/>
          <w:b/>
          <w:bCs/>
          <w:sz w:val="24"/>
          <w:szCs w:val="24"/>
        </w:rPr>
        <w:t>3.合同的组成</w:t>
      </w:r>
    </w:p>
    <w:p w14:paraId="0409003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3.1下列文件应作为本合同的组成部分：</w:t>
      </w:r>
    </w:p>
    <w:p w14:paraId="71E0F6A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3.1.1本合同条款</w:t>
      </w:r>
    </w:p>
    <w:p w14:paraId="071E74A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3.1.2入围通知书；</w:t>
      </w:r>
    </w:p>
    <w:p w14:paraId="6E9F7E6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3.1.3乙方响应文件；</w:t>
      </w:r>
    </w:p>
    <w:p w14:paraId="420D960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3.1.4征集文件；</w:t>
      </w:r>
    </w:p>
    <w:p w14:paraId="49C82A5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3.1.5乙方在响应过程中所作的其他承诺、声明、书面澄清等。</w:t>
      </w:r>
    </w:p>
    <w:p w14:paraId="0776639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3.2上述文件互为补充和解释，如有不清或相互矛盾之处，以标准较高的为准，其次以所列顺序在前的为准，但甲、乙双方有特别约定的除外。</w:t>
      </w:r>
    </w:p>
    <w:p w14:paraId="34F634AB">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4.入围承诺</w:t>
      </w:r>
    </w:p>
    <w:p w14:paraId="77139F7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4.1维修范围</w:t>
      </w:r>
    </w:p>
    <w:p w14:paraId="1564CA3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4.1.1甲方确定乙方为</w:t>
      </w:r>
      <w:r>
        <w:rPr>
          <w:rFonts w:hint="eastAsia" w:ascii="宋体" w:hAnsi="宋体" w:eastAsia="宋体" w:cs="Times New Roman"/>
          <w:sz w:val="24"/>
          <w:szCs w:val="24"/>
          <w:lang w:val="en-US" w:eastAsia="zh-CN"/>
        </w:rPr>
        <w:t>张家港</w:t>
      </w:r>
      <w:r>
        <w:rPr>
          <w:rFonts w:hint="eastAsia" w:ascii="宋体" w:hAnsi="宋体" w:eastAsia="宋体" w:cs="Times New Roman"/>
          <w:sz w:val="24"/>
          <w:szCs w:val="24"/>
        </w:rPr>
        <w:t>市党政机关、事业单位</w:t>
      </w:r>
      <w:r>
        <w:rPr>
          <w:rFonts w:hint="eastAsia" w:ascii="宋体" w:hAnsi="宋体" w:eastAsia="宋体" w:cs="Times New Roman"/>
          <w:sz w:val="24"/>
          <w:szCs w:val="24"/>
          <w:lang w:eastAsia="zh-CN"/>
        </w:rPr>
        <w:t>、团体组织</w:t>
      </w:r>
      <w:r>
        <w:rPr>
          <w:rFonts w:hint="eastAsia" w:ascii="宋体" w:hAnsi="宋体" w:eastAsia="宋体" w:cs="Times New Roman"/>
          <w:sz w:val="24"/>
          <w:szCs w:val="24"/>
        </w:rPr>
        <w:t>公务用车维修入围供应商。乙方可以承接</w:t>
      </w:r>
      <w:r>
        <w:rPr>
          <w:rFonts w:hint="eastAsia" w:ascii="宋体" w:hAnsi="宋体" w:eastAsia="宋体" w:cs="Times New Roman"/>
          <w:sz w:val="24"/>
          <w:szCs w:val="24"/>
          <w:lang w:val="en-US" w:eastAsia="zh-CN"/>
        </w:rPr>
        <w:t>张家港</w:t>
      </w:r>
      <w:r>
        <w:rPr>
          <w:rFonts w:hint="eastAsia" w:ascii="宋体" w:hAnsi="宋体" w:eastAsia="宋体" w:cs="Times New Roman"/>
          <w:sz w:val="24"/>
          <w:szCs w:val="24"/>
        </w:rPr>
        <w:t>市党政机关、事业单位</w:t>
      </w:r>
      <w:r>
        <w:rPr>
          <w:rFonts w:hint="eastAsia" w:ascii="宋体" w:hAnsi="宋体" w:eastAsia="宋体" w:cs="Times New Roman"/>
          <w:sz w:val="24"/>
          <w:szCs w:val="24"/>
          <w:lang w:eastAsia="zh-CN"/>
        </w:rPr>
        <w:t>、团体组织</w:t>
      </w:r>
      <w:r>
        <w:rPr>
          <w:rFonts w:hint="eastAsia" w:ascii="宋体" w:hAnsi="宋体" w:eastAsia="宋体" w:cs="Times New Roman"/>
          <w:sz w:val="24"/>
          <w:szCs w:val="24"/>
        </w:rPr>
        <w:t>（以下称送修单位）车辆维修。</w:t>
      </w:r>
    </w:p>
    <w:p w14:paraId="0E84B7E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4.2维修价格</w:t>
      </w:r>
    </w:p>
    <w:p w14:paraId="060CCF5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4.2.1送修单位进行车辆维修时，维修车辆的工时费、材料费乙方须按照不高于社会车辆维修价格的同时，也不高于服务供应商的综合折扣执行。甲方将在有关通知上公布乙方的</w:t>
      </w:r>
      <w:r>
        <w:rPr>
          <w:rFonts w:hint="eastAsia" w:ascii="宋体" w:hAnsi="宋体" w:eastAsia="宋体" w:cs="Times New Roman"/>
          <w:sz w:val="24"/>
          <w:szCs w:val="24"/>
          <w:lang w:eastAsia="zh-CN"/>
        </w:rPr>
        <w:t>工时单价</w:t>
      </w:r>
      <w:r>
        <w:rPr>
          <w:rFonts w:hint="eastAsia" w:ascii="宋体" w:hAnsi="宋体" w:eastAsia="宋体" w:cs="Times New Roman"/>
          <w:sz w:val="24"/>
          <w:szCs w:val="24"/>
        </w:rPr>
        <w:t>，供送修单位选择。</w:t>
      </w:r>
    </w:p>
    <w:p w14:paraId="4AEB51D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4.3费用结算 </w:t>
      </w:r>
    </w:p>
    <w:p w14:paraId="51AB00D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4.3.1车辆维修后，乙方与送修单位结算，具体支付方式和支付时间由双方自行协商确定。</w:t>
      </w:r>
    </w:p>
    <w:p w14:paraId="536CB31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乙方按合同约定完成每车每次维修且向送修单位经办人提供以下凭据：</w:t>
      </w:r>
    </w:p>
    <w:p w14:paraId="31C5D60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a.乙方出具的正式发票；</w:t>
      </w:r>
    </w:p>
    <w:p w14:paraId="1E54652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b乙方拍摄的维修水印照片；</w:t>
      </w:r>
    </w:p>
    <w:p w14:paraId="47F7493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c.由送修单位经办人签字确认的《车辆维修项目结算单》；</w:t>
      </w:r>
    </w:p>
    <w:p w14:paraId="2F012C8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4.4甲方的权利和义务</w:t>
      </w:r>
    </w:p>
    <w:p w14:paraId="47F72387">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4.4.1甲方的权利：</w:t>
      </w:r>
    </w:p>
    <w:p w14:paraId="5A6A102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a.根据乙方应征文件中有关内容，有权对乙方涉公务用车维修保养的生产、管理情况进行检查，负责对方履约情况进行监管。</w:t>
      </w:r>
    </w:p>
    <w:p w14:paraId="18F2674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b.根据统计、检查情况，以及送修单位反馈意见或经调查核实的有关投诉，对乙方履约情况予以公示，存在问题责令乙方限期整改，未按要求整改或情节严重的，有权取消入围维修保养资格。</w:t>
      </w:r>
    </w:p>
    <w:p w14:paraId="1316F75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c．对维修竣工出厂车辆出现的质量问题或与合同约定的项目不符的问题，有权与送修单位一起要求乙方无偿返工。因乙方违反本合同给甲方或送修单位造成损失时，有权要求乙方赔偿经济损失。</w:t>
      </w:r>
    </w:p>
    <w:p w14:paraId="18DFD8A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4.4.2甲方的义务</w:t>
      </w:r>
    </w:p>
    <w:p w14:paraId="023344F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a．甲方向乙方确认送修单位名录。乙方据此认定甲方车辆维修单位成员，并履行本合同。 </w:t>
      </w:r>
    </w:p>
    <w:p w14:paraId="05C3C0E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b、负责开发、提供并维护便捷易行的服务商操作平台，受理乙方咨询并组织相关的培训。</w:t>
      </w:r>
    </w:p>
    <w:p w14:paraId="28197A4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c．负责协调乙方与送修单位在汽车入围维修方面的关系，与有关部门一起解决和处理车辆维修过程中所发生的纠纷。</w:t>
      </w:r>
    </w:p>
    <w:p w14:paraId="28468F3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4.5乙方的权利和义务</w:t>
      </w:r>
    </w:p>
    <w:p w14:paraId="58DD75E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4.5.1乙方的权利</w:t>
      </w:r>
    </w:p>
    <w:p w14:paraId="079C507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a.乙方有权拒绝甲方及送修单位提出的除车辆维修服务和乙方承诺以外的其它要求。</w:t>
      </w:r>
    </w:p>
    <w:p w14:paraId="218FDA4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b.乙方有权对甲方在日常管理工作中和送修单位在车辆维修过程中的不正当要求和违规行为进行投诉，并要求有关部门做出处理。</w:t>
      </w:r>
    </w:p>
    <w:p w14:paraId="0B3A816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4.5.2乙方的义务</w:t>
      </w:r>
    </w:p>
    <w:p w14:paraId="42632B6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a.严格执行国家法律法规，守法经营，按章办事，自觉维护甲方及送修单位的利益。</w:t>
      </w:r>
    </w:p>
    <w:p w14:paraId="53A723C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b.接受甲方的监督检查，严格履行服务合同，做到诚实守信。</w:t>
      </w:r>
    </w:p>
    <w:p w14:paraId="380FBF7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c.乙方应建立一支优秀的专业队伍，优先维修送修单位的公务用车。</w:t>
      </w:r>
    </w:p>
    <w:p w14:paraId="4D4C021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p>
    <w:p w14:paraId="7340B69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p>
    <w:p w14:paraId="54E58D4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f.乙方如不具备维修条件时，乙方除可自行利用社会资源解决外，也可委托甲方推荐的社会专业机构代理，相关责任义务由乙方与代理机构自行协商承担。</w:t>
      </w:r>
    </w:p>
    <w:p w14:paraId="138BCE2B">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5.乙方清退和补充规则</w:t>
      </w:r>
    </w:p>
    <w:p w14:paraId="3A7A799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5.1清退规则：乙方对所提供的服务与应征承诺或合同要求不符负有责任。若乙方有下列情形之一，甲方有权作出暂停直至取消</w:t>
      </w:r>
      <w:r>
        <w:rPr>
          <w:rFonts w:hint="eastAsia" w:ascii="宋体" w:hAnsi="宋体" w:eastAsia="宋体" w:cs="Times New Roman"/>
          <w:sz w:val="24"/>
          <w:szCs w:val="24"/>
          <w:lang w:val="en-US" w:eastAsia="zh-CN"/>
        </w:rPr>
        <w:t>张家港市</w:t>
      </w:r>
      <w:r>
        <w:rPr>
          <w:rFonts w:hint="eastAsia" w:ascii="宋体" w:hAnsi="宋体" w:eastAsia="宋体" w:cs="Times New Roman"/>
          <w:sz w:val="24"/>
          <w:szCs w:val="24"/>
          <w:highlight w:val="none"/>
        </w:rPr>
        <w:t>党政</w:t>
      </w:r>
      <w:r>
        <w:rPr>
          <w:rFonts w:hint="eastAsia" w:ascii="宋体" w:hAnsi="宋体" w:eastAsia="宋体" w:cs="Times New Roman"/>
          <w:sz w:val="24"/>
          <w:szCs w:val="24"/>
        </w:rPr>
        <w:t>机关、事业单位</w:t>
      </w:r>
      <w:r>
        <w:rPr>
          <w:rFonts w:hint="eastAsia" w:ascii="宋体" w:hAnsi="宋体" w:eastAsia="宋体" w:cs="Times New Roman"/>
          <w:sz w:val="24"/>
          <w:szCs w:val="24"/>
          <w:lang w:eastAsia="zh-CN"/>
        </w:rPr>
        <w:t>、团体组织</w:t>
      </w:r>
      <w:r>
        <w:rPr>
          <w:rFonts w:hint="eastAsia" w:ascii="宋体" w:hAnsi="宋体" w:eastAsia="宋体" w:cs="Times New Roman"/>
          <w:sz w:val="24"/>
          <w:szCs w:val="24"/>
        </w:rPr>
        <w:t xml:space="preserve">车辆入围维修资格的处罚： </w:t>
      </w:r>
    </w:p>
    <w:p w14:paraId="354E68B1">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5.1.1恶意串通谋取入围或者合同成交的； </w:t>
      </w:r>
    </w:p>
    <w:p w14:paraId="11D956C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5.1.2提供虚假材料谋取入围或者合同成交的； </w:t>
      </w:r>
    </w:p>
    <w:p w14:paraId="195E15F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5.1.3无正当理由拒不接受合同授予的； </w:t>
      </w:r>
    </w:p>
    <w:p w14:paraId="78C7C58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5.1.4不履行合同义务或者履行合同义务不符合约定，经采购人请求履行后仍不履行或者仍未按约定履行的；</w:t>
      </w:r>
    </w:p>
    <w:p w14:paraId="60FE39F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5.1.5框架协议有效期内，因违法行为被禁止或限制参加政府采购活动的； </w:t>
      </w:r>
    </w:p>
    <w:p w14:paraId="1CE64F2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5.1.6框架协议约定的其他情形：</w:t>
      </w:r>
    </w:p>
    <w:p w14:paraId="44A89D2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（1）合同期内，累计受到2次黄牌警告的；</w:t>
      </w:r>
    </w:p>
    <w:p w14:paraId="19EA0CB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（2）弄虚作假，提供虚假材料中标的；</w:t>
      </w:r>
    </w:p>
    <w:p w14:paraId="3D19095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（3）被行政许可机关降低其经营资质，不再符合维修要求的；</w:t>
      </w:r>
    </w:p>
    <w:p w14:paraId="3C578C4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（4）擅自将维修车辆转给非定点维修企业维修的；</w:t>
      </w:r>
    </w:p>
    <w:p w14:paraId="61EDE82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（5）以非控股非统一企业名称（标识）增加经营场所承接维保公务用车业务的；</w:t>
      </w:r>
    </w:p>
    <w:p w14:paraId="2BFD3CE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（6）未经授权，擅自制作、悬挂公务用车定点维修有关广告牌匾以及其它影响党政机关形象行为的；</w:t>
      </w:r>
    </w:p>
    <w:p w14:paraId="5F98773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（7）虚报维修项目的；或对有疑义的维修项目，维修企业无法给出合理解释及相应佐证的（如更换的零部件旧件、维修过程视频等）；</w:t>
      </w:r>
    </w:p>
    <w:p w14:paraId="157FB46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（8）未按承诺的折扣（或价格）计算工时费或材料加价率，工时费或材料费高于协议价格，超出部分超过50%的；</w:t>
      </w:r>
    </w:p>
    <w:p w14:paraId="63450CC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（9）车辆维修期间，因操作不当、管理不善、违反其他行业规定等因素造成车辆损伤，经鉴定修复费用超过5000元（特种车辆超过10000元）的；</w:t>
      </w:r>
    </w:p>
    <w:p w14:paraId="0C78C3B7">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（10）因维修质量、零配件质量或违反各公务用车权属单位行业规定等原因造成交通事故的；</w:t>
      </w:r>
    </w:p>
    <w:p w14:paraId="1062678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（11）车辆维修期间因企业自身原因发生涉公务用车舆情，造成不良影响的；</w:t>
      </w:r>
    </w:p>
    <w:p w14:paraId="1BD2D78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（12）因企业自身原因，无法正常履行合同的；</w:t>
      </w:r>
    </w:p>
    <w:p w14:paraId="0B72BB8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（13）合同期内每年有效投诉达3次（含）以上的；合同期内累计有效投诉达到5次（含）以上的；</w:t>
      </w:r>
    </w:p>
    <w:p w14:paraId="60D338F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（14）给予车属单位及相关人员回扣、赠送礼品、报销其它费用等违反廉政规定的；</w:t>
      </w:r>
    </w:p>
    <w:p w14:paraId="4D5CACD7">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（15）拒绝接受监管人员监管、不如实反映情况或提供虚假材料的；</w:t>
      </w:r>
    </w:p>
    <w:p w14:paraId="1CF49CB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（16）违反协议文件规定的其它情形，情节严重的；</w:t>
      </w:r>
    </w:p>
    <w:p w14:paraId="69846D8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（17）主管部门有权核实相关价格，一旦发现存在采用不诚实报价或者不能诚信履约等虚假方式入围的。</w:t>
      </w:r>
    </w:p>
    <w:p w14:paraId="6125206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p>
    <w:p w14:paraId="700D5FB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5.2乙方存在以下情形，送修单位可向甲方投诉：</w:t>
      </w:r>
    </w:p>
    <w:p w14:paraId="219010C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乙方超过合同规定的价格收取费用；</w:t>
      </w:r>
    </w:p>
    <w:p w14:paraId="424DEB9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乙方向送修单位提供的服务，质量明显不满足供货合同、应征文件、乙方应征文件和本合同规定标准的；</w:t>
      </w:r>
    </w:p>
    <w:p w14:paraId="2AC6092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乙方向送修单位提供明显高于市场同类维修价格的；</w:t>
      </w:r>
    </w:p>
    <w:p w14:paraId="2F58412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乙方其它违反合同规定的行为。</w:t>
      </w:r>
    </w:p>
    <w:p w14:paraId="1F360DC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5.3对乙方履行合同情况，甲方有权在政府采购网或其他媒体上公布。</w:t>
      </w:r>
    </w:p>
    <w:p w14:paraId="7F40903B">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6.不可抗力</w:t>
      </w:r>
    </w:p>
    <w:p w14:paraId="386F4AD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p>
    <w:p w14:paraId="17D3D8C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6.2遭受不可抗力一方应在不可抗力事故发生后尽快以书面形式通知对方，并于事故发生后14天内将有关部门出具的证明文件、详细情况报告以及不可抗力对履行合同影响程度的说明用特快专递或挂号信寄给对方。</w:t>
      </w:r>
    </w:p>
    <w:p w14:paraId="365E5C4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p>
    <w:p w14:paraId="15AF252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6.4一旦不可抗力事故的影响持续120天以上，甲乙双方通过友好协商，在合理的时间内达成进一步履行合同或终止合同的协议。</w:t>
      </w:r>
    </w:p>
    <w:p w14:paraId="4709D38D">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7.履约保证金</w:t>
      </w:r>
    </w:p>
    <w:p w14:paraId="607BA27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本项目无履约保证金。</w:t>
      </w:r>
    </w:p>
    <w:p w14:paraId="7597BAAC">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8.保密条款</w:t>
      </w:r>
    </w:p>
    <w:p w14:paraId="2AC902C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8.1任何一方对其获知的本合同涉及的所有有形、无形的信息及资料（包括但不限于甲乙双方的往来书面文字文件、电子邮件及信息、软盘资料等）中另一方的商业秘密或国家秘密负有保密义务。</w:t>
      </w:r>
    </w:p>
    <w:p w14:paraId="0942656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p>
    <w:p w14:paraId="28A680D5">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9.合同的解释</w:t>
      </w:r>
    </w:p>
    <w:p w14:paraId="30558F3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9.1任何一方对本合同及其附件的解释均应遵循诚实信用原则，依照本合同签订时有效的中华人民共和国的法律、法规以及人们通常的理解进行。</w:t>
      </w:r>
    </w:p>
    <w:p w14:paraId="10769F1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9.2本合同标题仅供查阅方便，并非对本合同的诠释或解释，本合同中以日表述的时间期限均指公历日。</w:t>
      </w:r>
    </w:p>
    <w:p w14:paraId="7EF54C6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9.3对本合同的任何解释均应以书面做出。</w:t>
      </w:r>
    </w:p>
    <w:p w14:paraId="589BAA6F">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10.争议的解决</w:t>
      </w:r>
    </w:p>
    <w:p w14:paraId="264D05B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p>
    <w:p w14:paraId="7A8C859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10.2除另有裁决外，仲裁费、律师费等合理费用应由败诉方负担。</w:t>
      </w:r>
    </w:p>
    <w:p w14:paraId="59A184D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10.3在仲裁期间，除正在进行的仲裁部分外，合同其他部分继续执行。</w:t>
      </w:r>
    </w:p>
    <w:p w14:paraId="2378E956">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11.合同的终止</w:t>
      </w:r>
    </w:p>
    <w:p w14:paraId="33DE064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11.1 年   月  日—年  月  日。在合同期内任何一方不得擅自终止合同，否则应负担所造成的一切损失。如一方因故需终止合同，必须提前三个月书面通知另一方，经双方达成一致意见后，方可终止。</w:t>
      </w:r>
    </w:p>
    <w:p w14:paraId="25D9572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11.2出现下列情况时本合同自行终止：</w:t>
      </w:r>
    </w:p>
    <w:p w14:paraId="199305E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11.2.1本合同正常履行完毕；</w:t>
      </w:r>
    </w:p>
    <w:p w14:paraId="61F6048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11.2.2甲乙双方协议终止本合同的履行；</w:t>
      </w:r>
    </w:p>
    <w:p w14:paraId="475555B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11.2.3不可抗力导致本合同无法履行或履行不必要时；</w:t>
      </w:r>
    </w:p>
    <w:p w14:paraId="3370CD25">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11.2.4一方不履行合同条款，造成另一方无法执行合同协议，协商又不能求得解决，责任方赔偿损失后，合同终止。</w:t>
      </w:r>
    </w:p>
    <w:p w14:paraId="3F0D67F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11.3除本合同另有约定外，发生任何以下一种情况，甲方有权解除本合同，对于由此给乙方造成的损失甲方不承担赔偿责任，对于由此给甲方造成的损失，乙方应负赔偿责任：</w:t>
      </w:r>
    </w:p>
    <w:p w14:paraId="3A1D43E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11.3.1出现本合同第5条规定情形的，乙方应按合同发生总额的5倍赔偿甲方。</w:t>
      </w:r>
    </w:p>
    <w:p w14:paraId="751CAA3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11.3.2 送修单位对乙方有效投诉达3次的</w:t>
      </w:r>
    </w:p>
    <w:p w14:paraId="3CFFA132">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12.法律适用</w:t>
      </w:r>
    </w:p>
    <w:p w14:paraId="69428B1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12.1本合同及附件的订立、效力、解释、履行、争议的解决等适用本合同签订时有效的中华人民共和国法律、法规的有关规定。</w:t>
      </w:r>
    </w:p>
    <w:p w14:paraId="46A8F5BF">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13.权利的保留</w:t>
      </w:r>
    </w:p>
    <w:p w14:paraId="5687BB3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14:paraId="51703DF3">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p>
    <w:p w14:paraId="2BB4679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13.3在本合同履行期间，因中国法律、法规、政策的变化致使本合同的部分条款相冲突、无效或失去可强制执行效力时，甲乙双方应尽快修改本合同中相冲突或无效或失去可强制执行效力的条款。</w:t>
      </w:r>
    </w:p>
    <w:p w14:paraId="403778BE">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14.主导语言与计量单位</w:t>
      </w:r>
    </w:p>
    <w:p w14:paraId="665945B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14.1合同书写应用中文。甲乙双方所有的来往信函，以及合同有关的文件均应以中文书写。</w:t>
      </w:r>
    </w:p>
    <w:p w14:paraId="4F7F634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14.2除合同另有规定外，计量单位均使用中华人民共和国法定计量单位。</w:t>
      </w:r>
    </w:p>
    <w:p w14:paraId="310A36F6">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15.通知</w:t>
      </w:r>
    </w:p>
    <w:p w14:paraId="5018A56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p>
    <w:p w14:paraId="25296307">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p>
    <w:p w14:paraId="2BA9757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甲方： </w:t>
      </w:r>
      <w:r>
        <w:rPr>
          <w:rFonts w:ascii="宋体" w:hAnsi="宋体" w:eastAsia="宋体" w:cs="Times New Roman"/>
          <w:sz w:val="24"/>
          <w:szCs w:val="24"/>
        </w:rPr>
        <w:t xml:space="preserve">                          </w:t>
      </w:r>
      <w:r>
        <w:rPr>
          <w:rFonts w:hint="eastAsia" w:ascii="宋体" w:hAnsi="宋体" w:eastAsia="宋体" w:cs="Times New Roman"/>
          <w:sz w:val="24"/>
          <w:szCs w:val="24"/>
        </w:rPr>
        <w:t xml:space="preserve">乙方： </w:t>
      </w:r>
    </w:p>
    <w:p w14:paraId="564AC75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联系人：    </w:t>
      </w:r>
      <w:r>
        <w:rPr>
          <w:rFonts w:ascii="宋体" w:hAnsi="宋体" w:eastAsia="宋体" w:cs="Times New Roman"/>
          <w:sz w:val="24"/>
          <w:szCs w:val="24"/>
        </w:rPr>
        <w:t xml:space="preserve">                     </w:t>
      </w:r>
      <w:r>
        <w:rPr>
          <w:rFonts w:hint="eastAsia" w:ascii="宋体" w:hAnsi="宋体" w:eastAsia="宋体" w:cs="Times New Roman"/>
          <w:sz w:val="24"/>
          <w:szCs w:val="24"/>
        </w:rPr>
        <w:t>联系人：</w:t>
      </w:r>
    </w:p>
    <w:p w14:paraId="5F9F534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地址： </w:t>
      </w:r>
      <w:r>
        <w:rPr>
          <w:rFonts w:ascii="宋体" w:hAnsi="宋体" w:eastAsia="宋体" w:cs="Times New Roman"/>
          <w:sz w:val="24"/>
          <w:szCs w:val="24"/>
        </w:rPr>
        <w:t xml:space="preserve">                          </w:t>
      </w:r>
      <w:r>
        <w:rPr>
          <w:rFonts w:hint="eastAsia" w:ascii="宋体" w:hAnsi="宋体" w:eastAsia="宋体" w:cs="Times New Roman"/>
          <w:sz w:val="24"/>
          <w:szCs w:val="24"/>
        </w:rPr>
        <w:t>地址：</w:t>
      </w:r>
    </w:p>
    <w:p w14:paraId="0DB0787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电话：</w:t>
      </w:r>
      <w:r>
        <w:rPr>
          <w:rFonts w:ascii="宋体" w:hAnsi="宋体" w:eastAsia="宋体" w:cs="Times New Roman"/>
          <w:sz w:val="24"/>
          <w:szCs w:val="24"/>
        </w:rPr>
        <w:t xml:space="preserve">                           </w:t>
      </w:r>
      <w:r>
        <w:rPr>
          <w:rFonts w:hint="eastAsia" w:ascii="宋体" w:hAnsi="宋体" w:eastAsia="宋体" w:cs="Times New Roman"/>
          <w:sz w:val="24"/>
          <w:szCs w:val="24"/>
        </w:rPr>
        <w:t xml:space="preserve">电话： </w:t>
      </w:r>
    </w:p>
    <w:p w14:paraId="37D1AAB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传真：  </w:t>
      </w:r>
      <w:r>
        <w:rPr>
          <w:rFonts w:ascii="宋体" w:hAnsi="宋体" w:eastAsia="宋体" w:cs="Times New Roman"/>
          <w:sz w:val="24"/>
          <w:szCs w:val="24"/>
        </w:rPr>
        <w:t xml:space="preserve">                         </w:t>
      </w:r>
      <w:r>
        <w:rPr>
          <w:rFonts w:hint="eastAsia" w:ascii="宋体" w:hAnsi="宋体" w:eastAsia="宋体" w:cs="Times New Roman"/>
          <w:sz w:val="24"/>
          <w:szCs w:val="24"/>
        </w:rPr>
        <w:t>传真：</w:t>
      </w:r>
    </w:p>
    <w:p w14:paraId="1499199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15.3上述发出通知、回复的费用由发出方承担。</w:t>
      </w:r>
    </w:p>
    <w:p w14:paraId="20E392E5">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16.合同修改</w:t>
      </w:r>
    </w:p>
    <w:p w14:paraId="189BFB3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16.1对于本合同的未尽事宜，需进行修改、补充或完善的，甲乙双方必须就所修改的内容签订书面的合同修改书，作为本合同的补充协议。</w:t>
      </w:r>
    </w:p>
    <w:p w14:paraId="6AD3C6C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16.2补充协议与本合同具有同等法律效力。</w:t>
      </w:r>
    </w:p>
    <w:p w14:paraId="46A73607">
      <w:pPr>
        <w:spacing w:line="360" w:lineRule="auto"/>
        <w:ind w:firstLine="482"/>
        <w:jc w:val="left"/>
        <w:rPr>
          <w:rFonts w:ascii="宋体" w:hAnsi="宋体" w:eastAsia="宋体" w:cs="Times New Roman"/>
          <w:b/>
          <w:bCs/>
          <w:sz w:val="24"/>
          <w:szCs w:val="24"/>
        </w:rPr>
      </w:pPr>
      <w:r>
        <w:rPr>
          <w:rFonts w:hint="eastAsia" w:ascii="宋体" w:hAnsi="宋体" w:eastAsia="宋体" w:cs="Times New Roman"/>
          <w:b/>
          <w:bCs/>
          <w:sz w:val="24"/>
          <w:szCs w:val="24"/>
        </w:rPr>
        <w:t>17.合同生效</w:t>
      </w:r>
    </w:p>
    <w:p w14:paraId="0583FDB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17.1除非合同中另有说明，本合同经甲乙双方法定代表人或授权代表签字盖章，即开始生效。</w:t>
      </w:r>
    </w:p>
    <w:p w14:paraId="787EC79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17.2本合同中的附件均为本合同不可分割的部分，与本合同具有同等的法律效力。</w:t>
      </w:r>
    </w:p>
    <w:p w14:paraId="242D17A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17.3本合同正本一式两份，甲乙双方各执一份，每份正本具有同等法律效力。</w:t>
      </w:r>
    </w:p>
    <w:p w14:paraId="15E2FA1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合同附件：</w:t>
      </w:r>
      <w:r>
        <w:rPr>
          <w:rFonts w:hint="eastAsia" w:ascii="宋体" w:hAnsi="宋体" w:eastAsia="宋体" w:cs="Times New Roman"/>
          <w:sz w:val="24"/>
          <w:szCs w:val="24"/>
          <w:lang w:val="en-US" w:eastAsia="zh-CN"/>
        </w:rPr>
        <w:t>张家港</w:t>
      </w:r>
      <w:r>
        <w:rPr>
          <w:rFonts w:hint="eastAsia" w:ascii="宋体" w:hAnsi="宋体" w:eastAsia="宋体" w:cs="Times New Roman"/>
          <w:sz w:val="24"/>
          <w:szCs w:val="24"/>
        </w:rPr>
        <w:t>市公务用车维修保养定点企业服务质量监管细则（暂行）</w:t>
      </w:r>
    </w:p>
    <w:p w14:paraId="13BBF765">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 xml:space="preserve">甲方：                                        乙方： </w:t>
      </w:r>
    </w:p>
    <w:p w14:paraId="1310D27A">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 xml:space="preserve">地址：                                        地址： </w:t>
      </w:r>
    </w:p>
    <w:p w14:paraId="7652C048">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法定代表人或授权代表：                        法定代表人或授权代表：</w:t>
      </w:r>
    </w:p>
    <w:p w14:paraId="606F59F4">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 xml:space="preserve">联系电话：                                    联系电话：                             </w:t>
      </w:r>
    </w:p>
    <w:p w14:paraId="62958ECB">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 xml:space="preserve">签订日期：     年    月   日                 </w:t>
      </w:r>
      <w:r>
        <w:rPr>
          <w:rFonts w:ascii="宋体" w:hAnsi="宋体" w:eastAsia="宋体" w:cs="Times New Roman"/>
          <w:sz w:val="24"/>
          <w:szCs w:val="24"/>
        </w:rPr>
        <w:t xml:space="preserve"> </w:t>
      </w:r>
      <w:r>
        <w:rPr>
          <w:rFonts w:hint="eastAsia" w:ascii="宋体" w:hAnsi="宋体" w:eastAsia="宋体" w:cs="Times New Roman"/>
          <w:sz w:val="24"/>
          <w:szCs w:val="24"/>
        </w:rPr>
        <w:t>签订日期：     年    月   日</w:t>
      </w:r>
    </w:p>
    <w:p w14:paraId="3D6F0A7F">
      <w:pPr>
        <w:rPr>
          <w:rFonts w:hint="eastAsia" w:ascii="黑体" w:eastAsia="黑体"/>
          <w:sz w:val="44"/>
          <w:szCs w:val="44"/>
        </w:rPr>
      </w:pPr>
      <w:r>
        <w:rPr>
          <w:rFonts w:hint="eastAsia" w:ascii="黑体" w:eastAsia="黑体"/>
          <w:sz w:val="44"/>
          <w:szCs w:val="44"/>
        </w:rPr>
        <w:br w:type="page"/>
      </w:r>
    </w:p>
    <w:p w14:paraId="3B7862C2">
      <w:pPr>
        <w:pStyle w:val="2"/>
        <w:rPr>
          <w:rFonts w:hint="eastAsia"/>
        </w:rPr>
      </w:pPr>
    </w:p>
    <w:p w14:paraId="0A824455">
      <w:pPr>
        <w:keepNext w:val="0"/>
        <w:keepLines w:val="0"/>
        <w:pageBreakBefore w:val="0"/>
        <w:widowControl w:val="0"/>
        <w:spacing w:line="440" w:lineRule="exact"/>
        <w:jc w:val="left"/>
        <w:rPr>
          <w:rFonts w:hint="eastAsia" w:ascii="黑体" w:eastAsia="黑体"/>
          <w:sz w:val="44"/>
          <w:szCs w:val="4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张家港市公务用车维修保养定点企业服务质量监管细则（暂行）</w:t>
      </w:r>
    </w:p>
    <w:p w14:paraId="5C23C23C">
      <w:pPr>
        <w:widowControl/>
        <w:spacing w:line="578" w:lineRule="exact"/>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张家港</w:t>
      </w:r>
      <w:r>
        <w:rPr>
          <w:rFonts w:hint="eastAsia" w:ascii="宋体" w:hAnsi="宋体" w:eastAsia="宋体" w:cs="宋体"/>
          <w:color w:val="000000"/>
          <w:sz w:val="24"/>
          <w:szCs w:val="24"/>
          <w:lang w:bidi="ar"/>
        </w:rPr>
        <w:t>市公务用车维修保养</w:t>
      </w:r>
    </w:p>
    <w:p w14:paraId="3943FE8D">
      <w:pPr>
        <w:widowControl/>
        <w:spacing w:line="578"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定点企业服务质量监管细则（暂行)</w:t>
      </w:r>
    </w:p>
    <w:p w14:paraId="1650836C">
      <w:pPr>
        <w:spacing w:line="578"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第一章 总则</w:t>
      </w:r>
    </w:p>
    <w:p w14:paraId="56C09161">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第一条 为进一步加强对公务用车维修保养框架协议入围企业（以下简称“维修企业”）涉公务用车维修保养的监督管理，规范公务用车维修行为，提高维修质量，制定本细则。</w:t>
      </w:r>
    </w:p>
    <w:p w14:paraId="7903C7D6">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第二条 市</w:t>
      </w:r>
      <w:r>
        <w:rPr>
          <w:rFonts w:hint="eastAsia" w:ascii="宋体" w:hAnsi="宋体" w:eastAsia="宋体" w:cs="宋体"/>
          <w:color w:val="000000"/>
          <w:sz w:val="24"/>
          <w:szCs w:val="24"/>
          <w:lang w:val="en-US" w:eastAsia="zh-CN"/>
        </w:rPr>
        <w:t>市级机关事务管理中心</w:t>
      </w:r>
      <w:r>
        <w:rPr>
          <w:rFonts w:hint="eastAsia" w:ascii="宋体" w:hAnsi="宋体" w:eastAsia="宋体" w:cs="宋体"/>
          <w:color w:val="000000"/>
          <w:sz w:val="24"/>
          <w:szCs w:val="24"/>
          <w:lang w:bidi="ar"/>
        </w:rPr>
        <w:t>根据框架协议和合同约定内容</w:t>
      </w:r>
      <w:r>
        <w:rPr>
          <w:rFonts w:hint="eastAsia" w:ascii="宋体" w:hAnsi="宋体" w:eastAsia="宋体" w:cs="宋体"/>
          <w:color w:val="000000"/>
          <w:sz w:val="24"/>
          <w:szCs w:val="24"/>
        </w:rPr>
        <w:t>对维修企业涉公务用车维修保养服务质量进行日常监管。</w:t>
      </w:r>
    </w:p>
    <w:p w14:paraId="21C48225">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维修企业是</w:t>
      </w:r>
      <w:r>
        <w:rPr>
          <w:rFonts w:hint="eastAsia" w:ascii="宋体" w:hAnsi="宋体" w:eastAsia="宋体" w:cs="宋体"/>
          <w:color w:val="000000"/>
          <w:sz w:val="24"/>
          <w:szCs w:val="24"/>
          <w:lang w:bidi="ar"/>
        </w:rPr>
        <w:t>指通过政府集中采购，在合同期限</w:t>
      </w:r>
      <w:r>
        <w:rPr>
          <w:rFonts w:hint="eastAsia" w:ascii="宋体" w:hAnsi="宋体" w:eastAsia="宋体" w:cs="宋体"/>
          <w:color w:val="000000"/>
          <w:sz w:val="24"/>
          <w:szCs w:val="24"/>
        </w:rPr>
        <w:t>内为公务用车提供维修服务的企业。</w:t>
      </w:r>
    </w:p>
    <w:p w14:paraId="10A794C0">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本细则所指的维修包括车辆的整车修理、总成修理、小修、维护保养、救援、轮胎更换和性能检测。</w:t>
      </w:r>
    </w:p>
    <w:p w14:paraId="6A042864">
      <w:pPr>
        <w:numPr>
          <w:ilvl w:val="0"/>
          <w:numId w:val="17"/>
        </w:num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由市</w:t>
      </w:r>
      <w:r>
        <w:rPr>
          <w:rFonts w:hint="eastAsia" w:ascii="宋体" w:hAnsi="宋体" w:eastAsia="宋体" w:cs="宋体"/>
          <w:color w:val="000000"/>
          <w:sz w:val="24"/>
          <w:szCs w:val="24"/>
          <w:lang w:val="en-US" w:eastAsia="zh-CN"/>
        </w:rPr>
        <w:t>市级机关事务管理中心</w:t>
      </w:r>
      <w:r>
        <w:rPr>
          <w:rFonts w:hint="eastAsia" w:ascii="宋体" w:hAnsi="宋体" w:eastAsia="宋体" w:cs="宋体"/>
          <w:color w:val="000000"/>
          <w:sz w:val="24"/>
          <w:szCs w:val="24"/>
        </w:rPr>
        <w:t>派出或由经市</w:t>
      </w:r>
      <w:r>
        <w:rPr>
          <w:rFonts w:hint="eastAsia" w:ascii="宋体" w:hAnsi="宋体" w:eastAsia="宋体" w:cs="宋体"/>
          <w:color w:val="000000"/>
          <w:sz w:val="24"/>
          <w:szCs w:val="24"/>
          <w:lang w:val="en-US" w:eastAsia="zh-CN"/>
        </w:rPr>
        <w:t>市级机关事务管理中心</w:t>
      </w:r>
      <w:r>
        <w:rPr>
          <w:rFonts w:hint="eastAsia" w:ascii="宋体" w:hAnsi="宋体" w:eastAsia="宋体" w:cs="宋体"/>
          <w:color w:val="000000"/>
          <w:sz w:val="24"/>
          <w:szCs w:val="24"/>
        </w:rPr>
        <w:t>授权的其它单位人员组成监管小组。监管由监管小组采取明察暗访、实地检查、网上巡查、问卷调查等形式进行。</w:t>
      </w:r>
    </w:p>
    <w:p w14:paraId="4EC5AC97">
      <w:pPr>
        <w:spacing w:line="578"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对维修企业每年检查频次不少于4次，每次抽查公务用车数量不少于10辆。检查情况良好的，可以减少检查频次，检查情况较差的，应当增加检查频次。</w:t>
      </w:r>
    </w:p>
    <w:p w14:paraId="3EDFDDB3">
      <w:pPr>
        <w:keepNext w:val="0"/>
        <w:keepLines w:val="0"/>
        <w:widowControl/>
        <w:suppressLineNumbers w:val="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第四条 对监管发现的问题，根据影响及危害程度</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给予维修企业</w:t>
      </w:r>
      <w:r>
        <w:rPr>
          <w:rFonts w:hint="eastAsia" w:ascii="宋体" w:hAnsi="宋体" w:eastAsia="宋体" w:cs="宋体"/>
          <w:color w:val="000000"/>
          <w:sz w:val="24"/>
          <w:szCs w:val="24"/>
          <w:lang w:val="en-US" w:eastAsia="zh-CN"/>
        </w:rPr>
        <w:t>分级（警告、黄牌警告、亮红牌）</w:t>
      </w:r>
      <w:r>
        <w:rPr>
          <w:rFonts w:hint="eastAsia" w:ascii="宋体" w:hAnsi="宋体" w:eastAsia="宋体" w:cs="宋体"/>
          <w:color w:val="000000"/>
          <w:sz w:val="24"/>
          <w:szCs w:val="24"/>
        </w:rPr>
        <w:t>处理并进行通报。</w:t>
      </w:r>
    </w:p>
    <w:p w14:paraId="1E803358">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第五条 维修企业应积极配合监管</w:t>
      </w:r>
      <w:r>
        <w:rPr>
          <w:rFonts w:hint="eastAsia" w:ascii="宋体" w:hAnsi="宋体" w:eastAsia="宋体" w:cs="宋体"/>
          <w:color w:val="000000"/>
          <w:sz w:val="24"/>
          <w:szCs w:val="24"/>
          <w:lang w:val="en-US" w:eastAsia="zh-CN"/>
        </w:rPr>
        <w:t>小组</w:t>
      </w:r>
      <w:r>
        <w:rPr>
          <w:rFonts w:hint="eastAsia" w:ascii="宋体" w:hAnsi="宋体" w:eastAsia="宋体" w:cs="宋体"/>
          <w:color w:val="000000"/>
          <w:sz w:val="24"/>
          <w:szCs w:val="24"/>
        </w:rPr>
        <w:t>的监督管理，完整准确提供所需资料。</w:t>
      </w:r>
    </w:p>
    <w:p w14:paraId="7BAB93DC">
      <w:pPr>
        <w:spacing w:line="578"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第二章 主要监管内容</w:t>
      </w:r>
    </w:p>
    <w:p w14:paraId="3043B202">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第六条 维修企业有以下行为（或情形）的，给予警告1次：</w:t>
      </w:r>
    </w:p>
    <w:p w14:paraId="5D0A5D10">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（一）内部管理不规范、不正规，可能影响公务用车维修质量的；</w:t>
      </w:r>
    </w:p>
    <w:p w14:paraId="2E62443D">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（二）维修保养车辆未做到一车一档</w:t>
      </w:r>
      <w:r>
        <w:rPr>
          <w:rFonts w:hint="eastAsia" w:ascii="宋体" w:hAnsi="宋体" w:eastAsia="宋体" w:cs="宋体"/>
          <w:color w:val="000000"/>
          <w:sz w:val="24"/>
          <w:szCs w:val="24"/>
          <w:lang w:val="en-US" w:eastAsia="zh-CN"/>
        </w:rPr>
        <w:t>并及时上传电子健康档案</w:t>
      </w:r>
      <w:r>
        <w:rPr>
          <w:rFonts w:hint="eastAsia" w:ascii="宋体" w:hAnsi="宋体" w:eastAsia="宋体" w:cs="宋体"/>
          <w:color w:val="000000"/>
          <w:sz w:val="24"/>
          <w:szCs w:val="24"/>
        </w:rPr>
        <w:t>），或档案缺失的；</w:t>
      </w:r>
    </w:p>
    <w:p w14:paraId="5A98BEA2">
      <w:pPr>
        <w:spacing w:line="578"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（三）未</w:t>
      </w:r>
      <w:r>
        <w:rPr>
          <w:rFonts w:hint="eastAsia" w:ascii="宋体" w:hAnsi="宋体" w:eastAsia="宋体" w:cs="宋体"/>
          <w:color w:val="000000"/>
          <w:sz w:val="24"/>
          <w:szCs w:val="24"/>
          <w:lang w:val="en-US" w:eastAsia="zh-CN"/>
        </w:rPr>
        <w:t>完善车辆交接查验手续，或完成车辆交接后</w:t>
      </w:r>
      <w:r>
        <w:rPr>
          <w:rFonts w:hint="eastAsia" w:ascii="宋体" w:hAnsi="宋体" w:eastAsia="宋体" w:cs="宋体"/>
          <w:color w:val="000000"/>
          <w:sz w:val="24"/>
          <w:szCs w:val="24"/>
        </w:rPr>
        <w:t>因管理不善，造成车内贵重物品、文件资料等丢失的；</w:t>
      </w:r>
    </w:p>
    <w:p w14:paraId="537F2C3D">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）对送修车辆未做到按合同约定时限修理，无故拖延修理周期的；</w:t>
      </w:r>
    </w:p>
    <w:p w14:paraId="482DA6A3">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）未按照承诺的标准实行质量责任保证，同一故障保质期内</w:t>
      </w:r>
      <w:r>
        <w:rPr>
          <w:rFonts w:hint="eastAsia" w:ascii="宋体" w:hAnsi="宋体" w:eastAsia="宋体" w:cs="宋体"/>
          <w:color w:val="000000"/>
          <w:sz w:val="24"/>
          <w:szCs w:val="24"/>
          <w:lang w:val="en-US" w:eastAsia="zh-CN"/>
        </w:rPr>
        <w:t>2次</w:t>
      </w:r>
      <w:r>
        <w:rPr>
          <w:rFonts w:hint="eastAsia" w:ascii="宋体" w:hAnsi="宋体" w:eastAsia="宋体" w:cs="宋体"/>
          <w:color w:val="000000"/>
          <w:sz w:val="24"/>
          <w:szCs w:val="24"/>
        </w:rPr>
        <w:t>返修的；</w:t>
      </w:r>
    </w:p>
    <w:p w14:paraId="69DA18B9">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）未按承诺的折扣计算工时费或材料费，工时费或材料费高于协议价格，超出部分不足20%的；</w:t>
      </w:r>
    </w:p>
    <w:p w14:paraId="1DA11908">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七</w:t>
      </w:r>
      <w:r>
        <w:rPr>
          <w:rFonts w:hint="eastAsia" w:ascii="宋体" w:hAnsi="宋体" w:eastAsia="宋体" w:cs="宋体"/>
          <w:color w:val="000000"/>
          <w:sz w:val="24"/>
          <w:szCs w:val="24"/>
        </w:rPr>
        <w:t>）对有疑义的维修项目，无法给出合理解释</w:t>
      </w:r>
      <w:r>
        <w:rPr>
          <w:rFonts w:hint="eastAsia" w:ascii="宋体" w:hAnsi="宋体" w:eastAsia="宋体" w:cs="宋体"/>
          <w:color w:val="000000"/>
          <w:sz w:val="24"/>
          <w:szCs w:val="24"/>
          <w:lang w:val="en-US" w:eastAsia="zh-CN"/>
        </w:rPr>
        <w:t>及</w:t>
      </w:r>
      <w:r>
        <w:rPr>
          <w:rFonts w:hint="eastAsia" w:ascii="宋体" w:hAnsi="宋体" w:eastAsia="宋体" w:cs="宋体"/>
          <w:color w:val="000000"/>
          <w:sz w:val="24"/>
          <w:szCs w:val="24"/>
        </w:rPr>
        <w:t>相应佐证（如更换的零部件旧件、维修过程视频等），维修金额不超过1000元的；</w:t>
      </w:r>
    </w:p>
    <w:p w14:paraId="39B89397">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八</w:t>
      </w:r>
      <w:r>
        <w:rPr>
          <w:rFonts w:hint="eastAsia" w:ascii="宋体" w:hAnsi="宋体" w:eastAsia="宋体" w:cs="宋体"/>
          <w:color w:val="000000"/>
          <w:sz w:val="24"/>
          <w:szCs w:val="24"/>
        </w:rPr>
        <w:t>）维修完成后，未在报销结算前上传维修清单（结算单）、换修零部件图片等附件至</w:t>
      </w:r>
      <w:r>
        <w:rPr>
          <w:rFonts w:hint="eastAsia" w:ascii="宋体" w:hAnsi="宋体" w:eastAsia="宋体" w:cs="宋体"/>
          <w:color w:val="000000"/>
          <w:sz w:val="24"/>
          <w:szCs w:val="24"/>
          <w:lang w:val="en-US" w:eastAsia="zh-CN"/>
        </w:rPr>
        <w:t>张家港</w:t>
      </w:r>
      <w:r>
        <w:rPr>
          <w:rFonts w:hint="eastAsia" w:ascii="宋体" w:hAnsi="宋体" w:eastAsia="宋体" w:cs="宋体"/>
          <w:color w:val="000000"/>
          <w:sz w:val="24"/>
          <w:szCs w:val="24"/>
        </w:rPr>
        <w:t>市公务用车管理平台的，或上传附件不清淅、不完整，无法确认维修项目的；</w:t>
      </w:r>
    </w:p>
    <w:p w14:paraId="1634F1C6">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）集中支付审核阶段，年度被驳回2次及以上的；</w:t>
      </w:r>
    </w:p>
    <w:p w14:paraId="73C638B2">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（十）其它原因需</w:t>
      </w:r>
      <w:r>
        <w:rPr>
          <w:rFonts w:hint="eastAsia" w:ascii="宋体" w:hAnsi="宋体" w:eastAsia="宋体" w:cs="宋体"/>
          <w:color w:val="000000"/>
          <w:sz w:val="24"/>
          <w:szCs w:val="24"/>
          <w:lang w:val="en-US" w:eastAsia="zh-CN"/>
        </w:rPr>
        <w:t>要给予</w:t>
      </w:r>
      <w:r>
        <w:rPr>
          <w:rFonts w:hint="eastAsia" w:ascii="宋体" w:hAnsi="宋体" w:eastAsia="宋体" w:cs="宋体"/>
          <w:color w:val="000000"/>
          <w:sz w:val="24"/>
          <w:szCs w:val="24"/>
        </w:rPr>
        <w:t>警告</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rPr>
        <w:t>。</w:t>
      </w:r>
    </w:p>
    <w:p w14:paraId="74C034A8">
      <w:pPr>
        <w:keepNext w:val="0"/>
        <w:keepLines w:val="0"/>
        <w:widowControl/>
        <w:suppressLineNumbers w:val="0"/>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第七条 维修企业有以下行为（或情形）的，给予黄牌警告，暂停服务资格3个月</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经监管</w:t>
      </w:r>
      <w:r>
        <w:rPr>
          <w:rFonts w:hint="eastAsia" w:ascii="宋体" w:hAnsi="宋体" w:eastAsia="宋体" w:cs="宋体"/>
          <w:color w:val="000000"/>
          <w:sz w:val="24"/>
          <w:szCs w:val="24"/>
          <w:lang w:val="en-US" w:eastAsia="zh-CN"/>
        </w:rPr>
        <w:t>小组</w:t>
      </w:r>
      <w:r>
        <w:rPr>
          <w:rFonts w:hint="eastAsia" w:ascii="宋体" w:hAnsi="宋体" w:eastAsia="宋体" w:cs="宋体"/>
          <w:color w:val="000000"/>
          <w:sz w:val="24"/>
          <w:szCs w:val="24"/>
        </w:rPr>
        <w:t>认定整改合格</w:t>
      </w:r>
      <w:r>
        <w:rPr>
          <w:rFonts w:hint="eastAsia" w:ascii="宋体" w:hAnsi="宋体" w:eastAsia="宋体" w:cs="宋体"/>
          <w:color w:val="000000"/>
          <w:sz w:val="24"/>
          <w:szCs w:val="24"/>
          <w:lang w:val="en-US" w:eastAsia="zh-CN"/>
        </w:rPr>
        <w:t>后</w:t>
      </w:r>
      <w:r>
        <w:rPr>
          <w:rFonts w:hint="eastAsia" w:ascii="宋体" w:hAnsi="宋体" w:eastAsia="宋体" w:cs="宋体"/>
          <w:color w:val="000000"/>
          <w:sz w:val="24"/>
          <w:szCs w:val="24"/>
        </w:rPr>
        <w:t>，恢复服务资格：</w:t>
      </w:r>
    </w:p>
    <w:p w14:paraId="3BCD100E">
      <w:pPr>
        <w:spacing w:line="578"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（一）每年度（12个月）累计</w:t>
      </w:r>
      <w:r>
        <w:rPr>
          <w:rFonts w:hint="eastAsia" w:ascii="宋体" w:hAnsi="宋体" w:eastAsia="宋体" w:cs="宋体"/>
          <w:color w:val="000000"/>
          <w:sz w:val="24"/>
          <w:szCs w:val="24"/>
          <w:lang w:val="en-US" w:eastAsia="zh-CN"/>
        </w:rPr>
        <w:t>受到</w:t>
      </w:r>
      <w:r>
        <w:rPr>
          <w:rFonts w:hint="eastAsia" w:ascii="宋体" w:hAnsi="宋体" w:eastAsia="宋体" w:cs="宋体"/>
          <w:color w:val="000000"/>
          <w:sz w:val="24"/>
          <w:szCs w:val="24"/>
        </w:rPr>
        <w:t>2次警告的</w:t>
      </w:r>
      <w:r>
        <w:rPr>
          <w:rFonts w:hint="eastAsia" w:ascii="宋体" w:hAnsi="宋体" w:eastAsia="宋体" w:cs="宋体"/>
          <w:color w:val="000000"/>
          <w:sz w:val="24"/>
          <w:szCs w:val="24"/>
          <w:lang w:val="en-US" w:eastAsia="zh-CN"/>
        </w:rPr>
        <w:t>；</w:t>
      </w:r>
    </w:p>
    <w:p w14:paraId="155DB8E7">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（二）对有疑义的维修项目，无法给出合理解释</w:t>
      </w:r>
      <w:r>
        <w:rPr>
          <w:rFonts w:hint="eastAsia" w:ascii="宋体" w:hAnsi="宋体" w:eastAsia="宋体" w:cs="宋体"/>
          <w:color w:val="000000"/>
          <w:sz w:val="24"/>
          <w:szCs w:val="24"/>
          <w:lang w:val="en-US" w:eastAsia="zh-CN"/>
        </w:rPr>
        <w:t>及</w:t>
      </w:r>
      <w:r>
        <w:rPr>
          <w:rFonts w:hint="eastAsia" w:ascii="宋体" w:hAnsi="宋体" w:eastAsia="宋体" w:cs="宋体"/>
          <w:color w:val="000000"/>
          <w:sz w:val="24"/>
          <w:szCs w:val="24"/>
        </w:rPr>
        <w:t>相应佐证的（如更换的零部件旧件、维修过程视频等），维修金额在1000-3000元的；</w:t>
      </w:r>
    </w:p>
    <w:p w14:paraId="50261D6C">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（三）未按承诺的折扣计算工时费或材料加价率，工时费或材料费高于协议价格，超出部分在20%-50%的；</w:t>
      </w:r>
    </w:p>
    <w:p w14:paraId="6678BF4C">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（四）车辆重要部位（转向系统、刹车系统、传动系统等）未使用原厂件或经主机厂授权的OEM件或</w:t>
      </w:r>
      <w:r>
        <w:rPr>
          <w:rFonts w:hint="eastAsia" w:ascii="宋体" w:hAnsi="宋体" w:eastAsia="宋体" w:cs="宋体"/>
          <w:color w:val="000000"/>
          <w:sz w:val="24"/>
          <w:szCs w:val="24"/>
          <w:lang w:val="en-US" w:eastAsia="zh-CN"/>
        </w:rPr>
        <w:t>同质配件</w:t>
      </w:r>
      <w:r>
        <w:rPr>
          <w:rFonts w:hint="eastAsia" w:ascii="宋体" w:hAnsi="宋体" w:eastAsia="宋体" w:cs="宋体"/>
          <w:color w:val="000000"/>
          <w:sz w:val="24"/>
          <w:szCs w:val="24"/>
        </w:rPr>
        <w:t>的；更换的易损件不符合国家质量标准，不能提供产品合格证的；</w:t>
      </w:r>
    </w:p>
    <w:p w14:paraId="512DA3BB">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（五）对维修车辆小病大修，或更换零部件以次充好的；</w:t>
      </w:r>
    </w:p>
    <w:p w14:paraId="60C8197B">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（六）车辆维修期间，或无正当理由，未经送修单位同意擅自使用维修车辆的；</w:t>
      </w:r>
    </w:p>
    <w:p w14:paraId="573C4D9E">
      <w:pPr>
        <w:spacing w:line="578"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（七）车辆维修期间，因操作不当、管理不善、违反其他行业规定等因素造成车辆损伤</w:t>
      </w:r>
      <w:r>
        <w:rPr>
          <w:rFonts w:hint="eastAsia" w:ascii="宋体" w:hAnsi="宋体" w:eastAsia="宋体" w:cs="宋体"/>
          <w:color w:val="000000"/>
          <w:sz w:val="24"/>
          <w:szCs w:val="24"/>
          <w:lang w:val="en-US" w:eastAsia="zh-CN"/>
        </w:rPr>
        <w:t>的；</w:t>
      </w:r>
    </w:p>
    <w:p w14:paraId="04F1DC27">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（八）同一故障保质期内返修达</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含</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以上的；</w:t>
      </w:r>
    </w:p>
    <w:p w14:paraId="505E8C1B">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合同期内每年有</w:t>
      </w:r>
      <w:r>
        <w:rPr>
          <w:rFonts w:hint="eastAsia" w:ascii="宋体" w:hAnsi="宋体" w:eastAsia="宋体" w:cs="宋体"/>
          <w:color w:val="000000"/>
          <w:sz w:val="24"/>
          <w:szCs w:val="24"/>
          <w:lang w:val="en-US" w:eastAsia="zh-CN"/>
        </w:rPr>
        <w:t>责</w:t>
      </w:r>
      <w:r>
        <w:rPr>
          <w:rFonts w:hint="eastAsia" w:ascii="宋体" w:hAnsi="宋体" w:eastAsia="宋体" w:cs="宋体"/>
          <w:color w:val="000000"/>
          <w:sz w:val="24"/>
          <w:szCs w:val="24"/>
        </w:rPr>
        <w:t>投诉达2次的；</w:t>
      </w:r>
    </w:p>
    <w:p w14:paraId="53091795">
      <w:pPr>
        <w:spacing w:line="578"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（十）合同期内因为违反国家相关行业规定被行政处罚足民影响完成公务用车维修任务的。</w:t>
      </w:r>
    </w:p>
    <w:p w14:paraId="4E023E73">
      <w:pPr>
        <w:spacing w:line="578"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（十一）其他原因需要给予</w:t>
      </w:r>
      <w:r>
        <w:rPr>
          <w:rFonts w:hint="eastAsia" w:ascii="宋体" w:hAnsi="宋体" w:eastAsia="宋体" w:cs="宋体"/>
          <w:color w:val="000000"/>
          <w:sz w:val="24"/>
          <w:szCs w:val="24"/>
        </w:rPr>
        <w:t>黄牌警告的</w:t>
      </w:r>
      <w:r>
        <w:rPr>
          <w:rFonts w:hint="eastAsia" w:ascii="宋体" w:hAnsi="宋体" w:eastAsia="宋体" w:cs="宋体"/>
          <w:color w:val="000000"/>
          <w:sz w:val="24"/>
          <w:szCs w:val="24"/>
          <w:lang w:eastAsia="zh-CN"/>
        </w:rPr>
        <w:t>。</w:t>
      </w:r>
    </w:p>
    <w:p w14:paraId="77F082D1">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第八条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维修企业有以下情形的，</w:t>
      </w:r>
      <w:r>
        <w:rPr>
          <w:rFonts w:hint="eastAsia" w:ascii="宋体" w:hAnsi="宋体" w:eastAsia="宋体" w:cs="宋体"/>
          <w:color w:val="000000"/>
          <w:sz w:val="24"/>
          <w:szCs w:val="24"/>
          <w:lang w:val="en-US" w:eastAsia="zh-CN"/>
        </w:rPr>
        <w:t>亮</w:t>
      </w:r>
      <w:r>
        <w:rPr>
          <w:rFonts w:hint="eastAsia" w:ascii="宋体" w:hAnsi="宋体" w:eastAsia="宋体" w:cs="宋体"/>
          <w:color w:val="000000"/>
          <w:sz w:val="24"/>
          <w:szCs w:val="24"/>
        </w:rPr>
        <w:t>红牌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中止服务资格</w:t>
      </w:r>
      <w:r>
        <w:rPr>
          <w:rFonts w:hint="eastAsia" w:ascii="宋体" w:hAnsi="宋体" w:eastAsia="宋体" w:cs="宋体"/>
          <w:color w:val="000000"/>
          <w:sz w:val="24"/>
          <w:szCs w:val="24"/>
        </w:rPr>
        <w:t>：</w:t>
      </w:r>
    </w:p>
    <w:p w14:paraId="29027F9E">
      <w:pPr>
        <w:keepNext w:val="0"/>
        <w:keepLines w:val="0"/>
        <w:widowControl/>
        <w:suppressLineNumbers w:val="0"/>
        <w:ind w:firstLine="48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合同期内，累计受到2次黄牌警告的</w:t>
      </w:r>
      <w:r>
        <w:rPr>
          <w:rFonts w:hint="eastAsia" w:ascii="宋体" w:hAnsi="宋体" w:eastAsia="宋体" w:cs="宋体"/>
          <w:color w:val="000000"/>
          <w:sz w:val="24"/>
          <w:szCs w:val="24"/>
          <w:lang w:val="en-US" w:eastAsia="zh-CN"/>
        </w:rPr>
        <w:t>；</w:t>
      </w:r>
    </w:p>
    <w:p w14:paraId="71F1148F">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）弄虚作假，提供虚假材料中标的；</w:t>
      </w:r>
    </w:p>
    <w:p w14:paraId="3C95C76F">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）被行政许可机关降低其经营资质，不再符合维修要求的；</w:t>
      </w:r>
    </w:p>
    <w:p w14:paraId="019737C5">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）擅自将维修车辆转给非定点维修企业维修的；</w:t>
      </w:r>
    </w:p>
    <w:p w14:paraId="5060A289">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）以非控股非统一企业名称（标识）增加经营场所承接维保公务用车业务的；</w:t>
      </w:r>
    </w:p>
    <w:p w14:paraId="023697BF">
      <w:pPr>
        <w:spacing w:line="578"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）未经授权，擅自制作、悬挂公务用车定点维修有关广告牌匾以及其它影响党政机关形象行为的；</w:t>
      </w:r>
    </w:p>
    <w:p w14:paraId="2E89A470">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七</w:t>
      </w:r>
      <w:r>
        <w:rPr>
          <w:rFonts w:hint="eastAsia" w:ascii="宋体" w:hAnsi="宋体" w:eastAsia="宋体" w:cs="宋体"/>
          <w:color w:val="000000"/>
          <w:sz w:val="24"/>
          <w:szCs w:val="24"/>
        </w:rPr>
        <w:t>）虚报维修项目的；或对有疑义的维修项目，维修企业无法给出合理解释</w:t>
      </w:r>
      <w:r>
        <w:rPr>
          <w:rFonts w:hint="eastAsia" w:ascii="宋体" w:hAnsi="宋体" w:eastAsia="宋体" w:cs="宋体"/>
          <w:color w:val="000000"/>
          <w:sz w:val="24"/>
          <w:szCs w:val="24"/>
          <w:lang w:val="en-US" w:eastAsia="zh-CN"/>
        </w:rPr>
        <w:t>及</w:t>
      </w:r>
      <w:r>
        <w:rPr>
          <w:rFonts w:hint="eastAsia" w:ascii="宋体" w:hAnsi="宋体" w:eastAsia="宋体" w:cs="宋体"/>
          <w:color w:val="000000"/>
          <w:sz w:val="24"/>
          <w:szCs w:val="24"/>
        </w:rPr>
        <w:t>相应佐证的（如更换的零部件旧件、维修过程视频等），维修金额超过3000元的；</w:t>
      </w:r>
    </w:p>
    <w:p w14:paraId="069D7A12">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八</w:t>
      </w:r>
      <w:r>
        <w:rPr>
          <w:rFonts w:hint="eastAsia" w:ascii="宋体" w:hAnsi="宋体" w:eastAsia="宋体" w:cs="宋体"/>
          <w:color w:val="000000"/>
          <w:sz w:val="24"/>
          <w:szCs w:val="24"/>
        </w:rPr>
        <w:t>）未按承诺的折扣计算工时费或材料加价率，工时费或材料费高于协议价格，超出部分超过50%的；</w:t>
      </w:r>
    </w:p>
    <w:p w14:paraId="2DD26484">
      <w:pPr>
        <w:spacing w:line="578" w:lineRule="exact"/>
        <w:ind w:firstLine="480"/>
        <w:rPr>
          <w:rFonts w:hint="eastAsia" w:ascii="宋体" w:hAnsi="宋体" w:eastAsia="宋体" w:cs="宋体"/>
          <w:color w:val="4BACC6"/>
          <w:sz w:val="24"/>
          <w:szCs w:val="24"/>
          <w:lang w:eastAsia="zh-CN"/>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）车辆维修期间，因操作不当、管理不善、违反其他行业规定等因素造成车辆损伤</w:t>
      </w:r>
      <w:r>
        <w:rPr>
          <w:rFonts w:hint="eastAsia" w:ascii="宋体" w:hAnsi="宋体" w:eastAsia="宋体" w:cs="宋体"/>
          <w:color w:val="000000"/>
          <w:sz w:val="24"/>
          <w:szCs w:val="24"/>
          <w:lang w:val="en-US" w:eastAsia="zh-CN"/>
        </w:rPr>
        <w:t>；</w:t>
      </w:r>
    </w:p>
    <w:p w14:paraId="16EFD9D0">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十</w:t>
      </w:r>
      <w:r>
        <w:rPr>
          <w:rFonts w:hint="eastAsia" w:ascii="宋体" w:hAnsi="宋体" w:eastAsia="宋体" w:cs="宋体"/>
          <w:color w:val="000000"/>
          <w:sz w:val="24"/>
          <w:szCs w:val="24"/>
        </w:rPr>
        <w:t>）因维修质量、零配件质量或违反各公务用车权属单位行业规定等原因造成交通事故的；</w:t>
      </w:r>
    </w:p>
    <w:p w14:paraId="082AF982">
      <w:pPr>
        <w:spacing w:line="578" w:lineRule="exact"/>
        <w:ind w:left="638"/>
        <w:jc w:val="left"/>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）车辆维修期间因企业自身原因发生涉公务用车舆情，造成不良影响的；</w:t>
      </w:r>
    </w:p>
    <w:p w14:paraId="0576D2F8">
      <w:pPr>
        <w:spacing w:line="578"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）因企业自身原因，无法正常履行合同的；</w:t>
      </w:r>
    </w:p>
    <w:p w14:paraId="665EDB69">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）合同期内每年有</w:t>
      </w:r>
      <w:r>
        <w:rPr>
          <w:rFonts w:hint="eastAsia" w:ascii="宋体" w:hAnsi="宋体" w:eastAsia="宋体" w:cs="宋体"/>
          <w:color w:val="000000"/>
          <w:sz w:val="24"/>
          <w:szCs w:val="24"/>
          <w:lang w:val="en-US" w:eastAsia="zh-CN"/>
        </w:rPr>
        <w:t>责</w:t>
      </w:r>
      <w:r>
        <w:rPr>
          <w:rFonts w:hint="eastAsia" w:ascii="宋体" w:hAnsi="宋体" w:eastAsia="宋体" w:cs="宋体"/>
          <w:color w:val="000000"/>
          <w:sz w:val="24"/>
          <w:szCs w:val="24"/>
        </w:rPr>
        <w:t>投诉达3次（含）以上的；</w:t>
      </w:r>
    </w:p>
    <w:p w14:paraId="70D95B82">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）给予车属单位及相关人员回扣、赠送礼品、报销其它费用等违反廉政规定的；</w:t>
      </w:r>
    </w:p>
    <w:p w14:paraId="613E5D11">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）拒绝接受监管人员监管、不如实反映情况或提供虚假材料的；</w:t>
      </w:r>
    </w:p>
    <w:p w14:paraId="0A1F5F5C">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其他原因需要给予红</w:t>
      </w:r>
      <w:r>
        <w:rPr>
          <w:rFonts w:hint="eastAsia" w:ascii="宋体" w:hAnsi="宋体" w:eastAsia="宋体" w:cs="宋体"/>
          <w:color w:val="000000"/>
          <w:sz w:val="24"/>
          <w:szCs w:val="24"/>
        </w:rPr>
        <w:t>牌</w:t>
      </w:r>
      <w:r>
        <w:rPr>
          <w:rFonts w:hint="eastAsia" w:ascii="宋体" w:hAnsi="宋体" w:eastAsia="宋体" w:cs="宋体"/>
          <w:color w:val="000000"/>
          <w:sz w:val="24"/>
          <w:szCs w:val="24"/>
          <w:lang w:val="en-US" w:eastAsia="zh-CN"/>
        </w:rPr>
        <w:t>警告的</w:t>
      </w:r>
      <w:r>
        <w:rPr>
          <w:rFonts w:hint="eastAsia" w:ascii="宋体" w:hAnsi="宋体" w:eastAsia="宋体" w:cs="宋体"/>
          <w:color w:val="000000"/>
          <w:sz w:val="24"/>
          <w:szCs w:val="24"/>
        </w:rPr>
        <w:t>。</w:t>
      </w:r>
    </w:p>
    <w:p w14:paraId="6FD275A8">
      <w:pPr>
        <w:spacing w:line="578" w:lineRule="exact"/>
        <w:ind w:firstLine="480"/>
        <w:rPr>
          <w:rFonts w:hint="eastAsia" w:ascii="宋体" w:hAnsi="宋体" w:eastAsia="宋体" w:cs="宋体"/>
          <w:color w:val="000000"/>
          <w:sz w:val="24"/>
          <w:szCs w:val="24"/>
        </w:rPr>
      </w:pPr>
    </w:p>
    <w:p w14:paraId="5F2402EE">
      <w:pPr>
        <w:spacing w:line="578"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第三章 附则</w:t>
      </w:r>
    </w:p>
    <w:p w14:paraId="6DC521D1">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第九条 本办法由</w:t>
      </w:r>
      <w:r>
        <w:rPr>
          <w:rFonts w:hint="eastAsia" w:ascii="宋体" w:hAnsi="宋体" w:eastAsia="宋体" w:cs="宋体"/>
          <w:color w:val="000000"/>
          <w:sz w:val="24"/>
          <w:szCs w:val="24"/>
          <w:lang w:val="en-US" w:eastAsia="zh-CN"/>
        </w:rPr>
        <w:t>张家港市市级</w:t>
      </w:r>
      <w:r>
        <w:rPr>
          <w:rFonts w:hint="eastAsia" w:ascii="宋体" w:hAnsi="宋体" w:eastAsia="宋体" w:cs="宋体"/>
          <w:color w:val="000000"/>
          <w:sz w:val="24"/>
          <w:szCs w:val="24"/>
        </w:rPr>
        <w:t>机关事务管理</w:t>
      </w:r>
      <w:r>
        <w:rPr>
          <w:rFonts w:hint="eastAsia" w:ascii="宋体" w:hAnsi="宋体" w:eastAsia="宋体" w:cs="宋体"/>
          <w:color w:val="000000"/>
          <w:sz w:val="24"/>
          <w:szCs w:val="24"/>
          <w:lang w:val="en-US" w:eastAsia="zh-CN"/>
        </w:rPr>
        <w:t>中心</w:t>
      </w:r>
      <w:r>
        <w:rPr>
          <w:rFonts w:hint="eastAsia" w:ascii="宋体" w:hAnsi="宋体" w:eastAsia="宋体" w:cs="宋体"/>
          <w:color w:val="000000"/>
          <w:sz w:val="24"/>
          <w:szCs w:val="24"/>
        </w:rPr>
        <w:t>负责解释。</w:t>
      </w:r>
    </w:p>
    <w:p w14:paraId="17186DA8">
      <w:pPr>
        <w:spacing w:line="578"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第十条 本办法自2023年</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月1日起实施。</w:t>
      </w:r>
    </w:p>
    <w:p w14:paraId="43FE30EB">
      <w:pPr>
        <w:keepNext w:val="0"/>
        <w:keepLines w:val="0"/>
        <w:pageBreakBefore w:val="0"/>
        <w:widowControl w:val="0"/>
        <w:spacing w:line="440" w:lineRule="exact"/>
        <w:jc w:val="center"/>
        <w:rPr>
          <w:rFonts w:hint="eastAsia" w:ascii="黑体" w:eastAsia="黑体"/>
          <w:sz w:val="44"/>
          <w:szCs w:val="44"/>
        </w:rPr>
      </w:pPr>
    </w:p>
    <w:p w14:paraId="660D28E7">
      <w:pPr>
        <w:keepNext w:val="0"/>
        <w:keepLines w:val="0"/>
        <w:pageBreakBefore w:val="0"/>
        <w:widowControl w:val="0"/>
        <w:spacing w:line="440" w:lineRule="exact"/>
        <w:jc w:val="center"/>
        <w:rPr>
          <w:rFonts w:hint="eastAsia" w:ascii="黑体" w:eastAsia="黑体"/>
          <w:sz w:val="44"/>
          <w:szCs w:val="44"/>
        </w:rPr>
      </w:pPr>
    </w:p>
    <w:p w14:paraId="4C95E82B">
      <w:pPr>
        <w:pStyle w:val="185"/>
        <w:numPr>
          <w:ilvl w:val="0"/>
          <w:numId w:val="0"/>
        </w:numPr>
        <w:rPr>
          <w:rFonts w:hint="eastAsia"/>
        </w:rPr>
      </w:pPr>
    </w:p>
    <w:p w14:paraId="72516F2B">
      <w:pPr>
        <w:rPr>
          <w:rFonts w:hint="eastAsia"/>
        </w:rPr>
      </w:pPr>
    </w:p>
    <w:p w14:paraId="6C6A17D2">
      <w:pPr>
        <w:pStyle w:val="185"/>
        <w:numPr>
          <w:ilvl w:val="0"/>
          <w:numId w:val="0"/>
        </w:numPr>
        <w:rPr>
          <w:rFonts w:hint="eastAsia"/>
        </w:rPr>
      </w:pPr>
    </w:p>
    <w:p w14:paraId="269F28F4">
      <w:pPr>
        <w:pStyle w:val="185"/>
        <w:numPr>
          <w:ilvl w:val="0"/>
          <w:numId w:val="0"/>
        </w:numPr>
        <w:rPr>
          <w:rFonts w:hint="eastAsia"/>
          <w:lang w:eastAsia="zh-CN"/>
        </w:rPr>
      </w:pPr>
    </w:p>
    <w:p w14:paraId="08A20B9A">
      <w:pPr>
        <w:rPr>
          <w:rFonts w:hint="eastAsia"/>
          <w:lang w:eastAsia="zh-CN"/>
        </w:rPr>
      </w:pPr>
    </w:p>
    <w:p w14:paraId="3BAE1608">
      <w:pPr>
        <w:rPr>
          <w:rFonts w:hint="eastAsia"/>
          <w:lang w:eastAsia="zh-CN"/>
        </w:rPr>
      </w:pPr>
      <w:r>
        <w:rPr>
          <w:rFonts w:hint="eastAsia"/>
          <w:lang w:eastAsia="zh-CN"/>
        </w:rPr>
        <w:br w:type="page"/>
      </w:r>
    </w:p>
    <w:p w14:paraId="3229AE5E">
      <w:pPr>
        <w:pStyle w:val="2"/>
        <w:rPr>
          <w:rFonts w:hint="eastAsia"/>
          <w:lang w:eastAsia="zh-CN"/>
        </w:rPr>
      </w:pPr>
    </w:p>
    <w:p w14:paraId="1B27003A">
      <w:pPr>
        <w:keepNext w:val="0"/>
        <w:keepLines w:val="0"/>
        <w:pageBreakBefore w:val="0"/>
        <w:widowControl w:val="0"/>
        <w:spacing w:line="440" w:lineRule="exact"/>
        <w:jc w:val="both"/>
        <w:rPr>
          <w:rFonts w:hint="eastAsia" w:ascii="黑体" w:eastAsia="黑体"/>
          <w:sz w:val="44"/>
          <w:szCs w:val="44"/>
        </w:rPr>
      </w:pPr>
    </w:p>
    <w:p w14:paraId="0A758970">
      <w:pPr>
        <w:keepNext w:val="0"/>
        <w:keepLines w:val="0"/>
        <w:pageBreakBefore w:val="0"/>
        <w:widowControl w:val="0"/>
        <w:spacing w:line="440" w:lineRule="exact"/>
        <w:jc w:val="center"/>
        <w:outlineLvl w:val="0"/>
        <w:rPr>
          <w:rFonts w:hint="eastAsia" w:ascii="黑体" w:eastAsia="黑体"/>
          <w:sz w:val="44"/>
          <w:szCs w:val="44"/>
        </w:rPr>
      </w:pPr>
      <w:bookmarkStart w:id="145" w:name="_Toc11932"/>
      <w:r>
        <w:rPr>
          <w:rFonts w:hint="eastAsia" w:ascii="黑体" w:eastAsia="黑体"/>
          <w:sz w:val="44"/>
          <w:szCs w:val="44"/>
        </w:rPr>
        <w:t xml:space="preserve">第四章  </w:t>
      </w:r>
      <w:r>
        <w:rPr>
          <w:rFonts w:hint="eastAsia" w:ascii="黑体" w:eastAsia="黑体"/>
          <w:sz w:val="44"/>
          <w:szCs w:val="44"/>
          <w:lang w:eastAsia="zh-CN"/>
        </w:rPr>
        <w:t>采购</w:t>
      </w:r>
      <w:r>
        <w:rPr>
          <w:rFonts w:hint="eastAsia" w:ascii="黑体" w:eastAsia="黑体"/>
          <w:sz w:val="44"/>
          <w:szCs w:val="44"/>
        </w:rPr>
        <w:t>需求</w:t>
      </w:r>
      <w:bookmarkEnd w:id="144"/>
      <w:bookmarkEnd w:id="145"/>
    </w:p>
    <w:p w14:paraId="2ABB210F">
      <w:pPr>
        <w:pStyle w:val="217"/>
        <w:keepNext w:val="0"/>
        <w:keepLines w:val="0"/>
        <w:pageBreakBefore w:val="0"/>
        <w:widowControl w:val="0"/>
        <w:spacing w:line="440" w:lineRule="exact"/>
        <w:ind w:firstLine="560"/>
        <w:rPr>
          <w:rFonts w:hint="eastAsia" w:ascii="黑体" w:hAnsi="黑体" w:eastAsia="黑体" w:cs="黑体"/>
          <w:i/>
          <w:color w:val="000000"/>
          <w:sz w:val="28"/>
          <w:szCs w:val="28"/>
          <w:u w:val="single"/>
        </w:rPr>
      </w:pPr>
    </w:p>
    <w:p w14:paraId="06C5DE86">
      <w:pPr>
        <w:pStyle w:val="217"/>
        <w:keepNext w:val="0"/>
        <w:keepLines w:val="0"/>
        <w:pageBreakBefore w:val="0"/>
        <w:widowControl w:val="0"/>
        <w:spacing w:line="440" w:lineRule="exact"/>
        <w:ind w:firstLine="560"/>
        <w:rPr>
          <w:rFonts w:hint="eastAsia" w:ascii="宋体" w:hAnsi="宋体" w:eastAsia="黑体" w:cs="宋体"/>
          <w:b/>
          <w:bCs/>
          <w:sz w:val="24"/>
          <w:szCs w:val="24"/>
          <w:lang w:eastAsia="zh-CN"/>
        </w:rPr>
      </w:pPr>
      <w:r>
        <w:rPr>
          <w:rFonts w:hint="eastAsia" w:ascii="黑体" w:hAnsi="黑体" w:eastAsia="黑体" w:cs="黑体"/>
          <w:i/>
          <w:color w:val="000000"/>
          <w:sz w:val="28"/>
          <w:szCs w:val="28"/>
          <w:highlight w:val="none"/>
          <w:u w:val="single"/>
          <w:lang w:eastAsia="zh-CN"/>
        </w:rPr>
        <w:t>对于本项目</w:t>
      </w:r>
      <w:r>
        <w:rPr>
          <w:rFonts w:hint="eastAsia" w:ascii="黑体" w:hAnsi="黑体" w:eastAsia="黑体" w:cs="黑体"/>
          <w:i/>
          <w:color w:val="000000"/>
          <w:sz w:val="28"/>
          <w:szCs w:val="28"/>
          <w:highlight w:val="none"/>
          <w:u w:val="single"/>
        </w:rPr>
        <w:t>的采购需求，</w:t>
      </w:r>
      <w:r>
        <w:rPr>
          <w:rFonts w:hint="eastAsia" w:ascii="黑体" w:hAnsi="黑体" w:eastAsia="黑体" w:cs="黑体"/>
          <w:i/>
          <w:color w:val="000000"/>
          <w:sz w:val="28"/>
          <w:szCs w:val="28"/>
          <w:u w:val="single"/>
        </w:rPr>
        <w:t>供应商必须全部满足</w:t>
      </w:r>
      <w:r>
        <w:rPr>
          <w:rFonts w:hint="eastAsia" w:ascii="黑体" w:hAnsi="黑体" w:eastAsia="黑体" w:cs="黑体"/>
          <w:i/>
          <w:color w:val="000000"/>
          <w:sz w:val="28"/>
          <w:szCs w:val="28"/>
          <w:u w:val="single"/>
          <w:lang w:eastAsia="zh-CN"/>
        </w:rPr>
        <w:t>，并填写技术、商务要求响应表</w:t>
      </w:r>
      <w:r>
        <w:rPr>
          <w:rFonts w:hint="eastAsia" w:ascii="黑体" w:hAnsi="黑体" w:eastAsia="黑体" w:cs="黑体"/>
          <w:i/>
          <w:iCs w:val="0"/>
          <w:color w:val="000000"/>
          <w:sz w:val="28"/>
          <w:szCs w:val="28"/>
          <w:u w:val="single"/>
          <w:lang w:eastAsia="zh-CN"/>
        </w:rPr>
        <w:t>（格式详见第六章）</w:t>
      </w:r>
    </w:p>
    <w:p w14:paraId="064014C8">
      <w:pPr>
        <w:pStyle w:val="217"/>
        <w:keepNext w:val="0"/>
        <w:keepLines w:val="0"/>
        <w:pageBreakBefore w:val="0"/>
        <w:widowControl w:val="0"/>
        <w:spacing w:line="440" w:lineRule="exact"/>
        <w:ind w:firstLine="482"/>
        <w:rPr>
          <w:highlight w:val="yellow"/>
        </w:rPr>
      </w:pPr>
      <w:r>
        <w:rPr>
          <w:rFonts w:hint="eastAsia" w:ascii="宋体" w:hAnsi="宋体" w:eastAsia="宋体" w:cs="宋体"/>
          <w:b/>
          <w:bCs/>
          <w:sz w:val="24"/>
          <w:szCs w:val="24"/>
        </w:rPr>
        <w:t>一</w:t>
      </w:r>
      <w:r>
        <w:rPr>
          <w:rFonts w:hint="eastAsia" w:ascii="宋体" w:eastAsia="宋体" w:cs="宋体"/>
          <w:b/>
          <w:bCs/>
          <w:sz w:val="24"/>
          <w:szCs w:val="24"/>
          <w:lang w:eastAsia="zh-CN"/>
        </w:rPr>
        <w:t>、</w:t>
      </w:r>
      <w:r>
        <w:rPr>
          <w:rFonts w:hint="eastAsia" w:ascii="宋体" w:hAnsi="宋体" w:eastAsia="宋体" w:cs="宋体"/>
          <w:b/>
          <w:bCs/>
          <w:sz w:val="24"/>
          <w:szCs w:val="24"/>
        </w:rPr>
        <w:t>项目简介</w:t>
      </w:r>
    </w:p>
    <w:p w14:paraId="16CD6315">
      <w:pPr>
        <w:widowControl/>
        <w:spacing w:line="360" w:lineRule="auto"/>
        <w:ind w:firstLine="422"/>
        <w:rPr>
          <w:rFonts w:hint="eastAsia" w:ascii="Times New Roman" w:hAnsi="Times New Roman" w:eastAsia="宋体" w:cs="Times New Roman"/>
          <w:color w:val="000000"/>
          <w:sz w:val="24"/>
          <w:szCs w:val="24"/>
          <w:highlight w:val="none"/>
          <w:lang w:val="en-US" w:eastAsia="zh-CN"/>
        </w:rPr>
      </w:pPr>
      <w:bookmarkStart w:id="146" w:name="_Toc18977"/>
      <w:r>
        <w:rPr>
          <w:rFonts w:ascii="Times New Roman" w:hAnsi="Times New Roman" w:eastAsia="宋体" w:cs="Times New Roman"/>
          <w:color w:val="000000"/>
          <w:sz w:val="24"/>
          <w:szCs w:val="24"/>
          <w:highlight w:val="none"/>
        </w:rPr>
        <w:t>1.</w:t>
      </w:r>
      <w:bookmarkStart w:id="147" w:name="OLE_LINK2"/>
      <w:r>
        <w:rPr>
          <w:rFonts w:ascii="Times New Roman" w:hAnsi="Times New Roman" w:eastAsia="宋体" w:cs="Times New Roman"/>
          <w:color w:val="000000"/>
          <w:sz w:val="24"/>
          <w:szCs w:val="24"/>
          <w:highlight w:val="none"/>
        </w:rPr>
        <w:t>本项目为</w:t>
      </w:r>
      <w:r>
        <w:rPr>
          <w:rFonts w:hint="eastAsia" w:ascii="Times New Roman" w:hAnsi="Times New Roman" w:eastAsia="宋体" w:cs="Times New Roman"/>
          <w:color w:val="000000"/>
          <w:sz w:val="24"/>
          <w:szCs w:val="24"/>
          <w:highlight w:val="none"/>
          <w:lang w:val="en-US" w:eastAsia="zh-CN"/>
        </w:rPr>
        <w:t>张家港市</w:t>
      </w:r>
      <w:r>
        <w:rPr>
          <w:rFonts w:hint="eastAsia" w:ascii="宋体" w:hAnsi="宋体" w:eastAsia="宋体" w:cs="Times New Roman"/>
          <w:sz w:val="24"/>
          <w:szCs w:val="24"/>
          <w:highlight w:val="none"/>
        </w:rPr>
        <w:t>党政机关、事业单位</w:t>
      </w:r>
      <w:r>
        <w:rPr>
          <w:rFonts w:hint="eastAsia" w:ascii="宋体" w:hAnsi="宋体" w:eastAsia="宋体" w:cs="Times New Roman"/>
          <w:sz w:val="24"/>
          <w:szCs w:val="24"/>
          <w:highlight w:val="none"/>
          <w:lang w:eastAsia="zh-CN"/>
        </w:rPr>
        <w:t>、团体组织</w:t>
      </w:r>
      <w:r>
        <w:rPr>
          <w:rFonts w:ascii="Times New Roman" w:hAnsi="Times New Roman" w:eastAsia="宋体" w:cs="Times New Roman"/>
          <w:color w:val="000000"/>
          <w:sz w:val="24"/>
          <w:szCs w:val="24"/>
          <w:highlight w:val="none"/>
        </w:rPr>
        <w:t>使用财政性资金采购，预算金额属于小额零星采购</w:t>
      </w:r>
      <w:r>
        <w:rPr>
          <w:rFonts w:ascii="Times New Roman" w:hAnsi="Times New Roman" w:eastAsia="宋体" w:cs="Times New Roman"/>
          <w:strike w:val="0"/>
          <w:color w:val="000000"/>
          <w:sz w:val="24"/>
          <w:szCs w:val="24"/>
          <w:highlight w:val="none"/>
        </w:rPr>
        <w:t>（</w:t>
      </w:r>
      <w:r>
        <w:rPr>
          <w:rFonts w:hint="eastAsia" w:ascii="Times New Roman" w:hAnsi="Times New Roman" w:eastAsia="宋体" w:cs="Times New Roman"/>
          <w:strike w:val="0"/>
          <w:color w:val="000000"/>
          <w:sz w:val="24"/>
          <w:szCs w:val="24"/>
          <w:highlight w:val="none"/>
        </w:rPr>
        <w:t>“小额零星采购”指采购人需要多频次采购且单笔采购金额未达到当年度《江苏省政府集中采购目录及标准》规定的分散采购限额标准的采购行为。</w:t>
      </w:r>
      <w:r>
        <w:rPr>
          <w:rFonts w:ascii="Times New Roman" w:hAnsi="Times New Roman" w:eastAsia="宋体" w:cs="Times New Roman"/>
          <w:strike w:val="0"/>
          <w:color w:val="000000"/>
          <w:sz w:val="24"/>
          <w:szCs w:val="24"/>
          <w:highlight w:val="none"/>
        </w:rPr>
        <w:t>）可</w:t>
      </w:r>
      <w:r>
        <w:rPr>
          <w:rFonts w:ascii="Times New Roman" w:hAnsi="Times New Roman" w:eastAsia="宋体" w:cs="Times New Roman"/>
          <w:color w:val="000000"/>
          <w:sz w:val="24"/>
          <w:szCs w:val="24"/>
          <w:highlight w:val="none"/>
        </w:rPr>
        <w:t>实行框架协议采购的公务用车入围维修服务项目。</w:t>
      </w:r>
      <w:r>
        <w:rPr>
          <w:rFonts w:hint="eastAsia" w:ascii="宋体" w:hAnsi="宋体" w:eastAsia="宋体" w:cs="宋体"/>
          <w:color w:val="000000"/>
          <w:sz w:val="24"/>
          <w:szCs w:val="24"/>
          <w:highlight w:val="none"/>
        </w:rPr>
        <w:t>主要车型为轿车、商务车、普通面包车、客车、货车、特种工程车辆等。服务内容包括相应车型的整车修理、总成修理、整车维护、小修、维修救援、汽车轮胎更换、专项修理、维修竣工检验工作和其他有关项目的服务。不包含摩托车维保和新车质保期内的免费维保。</w:t>
      </w:r>
      <w:r>
        <w:rPr>
          <w:rFonts w:ascii="Times New Roman" w:hAnsi="Times New Roman" w:eastAsia="宋体" w:cs="Times New Roman"/>
          <w:color w:val="000000"/>
          <w:sz w:val="24"/>
          <w:szCs w:val="24"/>
          <w:highlight w:val="none"/>
        </w:rPr>
        <w:t>入围维修服务供应商确定后，</w:t>
      </w:r>
      <w:r>
        <w:rPr>
          <w:rFonts w:hint="eastAsia" w:ascii="Times New Roman" w:hAnsi="Times New Roman" w:eastAsia="宋体" w:cs="Times New Roman"/>
          <w:color w:val="000000"/>
          <w:sz w:val="24"/>
          <w:szCs w:val="24"/>
          <w:highlight w:val="none"/>
          <w:lang w:val="en-US" w:eastAsia="zh-CN"/>
        </w:rPr>
        <w:t>全市各级党政机关、事业单位、团体组织公务用车维修和保养时</w:t>
      </w:r>
      <w:r>
        <w:rPr>
          <w:rFonts w:ascii="Times New Roman" w:hAnsi="Times New Roman" w:eastAsia="宋体" w:cs="Times New Roman"/>
          <w:color w:val="000000"/>
          <w:sz w:val="24"/>
          <w:szCs w:val="24"/>
          <w:highlight w:val="none"/>
        </w:rPr>
        <w:t>可直接在入围维修供应商中选择服务。</w:t>
      </w:r>
      <w:r>
        <w:rPr>
          <w:rFonts w:hint="eastAsia" w:ascii="宋体" w:hAnsi="宋体" w:eastAsia="宋体" w:cs="宋体"/>
          <w:color w:val="000000"/>
          <w:sz w:val="24"/>
          <w:szCs w:val="24"/>
          <w:highlight w:val="none"/>
        </w:rPr>
        <w:t>因车辆</w:t>
      </w:r>
      <w:r>
        <w:rPr>
          <w:rFonts w:hint="eastAsia" w:ascii="宋体" w:hAnsi="宋体" w:eastAsia="宋体" w:cs="Times New Roman"/>
          <w:color w:val="000000"/>
          <w:sz w:val="24"/>
          <w:szCs w:val="24"/>
          <w:highlight w:val="none"/>
        </w:rPr>
        <w:t>特殊需要选择在入围供应商以外维修的，须经市</w:t>
      </w:r>
      <w:r>
        <w:rPr>
          <w:rFonts w:hint="eastAsia" w:ascii="宋体" w:hAnsi="宋体" w:eastAsia="宋体" w:cs="Times New Roman"/>
          <w:color w:val="000000"/>
          <w:sz w:val="24"/>
          <w:szCs w:val="24"/>
          <w:highlight w:val="none"/>
          <w:lang w:val="en-US" w:eastAsia="zh-CN"/>
        </w:rPr>
        <w:t>级</w:t>
      </w:r>
      <w:r>
        <w:rPr>
          <w:rFonts w:hint="eastAsia" w:ascii="宋体" w:hAnsi="宋体" w:eastAsia="宋体" w:cs="Times New Roman"/>
          <w:color w:val="000000"/>
          <w:sz w:val="24"/>
          <w:szCs w:val="24"/>
          <w:highlight w:val="none"/>
        </w:rPr>
        <w:t>机关事务管理</w:t>
      </w:r>
      <w:r>
        <w:rPr>
          <w:rFonts w:hint="eastAsia" w:ascii="宋体" w:hAnsi="宋体" w:eastAsia="宋体" w:cs="Times New Roman"/>
          <w:color w:val="000000"/>
          <w:sz w:val="24"/>
          <w:szCs w:val="24"/>
          <w:highlight w:val="none"/>
          <w:lang w:val="en-US" w:eastAsia="zh-CN"/>
        </w:rPr>
        <w:t>中心</w:t>
      </w:r>
      <w:r>
        <w:rPr>
          <w:rFonts w:hint="eastAsia" w:ascii="宋体" w:hAnsi="宋体" w:eastAsia="宋体" w:cs="Times New Roman"/>
          <w:color w:val="000000"/>
          <w:sz w:val="24"/>
          <w:szCs w:val="24"/>
          <w:highlight w:val="none"/>
        </w:rPr>
        <w:t>审批后执行。</w:t>
      </w:r>
    </w:p>
    <w:bookmarkEnd w:id="147"/>
    <w:p w14:paraId="7131862D">
      <w:pPr>
        <w:widowControl/>
        <w:spacing w:line="360" w:lineRule="auto"/>
        <w:ind w:firstLine="422"/>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2.关于本次框架协议入围服务供应商，</w:t>
      </w:r>
      <w:r>
        <w:rPr>
          <w:rFonts w:hint="eastAsia" w:ascii="Times New Roman" w:hAnsi="Times New Roman" w:eastAsia="宋体" w:cs="Times New Roman"/>
          <w:color w:val="000000"/>
          <w:sz w:val="24"/>
          <w:szCs w:val="24"/>
          <w:lang w:val="en-US" w:eastAsia="zh-CN"/>
        </w:rPr>
        <w:t>市级机关事务管理中心</w:t>
      </w:r>
      <w:r>
        <w:rPr>
          <w:rFonts w:ascii="Times New Roman" w:hAnsi="Times New Roman" w:eastAsia="宋体" w:cs="Times New Roman"/>
          <w:color w:val="000000"/>
          <w:sz w:val="24"/>
          <w:szCs w:val="24"/>
        </w:rPr>
        <w:t>将以发文的形式，向</w:t>
      </w:r>
      <w:r>
        <w:rPr>
          <w:rFonts w:hint="eastAsia" w:ascii="宋体" w:hAnsi="宋体" w:eastAsia="宋体" w:cs="Times New Roman"/>
          <w:sz w:val="24"/>
          <w:szCs w:val="24"/>
          <w:lang w:val="en-US" w:eastAsia="zh-CN"/>
        </w:rPr>
        <w:t>全市各级</w:t>
      </w:r>
      <w:r>
        <w:rPr>
          <w:rFonts w:hint="eastAsia" w:ascii="宋体" w:hAnsi="宋体" w:eastAsia="宋体" w:cs="Times New Roman"/>
          <w:sz w:val="24"/>
          <w:szCs w:val="24"/>
        </w:rPr>
        <w:t>党政机关、事业单位</w:t>
      </w:r>
      <w:r>
        <w:rPr>
          <w:rFonts w:hint="eastAsia" w:ascii="宋体" w:hAnsi="宋体" w:eastAsia="宋体" w:cs="Times New Roman"/>
          <w:sz w:val="24"/>
          <w:szCs w:val="24"/>
          <w:lang w:eastAsia="zh-CN"/>
        </w:rPr>
        <w:t>、团体组织</w:t>
      </w:r>
      <w:r>
        <w:rPr>
          <w:rFonts w:ascii="Times New Roman" w:hAnsi="Times New Roman" w:eastAsia="宋体" w:cs="Times New Roman"/>
          <w:color w:val="000000"/>
          <w:sz w:val="24"/>
          <w:szCs w:val="24"/>
        </w:rPr>
        <w:t>进行通报，本次框架协议入围服务供应商的信息将作为附件一并公告。</w:t>
      </w:r>
    </w:p>
    <w:p w14:paraId="779F8284">
      <w:pPr>
        <w:spacing w:line="44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二次选择方式：采购人通过</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张家港市</w:t>
      </w:r>
      <w:r>
        <w:rPr>
          <w:rFonts w:ascii="Times New Roman" w:hAnsi="Times New Roman" w:eastAsia="宋体" w:cs="Times New Roman"/>
          <w:color w:val="000000"/>
          <w:sz w:val="24"/>
          <w:szCs w:val="24"/>
          <w:highlight w:val="none"/>
        </w:rPr>
        <w:t>公务用车管理平台</w:t>
      </w:r>
      <w:r>
        <w:rPr>
          <w:rFonts w:hint="eastAsia" w:ascii="Times New Roman" w:hAnsi="Times New Roman" w:eastAsia="宋体" w:cs="Times New Roman"/>
          <w:color w:val="000000"/>
          <w:sz w:val="24"/>
          <w:szCs w:val="24"/>
          <w:highlight w:val="none"/>
        </w:rPr>
        <w:t>”</w:t>
      </w:r>
      <w:r>
        <w:rPr>
          <w:rFonts w:ascii="Times New Roman" w:hAnsi="Times New Roman" w:eastAsia="宋体" w:cs="Times New Roman"/>
          <w:color w:val="000000"/>
          <w:sz w:val="24"/>
          <w:szCs w:val="24"/>
          <w:highlight w:val="none"/>
        </w:rPr>
        <w:t>直接选定服务供应商。</w:t>
      </w:r>
    </w:p>
    <w:bookmarkEnd w:id="146"/>
    <w:p w14:paraId="20FFB235">
      <w:pPr>
        <w:pStyle w:val="217"/>
        <w:numPr>
          <w:ilvl w:val="0"/>
          <w:numId w:val="0"/>
        </w:numPr>
        <w:ind w:firstLine="482"/>
        <w:rPr>
          <w:rFonts w:hint="eastAsia" w:ascii="宋体" w:eastAsia="宋体" w:cs="宋体"/>
          <w:b/>
          <w:bCs/>
          <w:sz w:val="24"/>
          <w:szCs w:val="24"/>
          <w:lang w:eastAsia="zh-CN"/>
        </w:rPr>
      </w:pPr>
    </w:p>
    <w:p w14:paraId="3344C349">
      <w:pPr>
        <w:pStyle w:val="217"/>
        <w:numPr>
          <w:ilvl w:val="0"/>
          <w:numId w:val="0"/>
        </w:numPr>
        <w:ind w:firstLine="482"/>
        <w:rPr>
          <w:rFonts w:hint="eastAsia" w:ascii="宋体" w:hAnsi="宋体" w:eastAsia="宋体" w:cs="宋体"/>
          <w:b/>
          <w:bCs/>
          <w:sz w:val="24"/>
          <w:szCs w:val="24"/>
        </w:rPr>
      </w:pPr>
      <w:r>
        <w:rPr>
          <w:rFonts w:hint="eastAsia" w:ascii="宋体" w:eastAsia="宋体" w:cs="宋体"/>
          <w:b/>
          <w:bCs/>
          <w:sz w:val="24"/>
          <w:szCs w:val="24"/>
          <w:lang w:eastAsia="zh-CN"/>
        </w:rPr>
        <w:t>二、项目服务需求</w:t>
      </w:r>
    </w:p>
    <w:p w14:paraId="27A0B731">
      <w:pPr>
        <w:spacing w:line="440" w:lineRule="exact"/>
        <w:ind w:firstLine="482"/>
        <w:outlineLvl w:val="2"/>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1.服务内容</w:t>
      </w:r>
    </w:p>
    <w:p w14:paraId="0FF48FC4">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1.1.入围供应商须无条件按</w:t>
      </w:r>
      <w:r>
        <w:rPr>
          <w:rFonts w:hint="eastAsia" w:ascii="Times New Roman" w:hAnsi="Times New Roman" w:eastAsia="宋体" w:cs="Times New Roman"/>
          <w:color w:val="000000"/>
          <w:sz w:val="24"/>
          <w:szCs w:val="24"/>
          <w:lang w:val="en-US" w:eastAsia="zh-CN"/>
        </w:rPr>
        <w:t>征集人、张家港市市级</w:t>
      </w:r>
      <w:r>
        <w:rPr>
          <w:rFonts w:ascii="Times New Roman" w:hAnsi="Times New Roman" w:eastAsia="宋体" w:cs="Times New Roman"/>
          <w:color w:val="000000"/>
          <w:sz w:val="24"/>
          <w:szCs w:val="24"/>
        </w:rPr>
        <w:t>机关事务管理中心、送修单位</w:t>
      </w:r>
      <w:r>
        <w:rPr>
          <w:rFonts w:hint="eastAsia" w:ascii="Times New Roman" w:hAnsi="Times New Roman" w:eastAsia="宋体" w:cs="Times New Roman"/>
          <w:color w:val="000000"/>
          <w:sz w:val="24"/>
          <w:szCs w:val="24"/>
        </w:rPr>
        <w:t>及框架协议采购文件的</w:t>
      </w:r>
      <w:r>
        <w:rPr>
          <w:rFonts w:ascii="Times New Roman" w:hAnsi="Times New Roman" w:eastAsia="宋体" w:cs="Times New Roman"/>
          <w:color w:val="000000"/>
          <w:sz w:val="24"/>
          <w:szCs w:val="24"/>
        </w:rPr>
        <w:t>要求，对送修车辆进行维修。</w:t>
      </w:r>
    </w:p>
    <w:p w14:paraId="66D51AF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1.2.入围供应商提供电脑、网络及专职管理人员，须将公务用车维修信息及有关数据上传至</w:t>
      </w:r>
      <w:r>
        <w:rPr>
          <w:rFonts w:hint="eastAsia" w:ascii="Times New Roman" w:hAnsi="Times New Roman" w:eastAsia="宋体" w:cs="Times New Roman"/>
          <w:color w:val="000000"/>
          <w:sz w:val="24"/>
          <w:szCs w:val="24"/>
          <w:lang w:val="en-US" w:eastAsia="zh-CN"/>
        </w:rPr>
        <w:t>张家港市</w:t>
      </w:r>
      <w:r>
        <w:rPr>
          <w:rFonts w:ascii="Times New Roman" w:hAnsi="Times New Roman" w:eastAsia="宋体" w:cs="Times New Roman"/>
          <w:color w:val="000000"/>
          <w:sz w:val="24"/>
          <w:szCs w:val="24"/>
        </w:rPr>
        <w:t>公务用车管理平台，</w:t>
      </w:r>
      <w:r>
        <w:rPr>
          <w:rFonts w:hint="eastAsia" w:ascii="Times New Roman" w:hAnsi="Times New Roman" w:eastAsia="宋体" w:cs="Times New Roman"/>
          <w:color w:val="000000"/>
          <w:sz w:val="24"/>
          <w:szCs w:val="24"/>
          <w:lang w:val="en-US" w:eastAsia="zh-CN"/>
        </w:rPr>
        <w:t>张家港市市级</w:t>
      </w:r>
      <w:r>
        <w:rPr>
          <w:rFonts w:ascii="Times New Roman" w:hAnsi="Times New Roman" w:eastAsia="宋体" w:cs="Times New Roman"/>
          <w:color w:val="000000"/>
          <w:sz w:val="24"/>
          <w:szCs w:val="24"/>
        </w:rPr>
        <w:t>机关事务管理中心将为接入该平台提供技术对接。</w:t>
      </w:r>
    </w:p>
    <w:p w14:paraId="06C95A7F">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1.3.入围供应商应在维修费用结算前向</w:t>
      </w:r>
      <w:r>
        <w:rPr>
          <w:rFonts w:hint="eastAsia" w:ascii="Times New Roman" w:hAnsi="Times New Roman" w:eastAsia="宋体" w:cs="Times New Roman"/>
          <w:color w:val="000000"/>
          <w:sz w:val="24"/>
          <w:szCs w:val="24"/>
          <w:lang w:val="en-US" w:eastAsia="zh-CN"/>
        </w:rPr>
        <w:t>市</w:t>
      </w:r>
      <w:r>
        <w:rPr>
          <w:rFonts w:ascii="Times New Roman" w:hAnsi="Times New Roman" w:eastAsia="宋体" w:cs="Times New Roman"/>
          <w:color w:val="000000"/>
          <w:sz w:val="24"/>
          <w:szCs w:val="24"/>
        </w:rPr>
        <w:t>公务用车管理平台上传已维修车辆的详细维修记录、图片及费用等事项。</w:t>
      </w:r>
    </w:p>
    <w:p w14:paraId="3485C98B">
      <w:pPr>
        <w:spacing w:line="440" w:lineRule="exact"/>
        <w:ind w:firstLine="482"/>
        <w:outlineLvl w:val="2"/>
        <w:rPr>
          <w:rFonts w:ascii="Times New Roman" w:hAnsi="Times New Roman" w:eastAsia="宋体" w:cs="Times New Roman"/>
          <w:b/>
          <w:bCs/>
          <w:color w:val="000000"/>
          <w:sz w:val="24"/>
          <w:szCs w:val="24"/>
        </w:rPr>
      </w:pPr>
      <w:bookmarkStart w:id="148" w:name="_Toc18395"/>
      <w:r>
        <w:rPr>
          <w:rFonts w:ascii="Times New Roman" w:hAnsi="Times New Roman" w:eastAsia="宋体" w:cs="Times New Roman"/>
          <w:b/>
          <w:bCs/>
          <w:color w:val="000000"/>
          <w:sz w:val="24"/>
          <w:szCs w:val="24"/>
        </w:rPr>
        <w:t>2.服务标准</w:t>
      </w:r>
      <w:bookmarkEnd w:id="148"/>
    </w:p>
    <w:p w14:paraId="2FF34A0A">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2.1.总体要求</w:t>
      </w:r>
    </w:p>
    <w:p w14:paraId="56F69B23">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（1）入围供应商须做到“四优服务”，即：时间优先、质量优良、服务优质、价格优惠。</w:t>
      </w:r>
    </w:p>
    <w:p w14:paraId="1C2B693C">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（2）入围供应商须设立救急电话，配备救急保障车，做到车辆随到随修。</w:t>
      </w:r>
    </w:p>
    <w:p w14:paraId="2DA0DD7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（3）入围供应商须具备本项目服务车辆维修必须的生产维修设施设备。</w:t>
      </w:r>
    </w:p>
    <w:p w14:paraId="7B7F4D54">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（4）入围供应商提供的汽车配件、配件材料应保质保量，符合国家及行业相关标准，更换的配件及材料必须是正规生产服务商的全新正品件，并附有出厂合格证。</w:t>
      </w:r>
    </w:p>
    <w:p w14:paraId="1B966CE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（5）入围供应商须严格执行汽车维修服务商竣工出厂质量保证制度等有关规定，执行进厂检验单、维修过程检验单、竣工出厂检验单和二级以上维护作业项目出厂合格证等“三单一证”制度。</w:t>
      </w:r>
    </w:p>
    <w:p w14:paraId="705963D5">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（6）入围供应商须实行档案管理，建立汽车维修档案（含电子档案），详细记录每辆车车型、里程、维修时间及项目、更换材料及维修工时费等信息资料。</w:t>
      </w:r>
    </w:p>
    <w:p w14:paraId="6D6966E3">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（7）入围供应商须有健全的内部管理和规章制度并完善和严格执行，严禁私自动用客户车辆（试车除外）和私自拆借零配件。</w:t>
      </w:r>
    </w:p>
    <w:p w14:paraId="2AEDA67C">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（8）入围供应商须在维修中，坚决杜绝非正常交易，严格维护送修单位的利益；协助有关部门做好送修单位经办人的廉政工作，防止腐败现象产生。</w:t>
      </w:r>
    </w:p>
    <w:p w14:paraId="499329DA">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（9）入围供应商须免费协助事故车辆用户进行保险定损。</w:t>
      </w:r>
    </w:p>
    <w:p w14:paraId="3C0CC9D6">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（10）入围供应商须免费保管好用户车上物品，不得泄漏公务用车信息及维修信息。</w:t>
      </w:r>
    </w:p>
    <w:p w14:paraId="53829939">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（11）入围供应商须诚信为本，严格按照合同或约定的内容以及承诺的时间进行作业，决不擅自减少作业项目。</w:t>
      </w:r>
    </w:p>
    <w:p w14:paraId="6079993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（12）入围供应商须对维修更换零件的新件和旧件及车牌号对应合并照相，并留存图片资料和更换的旧零件实物。</w:t>
      </w:r>
    </w:p>
    <w:p w14:paraId="34E6C0E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（13）入围供应商须配合</w:t>
      </w:r>
      <w:r>
        <w:rPr>
          <w:rFonts w:hint="eastAsia" w:ascii="Times New Roman" w:hAnsi="Times New Roman" w:eastAsia="宋体" w:cs="Times New Roman"/>
          <w:color w:val="000000"/>
          <w:sz w:val="24"/>
          <w:szCs w:val="24"/>
          <w:lang w:val="en-US" w:eastAsia="zh-CN"/>
        </w:rPr>
        <w:t>市</w:t>
      </w:r>
      <w:r>
        <w:rPr>
          <w:rFonts w:ascii="Times New Roman" w:hAnsi="Times New Roman" w:eastAsia="宋体" w:cs="Times New Roman"/>
          <w:color w:val="000000"/>
          <w:sz w:val="24"/>
          <w:szCs w:val="24"/>
        </w:rPr>
        <w:t>级公务用车主管部门做好公务用车管理平台有关车辆维修项目、更换零部件清单、图片、费用等信息录入及定期上传工作。</w:t>
      </w:r>
    </w:p>
    <w:p w14:paraId="52D9237F">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（14）入围供应商</w:t>
      </w:r>
      <w:r>
        <w:rPr>
          <w:rFonts w:hint="eastAsia" w:ascii="Times New Roman" w:hAnsi="Times New Roman" w:eastAsia="宋体" w:cs="Times New Roman"/>
          <w:color w:val="000000"/>
          <w:sz w:val="24"/>
          <w:szCs w:val="24"/>
        </w:rPr>
        <w:t>须无条件向征集人或送修单位提供所有维修车辆的详细维修记录。</w:t>
      </w:r>
    </w:p>
    <w:p w14:paraId="0BDFB0C5">
      <w:pPr>
        <w:tabs>
          <w:tab w:val="left" w:pos="567"/>
        </w:tabs>
        <w:spacing w:line="360" w:lineRule="auto"/>
        <w:ind w:firstLine="420"/>
        <w:rPr>
          <w:rFonts w:hint="eastAsia" w:ascii="宋体" w:hAnsi="宋体" w:eastAsia="宋体" w:cs="宋体"/>
          <w:b/>
          <w:bCs/>
          <w:strike/>
          <w:color w:val="000000"/>
          <w:sz w:val="24"/>
          <w:szCs w:val="24"/>
          <w:highlight w:val="none"/>
        </w:rPr>
      </w:pPr>
      <w:r>
        <w:rPr>
          <w:rFonts w:hint="eastAsia" w:ascii="宋体" w:hAnsi="宋体" w:eastAsia="宋体" w:cs="宋体"/>
          <w:b/>
          <w:bCs/>
          <w:color w:val="000000"/>
          <w:sz w:val="24"/>
          <w:szCs w:val="24"/>
          <w:highlight w:val="none"/>
        </w:rPr>
        <w:t>2.2服务承诺</w:t>
      </w:r>
    </w:p>
    <w:p w14:paraId="257AB400">
      <w:pPr>
        <w:tabs>
          <w:tab w:val="left" w:pos="567"/>
        </w:tabs>
        <w:spacing w:line="360" w:lineRule="auto"/>
        <w:ind w:firstLine="420"/>
        <w:rPr>
          <w:rFonts w:hint="eastAsia" w:ascii="宋体" w:hAnsi="宋体" w:eastAsia="宋体" w:cs="宋体"/>
          <w:b/>
          <w:bCs/>
          <w:strike w:val="0"/>
          <w:color w:val="000000"/>
          <w:sz w:val="24"/>
          <w:szCs w:val="24"/>
          <w:highlight w:val="none"/>
          <w:lang w:val="zh-CN" w:eastAsia="zh-CN"/>
        </w:rPr>
      </w:pPr>
      <w:r>
        <w:rPr>
          <w:rFonts w:hint="eastAsia" w:ascii="宋体" w:hAnsi="宋体" w:eastAsia="宋体" w:cs="宋体"/>
          <w:b/>
          <w:bCs/>
          <w:color w:val="000000"/>
          <w:sz w:val="24"/>
          <w:szCs w:val="24"/>
          <w:highlight w:val="none"/>
          <w:lang w:val="zh-CN"/>
        </w:rPr>
        <w:t>2.2.1</w:t>
      </w:r>
      <w:r>
        <w:rPr>
          <w:rFonts w:hint="eastAsia" w:ascii="宋体" w:hAnsi="宋体" w:eastAsia="宋体" w:cs="宋体"/>
          <w:b/>
          <w:bCs/>
          <w:color w:val="000000"/>
          <w:sz w:val="24"/>
          <w:szCs w:val="24"/>
          <w:highlight w:val="none"/>
        </w:rPr>
        <w:t>符合并于服务期内持续符合《2026-2028年度张家港市公务用车（燃油车）维修和保养服务框架协议采购征集文件》中关于供应商的所有资格要求</w:t>
      </w:r>
      <w:r>
        <w:rPr>
          <w:rFonts w:hint="eastAsia" w:ascii="宋体" w:hAnsi="宋体" w:eastAsia="宋体" w:cs="宋体"/>
          <w:b/>
          <w:bCs/>
          <w:strike w:val="0"/>
          <w:color w:val="000000"/>
          <w:sz w:val="24"/>
          <w:szCs w:val="24"/>
          <w:highlight w:val="none"/>
        </w:rPr>
        <w:t>，并于服务期内持续按照项目需求中的所有条款要求开展业务</w:t>
      </w:r>
      <w:r>
        <w:rPr>
          <w:rFonts w:hint="eastAsia" w:ascii="宋体" w:hAnsi="宋体" w:eastAsia="宋体" w:cs="宋体"/>
          <w:b/>
          <w:bCs/>
          <w:strike w:val="0"/>
          <w:color w:val="000000"/>
          <w:sz w:val="24"/>
          <w:szCs w:val="24"/>
          <w:highlight w:val="none"/>
          <w:lang w:eastAsia="zh-CN"/>
        </w:rPr>
        <w:t>。</w:t>
      </w:r>
    </w:p>
    <w:p w14:paraId="5A545499">
      <w:pPr>
        <w:tabs>
          <w:tab w:val="left" w:pos="567"/>
        </w:tabs>
        <w:spacing w:line="360" w:lineRule="auto"/>
        <w:ind w:firstLine="420"/>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2.2.</w:t>
      </w:r>
      <w:r>
        <w:rPr>
          <w:rFonts w:hint="eastAsia" w:ascii="宋体" w:hAnsi="宋体" w:eastAsia="宋体" w:cs="宋体"/>
          <w:b/>
          <w:bCs/>
          <w:color w:val="000000"/>
          <w:sz w:val="24"/>
          <w:szCs w:val="24"/>
        </w:rPr>
        <w:t>2承诺车辆进场后，首先进行全面检查，研判车辆故障</w:t>
      </w:r>
      <w:r>
        <w:rPr>
          <w:rFonts w:hint="eastAsia" w:ascii="宋体" w:hAnsi="宋体" w:eastAsia="宋体" w:cs="宋体"/>
          <w:b/>
          <w:bCs/>
          <w:color w:val="000000"/>
          <w:sz w:val="24"/>
          <w:szCs w:val="24"/>
          <w:lang w:val="zh-CN"/>
        </w:rPr>
        <w:t>。</w:t>
      </w:r>
    </w:p>
    <w:p w14:paraId="40BC7C4A">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2.2.3承诺不小病大修，配件能修不换。</w:t>
      </w:r>
    </w:p>
    <w:p w14:paraId="43DAC7F3">
      <w:pPr>
        <w:tabs>
          <w:tab w:val="left" w:pos="567"/>
        </w:tabs>
        <w:spacing w:line="360" w:lineRule="auto"/>
        <w:ind w:firstLine="420"/>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rPr>
        <w:t>2.2.4承诺对无法正常行驶的故障车辆提供免费取车服务。</w:t>
      </w:r>
    </w:p>
    <w:p w14:paraId="0EC90BA1">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2.2.5承诺需要试车的执法执勤车按行业相关规定执行。</w:t>
      </w:r>
    </w:p>
    <w:p w14:paraId="47EC2297">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2.2.6承诺提供针对本项目车辆维修全程监控，且满足以下要求：</w:t>
      </w:r>
    </w:p>
    <w:p w14:paraId="7065DCF1">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（1）监控设备的产权为响应企业自有；</w:t>
      </w:r>
    </w:p>
    <w:p w14:paraId="0610CFB3">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（2）能清晰、完整记录维保过程；</w:t>
      </w:r>
    </w:p>
    <w:p w14:paraId="300CB45A">
      <w:pPr>
        <w:tabs>
          <w:tab w:val="left" w:pos="567"/>
        </w:tabs>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（3）维保视频保存时间不得少于60天，期间可以随时调用和复制。</w:t>
      </w:r>
    </w:p>
    <w:p w14:paraId="4D58DBE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lang w:val="en-US" w:eastAsia="zh-CN"/>
        </w:rPr>
        <w:t>3</w:t>
      </w:r>
      <w:r>
        <w:rPr>
          <w:rFonts w:ascii="Times New Roman" w:hAnsi="Times New Roman" w:eastAsia="宋体" w:cs="Times New Roman"/>
          <w:color w:val="000000"/>
          <w:sz w:val="24"/>
          <w:szCs w:val="24"/>
        </w:rPr>
        <w:t>.其他要求</w:t>
      </w:r>
    </w:p>
    <w:p w14:paraId="5EA702C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（1）入围供应商须做到时间从速、质量从优，做到一般故障、例行保养不超过4小时，小修不超过24小时，中修不超过72小时，整车大修不超过168小时（事故车除外）。</w:t>
      </w:r>
    </w:p>
    <w:p w14:paraId="5089122E">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（2）入围供应商须按约定的时间交车，如遇特殊情况不能按时交车，应及时通知维修单位，并说明原因。</w:t>
      </w:r>
    </w:p>
    <w:p w14:paraId="218C681F">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（3）入围供应商须实行全天候24小时服务，保障随到随修和随时随地实施救急抢险作业。</w:t>
      </w:r>
    </w:p>
    <w:p w14:paraId="5C5854B4">
      <w:pPr>
        <w:widowControl w:val="0"/>
        <w:spacing w:after="120"/>
        <w:jc w:val="both"/>
        <w:rPr>
          <w:rFonts w:ascii="Times New Roman" w:hAnsi="Times New Roman" w:eastAsia="宋体" w:cs="Times New Roman"/>
          <w:color w:val="000000"/>
          <w:sz w:val="24"/>
          <w:szCs w:val="24"/>
          <w:highlight w:val="none"/>
          <w:lang w:val="en-US" w:eastAsia="zh-CN" w:bidi="ar-SA"/>
        </w:rPr>
      </w:pPr>
    </w:p>
    <w:p w14:paraId="1ADA4733">
      <w:pPr>
        <w:spacing w:line="440" w:lineRule="exact"/>
        <w:ind w:firstLine="482"/>
        <w:outlineLvl w:val="2"/>
        <w:rPr>
          <w:rFonts w:ascii="Times New Roman" w:hAnsi="Times New Roman" w:eastAsia="宋体" w:cs="Times New Roman"/>
          <w:b/>
          <w:bCs/>
          <w:color w:val="000000"/>
          <w:sz w:val="24"/>
          <w:szCs w:val="24"/>
          <w:highlight w:val="none"/>
        </w:rPr>
      </w:pPr>
      <w:bookmarkStart w:id="149" w:name="_Toc29741"/>
      <w:r>
        <w:rPr>
          <w:rFonts w:ascii="Times New Roman" w:hAnsi="Times New Roman" w:eastAsia="宋体" w:cs="Times New Roman"/>
          <w:b/>
          <w:bCs/>
          <w:color w:val="000000"/>
          <w:sz w:val="24"/>
          <w:szCs w:val="24"/>
          <w:highlight w:val="none"/>
        </w:rPr>
        <w:t>3.技术保障</w:t>
      </w:r>
      <w:bookmarkEnd w:id="149"/>
    </w:p>
    <w:p w14:paraId="7EB3C6F3">
      <w:pPr>
        <w:tabs>
          <w:tab w:val="left" w:pos="567"/>
        </w:tabs>
        <w:spacing w:line="360" w:lineRule="auto"/>
        <w:ind w:firstLine="420"/>
        <w:rPr>
          <w:rFonts w:hint="eastAsia" w:ascii="宋体" w:hAnsi="宋体" w:eastAsia="宋体" w:cs="宋体"/>
          <w:b/>
          <w:bCs/>
          <w:strike w:val="0"/>
          <w:color w:val="000000"/>
          <w:sz w:val="24"/>
          <w:szCs w:val="24"/>
          <w:highlight w:val="none"/>
          <w:lang w:val="zh-CN"/>
        </w:rPr>
      </w:pPr>
      <w:r>
        <w:rPr>
          <w:rFonts w:hint="eastAsia" w:ascii="宋体" w:hAnsi="宋体" w:eastAsia="宋体" w:cs="宋体"/>
          <w:b/>
          <w:bCs/>
          <w:strike w:val="0"/>
          <w:color w:val="000000"/>
          <w:sz w:val="24"/>
          <w:szCs w:val="24"/>
          <w:highlight w:val="none"/>
          <w:lang w:val="en-US" w:eastAsia="zh-CN"/>
        </w:rPr>
        <w:t>3</w:t>
      </w:r>
      <w:r>
        <w:rPr>
          <w:rFonts w:hint="eastAsia" w:ascii="宋体" w:hAnsi="宋体" w:eastAsia="宋体" w:cs="宋体"/>
          <w:b/>
          <w:bCs/>
          <w:strike w:val="0"/>
          <w:color w:val="000000"/>
          <w:sz w:val="24"/>
          <w:szCs w:val="24"/>
          <w:highlight w:val="none"/>
          <w:lang w:val="zh-CN"/>
        </w:rPr>
        <w:t>.1服务场地（响应文件中需提供以下要求证明材料，未提供或不满足要求视为未实质性响应）</w:t>
      </w:r>
    </w:p>
    <w:p w14:paraId="65BB77BC">
      <w:pPr>
        <w:tabs>
          <w:tab w:val="left" w:pos="567"/>
        </w:tabs>
        <w:spacing w:line="360" w:lineRule="auto"/>
        <w:ind w:firstLine="420"/>
        <w:rPr>
          <w:rFonts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3.1.1供应商</w:t>
      </w:r>
      <w:r>
        <w:rPr>
          <w:rFonts w:hint="eastAsia" w:ascii="宋体" w:hAnsi="宋体" w:eastAsia="宋体" w:cs="宋体"/>
          <w:b/>
          <w:bCs/>
          <w:strike w:val="0"/>
          <w:color w:val="000000"/>
          <w:sz w:val="24"/>
          <w:szCs w:val="24"/>
          <w:highlight w:val="none"/>
          <w:lang w:eastAsia="zh-CN"/>
        </w:rPr>
        <w:t>须在本项目实施的地域范围内具有经营场地（固定服务场地）</w:t>
      </w:r>
      <w:r>
        <w:rPr>
          <w:rFonts w:hint="eastAsia" w:ascii="宋体" w:hAnsi="宋体" w:eastAsia="宋体" w:cs="宋体"/>
          <w:b/>
          <w:bCs/>
          <w:strike w:val="0"/>
          <w:color w:val="000000"/>
          <w:sz w:val="24"/>
          <w:szCs w:val="24"/>
          <w:highlight w:val="none"/>
        </w:rPr>
        <w:t>。</w:t>
      </w:r>
    </w:p>
    <w:p w14:paraId="5C701ED6">
      <w:pPr>
        <w:tabs>
          <w:tab w:val="left" w:pos="567"/>
        </w:tabs>
        <w:spacing w:line="360" w:lineRule="auto"/>
        <w:ind w:firstLine="42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rPr>
        <w:t>3.1.2</w:t>
      </w:r>
      <w:r>
        <w:rPr>
          <w:rFonts w:hint="eastAsia" w:ascii="宋体" w:hAnsi="宋体" w:eastAsia="宋体" w:cs="宋体"/>
          <w:b/>
          <w:bCs/>
          <w:color w:val="000000"/>
          <w:sz w:val="24"/>
          <w:szCs w:val="24"/>
          <w:lang w:eastAsia="zh-CN"/>
        </w:rPr>
        <w:t>在响应文件中</w:t>
      </w:r>
      <w:r>
        <w:rPr>
          <w:rFonts w:hint="eastAsia" w:ascii="宋体" w:hAnsi="宋体" w:eastAsia="宋体" w:cs="宋体"/>
          <w:b/>
          <w:bCs/>
          <w:color w:val="000000"/>
          <w:sz w:val="24"/>
          <w:szCs w:val="24"/>
        </w:rPr>
        <w:t>提供机修、电器、钣金、油漆的修</w:t>
      </w:r>
      <w:r>
        <w:rPr>
          <w:rFonts w:hint="eastAsia" w:ascii="宋体" w:hAnsi="宋体" w:eastAsia="宋体" w:cs="宋体"/>
          <w:b/>
          <w:bCs/>
          <w:color w:val="000000"/>
          <w:sz w:val="24"/>
          <w:szCs w:val="24"/>
          <w:highlight w:val="none"/>
        </w:rPr>
        <w:t>车施工现场、举升机或地沟（不少于4个）、烤房、大梁校正仪、四轮定位等相关设施设备照片。</w:t>
      </w:r>
    </w:p>
    <w:p w14:paraId="2BB8F498">
      <w:pPr>
        <w:tabs>
          <w:tab w:val="left" w:pos="567"/>
        </w:tabs>
        <w:spacing w:line="360" w:lineRule="auto"/>
        <w:ind w:firstLine="420"/>
        <w:rPr>
          <w:rFonts w:ascii="宋体" w:hAnsi="宋体" w:eastAsia="宋体" w:cs="宋体"/>
          <w:b/>
          <w:bCs/>
          <w:color w:val="000000"/>
          <w:sz w:val="24"/>
          <w:szCs w:val="24"/>
        </w:rPr>
      </w:pPr>
      <w:r>
        <w:rPr>
          <w:rFonts w:hint="eastAsia" w:ascii="宋体" w:hAnsi="宋体" w:eastAsia="宋体" w:cs="宋体"/>
          <w:b/>
          <w:bCs/>
          <w:color w:val="000000"/>
          <w:sz w:val="24"/>
          <w:szCs w:val="24"/>
        </w:rPr>
        <w:t>3.1.3针对本项目提供的固定服务场地，应达到《汽车维修业开业条件》明确的条件；停车场面积不少于150平方米（不得占用公共用地）、生产厂房不少于200平方米，</w:t>
      </w:r>
      <w:r>
        <w:rPr>
          <w:rFonts w:hint="eastAsia" w:ascii="宋体" w:hAnsi="宋体" w:eastAsia="宋体" w:cs="宋体"/>
          <w:b/>
          <w:bCs/>
          <w:color w:val="000000"/>
          <w:sz w:val="24"/>
          <w:szCs w:val="24"/>
          <w:lang w:eastAsia="zh-CN"/>
        </w:rPr>
        <w:t>在响应文件中</w:t>
      </w:r>
      <w:r>
        <w:rPr>
          <w:rFonts w:hint="eastAsia" w:ascii="宋体" w:hAnsi="宋体" w:eastAsia="宋体" w:cs="宋体"/>
          <w:b/>
          <w:bCs/>
          <w:color w:val="000000"/>
          <w:sz w:val="24"/>
          <w:szCs w:val="24"/>
        </w:rPr>
        <w:t>提供实地照片并分别注明面积和所在地址，证明材料按照以下要求：</w:t>
      </w:r>
    </w:p>
    <w:p w14:paraId="299AC236">
      <w:pPr>
        <w:spacing w:line="440" w:lineRule="exact"/>
        <w:ind w:firstLine="482"/>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3.1.</w:t>
      </w:r>
      <w:r>
        <w:rPr>
          <w:rFonts w:hint="eastAsia" w:ascii="Times New Roman" w:hAnsi="Times New Roman" w:eastAsia="宋体" w:cs="Times New Roman"/>
          <w:b/>
          <w:bCs/>
          <w:color w:val="000000"/>
          <w:sz w:val="24"/>
          <w:szCs w:val="24"/>
          <w:lang w:val="en-US" w:eastAsia="zh-CN"/>
        </w:rPr>
        <w:t>3</w:t>
      </w:r>
      <w:r>
        <w:rPr>
          <w:rFonts w:ascii="Times New Roman" w:hAnsi="Times New Roman" w:eastAsia="宋体" w:cs="Times New Roman"/>
          <w:b/>
          <w:bCs/>
          <w:color w:val="000000"/>
          <w:sz w:val="24"/>
          <w:szCs w:val="24"/>
        </w:rPr>
        <w:t>.1若场地为自有产权的</w:t>
      </w:r>
      <w:r>
        <w:rPr>
          <w:rFonts w:ascii="Times New Roman" w:hAnsi="Times New Roman" w:eastAsia="宋体" w:cs="Times New Roman"/>
          <w:b/>
          <w:bCs/>
          <w:color w:val="000000"/>
          <w:sz w:val="24"/>
          <w:szCs w:val="24"/>
          <w:highlight w:val="none"/>
        </w:rPr>
        <w:t>，须提供下列证明材料</w:t>
      </w:r>
      <w:r>
        <w:rPr>
          <w:rFonts w:ascii="Times New Roman" w:hAnsi="Times New Roman" w:eastAsia="宋体" w:cs="Times New Roman"/>
          <w:b/>
          <w:bCs/>
          <w:color w:val="000000"/>
          <w:sz w:val="24"/>
          <w:szCs w:val="24"/>
        </w:rPr>
        <w:t>：</w:t>
      </w:r>
    </w:p>
    <w:p w14:paraId="17308BD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（1）提供房屋产权证、国土证；</w:t>
      </w:r>
    </w:p>
    <w:p w14:paraId="5021079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（2）提供房地产权证；</w:t>
      </w:r>
    </w:p>
    <w:p w14:paraId="7D71E53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（3）提供不动产权证书；</w:t>
      </w:r>
    </w:p>
    <w:p w14:paraId="5815F6C3">
      <w:pPr>
        <w:spacing w:line="440" w:lineRule="exact"/>
        <w:ind w:firstLine="482"/>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rPr>
        <w:t>注：上述（1）-（3）满</w:t>
      </w:r>
      <w:r>
        <w:rPr>
          <w:rFonts w:ascii="Times New Roman" w:hAnsi="Times New Roman" w:eastAsia="宋体" w:cs="Times New Roman"/>
          <w:b/>
          <w:color w:val="000000"/>
          <w:sz w:val="24"/>
          <w:szCs w:val="24"/>
          <w:highlight w:val="none"/>
        </w:rPr>
        <w:t>足一条即可。</w:t>
      </w:r>
    </w:p>
    <w:p w14:paraId="7130C46A">
      <w:pPr>
        <w:spacing w:line="440" w:lineRule="exact"/>
        <w:ind w:firstLine="482"/>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3.1.</w:t>
      </w:r>
      <w:r>
        <w:rPr>
          <w:rFonts w:hint="eastAsia" w:ascii="Times New Roman" w:hAnsi="Times New Roman" w:eastAsia="宋体" w:cs="Times New Roman"/>
          <w:b/>
          <w:bCs/>
          <w:color w:val="000000"/>
          <w:sz w:val="24"/>
          <w:szCs w:val="24"/>
          <w:highlight w:val="none"/>
          <w:lang w:val="en-US" w:eastAsia="zh-CN"/>
        </w:rPr>
        <w:t>3</w:t>
      </w:r>
      <w:r>
        <w:rPr>
          <w:rFonts w:ascii="Times New Roman" w:hAnsi="Times New Roman" w:eastAsia="宋体" w:cs="Times New Roman"/>
          <w:b/>
          <w:bCs/>
          <w:color w:val="000000"/>
          <w:sz w:val="24"/>
          <w:szCs w:val="24"/>
          <w:highlight w:val="none"/>
        </w:rPr>
        <w:t>.2若场地为租赁的，须提供下列证明材料。</w:t>
      </w:r>
    </w:p>
    <w:p w14:paraId="3DD06414">
      <w:pPr>
        <w:spacing w:line="44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（1）提供房屋产权证、国土证</w:t>
      </w:r>
      <w:r>
        <w:rPr>
          <w:rFonts w:hint="eastAsia" w:ascii="Times New Roman" w:hAnsi="Times New Roman" w:eastAsia="宋体" w:cs="Times New Roman"/>
          <w:color w:val="000000"/>
          <w:sz w:val="24"/>
          <w:szCs w:val="24"/>
          <w:highlight w:val="none"/>
        </w:rPr>
        <w:t>、</w:t>
      </w:r>
      <w:r>
        <w:rPr>
          <w:rFonts w:ascii="Times New Roman" w:hAnsi="Times New Roman" w:eastAsia="宋体" w:cs="Times New Roman"/>
          <w:color w:val="000000"/>
          <w:sz w:val="24"/>
          <w:szCs w:val="24"/>
          <w:highlight w:val="none"/>
        </w:rPr>
        <w:t>租赁合同和发票；</w:t>
      </w:r>
    </w:p>
    <w:p w14:paraId="18E26F8F">
      <w:pPr>
        <w:spacing w:line="44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（2）提供房地产权证</w:t>
      </w:r>
      <w:r>
        <w:rPr>
          <w:rFonts w:hint="eastAsia" w:ascii="Times New Roman" w:hAnsi="Times New Roman" w:eastAsia="宋体" w:cs="Times New Roman"/>
          <w:color w:val="000000"/>
          <w:sz w:val="24"/>
          <w:szCs w:val="24"/>
          <w:highlight w:val="none"/>
        </w:rPr>
        <w:t>、</w:t>
      </w:r>
      <w:r>
        <w:rPr>
          <w:rFonts w:ascii="Times New Roman" w:hAnsi="Times New Roman" w:eastAsia="宋体" w:cs="Times New Roman"/>
          <w:color w:val="000000"/>
          <w:sz w:val="24"/>
          <w:szCs w:val="24"/>
          <w:highlight w:val="none"/>
        </w:rPr>
        <w:t>租赁合同和发票；</w:t>
      </w:r>
    </w:p>
    <w:p w14:paraId="41ECABA3">
      <w:pPr>
        <w:spacing w:line="44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（3）提供不动产权证书</w:t>
      </w:r>
      <w:r>
        <w:rPr>
          <w:rFonts w:hint="eastAsia" w:ascii="Times New Roman" w:hAnsi="Times New Roman" w:eastAsia="宋体" w:cs="Times New Roman"/>
          <w:color w:val="000000"/>
          <w:sz w:val="24"/>
          <w:szCs w:val="24"/>
          <w:highlight w:val="none"/>
        </w:rPr>
        <w:t>、</w:t>
      </w:r>
      <w:r>
        <w:rPr>
          <w:rFonts w:ascii="Times New Roman" w:hAnsi="Times New Roman" w:eastAsia="宋体" w:cs="Times New Roman"/>
          <w:color w:val="000000"/>
          <w:sz w:val="24"/>
          <w:szCs w:val="24"/>
          <w:highlight w:val="none"/>
        </w:rPr>
        <w:t>租赁合同和发票；</w:t>
      </w:r>
    </w:p>
    <w:p w14:paraId="45D34F3E">
      <w:pPr>
        <w:spacing w:line="440" w:lineRule="exact"/>
        <w:ind w:firstLine="482"/>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注：上述（1）-（3）满足一条即可。</w:t>
      </w:r>
    </w:p>
    <w:p w14:paraId="6B16B6A0">
      <w:pPr>
        <w:spacing w:line="440" w:lineRule="exact"/>
        <w:ind w:firstLine="482"/>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3.1.</w:t>
      </w:r>
      <w:r>
        <w:rPr>
          <w:rFonts w:hint="eastAsia" w:ascii="Times New Roman" w:hAnsi="Times New Roman" w:eastAsia="宋体" w:cs="Times New Roman"/>
          <w:b/>
          <w:color w:val="000000"/>
          <w:sz w:val="24"/>
          <w:szCs w:val="24"/>
          <w:highlight w:val="none"/>
          <w:lang w:val="en-US" w:eastAsia="zh-CN"/>
        </w:rPr>
        <w:t>3</w:t>
      </w:r>
      <w:r>
        <w:rPr>
          <w:rFonts w:ascii="Times New Roman" w:hAnsi="Times New Roman" w:eastAsia="宋体" w:cs="Times New Roman"/>
          <w:b/>
          <w:color w:val="000000"/>
          <w:sz w:val="24"/>
          <w:szCs w:val="24"/>
          <w:highlight w:val="none"/>
        </w:rPr>
        <w:t>.3若房屋产权人正在办理不动产权证书的，提供由产权人出具办理不动产权证书的情况说明或提供法院裁决书。</w:t>
      </w:r>
    </w:p>
    <w:p w14:paraId="03E1CEA4">
      <w:pPr>
        <w:tabs>
          <w:tab w:val="left" w:pos="567"/>
        </w:tabs>
        <w:spacing w:line="360" w:lineRule="auto"/>
        <w:ind w:firstLine="420"/>
        <w:rPr>
          <w:rFonts w:ascii="宋体" w:hAnsi="宋体" w:eastAsia="宋体" w:cs="Times New Roman"/>
          <w:sz w:val="24"/>
          <w:szCs w:val="24"/>
          <w:highlight w:val="none"/>
          <w:lang w:val="zh-CN"/>
        </w:rPr>
      </w:pPr>
      <w:r>
        <w:rPr>
          <w:rFonts w:hint="eastAsia" w:ascii="Times New Roman" w:hAnsi="Times New Roman" w:eastAsia="宋体" w:cs="Times New Roman"/>
          <w:b/>
          <w:bCs/>
          <w:color w:val="000000"/>
          <w:sz w:val="24"/>
          <w:szCs w:val="24"/>
          <w:highlight w:val="none"/>
        </w:rPr>
        <w:t>3.1.3.4</w:t>
      </w:r>
      <w:r>
        <w:rPr>
          <w:rFonts w:hint="eastAsia" w:ascii="宋体" w:hAnsi="宋体" w:eastAsia="宋体" w:cs="Times New Roman"/>
          <w:b w:val="0"/>
          <w:bCs w:val="0"/>
          <w:sz w:val="24"/>
          <w:szCs w:val="24"/>
          <w:highlight w:val="none"/>
          <w:lang w:eastAsia="zh-CN"/>
        </w:rPr>
        <w:t>该服务场地为入围供应商提供的维修场地，</w:t>
      </w:r>
      <w:r>
        <w:rPr>
          <w:rFonts w:hint="eastAsia" w:ascii="宋体" w:hAnsi="宋体" w:eastAsia="宋体" w:cs="Times New Roman"/>
          <w:sz w:val="24"/>
          <w:szCs w:val="24"/>
          <w:highlight w:val="none"/>
        </w:rPr>
        <w:t>入围后</w:t>
      </w:r>
      <w:r>
        <w:rPr>
          <w:rFonts w:hint="eastAsia" w:ascii="宋体" w:hAnsi="宋体" w:eastAsia="宋体" w:cs="Times New Roman"/>
          <w:sz w:val="24"/>
          <w:szCs w:val="24"/>
          <w:highlight w:val="none"/>
          <w:lang w:eastAsia="zh-CN"/>
        </w:rPr>
        <w:t>维修场地变更须向市级机关事务管理中心备案经审核同意</w:t>
      </w:r>
      <w:r>
        <w:rPr>
          <w:rFonts w:hint="eastAsia" w:ascii="宋体" w:hAnsi="宋体" w:eastAsia="宋体" w:cs="Times New Roman"/>
          <w:sz w:val="24"/>
          <w:szCs w:val="24"/>
          <w:highlight w:val="none"/>
        </w:rPr>
        <w:t>。</w:t>
      </w:r>
    </w:p>
    <w:p w14:paraId="61D8E95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3.2管理要求</w:t>
      </w:r>
    </w:p>
    <w:p w14:paraId="54D156E1">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（1）档案管理信息化。</w:t>
      </w:r>
    </w:p>
    <w:p w14:paraId="0853C8C3">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（2）服务期内，</w:t>
      </w:r>
      <w:r>
        <w:rPr>
          <w:rFonts w:hint="eastAsia" w:ascii="Times New Roman" w:hAnsi="Times New Roman" w:eastAsia="宋体" w:cs="Times New Roman"/>
          <w:color w:val="000000"/>
          <w:sz w:val="24"/>
          <w:szCs w:val="24"/>
          <w:lang w:val="en-US" w:eastAsia="zh-CN"/>
        </w:rPr>
        <w:t>张家港市市级</w:t>
      </w:r>
      <w:r>
        <w:rPr>
          <w:rFonts w:ascii="Times New Roman" w:hAnsi="Times New Roman" w:eastAsia="宋体" w:cs="Times New Roman"/>
          <w:color w:val="000000"/>
          <w:sz w:val="24"/>
          <w:szCs w:val="24"/>
        </w:rPr>
        <w:t>机关事务管理中心为方便管理向入围供应商提出的合理意见，入围供应商应进行采纳。</w:t>
      </w:r>
    </w:p>
    <w:p w14:paraId="6D311534">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（3）针对本项目投入的人员、设备等在服务期内不发生变化，若因经营活动调整的，须及时补齐保证服务质量。</w:t>
      </w:r>
    </w:p>
    <w:p w14:paraId="3B76CEA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3.3技术支持和服务</w:t>
      </w:r>
    </w:p>
    <w:p w14:paraId="407BA69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（1）电话咨询</w:t>
      </w:r>
    </w:p>
    <w:p w14:paraId="0BDA27F9">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入围供应商应当为服务对象提供技术援助电话，解答服务对象在使用中遇到的问题，及时为服务对象提出解决问题的建议。</w:t>
      </w:r>
    </w:p>
    <w:p w14:paraId="2152E4AF">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（2）现场响应</w:t>
      </w:r>
    </w:p>
    <w:p w14:paraId="11B7316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服务对象遇到使用及技术问题，电话咨询不能解决的，入围供应商应在接到用户故障通知后立即响应，一般故障、例行保养不超过4小时，小修不超过24小时，中修不超过72小时，整车大修不超过168小时（事故车除外）。</w:t>
      </w:r>
    </w:p>
    <w:p w14:paraId="3713DE05">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（3）技术升级</w:t>
      </w:r>
    </w:p>
    <w:p w14:paraId="6E87F8D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a.在服务期内，若入围供应商和制造商的产品技术升级，服务商应及时通知服务对象，如服务对象有相应要求，入围供应商和制造商应对</w:t>
      </w:r>
      <w:r>
        <w:rPr>
          <w:rFonts w:hint="eastAsia" w:ascii="Times New Roman" w:hAnsi="Times New Roman" w:eastAsia="宋体" w:cs="Times New Roman"/>
          <w:color w:val="000000"/>
          <w:sz w:val="24"/>
          <w:szCs w:val="24"/>
          <w:lang w:val="en-US" w:eastAsia="zh-CN"/>
        </w:rPr>
        <w:t>张家港市市级</w:t>
      </w:r>
      <w:r>
        <w:rPr>
          <w:rFonts w:ascii="Times New Roman" w:hAnsi="Times New Roman" w:eastAsia="宋体" w:cs="Times New Roman"/>
          <w:color w:val="000000"/>
          <w:sz w:val="24"/>
          <w:szCs w:val="24"/>
        </w:rPr>
        <w:t>机关事务管理中心购买的产品进行升级服务。</w:t>
      </w:r>
    </w:p>
    <w:p w14:paraId="41F729DD">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b.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p>
    <w:p w14:paraId="2FED65AC">
      <w:pPr>
        <w:widowControl w:val="0"/>
        <w:ind w:firstLine="420"/>
        <w:jc w:val="both"/>
        <w:rPr>
          <w:rFonts w:ascii="Times New Roman" w:hAnsi="Times New Roman" w:eastAsia="宋体" w:cs="Times New Roman"/>
          <w:sz w:val="21"/>
          <w:szCs w:val="20"/>
          <w:lang w:val="zh-CN" w:eastAsia="zh-CN" w:bidi="ar-SA"/>
        </w:rPr>
      </w:pPr>
    </w:p>
    <w:p w14:paraId="57F7DA7E">
      <w:pPr>
        <w:tabs>
          <w:tab w:val="left" w:pos="567"/>
        </w:tabs>
        <w:spacing w:line="360" w:lineRule="auto"/>
        <w:ind w:firstLine="420"/>
        <w:rPr>
          <w:rFonts w:ascii="宋体" w:hAnsi="宋体" w:eastAsia="宋体" w:cs="宋体"/>
          <w:b/>
          <w:bCs/>
          <w:color w:val="000000"/>
          <w:sz w:val="24"/>
          <w:szCs w:val="24"/>
          <w:highlight w:val="none"/>
        </w:rPr>
      </w:pPr>
      <w:bookmarkStart w:id="150" w:name="OLE_LINK13"/>
      <w:r>
        <w:rPr>
          <w:rFonts w:hint="eastAsia" w:ascii="宋体" w:hAnsi="宋体" w:eastAsia="宋体" w:cs="宋体"/>
          <w:b/>
          <w:bCs/>
          <w:color w:val="000000"/>
          <w:sz w:val="24"/>
          <w:szCs w:val="24"/>
          <w:highlight w:val="none"/>
        </w:rPr>
        <w:t>4.服务人员组成：针对本项目须成立专门的项目组团队，针对公车维修的特点，及时全面的提供专业服务。拟投入团队人员人数不少于8人（其中机动车维修技术负责人1人，技术人员4人，其他人员3人）（响应文件中须提供以下相关内容，</w:t>
      </w:r>
      <w:r>
        <w:rPr>
          <w:rFonts w:hint="eastAsia" w:ascii="宋体" w:hAnsi="宋体" w:eastAsia="宋体" w:cs="宋体"/>
          <w:b/>
          <w:bCs/>
          <w:color w:val="000000"/>
          <w:sz w:val="24"/>
          <w:szCs w:val="24"/>
          <w:highlight w:val="none"/>
          <w:lang w:val="zh-CN"/>
        </w:rPr>
        <w:t>未提供</w:t>
      </w:r>
      <w:r>
        <w:rPr>
          <w:rFonts w:hint="eastAsia" w:ascii="宋体" w:hAnsi="宋体" w:eastAsia="宋体" w:cs="宋体"/>
          <w:b/>
          <w:bCs/>
          <w:color w:val="000000"/>
          <w:sz w:val="24"/>
          <w:szCs w:val="24"/>
          <w:highlight w:val="none"/>
        </w:rPr>
        <w:t>或不满足要求</w:t>
      </w:r>
      <w:r>
        <w:rPr>
          <w:rFonts w:hint="eastAsia" w:ascii="宋体" w:hAnsi="宋体" w:eastAsia="宋体" w:cs="宋体"/>
          <w:b/>
          <w:bCs/>
          <w:color w:val="000000"/>
          <w:sz w:val="24"/>
          <w:szCs w:val="24"/>
          <w:highlight w:val="none"/>
          <w:lang w:val="zh-CN"/>
        </w:rPr>
        <w:t>视为未实质性响应</w:t>
      </w:r>
      <w:r>
        <w:rPr>
          <w:rFonts w:hint="eastAsia" w:ascii="宋体" w:hAnsi="宋体" w:eastAsia="宋体" w:cs="宋体"/>
          <w:b/>
          <w:bCs/>
          <w:color w:val="000000"/>
          <w:sz w:val="24"/>
          <w:szCs w:val="24"/>
          <w:highlight w:val="none"/>
        </w:rPr>
        <w:t>）</w:t>
      </w:r>
    </w:p>
    <w:p w14:paraId="29C4C47F">
      <w:pPr>
        <w:tabs>
          <w:tab w:val="left" w:pos="567"/>
        </w:tabs>
        <w:spacing w:line="360" w:lineRule="auto"/>
        <w:ind w:firstLine="42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4.1机动车维修技术负责人（1人），具有机动车维修相关专业的大专（含）以上学历证书或中级及以上汽车维修职业资格证书或中级及以上</w:t>
      </w:r>
      <w:r>
        <w:rPr>
          <w:rFonts w:hint="eastAsia" w:ascii="宋体" w:hAnsi="宋体" w:eastAsia="宋体" w:cs="宋体"/>
          <w:b/>
          <w:bCs/>
          <w:color w:val="000000"/>
          <w:sz w:val="24"/>
          <w:szCs w:val="24"/>
          <w:highlight w:val="none"/>
          <w:lang w:eastAsia="zh-CN"/>
        </w:rPr>
        <w:t>汽车维修相关</w:t>
      </w:r>
      <w:r>
        <w:rPr>
          <w:rFonts w:hint="eastAsia" w:ascii="宋体" w:hAnsi="宋体" w:eastAsia="宋体" w:cs="宋体"/>
          <w:b/>
          <w:bCs/>
          <w:color w:val="000000"/>
          <w:sz w:val="24"/>
          <w:szCs w:val="24"/>
          <w:highlight w:val="none"/>
        </w:rPr>
        <w:t>职业技能等级证书。</w:t>
      </w:r>
    </w:p>
    <w:p w14:paraId="0517F699">
      <w:pPr>
        <w:tabs>
          <w:tab w:val="left" w:pos="567"/>
        </w:tabs>
        <w:spacing w:line="360" w:lineRule="auto"/>
        <w:ind w:firstLine="42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4.2技术人员（至少4人，包括机修人员、电器维修人员、钣金(车身修复)人员、涂漆(车身涂装)人员），其中至少1人具有机动车维修相关专业的大专（含）以上学历证书或中级及以上汽车维修职业资格证书或中级及以上</w:t>
      </w:r>
      <w:r>
        <w:rPr>
          <w:rFonts w:hint="eastAsia" w:ascii="宋体" w:hAnsi="宋体" w:eastAsia="宋体" w:cs="宋体"/>
          <w:b/>
          <w:bCs/>
          <w:color w:val="000000"/>
          <w:sz w:val="24"/>
          <w:szCs w:val="24"/>
          <w:highlight w:val="none"/>
          <w:lang w:eastAsia="zh-CN"/>
        </w:rPr>
        <w:t>汽车维修相关</w:t>
      </w:r>
      <w:r>
        <w:rPr>
          <w:rFonts w:hint="eastAsia" w:ascii="宋体" w:hAnsi="宋体" w:eastAsia="宋体" w:cs="宋体"/>
          <w:b/>
          <w:bCs/>
          <w:color w:val="000000"/>
          <w:sz w:val="24"/>
          <w:szCs w:val="24"/>
          <w:highlight w:val="none"/>
        </w:rPr>
        <w:t>职业技能等级证书;其他3人具有初级或以上</w:t>
      </w:r>
      <w:r>
        <w:rPr>
          <w:rFonts w:hint="eastAsia" w:ascii="宋体" w:hAnsi="宋体" w:eastAsia="宋体" w:cs="宋体"/>
          <w:b/>
          <w:bCs/>
          <w:color w:val="000000"/>
          <w:sz w:val="24"/>
          <w:szCs w:val="24"/>
          <w:highlight w:val="none"/>
          <w:lang w:eastAsia="zh-CN"/>
        </w:rPr>
        <w:t>汽车维修职业资格证书或相关</w:t>
      </w:r>
      <w:r>
        <w:rPr>
          <w:rFonts w:hint="eastAsia" w:ascii="宋体" w:hAnsi="宋体" w:eastAsia="宋体" w:cs="宋体"/>
          <w:b/>
          <w:bCs/>
          <w:color w:val="000000"/>
          <w:sz w:val="24"/>
          <w:szCs w:val="24"/>
          <w:highlight w:val="none"/>
        </w:rPr>
        <w:t>职业技能等级证书 。（提供的证书中可不明确具体工种）</w:t>
      </w:r>
    </w:p>
    <w:p w14:paraId="53A237DA">
      <w:pPr>
        <w:tabs>
          <w:tab w:val="left" w:pos="567"/>
        </w:tabs>
        <w:spacing w:line="360" w:lineRule="auto"/>
        <w:ind w:firstLine="42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注：以上4.1-4.2相关人员须提供以下材料：</w:t>
      </w:r>
    </w:p>
    <w:p w14:paraId="44487179">
      <w:pPr>
        <w:numPr>
          <w:ilvl w:val="0"/>
          <w:numId w:val="18"/>
        </w:numPr>
        <w:tabs>
          <w:tab w:val="left" w:pos="567"/>
        </w:tabs>
        <w:spacing w:line="360" w:lineRule="auto"/>
        <w:ind w:firstLine="42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证书证明材料：</w:t>
      </w:r>
    </w:p>
    <w:p w14:paraId="04D2B878">
      <w:pPr>
        <w:numPr>
          <w:ilvl w:val="0"/>
          <w:numId w:val="0"/>
        </w:numPr>
        <w:tabs>
          <w:tab w:val="left" w:pos="567"/>
        </w:tabs>
        <w:spacing w:line="360" w:lineRule="auto"/>
        <w:ind w:firstLine="482"/>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（1）</w:t>
      </w:r>
      <w:r>
        <w:rPr>
          <w:rFonts w:hint="eastAsia" w:ascii="宋体" w:hAnsi="宋体" w:eastAsia="宋体" w:cs="Times New Roman"/>
          <w:b/>
          <w:bCs/>
          <w:sz w:val="24"/>
          <w:szCs w:val="24"/>
          <w:highlight w:val="none"/>
          <w:lang w:eastAsia="zh-CN"/>
        </w:rPr>
        <w:t>具有学历证书的，</w:t>
      </w:r>
      <w:r>
        <w:rPr>
          <w:rFonts w:hint="eastAsia" w:ascii="宋体" w:hAnsi="宋体" w:eastAsia="宋体" w:cs="Times New Roman"/>
          <w:b/>
          <w:bCs/>
          <w:sz w:val="24"/>
          <w:szCs w:val="24"/>
          <w:highlight w:val="none"/>
        </w:rPr>
        <w:t>提供相关学历证明；</w:t>
      </w:r>
    </w:p>
    <w:p w14:paraId="191CF841">
      <w:pPr>
        <w:tabs>
          <w:tab w:val="left" w:pos="567"/>
        </w:tabs>
        <w:spacing w:line="360" w:lineRule="auto"/>
        <w:ind w:firstLine="42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（2）</w:t>
      </w:r>
      <w:r>
        <w:rPr>
          <w:rFonts w:hint="eastAsia" w:ascii="宋体" w:hAnsi="宋体" w:eastAsia="宋体" w:cs="Times New Roman"/>
          <w:b/>
          <w:bCs/>
          <w:sz w:val="24"/>
          <w:szCs w:val="24"/>
          <w:highlight w:val="none"/>
          <w:lang w:eastAsia="zh-CN"/>
        </w:rPr>
        <w:t>具有职业资格证书或职业技能等级证书的，</w:t>
      </w:r>
      <w:r>
        <w:rPr>
          <w:rFonts w:hint="eastAsia" w:ascii="宋体" w:hAnsi="宋体" w:eastAsia="宋体" w:cs="Times New Roman"/>
          <w:b/>
          <w:bCs/>
          <w:sz w:val="24"/>
          <w:szCs w:val="24"/>
          <w:highlight w:val="none"/>
        </w:rPr>
        <w:t>提供相关汽车维修职业资格证书或</w:t>
      </w:r>
      <w:r>
        <w:rPr>
          <w:rFonts w:hint="eastAsia" w:ascii="宋体" w:hAnsi="宋体" w:eastAsia="宋体" w:cs="Times New Roman"/>
          <w:b/>
          <w:bCs/>
          <w:sz w:val="24"/>
          <w:szCs w:val="24"/>
          <w:highlight w:val="none"/>
          <w:lang w:eastAsia="zh-CN"/>
        </w:rPr>
        <w:t>汽车维修相关</w:t>
      </w:r>
      <w:r>
        <w:rPr>
          <w:rFonts w:hint="eastAsia" w:ascii="宋体" w:hAnsi="宋体" w:eastAsia="宋体" w:cs="Times New Roman"/>
          <w:b/>
          <w:bCs/>
          <w:sz w:val="24"/>
          <w:szCs w:val="24"/>
          <w:highlight w:val="none"/>
        </w:rPr>
        <w:t>职业技能等级证书（须附上“国家技能人才评价工作网(</w:t>
      </w:r>
      <w:r>
        <w:rPr>
          <w:rFonts w:ascii="Times New Roman" w:hAnsi="Times New Roman" w:eastAsia="宋体" w:cs="Times New Roman"/>
          <w:sz w:val="24"/>
          <w:szCs w:val="24"/>
          <w:highlight w:val="none"/>
        </w:rPr>
        <w:fldChar w:fldCharType="begin"/>
      </w:r>
      <w:r>
        <w:rPr>
          <w:rFonts w:ascii="Times New Roman" w:hAnsi="Times New Roman" w:eastAsia="宋体" w:cs="Times New Roman"/>
          <w:sz w:val="24"/>
          <w:szCs w:val="24"/>
          <w:highlight w:val="none"/>
        </w:rPr>
        <w:instrText xml:space="preserve"> HYPERLINK "http://osta.mohrss.gov.cn/" </w:instrText>
      </w:r>
      <w:r>
        <w:rPr>
          <w:rFonts w:ascii="Times New Roman" w:hAnsi="Times New Roman" w:eastAsia="宋体" w:cs="Times New Roman"/>
          <w:sz w:val="24"/>
          <w:szCs w:val="24"/>
          <w:highlight w:val="none"/>
        </w:rPr>
        <w:fldChar w:fldCharType="separate"/>
      </w:r>
      <w:r>
        <w:rPr>
          <w:rFonts w:hint="eastAsia" w:ascii="宋体" w:hAnsi="宋体" w:eastAsia="宋体" w:cs="Times New Roman"/>
          <w:b/>
          <w:bCs/>
          <w:sz w:val="24"/>
          <w:szCs w:val="24"/>
          <w:highlight w:val="none"/>
        </w:rPr>
        <w:t>http://osta.mohrss.gov.cn/</w:t>
      </w:r>
      <w:r>
        <w:rPr>
          <w:rFonts w:hint="eastAsia" w:ascii="宋体" w:hAnsi="宋体" w:eastAsia="宋体" w:cs="Times New Roman"/>
          <w:b/>
          <w:bCs/>
          <w:sz w:val="24"/>
          <w:szCs w:val="24"/>
          <w:highlight w:val="none"/>
        </w:rPr>
        <w:fldChar w:fldCharType="end"/>
      </w:r>
      <w:r>
        <w:rPr>
          <w:rFonts w:hint="eastAsia" w:ascii="宋体" w:hAnsi="宋体" w:eastAsia="宋体" w:cs="Times New Roman"/>
          <w:b/>
          <w:bCs/>
          <w:sz w:val="24"/>
          <w:szCs w:val="24"/>
          <w:highlight w:val="none"/>
        </w:rPr>
        <w:t>)”或“江苏省人社网办事大厅(https://rs.jshrss.jiangsu.gov.cn/index/)”网上查询截图）。</w:t>
      </w:r>
    </w:p>
    <w:p w14:paraId="24A1B342">
      <w:pPr>
        <w:tabs>
          <w:tab w:val="left" w:pos="567"/>
        </w:tabs>
        <w:spacing w:line="360" w:lineRule="auto"/>
        <w:ind w:firstLine="420"/>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2、响应单位提供为其缴纳</w:t>
      </w:r>
      <w:r>
        <w:rPr>
          <w:rFonts w:hint="eastAsia" w:ascii="宋体" w:hAnsi="宋体" w:eastAsia="宋体" w:cs="Times New Roman"/>
          <w:b/>
          <w:bCs/>
          <w:strike w:val="0"/>
          <w:sz w:val="24"/>
          <w:szCs w:val="24"/>
          <w:highlight w:val="none"/>
        </w:rPr>
        <w:t>的</w:t>
      </w:r>
      <w:r>
        <w:rPr>
          <w:rFonts w:hint="eastAsia" w:ascii="宋体" w:hAnsi="宋体" w:eastAsia="宋体" w:cs="Times New Roman"/>
          <w:b/>
          <w:bCs/>
          <w:strike w:val="0"/>
          <w:sz w:val="24"/>
          <w:szCs w:val="24"/>
          <w:highlight w:val="none"/>
          <w:lang w:eastAsia="zh-CN"/>
        </w:rPr>
        <w:t>社保证明材料</w:t>
      </w:r>
      <w:r>
        <w:rPr>
          <w:rFonts w:hint="eastAsia" w:ascii="宋体" w:hAnsi="宋体" w:eastAsia="宋体" w:cs="Times New Roman"/>
          <w:b/>
          <w:bCs/>
          <w:sz w:val="24"/>
          <w:szCs w:val="24"/>
          <w:highlight w:val="none"/>
        </w:rPr>
        <w:t>。</w:t>
      </w:r>
      <w:bookmarkEnd w:id="150"/>
    </w:p>
    <w:p w14:paraId="07FB9934">
      <w:pPr>
        <w:rPr>
          <w:rFonts w:ascii="Times New Roman" w:hAnsi="Times New Roman" w:eastAsia="宋体" w:cs="Times New Roman"/>
          <w:color w:val="000000"/>
          <w:sz w:val="24"/>
          <w:szCs w:val="24"/>
          <w:highlight w:val="none"/>
          <w:lang w:bidi="ar"/>
        </w:rPr>
      </w:pPr>
    </w:p>
    <w:p w14:paraId="558FA8D4">
      <w:pPr>
        <w:spacing w:line="440" w:lineRule="exact"/>
        <w:ind w:firstLine="482"/>
        <w:outlineLvl w:val="2"/>
        <w:rPr>
          <w:rFonts w:ascii="Times New Roman" w:hAnsi="Times New Roman" w:eastAsia="宋体" w:cs="Times New Roman"/>
          <w:b/>
          <w:bCs/>
          <w:color w:val="000000"/>
          <w:sz w:val="24"/>
          <w:szCs w:val="24"/>
          <w:highlight w:val="none"/>
        </w:rPr>
      </w:pPr>
      <w:bookmarkStart w:id="151" w:name="_Toc13430"/>
      <w:r>
        <w:rPr>
          <w:rFonts w:ascii="Times New Roman" w:hAnsi="Times New Roman" w:eastAsia="宋体" w:cs="Times New Roman"/>
          <w:b/>
          <w:bCs/>
          <w:color w:val="000000"/>
          <w:sz w:val="24"/>
          <w:szCs w:val="24"/>
          <w:highlight w:val="none"/>
        </w:rPr>
        <w:t>5.实施的地域范围</w:t>
      </w:r>
      <w:bookmarkEnd w:id="151"/>
    </w:p>
    <w:p w14:paraId="5F299607">
      <w:pPr>
        <w:spacing w:line="440" w:lineRule="exact"/>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5.</w:t>
      </w:r>
      <w:r>
        <w:rPr>
          <w:rFonts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lang w:val="en-US" w:eastAsia="zh-CN"/>
        </w:rPr>
        <w:t>张家港市</w:t>
      </w:r>
      <w:r>
        <w:rPr>
          <w:rFonts w:ascii="Times New Roman" w:hAnsi="Times New Roman" w:eastAsia="宋体" w:cs="Times New Roman"/>
          <w:color w:val="000000"/>
          <w:sz w:val="24"/>
          <w:szCs w:val="24"/>
          <w:highlight w:val="none"/>
        </w:rPr>
        <w:t>。</w:t>
      </w:r>
    </w:p>
    <w:p w14:paraId="5118C2B9">
      <w:pPr>
        <w:spacing w:line="440" w:lineRule="exact"/>
        <w:ind w:firstLine="482"/>
        <w:outlineLvl w:val="2"/>
        <w:rPr>
          <w:rFonts w:ascii="Times New Roman" w:hAnsi="Times New Roman" w:eastAsia="宋体" w:cs="Times New Roman"/>
          <w:b/>
          <w:bCs/>
          <w:color w:val="000000"/>
          <w:sz w:val="24"/>
          <w:szCs w:val="24"/>
        </w:rPr>
      </w:pPr>
    </w:p>
    <w:p w14:paraId="04F1AA57">
      <w:pPr>
        <w:spacing w:line="440" w:lineRule="exact"/>
        <w:ind w:firstLine="482"/>
        <w:outlineLvl w:val="2"/>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6.服务质量保障</w:t>
      </w:r>
    </w:p>
    <w:p w14:paraId="5ED1CB4D">
      <w:pPr>
        <w:spacing w:line="440" w:lineRule="exact"/>
        <w:ind w:firstLine="48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6.1.承诺提供维修车辆免费取送车（车辆完成维修后，1个日历日内交付）服务</w:t>
      </w:r>
      <w:r>
        <w:rPr>
          <w:rFonts w:hint="eastAsia" w:ascii="Times New Roman" w:hAnsi="Times New Roman" w:eastAsia="宋体" w:cs="Times New Roman"/>
          <w:b/>
          <w:color w:val="000000"/>
          <w:sz w:val="24"/>
          <w:szCs w:val="24"/>
        </w:rPr>
        <w:t>，取送车驾驶员须具有与所驾驶车辆相匹配的驾照</w:t>
      </w:r>
      <w:r>
        <w:rPr>
          <w:rFonts w:ascii="Times New Roman" w:hAnsi="Times New Roman" w:eastAsia="宋体" w:cs="Times New Roman"/>
          <w:b/>
          <w:color w:val="000000"/>
          <w:sz w:val="24"/>
          <w:szCs w:val="24"/>
        </w:rPr>
        <w:t>；</w:t>
      </w:r>
    </w:p>
    <w:p w14:paraId="18EF7BB5">
      <w:pPr>
        <w:pStyle w:val="554"/>
        <w:tabs>
          <w:tab w:val="left" w:pos="420"/>
        </w:tabs>
        <w:ind w:firstLine="482"/>
        <w:rPr>
          <w:rFonts w:hint="eastAsia" w:ascii="Times New Roman" w:hAnsi="Times New Roman" w:eastAsia="宋体" w:cs="Times New Roman"/>
          <w:b/>
          <w:bCs/>
          <w:sz w:val="24"/>
          <w:szCs w:val="24"/>
        </w:rPr>
      </w:pPr>
      <w:r>
        <w:rPr>
          <w:rFonts w:ascii="Times New Roman" w:hAnsi="Times New Roman" w:eastAsia="宋体" w:cs="Times New Roman"/>
          <w:b/>
          <w:bCs/>
          <w:color w:val="000000"/>
          <w:sz w:val="24"/>
          <w:szCs w:val="24"/>
        </w:rPr>
        <w:t>6.2提供针对本项目应急保障方案：</w:t>
      </w:r>
      <w:r>
        <w:rPr>
          <w:rFonts w:hint="eastAsia" w:ascii="Times New Roman" w:hAnsi="Times New Roman" w:eastAsia="宋体" w:cs="Times New Roman"/>
          <w:b/>
          <w:bCs/>
          <w:sz w:val="24"/>
          <w:szCs w:val="24"/>
        </w:rPr>
        <w:t>苏州大市区域内（包含苏州市区、张家港、常熟、昆山、太仓、吴江）24小时救援服务区域内取送车方案，同时多车救援、多车检修（含机具器械使用、备品备件）方案、人员投入方案（含检修人员、服务人员）等内容。（响应文件中提供相关方案，方案自拟，未提供视为未实质性响应）。</w:t>
      </w:r>
    </w:p>
    <w:p w14:paraId="088D5FFA">
      <w:pPr>
        <w:keepNext/>
        <w:keepLines/>
        <w:pageBreakBefore w:val="0"/>
        <w:widowControl w:val="0"/>
        <w:numPr>
          <w:ilvl w:val="0"/>
          <w:numId w:val="19"/>
        </w:numPr>
        <w:spacing w:line="440" w:lineRule="exact"/>
        <w:jc w:val="left"/>
        <w:outlineLvl w:val="1"/>
        <w:rPr>
          <w:rFonts w:ascii="Times New Roman" w:hAnsi="Times New Roman" w:eastAsia="宋体" w:cs="Times New Roman"/>
          <w:b/>
          <w:color w:val="000000"/>
          <w:sz w:val="24"/>
          <w:szCs w:val="24"/>
        </w:rPr>
      </w:pPr>
      <w:bookmarkStart w:id="152" w:name="_Toc12426"/>
      <w:bookmarkStart w:id="153" w:name="_Toc28109"/>
      <w:bookmarkStart w:id="154" w:name="_Toc76387237"/>
      <w:r>
        <w:rPr>
          <w:rFonts w:ascii="Times New Roman" w:hAnsi="Times New Roman" w:eastAsia="宋体" w:cs="Times New Roman"/>
          <w:b/>
          <w:color w:val="000000"/>
          <w:sz w:val="24"/>
          <w:szCs w:val="24"/>
        </w:rPr>
        <w:t>项目商务需求</w:t>
      </w:r>
      <w:bookmarkEnd w:id="152"/>
      <w:bookmarkEnd w:id="153"/>
      <w:bookmarkEnd w:id="154"/>
      <w:bookmarkStart w:id="155" w:name="_Toc27843"/>
      <w:bookmarkStart w:id="156" w:name="_Toc7864"/>
    </w:p>
    <w:p w14:paraId="0714C932">
      <w:pPr>
        <w:keepNext/>
        <w:keepLines/>
        <w:pageBreakBefore w:val="0"/>
        <w:widowControl w:val="0"/>
        <w:numPr>
          <w:ilvl w:val="0"/>
          <w:numId w:val="0"/>
        </w:numPr>
        <w:spacing w:line="440" w:lineRule="exact"/>
        <w:ind w:firstLine="482"/>
        <w:jc w:val="left"/>
        <w:outlineLvl w:val="1"/>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1.服务工作量的计量方式</w:t>
      </w:r>
      <w:bookmarkEnd w:id="155"/>
      <w:bookmarkEnd w:id="156"/>
    </w:p>
    <w:p w14:paraId="61BC536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按照单台维修车辆的费用计算。</w:t>
      </w:r>
    </w:p>
    <w:p w14:paraId="6AFFD3AA">
      <w:pPr>
        <w:keepNext/>
        <w:keepLines/>
        <w:spacing w:line="440" w:lineRule="exact"/>
        <w:ind w:firstLine="482"/>
        <w:outlineLvl w:val="2"/>
        <w:rPr>
          <w:rFonts w:ascii="Times New Roman" w:hAnsi="Times New Roman" w:eastAsia="宋体" w:cs="Times New Roman"/>
          <w:b/>
          <w:color w:val="000000"/>
          <w:sz w:val="24"/>
          <w:szCs w:val="24"/>
        </w:rPr>
      </w:pPr>
      <w:bookmarkStart w:id="157" w:name="_Toc5403"/>
      <w:bookmarkStart w:id="158" w:name="_Toc21643"/>
      <w:r>
        <w:rPr>
          <w:rFonts w:ascii="Times New Roman" w:hAnsi="Times New Roman" w:eastAsia="宋体" w:cs="Times New Roman"/>
          <w:b/>
          <w:color w:val="000000"/>
          <w:sz w:val="24"/>
          <w:szCs w:val="24"/>
        </w:rPr>
        <w:t>2.付款方式</w:t>
      </w:r>
      <w:bookmarkEnd w:id="157"/>
      <w:bookmarkEnd w:id="158"/>
    </w:p>
    <w:p w14:paraId="75D9CC2F">
      <w:pPr>
        <w:spacing w:line="440" w:lineRule="exact"/>
        <w:ind w:firstLine="48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2.1结算方式</w:t>
      </w:r>
    </w:p>
    <w:p w14:paraId="22F65FC7">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纳入集中支付的车辆由</w:t>
      </w:r>
      <w:r>
        <w:rPr>
          <w:rFonts w:hint="eastAsia" w:ascii="Times New Roman" w:hAnsi="Times New Roman" w:eastAsia="宋体" w:cs="Times New Roman"/>
          <w:color w:val="000000"/>
          <w:sz w:val="24"/>
          <w:szCs w:val="24"/>
          <w:lang w:val="en-US" w:eastAsia="zh-CN"/>
        </w:rPr>
        <w:t>市级</w:t>
      </w:r>
      <w:r>
        <w:rPr>
          <w:rFonts w:hint="eastAsia" w:ascii="Times New Roman" w:hAnsi="Times New Roman" w:eastAsia="宋体" w:cs="Times New Roman"/>
          <w:color w:val="000000"/>
          <w:sz w:val="24"/>
          <w:szCs w:val="24"/>
        </w:rPr>
        <w:t>机关事务管理中心</w:t>
      </w:r>
      <w:r>
        <w:rPr>
          <w:rFonts w:ascii="Times New Roman" w:hAnsi="Times New Roman" w:eastAsia="宋体" w:cs="Times New Roman"/>
          <w:color w:val="000000"/>
          <w:sz w:val="24"/>
          <w:szCs w:val="24"/>
        </w:rPr>
        <w:t>与入围供应商结算；未纳入集中支付的车辆由送修单位与入围供应商结算。</w:t>
      </w:r>
    </w:p>
    <w:p w14:paraId="520B7F9B">
      <w:pPr>
        <w:spacing w:line="440" w:lineRule="exact"/>
        <w:ind w:firstLine="48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2.2结算时间</w:t>
      </w:r>
    </w:p>
    <w:p w14:paraId="122F92B9">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具体支付方式和支付时间由双方自行协商确定。</w:t>
      </w:r>
    </w:p>
    <w:p w14:paraId="11F2DDC9">
      <w:pPr>
        <w:spacing w:line="440" w:lineRule="exact"/>
        <w:ind w:firstLine="48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2.3结算原则</w:t>
      </w:r>
    </w:p>
    <w:p w14:paraId="030B1CE4">
      <w:pPr>
        <w:spacing w:line="44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2.3.1</w:t>
      </w:r>
      <w:r>
        <w:rPr>
          <w:rFonts w:ascii="Times New Roman" w:hAnsi="Times New Roman" w:eastAsia="宋体" w:cs="Times New Roman"/>
          <w:color w:val="000000"/>
          <w:sz w:val="24"/>
          <w:szCs w:val="24"/>
        </w:rPr>
        <w:t>结算价格=工时单价*工时+材料价格</w:t>
      </w:r>
    </w:p>
    <w:p w14:paraId="75CCE331">
      <w:pPr>
        <w:tabs>
          <w:tab w:val="left" w:pos="567"/>
        </w:tabs>
        <w:spacing w:line="360" w:lineRule="auto"/>
        <w:ind w:firstLine="420"/>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lang w:val="en-US" w:eastAsia="zh-CN"/>
        </w:rPr>
        <w:t>注</w:t>
      </w:r>
      <w:r>
        <w:rPr>
          <w:rFonts w:ascii="Times New Roman" w:hAnsi="Times New Roman" w:eastAsia="宋体" w:cs="Times New Roman"/>
          <w:b/>
          <w:color w:val="000000"/>
          <w:sz w:val="24"/>
          <w:szCs w:val="24"/>
        </w:rPr>
        <w:t>1.工时</w:t>
      </w:r>
      <w:r>
        <w:rPr>
          <w:rFonts w:hint="eastAsia" w:ascii="宋体" w:hAnsi="宋体" w:eastAsia="宋体" w:cs="Times New Roman"/>
          <w:color w:val="000000"/>
          <w:sz w:val="24"/>
          <w:szCs w:val="24"/>
          <w:lang w:val="zh-CN"/>
        </w:rPr>
        <w:t>《</w:t>
      </w:r>
      <w:r>
        <w:rPr>
          <w:rFonts w:hint="eastAsia" w:ascii="宋体" w:hAnsi="宋体" w:eastAsia="宋体" w:cs="Times New Roman"/>
          <w:color w:val="000000"/>
          <w:sz w:val="24"/>
          <w:szCs w:val="24"/>
        </w:rPr>
        <w:t>汽车维护与故障诊断修理工时定额（第二版）</w:t>
      </w:r>
      <w:r>
        <w:rPr>
          <w:rFonts w:hint="eastAsia" w:ascii="宋体" w:hAnsi="宋体" w:eastAsia="宋体" w:cs="Times New Roman"/>
          <w:color w:val="000000"/>
          <w:sz w:val="24"/>
          <w:szCs w:val="24"/>
          <w:lang w:val="zh-CN"/>
        </w:rPr>
        <w:t>》</w:t>
      </w:r>
      <w:r>
        <w:rPr>
          <w:rFonts w:hint="eastAsia" w:ascii="宋体" w:hAnsi="宋体" w:eastAsia="宋体" w:cs="Times New Roman"/>
          <w:color w:val="000000"/>
          <w:sz w:val="24"/>
          <w:szCs w:val="24"/>
        </w:rPr>
        <w:t>人民交通出版社，书号：ISBN 978-7-114-15011-1</w:t>
      </w:r>
      <w:r>
        <w:rPr>
          <w:rFonts w:hint="eastAsia" w:ascii="宋体" w:hAnsi="宋体" w:eastAsia="宋体" w:cs="Times New Roman"/>
          <w:color w:val="000000"/>
          <w:sz w:val="24"/>
          <w:szCs w:val="24"/>
          <w:lang w:val="zh-CN"/>
        </w:rPr>
        <w:t>）</w:t>
      </w:r>
      <w:r>
        <w:rPr>
          <w:rFonts w:hint="eastAsia" w:ascii="宋体" w:hAnsi="宋体" w:eastAsia="宋体" w:cs="Times New Roman"/>
          <w:color w:val="000000"/>
          <w:sz w:val="24"/>
          <w:szCs w:val="24"/>
        </w:rPr>
        <w:t>标准计算。</w:t>
      </w:r>
    </w:p>
    <w:p w14:paraId="5FFBEBB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w:t>
      </w:r>
      <w:r>
        <w:rPr>
          <w:rFonts w:hint="eastAsia" w:ascii="Times New Roman" w:hAnsi="Times New Roman" w:eastAsia="宋体" w:cs="Times New Roman"/>
          <w:b/>
          <w:color w:val="000000"/>
          <w:sz w:val="24"/>
          <w:szCs w:val="24"/>
          <w:lang w:val="en-US" w:eastAsia="zh-CN"/>
        </w:rPr>
        <w:t>3.2</w:t>
      </w:r>
      <w:r>
        <w:rPr>
          <w:rFonts w:ascii="Times New Roman" w:hAnsi="Times New Roman" w:eastAsia="宋体" w:cs="Times New Roman"/>
          <w:b/>
          <w:color w:val="000000"/>
          <w:sz w:val="24"/>
          <w:szCs w:val="24"/>
          <w:lang w:val="zh-CN"/>
        </w:rPr>
        <w:t>各企业汽车零部件材料进销差价限定为</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%，且不得高于4S 店报价以及同类型企业市场行情平均价格，汽车零配件材料实物、进价单、发票须一致（注：进销差价限定为</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%，不是平均差价为</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%，是指某些零部件差价高于</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%的，公务用车维修结算按不高于</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%计算，零部件进销差价低于</w:t>
      </w:r>
      <w:r>
        <w:rPr>
          <w:rFonts w:hint="eastAsia" w:ascii="Times New Roman" w:hAnsi="Times New Roman" w:eastAsia="宋体" w:cs="Times New Roman"/>
          <w:b/>
          <w:color w:val="000000"/>
          <w:sz w:val="24"/>
          <w:szCs w:val="24"/>
          <w:lang w:val="en-US" w:eastAsia="zh-CN"/>
        </w:rPr>
        <w:t>20</w:t>
      </w:r>
      <w:r>
        <w:rPr>
          <w:rFonts w:ascii="Times New Roman" w:hAnsi="Times New Roman" w:eastAsia="宋体" w:cs="Times New Roman"/>
          <w:b/>
          <w:color w:val="000000"/>
          <w:sz w:val="24"/>
          <w:szCs w:val="24"/>
          <w:lang w:val="zh-CN"/>
        </w:rPr>
        <w:t>%的，仍按市场行情计算）。</w:t>
      </w:r>
    </w:p>
    <w:p w14:paraId="1936C1CA">
      <w:pPr>
        <w:spacing w:line="440" w:lineRule="exact"/>
        <w:ind w:firstLine="482"/>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2.</w:t>
      </w:r>
      <w:r>
        <w:rPr>
          <w:rFonts w:hint="eastAsia" w:ascii="Times New Roman" w:hAnsi="Times New Roman" w:eastAsia="宋体" w:cs="Times New Roman"/>
          <w:b/>
          <w:bCs/>
          <w:color w:val="000000"/>
          <w:sz w:val="24"/>
          <w:szCs w:val="24"/>
          <w:lang w:val="en-US" w:eastAsia="zh-CN"/>
        </w:rPr>
        <w:t>4</w:t>
      </w:r>
      <w:r>
        <w:rPr>
          <w:rFonts w:ascii="Times New Roman" w:hAnsi="Times New Roman" w:eastAsia="宋体" w:cs="Times New Roman"/>
          <w:b/>
          <w:bCs/>
          <w:color w:val="000000"/>
          <w:sz w:val="24"/>
          <w:szCs w:val="24"/>
        </w:rPr>
        <w:t>结算程序</w:t>
      </w:r>
    </w:p>
    <w:p w14:paraId="4DF1ABB1">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入围供应商应自行评估各送修单位的维修费收取风险，</w:t>
      </w:r>
      <w:r>
        <w:rPr>
          <w:rFonts w:hint="eastAsia" w:ascii="Times New Roman" w:hAnsi="Times New Roman" w:eastAsia="宋体" w:cs="Times New Roman"/>
          <w:color w:val="000000"/>
          <w:sz w:val="24"/>
          <w:szCs w:val="24"/>
          <w:lang w:val="en-US" w:eastAsia="zh-CN"/>
        </w:rPr>
        <w:t>张家港市市级</w:t>
      </w:r>
      <w:r>
        <w:rPr>
          <w:rFonts w:ascii="Times New Roman" w:hAnsi="Times New Roman" w:eastAsia="宋体" w:cs="Times New Roman"/>
          <w:color w:val="000000"/>
          <w:sz w:val="24"/>
          <w:szCs w:val="24"/>
        </w:rPr>
        <w:t>机关事务管理中心不承担催收维修费用的责任。入围供应商按每车每次完成维修向送修单位经办人提供以下凭据：</w:t>
      </w:r>
    </w:p>
    <w:p w14:paraId="4C148F06">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（1）入围供应商出具的正式发票；</w:t>
      </w:r>
    </w:p>
    <w:p w14:paraId="4A2034B3">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（2）入围供应商按“三单一证”制度出具的车辆竣工出厂检验单或</w:t>
      </w:r>
      <w:r>
        <w:rPr>
          <w:rFonts w:hint="eastAsia" w:ascii="Times New Roman" w:hAnsi="Times New Roman" w:eastAsia="宋体" w:cs="Times New Roman"/>
          <w:color w:val="000000"/>
          <w:sz w:val="24"/>
          <w:szCs w:val="24"/>
          <w:lang w:val="en-US" w:eastAsia="zh-CN"/>
        </w:rPr>
        <w:t>二</w:t>
      </w:r>
      <w:r>
        <w:rPr>
          <w:rFonts w:ascii="Times New Roman" w:hAnsi="Times New Roman" w:eastAsia="宋体" w:cs="Times New Roman"/>
          <w:color w:val="000000"/>
          <w:sz w:val="24"/>
          <w:szCs w:val="24"/>
        </w:rPr>
        <w:t>级以上维护作业项目的出厂合格证；</w:t>
      </w:r>
    </w:p>
    <w:p w14:paraId="4334DEA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（3）由车辆送修单位经办人签字确认的《车辆维修结算单》。</w:t>
      </w:r>
    </w:p>
    <w:p w14:paraId="5CB73D8C">
      <w:pPr>
        <w:keepNext/>
        <w:keepLines/>
        <w:spacing w:line="440" w:lineRule="exact"/>
        <w:ind w:firstLine="482"/>
        <w:outlineLvl w:val="2"/>
        <w:rPr>
          <w:rFonts w:ascii="Times New Roman" w:hAnsi="Times New Roman" w:eastAsia="宋体" w:cs="Times New Roman"/>
          <w:b/>
          <w:color w:val="000000"/>
          <w:sz w:val="24"/>
          <w:szCs w:val="24"/>
        </w:rPr>
      </w:pPr>
      <w:bookmarkStart w:id="159" w:name="_Toc17005"/>
      <w:bookmarkStart w:id="160" w:name="_Toc21084"/>
      <w:r>
        <w:rPr>
          <w:rFonts w:ascii="Times New Roman" w:hAnsi="Times New Roman" w:eastAsia="宋体" w:cs="Times New Roman"/>
          <w:b/>
          <w:color w:val="000000"/>
          <w:sz w:val="24"/>
          <w:szCs w:val="24"/>
        </w:rPr>
        <w:t>3.质量标准及考核</w:t>
      </w:r>
      <w:bookmarkEnd w:id="159"/>
      <w:bookmarkEnd w:id="160"/>
    </w:p>
    <w:p w14:paraId="7172A983">
      <w:pPr>
        <w:spacing w:line="440" w:lineRule="exact"/>
        <w:ind w:firstLine="480"/>
        <w:outlineLvl w:val="3"/>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3.1质量标准</w:t>
      </w:r>
    </w:p>
    <w:p w14:paraId="077921FB">
      <w:pPr>
        <w:numPr>
          <w:ilvl w:val="0"/>
          <w:numId w:val="20"/>
        </w:numPr>
        <w:tabs>
          <w:tab w:val="left" w:pos="567"/>
        </w:tabs>
        <w:spacing w:line="360" w:lineRule="auto"/>
        <w:ind w:firstLine="420"/>
        <w:rPr>
          <w:rFonts w:hint="eastAsia" w:ascii="宋体" w:hAnsi="宋体" w:eastAsia="宋体" w:cs="Times New Roman"/>
          <w:color w:val="000000"/>
          <w:sz w:val="24"/>
          <w:szCs w:val="24"/>
        </w:rPr>
      </w:pPr>
      <w:r>
        <w:rPr>
          <w:rFonts w:ascii="Times New Roman" w:hAnsi="Times New Roman" w:eastAsia="宋体" w:cs="Times New Roman"/>
          <w:color w:val="000000"/>
          <w:sz w:val="24"/>
          <w:szCs w:val="24"/>
        </w:rPr>
        <w:t>维修服务必须符合</w:t>
      </w:r>
      <w:r>
        <w:rPr>
          <w:rFonts w:hint="eastAsia" w:ascii="Times New Roman" w:hAnsi="Times New Roman" w:eastAsia="宋体" w:cs="Times New Roman"/>
          <w:color w:val="000000"/>
          <w:sz w:val="24"/>
          <w:szCs w:val="24"/>
        </w:rPr>
        <w:t>《机动车维修管理规定》（2023年第14号交通运输</w:t>
      </w:r>
      <w:r>
        <w:rPr>
          <w:rFonts w:hint="eastAsia" w:ascii="Times New Roman" w:hAnsi="Times New Roman" w:eastAsia="宋体" w:cs="Times New Roman"/>
          <w:color w:val="000000"/>
          <w:sz w:val="24"/>
          <w:szCs w:val="24"/>
          <w:highlight w:val="none"/>
        </w:rPr>
        <w:t>部令）</w:t>
      </w:r>
      <w:r>
        <w:rPr>
          <w:rFonts w:hint="eastAsia" w:ascii="宋体" w:hAnsi="宋体" w:eastAsia="宋体" w:cs="Times New Roman"/>
          <w:color w:val="000000"/>
          <w:sz w:val="24"/>
          <w:szCs w:val="24"/>
          <w:highlight w:val="none"/>
        </w:rPr>
        <w:t>等与汽修</w:t>
      </w:r>
      <w:r>
        <w:rPr>
          <w:rFonts w:hint="eastAsia" w:ascii="宋体" w:hAnsi="宋体" w:eastAsia="宋体" w:cs="Times New Roman"/>
          <w:color w:val="000000"/>
          <w:sz w:val="24"/>
          <w:szCs w:val="24"/>
        </w:rPr>
        <w:t>相关的标准执行。</w:t>
      </w:r>
    </w:p>
    <w:p w14:paraId="2E4B55FF">
      <w:pPr>
        <w:numPr>
          <w:ilvl w:val="0"/>
          <w:numId w:val="20"/>
        </w:numPr>
        <w:tabs>
          <w:tab w:val="left" w:pos="567"/>
        </w:tabs>
        <w:spacing w:line="360" w:lineRule="auto"/>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主要零部件及其总成产品，含机动车灯具产品（前照灯、转向灯；汽车前位灯/后位灯/制动灯/视廓灯、前雾灯、后雾灯、倒车灯、驻车灯、侧标志灯和后牌照板照明装置）、汽车安全玻璃、汽车油箱 、汽车轮胎、门锁及门铰链、机动车喇叭、汽车安全带、座椅及头枕、内饰材料、车身反光标识、机动车回复反射器、机动车后视镜、汽车行驶记录仪、汽车防盗报警器 、汽车制动软管等15类，必须使用国家3C强制认证产品。</w:t>
      </w:r>
      <w:r>
        <w:rPr>
          <w:rFonts w:hint="eastAsia" w:ascii="Times New Roman" w:hAnsi="Times New Roman" w:eastAsia="宋体" w:cs="Times New Roman"/>
          <w:color w:val="000000"/>
          <w:sz w:val="24"/>
          <w:szCs w:val="24"/>
          <w:lang w:eastAsia="zh-CN"/>
        </w:rPr>
        <w:t>提供的零配件等产品可溯源。</w:t>
      </w:r>
    </w:p>
    <w:p w14:paraId="0E4BE405">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（3）总成大修：质保期为100天或2万公里（人为除外）。</w:t>
      </w:r>
    </w:p>
    <w:p w14:paraId="539AB031">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（4）二级维护：质保期为30天或5000公里以内（人为除外）。</w:t>
      </w:r>
    </w:p>
    <w:p w14:paraId="5FD7DA4E">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（5）一级维护、小修及专项修理质保期为10天或2000公里以内（人为除外）。</w:t>
      </w:r>
    </w:p>
    <w:p w14:paraId="4FB0062D">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（6）全车喷漆的车辆，1年内出现褪色、发皱、裂纹等现象免费返修。</w:t>
      </w:r>
    </w:p>
    <w:p w14:paraId="1A97BEF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7）在质保期和承诺期内因维修质量原因造成机动车无法正常使用，且承修方在3日内不能或者无法提供因非维修原因而造成机动车无法使用的相关证据的，机动车维修企业应当及时无偿返修，不得故意拖延或拒绝。</w:t>
      </w:r>
    </w:p>
    <w:p w14:paraId="2268CFBC">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（8）同一车辆同一问题在以上标准规定时限内反复维修的，原维修服务商必须免费保修，无法完成修复工作的，送修单位有权将该故障车辆交由其它入围维修服务商，所需费用由原维修服务商承担。</w:t>
      </w:r>
    </w:p>
    <w:p w14:paraId="76643A0B">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9）汽车配件、配件材料应保质保量，符合国家及行业相关标准；更换的配件及材料必须是正规生产服务商的全新正品件，并附有出厂合格证；对更换后有质量问题的配件免费予以调换（除易损件和人为因素外）。</w:t>
      </w:r>
    </w:p>
    <w:p w14:paraId="7A2C5C4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（10）如发生车辆修理责任事故，造成的损失由入围维修服务商承担。</w:t>
      </w:r>
    </w:p>
    <w:p w14:paraId="3DBA0978">
      <w:pPr>
        <w:spacing w:line="440" w:lineRule="exact"/>
        <w:ind w:firstLine="480"/>
        <w:outlineLvl w:val="3"/>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3.2考核管理</w:t>
      </w:r>
    </w:p>
    <w:p w14:paraId="358B1071">
      <w:pPr>
        <w:spacing w:line="44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市</w:t>
      </w:r>
      <w:r>
        <w:rPr>
          <w:rFonts w:ascii="Times New Roman" w:hAnsi="Times New Roman" w:eastAsia="宋体" w:cs="Times New Roman"/>
          <w:color w:val="000000"/>
          <w:sz w:val="24"/>
          <w:szCs w:val="24"/>
        </w:rPr>
        <w:t>公务用车主管部门会同相关部门依据《</w:t>
      </w:r>
      <w:r>
        <w:rPr>
          <w:rFonts w:hint="eastAsia" w:ascii="Times New Roman" w:hAnsi="Times New Roman" w:eastAsia="宋体" w:cs="Times New Roman"/>
          <w:color w:val="000000"/>
          <w:sz w:val="24"/>
          <w:szCs w:val="24"/>
          <w:lang w:val="en-US" w:eastAsia="zh-CN"/>
        </w:rPr>
        <w:t>张家港市</w:t>
      </w:r>
      <w:r>
        <w:rPr>
          <w:rFonts w:ascii="Times New Roman" w:hAnsi="Times New Roman" w:eastAsia="宋体" w:cs="Times New Roman"/>
          <w:color w:val="000000"/>
          <w:sz w:val="24"/>
          <w:szCs w:val="24"/>
        </w:rPr>
        <w:t>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p>
    <w:p w14:paraId="0E605F32">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（1）维修质量：符合征集文件规定的有关标准。</w:t>
      </w:r>
    </w:p>
    <w:p w14:paraId="0D98D9AB">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（2）维修价格：符合供应商的</w:t>
      </w:r>
      <w:r>
        <w:rPr>
          <w:rFonts w:ascii="Times New Roman" w:hAnsi="Times New Roman" w:eastAsia="宋体" w:cs="Times New Roman"/>
          <w:b/>
          <w:bCs/>
          <w:color w:val="000000"/>
          <w:sz w:val="24"/>
          <w:szCs w:val="24"/>
        </w:rPr>
        <w:t>中标折扣（或报价）</w:t>
      </w:r>
      <w:r>
        <w:rPr>
          <w:rFonts w:ascii="Times New Roman" w:hAnsi="Times New Roman" w:eastAsia="宋体" w:cs="Times New Roman"/>
          <w:color w:val="000000"/>
          <w:sz w:val="24"/>
          <w:szCs w:val="24"/>
        </w:rPr>
        <w:t>及</w:t>
      </w:r>
      <w:r>
        <w:rPr>
          <w:rFonts w:ascii="Times New Roman" w:hAnsi="Times New Roman" w:eastAsia="宋体" w:cs="Times New Roman"/>
          <w:b/>
          <w:bCs/>
          <w:color w:val="000000"/>
          <w:sz w:val="24"/>
          <w:szCs w:val="24"/>
        </w:rPr>
        <w:t>结算原则</w:t>
      </w:r>
      <w:r>
        <w:rPr>
          <w:rFonts w:ascii="Times New Roman" w:hAnsi="Times New Roman" w:eastAsia="宋体" w:cs="Times New Roman"/>
          <w:color w:val="000000"/>
          <w:sz w:val="24"/>
          <w:szCs w:val="24"/>
        </w:rPr>
        <w:t>。</w:t>
      </w:r>
    </w:p>
    <w:p w14:paraId="1CD50C14">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（3）维修管理：</w:t>
      </w:r>
    </w:p>
    <w:p w14:paraId="522A4CB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a.入围维修服务商必须建立健全的送修车辆维修档案（含电子档案）;</w:t>
      </w:r>
    </w:p>
    <w:p w14:paraId="67D5C7D4">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b.反复维修同车相同部位需免费维修;</w:t>
      </w:r>
    </w:p>
    <w:p w14:paraId="282615B8">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c.维修前将《车辆维修项目预估单》报送修单位，经送修单位审核确认后方可维修；</w:t>
      </w:r>
    </w:p>
    <w:p w14:paraId="5BCCD08D">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d.按时录入公车维修信息并按要求上传。</w:t>
      </w:r>
    </w:p>
    <w:p w14:paraId="5818C895">
      <w:pPr>
        <w:spacing w:line="440" w:lineRule="exact"/>
        <w:ind w:firstLine="482"/>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（4）以下情况将终止与入围维修企业服务：</w:t>
      </w:r>
    </w:p>
    <w:p w14:paraId="2B8CEC71">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（一）合同期内，累计受到2次黄牌警告的；</w:t>
      </w:r>
    </w:p>
    <w:p w14:paraId="3B2C731F">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（二）弄虚作假，提供虚假材料中标的；</w:t>
      </w:r>
    </w:p>
    <w:p w14:paraId="112B5B34">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（三）被行政许可机关降低其经营资质，不再符合维修要求的；</w:t>
      </w:r>
    </w:p>
    <w:p w14:paraId="6A408671">
      <w:pPr>
        <w:spacing w:line="360" w:lineRule="auto"/>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rPr>
        <w:t>（四）擅自</w:t>
      </w:r>
      <w:r>
        <w:rPr>
          <w:rFonts w:ascii="Times New Roman" w:hAnsi="Times New Roman" w:eastAsia="宋体" w:cs="Times New Roman"/>
          <w:color w:val="000000"/>
          <w:sz w:val="24"/>
          <w:szCs w:val="24"/>
          <w:highlight w:val="none"/>
        </w:rPr>
        <w:t>将维修车辆转给非</w:t>
      </w:r>
      <w:r>
        <w:rPr>
          <w:rFonts w:hint="eastAsia" w:ascii="Times New Roman" w:hAnsi="Times New Roman" w:eastAsia="宋体" w:cs="Times New Roman"/>
          <w:color w:val="000000"/>
          <w:sz w:val="24"/>
          <w:szCs w:val="24"/>
          <w:highlight w:val="none"/>
          <w:lang w:eastAsia="zh-CN"/>
        </w:rPr>
        <w:t>入围</w:t>
      </w:r>
      <w:r>
        <w:rPr>
          <w:rFonts w:ascii="Times New Roman" w:hAnsi="Times New Roman" w:eastAsia="宋体" w:cs="Times New Roman"/>
          <w:color w:val="000000"/>
          <w:sz w:val="24"/>
          <w:szCs w:val="24"/>
          <w:highlight w:val="none"/>
        </w:rPr>
        <w:t>维修企业维修的；</w:t>
      </w:r>
    </w:p>
    <w:p w14:paraId="2EB8CE48">
      <w:pPr>
        <w:spacing w:line="360" w:lineRule="auto"/>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（五）以非控股非统一企业名称（标识）增加经营场所承接维保公务用车业务的；</w:t>
      </w:r>
    </w:p>
    <w:p w14:paraId="470809E5">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highlight w:val="none"/>
        </w:rPr>
        <w:t>（六）未经授权，擅自制作、悬挂公务用车定点维修有关广告牌匾以及</w:t>
      </w:r>
      <w:r>
        <w:rPr>
          <w:rFonts w:ascii="Times New Roman" w:hAnsi="Times New Roman" w:eastAsia="宋体" w:cs="Times New Roman"/>
          <w:color w:val="000000"/>
          <w:sz w:val="24"/>
          <w:szCs w:val="24"/>
        </w:rPr>
        <w:t>其它影响党政机关形象行为的；</w:t>
      </w:r>
    </w:p>
    <w:p w14:paraId="3D67723B">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（七）虚报维修项目的；或对有疑义的维修项目，维修企业无法给出合理解释及相应佐证的（如更换的零部件旧件、维修过程视频等），维修金额超过3000元的；</w:t>
      </w:r>
    </w:p>
    <w:p w14:paraId="5B47252C">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（八）未按承诺的折扣计算工时费或材料加价率，工时费或材料费高于协议价格，超出部分超过50%的；</w:t>
      </w:r>
    </w:p>
    <w:p w14:paraId="79D92179">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（九）车辆维修期间，因操作不当、管理不善、违反其他行业规定等因素造成车辆损伤，经鉴定修复费用超过5000元（特种车辆超过10000元）的；</w:t>
      </w:r>
    </w:p>
    <w:p w14:paraId="7D7F1F1D">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（十）因维修质量、零配件质量或违反各公务用车权属单位行业规定等原因造成交通事故的；</w:t>
      </w:r>
    </w:p>
    <w:p w14:paraId="0B43ABF7">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（十一）车辆维修期间因企业自身原因发生涉公务用车舆情，造成不良影响的；</w:t>
      </w:r>
    </w:p>
    <w:p w14:paraId="6FA3A146">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（十二）因企业自身原因，无法正常履行合同的；</w:t>
      </w:r>
    </w:p>
    <w:p w14:paraId="180EADF9">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（十三）合同期内每年有效投诉达3次（含）以上的；合同期内累计有效投诉达到5次（含）以上的；</w:t>
      </w:r>
    </w:p>
    <w:p w14:paraId="1AC9E183">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（十四）给予车属单位及相关人员回扣、赠送礼品、报销其它费用等违反廉政规定的；</w:t>
      </w:r>
    </w:p>
    <w:p w14:paraId="4FA1544E">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（十五）拒绝接受监管人员监管、不如实反映情况或提供虚假材料的；</w:t>
      </w:r>
    </w:p>
    <w:p w14:paraId="41227974">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（十六）违反协议文件规定的其它情形，情节严重的。</w:t>
      </w:r>
    </w:p>
    <w:p w14:paraId="1A223FEF">
      <w:pPr>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（十七）主管部门有权核实相关价格，一旦发现存在采用不诚实报价或者不能诚信履约等虚假方式入围的。</w:t>
      </w:r>
    </w:p>
    <w:p w14:paraId="5B394AB7">
      <w:pPr>
        <w:keepNext/>
        <w:keepLines/>
        <w:spacing w:line="440" w:lineRule="exact"/>
        <w:ind w:firstLine="482"/>
        <w:outlineLvl w:val="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4.入围供应商的清退和补充规则</w:t>
      </w:r>
    </w:p>
    <w:p w14:paraId="37CC6DC0">
      <w:pPr>
        <w:spacing w:line="440" w:lineRule="exact"/>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详见合同（协议）中约定。</w:t>
      </w:r>
    </w:p>
    <w:p w14:paraId="623E9C47">
      <w:pPr>
        <w:tabs>
          <w:tab w:val="left" w:pos="420"/>
        </w:tabs>
        <w:spacing w:line="360" w:lineRule="auto"/>
        <w:ind w:firstLine="482"/>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七、综合说明及其他要求</w:t>
      </w:r>
    </w:p>
    <w:p w14:paraId="5C2802BC">
      <w:pPr>
        <w:tabs>
          <w:tab w:val="left" w:pos="420"/>
          <w:tab w:val="left" w:pos="540"/>
        </w:tabs>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1、响应单位按照征集文件的要求提交响应文件，并对所提供的全部资料的真实性承担法律责任。</w:t>
      </w:r>
    </w:p>
    <w:p w14:paraId="51019029">
      <w:pPr>
        <w:tabs>
          <w:tab w:val="left" w:pos="420"/>
          <w:tab w:val="left" w:pos="540"/>
        </w:tabs>
        <w:spacing w:line="360" w:lineRule="auto"/>
        <w:ind w:firstLine="480"/>
        <w:rPr>
          <w:rFonts w:ascii="Times New Roman" w:hAnsi="Times New Roman" w:eastAsia="宋体" w:cs="Times New Roman"/>
          <w:b/>
          <w:color w:val="000000"/>
          <w:sz w:val="24"/>
          <w:szCs w:val="24"/>
        </w:rPr>
      </w:pPr>
      <w:r>
        <w:rPr>
          <w:rFonts w:ascii="Times New Roman" w:hAnsi="Times New Roman" w:eastAsia="宋体" w:cs="Times New Roman"/>
          <w:color w:val="000000"/>
          <w:sz w:val="24"/>
          <w:szCs w:val="24"/>
        </w:rPr>
        <w:t>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p>
    <w:p w14:paraId="3B7861CB">
      <w:pPr>
        <w:widowControl w:val="0"/>
        <w:tabs>
          <w:tab w:val="left" w:pos="6912"/>
        </w:tabs>
        <w:spacing w:after="0" w:line="360" w:lineRule="auto"/>
        <w:ind w:firstLine="480"/>
        <w:jc w:val="both"/>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3、成交单位将根据征集文件、响应文件的相关约定，承担合同责任，履行合同义务。</w:t>
      </w:r>
    </w:p>
    <w:p w14:paraId="42FEE4AF">
      <w:pPr>
        <w:tabs>
          <w:tab w:val="left" w:pos="567"/>
        </w:tabs>
        <w:spacing w:line="360" w:lineRule="auto"/>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60AA6845">
      <w:pPr>
        <w:tabs>
          <w:tab w:val="left" w:pos="567"/>
        </w:tabs>
        <w:spacing w:line="360" w:lineRule="auto"/>
        <w:ind w:firstLine="482"/>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strike w:val="0"/>
          <w:color w:val="000000"/>
          <w:sz w:val="24"/>
          <w:szCs w:val="24"/>
          <w:highlight w:val="none"/>
        </w:rPr>
        <w:t>八、政府采购政策</w:t>
      </w:r>
    </w:p>
    <w:p w14:paraId="3C27A564">
      <w:pPr>
        <w:tabs>
          <w:tab w:val="left" w:pos="567"/>
        </w:tabs>
        <w:spacing w:line="360" w:lineRule="auto"/>
        <w:ind w:firstLine="42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、节能、环境标志产品清单(请提供国家确定的认证机构出具的、处于有效期之内的节能产品、环境标志产品认证证书（若证书有附件（附录）的，附件（附录）须随证书一起提供)）</w:t>
      </w:r>
    </w:p>
    <w:p w14:paraId="4DA392B6">
      <w:pPr>
        <w:tabs>
          <w:tab w:val="left" w:pos="567"/>
        </w:tabs>
        <w:spacing w:line="360" w:lineRule="auto"/>
        <w:ind w:firstLine="420"/>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节能产品政府采购品目清单：</w:t>
      </w:r>
      <w:r>
        <w:rPr>
          <w:rFonts w:hint="eastAsia" w:ascii="宋体" w:hAnsi="宋体" w:cs="宋体"/>
          <w:color w:val="000000"/>
          <w:sz w:val="24"/>
          <w:szCs w:val="24"/>
          <w:lang w:val="en-US" w:eastAsia="zh-CN"/>
        </w:rPr>
        <w:t>无</w:t>
      </w:r>
    </w:p>
    <w:p w14:paraId="33A5B1B0">
      <w:pPr>
        <w:pStyle w:val="2"/>
        <w:rPr>
          <w:rFonts w:hint="eastAsia"/>
          <w:lang w:val="en-US" w:eastAsia="zh-CN"/>
        </w:rPr>
      </w:pPr>
      <w:r>
        <w:rPr>
          <w:rFonts w:hint="eastAsia"/>
          <w:lang w:val="en-US" w:eastAsia="zh-CN"/>
        </w:rPr>
        <w:t>注：以★标注的为政府强制采购产品</w:t>
      </w:r>
    </w:p>
    <w:p w14:paraId="5E8B9B63">
      <w:pPr>
        <w:pStyle w:val="2"/>
        <w:rPr>
          <w:rFonts w:hint="eastAsia"/>
          <w:lang w:val="en-US" w:eastAsia="zh-CN"/>
        </w:rPr>
      </w:pPr>
      <w:r>
        <w:rPr>
          <w:rFonts w:hint="eastAsia"/>
          <w:lang w:val="en-US" w:eastAsia="zh-CN"/>
        </w:rPr>
        <w:t>凡“节能产品政府采购品目清单”中以★标注的为政府强制采购产品</w:t>
      </w:r>
    </w:p>
    <w:p w14:paraId="091F1D7C">
      <w:pPr>
        <w:pStyle w:val="2"/>
        <w:rPr>
          <w:rFonts w:hint="eastAsia" w:ascii="宋体" w:hAnsi="宋体" w:eastAsia="宋体" w:cs="宋体"/>
          <w:color w:val="000000"/>
          <w:sz w:val="24"/>
          <w:szCs w:val="24"/>
          <w:lang w:val="en-US" w:eastAsia="zh-CN"/>
        </w:rPr>
      </w:pPr>
      <w:r>
        <w:rPr>
          <w:rFonts w:hint="eastAsia"/>
          <w:lang w:val="en-US" w:eastAsia="zh-CN"/>
        </w:rPr>
        <w:t>环境标志产品政府采购品目清单:无</w:t>
      </w:r>
    </w:p>
    <w:p w14:paraId="73F13F15">
      <w:pPr>
        <w:tabs>
          <w:tab w:val="left" w:pos="420"/>
          <w:tab w:val="left" w:pos="540"/>
        </w:tabs>
        <w:spacing w:line="360" w:lineRule="auto"/>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绿色采购其他政策： </w:t>
      </w:r>
    </w:p>
    <w:p w14:paraId="6A911A54">
      <w:pPr>
        <w:tabs>
          <w:tab w:val="left" w:pos="420"/>
          <w:tab w:val="left" w:pos="540"/>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1D21FF2">
      <w:pPr>
        <w:tabs>
          <w:tab w:val="left" w:pos="420"/>
          <w:tab w:val="left" w:pos="540"/>
        </w:tabs>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5BE16947">
      <w:pPr>
        <w:pStyle w:val="2"/>
        <w:rPr>
          <w:rFonts w:hint="eastAsia" w:cs="宋体"/>
          <w:color w:val="000000"/>
          <w:sz w:val="24"/>
          <w:szCs w:val="24"/>
          <w:lang w:val="en-US" w:eastAsia="zh-CN"/>
        </w:rPr>
      </w:pPr>
      <w:r>
        <w:rPr>
          <w:rFonts w:hint="eastAsia" w:cs="宋体"/>
          <w:color w:val="000000"/>
          <w:sz w:val="24"/>
          <w:szCs w:val="24"/>
          <w:lang w:val="en-US" w:eastAsia="zh-CN"/>
        </w:rPr>
        <w:t>3、政府采购中实施本国产品标准及相关政策</w:t>
      </w:r>
    </w:p>
    <w:p w14:paraId="693C5CF5">
      <w:pPr>
        <w:pStyle w:val="2"/>
        <w:rPr>
          <w:rFonts w:hint="eastAsia" w:cs="宋体"/>
          <w:color w:val="000000"/>
          <w:sz w:val="24"/>
          <w:szCs w:val="24"/>
          <w:lang w:val="en-US" w:eastAsia="zh-CN"/>
        </w:rPr>
      </w:pPr>
      <w:r>
        <w:rPr>
          <w:rFonts w:hint="eastAsia" w:cs="宋体"/>
          <w:color w:val="000000"/>
          <w:sz w:val="24"/>
          <w:szCs w:val="24"/>
          <w:lang w:val="en-US"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E30F6A">
      <w:pPr>
        <w:pStyle w:val="2"/>
        <w:rPr>
          <w:rFonts w:hint="eastAsia" w:cs="宋体"/>
          <w:color w:val="000000"/>
          <w:sz w:val="24"/>
          <w:szCs w:val="24"/>
          <w:lang w:val="en-US" w:eastAsia="zh-CN"/>
        </w:rPr>
      </w:pPr>
      <w:r>
        <w:rPr>
          <w:rFonts w:hint="eastAsia" w:cs="宋体"/>
          <w:color w:val="000000"/>
          <w:sz w:val="24"/>
          <w:szCs w:val="24"/>
          <w:lang w:val="en-US" w:eastAsia="zh-CN"/>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27EFCE">
      <w:pPr>
        <w:pStyle w:val="2"/>
        <w:rPr>
          <w:rFonts w:hint="default"/>
          <w:lang w:val="en-US"/>
        </w:rPr>
      </w:pPr>
      <w:r>
        <w:rPr>
          <w:rFonts w:hint="eastAsia" w:cs="宋体"/>
          <w:color w:val="000000"/>
          <w:sz w:val="24"/>
          <w:szCs w:val="24"/>
          <w:lang w:val="en-US" w:eastAsia="zh-CN"/>
        </w:rPr>
        <w:t>注：本服务项目不涉及货物，响应</w:t>
      </w:r>
      <w:bookmarkStart w:id="226" w:name="_GoBack"/>
      <w:bookmarkEnd w:id="226"/>
      <w:r>
        <w:rPr>
          <w:rFonts w:hint="eastAsia" w:cs="宋体"/>
          <w:color w:val="000000"/>
          <w:sz w:val="24"/>
          <w:szCs w:val="24"/>
          <w:lang w:val="en-US" w:eastAsia="zh-CN"/>
        </w:rPr>
        <w:t>文件中无需提供《关于符合本国产品标准的声明函》</w:t>
      </w:r>
    </w:p>
    <w:p w14:paraId="0DCEEAE4">
      <w:pPr>
        <w:pStyle w:val="2"/>
        <w:ind w:left="0" w:firstLine="0"/>
        <w:rPr>
          <w:rFonts w:hint="eastAsia"/>
        </w:rPr>
      </w:pPr>
    </w:p>
    <w:p w14:paraId="350A498E">
      <w:pPr>
        <w:rPr>
          <w:rFonts w:hint="eastAsia"/>
        </w:rPr>
      </w:pPr>
      <w:r>
        <w:rPr>
          <w:rFonts w:hint="eastAsia"/>
        </w:rPr>
        <w:br w:type="page"/>
      </w:r>
    </w:p>
    <w:p w14:paraId="6BBFAF9E">
      <w:pPr>
        <w:pStyle w:val="2"/>
        <w:ind w:left="0" w:firstLine="0"/>
        <w:rPr>
          <w:rFonts w:hint="eastAsia"/>
        </w:rPr>
      </w:pPr>
    </w:p>
    <w:p w14:paraId="66CEEF4C">
      <w:pPr>
        <w:pStyle w:val="2"/>
        <w:rPr>
          <w:rFonts w:hint="eastAsia"/>
        </w:rPr>
      </w:pPr>
    </w:p>
    <w:p w14:paraId="5331839D">
      <w:pPr>
        <w:spacing w:line="440" w:lineRule="exact"/>
        <w:jc w:val="center"/>
        <w:outlineLvl w:val="0"/>
        <w:rPr>
          <w:rFonts w:hint="eastAsia" w:ascii="宋体" w:hAnsi="宋体" w:eastAsia="宋体" w:cs="Courier New"/>
          <w:b/>
          <w:sz w:val="44"/>
          <w:szCs w:val="44"/>
          <w:lang w:eastAsia="zh-CN"/>
        </w:rPr>
      </w:pPr>
      <w:bookmarkStart w:id="161" w:name="_Toc10087"/>
      <w:r>
        <w:rPr>
          <w:rFonts w:hint="eastAsia" w:ascii="宋体" w:hAnsi="宋体" w:cs="宋体"/>
          <w:b/>
          <w:bCs/>
          <w:sz w:val="44"/>
          <w:szCs w:val="44"/>
        </w:rPr>
        <w:t xml:space="preserve">第五章  </w:t>
      </w:r>
      <w:r>
        <w:rPr>
          <w:rFonts w:hint="eastAsia" w:ascii="宋体" w:hAnsi="宋体" w:cs="宋体"/>
          <w:b/>
          <w:bCs/>
          <w:sz w:val="44"/>
          <w:szCs w:val="44"/>
          <w:lang w:eastAsia="zh-CN"/>
        </w:rPr>
        <w:t>确定入围及成交供应商</w:t>
      </w:r>
      <w:bookmarkEnd w:id="161"/>
    </w:p>
    <w:p w14:paraId="300A9042">
      <w:pPr>
        <w:keepNext/>
        <w:keepLines/>
        <w:pageBreakBefore w:val="0"/>
        <w:spacing w:line="440" w:lineRule="exact"/>
        <w:ind w:firstLine="602"/>
        <w:outlineLvl w:val="3"/>
        <w:rPr>
          <w:rFonts w:hint="eastAsia" w:ascii="宋体" w:hAnsi="宋体" w:cs="Arial"/>
          <w:b/>
          <w:sz w:val="24"/>
          <w:szCs w:val="24"/>
        </w:rPr>
      </w:pPr>
      <w:r>
        <w:rPr>
          <w:rFonts w:hint="eastAsia" w:ascii="宋体" w:hAnsi="宋体" w:cs="Arial"/>
          <w:b/>
          <w:sz w:val="24"/>
          <w:szCs w:val="24"/>
        </w:rPr>
        <w:t>一、</w:t>
      </w:r>
      <w:r>
        <w:rPr>
          <w:rFonts w:hint="eastAsia" w:ascii="宋体" w:hAnsi="宋体"/>
          <w:b/>
          <w:sz w:val="24"/>
          <w:szCs w:val="24"/>
        </w:rPr>
        <w:t>确定第一阶段入围供应商的评审方法和评审标准</w:t>
      </w:r>
    </w:p>
    <w:p w14:paraId="578EE21D">
      <w:pPr>
        <w:pageBreakBefore w:val="0"/>
        <w:spacing w:line="440" w:lineRule="exact"/>
        <w:ind w:firstLine="480"/>
        <w:rPr>
          <w:rFonts w:ascii="宋体" w:hAnsi="宋体"/>
          <w:sz w:val="24"/>
          <w:szCs w:val="24"/>
        </w:rPr>
      </w:pPr>
      <w:r>
        <w:rPr>
          <w:rFonts w:hint="eastAsia" w:ascii="宋体" w:hAnsi="宋体"/>
          <w:sz w:val="24"/>
          <w:szCs w:val="24"/>
        </w:rPr>
        <w:t>1、确定第一阶段入围供应商的评审方法为</w:t>
      </w:r>
      <w:r>
        <w:rPr>
          <w:rFonts w:hint="eastAsia" w:ascii="宋体" w:hAnsi="宋体"/>
          <w:b/>
          <w:sz w:val="24"/>
          <w:szCs w:val="24"/>
        </w:rPr>
        <w:t>价格优先法</w:t>
      </w:r>
      <w:r>
        <w:rPr>
          <w:rFonts w:hint="eastAsia" w:ascii="宋体" w:hAnsi="宋体"/>
          <w:sz w:val="24"/>
          <w:szCs w:val="24"/>
        </w:rPr>
        <w:t>。价格优先法是指对满足采购需求且响应报价不超过最高限制单价的货物、服务，按照响应报价从低到高排序，根据征集文件规定的淘汰率或者入围供应商数量上限，确定入围供应商的评审方法。</w:t>
      </w:r>
    </w:p>
    <w:p w14:paraId="46D077C5">
      <w:pPr>
        <w:keepNext w:val="0"/>
        <w:keepLines w:val="0"/>
        <w:pageBreakBefore w:val="0"/>
        <w:spacing w:line="440" w:lineRule="exact"/>
        <w:ind w:firstLine="482"/>
        <w:rPr>
          <w:rFonts w:hint="eastAsia" w:ascii="宋体" w:hAnsi="宋体"/>
          <w:b/>
          <w:bCs/>
          <w:sz w:val="24"/>
          <w:szCs w:val="24"/>
          <w:highlight w:val="none"/>
        </w:rPr>
      </w:pPr>
      <w:r>
        <w:rPr>
          <w:rFonts w:hint="eastAsia" w:ascii="宋体" w:hAnsi="宋体"/>
          <w:b/>
          <w:bCs/>
          <w:sz w:val="24"/>
          <w:szCs w:val="24"/>
          <w:highlight w:val="none"/>
        </w:rPr>
        <w:t>2、入围供应商的淘汰比例：按照淘汰率20%比例入围供应商，向上取整数计算淘汰家数，且至少淘汰一家供应商（提交响应文件和符合资格条件、实质性要求的供应商少于2家时，</w:t>
      </w:r>
      <w:r>
        <w:rPr>
          <w:rFonts w:hint="eastAsia" w:ascii="宋体" w:hAnsi="宋体"/>
          <w:b/>
          <w:bCs/>
          <w:sz w:val="24"/>
          <w:szCs w:val="24"/>
          <w:highlight w:val="none"/>
          <w:lang w:eastAsia="zh-CN"/>
        </w:rPr>
        <w:t>采购</w:t>
      </w:r>
      <w:r>
        <w:rPr>
          <w:rFonts w:hint="eastAsia" w:ascii="宋体" w:hAnsi="宋体"/>
          <w:b/>
          <w:bCs/>
          <w:sz w:val="24"/>
          <w:szCs w:val="24"/>
          <w:highlight w:val="none"/>
        </w:rPr>
        <w:t>活动终止）。</w:t>
      </w:r>
    </w:p>
    <w:p w14:paraId="218F632E">
      <w:pPr>
        <w:keepNext w:val="0"/>
        <w:keepLines w:val="0"/>
        <w:pageBreakBefore w:val="0"/>
        <w:spacing w:line="440" w:lineRule="exact"/>
        <w:ind w:firstLine="482"/>
        <w:rPr>
          <w:rFonts w:hint="eastAsia" w:ascii="宋体" w:hAnsi="宋体"/>
          <w:b/>
          <w:bCs/>
          <w:sz w:val="24"/>
          <w:szCs w:val="24"/>
          <w:highlight w:val="none"/>
        </w:rPr>
      </w:pPr>
      <w:r>
        <w:rPr>
          <w:rFonts w:hint="eastAsia" w:ascii="宋体" w:hAnsi="宋体"/>
          <w:b/>
          <w:bCs/>
          <w:sz w:val="24"/>
          <w:szCs w:val="24"/>
          <w:highlight w:val="none"/>
        </w:rPr>
        <w:t>2.1入围候选供应商：有效响应单位总数量小于等于</w:t>
      </w:r>
      <w:r>
        <w:rPr>
          <w:rFonts w:hint="eastAsia" w:ascii="宋体" w:hAnsi="宋体"/>
          <w:b/>
          <w:bCs/>
          <w:sz w:val="24"/>
          <w:szCs w:val="24"/>
          <w:highlight w:val="none"/>
          <w:lang w:val="en-US" w:eastAsia="zh-CN"/>
        </w:rPr>
        <w:t>30</w:t>
      </w:r>
      <w:r>
        <w:rPr>
          <w:rFonts w:hint="eastAsia" w:ascii="宋体" w:hAnsi="宋体"/>
          <w:b/>
          <w:bCs/>
          <w:sz w:val="24"/>
          <w:szCs w:val="24"/>
          <w:highlight w:val="none"/>
        </w:rPr>
        <w:t>家，按照淘汰率20%比例入围供应商，向上取整数计算淘汰家数；</w:t>
      </w:r>
    </w:p>
    <w:p w14:paraId="5B75E83E">
      <w:pPr>
        <w:keepNext w:val="0"/>
        <w:keepLines w:val="0"/>
        <w:pageBreakBefore w:val="0"/>
        <w:spacing w:line="440" w:lineRule="exact"/>
        <w:ind w:firstLine="482"/>
        <w:rPr>
          <w:rFonts w:hint="eastAsia" w:ascii="宋体" w:hAnsi="宋体"/>
          <w:b/>
          <w:bCs/>
          <w:sz w:val="24"/>
          <w:szCs w:val="24"/>
          <w:highlight w:val="none"/>
        </w:rPr>
      </w:pPr>
      <w:r>
        <w:rPr>
          <w:rFonts w:hint="eastAsia" w:ascii="宋体" w:hAnsi="宋体"/>
          <w:b/>
          <w:bCs/>
          <w:sz w:val="24"/>
          <w:szCs w:val="24"/>
          <w:highlight w:val="none"/>
        </w:rPr>
        <w:t>2.2入围候选供应商：有效响应单位总数量大于</w:t>
      </w:r>
      <w:r>
        <w:rPr>
          <w:rFonts w:hint="eastAsia" w:ascii="宋体" w:hAnsi="宋体"/>
          <w:b/>
          <w:bCs/>
          <w:sz w:val="24"/>
          <w:szCs w:val="24"/>
          <w:highlight w:val="none"/>
          <w:lang w:val="en-US" w:eastAsia="zh-CN"/>
        </w:rPr>
        <w:t>30</w:t>
      </w:r>
      <w:r>
        <w:rPr>
          <w:rFonts w:hint="eastAsia" w:ascii="宋体" w:hAnsi="宋体"/>
          <w:b/>
          <w:bCs/>
          <w:sz w:val="24"/>
          <w:szCs w:val="24"/>
          <w:highlight w:val="none"/>
        </w:rPr>
        <w:t>家，入围</w:t>
      </w:r>
      <w:r>
        <w:rPr>
          <w:rFonts w:hint="eastAsia" w:ascii="宋体" w:hAnsi="宋体"/>
          <w:b/>
          <w:bCs/>
          <w:sz w:val="24"/>
          <w:szCs w:val="24"/>
          <w:highlight w:val="none"/>
          <w:lang w:val="en-US" w:eastAsia="zh-CN"/>
        </w:rPr>
        <w:t>24</w:t>
      </w:r>
      <w:r>
        <w:rPr>
          <w:rFonts w:hint="eastAsia" w:ascii="宋体" w:hAnsi="宋体"/>
          <w:b/>
          <w:bCs/>
          <w:sz w:val="24"/>
          <w:szCs w:val="24"/>
          <w:highlight w:val="none"/>
        </w:rPr>
        <w:t>家。</w:t>
      </w:r>
    </w:p>
    <w:p w14:paraId="2DF108C1">
      <w:pPr>
        <w:pStyle w:val="217"/>
        <w:keepNext w:val="0"/>
        <w:keepLines w:val="0"/>
        <w:pageBreakBefore w:val="0"/>
        <w:widowControl w:val="0"/>
        <w:numPr>
          <w:ilvl w:val="0"/>
          <w:numId w:val="0"/>
        </w:numPr>
        <w:spacing w:line="440" w:lineRule="exact"/>
        <w:ind w:firstLine="482"/>
        <w:rPr>
          <w:rFonts w:ascii="宋体" w:hAnsi="宋体" w:eastAsia="宋体" w:cs="Times New Roman"/>
          <w:b/>
          <w:bCs/>
          <w:sz w:val="24"/>
          <w:szCs w:val="24"/>
          <w:lang w:val="en-US" w:eastAsia="zh-CN" w:bidi="ar-SA"/>
        </w:rPr>
      </w:pPr>
      <w:r>
        <w:rPr>
          <w:rFonts w:hint="eastAsia" w:ascii="宋体" w:eastAsia="宋体" w:cs="Times New Roman"/>
          <w:b/>
          <w:bCs/>
          <w:sz w:val="24"/>
          <w:szCs w:val="24"/>
          <w:lang w:val="en-US" w:eastAsia="zh-CN" w:bidi="ar-SA"/>
        </w:rPr>
        <w:t>3、</w:t>
      </w:r>
      <w:r>
        <w:rPr>
          <w:rFonts w:hint="eastAsia" w:ascii="宋体" w:hAnsi="宋体" w:eastAsia="宋体" w:cs="Times New Roman"/>
          <w:b/>
          <w:bCs/>
          <w:sz w:val="24"/>
          <w:szCs w:val="24"/>
          <w:lang w:val="en-US" w:eastAsia="zh-CN" w:bidi="ar-SA"/>
        </w:rPr>
        <w:t>评审过程中若出现供应商报价相同，使入围供应商数量会超过入围供应商上限时，</w:t>
      </w:r>
      <w:r>
        <w:rPr>
          <w:rFonts w:ascii="宋体" w:hAnsi="宋体" w:eastAsia="宋体" w:cs="Times New Roman"/>
          <w:b/>
          <w:bCs/>
          <w:sz w:val="24"/>
          <w:szCs w:val="24"/>
          <w:lang w:val="en-US" w:eastAsia="zh-CN" w:bidi="ar-SA"/>
        </w:rPr>
        <w:t>推荐入围供应商排序规则：</w:t>
      </w:r>
    </w:p>
    <w:p w14:paraId="48C29F68">
      <w:pPr>
        <w:pStyle w:val="217"/>
        <w:keepNext w:val="0"/>
        <w:keepLines w:val="0"/>
        <w:pageBreakBefore w:val="0"/>
        <w:widowControl w:val="0"/>
        <w:numPr>
          <w:ilvl w:val="0"/>
          <w:numId w:val="0"/>
        </w:numPr>
        <w:spacing w:line="440" w:lineRule="exact"/>
        <w:ind w:firstLine="482"/>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.1 供应商</w:t>
      </w:r>
      <w:r>
        <w:rPr>
          <w:rFonts w:hint="eastAsia" w:ascii="宋体" w:hAnsi="宋体" w:eastAsia="宋体" w:cs="Times New Roman"/>
          <w:b/>
          <w:bCs/>
          <w:sz w:val="24"/>
          <w:szCs w:val="24"/>
          <w:lang w:val="en-US" w:eastAsia="zh-CN" w:bidi="ar-SA"/>
        </w:rPr>
        <w:t>持有的《机动车维修经营备案表》经营范围汽车维修等级高的</w:t>
      </w:r>
      <w:r>
        <w:rPr>
          <w:rFonts w:ascii="宋体" w:hAnsi="宋体" w:eastAsia="宋体" w:cs="Times New Roman"/>
          <w:b/>
          <w:bCs/>
          <w:sz w:val="24"/>
          <w:szCs w:val="24"/>
          <w:lang w:val="en-US" w:eastAsia="zh-CN" w:bidi="ar-SA"/>
        </w:rPr>
        <w:t>，排序在前；</w:t>
      </w:r>
    </w:p>
    <w:p w14:paraId="4D0E2B15">
      <w:pPr>
        <w:pStyle w:val="217"/>
        <w:keepNext w:val="0"/>
        <w:keepLines w:val="0"/>
        <w:pageBreakBefore w:val="0"/>
        <w:widowControl w:val="0"/>
        <w:numPr>
          <w:ilvl w:val="0"/>
          <w:numId w:val="0"/>
        </w:numPr>
        <w:spacing w:line="440" w:lineRule="exact"/>
        <w:ind w:firstLine="482"/>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.2 如按上述</w:t>
      </w: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1的条件排序后仍并列的，为本项目所配备的</w:t>
      </w:r>
      <w:r>
        <w:rPr>
          <w:rFonts w:hint="eastAsia" w:ascii="宋体" w:hAnsi="宋体" w:eastAsia="宋体" w:cs="Times New Roman"/>
          <w:b/>
          <w:bCs/>
          <w:sz w:val="24"/>
          <w:szCs w:val="24"/>
          <w:lang w:val="en-US" w:eastAsia="zh-CN" w:bidi="ar-SA"/>
        </w:rPr>
        <w:t>持有汽车维修相关职业资格或职业技能等级证书</w:t>
      </w:r>
      <w:r>
        <w:rPr>
          <w:rFonts w:ascii="宋体" w:hAnsi="宋体" w:eastAsia="宋体" w:cs="Times New Roman"/>
          <w:b/>
          <w:bCs/>
          <w:sz w:val="24"/>
          <w:szCs w:val="24"/>
          <w:lang w:val="en-US" w:eastAsia="zh-CN" w:bidi="ar-SA"/>
        </w:rPr>
        <w:t>人数数量多的</w:t>
      </w:r>
      <w:r>
        <w:rPr>
          <w:rFonts w:hint="eastAsia" w:ascii="宋体" w:hAnsi="宋体" w:eastAsia="宋体" w:cs="Times New Roman"/>
          <w:b/>
          <w:bCs/>
          <w:sz w:val="24"/>
          <w:szCs w:val="24"/>
          <w:lang w:val="en-US" w:eastAsia="zh-CN" w:bidi="ar-SA"/>
        </w:rPr>
        <w:t>（同一人持有多张证书的仅记一次）</w:t>
      </w:r>
      <w:r>
        <w:rPr>
          <w:rFonts w:ascii="宋体" w:hAnsi="宋体" w:eastAsia="宋体" w:cs="Times New Roman"/>
          <w:b/>
          <w:bCs/>
          <w:sz w:val="24"/>
          <w:szCs w:val="24"/>
          <w:lang w:val="en-US" w:eastAsia="zh-CN" w:bidi="ar-SA"/>
        </w:rPr>
        <w:t>，排序在前；</w:t>
      </w:r>
    </w:p>
    <w:p w14:paraId="717EF8E8">
      <w:pPr>
        <w:pStyle w:val="217"/>
        <w:keepNext w:val="0"/>
        <w:keepLines w:val="0"/>
        <w:pageBreakBefore w:val="0"/>
        <w:widowControl w:val="0"/>
        <w:numPr>
          <w:ilvl w:val="0"/>
          <w:numId w:val="0"/>
        </w:numPr>
        <w:spacing w:line="440" w:lineRule="exact"/>
        <w:ind w:firstLine="482"/>
        <w:rPr>
          <w:b/>
          <w:bCs/>
          <w:lang w:val="en-US" w:eastAsia="zh-CN"/>
        </w:rPr>
      </w:pP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.3 如按上述</w:t>
      </w: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.1、</w:t>
      </w:r>
      <w:r>
        <w:rPr>
          <w:rFonts w:hint="eastAsia" w:ascii="宋体" w:hAnsi="宋体" w:eastAsia="宋体" w:cs="Times New Roman"/>
          <w:b/>
          <w:bCs/>
          <w:sz w:val="24"/>
          <w:szCs w:val="24"/>
          <w:lang w:val="en-US" w:eastAsia="zh-CN" w:bidi="ar-SA"/>
        </w:rPr>
        <w:t>3</w:t>
      </w:r>
      <w:r>
        <w:rPr>
          <w:rFonts w:ascii="宋体" w:hAnsi="宋体" w:eastAsia="宋体" w:cs="Times New Roman"/>
          <w:b/>
          <w:bCs/>
          <w:sz w:val="24"/>
          <w:szCs w:val="24"/>
          <w:lang w:val="en-US" w:eastAsia="zh-CN" w:bidi="ar-SA"/>
        </w:rPr>
        <w:t>.2的条件排序后仍并列的，则</w:t>
      </w:r>
      <w:r>
        <w:rPr>
          <w:rFonts w:ascii="宋体" w:hAnsi="宋体" w:eastAsia="宋体" w:cs="Times New Roman"/>
          <w:b/>
          <w:bCs/>
          <w:sz w:val="24"/>
          <w:szCs w:val="24"/>
          <w:lang w:val="en-US" w:eastAsia="zh-CN"/>
        </w:rPr>
        <w:t>采取随机抽取的方式</w:t>
      </w:r>
      <w:r>
        <w:rPr>
          <w:rFonts w:hint="eastAsia" w:ascii="宋体" w:hAnsi="宋体" w:eastAsia="宋体" w:cs="Times New Roman"/>
          <w:b/>
          <w:bCs/>
          <w:sz w:val="24"/>
          <w:szCs w:val="24"/>
          <w:lang w:val="en-US" w:eastAsia="zh-CN"/>
        </w:rPr>
        <w:t>确定</w:t>
      </w:r>
      <w:r>
        <w:rPr>
          <w:rFonts w:ascii="宋体" w:hAnsi="宋体" w:eastAsia="宋体" w:cs="Times New Roman"/>
          <w:b/>
          <w:bCs/>
          <w:sz w:val="24"/>
          <w:szCs w:val="24"/>
          <w:lang w:val="en-US" w:eastAsia="zh-CN"/>
        </w:rPr>
        <w:t>。</w:t>
      </w:r>
    </w:p>
    <w:p w14:paraId="6CD291AB">
      <w:pPr>
        <w:keepNext w:val="0"/>
        <w:keepLines w:val="0"/>
        <w:pageBreakBefore w:val="0"/>
        <w:spacing w:line="440" w:lineRule="exact"/>
        <w:ind w:firstLine="508"/>
        <w:rPr>
          <w:rStyle w:val="193"/>
          <w:rFonts w:ascii="宋体" w:hAnsi="宋体" w:eastAsia="宋体" w:cs="宋体"/>
          <w:b w:val="0"/>
          <w:spacing w:val="7"/>
          <w:sz w:val="24"/>
          <w:szCs w:val="24"/>
        </w:rPr>
      </w:pPr>
      <w:r>
        <w:rPr>
          <w:rStyle w:val="193"/>
          <w:rFonts w:hint="eastAsia" w:ascii="宋体" w:hAnsi="宋体" w:eastAsia="宋体" w:cs="宋体"/>
          <w:b w:val="0"/>
          <w:color w:val="000000"/>
          <w:spacing w:val="7"/>
          <w:sz w:val="24"/>
          <w:szCs w:val="24"/>
          <w:lang w:val="en-US" w:eastAsia="zh-CN"/>
        </w:rPr>
        <w:t>4、</w:t>
      </w:r>
      <w:r>
        <w:rPr>
          <w:rStyle w:val="193"/>
          <w:rFonts w:ascii="宋体" w:hAnsi="宋体" w:eastAsia="宋体" w:cs="宋体"/>
          <w:b w:val="0"/>
          <w:color w:val="000000"/>
          <w:spacing w:val="7"/>
          <w:sz w:val="24"/>
          <w:szCs w:val="24"/>
        </w:rPr>
        <w:t>针对中小型企业的评审：</w:t>
      </w:r>
    </w:p>
    <w:p w14:paraId="3F41AFFD">
      <w:pPr>
        <w:keepNext w:val="0"/>
        <w:keepLines w:val="0"/>
        <w:pageBreakBefore w:val="0"/>
        <w:tabs>
          <w:tab w:val="left" w:pos="567"/>
        </w:tabs>
        <w:spacing w:line="440" w:lineRule="exact"/>
        <w:ind w:firstLine="508"/>
        <w:rPr>
          <w:rStyle w:val="193"/>
          <w:rFonts w:hint="eastAsia" w:ascii="宋体" w:hAnsi="宋体" w:eastAsia="宋体" w:cs="宋体"/>
          <w:b/>
          <w:bCs/>
          <w:color w:val="000000"/>
          <w:spacing w:val="7"/>
          <w:sz w:val="24"/>
          <w:szCs w:val="24"/>
          <w:lang w:eastAsia="zh-CN"/>
        </w:rPr>
      </w:pPr>
      <w:r>
        <w:rPr>
          <w:rStyle w:val="193"/>
          <w:rFonts w:ascii="宋体" w:hAnsi="宋体" w:eastAsia="宋体" w:cs="宋体"/>
          <w:b w:val="0"/>
          <w:color w:val="000000"/>
          <w:spacing w:val="7"/>
          <w:sz w:val="24"/>
          <w:szCs w:val="24"/>
        </w:rPr>
        <w:t>（1）</w:t>
      </w:r>
      <w:r>
        <w:rPr>
          <w:rStyle w:val="193"/>
          <w:rFonts w:hint="eastAsia" w:ascii="宋体" w:hAnsi="宋体" w:eastAsia="宋体" w:cs="宋体"/>
          <w:b/>
          <w:bCs/>
          <w:color w:val="000000"/>
          <w:spacing w:val="7"/>
          <w:sz w:val="24"/>
          <w:szCs w:val="24"/>
          <w:lang w:eastAsia="zh-CN"/>
        </w:rPr>
        <w:t>本项目专门面向中小企业采购，所属行业为其他未列明行业。</w:t>
      </w:r>
    </w:p>
    <w:p w14:paraId="36912243">
      <w:pPr>
        <w:pStyle w:val="543"/>
        <w:keepNext w:val="0"/>
        <w:keepLines w:val="0"/>
        <w:pageBreakBefore w:val="0"/>
        <w:spacing w:line="440" w:lineRule="exact"/>
        <w:ind w:firstLine="500"/>
        <w:outlineLvl w:val="9"/>
        <w:rPr>
          <w:rStyle w:val="193"/>
          <w:rFonts w:hint="eastAsia" w:ascii="宋体" w:hAnsi="宋体" w:eastAsia="宋体" w:cs="宋体"/>
          <w:b w:val="0"/>
          <w:color w:val="000000"/>
          <w:spacing w:val="7"/>
          <w:sz w:val="24"/>
          <w:szCs w:val="24"/>
          <w:lang w:eastAsia="zh-CN"/>
        </w:rPr>
      </w:pPr>
      <w:r>
        <w:rPr>
          <w:rStyle w:val="193"/>
          <w:rFonts w:hint="eastAsia" w:ascii="宋体" w:hAnsi="宋体" w:eastAsia="宋体" w:cs="宋体"/>
          <w:b w:val="0"/>
          <w:color w:val="000000"/>
          <w:spacing w:val="7"/>
          <w:sz w:val="24"/>
          <w:szCs w:val="24"/>
          <w:lang w:eastAsia="zh-CN"/>
        </w:rPr>
        <w:t>（</w:t>
      </w:r>
      <w:r>
        <w:rPr>
          <w:rStyle w:val="193"/>
          <w:rFonts w:hint="eastAsia" w:ascii="宋体" w:hAnsi="宋体" w:eastAsia="宋体" w:cs="宋体"/>
          <w:b w:val="0"/>
          <w:color w:val="000000"/>
          <w:spacing w:val="7"/>
          <w:sz w:val="24"/>
          <w:szCs w:val="24"/>
          <w:lang w:val="en-US" w:eastAsia="zh-CN"/>
        </w:rPr>
        <w:t>2</w:t>
      </w:r>
      <w:r>
        <w:rPr>
          <w:rStyle w:val="193"/>
          <w:rFonts w:hint="eastAsia" w:ascii="宋体" w:hAnsi="宋体" w:eastAsia="宋体" w:cs="宋体"/>
          <w:b w:val="0"/>
          <w:color w:val="000000"/>
          <w:spacing w:val="7"/>
          <w:sz w:val="24"/>
          <w:szCs w:val="24"/>
          <w:lang w:eastAsia="zh-CN"/>
        </w:rPr>
        <w:t>）在响应文件中须提供《中小企业声明函》，填报严格按工信部联企业〔2011〕300号通知中的《中小企业划型标准规定》进行。《中小企业声明函》中所填的行业应与上述规定所属行业一致，存在不一致的其响应文件无效。</w:t>
      </w:r>
    </w:p>
    <w:p w14:paraId="6728495A">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注：①中小企业参加政府采购活动，应当出具《中小企业声明函》，否则不得享受相关中小企业扶持政策；</w:t>
      </w:r>
    </w:p>
    <w:p w14:paraId="00D272F2">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②以上规定未尽事项，按《政府采购促进中小企业发展管理办法》等有关制度规定执行。</w:t>
      </w:r>
    </w:p>
    <w:p w14:paraId="7EBE5A62">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（2）根据《关于促进残疾人就业政府采购政策的通知》（财库〔2017〕141号）的通知规定：</w:t>
      </w:r>
    </w:p>
    <w:p w14:paraId="6941B2C0">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在政府采购活动中，残疾人福利性单位视同小型、微型企业，享受预留份额、评审中价格扣除等促进中小企业发展的政府采购政策。残疾人福利性单位属于小型、微型企业的，不重复享受政策。</w:t>
      </w:r>
    </w:p>
    <w:p w14:paraId="48BAFBCD">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5E40883">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中标、成交供应商为残疾人福利性单位的，采购人或者其委托的采购代理机构应当随中标、成交结果同时公告其《残疾人福利性单位声明函》，接受社会监督。</w:t>
      </w:r>
    </w:p>
    <w:p w14:paraId="6F3243AD">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注：</w:t>
      </w:r>
      <w:r>
        <w:rPr>
          <w:rStyle w:val="193"/>
          <w:rFonts w:hint="eastAsia" w:ascii="宋体" w:hAnsi="宋体" w:eastAsia="宋体" w:cs="宋体"/>
          <w:b w:val="0"/>
          <w:color w:val="000000"/>
          <w:spacing w:val="7"/>
          <w:sz w:val="24"/>
          <w:szCs w:val="24"/>
          <w:lang w:eastAsia="zh-CN"/>
        </w:rPr>
        <w:t>供应商</w:t>
      </w:r>
      <w:r>
        <w:rPr>
          <w:rStyle w:val="193"/>
          <w:rFonts w:ascii="宋体" w:hAnsi="宋体" w:eastAsia="宋体" w:cs="宋体"/>
          <w:b w:val="0"/>
          <w:color w:val="000000"/>
          <w:spacing w:val="7"/>
          <w:sz w:val="24"/>
          <w:szCs w:val="24"/>
        </w:rPr>
        <w:t>如不提供以上声明函的，不得享受相关政府采购政策。</w:t>
      </w:r>
    </w:p>
    <w:p w14:paraId="77323A40">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（3）根据《关于政府采购支持监狱企业发展有关问题的通知》（财库〔2014〕68号）的通知规定：</w:t>
      </w:r>
    </w:p>
    <w:p w14:paraId="337E4C7D">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在政府采购活动中，监狱企业视同小型、微型企业，享受预留份额、评审中价格扣除等促进中小企业发展的政府采购政策。监狱企业属于小型、微型企业的，不重复享受政策。</w:t>
      </w:r>
    </w:p>
    <w:p w14:paraId="40A7FB49">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9DF536F">
      <w:pPr>
        <w:pStyle w:val="543"/>
        <w:keepNext w:val="0"/>
        <w:keepLines w:val="0"/>
        <w:pageBreakBefore w:val="0"/>
        <w:spacing w:line="440" w:lineRule="exact"/>
        <w:ind w:firstLine="500"/>
        <w:outlineLvl w:val="9"/>
        <w:rPr>
          <w:rStyle w:val="193"/>
          <w:rFonts w:ascii="宋体" w:hAnsi="宋体" w:eastAsia="宋体" w:cs="宋体"/>
          <w:b w:val="0"/>
          <w:spacing w:val="7"/>
          <w:sz w:val="24"/>
          <w:szCs w:val="24"/>
        </w:rPr>
      </w:pPr>
      <w:r>
        <w:rPr>
          <w:rStyle w:val="193"/>
          <w:rFonts w:ascii="宋体" w:hAnsi="宋体" w:eastAsia="宋体" w:cs="宋体"/>
          <w:b w:val="0"/>
          <w:color w:val="000000"/>
          <w:spacing w:val="7"/>
          <w:sz w:val="24"/>
          <w:szCs w:val="24"/>
        </w:rPr>
        <w:t>注：</w:t>
      </w:r>
      <w:r>
        <w:rPr>
          <w:rStyle w:val="193"/>
          <w:rFonts w:hint="eastAsia" w:ascii="宋体" w:hAnsi="宋体" w:eastAsia="宋体" w:cs="宋体"/>
          <w:b w:val="0"/>
          <w:color w:val="000000"/>
          <w:spacing w:val="7"/>
          <w:sz w:val="24"/>
          <w:szCs w:val="24"/>
          <w:lang w:eastAsia="zh-CN"/>
        </w:rPr>
        <w:t>供应商</w:t>
      </w:r>
      <w:r>
        <w:rPr>
          <w:rStyle w:val="193"/>
          <w:rFonts w:ascii="宋体" w:hAnsi="宋体" w:eastAsia="宋体" w:cs="宋体"/>
          <w:b w:val="0"/>
          <w:color w:val="000000"/>
          <w:spacing w:val="7"/>
          <w:sz w:val="24"/>
          <w:szCs w:val="24"/>
        </w:rPr>
        <w:t>如不提供以上证明材料的，不得享受相关政府采购政策。</w:t>
      </w:r>
    </w:p>
    <w:p w14:paraId="2ED750AB">
      <w:pPr>
        <w:keepNext w:val="0"/>
        <w:keepLines w:val="0"/>
        <w:pageBreakBefore w:val="0"/>
        <w:spacing w:line="440" w:lineRule="exact"/>
        <w:rPr>
          <w:rFonts w:hint="eastAsia" w:ascii="宋体" w:hAnsi="宋体"/>
          <w:b/>
          <w:sz w:val="24"/>
          <w:szCs w:val="24"/>
        </w:rPr>
      </w:pPr>
    </w:p>
    <w:p w14:paraId="69991983">
      <w:pPr>
        <w:keepNext w:val="0"/>
        <w:keepLines w:val="0"/>
        <w:pageBreakBefore w:val="0"/>
        <w:spacing w:line="440" w:lineRule="exact"/>
        <w:ind w:firstLine="482"/>
        <w:rPr>
          <w:rFonts w:ascii="宋体" w:hAnsi="宋体"/>
          <w:sz w:val="24"/>
          <w:szCs w:val="24"/>
        </w:rPr>
      </w:pPr>
      <w:r>
        <w:rPr>
          <w:rFonts w:hint="eastAsia" w:ascii="宋体" w:hAnsi="宋体"/>
          <w:b/>
          <w:sz w:val="24"/>
          <w:szCs w:val="24"/>
        </w:rPr>
        <w:t>二、确定第二阶段成交供应商的方式</w:t>
      </w:r>
    </w:p>
    <w:p w14:paraId="6FF7EB4E">
      <w:pPr>
        <w:keepNext w:val="0"/>
        <w:keepLines w:val="0"/>
        <w:pageBreakBefore w:val="0"/>
        <w:spacing w:line="440" w:lineRule="exact"/>
        <w:ind w:firstLine="480"/>
        <w:rPr>
          <w:rFonts w:ascii="宋体" w:hAnsi="宋体" w:cs="宋体"/>
          <w:sz w:val="24"/>
          <w:szCs w:val="24"/>
        </w:rPr>
      </w:pPr>
      <w:r>
        <w:rPr>
          <w:rFonts w:hint="eastAsia" w:ascii="宋体" w:hAnsi="宋体" w:cs="宋体"/>
          <w:sz w:val="24"/>
          <w:szCs w:val="24"/>
        </w:rPr>
        <w:t>1、确定第二阶段成交供应商的方式为直接选定。</w:t>
      </w:r>
    </w:p>
    <w:p w14:paraId="7004E308">
      <w:pPr>
        <w:keepNext w:val="0"/>
        <w:keepLines w:val="0"/>
        <w:pageBreakBefore w:val="0"/>
        <w:spacing w:line="44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.1</w:t>
      </w:r>
      <w:r>
        <w:rPr>
          <w:rFonts w:hint="eastAsia" w:ascii="宋体" w:hAnsi="宋体" w:cs="宋体"/>
          <w:sz w:val="24"/>
          <w:szCs w:val="24"/>
        </w:rPr>
        <w:t>直接选定：由采购人或者服务对象依据入围产品价格、质量以及服务便利性、用户评价等因素，从第一阶段入围供应商中直接选定。</w:t>
      </w:r>
    </w:p>
    <w:p w14:paraId="4027E7D5">
      <w:pPr>
        <w:keepNext w:val="0"/>
        <w:keepLines w:val="0"/>
        <w:pageBreakBefore w:val="0"/>
        <w:spacing w:line="440" w:lineRule="exact"/>
        <w:ind w:firstLine="480"/>
        <w:rPr>
          <w:rFonts w:ascii="宋体" w:hAnsi="宋体" w:cs="宋体"/>
          <w:sz w:val="24"/>
          <w:szCs w:val="24"/>
        </w:rPr>
      </w:pPr>
      <w:r>
        <w:rPr>
          <w:rFonts w:hint="eastAsia" w:ascii="宋体" w:hAnsi="宋体" w:cs="宋体"/>
          <w:sz w:val="24"/>
          <w:szCs w:val="24"/>
        </w:rPr>
        <w:t>2、如政府采购相关法律法规关于确定成交供应商的方式发生变化的，则应从其规定。</w:t>
      </w:r>
    </w:p>
    <w:p w14:paraId="5DDA3AB1">
      <w:pPr>
        <w:pStyle w:val="539"/>
        <w:spacing w:line="440" w:lineRule="exact"/>
        <w:ind w:firstLine="360"/>
        <w:outlineLvl w:val="9"/>
        <w:rPr>
          <w:rFonts w:hint="eastAsia" w:hAnsi="宋体" w:eastAsia="宋体" w:cs="宋体"/>
          <w:color w:val="FF0000"/>
          <w:sz w:val="24"/>
          <w:szCs w:val="24"/>
        </w:rPr>
      </w:pPr>
    </w:p>
    <w:p w14:paraId="7B231205">
      <w:pPr>
        <w:pStyle w:val="255"/>
        <w:rPr>
          <w:rFonts w:hint="eastAsia" w:ascii="宋体" w:hAnsi="宋体"/>
          <w:sz w:val="24"/>
        </w:rPr>
      </w:pPr>
    </w:p>
    <w:p w14:paraId="4A7FAE57">
      <w:pPr>
        <w:pStyle w:val="217"/>
        <w:rPr>
          <w:rFonts w:hint="eastAsia" w:hAnsi="宋体"/>
          <w:sz w:val="24"/>
        </w:rPr>
      </w:pPr>
    </w:p>
    <w:p w14:paraId="0EFF76C3">
      <w:pPr>
        <w:pStyle w:val="217"/>
        <w:rPr>
          <w:rFonts w:hint="eastAsia" w:hAnsi="宋体"/>
          <w:sz w:val="24"/>
        </w:rPr>
      </w:pPr>
    </w:p>
    <w:p w14:paraId="73A4EEAE">
      <w:pPr>
        <w:pStyle w:val="217"/>
        <w:rPr>
          <w:rFonts w:hint="eastAsia" w:hAnsi="宋体"/>
          <w:sz w:val="24"/>
        </w:rPr>
      </w:pPr>
    </w:p>
    <w:p w14:paraId="203E66F3">
      <w:pPr>
        <w:pStyle w:val="217"/>
        <w:rPr>
          <w:rFonts w:hint="eastAsia" w:hAnsi="宋体"/>
          <w:sz w:val="24"/>
        </w:rPr>
      </w:pPr>
    </w:p>
    <w:p w14:paraId="63CDECBC">
      <w:pPr>
        <w:keepNext/>
        <w:spacing w:line="440" w:lineRule="exact"/>
        <w:jc w:val="both"/>
        <w:outlineLvl w:val="9"/>
        <w:rPr>
          <w:rFonts w:hint="eastAsia" w:ascii="黑体" w:hAnsi="宋体" w:cs="宋体"/>
          <w:bCs/>
          <w:sz w:val="44"/>
          <w:szCs w:val="44"/>
        </w:rPr>
      </w:pPr>
      <w:bookmarkStart w:id="162" w:name="_Toc26554094"/>
      <w:bookmarkStart w:id="163" w:name="_Toc49090576"/>
      <w:bookmarkStart w:id="164" w:name="_Toc120614282"/>
    </w:p>
    <w:p w14:paraId="4A1091A5">
      <w:pPr>
        <w:keepNext/>
        <w:spacing w:line="440" w:lineRule="exact"/>
        <w:jc w:val="center"/>
        <w:outlineLvl w:val="0"/>
        <w:rPr>
          <w:rFonts w:hint="eastAsia" w:ascii="黑体" w:hAnsi="宋体" w:cs="宋体"/>
          <w:bCs/>
          <w:sz w:val="44"/>
          <w:szCs w:val="44"/>
        </w:rPr>
      </w:pPr>
      <w:bookmarkStart w:id="165" w:name="_Toc25771"/>
      <w:bookmarkStart w:id="166" w:name="_Toc7322"/>
      <w:r>
        <w:rPr>
          <w:rFonts w:hint="eastAsia" w:ascii="黑体" w:hAnsi="宋体" w:cs="宋体"/>
          <w:bCs/>
          <w:sz w:val="44"/>
          <w:szCs w:val="44"/>
        </w:rPr>
        <w:t xml:space="preserve">第六章 </w:t>
      </w:r>
      <w:r>
        <w:rPr>
          <w:rFonts w:hint="eastAsia" w:ascii="黑体" w:hAnsi="宋体" w:cs="宋体"/>
          <w:bCs/>
          <w:sz w:val="44"/>
          <w:szCs w:val="44"/>
          <w:lang w:eastAsia="zh-CN"/>
        </w:rPr>
        <w:t>响应</w:t>
      </w:r>
      <w:r>
        <w:rPr>
          <w:rFonts w:hint="eastAsia" w:ascii="黑体" w:hAnsi="宋体" w:cs="宋体"/>
          <w:bCs/>
          <w:sz w:val="44"/>
          <w:szCs w:val="44"/>
        </w:rPr>
        <w:t>文件格式</w:t>
      </w:r>
      <w:bookmarkEnd w:id="165"/>
      <w:bookmarkEnd w:id="166"/>
      <w:r>
        <w:rPr>
          <w:rFonts w:hint="eastAsia" w:ascii="黑体" w:hAnsi="宋体" w:cs="宋体"/>
          <w:bCs/>
          <w:sz w:val="44"/>
          <w:szCs w:val="44"/>
        </w:rPr>
        <w:t xml:space="preserve"> </w:t>
      </w:r>
    </w:p>
    <w:p w14:paraId="02261BCB">
      <w:pPr>
        <w:keepNext/>
        <w:spacing w:line="440" w:lineRule="exact"/>
        <w:outlineLvl w:val="9"/>
        <w:rPr>
          <w:rFonts w:hint="eastAsia" w:ascii="黑体" w:hAnsi="宋体" w:cs="宋体"/>
          <w:bCs/>
          <w:sz w:val="44"/>
          <w:szCs w:val="44"/>
        </w:rPr>
      </w:pPr>
    </w:p>
    <w:p w14:paraId="2B977036">
      <w:pPr>
        <w:spacing w:line="440" w:lineRule="exact"/>
        <w:jc w:val="center"/>
        <w:rPr>
          <w:rFonts w:hint="eastAsia" w:ascii="宋体" w:hAnsi="宋体"/>
          <w:b/>
          <w:bCs/>
          <w:sz w:val="72"/>
          <w:szCs w:val="72"/>
        </w:rPr>
      </w:pPr>
      <w:bookmarkStart w:id="167" w:name="_Hlt26671244"/>
      <w:bookmarkEnd w:id="167"/>
      <w:bookmarkStart w:id="168" w:name="_Hlt26955039"/>
      <w:bookmarkEnd w:id="168"/>
      <w:r>
        <w:rPr>
          <w:rFonts w:hint="eastAsia" w:ascii="宋体" w:hAnsi="宋体"/>
          <w:b/>
          <w:bCs/>
          <w:sz w:val="72"/>
          <w:szCs w:val="72"/>
        </w:rPr>
        <w:t> </w:t>
      </w:r>
    </w:p>
    <w:p w14:paraId="7EDED16F">
      <w:pPr>
        <w:spacing w:line="760" w:lineRule="exact"/>
        <w:jc w:val="center"/>
        <w:outlineLvl w:val="0"/>
        <w:rPr>
          <w:rFonts w:hint="eastAsia" w:ascii="宋体" w:hAnsi="宋体"/>
          <w:b/>
          <w:bCs/>
          <w:sz w:val="72"/>
          <w:szCs w:val="72"/>
        </w:rPr>
      </w:pPr>
      <w:bookmarkStart w:id="169" w:name="_Toc2531"/>
      <w:r>
        <w:rPr>
          <w:rFonts w:hint="eastAsia" w:ascii="宋体" w:hAnsi="宋体"/>
          <w:b/>
          <w:bCs/>
          <w:sz w:val="72"/>
          <w:szCs w:val="72"/>
          <w:lang w:eastAsia="zh-CN"/>
        </w:rPr>
        <w:t>响</w:t>
      </w:r>
      <w:r>
        <w:rPr>
          <w:rFonts w:hint="eastAsia" w:ascii="宋体" w:hAnsi="宋体"/>
          <w:b/>
          <w:bCs/>
          <w:sz w:val="72"/>
          <w:szCs w:val="72"/>
          <w:lang w:val="en-US" w:eastAsia="zh-CN"/>
        </w:rPr>
        <w:t xml:space="preserve"> </w:t>
      </w:r>
      <w:r>
        <w:rPr>
          <w:rFonts w:hint="eastAsia" w:ascii="宋体" w:hAnsi="宋体"/>
          <w:b/>
          <w:bCs/>
          <w:sz w:val="72"/>
          <w:szCs w:val="72"/>
          <w:lang w:eastAsia="zh-CN"/>
        </w:rPr>
        <w:t>应</w:t>
      </w:r>
      <w:r>
        <w:rPr>
          <w:rFonts w:hint="eastAsia" w:ascii="宋体" w:hAnsi="宋体"/>
          <w:b/>
          <w:bCs/>
          <w:sz w:val="72"/>
          <w:szCs w:val="72"/>
        </w:rPr>
        <w:t xml:space="preserve">  文  件</w:t>
      </w:r>
      <w:bookmarkEnd w:id="169"/>
    </w:p>
    <w:p w14:paraId="617A242C">
      <w:pPr>
        <w:spacing w:line="440" w:lineRule="exact"/>
        <w:jc w:val="center"/>
        <w:rPr>
          <w:rFonts w:hint="eastAsia" w:ascii="宋体" w:hAnsi="宋体"/>
          <w:b/>
          <w:bCs/>
          <w:sz w:val="72"/>
          <w:szCs w:val="72"/>
        </w:rPr>
      </w:pPr>
      <w:r>
        <w:rPr>
          <w:rFonts w:hint="eastAsia" w:ascii="宋体" w:hAnsi="宋体"/>
          <w:b/>
          <w:bCs/>
          <w:sz w:val="72"/>
          <w:szCs w:val="72"/>
        </w:rPr>
        <w:t> </w:t>
      </w:r>
    </w:p>
    <w:p w14:paraId="787FA95C">
      <w:pPr>
        <w:spacing w:line="440" w:lineRule="exact"/>
        <w:jc w:val="center"/>
        <w:rPr>
          <w:rFonts w:hint="eastAsia" w:ascii="宋体" w:hAnsi="宋体"/>
          <w:b/>
          <w:bCs/>
          <w:sz w:val="72"/>
          <w:szCs w:val="72"/>
        </w:rPr>
      </w:pPr>
      <w:r>
        <w:rPr>
          <w:rFonts w:hint="eastAsia" w:ascii="宋体" w:hAnsi="宋体"/>
          <w:b/>
          <w:bCs/>
          <w:sz w:val="72"/>
          <w:szCs w:val="72"/>
        </w:rPr>
        <w:t> </w:t>
      </w:r>
    </w:p>
    <w:p w14:paraId="5D65B6BB">
      <w:pPr>
        <w:spacing w:line="440" w:lineRule="exact"/>
        <w:jc w:val="center"/>
        <w:rPr>
          <w:rFonts w:hint="eastAsia" w:ascii="宋体" w:hAnsi="宋体"/>
          <w:b/>
          <w:bCs/>
          <w:sz w:val="36"/>
          <w:szCs w:val="36"/>
        </w:rPr>
      </w:pPr>
    </w:p>
    <w:p w14:paraId="2081BCC8">
      <w:pPr>
        <w:spacing w:line="440" w:lineRule="exact"/>
        <w:jc w:val="center"/>
        <w:rPr>
          <w:rFonts w:hint="eastAsia" w:ascii="宋体" w:hAnsi="宋体"/>
          <w:b/>
          <w:bCs/>
          <w:sz w:val="36"/>
          <w:szCs w:val="36"/>
        </w:rPr>
      </w:pPr>
    </w:p>
    <w:p w14:paraId="169E28C2">
      <w:pPr>
        <w:spacing w:line="440" w:lineRule="exact"/>
        <w:jc w:val="center"/>
        <w:rPr>
          <w:rFonts w:hint="eastAsia" w:ascii="宋体" w:hAnsi="宋体"/>
          <w:b/>
          <w:bCs/>
          <w:sz w:val="36"/>
          <w:szCs w:val="36"/>
        </w:rPr>
      </w:pPr>
    </w:p>
    <w:p w14:paraId="05272087">
      <w:pPr>
        <w:spacing w:line="440" w:lineRule="exact"/>
        <w:ind w:firstLine="1084"/>
        <w:outlineLvl w:val="0"/>
        <w:rPr>
          <w:rFonts w:hint="eastAsia" w:ascii="宋体" w:hAnsi="宋体"/>
          <w:b/>
          <w:bCs/>
          <w:sz w:val="36"/>
          <w:szCs w:val="36"/>
        </w:rPr>
      </w:pPr>
      <w:bookmarkStart w:id="170" w:name="_Toc18274"/>
      <w:r>
        <w:rPr>
          <w:rFonts w:hint="eastAsia" w:ascii="宋体" w:hAnsi="宋体"/>
          <w:b/>
          <w:bCs/>
          <w:sz w:val="36"/>
          <w:szCs w:val="36"/>
        </w:rPr>
        <w:t>项 目 名 称：</w:t>
      </w:r>
      <w:r>
        <w:rPr>
          <w:rFonts w:ascii="宋体" w:hAnsi="宋体"/>
          <w:b/>
          <w:bCs/>
          <w:sz w:val="36"/>
          <w:szCs w:val="36"/>
        </w:rPr>
        <w:t>________________</w:t>
      </w:r>
      <w:bookmarkEnd w:id="170"/>
      <w:r>
        <w:rPr>
          <w:rFonts w:hint="eastAsia" w:ascii="宋体" w:hAnsi="宋体"/>
          <w:b/>
          <w:bCs/>
          <w:sz w:val="36"/>
          <w:szCs w:val="36"/>
        </w:rPr>
        <w:t xml:space="preserve">         </w:t>
      </w:r>
    </w:p>
    <w:p w14:paraId="395BE04A">
      <w:pPr>
        <w:spacing w:line="440" w:lineRule="exact"/>
        <w:ind w:firstLine="1084"/>
        <w:outlineLvl w:val="0"/>
        <w:rPr>
          <w:rFonts w:hint="eastAsia" w:ascii="宋体" w:hAnsi="宋体"/>
          <w:b/>
          <w:bCs/>
          <w:sz w:val="36"/>
          <w:szCs w:val="36"/>
          <w:u w:val="single"/>
        </w:rPr>
      </w:pPr>
      <w:bookmarkStart w:id="171" w:name="_Toc31457"/>
      <w:r>
        <w:rPr>
          <w:rFonts w:hint="eastAsia" w:ascii="宋体" w:hAnsi="宋体"/>
          <w:b/>
          <w:bCs/>
          <w:sz w:val="36"/>
          <w:szCs w:val="36"/>
          <w:lang w:eastAsia="zh-CN"/>
        </w:rPr>
        <w:t>项</w:t>
      </w:r>
      <w:r>
        <w:rPr>
          <w:rFonts w:hint="eastAsia" w:ascii="宋体" w:hAnsi="宋体"/>
          <w:b/>
          <w:bCs/>
          <w:sz w:val="36"/>
          <w:szCs w:val="36"/>
          <w:lang w:val="en-US" w:eastAsia="zh-CN"/>
        </w:rPr>
        <w:t xml:space="preserve"> </w:t>
      </w:r>
      <w:r>
        <w:rPr>
          <w:rFonts w:hint="eastAsia" w:ascii="宋体" w:hAnsi="宋体"/>
          <w:b/>
          <w:bCs/>
          <w:sz w:val="36"/>
          <w:szCs w:val="36"/>
          <w:lang w:eastAsia="zh-CN"/>
        </w:rPr>
        <w:t>目</w:t>
      </w:r>
      <w:r>
        <w:rPr>
          <w:rFonts w:hint="eastAsia" w:ascii="宋体" w:hAnsi="宋体"/>
          <w:b/>
          <w:bCs/>
          <w:sz w:val="36"/>
          <w:szCs w:val="36"/>
        </w:rPr>
        <w:t xml:space="preserve"> 编 号：</w:t>
      </w:r>
      <w:r>
        <w:rPr>
          <w:rFonts w:ascii="宋体" w:hAnsi="宋体"/>
          <w:b/>
          <w:bCs/>
          <w:sz w:val="36"/>
          <w:szCs w:val="36"/>
        </w:rPr>
        <w:t>________________</w:t>
      </w:r>
      <w:bookmarkEnd w:id="171"/>
      <w:r>
        <w:rPr>
          <w:rFonts w:hint="eastAsia" w:ascii="宋体" w:hAnsi="宋体"/>
          <w:b/>
          <w:bCs/>
          <w:sz w:val="36"/>
          <w:szCs w:val="36"/>
          <w:u w:val="single"/>
        </w:rPr>
        <w:t xml:space="preserve">         </w:t>
      </w:r>
    </w:p>
    <w:p w14:paraId="539E4057">
      <w:pPr>
        <w:spacing w:line="440" w:lineRule="exact"/>
        <w:rPr>
          <w:rFonts w:hint="eastAsia" w:ascii="宋体" w:hAnsi="宋体"/>
          <w:b/>
          <w:bCs/>
          <w:sz w:val="36"/>
          <w:szCs w:val="36"/>
        </w:rPr>
      </w:pPr>
    </w:p>
    <w:p w14:paraId="78393210">
      <w:pPr>
        <w:spacing w:line="440" w:lineRule="exact"/>
        <w:rPr>
          <w:rFonts w:hint="eastAsia" w:ascii="宋体" w:hAnsi="宋体"/>
          <w:b/>
          <w:bCs/>
          <w:sz w:val="36"/>
          <w:szCs w:val="36"/>
        </w:rPr>
      </w:pPr>
    </w:p>
    <w:p w14:paraId="636264FF">
      <w:pPr>
        <w:spacing w:line="440" w:lineRule="exact"/>
        <w:rPr>
          <w:rFonts w:hint="eastAsia" w:ascii="宋体" w:hAnsi="宋体"/>
          <w:b/>
          <w:bCs/>
          <w:sz w:val="36"/>
          <w:szCs w:val="36"/>
        </w:rPr>
      </w:pPr>
    </w:p>
    <w:p w14:paraId="60D33BF6">
      <w:pPr>
        <w:spacing w:line="440" w:lineRule="exact"/>
        <w:rPr>
          <w:rFonts w:hint="eastAsia" w:ascii="宋体" w:hAnsi="宋体"/>
          <w:b/>
          <w:bCs/>
          <w:sz w:val="36"/>
          <w:szCs w:val="36"/>
        </w:rPr>
      </w:pPr>
    </w:p>
    <w:p w14:paraId="745883D0">
      <w:pPr>
        <w:spacing w:line="440" w:lineRule="exact"/>
        <w:rPr>
          <w:rFonts w:hint="eastAsia" w:ascii="宋体" w:hAnsi="宋体"/>
          <w:b/>
          <w:bCs/>
          <w:sz w:val="36"/>
          <w:szCs w:val="36"/>
        </w:rPr>
      </w:pPr>
    </w:p>
    <w:p w14:paraId="5958F74F">
      <w:pPr>
        <w:spacing w:line="440" w:lineRule="exact"/>
        <w:rPr>
          <w:rFonts w:hint="eastAsia" w:ascii="宋体" w:hAnsi="宋体"/>
          <w:b/>
          <w:bCs/>
          <w:sz w:val="36"/>
          <w:szCs w:val="36"/>
        </w:rPr>
      </w:pPr>
    </w:p>
    <w:p w14:paraId="1006E082">
      <w:pPr>
        <w:spacing w:line="440" w:lineRule="exact"/>
        <w:rPr>
          <w:rFonts w:hint="eastAsia" w:ascii="宋体" w:hAnsi="宋体"/>
          <w:b/>
          <w:bCs/>
          <w:sz w:val="36"/>
          <w:szCs w:val="36"/>
        </w:rPr>
      </w:pPr>
    </w:p>
    <w:p w14:paraId="5DDEB8A7">
      <w:pPr>
        <w:spacing w:line="440" w:lineRule="exact"/>
        <w:rPr>
          <w:rFonts w:hint="eastAsia" w:ascii="宋体" w:hAnsi="宋体"/>
          <w:b/>
          <w:bCs/>
          <w:sz w:val="36"/>
          <w:szCs w:val="36"/>
        </w:rPr>
      </w:pPr>
    </w:p>
    <w:p w14:paraId="698E9634">
      <w:pPr>
        <w:spacing w:line="440" w:lineRule="exact"/>
        <w:outlineLvl w:val="0"/>
        <w:rPr>
          <w:rFonts w:hint="eastAsia" w:ascii="宋体" w:hAnsi="宋体"/>
          <w:b/>
          <w:bCs/>
          <w:sz w:val="36"/>
          <w:szCs w:val="36"/>
          <w:u w:val="single"/>
        </w:rPr>
      </w:pPr>
      <w:r>
        <w:rPr>
          <w:rFonts w:hint="eastAsia" w:ascii="宋体" w:hAnsi="宋体"/>
          <w:b/>
          <w:bCs/>
          <w:sz w:val="36"/>
          <w:szCs w:val="36"/>
        </w:rPr>
        <w:t xml:space="preserve">       </w:t>
      </w:r>
      <w:bookmarkStart w:id="172" w:name="_Toc540"/>
      <w:r>
        <w:rPr>
          <w:rFonts w:hint="eastAsia" w:ascii="宋体" w:hAnsi="宋体"/>
          <w:b/>
          <w:bCs/>
          <w:sz w:val="36"/>
          <w:szCs w:val="36"/>
          <w:lang w:eastAsia="zh-CN"/>
        </w:rPr>
        <w:t>供应商</w:t>
      </w:r>
      <w:r>
        <w:rPr>
          <w:rFonts w:hint="eastAsia" w:ascii="宋体" w:hAnsi="宋体"/>
          <w:b/>
          <w:bCs/>
          <w:sz w:val="36"/>
          <w:szCs w:val="36"/>
        </w:rPr>
        <w:t>名称 ：</w:t>
      </w:r>
      <w:r>
        <w:rPr>
          <w:rFonts w:ascii="宋体" w:hAnsi="宋体"/>
          <w:b/>
          <w:bCs/>
          <w:sz w:val="36"/>
          <w:szCs w:val="36"/>
        </w:rPr>
        <w:t>________________</w:t>
      </w:r>
      <w:bookmarkEnd w:id="172"/>
      <w:r>
        <w:rPr>
          <w:rFonts w:ascii="宋体" w:hAnsi="宋体"/>
          <w:b/>
          <w:bCs/>
          <w:sz w:val="36"/>
          <w:szCs w:val="36"/>
        </w:rPr>
        <w:t xml:space="preserve"> </w:t>
      </w:r>
      <w:r>
        <w:rPr>
          <w:rFonts w:hint="eastAsia" w:ascii="宋体" w:hAnsi="宋体"/>
          <w:b/>
          <w:bCs/>
          <w:sz w:val="36"/>
          <w:szCs w:val="36"/>
          <w:u w:val="single"/>
        </w:rPr>
        <w:t xml:space="preserve">           </w:t>
      </w:r>
    </w:p>
    <w:p w14:paraId="4D5CD682">
      <w:pPr>
        <w:spacing w:line="440" w:lineRule="exact"/>
        <w:outlineLvl w:val="0"/>
        <w:rPr>
          <w:rFonts w:hint="eastAsia" w:ascii="宋体" w:hAnsi="宋体"/>
          <w:b/>
          <w:bCs/>
          <w:sz w:val="36"/>
          <w:szCs w:val="36"/>
        </w:rPr>
      </w:pPr>
      <w:r>
        <w:rPr>
          <w:rFonts w:hint="eastAsia" w:ascii="宋体" w:hAnsi="宋体"/>
          <w:b/>
          <w:bCs/>
          <w:sz w:val="36"/>
          <w:szCs w:val="36"/>
        </w:rPr>
        <w:t xml:space="preserve">       </w:t>
      </w:r>
      <w:bookmarkStart w:id="173" w:name="_Toc5686"/>
      <w:r>
        <w:rPr>
          <w:rFonts w:hint="eastAsia" w:ascii="宋体" w:hAnsi="宋体"/>
          <w:b/>
          <w:bCs/>
          <w:sz w:val="36"/>
          <w:szCs w:val="36"/>
        </w:rPr>
        <w:t>日      期 ：</w:t>
      </w:r>
      <w:r>
        <w:rPr>
          <w:rFonts w:ascii="宋体" w:hAnsi="宋体"/>
          <w:b/>
          <w:bCs/>
          <w:sz w:val="36"/>
          <w:szCs w:val="36"/>
        </w:rPr>
        <w:t>________________</w:t>
      </w:r>
      <w:bookmarkEnd w:id="173"/>
      <w:r>
        <w:rPr>
          <w:rFonts w:hint="eastAsia" w:ascii="宋体" w:hAnsi="宋体"/>
          <w:b/>
          <w:bCs/>
          <w:sz w:val="36"/>
          <w:szCs w:val="36"/>
          <w:u w:val="single"/>
        </w:rPr>
        <w:t xml:space="preserve">            </w:t>
      </w:r>
    </w:p>
    <w:p w14:paraId="02003BA7">
      <w:pPr>
        <w:spacing w:line="440" w:lineRule="exact"/>
        <w:jc w:val="center"/>
        <w:rPr>
          <w:rFonts w:hint="eastAsia" w:ascii="宋体" w:hAnsi="宋体"/>
          <w:b/>
          <w:bCs/>
          <w:sz w:val="32"/>
          <w:szCs w:val="32"/>
        </w:rPr>
      </w:pPr>
    </w:p>
    <w:p w14:paraId="66B3392B">
      <w:pPr>
        <w:spacing w:line="440" w:lineRule="exact"/>
        <w:rPr>
          <w:rFonts w:hint="eastAsia" w:ascii="宋体" w:hAnsi="宋体"/>
          <w:b/>
          <w:bCs/>
          <w:sz w:val="36"/>
          <w:szCs w:val="36"/>
          <w:u w:val="single"/>
        </w:rPr>
      </w:pPr>
    </w:p>
    <w:p w14:paraId="04214161">
      <w:pPr>
        <w:spacing w:line="440" w:lineRule="exact"/>
        <w:rPr>
          <w:rFonts w:hint="eastAsia" w:ascii="宋体" w:hAnsi="宋体"/>
          <w:b/>
          <w:bCs/>
          <w:sz w:val="36"/>
          <w:szCs w:val="36"/>
          <w:u w:val="single"/>
        </w:rPr>
      </w:pPr>
    </w:p>
    <w:p w14:paraId="1CD076A2">
      <w:pPr>
        <w:spacing w:line="440" w:lineRule="exact"/>
        <w:rPr>
          <w:rFonts w:hint="eastAsia" w:ascii="宋体" w:hAnsi="宋体"/>
          <w:b/>
          <w:bCs/>
          <w:sz w:val="36"/>
          <w:szCs w:val="36"/>
          <w:u w:val="single"/>
        </w:rPr>
      </w:pPr>
    </w:p>
    <w:p w14:paraId="7639A78E">
      <w:pPr>
        <w:spacing w:line="440" w:lineRule="exact"/>
        <w:jc w:val="center"/>
        <w:rPr>
          <w:rFonts w:hint="eastAsia" w:ascii="宋体" w:hAnsi="宋体"/>
          <w:b/>
          <w:bCs/>
          <w:sz w:val="32"/>
          <w:szCs w:val="32"/>
        </w:rPr>
      </w:pPr>
    </w:p>
    <w:p w14:paraId="771B204D">
      <w:pPr>
        <w:spacing w:line="440" w:lineRule="exact"/>
        <w:jc w:val="center"/>
        <w:outlineLvl w:val="0"/>
        <w:rPr>
          <w:rFonts w:hint="eastAsia" w:ascii="宋体" w:hAnsi="宋体"/>
          <w:b/>
          <w:bCs/>
          <w:sz w:val="32"/>
          <w:szCs w:val="32"/>
        </w:rPr>
      </w:pPr>
      <w:bookmarkStart w:id="174" w:name="_Toc28599"/>
      <w:r>
        <w:rPr>
          <w:rFonts w:hint="eastAsia" w:ascii="宋体" w:hAnsi="宋体"/>
          <w:b/>
          <w:bCs/>
          <w:sz w:val="32"/>
          <w:szCs w:val="32"/>
          <w:lang w:eastAsia="zh-CN"/>
        </w:rPr>
        <w:t>响应</w:t>
      </w:r>
      <w:r>
        <w:rPr>
          <w:rFonts w:hint="eastAsia" w:ascii="宋体" w:hAnsi="宋体"/>
          <w:b/>
          <w:bCs/>
          <w:sz w:val="32"/>
          <w:szCs w:val="32"/>
        </w:rPr>
        <w:t>文件目录</w:t>
      </w:r>
      <w:bookmarkEnd w:id="174"/>
    </w:p>
    <w:p w14:paraId="22903B8E">
      <w:pPr>
        <w:pStyle w:val="2"/>
        <w:rPr>
          <w:rFonts w:hint="eastAsia" w:ascii="宋体" w:hAnsi="宋体"/>
          <w:b/>
          <w:bCs/>
          <w:sz w:val="32"/>
          <w:szCs w:val="32"/>
        </w:rPr>
      </w:pPr>
    </w:p>
    <w:p w14:paraId="69DE3868">
      <w:pPr>
        <w:pStyle w:val="2"/>
        <w:rPr>
          <w:rFonts w:hint="eastAsia" w:ascii="宋体" w:hAnsi="宋体"/>
          <w:b/>
          <w:bCs/>
          <w:sz w:val="32"/>
          <w:szCs w:val="32"/>
        </w:rPr>
      </w:pPr>
    </w:p>
    <w:p w14:paraId="52E54441">
      <w:pPr>
        <w:keepNext w:val="0"/>
        <w:keepLines w:val="0"/>
        <w:pageBreakBefore w:val="0"/>
        <w:widowControl w:val="0"/>
        <w:spacing w:line="440" w:lineRule="exact"/>
        <w:ind w:firstLine="480"/>
        <w:outlineLvl w:val="0"/>
        <w:rPr>
          <w:rFonts w:hint="eastAsia" w:ascii="宋体" w:hAnsi="宋体" w:eastAsia="宋体" w:cs="宋体"/>
          <w:color w:val="000000"/>
          <w:sz w:val="24"/>
          <w:szCs w:val="24"/>
          <w:highlight w:val="none"/>
        </w:rPr>
      </w:pPr>
      <w:bookmarkStart w:id="175" w:name="_Toc10296"/>
      <w:r>
        <w:rPr>
          <w:rFonts w:hint="eastAsia" w:ascii="宋体" w:hAnsi="宋体" w:eastAsia="宋体" w:cs="宋体"/>
          <w:color w:val="000000"/>
          <w:sz w:val="24"/>
          <w:szCs w:val="24"/>
          <w:highlight w:val="none"/>
        </w:rPr>
        <w:t>一、</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w:t>
      </w:r>
      <w:bookmarkEnd w:id="175"/>
    </w:p>
    <w:p w14:paraId="33E21927">
      <w:pPr>
        <w:keepNext w:val="0"/>
        <w:keepLines w:val="0"/>
        <w:pageBreakBefore w:val="0"/>
        <w:widowControl w:val="0"/>
        <w:spacing w:line="440" w:lineRule="exact"/>
        <w:ind w:firstLine="480"/>
        <w:outlineLvl w:val="0"/>
        <w:rPr>
          <w:rFonts w:hint="eastAsia" w:ascii="宋体" w:hAnsi="宋体" w:eastAsia="宋体" w:cs="宋体"/>
          <w:color w:val="000000"/>
          <w:sz w:val="24"/>
          <w:szCs w:val="24"/>
          <w:highlight w:val="none"/>
        </w:rPr>
      </w:pPr>
      <w:bookmarkStart w:id="176" w:name="_Toc23642"/>
      <w:r>
        <w:rPr>
          <w:rFonts w:hint="eastAsia" w:ascii="宋体" w:hAnsi="宋体" w:eastAsia="宋体" w:cs="宋体"/>
          <w:color w:val="000000"/>
          <w:sz w:val="24"/>
          <w:szCs w:val="24"/>
          <w:highlight w:val="none"/>
        </w:rPr>
        <w:t>二、</w:t>
      </w:r>
      <w:r>
        <w:rPr>
          <w:rFonts w:hint="eastAsia" w:ascii="宋体" w:hAnsi="宋体" w:eastAsia="宋体" w:cs="宋体"/>
          <w:color w:val="000000"/>
          <w:sz w:val="24"/>
          <w:szCs w:val="24"/>
          <w:highlight w:val="none"/>
          <w:lang w:eastAsia="zh-CN"/>
        </w:rPr>
        <w:t>报价</w:t>
      </w:r>
      <w:r>
        <w:rPr>
          <w:rFonts w:hint="eastAsia" w:ascii="宋体" w:hAnsi="宋体" w:eastAsia="宋体" w:cs="宋体"/>
          <w:color w:val="000000"/>
          <w:sz w:val="24"/>
          <w:szCs w:val="24"/>
          <w:highlight w:val="none"/>
        </w:rPr>
        <w:t>一览表</w:t>
      </w:r>
      <w:bookmarkEnd w:id="176"/>
    </w:p>
    <w:p w14:paraId="788851C0">
      <w:pPr>
        <w:keepNext w:val="0"/>
        <w:keepLines w:val="0"/>
        <w:pageBreakBefore w:val="0"/>
        <w:widowControl w:val="0"/>
        <w:spacing w:line="440" w:lineRule="exact"/>
        <w:ind w:firstLine="480"/>
        <w:outlineLvl w:val="0"/>
        <w:rPr>
          <w:rFonts w:hint="eastAsia" w:eastAsia="宋体"/>
          <w:color w:val="000000"/>
          <w:sz w:val="24"/>
          <w:szCs w:val="24"/>
          <w:highlight w:val="none"/>
          <w:lang w:val="en-US" w:eastAsia="zh-CN"/>
        </w:rPr>
      </w:pPr>
      <w:bookmarkStart w:id="177" w:name="_Toc24819"/>
      <w:r>
        <w:rPr>
          <w:rFonts w:hint="eastAsia" w:ascii="宋体" w:hAnsi="宋体" w:eastAsia="宋体" w:cs="宋体"/>
          <w:color w:val="000000"/>
          <w:sz w:val="24"/>
          <w:szCs w:val="24"/>
          <w:highlight w:val="none"/>
        </w:rPr>
        <w:t>三、</w:t>
      </w:r>
      <w:r>
        <w:rPr>
          <w:rFonts w:hint="eastAsia" w:ascii="宋体" w:hAnsi="宋体" w:eastAsia="宋体" w:cs="宋体"/>
          <w:bCs/>
          <w:color w:val="000000"/>
          <w:sz w:val="24"/>
          <w:szCs w:val="24"/>
          <w:highlight w:val="none"/>
        </w:rPr>
        <w:t>资格证明文</w:t>
      </w:r>
      <w:r>
        <w:rPr>
          <w:rFonts w:hint="eastAsia" w:ascii="宋体" w:hAnsi="宋体" w:eastAsia="宋体" w:cs="宋体"/>
          <w:bCs/>
          <w:color w:val="000000"/>
          <w:sz w:val="24"/>
          <w:szCs w:val="24"/>
          <w:highlight w:val="none"/>
          <w:lang w:eastAsia="zh-CN"/>
        </w:rPr>
        <w:t>件</w:t>
      </w:r>
      <w:bookmarkEnd w:id="177"/>
    </w:p>
    <w:p w14:paraId="235396E1">
      <w:pPr>
        <w:keepNext w:val="0"/>
        <w:keepLines w:val="0"/>
        <w:pageBreakBefore w:val="0"/>
        <w:widowControl w:val="0"/>
        <w:spacing w:line="440" w:lineRule="exact"/>
        <w:ind w:firstLine="480"/>
        <w:outlineLvl w:val="0"/>
        <w:rPr>
          <w:rFonts w:hint="eastAsia" w:ascii="宋体" w:hAnsi="宋体" w:eastAsia="宋体" w:cs="宋体"/>
          <w:bCs/>
          <w:color w:val="000000"/>
          <w:sz w:val="24"/>
          <w:szCs w:val="24"/>
          <w:highlight w:val="none"/>
          <w:lang w:eastAsia="zh-CN"/>
        </w:rPr>
      </w:pPr>
      <w:bookmarkStart w:id="178" w:name="_Toc602"/>
      <w:r>
        <w:rPr>
          <w:rFonts w:hint="eastAsia" w:ascii="宋体" w:hAnsi="宋体" w:eastAsia="宋体" w:cs="宋体"/>
          <w:bCs/>
          <w:color w:val="000000"/>
          <w:sz w:val="24"/>
          <w:szCs w:val="24"/>
          <w:highlight w:val="none"/>
          <w:lang w:eastAsia="zh-CN"/>
        </w:rPr>
        <w:t>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技术、商务要求响应表</w:t>
      </w:r>
      <w:bookmarkEnd w:id="178"/>
    </w:p>
    <w:p w14:paraId="77FFFA95">
      <w:pPr>
        <w:keepNext w:val="0"/>
        <w:keepLines w:val="0"/>
        <w:pageBreakBefore w:val="0"/>
        <w:widowControl w:val="0"/>
        <w:spacing w:line="440" w:lineRule="exact"/>
        <w:ind w:firstLine="480"/>
        <w:outlineLvl w:val="0"/>
        <w:rPr>
          <w:rFonts w:hint="eastAsia" w:ascii="宋体" w:hAnsi="宋体" w:eastAsia="宋体" w:cs="宋体"/>
          <w:color w:val="000000"/>
          <w:sz w:val="24"/>
          <w:szCs w:val="24"/>
          <w:highlight w:val="none"/>
          <w:lang w:eastAsia="zh-CN"/>
        </w:rPr>
      </w:pPr>
      <w:bookmarkStart w:id="179" w:name="_Toc6651"/>
      <w:r>
        <w:rPr>
          <w:rFonts w:hint="eastAsia" w:ascii="宋体" w:hAnsi="宋体" w:eastAsia="宋体" w:cs="宋体"/>
          <w:color w:val="000000"/>
          <w:sz w:val="24"/>
          <w:szCs w:val="24"/>
          <w:highlight w:val="none"/>
          <w:lang w:eastAsia="zh-CN"/>
        </w:rPr>
        <w:t>五</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项目服务人员配置表</w:t>
      </w:r>
      <w:bookmarkEnd w:id="179"/>
    </w:p>
    <w:p w14:paraId="321739DF">
      <w:pPr>
        <w:keepNext w:val="0"/>
        <w:keepLines w:val="0"/>
        <w:pageBreakBefore w:val="0"/>
        <w:widowControl w:val="0"/>
        <w:spacing w:line="440" w:lineRule="exact"/>
        <w:ind w:firstLine="480"/>
        <w:outlineLvl w:val="0"/>
        <w:rPr>
          <w:rFonts w:hint="eastAsia" w:ascii="宋体" w:hAnsi="宋体" w:eastAsia="宋体" w:cs="宋体"/>
          <w:color w:val="000000"/>
          <w:sz w:val="24"/>
          <w:szCs w:val="24"/>
          <w:highlight w:val="none"/>
        </w:rPr>
      </w:pPr>
      <w:bookmarkStart w:id="180" w:name="_Toc841"/>
      <w:r>
        <w:rPr>
          <w:rFonts w:hint="eastAsia" w:ascii="宋体" w:hAnsi="宋体" w:eastAsia="宋体" w:cs="宋体"/>
          <w:color w:val="000000"/>
          <w:sz w:val="24"/>
          <w:szCs w:val="24"/>
          <w:highlight w:val="none"/>
          <w:lang w:eastAsia="zh-CN"/>
        </w:rPr>
        <w:t>六</w:t>
      </w:r>
      <w:r>
        <w:rPr>
          <w:rFonts w:hint="eastAsia" w:ascii="宋体" w:hAnsi="宋体" w:eastAsia="宋体" w:cs="宋体"/>
          <w:color w:val="000000"/>
          <w:sz w:val="24"/>
          <w:szCs w:val="24"/>
          <w:highlight w:val="none"/>
        </w:rPr>
        <w:t>、服务方案</w:t>
      </w:r>
      <w:bookmarkEnd w:id="180"/>
    </w:p>
    <w:p w14:paraId="5A40FE93">
      <w:pPr>
        <w:spacing w:line="440" w:lineRule="exact"/>
        <w:ind w:firstLine="480"/>
        <w:rPr>
          <w:rFonts w:hint="eastAsia" w:ascii="宋体" w:hAnsi="宋体"/>
          <w:sz w:val="24"/>
        </w:rPr>
      </w:pPr>
      <w:r>
        <w:rPr>
          <w:rFonts w:hint="eastAsia" w:ascii="宋体" w:hAnsi="宋体"/>
          <w:sz w:val="24"/>
        </w:rPr>
        <w:t> </w:t>
      </w:r>
    </w:p>
    <w:p w14:paraId="0C683521">
      <w:pPr>
        <w:spacing w:line="440" w:lineRule="exact"/>
        <w:ind w:firstLine="480"/>
        <w:rPr>
          <w:rFonts w:hint="eastAsia" w:ascii="宋体" w:hAnsi="宋体"/>
          <w:sz w:val="24"/>
        </w:rPr>
      </w:pPr>
      <w:r>
        <w:rPr>
          <w:rFonts w:hint="eastAsia" w:ascii="宋体" w:hAnsi="宋体"/>
          <w:sz w:val="24"/>
        </w:rPr>
        <w:t> </w:t>
      </w:r>
    </w:p>
    <w:p w14:paraId="18CEA300">
      <w:pPr>
        <w:spacing w:line="440" w:lineRule="exact"/>
        <w:ind w:firstLine="480"/>
        <w:rPr>
          <w:rFonts w:hint="eastAsia" w:ascii="宋体" w:hAnsi="宋体"/>
          <w:sz w:val="24"/>
        </w:rPr>
      </w:pPr>
      <w:r>
        <w:rPr>
          <w:rFonts w:hint="eastAsia" w:ascii="宋体" w:hAnsi="宋体"/>
          <w:sz w:val="24"/>
        </w:rPr>
        <w:t> </w:t>
      </w:r>
    </w:p>
    <w:p w14:paraId="629455F6">
      <w:pPr>
        <w:spacing w:line="440" w:lineRule="exact"/>
        <w:ind w:firstLine="480"/>
        <w:rPr>
          <w:rFonts w:hint="eastAsia" w:ascii="宋体" w:hAnsi="宋体"/>
          <w:sz w:val="24"/>
        </w:rPr>
      </w:pPr>
      <w:r>
        <w:rPr>
          <w:rFonts w:hint="eastAsia" w:ascii="宋体" w:hAnsi="宋体"/>
          <w:sz w:val="24"/>
        </w:rPr>
        <w:t> </w:t>
      </w:r>
    </w:p>
    <w:p w14:paraId="5C81D052">
      <w:pPr>
        <w:spacing w:line="440" w:lineRule="exact"/>
        <w:ind w:firstLine="480"/>
        <w:rPr>
          <w:rFonts w:hint="eastAsia" w:ascii="宋体" w:hAnsi="宋体"/>
          <w:sz w:val="24"/>
        </w:rPr>
      </w:pPr>
      <w:r>
        <w:rPr>
          <w:rFonts w:hint="eastAsia" w:ascii="宋体" w:hAnsi="宋体"/>
          <w:sz w:val="24"/>
        </w:rPr>
        <w:t> </w:t>
      </w:r>
    </w:p>
    <w:p w14:paraId="6210B08B">
      <w:pPr>
        <w:spacing w:line="440" w:lineRule="exact"/>
        <w:ind w:firstLine="480"/>
        <w:rPr>
          <w:rFonts w:hint="eastAsia" w:ascii="宋体" w:hAnsi="宋体"/>
          <w:sz w:val="24"/>
        </w:rPr>
      </w:pPr>
      <w:r>
        <w:rPr>
          <w:rFonts w:hint="eastAsia" w:ascii="宋体" w:hAnsi="宋体"/>
          <w:sz w:val="24"/>
        </w:rPr>
        <w:t> </w:t>
      </w:r>
    </w:p>
    <w:p w14:paraId="40CB2AFC">
      <w:pPr>
        <w:spacing w:line="440" w:lineRule="exact"/>
        <w:ind w:firstLine="480"/>
        <w:rPr>
          <w:rFonts w:hint="eastAsia" w:ascii="宋体" w:hAnsi="宋体"/>
          <w:sz w:val="24"/>
        </w:rPr>
      </w:pPr>
      <w:r>
        <w:rPr>
          <w:rFonts w:hint="eastAsia" w:ascii="宋体" w:hAnsi="宋体"/>
          <w:sz w:val="24"/>
        </w:rPr>
        <w:t> </w:t>
      </w:r>
    </w:p>
    <w:p w14:paraId="64445223">
      <w:pPr>
        <w:spacing w:line="440" w:lineRule="exact"/>
        <w:ind w:firstLine="480"/>
        <w:rPr>
          <w:rFonts w:hint="eastAsia" w:ascii="宋体" w:hAnsi="宋体"/>
          <w:sz w:val="24"/>
        </w:rPr>
      </w:pPr>
      <w:r>
        <w:rPr>
          <w:rFonts w:hint="eastAsia" w:ascii="宋体" w:hAnsi="宋体"/>
          <w:sz w:val="24"/>
        </w:rPr>
        <w:t> </w:t>
      </w:r>
    </w:p>
    <w:p w14:paraId="640C6EC0">
      <w:pPr>
        <w:pStyle w:val="2"/>
        <w:rPr>
          <w:rFonts w:hint="eastAsia" w:ascii="宋体" w:hAnsi="宋体"/>
          <w:sz w:val="24"/>
        </w:rPr>
      </w:pPr>
    </w:p>
    <w:p w14:paraId="1DE87B1F">
      <w:pPr>
        <w:pStyle w:val="2"/>
        <w:rPr>
          <w:rFonts w:hint="eastAsia" w:ascii="宋体" w:hAnsi="宋体"/>
          <w:sz w:val="24"/>
        </w:rPr>
      </w:pPr>
    </w:p>
    <w:p w14:paraId="56D5A78E">
      <w:pPr>
        <w:pStyle w:val="2"/>
        <w:rPr>
          <w:rFonts w:hint="eastAsia" w:ascii="宋体" w:hAnsi="宋体"/>
          <w:sz w:val="24"/>
        </w:rPr>
      </w:pPr>
    </w:p>
    <w:p w14:paraId="6FAEA965">
      <w:pPr>
        <w:pStyle w:val="2"/>
        <w:rPr>
          <w:rFonts w:hint="eastAsia" w:ascii="宋体" w:hAnsi="宋体"/>
          <w:sz w:val="24"/>
        </w:rPr>
      </w:pPr>
    </w:p>
    <w:p w14:paraId="5796EEAD">
      <w:pPr>
        <w:pStyle w:val="2"/>
        <w:rPr>
          <w:rFonts w:hint="eastAsia" w:ascii="宋体" w:hAnsi="宋体"/>
          <w:sz w:val="24"/>
        </w:rPr>
      </w:pPr>
    </w:p>
    <w:p w14:paraId="018863E2">
      <w:pPr>
        <w:pStyle w:val="2"/>
        <w:rPr>
          <w:rFonts w:hint="eastAsia" w:ascii="宋体" w:hAnsi="宋体"/>
          <w:sz w:val="24"/>
        </w:rPr>
      </w:pPr>
    </w:p>
    <w:p w14:paraId="48D12363">
      <w:pPr>
        <w:pStyle w:val="2"/>
        <w:rPr>
          <w:rFonts w:hint="eastAsia" w:ascii="宋体" w:hAnsi="宋体"/>
          <w:sz w:val="24"/>
        </w:rPr>
      </w:pPr>
    </w:p>
    <w:p w14:paraId="18A58937">
      <w:pPr>
        <w:spacing w:line="440" w:lineRule="exact"/>
        <w:ind w:firstLine="480"/>
        <w:rPr>
          <w:rFonts w:hint="eastAsia" w:ascii="宋体" w:hAnsi="宋体"/>
          <w:sz w:val="24"/>
        </w:rPr>
      </w:pPr>
      <w:r>
        <w:rPr>
          <w:rFonts w:hint="eastAsia" w:ascii="宋体" w:hAnsi="宋体"/>
          <w:sz w:val="24"/>
        </w:rPr>
        <w:t> </w:t>
      </w:r>
    </w:p>
    <w:p w14:paraId="76C683AD">
      <w:pPr>
        <w:spacing w:line="440" w:lineRule="exact"/>
        <w:ind w:firstLine="480"/>
        <w:rPr>
          <w:rFonts w:hint="eastAsia" w:ascii="宋体" w:hAnsi="宋体"/>
          <w:sz w:val="24"/>
        </w:rPr>
      </w:pPr>
      <w:r>
        <w:rPr>
          <w:rFonts w:hint="eastAsia" w:ascii="宋体" w:hAnsi="宋体"/>
          <w:sz w:val="24"/>
        </w:rPr>
        <w:t> </w:t>
      </w:r>
    </w:p>
    <w:p w14:paraId="50614EFD">
      <w:pPr>
        <w:spacing w:line="440" w:lineRule="exact"/>
        <w:ind w:firstLine="480"/>
        <w:rPr>
          <w:rFonts w:hint="eastAsia" w:ascii="宋体" w:hAnsi="宋体"/>
          <w:sz w:val="24"/>
        </w:rPr>
      </w:pPr>
      <w:r>
        <w:rPr>
          <w:rFonts w:hint="eastAsia" w:ascii="宋体" w:hAnsi="宋体"/>
          <w:sz w:val="24"/>
        </w:rPr>
        <w:t> </w:t>
      </w:r>
    </w:p>
    <w:p w14:paraId="58F48995">
      <w:pPr>
        <w:spacing w:line="440" w:lineRule="exact"/>
        <w:ind w:firstLine="480"/>
        <w:rPr>
          <w:rFonts w:hint="eastAsia" w:ascii="宋体" w:hAnsi="宋体"/>
          <w:sz w:val="24"/>
        </w:rPr>
      </w:pPr>
      <w:r>
        <w:rPr>
          <w:rFonts w:hint="eastAsia" w:ascii="宋体" w:hAnsi="宋体"/>
          <w:sz w:val="24"/>
        </w:rPr>
        <w:t> </w:t>
      </w:r>
    </w:p>
    <w:p w14:paraId="2908B68F">
      <w:pPr>
        <w:spacing w:line="440" w:lineRule="exact"/>
        <w:rPr>
          <w:rFonts w:hint="eastAsia" w:ascii="宋体" w:hAnsi="宋体"/>
          <w:b/>
          <w:sz w:val="32"/>
          <w:szCs w:val="32"/>
        </w:rPr>
      </w:pPr>
      <w:bookmarkStart w:id="181" w:name="_Toc513029276"/>
      <w:bookmarkStart w:id="182" w:name="_Toc26554095"/>
      <w:bookmarkStart w:id="183" w:name="_Toc23828478"/>
      <w:bookmarkStart w:id="184" w:name="_Toc49090577"/>
      <w:bookmarkStart w:id="185" w:name="_Toc460901585"/>
      <w:bookmarkStart w:id="186" w:name="_Toc22356580"/>
      <w:bookmarkStart w:id="187" w:name="_Toc120614283"/>
    </w:p>
    <w:p w14:paraId="419867EA">
      <w:pPr>
        <w:keepNext/>
        <w:keepLines/>
        <w:spacing w:line="440" w:lineRule="exact"/>
        <w:ind w:firstLine="3213"/>
        <w:outlineLvl w:val="0"/>
        <w:rPr>
          <w:rFonts w:hint="eastAsia" w:ascii="宋体" w:hAnsi="宋体"/>
          <w:b/>
          <w:sz w:val="32"/>
          <w:szCs w:val="32"/>
        </w:rPr>
      </w:pPr>
      <w:bookmarkStart w:id="188" w:name="_Toc12371"/>
      <w:r>
        <w:rPr>
          <w:rFonts w:hint="eastAsia" w:ascii="宋体" w:hAnsi="宋体"/>
          <w:b/>
          <w:sz w:val="32"/>
          <w:szCs w:val="32"/>
        </w:rPr>
        <w:t>一、</w:t>
      </w:r>
      <w:bookmarkStart w:id="189" w:name="OLE_LINK23"/>
      <w:r>
        <w:rPr>
          <w:rFonts w:hint="eastAsia" w:ascii="宋体" w:hAnsi="宋体"/>
          <w:b/>
          <w:sz w:val="32"/>
          <w:szCs w:val="32"/>
          <w:lang w:eastAsia="zh-CN"/>
        </w:rPr>
        <w:t>响应</w:t>
      </w:r>
      <w:r>
        <w:rPr>
          <w:rFonts w:hint="eastAsia" w:ascii="宋体" w:hAnsi="宋体"/>
          <w:b/>
          <w:sz w:val="32"/>
          <w:szCs w:val="32"/>
        </w:rPr>
        <w:t>函</w:t>
      </w:r>
      <w:bookmarkEnd w:id="181"/>
      <w:bookmarkEnd w:id="182"/>
      <w:bookmarkEnd w:id="183"/>
      <w:bookmarkEnd w:id="184"/>
      <w:bookmarkEnd w:id="185"/>
      <w:bookmarkEnd w:id="186"/>
      <w:bookmarkEnd w:id="187"/>
      <w:bookmarkEnd w:id="188"/>
    </w:p>
    <w:p w14:paraId="3FC3ADD3">
      <w:pPr>
        <w:spacing w:line="440" w:lineRule="exact"/>
        <w:outlineLvl w:val="0"/>
        <w:rPr>
          <w:rFonts w:hint="eastAsia" w:ascii="宋体" w:hAnsi="宋体"/>
          <w:bCs/>
          <w:sz w:val="24"/>
        </w:rPr>
      </w:pPr>
      <w:bookmarkStart w:id="190" w:name="_Toc9385"/>
      <w:bookmarkStart w:id="191" w:name="_Toc20826"/>
      <w:r>
        <w:rPr>
          <w:rFonts w:hint="eastAsia" w:ascii="宋体" w:hAnsi="宋体"/>
          <w:bCs/>
          <w:sz w:val="24"/>
          <w:u w:val="none"/>
        </w:rPr>
        <w:t>致</w:t>
      </w:r>
      <w:r>
        <w:rPr>
          <w:rFonts w:hint="eastAsia" w:ascii="宋体" w:hAnsi="宋体"/>
          <w:bCs/>
          <w:sz w:val="24"/>
          <w:u w:val="single"/>
        </w:rPr>
        <w:t>：</w:t>
      </w:r>
      <w:r>
        <w:rPr>
          <w:rFonts w:hint="eastAsia" w:ascii="宋体" w:hAnsi="宋体"/>
          <w:bCs/>
          <w:sz w:val="24"/>
          <w:u w:val="single"/>
          <w:lang w:val="en-US" w:eastAsia="zh-CN"/>
        </w:rPr>
        <w:t xml:space="preserve">  </w:t>
      </w:r>
      <w:r>
        <w:rPr>
          <w:rFonts w:hint="eastAsia" w:ascii="宋体" w:hAnsi="宋体"/>
          <w:bCs/>
          <w:sz w:val="24"/>
        </w:rPr>
        <w:t>：</w:t>
      </w:r>
      <w:bookmarkEnd w:id="190"/>
      <w:bookmarkEnd w:id="191"/>
    </w:p>
    <w:p w14:paraId="6F22850E">
      <w:pPr>
        <w:widowControl/>
        <w:spacing w:line="440" w:lineRule="exact"/>
        <w:ind w:firstLine="480"/>
        <w:jc w:val="left"/>
        <w:rPr>
          <w:rFonts w:hint="eastAsia" w:ascii="宋体" w:hAnsi="宋体" w:eastAsia="宋体" w:cs="Times New Roman"/>
          <w:bCs/>
          <w:sz w:val="24"/>
        </w:rPr>
      </w:pPr>
      <w:r>
        <w:rPr>
          <w:rFonts w:hint="eastAsia" w:ascii="宋体" w:hAnsi="宋体" w:cs="Arial"/>
          <w:sz w:val="24"/>
        </w:rPr>
        <w:t>根据贵方的</w:t>
      </w:r>
      <w:r>
        <w:rPr>
          <w:rFonts w:hint="eastAsia" w:ascii="宋体" w:hAnsi="宋体" w:cs="Arial"/>
          <w:b/>
          <w:bCs/>
          <w:sz w:val="24"/>
          <w:u w:val="single"/>
        </w:rPr>
        <w:t xml:space="preserve">        </w:t>
      </w:r>
      <w:r>
        <w:rPr>
          <w:rFonts w:hint="eastAsia" w:ascii="宋体" w:hAnsi="宋体" w:cs="Arial"/>
          <w:sz w:val="24"/>
          <w:lang w:eastAsia="zh-CN"/>
        </w:rPr>
        <w:t>（项目编号）</w:t>
      </w:r>
      <w:r>
        <w:rPr>
          <w:rFonts w:hint="eastAsia" w:ascii="宋体" w:hAnsi="宋体" w:eastAsia="宋体" w:cs="Times New Roman"/>
          <w:bCs/>
          <w:sz w:val="24"/>
        </w:rPr>
        <w:t>框架协议采购征集文件</w:t>
      </w:r>
      <w:r>
        <w:rPr>
          <w:rFonts w:hint="eastAsia" w:ascii="宋体" w:hAnsi="宋体" w:cs="Arial"/>
          <w:sz w:val="24"/>
        </w:rPr>
        <w:t>，正式授权下述签字人_________________(姓名和职务)代表我方______________（</w:t>
      </w:r>
      <w:r>
        <w:rPr>
          <w:rFonts w:hint="eastAsia" w:ascii="宋体" w:hAnsi="宋体" w:cs="Arial"/>
          <w:sz w:val="24"/>
          <w:lang w:eastAsia="zh-CN"/>
        </w:rPr>
        <w:t>供应商</w:t>
      </w:r>
      <w:r>
        <w:rPr>
          <w:rFonts w:hint="eastAsia" w:ascii="宋体" w:hAnsi="宋体" w:cs="Arial"/>
          <w:sz w:val="24"/>
        </w:rPr>
        <w:t>的名称），</w:t>
      </w:r>
      <w:r>
        <w:rPr>
          <w:rFonts w:hint="eastAsia" w:ascii="宋体" w:hAnsi="宋体" w:eastAsia="宋体" w:cs="Times New Roman"/>
          <w:bCs/>
          <w:sz w:val="24"/>
        </w:rPr>
        <w:t>全权处理本次项目的有关事宜。</w:t>
      </w:r>
    </w:p>
    <w:p w14:paraId="20609FD7">
      <w:pPr>
        <w:spacing w:line="440" w:lineRule="exact"/>
        <w:ind w:firstLine="480"/>
        <w:outlineLvl w:val="0"/>
        <w:rPr>
          <w:rFonts w:hint="eastAsia" w:ascii="宋体" w:hAnsi="宋体"/>
          <w:bCs/>
          <w:sz w:val="24"/>
        </w:rPr>
      </w:pPr>
      <w:bookmarkStart w:id="192" w:name="_Toc729"/>
      <w:bookmarkStart w:id="193" w:name="_Toc12420"/>
      <w:r>
        <w:rPr>
          <w:rFonts w:hint="eastAsia" w:ascii="宋体" w:hAnsi="宋体"/>
          <w:bCs/>
          <w:sz w:val="24"/>
        </w:rPr>
        <w:t>据此函，签字人兹宣布同意如下：</w:t>
      </w:r>
      <w:bookmarkEnd w:id="192"/>
      <w:bookmarkEnd w:id="193"/>
    </w:p>
    <w:p w14:paraId="1F61BA2B">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1、我方愿意按照征集文件的一切要求，提供本项目的所有内容，我方的报价包括完成本项工作所需的一切应有费用。</w:t>
      </w:r>
    </w:p>
    <w:p w14:paraId="09889640">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2、如果我方的响应文件被接受，我方将严格履行征集文件中规定的每一项要求，严格履行合同的责任和义务，保证按期、按质履行合同，完成合同所规定的全部内容。</w:t>
      </w:r>
    </w:p>
    <w:p w14:paraId="039B429A">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3、我方已详细审查并同意征集文件及补充文件（若有）中的规定。我方完全理解并同意放弃对这方面有不明及误解的权利。</w:t>
      </w:r>
    </w:p>
    <w:p w14:paraId="15B04982">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4、本响应文件的有效期限为</w:t>
      </w:r>
      <w:r>
        <w:rPr>
          <w:rFonts w:hint="eastAsia"/>
          <w:bCs/>
          <w:sz w:val="24"/>
          <w:szCs w:val="24"/>
        </w:rPr>
        <w:t>响应文件提交截止时间</w:t>
      </w:r>
      <w:r>
        <w:rPr>
          <w:rFonts w:hint="eastAsia" w:ascii="宋体" w:hAnsi="宋体"/>
          <w:bCs/>
          <w:sz w:val="24"/>
        </w:rPr>
        <w:t>之日</w:t>
      </w:r>
      <w:r>
        <w:rPr>
          <w:rFonts w:hint="eastAsia" w:ascii="宋体" w:hAnsi="宋体" w:eastAsia="宋体" w:cs="宋体"/>
          <w:bCs/>
          <w:sz w:val="24"/>
          <w:szCs w:val="24"/>
        </w:rPr>
        <w:t>后九十（90）天</w:t>
      </w:r>
      <w:r>
        <w:rPr>
          <w:rFonts w:hint="eastAsia" w:ascii="宋体" w:hAnsi="宋体" w:cs="宋体"/>
          <w:sz w:val="24"/>
          <w:szCs w:val="24"/>
          <w:lang w:val="zh-CN"/>
        </w:rPr>
        <w:t>。</w:t>
      </w:r>
    </w:p>
    <w:p w14:paraId="302F014F">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5、我方保证所提交的响应文件中所有资料均是真实的、准确的。若与真实情况不符，我方愿意承担由此而产生的一切后果。</w:t>
      </w:r>
    </w:p>
    <w:p w14:paraId="2BC92C8C">
      <w:pPr>
        <w:keepNext w:val="0"/>
        <w:keepLines w:val="0"/>
        <w:pageBreakBefore w:val="0"/>
        <w:widowControl w:val="0"/>
        <w:spacing w:line="440" w:lineRule="exact"/>
        <w:ind w:firstLine="480"/>
        <w:rPr>
          <w:rFonts w:ascii="宋体" w:hAnsi="宋体" w:cs="宋体"/>
          <w:sz w:val="24"/>
          <w:szCs w:val="24"/>
          <w:lang w:val="zh-CN"/>
        </w:rPr>
      </w:pPr>
      <w:r>
        <w:rPr>
          <w:rFonts w:hint="eastAsia" w:ascii="宋体" w:hAnsi="宋体" w:cs="宋体"/>
          <w:sz w:val="24"/>
          <w:szCs w:val="24"/>
          <w:lang w:val="zh-CN"/>
        </w:rPr>
        <w:t>6、我方承诺响应文件在开始后的全过程中保持有效，不作任何更改和变动。</w:t>
      </w:r>
    </w:p>
    <w:p w14:paraId="51F12603">
      <w:pPr>
        <w:keepNext w:val="0"/>
        <w:keepLines w:val="0"/>
        <w:pageBreakBefore w:val="0"/>
        <w:widowControl w:val="0"/>
        <w:spacing w:line="440" w:lineRule="exact"/>
        <w:ind w:firstLine="480"/>
        <w:jc w:val="left"/>
        <w:rPr>
          <w:rFonts w:ascii="宋体" w:hAnsi="宋体" w:cs="宋体"/>
          <w:szCs w:val="21"/>
          <w:lang w:val="zh-CN"/>
        </w:rPr>
      </w:pPr>
      <w:r>
        <w:rPr>
          <w:rFonts w:hint="eastAsia" w:ascii="宋体" w:hAnsi="宋体" w:cs="宋体"/>
          <w:sz w:val="24"/>
          <w:szCs w:val="24"/>
          <w:lang w:val="zh-CN"/>
        </w:rPr>
        <w:t>7、我方承诺满足《中华人民共和国政府采购法》第二十二条规定的所有条件。</w:t>
      </w:r>
    </w:p>
    <w:p w14:paraId="03E4A7AE">
      <w:pPr>
        <w:spacing w:line="440" w:lineRule="exact"/>
        <w:ind w:firstLine="480"/>
        <w:rPr>
          <w:rFonts w:hint="eastAsia" w:ascii="宋体" w:hAnsi="宋体"/>
          <w:bCs/>
          <w:sz w:val="24"/>
        </w:rPr>
      </w:pPr>
      <w:r>
        <w:rPr>
          <w:rFonts w:hint="eastAsia" w:ascii="宋体" w:hAnsi="宋体"/>
          <w:bCs/>
          <w:sz w:val="24"/>
          <w:lang w:val="en-US" w:eastAsia="zh-CN"/>
        </w:rPr>
        <w:t>8</w:t>
      </w:r>
      <w:r>
        <w:rPr>
          <w:rFonts w:hint="eastAsia" w:ascii="宋体" w:hAnsi="宋体"/>
          <w:bCs/>
          <w:sz w:val="24"/>
        </w:rPr>
        <w:t>、与本</w:t>
      </w:r>
      <w:r>
        <w:rPr>
          <w:rFonts w:hint="eastAsia" w:ascii="宋体" w:hAnsi="宋体"/>
          <w:bCs/>
          <w:sz w:val="24"/>
          <w:lang w:eastAsia="zh-CN"/>
        </w:rPr>
        <w:t>次采购活动</w:t>
      </w:r>
      <w:r>
        <w:rPr>
          <w:rFonts w:hint="eastAsia" w:ascii="宋体" w:hAnsi="宋体"/>
          <w:bCs/>
          <w:sz w:val="24"/>
        </w:rPr>
        <w:t>有关的正式通讯地址为：</w:t>
      </w:r>
    </w:p>
    <w:p w14:paraId="50500091">
      <w:pPr>
        <w:spacing w:line="440" w:lineRule="exact"/>
        <w:ind w:firstLine="480"/>
        <w:rPr>
          <w:rFonts w:hint="eastAsia" w:ascii="宋体" w:hAnsi="宋体"/>
          <w:bCs/>
          <w:sz w:val="24"/>
        </w:rPr>
      </w:pPr>
      <w:r>
        <w:rPr>
          <w:rFonts w:hint="eastAsia" w:ascii="宋体" w:hAnsi="宋体"/>
          <w:bCs/>
          <w:sz w:val="24"/>
        </w:rPr>
        <w:t>地    址：</w:t>
      </w:r>
      <w:r>
        <w:rPr>
          <w:rFonts w:hint="eastAsia" w:ascii="宋体" w:hAnsi="宋体" w:cs="Arial"/>
          <w:sz w:val="24"/>
        </w:rPr>
        <w:t>_______________________</w:t>
      </w:r>
    </w:p>
    <w:p w14:paraId="3664C8C8">
      <w:pPr>
        <w:spacing w:line="440" w:lineRule="exact"/>
        <w:ind w:firstLine="480"/>
        <w:rPr>
          <w:rFonts w:hint="eastAsia" w:ascii="宋体" w:hAnsi="宋体"/>
          <w:bCs/>
          <w:sz w:val="24"/>
        </w:rPr>
      </w:pPr>
      <w:r>
        <w:rPr>
          <w:rFonts w:hint="eastAsia" w:ascii="宋体" w:hAnsi="宋体"/>
          <w:bCs/>
          <w:sz w:val="24"/>
        </w:rPr>
        <w:t>邮    编：</w:t>
      </w:r>
      <w:r>
        <w:rPr>
          <w:rFonts w:hint="eastAsia" w:ascii="宋体" w:hAnsi="宋体" w:cs="Arial"/>
          <w:sz w:val="24"/>
        </w:rPr>
        <w:t>_______________________</w:t>
      </w:r>
    </w:p>
    <w:p w14:paraId="11994736">
      <w:pPr>
        <w:spacing w:line="440" w:lineRule="exact"/>
        <w:ind w:firstLine="480"/>
        <w:rPr>
          <w:rFonts w:hint="eastAsia" w:ascii="宋体" w:hAnsi="宋体"/>
          <w:bCs/>
          <w:sz w:val="24"/>
        </w:rPr>
      </w:pPr>
      <w:r>
        <w:rPr>
          <w:rFonts w:hint="eastAsia" w:ascii="宋体" w:hAnsi="宋体"/>
          <w:bCs/>
          <w:sz w:val="24"/>
        </w:rPr>
        <w:t>电    话：</w:t>
      </w:r>
      <w:r>
        <w:rPr>
          <w:rFonts w:hint="eastAsia" w:ascii="宋体" w:hAnsi="宋体" w:cs="Arial"/>
          <w:sz w:val="24"/>
        </w:rPr>
        <w:t>_______________________</w:t>
      </w:r>
    </w:p>
    <w:p w14:paraId="43BE25C3">
      <w:pPr>
        <w:spacing w:line="440" w:lineRule="exact"/>
        <w:ind w:firstLine="480"/>
        <w:rPr>
          <w:rFonts w:hint="eastAsia" w:ascii="宋体" w:hAnsi="宋体"/>
          <w:bCs/>
          <w:sz w:val="24"/>
        </w:rPr>
      </w:pPr>
      <w:r>
        <w:rPr>
          <w:rFonts w:hint="eastAsia" w:ascii="宋体" w:hAnsi="宋体"/>
          <w:bCs/>
          <w:sz w:val="24"/>
        </w:rPr>
        <w:t>传    真：</w:t>
      </w:r>
      <w:r>
        <w:rPr>
          <w:rFonts w:hint="eastAsia" w:ascii="宋体" w:hAnsi="宋体" w:cs="Arial"/>
          <w:sz w:val="24"/>
        </w:rPr>
        <w:t>_______________________</w:t>
      </w:r>
    </w:p>
    <w:p w14:paraId="06FA2BB9">
      <w:pPr>
        <w:spacing w:line="440" w:lineRule="exact"/>
        <w:ind w:firstLine="480"/>
        <w:rPr>
          <w:rFonts w:hint="eastAsia" w:ascii="宋体" w:hAnsi="宋体"/>
          <w:bCs/>
          <w:sz w:val="24"/>
        </w:rPr>
      </w:pPr>
      <w:r>
        <w:rPr>
          <w:rFonts w:hint="eastAsia" w:ascii="宋体" w:hAnsi="宋体"/>
          <w:bCs/>
          <w:sz w:val="24"/>
          <w:lang w:eastAsia="zh-CN"/>
        </w:rPr>
        <w:t>供应商</w:t>
      </w:r>
      <w:r>
        <w:rPr>
          <w:rFonts w:hint="eastAsia" w:ascii="宋体" w:hAnsi="宋体"/>
          <w:bCs/>
          <w:sz w:val="24"/>
        </w:rPr>
        <w:t>代表姓名：</w:t>
      </w:r>
      <w:r>
        <w:rPr>
          <w:rFonts w:hint="eastAsia" w:ascii="宋体" w:hAnsi="宋体" w:cs="Arial"/>
          <w:sz w:val="24"/>
        </w:rPr>
        <w:t>______</w:t>
      </w:r>
    </w:p>
    <w:p w14:paraId="08CC44C9">
      <w:pPr>
        <w:spacing w:line="440" w:lineRule="exact"/>
        <w:ind w:firstLine="480"/>
        <w:rPr>
          <w:rFonts w:hint="eastAsia" w:ascii="宋体" w:hAnsi="宋体"/>
          <w:bCs/>
          <w:sz w:val="24"/>
        </w:rPr>
      </w:pPr>
      <w:r>
        <w:rPr>
          <w:rFonts w:hint="eastAsia" w:ascii="宋体" w:hAnsi="宋体"/>
          <w:bCs/>
          <w:sz w:val="24"/>
          <w:lang w:eastAsia="zh-CN"/>
        </w:rPr>
        <w:t>供应商</w:t>
      </w:r>
      <w:r>
        <w:rPr>
          <w:rFonts w:hint="eastAsia" w:ascii="宋体" w:hAnsi="宋体"/>
          <w:bCs/>
          <w:sz w:val="24"/>
        </w:rPr>
        <w:t>单位名称：</w:t>
      </w:r>
      <w:r>
        <w:rPr>
          <w:rFonts w:hint="eastAsia" w:ascii="宋体" w:hAnsi="宋体" w:cs="Arial"/>
          <w:sz w:val="24"/>
        </w:rPr>
        <w:t>___________________</w:t>
      </w:r>
    </w:p>
    <w:p w14:paraId="1FDDAAC3">
      <w:pPr>
        <w:spacing w:line="440" w:lineRule="exact"/>
        <w:ind w:firstLine="480"/>
        <w:rPr>
          <w:rFonts w:hint="eastAsia" w:ascii="宋体" w:hAnsi="宋体"/>
          <w:bCs/>
          <w:sz w:val="24"/>
        </w:rPr>
      </w:pPr>
      <w:r>
        <w:rPr>
          <w:rFonts w:hint="eastAsia" w:ascii="宋体" w:hAnsi="宋体"/>
          <w:bCs/>
          <w:sz w:val="24"/>
        </w:rPr>
        <w:t>公    章：</w:t>
      </w:r>
      <w:r>
        <w:rPr>
          <w:rFonts w:hint="eastAsia" w:ascii="宋体" w:hAnsi="宋体" w:cs="Arial"/>
          <w:sz w:val="24"/>
        </w:rPr>
        <w:t>_______________________</w:t>
      </w:r>
    </w:p>
    <w:p w14:paraId="0E6C7DFC">
      <w:pPr>
        <w:spacing w:line="440" w:lineRule="exact"/>
        <w:ind w:firstLine="480"/>
        <w:rPr>
          <w:rFonts w:hint="eastAsia" w:ascii="宋体" w:hAnsi="宋体"/>
          <w:bCs/>
          <w:sz w:val="24"/>
        </w:rPr>
      </w:pPr>
      <w:r>
        <w:rPr>
          <w:rFonts w:hint="eastAsia" w:ascii="宋体" w:hAnsi="宋体"/>
          <w:bCs/>
          <w:sz w:val="24"/>
        </w:rPr>
        <w:t>日    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bookmarkEnd w:id="189"/>
    <w:p w14:paraId="46AAEC81">
      <w:pPr>
        <w:spacing w:line="440" w:lineRule="exact"/>
        <w:ind w:firstLine="480"/>
        <w:rPr>
          <w:rFonts w:hint="eastAsia" w:ascii="仿宋_GB2312" w:eastAsia="仿宋_GB2312"/>
          <w:bCs/>
          <w:sz w:val="24"/>
        </w:rPr>
      </w:pPr>
    </w:p>
    <w:p w14:paraId="7CE571EC">
      <w:pPr>
        <w:spacing w:line="440" w:lineRule="exact"/>
        <w:rPr>
          <w:rFonts w:hint="eastAsia" w:ascii="仿宋_GB2312" w:eastAsia="仿宋_GB2312"/>
          <w:bCs/>
          <w:sz w:val="28"/>
          <w:szCs w:val="28"/>
        </w:rPr>
      </w:pPr>
    </w:p>
    <w:p w14:paraId="5242A7C8">
      <w:pPr>
        <w:spacing w:line="440" w:lineRule="exact"/>
        <w:rPr>
          <w:rFonts w:hint="eastAsia" w:ascii="仿宋_GB2312" w:eastAsia="仿宋_GB2312"/>
          <w:bCs/>
          <w:sz w:val="28"/>
          <w:szCs w:val="28"/>
        </w:rPr>
      </w:pPr>
    </w:p>
    <w:p w14:paraId="1AEA2E61">
      <w:pPr>
        <w:spacing w:line="440" w:lineRule="exact"/>
        <w:rPr>
          <w:rFonts w:hint="eastAsia" w:ascii="宋体" w:hAnsi="宋体"/>
          <w:b/>
          <w:bCs/>
          <w:sz w:val="32"/>
          <w:szCs w:val="32"/>
        </w:rPr>
      </w:pPr>
    </w:p>
    <w:p w14:paraId="73BBCBBB">
      <w:pPr>
        <w:spacing w:line="440" w:lineRule="exact"/>
        <w:ind w:firstLine="2554"/>
        <w:rPr>
          <w:rFonts w:hint="eastAsia" w:ascii="宋体" w:hAnsi="宋体"/>
          <w:b/>
          <w:bCs/>
          <w:sz w:val="32"/>
          <w:szCs w:val="32"/>
        </w:rPr>
      </w:pPr>
    </w:p>
    <w:p w14:paraId="3DF957F9">
      <w:pPr>
        <w:spacing w:line="440" w:lineRule="exact"/>
        <w:ind w:firstLine="2554"/>
        <w:outlineLvl w:val="0"/>
        <w:rPr>
          <w:rFonts w:hint="eastAsia" w:ascii="宋体" w:hAnsi="宋体"/>
          <w:b/>
          <w:bCs/>
          <w:sz w:val="32"/>
          <w:szCs w:val="32"/>
        </w:rPr>
      </w:pPr>
      <w:bookmarkStart w:id="194" w:name="_Toc5668"/>
      <w:r>
        <w:rPr>
          <w:rFonts w:hint="eastAsia" w:ascii="宋体" w:hAnsi="宋体"/>
          <w:b/>
          <w:bCs/>
          <w:sz w:val="32"/>
          <w:szCs w:val="32"/>
        </w:rPr>
        <w:t xml:space="preserve">二、 </w:t>
      </w:r>
      <w:r>
        <w:rPr>
          <w:rFonts w:hint="eastAsia" w:ascii="宋体" w:hAnsi="宋体"/>
          <w:b/>
          <w:bCs/>
          <w:sz w:val="32"/>
          <w:szCs w:val="32"/>
          <w:lang w:eastAsia="zh-CN"/>
        </w:rPr>
        <w:t>报</w:t>
      </w:r>
      <w:r>
        <w:rPr>
          <w:rFonts w:hint="eastAsia" w:ascii="宋体" w:hAnsi="宋体"/>
          <w:b/>
          <w:bCs/>
          <w:sz w:val="32"/>
          <w:szCs w:val="32"/>
          <w:lang w:val="en-US" w:eastAsia="zh-CN"/>
        </w:rPr>
        <w:t xml:space="preserve"> </w:t>
      </w:r>
      <w:r>
        <w:rPr>
          <w:rFonts w:hint="eastAsia" w:ascii="宋体" w:hAnsi="宋体"/>
          <w:b/>
          <w:bCs/>
          <w:sz w:val="32"/>
          <w:szCs w:val="32"/>
          <w:lang w:eastAsia="zh-CN"/>
        </w:rPr>
        <w:t>价</w:t>
      </w:r>
      <w:r>
        <w:rPr>
          <w:rFonts w:hint="eastAsia" w:ascii="宋体" w:hAnsi="宋体"/>
          <w:b/>
          <w:bCs/>
          <w:sz w:val="32"/>
          <w:szCs w:val="32"/>
        </w:rPr>
        <w:t xml:space="preserve"> 一 览 表</w:t>
      </w:r>
      <w:bookmarkEnd w:id="194"/>
    </w:p>
    <w:p w14:paraId="3FC1DAA7">
      <w:pPr>
        <w:spacing w:line="440" w:lineRule="exact"/>
        <w:ind w:firstLine="2731"/>
        <w:rPr>
          <w:rFonts w:hint="eastAsia" w:ascii="宋体" w:hAnsi="宋体"/>
          <w:b/>
          <w:bCs/>
          <w:i w:val="0"/>
          <w:iCs w:val="0"/>
          <w:sz w:val="32"/>
          <w:szCs w:val="32"/>
        </w:rPr>
      </w:pPr>
    </w:p>
    <w:p w14:paraId="67C426C1">
      <w:pPr>
        <w:rPr>
          <w:rFonts w:hint="eastAsia" w:ascii="宋体" w:hAnsi="宋体" w:eastAsia="宋体" w:cs="Times New Roman"/>
          <w:b/>
          <w:bCs/>
          <w:i w:val="0"/>
          <w:iCs w:val="0"/>
          <w:sz w:val="24"/>
          <w:szCs w:val="24"/>
          <w:lang w:eastAsia="zh-CN"/>
        </w:rPr>
      </w:pPr>
      <w:r>
        <w:rPr>
          <w:rFonts w:hint="eastAsia" w:ascii="宋体" w:hAnsi="宋体"/>
          <w:b/>
          <w:bCs/>
          <w:i w:val="0"/>
          <w:iCs w:val="0"/>
          <w:sz w:val="24"/>
          <w:szCs w:val="24"/>
          <w:lang w:eastAsia="zh-CN"/>
        </w:rPr>
        <w:t>项</w:t>
      </w:r>
      <w:r>
        <w:rPr>
          <w:rFonts w:hint="eastAsia" w:ascii="宋体" w:hAnsi="宋体" w:eastAsia="宋体" w:cs="Times New Roman"/>
          <w:b/>
          <w:bCs/>
          <w:i w:val="0"/>
          <w:iCs w:val="0"/>
          <w:sz w:val="24"/>
          <w:szCs w:val="24"/>
          <w:lang w:eastAsia="zh-CN"/>
        </w:rPr>
        <w:t>目名称：</w:t>
      </w:r>
    </w:p>
    <w:p w14:paraId="08FBE7F4">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t>项目编号：</w:t>
      </w:r>
    </w:p>
    <w:p w14:paraId="5E5DD540">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t>采购包号：</w:t>
      </w:r>
    </w:p>
    <w:p w14:paraId="7401D150">
      <w:pPr>
        <w:rPr>
          <w:rFonts w:hint="eastAsia" w:ascii="宋体" w:hAnsi="宋体" w:eastAsia="宋体" w:cs="Times New Roman"/>
          <w:b/>
          <w:bCs/>
          <w:i w:val="0"/>
          <w:iCs w:val="0"/>
          <w:sz w:val="24"/>
          <w:szCs w:val="24"/>
          <w:lang w:eastAsia="zh-CN"/>
        </w:rPr>
      </w:pPr>
    </w:p>
    <w:tbl>
      <w:tblPr>
        <w:tblStyle w:val="30"/>
        <w:tblpPr w:leftFromText="180" w:rightFromText="180" w:vertAnchor="text" w:horzAnchor="page" w:tblpX="1507" w:tblpY="19"/>
        <w:tblW w:w="10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3"/>
        <w:gridCol w:w="885"/>
        <w:gridCol w:w="6000"/>
        <w:gridCol w:w="975"/>
        <w:gridCol w:w="1080"/>
        <w:gridCol w:w="667"/>
      </w:tblGrid>
      <w:tr w14:paraId="77BEB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573" w:type="dxa"/>
            <w:noWrap w:val="0"/>
            <w:vAlign w:val="center"/>
          </w:tcPr>
          <w:p w14:paraId="2D81896B">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序号</w:t>
            </w:r>
          </w:p>
        </w:tc>
        <w:tc>
          <w:tcPr>
            <w:tcW w:w="885" w:type="dxa"/>
            <w:noWrap w:val="0"/>
            <w:vAlign w:val="center"/>
          </w:tcPr>
          <w:p w14:paraId="30ADCFFD">
            <w:pPr>
              <w:jc w:val="center"/>
              <w:rPr>
                <w:rFonts w:hint="eastAsia" w:ascii="宋体" w:hAnsi="宋体" w:eastAsia="宋体" w:cs="宋体"/>
                <w:sz w:val="24"/>
                <w:szCs w:val="24"/>
                <w:u w:val="single"/>
              </w:rPr>
            </w:pPr>
            <w:r>
              <w:rPr>
                <w:rFonts w:hint="eastAsia" w:ascii="宋体" w:hAnsi="宋体" w:eastAsia="宋体" w:cs="宋体"/>
                <w:sz w:val="24"/>
                <w:szCs w:val="24"/>
                <w:u w:val="none"/>
                <w:lang w:eastAsia="zh-CN"/>
              </w:rPr>
              <w:t>报价项</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p>
        </w:tc>
        <w:tc>
          <w:tcPr>
            <w:tcW w:w="6000" w:type="dxa"/>
            <w:noWrap w:val="0"/>
            <w:vAlign w:val="center"/>
          </w:tcPr>
          <w:p w14:paraId="21F80D73">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报价要求</w:t>
            </w:r>
          </w:p>
        </w:tc>
        <w:tc>
          <w:tcPr>
            <w:tcW w:w="975" w:type="dxa"/>
            <w:noWrap w:val="0"/>
            <w:vAlign w:val="center"/>
          </w:tcPr>
          <w:p w14:paraId="150973C5">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报价单位</w:t>
            </w:r>
          </w:p>
        </w:tc>
        <w:tc>
          <w:tcPr>
            <w:tcW w:w="1080" w:type="dxa"/>
            <w:noWrap w:val="0"/>
            <w:vAlign w:val="center"/>
          </w:tcPr>
          <w:p w14:paraId="48A0970E">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报价占比（</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lang w:eastAsia="zh-CN"/>
              </w:rPr>
              <w:t>）</w:t>
            </w:r>
          </w:p>
        </w:tc>
        <w:tc>
          <w:tcPr>
            <w:tcW w:w="667" w:type="dxa"/>
            <w:noWrap w:val="0"/>
            <w:vAlign w:val="center"/>
          </w:tcPr>
          <w:p w14:paraId="0DCD5647">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报价</w:t>
            </w:r>
          </w:p>
        </w:tc>
      </w:tr>
      <w:tr w14:paraId="7989D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573" w:type="dxa"/>
            <w:noWrap w:val="0"/>
            <w:vAlign w:val="center"/>
          </w:tcPr>
          <w:p w14:paraId="4DBFE5C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85" w:type="dxa"/>
            <w:noWrap w:val="0"/>
            <w:vAlign w:val="center"/>
          </w:tcPr>
          <w:p w14:paraId="2A486495">
            <w:pPr>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工时单价</w:t>
            </w:r>
          </w:p>
        </w:tc>
        <w:tc>
          <w:tcPr>
            <w:tcW w:w="6000" w:type="dxa"/>
            <w:noWrap w:val="0"/>
            <w:vAlign w:val="center"/>
          </w:tcPr>
          <w:p w14:paraId="5B1C65B6">
            <w:pPr>
              <w:numPr>
                <w:ilvl w:val="0"/>
                <w:numId w:val="21"/>
              </w:numPr>
              <w:jc w:val="left"/>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工时按《江苏省机动车维修结算工时定额与收费指南》标准计算，如未来有新规，按新规执行。</w:t>
            </w:r>
          </w:p>
          <w:p w14:paraId="3049D34B">
            <w:pPr>
              <w:rPr>
                <w:rFonts w:hint="eastAsia" w:ascii="宋体" w:hAnsi="宋体" w:eastAsia="宋体" w:cs="宋体"/>
                <w:sz w:val="24"/>
                <w:szCs w:val="24"/>
                <w:u w:val="none"/>
                <w:lang w:eastAsia="zh-CN"/>
              </w:rPr>
            </w:pPr>
            <w:r>
              <w:rPr>
                <w:rFonts w:hint="eastAsia" w:ascii="宋体" w:hAnsi="宋体" w:eastAsia="宋体" w:cs="宋体"/>
                <w:sz w:val="24"/>
                <w:szCs w:val="24"/>
                <w:u w:val="none"/>
                <w:lang w:val="en-US" w:eastAsia="zh-CN"/>
              </w:rPr>
              <w:t>2.</w:t>
            </w:r>
            <w:r>
              <w:rPr>
                <w:rFonts w:hint="eastAsia" w:ascii="宋体" w:hAnsi="宋体" w:eastAsia="宋体" w:cs="宋体"/>
                <w:sz w:val="24"/>
                <w:szCs w:val="24"/>
                <w:u w:val="none"/>
                <w:lang w:eastAsia="zh-CN"/>
              </w:rPr>
              <w:t>各企业汽车零部件材料进销差价限定为</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%，且不得高于4S 店报价以及同类型企业市场行情平均价格，汽车零配件材料实物、进价单、发票须一致（注：进销差价限定为</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%，不是平均差价为</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%，是指某些零部件差价高于</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%的，公务用车维修结算按不高于</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%计算，零部件进销差价低于</w:t>
            </w:r>
            <w:r>
              <w:rPr>
                <w:rFonts w:hint="eastAsia" w:ascii="宋体" w:hAnsi="宋体" w:eastAsia="宋体" w:cs="宋体"/>
                <w:sz w:val="24"/>
                <w:szCs w:val="24"/>
                <w:u w:val="none"/>
                <w:lang w:val="en-US" w:eastAsia="zh-CN"/>
              </w:rPr>
              <w:t>20</w:t>
            </w:r>
            <w:r>
              <w:rPr>
                <w:rFonts w:hint="eastAsia" w:ascii="宋体" w:hAnsi="宋体" w:eastAsia="宋体" w:cs="宋体"/>
                <w:sz w:val="24"/>
                <w:szCs w:val="24"/>
                <w:u w:val="none"/>
                <w:lang w:eastAsia="zh-CN"/>
              </w:rPr>
              <w:t>%的，仍按市场行情计算）。</w:t>
            </w:r>
          </w:p>
          <w:p w14:paraId="740544A4">
            <w:pPr>
              <w:rPr>
                <w:rFonts w:hint="eastAsia" w:ascii="宋体" w:hAnsi="宋体" w:eastAsia="宋体" w:cs="宋体"/>
                <w:sz w:val="24"/>
                <w:szCs w:val="24"/>
                <w:u w:val="none"/>
                <w:lang w:eastAsia="zh-CN"/>
              </w:rPr>
            </w:pPr>
            <w:r>
              <w:rPr>
                <w:rFonts w:hint="eastAsia" w:ascii="Times New Roman" w:hAnsi="Times New Roman" w:eastAsia="宋体" w:cs="Times New Roman"/>
                <w:b/>
                <w:bCs/>
                <w:sz w:val="24"/>
                <w:szCs w:val="24"/>
              </w:rPr>
              <w:t>3.工时报价以</w:t>
            </w:r>
            <w:r>
              <w:rPr>
                <w:rFonts w:hint="eastAsia"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rPr>
              <w:t>元的整数倍报价，比如</w:t>
            </w:r>
            <w:r>
              <w:rPr>
                <w:rFonts w:hint="eastAsia" w:ascii="Times New Roman" w:hAnsi="Times New Roman" w:eastAsia="宋体" w:cs="Times New Roman"/>
                <w:b/>
                <w:bCs/>
                <w:sz w:val="24"/>
                <w:szCs w:val="24"/>
                <w:lang w:val="en-US" w:eastAsia="zh-CN"/>
              </w:rPr>
              <w:t>30</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29</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28</w:t>
            </w:r>
            <w:r>
              <w:rPr>
                <w:rFonts w:hint="eastAsia" w:ascii="Times New Roman" w:hAnsi="Times New Roman" w:eastAsia="宋体" w:cs="Times New Roman"/>
                <w:b/>
                <w:bCs/>
                <w:sz w:val="24"/>
                <w:szCs w:val="24"/>
              </w:rPr>
              <w:t>.......等，若未按照规定要求报价的，投标无效。</w:t>
            </w:r>
          </w:p>
        </w:tc>
        <w:tc>
          <w:tcPr>
            <w:tcW w:w="975" w:type="dxa"/>
            <w:noWrap w:val="0"/>
            <w:vAlign w:val="center"/>
          </w:tcPr>
          <w:p w14:paraId="4E550F15">
            <w:pPr>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元/工时</w:t>
            </w:r>
          </w:p>
        </w:tc>
        <w:tc>
          <w:tcPr>
            <w:tcW w:w="1080" w:type="dxa"/>
            <w:noWrap w:val="0"/>
            <w:vAlign w:val="center"/>
          </w:tcPr>
          <w:p w14:paraId="7987C758">
            <w:pPr>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100%</w:t>
            </w:r>
          </w:p>
        </w:tc>
        <w:tc>
          <w:tcPr>
            <w:tcW w:w="667" w:type="dxa"/>
            <w:noWrap w:val="0"/>
            <w:vAlign w:val="center"/>
          </w:tcPr>
          <w:p w14:paraId="49449E21">
            <w:pPr>
              <w:jc w:val="center"/>
              <w:rPr>
                <w:rFonts w:hint="eastAsia" w:ascii="宋体" w:hAnsi="宋体" w:eastAsia="宋体" w:cs="宋体"/>
                <w:sz w:val="24"/>
                <w:szCs w:val="24"/>
                <w:u w:val="none"/>
                <w:lang w:eastAsia="zh-CN"/>
              </w:rPr>
            </w:pPr>
          </w:p>
        </w:tc>
      </w:tr>
    </w:tbl>
    <w:p w14:paraId="61ED3F8B">
      <w:pPr>
        <w:rPr>
          <w:rFonts w:hint="eastAsia" w:ascii="宋体" w:hAnsi="宋体" w:eastAsia="宋体" w:cs="Times New Roman"/>
          <w:b/>
          <w:bCs/>
          <w:i w:val="0"/>
          <w:iCs w:val="0"/>
          <w:sz w:val="24"/>
          <w:szCs w:val="24"/>
          <w:lang w:val="en-US" w:eastAsia="zh-CN"/>
        </w:rPr>
      </w:pPr>
      <w:r>
        <w:rPr>
          <w:rFonts w:hint="eastAsia" w:ascii="宋体" w:hAnsi="宋体" w:eastAsia="宋体" w:cs="Times New Roman"/>
          <w:b/>
          <w:bCs/>
          <w:i w:val="0"/>
          <w:iCs w:val="0"/>
          <w:sz w:val="24"/>
          <w:szCs w:val="24"/>
          <w:lang w:val="en-US" w:eastAsia="zh-CN"/>
        </w:rPr>
        <w:t xml:space="preserve"> </w:t>
      </w:r>
    </w:p>
    <w:p w14:paraId="4B2F7068">
      <w:pPr>
        <w:pStyle w:val="185"/>
        <w:numPr>
          <w:ilvl w:val="0"/>
          <w:numId w:val="0"/>
        </w:numPr>
        <w:rPr>
          <w:b w:val="0"/>
          <w:bCs w:val="0"/>
          <w:lang w:val="en-US" w:eastAsia="zh-CN"/>
        </w:rPr>
      </w:pPr>
      <w:r>
        <w:rPr>
          <w:rFonts w:hint="eastAsia" w:ascii="宋体" w:hAnsi="宋体" w:eastAsia="宋体" w:cs="Times New Roman"/>
          <w:b w:val="0"/>
          <w:bCs w:val="0"/>
          <w:i w:val="0"/>
          <w:iCs w:val="0"/>
          <w:sz w:val="24"/>
          <w:szCs w:val="24"/>
          <w:lang w:val="en-US" w:eastAsia="zh-CN"/>
        </w:rPr>
        <w:t>金额小写</w:t>
      </w:r>
    </w:p>
    <w:p w14:paraId="7A31F07D">
      <w:pPr>
        <w:rPr>
          <w:rFonts w:hint="eastAsia" w:ascii="宋体" w:hAnsi="宋体" w:eastAsia="宋体" w:cs="Times New Roman"/>
          <w:b/>
          <w:bCs/>
          <w:i w:val="0"/>
          <w:iCs w:val="0"/>
          <w:sz w:val="24"/>
          <w:szCs w:val="24"/>
          <w:lang w:eastAsia="zh-CN"/>
        </w:rPr>
      </w:pPr>
    </w:p>
    <w:p w14:paraId="153C105B">
      <w:pPr>
        <w:rPr>
          <w:rFonts w:hint="eastAsia" w:ascii="宋体" w:hAnsi="宋体" w:eastAsia="宋体" w:cs="Times New Roman"/>
          <w:b/>
          <w:bCs/>
          <w:i w:val="0"/>
          <w:iCs w:val="0"/>
          <w:sz w:val="24"/>
          <w:szCs w:val="24"/>
          <w:lang w:eastAsia="zh-CN"/>
        </w:rPr>
      </w:pPr>
    </w:p>
    <w:p w14:paraId="6C8740BA">
      <w:pPr>
        <w:jc w:val="center"/>
        <w:rPr>
          <w:rFonts w:hint="eastAsia" w:ascii="宋体" w:hAnsi="宋体" w:eastAsia="宋体" w:cs="Times New Roman"/>
          <w:b w:val="0"/>
          <w:bCs w:val="0"/>
          <w:i w:val="0"/>
          <w:iCs w:val="0"/>
          <w:sz w:val="24"/>
          <w:szCs w:val="24"/>
          <w:lang w:eastAsia="zh-CN"/>
        </w:rPr>
      </w:pPr>
      <w:r>
        <w:rPr>
          <w:rFonts w:hint="eastAsia" w:ascii="宋体" w:hAnsi="宋体" w:eastAsia="宋体" w:cs="Times New Roman"/>
          <w:b w:val="0"/>
          <w:bCs w:val="0"/>
          <w:i w:val="0"/>
          <w:iCs w:val="0"/>
          <w:sz w:val="24"/>
          <w:szCs w:val="24"/>
          <w:lang w:val="en-US" w:eastAsia="zh-CN"/>
        </w:rPr>
        <w:t xml:space="preserve">                                                      </w:t>
      </w:r>
      <w:r>
        <w:rPr>
          <w:rFonts w:hint="eastAsia" w:ascii="宋体" w:hAnsi="宋体" w:eastAsia="宋体" w:cs="Times New Roman"/>
          <w:b w:val="0"/>
          <w:bCs w:val="0"/>
          <w:i w:val="0"/>
          <w:iCs w:val="0"/>
          <w:sz w:val="24"/>
          <w:szCs w:val="24"/>
          <w:lang w:eastAsia="zh-CN"/>
        </w:rPr>
        <w:t>供应商：（电子签章）</w:t>
      </w:r>
    </w:p>
    <w:p w14:paraId="1C86E037">
      <w:pPr>
        <w:jc w:val="right"/>
        <w:rPr>
          <w:rFonts w:ascii="宋体" w:hAnsi="宋体" w:eastAsia="宋体" w:cs="Times New Roman"/>
          <w:b w:val="0"/>
          <w:bCs w:val="0"/>
          <w:i w:val="0"/>
          <w:iCs w:val="0"/>
          <w:sz w:val="24"/>
          <w:szCs w:val="24"/>
          <w:lang w:val="en-US" w:eastAsia="zh-CN"/>
        </w:rPr>
      </w:pPr>
      <w:r>
        <w:rPr>
          <w:rFonts w:hint="eastAsia" w:ascii="宋体" w:hAnsi="宋体" w:eastAsia="宋体" w:cs="Times New Roman"/>
          <w:b w:val="0"/>
          <w:bCs w:val="0"/>
          <w:i w:val="0"/>
          <w:iCs w:val="0"/>
          <w:sz w:val="24"/>
          <w:szCs w:val="24"/>
          <w:lang w:val="en-US" w:eastAsia="zh-CN"/>
        </w:rPr>
        <w:t xml:space="preserve">   </w:t>
      </w:r>
      <w:r>
        <w:rPr>
          <w:rFonts w:hint="eastAsia" w:ascii="宋体" w:hAnsi="宋体" w:eastAsia="宋体" w:cs="Times New Roman"/>
          <w:b w:val="0"/>
          <w:bCs w:val="0"/>
          <w:i w:val="0"/>
          <w:iCs w:val="0"/>
          <w:sz w:val="24"/>
          <w:szCs w:val="24"/>
          <w:lang w:eastAsia="zh-CN"/>
        </w:rPr>
        <w:t>日期</w:t>
      </w:r>
      <w:r>
        <w:rPr>
          <w:rFonts w:hint="eastAsia" w:ascii="宋体" w:hAnsi="宋体" w:eastAsia="宋体" w:cs="Times New Roman"/>
          <w:b w:val="0"/>
          <w:bCs w:val="0"/>
          <w:i w:val="0"/>
          <w:iCs w:val="0"/>
          <w:sz w:val="24"/>
          <w:szCs w:val="24"/>
          <w:lang w:val="en-US" w:eastAsia="zh-CN"/>
        </w:rPr>
        <w:t xml:space="preserve">   年   月   日</w:t>
      </w:r>
    </w:p>
    <w:p w14:paraId="1DFE3804">
      <w:pPr>
        <w:rPr>
          <w:rFonts w:hint="eastAsia" w:ascii="宋体" w:hAnsi="宋体" w:eastAsia="宋体" w:cs="Times New Roman"/>
          <w:b/>
          <w:bCs/>
          <w:i w:val="0"/>
          <w:iCs w:val="0"/>
          <w:sz w:val="24"/>
          <w:szCs w:val="24"/>
          <w:lang w:eastAsia="zh-CN"/>
        </w:rPr>
      </w:pPr>
    </w:p>
    <w:p w14:paraId="19E2F1B8">
      <w:pPr>
        <w:rPr>
          <w:rFonts w:hint="eastAsia" w:ascii="宋体" w:hAnsi="宋体" w:eastAsia="宋体" w:cs="Times New Roman"/>
          <w:b/>
          <w:bCs/>
          <w:i w:val="0"/>
          <w:iCs w:val="0"/>
          <w:sz w:val="24"/>
          <w:szCs w:val="24"/>
          <w:lang w:eastAsia="zh-CN"/>
        </w:rPr>
      </w:pPr>
    </w:p>
    <w:p w14:paraId="21DCD1BF">
      <w:pPr>
        <w:rPr>
          <w:rFonts w:hint="eastAsia" w:ascii="宋体" w:hAnsi="宋体" w:eastAsia="宋体" w:cs="Times New Roman"/>
          <w:b/>
          <w:bCs/>
          <w:i w:val="0"/>
          <w:iCs w:val="0"/>
          <w:sz w:val="24"/>
          <w:szCs w:val="24"/>
          <w:lang w:eastAsia="zh-CN"/>
        </w:rPr>
      </w:pPr>
    </w:p>
    <w:p w14:paraId="6E5EA49A">
      <w:pPr>
        <w:rPr>
          <w:rFonts w:hint="eastAsia" w:ascii="宋体" w:hAnsi="宋体"/>
          <w:sz w:val="24"/>
          <w:szCs w:val="24"/>
          <w:lang w:eastAsia="zh-CN"/>
        </w:rPr>
      </w:pPr>
      <w:r>
        <w:rPr>
          <w:rFonts w:hint="eastAsia" w:ascii="宋体" w:hAnsi="宋体"/>
          <w:sz w:val="24"/>
          <w:szCs w:val="24"/>
          <w:lang w:eastAsia="zh-CN"/>
        </w:rPr>
        <w:t>注：1.工时按《江苏省机动车维修结算工时定额与收费指南》标准计算，如未来有新规，按新规执行。</w:t>
      </w:r>
    </w:p>
    <w:p w14:paraId="794FCECE">
      <w:pPr>
        <w:rPr>
          <w:rFonts w:hint="eastAsia" w:ascii="宋体" w:hAnsi="宋体"/>
          <w:sz w:val="24"/>
          <w:szCs w:val="24"/>
          <w:lang w:eastAsia="zh-CN"/>
        </w:rPr>
      </w:pPr>
      <w:r>
        <w:rPr>
          <w:rFonts w:hint="eastAsia" w:ascii="宋体" w:hAnsi="宋体"/>
          <w:sz w:val="24"/>
          <w:szCs w:val="24"/>
          <w:lang w:eastAsia="zh-CN"/>
        </w:rPr>
        <w:t>各企业汽车零部件材料进销差价限定为</w:t>
      </w:r>
      <w:r>
        <w:rPr>
          <w:rFonts w:hint="eastAsia" w:ascii="宋体" w:hAnsi="宋体"/>
          <w:sz w:val="24"/>
          <w:szCs w:val="24"/>
          <w:lang w:val="en-US" w:eastAsia="zh-CN"/>
        </w:rPr>
        <w:t>20</w:t>
      </w:r>
      <w:r>
        <w:rPr>
          <w:rFonts w:hint="eastAsia" w:ascii="宋体" w:hAnsi="宋体"/>
          <w:sz w:val="24"/>
          <w:szCs w:val="24"/>
          <w:lang w:eastAsia="zh-CN"/>
        </w:rPr>
        <w:t>%，且不得高于4S 店报价以及同类型企业市场行情平均价格，汽车零配件材料实物、进价单、发票须一致（注：进销差价限定为</w:t>
      </w:r>
      <w:r>
        <w:rPr>
          <w:rFonts w:hint="eastAsia" w:ascii="宋体" w:hAnsi="宋体"/>
          <w:sz w:val="24"/>
          <w:szCs w:val="24"/>
          <w:lang w:val="en-US" w:eastAsia="zh-CN"/>
        </w:rPr>
        <w:t>20</w:t>
      </w:r>
      <w:r>
        <w:rPr>
          <w:rFonts w:hint="eastAsia" w:ascii="宋体" w:hAnsi="宋体"/>
          <w:sz w:val="24"/>
          <w:szCs w:val="24"/>
          <w:lang w:eastAsia="zh-CN"/>
        </w:rPr>
        <w:t>%，不是平均差价为</w:t>
      </w:r>
      <w:r>
        <w:rPr>
          <w:rFonts w:hint="eastAsia" w:ascii="宋体" w:hAnsi="宋体"/>
          <w:sz w:val="24"/>
          <w:szCs w:val="24"/>
          <w:lang w:val="en-US" w:eastAsia="zh-CN"/>
        </w:rPr>
        <w:t>20</w:t>
      </w:r>
      <w:r>
        <w:rPr>
          <w:rFonts w:hint="eastAsia" w:ascii="宋体" w:hAnsi="宋体"/>
          <w:sz w:val="24"/>
          <w:szCs w:val="24"/>
          <w:lang w:eastAsia="zh-CN"/>
        </w:rPr>
        <w:t>%，是指某些零部件差价高于</w:t>
      </w:r>
      <w:r>
        <w:rPr>
          <w:rFonts w:hint="eastAsia" w:ascii="宋体" w:hAnsi="宋体"/>
          <w:sz w:val="24"/>
          <w:szCs w:val="24"/>
          <w:lang w:val="en-US" w:eastAsia="zh-CN"/>
        </w:rPr>
        <w:t>20</w:t>
      </w:r>
      <w:r>
        <w:rPr>
          <w:rFonts w:hint="eastAsia" w:ascii="宋体" w:hAnsi="宋体"/>
          <w:sz w:val="24"/>
          <w:szCs w:val="24"/>
          <w:lang w:eastAsia="zh-CN"/>
        </w:rPr>
        <w:t>%的，公务用车维修结算按不高于</w:t>
      </w:r>
      <w:r>
        <w:rPr>
          <w:rFonts w:hint="eastAsia" w:ascii="宋体" w:hAnsi="宋体"/>
          <w:sz w:val="24"/>
          <w:szCs w:val="24"/>
          <w:lang w:val="en-US" w:eastAsia="zh-CN"/>
        </w:rPr>
        <w:t>20</w:t>
      </w:r>
      <w:r>
        <w:rPr>
          <w:rFonts w:hint="eastAsia" w:ascii="宋体" w:hAnsi="宋体"/>
          <w:sz w:val="24"/>
          <w:szCs w:val="24"/>
          <w:lang w:eastAsia="zh-CN"/>
        </w:rPr>
        <w:t>%计算，零部件进销差价低于</w:t>
      </w:r>
      <w:r>
        <w:rPr>
          <w:rFonts w:hint="eastAsia" w:ascii="宋体" w:hAnsi="宋体"/>
          <w:sz w:val="24"/>
          <w:szCs w:val="24"/>
          <w:lang w:val="en-US" w:eastAsia="zh-CN"/>
        </w:rPr>
        <w:t>20</w:t>
      </w:r>
      <w:r>
        <w:rPr>
          <w:rFonts w:hint="eastAsia" w:ascii="宋体" w:hAnsi="宋体"/>
          <w:sz w:val="24"/>
          <w:szCs w:val="24"/>
          <w:lang w:eastAsia="zh-CN"/>
        </w:rPr>
        <w:t>%的，仍按市场行情计算）。</w:t>
      </w:r>
    </w:p>
    <w:p w14:paraId="4E6B95EF">
      <w:pPr>
        <w:numPr>
          <w:ilvl w:val="0"/>
          <w:numId w:val="21"/>
        </w:numPr>
        <w:ind w:left="0" w:firstLine="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工时报价以</w:t>
      </w:r>
      <w:r>
        <w:rPr>
          <w:rFonts w:hint="eastAsia"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rPr>
        <w:t>元的整数倍报价，比如</w:t>
      </w:r>
      <w:r>
        <w:rPr>
          <w:rFonts w:hint="eastAsia" w:ascii="Times New Roman" w:hAnsi="Times New Roman" w:eastAsia="宋体" w:cs="Times New Roman"/>
          <w:b/>
          <w:bCs/>
          <w:sz w:val="24"/>
          <w:szCs w:val="24"/>
          <w:lang w:val="en-US" w:eastAsia="zh-CN"/>
        </w:rPr>
        <w:t>30</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29</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28</w:t>
      </w:r>
      <w:r>
        <w:rPr>
          <w:rFonts w:hint="eastAsia" w:ascii="Times New Roman" w:hAnsi="Times New Roman" w:eastAsia="宋体" w:cs="Times New Roman"/>
          <w:b/>
          <w:bCs/>
          <w:sz w:val="24"/>
          <w:szCs w:val="24"/>
        </w:rPr>
        <w:t>.......等，若未按照规定要求报价的，投标无效。</w:t>
      </w:r>
      <w:bookmarkEnd w:id="162"/>
      <w:bookmarkEnd w:id="163"/>
      <w:bookmarkEnd w:id="164"/>
      <w:bookmarkStart w:id="195" w:name="_Toc462564147"/>
      <w:bookmarkStart w:id="196" w:name="_Toc120614284"/>
    </w:p>
    <w:p w14:paraId="3F26AA7D">
      <w:pPr>
        <w:pStyle w:val="2"/>
        <w:widowControl w:val="0"/>
        <w:numPr>
          <w:ilvl w:val="0"/>
          <w:numId w:val="0"/>
        </w:numPr>
        <w:spacing w:line="360" w:lineRule="auto"/>
        <w:jc w:val="left"/>
        <w:rPr>
          <w:rFonts w:hint="eastAsia"/>
        </w:rPr>
      </w:pPr>
    </w:p>
    <w:p w14:paraId="7D2F71A7">
      <w:pPr>
        <w:rPr>
          <w:rFonts w:hint="eastAsia"/>
        </w:rPr>
      </w:pPr>
      <w:r>
        <w:rPr>
          <w:rFonts w:hint="eastAsia"/>
        </w:rPr>
        <w:br w:type="page"/>
      </w:r>
    </w:p>
    <w:p w14:paraId="3EE9681F">
      <w:pPr>
        <w:pStyle w:val="2"/>
        <w:widowControl w:val="0"/>
        <w:numPr>
          <w:ilvl w:val="0"/>
          <w:numId w:val="0"/>
        </w:numPr>
        <w:spacing w:line="360" w:lineRule="auto"/>
        <w:jc w:val="left"/>
        <w:rPr>
          <w:rFonts w:hint="eastAsia"/>
        </w:rPr>
      </w:pPr>
    </w:p>
    <w:p w14:paraId="2C8E0995">
      <w:pPr>
        <w:spacing w:before="50" w:after="50"/>
        <w:jc w:val="center"/>
        <w:outlineLvl w:val="0"/>
        <w:rPr>
          <w:rFonts w:ascii="宋体" w:hAnsi="宋体"/>
          <w:sz w:val="32"/>
          <w:szCs w:val="32"/>
        </w:rPr>
      </w:pPr>
      <w:bookmarkStart w:id="197" w:name="_Toc29789"/>
      <w:r>
        <w:rPr>
          <w:rFonts w:hint="eastAsia" w:ascii="宋体" w:hAnsi="宋体"/>
          <w:sz w:val="32"/>
          <w:szCs w:val="32"/>
        </w:rPr>
        <w:t>三、</w:t>
      </w:r>
      <w:r>
        <w:rPr>
          <w:rFonts w:hint="eastAsia" w:ascii="宋体" w:hAnsi="宋体"/>
          <w:b/>
          <w:bCs/>
          <w:sz w:val="32"/>
          <w:szCs w:val="32"/>
        </w:rPr>
        <w:t>资格证明文件</w:t>
      </w:r>
      <w:bookmarkEnd w:id="197"/>
    </w:p>
    <w:p w14:paraId="38206536">
      <w:pPr>
        <w:pStyle w:val="448"/>
        <w:numPr>
          <w:ilvl w:val="0"/>
          <w:numId w:val="0"/>
        </w:numPr>
        <w:spacing w:line="400" w:lineRule="exact"/>
        <w:ind w:left="105" w:firstLine="482"/>
        <w:rPr>
          <w:b/>
          <w:bCs/>
          <w:i/>
          <w:color w:val="000000"/>
          <w:sz w:val="24"/>
          <w:szCs w:val="24"/>
          <w:u w:val="single"/>
        </w:rPr>
      </w:pPr>
      <w:r>
        <w:rPr>
          <w:rFonts w:hint="eastAsia"/>
          <w:b/>
          <w:bCs/>
          <w:i/>
          <w:color w:val="000000"/>
          <w:sz w:val="24"/>
          <w:szCs w:val="24"/>
          <w:u w:val="single"/>
          <w:lang w:eastAsia="zh-CN"/>
        </w:rPr>
        <w:t>供应商</w:t>
      </w:r>
      <w:r>
        <w:rPr>
          <w:rFonts w:hint="eastAsia"/>
          <w:b/>
          <w:bCs/>
          <w:i/>
          <w:color w:val="000000"/>
          <w:sz w:val="24"/>
          <w:szCs w:val="24"/>
          <w:u w:val="single"/>
        </w:rPr>
        <w:t>必须在</w:t>
      </w:r>
      <w:r>
        <w:rPr>
          <w:rFonts w:hint="eastAsia"/>
          <w:b/>
          <w:bCs/>
          <w:i/>
          <w:color w:val="000000"/>
          <w:sz w:val="24"/>
          <w:szCs w:val="24"/>
          <w:u w:val="single"/>
          <w:lang w:eastAsia="zh-CN"/>
        </w:rPr>
        <w:t>响应文件提交</w:t>
      </w:r>
      <w:r>
        <w:rPr>
          <w:rFonts w:hint="eastAsia"/>
          <w:b/>
          <w:bCs/>
          <w:i/>
          <w:color w:val="000000"/>
          <w:sz w:val="24"/>
          <w:szCs w:val="24"/>
          <w:u w:val="single"/>
        </w:rPr>
        <w:t>截止时间之前递交以下资格证明文件：</w:t>
      </w:r>
    </w:p>
    <w:p w14:paraId="2D1354E1">
      <w:pPr>
        <w:pStyle w:val="448"/>
        <w:numPr>
          <w:ilvl w:val="0"/>
          <w:numId w:val="22"/>
        </w:numPr>
        <w:spacing w:line="440" w:lineRule="exact"/>
        <w:ind w:left="105" w:firstLine="480"/>
        <w:rPr>
          <w:rFonts w:hint="eastAsia" w:eastAsia="宋体"/>
          <w:bCs/>
          <w:i/>
          <w:color w:val="000000"/>
          <w:sz w:val="24"/>
          <w:szCs w:val="24"/>
          <w:u w:val="single"/>
        </w:rPr>
      </w:pPr>
      <w:r>
        <w:rPr>
          <w:rFonts w:eastAsia="宋体"/>
          <w:bCs/>
          <w:i/>
          <w:color w:val="000000"/>
          <w:sz w:val="24"/>
          <w:szCs w:val="24"/>
          <w:u w:val="single"/>
        </w:rPr>
        <w:t>法人或者其他组织的营业执照等证明文件，自然人的身份证明</w:t>
      </w:r>
      <w:r>
        <w:rPr>
          <w:rFonts w:hint="eastAsia" w:eastAsia="宋体"/>
          <w:bCs/>
          <w:i/>
          <w:color w:val="000000"/>
          <w:sz w:val="24"/>
          <w:szCs w:val="24"/>
          <w:u w:val="single"/>
          <w:lang w:val="en-US" w:eastAsia="zh-CN"/>
        </w:rPr>
        <w:t>(注：</w:t>
      </w:r>
      <w:r>
        <w:rPr>
          <w:rFonts w:eastAsia="宋体"/>
          <w:bCs/>
          <w:i/>
          <w:color w:val="000000"/>
          <w:sz w:val="24"/>
          <w:szCs w:val="24"/>
          <w:u w:val="single"/>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eastAsia="宋体"/>
          <w:bCs/>
          <w:i/>
          <w:color w:val="000000"/>
          <w:sz w:val="24"/>
          <w:szCs w:val="24"/>
          <w:u w:val="single"/>
          <w:lang w:eastAsia="zh-CN"/>
        </w:rPr>
        <w:t>）</w:t>
      </w:r>
      <w:r>
        <w:rPr>
          <w:rFonts w:eastAsia="宋体"/>
          <w:bCs/>
          <w:i/>
          <w:color w:val="000000"/>
          <w:sz w:val="24"/>
          <w:szCs w:val="24"/>
          <w:u w:val="single"/>
        </w:rPr>
        <w:t>；</w:t>
      </w:r>
    </w:p>
    <w:p w14:paraId="1CA9CF3F">
      <w:pPr>
        <w:pStyle w:val="448"/>
        <w:numPr>
          <w:ilvl w:val="0"/>
          <w:numId w:val="0"/>
        </w:numPr>
        <w:spacing w:line="440" w:lineRule="exact"/>
        <w:ind w:left="105" w:firstLine="480"/>
        <w:rPr>
          <w:bCs/>
          <w:i/>
          <w:color w:val="000000"/>
          <w:sz w:val="24"/>
          <w:szCs w:val="24"/>
          <w:u w:val="single"/>
        </w:rPr>
      </w:pPr>
      <w:r>
        <w:rPr>
          <w:rFonts w:hint="eastAsia"/>
          <w:bCs/>
          <w:i/>
          <w:color w:val="000000"/>
          <w:sz w:val="24"/>
          <w:szCs w:val="24"/>
          <w:u w:val="single"/>
        </w:rPr>
        <w:t>2、财务状况报告（成立不满一年不需要提供）；</w:t>
      </w:r>
    </w:p>
    <w:p w14:paraId="068F271B">
      <w:pPr>
        <w:pStyle w:val="448"/>
        <w:numPr>
          <w:ilvl w:val="0"/>
          <w:numId w:val="0"/>
        </w:numPr>
        <w:spacing w:line="440" w:lineRule="exact"/>
        <w:ind w:left="105" w:firstLine="480"/>
        <w:rPr>
          <w:rFonts w:hint="eastAsia"/>
          <w:bCs/>
          <w:i/>
          <w:color w:val="000000"/>
          <w:sz w:val="24"/>
          <w:szCs w:val="24"/>
          <w:u w:val="single"/>
        </w:rPr>
      </w:pPr>
      <w:r>
        <w:rPr>
          <w:rFonts w:hint="eastAsia"/>
          <w:bCs/>
          <w:i/>
          <w:color w:val="000000"/>
          <w:sz w:val="24"/>
          <w:szCs w:val="24"/>
          <w:u w:val="single"/>
        </w:rPr>
        <w:t>3、依法缴纳税收和社会保障资金的相关材料（如依法享受缓缴、免缴税收、社会保障资金的，应提供相关证明材料）；</w:t>
      </w:r>
    </w:p>
    <w:p w14:paraId="32C3B6A7">
      <w:pPr>
        <w:pStyle w:val="448"/>
        <w:numPr>
          <w:ilvl w:val="0"/>
          <w:numId w:val="0"/>
        </w:numPr>
        <w:spacing w:line="440" w:lineRule="exact"/>
        <w:ind w:left="105" w:firstLine="480"/>
        <w:rPr>
          <w:rFonts w:hint="eastAsia"/>
          <w:bCs/>
          <w:i/>
          <w:color w:val="000000"/>
          <w:sz w:val="24"/>
          <w:szCs w:val="24"/>
          <w:u w:val="single"/>
        </w:rPr>
      </w:pPr>
      <w:r>
        <w:rPr>
          <w:rFonts w:hint="eastAsia"/>
          <w:bCs/>
          <w:i/>
          <w:color w:val="000000"/>
          <w:sz w:val="24"/>
          <w:szCs w:val="24"/>
          <w:u w:val="single"/>
        </w:rPr>
        <w:t>4、</w:t>
      </w:r>
      <w:r>
        <w:rPr>
          <w:bCs/>
          <w:i/>
          <w:color w:val="000000"/>
          <w:sz w:val="24"/>
          <w:szCs w:val="24"/>
          <w:u w:val="single"/>
        </w:rPr>
        <w:t>具备履行合同所必需的设备和专业技术能力的书面声明</w:t>
      </w:r>
      <w:r>
        <w:rPr>
          <w:rFonts w:hint="eastAsia"/>
          <w:bCs/>
          <w:i/>
          <w:color w:val="000000"/>
          <w:sz w:val="24"/>
          <w:szCs w:val="24"/>
          <w:u w:val="single"/>
        </w:rPr>
        <w:t>（格式见后）</w:t>
      </w:r>
      <w:r>
        <w:rPr>
          <w:bCs/>
          <w:i/>
          <w:color w:val="000000"/>
          <w:sz w:val="24"/>
          <w:szCs w:val="24"/>
          <w:u w:val="single"/>
        </w:rPr>
        <w:t>；</w:t>
      </w:r>
    </w:p>
    <w:p w14:paraId="245DD4FA">
      <w:pPr>
        <w:pStyle w:val="448"/>
        <w:numPr>
          <w:ilvl w:val="0"/>
          <w:numId w:val="0"/>
        </w:numPr>
        <w:spacing w:line="440" w:lineRule="exact"/>
        <w:ind w:firstLine="600"/>
        <w:rPr>
          <w:bCs/>
          <w:i/>
          <w:color w:val="000000"/>
          <w:sz w:val="24"/>
          <w:szCs w:val="24"/>
          <w:u w:val="single"/>
        </w:rPr>
      </w:pPr>
      <w:r>
        <w:rPr>
          <w:rFonts w:hint="eastAsia"/>
          <w:bCs/>
          <w:i/>
          <w:color w:val="000000"/>
          <w:sz w:val="24"/>
          <w:szCs w:val="24"/>
          <w:u w:val="single"/>
        </w:rPr>
        <w:t>5、</w:t>
      </w:r>
      <w:r>
        <w:rPr>
          <w:bCs/>
          <w:i/>
          <w:color w:val="000000"/>
          <w:sz w:val="24"/>
          <w:szCs w:val="24"/>
          <w:u w:val="single"/>
        </w:rPr>
        <w:t>参加政府采购活动前3年内在经营活动中没有重大违法记录的书面声明</w:t>
      </w:r>
      <w:r>
        <w:rPr>
          <w:rFonts w:hint="eastAsia"/>
          <w:bCs/>
          <w:i/>
          <w:color w:val="000000"/>
          <w:sz w:val="24"/>
          <w:szCs w:val="24"/>
          <w:u w:val="single"/>
        </w:rPr>
        <w:t>（格式见后）</w:t>
      </w:r>
      <w:r>
        <w:rPr>
          <w:bCs/>
          <w:i/>
          <w:color w:val="000000"/>
          <w:sz w:val="24"/>
          <w:szCs w:val="24"/>
          <w:u w:val="single"/>
        </w:rPr>
        <w:t>；</w:t>
      </w:r>
    </w:p>
    <w:p w14:paraId="2658D1E6">
      <w:pPr>
        <w:pStyle w:val="448"/>
        <w:numPr>
          <w:ilvl w:val="0"/>
          <w:numId w:val="0"/>
        </w:numPr>
        <w:spacing w:line="440" w:lineRule="exact"/>
        <w:ind w:firstLine="600"/>
        <w:rPr>
          <w:rFonts w:hint="eastAsia" w:eastAsia="宋体"/>
          <w:bCs/>
          <w:i/>
          <w:color w:val="000000"/>
          <w:sz w:val="24"/>
          <w:szCs w:val="24"/>
          <w:highlight w:val="none"/>
          <w:u w:val="single"/>
          <w:lang w:eastAsia="zh-CN"/>
        </w:rPr>
      </w:pPr>
      <w:r>
        <w:rPr>
          <w:rFonts w:hint="eastAsia"/>
          <w:bCs/>
          <w:i/>
          <w:color w:val="000000"/>
          <w:sz w:val="24"/>
          <w:szCs w:val="24"/>
          <w:u w:val="single"/>
        </w:rPr>
        <w:t>6、</w:t>
      </w:r>
      <w:r>
        <w:rPr>
          <w:rFonts w:hint="eastAsia"/>
          <w:bCs/>
          <w:i/>
          <w:color w:val="000000"/>
          <w:sz w:val="24"/>
          <w:szCs w:val="24"/>
          <w:highlight w:val="none"/>
          <w:u w:val="single"/>
          <w:lang w:eastAsia="zh-CN"/>
        </w:rPr>
        <w:t>提供授权委托书（被授权人非法定代表人的，应提供授权委托书；被授权人是法定代表人的，应提供授权委托书或法定代表人身份证明书。格式见后）；</w:t>
      </w:r>
    </w:p>
    <w:p w14:paraId="3EAC383D">
      <w:pPr>
        <w:pStyle w:val="448"/>
        <w:numPr>
          <w:ilvl w:val="0"/>
          <w:numId w:val="0"/>
        </w:numPr>
        <w:spacing w:line="440" w:lineRule="exact"/>
        <w:ind w:left="105" w:firstLine="480"/>
        <w:rPr>
          <w:rFonts w:hint="eastAsia" w:ascii="宋体" w:hAnsi="宋体" w:eastAsia="宋体" w:cs="宋体"/>
          <w:bCs/>
          <w:i/>
          <w:color w:val="000000"/>
          <w:sz w:val="24"/>
          <w:szCs w:val="24"/>
          <w:u w:val="single"/>
          <w:lang w:eastAsia="zh-CN"/>
        </w:rPr>
      </w:pPr>
      <w:r>
        <w:rPr>
          <w:rFonts w:hint="eastAsia"/>
          <w:bCs/>
          <w:i/>
          <w:color w:val="000000"/>
          <w:sz w:val="24"/>
          <w:szCs w:val="24"/>
          <w:u w:val="single"/>
        </w:rPr>
        <w:t>7、关</w:t>
      </w:r>
      <w:r>
        <w:rPr>
          <w:rFonts w:hint="eastAsia" w:ascii="宋体" w:hAnsi="宋体" w:eastAsia="宋体" w:cs="宋体"/>
          <w:bCs/>
          <w:i/>
          <w:color w:val="000000"/>
          <w:sz w:val="24"/>
          <w:szCs w:val="24"/>
          <w:u w:val="single"/>
        </w:rPr>
        <w:t>于资格证明文件的书面承诺（格式见后）</w:t>
      </w:r>
      <w:r>
        <w:rPr>
          <w:rFonts w:hint="eastAsia" w:ascii="宋体" w:hAnsi="宋体" w:eastAsia="宋体" w:cs="宋体"/>
          <w:bCs/>
          <w:i/>
          <w:color w:val="000000"/>
          <w:sz w:val="24"/>
          <w:szCs w:val="24"/>
          <w:u w:val="single"/>
          <w:lang w:eastAsia="zh-CN"/>
        </w:rPr>
        <w:t>；</w:t>
      </w:r>
    </w:p>
    <w:p w14:paraId="6C7858D7">
      <w:pPr>
        <w:pStyle w:val="448"/>
        <w:numPr>
          <w:ilvl w:val="0"/>
          <w:numId w:val="0"/>
        </w:numPr>
        <w:spacing w:line="440" w:lineRule="exact"/>
        <w:ind w:left="105" w:firstLine="480"/>
        <w:rPr>
          <w:rFonts w:hint="eastAsia" w:ascii="宋体" w:hAnsi="宋体" w:eastAsia="宋体" w:cs="宋体"/>
          <w:bCs/>
          <w:i/>
          <w:color w:val="000000"/>
          <w:sz w:val="24"/>
          <w:szCs w:val="24"/>
          <w:u w:val="single"/>
          <w:lang w:eastAsia="zh-CN"/>
        </w:rPr>
      </w:pPr>
      <w:r>
        <w:rPr>
          <w:rFonts w:hint="eastAsia" w:ascii="宋体" w:hAnsi="宋体" w:eastAsia="宋体" w:cs="宋体"/>
          <w:bCs/>
          <w:i/>
          <w:color w:val="000000"/>
          <w:sz w:val="24"/>
          <w:szCs w:val="24"/>
          <w:highlight w:val="none"/>
          <w:u w:val="single"/>
          <w:lang w:val="en-US" w:eastAsia="zh-CN"/>
        </w:rPr>
        <w:t>8、</w:t>
      </w:r>
      <w:r>
        <w:rPr>
          <w:rFonts w:hint="eastAsia" w:ascii="宋体" w:hAnsi="宋体" w:eastAsia="宋体" w:cs="宋体"/>
          <w:bCs/>
          <w:i/>
          <w:color w:val="000000"/>
          <w:sz w:val="24"/>
          <w:szCs w:val="24"/>
          <w:u w:val="single"/>
        </w:rPr>
        <w:t>《机动车维修经营备案表》经营范围为汽车维修二类及以上</w:t>
      </w:r>
      <w:r>
        <w:rPr>
          <w:rFonts w:hint="eastAsia" w:ascii="宋体" w:hAnsi="宋体" w:eastAsia="宋体" w:cs="宋体"/>
          <w:bCs/>
          <w:i/>
          <w:color w:val="000000"/>
          <w:sz w:val="24"/>
          <w:szCs w:val="24"/>
          <w:u w:val="single"/>
          <w:lang w:eastAsia="zh-CN"/>
        </w:rPr>
        <w:t>；</w:t>
      </w:r>
    </w:p>
    <w:p w14:paraId="637EBAE9">
      <w:pPr>
        <w:pStyle w:val="448"/>
        <w:numPr>
          <w:ilvl w:val="0"/>
          <w:numId w:val="0"/>
        </w:numPr>
        <w:spacing w:line="440" w:lineRule="exact"/>
        <w:ind w:left="105" w:firstLine="480"/>
        <w:rPr>
          <w:rFonts w:hint="eastAsia" w:ascii="宋体" w:hAnsi="宋体" w:eastAsia="宋体" w:cs="宋体"/>
          <w:bCs/>
          <w:i/>
          <w:color w:val="000000"/>
          <w:sz w:val="24"/>
          <w:szCs w:val="24"/>
          <w:u w:val="single"/>
          <w:lang w:eastAsia="zh-CN"/>
        </w:rPr>
      </w:pPr>
      <w:r>
        <w:rPr>
          <w:rFonts w:hint="eastAsia" w:ascii="宋体" w:hAnsi="宋体" w:eastAsia="宋体" w:cs="宋体"/>
          <w:bCs/>
          <w:i/>
          <w:color w:val="000000"/>
          <w:sz w:val="24"/>
          <w:szCs w:val="24"/>
          <w:u w:val="single"/>
          <w:lang w:val="en-US" w:eastAsia="zh-CN"/>
        </w:rPr>
        <w:t>9</w:t>
      </w:r>
      <w:r>
        <w:rPr>
          <w:rFonts w:hint="eastAsia" w:ascii="宋体" w:hAnsi="宋体" w:eastAsia="宋体" w:cs="宋体"/>
          <w:bCs/>
          <w:i/>
          <w:color w:val="000000"/>
          <w:sz w:val="24"/>
          <w:szCs w:val="24"/>
          <w:u w:val="single"/>
        </w:rPr>
        <w:t>、中小企业声明函等（格式见后）。</w:t>
      </w:r>
    </w:p>
    <w:p w14:paraId="46AF93CE">
      <w:pPr>
        <w:spacing w:line="440" w:lineRule="exact"/>
        <w:ind w:left="210" w:firstLine="300"/>
        <w:rPr>
          <w:rFonts w:hint="eastAsia" w:ascii="宋体" w:hAnsi="宋体"/>
          <w:bCs/>
          <w:sz w:val="24"/>
        </w:rPr>
      </w:pPr>
    </w:p>
    <w:p w14:paraId="4D356960">
      <w:pPr>
        <w:spacing w:line="440" w:lineRule="exact"/>
        <w:ind w:left="210" w:firstLine="300"/>
        <w:rPr>
          <w:rFonts w:hint="eastAsia" w:ascii="宋体" w:hAnsi="宋体"/>
          <w:bCs/>
          <w:sz w:val="24"/>
        </w:rPr>
      </w:pPr>
    </w:p>
    <w:p w14:paraId="5D0641E1">
      <w:pPr>
        <w:spacing w:line="440" w:lineRule="exact"/>
        <w:ind w:left="210" w:firstLine="300"/>
        <w:rPr>
          <w:rFonts w:hint="eastAsia" w:ascii="宋体" w:hAnsi="宋体"/>
          <w:bCs/>
          <w:sz w:val="24"/>
        </w:rPr>
      </w:pPr>
    </w:p>
    <w:p w14:paraId="481325C5">
      <w:pPr>
        <w:spacing w:line="440" w:lineRule="exact"/>
        <w:ind w:left="210" w:firstLine="300"/>
        <w:rPr>
          <w:rFonts w:hint="eastAsia" w:ascii="宋体" w:hAnsi="宋体"/>
          <w:bCs/>
          <w:sz w:val="24"/>
        </w:rPr>
      </w:pPr>
    </w:p>
    <w:p w14:paraId="62C155C5">
      <w:pPr>
        <w:spacing w:line="440" w:lineRule="exact"/>
        <w:ind w:left="210" w:firstLine="300"/>
        <w:rPr>
          <w:rFonts w:hint="eastAsia" w:ascii="宋体" w:hAnsi="宋体"/>
          <w:bCs/>
          <w:sz w:val="24"/>
        </w:rPr>
      </w:pPr>
    </w:p>
    <w:p w14:paraId="328A749A">
      <w:pPr>
        <w:spacing w:line="440" w:lineRule="exact"/>
        <w:ind w:left="210" w:firstLine="300"/>
        <w:rPr>
          <w:rFonts w:hint="eastAsia" w:ascii="宋体" w:hAnsi="宋体"/>
          <w:bCs/>
          <w:sz w:val="24"/>
        </w:rPr>
      </w:pPr>
    </w:p>
    <w:p w14:paraId="42DA94D8">
      <w:pPr>
        <w:spacing w:line="440" w:lineRule="exact"/>
        <w:ind w:left="210" w:firstLine="300"/>
        <w:rPr>
          <w:rFonts w:hint="eastAsia" w:ascii="宋体" w:hAnsi="宋体"/>
          <w:bCs/>
          <w:sz w:val="24"/>
        </w:rPr>
      </w:pPr>
    </w:p>
    <w:p w14:paraId="471115CB">
      <w:pPr>
        <w:spacing w:line="440" w:lineRule="exact"/>
        <w:ind w:left="210" w:firstLine="300"/>
        <w:rPr>
          <w:rFonts w:hint="eastAsia" w:ascii="宋体" w:hAnsi="宋体"/>
          <w:bCs/>
          <w:sz w:val="24"/>
        </w:rPr>
      </w:pPr>
    </w:p>
    <w:p w14:paraId="2649EB86">
      <w:pPr>
        <w:spacing w:line="440" w:lineRule="exact"/>
        <w:ind w:left="210" w:firstLine="300"/>
        <w:rPr>
          <w:rFonts w:hint="eastAsia" w:ascii="宋体" w:hAnsi="宋体"/>
          <w:bCs/>
          <w:sz w:val="24"/>
        </w:rPr>
      </w:pPr>
    </w:p>
    <w:p w14:paraId="50E3C0A9">
      <w:pPr>
        <w:spacing w:line="440" w:lineRule="exact"/>
        <w:ind w:left="210" w:firstLine="300"/>
        <w:rPr>
          <w:rFonts w:hint="eastAsia" w:ascii="宋体" w:hAnsi="宋体"/>
          <w:bCs/>
          <w:sz w:val="24"/>
        </w:rPr>
      </w:pPr>
    </w:p>
    <w:bookmarkEnd w:id="195"/>
    <w:p w14:paraId="63924A8C">
      <w:pPr>
        <w:jc w:val="both"/>
        <w:rPr>
          <w:rFonts w:hint="eastAsia" w:ascii="宋体" w:hAnsi="宋体"/>
          <w:b/>
          <w:sz w:val="32"/>
          <w:szCs w:val="32"/>
        </w:rPr>
      </w:pPr>
      <w:bookmarkStart w:id="198" w:name="_Hlt26671380"/>
      <w:bookmarkEnd w:id="198"/>
      <w:bookmarkStart w:id="199" w:name="_格式3__银行出具的资信证明"/>
      <w:bookmarkEnd w:id="199"/>
      <w:bookmarkStart w:id="200" w:name="_Hlt26955070"/>
      <w:bookmarkEnd w:id="200"/>
    </w:p>
    <w:p w14:paraId="1CA5BD20">
      <w:pPr>
        <w:jc w:val="center"/>
        <w:rPr>
          <w:rFonts w:hint="eastAsia" w:ascii="宋体" w:hAnsi="宋体"/>
          <w:b/>
          <w:sz w:val="32"/>
          <w:szCs w:val="32"/>
        </w:rPr>
      </w:pPr>
    </w:p>
    <w:p w14:paraId="2D73A3DA">
      <w:pPr>
        <w:rPr>
          <w:rFonts w:hint="eastAsia"/>
        </w:rPr>
      </w:pPr>
      <w:r>
        <w:rPr>
          <w:rFonts w:hint="eastAsia"/>
        </w:rPr>
        <w:br w:type="page"/>
      </w:r>
    </w:p>
    <w:p w14:paraId="56698018">
      <w:pPr>
        <w:pStyle w:val="255"/>
        <w:rPr>
          <w:rFonts w:hint="eastAsia"/>
        </w:rPr>
      </w:pPr>
    </w:p>
    <w:p w14:paraId="2F3B8B28">
      <w:pPr>
        <w:jc w:val="center"/>
        <w:rPr>
          <w:rFonts w:hint="eastAsia" w:ascii="宋体" w:hAnsi="宋体"/>
          <w:b/>
          <w:sz w:val="32"/>
          <w:szCs w:val="32"/>
        </w:rPr>
      </w:pPr>
    </w:p>
    <w:p w14:paraId="7923FCBE">
      <w:pPr>
        <w:pStyle w:val="2"/>
        <w:rPr>
          <w:rFonts w:hint="eastAsia"/>
          <w:i/>
          <w:iCs/>
          <w:u w:val="single"/>
        </w:rPr>
      </w:pPr>
      <w:bookmarkStart w:id="201" w:name="OLE_LINK21"/>
      <w:bookmarkStart w:id="202" w:name="OLE_LINK15"/>
      <w:r>
        <w:rPr>
          <w:rFonts w:hint="eastAsia"/>
          <w:i/>
          <w:iCs/>
          <w:u w:val="single"/>
        </w:rPr>
        <w:t>授权委托书（被授权人非法定代表人的，应提供授权委托书；被授权人是法定代表人的，应提供授权委托书或法定代表人身份证明书。</w:t>
      </w:r>
    </w:p>
    <w:p w14:paraId="27D4F1EE">
      <w:pPr>
        <w:spacing w:before="320" w:after="320"/>
        <w:jc w:val="center"/>
        <w:outlineLvl w:val="1"/>
        <w:rPr>
          <w:rFonts w:ascii="Times New Roman" w:hAnsi="Times New Roman" w:eastAsia="宋体" w:cs="Times New Roman"/>
          <w:sz w:val="24"/>
          <w:szCs w:val="24"/>
          <w:highlight w:val="none"/>
        </w:rPr>
      </w:pPr>
      <w:bookmarkStart w:id="203" w:name="OLE_LINK7"/>
      <w:r>
        <w:rPr>
          <w:rFonts w:hint="eastAsia" w:ascii="Times New Roman" w:hAnsi="Times New Roman" w:eastAsia="宋体" w:cs="Times New Roman"/>
          <w:b/>
          <w:bCs/>
          <w:sz w:val="32"/>
          <w:szCs w:val="32"/>
          <w:highlight w:val="none"/>
        </w:rPr>
        <w:t>1、</w:t>
      </w:r>
      <w:r>
        <w:rPr>
          <w:rFonts w:ascii="Times New Roman" w:hAnsi="Times New Roman" w:eastAsia="宋体" w:cs="Times New Roman"/>
          <w:b/>
          <w:bCs/>
          <w:sz w:val="32"/>
          <w:szCs w:val="32"/>
          <w:highlight w:val="none"/>
        </w:rPr>
        <w:t>授权委托书</w:t>
      </w:r>
    </w:p>
    <w:p w14:paraId="364BEC1D">
      <w:pPr>
        <w:spacing w:before="240" w:after="240"/>
        <w:ind w:firstLine="50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本授权书声明：</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供应商</w:t>
      </w:r>
      <w:r>
        <w:rPr>
          <w:rFonts w:ascii="Times New Roman" w:hAnsi="Times New Roman" w:eastAsia="宋体" w:cs="Times New Roman"/>
          <w:sz w:val="24"/>
          <w:szCs w:val="24"/>
          <w:highlight w:val="none"/>
        </w:rPr>
        <w:t>名称）授权</w:t>
      </w:r>
      <w:bookmarkStart w:id="204" w:name="sys_STR"/>
      <w:bookmarkEnd w:id="204"/>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(被授权人的姓名)（</w:t>
      </w:r>
      <w:r>
        <w:rPr>
          <w:rFonts w:hint="eastAsia" w:ascii="Times New Roman" w:hAnsi="Times New Roman" w:eastAsia="宋体" w:cs="Times New Roman"/>
          <w:sz w:val="24"/>
          <w:szCs w:val="24"/>
          <w:highlight w:val="none"/>
        </w:rPr>
        <w:t>被授权人身份证号码</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）为我方就</w:t>
      </w:r>
      <w:r>
        <w:rPr>
          <w:rFonts w:hint="eastAsia" w:ascii="Times New Roman" w:hAnsi="Times New Roman" w:eastAsia="宋体" w:cs="Times New Roman"/>
          <w:sz w:val="24"/>
          <w:szCs w:val="24"/>
          <w:highlight w:val="none"/>
          <w:u w:val="single"/>
        </w:rPr>
        <w:t xml:space="preserve">              （项目编号：     ）</w:t>
      </w:r>
      <w:r>
        <w:rPr>
          <w:rFonts w:ascii="Times New Roman" w:hAnsi="Times New Roman" w:eastAsia="宋体" w:cs="Times New Roman"/>
          <w:sz w:val="24"/>
          <w:szCs w:val="24"/>
          <w:highlight w:val="none"/>
        </w:rPr>
        <w:t>项目采购活动的合法代理人，以本单位名义全权处理一切与该项目采购有关的事务</w:t>
      </w:r>
      <w:r>
        <w:rPr>
          <w:rFonts w:hint="eastAsia" w:ascii="Times New Roman" w:hAnsi="Times New Roman" w:eastAsia="宋体" w:cs="Times New Roman"/>
          <w:sz w:val="24"/>
          <w:szCs w:val="24"/>
          <w:highlight w:val="none"/>
        </w:rPr>
        <w:t>，其代表本单位处理相关事项所产生的一切责任由本单位承担。</w:t>
      </w:r>
    </w:p>
    <w:p w14:paraId="07CEE8AD">
      <w:pPr>
        <w:spacing w:before="240" w:after="240"/>
        <w:ind w:firstLine="50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本授权书于</w:t>
      </w:r>
      <w:r>
        <w:rPr>
          <w:rFonts w:hint="eastAsia" w:ascii="Times New Roman" w:hAnsi="Times New Roman" w:eastAsia="宋体" w:cs="Times New Roman"/>
          <w:sz w:val="24"/>
          <w:szCs w:val="24"/>
          <w:highlight w:val="none"/>
          <w:u w:val="single"/>
        </w:rPr>
        <w:t xml:space="preserve">   年  月   日</w:t>
      </w:r>
      <w:r>
        <w:rPr>
          <w:rFonts w:ascii="Times New Roman" w:hAnsi="Times New Roman" w:eastAsia="宋体" w:cs="Times New Roman"/>
          <w:sz w:val="24"/>
          <w:szCs w:val="24"/>
          <w:highlight w:val="none"/>
        </w:rPr>
        <w:t xml:space="preserve">起生效，特此声明。  </w:t>
      </w:r>
    </w:p>
    <w:p w14:paraId="6C39D567">
      <w:pPr>
        <w:spacing w:before="240" w:after="240"/>
        <w:rPr>
          <w:rFonts w:ascii="Times New Roman" w:hAnsi="Times New Roman" w:eastAsia="Times New Roman" w:cs="Times New Roman"/>
          <w:sz w:val="24"/>
          <w:szCs w:val="24"/>
          <w:highlight w:val="none"/>
        </w:rPr>
      </w:pPr>
    </w:p>
    <w:p w14:paraId="64F1257B">
      <w:pPr>
        <w:spacing w:before="240" w:after="240"/>
        <w:ind w:firstLine="357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被授权人联系电话：（手机）   </w:t>
      </w:r>
    </w:p>
    <w:p w14:paraId="36110636">
      <w:pPr>
        <w:spacing w:before="240" w:after="240"/>
        <w:ind w:firstLine="357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授权单位名称：   （加盖公章）</w:t>
      </w:r>
    </w:p>
    <w:p w14:paraId="1CC8AF78">
      <w:pPr>
        <w:spacing w:before="240" w:after="240"/>
        <w:ind w:firstLine="357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单位地址：   </w:t>
      </w:r>
      <w:r>
        <w:rPr>
          <w:rFonts w:hint="eastAsia" w:ascii="Times New Roman" w:hAnsi="Times New Roman" w:eastAsia="宋体" w:cs="Times New Roman"/>
          <w:sz w:val="24"/>
          <w:szCs w:val="24"/>
          <w:highlight w:val="none"/>
        </w:rPr>
        <w:t xml:space="preserve"> </w:t>
      </w:r>
    </w:p>
    <w:p w14:paraId="7D1DFF9A">
      <w:pPr>
        <w:spacing w:before="240" w:after="240"/>
        <w:ind w:firstLine="3600"/>
        <w:rPr>
          <w:rFonts w:hint="eastAsia" w:ascii="宋体" w:hAnsi="宋体" w:eastAsia="宋体" w:cs="Times New Roman"/>
          <w:sz w:val="24"/>
          <w:szCs w:val="21"/>
          <w:highlight w:val="none"/>
        </w:rPr>
      </w:pPr>
      <w:r>
        <w:rPr>
          <w:rFonts w:ascii="Times New Roman" w:hAnsi="Times New Roman" w:eastAsia="宋体" w:cs="Times New Roman"/>
          <w:sz w:val="24"/>
          <w:szCs w:val="24"/>
          <w:highlight w:val="none"/>
        </w:rPr>
        <w:t>日期：   </w:t>
      </w:r>
      <w:r>
        <w:rPr>
          <w:rFonts w:hint="eastAsia" w:ascii="Times New Roman" w:hAnsi="Times New Roman" w:eastAsia="宋体" w:cs="Times New Roman"/>
          <w:sz w:val="24"/>
          <w:szCs w:val="24"/>
          <w:highlight w:val="none"/>
        </w:rPr>
        <w:t>年   月   日</w:t>
      </w:r>
    </w:p>
    <w:p w14:paraId="40069009">
      <w:pPr>
        <w:widowControl/>
        <w:jc w:val="left"/>
        <w:rPr>
          <w:rFonts w:hint="eastAsia" w:ascii="宋体" w:hAnsi="宋体" w:eastAsia="宋体" w:cs="Times New Roman"/>
          <w:szCs w:val="21"/>
          <w:highlight w:val="none"/>
        </w:rPr>
      </w:pPr>
    </w:p>
    <w:p w14:paraId="65B4F7C7">
      <w:pPr>
        <w:spacing w:before="320" w:after="320"/>
        <w:jc w:val="center"/>
        <w:outlineLvl w:val="1"/>
        <w:rPr>
          <w:rFonts w:hint="eastAsia"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2、法定代表人身份证明书</w:t>
      </w:r>
    </w:p>
    <w:p w14:paraId="36D56BC9">
      <w:pPr>
        <w:spacing w:before="240" w:after="240"/>
        <w:ind w:firstLine="500"/>
        <w:rPr>
          <w:rFonts w:ascii="Times New Roman" w:hAnsi="Times New Roman" w:eastAsia="Times New Roman" w:cs="Times New Roman"/>
          <w:sz w:val="24"/>
          <w:szCs w:val="24"/>
          <w:highlight w:val="none"/>
        </w:rPr>
      </w:pPr>
      <w:r>
        <w:rPr>
          <w:rFonts w:hint="eastAsia" w:ascii="Times New Roman" w:hAnsi="Times New Roman" w:eastAsia="宋体" w:cs="Times New Roman"/>
          <w:sz w:val="24"/>
          <w:szCs w:val="24"/>
          <w:highlight w:val="none"/>
        </w:rPr>
        <w:t>兹证明</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姓名</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法定代表人身份证号码</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担任</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供应商名称</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u w:val="single"/>
        </w:rPr>
        <w:t xml:space="preserve">      （职位 ）</w:t>
      </w:r>
      <w:r>
        <w:rPr>
          <w:rFonts w:hint="eastAsia" w:ascii="Times New Roman" w:hAnsi="Times New Roman" w:eastAsia="宋体" w:cs="Times New Roman"/>
          <w:sz w:val="24"/>
          <w:szCs w:val="24"/>
          <w:highlight w:val="none"/>
        </w:rPr>
        <w:t>，是我单位的法定代表人</w:t>
      </w:r>
      <w:r>
        <w:rPr>
          <w:rFonts w:ascii="Times New Roman" w:hAnsi="Times New Roman" w:eastAsia="宋体" w:cs="Times New Roman"/>
          <w:sz w:val="24"/>
          <w:szCs w:val="24"/>
          <w:highlight w:val="none"/>
        </w:rPr>
        <w:t xml:space="preserve">。 </w:t>
      </w:r>
    </w:p>
    <w:p w14:paraId="09FFC864">
      <w:pPr>
        <w:spacing w:before="240" w:after="240"/>
        <w:ind w:firstLine="50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特此</w:t>
      </w:r>
      <w:r>
        <w:rPr>
          <w:rFonts w:hint="eastAsia" w:ascii="Times New Roman" w:hAnsi="Times New Roman" w:eastAsia="宋体" w:cs="Times New Roman"/>
          <w:sz w:val="24"/>
          <w:szCs w:val="24"/>
          <w:highlight w:val="none"/>
        </w:rPr>
        <w:t>证</w:t>
      </w:r>
      <w:r>
        <w:rPr>
          <w:rFonts w:ascii="Times New Roman" w:hAnsi="Times New Roman" w:eastAsia="宋体" w:cs="Times New Roman"/>
          <w:sz w:val="24"/>
          <w:szCs w:val="24"/>
          <w:highlight w:val="none"/>
        </w:rPr>
        <w:t xml:space="preserve">明。  </w:t>
      </w:r>
    </w:p>
    <w:p w14:paraId="11659913">
      <w:pPr>
        <w:spacing w:before="240" w:after="240"/>
        <w:ind w:firstLine="500"/>
        <w:rPr>
          <w:rFonts w:ascii="Times New Roman" w:hAnsi="Times New Roman" w:eastAsia="Times New Roman" w:cs="Times New Roman"/>
          <w:sz w:val="24"/>
          <w:szCs w:val="24"/>
          <w:highlight w:val="none"/>
        </w:rPr>
      </w:pPr>
    </w:p>
    <w:p w14:paraId="23A3995B">
      <w:pPr>
        <w:spacing w:before="240" w:after="240"/>
        <w:ind w:firstLine="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w:t>
      </w:r>
      <w:r>
        <w:rPr>
          <w:rFonts w:hint="eastAsia" w:ascii="Times New Roman" w:hAnsi="Times New Roman" w:eastAsia="宋体" w:cs="Times New Roman"/>
          <w:sz w:val="24"/>
          <w:szCs w:val="24"/>
          <w:highlight w:val="none"/>
        </w:rPr>
        <w:t xml:space="preserve">                       </w:t>
      </w:r>
    </w:p>
    <w:p w14:paraId="1DF8EED4">
      <w:pPr>
        <w:spacing w:before="240" w:after="240"/>
        <w:ind w:firstLine="3570"/>
        <w:rPr>
          <w:rFonts w:ascii="Times New Roman" w:hAnsi="Times New Roman" w:eastAsia="Times New Roman" w:cs="Times New Roman"/>
          <w:sz w:val="24"/>
          <w:szCs w:val="24"/>
          <w:highlight w:val="none"/>
        </w:rPr>
      </w:pPr>
      <w:r>
        <w:rPr>
          <w:rFonts w:hint="eastAsia" w:ascii="Times New Roman" w:hAnsi="Times New Roman" w:eastAsia="宋体" w:cs="Times New Roman"/>
          <w:sz w:val="24"/>
          <w:szCs w:val="24"/>
          <w:highlight w:val="none"/>
        </w:rPr>
        <w:t>法定代表人</w:t>
      </w:r>
      <w:r>
        <w:rPr>
          <w:rFonts w:ascii="Times New Roman" w:hAnsi="Times New Roman" w:eastAsia="宋体" w:cs="Times New Roman"/>
          <w:sz w:val="24"/>
          <w:szCs w:val="24"/>
          <w:highlight w:val="none"/>
        </w:rPr>
        <w:t>联系电话：（手机）   </w:t>
      </w:r>
    </w:p>
    <w:p w14:paraId="0A80F911">
      <w:pPr>
        <w:spacing w:before="240" w:after="240"/>
        <w:ind w:firstLine="357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单位名称：   （加盖公章）</w:t>
      </w:r>
    </w:p>
    <w:p w14:paraId="47B7E9ED">
      <w:pPr>
        <w:spacing w:before="240" w:after="240"/>
        <w:ind w:firstLine="357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单位地址：   </w:t>
      </w:r>
      <w:r>
        <w:rPr>
          <w:rFonts w:hint="eastAsia" w:ascii="Times New Roman" w:hAnsi="Times New Roman" w:eastAsia="宋体" w:cs="Times New Roman"/>
          <w:sz w:val="24"/>
          <w:szCs w:val="24"/>
          <w:highlight w:val="none"/>
        </w:rPr>
        <w:t xml:space="preserve"> </w:t>
      </w:r>
    </w:p>
    <w:p w14:paraId="1F6DF18B">
      <w:pPr>
        <w:spacing w:before="240" w:after="240"/>
        <w:ind w:firstLine="3600"/>
        <w:rPr>
          <w:rFonts w:hint="eastAsia" w:ascii="宋体" w:hAnsi="宋体" w:eastAsia="宋体"/>
          <w:b/>
          <w:sz w:val="32"/>
          <w:szCs w:val="32"/>
          <w:lang w:eastAsia="zh-CN"/>
        </w:rPr>
      </w:pPr>
      <w:r>
        <w:rPr>
          <w:rFonts w:ascii="Times New Roman" w:hAnsi="Times New Roman" w:eastAsia="宋体" w:cs="Times New Roman"/>
          <w:sz w:val="24"/>
          <w:szCs w:val="24"/>
          <w:highlight w:val="none"/>
        </w:rPr>
        <w:t>日期：   </w:t>
      </w:r>
      <w:r>
        <w:rPr>
          <w:rFonts w:hint="eastAsia" w:ascii="Times New Roman" w:hAnsi="Times New Roman" w:eastAsia="宋体" w:cs="Times New Roman"/>
          <w:sz w:val="24"/>
          <w:szCs w:val="24"/>
          <w:highlight w:val="none"/>
        </w:rPr>
        <w:t>年   月   日</w:t>
      </w:r>
      <w:bookmarkEnd w:id="203"/>
    </w:p>
    <w:bookmarkEnd w:id="201"/>
    <w:p w14:paraId="759B2810">
      <w:pPr>
        <w:rPr>
          <w:rFonts w:hint="eastAsia" w:ascii="宋体" w:hAnsi="宋体" w:eastAsia="宋体"/>
          <w:b/>
          <w:sz w:val="32"/>
          <w:szCs w:val="32"/>
          <w:lang w:eastAsia="zh-CN"/>
        </w:rPr>
      </w:pPr>
    </w:p>
    <w:bookmarkEnd w:id="202"/>
    <w:p w14:paraId="3983AAC3">
      <w:pPr>
        <w:pStyle w:val="217"/>
        <w:rPr>
          <w:rFonts w:hint="eastAsia" w:ascii="宋体" w:hAnsi="宋体" w:eastAsia="宋体"/>
          <w:b/>
          <w:sz w:val="32"/>
          <w:szCs w:val="32"/>
          <w:lang w:eastAsia="zh-CN"/>
        </w:rPr>
      </w:pPr>
    </w:p>
    <w:p w14:paraId="13657861">
      <w:pPr>
        <w:tabs>
          <w:tab w:val="left" w:pos="0"/>
          <w:tab w:val="left" w:pos="3840"/>
        </w:tabs>
        <w:spacing w:line="360" w:lineRule="auto"/>
        <w:jc w:val="center"/>
        <w:rPr>
          <w:rFonts w:hint="eastAsia" w:ascii="宋体" w:hAnsi="宋体"/>
          <w:b/>
          <w:sz w:val="32"/>
          <w:szCs w:val="32"/>
        </w:rPr>
      </w:pPr>
    </w:p>
    <w:p w14:paraId="2EBB2507">
      <w:pPr>
        <w:tabs>
          <w:tab w:val="left" w:pos="0"/>
          <w:tab w:val="left" w:pos="3840"/>
        </w:tabs>
        <w:spacing w:line="360" w:lineRule="auto"/>
        <w:jc w:val="center"/>
        <w:outlineLvl w:val="0"/>
        <w:rPr>
          <w:rFonts w:hint="eastAsia" w:hAnsi="宋体" w:cs="宋体"/>
          <w:b/>
          <w:sz w:val="24"/>
        </w:rPr>
      </w:pPr>
      <w:bookmarkStart w:id="205" w:name="_Toc31675"/>
      <w:bookmarkStart w:id="206" w:name="OLE_LINK12"/>
      <w:r>
        <w:rPr>
          <w:rFonts w:hint="eastAsia" w:ascii="宋体" w:hAnsi="宋体"/>
          <w:b/>
          <w:sz w:val="32"/>
          <w:szCs w:val="32"/>
        </w:rPr>
        <w:t>具备履行合同所必需的设备和专业技术能力的书面声明</w:t>
      </w:r>
      <w:bookmarkEnd w:id="205"/>
    </w:p>
    <w:p w14:paraId="44AC23B1">
      <w:pPr>
        <w:spacing w:line="560" w:lineRule="exact"/>
        <w:ind w:firstLine="480"/>
        <w:rPr>
          <w:rFonts w:hAnsi="宋体" w:cs="宋体"/>
          <w:sz w:val="24"/>
          <w:highlight w:val="none"/>
        </w:rPr>
      </w:pPr>
      <w:r>
        <w:rPr>
          <w:rFonts w:hint="eastAsia" w:hAnsi="宋体" w:cs="宋体"/>
          <w:sz w:val="24"/>
          <w:highlight w:val="none"/>
        </w:rPr>
        <w:t>我单位郑重声明：</w:t>
      </w:r>
    </w:p>
    <w:p w14:paraId="59829ABB">
      <w:pPr>
        <w:keepNext w:val="0"/>
        <w:keepLines w:val="0"/>
        <w:pageBreakBefore w:val="0"/>
        <w:widowControl w:val="0"/>
        <w:spacing w:line="440" w:lineRule="exact"/>
        <w:ind w:firstLine="482"/>
        <w:rPr>
          <w:rFonts w:hint="eastAsia" w:hAnsi="宋体" w:cs="宋体"/>
          <w:sz w:val="24"/>
          <w:highlight w:val="none"/>
        </w:rPr>
      </w:pPr>
      <w:r>
        <w:rPr>
          <w:rFonts w:hint="eastAsia" w:hAnsi="宋体" w:cs="宋体"/>
          <w:sz w:val="24"/>
          <w:highlight w:val="none"/>
        </w:rPr>
        <w:t>我单位具备履行本项采购合同所必需的设备和专业技术能力。</w:t>
      </w:r>
    </w:p>
    <w:p w14:paraId="22E033A3">
      <w:pPr>
        <w:spacing w:line="560" w:lineRule="exact"/>
        <w:ind w:firstLine="480"/>
        <w:rPr>
          <w:rFonts w:hint="eastAsia" w:hAnsi="宋体" w:cs="宋体"/>
          <w:sz w:val="24"/>
        </w:rPr>
      </w:pPr>
    </w:p>
    <w:p w14:paraId="5668936E">
      <w:pPr>
        <w:spacing w:line="560" w:lineRule="exact"/>
        <w:ind w:firstLine="480"/>
        <w:rPr>
          <w:rFonts w:hint="eastAsia" w:hAnsi="宋体" w:cs="宋体"/>
          <w:sz w:val="24"/>
        </w:rPr>
      </w:pPr>
    </w:p>
    <w:p w14:paraId="640B95CF">
      <w:pPr>
        <w:spacing w:line="560" w:lineRule="exact"/>
        <w:ind w:firstLine="480"/>
        <w:rPr>
          <w:rFonts w:hint="eastAsia" w:hAnsi="宋体" w:cs="宋体"/>
          <w:sz w:val="24"/>
        </w:rPr>
      </w:pPr>
      <w:r>
        <w:rPr>
          <w:rFonts w:hint="eastAsia" w:hAnsi="宋体" w:cs="宋体"/>
          <w:sz w:val="24"/>
        </w:rPr>
        <w:t xml:space="preserve">                               </w:t>
      </w:r>
      <w:r>
        <w:rPr>
          <w:rFonts w:hint="eastAsia" w:hAnsi="宋体" w:cs="宋体"/>
          <w:sz w:val="24"/>
          <w:lang w:eastAsia="zh-CN"/>
        </w:rPr>
        <w:t>供应商名称</w:t>
      </w:r>
      <w:r>
        <w:rPr>
          <w:rFonts w:hint="eastAsia" w:hAnsi="宋体" w:cs="宋体"/>
          <w:sz w:val="24"/>
        </w:rPr>
        <w:t>（加盖公章）：</w:t>
      </w:r>
    </w:p>
    <w:bookmarkEnd w:id="206"/>
    <w:p w14:paraId="4C7E2A11">
      <w:pPr>
        <w:spacing w:line="560" w:lineRule="exact"/>
        <w:ind w:firstLine="480"/>
        <w:rPr>
          <w:rFonts w:hint="eastAsia" w:hAnsi="宋体" w:cs="宋体"/>
          <w:sz w:val="24"/>
        </w:rPr>
      </w:pPr>
      <w:r>
        <w:rPr>
          <w:rFonts w:hint="eastAsia" w:hAnsi="宋体" w:cs="宋体"/>
          <w:sz w:val="24"/>
        </w:rPr>
        <w:t xml:space="preserve">                                      </w:t>
      </w:r>
    </w:p>
    <w:p w14:paraId="180C3A0C">
      <w:pPr>
        <w:spacing w:line="560" w:lineRule="exact"/>
        <w:ind w:firstLine="480"/>
        <w:rPr>
          <w:rFonts w:hint="eastAsia" w:hAnsi="宋体" w:cs="宋体"/>
          <w:sz w:val="24"/>
        </w:rPr>
      </w:pPr>
    </w:p>
    <w:p w14:paraId="735A8542">
      <w:pPr>
        <w:spacing w:line="560" w:lineRule="exact"/>
        <w:ind w:firstLine="480"/>
        <w:rPr>
          <w:rFonts w:hint="eastAsia" w:hAnsi="宋体" w:cs="宋体"/>
          <w:sz w:val="24"/>
        </w:rPr>
      </w:pPr>
    </w:p>
    <w:p w14:paraId="5C2E9F49">
      <w:pPr>
        <w:spacing w:line="560" w:lineRule="exact"/>
        <w:ind w:firstLine="480"/>
        <w:rPr>
          <w:rFonts w:hint="eastAsia" w:hAnsi="宋体" w:cs="宋体"/>
          <w:sz w:val="24"/>
        </w:rPr>
      </w:pPr>
    </w:p>
    <w:p w14:paraId="38CE10EB">
      <w:pPr>
        <w:spacing w:line="560" w:lineRule="exact"/>
        <w:ind w:firstLine="480"/>
        <w:rPr>
          <w:rFonts w:hint="eastAsia" w:hAnsi="宋体" w:cs="宋体"/>
          <w:sz w:val="24"/>
        </w:rPr>
      </w:pPr>
    </w:p>
    <w:p w14:paraId="4165991B">
      <w:pPr>
        <w:spacing w:line="560" w:lineRule="exact"/>
        <w:ind w:firstLine="480"/>
        <w:rPr>
          <w:rFonts w:hint="eastAsia" w:hAnsi="宋体" w:cs="宋体"/>
          <w:sz w:val="24"/>
        </w:rPr>
      </w:pPr>
    </w:p>
    <w:p w14:paraId="213398D2">
      <w:pPr>
        <w:spacing w:line="560" w:lineRule="exact"/>
        <w:ind w:firstLine="480"/>
        <w:rPr>
          <w:rFonts w:hint="eastAsia" w:hAnsi="宋体" w:cs="宋体"/>
          <w:sz w:val="24"/>
        </w:rPr>
      </w:pPr>
    </w:p>
    <w:p w14:paraId="47D5528F">
      <w:pPr>
        <w:spacing w:line="560" w:lineRule="exact"/>
        <w:ind w:firstLine="480"/>
        <w:rPr>
          <w:rFonts w:hint="eastAsia" w:hAnsi="宋体" w:cs="宋体"/>
          <w:sz w:val="24"/>
        </w:rPr>
      </w:pPr>
    </w:p>
    <w:p w14:paraId="748D7C2D">
      <w:pPr>
        <w:spacing w:line="560" w:lineRule="exact"/>
        <w:ind w:firstLine="480"/>
        <w:rPr>
          <w:rFonts w:hint="eastAsia" w:hAnsi="宋体" w:cs="宋体"/>
          <w:sz w:val="24"/>
        </w:rPr>
      </w:pPr>
    </w:p>
    <w:p w14:paraId="604D5F59">
      <w:pPr>
        <w:spacing w:line="560" w:lineRule="exact"/>
        <w:ind w:firstLine="480"/>
        <w:rPr>
          <w:rFonts w:hint="eastAsia" w:hAnsi="宋体" w:cs="宋体"/>
          <w:sz w:val="24"/>
        </w:rPr>
      </w:pPr>
    </w:p>
    <w:p w14:paraId="12D40D1A">
      <w:pPr>
        <w:spacing w:line="560" w:lineRule="exact"/>
        <w:ind w:firstLine="480"/>
        <w:rPr>
          <w:rFonts w:hint="eastAsia" w:hAnsi="宋体" w:cs="宋体"/>
          <w:sz w:val="24"/>
        </w:rPr>
      </w:pPr>
    </w:p>
    <w:p w14:paraId="5F98EAE0">
      <w:pPr>
        <w:spacing w:line="560" w:lineRule="exact"/>
        <w:ind w:firstLine="480"/>
        <w:rPr>
          <w:rFonts w:hint="eastAsia" w:hAnsi="宋体" w:cs="宋体"/>
          <w:sz w:val="24"/>
        </w:rPr>
      </w:pPr>
    </w:p>
    <w:p w14:paraId="4EDD2C85">
      <w:pPr>
        <w:spacing w:line="560" w:lineRule="exact"/>
        <w:ind w:firstLine="480"/>
        <w:rPr>
          <w:rFonts w:hint="eastAsia" w:hAnsi="宋体" w:cs="宋体"/>
          <w:sz w:val="24"/>
        </w:rPr>
      </w:pPr>
    </w:p>
    <w:p w14:paraId="09B3FE97">
      <w:pPr>
        <w:spacing w:line="560" w:lineRule="exact"/>
        <w:ind w:firstLine="480"/>
        <w:rPr>
          <w:rFonts w:hint="eastAsia" w:hAnsi="宋体" w:cs="宋体"/>
          <w:sz w:val="24"/>
        </w:rPr>
      </w:pPr>
    </w:p>
    <w:p w14:paraId="0FFC91E2">
      <w:pPr>
        <w:spacing w:line="560" w:lineRule="exact"/>
        <w:ind w:firstLine="480"/>
        <w:rPr>
          <w:rFonts w:hint="eastAsia" w:hAnsi="宋体" w:cs="宋体"/>
          <w:sz w:val="24"/>
        </w:rPr>
      </w:pPr>
    </w:p>
    <w:p w14:paraId="29F1E456">
      <w:pPr>
        <w:pStyle w:val="217"/>
        <w:rPr>
          <w:rFonts w:hint="eastAsia"/>
        </w:rPr>
      </w:pPr>
    </w:p>
    <w:p w14:paraId="4E61690A">
      <w:pPr>
        <w:rPr>
          <w:rFonts w:hint="eastAsia"/>
        </w:rPr>
      </w:pPr>
      <w:r>
        <w:rPr>
          <w:rFonts w:hint="eastAsia"/>
        </w:rPr>
        <w:br w:type="page"/>
      </w:r>
    </w:p>
    <w:p w14:paraId="4259CF0A">
      <w:pPr>
        <w:pStyle w:val="187"/>
        <w:rPr>
          <w:rFonts w:hint="eastAsia"/>
        </w:rPr>
      </w:pPr>
    </w:p>
    <w:p w14:paraId="65A7F02D">
      <w:pPr>
        <w:pStyle w:val="217"/>
        <w:rPr>
          <w:rFonts w:hint="eastAsia"/>
        </w:rPr>
      </w:pPr>
    </w:p>
    <w:p w14:paraId="7F78BAD8">
      <w:pPr>
        <w:spacing w:line="560" w:lineRule="exact"/>
        <w:ind w:firstLine="480"/>
        <w:jc w:val="center"/>
        <w:outlineLvl w:val="0"/>
        <w:rPr>
          <w:rFonts w:hint="eastAsia" w:ascii="宋体" w:hAnsi="宋体" w:cs="宋体"/>
          <w:b/>
          <w:sz w:val="32"/>
          <w:szCs w:val="32"/>
        </w:rPr>
      </w:pPr>
      <w:bookmarkStart w:id="207" w:name="_Toc6679"/>
      <w:bookmarkStart w:id="208" w:name="OLE_LINK14"/>
      <w:r>
        <w:rPr>
          <w:rFonts w:hint="eastAsia" w:ascii="宋体" w:hAnsi="宋体" w:cs="宋体"/>
          <w:b/>
          <w:sz w:val="32"/>
          <w:szCs w:val="32"/>
        </w:rPr>
        <w:t>参加政府采购活动前3年内在经营活动中没有重大违法记录的书面声明</w:t>
      </w:r>
      <w:bookmarkEnd w:id="207"/>
    </w:p>
    <w:p w14:paraId="59B16B8B">
      <w:pPr>
        <w:spacing w:line="360" w:lineRule="auto"/>
        <w:rPr>
          <w:rFonts w:hint="eastAsia"/>
        </w:rPr>
      </w:pPr>
    </w:p>
    <w:p w14:paraId="25C22A59">
      <w:pPr>
        <w:spacing w:line="360" w:lineRule="auto"/>
        <w:jc w:val="center"/>
        <w:rPr>
          <w:rFonts w:hint="eastAsia"/>
          <w:b/>
          <w:sz w:val="48"/>
          <w:szCs w:val="48"/>
        </w:rPr>
      </w:pPr>
      <w:r>
        <w:rPr>
          <w:rFonts w:hint="eastAsia"/>
          <w:b/>
          <w:sz w:val="48"/>
          <w:szCs w:val="48"/>
        </w:rPr>
        <w:t>声明</w:t>
      </w:r>
    </w:p>
    <w:p w14:paraId="295175C9">
      <w:pPr>
        <w:spacing w:line="360" w:lineRule="auto"/>
        <w:ind w:firstLine="480"/>
        <w:rPr>
          <w:rFonts w:hint="eastAsia"/>
          <w:sz w:val="24"/>
        </w:rPr>
      </w:pPr>
    </w:p>
    <w:p w14:paraId="0C737277">
      <w:pPr>
        <w:keepNext w:val="0"/>
        <w:keepLines w:val="0"/>
        <w:pageBreakBefore w:val="0"/>
        <w:widowControl w:val="0"/>
        <w:spacing w:line="440" w:lineRule="exact"/>
        <w:ind w:firstLine="480"/>
        <w:rPr>
          <w:rFonts w:hint="eastAsia" w:ascii="宋体" w:hAnsi="宋体" w:eastAsia="宋体" w:cs="宋体"/>
          <w:sz w:val="24"/>
        </w:rPr>
      </w:pPr>
      <w:r>
        <w:rPr>
          <w:rFonts w:hint="eastAsia" w:ascii="宋体" w:hAnsi="宋体" w:eastAsia="宋体" w:cs="宋体"/>
          <w:sz w:val="24"/>
        </w:rPr>
        <w:t>我单位郑重声明：参加本次政府采购活动前3年内，我单位在经营活动中没有因违法经营受到刑事处罚或者责令停产停业、吊销许可证或者执照、较大数额罚款等行政处罚。</w:t>
      </w:r>
    </w:p>
    <w:p w14:paraId="0E2A3C6B">
      <w:pPr>
        <w:spacing w:line="360" w:lineRule="auto"/>
        <w:ind w:firstLine="480"/>
        <w:rPr>
          <w:rFonts w:hint="eastAsia"/>
          <w:sz w:val="24"/>
        </w:rPr>
      </w:pPr>
    </w:p>
    <w:p w14:paraId="575C485E">
      <w:pPr>
        <w:spacing w:line="360" w:lineRule="auto"/>
        <w:ind w:firstLine="480"/>
        <w:rPr>
          <w:rFonts w:hint="eastAsia"/>
          <w:sz w:val="24"/>
        </w:rPr>
      </w:pPr>
    </w:p>
    <w:p w14:paraId="00BAE534">
      <w:pPr>
        <w:spacing w:line="360" w:lineRule="auto"/>
        <w:ind w:firstLine="480"/>
        <w:rPr>
          <w:rFonts w:hint="eastAsia"/>
          <w:sz w:val="24"/>
        </w:rPr>
      </w:pPr>
      <w:r>
        <w:rPr>
          <w:rFonts w:hint="eastAsia"/>
          <w:sz w:val="24"/>
        </w:rPr>
        <w:t xml:space="preserve"> </w:t>
      </w:r>
    </w:p>
    <w:p w14:paraId="2CBAC7CD">
      <w:pPr>
        <w:spacing w:line="360" w:lineRule="auto"/>
        <w:ind w:firstLine="480"/>
        <w:rPr>
          <w:rFonts w:hint="eastAsia"/>
          <w:sz w:val="24"/>
        </w:rPr>
      </w:pPr>
      <w:r>
        <w:rPr>
          <w:rFonts w:hint="eastAsia"/>
          <w:sz w:val="24"/>
        </w:rPr>
        <w:t xml:space="preserve">                                </w:t>
      </w:r>
      <w:r>
        <w:rPr>
          <w:rFonts w:hint="eastAsia"/>
          <w:sz w:val="24"/>
          <w:lang w:eastAsia="zh-CN"/>
        </w:rPr>
        <w:t>供应商名称</w:t>
      </w:r>
      <w:r>
        <w:rPr>
          <w:rFonts w:hint="eastAsia"/>
          <w:sz w:val="24"/>
        </w:rPr>
        <w:t>（加盖公章）：</w:t>
      </w:r>
    </w:p>
    <w:bookmarkEnd w:id="208"/>
    <w:p w14:paraId="61AF09E4">
      <w:pPr>
        <w:spacing w:line="360" w:lineRule="auto"/>
        <w:ind w:firstLine="480"/>
        <w:rPr>
          <w:rFonts w:hint="eastAsia"/>
          <w:sz w:val="24"/>
        </w:rPr>
      </w:pPr>
    </w:p>
    <w:p w14:paraId="1FFE357A">
      <w:pPr>
        <w:spacing w:line="360" w:lineRule="auto"/>
        <w:ind w:firstLine="480"/>
        <w:rPr>
          <w:rFonts w:hint="eastAsia"/>
          <w:sz w:val="24"/>
        </w:rPr>
      </w:pPr>
    </w:p>
    <w:p w14:paraId="7E47520D">
      <w:pPr>
        <w:spacing w:line="360" w:lineRule="auto"/>
        <w:ind w:firstLine="480"/>
        <w:rPr>
          <w:rFonts w:hint="eastAsia"/>
          <w:sz w:val="24"/>
        </w:rPr>
      </w:pPr>
    </w:p>
    <w:p w14:paraId="198A43CF">
      <w:pPr>
        <w:spacing w:line="360" w:lineRule="auto"/>
        <w:ind w:firstLine="480"/>
        <w:rPr>
          <w:rFonts w:hint="eastAsia"/>
          <w:sz w:val="24"/>
        </w:rPr>
      </w:pPr>
    </w:p>
    <w:p w14:paraId="3189B7D9">
      <w:pPr>
        <w:spacing w:line="360" w:lineRule="auto"/>
        <w:ind w:firstLine="480"/>
        <w:rPr>
          <w:rFonts w:hint="eastAsia"/>
          <w:sz w:val="24"/>
        </w:rPr>
      </w:pPr>
    </w:p>
    <w:p w14:paraId="2598E39D">
      <w:pPr>
        <w:spacing w:line="360" w:lineRule="auto"/>
        <w:ind w:firstLine="480"/>
        <w:rPr>
          <w:rFonts w:hint="eastAsia"/>
          <w:sz w:val="24"/>
        </w:rPr>
      </w:pPr>
    </w:p>
    <w:p w14:paraId="506C19EC">
      <w:pPr>
        <w:spacing w:line="360" w:lineRule="auto"/>
        <w:ind w:firstLine="480"/>
        <w:rPr>
          <w:rFonts w:hint="eastAsia"/>
          <w:sz w:val="24"/>
        </w:rPr>
      </w:pPr>
    </w:p>
    <w:p w14:paraId="214BF40C">
      <w:pPr>
        <w:spacing w:line="360" w:lineRule="auto"/>
        <w:ind w:firstLine="480"/>
        <w:rPr>
          <w:rFonts w:hint="eastAsia"/>
          <w:sz w:val="24"/>
        </w:rPr>
      </w:pPr>
    </w:p>
    <w:p w14:paraId="4DBC90A2">
      <w:pPr>
        <w:spacing w:line="360" w:lineRule="auto"/>
        <w:ind w:firstLine="480"/>
        <w:rPr>
          <w:rFonts w:hint="eastAsia"/>
          <w:sz w:val="24"/>
        </w:rPr>
      </w:pPr>
    </w:p>
    <w:p w14:paraId="36E6696B">
      <w:pPr>
        <w:spacing w:line="360" w:lineRule="auto"/>
        <w:ind w:firstLine="480"/>
        <w:rPr>
          <w:rFonts w:hint="eastAsia"/>
          <w:sz w:val="24"/>
        </w:rPr>
      </w:pPr>
    </w:p>
    <w:p w14:paraId="76BF3B67">
      <w:pPr>
        <w:spacing w:line="360" w:lineRule="auto"/>
        <w:ind w:firstLine="480"/>
        <w:rPr>
          <w:rFonts w:hint="eastAsia"/>
          <w:sz w:val="24"/>
        </w:rPr>
      </w:pPr>
    </w:p>
    <w:p w14:paraId="60B3D3A7">
      <w:pPr>
        <w:spacing w:line="360" w:lineRule="auto"/>
        <w:ind w:firstLine="480"/>
        <w:rPr>
          <w:rFonts w:hint="eastAsia"/>
          <w:sz w:val="24"/>
        </w:rPr>
      </w:pPr>
    </w:p>
    <w:p w14:paraId="0D05A8B2">
      <w:pPr>
        <w:spacing w:line="360" w:lineRule="auto"/>
        <w:ind w:firstLine="480"/>
        <w:rPr>
          <w:rFonts w:hint="eastAsia"/>
          <w:sz w:val="24"/>
        </w:rPr>
      </w:pPr>
    </w:p>
    <w:p w14:paraId="2BA9B5DD">
      <w:pPr>
        <w:spacing w:line="360" w:lineRule="auto"/>
        <w:ind w:firstLine="480"/>
        <w:rPr>
          <w:rFonts w:hint="eastAsia"/>
          <w:sz w:val="24"/>
        </w:rPr>
      </w:pPr>
    </w:p>
    <w:p w14:paraId="5AE2C655">
      <w:pPr>
        <w:spacing w:line="360" w:lineRule="auto"/>
        <w:ind w:firstLine="480"/>
        <w:rPr>
          <w:rFonts w:hint="eastAsia"/>
          <w:sz w:val="24"/>
        </w:rPr>
      </w:pPr>
    </w:p>
    <w:p w14:paraId="5E147EF5">
      <w:pPr>
        <w:rPr>
          <w:rFonts w:hint="eastAsia"/>
          <w:sz w:val="24"/>
        </w:rPr>
      </w:pPr>
      <w:r>
        <w:rPr>
          <w:rFonts w:hint="eastAsia"/>
          <w:sz w:val="24"/>
        </w:rPr>
        <w:br w:type="page"/>
      </w:r>
    </w:p>
    <w:p w14:paraId="717B120F">
      <w:pPr>
        <w:pStyle w:val="2"/>
        <w:rPr>
          <w:rFonts w:hint="eastAsia"/>
        </w:rPr>
      </w:pPr>
    </w:p>
    <w:p w14:paraId="6BE403EB">
      <w:pPr>
        <w:spacing w:line="360" w:lineRule="auto"/>
        <w:ind w:firstLine="480"/>
        <w:rPr>
          <w:rFonts w:hint="eastAsia"/>
          <w:sz w:val="24"/>
        </w:rPr>
      </w:pPr>
    </w:p>
    <w:p w14:paraId="009A611F">
      <w:pPr>
        <w:spacing w:line="360" w:lineRule="auto"/>
        <w:ind w:firstLine="643"/>
        <w:jc w:val="center"/>
        <w:outlineLvl w:val="0"/>
        <w:rPr>
          <w:rFonts w:hint="eastAsia" w:ascii="宋体" w:hAnsi="宋体"/>
          <w:b/>
          <w:sz w:val="32"/>
          <w:szCs w:val="32"/>
        </w:rPr>
      </w:pPr>
      <w:bookmarkStart w:id="209" w:name="_Toc506"/>
      <w:bookmarkStart w:id="210" w:name="OLE_LINK16"/>
      <w:bookmarkStart w:id="211" w:name="OLE_LINK17"/>
      <w:r>
        <w:rPr>
          <w:rFonts w:hint="eastAsia"/>
          <w:b/>
          <w:sz w:val="32"/>
          <w:szCs w:val="32"/>
        </w:rPr>
        <w:t>关于资格证明文件</w:t>
      </w:r>
      <w:r>
        <w:rPr>
          <w:rFonts w:hint="eastAsia" w:ascii="宋体" w:hAnsi="宋体"/>
          <w:b/>
          <w:sz w:val="32"/>
          <w:szCs w:val="32"/>
        </w:rPr>
        <w:t>的书面承诺</w:t>
      </w:r>
      <w:bookmarkEnd w:id="209"/>
    </w:p>
    <w:p w14:paraId="37C22DDB">
      <w:pPr>
        <w:spacing w:line="360" w:lineRule="auto"/>
        <w:ind w:firstLine="643"/>
        <w:jc w:val="center"/>
        <w:rPr>
          <w:rFonts w:hint="eastAsia" w:ascii="宋体" w:hAnsi="宋体"/>
          <w:b/>
          <w:sz w:val="32"/>
          <w:szCs w:val="32"/>
        </w:rPr>
      </w:pPr>
    </w:p>
    <w:p w14:paraId="6B496253">
      <w:pPr>
        <w:pStyle w:val="187"/>
        <w:keepNext w:val="0"/>
        <w:keepLines w:val="0"/>
        <w:pageBreakBefore w:val="0"/>
        <w:widowControl w:val="0"/>
        <w:spacing w:line="440" w:lineRule="exact"/>
        <w:ind w:firstLine="480"/>
        <w:rPr>
          <w:rFonts w:ascii="宋体" w:hAnsi="宋体"/>
          <w:sz w:val="24"/>
          <w:szCs w:val="24"/>
        </w:rPr>
      </w:pPr>
      <w:r>
        <w:rPr>
          <w:rFonts w:hint="eastAsia" w:ascii="宋体" w:hAnsi="宋体"/>
          <w:sz w:val="24"/>
          <w:szCs w:val="24"/>
        </w:rPr>
        <w:t>我单位郑重承诺：本单位所提交的</w:t>
      </w:r>
      <w:r>
        <w:rPr>
          <w:rFonts w:hint="eastAsia" w:ascii="宋体" w:hAnsi="宋体"/>
          <w:sz w:val="24"/>
          <w:szCs w:val="24"/>
          <w:lang w:eastAsia="zh-CN"/>
        </w:rPr>
        <w:t>响应</w:t>
      </w:r>
      <w:r>
        <w:rPr>
          <w:rFonts w:hint="eastAsia" w:ascii="宋体" w:hAnsi="宋体"/>
          <w:sz w:val="24"/>
          <w:szCs w:val="24"/>
        </w:rPr>
        <w:t>文件中的关于资格的文件、证明和陈述件均符合</w:t>
      </w:r>
      <w:r>
        <w:rPr>
          <w:rFonts w:hint="eastAsia"/>
          <w:sz w:val="24"/>
          <w:szCs w:val="24"/>
        </w:rPr>
        <w:t>《政府采购法》第</w:t>
      </w:r>
      <w:r>
        <w:rPr>
          <w:rFonts w:ascii="宋体" w:hAnsi="宋体"/>
          <w:sz w:val="24"/>
          <w:szCs w:val="24"/>
        </w:rPr>
        <w:t>二十二条</w:t>
      </w:r>
      <w:r>
        <w:rPr>
          <w:rFonts w:hint="eastAsia" w:ascii="宋体" w:hAnsi="宋体"/>
          <w:sz w:val="24"/>
          <w:szCs w:val="24"/>
        </w:rPr>
        <w:t>第一款规定的条件，且所有关于资格的文件、证明和陈述均是真实的、准确的。若与真实情况不符，本公司愿意承担由此而产生的一切后果。</w:t>
      </w:r>
    </w:p>
    <w:p w14:paraId="4CD10F5C">
      <w:pPr>
        <w:spacing w:line="360" w:lineRule="auto"/>
        <w:ind w:firstLine="480"/>
        <w:rPr>
          <w:rFonts w:hint="eastAsia" w:ascii="宋体" w:hAnsi="宋体"/>
          <w:sz w:val="24"/>
        </w:rPr>
      </w:pPr>
    </w:p>
    <w:p w14:paraId="1E15A470">
      <w:pPr>
        <w:spacing w:line="360" w:lineRule="auto"/>
        <w:ind w:firstLine="643"/>
        <w:jc w:val="center"/>
        <w:rPr>
          <w:rFonts w:hint="eastAsia"/>
          <w:b/>
          <w:sz w:val="32"/>
          <w:szCs w:val="32"/>
        </w:rPr>
      </w:pPr>
    </w:p>
    <w:p w14:paraId="244A761C">
      <w:pPr>
        <w:spacing w:line="360" w:lineRule="auto"/>
        <w:ind w:firstLine="480"/>
        <w:jc w:val="center"/>
        <w:rPr>
          <w:rFonts w:hint="eastAsia" w:ascii="宋体" w:hAnsi="宋体"/>
          <w:sz w:val="24"/>
        </w:rPr>
      </w:pPr>
      <w:r>
        <w:rPr>
          <w:rFonts w:hint="eastAsia" w:ascii="宋体" w:hAnsi="宋体"/>
          <w:sz w:val="24"/>
        </w:rPr>
        <w:t xml:space="preserve">     </w:t>
      </w:r>
      <w:r>
        <w:rPr>
          <w:rFonts w:hint="eastAsia" w:ascii="宋体" w:hAnsi="宋体"/>
          <w:sz w:val="24"/>
          <w:lang w:eastAsia="zh-CN"/>
        </w:rPr>
        <w:t>供应商名称</w:t>
      </w:r>
      <w:r>
        <w:rPr>
          <w:rFonts w:hint="eastAsia" w:ascii="宋体" w:hAnsi="宋体"/>
          <w:sz w:val="24"/>
        </w:rPr>
        <w:t>（加盖公章）：</w:t>
      </w:r>
    </w:p>
    <w:bookmarkEnd w:id="210"/>
    <w:p w14:paraId="39CCF393">
      <w:pPr>
        <w:tabs>
          <w:tab w:val="left" w:pos="0"/>
          <w:tab w:val="left" w:pos="3840"/>
        </w:tabs>
        <w:spacing w:line="360" w:lineRule="auto"/>
        <w:jc w:val="center"/>
        <w:rPr>
          <w:rFonts w:hint="eastAsia"/>
        </w:rPr>
      </w:pPr>
    </w:p>
    <w:bookmarkEnd w:id="211"/>
    <w:p w14:paraId="6B326BA6">
      <w:pPr>
        <w:pStyle w:val="187"/>
        <w:rPr>
          <w:rFonts w:hint="eastAsia"/>
          <w:lang w:eastAsia="zh-CN"/>
        </w:rPr>
      </w:pPr>
    </w:p>
    <w:p w14:paraId="3E283DFE">
      <w:pPr>
        <w:numPr>
          <w:ilvl w:val="0"/>
          <w:numId w:val="0"/>
        </w:numPr>
        <w:spacing w:line="440" w:lineRule="exact"/>
        <w:jc w:val="center"/>
        <w:rPr>
          <w:rFonts w:hint="eastAsia" w:ascii="宋体" w:hAnsi="宋体" w:eastAsia="宋体"/>
          <w:b/>
          <w:sz w:val="32"/>
          <w:szCs w:val="32"/>
          <w:lang w:eastAsia="zh-CN"/>
        </w:rPr>
      </w:pPr>
    </w:p>
    <w:p w14:paraId="7404F1A8">
      <w:pPr>
        <w:numPr>
          <w:ilvl w:val="0"/>
          <w:numId w:val="0"/>
        </w:numPr>
        <w:spacing w:line="440" w:lineRule="exact"/>
        <w:jc w:val="center"/>
        <w:rPr>
          <w:rFonts w:hint="eastAsia" w:ascii="宋体" w:hAnsi="宋体" w:eastAsia="宋体"/>
          <w:b/>
          <w:sz w:val="32"/>
          <w:szCs w:val="32"/>
          <w:lang w:eastAsia="zh-CN"/>
        </w:rPr>
      </w:pPr>
    </w:p>
    <w:p w14:paraId="4E0B0760">
      <w:pPr>
        <w:numPr>
          <w:ilvl w:val="0"/>
          <w:numId w:val="0"/>
        </w:numPr>
        <w:spacing w:line="440" w:lineRule="exact"/>
        <w:jc w:val="center"/>
        <w:rPr>
          <w:rFonts w:hint="eastAsia" w:ascii="宋体" w:hAnsi="宋体" w:eastAsia="宋体"/>
          <w:b/>
          <w:sz w:val="32"/>
          <w:szCs w:val="32"/>
          <w:lang w:eastAsia="zh-CN"/>
        </w:rPr>
      </w:pPr>
    </w:p>
    <w:p w14:paraId="09B5F0D1">
      <w:pPr>
        <w:numPr>
          <w:ilvl w:val="0"/>
          <w:numId w:val="0"/>
        </w:numPr>
        <w:spacing w:line="440" w:lineRule="exact"/>
        <w:jc w:val="both"/>
        <w:rPr>
          <w:rFonts w:hint="eastAsia" w:ascii="宋体" w:hAnsi="宋体" w:eastAsia="宋体"/>
          <w:b/>
          <w:sz w:val="32"/>
          <w:szCs w:val="32"/>
          <w:lang w:eastAsia="zh-CN"/>
        </w:rPr>
      </w:pPr>
    </w:p>
    <w:p w14:paraId="704C559D">
      <w:pPr>
        <w:numPr>
          <w:ilvl w:val="0"/>
          <w:numId w:val="0"/>
        </w:numPr>
        <w:spacing w:line="440" w:lineRule="exact"/>
        <w:jc w:val="center"/>
        <w:rPr>
          <w:rFonts w:hint="eastAsia" w:ascii="宋体" w:hAnsi="宋体" w:eastAsia="宋体"/>
          <w:b/>
          <w:sz w:val="32"/>
          <w:szCs w:val="32"/>
          <w:lang w:eastAsia="zh-CN"/>
        </w:rPr>
      </w:pPr>
    </w:p>
    <w:p w14:paraId="66AF74BC">
      <w:pPr>
        <w:numPr>
          <w:ilvl w:val="0"/>
          <w:numId w:val="0"/>
        </w:numPr>
        <w:spacing w:before="50" w:after="50"/>
        <w:ind w:left="2940"/>
        <w:jc w:val="both"/>
        <w:rPr>
          <w:rFonts w:hint="eastAsia" w:ascii="宋体" w:hAnsi="宋体" w:eastAsia="宋体" w:cs="Times New Roman"/>
          <w:b/>
          <w:bCs/>
          <w:sz w:val="32"/>
          <w:szCs w:val="32"/>
          <w:lang w:eastAsia="zh-CN"/>
        </w:rPr>
      </w:pPr>
    </w:p>
    <w:p w14:paraId="5CD17DF4">
      <w:pPr>
        <w:numPr>
          <w:ilvl w:val="0"/>
          <w:numId w:val="0"/>
        </w:numPr>
        <w:spacing w:before="50" w:after="50"/>
        <w:ind w:left="2940"/>
        <w:jc w:val="both"/>
        <w:rPr>
          <w:rFonts w:hint="eastAsia" w:ascii="宋体" w:hAnsi="宋体" w:eastAsia="宋体" w:cs="Times New Roman"/>
          <w:b/>
          <w:bCs/>
          <w:sz w:val="32"/>
          <w:szCs w:val="32"/>
          <w:lang w:eastAsia="zh-CN"/>
        </w:rPr>
      </w:pPr>
    </w:p>
    <w:p w14:paraId="2D48C30C">
      <w:pPr>
        <w:numPr>
          <w:ilvl w:val="0"/>
          <w:numId w:val="0"/>
        </w:numPr>
        <w:spacing w:before="50" w:after="50"/>
        <w:ind w:left="2940"/>
        <w:jc w:val="both"/>
        <w:rPr>
          <w:rFonts w:hint="eastAsia" w:ascii="宋体" w:hAnsi="宋体" w:eastAsia="宋体" w:cs="Times New Roman"/>
          <w:b/>
          <w:bCs/>
          <w:sz w:val="32"/>
          <w:szCs w:val="32"/>
          <w:lang w:eastAsia="zh-CN"/>
        </w:rPr>
      </w:pPr>
    </w:p>
    <w:p w14:paraId="480485FA">
      <w:pPr>
        <w:numPr>
          <w:ilvl w:val="0"/>
          <w:numId w:val="0"/>
        </w:numPr>
        <w:spacing w:before="50" w:after="50"/>
        <w:ind w:left="2940"/>
        <w:jc w:val="both"/>
        <w:rPr>
          <w:rFonts w:hint="eastAsia" w:ascii="宋体" w:hAnsi="宋体" w:eastAsia="宋体" w:cs="Times New Roman"/>
          <w:b/>
          <w:bCs/>
          <w:sz w:val="32"/>
          <w:szCs w:val="32"/>
          <w:lang w:eastAsia="zh-CN"/>
        </w:rPr>
      </w:pPr>
    </w:p>
    <w:p w14:paraId="05804DC2">
      <w:pPr>
        <w:numPr>
          <w:ilvl w:val="0"/>
          <w:numId w:val="0"/>
        </w:numPr>
        <w:spacing w:before="50" w:after="50"/>
        <w:ind w:left="2940"/>
        <w:jc w:val="both"/>
        <w:rPr>
          <w:rFonts w:hint="eastAsia" w:ascii="宋体" w:hAnsi="宋体" w:eastAsia="宋体" w:cs="Times New Roman"/>
          <w:b/>
          <w:bCs/>
          <w:sz w:val="32"/>
          <w:szCs w:val="32"/>
          <w:lang w:eastAsia="zh-CN"/>
        </w:rPr>
      </w:pPr>
    </w:p>
    <w:p w14:paraId="1E54E563">
      <w:pPr>
        <w:numPr>
          <w:ilvl w:val="0"/>
          <w:numId w:val="0"/>
        </w:numPr>
        <w:spacing w:before="50" w:after="50"/>
        <w:ind w:left="2940"/>
        <w:jc w:val="both"/>
        <w:rPr>
          <w:rFonts w:hint="eastAsia" w:ascii="宋体" w:hAnsi="宋体" w:eastAsia="宋体" w:cs="Times New Roman"/>
          <w:b/>
          <w:bCs/>
          <w:sz w:val="32"/>
          <w:szCs w:val="32"/>
          <w:lang w:eastAsia="zh-CN"/>
        </w:rPr>
      </w:pPr>
    </w:p>
    <w:p w14:paraId="6C0EED81">
      <w:pPr>
        <w:numPr>
          <w:ilvl w:val="0"/>
          <w:numId w:val="0"/>
        </w:numPr>
        <w:spacing w:before="50" w:after="50"/>
        <w:ind w:left="2940"/>
        <w:jc w:val="both"/>
        <w:rPr>
          <w:rFonts w:hint="eastAsia" w:ascii="宋体" w:hAnsi="宋体" w:eastAsia="宋体" w:cs="Times New Roman"/>
          <w:b/>
          <w:bCs/>
          <w:sz w:val="32"/>
          <w:szCs w:val="32"/>
          <w:lang w:eastAsia="zh-CN"/>
        </w:rPr>
      </w:pPr>
    </w:p>
    <w:p w14:paraId="4E47161E">
      <w:pPr>
        <w:numPr>
          <w:ilvl w:val="0"/>
          <w:numId w:val="0"/>
        </w:numPr>
        <w:spacing w:before="50" w:after="50"/>
        <w:ind w:left="2940"/>
        <w:jc w:val="both"/>
        <w:rPr>
          <w:rFonts w:hint="eastAsia" w:ascii="宋体" w:hAnsi="宋体" w:eastAsia="宋体" w:cs="Times New Roman"/>
          <w:b/>
          <w:bCs/>
          <w:sz w:val="32"/>
          <w:szCs w:val="32"/>
          <w:lang w:eastAsia="zh-CN"/>
        </w:rPr>
      </w:pPr>
    </w:p>
    <w:p w14:paraId="006BF939">
      <w:pPr>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br w:type="page"/>
      </w:r>
    </w:p>
    <w:p w14:paraId="328CDA7C">
      <w:pPr>
        <w:pStyle w:val="2"/>
        <w:rPr>
          <w:rFonts w:hint="eastAsia"/>
          <w:lang w:eastAsia="zh-CN"/>
        </w:rPr>
      </w:pPr>
    </w:p>
    <w:p w14:paraId="202CE177">
      <w:pPr>
        <w:pStyle w:val="2"/>
        <w:rPr>
          <w:rFonts w:hint="eastAsia"/>
          <w:lang w:eastAsia="zh-CN"/>
        </w:rPr>
      </w:pPr>
    </w:p>
    <w:p w14:paraId="7BD46D0A">
      <w:pPr>
        <w:outlineLvl w:val="0"/>
        <w:rPr>
          <w:rFonts w:ascii="宋体" w:hAnsi="宋体" w:eastAsia="宋体" w:cs="宋体"/>
          <w:sz w:val="32"/>
          <w:szCs w:val="32"/>
          <w:highlight w:val="none"/>
          <w:lang w:val="en-US" w:eastAsia="zh-CN" w:bidi="ar-SA"/>
        </w:rPr>
      </w:pPr>
      <w:bookmarkStart w:id="212" w:name="_Toc13245"/>
      <w:bookmarkStart w:id="213" w:name="OLE_LINK18"/>
      <w:bookmarkStart w:id="214" w:name="OLE_LINK9"/>
      <w:bookmarkStart w:id="215" w:name="OLE_LINK5"/>
      <w:r>
        <w:rPr>
          <w:rFonts w:ascii="宋体" w:hAnsi="宋体" w:eastAsia="宋体" w:cs="宋体"/>
          <w:b/>
          <w:sz w:val="32"/>
          <w:szCs w:val="24"/>
          <w:highlight w:val="none"/>
          <w:lang w:val="en-US" w:eastAsia="zh-CN" w:bidi="ar-SA"/>
        </w:rPr>
        <w:t>中小企业声明函</w:t>
      </w:r>
      <w:r>
        <w:rPr>
          <w:rFonts w:hint="eastAsia" w:ascii="宋体" w:hAnsi="宋体" w:eastAsia="宋体" w:cs="宋体"/>
          <w:b/>
          <w:sz w:val="32"/>
          <w:szCs w:val="24"/>
          <w:highlight w:val="none"/>
          <w:lang w:val="en-US" w:eastAsia="zh-CN" w:bidi="ar-SA"/>
        </w:rPr>
        <w:t>（专门面向中小企业）</w:t>
      </w:r>
      <w:bookmarkEnd w:id="212"/>
    </w:p>
    <w:p w14:paraId="3D582A7C">
      <w:pPr>
        <w:spacing w:before="320" w:after="320"/>
        <w:jc w:val="center"/>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中小企业声明函（服务） </w:t>
      </w:r>
    </w:p>
    <w:p w14:paraId="3931754D">
      <w:pPr>
        <w:spacing w:before="240" w:after="240"/>
        <w:ind w:firstLine="48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本公司郑重声明，根据《政府采购促进中小企业发展管理办法》 (财库〔2020〕46号)的规定，本公司参加 </w:t>
      </w:r>
      <w:r>
        <w:rPr>
          <w:rFonts w:ascii="宋体" w:hAnsi="宋体" w:eastAsia="宋体" w:cs="宋体"/>
          <w:sz w:val="24"/>
          <w:szCs w:val="24"/>
          <w:highlight w:val="none"/>
          <w:u w:val="single"/>
          <w:lang w:val="en-US" w:eastAsia="zh-CN" w:bidi="ar-SA"/>
        </w:rPr>
        <w:t>  （</w:t>
      </w:r>
      <w:r>
        <w:rPr>
          <w:rFonts w:ascii="宋体" w:hAnsi="宋体" w:eastAsia="宋体" w:cs="宋体"/>
          <w:sz w:val="24"/>
          <w:szCs w:val="24"/>
          <w:highlight w:val="none"/>
          <w:lang w:val="en-US" w:eastAsia="zh-CN" w:bidi="ar-SA"/>
        </w:rPr>
        <w:t>单位名称）的</w:t>
      </w:r>
      <w:r>
        <w:rPr>
          <w:rFonts w:ascii="宋体" w:hAnsi="宋体" w:eastAsia="宋体" w:cs="宋体"/>
          <w:sz w:val="24"/>
          <w:szCs w:val="24"/>
          <w:highlight w:val="none"/>
          <w:u w:val="single"/>
          <w:lang w:val="en-US" w:eastAsia="zh-CN" w:bidi="ar-SA"/>
        </w:rPr>
        <w:t>   </w:t>
      </w:r>
      <w:r>
        <w:rPr>
          <w:rFonts w:ascii="宋体" w:hAnsi="宋体" w:eastAsia="宋体" w:cs="宋体"/>
          <w:sz w:val="24"/>
          <w:szCs w:val="24"/>
          <w:highlight w:val="none"/>
          <w:lang w:val="en-US" w:eastAsia="zh-CN" w:bidi="ar-SA"/>
        </w:rPr>
        <w:t>（项目名称）采购活动，服务全部由符合政策要求的中小企业承接。相关企业的具体情况如下：</w:t>
      </w:r>
    </w:p>
    <w:p w14:paraId="490ECCF0">
      <w:pPr>
        <w:spacing w:line="44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2026-2028年度张家港市公务用车（燃油车）维修和保养服务框架协议采购 </w:t>
      </w:r>
      <w:r>
        <w:rPr>
          <w:rFonts w:hint="eastAsia" w:ascii="宋体" w:hAnsi="宋体" w:eastAsia="宋体" w:cs="宋体"/>
          <w:i/>
          <w:iCs/>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其他未列明行业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（中型企业、小型企业、微型企业）</w:t>
      </w:r>
      <w:r>
        <w:rPr>
          <w:rFonts w:hint="eastAsia" w:ascii="宋体" w:hAnsi="宋体" w:eastAsia="宋体" w:cs="宋体"/>
          <w:sz w:val="24"/>
          <w:szCs w:val="24"/>
          <w:highlight w:val="none"/>
          <w:lang w:val="en-US" w:eastAsia="zh-CN" w:bidi="ar-SA"/>
        </w:rPr>
        <w:t>；</w:t>
      </w:r>
    </w:p>
    <w:p w14:paraId="25870DFA">
      <w:pPr>
        <w:spacing w:before="240" w:after="240"/>
        <w:ind w:firstLine="48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p>
    <w:p w14:paraId="3457EC1F">
      <w:pPr>
        <w:spacing w:before="240" w:after="240"/>
        <w:ind w:firstLine="48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本企业对上述声明内容的真实性负责。如有虚假，将依法承担相应责任。 </w:t>
      </w:r>
    </w:p>
    <w:p w14:paraId="7082FBB6">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企业名称（盖章）：   </w:t>
      </w:r>
    </w:p>
    <w:p w14:paraId="4D8B4F09">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日期：   </w:t>
      </w:r>
    </w:p>
    <w:p w14:paraId="4EB4205F">
      <w:pPr>
        <w:spacing w:before="240" w:after="240"/>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t>注：供应商对照《关于印发中小企业划型标准规定的通知》（工信部联企业【2011】300号）中的标准，明确标的承接企业所属企业类型。</w:t>
      </w:r>
    </w:p>
    <w:p w14:paraId="4841786E">
      <w:pPr>
        <w:spacing w:line="4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备注：</w:t>
      </w:r>
      <w:r>
        <w:rPr>
          <w:rFonts w:ascii="宋体" w:hAnsi="宋体" w:eastAsia="宋体" w:cs="宋体"/>
          <w:sz w:val="24"/>
          <w:szCs w:val="24"/>
          <w:highlight w:val="none"/>
        </w:rPr>
        <w:t>1.从业人员、营业收入、资产总额填报上一年度数据，无上一年度数据的新成立企业可不填报。</w:t>
      </w:r>
    </w:p>
    <w:p w14:paraId="1C898B42">
      <w:pPr>
        <w:spacing w:line="4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.涉及多个采购标的的项目，</w:t>
      </w:r>
      <w:r>
        <w:rPr>
          <w:rFonts w:ascii="宋体" w:hAnsi="宋体" w:eastAsia="宋体" w:cs="宋体"/>
          <w:b/>
          <w:bCs/>
          <w:sz w:val="24"/>
          <w:szCs w:val="24"/>
          <w:highlight w:val="none"/>
        </w:rPr>
        <w:t>供应商应当逐一填报与采购项目属性一致的每个采购标的（主要采购标的，不包括配件、辅料等）的制造商</w:t>
      </w:r>
      <w:r>
        <w:rPr>
          <w:rFonts w:ascii="宋体" w:hAnsi="宋体" w:eastAsia="宋体" w:cs="宋体"/>
          <w:b/>
          <w:bCs/>
          <w:color w:val="000000"/>
          <w:sz w:val="24"/>
          <w:szCs w:val="24"/>
          <w:highlight w:val="none"/>
        </w:rPr>
        <w:t>或者承建（承接）供应商</w:t>
      </w:r>
      <w:r>
        <w:rPr>
          <w:rFonts w:ascii="宋体" w:hAnsi="宋体" w:eastAsia="宋体" w:cs="宋体"/>
          <w:sz w:val="24"/>
          <w:szCs w:val="24"/>
          <w:highlight w:val="none"/>
        </w:rPr>
        <w:t>信息。</w:t>
      </w:r>
    </w:p>
    <w:p w14:paraId="3407C28D">
      <w:pPr>
        <w:spacing w:line="4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.在服务采购项目中，服务由中小企业承接，即提供服务的人员为中小企业依照《中华人民共和国劳动合同法》订立劳动合同的从业人员。</w:t>
      </w:r>
      <w:r>
        <w:rPr>
          <w:rFonts w:ascii="宋体" w:hAnsi="宋体" w:eastAsia="宋体" w:cs="宋体"/>
          <w:b/>
          <w:bCs/>
          <w:sz w:val="24"/>
          <w:szCs w:val="24"/>
          <w:highlight w:val="none"/>
        </w:rPr>
        <w:t>服务类项目中供应商若使用退休人员，将不享受相应扶持政策。</w:t>
      </w:r>
    </w:p>
    <w:p w14:paraId="5491A103">
      <w:pPr>
        <w:spacing w:line="440" w:lineRule="exact"/>
        <w:ind w:firstLine="480"/>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4.</w:t>
      </w:r>
      <w:r>
        <w:rPr>
          <w:rFonts w:ascii="宋体" w:hAnsi="宋体" w:eastAsia="宋体" w:cs="宋体"/>
          <w:sz w:val="24"/>
          <w:szCs w:val="24"/>
          <w:highlight w:val="none"/>
        </w:rPr>
        <w:t>若供应商对照《政府采购促进中小企业发展管理办法》 (财库〔2020〕46号)中的规定，明确不符合</w:t>
      </w:r>
      <w:r>
        <w:rPr>
          <w:rFonts w:hint="eastAsia" w:ascii="宋体" w:hAnsi="宋体" w:eastAsia="宋体" w:cs="宋体"/>
          <w:sz w:val="24"/>
          <w:szCs w:val="24"/>
          <w:highlight w:val="none"/>
        </w:rPr>
        <w:t>中小企业</w:t>
      </w:r>
      <w:r>
        <w:rPr>
          <w:rFonts w:ascii="宋体" w:hAnsi="宋体" w:eastAsia="宋体" w:cs="宋体"/>
          <w:sz w:val="24"/>
          <w:szCs w:val="24"/>
          <w:highlight w:val="none"/>
        </w:rPr>
        <w:t xml:space="preserve">的，则无需提供此声明函。 </w:t>
      </w:r>
    </w:p>
    <w:p w14:paraId="7F53DB38">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附：中小企业划型标准规定</w:t>
      </w:r>
    </w:p>
    <w:p w14:paraId="709BC386">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62F1BBE2">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A6C262">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B87781B">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2AAA7C4">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95B526">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DF478A7">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6AFF66">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F77762">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0332B0">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CB63F5">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54DD83">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D0D79E">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4DFCE37">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7F49E58">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CBE9EFE">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3E9202E5">
      <w:pPr>
        <w:pStyle w:val="2"/>
        <w:ind w:left="0" w:firstLine="0"/>
        <w:rPr>
          <w:rFonts w:ascii="宋体" w:hAnsi="宋体" w:eastAsia="宋体" w:cs="宋体"/>
          <w:b/>
          <w:bCs/>
          <w:sz w:val="32"/>
          <w:szCs w:val="32"/>
          <w:highlight w:val="none"/>
          <w:lang w:val="en-US" w:eastAsia="zh-CN" w:bidi="ar-SA"/>
        </w:rPr>
      </w:pPr>
    </w:p>
    <w:p w14:paraId="2FF5FF26">
      <w:pPr>
        <w:spacing w:before="240" w:after="240"/>
        <w:outlineLvl w:val="1"/>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r>
        <w:rPr>
          <w:rFonts w:hint="eastAsia" w:ascii="宋体" w:hAnsi="宋体" w:eastAsia="宋体" w:cs="宋体"/>
          <w:b/>
          <w:sz w:val="32"/>
          <w:szCs w:val="24"/>
          <w:highlight w:val="none"/>
          <w:lang w:val="en-US" w:eastAsia="zh-CN" w:bidi="ar-SA"/>
        </w:rPr>
        <w:t>残疾人福利性单位声明函</w:t>
      </w:r>
      <w:r>
        <w:rPr>
          <w:rFonts w:ascii="宋体" w:hAnsi="宋体" w:eastAsia="宋体" w:cs="宋体"/>
          <w:b/>
          <w:sz w:val="28"/>
          <w:szCs w:val="24"/>
          <w:highlight w:val="none"/>
          <w:lang w:val="en-US" w:eastAsia="zh-CN" w:bidi="ar-SA"/>
        </w:rPr>
        <w:t>（专门面向中小企业）</w:t>
      </w:r>
    </w:p>
    <w:p w14:paraId="5DBB7BCD">
      <w:pPr>
        <w:spacing w:before="320" w:after="320"/>
        <w:jc w:val="center"/>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残疾人福利性单位声明函</w:t>
      </w:r>
    </w:p>
    <w:p w14:paraId="28194785">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p>
    <w:p w14:paraId="1B15854A">
      <w:pPr>
        <w:spacing w:before="320" w:after="320"/>
        <w:jc w:val="center"/>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 </w:t>
      </w:r>
    </w:p>
    <w:p w14:paraId="50E2502C">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p>
    <w:p w14:paraId="748246EB">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szCs w:val="24"/>
          <w:highlight w:val="none"/>
          <w:u w:val="single"/>
          <w:lang w:val="en-US" w:eastAsia="zh-CN" w:bidi="ar-SA"/>
        </w:rPr>
        <w:t>   </w:t>
      </w:r>
      <w:r>
        <w:rPr>
          <w:rFonts w:ascii="宋体" w:hAnsi="宋体" w:eastAsia="宋体" w:cs="宋体"/>
          <w:sz w:val="24"/>
          <w:szCs w:val="24"/>
          <w:highlight w:val="none"/>
          <w:lang w:val="en-US" w:eastAsia="zh-CN" w:bidi="ar-SA"/>
        </w:rPr>
        <w:t>单位的</w:t>
      </w:r>
      <w:r>
        <w:rPr>
          <w:rFonts w:ascii="宋体" w:hAnsi="宋体" w:eastAsia="宋体" w:cs="宋体"/>
          <w:sz w:val="24"/>
          <w:szCs w:val="24"/>
          <w:highlight w:val="none"/>
          <w:u w:val="single"/>
          <w:lang w:val="en-US" w:eastAsia="zh-CN" w:bidi="ar-SA"/>
        </w:rPr>
        <w:t>   </w:t>
      </w:r>
      <w:r>
        <w:rPr>
          <w:rFonts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p>
    <w:p w14:paraId="6F62F294">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本单位对上述声明的真实性负责。如有虚假，将依法承担相应责任。</w:t>
      </w:r>
    </w:p>
    <w:p w14:paraId="0852B390">
      <w:pPr>
        <w:spacing w:before="240" w:after="240"/>
        <w:jc w:val="center"/>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p>
    <w:p w14:paraId="29A28A9C">
      <w:pPr>
        <w:spacing w:before="240" w:after="240"/>
        <w:jc w:val="center"/>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p>
    <w:p w14:paraId="65160509">
      <w:pPr>
        <w:spacing w:before="240" w:after="240"/>
        <w:jc w:val="center"/>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w:t>
      </w:r>
    </w:p>
    <w:p w14:paraId="579BE332">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单位名称（盖章）：   </w:t>
      </w:r>
    </w:p>
    <w:p w14:paraId="2C30B3F0">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日期：   </w:t>
      </w:r>
    </w:p>
    <w:p w14:paraId="40D5C6BD">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注：1、符合《关于促进残疾人就业政府采购政策的通知》（财库〔2017〕141号）规定条件的残疾人福利性单位在参加政府采购活动时，应当提供《残疾人福利性单位声明函》，并对声明的真实性负责。</w:t>
      </w:r>
    </w:p>
    <w:p w14:paraId="1EA235F2">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供应商提供的《残疾人福利性单位声明函》与事实不符的，依照《政府采购法》第七十七条第一款的规定追究法律责任。</w:t>
      </w:r>
    </w:p>
    <w:p w14:paraId="6432297F">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753B1D95">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p>
    <w:p w14:paraId="4ECE4D08">
      <w:pPr>
        <w:outlineLvl w:val="0"/>
        <w:rPr>
          <w:rFonts w:ascii="Times New Roman" w:hAnsi="Times New Roman" w:eastAsia="Times New Roman" w:cs="Times New Roman"/>
          <w:sz w:val="24"/>
          <w:szCs w:val="24"/>
          <w:highlight w:val="none"/>
          <w:lang w:val="en-US" w:eastAsia="zh-CN" w:bidi="ar-SA"/>
        </w:rPr>
      </w:pPr>
    </w:p>
    <w:p w14:paraId="5A6182AA">
      <w:pPr>
        <w:widowControl w:val="0"/>
        <w:jc w:val="both"/>
        <w:rPr>
          <w:rFonts w:ascii="Times New Roman" w:hAnsi="Times New Roman" w:eastAsia="Times New Roman" w:cs="Times New Roman"/>
          <w:sz w:val="24"/>
          <w:szCs w:val="24"/>
          <w:highlight w:val="none"/>
          <w:lang w:val="en-US" w:eastAsia="zh-CN" w:bidi="ar-SA"/>
        </w:rPr>
      </w:pPr>
    </w:p>
    <w:p w14:paraId="403538DA">
      <w:pPr>
        <w:widowControl w:val="0"/>
        <w:jc w:val="both"/>
        <w:rPr>
          <w:rFonts w:ascii="Times New Roman" w:hAnsi="Times New Roman" w:eastAsia="Times New Roman" w:cs="Times New Roman"/>
          <w:sz w:val="24"/>
          <w:szCs w:val="24"/>
          <w:highlight w:val="none"/>
          <w:lang w:val="en-US" w:eastAsia="zh-CN" w:bidi="ar-SA"/>
        </w:rPr>
      </w:pPr>
    </w:p>
    <w:p w14:paraId="79D2F359">
      <w:pPr>
        <w:widowControl w:val="0"/>
        <w:jc w:val="both"/>
        <w:rPr>
          <w:rFonts w:ascii="Times New Roman" w:hAnsi="Times New Roman" w:eastAsia="Times New Roman" w:cs="Times New Roman"/>
          <w:sz w:val="24"/>
          <w:szCs w:val="24"/>
          <w:highlight w:val="none"/>
          <w:lang w:val="en-US" w:eastAsia="zh-CN" w:bidi="ar-SA"/>
        </w:rPr>
      </w:pPr>
    </w:p>
    <w:p w14:paraId="3BAE75BD">
      <w:pPr>
        <w:widowControl w:val="0"/>
        <w:jc w:val="both"/>
        <w:rPr>
          <w:rFonts w:ascii="Times New Roman" w:hAnsi="Times New Roman" w:eastAsia="Times New Roman" w:cs="Times New Roman"/>
          <w:sz w:val="24"/>
          <w:szCs w:val="24"/>
          <w:highlight w:val="none"/>
          <w:lang w:val="en-US" w:eastAsia="zh-CN" w:bidi="ar-SA"/>
        </w:rPr>
      </w:pPr>
    </w:p>
    <w:p w14:paraId="26B6133D">
      <w:pPr>
        <w:outlineLvl w:val="0"/>
        <w:rPr>
          <w:rFonts w:ascii="Times New Roman" w:hAnsi="Times New Roman" w:eastAsia="Times New Roman" w:cs="Times New Roman"/>
          <w:sz w:val="24"/>
          <w:szCs w:val="24"/>
          <w:highlight w:val="none"/>
          <w:lang w:val="en-US" w:eastAsia="zh-CN" w:bidi="ar-SA"/>
        </w:rPr>
      </w:pPr>
      <w:bookmarkStart w:id="216" w:name="_Toc9054"/>
      <w:r>
        <w:rPr>
          <w:rFonts w:hint="eastAsia" w:ascii="宋体" w:hAnsi="宋体" w:eastAsia="宋体" w:cs="宋体"/>
          <w:b/>
          <w:sz w:val="32"/>
          <w:szCs w:val="24"/>
          <w:highlight w:val="none"/>
          <w:lang w:val="en-US" w:eastAsia="zh-CN" w:bidi="ar-SA"/>
        </w:rPr>
        <w:t>监狱企业的证明文件</w:t>
      </w:r>
      <w:r>
        <w:rPr>
          <w:rFonts w:ascii="宋体" w:hAnsi="宋体" w:eastAsia="宋体" w:cs="宋体"/>
          <w:b/>
          <w:sz w:val="28"/>
          <w:szCs w:val="24"/>
          <w:highlight w:val="none"/>
          <w:lang w:val="en-US" w:eastAsia="zh-CN" w:bidi="ar-SA"/>
        </w:rPr>
        <w:t>（专门面向中小企业）</w:t>
      </w:r>
      <w:bookmarkEnd w:id="216"/>
    </w:p>
    <w:p w14:paraId="7047DB46">
      <w:pPr>
        <w:jc w:val="center"/>
        <w:rPr>
          <w:rFonts w:ascii="Calibri" w:hAnsi="Calibri" w:eastAsia="宋体" w:cs="Times New Roman"/>
          <w:sz w:val="32"/>
          <w:szCs w:val="32"/>
          <w:highlight w:val="none"/>
        </w:rPr>
      </w:pPr>
    </w:p>
    <w:p w14:paraId="466B0811">
      <w:pPr>
        <w:jc w:val="center"/>
        <w:rPr>
          <w:rFonts w:ascii="Calibri" w:hAnsi="Calibri" w:eastAsia="宋体" w:cs="Times New Roman"/>
          <w:sz w:val="32"/>
          <w:szCs w:val="32"/>
          <w:highlight w:val="none"/>
        </w:rPr>
      </w:pPr>
      <w:r>
        <w:rPr>
          <w:rFonts w:hint="eastAsia" w:ascii="Calibri" w:hAnsi="Calibri" w:eastAsia="宋体" w:cs="Calibri"/>
          <w:sz w:val="32"/>
          <w:szCs w:val="32"/>
          <w:highlight w:val="none"/>
        </w:rPr>
        <w:t>监狱企业的证明文件</w:t>
      </w:r>
    </w:p>
    <w:p w14:paraId="3DA74C2B">
      <w:pPr>
        <w:rPr>
          <w:rFonts w:ascii="等线" w:hAnsi="等线" w:eastAsia="等线" w:cs="Times New Roman"/>
          <w:szCs w:val="22"/>
          <w:highlight w:val="none"/>
        </w:rPr>
      </w:pPr>
      <w:r>
        <w:rPr>
          <w:rFonts w:hint="eastAsia" w:ascii="等线" w:hAnsi="等线" w:eastAsia="等线" w:cs="Calibri"/>
          <w:szCs w:val="22"/>
          <w:highlight w:val="none"/>
        </w:rPr>
        <w:t>（证明文件）</w:t>
      </w:r>
    </w:p>
    <w:p w14:paraId="2EA967AB">
      <w:pPr>
        <w:widowControl w:val="0"/>
        <w:spacing w:line="360" w:lineRule="auto"/>
        <w:ind w:firstLine="480"/>
        <w:jc w:val="left"/>
        <w:rPr>
          <w:rFonts w:ascii="等线" w:hAnsi="等线" w:eastAsia="等线" w:cs="Times New Roman"/>
          <w:sz w:val="21"/>
          <w:szCs w:val="22"/>
          <w:highlight w:val="none"/>
          <w:lang w:val="en-US" w:eastAsia="zh-CN" w:bidi="ar-SA"/>
        </w:rPr>
      </w:pPr>
    </w:p>
    <w:p w14:paraId="1AA2B985">
      <w:pPr>
        <w:widowControl w:val="0"/>
        <w:spacing w:line="360" w:lineRule="auto"/>
        <w:ind w:firstLine="480"/>
        <w:jc w:val="left"/>
        <w:rPr>
          <w:rFonts w:ascii="等线" w:hAnsi="等线" w:eastAsia="等线" w:cs="Times New Roman"/>
          <w:sz w:val="21"/>
          <w:szCs w:val="22"/>
          <w:highlight w:val="none"/>
          <w:lang w:val="en-US" w:eastAsia="zh-CN" w:bidi="ar-SA"/>
        </w:rPr>
      </w:pPr>
    </w:p>
    <w:p w14:paraId="3A52879C">
      <w:pPr>
        <w:widowControl w:val="0"/>
        <w:spacing w:line="360" w:lineRule="auto"/>
        <w:ind w:firstLine="480"/>
        <w:jc w:val="left"/>
        <w:rPr>
          <w:rFonts w:ascii="等线" w:hAnsi="等线" w:eastAsia="等线" w:cs="Times New Roman"/>
          <w:sz w:val="21"/>
          <w:szCs w:val="22"/>
          <w:highlight w:val="none"/>
          <w:lang w:val="en-US" w:eastAsia="zh-CN" w:bidi="ar-SA"/>
        </w:rPr>
      </w:pPr>
    </w:p>
    <w:p w14:paraId="127D7CCA">
      <w:pPr>
        <w:widowControl w:val="0"/>
        <w:spacing w:line="360" w:lineRule="auto"/>
        <w:ind w:firstLine="480"/>
        <w:jc w:val="left"/>
        <w:rPr>
          <w:rFonts w:ascii="等线" w:hAnsi="等线" w:eastAsia="等线" w:cs="Times New Roman"/>
          <w:sz w:val="21"/>
          <w:szCs w:val="22"/>
          <w:highlight w:val="none"/>
          <w:lang w:val="en-US" w:eastAsia="zh-CN" w:bidi="ar-SA"/>
        </w:rPr>
      </w:pPr>
    </w:p>
    <w:p w14:paraId="31C43E86">
      <w:pPr>
        <w:widowControl w:val="0"/>
        <w:spacing w:line="360" w:lineRule="auto"/>
        <w:ind w:firstLine="480"/>
        <w:jc w:val="left"/>
        <w:rPr>
          <w:rFonts w:ascii="等线" w:hAnsi="等线" w:eastAsia="等线" w:cs="Times New Roman"/>
          <w:sz w:val="21"/>
          <w:szCs w:val="22"/>
          <w:highlight w:val="none"/>
          <w:lang w:val="en-US" w:eastAsia="zh-CN" w:bidi="ar-SA"/>
        </w:rPr>
      </w:pPr>
    </w:p>
    <w:p w14:paraId="70DA2599">
      <w:pPr>
        <w:spacing w:line="4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84A81F0">
      <w:pPr>
        <w:rPr>
          <w:rFonts w:ascii="等线" w:hAnsi="等线" w:eastAsia="等线" w:cs="Times New Roman"/>
          <w:szCs w:val="22"/>
          <w:highlight w:val="none"/>
        </w:rPr>
      </w:pPr>
      <w:r>
        <w:rPr>
          <w:rFonts w:hint="eastAsia" w:ascii="等线" w:hAnsi="等线" w:eastAsia="等线" w:cs="Calibri"/>
          <w:szCs w:val="22"/>
          <w:highlight w:val="none"/>
        </w:rPr>
        <w:t xml:space="preserve">      </w:t>
      </w:r>
    </w:p>
    <w:p w14:paraId="6C1B35C8">
      <w:pPr>
        <w:spacing w:line="44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p>
    <w:bookmarkEnd w:id="213"/>
    <w:p w14:paraId="27FC3B7A">
      <w:pPr>
        <w:rPr>
          <w:rFonts w:ascii="等线" w:hAnsi="等线" w:eastAsia="等线" w:cs="Times New Roman"/>
          <w:szCs w:val="22"/>
          <w:highlight w:val="none"/>
        </w:rPr>
      </w:pPr>
    </w:p>
    <w:bookmarkEnd w:id="214"/>
    <w:p w14:paraId="3F002053">
      <w:pPr>
        <w:widowControl w:val="0"/>
        <w:spacing w:line="360" w:lineRule="auto"/>
        <w:ind w:firstLine="480"/>
        <w:jc w:val="left"/>
        <w:rPr>
          <w:rFonts w:ascii="等线" w:hAnsi="等线" w:eastAsia="等线" w:cs="Times New Roman"/>
          <w:sz w:val="24"/>
          <w:szCs w:val="22"/>
          <w:highlight w:val="none"/>
          <w:lang w:val="en-US" w:eastAsia="zh-CN" w:bidi="ar-SA"/>
        </w:rPr>
      </w:pPr>
    </w:p>
    <w:p w14:paraId="63A39F36">
      <w:pPr>
        <w:rPr>
          <w:rFonts w:hint="eastAsia" w:ascii="宋体" w:hAnsi="宋体" w:eastAsia="宋体" w:cs="宋体"/>
          <w:b/>
          <w:sz w:val="28"/>
          <w:szCs w:val="24"/>
          <w:highlight w:val="none"/>
        </w:rPr>
      </w:pPr>
      <w:r>
        <w:rPr>
          <w:rFonts w:hint="eastAsia" w:ascii="宋体" w:hAnsi="宋体" w:eastAsia="宋体" w:cs="宋体"/>
          <w:b/>
          <w:sz w:val="28"/>
          <w:szCs w:val="24"/>
          <w:highlight w:val="none"/>
        </w:rPr>
        <w:br w:type="page"/>
      </w:r>
    </w:p>
    <w:p w14:paraId="33753653">
      <w:pPr>
        <w:pStyle w:val="2"/>
        <w:rPr>
          <w:rFonts w:hint="eastAsia"/>
        </w:rPr>
      </w:pPr>
    </w:p>
    <w:bookmarkEnd w:id="215"/>
    <w:p w14:paraId="6D8BDCAE">
      <w:pPr>
        <w:numPr>
          <w:ilvl w:val="0"/>
          <w:numId w:val="0"/>
        </w:numPr>
        <w:spacing w:before="50" w:after="50"/>
        <w:jc w:val="both"/>
        <w:rPr>
          <w:rFonts w:hint="eastAsia" w:ascii="宋体" w:hAnsi="宋体" w:eastAsia="宋体" w:cs="Times New Roman"/>
          <w:b/>
          <w:bCs/>
          <w:sz w:val="32"/>
          <w:szCs w:val="32"/>
          <w:lang w:eastAsia="zh-CN"/>
        </w:rPr>
      </w:pPr>
    </w:p>
    <w:p w14:paraId="0F7FA134">
      <w:pPr>
        <w:numPr>
          <w:ilvl w:val="0"/>
          <w:numId w:val="0"/>
        </w:numPr>
        <w:spacing w:before="50" w:after="50"/>
        <w:jc w:val="center"/>
        <w:outlineLvl w:val="0"/>
        <w:rPr>
          <w:rFonts w:hint="eastAsia" w:ascii="宋体" w:hAnsi="宋体" w:eastAsia="宋体" w:cs="Times New Roman"/>
          <w:b/>
          <w:bCs/>
          <w:sz w:val="32"/>
          <w:szCs w:val="32"/>
        </w:rPr>
      </w:pPr>
      <w:bookmarkStart w:id="217" w:name="_Toc18263"/>
      <w:r>
        <w:rPr>
          <w:rFonts w:hint="eastAsia" w:ascii="宋体" w:hAnsi="宋体" w:eastAsia="宋体" w:cs="Times New Roman"/>
          <w:b/>
          <w:bCs/>
          <w:sz w:val="32"/>
          <w:szCs w:val="32"/>
          <w:lang w:eastAsia="zh-CN"/>
        </w:rPr>
        <w:t>四、</w:t>
      </w:r>
      <w:bookmarkStart w:id="218" w:name="OLE_LINK8"/>
      <w:bookmarkStart w:id="219" w:name="OLE_LINK19"/>
      <w:r>
        <w:rPr>
          <w:rFonts w:hint="eastAsia" w:ascii="宋体" w:hAnsi="宋体" w:eastAsia="宋体" w:cs="Times New Roman"/>
          <w:b/>
          <w:bCs/>
          <w:sz w:val="32"/>
          <w:szCs w:val="32"/>
        </w:rPr>
        <w:t>技术</w:t>
      </w:r>
      <w:r>
        <w:rPr>
          <w:rFonts w:hint="eastAsia" w:ascii="宋体" w:hAnsi="宋体" w:eastAsia="宋体" w:cs="Times New Roman"/>
          <w:b/>
          <w:bCs/>
          <w:sz w:val="32"/>
          <w:szCs w:val="32"/>
          <w:lang w:eastAsia="zh-CN"/>
        </w:rPr>
        <w:t>、商务</w:t>
      </w:r>
      <w:r>
        <w:rPr>
          <w:rFonts w:hint="eastAsia" w:ascii="宋体" w:hAnsi="宋体" w:eastAsia="宋体" w:cs="Times New Roman"/>
          <w:b/>
          <w:bCs/>
          <w:sz w:val="32"/>
          <w:szCs w:val="32"/>
        </w:rPr>
        <w:t>要求响应表</w:t>
      </w:r>
      <w:bookmarkEnd w:id="217"/>
    </w:p>
    <w:bookmarkEnd w:id="218"/>
    <w:p w14:paraId="5D18C01F">
      <w:pPr>
        <w:pStyle w:val="217"/>
        <w:numPr>
          <w:ilvl w:val="0"/>
          <w:numId w:val="0"/>
        </w:numPr>
        <w:rPr>
          <w:rFonts w:hint="eastAsia"/>
        </w:rPr>
      </w:pPr>
    </w:p>
    <w:tbl>
      <w:tblPr>
        <w:tblStyle w:val="30"/>
        <w:tblW w:w="87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6143"/>
        <w:gridCol w:w="2054"/>
      </w:tblGrid>
      <w:tr w14:paraId="355C7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2B6C228">
            <w:pPr>
              <w:jc w:val="center"/>
              <w:rPr>
                <w:rFonts w:hint="eastAsia" w:ascii="宋体" w:hAnsi="宋体"/>
                <w:sz w:val="24"/>
                <w:szCs w:val="24"/>
              </w:rPr>
            </w:pPr>
            <w:r>
              <w:rPr>
                <w:rFonts w:hint="eastAsia" w:ascii="宋体" w:hAnsi="宋体"/>
                <w:sz w:val="24"/>
                <w:szCs w:val="24"/>
              </w:rPr>
              <w:t>序号</w:t>
            </w:r>
          </w:p>
        </w:tc>
        <w:tc>
          <w:tcPr>
            <w:tcW w:w="6143" w:type="dxa"/>
            <w:noWrap w:val="0"/>
            <w:vAlign w:val="center"/>
          </w:tcPr>
          <w:p w14:paraId="10504F0A">
            <w:pPr>
              <w:jc w:val="center"/>
              <w:rPr>
                <w:rFonts w:hint="eastAsia" w:ascii="宋体" w:hAnsi="宋体"/>
                <w:sz w:val="24"/>
                <w:szCs w:val="24"/>
              </w:rPr>
            </w:pPr>
            <w:r>
              <w:rPr>
                <w:rFonts w:hint="eastAsia" w:ascii="宋体" w:hAnsi="宋体"/>
                <w:sz w:val="24"/>
                <w:szCs w:val="24"/>
              </w:rPr>
              <w:t>征集文件要求</w:t>
            </w:r>
          </w:p>
        </w:tc>
        <w:tc>
          <w:tcPr>
            <w:tcW w:w="2054" w:type="dxa"/>
            <w:noWrap w:val="0"/>
            <w:vAlign w:val="center"/>
          </w:tcPr>
          <w:p w14:paraId="52763E8B">
            <w:pPr>
              <w:jc w:val="center"/>
              <w:rPr>
                <w:rFonts w:hint="eastAsia" w:ascii="宋体" w:hAnsi="宋体" w:eastAsia="宋体"/>
                <w:sz w:val="24"/>
                <w:szCs w:val="24"/>
                <w:lang w:eastAsia="zh-CN"/>
              </w:rPr>
            </w:pPr>
            <w:r>
              <w:rPr>
                <w:rStyle w:val="193"/>
                <w:rFonts w:ascii="宋体" w:hAnsi="宋体" w:eastAsia="宋体" w:cs="宋体"/>
                <w:b w:val="0"/>
                <w:bCs w:val="0"/>
                <w:i w:val="0"/>
                <w:iCs w:val="0"/>
                <w:smallCaps w:val="0"/>
                <w:color w:val="000000"/>
                <w:sz w:val="24"/>
                <w:szCs w:val="24"/>
              </w:rPr>
              <w:t>是否响应（填是或者否</w:t>
            </w:r>
            <w:r>
              <w:rPr>
                <w:rStyle w:val="193"/>
                <w:rFonts w:hint="eastAsia" w:ascii="宋体" w:hAnsi="宋体" w:eastAsia="宋体" w:cs="宋体"/>
                <w:b w:val="0"/>
                <w:bCs w:val="0"/>
                <w:i w:val="0"/>
                <w:iCs w:val="0"/>
                <w:smallCaps w:val="0"/>
                <w:color w:val="000000"/>
                <w:sz w:val="24"/>
                <w:szCs w:val="24"/>
                <w:lang w:eastAsia="zh-CN"/>
              </w:rPr>
              <w:t>）</w:t>
            </w:r>
          </w:p>
        </w:tc>
      </w:tr>
      <w:tr w14:paraId="060C7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41" w:hRule="atLeast"/>
        </w:trPr>
        <w:tc>
          <w:tcPr>
            <w:tcW w:w="545" w:type="dxa"/>
            <w:noWrap w:val="0"/>
            <w:vAlign w:val="center"/>
          </w:tcPr>
          <w:p w14:paraId="711C9170">
            <w:pPr>
              <w:jc w:val="center"/>
              <w:rPr>
                <w:rFonts w:hint="eastAsia" w:ascii="宋体" w:hAnsi="宋体" w:eastAsia="宋体"/>
                <w:sz w:val="24"/>
                <w:szCs w:val="24"/>
                <w:lang w:val="en-US" w:eastAsia="zh-CN"/>
              </w:rPr>
            </w:pPr>
            <w:r>
              <w:rPr>
                <w:rFonts w:hint="eastAsia" w:ascii="宋体" w:hAnsi="宋体"/>
                <w:sz w:val="24"/>
                <w:szCs w:val="24"/>
                <w:lang w:val="en-US" w:eastAsia="zh-CN"/>
              </w:rPr>
              <w:t>1</w:t>
            </w:r>
          </w:p>
        </w:tc>
        <w:tc>
          <w:tcPr>
            <w:tcW w:w="6143" w:type="dxa"/>
            <w:noWrap w:val="0"/>
            <w:vAlign w:val="center"/>
          </w:tcPr>
          <w:p w14:paraId="46519C69">
            <w:pPr>
              <w:pStyle w:val="217"/>
              <w:keepNext w:val="0"/>
              <w:keepLines w:val="0"/>
              <w:pageBreakBefore w:val="0"/>
              <w:widowControl w:val="0"/>
              <w:spacing w:line="440" w:lineRule="exact"/>
              <w:ind w:firstLine="560"/>
              <w:jc w:val="center"/>
              <w:rPr>
                <w:rFonts w:hint="eastAsia" w:ascii="宋体" w:hAnsi="宋体" w:eastAsia="宋体" w:cs="宋体"/>
                <w:b/>
                <w:bCs/>
                <w:sz w:val="24"/>
                <w:szCs w:val="24"/>
              </w:rPr>
            </w:pPr>
            <w:bookmarkStart w:id="220" w:name="OLE_LINK10"/>
            <w:r>
              <w:rPr>
                <w:rFonts w:hint="eastAsia" w:ascii="黑体" w:hAnsi="黑体" w:eastAsia="黑体" w:cs="黑体"/>
                <w:i/>
                <w:color w:val="000000"/>
                <w:sz w:val="28"/>
                <w:szCs w:val="28"/>
                <w:u w:val="single"/>
                <w:lang w:eastAsia="zh-CN"/>
              </w:rPr>
              <w:t>对于本项目的</w:t>
            </w:r>
            <w:r>
              <w:rPr>
                <w:rFonts w:hint="eastAsia" w:ascii="黑体" w:hAnsi="黑体" w:eastAsia="黑体" w:cs="黑体"/>
                <w:i/>
                <w:color w:val="000000"/>
                <w:sz w:val="28"/>
                <w:szCs w:val="28"/>
                <w:u w:val="single"/>
              </w:rPr>
              <w:t>采购需求，供应商必须全部满足</w:t>
            </w:r>
          </w:p>
          <w:bookmarkEnd w:id="220"/>
          <w:p w14:paraId="1B01AADF">
            <w:pPr>
              <w:jc w:val="center"/>
              <w:rPr>
                <w:rFonts w:hint="eastAsia" w:ascii="宋体" w:hAnsi="宋体"/>
                <w:sz w:val="24"/>
                <w:szCs w:val="24"/>
              </w:rPr>
            </w:pPr>
          </w:p>
        </w:tc>
        <w:tc>
          <w:tcPr>
            <w:tcW w:w="2054" w:type="dxa"/>
            <w:noWrap w:val="0"/>
            <w:vAlign w:val="top"/>
          </w:tcPr>
          <w:p w14:paraId="67D2E531">
            <w:pPr>
              <w:jc w:val="center"/>
              <w:rPr>
                <w:rFonts w:hint="eastAsia" w:ascii="宋体" w:hAnsi="宋体"/>
                <w:sz w:val="24"/>
                <w:szCs w:val="24"/>
              </w:rPr>
            </w:pPr>
          </w:p>
        </w:tc>
      </w:tr>
    </w:tbl>
    <w:p w14:paraId="1875B3AD">
      <w:pPr>
        <w:numPr>
          <w:ilvl w:val="0"/>
          <w:numId w:val="0"/>
        </w:numPr>
        <w:spacing w:line="440" w:lineRule="exact"/>
        <w:jc w:val="center"/>
        <w:rPr>
          <w:rFonts w:hint="eastAsia" w:ascii="宋体" w:hAnsi="宋体" w:eastAsia="宋体"/>
          <w:b/>
          <w:bCs w:val="0"/>
          <w:sz w:val="36"/>
          <w:szCs w:val="36"/>
          <w:lang w:eastAsia="zh-CN"/>
        </w:rPr>
      </w:pPr>
    </w:p>
    <w:p w14:paraId="2218E239">
      <w:pPr>
        <w:numPr>
          <w:ilvl w:val="0"/>
          <w:numId w:val="23"/>
        </w:numPr>
        <w:spacing w:line="400" w:lineRule="exact"/>
        <w:rPr>
          <w:rFonts w:hint="eastAsia" w:ascii="宋体" w:hAnsi="宋体"/>
          <w:b/>
          <w:bCs w:val="0"/>
          <w:sz w:val="28"/>
          <w:szCs w:val="28"/>
          <w:highlight w:val="none"/>
        </w:rPr>
      </w:pPr>
      <w:bookmarkStart w:id="221" w:name="OLE_LINK11"/>
      <w:r>
        <w:rPr>
          <w:rFonts w:hint="eastAsia" w:ascii="宋体" w:hAnsi="宋体"/>
          <w:b/>
          <w:bCs w:val="0"/>
          <w:sz w:val="28"/>
          <w:szCs w:val="28"/>
          <w:highlight w:val="none"/>
          <w:lang w:eastAsia="zh-CN"/>
        </w:rPr>
        <w:t>供应商</w:t>
      </w:r>
      <w:r>
        <w:rPr>
          <w:rFonts w:hint="eastAsia" w:ascii="宋体" w:hAnsi="宋体"/>
          <w:b/>
          <w:bCs w:val="0"/>
          <w:sz w:val="28"/>
          <w:szCs w:val="28"/>
          <w:highlight w:val="none"/>
        </w:rPr>
        <w:t>需将</w:t>
      </w:r>
      <w:r>
        <w:rPr>
          <w:rFonts w:hint="eastAsia" w:ascii="宋体" w:hAnsi="宋体"/>
          <w:b/>
          <w:bCs w:val="0"/>
          <w:sz w:val="28"/>
          <w:szCs w:val="28"/>
          <w:highlight w:val="none"/>
          <w:lang w:eastAsia="zh-CN"/>
        </w:rPr>
        <w:t>征集</w:t>
      </w:r>
      <w:r>
        <w:rPr>
          <w:rFonts w:hint="eastAsia" w:ascii="宋体" w:hAnsi="宋体"/>
          <w:b/>
          <w:bCs w:val="0"/>
          <w:sz w:val="28"/>
          <w:szCs w:val="28"/>
          <w:highlight w:val="none"/>
        </w:rPr>
        <w:t>文件要求提供</w:t>
      </w:r>
      <w:r>
        <w:rPr>
          <w:rFonts w:hint="eastAsia" w:ascii="宋体" w:hAnsi="宋体"/>
          <w:b/>
          <w:bCs w:val="0"/>
          <w:sz w:val="28"/>
          <w:szCs w:val="28"/>
          <w:highlight w:val="none"/>
          <w:lang w:eastAsia="zh-CN"/>
        </w:rPr>
        <w:t>的</w:t>
      </w:r>
      <w:r>
        <w:rPr>
          <w:rFonts w:hint="eastAsia" w:ascii="宋体" w:hAnsi="宋体"/>
          <w:b/>
          <w:bCs w:val="0"/>
          <w:sz w:val="28"/>
          <w:szCs w:val="28"/>
          <w:highlight w:val="none"/>
          <w:lang w:val="en-US" w:eastAsia="zh-CN"/>
        </w:rPr>
        <w:t>3.1服务场地的</w:t>
      </w:r>
      <w:r>
        <w:rPr>
          <w:rFonts w:hint="eastAsia" w:ascii="宋体" w:hAnsi="宋体"/>
          <w:b/>
          <w:bCs w:val="0"/>
          <w:sz w:val="28"/>
          <w:szCs w:val="28"/>
          <w:highlight w:val="none"/>
        </w:rPr>
        <w:t>证明材料</w:t>
      </w:r>
      <w:r>
        <w:rPr>
          <w:rFonts w:hint="eastAsia" w:ascii="宋体" w:hAnsi="宋体"/>
          <w:b/>
          <w:bCs w:val="0"/>
          <w:sz w:val="28"/>
          <w:szCs w:val="28"/>
          <w:highlight w:val="none"/>
          <w:lang w:eastAsia="zh-CN"/>
        </w:rPr>
        <w:t>和照片</w:t>
      </w:r>
      <w:r>
        <w:rPr>
          <w:rFonts w:hint="eastAsia" w:ascii="宋体" w:hAnsi="宋体"/>
          <w:b/>
          <w:bCs w:val="0"/>
          <w:sz w:val="28"/>
          <w:szCs w:val="28"/>
          <w:highlight w:val="none"/>
        </w:rPr>
        <w:t>列于该表之下</w:t>
      </w:r>
      <w:r>
        <w:rPr>
          <w:rFonts w:hint="eastAsia" w:ascii="宋体" w:hAnsi="宋体"/>
          <w:b/>
          <w:bCs w:val="0"/>
          <w:sz w:val="28"/>
          <w:szCs w:val="28"/>
          <w:highlight w:val="none"/>
          <w:lang w:eastAsia="zh-CN"/>
        </w:rPr>
        <w:t>，</w:t>
      </w:r>
      <w:r>
        <w:rPr>
          <w:rFonts w:hint="eastAsia" w:ascii="宋体" w:hAnsi="宋体"/>
          <w:b/>
          <w:bCs w:val="0"/>
          <w:sz w:val="28"/>
          <w:szCs w:val="28"/>
          <w:highlight w:val="none"/>
        </w:rPr>
        <w:t>未提供视为未实质性响应。</w:t>
      </w:r>
    </w:p>
    <w:bookmarkEnd w:id="196"/>
    <w:bookmarkEnd w:id="219"/>
    <w:bookmarkEnd w:id="221"/>
    <w:p w14:paraId="04CF0B64">
      <w:pPr>
        <w:spacing w:line="360" w:lineRule="auto"/>
        <w:ind w:right="775"/>
        <w:jc w:val="both"/>
        <w:rPr>
          <w:rFonts w:hint="eastAsia" w:ascii="宋体" w:hAnsi="宋体" w:eastAsia="宋体"/>
          <w:b/>
          <w:sz w:val="32"/>
          <w:szCs w:val="32"/>
          <w:lang w:eastAsia="zh-CN"/>
        </w:rPr>
      </w:pPr>
    </w:p>
    <w:p w14:paraId="01C07D9C">
      <w:pPr>
        <w:numPr>
          <w:ilvl w:val="0"/>
          <w:numId w:val="0"/>
        </w:numPr>
        <w:spacing w:before="50" w:after="50"/>
        <w:ind w:left="2940"/>
        <w:jc w:val="both"/>
        <w:rPr>
          <w:rFonts w:hint="eastAsia" w:ascii="宋体" w:hAnsi="宋体" w:eastAsia="宋体" w:cs="Times New Roman"/>
          <w:b/>
          <w:bCs/>
          <w:sz w:val="32"/>
          <w:szCs w:val="32"/>
          <w:lang w:eastAsia="zh-CN"/>
        </w:rPr>
      </w:pPr>
    </w:p>
    <w:p w14:paraId="03417528">
      <w:pPr>
        <w:pStyle w:val="2"/>
        <w:rPr>
          <w:rFonts w:hint="eastAsia" w:ascii="宋体" w:hAnsi="宋体" w:eastAsia="宋体" w:cs="Times New Roman"/>
          <w:b/>
          <w:bCs/>
          <w:sz w:val="32"/>
          <w:szCs w:val="32"/>
          <w:lang w:eastAsia="zh-CN"/>
        </w:rPr>
      </w:pPr>
    </w:p>
    <w:p w14:paraId="09FC45A8">
      <w:pPr>
        <w:pStyle w:val="2"/>
        <w:rPr>
          <w:rFonts w:hint="eastAsia" w:ascii="宋体" w:hAnsi="宋体" w:eastAsia="宋体" w:cs="Times New Roman"/>
          <w:b/>
          <w:bCs/>
          <w:sz w:val="32"/>
          <w:szCs w:val="32"/>
          <w:lang w:eastAsia="zh-CN"/>
        </w:rPr>
      </w:pPr>
    </w:p>
    <w:p w14:paraId="3EFC76CA">
      <w:pPr>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br w:type="page"/>
      </w:r>
    </w:p>
    <w:p w14:paraId="76245A28">
      <w:pPr>
        <w:numPr>
          <w:ilvl w:val="0"/>
          <w:numId w:val="0"/>
        </w:numPr>
        <w:spacing w:before="50" w:after="50"/>
        <w:jc w:val="both"/>
        <w:rPr>
          <w:rFonts w:hint="eastAsia" w:ascii="宋体" w:hAnsi="宋体" w:eastAsia="宋体" w:cs="Times New Roman"/>
          <w:b/>
          <w:bCs/>
          <w:sz w:val="32"/>
          <w:szCs w:val="32"/>
          <w:lang w:eastAsia="zh-CN"/>
        </w:rPr>
      </w:pPr>
    </w:p>
    <w:p w14:paraId="6F2B3785">
      <w:pPr>
        <w:numPr>
          <w:ilvl w:val="0"/>
          <w:numId w:val="0"/>
        </w:numPr>
        <w:spacing w:before="50" w:after="50"/>
        <w:ind w:left="2940"/>
        <w:jc w:val="both"/>
        <w:outlineLvl w:val="0"/>
        <w:rPr>
          <w:rFonts w:hint="eastAsia" w:ascii="宋体" w:hAnsi="宋体" w:eastAsia="宋体" w:cs="Times New Roman"/>
          <w:b/>
          <w:bCs/>
          <w:sz w:val="32"/>
          <w:szCs w:val="32"/>
        </w:rPr>
      </w:pPr>
      <w:bookmarkStart w:id="222" w:name="_Toc28256"/>
      <w:r>
        <w:rPr>
          <w:rFonts w:hint="eastAsia" w:ascii="宋体" w:hAnsi="宋体" w:eastAsia="宋体" w:cs="Times New Roman"/>
          <w:b/>
          <w:bCs/>
          <w:sz w:val="32"/>
          <w:szCs w:val="32"/>
          <w:lang w:eastAsia="zh-CN"/>
        </w:rPr>
        <w:t>五、</w:t>
      </w:r>
      <w:bookmarkStart w:id="223" w:name="OLE_LINK20"/>
      <w:r>
        <w:rPr>
          <w:rFonts w:hint="eastAsia" w:ascii="宋体" w:hAnsi="宋体" w:eastAsia="宋体" w:cs="Times New Roman"/>
          <w:b/>
          <w:bCs/>
          <w:sz w:val="32"/>
          <w:szCs w:val="32"/>
        </w:rPr>
        <w:t>项目服务人员配置表</w:t>
      </w:r>
      <w:bookmarkEnd w:id="222"/>
    </w:p>
    <w:p w14:paraId="083369AC">
      <w:pPr>
        <w:pStyle w:val="265"/>
      </w:pPr>
    </w:p>
    <w:tbl>
      <w:tblPr>
        <w:tblStyle w:val="30"/>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4"/>
        <w:gridCol w:w="2080"/>
        <w:gridCol w:w="1559"/>
        <w:gridCol w:w="1134"/>
        <w:gridCol w:w="1276"/>
        <w:gridCol w:w="992"/>
        <w:gridCol w:w="992"/>
      </w:tblGrid>
      <w:tr w14:paraId="1B14D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724" w:type="dxa"/>
            <w:noWrap w:val="0"/>
            <w:vAlign w:val="center"/>
          </w:tcPr>
          <w:p w14:paraId="7DAB4573">
            <w:pPr>
              <w:jc w:val="center"/>
              <w:rPr>
                <w:rFonts w:ascii="宋体" w:hAnsi="宋体" w:cs="宋体"/>
                <w:szCs w:val="21"/>
              </w:rPr>
            </w:pPr>
            <w:r>
              <w:rPr>
                <w:rFonts w:hint="eastAsia" w:ascii="宋体" w:hAnsi="宋体" w:cs="宋体"/>
                <w:szCs w:val="21"/>
              </w:rPr>
              <w:t>序号</w:t>
            </w:r>
          </w:p>
        </w:tc>
        <w:tc>
          <w:tcPr>
            <w:tcW w:w="2080" w:type="dxa"/>
            <w:noWrap w:val="0"/>
            <w:vAlign w:val="center"/>
          </w:tcPr>
          <w:p w14:paraId="5C2EB0C4">
            <w:pPr>
              <w:jc w:val="center"/>
              <w:rPr>
                <w:rFonts w:ascii="宋体" w:hAnsi="宋体" w:cs="宋体"/>
                <w:szCs w:val="21"/>
              </w:rPr>
            </w:pPr>
            <w:r>
              <w:rPr>
                <w:rFonts w:hint="eastAsia" w:ascii="宋体" w:hAnsi="宋体" w:cs="宋体"/>
                <w:szCs w:val="21"/>
              </w:rPr>
              <w:t>岗位</w:t>
            </w:r>
          </w:p>
        </w:tc>
        <w:tc>
          <w:tcPr>
            <w:tcW w:w="1559" w:type="dxa"/>
            <w:noWrap w:val="0"/>
            <w:vAlign w:val="center"/>
          </w:tcPr>
          <w:p w14:paraId="6DE7CFC6">
            <w:pPr>
              <w:jc w:val="center"/>
              <w:rPr>
                <w:rFonts w:ascii="宋体" w:hAnsi="宋体" w:cs="宋体"/>
                <w:szCs w:val="21"/>
              </w:rPr>
            </w:pPr>
            <w:r>
              <w:rPr>
                <w:rFonts w:hint="eastAsia" w:ascii="宋体" w:hAnsi="宋体" w:cs="宋体"/>
                <w:szCs w:val="21"/>
              </w:rPr>
              <w:t>姓名</w:t>
            </w:r>
          </w:p>
        </w:tc>
        <w:tc>
          <w:tcPr>
            <w:tcW w:w="1134" w:type="dxa"/>
            <w:noWrap w:val="0"/>
            <w:vAlign w:val="center"/>
          </w:tcPr>
          <w:p w14:paraId="600C2DA7">
            <w:pPr>
              <w:jc w:val="center"/>
              <w:rPr>
                <w:rFonts w:ascii="宋体" w:hAnsi="宋体" w:cs="宋体"/>
                <w:szCs w:val="21"/>
              </w:rPr>
            </w:pPr>
            <w:r>
              <w:rPr>
                <w:rFonts w:hint="eastAsia" w:ascii="宋体" w:hAnsi="宋体" w:cs="宋体"/>
                <w:szCs w:val="21"/>
              </w:rPr>
              <w:t>性别</w:t>
            </w:r>
          </w:p>
        </w:tc>
        <w:tc>
          <w:tcPr>
            <w:tcW w:w="1276" w:type="dxa"/>
            <w:noWrap w:val="0"/>
            <w:vAlign w:val="center"/>
          </w:tcPr>
          <w:p w14:paraId="3400C400">
            <w:pPr>
              <w:jc w:val="center"/>
              <w:rPr>
                <w:rFonts w:ascii="宋体" w:hAnsi="宋体" w:cs="宋体"/>
                <w:szCs w:val="21"/>
              </w:rPr>
            </w:pPr>
            <w:r>
              <w:rPr>
                <w:rFonts w:hint="eastAsia" w:ascii="宋体" w:hAnsi="宋体" w:cs="宋体"/>
                <w:szCs w:val="21"/>
              </w:rPr>
              <w:t>学历</w:t>
            </w:r>
          </w:p>
        </w:tc>
        <w:tc>
          <w:tcPr>
            <w:tcW w:w="992" w:type="dxa"/>
            <w:noWrap w:val="0"/>
            <w:vAlign w:val="center"/>
          </w:tcPr>
          <w:p w14:paraId="43830A50">
            <w:pPr>
              <w:jc w:val="center"/>
              <w:rPr>
                <w:rFonts w:hint="eastAsia" w:ascii="宋体" w:hAnsi="宋体" w:eastAsia="宋体" w:cs="宋体"/>
                <w:szCs w:val="21"/>
                <w:lang w:eastAsia="zh-CN"/>
              </w:rPr>
            </w:pPr>
            <w:r>
              <w:rPr>
                <w:rFonts w:hint="eastAsia" w:ascii="宋体" w:hAnsi="宋体" w:cs="宋体"/>
                <w:szCs w:val="21"/>
                <w:lang w:eastAsia="zh-CN"/>
              </w:rPr>
              <w:t>证书</w:t>
            </w:r>
          </w:p>
        </w:tc>
        <w:tc>
          <w:tcPr>
            <w:tcW w:w="992" w:type="dxa"/>
            <w:noWrap w:val="0"/>
            <w:vAlign w:val="center"/>
          </w:tcPr>
          <w:p w14:paraId="75FD78D0">
            <w:pPr>
              <w:jc w:val="center"/>
              <w:rPr>
                <w:rFonts w:ascii="宋体" w:hAnsi="宋体" w:cs="宋体"/>
                <w:szCs w:val="21"/>
              </w:rPr>
            </w:pPr>
            <w:r>
              <w:rPr>
                <w:rFonts w:hint="eastAsia" w:ascii="宋体" w:hAnsi="宋体" w:cs="宋体"/>
                <w:szCs w:val="21"/>
              </w:rPr>
              <w:t>备注</w:t>
            </w:r>
          </w:p>
        </w:tc>
      </w:tr>
      <w:tr w14:paraId="6DEA4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0CE7E0A7">
            <w:pPr>
              <w:spacing w:line="360" w:lineRule="auto"/>
              <w:jc w:val="center"/>
              <w:rPr>
                <w:rFonts w:ascii="宋体" w:hAnsi="宋体" w:cs="宋体"/>
                <w:szCs w:val="21"/>
              </w:rPr>
            </w:pPr>
            <w:r>
              <w:rPr>
                <w:rFonts w:hint="eastAsia" w:ascii="宋体" w:hAnsi="宋体" w:cs="宋体"/>
                <w:szCs w:val="21"/>
              </w:rPr>
              <w:t>1</w:t>
            </w:r>
          </w:p>
        </w:tc>
        <w:tc>
          <w:tcPr>
            <w:tcW w:w="2080" w:type="dxa"/>
            <w:noWrap w:val="0"/>
            <w:vAlign w:val="center"/>
          </w:tcPr>
          <w:p w14:paraId="12F81B4B">
            <w:pPr>
              <w:spacing w:line="360" w:lineRule="auto"/>
              <w:jc w:val="center"/>
              <w:rPr>
                <w:rFonts w:ascii="宋体" w:hAnsi="宋体" w:cs="宋体"/>
                <w:szCs w:val="21"/>
              </w:rPr>
            </w:pPr>
          </w:p>
        </w:tc>
        <w:tc>
          <w:tcPr>
            <w:tcW w:w="1559" w:type="dxa"/>
            <w:noWrap w:val="0"/>
            <w:vAlign w:val="center"/>
          </w:tcPr>
          <w:p w14:paraId="699DAC7B">
            <w:pPr>
              <w:spacing w:line="360" w:lineRule="auto"/>
              <w:jc w:val="center"/>
              <w:rPr>
                <w:rFonts w:ascii="宋体" w:hAnsi="宋体" w:cs="宋体"/>
                <w:szCs w:val="21"/>
              </w:rPr>
            </w:pPr>
          </w:p>
        </w:tc>
        <w:tc>
          <w:tcPr>
            <w:tcW w:w="1134" w:type="dxa"/>
            <w:noWrap w:val="0"/>
            <w:vAlign w:val="center"/>
          </w:tcPr>
          <w:p w14:paraId="4CED96CE">
            <w:pPr>
              <w:spacing w:line="360" w:lineRule="auto"/>
              <w:jc w:val="center"/>
              <w:rPr>
                <w:rFonts w:ascii="宋体" w:hAnsi="宋体" w:cs="宋体"/>
                <w:szCs w:val="21"/>
              </w:rPr>
            </w:pPr>
          </w:p>
        </w:tc>
        <w:tc>
          <w:tcPr>
            <w:tcW w:w="1276" w:type="dxa"/>
            <w:noWrap w:val="0"/>
            <w:vAlign w:val="center"/>
          </w:tcPr>
          <w:p w14:paraId="7B5A6A31">
            <w:pPr>
              <w:spacing w:line="360" w:lineRule="auto"/>
              <w:jc w:val="center"/>
              <w:rPr>
                <w:rFonts w:ascii="宋体" w:hAnsi="宋体" w:cs="宋体"/>
                <w:szCs w:val="21"/>
              </w:rPr>
            </w:pPr>
          </w:p>
        </w:tc>
        <w:tc>
          <w:tcPr>
            <w:tcW w:w="992" w:type="dxa"/>
            <w:noWrap w:val="0"/>
            <w:vAlign w:val="center"/>
          </w:tcPr>
          <w:p w14:paraId="191DF51D">
            <w:pPr>
              <w:spacing w:line="360" w:lineRule="auto"/>
              <w:jc w:val="center"/>
              <w:rPr>
                <w:rFonts w:ascii="宋体" w:hAnsi="宋体" w:cs="宋体"/>
                <w:szCs w:val="21"/>
              </w:rPr>
            </w:pPr>
          </w:p>
        </w:tc>
        <w:tc>
          <w:tcPr>
            <w:tcW w:w="992" w:type="dxa"/>
            <w:noWrap w:val="0"/>
            <w:vAlign w:val="top"/>
          </w:tcPr>
          <w:p w14:paraId="6D02E5FA">
            <w:pPr>
              <w:spacing w:line="360" w:lineRule="auto"/>
              <w:jc w:val="center"/>
              <w:rPr>
                <w:rFonts w:ascii="宋体" w:hAnsi="宋体" w:cs="宋体"/>
                <w:szCs w:val="21"/>
              </w:rPr>
            </w:pPr>
          </w:p>
        </w:tc>
      </w:tr>
      <w:tr w14:paraId="2500C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3F1692C8">
            <w:pPr>
              <w:spacing w:line="360" w:lineRule="auto"/>
              <w:jc w:val="center"/>
              <w:rPr>
                <w:rFonts w:ascii="宋体" w:hAnsi="宋体" w:cs="宋体"/>
                <w:szCs w:val="21"/>
              </w:rPr>
            </w:pPr>
            <w:r>
              <w:rPr>
                <w:rFonts w:hint="eastAsia" w:ascii="宋体" w:hAnsi="宋体" w:cs="宋体"/>
                <w:szCs w:val="21"/>
              </w:rPr>
              <w:t>2</w:t>
            </w:r>
          </w:p>
        </w:tc>
        <w:tc>
          <w:tcPr>
            <w:tcW w:w="2080" w:type="dxa"/>
            <w:noWrap w:val="0"/>
            <w:vAlign w:val="center"/>
          </w:tcPr>
          <w:p w14:paraId="2E2C2E99">
            <w:pPr>
              <w:spacing w:line="360" w:lineRule="auto"/>
              <w:jc w:val="center"/>
              <w:rPr>
                <w:rFonts w:ascii="宋体" w:hAnsi="宋体" w:cs="宋体"/>
                <w:szCs w:val="21"/>
              </w:rPr>
            </w:pPr>
          </w:p>
        </w:tc>
        <w:tc>
          <w:tcPr>
            <w:tcW w:w="1559" w:type="dxa"/>
            <w:noWrap w:val="0"/>
            <w:vAlign w:val="center"/>
          </w:tcPr>
          <w:p w14:paraId="7E77040E">
            <w:pPr>
              <w:spacing w:line="360" w:lineRule="auto"/>
              <w:jc w:val="center"/>
              <w:rPr>
                <w:rFonts w:ascii="宋体" w:hAnsi="宋体" w:cs="宋体"/>
                <w:szCs w:val="21"/>
              </w:rPr>
            </w:pPr>
          </w:p>
        </w:tc>
        <w:tc>
          <w:tcPr>
            <w:tcW w:w="1134" w:type="dxa"/>
            <w:noWrap w:val="0"/>
            <w:vAlign w:val="center"/>
          </w:tcPr>
          <w:p w14:paraId="27C7AFCF">
            <w:pPr>
              <w:spacing w:line="360" w:lineRule="auto"/>
              <w:jc w:val="center"/>
              <w:rPr>
                <w:rFonts w:ascii="宋体" w:hAnsi="宋体" w:cs="宋体"/>
                <w:szCs w:val="21"/>
              </w:rPr>
            </w:pPr>
          </w:p>
        </w:tc>
        <w:tc>
          <w:tcPr>
            <w:tcW w:w="1276" w:type="dxa"/>
            <w:noWrap w:val="0"/>
            <w:vAlign w:val="center"/>
          </w:tcPr>
          <w:p w14:paraId="06F14A35">
            <w:pPr>
              <w:spacing w:line="360" w:lineRule="auto"/>
              <w:jc w:val="center"/>
              <w:rPr>
                <w:rFonts w:ascii="宋体" w:hAnsi="宋体" w:cs="宋体"/>
                <w:szCs w:val="21"/>
              </w:rPr>
            </w:pPr>
          </w:p>
        </w:tc>
        <w:tc>
          <w:tcPr>
            <w:tcW w:w="992" w:type="dxa"/>
            <w:noWrap w:val="0"/>
            <w:vAlign w:val="center"/>
          </w:tcPr>
          <w:p w14:paraId="30FC5639">
            <w:pPr>
              <w:spacing w:line="360" w:lineRule="auto"/>
              <w:jc w:val="center"/>
              <w:rPr>
                <w:rFonts w:ascii="宋体" w:hAnsi="宋体" w:cs="宋体"/>
                <w:szCs w:val="21"/>
              </w:rPr>
            </w:pPr>
          </w:p>
        </w:tc>
        <w:tc>
          <w:tcPr>
            <w:tcW w:w="992" w:type="dxa"/>
            <w:noWrap w:val="0"/>
            <w:vAlign w:val="top"/>
          </w:tcPr>
          <w:p w14:paraId="2252C7B5">
            <w:pPr>
              <w:spacing w:line="360" w:lineRule="auto"/>
              <w:jc w:val="center"/>
              <w:rPr>
                <w:rFonts w:ascii="宋体" w:hAnsi="宋体" w:cs="宋体"/>
                <w:szCs w:val="21"/>
              </w:rPr>
            </w:pPr>
          </w:p>
        </w:tc>
      </w:tr>
      <w:tr w14:paraId="101A2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6C831D54">
            <w:pPr>
              <w:spacing w:line="360" w:lineRule="auto"/>
              <w:jc w:val="center"/>
              <w:rPr>
                <w:rFonts w:ascii="宋体" w:hAnsi="宋体" w:cs="宋体"/>
                <w:szCs w:val="21"/>
              </w:rPr>
            </w:pPr>
            <w:r>
              <w:rPr>
                <w:rFonts w:hint="eastAsia" w:ascii="宋体" w:hAnsi="宋体" w:cs="宋体"/>
                <w:szCs w:val="21"/>
              </w:rPr>
              <w:t>3</w:t>
            </w:r>
          </w:p>
        </w:tc>
        <w:tc>
          <w:tcPr>
            <w:tcW w:w="2080" w:type="dxa"/>
            <w:noWrap w:val="0"/>
            <w:vAlign w:val="center"/>
          </w:tcPr>
          <w:p w14:paraId="3A395305">
            <w:pPr>
              <w:spacing w:line="360" w:lineRule="auto"/>
              <w:jc w:val="center"/>
              <w:rPr>
                <w:rFonts w:ascii="宋体" w:hAnsi="宋体" w:cs="宋体"/>
                <w:szCs w:val="21"/>
              </w:rPr>
            </w:pPr>
          </w:p>
        </w:tc>
        <w:tc>
          <w:tcPr>
            <w:tcW w:w="1559" w:type="dxa"/>
            <w:noWrap w:val="0"/>
            <w:vAlign w:val="center"/>
          </w:tcPr>
          <w:p w14:paraId="36DB81E7">
            <w:pPr>
              <w:spacing w:line="360" w:lineRule="auto"/>
              <w:jc w:val="center"/>
              <w:rPr>
                <w:rFonts w:ascii="宋体" w:hAnsi="宋体" w:cs="宋体"/>
                <w:szCs w:val="21"/>
              </w:rPr>
            </w:pPr>
          </w:p>
        </w:tc>
        <w:tc>
          <w:tcPr>
            <w:tcW w:w="1134" w:type="dxa"/>
            <w:noWrap w:val="0"/>
            <w:vAlign w:val="center"/>
          </w:tcPr>
          <w:p w14:paraId="5E231156">
            <w:pPr>
              <w:spacing w:line="360" w:lineRule="auto"/>
              <w:jc w:val="center"/>
              <w:rPr>
                <w:rFonts w:ascii="宋体" w:hAnsi="宋体" w:cs="宋体"/>
                <w:szCs w:val="21"/>
              </w:rPr>
            </w:pPr>
          </w:p>
        </w:tc>
        <w:tc>
          <w:tcPr>
            <w:tcW w:w="1276" w:type="dxa"/>
            <w:noWrap w:val="0"/>
            <w:vAlign w:val="center"/>
          </w:tcPr>
          <w:p w14:paraId="03420AE3">
            <w:pPr>
              <w:spacing w:line="360" w:lineRule="auto"/>
              <w:jc w:val="center"/>
              <w:rPr>
                <w:rFonts w:ascii="宋体" w:hAnsi="宋体" w:cs="宋体"/>
                <w:szCs w:val="21"/>
              </w:rPr>
            </w:pPr>
          </w:p>
        </w:tc>
        <w:tc>
          <w:tcPr>
            <w:tcW w:w="992" w:type="dxa"/>
            <w:noWrap w:val="0"/>
            <w:vAlign w:val="center"/>
          </w:tcPr>
          <w:p w14:paraId="6839494A">
            <w:pPr>
              <w:spacing w:line="360" w:lineRule="auto"/>
              <w:jc w:val="center"/>
              <w:rPr>
                <w:rFonts w:ascii="宋体" w:hAnsi="宋体" w:cs="宋体"/>
                <w:szCs w:val="21"/>
              </w:rPr>
            </w:pPr>
          </w:p>
        </w:tc>
        <w:tc>
          <w:tcPr>
            <w:tcW w:w="992" w:type="dxa"/>
            <w:noWrap w:val="0"/>
            <w:vAlign w:val="top"/>
          </w:tcPr>
          <w:p w14:paraId="610EFFCF">
            <w:pPr>
              <w:spacing w:line="360" w:lineRule="auto"/>
              <w:jc w:val="center"/>
              <w:rPr>
                <w:rFonts w:ascii="宋体" w:hAnsi="宋体" w:cs="宋体"/>
                <w:szCs w:val="21"/>
              </w:rPr>
            </w:pPr>
          </w:p>
        </w:tc>
      </w:tr>
      <w:tr w14:paraId="1AADB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26A7CEC6">
            <w:pPr>
              <w:spacing w:line="360" w:lineRule="auto"/>
              <w:jc w:val="center"/>
              <w:rPr>
                <w:rFonts w:ascii="宋体" w:hAnsi="宋体" w:cs="宋体"/>
                <w:szCs w:val="21"/>
              </w:rPr>
            </w:pPr>
            <w:r>
              <w:rPr>
                <w:rFonts w:hint="eastAsia" w:ascii="宋体" w:hAnsi="宋体" w:cs="宋体"/>
                <w:szCs w:val="21"/>
              </w:rPr>
              <w:t>4</w:t>
            </w:r>
          </w:p>
        </w:tc>
        <w:tc>
          <w:tcPr>
            <w:tcW w:w="2080" w:type="dxa"/>
            <w:noWrap w:val="0"/>
            <w:vAlign w:val="center"/>
          </w:tcPr>
          <w:p w14:paraId="023862B2">
            <w:pPr>
              <w:spacing w:line="360" w:lineRule="auto"/>
              <w:jc w:val="center"/>
              <w:rPr>
                <w:rFonts w:ascii="宋体" w:hAnsi="宋体" w:cs="宋体"/>
                <w:szCs w:val="21"/>
              </w:rPr>
            </w:pPr>
          </w:p>
        </w:tc>
        <w:tc>
          <w:tcPr>
            <w:tcW w:w="1559" w:type="dxa"/>
            <w:noWrap w:val="0"/>
            <w:vAlign w:val="center"/>
          </w:tcPr>
          <w:p w14:paraId="0C2B8CA9">
            <w:pPr>
              <w:spacing w:line="360" w:lineRule="auto"/>
              <w:jc w:val="center"/>
              <w:rPr>
                <w:rFonts w:ascii="宋体" w:hAnsi="宋体" w:cs="宋体"/>
                <w:szCs w:val="21"/>
              </w:rPr>
            </w:pPr>
          </w:p>
        </w:tc>
        <w:tc>
          <w:tcPr>
            <w:tcW w:w="1134" w:type="dxa"/>
            <w:noWrap w:val="0"/>
            <w:vAlign w:val="center"/>
          </w:tcPr>
          <w:p w14:paraId="40F35A8D">
            <w:pPr>
              <w:spacing w:line="360" w:lineRule="auto"/>
              <w:jc w:val="center"/>
              <w:rPr>
                <w:rFonts w:ascii="宋体" w:hAnsi="宋体" w:cs="宋体"/>
                <w:szCs w:val="21"/>
              </w:rPr>
            </w:pPr>
          </w:p>
        </w:tc>
        <w:tc>
          <w:tcPr>
            <w:tcW w:w="1276" w:type="dxa"/>
            <w:noWrap w:val="0"/>
            <w:vAlign w:val="center"/>
          </w:tcPr>
          <w:p w14:paraId="4674D351">
            <w:pPr>
              <w:spacing w:line="360" w:lineRule="auto"/>
              <w:jc w:val="center"/>
              <w:rPr>
                <w:rFonts w:ascii="宋体" w:hAnsi="宋体" w:cs="宋体"/>
                <w:szCs w:val="21"/>
              </w:rPr>
            </w:pPr>
          </w:p>
        </w:tc>
        <w:tc>
          <w:tcPr>
            <w:tcW w:w="992" w:type="dxa"/>
            <w:noWrap w:val="0"/>
            <w:vAlign w:val="center"/>
          </w:tcPr>
          <w:p w14:paraId="7D804AF0">
            <w:pPr>
              <w:spacing w:line="360" w:lineRule="auto"/>
              <w:jc w:val="center"/>
              <w:rPr>
                <w:rFonts w:ascii="宋体" w:hAnsi="宋体" w:cs="宋体"/>
                <w:szCs w:val="21"/>
              </w:rPr>
            </w:pPr>
          </w:p>
        </w:tc>
        <w:tc>
          <w:tcPr>
            <w:tcW w:w="992" w:type="dxa"/>
            <w:noWrap w:val="0"/>
            <w:vAlign w:val="top"/>
          </w:tcPr>
          <w:p w14:paraId="568B3673">
            <w:pPr>
              <w:spacing w:line="360" w:lineRule="auto"/>
              <w:jc w:val="center"/>
              <w:rPr>
                <w:rFonts w:ascii="宋体" w:hAnsi="宋体" w:cs="宋体"/>
                <w:szCs w:val="21"/>
              </w:rPr>
            </w:pPr>
          </w:p>
        </w:tc>
      </w:tr>
      <w:tr w14:paraId="7B00A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082E7C91">
            <w:pPr>
              <w:spacing w:line="360" w:lineRule="auto"/>
              <w:jc w:val="center"/>
              <w:rPr>
                <w:rFonts w:ascii="宋体" w:hAnsi="宋体" w:cs="宋体"/>
                <w:szCs w:val="21"/>
              </w:rPr>
            </w:pPr>
            <w:r>
              <w:rPr>
                <w:rFonts w:hint="eastAsia" w:ascii="宋体" w:hAnsi="宋体" w:cs="宋体"/>
                <w:szCs w:val="21"/>
              </w:rPr>
              <w:t>5</w:t>
            </w:r>
          </w:p>
        </w:tc>
        <w:tc>
          <w:tcPr>
            <w:tcW w:w="2080" w:type="dxa"/>
            <w:noWrap w:val="0"/>
            <w:vAlign w:val="center"/>
          </w:tcPr>
          <w:p w14:paraId="4EF76007">
            <w:pPr>
              <w:spacing w:line="360" w:lineRule="auto"/>
              <w:jc w:val="center"/>
              <w:rPr>
                <w:rFonts w:ascii="宋体" w:hAnsi="宋体" w:cs="宋体"/>
                <w:szCs w:val="21"/>
              </w:rPr>
            </w:pPr>
          </w:p>
        </w:tc>
        <w:tc>
          <w:tcPr>
            <w:tcW w:w="1559" w:type="dxa"/>
            <w:noWrap w:val="0"/>
            <w:vAlign w:val="center"/>
          </w:tcPr>
          <w:p w14:paraId="0D258900">
            <w:pPr>
              <w:spacing w:line="360" w:lineRule="auto"/>
              <w:jc w:val="center"/>
              <w:rPr>
                <w:rFonts w:ascii="宋体" w:hAnsi="宋体" w:cs="宋体"/>
                <w:szCs w:val="21"/>
              </w:rPr>
            </w:pPr>
          </w:p>
        </w:tc>
        <w:tc>
          <w:tcPr>
            <w:tcW w:w="1134" w:type="dxa"/>
            <w:noWrap w:val="0"/>
            <w:vAlign w:val="center"/>
          </w:tcPr>
          <w:p w14:paraId="0DC63386">
            <w:pPr>
              <w:spacing w:line="360" w:lineRule="auto"/>
              <w:jc w:val="center"/>
              <w:rPr>
                <w:rFonts w:ascii="宋体" w:hAnsi="宋体" w:cs="宋体"/>
                <w:szCs w:val="21"/>
              </w:rPr>
            </w:pPr>
          </w:p>
        </w:tc>
        <w:tc>
          <w:tcPr>
            <w:tcW w:w="1276" w:type="dxa"/>
            <w:noWrap w:val="0"/>
            <w:vAlign w:val="center"/>
          </w:tcPr>
          <w:p w14:paraId="191C8EA3">
            <w:pPr>
              <w:spacing w:line="360" w:lineRule="auto"/>
              <w:jc w:val="center"/>
              <w:rPr>
                <w:rFonts w:ascii="宋体" w:hAnsi="宋体" w:cs="宋体"/>
                <w:szCs w:val="21"/>
              </w:rPr>
            </w:pPr>
          </w:p>
        </w:tc>
        <w:tc>
          <w:tcPr>
            <w:tcW w:w="992" w:type="dxa"/>
            <w:noWrap w:val="0"/>
            <w:vAlign w:val="center"/>
          </w:tcPr>
          <w:p w14:paraId="6818054F">
            <w:pPr>
              <w:spacing w:line="360" w:lineRule="auto"/>
              <w:jc w:val="center"/>
              <w:rPr>
                <w:rFonts w:ascii="宋体" w:hAnsi="宋体" w:cs="宋体"/>
                <w:szCs w:val="21"/>
              </w:rPr>
            </w:pPr>
          </w:p>
        </w:tc>
        <w:tc>
          <w:tcPr>
            <w:tcW w:w="992" w:type="dxa"/>
            <w:noWrap w:val="0"/>
            <w:vAlign w:val="top"/>
          </w:tcPr>
          <w:p w14:paraId="046C4E6E">
            <w:pPr>
              <w:spacing w:line="360" w:lineRule="auto"/>
              <w:jc w:val="center"/>
              <w:rPr>
                <w:rFonts w:ascii="宋体" w:hAnsi="宋体" w:cs="宋体"/>
                <w:szCs w:val="21"/>
              </w:rPr>
            </w:pPr>
          </w:p>
        </w:tc>
      </w:tr>
      <w:tr w14:paraId="6E62D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2D3025FB">
            <w:pPr>
              <w:spacing w:line="360" w:lineRule="auto"/>
              <w:jc w:val="center"/>
              <w:rPr>
                <w:rFonts w:ascii="宋体" w:hAnsi="宋体" w:cs="宋体"/>
                <w:szCs w:val="21"/>
              </w:rPr>
            </w:pPr>
            <w:r>
              <w:rPr>
                <w:rFonts w:hint="eastAsia" w:ascii="宋体" w:hAnsi="宋体" w:cs="宋体"/>
                <w:szCs w:val="21"/>
              </w:rPr>
              <w:t>6</w:t>
            </w:r>
          </w:p>
        </w:tc>
        <w:tc>
          <w:tcPr>
            <w:tcW w:w="2080" w:type="dxa"/>
            <w:noWrap w:val="0"/>
            <w:vAlign w:val="center"/>
          </w:tcPr>
          <w:p w14:paraId="0F9CF930">
            <w:pPr>
              <w:spacing w:line="360" w:lineRule="auto"/>
              <w:jc w:val="center"/>
              <w:rPr>
                <w:rFonts w:ascii="宋体" w:hAnsi="宋体" w:cs="宋体"/>
                <w:szCs w:val="21"/>
              </w:rPr>
            </w:pPr>
          </w:p>
        </w:tc>
        <w:tc>
          <w:tcPr>
            <w:tcW w:w="1559" w:type="dxa"/>
            <w:noWrap w:val="0"/>
            <w:vAlign w:val="center"/>
          </w:tcPr>
          <w:p w14:paraId="558DE0FB">
            <w:pPr>
              <w:spacing w:line="360" w:lineRule="auto"/>
              <w:jc w:val="center"/>
              <w:rPr>
                <w:rFonts w:ascii="宋体" w:hAnsi="宋体" w:cs="宋体"/>
                <w:szCs w:val="21"/>
              </w:rPr>
            </w:pPr>
          </w:p>
        </w:tc>
        <w:tc>
          <w:tcPr>
            <w:tcW w:w="1134" w:type="dxa"/>
            <w:noWrap w:val="0"/>
            <w:vAlign w:val="center"/>
          </w:tcPr>
          <w:p w14:paraId="5DB15E70">
            <w:pPr>
              <w:spacing w:line="360" w:lineRule="auto"/>
              <w:jc w:val="center"/>
              <w:rPr>
                <w:rFonts w:ascii="宋体" w:hAnsi="宋体" w:cs="宋体"/>
                <w:szCs w:val="21"/>
              </w:rPr>
            </w:pPr>
          </w:p>
        </w:tc>
        <w:tc>
          <w:tcPr>
            <w:tcW w:w="1276" w:type="dxa"/>
            <w:noWrap w:val="0"/>
            <w:vAlign w:val="center"/>
          </w:tcPr>
          <w:p w14:paraId="3779FBB3">
            <w:pPr>
              <w:spacing w:line="360" w:lineRule="auto"/>
              <w:jc w:val="center"/>
              <w:rPr>
                <w:rFonts w:ascii="宋体" w:hAnsi="宋体" w:cs="宋体"/>
                <w:szCs w:val="21"/>
              </w:rPr>
            </w:pPr>
          </w:p>
        </w:tc>
        <w:tc>
          <w:tcPr>
            <w:tcW w:w="992" w:type="dxa"/>
            <w:noWrap w:val="0"/>
            <w:vAlign w:val="center"/>
          </w:tcPr>
          <w:p w14:paraId="1AE9DDE6">
            <w:pPr>
              <w:spacing w:line="360" w:lineRule="auto"/>
              <w:jc w:val="center"/>
              <w:rPr>
                <w:rFonts w:ascii="宋体" w:hAnsi="宋体" w:cs="宋体"/>
                <w:szCs w:val="21"/>
              </w:rPr>
            </w:pPr>
          </w:p>
        </w:tc>
        <w:tc>
          <w:tcPr>
            <w:tcW w:w="992" w:type="dxa"/>
            <w:noWrap w:val="0"/>
            <w:vAlign w:val="top"/>
          </w:tcPr>
          <w:p w14:paraId="45E0EB3F">
            <w:pPr>
              <w:spacing w:line="360" w:lineRule="auto"/>
              <w:jc w:val="center"/>
              <w:rPr>
                <w:rFonts w:ascii="宋体" w:hAnsi="宋体" w:cs="宋体"/>
                <w:szCs w:val="21"/>
              </w:rPr>
            </w:pPr>
          </w:p>
        </w:tc>
      </w:tr>
      <w:tr w14:paraId="337FD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435C0BBB">
            <w:pPr>
              <w:spacing w:line="360" w:lineRule="auto"/>
              <w:jc w:val="center"/>
              <w:rPr>
                <w:rFonts w:ascii="宋体" w:hAnsi="宋体" w:cs="宋体"/>
                <w:szCs w:val="21"/>
              </w:rPr>
            </w:pPr>
            <w:r>
              <w:rPr>
                <w:rFonts w:hint="eastAsia" w:ascii="宋体" w:hAnsi="宋体" w:cs="宋体"/>
                <w:szCs w:val="21"/>
              </w:rPr>
              <w:t>7</w:t>
            </w:r>
          </w:p>
        </w:tc>
        <w:tc>
          <w:tcPr>
            <w:tcW w:w="2080" w:type="dxa"/>
            <w:noWrap w:val="0"/>
            <w:vAlign w:val="center"/>
          </w:tcPr>
          <w:p w14:paraId="664E7B4A">
            <w:pPr>
              <w:spacing w:line="360" w:lineRule="auto"/>
              <w:jc w:val="center"/>
              <w:rPr>
                <w:rFonts w:ascii="宋体" w:hAnsi="宋体" w:cs="宋体"/>
                <w:szCs w:val="21"/>
              </w:rPr>
            </w:pPr>
          </w:p>
        </w:tc>
        <w:tc>
          <w:tcPr>
            <w:tcW w:w="1559" w:type="dxa"/>
            <w:noWrap w:val="0"/>
            <w:vAlign w:val="center"/>
          </w:tcPr>
          <w:p w14:paraId="169BDD74">
            <w:pPr>
              <w:spacing w:line="360" w:lineRule="auto"/>
              <w:jc w:val="center"/>
              <w:rPr>
                <w:rFonts w:ascii="宋体" w:hAnsi="宋体" w:cs="宋体"/>
                <w:szCs w:val="21"/>
              </w:rPr>
            </w:pPr>
          </w:p>
        </w:tc>
        <w:tc>
          <w:tcPr>
            <w:tcW w:w="1134" w:type="dxa"/>
            <w:noWrap w:val="0"/>
            <w:vAlign w:val="center"/>
          </w:tcPr>
          <w:p w14:paraId="4C9479B5">
            <w:pPr>
              <w:spacing w:line="360" w:lineRule="auto"/>
              <w:jc w:val="center"/>
              <w:rPr>
                <w:rFonts w:ascii="宋体" w:hAnsi="宋体" w:cs="宋体"/>
                <w:szCs w:val="21"/>
              </w:rPr>
            </w:pPr>
          </w:p>
        </w:tc>
        <w:tc>
          <w:tcPr>
            <w:tcW w:w="1276" w:type="dxa"/>
            <w:noWrap w:val="0"/>
            <w:vAlign w:val="center"/>
          </w:tcPr>
          <w:p w14:paraId="13DE3980">
            <w:pPr>
              <w:spacing w:line="360" w:lineRule="auto"/>
              <w:jc w:val="center"/>
              <w:rPr>
                <w:rFonts w:ascii="宋体" w:hAnsi="宋体" w:cs="宋体"/>
                <w:szCs w:val="21"/>
              </w:rPr>
            </w:pPr>
          </w:p>
        </w:tc>
        <w:tc>
          <w:tcPr>
            <w:tcW w:w="992" w:type="dxa"/>
            <w:noWrap w:val="0"/>
            <w:vAlign w:val="center"/>
          </w:tcPr>
          <w:p w14:paraId="0AADB361">
            <w:pPr>
              <w:spacing w:line="360" w:lineRule="auto"/>
              <w:jc w:val="center"/>
              <w:rPr>
                <w:rFonts w:ascii="宋体" w:hAnsi="宋体" w:cs="宋体"/>
                <w:szCs w:val="21"/>
              </w:rPr>
            </w:pPr>
          </w:p>
        </w:tc>
        <w:tc>
          <w:tcPr>
            <w:tcW w:w="992" w:type="dxa"/>
            <w:noWrap w:val="0"/>
            <w:vAlign w:val="top"/>
          </w:tcPr>
          <w:p w14:paraId="702D658B">
            <w:pPr>
              <w:spacing w:line="360" w:lineRule="auto"/>
              <w:jc w:val="center"/>
              <w:rPr>
                <w:rFonts w:ascii="宋体" w:hAnsi="宋体" w:cs="宋体"/>
                <w:szCs w:val="21"/>
              </w:rPr>
            </w:pPr>
          </w:p>
        </w:tc>
      </w:tr>
      <w:tr w14:paraId="016F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1A908C29">
            <w:pPr>
              <w:spacing w:line="360" w:lineRule="auto"/>
              <w:jc w:val="center"/>
              <w:rPr>
                <w:rFonts w:ascii="宋体" w:hAnsi="宋体" w:cs="宋体"/>
                <w:szCs w:val="21"/>
              </w:rPr>
            </w:pPr>
            <w:r>
              <w:rPr>
                <w:rFonts w:hint="eastAsia" w:ascii="宋体" w:hAnsi="宋体" w:cs="宋体"/>
                <w:szCs w:val="21"/>
              </w:rPr>
              <w:t>8</w:t>
            </w:r>
          </w:p>
        </w:tc>
        <w:tc>
          <w:tcPr>
            <w:tcW w:w="2080" w:type="dxa"/>
            <w:noWrap w:val="0"/>
            <w:vAlign w:val="center"/>
          </w:tcPr>
          <w:p w14:paraId="3F8F5003">
            <w:pPr>
              <w:spacing w:line="360" w:lineRule="auto"/>
              <w:jc w:val="center"/>
              <w:rPr>
                <w:rFonts w:ascii="宋体" w:hAnsi="宋体" w:cs="宋体"/>
                <w:szCs w:val="21"/>
              </w:rPr>
            </w:pPr>
          </w:p>
        </w:tc>
        <w:tc>
          <w:tcPr>
            <w:tcW w:w="1559" w:type="dxa"/>
            <w:noWrap w:val="0"/>
            <w:vAlign w:val="center"/>
          </w:tcPr>
          <w:p w14:paraId="410919C7">
            <w:pPr>
              <w:spacing w:line="360" w:lineRule="auto"/>
              <w:jc w:val="center"/>
              <w:rPr>
                <w:rFonts w:ascii="宋体" w:hAnsi="宋体" w:cs="宋体"/>
                <w:szCs w:val="21"/>
              </w:rPr>
            </w:pPr>
          </w:p>
        </w:tc>
        <w:tc>
          <w:tcPr>
            <w:tcW w:w="1134" w:type="dxa"/>
            <w:noWrap w:val="0"/>
            <w:vAlign w:val="center"/>
          </w:tcPr>
          <w:p w14:paraId="49404226">
            <w:pPr>
              <w:spacing w:line="360" w:lineRule="auto"/>
              <w:jc w:val="center"/>
              <w:rPr>
                <w:rFonts w:ascii="宋体" w:hAnsi="宋体" w:cs="宋体"/>
                <w:szCs w:val="21"/>
              </w:rPr>
            </w:pPr>
          </w:p>
        </w:tc>
        <w:tc>
          <w:tcPr>
            <w:tcW w:w="1276" w:type="dxa"/>
            <w:noWrap w:val="0"/>
            <w:vAlign w:val="center"/>
          </w:tcPr>
          <w:p w14:paraId="2ACF3568">
            <w:pPr>
              <w:spacing w:line="360" w:lineRule="auto"/>
              <w:jc w:val="center"/>
              <w:rPr>
                <w:rFonts w:ascii="宋体" w:hAnsi="宋体" w:cs="宋体"/>
                <w:szCs w:val="21"/>
              </w:rPr>
            </w:pPr>
          </w:p>
        </w:tc>
        <w:tc>
          <w:tcPr>
            <w:tcW w:w="992" w:type="dxa"/>
            <w:noWrap w:val="0"/>
            <w:vAlign w:val="center"/>
          </w:tcPr>
          <w:p w14:paraId="298E8EC4">
            <w:pPr>
              <w:spacing w:line="360" w:lineRule="auto"/>
              <w:jc w:val="center"/>
              <w:rPr>
                <w:rFonts w:ascii="宋体" w:hAnsi="宋体" w:cs="宋体"/>
                <w:szCs w:val="21"/>
              </w:rPr>
            </w:pPr>
          </w:p>
        </w:tc>
        <w:tc>
          <w:tcPr>
            <w:tcW w:w="992" w:type="dxa"/>
            <w:noWrap w:val="0"/>
            <w:vAlign w:val="top"/>
          </w:tcPr>
          <w:p w14:paraId="595667CB">
            <w:pPr>
              <w:spacing w:line="360" w:lineRule="auto"/>
              <w:jc w:val="center"/>
              <w:rPr>
                <w:rFonts w:ascii="宋体" w:hAnsi="宋体" w:cs="宋体"/>
                <w:szCs w:val="21"/>
              </w:rPr>
            </w:pPr>
          </w:p>
        </w:tc>
      </w:tr>
      <w:tr w14:paraId="69C98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38391B09">
            <w:pPr>
              <w:spacing w:line="360" w:lineRule="auto"/>
              <w:jc w:val="center"/>
              <w:rPr>
                <w:rFonts w:ascii="宋体" w:hAnsi="宋体" w:cs="宋体"/>
                <w:szCs w:val="21"/>
              </w:rPr>
            </w:pPr>
            <w:r>
              <w:rPr>
                <w:rFonts w:hint="eastAsia" w:ascii="宋体" w:hAnsi="宋体" w:cs="宋体"/>
                <w:szCs w:val="21"/>
              </w:rPr>
              <w:t>9</w:t>
            </w:r>
          </w:p>
        </w:tc>
        <w:tc>
          <w:tcPr>
            <w:tcW w:w="2080" w:type="dxa"/>
            <w:noWrap w:val="0"/>
            <w:vAlign w:val="center"/>
          </w:tcPr>
          <w:p w14:paraId="7B1F4614">
            <w:pPr>
              <w:spacing w:line="360" w:lineRule="auto"/>
              <w:jc w:val="center"/>
              <w:rPr>
                <w:rFonts w:ascii="宋体" w:hAnsi="宋体" w:cs="宋体"/>
                <w:szCs w:val="21"/>
              </w:rPr>
            </w:pPr>
          </w:p>
        </w:tc>
        <w:tc>
          <w:tcPr>
            <w:tcW w:w="1559" w:type="dxa"/>
            <w:noWrap w:val="0"/>
            <w:vAlign w:val="center"/>
          </w:tcPr>
          <w:p w14:paraId="6E8A0125">
            <w:pPr>
              <w:spacing w:line="360" w:lineRule="auto"/>
              <w:jc w:val="center"/>
              <w:rPr>
                <w:rFonts w:ascii="宋体" w:hAnsi="宋体" w:cs="宋体"/>
                <w:szCs w:val="21"/>
              </w:rPr>
            </w:pPr>
          </w:p>
        </w:tc>
        <w:tc>
          <w:tcPr>
            <w:tcW w:w="1134" w:type="dxa"/>
            <w:noWrap w:val="0"/>
            <w:vAlign w:val="center"/>
          </w:tcPr>
          <w:p w14:paraId="0748AB53">
            <w:pPr>
              <w:spacing w:line="360" w:lineRule="auto"/>
              <w:jc w:val="center"/>
              <w:rPr>
                <w:rFonts w:ascii="宋体" w:hAnsi="宋体" w:cs="宋体"/>
                <w:szCs w:val="21"/>
              </w:rPr>
            </w:pPr>
          </w:p>
        </w:tc>
        <w:tc>
          <w:tcPr>
            <w:tcW w:w="1276" w:type="dxa"/>
            <w:noWrap w:val="0"/>
            <w:vAlign w:val="center"/>
          </w:tcPr>
          <w:p w14:paraId="12B30B1E">
            <w:pPr>
              <w:spacing w:line="360" w:lineRule="auto"/>
              <w:jc w:val="center"/>
              <w:rPr>
                <w:rFonts w:ascii="宋体" w:hAnsi="宋体" w:cs="宋体"/>
                <w:szCs w:val="21"/>
              </w:rPr>
            </w:pPr>
          </w:p>
        </w:tc>
        <w:tc>
          <w:tcPr>
            <w:tcW w:w="992" w:type="dxa"/>
            <w:noWrap w:val="0"/>
            <w:vAlign w:val="center"/>
          </w:tcPr>
          <w:p w14:paraId="18D332EB">
            <w:pPr>
              <w:spacing w:line="360" w:lineRule="auto"/>
              <w:jc w:val="center"/>
              <w:rPr>
                <w:rFonts w:ascii="宋体" w:hAnsi="宋体" w:cs="宋体"/>
                <w:szCs w:val="21"/>
              </w:rPr>
            </w:pPr>
          </w:p>
        </w:tc>
        <w:tc>
          <w:tcPr>
            <w:tcW w:w="992" w:type="dxa"/>
            <w:noWrap w:val="0"/>
            <w:vAlign w:val="top"/>
          </w:tcPr>
          <w:p w14:paraId="5068A072">
            <w:pPr>
              <w:spacing w:line="360" w:lineRule="auto"/>
              <w:jc w:val="center"/>
              <w:rPr>
                <w:rFonts w:ascii="宋体" w:hAnsi="宋体" w:cs="宋体"/>
                <w:szCs w:val="21"/>
              </w:rPr>
            </w:pPr>
          </w:p>
        </w:tc>
      </w:tr>
      <w:tr w14:paraId="68AE0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3F55E6EF">
            <w:pPr>
              <w:spacing w:line="360" w:lineRule="auto"/>
              <w:jc w:val="center"/>
              <w:rPr>
                <w:rFonts w:ascii="宋体" w:hAnsi="宋体" w:cs="宋体"/>
                <w:szCs w:val="21"/>
              </w:rPr>
            </w:pPr>
            <w:r>
              <w:rPr>
                <w:rFonts w:hint="eastAsia" w:ascii="宋体" w:hAnsi="宋体" w:cs="宋体"/>
                <w:szCs w:val="21"/>
              </w:rPr>
              <w:t>10</w:t>
            </w:r>
          </w:p>
        </w:tc>
        <w:tc>
          <w:tcPr>
            <w:tcW w:w="2080" w:type="dxa"/>
            <w:noWrap w:val="0"/>
            <w:vAlign w:val="center"/>
          </w:tcPr>
          <w:p w14:paraId="5820C1CF">
            <w:pPr>
              <w:spacing w:line="360" w:lineRule="auto"/>
              <w:jc w:val="center"/>
              <w:rPr>
                <w:rFonts w:ascii="宋体" w:hAnsi="宋体" w:cs="宋体"/>
                <w:szCs w:val="21"/>
              </w:rPr>
            </w:pPr>
          </w:p>
        </w:tc>
        <w:tc>
          <w:tcPr>
            <w:tcW w:w="1559" w:type="dxa"/>
            <w:noWrap w:val="0"/>
            <w:vAlign w:val="center"/>
          </w:tcPr>
          <w:p w14:paraId="534C7814">
            <w:pPr>
              <w:spacing w:line="360" w:lineRule="auto"/>
              <w:jc w:val="center"/>
              <w:rPr>
                <w:rFonts w:ascii="宋体" w:hAnsi="宋体" w:cs="宋体"/>
                <w:szCs w:val="21"/>
              </w:rPr>
            </w:pPr>
          </w:p>
        </w:tc>
        <w:tc>
          <w:tcPr>
            <w:tcW w:w="1134" w:type="dxa"/>
            <w:noWrap w:val="0"/>
            <w:vAlign w:val="center"/>
          </w:tcPr>
          <w:p w14:paraId="3395559A">
            <w:pPr>
              <w:spacing w:line="360" w:lineRule="auto"/>
              <w:jc w:val="center"/>
              <w:rPr>
                <w:rFonts w:ascii="宋体" w:hAnsi="宋体" w:cs="宋体"/>
                <w:szCs w:val="21"/>
              </w:rPr>
            </w:pPr>
          </w:p>
        </w:tc>
        <w:tc>
          <w:tcPr>
            <w:tcW w:w="1276" w:type="dxa"/>
            <w:noWrap w:val="0"/>
            <w:vAlign w:val="center"/>
          </w:tcPr>
          <w:p w14:paraId="444E3B08">
            <w:pPr>
              <w:spacing w:line="360" w:lineRule="auto"/>
              <w:jc w:val="center"/>
              <w:rPr>
                <w:rFonts w:ascii="宋体" w:hAnsi="宋体" w:cs="宋体"/>
                <w:szCs w:val="21"/>
              </w:rPr>
            </w:pPr>
          </w:p>
        </w:tc>
        <w:tc>
          <w:tcPr>
            <w:tcW w:w="992" w:type="dxa"/>
            <w:noWrap w:val="0"/>
            <w:vAlign w:val="center"/>
          </w:tcPr>
          <w:p w14:paraId="4DA0B425">
            <w:pPr>
              <w:spacing w:line="360" w:lineRule="auto"/>
              <w:jc w:val="center"/>
              <w:rPr>
                <w:rFonts w:ascii="宋体" w:hAnsi="宋体" w:cs="宋体"/>
                <w:szCs w:val="21"/>
              </w:rPr>
            </w:pPr>
          </w:p>
        </w:tc>
        <w:tc>
          <w:tcPr>
            <w:tcW w:w="992" w:type="dxa"/>
            <w:noWrap w:val="0"/>
            <w:vAlign w:val="top"/>
          </w:tcPr>
          <w:p w14:paraId="68927AD0">
            <w:pPr>
              <w:spacing w:line="360" w:lineRule="auto"/>
              <w:jc w:val="center"/>
              <w:rPr>
                <w:rFonts w:ascii="宋体" w:hAnsi="宋体" w:cs="宋体"/>
                <w:szCs w:val="21"/>
              </w:rPr>
            </w:pPr>
          </w:p>
        </w:tc>
      </w:tr>
      <w:tr w14:paraId="5661E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20B4CF49">
            <w:pPr>
              <w:spacing w:line="360" w:lineRule="auto"/>
              <w:jc w:val="center"/>
              <w:rPr>
                <w:rFonts w:ascii="宋体" w:hAnsi="宋体" w:cs="宋体"/>
                <w:szCs w:val="21"/>
              </w:rPr>
            </w:pPr>
            <w:r>
              <w:rPr>
                <w:rFonts w:hint="eastAsia" w:ascii="宋体" w:hAnsi="宋体" w:cs="宋体"/>
                <w:szCs w:val="21"/>
              </w:rPr>
              <w:t>11</w:t>
            </w:r>
          </w:p>
        </w:tc>
        <w:tc>
          <w:tcPr>
            <w:tcW w:w="2080" w:type="dxa"/>
            <w:noWrap w:val="0"/>
            <w:vAlign w:val="center"/>
          </w:tcPr>
          <w:p w14:paraId="4C29DB5A">
            <w:pPr>
              <w:spacing w:line="360" w:lineRule="auto"/>
              <w:jc w:val="center"/>
              <w:rPr>
                <w:rFonts w:ascii="宋体" w:hAnsi="宋体" w:cs="宋体"/>
                <w:szCs w:val="21"/>
              </w:rPr>
            </w:pPr>
          </w:p>
        </w:tc>
        <w:tc>
          <w:tcPr>
            <w:tcW w:w="1559" w:type="dxa"/>
            <w:noWrap w:val="0"/>
            <w:vAlign w:val="center"/>
          </w:tcPr>
          <w:p w14:paraId="012EC30E">
            <w:pPr>
              <w:spacing w:line="360" w:lineRule="auto"/>
              <w:jc w:val="center"/>
              <w:rPr>
                <w:rFonts w:ascii="宋体" w:hAnsi="宋体" w:cs="宋体"/>
                <w:szCs w:val="21"/>
              </w:rPr>
            </w:pPr>
          </w:p>
        </w:tc>
        <w:tc>
          <w:tcPr>
            <w:tcW w:w="1134" w:type="dxa"/>
            <w:noWrap w:val="0"/>
            <w:vAlign w:val="center"/>
          </w:tcPr>
          <w:p w14:paraId="0C3A4C83">
            <w:pPr>
              <w:spacing w:line="360" w:lineRule="auto"/>
              <w:jc w:val="center"/>
              <w:rPr>
                <w:rFonts w:ascii="宋体" w:hAnsi="宋体" w:cs="宋体"/>
                <w:szCs w:val="21"/>
              </w:rPr>
            </w:pPr>
          </w:p>
        </w:tc>
        <w:tc>
          <w:tcPr>
            <w:tcW w:w="1276" w:type="dxa"/>
            <w:noWrap w:val="0"/>
            <w:vAlign w:val="center"/>
          </w:tcPr>
          <w:p w14:paraId="7128B05D">
            <w:pPr>
              <w:spacing w:line="360" w:lineRule="auto"/>
              <w:jc w:val="center"/>
              <w:rPr>
                <w:rFonts w:ascii="宋体" w:hAnsi="宋体" w:cs="宋体"/>
                <w:szCs w:val="21"/>
              </w:rPr>
            </w:pPr>
          </w:p>
        </w:tc>
        <w:tc>
          <w:tcPr>
            <w:tcW w:w="992" w:type="dxa"/>
            <w:noWrap w:val="0"/>
            <w:vAlign w:val="center"/>
          </w:tcPr>
          <w:p w14:paraId="2436751A">
            <w:pPr>
              <w:spacing w:line="360" w:lineRule="auto"/>
              <w:jc w:val="center"/>
              <w:rPr>
                <w:rFonts w:ascii="宋体" w:hAnsi="宋体" w:cs="宋体"/>
                <w:szCs w:val="21"/>
              </w:rPr>
            </w:pPr>
          </w:p>
        </w:tc>
        <w:tc>
          <w:tcPr>
            <w:tcW w:w="992" w:type="dxa"/>
            <w:noWrap w:val="0"/>
            <w:vAlign w:val="top"/>
          </w:tcPr>
          <w:p w14:paraId="7CBA00F6">
            <w:pPr>
              <w:spacing w:line="360" w:lineRule="auto"/>
              <w:jc w:val="center"/>
              <w:rPr>
                <w:rFonts w:ascii="宋体" w:hAnsi="宋体" w:cs="宋体"/>
                <w:szCs w:val="21"/>
              </w:rPr>
            </w:pPr>
          </w:p>
        </w:tc>
      </w:tr>
      <w:tr w14:paraId="018D5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1B1E2567">
            <w:pPr>
              <w:spacing w:line="360" w:lineRule="auto"/>
              <w:jc w:val="center"/>
              <w:rPr>
                <w:rFonts w:ascii="宋体" w:hAnsi="宋体" w:cs="宋体"/>
                <w:szCs w:val="21"/>
              </w:rPr>
            </w:pPr>
            <w:r>
              <w:rPr>
                <w:rFonts w:hint="eastAsia" w:ascii="宋体" w:hAnsi="宋体" w:cs="宋体"/>
                <w:szCs w:val="21"/>
              </w:rPr>
              <w:t>12</w:t>
            </w:r>
          </w:p>
        </w:tc>
        <w:tc>
          <w:tcPr>
            <w:tcW w:w="2080" w:type="dxa"/>
            <w:noWrap w:val="0"/>
            <w:vAlign w:val="center"/>
          </w:tcPr>
          <w:p w14:paraId="08C6F782">
            <w:pPr>
              <w:spacing w:line="360" w:lineRule="auto"/>
              <w:jc w:val="center"/>
              <w:rPr>
                <w:rFonts w:ascii="宋体" w:hAnsi="宋体" w:cs="宋体"/>
                <w:szCs w:val="21"/>
              </w:rPr>
            </w:pPr>
          </w:p>
        </w:tc>
        <w:tc>
          <w:tcPr>
            <w:tcW w:w="1559" w:type="dxa"/>
            <w:noWrap w:val="0"/>
            <w:vAlign w:val="center"/>
          </w:tcPr>
          <w:p w14:paraId="5A21E655">
            <w:pPr>
              <w:spacing w:line="360" w:lineRule="auto"/>
              <w:jc w:val="center"/>
              <w:rPr>
                <w:rFonts w:ascii="宋体" w:hAnsi="宋体" w:cs="宋体"/>
                <w:szCs w:val="21"/>
              </w:rPr>
            </w:pPr>
          </w:p>
        </w:tc>
        <w:tc>
          <w:tcPr>
            <w:tcW w:w="1134" w:type="dxa"/>
            <w:noWrap w:val="0"/>
            <w:vAlign w:val="center"/>
          </w:tcPr>
          <w:p w14:paraId="196F1F6B">
            <w:pPr>
              <w:spacing w:line="360" w:lineRule="auto"/>
              <w:jc w:val="center"/>
              <w:rPr>
                <w:rFonts w:ascii="宋体" w:hAnsi="宋体" w:cs="宋体"/>
                <w:szCs w:val="21"/>
              </w:rPr>
            </w:pPr>
          </w:p>
        </w:tc>
        <w:tc>
          <w:tcPr>
            <w:tcW w:w="1276" w:type="dxa"/>
            <w:noWrap w:val="0"/>
            <w:vAlign w:val="center"/>
          </w:tcPr>
          <w:p w14:paraId="7139F3DE">
            <w:pPr>
              <w:spacing w:line="360" w:lineRule="auto"/>
              <w:jc w:val="center"/>
              <w:rPr>
                <w:rFonts w:ascii="宋体" w:hAnsi="宋体" w:cs="宋体"/>
                <w:szCs w:val="21"/>
              </w:rPr>
            </w:pPr>
          </w:p>
        </w:tc>
        <w:tc>
          <w:tcPr>
            <w:tcW w:w="992" w:type="dxa"/>
            <w:noWrap w:val="0"/>
            <w:vAlign w:val="center"/>
          </w:tcPr>
          <w:p w14:paraId="4872320E">
            <w:pPr>
              <w:spacing w:line="360" w:lineRule="auto"/>
              <w:jc w:val="center"/>
              <w:rPr>
                <w:rFonts w:ascii="宋体" w:hAnsi="宋体" w:cs="宋体"/>
                <w:szCs w:val="21"/>
              </w:rPr>
            </w:pPr>
          </w:p>
        </w:tc>
        <w:tc>
          <w:tcPr>
            <w:tcW w:w="992" w:type="dxa"/>
            <w:noWrap w:val="0"/>
            <w:vAlign w:val="top"/>
          </w:tcPr>
          <w:p w14:paraId="71A54506">
            <w:pPr>
              <w:spacing w:line="360" w:lineRule="auto"/>
              <w:jc w:val="center"/>
              <w:rPr>
                <w:rFonts w:ascii="宋体" w:hAnsi="宋体" w:cs="宋体"/>
                <w:szCs w:val="21"/>
              </w:rPr>
            </w:pPr>
          </w:p>
        </w:tc>
      </w:tr>
      <w:tr w14:paraId="049B0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2C625BFA">
            <w:pPr>
              <w:spacing w:line="360" w:lineRule="auto"/>
              <w:jc w:val="center"/>
              <w:rPr>
                <w:rFonts w:ascii="宋体" w:hAnsi="宋体" w:cs="宋体"/>
                <w:szCs w:val="21"/>
              </w:rPr>
            </w:pPr>
            <w:r>
              <w:rPr>
                <w:rFonts w:hint="eastAsia" w:ascii="宋体" w:hAnsi="宋体" w:cs="宋体"/>
                <w:szCs w:val="21"/>
              </w:rPr>
              <w:t>13</w:t>
            </w:r>
          </w:p>
        </w:tc>
        <w:tc>
          <w:tcPr>
            <w:tcW w:w="2080" w:type="dxa"/>
            <w:noWrap w:val="0"/>
            <w:vAlign w:val="center"/>
          </w:tcPr>
          <w:p w14:paraId="338B5FF5">
            <w:pPr>
              <w:spacing w:line="360" w:lineRule="auto"/>
              <w:jc w:val="center"/>
              <w:rPr>
                <w:rFonts w:ascii="宋体" w:hAnsi="宋体" w:cs="宋体"/>
                <w:szCs w:val="21"/>
              </w:rPr>
            </w:pPr>
          </w:p>
        </w:tc>
        <w:tc>
          <w:tcPr>
            <w:tcW w:w="1559" w:type="dxa"/>
            <w:noWrap w:val="0"/>
            <w:vAlign w:val="center"/>
          </w:tcPr>
          <w:p w14:paraId="65D8196F">
            <w:pPr>
              <w:spacing w:line="360" w:lineRule="auto"/>
              <w:jc w:val="center"/>
              <w:rPr>
                <w:rFonts w:ascii="宋体" w:hAnsi="宋体" w:cs="宋体"/>
                <w:szCs w:val="21"/>
              </w:rPr>
            </w:pPr>
          </w:p>
        </w:tc>
        <w:tc>
          <w:tcPr>
            <w:tcW w:w="1134" w:type="dxa"/>
            <w:noWrap w:val="0"/>
            <w:vAlign w:val="center"/>
          </w:tcPr>
          <w:p w14:paraId="14AEE4EB">
            <w:pPr>
              <w:spacing w:line="360" w:lineRule="auto"/>
              <w:jc w:val="center"/>
              <w:rPr>
                <w:rFonts w:ascii="宋体" w:hAnsi="宋体" w:cs="宋体"/>
                <w:szCs w:val="21"/>
              </w:rPr>
            </w:pPr>
          </w:p>
        </w:tc>
        <w:tc>
          <w:tcPr>
            <w:tcW w:w="1276" w:type="dxa"/>
            <w:noWrap w:val="0"/>
            <w:vAlign w:val="center"/>
          </w:tcPr>
          <w:p w14:paraId="463B45F2">
            <w:pPr>
              <w:spacing w:line="360" w:lineRule="auto"/>
              <w:jc w:val="center"/>
              <w:rPr>
                <w:rFonts w:ascii="宋体" w:hAnsi="宋体" w:cs="宋体"/>
                <w:szCs w:val="21"/>
              </w:rPr>
            </w:pPr>
          </w:p>
        </w:tc>
        <w:tc>
          <w:tcPr>
            <w:tcW w:w="992" w:type="dxa"/>
            <w:noWrap w:val="0"/>
            <w:vAlign w:val="center"/>
          </w:tcPr>
          <w:p w14:paraId="0518FF93">
            <w:pPr>
              <w:spacing w:line="360" w:lineRule="auto"/>
              <w:jc w:val="center"/>
              <w:rPr>
                <w:rFonts w:ascii="宋体" w:hAnsi="宋体" w:cs="宋体"/>
                <w:szCs w:val="21"/>
              </w:rPr>
            </w:pPr>
          </w:p>
        </w:tc>
        <w:tc>
          <w:tcPr>
            <w:tcW w:w="992" w:type="dxa"/>
            <w:noWrap w:val="0"/>
            <w:vAlign w:val="top"/>
          </w:tcPr>
          <w:p w14:paraId="408985C0">
            <w:pPr>
              <w:spacing w:line="360" w:lineRule="auto"/>
              <w:jc w:val="center"/>
              <w:rPr>
                <w:rFonts w:ascii="宋体" w:hAnsi="宋体" w:cs="宋体"/>
                <w:szCs w:val="21"/>
              </w:rPr>
            </w:pPr>
          </w:p>
        </w:tc>
      </w:tr>
      <w:tr w14:paraId="72F09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553F5488">
            <w:pPr>
              <w:spacing w:line="360" w:lineRule="auto"/>
              <w:jc w:val="center"/>
              <w:rPr>
                <w:rFonts w:ascii="宋体" w:hAnsi="宋体" w:cs="宋体"/>
                <w:szCs w:val="21"/>
              </w:rPr>
            </w:pPr>
            <w:r>
              <w:rPr>
                <w:rFonts w:hint="eastAsia" w:ascii="宋体" w:hAnsi="宋体" w:cs="宋体"/>
                <w:szCs w:val="21"/>
              </w:rPr>
              <w:t>14</w:t>
            </w:r>
          </w:p>
        </w:tc>
        <w:tc>
          <w:tcPr>
            <w:tcW w:w="2080" w:type="dxa"/>
            <w:noWrap w:val="0"/>
            <w:vAlign w:val="center"/>
          </w:tcPr>
          <w:p w14:paraId="5EE40AA9">
            <w:pPr>
              <w:spacing w:line="360" w:lineRule="auto"/>
              <w:jc w:val="center"/>
              <w:rPr>
                <w:rFonts w:ascii="宋体" w:hAnsi="宋体" w:cs="宋体"/>
                <w:szCs w:val="21"/>
              </w:rPr>
            </w:pPr>
          </w:p>
        </w:tc>
        <w:tc>
          <w:tcPr>
            <w:tcW w:w="1559" w:type="dxa"/>
            <w:noWrap w:val="0"/>
            <w:vAlign w:val="center"/>
          </w:tcPr>
          <w:p w14:paraId="1EAA9C48">
            <w:pPr>
              <w:spacing w:line="360" w:lineRule="auto"/>
              <w:jc w:val="center"/>
              <w:rPr>
                <w:rFonts w:ascii="宋体" w:hAnsi="宋体" w:cs="宋体"/>
                <w:szCs w:val="21"/>
              </w:rPr>
            </w:pPr>
          </w:p>
        </w:tc>
        <w:tc>
          <w:tcPr>
            <w:tcW w:w="1134" w:type="dxa"/>
            <w:noWrap w:val="0"/>
            <w:vAlign w:val="center"/>
          </w:tcPr>
          <w:p w14:paraId="20564429">
            <w:pPr>
              <w:spacing w:line="360" w:lineRule="auto"/>
              <w:jc w:val="center"/>
              <w:rPr>
                <w:rFonts w:ascii="宋体" w:hAnsi="宋体" w:cs="宋体"/>
                <w:szCs w:val="21"/>
              </w:rPr>
            </w:pPr>
          </w:p>
        </w:tc>
        <w:tc>
          <w:tcPr>
            <w:tcW w:w="1276" w:type="dxa"/>
            <w:noWrap w:val="0"/>
            <w:vAlign w:val="center"/>
          </w:tcPr>
          <w:p w14:paraId="44F2C8D1">
            <w:pPr>
              <w:spacing w:line="360" w:lineRule="auto"/>
              <w:jc w:val="center"/>
              <w:rPr>
                <w:rFonts w:ascii="宋体" w:hAnsi="宋体" w:cs="宋体"/>
                <w:szCs w:val="21"/>
              </w:rPr>
            </w:pPr>
          </w:p>
        </w:tc>
        <w:tc>
          <w:tcPr>
            <w:tcW w:w="992" w:type="dxa"/>
            <w:noWrap w:val="0"/>
            <w:vAlign w:val="center"/>
          </w:tcPr>
          <w:p w14:paraId="50E2C6B0">
            <w:pPr>
              <w:spacing w:line="360" w:lineRule="auto"/>
              <w:jc w:val="center"/>
              <w:rPr>
                <w:rFonts w:ascii="宋体" w:hAnsi="宋体" w:cs="宋体"/>
                <w:szCs w:val="21"/>
              </w:rPr>
            </w:pPr>
          </w:p>
        </w:tc>
        <w:tc>
          <w:tcPr>
            <w:tcW w:w="992" w:type="dxa"/>
            <w:noWrap w:val="0"/>
            <w:vAlign w:val="top"/>
          </w:tcPr>
          <w:p w14:paraId="07A32702">
            <w:pPr>
              <w:spacing w:line="360" w:lineRule="auto"/>
              <w:jc w:val="center"/>
              <w:rPr>
                <w:rFonts w:ascii="宋体" w:hAnsi="宋体" w:cs="宋体"/>
                <w:szCs w:val="21"/>
              </w:rPr>
            </w:pPr>
          </w:p>
        </w:tc>
      </w:tr>
    </w:tbl>
    <w:p w14:paraId="242EB680">
      <w:pPr>
        <w:keepNext w:val="0"/>
        <w:keepLines w:val="0"/>
        <w:pageBreakBefore w:val="0"/>
        <w:widowControl w:val="0"/>
        <w:spacing w:line="440" w:lineRule="exact"/>
        <w:ind w:firstLine="420"/>
        <w:jc w:val="left"/>
        <w:rPr>
          <w:rFonts w:hint="eastAsia" w:ascii="宋体" w:hAnsi="宋体" w:eastAsia="宋体" w:cs="宋体"/>
          <w:highlight w:val="yellow"/>
          <w:lang w:eastAsia="zh-CN"/>
        </w:rPr>
      </w:pPr>
    </w:p>
    <w:p w14:paraId="451816EC">
      <w:pPr>
        <w:pStyle w:val="554"/>
        <w:keepNext w:val="0"/>
        <w:keepLines w:val="0"/>
        <w:pageBreakBefore w:val="0"/>
        <w:widowControl w:val="0"/>
        <w:tabs>
          <w:tab w:val="left" w:pos="420"/>
        </w:tabs>
        <w:spacing w:line="440" w:lineRule="exact"/>
        <w:ind w:firstLine="562"/>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lang w:eastAsia="zh-CN"/>
        </w:rPr>
        <w:t>注：</w:t>
      </w:r>
      <w:r>
        <w:rPr>
          <w:rFonts w:hint="eastAsia" w:ascii="宋体" w:hAnsi="宋体" w:eastAsia="宋体" w:cs="宋体"/>
          <w:b/>
          <w:bCs/>
          <w:sz w:val="28"/>
          <w:szCs w:val="28"/>
          <w:highlight w:val="none"/>
          <w:lang w:val="en-US" w:eastAsia="zh-CN"/>
        </w:rPr>
        <w:t>1、</w:t>
      </w:r>
      <w:r>
        <w:rPr>
          <w:rFonts w:hint="eastAsia" w:ascii="宋体" w:hAnsi="宋体" w:eastAsia="宋体" w:cs="宋体"/>
          <w:b/>
          <w:bCs/>
          <w:sz w:val="28"/>
          <w:szCs w:val="28"/>
          <w:highlight w:val="none"/>
          <w:lang w:eastAsia="zh-CN"/>
        </w:rPr>
        <w:t>供应商须将本企业符合要求的维修服务人员在项目服务人员配置表</w:t>
      </w:r>
      <w:r>
        <w:rPr>
          <w:rFonts w:hint="eastAsia" w:ascii="宋体" w:hAnsi="宋体" w:eastAsia="宋体" w:cs="宋体"/>
          <w:b/>
          <w:bCs/>
          <w:sz w:val="28"/>
          <w:szCs w:val="28"/>
          <w:highlight w:val="none"/>
        </w:rPr>
        <w:t>中列出</w:t>
      </w:r>
      <w:r>
        <w:rPr>
          <w:rFonts w:hint="eastAsia" w:ascii="宋体" w:hAnsi="宋体" w:eastAsia="宋体" w:cs="宋体"/>
          <w:b/>
          <w:bCs/>
          <w:sz w:val="28"/>
          <w:szCs w:val="28"/>
          <w:highlight w:val="none"/>
          <w:lang w:eastAsia="zh-CN"/>
        </w:rPr>
        <w:t>，</w:t>
      </w:r>
      <w:r>
        <w:rPr>
          <w:rFonts w:hint="eastAsia" w:ascii="宋体" w:hAnsi="宋体" w:eastAsia="宋体" w:cs="宋体"/>
          <w:b/>
          <w:bCs/>
          <w:color w:val="000000"/>
          <w:sz w:val="28"/>
          <w:szCs w:val="28"/>
          <w:highlight w:val="none"/>
          <w:lang w:eastAsia="zh-CN"/>
        </w:rPr>
        <w:t>并将</w:t>
      </w:r>
      <w:r>
        <w:rPr>
          <w:rFonts w:hint="eastAsia" w:ascii="宋体" w:hAnsi="宋体" w:eastAsia="宋体" w:cs="宋体"/>
          <w:b/>
          <w:bCs/>
          <w:sz w:val="28"/>
          <w:szCs w:val="28"/>
          <w:highlight w:val="none"/>
        </w:rPr>
        <w:t>4.1</w:t>
      </w:r>
      <w:r>
        <w:rPr>
          <w:rFonts w:hint="eastAsia" w:ascii="宋体" w:hAnsi="宋体" w:eastAsia="宋体" w:cs="宋体"/>
          <w:b/>
          <w:bCs/>
          <w:sz w:val="28"/>
          <w:szCs w:val="28"/>
          <w:highlight w:val="none"/>
          <w:lang w:eastAsia="zh-CN"/>
        </w:rPr>
        <w:t>人员相关材料、为</w:t>
      </w:r>
      <w:r>
        <w:rPr>
          <w:rFonts w:hint="eastAsia" w:ascii="宋体" w:hAnsi="宋体" w:eastAsia="宋体" w:cs="宋体"/>
          <w:b/>
          <w:bCs/>
          <w:sz w:val="28"/>
          <w:szCs w:val="28"/>
          <w:highlight w:val="none"/>
        </w:rPr>
        <w:t>4.1-4.</w:t>
      </w:r>
      <w:r>
        <w:rPr>
          <w:rFonts w:hint="eastAsia" w:ascii="宋体" w:hAnsi="宋体" w:eastAsia="宋体" w:cs="宋体"/>
          <w:b/>
          <w:bCs/>
          <w:sz w:val="28"/>
          <w:szCs w:val="28"/>
          <w:highlight w:val="none"/>
          <w:lang w:val="en-US" w:eastAsia="zh-CN"/>
        </w:rPr>
        <w:t>2</w:t>
      </w:r>
      <w:r>
        <w:rPr>
          <w:rFonts w:hint="eastAsia" w:ascii="宋体" w:hAnsi="宋体" w:eastAsia="宋体" w:cs="宋体"/>
          <w:b/>
          <w:bCs/>
          <w:sz w:val="28"/>
          <w:szCs w:val="28"/>
          <w:highlight w:val="none"/>
        </w:rPr>
        <w:t>相关人员缴纳</w:t>
      </w:r>
      <w:r>
        <w:rPr>
          <w:rFonts w:hint="eastAsia" w:ascii="宋体" w:hAnsi="宋体" w:eastAsia="宋体" w:cs="宋体"/>
          <w:b/>
          <w:bCs/>
          <w:sz w:val="28"/>
          <w:szCs w:val="28"/>
          <w:highlight w:val="none"/>
          <w:lang w:val="en-US" w:eastAsia="zh-CN"/>
        </w:rPr>
        <w:t>的</w:t>
      </w:r>
      <w:r>
        <w:rPr>
          <w:rFonts w:hint="eastAsia" w:ascii="宋体" w:hAnsi="宋体" w:eastAsia="宋体" w:cs="宋体"/>
          <w:b/>
          <w:bCs/>
          <w:color w:val="000000"/>
          <w:sz w:val="28"/>
          <w:szCs w:val="28"/>
          <w:highlight w:val="none"/>
        </w:rPr>
        <w:t>社保证明列于该表之下</w:t>
      </w: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rPr>
        <w:t>未提供视为未实质性响应。</w:t>
      </w:r>
    </w:p>
    <w:p w14:paraId="160E9AEB">
      <w:pPr>
        <w:keepNext w:val="0"/>
        <w:keepLines w:val="0"/>
        <w:pageBreakBefore w:val="0"/>
        <w:widowControl w:val="0"/>
        <w:spacing w:line="440" w:lineRule="exact"/>
        <w:ind w:firstLine="562"/>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若事项较多，供应商可根据响应内容的实际情况另纸说明。</w:t>
      </w:r>
    </w:p>
    <w:bookmarkEnd w:id="223"/>
    <w:p w14:paraId="666CE583">
      <w:pPr>
        <w:spacing w:line="360" w:lineRule="auto"/>
        <w:ind w:right="775"/>
        <w:jc w:val="center"/>
        <w:rPr>
          <w:rFonts w:hint="eastAsia" w:ascii="宋体" w:hAnsi="宋体" w:eastAsia="宋体"/>
          <w:b/>
          <w:bCs/>
          <w:sz w:val="28"/>
          <w:szCs w:val="28"/>
          <w:highlight w:val="none"/>
          <w:lang w:eastAsia="zh-CN"/>
        </w:rPr>
      </w:pPr>
    </w:p>
    <w:p w14:paraId="34FDB90E">
      <w:pPr>
        <w:rPr>
          <w:rFonts w:hint="eastAsia" w:ascii="宋体" w:hAnsi="宋体" w:eastAsia="宋体"/>
          <w:b/>
          <w:sz w:val="32"/>
          <w:szCs w:val="32"/>
          <w:lang w:eastAsia="zh-CN"/>
        </w:rPr>
      </w:pPr>
      <w:r>
        <w:rPr>
          <w:rFonts w:hint="eastAsia" w:ascii="宋体" w:hAnsi="宋体" w:eastAsia="宋体"/>
          <w:b/>
          <w:sz w:val="32"/>
          <w:szCs w:val="32"/>
          <w:lang w:eastAsia="zh-CN"/>
        </w:rPr>
        <w:br w:type="page"/>
      </w:r>
    </w:p>
    <w:p w14:paraId="569FB1A3">
      <w:pPr>
        <w:pStyle w:val="2"/>
        <w:rPr>
          <w:rFonts w:hint="eastAsia"/>
          <w:lang w:eastAsia="zh-CN"/>
        </w:rPr>
      </w:pPr>
    </w:p>
    <w:p w14:paraId="67FB28C8">
      <w:pPr>
        <w:rPr>
          <w:rFonts w:hint="eastAsia"/>
        </w:rPr>
      </w:pPr>
    </w:p>
    <w:p w14:paraId="31F91756">
      <w:pPr>
        <w:rPr>
          <w:rFonts w:hint="eastAsia"/>
        </w:rPr>
      </w:pPr>
    </w:p>
    <w:p w14:paraId="0A618E7E">
      <w:pPr>
        <w:jc w:val="center"/>
        <w:outlineLvl w:val="0"/>
        <w:rPr>
          <w:rFonts w:hint="eastAsia" w:ascii="黑体" w:eastAsia="黑体"/>
          <w:b/>
          <w:bCs/>
          <w:sz w:val="36"/>
          <w:szCs w:val="36"/>
        </w:rPr>
      </w:pPr>
      <w:bookmarkStart w:id="224" w:name="_Toc2394"/>
      <w:r>
        <w:rPr>
          <w:rFonts w:hint="eastAsia" w:ascii="宋体" w:hAnsi="宋体" w:eastAsia="宋体"/>
          <w:b/>
          <w:bCs/>
          <w:sz w:val="32"/>
          <w:szCs w:val="32"/>
          <w:lang w:eastAsia="zh-CN"/>
        </w:rPr>
        <w:t>六</w:t>
      </w:r>
      <w:r>
        <w:rPr>
          <w:rFonts w:hint="eastAsia" w:ascii="宋体" w:hAnsi="宋体"/>
          <w:b/>
          <w:bCs/>
          <w:sz w:val="32"/>
          <w:szCs w:val="32"/>
        </w:rPr>
        <w:t>、服务方案</w:t>
      </w:r>
      <w:bookmarkEnd w:id="224"/>
    </w:p>
    <w:p w14:paraId="183E1205">
      <w:pPr>
        <w:spacing w:line="360" w:lineRule="auto"/>
        <w:jc w:val="center"/>
        <w:rPr>
          <w:rFonts w:hint="eastAsia" w:ascii="宋体" w:hAnsi="宋体" w:cs="Arial"/>
          <w:color w:val="FF0000"/>
          <w:sz w:val="24"/>
          <w:szCs w:val="24"/>
        </w:rPr>
      </w:pPr>
      <w:r>
        <w:rPr>
          <w:rFonts w:hint="eastAsia" w:ascii="宋体" w:hAnsi="宋体" w:cs="Arial"/>
          <w:sz w:val="24"/>
          <w:szCs w:val="21"/>
        </w:rPr>
        <w:t>（</w:t>
      </w:r>
      <w:r>
        <w:rPr>
          <w:rFonts w:hint="eastAsia" w:ascii="宋体" w:hAnsi="宋体" w:cs="Arial"/>
          <w:sz w:val="24"/>
          <w:szCs w:val="21"/>
          <w:lang w:eastAsia="zh-CN"/>
        </w:rPr>
        <w:t>服务</w:t>
      </w:r>
      <w:r>
        <w:rPr>
          <w:rFonts w:hint="eastAsia" w:ascii="宋体" w:hAnsi="宋体" w:cs="Arial"/>
          <w:sz w:val="24"/>
          <w:szCs w:val="21"/>
        </w:rPr>
        <w:t>方案的内容编排等由</w:t>
      </w:r>
      <w:r>
        <w:rPr>
          <w:rFonts w:hint="eastAsia" w:ascii="宋体" w:hAnsi="宋体" w:cs="Arial"/>
          <w:sz w:val="24"/>
          <w:szCs w:val="21"/>
          <w:lang w:eastAsia="zh-CN"/>
        </w:rPr>
        <w:t>供应商</w:t>
      </w:r>
      <w:r>
        <w:rPr>
          <w:rFonts w:hint="eastAsia" w:ascii="宋体" w:hAnsi="宋体" w:cs="Arial"/>
          <w:sz w:val="24"/>
          <w:szCs w:val="21"/>
        </w:rPr>
        <w:t>自定）</w:t>
      </w:r>
    </w:p>
    <w:p w14:paraId="14EE0947">
      <w:pPr>
        <w:pStyle w:val="554"/>
        <w:keepNext w:val="0"/>
        <w:keepLines w:val="0"/>
        <w:pageBreakBefore w:val="0"/>
        <w:widowControl w:val="0"/>
        <w:numPr>
          <w:ilvl w:val="0"/>
          <w:numId w:val="24"/>
        </w:numPr>
        <w:tabs>
          <w:tab w:val="left" w:pos="420"/>
        </w:tabs>
        <w:spacing w:line="440" w:lineRule="exact"/>
        <w:ind w:firstLine="562"/>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6.2</w:t>
      </w:r>
      <w:bookmarkStart w:id="225" w:name="OLE_LINK22"/>
      <w:r>
        <w:rPr>
          <w:rFonts w:hint="eastAsia" w:ascii="宋体" w:hAnsi="宋体" w:eastAsia="宋体" w:cs="宋体"/>
          <w:b/>
          <w:bCs/>
          <w:color w:val="000000"/>
          <w:sz w:val="28"/>
          <w:szCs w:val="28"/>
          <w:highlight w:val="none"/>
        </w:rPr>
        <w:t>提供针对本项目应急保障方案：苏州大市区域内（包含苏州市区、张家港、常熟、昆山、太仓、吴江）24小时救援服务区域内取送车方案，同时多车救援、多车检修（含机具器械使用、备品备件）方案、人员投入方案（含检修人员、服务人员）等内容。</w:t>
      </w:r>
      <w:r>
        <w:rPr>
          <w:rFonts w:hint="eastAsia" w:ascii="宋体" w:hAnsi="宋体" w:eastAsia="宋体" w:cs="宋体"/>
          <w:b/>
          <w:bCs/>
          <w:sz w:val="28"/>
          <w:szCs w:val="28"/>
          <w:highlight w:val="none"/>
        </w:rPr>
        <w:t>（</w:t>
      </w:r>
      <w:r>
        <w:rPr>
          <w:rFonts w:hint="eastAsia" w:ascii="宋体" w:hAnsi="宋体" w:eastAsia="宋体" w:cs="宋体"/>
          <w:b/>
          <w:bCs/>
          <w:sz w:val="28"/>
          <w:szCs w:val="28"/>
          <w:highlight w:val="none"/>
          <w:lang w:eastAsia="zh-CN"/>
        </w:rPr>
        <w:t>供应商需在</w:t>
      </w:r>
      <w:r>
        <w:rPr>
          <w:rFonts w:hint="eastAsia" w:ascii="宋体" w:hAnsi="宋体" w:eastAsia="宋体" w:cs="宋体"/>
          <w:b/>
          <w:bCs/>
          <w:sz w:val="28"/>
          <w:szCs w:val="28"/>
          <w:highlight w:val="none"/>
        </w:rPr>
        <w:t>响应文件中提供相关方案，方案自拟，未提供视为未实质性响应）。</w:t>
      </w:r>
    </w:p>
    <w:bookmarkEnd w:id="225"/>
    <w:p w14:paraId="2276CD5B">
      <w:pPr>
        <w:pStyle w:val="217"/>
        <w:rPr>
          <w:rFonts w:hint="eastAsia" w:ascii="宋体" w:hAnsi="宋体" w:cs="Arial"/>
          <w:color w:val="000000"/>
          <w:sz w:val="24"/>
          <w:szCs w:val="24"/>
        </w:rPr>
      </w:pPr>
    </w:p>
    <w:p w14:paraId="36038D3D">
      <w:pPr>
        <w:keepNext w:val="0"/>
        <w:keepLines w:val="0"/>
        <w:pageBreakBefore w:val="0"/>
        <w:widowControl w:val="0"/>
        <w:spacing w:line="440" w:lineRule="exact"/>
        <w:ind w:firstLine="480"/>
        <w:rPr>
          <w:rFonts w:hint="eastAsia" w:ascii="宋体" w:hAnsi="宋体"/>
          <w:color w:val="FF0000"/>
          <w:sz w:val="24"/>
          <w:szCs w:val="24"/>
        </w:rPr>
      </w:pPr>
    </w:p>
    <w:p w14:paraId="31EBE24D">
      <w:pPr>
        <w:keepNext w:val="0"/>
        <w:keepLines w:val="0"/>
        <w:pageBreakBefore w:val="0"/>
        <w:widowControl w:val="0"/>
        <w:spacing w:line="440" w:lineRule="exact"/>
        <w:rPr>
          <w:rFonts w:hint="eastAsia"/>
          <w:sz w:val="24"/>
          <w:szCs w:val="24"/>
        </w:rPr>
      </w:pPr>
    </w:p>
    <w:p w14:paraId="2DAF3420">
      <w:pPr>
        <w:keepNext w:val="0"/>
        <w:keepLines w:val="0"/>
        <w:pageBreakBefore w:val="0"/>
        <w:widowControl w:val="0"/>
        <w:spacing w:line="440" w:lineRule="exact"/>
        <w:rPr>
          <w:rFonts w:hint="eastAsia"/>
          <w:sz w:val="24"/>
          <w:szCs w:val="24"/>
        </w:rPr>
      </w:pPr>
    </w:p>
    <w:p w14:paraId="6AC626F0">
      <w:pPr>
        <w:rPr>
          <w:rFonts w:hint="eastAsia"/>
        </w:rPr>
      </w:pPr>
    </w:p>
    <w:p w14:paraId="0968D9B4">
      <w:pPr>
        <w:rPr>
          <w:rFonts w:hint="eastAsia"/>
        </w:rPr>
      </w:pPr>
    </w:p>
    <w:p w14:paraId="75D50297">
      <w:pPr>
        <w:rPr>
          <w:rFonts w:hint="eastAsia"/>
        </w:rPr>
      </w:pPr>
    </w:p>
    <w:p w14:paraId="7EAAEDD4">
      <w:pPr>
        <w:rPr>
          <w:rFonts w:hint="eastAsia"/>
        </w:rPr>
      </w:pPr>
    </w:p>
    <w:p w14:paraId="7812C4D0">
      <w:pPr>
        <w:rPr>
          <w:rFonts w:hint="eastAsia"/>
        </w:rPr>
      </w:pPr>
    </w:p>
    <w:p w14:paraId="30C596A1">
      <w:pPr>
        <w:rPr>
          <w:rFonts w:hint="eastAsia"/>
        </w:rPr>
      </w:pPr>
    </w:p>
    <w:p w14:paraId="191BFBA8">
      <w:pPr>
        <w:rPr>
          <w:rFonts w:hint="eastAsia"/>
        </w:rPr>
      </w:pPr>
    </w:p>
    <w:p w14:paraId="4330F1A9">
      <w:pPr>
        <w:rPr>
          <w:rFonts w:hint="eastAsia"/>
        </w:rPr>
      </w:pPr>
    </w:p>
    <w:p w14:paraId="5C13A93E">
      <w:pPr>
        <w:rPr>
          <w:rFonts w:hint="eastAsia"/>
        </w:rPr>
      </w:pPr>
    </w:p>
    <w:p w14:paraId="2C0AB668">
      <w:pPr>
        <w:rPr>
          <w:rFonts w:hint="eastAsia"/>
        </w:rPr>
      </w:pPr>
    </w:p>
    <w:p w14:paraId="6FBEC0E9">
      <w:pPr>
        <w:rPr>
          <w:rFonts w:hint="eastAsia"/>
        </w:rPr>
      </w:pPr>
    </w:p>
    <w:p w14:paraId="6A8EF833">
      <w:pPr>
        <w:pStyle w:val="217"/>
        <w:rPr>
          <w:rFonts w:hint="eastAsia"/>
        </w:rPr>
      </w:pPr>
    </w:p>
    <w:p w14:paraId="0C7DD211">
      <w:pPr>
        <w:rPr>
          <w:rFonts w:hint="eastAsia"/>
        </w:rPr>
      </w:pPr>
    </w:p>
    <w:p w14:paraId="11E0E3C2">
      <w:pPr>
        <w:spacing w:line="440" w:lineRule="exact"/>
        <w:jc w:val="both"/>
        <w:rPr>
          <w:rFonts w:hint="eastAsia" w:ascii="宋体" w:hAnsi="宋体"/>
          <w:b/>
          <w:sz w:val="32"/>
          <w:szCs w:val="32"/>
        </w:rPr>
      </w:pPr>
    </w:p>
    <w:p w14:paraId="75F490DD">
      <w:pPr>
        <w:spacing w:line="440" w:lineRule="exact"/>
        <w:jc w:val="both"/>
        <w:rPr>
          <w:rFonts w:hint="eastAsia" w:ascii="宋体" w:hAnsi="宋体" w:eastAsia="宋体"/>
          <w:b/>
          <w:sz w:val="32"/>
          <w:szCs w:val="32"/>
          <w:lang w:eastAsia="zh-CN"/>
        </w:rPr>
      </w:pPr>
    </w:p>
    <w:sectPr>
      <w:headerReference r:id="rId3" w:type="default"/>
      <w:footerReference r:id="rId4" w:type="default"/>
      <w:pgSz w:w="11906" w:h="16838"/>
      <w:pgMar w:top="1440" w:right="1191"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altName w:val="NumberOnly"/>
    <w:panose1 w:val="020105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monospace">
    <w:altName w:val="NumberOnly"/>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287" w:usb1="00000000" w:usb2="00000000" w:usb3="00000000" w:csb0="2000009F" w:csb1="00000000"/>
  </w:font>
  <w:font w:name="MingLiU">
    <w:panose1 w:val="02020509000000000000"/>
    <w:charset w:val="88"/>
    <w:family w:val="auto"/>
    <w:pitch w:val="default"/>
    <w:sig w:usb0="A00002FF" w:usb1="28CFFCFA" w:usb2="00000016" w:usb3="00000000" w:csb0="0010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隶书">
    <w:altName w:val="微软雅黑"/>
    <w:panose1 w:val="020105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Univers">
    <w:panose1 w:val="020B0603020202030204"/>
    <w:charset w:val="00"/>
    <w:family w:val="auto"/>
    <w:pitch w:val="default"/>
    <w:sig w:usb0="00000007" w:usb1="00000000" w:usb2="00000000" w:usb3="00000000" w:csb0="00000093" w:csb1="00000000"/>
  </w:font>
  <w:font w:name="Times">
    <w:altName w:val="CG Times"/>
    <w:panose1 w:val="02020603050405020304"/>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 w:name="MS Mincho">
    <w:panose1 w:val="02020609040205080304"/>
    <w:charset w:val="80"/>
    <w:family w:val="auto"/>
    <w:pitch w:val="default"/>
    <w:sig w:usb0="E00002FF" w:usb1="6AC7FDFB" w:usb2="00000012" w:usb3="00000000" w:csb0="4002009F" w:csb1="DFD70000"/>
  </w:font>
  <w:font w:name="Arial Unicode MS">
    <w:altName w:val="Arial"/>
    <w:panose1 w:val="020B0604020202020204"/>
    <w:charset w:val="00"/>
    <w:family w:val="auto"/>
    <w:pitch w:val="default"/>
    <w:sig w:usb0="00000000" w:usb1="00000000" w:usb2="00000000" w:usb3="00000000" w:csb0="00000000" w:csb1="00000000"/>
  </w:font>
  <w:font w:name="F">
    <w:altName w:val="Gabriola"/>
    <w:panose1 w:val="04060505060202020A04"/>
    <w:charset w:val="00"/>
    <w:family w:val="auto"/>
    <w:pitch w:val="default"/>
    <w:sig w:usb0="00000000" w:usb1="00000000" w:usb2="00000000" w:usb3="00000000" w:csb0="00000000" w:csb1="00000000"/>
  </w:font>
  <w:font w:name="等线">
    <w:altName w:val="微软雅黑"/>
    <w:panose1 w:val="02010600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529A4">
    <w:pPr>
      <w:pStyle w:val="236"/>
      <w:jc w:val="center"/>
    </w:pPr>
    <w:r>
      <w:fldChar w:fldCharType="begin"/>
    </w:r>
    <w:r>
      <w:instrText xml:space="preserve">PAGE   \* MERGEFORMAT</w:instrText>
    </w:r>
    <w:r>
      <w:fldChar w:fldCharType="separate"/>
    </w:r>
    <w:r>
      <w:rPr>
        <w:lang w:val="zh-CN"/>
      </w:rPr>
      <w:t>58</w:t>
    </w:r>
    <w:r>
      <w:fldChar w:fldCharType="end"/>
    </w:r>
  </w:p>
  <w:p w14:paraId="466F2163">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D8573">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423"/>
      <w:lvlText w:val=""/>
      <w:lvlJc w:val="left"/>
      <w:pPr>
        <w:ind w:left="420" w:hanging="420"/>
      </w:pPr>
      <w:rPr>
        <w:rFonts w:ascii="Wingdings" w:hAnsi="Wingdings"/>
      </w:rPr>
    </w:lvl>
    <w:lvl w:ilvl="1" w:tentative="0">
      <w:start w:val="1"/>
      <w:numFmt w:val="bullet"/>
      <w:lvlText w:val=""/>
      <w:lvlJc w:val="left"/>
      <w:pPr>
        <w:ind w:left="1123" w:hanging="420"/>
      </w:pPr>
      <w:rPr>
        <w:rFonts w:ascii="Wingdings" w:hAnsi="Wingdings"/>
      </w:rPr>
    </w:lvl>
    <w:lvl w:ilvl="2" w:tentative="0">
      <w:start w:val="1"/>
      <w:numFmt w:val="bullet"/>
      <w:lvlText w:val=""/>
      <w:lvlJc w:val="left"/>
      <w:pPr>
        <w:ind w:left="1543" w:hanging="420"/>
      </w:pPr>
      <w:rPr>
        <w:rFonts w:ascii="Wingdings" w:hAnsi="Wingdings"/>
      </w:rPr>
    </w:lvl>
    <w:lvl w:ilvl="3" w:tentative="0">
      <w:start w:val="1"/>
      <w:numFmt w:val="bullet"/>
      <w:lvlText w:val=""/>
      <w:lvlJc w:val="left"/>
      <w:pPr>
        <w:ind w:left="1963" w:hanging="420"/>
      </w:pPr>
      <w:rPr>
        <w:rFonts w:ascii="Wingdings" w:hAnsi="Wingdings"/>
      </w:rPr>
    </w:lvl>
    <w:lvl w:ilvl="4" w:tentative="0">
      <w:start w:val="1"/>
      <w:numFmt w:val="bullet"/>
      <w:lvlText w:val=""/>
      <w:lvlJc w:val="left"/>
      <w:pPr>
        <w:ind w:left="2383" w:hanging="420"/>
      </w:pPr>
      <w:rPr>
        <w:rFonts w:ascii="Wingdings" w:hAnsi="Wingdings"/>
      </w:rPr>
    </w:lvl>
    <w:lvl w:ilvl="5" w:tentative="0">
      <w:start w:val="1"/>
      <w:numFmt w:val="bullet"/>
      <w:lvlText w:val=""/>
      <w:lvlJc w:val="left"/>
      <w:pPr>
        <w:ind w:left="2803" w:hanging="420"/>
      </w:pPr>
      <w:rPr>
        <w:rFonts w:ascii="Wingdings" w:hAnsi="Wingdings"/>
      </w:rPr>
    </w:lvl>
    <w:lvl w:ilvl="6" w:tentative="0">
      <w:start w:val="1"/>
      <w:numFmt w:val="bullet"/>
      <w:lvlText w:val=""/>
      <w:lvlJc w:val="left"/>
      <w:pPr>
        <w:ind w:left="3223" w:hanging="420"/>
      </w:pPr>
      <w:rPr>
        <w:rFonts w:ascii="Wingdings" w:hAnsi="Wingdings"/>
      </w:rPr>
    </w:lvl>
    <w:lvl w:ilvl="7" w:tentative="0">
      <w:start w:val="1"/>
      <w:numFmt w:val="bullet"/>
      <w:lvlText w:val=""/>
      <w:lvlJc w:val="left"/>
      <w:pPr>
        <w:ind w:left="3643" w:hanging="420"/>
      </w:pPr>
      <w:rPr>
        <w:rFonts w:ascii="Wingdings" w:hAnsi="Wingdings"/>
      </w:rPr>
    </w:lvl>
    <w:lvl w:ilvl="8" w:tentative="0">
      <w:start w:val="1"/>
      <w:numFmt w:val="bullet"/>
      <w:lvlText w:val=""/>
      <w:lvlJc w:val="left"/>
      <w:pPr>
        <w:ind w:left="4063" w:hanging="420"/>
      </w:pPr>
      <w:rPr>
        <w:rFonts w:ascii="Wingdings" w:hAnsi="Wingdings"/>
      </w:rPr>
    </w:lvl>
  </w:abstractNum>
  <w:abstractNum w:abstractNumId="1">
    <w:nsid w:val="9C8AC8EF"/>
    <w:multiLevelType w:val="multilevel"/>
    <w:tmpl w:val="9C8AC8E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0F1ACD9"/>
    <w:multiLevelType w:val="multilevel"/>
    <w:tmpl w:val="B0F1ACD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upperLetter"/>
      <w:pStyle w:val="408"/>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BF205925"/>
    <w:multiLevelType w:val="multilevel"/>
    <w:tmpl w:val="BF205925"/>
    <w:lvl w:ilvl="0" w:tentative="0">
      <w:start w:val="1"/>
      <w:numFmt w:val="decimal"/>
      <w:pStyle w:val="221"/>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bullet"/>
      <w:pStyle w:val="488"/>
      <w:lvlText w:val=""/>
      <w:lvlJc w:val="left"/>
      <w:pPr>
        <w:tabs>
          <w:tab w:val="left" w:pos="420"/>
        </w:tabs>
        <w:ind w:left="420" w:hanging="420"/>
      </w:pPr>
      <w:rPr>
        <w:rFonts w:ascii="Wingdings" w:hAnsi="Wingdings"/>
      </w:rPr>
    </w:lvl>
    <w:lvl w:ilvl="1" w:tentative="0">
      <w:start w:val="1"/>
      <w:numFmt w:val="bullet"/>
      <w:pStyle w:val="471"/>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6">
    <w:nsid w:val="CF092B84"/>
    <w:multiLevelType w:val="multilevel"/>
    <w:tmpl w:val="CF092B84"/>
    <w:lvl w:ilvl="0" w:tentative="0">
      <w:start w:val="1"/>
      <w:numFmt w:val="decimal"/>
      <w:pStyle w:val="209"/>
      <w:suff w:val="space"/>
      <w:lvlText w:val="%1."/>
      <w:lvlJc w:val="left"/>
      <w:pPr>
        <w:ind w:left="425" w:hanging="425"/>
      </w:pPr>
      <w:rPr>
        <w:rFonts w:hint="eastAsia"/>
        <w:b/>
        <w:i w:val="0"/>
      </w:rPr>
    </w:lvl>
    <w:lvl w:ilvl="1" w:tentative="0">
      <w:start w:val="1"/>
      <w:numFmt w:val="decimal"/>
      <w:suff w:val="space"/>
      <w:lvlText w:val="%1.%2."/>
      <w:lvlJc w:val="left"/>
      <w:pPr>
        <w:ind w:left="425" w:hanging="425"/>
      </w:pPr>
      <w:rPr>
        <w:rFonts w:hint="eastAsia"/>
        <w:b/>
        <w:i w:val="0"/>
        <w:sz w:val="28"/>
        <w:szCs w:val="28"/>
      </w:rPr>
    </w:lvl>
    <w:lvl w:ilvl="2" w:tentative="0">
      <w:start w:val="1"/>
      <w:numFmt w:val="decimal"/>
      <w:suff w:val="space"/>
      <w:lvlText w:val="%1.%2.%3."/>
      <w:lvlJc w:val="left"/>
      <w:pPr>
        <w:ind w:left="425" w:hanging="425"/>
      </w:pPr>
      <w:rPr>
        <w:rFonts w:hint="eastAsia"/>
        <w:b/>
        <w:i w:val="0"/>
      </w:rPr>
    </w:lvl>
    <w:lvl w:ilvl="3" w:tentative="0">
      <w:start w:val="1"/>
      <w:numFmt w:val="decimal"/>
      <w:suff w:val="space"/>
      <w:lvlText w:val="%1.%2.%3.%4."/>
      <w:lvlJc w:val="left"/>
      <w:pPr>
        <w:ind w:left="425" w:hanging="425"/>
      </w:pPr>
      <w:rPr>
        <w:rFonts w:hint="eastAsia"/>
        <w:b/>
        <w:i w:val="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DCBA6B53"/>
    <w:multiLevelType w:val="multilevel"/>
    <w:tmpl w:val="DCBA6B53"/>
    <w:lvl w:ilvl="0" w:tentative="0">
      <w:start w:val="3"/>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F4B5D9F5"/>
    <w:multiLevelType w:val="multilevel"/>
    <w:tmpl w:val="F4B5D9F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53208E"/>
    <w:multiLevelType w:val="multilevel"/>
    <w:tmpl w:val="0053208E"/>
    <w:lvl w:ilvl="0" w:tentative="0">
      <w:start w:val="1"/>
      <w:numFmt w:val="decimal"/>
      <w:pStyle w:val="183"/>
      <w:lvlText w:val="%1"/>
      <w:lvlJc w:val="left"/>
      <w:pPr>
        <w:tabs>
          <w:tab w:val="left" w:pos="432"/>
        </w:tabs>
        <w:ind w:left="432" w:hanging="432"/>
      </w:pPr>
      <w:rPr>
        <w:rFonts w:ascii="Times New Roman" w:hAnsi="Times New Roman" w:cs="Times New Roman"/>
      </w:rPr>
    </w:lvl>
    <w:lvl w:ilvl="1" w:tentative="0">
      <w:start w:val="1"/>
      <w:numFmt w:val="decimal"/>
      <w:pStyle w:val="184"/>
      <w:lvlText w:val="%1.%2"/>
      <w:lvlJc w:val="left"/>
      <w:pPr>
        <w:tabs>
          <w:tab w:val="left" w:pos="576"/>
        </w:tabs>
        <w:ind w:left="576" w:hanging="576"/>
      </w:pPr>
      <w:rPr>
        <w:rFonts w:ascii="Times New Roman" w:hAnsi="Times New Roman" w:cs="Times New Roman"/>
        <w:color w:val="FF0000"/>
      </w:rPr>
    </w:lvl>
    <w:lvl w:ilvl="2" w:tentative="0">
      <w:start w:val="1"/>
      <w:numFmt w:val="decimal"/>
      <w:pStyle w:val="185"/>
      <w:lvlText w:val="%1.%2.%3"/>
      <w:lvlJc w:val="left"/>
      <w:pPr>
        <w:tabs>
          <w:tab w:val="left" w:pos="720"/>
        </w:tabs>
        <w:ind w:left="720" w:hanging="720"/>
      </w:pPr>
    </w:lvl>
    <w:lvl w:ilvl="3" w:tentative="0">
      <w:start w:val="1"/>
      <w:numFmt w:val="decimal"/>
      <w:pStyle w:val="186"/>
      <w:lvlText w:val="%1.%2.%3.%4"/>
      <w:lvlJc w:val="left"/>
      <w:pPr>
        <w:tabs>
          <w:tab w:val="left" w:pos="864"/>
        </w:tabs>
        <w:ind w:left="864" w:hanging="864"/>
      </w:pPr>
    </w:lvl>
    <w:lvl w:ilvl="4" w:tentative="0">
      <w:start w:val="1"/>
      <w:numFmt w:val="decimal"/>
      <w:pStyle w:val="188"/>
      <w:lvlText w:val="%1.%2.%3.%4.%5"/>
      <w:lvlJc w:val="left"/>
      <w:pPr>
        <w:tabs>
          <w:tab w:val="left" w:pos="1008"/>
        </w:tabs>
        <w:ind w:left="1008" w:hanging="1008"/>
      </w:pPr>
    </w:lvl>
    <w:lvl w:ilvl="5" w:tentative="0">
      <w:start w:val="1"/>
      <w:numFmt w:val="decimal"/>
      <w:pStyle w:val="189"/>
      <w:lvlText w:val="%1.%2.%3.%4.%5.%6"/>
      <w:lvlJc w:val="left"/>
      <w:pPr>
        <w:tabs>
          <w:tab w:val="left" w:pos="1152"/>
        </w:tabs>
        <w:ind w:left="1152" w:hanging="1152"/>
      </w:pPr>
    </w:lvl>
    <w:lvl w:ilvl="6" w:tentative="0">
      <w:start w:val="1"/>
      <w:numFmt w:val="decimal"/>
      <w:pStyle w:val="190"/>
      <w:lvlText w:val="%1.%2.%3.%4.%5.%6.%7"/>
      <w:lvlJc w:val="left"/>
      <w:pPr>
        <w:tabs>
          <w:tab w:val="left" w:pos="1296"/>
        </w:tabs>
        <w:ind w:left="1296" w:hanging="1296"/>
      </w:pPr>
    </w:lvl>
    <w:lvl w:ilvl="7" w:tentative="0">
      <w:start w:val="1"/>
      <w:numFmt w:val="decimal"/>
      <w:pStyle w:val="191"/>
      <w:lvlText w:val="%1.%2.%3.%4.%5.%6.%7.%8"/>
      <w:lvlJc w:val="left"/>
      <w:pPr>
        <w:tabs>
          <w:tab w:val="left" w:pos="1440"/>
        </w:tabs>
        <w:ind w:left="1440" w:hanging="1440"/>
      </w:pPr>
    </w:lvl>
    <w:lvl w:ilvl="8" w:tentative="0">
      <w:start w:val="1"/>
      <w:numFmt w:val="decimal"/>
      <w:pStyle w:val="192"/>
      <w:lvlText w:val="%1.%2.%3.%4.%5.%6.%7.%8.%9"/>
      <w:lvlJc w:val="left"/>
      <w:pPr>
        <w:tabs>
          <w:tab w:val="left" w:pos="1584"/>
        </w:tabs>
        <w:ind w:left="1584" w:hanging="1584"/>
      </w:pPr>
    </w:lvl>
  </w:abstractNum>
  <w:abstractNum w:abstractNumId="11">
    <w:nsid w:val="0248C179"/>
    <w:multiLevelType w:val="multilevel"/>
    <w:tmpl w:val="0248C179"/>
    <w:lvl w:ilvl="0" w:tentative="0">
      <w:start w:val="1"/>
      <w:numFmt w:val="decimal"/>
      <w:pStyle w:val="438"/>
      <w:lvlText w:val="%1."/>
      <w:lvlJc w:val="left"/>
      <w:pPr>
        <w:tabs>
          <w:tab w:val="left" w:pos="720"/>
        </w:tabs>
        <w:ind w:left="720" w:hanging="720"/>
      </w:pPr>
    </w:lvl>
    <w:lvl w:ilvl="1" w:tentative="0">
      <w:start w:val="1"/>
      <w:numFmt w:val="decimal"/>
      <w:pStyle w:val="355"/>
      <w:lvlText w:val="%2."/>
      <w:lvlJc w:val="left"/>
      <w:pPr>
        <w:tabs>
          <w:tab w:val="left" w:pos="1440"/>
        </w:tabs>
        <w:ind w:left="1440" w:hanging="720"/>
      </w:pPr>
    </w:lvl>
    <w:lvl w:ilvl="2" w:tentative="0">
      <w:start w:val="1"/>
      <w:numFmt w:val="decimal"/>
      <w:pStyle w:val="356"/>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12">
    <w:nsid w:val="03D62ECE"/>
    <w:multiLevelType w:val="multilevel"/>
    <w:tmpl w:val="03D62ECE"/>
    <w:lvl w:ilvl="0" w:tentative="0">
      <w:start w:val="1"/>
      <w:numFmt w:val="decimal"/>
      <w:pStyle w:val="481"/>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E640482"/>
    <w:multiLevelType w:val="multilevel"/>
    <w:tmpl w:val="0E64048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5B654F3"/>
    <w:multiLevelType w:val="multilevel"/>
    <w:tmpl w:val="25B654F3"/>
    <w:lvl w:ilvl="0" w:tentative="0">
      <w:start w:val="1"/>
      <w:numFmt w:val="decimal"/>
      <w:pStyle w:val="44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6">
    <w:nsid w:val="2A8F537B"/>
    <w:multiLevelType w:val="multilevel"/>
    <w:tmpl w:val="2A8F537B"/>
    <w:lvl w:ilvl="0" w:tentative="0">
      <w:start w:val="1"/>
      <w:numFmt w:val="decimal"/>
      <w:pStyle w:val="435"/>
      <w:lvlText w:val="%1."/>
      <w:lvlJc w:val="left"/>
      <w:pPr>
        <w:tabs>
          <w:tab w:val="left" w:pos="500"/>
        </w:tabs>
        <w:ind w:left="500" w:hanging="420"/>
      </w:pPr>
    </w:lvl>
    <w:lvl w:ilvl="1" w:tentative="0">
      <w:start w:val="1"/>
      <w:numFmt w:val="lowerLetter"/>
      <w:lvlText w:val="%2)"/>
      <w:lvlJc w:val="left"/>
      <w:pPr>
        <w:tabs>
          <w:tab w:val="left" w:pos="920"/>
        </w:tabs>
        <w:ind w:left="920" w:hanging="420"/>
      </w:pPr>
    </w:lvl>
    <w:lvl w:ilvl="2" w:tentative="0">
      <w:start w:val="1"/>
      <w:numFmt w:val="lowerRoman"/>
      <w:lvlText w:val="%3."/>
      <w:lvlJc w:val="right"/>
      <w:pPr>
        <w:tabs>
          <w:tab w:val="left" w:pos="1340"/>
        </w:tabs>
        <w:ind w:left="1340" w:hanging="420"/>
      </w:pPr>
    </w:lvl>
    <w:lvl w:ilvl="3" w:tentative="0">
      <w:start w:val="1"/>
      <w:numFmt w:val="decimal"/>
      <w:lvlText w:val="%4."/>
      <w:lvlJc w:val="left"/>
      <w:pPr>
        <w:tabs>
          <w:tab w:val="left" w:pos="1760"/>
        </w:tabs>
        <w:ind w:left="1760" w:hanging="420"/>
      </w:pPr>
    </w:lvl>
    <w:lvl w:ilvl="4" w:tentative="0">
      <w:start w:val="1"/>
      <w:numFmt w:val="lowerLetter"/>
      <w:lvlText w:val="%5)"/>
      <w:lvlJc w:val="left"/>
      <w:pPr>
        <w:tabs>
          <w:tab w:val="left" w:pos="2180"/>
        </w:tabs>
        <w:ind w:left="2180" w:hanging="420"/>
      </w:pPr>
    </w:lvl>
    <w:lvl w:ilvl="5" w:tentative="0">
      <w:start w:val="1"/>
      <w:numFmt w:val="lowerRoman"/>
      <w:lvlText w:val="%6."/>
      <w:lvlJc w:val="right"/>
      <w:pPr>
        <w:tabs>
          <w:tab w:val="left" w:pos="2600"/>
        </w:tabs>
        <w:ind w:left="2600" w:hanging="420"/>
      </w:pPr>
    </w:lvl>
    <w:lvl w:ilvl="6" w:tentative="0">
      <w:start w:val="1"/>
      <w:numFmt w:val="decimal"/>
      <w:lvlText w:val="%7."/>
      <w:lvlJc w:val="left"/>
      <w:pPr>
        <w:tabs>
          <w:tab w:val="left" w:pos="3020"/>
        </w:tabs>
        <w:ind w:left="3020" w:hanging="420"/>
      </w:pPr>
    </w:lvl>
    <w:lvl w:ilvl="7" w:tentative="0">
      <w:start w:val="1"/>
      <w:numFmt w:val="lowerLetter"/>
      <w:lvlText w:val="%8)"/>
      <w:lvlJc w:val="left"/>
      <w:pPr>
        <w:tabs>
          <w:tab w:val="left" w:pos="3440"/>
        </w:tabs>
        <w:ind w:left="3440" w:hanging="420"/>
      </w:pPr>
    </w:lvl>
    <w:lvl w:ilvl="8" w:tentative="0">
      <w:start w:val="1"/>
      <w:numFmt w:val="lowerRoman"/>
      <w:lvlText w:val="%9."/>
      <w:lvlJc w:val="right"/>
      <w:pPr>
        <w:tabs>
          <w:tab w:val="left" w:pos="3860"/>
        </w:tabs>
        <w:ind w:left="3860" w:hanging="420"/>
      </w:pPr>
    </w:lvl>
  </w:abstractNum>
  <w:abstractNum w:abstractNumId="17">
    <w:nsid w:val="46A08BB8"/>
    <w:multiLevelType w:val="multilevel"/>
    <w:tmpl w:val="46A08BB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4D4DC07F"/>
    <w:multiLevelType w:val="multilevel"/>
    <w:tmpl w:val="4D4DC07F"/>
    <w:lvl w:ilvl="0" w:tentative="0">
      <w:start w:val="1"/>
      <w:numFmt w:val="decimal"/>
      <w:pStyle w:val="51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59ADCABA"/>
    <w:multiLevelType w:val="multilevel"/>
    <w:tmpl w:val="59ADCABA"/>
    <w:lvl w:ilvl="0" w:tentative="0">
      <w:start w:val="1"/>
      <w:numFmt w:val="bullet"/>
      <w:pStyle w:val="216"/>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5A241D34"/>
    <w:multiLevelType w:val="multilevel"/>
    <w:tmpl w:val="5A241D34"/>
    <w:lvl w:ilvl="0" w:tentative="0">
      <w:start w:val="1"/>
      <w:numFmt w:val="bullet"/>
      <w:pStyle w:val="453"/>
      <w:lvlText w:val=""/>
      <w:lvlJc w:val="left"/>
      <w:pPr>
        <w:tabs>
          <w:tab w:val="left" w:pos="1407"/>
        </w:tabs>
        <w:ind w:left="1407" w:hanging="420"/>
      </w:pPr>
      <w:rPr>
        <w:rFonts w:ascii="Wingdings" w:hAnsi="Wingdings"/>
      </w:rPr>
    </w:lvl>
    <w:lvl w:ilvl="1" w:tentative="0">
      <w:start w:val="1"/>
      <w:numFmt w:val="bullet"/>
      <w:lvlText w:val=""/>
      <w:lvlJc w:val="left"/>
      <w:pPr>
        <w:tabs>
          <w:tab w:val="left" w:pos="1827"/>
        </w:tabs>
        <w:ind w:left="1827" w:hanging="420"/>
      </w:pPr>
      <w:rPr>
        <w:rFonts w:ascii="Wingdings" w:hAnsi="Wingdings"/>
      </w:rPr>
    </w:lvl>
    <w:lvl w:ilvl="2" w:tentative="0">
      <w:start w:val="1"/>
      <w:numFmt w:val="bullet"/>
      <w:lvlText w:val=""/>
      <w:lvlJc w:val="left"/>
      <w:pPr>
        <w:tabs>
          <w:tab w:val="left" w:pos="2247"/>
        </w:tabs>
        <w:ind w:left="2247" w:hanging="420"/>
      </w:pPr>
      <w:rPr>
        <w:rFonts w:ascii="Wingdings" w:hAnsi="Wingdings"/>
      </w:rPr>
    </w:lvl>
    <w:lvl w:ilvl="3" w:tentative="0">
      <w:start w:val="1"/>
      <w:numFmt w:val="bullet"/>
      <w:lvlText w:val=""/>
      <w:lvlJc w:val="left"/>
      <w:pPr>
        <w:tabs>
          <w:tab w:val="left" w:pos="2667"/>
        </w:tabs>
        <w:ind w:left="2667" w:hanging="420"/>
      </w:pPr>
      <w:rPr>
        <w:rFonts w:ascii="Wingdings" w:hAnsi="Wingdings"/>
      </w:rPr>
    </w:lvl>
    <w:lvl w:ilvl="4" w:tentative="0">
      <w:start w:val="1"/>
      <w:numFmt w:val="bullet"/>
      <w:lvlText w:val=""/>
      <w:lvlJc w:val="left"/>
      <w:pPr>
        <w:tabs>
          <w:tab w:val="left" w:pos="3087"/>
        </w:tabs>
        <w:ind w:left="3087" w:hanging="420"/>
      </w:pPr>
      <w:rPr>
        <w:rFonts w:ascii="Wingdings" w:hAnsi="Wingdings"/>
      </w:rPr>
    </w:lvl>
    <w:lvl w:ilvl="5" w:tentative="0">
      <w:start w:val="1"/>
      <w:numFmt w:val="bullet"/>
      <w:lvlText w:val=""/>
      <w:lvlJc w:val="left"/>
      <w:pPr>
        <w:tabs>
          <w:tab w:val="left" w:pos="3507"/>
        </w:tabs>
        <w:ind w:left="3507" w:hanging="420"/>
      </w:pPr>
      <w:rPr>
        <w:rFonts w:ascii="Wingdings" w:hAnsi="Wingdings"/>
      </w:rPr>
    </w:lvl>
    <w:lvl w:ilvl="6" w:tentative="0">
      <w:start w:val="1"/>
      <w:numFmt w:val="bullet"/>
      <w:lvlText w:val=""/>
      <w:lvlJc w:val="left"/>
      <w:pPr>
        <w:tabs>
          <w:tab w:val="left" w:pos="3927"/>
        </w:tabs>
        <w:ind w:left="3927" w:hanging="420"/>
      </w:pPr>
      <w:rPr>
        <w:rFonts w:ascii="Wingdings" w:hAnsi="Wingdings"/>
      </w:rPr>
    </w:lvl>
    <w:lvl w:ilvl="7" w:tentative="0">
      <w:start w:val="1"/>
      <w:numFmt w:val="bullet"/>
      <w:lvlText w:val=""/>
      <w:lvlJc w:val="left"/>
      <w:pPr>
        <w:tabs>
          <w:tab w:val="left" w:pos="4347"/>
        </w:tabs>
        <w:ind w:left="4347" w:hanging="420"/>
      </w:pPr>
      <w:rPr>
        <w:rFonts w:ascii="Wingdings" w:hAnsi="Wingdings"/>
      </w:rPr>
    </w:lvl>
    <w:lvl w:ilvl="8" w:tentative="0">
      <w:start w:val="1"/>
      <w:numFmt w:val="bullet"/>
      <w:lvlText w:val=""/>
      <w:lvlJc w:val="left"/>
      <w:pPr>
        <w:tabs>
          <w:tab w:val="left" w:pos="4767"/>
        </w:tabs>
        <w:ind w:left="4767" w:hanging="420"/>
      </w:pPr>
      <w:rPr>
        <w:rFonts w:ascii="Wingdings" w:hAnsi="Wingdings"/>
      </w:rPr>
    </w:lvl>
  </w:abstractNum>
  <w:abstractNum w:abstractNumId="22">
    <w:nsid w:val="60382F6E"/>
    <w:multiLevelType w:val="multilevel"/>
    <w:tmpl w:val="60382F6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72183CF9"/>
    <w:multiLevelType w:val="multilevel"/>
    <w:tmpl w:val="72183CF9"/>
    <w:lvl w:ilvl="0" w:tentative="0">
      <w:start w:val="1"/>
      <w:numFmt w:val="bullet"/>
      <w:pStyle w:val="291"/>
      <w:lvlText w:val=""/>
      <w:lvlJc w:val="left"/>
      <w:pPr>
        <w:tabs>
          <w:tab w:val="left" w:pos="987"/>
        </w:tabs>
        <w:ind w:left="987" w:hanging="420"/>
      </w:pPr>
      <w:rPr>
        <w:rFonts w:ascii="Wingdings" w:hAnsi="Wingdings"/>
      </w:rPr>
    </w:lvl>
    <w:lvl w:ilvl="1" w:tentative="0">
      <w:start w:val="1"/>
      <w:numFmt w:val="bullet"/>
      <w:lvlText w:val=""/>
      <w:lvlJc w:val="left"/>
      <w:pPr>
        <w:tabs>
          <w:tab w:val="left" w:pos="1407"/>
        </w:tabs>
        <w:ind w:left="1407" w:hanging="420"/>
      </w:pPr>
      <w:rPr>
        <w:rFonts w:ascii="Wingdings" w:hAnsi="Wingdings"/>
      </w:rPr>
    </w:lvl>
    <w:lvl w:ilvl="2" w:tentative="0">
      <w:start w:val="1"/>
      <w:numFmt w:val="bullet"/>
      <w:lvlText w:val=""/>
      <w:lvlJc w:val="left"/>
      <w:pPr>
        <w:tabs>
          <w:tab w:val="left" w:pos="1827"/>
        </w:tabs>
        <w:ind w:left="1827" w:hanging="420"/>
      </w:pPr>
      <w:rPr>
        <w:rFonts w:ascii="Wingdings" w:hAnsi="Wingdings"/>
      </w:rPr>
    </w:lvl>
    <w:lvl w:ilvl="3" w:tentative="0">
      <w:start w:val="1"/>
      <w:numFmt w:val="bullet"/>
      <w:lvlText w:val=""/>
      <w:lvlJc w:val="left"/>
      <w:pPr>
        <w:tabs>
          <w:tab w:val="left" w:pos="2247"/>
        </w:tabs>
        <w:ind w:left="2247" w:hanging="420"/>
      </w:pPr>
      <w:rPr>
        <w:rFonts w:ascii="Wingdings" w:hAnsi="Wingdings"/>
      </w:rPr>
    </w:lvl>
    <w:lvl w:ilvl="4" w:tentative="0">
      <w:start w:val="1"/>
      <w:numFmt w:val="bullet"/>
      <w:lvlText w:val=""/>
      <w:lvlJc w:val="left"/>
      <w:pPr>
        <w:tabs>
          <w:tab w:val="left" w:pos="2667"/>
        </w:tabs>
        <w:ind w:left="2667" w:hanging="420"/>
      </w:pPr>
      <w:rPr>
        <w:rFonts w:ascii="Wingdings" w:hAnsi="Wingdings"/>
      </w:rPr>
    </w:lvl>
    <w:lvl w:ilvl="5" w:tentative="0">
      <w:start w:val="1"/>
      <w:numFmt w:val="bullet"/>
      <w:lvlText w:val=""/>
      <w:lvlJc w:val="left"/>
      <w:pPr>
        <w:tabs>
          <w:tab w:val="left" w:pos="3087"/>
        </w:tabs>
        <w:ind w:left="3087" w:hanging="420"/>
      </w:pPr>
      <w:rPr>
        <w:rFonts w:ascii="Wingdings" w:hAnsi="Wingdings"/>
      </w:rPr>
    </w:lvl>
    <w:lvl w:ilvl="6" w:tentative="0">
      <w:start w:val="1"/>
      <w:numFmt w:val="bullet"/>
      <w:lvlText w:val=""/>
      <w:lvlJc w:val="left"/>
      <w:pPr>
        <w:tabs>
          <w:tab w:val="left" w:pos="3507"/>
        </w:tabs>
        <w:ind w:left="3507" w:hanging="420"/>
      </w:pPr>
      <w:rPr>
        <w:rFonts w:ascii="Wingdings" w:hAnsi="Wingdings"/>
      </w:rPr>
    </w:lvl>
    <w:lvl w:ilvl="7" w:tentative="0">
      <w:start w:val="1"/>
      <w:numFmt w:val="bullet"/>
      <w:lvlText w:val=""/>
      <w:lvlJc w:val="left"/>
      <w:pPr>
        <w:tabs>
          <w:tab w:val="left" w:pos="3927"/>
        </w:tabs>
        <w:ind w:left="3927" w:hanging="420"/>
      </w:pPr>
      <w:rPr>
        <w:rFonts w:ascii="Wingdings" w:hAnsi="Wingdings"/>
      </w:rPr>
    </w:lvl>
    <w:lvl w:ilvl="8" w:tentative="0">
      <w:start w:val="1"/>
      <w:numFmt w:val="bullet"/>
      <w:lvlText w:val=""/>
      <w:lvlJc w:val="left"/>
      <w:pPr>
        <w:tabs>
          <w:tab w:val="left" w:pos="4347"/>
        </w:tabs>
        <w:ind w:left="4347" w:hanging="420"/>
      </w:pPr>
      <w:rPr>
        <w:rFonts w:ascii="Wingdings" w:hAnsi="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53118"/>
    <w:rsid w:val="01FE16D0"/>
    <w:rsid w:val="042A40C4"/>
    <w:rsid w:val="072510C4"/>
    <w:rsid w:val="12194F2E"/>
    <w:rsid w:val="13A64E9A"/>
    <w:rsid w:val="14247154"/>
    <w:rsid w:val="142844D5"/>
    <w:rsid w:val="14657BD7"/>
    <w:rsid w:val="1C597234"/>
    <w:rsid w:val="1E996F5F"/>
    <w:rsid w:val="235E5446"/>
    <w:rsid w:val="26BE66B4"/>
    <w:rsid w:val="274A6F1D"/>
    <w:rsid w:val="2FE5428C"/>
    <w:rsid w:val="344644C7"/>
    <w:rsid w:val="3B636B20"/>
    <w:rsid w:val="446247C1"/>
    <w:rsid w:val="4A4831FA"/>
    <w:rsid w:val="5199576E"/>
    <w:rsid w:val="5E9E7510"/>
    <w:rsid w:val="65095FFD"/>
    <w:rsid w:val="694B42C1"/>
    <w:rsid w:val="6D69265A"/>
    <w:rsid w:val="6E433500"/>
    <w:rsid w:val="74E749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tabs>
        <w:tab w:val="right" w:pos="2520"/>
        <w:tab w:val="left" w:pos="2880"/>
      </w:tabs>
      <w:spacing w:after="60"/>
      <w:jc w:val="left"/>
    </w:pPr>
    <w:rPr>
      <w:sz w:val="22"/>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6"/>
    <w:qFormat/>
    <w:uiPriority w:val="9"/>
    <w:rPr>
      <w:rFonts w:ascii="Arial" w:hAnsi="Arial" w:eastAsia="Arial" w:cs="Arial"/>
      <w:b/>
      <w:bCs/>
      <w:sz w:val="26"/>
      <w:szCs w:val="26"/>
    </w:rPr>
  </w:style>
  <w:style w:type="character" w:customStyle="1" w:styleId="40">
    <w:name w:val="Heading 5 Char"/>
    <w:link w:val="7"/>
    <w:qFormat/>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99"/>
    <w:pPr>
      <w:keepNext/>
      <w:numPr>
        <w:ilvl w:val="0"/>
        <w:numId w:val="1"/>
      </w:numPr>
      <w:jc w:val="center"/>
      <w:outlineLvl w:val="0"/>
    </w:pPr>
    <w:rPr>
      <w:rFonts w:ascii="楷体_GB2312" w:hAnsi="宋体" w:eastAsia="楷体_GB2312"/>
      <w:sz w:val="28"/>
      <w:szCs w:val="28"/>
    </w:rPr>
  </w:style>
  <w:style w:type="paragraph" w:customStyle="1" w:styleId="184">
    <w:name w:val="标题 21"/>
    <w:basedOn w:val="1"/>
    <w:link w:val="196"/>
    <w:qFormat/>
    <w:uiPriority w:val="99"/>
    <w:pPr>
      <w:keepNext/>
      <w:keepLines/>
      <w:numPr>
        <w:ilvl w:val="1"/>
        <w:numId w:val="1"/>
      </w:numPr>
      <w:spacing w:before="260" w:after="260" w:line="415" w:lineRule="auto"/>
      <w:jc w:val="center"/>
      <w:outlineLvl w:val="1"/>
    </w:pPr>
    <w:rPr>
      <w:rFonts w:ascii="Arial" w:hAnsi="Arial" w:eastAsia="幼圆"/>
      <w:b/>
      <w:bCs/>
      <w:sz w:val="44"/>
      <w:szCs w:val="44"/>
    </w:rPr>
  </w:style>
  <w:style w:type="paragraph" w:customStyle="1" w:styleId="185">
    <w:name w:val="标题 31"/>
    <w:basedOn w:val="1"/>
    <w:next w:val="1"/>
    <w:link w:val="197"/>
    <w:qFormat/>
    <w:uiPriority w:val="99"/>
    <w:pPr>
      <w:keepNext/>
      <w:keepLines/>
      <w:numPr>
        <w:ilvl w:val="2"/>
        <w:numId w:val="1"/>
      </w:numPr>
      <w:spacing w:before="260" w:after="260" w:line="415" w:lineRule="auto"/>
      <w:outlineLvl w:val="2"/>
    </w:pPr>
    <w:rPr>
      <w:b/>
      <w:bCs/>
      <w:sz w:val="32"/>
      <w:szCs w:val="32"/>
    </w:rPr>
  </w:style>
  <w:style w:type="paragraph" w:customStyle="1" w:styleId="186">
    <w:name w:val="标题 41"/>
    <w:basedOn w:val="1"/>
    <w:next w:val="187"/>
    <w:link w:val="198"/>
    <w:qFormat/>
    <w:uiPriority w:val="99"/>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187">
    <w:name w:val="正文缩进1"/>
    <w:basedOn w:val="1"/>
    <w:next w:val="1"/>
    <w:link w:val="199"/>
    <w:qFormat/>
    <w:uiPriority w:val="99"/>
    <w:pPr>
      <w:ind w:firstLine="420"/>
    </w:pPr>
    <w:rPr>
      <w:szCs w:val="21"/>
    </w:rPr>
  </w:style>
  <w:style w:type="paragraph" w:customStyle="1" w:styleId="188">
    <w:name w:val="标题 51"/>
    <w:basedOn w:val="1"/>
    <w:link w:val="200"/>
    <w:qFormat/>
    <w:uiPriority w:val="99"/>
    <w:pPr>
      <w:keepNext/>
      <w:numPr>
        <w:ilvl w:val="4"/>
        <w:numId w:val="1"/>
      </w:numPr>
      <w:outlineLvl w:val="4"/>
    </w:pPr>
    <w:rPr>
      <w:rFonts w:ascii="宋体" w:hAnsi="宋体"/>
      <w:color w:val="000000"/>
      <w:sz w:val="28"/>
      <w:szCs w:val="28"/>
    </w:rPr>
  </w:style>
  <w:style w:type="paragraph" w:customStyle="1" w:styleId="189">
    <w:name w:val="标题 61"/>
    <w:basedOn w:val="1"/>
    <w:next w:val="1"/>
    <w:link w:val="201"/>
    <w:qFormat/>
    <w:uiPriority w:val="99"/>
    <w:pPr>
      <w:keepNext/>
      <w:keepLines/>
      <w:numPr>
        <w:ilvl w:val="5"/>
        <w:numId w:val="1"/>
      </w:numPr>
      <w:spacing w:before="240" w:after="64" w:line="319" w:lineRule="auto"/>
      <w:outlineLvl w:val="5"/>
    </w:pPr>
    <w:rPr>
      <w:rFonts w:ascii="Arial" w:hAnsi="Arial" w:eastAsia="黑体"/>
      <w:b/>
      <w:bCs/>
      <w:sz w:val="24"/>
    </w:rPr>
  </w:style>
  <w:style w:type="paragraph" w:customStyle="1" w:styleId="190">
    <w:name w:val="标题 71"/>
    <w:basedOn w:val="1"/>
    <w:next w:val="1"/>
    <w:link w:val="202"/>
    <w:qFormat/>
    <w:uiPriority w:val="99"/>
    <w:pPr>
      <w:keepNext/>
      <w:keepLines/>
      <w:numPr>
        <w:ilvl w:val="6"/>
        <w:numId w:val="1"/>
      </w:numPr>
      <w:spacing w:before="240" w:after="64" w:line="319" w:lineRule="auto"/>
      <w:outlineLvl w:val="6"/>
    </w:pPr>
    <w:rPr>
      <w:b/>
      <w:bCs/>
      <w:sz w:val="24"/>
    </w:rPr>
  </w:style>
  <w:style w:type="paragraph" w:customStyle="1" w:styleId="191">
    <w:name w:val="标题 81"/>
    <w:basedOn w:val="1"/>
    <w:next w:val="1"/>
    <w:link w:val="203"/>
    <w:qFormat/>
    <w:uiPriority w:val="99"/>
    <w:pPr>
      <w:keepNext/>
      <w:keepLines/>
      <w:numPr>
        <w:ilvl w:val="7"/>
        <w:numId w:val="1"/>
      </w:numPr>
      <w:spacing w:before="240" w:after="64" w:line="319" w:lineRule="auto"/>
      <w:outlineLvl w:val="7"/>
    </w:pPr>
    <w:rPr>
      <w:rFonts w:ascii="Arial" w:hAnsi="Arial" w:eastAsia="黑体"/>
      <w:sz w:val="24"/>
    </w:rPr>
  </w:style>
  <w:style w:type="paragraph" w:customStyle="1" w:styleId="192">
    <w:name w:val="标题 91"/>
    <w:basedOn w:val="1"/>
    <w:next w:val="1"/>
    <w:link w:val="204"/>
    <w:qFormat/>
    <w:uiPriority w:val="99"/>
    <w:pPr>
      <w:keepNext/>
      <w:keepLines/>
      <w:numPr>
        <w:ilvl w:val="8"/>
        <w:numId w:val="1"/>
      </w:numPr>
      <w:spacing w:before="240" w:after="64" w:line="319" w:lineRule="auto"/>
      <w:outlineLvl w:val="8"/>
    </w:pPr>
    <w:rPr>
      <w:rFonts w:ascii="Arial" w:hAnsi="Arial" w:eastAsia="黑体"/>
      <w:szCs w:val="21"/>
    </w:rPr>
  </w:style>
  <w:style w:type="character" w:customStyle="1" w:styleId="193">
    <w:name w:val="默认段落字体1"/>
    <w:link w:val="1"/>
    <w:qFormat/>
    <w:uiPriority w:val="0"/>
  </w:style>
  <w:style w:type="table" w:customStyle="1" w:styleId="194">
    <w:name w:val="普通表格1"/>
    <w:semiHidden/>
    <w:qFormat/>
    <w:uiPriority w:val="0"/>
  </w:style>
  <w:style w:type="character" w:customStyle="1" w:styleId="195">
    <w:name w:val="标题 1 Char"/>
    <w:link w:val="183"/>
    <w:qFormat/>
    <w:uiPriority w:val="99"/>
    <w:rPr>
      <w:rFonts w:ascii="楷体_GB2312" w:hAnsi="宋体" w:eastAsia="楷体_GB2312"/>
      <w:sz w:val="28"/>
      <w:szCs w:val="28"/>
    </w:rPr>
  </w:style>
  <w:style w:type="character" w:customStyle="1" w:styleId="196">
    <w:name w:val="标题 2 Char"/>
    <w:link w:val="184"/>
    <w:qFormat/>
    <w:uiPriority w:val="99"/>
    <w:rPr>
      <w:rFonts w:ascii="Arial" w:hAnsi="Arial" w:eastAsia="幼圆"/>
      <w:b/>
      <w:bCs/>
      <w:sz w:val="44"/>
      <w:szCs w:val="44"/>
    </w:rPr>
  </w:style>
  <w:style w:type="character" w:customStyle="1" w:styleId="197">
    <w:name w:val="标题 3 Char"/>
    <w:link w:val="185"/>
    <w:qFormat/>
    <w:uiPriority w:val="99"/>
    <w:rPr>
      <w:b/>
      <w:bCs/>
      <w:sz w:val="32"/>
      <w:szCs w:val="32"/>
    </w:rPr>
  </w:style>
  <w:style w:type="character" w:customStyle="1" w:styleId="198">
    <w:name w:val="标题 4 Char"/>
    <w:link w:val="186"/>
    <w:qFormat/>
    <w:uiPriority w:val="99"/>
    <w:rPr>
      <w:rFonts w:ascii="Arial" w:hAnsi="Arial" w:eastAsia="黑体"/>
      <w:b/>
      <w:bCs/>
      <w:sz w:val="28"/>
      <w:szCs w:val="28"/>
    </w:rPr>
  </w:style>
  <w:style w:type="character" w:customStyle="1" w:styleId="199">
    <w:name w:val="正文缩进 Char"/>
    <w:link w:val="187"/>
    <w:qFormat/>
    <w:uiPriority w:val="99"/>
    <w:rPr>
      <w:rFonts w:eastAsia="宋体"/>
      <w:sz w:val="21"/>
      <w:szCs w:val="21"/>
      <w:lang w:val="en-US" w:eastAsia="zh-CN" w:bidi="ar-SA"/>
    </w:rPr>
  </w:style>
  <w:style w:type="character" w:customStyle="1" w:styleId="200">
    <w:name w:val="标题 5 Char"/>
    <w:link w:val="188"/>
    <w:qFormat/>
    <w:uiPriority w:val="99"/>
    <w:rPr>
      <w:rFonts w:ascii="宋体" w:hAnsi="宋体"/>
      <w:color w:val="000000"/>
      <w:sz w:val="28"/>
      <w:szCs w:val="28"/>
    </w:rPr>
  </w:style>
  <w:style w:type="character" w:customStyle="1" w:styleId="201">
    <w:name w:val="标题 6 Char"/>
    <w:link w:val="189"/>
    <w:qFormat/>
    <w:uiPriority w:val="99"/>
    <w:rPr>
      <w:rFonts w:ascii="Arial" w:hAnsi="Arial" w:eastAsia="黑体"/>
      <w:b/>
      <w:bCs/>
      <w:sz w:val="24"/>
      <w:szCs w:val="24"/>
    </w:rPr>
  </w:style>
  <w:style w:type="character" w:customStyle="1" w:styleId="202">
    <w:name w:val="标题 7 Char"/>
    <w:link w:val="190"/>
    <w:qFormat/>
    <w:uiPriority w:val="99"/>
    <w:rPr>
      <w:b/>
      <w:bCs/>
      <w:sz w:val="24"/>
      <w:szCs w:val="24"/>
    </w:rPr>
  </w:style>
  <w:style w:type="character" w:customStyle="1" w:styleId="203">
    <w:name w:val="标题 8 Char"/>
    <w:link w:val="191"/>
    <w:qFormat/>
    <w:uiPriority w:val="99"/>
    <w:rPr>
      <w:rFonts w:ascii="Arial" w:hAnsi="Arial" w:eastAsia="黑体"/>
      <w:sz w:val="24"/>
      <w:szCs w:val="24"/>
    </w:rPr>
  </w:style>
  <w:style w:type="character" w:customStyle="1" w:styleId="204">
    <w:name w:val="标题 9 Char"/>
    <w:link w:val="192"/>
    <w:qFormat/>
    <w:uiPriority w:val="99"/>
    <w:rPr>
      <w:rFonts w:ascii="Arial" w:hAnsi="Arial" w:eastAsia="黑体"/>
      <w:sz w:val="21"/>
      <w:szCs w:val="21"/>
    </w:rPr>
  </w:style>
  <w:style w:type="paragraph" w:customStyle="1" w:styleId="205">
    <w:name w:val="列表 31"/>
    <w:basedOn w:val="1"/>
    <w:qFormat/>
    <w:uiPriority w:val="0"/>
    <w:pPr>
      <w:ind w:hanging="200"/>
    </w:pPr>
    <w:rPr>
      <w:szCs w:val="21"/>
    </w:rPr>
  </w:style>
  <w:style w:type="paragraph" w:customStyle="1" w:styleId="206">
    <w:name w:val="目录 71"/>
    <w:basedOn w:val="1"/>
    <w:next w:val="1"/>
    <w:qFormat/>
    <w:uiPriority w:val="39"/>
    <w:pPr>
      <w:ind w:left="1260"/>
      <w:jc w:val="left"/>
    </w:pPr>
    <w:rPr>
      <w:szCs w:val="21"/>
    </w:rPr>
  </w:style>
  <w:style w:type="paragraph" w:customStyle="1" w:styleId="207">
    <w:name w:val="题注1"/>
    <w:basedOn w:val="1"/>
    <w:next w:val="1"/>
    <w:link w:val="208"/>
    <w:qFormat/>
    <w:uiPriority w:val="35"/>
    <w:rPr>
      <w:rFonts w:ascii="Cambria" w:hAnsi="Cambria" w:eastAsia="黑体"/>
      <w:sz w:val="20"/>
      <w:szCs w:val="20"/>
    </w:rPr>
  </w:style>
  <w:style w:type="character" w:customStyle="1" w:styleId="208">
    <w:name w:val="题注 Char"/>
    <w:link w:val="207"/>
    <w:qFormat/>
    <w:uiPriority w:val="35"/>
    <w:rPr>
      <w:rFonts w:ascii="Cambria" w:hAnsi="Cambria" w:eastAsia="黑体"/>
    </w:rPr>
  </w:style>
  <w:style w:type="paragraph" w:customStyle="1" w:styleId="209">
    <w:name w:val="列表项目符号1"/>
    <w:basedOn w:val="1"/>
    <w:unhideWhenUsed/>
    <w:qFormat/>
    <w:uiPriority w:val="99"/>
    <w:pPr>
      <w:numPr>
        <w:ilvl w:val="0"/>
        <w:numId w:val="2"/>
      </w:numPr>
      <w:contextualSpacing/>
    </w:pPr>
    <w:rPr>
      <w:rFonts w:ascii="Calibri" w:hAnsi="Calibri" w:eastAsia="宋体" w:cs="Times New Roman"/>
      <w:szCs w:val="22"/>
    </w:rPr>
  </w:style>
  <w:style w:type="paragraph" w:customStyle="1" w:styleId="210">
    <w:name w:val="文档结构图1"/>
    <w:basedOn w:val="1"/>
    <w:link w:val="211"/>
    <w:qFormat/>
    <w:uiPriority w:val="99"/>
    <w:pPr>
      <w:shd w:val="clear" w:color="auto" w:fill="000080"/>
    </w:pPr>
    <w:rPr>
      <w:szCs w:val="21"/>
    </w:rPr>
  </w:style>
  <w:style w:type="character" w:customStyle="1" w:styleId="211">
    <w:name w:val="文档结构图 Char"/>
    <w:link w:val="210"/>
    <w:qFormat/>
    <w:uiPriority w:val="99"/>
    <w:rPr>
      <w:rFonts w:eastAsia="宋体"/>
      <w:sz w:val="21"/>
      <w:szCs w:val="21"/>
      <w:lang w:val="en-US" w:eastAsia="zh-CN" w:bidi="ar-SA"/>
    </w:rPr>
  </w:style>
  <w:style w:type="paragraph" w:customStyle="1" w:styleId="212">
    <w:name w:val="引文目录标题1"/>
    <w:basedOn w:val="1"/>
    <w:next w:val="1"/>
    <w:qFormat/>
    <w:uiPriority w:val="0"/>
    <w:pPr>
      <w:spacing w:before="120"/>
    </w:pPr>
    <w:rPr>
      <w:rFonts w:ascii="Arial" w:hAnsi="Arial" w:cs="Arial"/>
      <w:sz w:val="24"/>
    </w:rPr>
  </w:style>
  <w:style w:type="paragraph" w:customStyle="1" w:styleId="213">
    <w:name w:val="批注文字1"/>
    <w:basedOn w:val="1"/>
    <w:link w:val="214"/>
    <w:qFormat/>
    <w:uiPriority w:val="99"/>
    <w:pPr>
      <w:jc w:val="left"/>
    </w:pPr>
    <w:rPr>
      <w:szCs w:val="21"/>
    </w:rPr>
  </w:style>
  <w:style w:type="character" w:customStyle="1" w:styleId="214">
    <w:name w:val="批注文字 Char"/>
    <w:link w:val="213"/>
    <w:qFormat/>
    <w:uiPriority w:val="99"/>
    <w:rPr>
      <w:sz w:val="21"/>
      <w:szCs w:val="21"/>
    </w:rPr>
  </w:style>
  <w:style w:type="paragraph" w:customStyle="1" w:styleId="215">
    <w:name w:val="正文文本 31"/>
    <w:basedOn w:val="1"/>
    <w:qFormat/>
    <w:uiPriority w:val="0"/>
    <w:rPr>
      <w:rFonts w:ascii="仿宋_GB2312" w:hAnsi="宋体" w:eastAsia="仿宋_GB2312" w:cs="宋体"/>
      <w:sz w:val="32"/>
      <w:szCs w:val="32"/>
    </w:rPr>
  </w:style>
  <w:style w:type="paragraph" w:customStyle="1" w:styleId="216">
    <w:name w:val="列表项目符号 31"/>
    <w:basedOn w:val="1"/>
    <w:qFormat/>
    <w:uiPriority w:val="0"/>
    <w:pPr>
      <w:numPr>
        <w:ilvl w:val="0"/>
        <w:numId w:val="3"/>
      </w:numPr>
      <w:spacing w:line="360" w:lineRule="auto"/>
    </w:pPr>
    <w:rPr>
      <w:sz w:val="24"/>
      <w:szCs w:val="20"/>
    </w:rPr>
  </w:style>
  <w:style w:type="paragraph" w:customStyle="1" w:styleId="217">
    <w:name w:val="正文文本11"/>
    <w:basedOn w:val="1"/>
    <w:next w:val="187"/>
    <w:link w:val="218"/>
    <w:qFormat/>
    <w:uiPriority w:val="99"/>
    <w:rPr>
      <w:rFonts w:ascii="楷体_GB2312" w:hAnsi="宋体" w:eastAsia="楷体_GB2312"/>
      <w:sz w:val="28"/>
      <w:szCs w:val="28"/>
    </w:rPr>
  </w:style>
  <w:style w:type="character" w:customStyle="1" w:styleId="218">
    <w:name w:val="正文文本 Char"/>
    <w:link w:val="217"/>
    <w:qFormat/>
    <w:uiPriority w:val="99"/>
    <w:rPr>
      <w:rFonts w:ascii="楷体_GB2312" w:hAnsi="宋体" w:eastAsia="楷体_GB2312" w:cs="宋体"/>
      <w:sz w:val="28"/>
      <w:szCs w:val="28"/>
    </w:rPr>
  </w:style>
  <w:style w:type="paragraph" w:customStyle="1" w:styleId="219">
    <w:name w:val="正文文本缩进1"/>
    <w:basedOn w:val="1"/>
    <w:link w:val="220"/>
    <w:qFormat/>
    <w:uiPriority w:val="0"/>
    <w:pPr>
      <w:ind w:firstLine="645"/>
    </w:pPr>
    <w:rPr>
      <w:rFonts w:ascii="楷体_GB2312" w:hAnsi="宋体" w:eastAsia="楷体_GB2312" w:cs="宋体"/>
      <w:sz w:val="32"/>
      <w:szCs w:val="32"/>
    </w:rPr>
  </w:style>
  <w:style w:type="character" w:customStyle="1" w:styleId="220">
    <w:name w:val="正文文本缩进 Char"/>
    <w:link w:val="219"/>
    <w:qFormat/>
    <w:uiPriority w:val="0"/>
    <w:rPr>
      <w:rFonts w:ascii="楷体_GB2312" w:hAnsi="宋体" w:eastAsia="楷体_GB2312" w:cs="宋体"/>
      <w:sz w:val="32"/>
      <w:szCs w:val="32"/>
      <w:lang w:val="en-US" w:eastAsia="zh-CN" w:bidi="ar-SA"/>
    </w:rPr>
  </w:style>
  <w:style w:type="paragraph" w:customStyle="1" w:styleId="221">
    <w:name w:val="列表编号 31"/>
    <w:basedOn w:val="1"/>
    <w:qFormat/>
    <w:uiPriority w:val="0"/>
    <w:pPr>
      <w:numPr>
        <w:ilvl w:val="0"/>
        <w:numId w:val="4"/>
      </w:numPr>
      <w:tabs>
        <w:tab w:val="left" w:pos="1200"/>
      </w:tabs>
      <w:spacing w:before="100" w:beforeAutospacing="1" w:after="100" w:afterAutospacing="1"/>
      <w:ind w:left="1200"/>
    </w:pPr>
  </w:style>
  <w:style w:type="paragraph" w:customStyle="1" w:styleId="222">
    <w:name w:val="列表 21"/>
    <w:basedOn w:val="1"/>
    <w:qFormat/>
    <w:uiPriority w:val="0"/>
    <w:pPr>
      <w:numPr>
        <w:ilvl w:val="0"/>
        <w:numId w:val="5"/>
      </w:numPr>
      <w:tabs>
        <w:tab w:val="clear" w:pos="907"/>
      </w:tabs>
      <w:ind w:left="0" w:hanging="200"/>
    </w:pPr>
    <w:rPr>
      <w:szCs w:val="21"/>
    </w:rPr>
  </w:style>
  <w:style w:type="paragraph" w:customStyle="1" w:styleId="223">
    <w:name w:val="文本块1"/>
    <w:basedOn w:val="1"/>
    <w:qFormat/>
    <w:uiPriority w:val="0"/>
    <w:pPr>
      <w:spacing w:after="120"/>
      <w:ind w:left="1440" w:right="1440"/>
    </w:pPr>
  </w:style>
  <w:style w:type="paragraph" w:customStyle="1" w:styleId="224">
    <w:name w:val="HTML 地址1"/>
    <w:basedOn w:val="1"/>
    <w:qFormat/>
    <w:uiPriority w:val="0"/>
    <w:pPr>
      <w:numPr>
        <w:ilvl w:val="0"/>
        <w:numId w:val="6"/>
      </w:numPr>
      <w:tabs>
        <w:tab w:val="clear" w:pos="397"/>
      </w:tabs>
      <w:ind w:left="0" w:firstLine="0"/>
    </w:pPr>
    <w:rPr>
      <w:i/>
      <w:iCs/>
      <w:szCs w:val="21"/>
    </w:rPr>
  </w:style>
  <w:style w:type="paragraph" w:customStyle="1" w:styleId="225">
    <w:name w:val="目录 51"/>
    <w:basedOn w:val="1"/>
    <w:next w:val="1"/>
    <w:qFormat/>
    <w:uiPriority w:val="39"/>
    <w:pPr>
      <w:ind w:left="840"/>
      <w:jc w:val="left"/>
    </w:pPr>
    <w:rPr>
      <w:szCs w:val="21"/>
    </w:rPr>
  </w:style>
  <w:style w:type="paragraph" w:customStyle="1" w:styleId="226">
    <w:name w:val="目录 31"/>
    <w:basedOn w:val="1"/>
    <w:next w:val="1"/>
    <w:qFormat/>
    <w:uiPriority w:val="99"/>
    <w:pPr>
      <w:ind w:left="420"/>
      <w:jc w:val="left"/>
    </w:pPr>
    <w:rPr>
      <w:i/>
      <w:iCs/>
    </w:rPr>
  </w:style>
  <w:style w:type="paragraph" w:customStyle="1" w:styleId="227">
    <w:name w:val="纯文本11"/>
    <w:basedOn w:val="1"/>
    <w:link w:val="228"/>
    <w:qFormat/>
    <w:uiPriority w:val="99"/>
    <w:rPr>
      <w:rFonts w:ascii="宋体" w:hAnsi="宋体" w:cs="Courier New"/>
      <w:szCs w:val="21"/>
    </w:rPr>
  </w:style>
  <w:style w:type="character" w:customStyle="1" w:styleId="228">
    <w:name w:val="纯文本 Char"/>
    <w:basedOn w:val="193"/>
    <w:link w:val="227"/>
    <w:qFormat/>
    <w:uiPriority w:val="99"/>
    <w:rPr>
      <w:rFonts w:ascii="宋体" w:hAnsi="宋体" w:cs="Courier New"/>
      <w:sz w:val="21"/>
      <w:szCs w:val="21"/>
    </w:rPr>
  </w:style>
  <w:style w:type="paragraph" w:customStyle="1" w:styleId="229">
    <w:name w:val="目录 81"/>
    <w:basedOn w:val="1"/>
    <w:next w:val="1"/>
    <w:qFormat/>
    <w:uiPriority w:val="39"/>
    <w:pPr>
      <w:ind w:left="1470"/>
      <w:jc w:val="left"/>
    </w:pPr>
    <w:rPr>
      <w:szCs w:val="21"/>
    </w:rPr>
  </w:style>
  <w:style w:type="paragraph" w:customStyle="1" w:styleId="230">
    <w:name w:val="日期1"/>
    <w:basedOn w:val="1"/>
    <w:next w:val="1"/>
    <w:link w:val="231"/>
    <w:qFormat/>
    <w:uiPriority w:val="99"/>
    <w:rPr>
      <w:sz w:val="24"/>
    </w:rPr>
  </w:style>
  <w:style w:type="character" w:customStyle="1" w:styleId="231">
    <w:name w:val="日期 Char"/>
    <w:basedOn w:val="193"/>
    <w:link w:val="230"/>
    <w:qFormat/>
    <w:uiPriority w:val="99"/>
    <w:rPr>
      <w:sz w:val="24"/>
      <w:szCs w:val="24"/>
    </w:rPr>
  </w:style>
  <w:style w:type="paragraph" w:customStyle="1" w:styleId="232">
    <w:name w:val="正文文本缩进 21"/>
    <w:basedOn w:val="1"/>
    <w:link w:val="233"/>
    <w:qFormat/>
    <w:uiPriority w:val="99"/>
    <w:pPr>
      <w:ind w:left="630" w:firstLine="645"/>
    </w:pPr>
    <w:rPr>
      <w:rFonts w:ascii="Arial" w:hAnsi="Arial" w:eastAsia="仿宋_GB2312" w:cs="Arial"/>
      <w:sz w:val="32"/>
      <w:szCs w:val="32"/>
    </w:rPr>
  </w:style>
  <w:style w:type="character" w:customStyle="1" w:styleId="233">
    <w:name w:val="正文文本缩进 2 Char"/>
    <w:link w:val="232"/>
    <w:qFormat/>
    <w:uiPriority w:val="99"/>
    <w:rPr>
      <w:rFonts w:ascii="Arial" w:hAnsi="Arial" w:eastAsia="仿宋_GB2312" w:cs="Arial"/>
      <w:sz w:val="32"/>
      <w:szCs w:val="32"/>
      <w:lang w:val="en-US" w:eastAsia="zh-CN" w:bidi="ar-SA"/>
    </w:rPr>
  </w:style>
  <w:style w:type="paragraph" w:customStyle="1" w:styleId="234">
    <w:name w:val="批注框文本1"/>
    <w:basedOn w:val="1"/>
    <w:link w:val="235"/>
    <w:qFormat/>
    <w:uiPriority w:val="99"/>
    <w:rPr>
      <w:sz w:val="18"/>
      <w:szCs w:val="18"/>
    </w:rPr>
  </w:style>
  <w:style w:type="character" w:customStyle="1" w:styleId="235">
    <w:name w:val="批注框文本 Char"/>
    <w:link w:val="234"/>
    <w:qFormat/>
    <w:uiPriority w:val="99"/>
    <w:rPr>
      <w:rFonts w:eastAsia="宋体"/>
      <w:sz w:val="18"/>
      <w:szCs w:val="18"/>
      <w:lang w:val="en-US" w:eastAsia="zh-CN" w:bidi="ar-SA"/>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rFonts w:eastAsia="宋体"/>
      <w:sz w:val="18"/>
      <w:szCs w:val="18"/>
      <w:lang w:val="en-US" w:eastAsia="zh-CN" w:bidi="ar-SA"/>
    </w:rPr>
  </w:style>
  <w:style w:type="paragraph" w:customStyle="1" w:styleId="238">
    <w:name w:val="页眉1"/>
    <w:basedOn w:val="1"/>
    <w:link w:val="239"/>
    <w:qFormat/>
    <w:uiPriority w:val="99"/>
    <w:pPr>
      <w:pBdr>
        <w:bottom w:val="single" w:color="000000" w:sz="6" w:space="1"/>
      </w:pBdr>
      <w:tabs>
        <w:tab w:val="center" w:pos="4153"/>
        <w:tab w:val="right" w:pos="8306"/>
      </w:tabs>
      <w:jc w:val="center"/>
    </w:pPr>
    <w:rPr>
      <w:sz w:val="18"/>
      <w:szCs w:val="18"/>
    </w:rPr>
  </w:style>
  <w:style w:type="character" w:customStyle="1" w:styleId="239">
    <w:name w:val="页眉 Char"/>
    <w:link w:val="238"/>
    <w:qFormat/>
    <w:uiPriority w:val="99"/>
    <w:rPr>
      <w:rFonts w:eastAsia="宋体"/>
      <w:sz w:val="18"/>
      <w:szCs w:val="18"/>
      <w:lang w:val="en-US" w:eastAsia="zh-CN" w:bidi="ar-SA"/>
    </w:rPr>
  </w:style>
  <w:style w:type="paragraph" w:customStyle="1" w:styleId="240">
    <w:name w:val="目录 11"/>
    <w:basedOn w:val="1"/>
    <w:next w:val="1"/>
    <w:qFormat/>
    <w:uiPriority w:val="99"/>
    <w:pPr>
      <w:tabs>
        <w:tab w:val="right" w:leader="dot" w:pos="8720"/>
      </w:tabs>
      <w:spacing w:before="120" w:after="120" w:line="400" w:lineRule="exact"/>
      <w:jc w:val="left"/>
    </w:pPr>
    <w:rPr>
      <w:rFonts w:ascii="宋体" w:hAnsi="宋体" w:cs="宋体"/>
      <w:caps/>
      <w:sz w:val="24"/>
    </w:rPr>
  </w:style>
  <w:style w:type="paragraph" w:customStyle="1" w:styleId="241">
    <w:name w:val="目录 41"/>
    <w:basedOn w:val="1"/>
    <w:next w:val="1"/>
    <w:qFormat/>
    <w:uiPriority w:val="39"/>
    <w:pPr>
      <w:ind w:left="630"/>
      <w:jc w:val="left"/>
    </w:pPr>
    <w:rPr>
      <w:szCs w:val="21"/>
    </w:rPr>
  </w:style>
  <w:style w:type="paragraph" w:customStyle="1" w:styleId="242">
    <w:name w:val="副标题1"/>
    <w:basedOn w:val="1"/>
    <w:next w:val="1"/>
    <w:link w:val="243"/>
    <w:qFormat/>
    <w:uiPriority w:val="11"/>
    <w:pPr>
      <w:spacing w:before="240" w:after="60" w:line="312" w:lineRule="auto"/>
      <w:jc w:val="center"/>
      <w:outlineLvl w:val="1"/>
    </w:pPr>
    <w:rPr>
      <w:rFonts w:ascii="Cambria" w:hAnsi="Cambria"/>
      <w:b/>
      <w:bCs/>
      <w:sz w:val="32"/>
      <w:szCs w:val="32"/>
    </w:rPr>
  </w:style>
  <w:style w:type="character" w:customStyle="1" w:styleId="243">
    <w:name w:val="副标题 Char"/>
    <w:link w:val="242"/>
    <w:qFormat/>
    <w:uiPriority w:val="11"/>
    <w:rPr>
      <w:rFonts w:ascii="Cambria" w:hAnsi="Cambria" w:cs="Times New Roman"/>
      <w:b/>
      <w:bCs/>
      <w:sz w:val="32"/>
      <w:szCs w:val="32"/>
    </w:rPr>
  </w:style>
  <w:style w:type="paragraph" w:customStyle="1" w:styleId="244">
    <w:name w:val="列表1"/>
    <w:basedOn w:val="1"/>
    <w:qFormat/>
    <w:uiPriority w:val="0"/>
    <w:pPr>
      <w:ind w:left="200" w:hanging="200"/>
    </w:pPr>
    <w:rPr>
      <w:szCs w:val="21"/>
    </w:rPr>
  </w:style>
  <w:style w:type="paragraph" w:customStyle="1" w:styleId="245">
    <w:name w:val="脚注文本1"/>
    <w:basedOn w:val="1"/>
    <w:qFormat/>
    <w:uiPriority w:val="0"/>
    <w:pPr>
      <w:widowControl/>
      <w:jc w:val="left"/>
    </w:pPr>
    <w:rPr>
      <w:sz w:val="20"/>
      <w:szCs w:val="20"/>
    </w:rPr>
  </w:style>
  <w:style w:type="paragraph" w:customStyle="1" w:styleId="246">
    <w:name w:val="目录 61"/>
    <w:basedOn w:val="1"/>
    <w:next w:val="1"/>
    <w:qFormat/>
    <w:uiPriority w:val="99"/>
    <w:pPr>
      <w:ind w:left="1050"/>
      <w:jc w:val="left"/>
    </w:pPr>
    <w:rPr>
      <w:szCs w:val="21"/>
    </w:rPr>
  </w:style>
  <w:style w:type="paragraph" w:customStyle="1" w:styleId="247">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8">
    <w:name w:val="图表目录1"/>
    <w:basedOn w:val="1"/>
    <w:next w:val="1"/>
    <w:qFormat/>
    <w:uiPriority w:val="99"/>
    <w:pPr>
      <w:ind w:left="840" w:hanging="420"/>
    </w:pPr>
    <w:rPr>
      <w:szCs w:val="21"/>
    </w:rPr>
  </w:style>
  <w:style w:type="paragraph" w:customStyle="1" w:styleId="249">
    <w:name w:val="目录 21"/>
    <w:basedOn w:val="1"/>
    <w:next w:val="1"/>
    <w:qFormat/>
    <w:uiPriority w:val="99"/>
    <w:pPr>
      <w:ind w:left="210"/>
      <w:jc w:val="left"/>
    </w:pPr>
    <w:rPr>
      <w:smallCaps/>
    </w:rPr>
  </w:style>
  <w:style w:type="paragraph" w:customStyle="1" w:styleId="250">
    <w:name w:val="目录 91"/>
    <w:basedOn w:val="1"/>
    <w:next w:val="1"/>
    <w:qFormat/>
    <w:uiPriority w:val="39"/>
    <w:pPr>
      <w:ind w:left="1680"/>
      <w:jc w:val="left"/>
    </w:pPr>
    <w:rPr>
      <w:szCs w:val="21"/>
    </w:rPr>
  </w:style>
  <w:style w:type="paragraph" w:customStyle="1" w:styleId="251">
    <w:name w:val="正文文本 21"/>
    <w:basedOn w:val="1"/>
    <w:qFormat/>
    <w:uiPriority w:val="0"/>
    <w:pPr>
      <w:widowControl/>
      <w:jc w:val="center"/>
    </w:pPr>
    <w:rPr>
      <w:rFonts w:ascii="楷体_GB2312" w:hAnsi="宋体" w:eastAsia="楷体_GB2312" w:cs="宋体"/>
      <w:sz w:val="28"/>
      <w:szCs w:val="28"/>
    </w:rPr>
  </w:style>
  <w:style w:type="paragraph" w:customStyle="1" w:styleId="252">
    <w:name w:val="列表 41"/>
    <w:basedOn w:val="1"/>
    <w:qFormat/>
    <w:uiPriority w:val="0"/>
    <w:pPr>
      <w:numPr>
        <w:ilvl w:val="0"/>
        <w:numId w:val="7"/>
      </w:numPr>
      <w:tabs>
        <w:tab w:val="clear" w:pos="709"/>
      </w:tabs>
      <w:ind w:left="100" w:hanging="200"/>
    </w:pPr>
    <w:rPr>
      <w:szCs w:val="21"/>
    </w:rPr>
  </w:style>
  <w:style w:type="paragraph" w:customStyle="1" w:styleId="253">
    <w:name w:val="HTML 预设格式1"/>
    <w:basedOn w:val="1"/>
    <w:link w:val="25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4">
    <w:name w:val="HTML 预设格式 Char"/>
    <w:link w:val="253"/>
    <w:qFormat/>
    <w:uiPriority w:val="99"/>
    <w:rPr>
      <w:rFonts w:ascii="宋体" w:hAnsi="宋体" w:cs="宋体"/>
      <w:sz w:val="24"/>
      <w:szCs w:val="24"/>
    </w:rPr>
  </w:style>
  <w:style w:type="paragraph" w:customStyle="1" w:styleId="255">
    <w:name w:val="普通(网站)1"/>
    <w:basedOn w:val="1"/>
    <w:link w:val="256"/>
    <w:qFormat/>
    <w:uiPriority w:val="99"/>
    <w:pPr>
      <w:widowControl/>
      <w:spacing w:before="100" w:beforeAutospacing="1" w:after="100" w:afterAutospacing="1"/>
      <w:jc w:val="left"/>
    </w:pPr>
    <w:rPr>
      <w:rFonts w:ascii="宋体" w:hAnsi="宋体"/>
      <w:sz w:val="24"/>
    </w:rPr>
  </w:style>
  <w:style w:type="character" w:customStyle="1" w:styleId="256">
    <w:name w:val="普通(网站) Char"/>
    <w:link w:val="255"/>
    <w:qFormat/>
    <w:uiPriority w:val="99"/>
    <w:rPr>
      <w:rFonts w:ascii="宋体" w:hAnsi="宋体" w:cs="宋体"/>
      <w:sz w:val="24"/>
      <w:szCs w:val="24"/>
    </w:rPr>
  </w:style>
  <w:style w:type="paragraph" w:customStyle="1" w:styleId="257">
    <w:name w:val="列表接续 31"/>
    <w:basedOn w:val="1"/>
    <w:qFormat/>
    <w:uiPriority w:val="0"/>
    <w:pPr>
      <w:spacing w:after="120"/>
      <w:ind w:left="1260"/>
    </w:pPr>
    <w:rPr>
      <w:szCs w:val="20"/>
    </w:rPr>
  </w:style>
  <w:style w:type="paragraph" w:customStyle="1" w:styleId="258">
    <w:name w:val="索引 11"/>
    <w:basedOn w:val="1"/>
    <w:next w:val="1"/>
    <w:qFormat/>
    <w:uiPriority w:val="0"/>
    <w:pPr>
      <w:spacing w:line="240" w:lineRule="atLeast"/>
    </w:pPr>
    <w:rPr>
      <w:b/>
      <w:bCs/>
      <w:szCs w:val="21"/>
    </w:rPr>
  </w:style>
  <w:style w:type="paragraph" w:customStyle="1" w:styleId="259">
    <w:name w:val="标题11"/>
    <w:basedOn w:val="1"/>
    <w:link w:val="260"/>
    <w:qFormat/>
    <w:uiPriority w:val="0"/>
    <w:pPr>
      <w:spacing w:before="240" w:after="60"/>
      <w:jc w:val="center"/>
      <w:outlineLvl w:val="0"/>
    </w:pPr>
    <w:rPr>
      <w:rFonts w:ascii="Arial" w:hAnsi="Arial" w:eastAsia="黑体"/>
      <w:b/>
      <w:bCs/>
      <w:sz w:val="44"/>
      <w:szCs w:val="32"/>
    </w:rPr>
  </w:style>
  <w:style w:type="character" w:customStyle="1" w:styleId="260">
    <w:name w:val="标题 Char"/>
    <w:link w:val="259"/>
    <w:qFormat/>
    <w:uiPriority w:val="0"/>
    <w:rPr>
      <w:rFonts w:ascii="Arial" w:hAnsi="Arial" w:eastAsia="黑体" w:cs="Arial"/>
      <w:b/>
      <w:bCs/>
      <w:sz w:val="44"/>
      <w:szCs w:val="32"/>
    </w:rPr>
  </w:style>
  <w:style w:type="paragraph" w:customStyle="1" w:styleId="261">
    <w:name w:val="批注主题1"/>
    <w:basedOn w:val="213"/>
    <w:next w:val="213"/>
    <w:link w:val="262"/>
    <w:qFormat/>
    <w:uiPriority w:val="99"/>
    <w:rPr>
      <w:b/>
      <w:bCs/>
    </w:rPr>
  </w:style>
  <w:style w:type="character" w:customStyle="1" w:styleId="262">
    <w:name w:val="批注主题 Char"/>
    <w:link w:val="261"/>
    <w:qFormat/>
    <w:uiPriority w:val="99"/>
    <w:rPr>
      <w:b/>
      <w:bCs/>
      <w:sz w:val="21"/>
      <w:szCs w:val="21"/>
    </w:rPr>
  </w:style>
  <w:style w:type="paragraph" w:customStyle="1" w:styleId="263">
    <w:name w:val="正文首行缩进1"/>
    <w:basedOn w:val="1"/>
    <w:link w:val="264"/>
    <w:qFormat/>
    <w:uiPriority w:val="0"/>
    <w:pPr>
      <w:spacing w:line="360" w:lineRule="auto"/>
      <w:ind w:firstLine="200"/>
    </w:pPr>
    <w:rPr>
      <w:rFonts w:ascii="仿宋_GB2312" w:hAnsi="宋体" w:eastAsia="仿宋_GB2312"/>
      <w:sz w:val="30"/>
      <w:szCs w:val="30"/>
    </w:rPr>
  </w:style>
  <w:style w:type="character" w:customStyle="1" w:styleId="264">
    <w:name w:val="正文首行缩进 Char"/>
    <w:link w:val="263"/>
    <w:qFormat/>
    <w:uiPriority w:val="0"/>
    <w:rPr>
      <w:rFonts w:ascii="仿宋_GB2312" w:hAnsi="宋体" w:eastAsia="仿宋_GB2312" w:cs="宋体"/>
      <w:sz w:val="30"/>
      <w:szCs w:val="30"/>
    </w:rPr>
  </w:style>
  <w:style w:type="paragraph" w:customStyle="1" w:styleId="265">
    <w:name w:val="正文首行缩进 21"/>
    <w:basedOn w:val="219"/>
    <w:qFormat/>
    <w:uiPriority w:val="0"/>
    <w:pPr>
      <w:spacing w:line="360" w:lineRule="auto"/>
      <w:ind w:firstLine="200"/>
    </w:pPr>
    <w:rPr>
      <w:rFonts w:ascii="宋体" w:eastAsia="宋体"/>
      <w:sz w:val="21"/>
      <w:szCs w:val="20"/>
    </w:rPr>
  </w:style>
  <w:style w:type="table" w:customStyle="1" w:styleId="266">
    <w:name w:val="网格型1"/>
    <w:basedOn w:val="194"/>
    <w:qFormat/>
    <w:uiPriority w:val="59"/>
    <w:rPr>
      <w:rFonts w:ascii="Calibri" w:hAnsi="Calibri" w:eastAsia="宋体" w:cs="Times New Roman"/>
      <w:sz w:val="21"/>
      <w:szCs w:val="22"/>
    </w:rPr>
  </w:style>
  <w:style w:type="table" w:customStyle="1" w:styleId="267">
    <w:name w:val="中等深浅网格 1 - 强调文字颜色 21"/>
    <w:basedOn w:val="194"/>
    <w:qFormat/>
    <w:uiPriority w:val="99"/>
    <w:pPr>
      <w:ind w:firstLine="420"/>
    </w:pPr>
  </w:style>
  <w:style w:type="character" w:customStyle="1" w:styleId="268">
    <w:name w:val="要点1"/>
    <w:link w:val="1"/>
    <w:qFormat/>
    <w:uiPriority w:val="99"/>
    <w:rPr>
      <w:b/>
      <w:bCs/>
    </w:rPr>
  </w:style>
  <w:style w:type="character" w:customStyle="1" w:styleId="269">
    <w:name w:val="页码1"/>
    <w:link w:val="1"/>
    <w:qFormat/>
    <w:uiPriority w:val="99"/>
  </w:style>
  <w:style w:type="character" w:customStyle="1" w:styleId="270">
    <w:name w:val="已访问的超链接1"/>
    <w:link w:val="1"/>
    <w:qFormat/>
    <w:uiPriority w:val="99"/>
    <w:rPr>
      <w:color w:val="800080"/>
      <w:u w:val="none"/>
    </w:rPr>
  </w:style>
  <w:style w:type="character" w:customStyle="1" w:styleId="271">
    <w:name w:val="强调1"/>
    <w:basedOn w:val="193"/>
    <w:link w:val="1"/>
    <w:qFormat/>
    <w:uiPriority w:val="0"/>
    <w:rPr>
      <w:b/>
      <w:bCs/>
    </w:rPr>
  </w:style>
  <w:style w:type="character" w:customStyle="1" w:styleId="272">
    <w:name w:val="HTML 定义1"/>
    <w:basedOn w:val="193"/>
    <w:link w:val="1"/>
    <w:qFormat/>
    <w:uiPriority w:val="0"/>
  </w:style>
  <w:style w:type="character" w:customStyle="1" w:styleId="273">
    <w:name w:val="HTML 打字机1"/>
    <w:basedOn w:val="193"/>
    <w:link w:val="1"/>
    <w:qFormat/>
    <w:uiPriority w:val="0"/>
    <w:rPr>
      <w:rFonts w:ascii="monospace" w:hAnsi="monospace" w:eastAsia="monospace" w:cs="monospace"/>
      <w:sz w:val="20"/>
    </w:rPr>
  </w:style>
  <w:style w:type="character" w:customStyle="1" w:styleId="274">
    <w:name w:val="HTML 缩写1"/>
    <w:basedOn w:val="193"/>
    <w:link w:val="1"/>
    <w:qFormat/>
    <w:uiPriority w:val="0"/>
  </w:style>
  <w:style w:type="character" w:customStyle="1" w:styleId="275">
    <w:name w:val="HTML 变量1"/>
    <w:basedOn w:val="193"/>
    <w:link w:val="1"/>
    <w:qFormat/>
    <w:uiPriority w:val="0"/>
  </w:style>
  <w:style w:type="character" w:customStyle="1" w:styleId="276">
    <w:name w:val="超链接1"/>
    <w:link w:val="1"/>
    <w:qFormat/>
    <w:uiPriority w:val="99"/>
    <w:rPr>
      <w:color w:val="0000FF"/>
      <w:u w:val="none"/>
    </w:rPr>
  </w:style>
  <w:style w:type="character" w:customStyle="1" w:styleId="277">
    <w:name w:val="HTML 代码1"/>
    <w:basedOn w:val="193"/>
    <w:link w:val="1"/>
    <w:qFormat/>
    <w:uiPriority w:val="0"/>
    <w:rPr>
      <w:rFonts w:ascii="monospace" w:hAnsi="monospace" w:eastAsia="monospace" w:cs="monospace"/>
      <w:sz w:val="20"/>
    </w:rPr>
  </w:style>
  <w:style w:type="character" w:customStyle="1" w:styleId="278">
    <w:name w:val="批注引用1"/>
    <w:link w:val="1"/>
    <w:qFormat/>
    <w:uiPriority w:val="99"/>
    <w:rPr>
      <w:sz w:val="21"/>
      <w:szCs w:val="21"/>
    </w:rPr>
  </w:style>
  <w:style w:type="character" w:customStyle="1" w:styleId="279">
    <w:name w:val="HTML 引文1"/>
    <w:basedOn w:val="193"/>
    <w:link w:val="1"/>
    <w:qFormat/>
    <w:uiPriority w:val="0"/>
  </w:style>
  <w:style w:type="character" w:customStyle="1" w:styleId="280">
    <w:name w:val="脚注引用1"/>
    <w:link w:val="1"/>
    <w:qFormat/>
    <w:uiPriority w:val="0"/>
    <w:rPr>
      <w:vertAlign w:val="superscript"/>
    </w:rPr>
  </w:style>
  <w:style w:type="character" w:customStyle="1" w:styleId="281">
    <w:name w:val="HTML 键盘1"/>
    <w:basedOn w:val="193"/>
    <w:link w:val="1"/>
    <w:qFormat/>
    <w:uiPriority w:val="0"/>
    <w:rPr>
      <w:rFonts w:ascii="monospace" w:hAnsi="monospace" w:eastAsia="monospace" w:cs="monospace"/>
      <w:sz w:val="20"/>
    </w:rPr>
  </w:style>
  <w:style w:type="character" w:customStyle="1" w:styleId="282">
    <w:name w:val="HTML 样本1"/>
    <w:basedOn w:val="193"/>
    <w:link w:val="1"/>
    <w:qFormat/>
    <w:uiPriority w:val="0"/>
    <w:rPr>
      <w:rFonts w:ascii="monospace" w:hAnsi="monospace" w:eastAsia="monospace" w:cs="monospace"/>
    </w:rPr>
  </w:style>
  <w:style w:type="character" w:customStyle="1" w:styleId="283">
    <w:name w:val="封面：幼圆"/>
    <w:link w:val="1"/>
    <w:qFormat/>
    <w:uiPriority w:val="0"/>
    <w:rPr>
      <w:rFonts w:ascii="幼圆" w:hAnsi="幼圆" w:eastAsia="幼圆"/>
    </w:rPr>
  </w:style>
  <w:style w:type="character" w:customStyle="1" w:styleId="284">
    <w:name w:val="彩色列表 - 强调文字颜色 1 Char"/>
    <w:link w:val="1"/>
    <w:uiPriority w:val="99"/>
    <w:rPr>
      <w:sz w:val="24"/>
    </w:rPr>
  </w:style>
  <w:style w:type="character" w:customStyle="1" w:styleId="285">
    <w:name w:val="正文2 Char Char"/>
    <w:link w:val="286"/>
    <w:uiPriority w:val="0"/>
    <w:rPr>
      <w:sz w:val="24"/>
    </w:rPr>
  </w:style>
  <w:style w:type="paragraph" w:customStyle="1" w:styleId="286">
    <w:name w:val="正文2"/>
    <w:basedOn w:val="1"/>
    <w:link w:val="285"/>
    <w:uiPriority w:val="0"/>
    <w:pPr>
      <w:spacing w:before="156" w:line="360" w:lineRule="auto"/>
      <w:ind w:firstLine="510"/>
    </w:pPr>
    <w:rPr>
      <w:sz w:val="24"/>
      <w:szCs w:val="20"/>
    </w:rPr>
  </w:style>
  <w:style w:type="character" w:customStyle="1" w:styleId="287">
    <w:name w:val="自定义正文 Char Char"/>
    <w:link w:val="288"/>
    <w:uiPriority w:val="0"/>
    <w:rPr>
      <w:sz w:val="24"/>
      <w:szCs w:val="24"/>
    </w:rPr>
  </w:style>
  <w:style w:type="paragraph" w:customStyle="1" w:styleId="288">
    <w:name w:val="自定义正文"/>
    <w:basedOn w:val="1"/>
    <w:link w:val="287"/>
    <w:uiPriority w:val="0"/>
    <w:pPr>
      <w:spacing w:line="360" w:lineRule="auto"/>
      <w:ind w:firstLine="200"/>
      <w:jc w:val="left"/>
    </w:pPr>
    <w:rPr>
      <w:sz w:val="24"/>
    </w:rPr>
  </w:style>
  <w:style w:type="character" w:customStyle="1" w:styleId="289">
    <w:name w:val="intro1"/>
    <w:link w:val="1"/>
    <w:uiPriority w:val="0"/>
    <w:rPr>
      <w:rFonts w:ascii="Trebuchet MS"/>
      <w:sz w:val="21"/>
      <w:szCs w:val="21"/>
    </w:rPr>
  </w:style>
  <w:style w:type="character" w:customStyle="1" w:styleId="290">
    <w:name w:val="正文符号1 Char"/>
    <w:link w:val="291"/>
    <w:uiPriority w:val="99"/>
    <w:rPr>
      <w:rFonts w:eastAsia="仿宋_GB2312"/>
      <w:sz w:val="24"/>
    </w:rPr>
  </w:style>
  <w:style w:type="paragraph" w:customStyle="1" w:styleId="291">
    <w:name w:val="正文符号1"/>
    <w:basedOn w:val="292"/>
    <w:link w:val="290"/>
    <w:uiPriority w:val="99"/>
    <w:pPr>
      <w:numPr>
        <w:ilvl w:val="0"/>
        <w:numId w:val="8"/>
      </w:numPr>
      <w:tabs>
        <w:tab w:val="left" w:pos="360"/>
        <w:tab w:val="left" w:pos="1080"/>
      </w:tabs>
      <w:spacing w:before="0" w:beforeAutospacing="0" w:after="0" w:afterAutospacing="0" w:line="288" w:lineRule="auto"/>
      <w:ind w:left="360" w:firstLine="0"/>
    </w:pPr>
  </w:style>
  <w:style w:type="paragraph" w:customStyle="1" w:styleId="292">
    <w:name w:val="正文首行缩进2字"/>
    <w:basedOn w:val="1"/>
    <w:link w:val="293"/>
    <w:uiPriority w:val="99"/>
    <w:pPr>
      <w:spacing w:before="100" w:beforeAutospacing="1" w:after="100" w:afterAutospacing="1"/>
      <w:ind w:firstLine="560"/>
    </w:pPr>
    <w:rPr>
      <w:rFonts w:eastAsia="仿宋_GB2312"/>
      <w:sz w:val="24"/>
      <w:szCs w:val="20"/>
    </w:rPr>
  </w:style>
  <w:style w:type="character" w:customStyle="1" w:styleId="293">
    <w:name w:val="正文首行缩进2字 Char"/>
    <w:link w:val="292"/>
    <w:uiPriority w:val="99"/>
    <w:rPr>
      <w:rFonts w:eastAsia="仿宋_GB2312"/>
      <w:sz w:val="24"/>
    </w:rPr>
  </w:style>
  <w:style w:type="character" w:customStyle="1" w:styleId="294">
    <w:name w:val="正文文本_"/>
    <w:link w:val="295"/>
    <w:uiPriority w:val="0"/>
    <w:rPr>
      <w:rFonts w:ascii="MingLiU" w:hAnsi="MingLiU" w:eastAsia="MingLiU"/>
      <w:sz w:val="29"/>
      <w:szCs w:val="29"/>
      <w:shd w:val="clear" w:color="auto" w:fill="FFFFFF"/>
      <w:lang w:bidi="ar-SA"/>
    </w:rPr>
  </w:style>
  <w:style w:type="paragraph" w:customStyle="1" w:styleId="295">
    <w:name w:val="正文文本1"/>
    <w:basedOn w:val="1"/>
    <w:link w:val="294"/>
    <w:uiPriority w:val="0"/>
    <w:pPr>
      <w:widowControl/>
      <w:shd w:val="clear" w:color="auto" w:fill="FFFFFF"/>
      <w:spacing w:line="629" w:lineRule="exact"/>
      <w:jc w:val="both"/>
    </w:pPr>
    <w:rPr>
      <w:rFonts w:ascii="MingLiU" w:hAnsi="MingLiU" w:eastAsia="MingLiU"/>
      <w:sz w:val="29"/>
      <w:szCs w:val="29"/>
      <w:shd w:val="clear" w:color="auto" w:fill="FFFFFF"/>
    </w:rPr>
  </w:style>
  <w:style w:type="character" w:customStyle="1" w:styleId="296">
    <w:name w:val="正文符号3 Char"/>
    <w:link w:val="297"/>
    <w:uiPriority w:val="99"/>
    <w:rPr>
      <w:rFonts w:eastAsia="仿宋_GB2312"/>
      <w:sz w:val="24"/>
    </w:rPr>
  </w:style>
  <w:style w:type="paragraph" w:customStyle="1" w:styleId="297">
    <w:name w:val="正文符号3"/>
    <w:basedOn w:val="1"/>
    <w:link w:val="296"/>
    <w:uiPriority w:val="99"/>
    <w:pPr>
      <w:tabs>
        <w:tab w:val="left" w:pos="840"/>
      </w:tabs>
      <w:spacing w:before="100" w:beforeAutospacing="1" w:after="100" w:afterAutospacing="1"/>
      <w:ind w:left="840" w:hanging="420"/>
    </w:pPr>
    <w:rPr>
      <w:rFonts w:eastAsia="仿宋_GB2312"/>
      <w:sz w:val="24"/>
      <w:szCs w:val="20"/>
    </w:rPr>
  </w:style>
  <w:style w:type="character" w:customStyle="1" w:styleId="298">
    <w:name w:val="样式 首行缩进:  2 字符5 Char"/>
    <w:link w:val="299"/>
    <w:uiPriority w:val="0"/>
    <w:rPr>
      <w:rFonts w:cs="宋体"/>
      <w:sz w:val="24"/>
    </w:rPr>
  </w:style>
  <w:style w:type="paragraph" w:customStyle="1" w:styleId="299">
    <w:name w:val="样式 首行缩进:  2 字符5"/>
    <w:basedOn w:val="1"/>
    <w:link w:val="298"/>
    <w:uiPriority w:val="0"/>
    <w:pPr>
      <w:spacing w:before="120" w:line="360" w:lineRule="auto"/>
      <w:ind w:firstLine="480"/>
    </w:pPr>
    <w:rPr>
      <w:sz w:val="24"/>
      <w:szCs w:val="20"/>
    </w:rPr>
  </w:style>
  <w:style w:type="character" w:customStyle="1" w:styleId="300">
    <w:name w:val="正文（首行缩进2字符） Char Char"/>
    <w:link w:val="301"/>
    <w:uiPriority w:val="0"/>
    <w:rPr>
      <w:sz w:val="24"/>
      <w:szCs w:val="24"/>
    </w:rPr>
  </w:style>
  <w:style w:type="paragraph" w:customStyle="1" w:styleId="301">
    <w:name w:val="正文（首行缩进2字符）"/>
    <w:basedOn w:val="1"/>
    <w:link w:val="300"/>
    <w:uiPriority w:val="0"/>
    <w:pPr>
      <w:spacing w:line="360" w:lineRule="auto"/>
      <w:ind w:firstLine="480"/>
    </w:pPr>
    <w:rPr>
      <w:sz w:val="24"/>
    </w:rPr>
  </w:style>
  <w:style w:type="character" w:customStyle="1" w:styleId="302">
    <w:name w:val="Indent Normal Char"/>
    <w:link w:val="1"/>
    <w:uiPriority w:val="0"/>
    <w:rPr>
      <w:rFonts w:ascii="Times New Roman" w:hAnsi="Times New Roman" w:eastAsia="宋体" w:cs="Times New Roman"/>
      <w:sz w:val="24"/>
      <w:szCs w:val="24"/>
    </w:rPr>
  </w:style>
  <w:style w:type="character" w:customStyle="1" w:styleId="303">
    <w:name w:val="FA正文 Char Char"/>
    <w:link w:val="304"/>
    <w:uiPriority w:val="0"/>
    <w:rPr>
      <w:rFonts w:ascii="宋体" w:hAnsi="宋体" w:eastAsia="宋体"/>
      <w:spacing w:val="4"/>
      <w:sz w:val="21"/>
      <w:lang w:val="en-US" w:eastAsia="zh-CN" w:bidi="ar-SA"/>
    </w:rPr>
  </w:style>
  <w:style w:type="paragraph" w:customStyle="1" w:styleId="304">
    <w:name w:val="FA正文"/>
    <w:basedOn w:val="1"/>
    <w:link w:val="303"/>
    <w:uiPriority w:val="0"/>
    <w:pPr>
      <w:tabs>
        <w:tab w:val="left" w:pos="3375"/>
      </w:tabs>
      <w:spacing w:after="78" w:line="360" w:lineRule="auto"/>
      <w:ind w:firstLine="436"/>
    </w:pPr>
    <w:rPr>
      <w:rFonts w:ascii="宋体" w:hAnsi="宋体"/>
      <w:spacing w:val="4"/>
      <w:szCs w:val="20"/>
    </w:rPr>
  </w:style>
  <w:style w:type="character" w:customStyle="1" w:styleId="305">
    <w:name w:val="font5 Char Char"/>
    <w:link w:val="1"/>
    <w:uiPriority w:val="0"/>
    <w:rPr>
      <w:rFonts w:ascii="宋体" w:eastAsia="宋体"/>
      <w:sz w:val="28"/>
      <w:szCs w:val="28"/>
      <w:lang w:val="en-US" w:eastAsia="zh-CN"/>
    </w:rPr>
  </w:style>
  <w:style w:type="character" w:customStyle="1" w:styleId="306">
    <w:name w:val="标题 1 Char1"/>
    <w:basedOn w:val="193"/>
    <w:link w:val="1"/>
    <w:uiPriority w:val="99"/>
    <w:rPr>
      <w:rFonts w:eastAsia="仿宋_GB2312" w:cs="Times New Roman"/>
      <w:b/>
      <w:bCs/>
      <w:sz w:val="44"/>
      <w:szCs w:val="44"/>
    </w:rPr>
  </w:style>
  <w:style w:type="character" w:customStyle="1" w:styleId="307">
    <w:name w:val="正文文本 + 12.5 pt"/>
    <w:link w:val="1"/>
    <w:uiPriority w:val="0"/>
    <w:rPr>
      <w:rFonts w:ascii="MingLiU" w:hAnsi="MingLiU" w:eastAsia="MingLiU" w:cs="MingLiU"/>
      <w:sz w:val="25"/>
      <w:szCs w:val="25"/>
      <w:shd w:val="clear" w:color="auto" w:fill="FFFFFF"/>
    </w:rPr>
  </w:style>
  <w:style w:type="character" w:customStyle="1" w:styleId="308">
    <w:name w:val="正文不缩进 Char"/>
    <w:link w:val="1"/>
    <w:uiPriority w:val="0"/>
    <w:rPr>
      <w:rFonts w:ascii="Times New Roman" w:hAnsi="Times New Roman"/>
      <w:sz w:val="21"/>
      <w:szCs w:val="24"/>
    </w:rPr>
  </w:style>
  <w:style w:type="character" w:customStyle="1" w:styleId="309">
    <w:name w:val="Indent Normal Char Char"/>
    <w:link w:val="310"/>
    <w:uiPriority w:val="0"/>
    <w:rPr>
      <w:sz w:val="21"/>
      <w:lang w:bidi="ar-SA"/>
    </w:rPr>
  </w:style>
  <w:style w:type="paragraph" w:customStyle="1" w:styleId="310">
    <w:name w:val="Indent Normal"/>
    <w:basedOn w:val="1"/>
    <w:link w:val="309"/>
    <w:uiPriority w:val="0"/>
    <w:pPr>
      <w:ind w:firstLine="420"/>
    </w:pPr>
    <w:rPr>
      <w:szCs w:val="20"/>
    </w:rPr>
  </w:style>
  <w:style w:type="character" w:customStyle="1" w:styleId="311">
    <w:name w:val="(sun)正文一级 Char"/>
    <w:link w:val="312"/>
    <w:uiPriority w:val="0"/>
    <w:rPr>
      <w:rFonts w:ascii="宋体" w:hAnsi="宋体"/>
      <w:sz w:val="24"/>
    </w:rPr>
  </w:style>
  <w:style w:type="paragraph" w:customStyle="1" w:styleId="312">
    <w:name w:val="(sun)正文一级"/>
    <w:basedOn w:val="1"/>
    <w:link w:val="311"/>
    <w:qFormat/>
    <w:uiPriority w:val="0"/>
    <w:pPr>
      <w:spacing w:after="120" w:line="360" w:lineRule="auto"/>
      <w:ind w:firstLine="480"/>
    </w:pPr>
    <w:rPr>
      <w:rFonts w:ascii="宋体" w:hAnsi="宋体"/>
      <w:sz w:val="24"/>
      <w:szCs w:val="20"/>
    </w:rPr>
  </w:style>
  <w:style w:type="character" w:customStyle="1" w:styleId="313">
    <w:name w:val="正文（小四1.5行距段前后0.5） Char"/>
    <w:link w:val="314"/>
    <w:uiPriority w:val="99"/>
    <w:rPr>
      <w:rFonts w:ascii="Calibri" w:hAnsi="Calibri"/>
      <w:sz w:val="24"/>
      <w:szCs w:val="24"/>
    </w:rPr>
  </w:style>
  <w:style w:type="paragraph" w:customStyle="1" w:styleId="314">
    <w:name w:val="正文（小四1.5行距段前后0.5）"/>
    <w:basedOn w:val="1"/>
    <w:link w:val="313"/>
    <w:qFormat/>
    <w:uiPriority w:val="99"/>
    <w:pPr>
      <w:spacing w:line="360" w:lineRule="auto"/>
      <w:ind w:firstLine="480"/>
    </w:pPr>
    <w:rPr>
      <w:rFonts w:ascii="Calibri" w:hAnsi="Calibri"/>
      <w:sz w:val="24"/>
    </w:rPr>
  </w:style>
  <w:style w:type="character" w:customStyle="1" w:styleId="315">
    <w:name w:val="样式1 Char"/>
    <w:link w:val="1"/>
    <w:uiPriority w:val="0"/>
    <w:rPr>
      <w:rFonts w:ascii="Arial" w:hAnsi="Arial"/>
      <w:b/>
      <w:bCs/>
      <w:sz w:val="30"/>
      <w:szCs w:val="28"/>
    </w:rPr>
  </w:style>
  <w:style w:type="character" w:customStyle="1" w:styleId="316">
    <w:name w:val="标题 3 Char Char"/>
    <w:link w:val="1"/>
    <w:uiPriority w:val="0"/>
    <w:rPr>
      <w:rFonts w:ascii="Tahoma" w:hAnsi="Tahoma" w:eastAsia="宋体"/>
      <w:b/>
      <w:bCs/>
      <w:sz w:val="32"/>
      <w:szCs w:val="32"/>
      <w:lang w:val="en-US" w:eastAsia="zh-CN" w:bidi="ar-SA"/>
    </w:rPr>
  </w:style>
  <w:style w:type="character" w:customStyle="1" w:styleId="317">
    <w:name w:val="p15"/>
    <w:basedOn w:val="193"/>
    <w:link w:val="1"/>
    <w:uiPriority w:val="0"/>
  </w:style>
  <w:style w:type="character" w:customStyle="1" w:styleId="318">
    <w:name w:val="正文缩进2格 Char Char"/>
    <w:link w:val="319"/>
    <w:uiPriority w:val="0"/>
    <w:rPr>
      <w:rFonts w:ascii="仿宋_GB2312" w:hAnsi="宋体" w:eastAsia="仿宋_GB2312"/>
      <w:sz w:val="31"/>
      <w:lang w:bidi="ar-SA"/>
    </w:rPr>
  </w:style>
  <w:style w:type="paragraph" w:customStyle="1" w:styleId="319">
    <w:name w:val="正文缩进2格"/>
    <w:basedOn w:val="1"/>
    <w:link w:val="318"/>
    <w:uiPriority w:val="0"/>
    <w:pPr>
      <w:spacing w:line="600" w:lineRule="exact"/>
      <w:ind w:firstLine="639"/>
    </w:pPr>
    <w:rPr>
      <w:rFonts w:ascii="仿宋_GB2312" w:hAnsi="宋体" w:eastAsia="仿宋_GB2312"/>
      <w:sz w:val="31"/>
      <w:szCs w:val="20"/>
    </w:rPr>
  </w:style>
  <w:style w:type="character" w:customStyle="1" w:styleId="320">
    <w:name w:val="apple-converted-space"/>
    <w:basedOn w:val="193"/>
    <w:link w:val="1"/>
    <w:uiPriority w:val="0"/>
  </w:style>
  <w:style w:type="character" w:customStyle="1" w:styleId="321">
    <w:name w:val="方正正文 Char Char"/>
    <w:link w:val="322"/>
    <w:uiPriority w:val="0"/>
    <w:rPr>
      <w:rFonts w:ascii="宋体" w:hAnsi="宋体" w:eastAsia="宋体"/>
      <w:sz w:val="24"/>
      <w:szCs w:val="24"/>
      <w:lang w:bidi="ar-SA"/>
    </w:rPr>
  </w:style>
  <w:style w:type="paragraph" w:customStyle="1" w:styleId="322">
    <w:name w:val="方正正文"/>
    <w:basedOn w:val="1"/>
    <w:link w:val="321"/>
    <w:uiPriority w:val="0"/>
    <w:pPr>
      <w:spacing w:line="360" w:lineRule="auto"/>
      <w:ind w:firstLine="480"/>
    </w:pPr>
    <w:rPr>
      <w:rFonts w:ascii="宋体" w:hAnsi="宋体"/>
      <w:sz w:val="24"/>
    </w:rPr>
  </w:style>
  <w:style w:type="character" w:customStyle="1" w:styleId="323">
    <w:name w:val="列出段落 Char"/>
    <w:link w:val="324"/>
    <w:qFormat/>
    <w:uiPriority w:val="0"/>
    <w:rPr>
      <w:rFonts w:ascii="Calibri" w:hAnsi="Calibri" w:eastAsia="宋体" w:cs="宋体"/>
      <w:sz w:val="24"/>
      <w:szCs w:val="24"/>
      <w:lang w:val="en-US" w:eastAsia="en-US" w:bidi="ar-SA"/>
    </w:rPr>
  </w:style>
  <w:style w:type="paragraph" w:customStyle="1" w:styleId="324">
    <w:name w:val="列出段落"/>
    <w:basedOn w:val="1"/>
    <w:link w:val="323"/>
    <w:qFormat/>
    <w:uiPriority w:val="0"/>
    <w:pPr>
      <w:widowControl/>
      <w:ind w:left="720"/>
      <w:contextualSpacing/>
      <w:jc w:val="left"/>
    </w:pPr>
    <w:rPr>
      <w:rFonts w:ascii="Calibri" w:hAnsi="Calibri" w:cs="宋体"/>
      <w:sz w:val="24"/>
      <w:lang w:eastAsia="en-US"/>
    </w:rPr>
  </w:style>
  <w:style w:type="character" w:customStyle="1" w:styleId="325">
    <w:name w:val="para_intropara1"/>
    <w:link w:val="1"/>
    <w:uiPriority w:val="0"/>
    <w:rPr>
      <w:rFonts w:ascii="Arial" w:hAnsi="Arial" w:cs="Arial"/>
      <w:b/>
      <w:bCs/>
      <w:color w:val="666666"/>
      <w:sz w:val="24"/>
      <w:szCs w:val="24"/>
    </w:rPr>
  </w:style>
  <w:style w:type="character" w:customStyle="1" w:styleId="326">
    <w:name w:val="标准文本 Char Char"/>
    <w:link w:val="327"/>
    <w:qFormat/>
    <w:uiPriority w:val="0"/>
    <w:rPr>
      <w:rFonts w:eastAsia="宋体" w:cs="宋体"/>
      <w:sz w:val="24"/>
      <w:lang w:val="en-US" w:eastAsia="zh-CN" w:bidi="ar-SA"/>
    </w:rPr>
  </w:style>
  <w:style w:type="paragraph" w:customStyle="1" w:styleId="327">
    <w:name w:val="标准文本"/>
    <w:basedOn w:val="1"/>
    <w:link w:val="326"/>
    <w:qFormat/>
    <w:uiPriority w:val="0"/>
    <w:pPr>
      <w:spacing w:line="360" w:lineRule="auto"/>
      <w:ind w:firstLine="480"/>
    </w:pPr>
    <w:rPr>
      <w:rFonts w:cs="宋体"/>
      <w:sz w:val="24"/>
      <w:szCs w:val="20"/>
    </w:rPr>
  </w:style>
  <w:style w:type="character" w:customStyle="1" w:styleId="328">
    <w:name w:val="04-正文 Char"/>
    <w:link w:val="329"/>
    <w:uiPriority w:val="0"/>
    <w:rPr>
      <w:rFonts w:eastAsia="仿宋"/>
      <w:szCs w:val="24"/>
    </w:rPr>
  </w:style>
  <w:style w:type="paragraph" w:customStyle="1" w:styleId="329">
    <w:name w:val="04-正文"/>
    <w:basedOn w:val="1"/>
    <w:link w:val="328"/>
    <w:qFormat/>
    <w:uiPriority w:val="0"/>
    <w:pPr>
      <w:spacing w:line="360" w:lineRule="exact"/>
      <w:ind w:firstLine="482"/>
    </w:pPr>
    <w:rPr>
      <w:rFonts w:eastAsia="仿宋"/>
      <w:sz w:val="20"/>
    </w:rPr>
  </w:style>
  <w:style w:type="character" w:customStyle="1" w:styleId="330">
    <w:name w:val="列出段落 字符"/>
    <w:link w:val="1"/>
    <w:qFormat/>
    <w:uiPriority w:val="0"/>
    <w:rPr>
      <w:rFonts w:ascii="Arial" w:hAnsi="Arial"/>
    </w:rPr>
  </w:style>
  <w:style w:type="character" w:customStyle="1" w:styleId="331">
    <w:name w:val="列出段落 Char1"/>
    <w:link w:val="332"/>
    <w:uiPriority w:val="0"/>
    <w:rPr>
      <w:rFonts w:ascii="Calibri" w:hAnsi="Calibri"/>
      <w:sz w:val="21"/>
      <w:szCs w:val="22"/>
    </w:rPr>
  </w:style>
  <w:style w:type="paragraph" w:customStyle="1" w:styleId="332">
    <w:name w:val="列出段落2"/>
    <w:basedOn w:val="1"/>
    <w:link w:val="331"/>
    <w:qFormat/>
    <w:uiPriority w:val="0"/>
    <w:pPr>
      <w:ind w:firstLine="420"/>
    </w:pPr>
    <w:rPr>
      <w:rFonts w:ascii="Calibri" w:hAnsi="Calibri"/>
      <w:szCs w:val="22"/>
    </w:rPr>
  </w:style>
  <w:style w:type="character" w:customStyle="1" w:styleId="333">
    <w:name w:val="olt_table_content_cfg1"/>
    <w:link w:val="1"/>
    <w:uiPriority w:val="0"/>
    <w:rPr>
      <w:rFonts w:ascii="Arial" w:hAnsi="Arial" w:cs="Arial"/>
      <w:color w:val="000000"/>
      <w:sz w:val="16"/>
      <w:szCs w:val="16"/>
    </w:rPr>
  </w:style>
  <w:style w:type="character" w:customStyle="1" w:styleId="334">
    <w:name w:val="标准文本 Char"/>
    <w:link w:val="1"/>
    <w:uiPriority w:val="0"/>
    <w:rPr>
      <w:rFonts w:cs="宋体"/>
      <w:sz w:val="24"/>
    </w:rPr>
  </w:style>
  <w:style w:type="character" w:customStyle="1" w:styleId="335">
    <w:name w:val="无间隔 Char"/>
    <w:link w:val="336"/>
    <w:uiPriority w:val="1"/>
    <w:rPr>
      <w:rFonts w:ascii="Calibri" w:hAnsi="Calibri"/>
      <w:sz w:val="22"/>
      <w:szCs w:val="22"/>
      <w:lang w:val="en-US" w:eastAsia="zh-CN" w:bidi="ar-SA"/>
    </w:rPr>
  </w:style>
  <w:style w:type="paragraph" w:customStyle="1" w:styleId="336">
    <w:name w:val="无间隔"/>
    <w:link w:val="335"/>
    <w:qFormat/>
    <w:uiPriority w:val="1"/>
    <w:rPr>
      <w:rFonts w:hint="default" w:ascii="Calibri" w:hAnsi="Calibri" w:eastAsia="宋体" w:cs="Times New Roman"/>
      <w:sz w:val="22"/>
      <w:szCs w:val="22"/>
      <w:lang w:val="en-US" w:eastAsia="zh-CN" w:bidi="ar-SA"/>
    </w:rPr>
  </w:style>
  <w:style w:type="character" w:customStyle="1" w:styleId="337">
    <w:name w:val="font11"/>
    <w:link w:val="1"/>
    <w:qFormat/>
    <w:uiPriority w:val="0"/>
    <w:rPr>
      <w:rFonts w:hint="eastAsia" w:ascii="宋体" w:hAnsi="宋体" w:eastAsia="宋体" w:cs="宋体"/>
      <w:color w:val="000000"/>
      <w:sz w:val="21"/>
      <w:szCs w:val="21"/>
      <w:u w:val="none"/>
    </w:rPr>
  </w:style>
  <w:style w:type="character" w:customStyle="1" w:styleId="338">
    <w:name w:val="列出段落2 Char"/>
    <w:link w:val="1"/>
    <w:uiPriority w:val="0"/>
    <w:rPr>
      <w:rFonts w:ascii="Calibri" w:hAnsi="Calibri"/>
      <w:sz w:val="22"/>
      <w:szCs w:val="22"/>
    </w:rPr>
  </w:style>
  <w:style w:type="character" w:customStyle="1" w:styleId="339">
    <w:name w:val="样式 正文缩进 + 首行缩进:  2 字符 Char"/>
    <w:link w:val="340"/>
    <w:uiPriority w:val="0"/>
    <w:rPr>
      <w:rFonts w:cs="宋体"/>
      <w:sz w:val="24"/>
    </w:rPr>
  </w:style>
  <w:style w:type="paragraph" w:customStyle="1" w:styleId="340">
    <w:name w:val="样式 正文缩进 + 首行缩进:  2 字符"/>
    <w:basedOn w:val="187"/>
    <w:link w:val="339"/>
    <w:uiPriority w:val="0"/>
    <w:pPr>
      <w:spacing w:line="360" w:lineRule="auto"/>
      <w:ind w:firstLine="200"/>
    </w:pPr>
    <w:rPr>
      <w:sz w:val="24"/>
      <w:szCs w:val="20"/>
    </w:rPr>
  </w:style>
  <w:style w:type="character" w:customStyle="1" w:styleId="341">
    <w:name w:val="正文上 Char"/>
    <w:link w:val="342"/>
    <w:qFormat/>
    <w:uiPriority w:val="0"/>
    <w:rPr>
      <w:rFonts w:ascii="华文楷体" w:hAnsi="华文楷体"/>
      <w:b/>
      <w:sz w:val="21"/>
      <w:szCs w:val="21"/>
    </w:rPr>
  </w:style>
  <w:style w:type="paragraph" w:customStyle="1" w:styleId="342">
    <w:name w:val="正文上"/>
    <w:basedOn w:val="1"/>
    <w:link w:val="341"/>
    <w:uiPriority w:val="0"/>
    <w:pPr>
      <w:spacing w:line="360" w:lineRule="auto"/>
    </w:pPr>
    <w:rPr>
      <w:rFonts w:ascii="华文楷体" w:hAnsi="华文楷体"/>
      <w:b/>
      <w:szCs w:val="21"/>
    </w:rPr>
  </w:style>
  <w:style w:type="character" w:customStyle="1" w:styleId="343">
    <w:name w:val="正文符号1 Char Char"/>
    <w:link w:val="1"/>
    <w:uiPriority w:val="99"/>
    <w:rPr>
      <w:rFonts w:eastAsia="仿宋_GB2312"/>
      <w:sz w:val="24"/>
      <w:lang w:val="en-US" w:eastAsia="zh-CN"/>
    </w:rPr>
  </w:style>
  <w:style w:type="character" w:customStyle="1" w:styleId="344">
    <w:name w:val="标题 3 Char1"/>
    <w:basedOn w:val="193"/>
    <w:link w:val="1"/>
    <w:semiHidden/>
    <w:uiPriority w:val="99"/>
    <w:rPr>
      <w:rFonts w:eastAsia="仿宋_GB2312" w:cs="Times New Roman"/>
      <w:b/>
      <w:bCs/>
      <w:sz w:val="32"/>
      <w:szCs w:val="32"/>
    </w:rPr>
  </w:style>
  <w:style w:type="character" w:customStyle="1" w:styleId="345">
    <w:name w:val="访问过的超链接"/>
    <w:link w:val="1"/>
    <w:uiPriority w:val="99"/>
    <w:rPr>
      <w:color w:val="800080"/>
      <w:u w:val="single"/>
    </w:rPr>
  </w:style>
  <w:style w:type="character" w:customStyle="1" w:styleId="346">
    <w:name w:val="标题5 Char"/>
    <w:link w:val="347"/>
    <w:uiPriority w:val="0"/>
    <w:rPr>
      <w:rFonts w:eastAsia="仿宋_GB2312"/>
      <w:bCs/>
      <w:sz w:val="30"/>
      <w:szCs w:val="30"/>
    </w:rPr>
  </w:style>
  <w:style w:type="paragraph" w:customStyle="1" w:styleId="347">
    <w:name w:val="标题5"/>
    <w:basedOn w:val="188"/>
    <w:link w:val="346"/>
    <w:qFormat/>
    <w:uiPriority w:val="0"/>
    <w:pPr>
      <w:keepNext w:val="0"/>
      <w:tabs>
        <w:tab w:val="left" w:pos="0"/>
      </w:tabs>
      <w:spacing w:line="360" w:lineRule="auto"/>
    </w:pPr>
    <w:rPr>
      <w:rFonts w:ascii="Times New Roman" w:hAnsi="Times New Roman" w:eastAsia="仿宋_GB2312"/>
      <w:bCs/>
      <w:color w:val="000000"/>
      <w:sz w:val="30"/>
      <w:szCs w:val="30"/>
    </w:rPr>
  </w:style>
  <w:style w:type="paragraph" w:customStyle="1" w:styleId="348">
    <w:name w:val="Default"/>
    <w:uiPriority w:val="0"/>
    <w:pPr>
      <w:widowControl w:val="0"/>
    </w:pPr>
    <w:rPr>
      <w:rFonts w:hint="default" w:ascii="Arial" w:hAnsi="Arial" w:eastAsia="宋体" w:cs="Arial"/>
      <w:color w:val="000000"/>
      <w:sz w:val="24"/>
      <w:szCs w:val="24"/>
      <w:lang w:val="en-US" w:eastAsia="zh-CN" w:bidi="ar-SA"/>
    </w:rPr>
  </w:style>
  <w:style w:type="paragraph" w:customStyle="1" w:styleId="349">
    <w:name w:val="p16"/>
    <w:basedOn w:val="1"/>
    <w:uiPriority w:val="0"/>
    <w:pPr>
      <w:widowControl/>
    </w:pPr>
    <w:rPr>
      <w:rFonts w:ascii="宋体" w:hAnsi="宋体" w:cs="宋体"/>
      <w:szCs w:val="21"/>
    </w:rPr>
  </w:style>
  <w:style w:type="paragraph" w:customStyle="1" w:styleId="350">
    <w:name w:val="Char Char Char Char"/>
    <w:basedOn w:val="210"/>
    <w:uiPriority w:val="0"/>
    <w:pPr>
      <w:spacing w:line="360" w:lineRule="auto"/>
    </w:pPr>
    <w:rPr>
      <w:rFonts w:ascii="Tahoma" w:hAnsi="Tahoma" w:cs="Tahoma"/>
      <w:sz w:val="24"/>
      <w:szCs w:val="24"/>
    </w:rPr>
  </w:style>
  <w:style w:type="paragraph" w:customStyle="1" w:styleId="351">
    <w:name w:val="_Style 1"/>
    <w:basedOn w:val="1"/>
    <w:qFormat/>
    <w:uiPriority w:val="0"/>
    <w:pPr>
      <w:widowControl/>
      <w:ind w:left="720"/>
      <w:contextualSpacing/>
      <w:jc w:val="left"/>
    </w:pPr>
    <w:rPr>
      <w:rFonts w:ascii="Calibri" w:hAnsi="Calibri" w:cs="宋体"/>
      <w:sz w:val="24"/>
      <w:lang w:eastAsia="en-US"/>
    </w:rPr>
  </w:style>
  <w:style w:type="paragraph" w:customStyle="1" w:styleId="352">
    <w:name w:val="TOC 标题"/>
    <w:basedOn w:val="183"/>
    <w:next w:val="1"/>
    <w:qFormat/>
    <w:uiPriority w:val="39"/>
    <w:pPr>
      <w:keepLines/>
      <w:widowControl/>
      <w:numPr>
        <w:ilvl w:val="0"/>
        <w:numId w:val="0"/>
      </w:numPr>
      <w:spacing w:before="480" w:line="276" w:lineRule="auto"/>
      <w:jc w:val="left"/>
      <w:outlineLvl w:val="9"/>
    </w:pPr>
    <w:rPr>
      <w:rFonts w:ascii="Calibri Light" w:hAnsi="Calibri Light" w:eastAsia="宋体" w:cs="Times New Roman"/>
      <w:b/>
      <w:bCs/>
      <w:color w:val="2E74B5"/>
    </w:rPr>
  </w:style>
  <w:style w:type="paragraph" w:customStyle="1" w:styleId="353">
    <w:name w:val="Table Description"/>
    <w:basedOn w:val="1"/>
    <w:uiPriority w:val="0"/>
    <w:pPr>
      <w:tabs>
        <w:tab w:val="left" w:pos="3260"/>
      </w:tabs>
      <w:ind w:left="3260" w:hanging="1134"/>
    </w:pPr>
    <w:rPr>
      <w:szCs w:val="20"/>
    </w:rPr>
  </w:style>
  <w:style w:type="paragraph" w:customStyle="1" w:styleId="354">
    <w:name w:val="xl8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5">
    <w:name w:val="样式 标题 2"/>
    <w:basedOn w:val="184"/>
    <w:next w:val="356"/>
    <w:uiPriority w:val="0"/>
    <w:pPr>
      <w:keepLines w:val="0"/>
      <w:numPr>
        <w:ilvl w:val="1"/>
        <w:numId w:val="9"/>
      </w:numPr>
      <w:spacing w:before="120" w:line="240" w:lineRule="auto"/>
      <w:ind w:left="425"/>
      <w:jc w:val="left"/>
    </w:pPr>
    <w:rPr>
      <w:rFonts w:ascii="宋体" w:hAnsi="Times New Roman" w:eastAsia="宋体" w:cs="宋体"/>
      <w:sz w:val="28"/>
      <w:szCs w:val="20"/>
      <w:lang w:val="en-US" w:eastAsia="zh-CN"/>
    </w:rPr>
  </w:style>
  <w:style w:type="paragraph" w:customStyle="1" w:styleId="356">
    <w:name w:val="最新标题3"/>
    <w:basedOn w:val="1"/>
    <w:next w:val="1"/>
    <w:uiPriority w:val="0"/>
    <w:pPr>
      <w:keepNext/>
      <w:numPr>
        <w:ilvl w:val="2"/>
        <w:numId w:val="9"/>
      </w:numPr>
      <w:spacing w:before="120"/>
      <w:jc w:val="left"/>
      <w:outlineLvl w:val="2"/>
    </w:pPr>
    <w:rPr>
      <w:rFonts w:ascii="宋体" w:cs="宋体"/>
      <w:b/>
      <w:bCs/>
      <w:sz w:val="24"/>
      <w:szCs w:val="20"/>
    </w:rPr>
  </w:style>
  <w:style w:type="paragraph" w:customStyle="1" w:styleId="357">
    <w:name w:val="四号缩进"/>
    <w:basedOn w:val="1"/>
    <w:uiPriority w:val="0"/>
    <w:pPr>
      <w:ind w:firstLine="420"/>
    </w:pPr>
    <w:rPr>
      <w:sz w:val="24"/>
    </w:rPr>
  </w:style>
  <w:style w:type="paragraph" w:customStyle="1" w:styleId="358">
    <w:name w:val="xl137"/>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9">
    <w:name w:val="Plain Text1"/>
    <w:basedOn w:val="1"/>
    <w:uiPriority w:val="0"/>
    <w:pPr>
      <w:widowControl/>
      <w:jc w:val="left"/>
    </w:pPr>
    <w:rPr>
      <w:rFonts w:ascii="宋体" w:hAnsi="Courier New" w:eastAsia="楷体_GB2312"/>
      <w:sz w:val="26"/>
      <w:szCs w:val="20"/>
    </w:rPr>
  </w:style>
  <w:style w:type="paragraph" w:customStyle="1" w:styleId="360">
    <w:name w:val="xl7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61">
    <w:name w:val="样式 样式 标题1 + 行距: 单倍行距 + 段前: 7.8 磅 段后: 7.8 磅"/>
    <w:basedOn w:val="1"/>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62">
    <w:name w:val="xl71"/>
    <w:basedOn w:val="1"/>
    <w:uiPriority w:val="0"/>
    <w:pPr>
      <w:widowControl/>
      <w:pBdr>
        <w:top w:val="single" w:color="000000" w:sz="4" w:space="0"/>
        <w:left w:val="single" w:color="000000" w:sz="4" w:space="0"/>
        <w:bottom w:val="single" w:color="000000" w:sz="4" w:space="0"/>
        <w:right w:val="single" w:color="000000" w:sz="4" w:space="0"/>
      </w:pBdr>
      <w:shd w:val="clear" w:color="000000" w:fill="C4BD97"/>
      <w:spacing w:before="100" w:beforeAutospacing="1" w:after="100" w:afterAutospacing="1"/>
      <w:jc w:val="center"/>
    </w:pPr>
    <w:rPr>
      <w:rFonts w:ascii="宋体" w:hAnsi="宋体" w:cs="宋体"/>
      <w:b/>
      <w:bCs/>
      <w:sz w:val="20"/>
      <w:szCs w:val="20"/>
    </w:rPr>
  </w:style>
  <w:style w:type="paragraph" w:customStyle="1" w:styleId="363">
    <w:name w:val="xl104"/>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64">
    <w:name w:val="标书的正文"/>
    <w:basedOn w:val="1"/>
    <w:qFormat/>
    <w:uiPriority w:val="0"/>
    <w:pPr>
      <w:spacing w:line="360" w:lineRule="auto"/>
      <w:ind w:firstLine="482"/>
      <w:jc w:val="left"/>
    </w:pPr>
    <w:rPr>
      <w:rFonts w:ascii="宋体" w:hAnsi="宋体" w:cs="Times New Roman"/>
      <w:sz w:val="24"/>
      <w:szCs w:val="20"/>
    </w:rPr>
  </w:style>
  <w:style w:type="paragraph" w:customStyle="1" w:styleId="365">
    <w:name w:val="table_1stline"/>
    <w:basedOn w:val="1"/>
    <w:uiPriority w:val="0"/>
    <w:pPr>
      <w:widowControl/>
      <w:spacing w:before="120"/>
      <w:jc w:val="left"/>
    </w:pPr>
    <w:rPr>
      <w:bCs/>
      <w:sz w:val="20"/>
      <w:szCs w:val="20"/>
      <w:lang w:val="de-DE" w:eastAsia="de-DE"/>
    </w:rPr>
  </w:style>
  <w:style w:type="paragraph" w:customStyle="1" w:styleId="366">
    <w:name w:val="投标文件正文标题"/>
    <w:basedOn w:val="1"/>
    <w:uiPriority w:val="99"/>
    <w:pPr>
      <w:spacing w:before="120" w:after="120" w:line="360" w:lineRule="auto"/>
      <w:ind w:firstLine="200"/>
    </w:pPr>
    <w:rPr>
      <w:b/>
      <w:sz w:val="24"/>
    </w:rPr>
  </w:style>
  <w:style w:type="paragraph" w:customStyle="1" w:styleId="367">
    <w:name w:val="xl90"/>
    <w:basedOn w:val="1"/>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left"/>
    </w:pPr>
    <w:rPr>
      <w:rFonts w:ascii="宋体" w:hAnsi="宋体" w:cs="宋体"/>
      <w:sz w:val="20"/>
      <w:szCs w:val="20"/>
    </w:rPr>
  </w:style>
  <w:style w:type="paragraph" w:customStyle="1" w:styleId="368">
    <w:name w:val="xl110"/>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369">
    <w:name w:val="xl66"/>
    <w:basedOn w:val="1"/>
    <w:uiPriority w:val="0"/>
    <w:pPr>
      <w:widowControl/>
      <w:spacing w:before="100" w:beforeAutospacing="1" w:after="100" w:afterAutospacing="1"/>
      <w:jc w:val="center"/>
    </w:pPr>
    <w:rPr>
      <w:rFonts w:ascii="宋体" w:hAnsi="宋体" w:cs="宋体"/>
      <w:sz w:val="20"/>
      <w:szCs w:val="20"/>
    </w:rPr>
  </w:style>
  <w:style w:type="paragraph" w:customStyle="1" w:styleId="370">
    <w:name w:val="xl86"/>
    <w:basedOn w:val="1"/>
    <w:uiPriority w:val="0"/>
    <w:pPr>
      <w:widowControl/>
      <w:pBdr>
        <w:left w:val="single" w:color="000000" w:sz="4" w:space="0"/>
        <w:right w:val="single" w:color="000000" w:sz="4" w:space="0"/>
      </w:pBdr>
      <w:shd w:val="clear" w:color="000000" w:fill="C4BD97"/>
      <w:spacing w:before="100" w:beforeAutospacing="1" w:after="100" w:afterAutospacing="1"/>
      <w:jc w:val="center"/>
    </w:pPr>
    <w:rPr>
      <w:rFonts w:ascii="宋体" w:hAnsi="宋体" w:cs="宋体"/>
      <w:b/>
      <w:bCs/>
      <w:sz w:val="20"/>
      <w:szCs w:val="20"/>
    </w:rPr>
  </w:style>
  <w:style w:type="paragraph" w:customStyle="1" w:styleId="371">
    <w:name w:val="标题1"/>
    <w:basedOn w:val="1"/>
    <w:next w:val="1"/>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72">
    <w:name w:val="样式 Arial 小四 首行缩进:  1.02 厘米 行距: 1.5 倍行距"/>
    <w:basedOn w:val="1"/>
    <w:qFormat/>
    <w:uiPriority w:val="99"/>
    <w:pPr>
      <w:widowControl/>
      <w:spacing w:line="360" w:lineRule="auto"/>
      <w:ind w:firstLine="576"/>
      <w:jc w:val="left"/>
    </w:pPr>
    <w:rPr>
      <w:rFonts w:ascii="Arial" w:hAnsi="Arial" w:cs="宋体"/>
      <w:sz w:val="24"/>
      <w:szCs w:val="20"/>
    </w:rPr>
  </w:style>
  <w:style w:type="paragraph" w:customStyle="1" w:styleId="373">
    <w:name w:val="标题2"/>
    <w:basedOn w:val="184"/>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374">
    <w:name w:val="Char1 Char Char Char"/>
    <w:basedOn w:val="1"/>
    <w:uiPriority w:val="0"/>
    <w:rPr>
      <w:rFonts w:ascii="Tahoma" w:hAnsi="Tahoma" w:cs="Tahoma"/>
      <w:sz w:val="24"/>
      <w:szCs w:val="20"/>
    </w:rPr>
  </w:style>
  <w:style w:type="paragraph" w:customStyle="1" w:styleId="375">
    <w:name w:val="Char Char Char Char Char Char Char Char Char Char Char Char Char Char Char Char Char Char"/>
    <w:basedOn w:val="1"/>
    <w:qFormat/>
    <w:uiPriority w:val="0"/>
    <w:pPr>
      <w:spacing w:before="156" w:after="312" w:line="480" w:lineRule="exact"/>
      <w:jc w:val="center"/>
    </w:pPr>
    <w:rPr>
      <w:color w:val="000000"/>
      <w:sz w:val="28"/>
      <w:szCs w:val="52"/>
    </w:rPr>
  </w:style>
  <w:style w:type="paragraph" w:customStyle="1" w:styleId="376">
    <w:name w:val="Char Char Char1 Char Char Char Char"/>
    <w:basedOn w:val="1"/>
    <w:uiPriority w:val="0"/>
    <w:pPr>
      <w:widowControl/>
      <w:spacing w:after="160" w:line="240" w:lineRule="exact"/>
      <w:jc w:val="left"/>
    </w:pPr>
    <w:rPr>
      <w:rFonts w:ascii="宋体" w:hAnsi="宋体" w:cs="宋体"/>
      <w:b/>
      <w:sz w:val="28"/>
      <w:szCs w:val="28"/>
    </w:rPr>
  </w:style>
  <w:style w:type="paragraph" w:customStyle="1" w:styleId="377">
    <w:name w:val="默认段落字体 Para Char Char Char Char Char Char Char Char Char1 Char Char Char Char Char Char Char"/>
    <w:basedOn w:val="210"/>
    <w:uiPriority w:val="0"/>
    <w:rPr>
      <w:rFonts w:ascii="Tahoma" w:hAnsi="Tahoma" w:cs="Tahoma"/>
      <w:sz w:val="24"/>
      <w:szCs w:val="24"/>
    </w:rPr>
  </w:style>
  <w:style w:type="paragraph" w:customStyle="1" w:styleId="378">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79">
    <w:name w:val="图标"/>
    <w:basedOn w:val="1"/>
    <w:next w:val="1"/>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0">
    <w:name w:val="xl126"/>
    <w:basedOn w:val="1"/>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381">
    <w:name w:val="xl141"/>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82">
    <w:name w:val="xl95"/>
    <w:basedOn w:val="1"/>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sz w:val="20"/>
      <w:szCs w:val="20"/>
    </w:rPr>
  </w:style>
  <w:style w:type="paragraph" w:customStyle="1" w:styleId="383">
    <w:name w:val="正文 New New New New New New New New New New New New"/>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4">
    <w:name w:val="xl119"/>
    <w:basedOn w:val="1"/>
    <w:uiPriority w:val="0"/>
    <w:pPr>
      <w:widowControl/>
      <w:pBdr>
        <w:top w:val="single" w:color="000000" w:sz="4" w:space="0"/>
        <w:left w:val="single" w:color="000000" w:sz="4" w:space="0"/>
        <w:right w:val="single" w:color="000000" w:sz="4" w:space="0"/>
      </w:pBdr>
      <w:shd w:val="clear" w:color="9999FF" w:fill="FFFFFF"/>
      <w:spacing w:before="100" w:beforeAutospacing="1" w:after="100" w:afterAutospacing="1"/>
      <w:jc w:val="center"/>
    </w:pPr>
    <w:rPr>
      <w:rFonts w:ascii="宋体" w:hAnsi="宋体" w:cs="宋体"/>
      <w:b/>
      <w:bCs/>
      <w:sz w:val="20"/>
      <w:szCs w:val="20"/>
    </w:rPr>
  </w:style>
  <w:style w:type="paragraph" w:customStyle="1" w:styleId="385">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86">
    <w:name w:val="正文格式"/>
    <w:basedOn w:val="1"/>
    <w:uiPriority w:val="0"/>
    <w:pPr>
      <w:widowControl/>
      <w:spacing w:before="78" w:line="400" w:lineRule="exact"/>
      <w:ind w:firstLine="482"/>
    </w:pPr>
    <w:rPr>
      <w:rFonts w:ascii="Arial" w:hAnsi="Arial" w:eastAsia="新宋体" w:cs="Arial"/>
      <w:sz w:val="24"/>
      <w:szCs w:val="20"/>
    </w:rPr>
  </w:style>
  <w:style w:type="paragraph" w:customStyle="1" w:styleId="387">
    <w:name w:val="xl101"/>
    <w:basedOn w:val="1"/>
    <w:uiPriority w:val="0"/>
    <w:pPr>
      <w:widowControl/>
      <w:pBdr>
        <w:top w:val="single" w:color="000000" w:sz="8"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88">
    <w:name w:val="Table Paragraph"/>
    <w:basedOn w:val="1"/>
    <w:qFormat/>
    <w:uiPriority w:val="1"/>
    <w:pPr>
      <w:jc w:val="left"/>
    </w:pPr>
    <w:rPr>
      <w:rFonts w:ascii="Calibri" w:hAnsi="Calibri" w:cs="黑体"/>
      <w:sz w:val="22"/>
      <w:szCs w:val="22"/>
      <w:lang w:eastAsia="en-US"/>
    </w:rPr>
  </w:style>
  <w:style w:type="paragraph" w:customStyle="1" w:styleId="389">
    <w:name w:val="默认段落字体 Para Char Char"/>
    <w:basedOn w:val="1"/>
    <w:uiPriority w:val="0"/>
    <w:pPr>
      <w:spacing w:before="156" w:after="156"/>
    </w:pPr>
    <w:rPr>
      <w:szCs w:val="20"/>
    </w:rPr>
  </w:style>
  <w:style w:type="paragraph" w:customStyle="1" w:styleId="390">
    <w:name w:val="xl70"/>
    <w:basedOn w:val="1"/>
    <w:uiPriority w:val="0"/>
    <w:pPr>
      <w:widowControl/>
      <w:pBdr>
        <w:top w:val="single" w:color="000000" w:sz="4" w:space="0"/>
        <w:left w:val="single" w:color="000000" w:sz="4" w:space="0"/>
        <w:bottom w:val="single" w:color="000000" w:sz="4" w:space="0"/>
        <w:right w:val="single" w:color="000000" w:sz="4" w:space="0"/>
      </w:pBdr>
      <w:shd w:val="clear" w:color="000000" w:fill="C4BD97"/>
      <w:spacing w:before="100" w:beforeAutospacing="1" w:after="100" w:afterAutospacing="1"/>
      <w:jc w:val="left"/>
    </w:pPr>
    <w:rPr>
      <w:rFonts w:ascii="宋体" w:hAnsi="宋体" w:cs="宋体"/>
      <w:sz w:val="20"/>
      <w:szCs w:val="20"/>
    </w:rPr>
  </w:style>
  <w:style w:type="paragraph" w:customStyle="1" w:styleId="391">
    <w:name w:val="样式2"/>
    <w:basedOn w:val="185"/>
    <w:uiPriority w:val="0"/>
    <w:pPr>
      <w:tabs>
        <w:tab w:val="left" w:pos="1069"/>
      </w:tabs>
      <w:spacing w:before="156" w:after="0" w:line="360" w:lineRule="auto"/>
      <w:ind w:left="1069" w:hanging="709"/>
    </w:pPr>
    <w:rPr>
      <w:rFonts w:ascii="黑体" w:eastAsia="黑体"/>
      <w:bCs w:val="0"/>
      <w:sz w:val="24"/>
      <w:szCs w:val="24"/>
    </w:rPr>
  </w:style>
  <w:style w:type="paragraph" w:customStyle="1" w:styleId="392">
    <w:name w:val="font7"/>
    <w:basedOn w:val="1"/>
    <w:uiPriority w:val="0"/>
    <w:pPr>
      <w:widowControl/>
      <w:spacing w:before="100" w:beforeAutospacing="1" w:after="100" w:afterAutospacing="1"/>
      <w:jc w:val="left"/>
    </w:pPr>
    <w:rPr>
      <w:rFonts w:ascii="宋体" w:hAnsi="宋体" w:cs="宋体"/>
      <w:sz w:val="18"/>
      <w:szCs w:val="18"/>
    </w:rPr>
  </w:style>
  <w:style w:type="paragraph" w:customStyle="1" w:styleId="393">
    <w:name w:val="Char Char1 Char Char Char Char"/>
    <w:basedOn w:val="1"/>
    <w:uiPriority w:val="99"/>
  </w:style>
  <w:style w:type="paragraph" w:customStyle="1" w:styleId="394">
    <w:name w:val="xl139"/>
    <w:basedOn w:val="1"/>
    <w:uiPriority w:val="0"/>
    <w:pPr>
      <w:widowControl/>
      <w:pBdr>
        <w:left w:val="single" w:color="000000" w:sz="8"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95">
    <w:name w:val="正文居中标题2"/>
    <w:basedOn w:val="1"/>
    <w:uiPriority w:val="99"/>
    <w:pPr>
      <w:spacing w:before="100" w:beforeAutospacing="1" w:after="100" w:afterAutospacing="1"/>
    </w:pPr>
    <w:rPr>
      <w:rFonts w:eastAsia="隶书"/>
      <w:b/>
      <w:bCs/>
      <w:sz w:val="36"/>
    </w:rPr>
  </w:style>
  <w:style w:type="paragraph" w:customStyle="1" w:styleId="396">
    <w:name w:val="xl128"/>
    <w:basedOn w:val="1"/>
    <w:uiPriority w:val="0"/>
    <w:pPr>
      <w:widowControl/>
      <w:pBdr>
        <w:right w:val="single" w:color="000000" w:sz="4" w:space="0"/>
      </w:pBdr>
      <w:spacing w:before="100" w:beforeAutospacing="1" w:after="100" w:afterAutospacing="1"/>
      <w:jc w:val="center"/>
    </w:pPr>
    <w:rPr>
      <w:rFonts w:ascii="宋体" w:hAnsi="宋体" w:cs="宋体"/>
      <w:b/>
      <w:bCs/>
      <w:sz w:val="20"/>
      <w:szCs w:val="20"/>
    </w:rPr>
  </w:style>
  <w:style w:type="paragraph" w:customStyle="1" w:styleId="397">
    <w:name w:val="Char Char1 Char Char Char Char Char Char Char"/>
    <w:basedOn w:val="1"/>
    <w:uiPriority w:val="0"/>
    <w:rPr>
      <w:rFonts w:ascii="Tahoma" w:hAnsi="Tahoma" w:cs="Tahoma"/>
      <w:sz w:val="24"/>
    </w:rPr>
  </w:style>
  <w:style w:type="paragraph" w:customStyle="1" w:styleId="398">
    <w:name w:val="xl94"/>
    <w:basedOn w:val="1"/>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sz w:val="20"/>
      <w:szCs w:val="20"/>
    </w:rPr>
  </w:style>
  <w:style w:type="paragraph" w:customStyle="1" w:styleId="399">
    <w:name w:val="xl132"/>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400">
    <w:name w:val="1 Char Char Char Char Char Char Char"/>
    <w:basedOn w:val="1"/>
    <w:uiPriority w:val="0"/>
    <w:pPr>
      <w:spacing w:line="360" w:lineRule="auto"/>
    </w:pPr>
    <w:rPr>
      <w:rFonts w:ascii="仿宋_GB2312" w:hAnsi="宋体" w:eastAsia="仿宋_GB2312" w:cs="宋体"/>
      <w:szCs w:val="21"/>
    </w:rPr>
  </w:style>
  <w:style w:type="paragraph" w:customStyle="1" w:styleId="401">
    <w:name w:val="xl7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02">
    <w:name w:val=" Char Char1 Char Char Char Char Char Char Char"/>
    <w:basedOn w:val="1"/>
    <w:uiPriority w:val="0"/>
    <w:rPr>
      <w:rFonts w:ascii="Tahoma" w:hAnsi="Tahoma"/>
      <w:sz w:val="24"/>
      <w:szCs w:val="20"/>
    </w:rPr>
  </w:style>
  <w:style w:type="paragraph" w:customStyle="1" w:styleId="403">
    <w:name w:val="普通正文"/>
    <w:basedOn w:val="1"/>
    <w:uiPriority w:val="0"/>
    <w:pPr>
      <w:spacing w:before="120" w:after="120" w:line="360" w:lineRule="auto"/>
      <w:ind w:firstLine="480"/>
      <w:jc w:val="left"/>
    </w:pPr>
    <w:rPr>
      <w:rFonts w:ascii="Arial" w:hAnsi="Arial" w:cs="Arial"/>
      <w:sz w:val="24"/>
    </w:rPr>
  </w:style>
  <w:style w:type="paragraph" w:customStyle="1" w:styleId="404">
    <w:name w:val="Char Char Char Char Char Char Char Char"/>
    <w:basedOn w:val="1"/>
    <w:uiPriority w:val="0"/>
    <w:pPr>
      <w:widowControl/>
      <w:spacing w:after="160" w:line="240" w:lineRule="exact"/>
      <w:jc w:val="left"/>
    </w:pPr>
    <w:rPr>
      <w:rFonts w:ascii="Verdana" w:hAnsi="Verdana" w:cs="宋体"/>
      <w:sz w:val="20"/>
      <w:szCs w:val="20"/>
      <w:lang w:eastAsia="en-US"/>
    </w:rPr>
  </w:style>
  <w:style w:type="paragraph" w:customStyle="1" w:styleId="405">
    <w:name w:val=" Char"/>
    <w:basedOn w:val="1"/>
    <w:uiPriority w:val="0"/>
    <w:rPr>
      <w:rFonts w:ascii="Tahoma" w:hAnsi="Tahoma"/>
      <w:sz w:val="24"/>
      <w:szCs w:val="20"/>
    </w:rPr>
  </w:style>
  <w:style w:type="paragraph" w:styleId="406">
    <w:name w:val="List Paragraph"/>
    <w:basedOn w:val="1"/>
    <w:qFormat/>
    <w:uiPriority w:val="0"/>
    <w:pPr>
      <w:ind w:firstLine="200"/>
    </w:pPr>
  </w:style>
  <w:style w:type="paragraph" w:customStyle="1" w:styleId="407">
    <w:name w:val="xl8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08">
    <w:name w:val="附录1"/>
    <w:uiPriority w:val="0"/>
    <w:pPr>
      <w:numPr>
        <w:ilvl w:val="0"/>
        <w:numId w:val="5"/>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09">
    <w:name w:val="定制正文"/>
    <w:basedOn w:val="1"/>
    <w:qFormat/>
    <w:uiPriority w:val="0"/>
    <w:pPr>
      <w:widowControl/>
      <w:spacing w:line="360" w:lineRule="auto"/>
      <w:ind w:firstLine="480"/>
      <w:jc w:val="left"/>
    </w:pPr>
    <w:rPr>
      <w:rFonts w:ascii="Cambria" w:hAnsi="Cambria" w:cs="Cambria"/>
      <w:sz w:val="24"/>
      <w:szCs w:val="22"/>
    </w:rPr>
  </w:style>
  <w:style w:type="paragraph" w:customStyle="1" w:styleId="410">
    <w:name w:val="xl65"/>
    <w:basedOn w:val="1"/>
    <w:uiPriority w:val="0"/>
    <w:pPr>
      <w:widowControl/>
      <w:spacing w:before="100" w:beforeAutospacing="1" w:after="100" w:afterAutospacing="1"/>
      <w:jc w:val="left"/>
    </w:pPr>
    <w:rPr>
      <w:rFonts w:ascii="宋体" w:hAnsi="宋体" w:cs="宋体"/>
      <w:sz w:val="20"/>
      <w:szCs w:val="20"/>
    </w:rPr>
  </w:style>
  <w:style w:type="paragraph" w:customStyle="1" w:styleId="411">
    <w:name w:val=" Char Char26 Char Char"/>
    <w:basedOn w:val="1"/>
    <w:uiPriority w:val="0"/>
    <w:rPr>
      <w:rFonts w:cs="宋体"/>
      <w:szCs w:val="21"/>
    </w:rPr>
  </w:style>
  <w:style w:type="paragraph" w:customStyle="1" w:styleId="412">
    <w:name w:val="xl131"/>
    <w:basedOn w:val="1"/>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413">
    <w:name w:val="正文编号1"/>
    <w:basedOn w:val="1"/>
    <w:uiPriority w:val="99"/>
    <w:pPr>
      <w:tabs>
        <w:tab w:val="left" w:pos="840"/>
      </w:tabs>
      <w:spacing w:before="100" w:beforeAutospacing="1" w:after="100" w:afterAutospacing="1"/>
      <w:ind w:left="840" w:hanging="420"/>
    </w:pPr>
    <w:rPr>
      <w:rFonts w:eastAsia="仿宋_GB2312"/>
      <w:sz w:val="24"/>
    </w:rPr>
  </w:style>
  <w:style w:type="paragraph" w:customStyle="1" w:styleId="414">
    <w:name w:val="表格垂直"/>
    <w:basedOn w:val="415"/>
    <w:uiPriority w:val="99"/>
    <w:pPr>
      <w:spacing w:line="120" w:lineRule="atLeast"/>
    </w:pPr>
  </w:style>
  <w:style w:type="paragraph" w:customStyle="1" w:styleId="415">
    <w:name w:val="表格正文中"/>
    <w:basedOn w:val="416"/>
    <w:uiPriority w:val="99"/>
    <w:pPr>
      <w:jc w:val="center"/>
    </w:pPr>
  </w:style>
  <w:style w:type="paragraph" w:customStyle="1" w:styleId="416">
    <w:name w:val="表格正文"/>
    <w:basedOn w:val="1"/>
    <w:uiPriority w:val="99"/>
    <w:pPr>
      <w:spacing w:before="100" w:beforeAutospacing="1" w:after="100" w:afterAutospacing="1" w:line="240" w:lineRule="atLeast"/>
    </w:pPr>
    <w:rPr>
      <w:rFonts w:eastAsia="仿宋_GB2312"/>
      <w:sz w:val="24"/>
    </w:rPr>
  </w:style>
  <w:style w:type="paragraph" w:customStyle="1" w:styleId="417">
    <w:name w:val="_Style 43"/>
    <w:basedOn w:val="1"/>
    <w:uiPriority w:val="0"/>
  </w:style>
  <w:style w:type="paragraph" w:customStyle="1" w:styleId="418">
    <w:name w:val="xl127"/>
    <w:basedOn w:val="1"/>
    <w:uiPriority w:val="0"/>
    <w:pPr>
      <w:widowControl/>
      <w:pBdr>
        <w:top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19">
    <w:name w:val="样式 宋体小四，1.5 倍行距"/>
    <w:basedOn w:val="1"/>
    <w:uiPriority w:val="0"/>
    <w:pPr>
      <w:spacing w:line="360" w:lineRule="auto"/>
    </w:pPr>
    <w:rPr>
      <w:rFonts w:cs="宋体"/>
      <w:sz w:val="24"/>
      <w:szCs w:val="20"/>
    </w:rPr>
  </w:style>
  <w:style w:type="paragraph" w:customStyle="1" w:styleId="420">
    <w:name w:val="标题3"/>
    <w:basedOn w:val="1"/>
    <w:next w:val="1"/>
    <w:uiPriority w:val="0"/>
    <w:pPr>
      <w:spacing w:line="590" w:lineRule="atLeast"/>
      <w:ind w:firstLine="624"/>
    </w:pPr>
    <w:rPr>
      <w:rFonts w:ascii="方正黑体_GBK" w:hAnsi="宋体" w:eastAsia="方正黑体_GBK" w:cs="宋体"/>
      <w:sz w:val="32"/>
      <w:szCs w:val="32"/>
    </w:rPr>
  </w:style>
  <w:style w:type="paragraph" w:customStyle="1" w:styleId="421">
    <w:name w:val="xl108"/>
    <w:basedOn w:val="1"/>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422">
    <w:name w:val="ÕýÎÄ"/>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23">
    <w:name w:val="w项目符号"/>
    <w:basedOn w:val="209"/>
    <w:uiPriority w:val="0"/>
    <w:pPr>
      <w:numPr>
        <w:ilvl w:val="0"/>
        <w:numId w:val="10"/>
      </w:numPr>
      <w:spacing w:before="100" w:beforeAutospacing="1" w:after="100" w:afterAutospacing="1"/>
      <w:ind w:left="480" w:hanging="480"/>
      <w:jc w:val="left"/>
    </w:pPr>
    <w:rPr>
      <w:rFonts w:ascii="微软雅黑" w:hAnsi="微软雅黑" w:eastAsia="宋体" w:cs="Times New Roman"/>
      <w:szCs w:val="21"/>
    </w:rPr>
  </w:style>
  <w:style w:type="paragraph" w:customStyle="1" w:styleId="424">
    <w:name w:val="xl77"/>
    <w:basedOn w:val="1"/>
    <w:uiPriority w:val="0"/>
    <w:pPr>
      <w:widowControl/>
      <w:pBdr>
        <w:top w:val="single" w:color="000000" w:sz="4" w:space="0"/>
        <w:left w:val="single" w:color="000000" w:sz="4" w:space="0"/>
        <w:bottom w:val="single" w:color="000000" w:sz="4" w:space="0"/>
        <w:right w:val="single" w:color="000000" w:sz="4" w:space="0"/>
      </w:pBdr>
      <w:shd w:val="pct75" w:color="FFFFFF" w:fill="FFFFFF"/>
      <w:spacing w:before="100" w:beforeAutospacing="1" w:after="100" w:afterAutospacing="1"/>
      <w:jc w:val="center"/>
    </w:pPr>
    <w:rPr>
      <w:rFonts w:ascii="宋体" w:hAnsi="宋体" w:cs="宋体"/>
      <w:b/>
      <w:bCs/>
      <w:color w:val="000000"/>
      <w:sz w:val="20"/>
      <w:szCs w:val="20"/>
    </w:rPr>
  </w:style>
  <w:style w:type="paragraph" w:customStyle="1" w:styleId="425">
    <w:name w:val="正文 首行缩进:  2 字符 Char"/>
    <w:basedOn w:val="1"/>
    <w:uiPriority w:val="0"/>
    <w:pPr>
      <w:spacing w:line="360" w:lineRule="auto"/>
      <w:ind w:firstLine="480"/>
    </w:pPr>
    <w:rPr>
      <w:sz w:val="24"/>
      <w:szCs w:val="20"/>
    </w:rPr>
  </w:style>
  <w:style w:type="paragraph" w:customStyle="1" w:styleId="426">
    <w:name w:val="xl100"/>
    <w:basedOn w:val="1"/>
    <w:uiPriority w:val="0"/>
    <w:pPr>
      <w:widowControl/>
      <w:pBdr>
        <w:top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427">
    <w:name w:val="4"/>
    <w:basedOn w:val="1"/>
    <w:next w:val="247"/>
    <w:uiPriority w:val="0"/>
    <w:pPr>
      <w:spacing w:line="360" w:lineRule="auto"/>
      <w:ind w:firstLine="420"/>
    </w:pPr>
    <w:rPr>
      <w:color w:val="FF0000"/>
      <w:sz w:val="24"/>
    </w:rPr>
  </w:style>
  <w:style w:type="paragraph" w:customStyle="1" w:styleId="428">
    <w:name w:val="正文蓝"/>
    <w:basedOn w:val="187"/>
    <w:uiPriority w:val="0"/>
    <w:pPr>
      <w:spacing w:line="288" w:lineRule="auto"/>
      <w:ind w:firstLine="482"/>
    </w:pPr>
    <w:rPr>
      <w:rFonts w:ascii="仿宋_GB2312" w:hAnsi="宋体" w:eastAsia="仿宋_GB2312" w:cs="宋体"/>
      <w:bCs/>
      <w:color w:val="0000FF"/>
      <w:sz w:val="24"/>
      <w:szCs w:val="20"/>
    </w:rPr>
  </w:style>
  <w:style w:type="paragraph" w:customStyle="1" w:styleId="429">
    <w:name w:val="xl115"/>
    <w:basedOn w:val="1"/>
    <w:uiPriority w:val="0"/>
    <w:pPr>
      <w:widowControl/>
      <w:pBdr>
        <w:left w:val="single" w:color="000000" w:sz="4" w:space="0"/>
        <w:bottom w:val="single" w:color="000000" w:sz="4" w:space="0"/>
        <w:right w:val="single" w:color="000000" w:sz="4" w:space="0"/>
      </w:pBdr>
      <w:shd w:val="clear" w:color="000000" w:fill="C4BD97"/>
      <w:spacing w:before="100" w:beforeAutospacing="1" w:after="100" w:afterAutospacing="1"/>
      <w:jc w:val="center"/>
    </w:pPr>
    <w:rPr>
      <w:rFonts w:ascii="宋体" w:hAnsi="宋体" w:cs="宋体"/>
      <w:b/>
      <w:bCs/>
      <w:sz w:val="20"/>
      <w:szCs w:val="20"/>
    </w:rPr>
  </w:style>
  <w:style w:type="paragraph" w:customStyle="1" w:styleId="430">
    <w:name w:val="表格标题"/>
    <w:basedOn w:val="416"/>
    <w:uiPriority w:val="99"/>
    <w:pPr>
      <w:jc w:val="center"/>
    </w:pPr>
    <w:rPr>
      <w:b/>
      <w:bCs/>
    </w:rPr>
  </w:style>
  <w:style w:type="paragraph" w:customStyle="1" w:styleId="431">
    <w:name w:val="可研 + 首行缩进:  2 字符"/>
    <w:basedOn w:val="1"/>
    <w:uiPriority w:val="0"/>
    <w:pPr>
      <w:spacing w:before="120" w:line="288" w:lineRule="auto"/>
      <w:ind w:firstLine="200"/>
    </w:pPr>
    <w:rPr>
      <w:rFonts w:eastAsia="仿宋_GB2312"/>
      <w:sz w:val="24"/>
      <w:szCs w:val="20"/>
    </w:rPr>
  </w:style>
  <w:style w:type="paragraph" w:customStyle="1" w:styleId="432">
    <w:name w:val="标题6"/>
    <w:basedOn w:val="189"/>
    <w:uiPriority w:val="0"/>
    <w:pPr>
      <w:keepNext w:val="0"/>
      <w:keepLines w:val="0"/>
      <w:numPr>
        <w:ilvl w:val="5"/>
        <w:numId w:val="0"/>
      </w:numPr>
      <w:tabs>
        <w:tab w:val="left" w:pos="0"/>
      </w:tabs>
      <w:spacing w:before="0" w:after="0" w:line="360" w:lineRule="auto"/>
    </w:pPr>
    <w:rPr>
      <w:rFonts w:eastAsia="仿宋_GB2312"/>
      <w:b w:val="0"/>
      <w:sz w:val="30"/>
    </w:rPr>
  </w:style>
  <w:style w:type="paragraph" w:customStyle="1" w:styleId="433">
    <w:name w:val="xl2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34">
    <w:name w:val="Body Text(ch)"/>
    <w:basedOn w:val="1"/>
    <w:next w:val="217"/>
    <w:uiPriority w:val="0"/>
    <w:pPr>
      <w:spacing w:after="120"/>
    </w:pPr>
    <w:rPr>
      <w:rFonts w:ascii="宋体" w:hAnsi="宋体" w:cs="宋体"/>
      <w:bCs/>
      <w:iCs/>
    </w:rPr>
  </w:style>
  <w:style w:type="paragraph" w:customStyle="1" w:styleId="435">
    <w:name w:val="FA正文+标号"/>
    <w:basedOn w:val="304"/>
    <w:uiPriority w:val="0"/>
    <w:pPr>
      <w:numPr>
        <w:ilvl w:val="0"/>
        <w:numId w:val="11"/>
      </w:numPr>
      <w:tabs>
        <w:tab w:val="left" w:pos="907"/>
      </w:tabs>
      <w:spacing w:after="0"/>
      <w:ind w:left="907" w:hanging="907"/>
    </w:pPr>
    <w:rPr>
      <w:rFonts w:ascii="Times New Roman" w:eastAsia="仿宋_GB2312"/>
      <w:spacing w:val="0"/>
      <w:sz w:val="24"/>
      <w:szCs w:val="24"/>
    </w:rPr>
  </w:style>
  <w:style w:type="paragraph" w:customStyle="1" w:styleId="436">
    <w:name w:val="Char Char Char"/>
    <w:basedOn w:val="1"/>
    <w:uiPriority w:val="0"/>
    <w:pPr>
      <w:widowControl/>
      <w:jc w:val="left"/>
    </w:pPr>
    <w:rPr>
      <w:rFonts w:ascii="Tahoma" w:hAnsi="Tahoma" w:cs="宋体"/>
      <w:sz w:val="24"/>
      <w:szCs w:val="20"/>
    </w:rPr>
  </w:style>
  <w:style w:type="paragraph" w:customStyle="1" w:styleId="437">
    <w:name w:val="Char5 Char Char Char Char Char Char"/>
    <w:basedOn w:val="1"/>
    <w:uiPriority w:val="0"/>
    <w:rPr>
      <w:rFonts w:ascii="Tahoma" w:hAnsi="Tahoma"/>
      <w:sz w:val="24"/>
      <w:szCs w:val="20"/>
    </w:rPr>
  </w:style>
  <w:style w:type="paragraph" w:customStyle="1" w:styleId="438">
    <w:name w:val="最新标题1"/>
    <w:basedOn w:val="1"/>
    <w:next w:val="439"/>
    <w:uiPriority w:val="0"/>
    <w:pPr>
      <w:keepNext/>
      <w:numPr>
        <w:ilvl w:val="0"/>
        <w:numId w:val="9"/>
      </w:numPr>
      <w:spacing w:before="120"/>
      <w:jc w:val="left"/>
      <w:outlineLvl w:val="0"/>
    </w:pPr>
    <w:rPr>
      <w:rFonts w:ascii="宋体" w:cs="宋体"/>
      <w:b/>
      <w:bCs/>
      <w:sz w:val="32"/>
      <w:szCs w:val="20"/>
    </w:rPr>
  </w:style>
  <w:style w:type="paragraph" w:customStyle="1" w:styleId="439">
    <w:name w:val="最新标题2"/>
    <w:basedOn w:val="355"/>
    <w:next w:val="356"/>
    <w:uiPriority w:val="0"/>
    <w:pPr>
      <w:spacing w:after="120"/>
      <w:ind w:left="1440"/>
    </w:pPr>
  </w:style>
  <w:style w:type="paragraph" w:customStyle="1" w:styleId="440">
    <w:name w:val="paragraphindent"/>
    <w:basedOn w:val="1"/>
    <w:uiPriority w:val="0"/>
    <w:pPr>
      <w:widowControl/>
      <w:spacing w:before="100" w:beforeAutospacing="1" w:after="100" w:afterAutospacing="1"/>
      <w:ind w:firstLine="480"/>
      <w:jc w:val="left"/>
    </w:pPr>
    <w:rPr>
      <w:rFonts w:ascii="宋体" w:hAnsi="宋体" w:cs="宋体"/>
      <w:sz w:val="24"/>
    </w:rPr>
  </w:style>
  <w:style w:type="paragraph" w:customStyle="1" w:styleId="441">
    <w:name w:val="正文符号4"/>
    <w:basedOn w:val="1"/>
    <w:uiPriority w:val="99"/>
    <w:pPr>
      <w:tabs>
        <w:tab w:val="left" w:pos="987"/>
      </w:tabs>
      <w:spacing w:before="100" w:beforeAutospacing="1" w:after="100" w:afterAutospacing="1"/>
      <w:ind w:left="987" w:firstLine="560"/>
    </w:pPr>
    <w:rPr>
      <w:rFonts w:eastAsia="仿宋_GB2312"/>
      <w:sz w:val="24"/>
    </w:rPr>
  </w:style>
  <w:style w:type="paragraph" w:customStyle="1" w:styleId="442">
    <w:name w:val="table_lines"/>
    <w:basedOn w:val="1"/>
    <w:uiPriority w:val="0"/>
    <w:pPr>
      <w:widowControl/>
      <w:jc w:val="left"/>
    </w:pPr>
    <w:rPr>
      <w:sz w:val="20"/>
      <w:szCs w:val="20"/>
      <w:lang w:val="de-DE" w:eastAsia="de-DE"/>
    </w:rPr>
  </w:style>
  <w:style w:type="paragraph" w:customStyle="1" w:styleId="443">
    <w:name w:val="xl102"/>
    <w:basedOn w:val="1"/>
    <w:uiPriority w:val="0"/>
    <w:pPr>
      <w:widowControl/>
      <w:pBdr>
        <w:left w:val="single" w:color="000000" w:sz="4" w:space="0"/>
        <w:right w:val="single" w:color="000000" w:sz="4" w:space="0"/>
      </w:pBdr>
      <w:shd w:val="clear" w:color="000000" w:fill="C4BD97"/>
      <w:spacing w:before="100" w:beforeAutospacing="1" w:after="100" w:afterAutospacing="1"/>
      <w:jc w:val="left"/>
    </w:pPr>
    <w:rPr>
      <w:rFonts w:ascii="宋体" w:hAnsi="宋体" w:cs="宋体"/>
      <w:sz w:val="20"/>
      <w:szCs w:val="20"/>
    </w:rPr>
  </w:style>
  <w:style w:type="paragraph" w:customStyle="1" w:styleId="444">
    <w:name w:val="xl106"/>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5">
    <w:name w:val="xl76"/>
    <w:basedOn w:val="1"/>
    <w:uiPriority w:val="0"/>
    <w:pPr>
      <w:widowControl/>
      <w:pBdr>
        <w:top w:val="single" w:color="000000" w:sz="4" w:space="0"/>
        <w:left w:val="single" w:color="000000" w:sz="4" w:space="0"/>
        <w:bottom w:val="single" w:color="000000" w:sz="4" w:space="0"/>
        <w:right w:val="single" w:color="000000" w:sz="4" w:space="0"/>
      </w:pBdr>
      <w:shd w:val="pct75" w:color="FFFFFF" w:fill="FFFFFF"/>
      <w:spacing w:before="100" w:beforeAutospacing="1" w:after="100" w:afterAutospacing="1"/>
      <w:jc w:val="left"/>
    </w:pPr>
    <w:rPr>
      <w:rFonts w:ascii="宋体" w:hAnsi="宋体" w:cs="宋体"/>
      <w:sz w:val="20"/>
      <w:szCs w:val="20"/>
    </w:rPr>
  </w:style>
  <w:style w:type="paragraph" w:customStyle="1" w:styleId="446">
    <w:name w:val="xl79"/>
    <w:basedOn w:val="1"/>
    <w:uiPriority w:val="0"/>
    <w:pPr>
      <w:widowControl/>
      <w:pBdr>
        <w:top w:val="single" w:color="000000" w:sz="4" w:space="0"/>
        <w:left w:val="single" w:color="000000" w:sz="4" w:space="0"/>
        <w:bottom w:val="single" w:color="000000" w:sz="4" w:space="0"/>
        <w:right w:val="single" w:color="000000" w:sz="4" w:space="0"/>
      </w:pBdr>
      <w:shd w:val="clear" w:color="9999FF" w:fill="FFFFFF"/>
      <w:spacing w:before="100" w:beforeAutospacing="1" w:after="100" w:afterAutospacing="1"/>
      <w:jc w:val="center"/>
    </w:pPr>
    <w:rPr>
      <w:rFonts w:ascii="宋体" w:hAnsi="宋体" w:cs="宋体"/>
      <w:b/>
      <w:bCs/>
      <w:sz w:val="20"/>
      <w:szCs w:val="20"/>
    </w:rPr>
  </w:style>
  <w:style w:type="paragraph" w:customStyle="1" w:styleId="447">
    <w:name w:val="Char Char1 Char Char Char Char Char Char Char Char"/>
    <w:basedOn w:val="1"/>
    <w:uiPriority w:val="0"/>
    <w:pPr>
      <w:widowControl/>
      <w:spacing w:after="160" w:line="240" w:lineRule="exact"/>
      <w:jc w:val="left"/>
    </w:pPr>
    <w:rPr>
      <w:rFonts w:ascii="Verdana" w:hAnsi="Verdana" w:cs="宋体"/>
      <w:sz w:val="20"/>
      <w:szCs w:val="20"/>
      <w:lang w:eastAsia="en-US"/>
    </w:rPr>
  </w:style>
  <w:style w:type="paragraph" w:customStyle="1" w:styleId="448">
    <w:name w:val="样式1"/>
    <w:basedOn w:val="1"/>
    <w:uiPriority w:val="0"/>
    <w:pPr>
      <w:numPr>
        <w:ilvl w:val="0"/>
        <w:numId w:val="7"/>
      </w:numPr>
    </w:pPr>
    <w:rPr>
      <w:rFonts w:ascii="宋体" w:hAnsi="宋体" w:cs="宋体"/>
      <w:szCs w:val="21"/>
    </w:rPr>
  </w:style>
  <w:style w:type="paragraph" w:customStyle="1" w:styleId="449">
    <w:name w:val="正文日期"/>
    <w:basedOn w:val="292"/>
    <w:uiPriority w:val="99"/>
    <w:pPr>
      <w:ind w:left="3360"/>
    </w:pPr>
  </w:style>
  <w:style w:type="paragraph" w:customStyle="1" w:styleId="450">
    <w:name w:val="xl123"/>
    <w:basedOn w:val="1"/>
    <w:uiPriority w:val="0"/>
    <w:pPr>
      <w:widowControl/>
      <w:pBdr>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51">
    <w:name w:val="Char1"/>
    <w:basedOn w:val="1"/>
    <w:uiPriority w:val="0"/>
    <w:pPr>
      <w:tabs>
        <w:tab w:val="left" w:pos="840"/>
      </w:tabs>
      <w:ind w:left="840" w:hanging="420"/>
    </w:pPr>
    <w:rPr>
      <w:sz w:val="24"/>
    </w:rPr>
  </w:style>
  <w:style w:type="paragraph" w:customStyle="1" w:styleId="452">
    <w:name w:val="xl96"/>
    <w:basedOn w:val="1"/>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b/>
      <w:bCs/>
      <w:sz w:val="20"/>
      <w:szCs w:val="20"/>
    </w:rPr>
  </w:style>
  <w:style w:type="paragraph" w:customStyle="1" w:styleId="453">
    <w:name w:val="正文符号2"/>
    <w:basedOn w:val="291"/>
    <w:uiPriority w:val="99"/>
    <w:pPr>
      <w:numPr>
        <w:ilvl w:val="0"/>
        <w:numId w:val="12"/>
      </w:numPr>
      <w:tabs>
        <w:tab w:val="left" w:pos="709"/>
      </w:tabs>
      <w:ind w:left="709" w:hanging="709"/>
    </w:pPr>
  </w:style>
  <w:style w:type="paragraph" w:customStyle="1" w:styleId="454">
    <w:name w:val="xl10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55">
    <w:name w:val="标题8"/>
    <w:basedOn w:val="191"/>
    <w:uiPriority w:val="0"/>
    <w:pPr>
      <w:keepNext w:val="0"/>
      <w:keepLines w:val="0"/>
      <w:numPr>
        <w:ilvl w:val="7"/>
        <w:numId w:val="0"/>
      </w:numPr>
      <w:tabs>
        <w:tab w:val="left" w:pos="0"/>
      </w:tabs>
      <w:spacing w:before="0" w:after="0" w:line="360" w:lineRule="auto"/>
    </w:pPr>
    <w:rPr>
      <w:rFonts w:eastAsia="仿宋_GB2312"/>
      <w:sz w:val="30"/>
    </w:rPr>
  </w:style>
  <w:style w:type="paragraph" w:customStyle="1" w:styleId="456">
    <w:name w:val="xl8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457">
    <w:name w:val="样式3"/>
    <w:basedOn w:val="227"/>
    <w:uiPriority w:val="0"/>
    <w:rPr>
      <w:rFonts w:cs="宋体"/>
    </w:rPr>
  </w:style>
  <w:style w:type="paragraph" w:customStyle="1" w:styleId="458">
    <w:name w:val="p0"/>
    <w:basedOn w:val="1"/>
    <w:uiPriority w:val="99"/>
    <w:pPr>
      <w:widowControl/>
    </w:pPr>
    <w:rPr>
      <w:szCs w:val="21"/>
    </w:rPr>
  </w:style>
  <w:style w:type="paragraph" w:customStyle="1" w:styleId="459">
    <w:name w:val="xl129"/>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60">
    <w:name w:val="xl69"/>
    <w:basedOn w:val="1"/>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sz w:val="20"/>
      <w:szCs w:val="20"/>
    </w:rPr>
  </w:style>
  <w:style w:type="paragraph" w:customStyle="1" w:styleId="461">
    <w:name w:val="列出段落11"/>
    <w:basedOn w:val="1"/>
    <w:qFormat/>
    <w:uiPriority w:val="34"/>
    <w:pPr>
      <w:spacing w:line="360" w:lineRule="exact"/>
      <w:ind w:firstLine="420"/>
    </w:pPr>
    <w:rPr>
      <w:rFonts w:ascii="Calibri" w:hAnsi="Calibri"/>
      <w:szCs w:val="22"/>
    </w:rPr>
  </w:style>
  <w:style w:type="paragraph" w:customStyle="1" w:styleId="462">
    <w:name w:val="样式1111"/>
    <w:basedOn w:val="1"/>
    <w:uiPriority w:val="0"/>
    <w:pPr>
      <w:spacing w:line="360" w:lineRule="auto"/>
      <w:ind w:firstLine="200"/>
      <w:jc w:val="left"/>
    </w:pPr>
    <w:rPr>
      <w:sz w:val="24"/>
    </w:rPr>
  </w:style>
  <w:style w:type="paragraph" w:customStyle="1" w:styleId="463">
    <w:name w:val="正文编号2"/>
    <w:basedOn w:val="292"/>
    <w:uiPriority w:val="99"/>
    <w:pPr>
      <w:tabs>
        <w:tab w:val="left" w:pos="1707"/>
      </w:tabs>
      <w:ind w:firstLine="567"/>
    </w:pPr>
  </w:style>
  <w:style w:type="paragraph" w:customStyle="1" w:styleId="464">
    <w:name w:val="xl122"/>
    <w:basedOn w:val="1"/>
    <w:qFormat/>
    <w:uiPriority w:val="0"/>
    <w:pPr>
      <w:widowControl/>
      <w:pBdr>
        <w:right w:val="single" w:color="000000" w:sz="4" w:space="0"/>
      </w:pBdr>
      <w:spacing w:before="100" w:beforeAutospacing="1" w:after="100" w:afterAutospacing="1"/>
      <w:jc w:val="center"/>
    </w:pPr>
    <w:rPr>
      <w:rFonts w:ascii="宋体" w:hAnsi="宋体" w:cs="宋体"/>
      <w:b/>
      <w:bCs/>
      <w:sz w:val="20"/>
      <w:szCs w:val="20"/>
    </w:rPr>
  </w:style>
  <w:style w:type="paragraph" w:customStyle="1" w:styleId="465">
    <w:name w:val="xl117"/>
    <w:basedOn w:val="1"/>
    <w:qFormat/>
    <w:uiPriority w:val="0"/>
    <w:pPr>
      <w:widowControl/>
      <w:pBdr>
        <w:left w:val="single" w:color="000000" w:sz="4" w:space="0"/>
        <w:right w:val="single" w:color="000000" w:sz="4" w:space="0"/>
      </w:pBdr>
      <w:shd w:val="pct75" w:color="FFFFFF" w:fill="FFFFFF"/>
      <w:spacing w:before="100" w:beforeAutospacing="1" w:after="100" w:afterAutospacing="1"/>
      <w:jc w:val="center"/>
    </w:pPr>
    <w:rPr>
      <w:rFonts w:ascii="宋体" w:hAnsi="宋体" w:cs="宋体"/>
      <w:b/>
      <w:bCs/>
      <w:color w:val="000000"/>
      <w:sz w:val="20"/>
      <w:szCs w:val="20"/>
    </w:rPr>
  </w:style>
  <w:style w:type="paragraph" w:customStyle="1" w:styleId="466">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67">
    <w:name w:val="xl125"/>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468">
    <w:name w:val="xl140"/>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69">
    <w:name w:val="默认段落字体 Para Char"/>
    <w:basedOn w:val="1"/>
    <w:qFormat/>
    <w:uiPriority w:val="99"/>
    <w:pPr>
      <w:tabs>
        <w:tab w:val="left" w:pos="360"/>
      </w:tabs>
    </w:pPr>
    <w:rPr>
      <w:rFonts w:ascii="仿宋_GB2312" w:hAnsi="宋体" w:eastAsia="仿宋_GB2312"/>
      <w:b/>
      <w:color w:val="000000"/>
      <w:szCs w:val="20"/>
    </w:rPr>
  </w:style>
  <w:style w:type="paragraph" w:customStyle="1" w:styleId="470">
    <w:name w:val="正文符号5"/>
    <w:basedOn w:val="1"/>
    <w:qFormat/>
    <w:uiPriority w:val="99"/>
    <w:pPr>
      <w:tabs>
        <w:tab w:val="left" w:pos="720"/>
      </w:tabs>
      <w:spacing w:before="100" w:beforeAutospacing="1" w:after="100" w:afterAutospacing="1"/>
      <w:ind w:left="425" w:hanging="425"/>
    </w:pPr>
    <w:rPr>
      <w:rFonts w:eastAsia="仿宋_GB2312"/>
      <w:sz w:val="24"/>
    </w:rPr>
  </w:style>
  <w:style w:type="paragraph" w:customStyle="1" w:styleId="471">
    <w:name w:val="六级项目符号"/>
    <w:basedOn w:val="1"/>
    <w:qFormat/>
    <w:uiPriority w:val="0"/>
    <w:pPr>
      <w:numPr>
        <w:ilvl w:val="1"/>
        <w:numId w:val="13"/>
      </w:numPr>
      <w:tabs>
        <w:tab w:val="clear" w:pos="840"/>
      </w:tabs>
      <w:ind w:left="1481" w:hanging="641"/>
    </w:pPr>
    <w:rPr>
      <w:sz w:val="24"/>
    </w:rPr>
  </w:style>
  <w:style w:type="paragraph" w:customStyle="1" w:styleId="472">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473">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474">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75">
    <w:name w:val="默认段落字体 Para Char Char Char Char"/>
    <w:basedOn w:val="1"/>
    <w:qFormat/>
    <w:uiPriority w:val="0"/>
    <w:rPr>
      <w:rFonts w:ascii="Arial" w:hAnsi="Arial" w:cs="Arial"/>
      <w:szCs w:val="21"/>
    </w:rPr>
  </w:style>
  <w:style w:type="paragraph" w:customStyle="1" w:styleId="4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77">
    <w:name w:val="xl13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78">
    <w:name w:val="xl113"/>
    <w:basedOn w:val="1"/>
    <w:uiPriority w:val="0"/>
    <w:pPr>
      <w:widowControl/>
      <w:pBdr>
        <w:top w:val="single" w:color="000000" w:sz="4" w:space="0"/>
        <w:left w:val="single" w:color="000000" w:sz="4" w:space="0"/>
        <w:bottom w:val="single" w:color="000000" w:sz="4" w:space="0"/>
        <w:right w:val="single" w:color="000000" w:sz="4" w:space="0"/>
      </w:pBdr>
      <w:shd w:val="clear" w:color="000000" w:fill="FDE9D9"/>
      <w:spacing w:before="100" w:beforeAutospacing="1" w:after="100" w:afterAutospacing="1"/>
      <w:jc w:val="center"/>
    </w:pPr>
    <w:rPr>
      <w:rFonts w:ascii="宋体" w:hAnsi="宋体" w:cs="宋体"/>
      <w:b/>
      <w:bCs/>
      <w:sz w:val="24"/>
    </w:rPr>
  </w:style>
  <w:style w:type="paragraph" w:customStyle="1" w:styleId="479">
    <w:name w:val="正文--表格内正文"/>
    <w:basedOn w:val="1"/>
    <w:uiPriority w:val="0"/>
    <w:pPr>
      <w:spacing w:before="156" w:after="156" w:line="360" w:lineRule="auto"/>
      <w:ind w:left="105"/>
    </w:pPr>
    <w:rPr>
      <w:rFonts w:ascii="宋体" w:hAnsi="宋体"/>
      <w:b/>
      <w:szCs w:val="21"/>
    </w:rPr>
  </w:style>
  <w:style w:type="paragraph" w:customStyle="1" w:styleId="480">
    <w:name w:val="标题小 无级别"/>
    <w:basedOn w:val="1"/>
    <w:uiPriority w:val="0"/>
    <w:pPr>
      <w:jc w:val="center"/>
    </w:pPr>
    <w:rPr>
      <w:b/>
      <w:bCs/>
      <w:sz w:val="32"/>
      <w:szCs w:val="20"/>
    </w:rPr>
  </w:style>
  <w:style w:type="paragraph" w:customStyle="1" w:styleId="481">
    <w:name w:val="Item Step in Table"/>
    <w:uiPriority w:val="0"/>
    <w:pPr>
      <w:numPr>
        <w:ilvl w:val="0"/>
        <w:numId w:val="6"/>
      </w:numPr>
      <w:spacing w:before="40" w:after="40"/>
      <w:jc w:val="both"/>
    </w:pPr>
    <w:rPr>
      <w:rFonts w:hint="default" w:ascii="Arial" w:hAnsi="Arial" w:eastAsia="宋体" w:cs="Arial"/>
      <w:sz w:val="18"/>
      <w:szCs w:val="18"/>
      <w:lang w:val="en-US" w:eastAsia="zh-CN" w:bidi="ar-SA"/>
    </w:rPr>
  </w:style>
  <w:style w:type="paragraph" w:customStyle="1" w:styleId="482">
    <w:name w:val="xl99"/>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483">
    <w:name w:val="Body"/>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84">
    <w:name w:val="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485">
    <w:name w:val="标题 0"/>
    <w:basedOn w:val="1"/>
    <w:uiPriority w:val="99"/>
    <w:pPr>
      <w:spacing w:before="100" w:beforeAutospacing="1" w:after="100" w:afterAutospacing="1"/>
      <w:jc w:val="center"/>
      <w:outlineLvl w:val="0"/>
    </w:pPr>
    <w:rPr>
      <w:rFonts w:ascii="隶书" w:eastAsia="隶书"/>
      <w:b/>
      <w:bCs/>
      <w:sz w:val="48"/>
    </w:rPr>
  </w:style>
  <w:style w:type="paragraph" w:customStyle="1" w:styleId="48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487">
    <w:name w:val="Char Char Char Char Char Char Char Char Char Char"/>
    <w:basedOn w:val="1"/>
    <w:uiPriority w:val="0"/>
    <w:pPr>
      <w:spacing w:line="360" w:lineRule="auto"/>
    </w:pPr>
    <w:rPr>
      <w:sz w:val="24"/>
      <w:szCs w:val="20"/>
    </w:rPr>
  </w:style>
  <w:style w:type="paragraph" w:customStyle="1" w:styleId="488">
    <w:name w:val="二级项目符号"/>
    <w:basedOn w:val="1"/>
    <w:next w:val="1"/>
    <w:uiPriority w:val="0"/>
    <w:pPr>
      <w:numPr>
        <w:ilvl w:val="0"/>
        <w:numId w:val="13"/>
      </w:numPr>
    </w:pPr>
    <w:rPr>
      <w:sz w:val="24"/>
    </w:rPr>
  </w:style>
  <w:style w:type="paragraph" w:customStyle="1" w:styleId="489">
    <w:name w:val="正文lzq"/>
    <w:basedOn w:val="1"/>
    <w:uiPriority w:val="0"/>
    <w:pPr>
      <w:spacing w:line="360" w:lineRule="auto"/>
      <w:ind w:firstLine="480"/>
    </w:pPr>
    <w:rPr>
      <w:sz w:val="24"/>
      <w:szCs w:val="20"/>
    </w:rPr>
  </w:style>
  <w:style w:type="paragraph" w:customStyle="1" w:styleId="490">
    <w:name w:val="Char"/>
    <w:basedOn w:val="1"/>
    <w:qFormat/>
    <w:uiPriority w:val="0"/>
    <w:pPr>
      <w:tabs>
        <w:tab w:val="left" w:pos="360"/>
      </w:tabs>
    </w:pPr>
    <w:rPr>
      <w:sz w:val="24"/>
    </w:rPr>
  </w:style>
  <w:style w:type="paragraph" w:customStyle="1" w:styleId="491">
    <w:name w:val="xl98"/>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92">
    <w:name w:val="xl136"/>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93">
    <w:name w:val="??"/>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494">
    <w:name w:val="Char3"/>
    <w:basedOn w:val="210"/>
    <w:qFormat/>
    <w:uiPriority w:val="0"/>
    <w:pPr>
      <w:spacing w:line="360" w:lineRule="auto"/>
    </w:pPr>
    <w:rPr>
      <w:rFonts w:ascii="Tahoma" w:hAnsi="Tahoma" w:cs="Tahoma"/>
      <w:sz w:val="24"/>
      <w:szCs w:val="24"/>
    </w:rPr>
  </w:style>
  <w:style w:type="paragraph" w:customStyle="1" w:styleId="495">
    <w:name w:val="font5"/>
    <w:basedOn w:val="1"/>
    <w:uiPriority w:val="0"/>
    <w:pPr>
      <w:widowControl/>
      <w:spacing w:before="100" w:beforeAutospacing="1" w:after="100" w:afterAutospacing="1"/>
      <w:jc w:val="left"/>
    </w:pPr>
    <w:rPr>
      <w:rFonts w:ascii="宋体" w:hAnsi="宋体" w:cs="宋体"/>
      <w:sz w:val="28"/>
      <w:szCs w:val="28"/>
    </w:rPr>
  </w:style>
  <w:style w:type="paragraph" w:customStyle="1" w:styleId="496">
    <w:name w:val="正文加重首行缩进2字"/>
    <w:basedOn w:val="292"/>
    <w:uiPriority w:val="99"/>
    <w:rPr>
      <w:b/>
      <w:bCs/>
    </w:rPr>
  </w:style>
  <w:style w:type="paragraph" w:customStyle="1" w:styleId="497">
    <w:name w:val="Cell"/>
    <w:basedOn w:val="1"/>
    <w:uiPriority w:val="0"/>
    <w:pPr>
      <w:spacing w:line="360" w:lineRule="atLeast"/>
    </w:pPr>
    <w:rPr>
      <w:rFonts w:ascii="Times" w:hAnsi="Times" w:eastAsia="PMingLiU"/>
      <w:color w:val="000000"/>
      <w:sz w:val="24"/>
      <w:szCs w:val="20"/>
      <w:lang w:eastAsia="en-US"/>
    </w:rPr>
  </w:style>
  <w:style w:type="paragraph" w:customStyle="1" w:styleId="498">
    <w:name w:val="xl24"/>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9">
    <w:name w:val="样式"/>
    <w:basedOn w:val="1"/>
    <w:next w:val="223"/>
    <w:uiPriority w:val="0"/>
    <w:pPr>
      <w:ind w:left="572" w:right="32" w:firstLine="478"/>
      <w:jc w:val="left"/>
    </w:pPr>
    <w:rPr>
      <w:szCs w:val="21"/>
    </w:rPr>
  </w:style>
  <w:style w:type="paragraph" w:customStyle="1" w:styleId="500">
    <w:name w:val="xl121"/>
    <w:basedOn w:val="1"/>
    <w:uiPriority w:val="0"/>
    <w:pPr>
      <w:widowControl/>
      <w:pBdr>
        <w:top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01">
    <w:name w:val="xl130"/>
    <w:basedOn w:val="1"/>
    <w:uiPriority w:val="0"/>
    <w:pPr>
      <w:widowControl/>
      <w:pBdr>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02">
    <w:name w:val="xl133"/>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03">
    <w:name w:val="xl91"/>
    <w:basedOn w:val="1"/>
    <w:uiPriority w:val="0"/>
    <w:pPr>
      <w:widowControl/>
      <w:pBdr>
        <w:top w:val="single" w:color="000000" w:sz="4" w:space="0"/>
        <w:left w:val="single" w:color="000000" w:sz="4" w:space="0"/>
        <w:right w:val="single" w:color="000000" w:sz="4" w:space="0"/>
      </w:pBdr>
      <w:shd w:val="clear" w:color="000000" w:fill="C4BD97"/>
      <w:spacing w:before="100" w:beforeAutospacing="1" w:after="100" w:afterAutospacing="1"/>
      <w:jc w:val="left"/>
    </w:pPr>
    <w:rPr>
      <w:rFonts w:ascii="宋体" w:hAnsi="宋体" w:cs="宋体"/>
      <w:sz w:val="20"/>
      <w:szCs w:val="20"/>
    </w:rPr>
  </w:style>
  <w:style w:type="paragraph" w:customStyle="1" w:styleId="504">
    <w:name w:val="xl8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05">
    <w:name w:val="xl82"/>
    <w:basedOn w:val="1"/>
    <w:uiPriority w:val="0"/>
    <w:pPr>
      <w:widowControl/>
      <w:pBdr>
        <w:top w:val="single" w:color="000000" w:sz="4" w:space="0"/>
        <w:left w:val="single" w:color="000000" w:sz="4" w:space="0"/>
        <w:bottom w:val="single" w:color="000000" w:sz="4" w:space="0"/>
        <w:right w:val="single" w:color="000000" w:sz="4" w:space="0"/>
      </w:pBdr>
      <w:shd w:val="clear" w:color="000000" w:fill="C4BD97"/>
      <w:spacing w:before="100" w:beforeAutospacing="1" w:after="100" w:afterAutospacing="1"/>
      <w:jc w:val="left"/>
    </w:pPr>
    <w:rPr>
      <w:rFonts w:ascii="宋体" w:hAnsi="宋体" w:cs="宋体"/>
      <w:sz w:val="20"/>
      <w:szCs w:val="20"/>
    </w:rPr>
  </w:style>
  <w:style w:type="paragraph" w:customStyle="1" w:styleId="506">
    <w:name w:val="xl112"/>
    <w:basedOn w:val="1"/>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507">
    <w:name w:val="普通 (Web)"/>
    <w:basedOn w:val="1"/>
    <w:uiPriority w:val="0"/>
    <w:pPr>
      <w:widowControl/>
      <w:spacing w:before="100" w:beforeAutospacing="1" w:after="100" w:afterAutospacing="1"/>
      <w:jc w:val="left"/>
    </w:pPr>
    <w:rPr>
      <w:rFonts w:ascii="宋体" w:hAnsi="宋体" w:cs="宋体"/>
      <w:sz w:val="24"/>
    </w:rPr>
  </w:style>
  <w:style w:type="paragraph" w:customStyle="1" w:styleId="508">
    <w:name w:val="Main_heading"/>
    <w:basedOn w:val="1"/>
    <w:next w:val="1"/>
    <w:uiPriority w:val="0"/>
    <w:pPr>
      <w:widowControl/>
      <w:spacing w:before="240" w:after="240" w:line="240" w:lineRule="atLeast"/>
      <w:jc w:val="left"/>
    </w:pPr>
    <w:rPr>
      <w:rFonts w:eastAsia="MS Mincho"/>
      <w:b/>
      <w:sz w:val="28"/>
      <w:szCs w:val="20"/>
      <w:lang w:eastAsia="ja-JP"/>
    </w:rPr>
  </w:style>
  <w:style w:type="paragraph" w:customStyle="1" w:styleId="509">
    <w:name w:val="xl75"/>
    <w:basedOn w:val="1"/>
    <w:uiPriority w:val="0"/>
    <w:pPr>
      <w:widowControl/>
      <w:pBdr>
        <w:top w:val="single" w:color="000000" w:sz="4" w:space="0"/>
        <w:left w:val="single" w:color="000000" w:sz="4" w:space="0"/>
        <w:bottom w:val="single" w:color="000000" w:sz="4" w:space="0"/>
        <w:right w:val="single" w:color="000000" w:sz="4" w:space="0"/>
      </w:pBdr>
      <w:shd w:val="pct75" w:color="FFFFFF" w:fill="FFFFFF"/>
      <w:spacing w:before="100" w:beforeAutospacing="1" w:after="100" w:afterAutospacing="1"/>
      <w:jc w:val="left"/>
    </w:pPr>
    <w:rPr>
      <w:rFonts w:ascii="宋体" w:hAnsi="宋体" w:cs="宋体"/>
      <w:color w:val="000000"/>
      <w:sz w:val="20"/>
      <w:szCs w:val="20"/>
    </w:rPr>
  </w:style>
  <w:style w:type="paragraph" w:customStyle="1" w:styleId="510">
    <w:name w:val="xl120"/>
    <w:basedOn w:val="1"/>
    <w:uiPriority w:val="0"/>
    <w:pPr>
      <w:widowControl/>
      <w:pBdr>
        <w:left w:val="single" w:color="000000" w:sz="4" w:space="0"/>
        <w:bottom w:val="single" w:color="000000" w:sz="4" w:space="0"/>
        <w:right w:val="single" w:color="000000" w:sz="4" w:space="0"/>
      </w:pBdr>
      <w:shd w:val="clear" w:color="9999FF" w:fill="FFFFFF"/>
      <w:spacing w:before="100" w:beforeAutospacing="1" w:after="100" w:afterAutospacing="1"/>
      <w:jc w:val="center"/>
    </w:pPr>
    <w:rPr>
      <w:rFonts w:ascii="宋体" w:hAnsi="宋体" w:cs="宋体"/>
      <w:b/>
      <w:bCs/>
      <w:sz w:val="20"/>
      <w:szCs w:val="20"/>
    </w:rPr>
  </w:style>
  <w:style w:type="paragraph" w:customStyle="1" w:styleId="511">
    <w:name w:val="xl107"/>
    <w:basedOn w:val="1"/>
    <w:uiPriority w:val="0"/>
    <w:pPr>
      <w:widowControl/>
      <w:pBdr>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512">
    <w:name w:val="xl103"/>
    <w:basedOn w:val="1"/>
    <w:uiPriority w:val="0"/>
    <w:pPr>
      <w:widowControl/>
      <w:shd w:val="clear" w:color="000000" w:fill="C4BD97"/>
      <w:spacing w:before="100" w:beforeAutospacing="1" w:after="100" w:afterAutospacing="1"/>
      <w:jc w:val="center"/>
    </w:pPr>
    <w:rPr>
      <w:rFonts w:ascii="宋体" w:hAnsi="宋体" w:cs="宋体"/>
      <w:b/>
      <w:bCs/>
      <w:sz w:val="20"/>
      <w:szCs w:val="20"/>
    </w:rPr>
  </w:style>
  <w:style w:type="paragraph" w:customStyle="1" w:styleId="513">
    <w:name w:val="xl6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14">
    <w:name w:val="xl135"/>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15">
    <w:name w:val="标题    4"/>
    <w:basedOn w:val="1"/>
    <w:uiPriority w:val="0"/>
    <w:pPr>
      <w:numPr>
        <w:ilvl w:val="0"/>
        <w:numId w:val="14"/>
      </w:numPr>
      <w:tabs>
        <w:tab w:val="left" w:pos="1080"/>
      </w:tabs>
      <w:spacing w:line="360" w:lineRule="auto"/>
      <w:ind w:left="851" w:hanging="851"/>
      <w:jc w:val="left"/>
      <w:outlineLvl w:val="3"/>
    </w:pPr>
    <w:rPr>
      <w:b/>
      <w:sz w:val="30"/>
      <w:szCs w:val="30"/>
    </w:rPr>
  </w:style>
  <w:style w:type="paragraph" w:customStyle="1" w:styleId="516">
    <w:name w:val="xl78"/>
    <w:basedOn w:val="1"/>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0"/>
      <w:szCs w:val="20"/>
    </w:rPr>
  </w:style>
  <w:style w:type="paragraph" w:customStyle="1" w:styleId="517">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szCs w:val="20"/>
    </w:rPr>
  </w:style>
  <w:style w:type="paragraph" w:customStyle="1" w:styleId="518">
    <w:name w:val="xl134"/>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19">
    <w:name w:val="xl25"/>
    <w:basedOn w:val="1"/>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520">
    <w:name w:val="表身（左）"/>
    <w:qFormat/>
    <w:uiPriority w:val="0"/>
    <w:pPr>
      <w:spacing w:line="300" w:lineRule="auto"/>
    </w:pPr>
    <w:rPr>
      <w:rFonts w:hint="default" w:ascii="Times New Roman" w:hAnsi="Times New Roman" w:eastAsia="宋体" w:cs="Times New Roman"/>
      <w:sz w:val="16"/>
      <w:lang w:val="en-US" w:eastAsia="zh-CN" w:bidi="ar-SA"/>
    </w:rPr>
  </w:style>
  <w:style w:type="paragraph" w:customStyle="1" w:styleId="521">
    <w:name w:val="xl92"/>
    <w:basedOn w:val="1"/>
    <w:uiPriority w:val="0"/>
    <w:pPr>
      <w:widowControl/>
      <w:pBdr>
        <w:top w:val="single" w:color="000000" w:sz="4" w:space="0"/>
        <w:left w:val="single" w:color="000000" w:sz="4" w:space="0"/>
        <w:right w:val="single" w:color="000000" w:sz="4" w:space="0"/>
      </w:pBdr>
      <w:shd w:val="clear" w:color="000000" w:fill="C4BD97"/>
      <w:spacing w:before="100" w:beforeAutospacing="1" w:after="100" w:afterAutospacing="1"/>
      <w:jc w:val="center"/>
    </w:pPr>
    <w:rPr>
      <w:rFonts w:ascii="宋体" w:hAnsi="宋体" w:cs="宋体"/>
      <w:b/>
      <w:bCs/>
      <w:sz w:val="20"/>
      <w:szCs w:val="20"/>
    </w:rPr>
  </w:style>
  <w:style w:type="paragraph" w:customStyle="1" w:styleId="522">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0"/>
      <w:szCs w:val="20"/>
    </w:rPr>
  </w:style>
  <w:style w:type="paragraph" w:customStyle="1" w:styleId="523">
    <w:name w:val="xl124"/>
    <w:basedOn w:val="1"/>
    <w:uiPriority w:val="0"/>
    <w:pPr>
      <w:widowControl/>
      <w:pBdr>
        <w:left w:val="single" w:color="000000" w:sz="4" w:space="0"/>
        <w:right w:val="single" w:color="000000" w:sz="4" w:space="0"/>
      </w:pBdr>
      <w:shd w:val="clear" w:color="9999FF" w:fill="FFFFFF"/>
      <w:spacing w:before="100" w:beforeAutospacing="1" w:after="100" w:afterAutospacing="1"/>
      <w:jc w:val="center"/>
    </w:pPr>
    <w:rPr>
      <w:rFonts w:ascii="宋体" w:hAnsi="宋体" w:cs="宋体"/>
      <w:b/>
      <w:bCs/>
      <w:sz w:val="20"/>
      <w:szCs w:val="20"/>
    </w:rPr>
  </w:style>
  <w:style w:type="paragraph" w:customStyle="1" w:styleId="524">
    <w:name w:val="Standard"/>
    <w:uiPriority w:val="0"/>
    <w:pPr>
      <w:spacing w:line="360" w:lineRule="auto"/>
      <w:jc w:val="both"/>
    </w:pPr>
    <w:rPr>
      <w:rFonts w:hint="default" w:ascii="Calibri" w:hAnsi="Calibri" w:eastAsia="宋体" w:cs="F"/>
      <w:sz w:val="24"/>
      <w:szCs w:val="22"/>
      <w:lang w:val="en-US" w:eastAsia="zh-CN" w:bidi="ar-SA"/>
    </w:rPr>
  </w:style>
  <w:style w:type="paragraph" w:customStyle="1" w:styleId="525">
    <w:name w:val="xl116"/>
    <w:basedOn w:val="1"/>
    <w:uiPriority w:val="0"/>
    <w:pPr>
      <w:widowControl/>
      <w:pBdr>
        <w:top w:val="single" w:color="000000" w:sz="4" w:space="0"/>
        <w:left w:val="single" w:color="000000" w:sz="4" w:space="0"/>
        <w:right w:val="single" w:color="000000" w:sz="4" w:space="0"/>
      </w:pBdr>
      <w:shd w:val="pct75" w:color="FFFFFF" w:fill="FFFFFF"/>
      <w:spacing w:before="100" w:beforeAutospacing="1" w:after="100" w:afterAutospacing="1"/>
      <w:jc w:val="center"/>
    </w:pPr>
    <w:rPr>
      <w:rFonts w:ascii="宋体" w:hAnsi="宋体" w:cs="宋体"/>
      <w:b/>
      <w:bCs/>
      <w:color w:val="000000"/>
      <w:sz w:val="20"/>
      <w:szCs w:val="20"/>
    </w:rPr>
  </w:style>
  <w:style w:type="paragraph" w:customStyle="1" w:styleId="526">
    <w:name w:val="xl109"/>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27">
    <w:name w:val="xl68"/>
    <w:basedOn w:val="1"/>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0"/>
      <w:szCs w:val="20"/>
    </w:rPr>
  </w:style>
  <w:style w:type="paragraph" w:customStyle="1" w:styleId="528">
    <w:name w:val="xl29"/>
    <w:basedOn w:val="1"/>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29">
    <w:name w:val="xl30"/>
    <w:basedOn w:val="1"/>
    <w:uiPriority w:val="0"/>
    <w:pPr>
      <w:widowControl/>
      <w:spacing w:before="100" w:beforeAutospacing="1" w:after="100" w:afterAutospacing="1"/>
      <w:jc w:val="center"/>
    </w:pPr>
    <w:rPr>
      <w:rFonts w:ascii="宋体" w:hAnsi="宋体" w:cs="宋体"/>
      <w:b/>
      <w:bCs/>
      <w:sz w:val="36"/>
      <w:szCs w:val="36"/>
    </w:rPr>
  </w:style>
  <w:style w:type="paragraph" w:customStyle="1" w:styleId="530">
    <w:name w:val="xl83"/>
    <w:basedOn w:val="1"/>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31">
    <w:name w:val="xl93"/>
    <w:basedOn w:val="1"/>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b/>
      <w:bCs/>
      <w:sz w:val="20"/>
      <w:szCs w:val="20"/>
    </w:rPr>
  </w:style>
  <w:style w:type="paragraph" w:customStyle="1" w:styleId="532">
    <w:name w:val="列出段落1"/>
    <w:basedOn w:val="1"/>
    <w:qFormat/>
    <w:uiPriority w:val="0"/>
    <w:pPr>
      <w:ind w:firstLine="420"/>
    </w:pPr>
    <w:rPr>
      <w:rFonts w:ascii="Calibri" w:hAnsi="Calibri"/>
      <w:szCs w:val="22"/>
    </w:rPr>
  </w:style>
  <w:style w:type="paragraph" w:customStyle="1" w:styleId="533">
    <w:name w:val="xl81"/>
    <w:basedOn w:val="1"/>
    <w:uiPriority w:val="0"/>
    <w:pPr>
      <w:widowControl/>
      <w:pBdr>
        <w:top w:val="single" w:color="000000" w:sz="4" w:space="0"/>
        <w:left w:val="single" w:color="000000" w:sz="4" w:space="0"/>
        <w:bottom w:val="single" w:color="000000" w:sz="4" w:space="0"/>
        <w:right w:val="single" w:color="000000" w:sz="4" w:space="0"/>
      </w:pBdr>
      <w:shd w:val="clear" w:color="000000" w:fill="C4BD97"/>
      <w:spacing w:before="100" w:beforeAutospacing="1" w:after="100" w:afterAutospacing="1"/>
      <w:jc w:val="center"/>
    </w:pPr>
    <w:rPr>
      <w:rFonts w:ascii="宋体" w:hAnsi="宋体" w:cs="宋体"/>
      <w:b/>
      <w:bCs/>
      <w:sz w:val="20"/>
      <w:szCs w:val="20"/>
    </w:rPr>
  </w:style>
  <w:style w:type="paragraph" w:customStyle="1" w:styleId="534">
    <w:name w:val=" Char Char Char Char"/>
    <w:basedOn w:val="210"/>
    <w:uiPriority w:val="0"/>
    <w:pPr>
      <w:spacing w:line="360" w:lineRule="auto"/>
    </w:pPr>
    <w:rPr>
      <w:rFonts w:ascii="Tahoma" w:hAnsi="Tahoma"/>
      <w:sz w:val="24"/>
      <w:szCs w:val="24"/>
    </w:rPr>
  </w:style>
  <w:style w:type="paragraph" w:customStyle="1" w:styleId="535">
    <w:name w:val="正文居中标题1"/>
    <w:basedOn w:val="1"/>
    <w:uiPriority w:val="99"/>
    <w:pPr>
      <w:spacing w:before="100" w:beforeAutospacing="1" w:after="100" w:afterAutospacing="1"/>
      <w:jc w:val="center"/>
    </w:pPr>
    <w:rPr>
      <w:rFonts w:eastAsia="隶书"/>
      <w:b/>
      <w:bCs/>
      <w:sz w:val="84"/>
    </w:rPr>
  </w:style>
  <w:style w:type="paragraph" w:customStyle="1" w:styleId="536">
    <w:name w:val="z-正文"/>
    <w:basedOn w:val="1"/>
    <w:qFormat/>
    <w:uiPriority w:val="0"/>
    <w:pPr>
      <w:spacing w:line="360" w:lineRule="auto"/>
      <w:ind w:firstLine="200"/>
    </w:pPr>
    <w:rPr>
      <w:sz w:val="24"/>
    </w:rPr>
  </w:style>
  <w:style w:type="paragraph" w:customStyle="1" w:styleId="537">
    <w:name w:val="xl118"/>
    <w:basedOn w:val="1"/>
    <w:uiPriority w:val="0"/>
    <w:pPr>
      <w:widowControl/>
      <w:pBdr>
        <w:left w:val="single" w:color="000000" w:sz="4" w:space="0"/>
        <w:bottom w:val="single" w:color="000000" w:sz="4" w:space="0"/>
        <w:right w:val="single" w:color="000000" w:sz="4" w:space="0"/>
      </w:pBdr>
      <w:shd w:val="pct75" w:color="FFFFFF" w:fill="FFFFFF"/>
      <w:spacing w:before="100" w:beforeAutospacing="1" w:after="100" w:afterAutospacing="1"/>
      <w:jc w:val="center"/>
    </w:pPr>
    <w:rPr>
      <w:rFonts w:ascii="宋体" w:hAnsi="宋体" w:cs="宋体"/>
      <w:b/>
      <w:bCs/>
      <w:color w:val="000000"/>
      <w:sz w:val="20"/>
      <w:szCs w:val="20"/>
    </w:rPr>
  </w:style>
  <w:style w:type="paragraph" w:customStyle="1" w:styleId="538">
    <w:name w:val="reader-word-layer"/>
    <w:basedOn w:val="1"/>
    <w:uiPriority w:val="0"/>
    <w:pPr>
      <w:widowControl/>
      <w:spacing w:before="100" w:beforeAutospacing="1" w:after="100" w:afterAutospacing="1"/>
      <w:jc w:val="left"/>
    </w:pPr>
    <w:rPr>
      <w:rFonts w:ascii="宋体" w:hAnsi="宋体" w:cs="宋体"/>
      <w:sz w:val="24"/>
    </w:rPr>
  </w:style>
  <w:style w:type="paragraph" w:customStyle="1" w:styleId="539">
    <w:name w:val="纯文本2"/>
    <w:basedOn w:val="1"/>
    <w:uiPriority w:val="0"/>
    <w:rPr>
      <w:rFonts w:ascii="宋体" w:hAnsi="Courier New" w:eastAsia="楷体_GB2312"/>
      <w:sz w:val="26"/>
      <w:szCs w:val="20"/>
    </w:rPr>
  </w:style>
  <w:style w:type="paragraph" w:customStyle="1" w:styleId="540">
    <w:name w:val="图表标题"/>
    <w:basedOn w:val="1"/>
    <w:uiPriority w:val="99"/>
    <w:pPr>
      <w:spacing w:before="100" w:beforeAutospacing="1" w:after="100" w:afterAutospacing="1"/>
      <w:jc w:val="center"/>
    </w:pPr>
    <w:rPr>
      <w:rFonts w:eastAsia="仿宋_GB2312"/>
      <w:sz w:val="24"/>
    </w:rPr>
  </w:style>
  <w:style w:type="paragraph" w:customStyle="1" w:styleId="541">
    <w:name w:val="xl2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2">
    <w:name w:val="标题9"/>
    <w:basedOn w:val="192"/>
    <w:uiPriority w:val="0"/>
    <w:pPr>
      <w:keepNext w:val="0"/>
      <w:keepLines w:val="0"/>
      <w:numPr>
        <w:ilvl w:val="8"/>
        <w:numId w:val="0"/>
      </w:numPr>
      <w:tabs>
        <w:tab w:val="left" w:pos="0"/>
      </w:tabs>
      <w:spacing w:before="0" w:after="0" w:line="360" w:lineRule="auto"/>
    </w:pPr>
    <w:rPr>
      <w:rFonts w:eastAsia="仿宋_GB2312"/>
      <w:sz w:val="30"/>
    </w:rPr>
  </w:style>
  <w:style w:type="paragraph" w:customStyle="1" w:styleId="543">
    <w:name w:val="Normal_0_0"/>
    <w:qFormat/>
    <w:uiPriority w:val="0"/>
    <w:rPr>
      <w:rFonts w:hint="default" w:ascii="Times New Roman" w:hAnsi="Times New Roman" w:eastAsia="Times New Roman" w:cs="Times New Roman"/>
      <w:sz w:val="24"/>
      <w:szCs w:val="24"/>
    </w:rPr>
  </w:style>
  <w:style w:type="paragraph" w:customStyle="1" w:styleId="544">
    <w:name w:val="Normal_18_0"/>
    <w:qFormat/>
    <w:uiPriority w:val="0"/>
    <w:rPr>
      <w:rFonts w:hint="default" w:ascii="Times New Roman" w:hAnsi="Times New Roman" w:eastAsia="Times New Roman" w:cs="Times New Roman"/>
      <w:sz w:val="24"/>
      <w:szCs w:val="24"/>
    </w:rPr>
  </w:style>
  <w:style w:type="paragraph" w:customStyle="1" w:styleId="545">
    <w:name w:val="Normal_34"/>
    <w:qFormat/>
    <w:uiPriority w:val="0"/>
    <w:rPr>
      <w:rFonts w:hint="default" w:ascii="Times New Roman" w:hAnsi="Times New Roman" w:eastAsia="Times New Roman" w:cs="Times New Roman"/>
      <w:sz w:val="24"/>
      <w:szCs w:val="24"/>
    </w:rPr>
  </w:style>
  <w:style w:type="paragraph" w:customStyle="1" w:styleId="546">
    <w:name w:val="Normal_37"/>
    <w:qFormat/>
    <w:uiPriority w:val="0"/>
    <w:rPr>
      <w:rFonts w:hint="default" w:ascii="Times New Roman" w:hAnsi="Times New Roman" w:eastAsia="Times New Roman" w:cs="Times New Roman"/>
      <w:sz w:val="24"/>
      <w:szCs w:val="24"/>
    </w:rPr>
  </w:style>
  <w:style w:type="paragraph" w:customStyle="1" w:styleId="547">
    <w:name w:val="正文_2"/>
    <w:next w:val="54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8">
    <w:name w:val="正文文本_1"/>
    <w:basedOn w:val="547"/>
    <w:qFormat/>
    <w:uiPriority w:val="0"/>
    <w:pPr>
      <w:spacing w:line="400" w:lineRule="exact"/>
    </w:pPr>
    <w:rPr>
      <w:sz w:val="24"/>
    </w:rPr>
  </w:style>
  <w:style w:type="character" w:customStyle="1" w:styleId="549">
    <w:name w:val="标题 4 Char_0"/>
    <w:link w:val="1"/>
    <w:qFormat/>
    <w:uiPriority w:val="0"/>
    <w:rPr>
      <w:rFonts w:ascii="Cambria" w:hAnsi="Cambria" w:eastAsia="宋体" w:cs="Times New Roman"/>
      <w:b/>
      <w:bCs/>
      <w:sz w:val="28"/>
      <w:szCs w:val="28"/>
    </w:rPr>
  </w:style>
  <w:style w:type="character" w:customStyle="1" w:styleId="550">
    <w:name w:val="hover1"/>
    <w:basedOn w:val="193"/>
    <w:link w:val="1"/>
    <w:qFormat/>
    <w:uiPriority w:val="0"/>
    <w:rPr>
      <w:color w:val="2590EB"/>
    </w:rPr>
  </w:style>
  <w:style w:type="character" w:customStyle="1" w:styleId="551">
    <w:name w:val="hover2"/>
    <w:basedOn w:val="193"/>
    <w:link w:val="1"/>
    <w:uiPriority w:val="0"/>
  </w:style>
  <w:style w:type="character" w:customStyle="1" w:styleId="552">
    <w:name w:val="hover3"/>
    <w:basedOn w:val="193"/>
    <w:link w:val="1"/>
    <w:uiPriority w:val="0"/>
    <w:rPr>
      <w:color w:val="2590EB"/>
    </w:rPr>
  </w:style>
  <w:style w:type="character" w:customStyle="1" w:styleId="553">
    <w:name w:val="mini-outputtext1"/>
    <w:basedOn w:val="193"/>
    <w:link w:val="1"/>
    <w:uiPriority w:val="0"/>
  </w:style>
  <w:style w:type="paragraph" w:customStyle="1" w:styleId="554">
    <w:name w:val="正文1"/>
    <w:basedOn w:val="1"/>
    <w:qFormat/>
    <w:uiPriority w:val="0"/>
    <w:pPr>
      <w:spacing w:line="300" w:lineRule="auto"/>
      <w:ind w:firstLine="200"/>
    </w:pPr>
    <w:rPr>
      <w:sz w:val="24"/>
      <w:szCs w:val="20"/>
    </w:rPr>
  </w:style>
  <w:style w:type="paragraph" w:customStyle="1" w:styleId="555">
    <w:name w:val="Normal_6"/>
    <w:qFormat/>
    <w:uiPriority w:val="0"/>
    <w:rPr>
      <w:rFonts w:hint="default" w:ascii="Times New Roman" w:hAnsi="Times New Roman" w:eastAsia="Times New Roman" w:cs="Times New Roman"/>
      <w:sz w:val="24"/>
      <w:szCs w:val="24"/>
      <w:lang w:val="en-US" w:eastAsia="zh-CN" w:bidi="ar-SA"/>
    </w:rPr>
  </w:style>
  <w:style w:type="character" w:customStyle="1" w:styleId="556">
    <w:name w:val="默认段落字体11"/>
    <w:link w:val="1"/>
    <w:unhideWhenUsed/>
    <w:qFormat/>
    <w:uiPriority w:val="1"/>
  </w:style>
  <w:style w:type="paragraph" w:customStyle="1" w:styleId="557">
    <w:name w:val="WPSOffice手动目录 1"/>
    <w:uiPriority w:val="0"/>
    <w:rPr>
      <w:rFonts w:hint="default" w:ascii="Times New Roman" w:hAnsi="Times New Roman" w:eastAsia="宋体" w:cs="Times New Roman"/>
      <w:sz w:val="20"/>
      <w:szCs w:val="20"/>
    </w:rPr>
  </w:style>
  <w:style w:type="paragraph" w:customStyle="1" w:styleId="558">
    <w:name w:val="纯文本1"/>
    <w:basedOn w:val="1"/>
    <w:qFormat/>
    <w:uiPriority w:val="0"/>
    <w:rPr>
      <w:rFonts w:ascii="宋体" w:hAnsi="Courier Ne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61</Pages>
  <TotalTime>480</TotalTime>
  <ScaleCrop>false</ScaleCrop>
  <LinksUpToDate>false</LinksUpToDate>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2016-01-17T03:24:00Z</dcterms:created>
  <dc:creator>Us</dc:creator>
  <cp:lastModifiedBy>林空鹿饮溪</cp:lastModifiedBy>
  <dcterms:modified xsi:type="dcterms:W3CDTF">2026-05-20T07:00:16Z</dcterms:modified>
  <dc:title> </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B184BA8D057F4133A62251106C247657_12</vt:lpwstr>
  </property>
</Properties>
</file>